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FAFC4" w14:textId="77777777" w:rsidR="00535EE2" w:rsidRPr="00535EE2" w:rsidRDefault="00535EE2" w:rsidP="00535EE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APROBATĂ</w:t>
      </w:r>
    </w:p>
    <w:p w14:paraId="51D6B09E" w14:textId="77777777" w:rsidR="00535EE2" w:rsidRPr="00535EE2" w:rsidRDefault="00535EE2" w:rsidP="00535EE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 prin Ordinul </w:t>
      </w:r>
    </w:p>
    <w:p w14:paraId="34428301" w14:textId="77777777" w:rsidR="00535EE2" w:rsidRPr="00535EE2" w:rsidRDefault="00535EE2" w:rsidP="00535EE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                                               nr.      din _________2021</w:t>
      </w:r>
    </w:p>
    <w:p w14:paraId="76A887FD" w14:textId="77777777" w:rsidR="00535EE2" w:rsidRPr="00535EE2" w:rsidRDefault="00535EE2" w:rsidP="00535EE2">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3A75F1D1" w14:textId="77777777" w:rsidR="00535EE2" w:rsidRPr="00535EE2" w:rsidRDefault="00535EE2" w:rsidP="00535EE2">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59CAB0F9" w14:textId="77777777" w:rsidR="00535EE2" w:rsidRPr="00535EE2" w:rsidRDefault="00535EE2" w:rsidP="00535EE2">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4FF41653" w14:textId="77777777" w:rsidR="00535EE2" w:rsidRPr="00535EE2" w:rsidRDefault="00535EE2" w:rsidP="00535EE2">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DOCUMENTAŢIA STANDARD</w:t>
      </w:r>
    </w:p>
    <w:p w14:paraId="62094E22" w14:textId="77777777" w:rsidR="00535EE2" w:rsidRPr="00535EE2" w:rsidRDefault="00535EE2" w:rsidP="00535EE2">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pentru realizarea achizițiilor publice de lucrări</w:t>
      </w:r>
    </w:p>
    <w:p w14:paraId="1A076258" w14:textId="77777777" w:rsidR="00535EE2" w:rsidRPr="00535EE2" w:rsidRDefault="00535EE2" w:rsidP="00535EE2">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28548457"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p w14:paraId="4D65C430" w14:textId="77777777" w:rsidR="00535EE2" w:rsidRPr="00535EE2" w:rsidRDefault="00535EE2" w:rsidP="00535EE2">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535EE2">
        <w:rPr>
          <w:rFonts w:ascii="Times New Roman" w:eastAsia="Times New Roman" w:hAnsi="Times New Roman" w:cs="Times New Roman"/>
          <w:b/>
          <w:noProof/>
          <w:kern w:val="0"/>
          <w:sz w:val="26"/>
          <w:szCs w:val="26"/>
          <w:lang w:val="ro-MD"/>
          <w14:ligatures w14:val="none"/>
        </w:rPr>
        <w:t>Secţiunea 1</w:t>
      </w:r>
    </w:p>
    <w:p w14:paraId="54244352"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p w14:paraId="0E37917C" w14:textId="77777777" w:rsidR="00535EE2" w:rsidRPr="00535EE2" w:rsidRDefault="00535EE2" w:rsidP="00535E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535EE2">
        <w:rPr>
          <w:rFonts w:ascii="Times New Roman" w:eastAsia="Times New Roman" w:hAnsi="Times New Roman" w:cs="Times New Roman"/>
          <w:b/>
          <w:noProof/>
          <w:kern w:val="0"/>
          <w:sz w:val="26"/>
          <w:szCs w:val="26"/>
          <w:lang w:val="ro-MD"/>
          <w14:ligatures w14:val="none"/>
        </w:rPr>
        <w:t>Dispoziții generale</w:t>
      </w:r>
    </w:p>
    <w:p w14:paraId="04D4FCB8"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p w14:paraId="79EFDAEF" w14:textId="77777777" w:rsidR="00535EE2" w:rsidRPr="00535EE2" w:rsidRDefault="00535EE2" w:rsidP="00535EE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535EE2">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535EE2">
        <w:rPr>
          <w:rFonts w:ascii="Times New Roman" w:eastAsia="Times New Roman" w:hAnsi="Times New Roman" w:cs="Times New Roman"/>
          <w:kern w:val="0"/>
          <w:lang w:val="ro-MD"/>
          <w14:ligatures w14:val="none"/>
        </w:rPr>
        <w:t>sau procedurilor de achiziţii publice de servicii de proiectare și de lucrări</w:t>
      </w:r>
      <w:r w:rsidRPr="00535EE2">
        <w:rPr>
          <w:rFonts w:ascii="Times New Roman" w:eastAsia="Times New Roman" w:hAnsi="Times New Roman" w:cs="Times New Roman"/>
          <w:kern w:val="0"/>
          <w:lang w:val="ro-MD" w:eastAsia="ru-RU"/>
          <w14:ligatures w14:val="none"/>
        </w:rPr>
        <w:t xml:space="preserve">. </w:t>
      </w:r>
      <w:r w:rsidRPr="00535EE2">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1AEF698" w14:textId="77777777" w:rsidR="00535EE2" w:rsidRPr="00535EE2" w:rsidRDefault="00535EE2" w:rsidP="00535EE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kern w:val="0"/>
          <w:lang w:val="ro-MD"/>
          <w14:ligatures w14:val="none"/>
        </w:rPr>
        <w:t xml:space="preserve"> </w:t>
      </w:r>
      <w:r w:rsidRPr="00535EE2">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35EE2">
        <w:rPr>
          <w:rFonts w:ascii="Times New Roman" w:eastAsia="Times New Roman" w:hAnsi="Times New Roman" w:cs="Times New Roman"/>
          <w:color w:val="000000" w:themeColor="text1"/>
          <w:kern w:val="0"/>
          <w:lang w:val="ro-MD"/>
          <w14:ligatures w14:val="none"/>
        </w:rPr>
        <w:t xml:space="preserve">după cum urmează:     </w:t>
      </w:r>
    </w:p>
    <w:p w14:paraId="3036CAC2" w14:textId="77777777" w:rsidR="00535EE2" w:rsidRPr="00535EE2" w:rsidRDefault="00535EE2" w:rsidP="00535EE2">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kern w:val="0"/>
          <w:lang w:val="ro-MD"/>
          <w14:ligatures w14:val="none"/>
        </w:rPr>
        <w:t>Anunț de intenție (anexa nr.1);</w:t>
      </w:r>
    </w:p>
    <w:p w14:paraId="410D4E65" w14:textId="77777777" w:rsidR="00535EE2" w:rsidRPr="00535EE2" w:rsidRDefault="00535EE2" w:rsidP="00535EE2">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368541F9" w14:textId="77777777" w:rsidR="00535EE2" w:rsidRPr="00535EE2" w:rsidRDefault="00535EE2" w:rsidP="00535EE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Invitație de participare la etapele de preselecție/la procedurile negociate (anexa nr. 3);</w:t>
      </w:r>
    </w:p>
    <w:p w14:paraId="3140B9A9" w14:textId="77777777" w:rsidR="00535EE2" w:rsidRPr="00535EE2" w:rsidRDefault="00535EE2" w:rsidP="00535EE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Proces-verbal cu privire la rezultatele preselecției candidaților (anexa nr. 4);</w:t>
      </w:r>
    </w:p>
    <w:p w14:paraId="1B1F57D2" w14:textId="77777777" w:rsidR="00535EE2" w:rsidRPr="00535EE2" w:rsidRDefault="00535EE2" w:rsidP="00535EE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Anunț de atribuire (anexa nr. 5);</w:t>
      </w:r>
    </w:p>
    <w:p w14:paraId="1C78DB73" w14:textId="77777777" w:rsidR="00535EE2" w:rsidRPr="00535EE2" w:rsidRDefault="00535EE2" w:rsidP="00535EE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Anunț privind modificarea contractului de achiziții publice/acordului-cadru (anexa nr. 6);</w:t>
      </w:r>
    </w:p>
    <w:p w14:paraId="63877B2E" w14:textId="77777777" w:rsidR="00535EE2" w:rsidRPr="00535EE2" w:rsidRDefault="00535EE2" w:rsidP="00535EE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Cerere de participare (anexa nr. 7);</w:t>
      </w:r>
    </w:p>
    <w:p w14:paraId="5F8D7A96" w14:textId="77777777" w:rsidR="00535EE2" w:rsidRPr="00535EE2" w:rsidRDefault="00535EE2" w:rsidP="00535EE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Declaraţie privind valabilitatea ofertei (anexa nr. 8);</w:t>
      </w:r>
    </w:p>
    <w:p w14:paraId="51A4B564" w14:textId="77777777" w:rsidR="00535EE2" w:rsidRPr="00535EE2" w:rsidRDefault="00535EE2" w:rsidP="00535EE2">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Scrisoare  de  garanţie  bancară (anexa nr. 9);</w:t>
      </w:r>
    </w:p>
    <w:p w14:paraId="36CFA28F"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Grafic de executare a lucrărilor (anexa nr. 10.);</w:t>
      </w:r>
    </w:p>
    <w:p w14:paraId="569C0AA2"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Grafic de  executare a documentației de proiect (anexa nr. 11);</w:t>
      </w:r>
    </w:p>
    <w:p w14:paraId="3B50DC04"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Declarație privind experienţa similară (anexa nr. 12);</w:t>
      </w:r>
    </w:p>
    <w:p w14:paraId="28156643"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5800E5E4"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35803598"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1294D2ED"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726C853E"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Informaţii privind asocierea (anexa nr. 17);</w:t>
      </w:r>
    </w:p>
    <w:p w14:paraId="48408FBD"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Angajament terţ susţinător financiar (anexa nr. 18);</w:t>
      </w:r>
    </w:p>
    <w:p w14:paraId="6FD71502"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294DD547"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Declaraţie terţ susţinător tehnic (anexa nr. 20);</w:t>
      </w:r>
    </w:p>
    <w:p w14:paraId="29FBDFD5"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Declaraţie terţ susţinător profesional (anexa nr. 21);</w:t>
      </w:r>
    </w:p>
    <w:p w14:paraId="3EC6BC74"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69389251"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Caiet de sarcini. Formularul de deviz nr.1 – lista cu cantitățile de lucrări (anexa nr. 23);</w:t>
      </w:r>
    </w:p>
    <w:p w14:paraId="3A522802"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Caiet de sarcini. Servicii de proiectare (anexa nr. 24);</w:t>
      </w:r>
    </w:p>
    <w:p w14:paraId="7CD5B4DB"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lastRenderedPageBreak/>
        <w:t>Contract de antrepriză (anexa nr. 25);</w:t>
      </w:r>
    </w:p>
    <w:p w14:paraId="2D88377C"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Contract de achiziţionare a serviciilor de proiectare (anexa nr. 26);</w:t>
      </w:r>
    </w:p>
    <w:p w14:paraId="5DC568B0"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Acord adițional (anexa nr. 27);</w:t>
      </w:r>
    </w:p>
    <w:p w14:paraId="794DFD34" w14:textId="77777777" w:rsidR="00535EE2" w:rsidRPr="00535EE2" w:rsidRDefault="00535EE2" w:rsidP="00535EE2">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Acord-cadru (anexa nr. 28).</w:t>
      </w:r>
    </w:p>
    <w:p w14:paraId="3FF7A8DB" w14:textId="77777777" w:rsidR="00535EE2" w:rsidRPr="00535EE2" w:rsidRDefault="00535EE2" w:rsidP="00535EE2">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1B15A1DE" w14:textId="77777777" w:rsidR="00535EE2" w:rsidRPr="00535EE2" w:rsidRDefault="00535EE2" w:rsidP="00535EE2">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color w:val="000000" w:themeColor="text1"/>
          <w:kern w:val="0"/>
          <w:lang w:val="ro-MD"/>
          <w14:ligatures w14:val="none"/>
        </w:rPr>
        <w:t xml:space="preserve"> </w:t>
      </w:r>
      <w:r w:rsidRPr="00535EE2">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535EE2">
        <w:rPr>
          <w:rFonts w:ascii="Times New Roman" w:eastAsia="Times New Roman" w:hAnsi="Times New Roman" w:cs="Times New Roman"/>
          <w:color w:val="000000" w:themeColor="text1"/>
          <w:kern w:val="0"/>
          <w:lang w:val="ro-MD"/>
          <w14:ligatures w14:val="none"/>
        </w:rPr>
        <w:t>documentația standard.</w:t>
      </w:r>
    </w:p>
    <w:p w14:paraId="27EF7FFE" w14:textId="77777777" w:rsidR="00535EE2" w:rsidRPr="00535EE2" w:rsidRDefault="00535EE2" w:rsidP="00535EE2">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2A0DEB8C" w14:textId="77777777" w:rsidR="00535EE2" w:rsidRPr="00535EE2" w:rsidRDefault="00535EE2" w:rsidP="00535EE2">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3121D24" w14:textId="77777777" w:rsidR="00535EE2" w:rsidRPr="00535EE2" w:rsidRDefault="00535EE2" w:rsidP="00535EE2">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18F4F2A1" w14:textId="77777777" w:rsidR="00535EE2" w:rsidRPr="00535EE2" w:rsidRDefault="00535EE2" w:rsidP="00535EE2">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80CCA68" w14:textId="77777777" w:rsidR="00535EE2" w:rsidRPr="00535EE2" w:rsidRDefault="00535EE2" w:rsidP="00535EE2">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6DBDA8EF" w14:textId="77777777" w:rsidR="00535EE2" w:rsidRPr="00535EE2" w:rsidRDefault="00535EE2" w:rsidP="00535EE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2006B8A9" w14:textId="77777777" w:rsidR="00535EE2" w:rsidRPr="00535EE2" w:rsidRDefault="00535EE2" w:rsidP="00535EE2">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Legii nr. 131/2015 privind achizițiile publice; </w:t>
      </w:r>
    </w:p>
    <w:p w14:paraId="3CE6EB29" w14:textId="77777777" w:rsidR="00535EE2" w:rsidRPr="00535EE2" w:rsidRDefault="00000000" w:rsidP="00535EE2">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535EE2" w:rsidRPr="00535EE2">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535EE2" w:rsidRPr="00535EE2">
        <w:rPr>
          <w:rFonts w:ascii="Times New Roman" w:eastAsia="Times New Roman" w:hAnsi="Times New Roman" w:cs="Times New Roman"/>
          <w:bCs/>
          <w:kern w:val="0"/>
          <w:bdr w:val="none" w:sz="0" w:space="0" w:color="auto" w:frame="1"/>
          <w:shd w:val="clear" w:color="auto" w:fill="FFFFFF"/>
          <w:lang w:val="ro-MD"/>
          <w14:ligatures w14:val="none"/>
        </w:rPr>
        <w:t>.</w:t>
      </w:r>
    </w:p>
    <w:p w14:paraId="01D84D7A" w14:textId="77777777" w:rsidR="00535EE2" w:rsidRPr="00535EE2" w:rsidRDefault="00535EE2" w:rsidP="00535EE2">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535EE2">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62210308" w14:textId="77777777" w:rsidR="00535EE2" w:rsidRPr="00535EE2" w:rsidRDefault="00535EE2" w:rsidP="00535EE2">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77E2F37" w14:textId="77777777" w:rsidR="00535EE2" w:rsidRPr="00535EE2" w:rsidRDefault="00535EE2" w:rsidP="00535EE2">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2EE60B47" w14:textId="77777777" w:rsidR="00535EE2" w:rsidRPr="00535EE2" w:rsidRDefault="00535EE2" w:rsidP="00535EE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4A4B6268" w14:textId="77777777" w:rsidR="00535EE2" w:rsidRPr="00535EE2" w:rsidRDefault="00535EE2" w:rsidP="00535EE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90B11CA" w14:textId="77777777" w:rsidR="00535EE2" w:rsidRPr="00535EE2" w:rsidRDefault="00535EE2" w:rsidP="00535EE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8B63C56" w14:textId="77777777" w:rsidR="00535EE2" w:rsidRPr="00535EE2" w:rsidRDefault="00535EE2" w:rsidP="00535EE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123593CD" w14:textId="77777777" w:rsidR="00535EE2" w:rsidRPr="00535EE2" w:rsidRDefault="00535EE2" w:rsidP="00535EE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C73C9CF" w14:textId="77777777" w:rsidR="00535EE2" w:rsidRPr="00535EE2" w:rsidRDefault="00535EE2" w:rsidP="00535EE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7111D5B9" w14:textId="77777777" w:rsidR="00535EE2" w:rsidRPr="00535EE2" w:rsidRDefault="00535EE2" w:rsidP="00535EE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54411E01" w14:textId="77777777" w:rsidR="00535EE2" w:rsidRPr="00535EE2" w:rsidRDefault="00535EE2" w:rsidP="00535EE2">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6128F9AF" w14:textId="77777777" w:rsidR="00535EE2" w:rsidRPr="00535EE2" w:rsidRDefault="00535EE2" w:rsidP="00535EE2">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535EE2">
        <w:rPr>
          <w:rFonts w:ascii="Times New Roman" w:eastAsia="Times New Roman" w:hAnsi="Times New Roman" w:cs="Times New Roman"/>
          <w:kern w:val="0"/>
          <w:lang w:val="ro-MD"/>
          <w14:ligatures w14:val="none"/>
        </w:rPr>
        <w:t>.</w:t>
      </w:r>
    </w:p>
    <w:p w14:paraId="7BFF88EF" w14:textId="77777777" w:rsidR="00535EE2" w:rsidRPr="00535EE2" w:rsidRDefault="00535EE2" w:rsidP="00535EE2">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15353B47" w14:textId="77777777" w:rsidR="00535EE2" w:rsidRPr="00535EE2" w:rsidRDefault="00535EE2" w:rsidP="00535EE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62FCF69" w14:textId="77777777" w:rsidR="00535EE2" w:rsidRPr="00535EE2" w:rsidRDefault="00535EE2" w:rsidP="00535EE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334C6F5" w14:textId="77777777" w:rsidR="00535EE2" w:rsidRPr="00535EE2" w:rsidRDefault="00535EE2" w:rsidP="00535EE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AC1A0B5" w14:textId="77777777" w:rsidR="00535EE2" w:rsidRPr="00535EE2" w:rsidRDefault="00535EE2" w:rsidP="00535EE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713F3BAF" w14:textId="77777777" w:rsidR="00535EE2" w:rsidRPr="00535EE2" w:rsidRDefault="00535EE2" w:rsidP="00535EE2">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21E19333" w14:textId="77777777" w:rsidR="00535EE2" w:rsidRPr="00535EE2" w:rsidRDefault="00535EE2" w:rsidP="00535E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65D8D149" w14:textId="77777777" w:rsidR="00535EE2" w:rsidRPr="00535EE2" w:rsidRDefault="00535EE2" w:rsidP="00535E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49E1BB7B" w14:textId="77777777" w:rsidR="00535EE2" w:rsidRPr="00535EE2" w:rsidRDefault="00535EE2" w:rsidP="00535E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535EE2">
        <w:rPr>
          <w:rFonts w:ascii="Times New Roman" w:eastAsia="Times New Roman" w:hAnsi="Times New Roman" w:cs="Times New Roman"/>
          <w:b/>
          <w:noProof/>
          <w:kern w:val="0"/>
          <w:sz w:val="26"/>
          <w:szCs w:val="26"/>
          <w:lang w:val="ro-MD"/>
          <w14:ligatures w14:val="none"/>
        </w:rPr>
        <w:t>Secţiunea a 2-a</w:t>
      </w:r>
    </w:p>
    <w:p w14:paraId="73E22EFA"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p w14:paraId="47313018" w14:textId="77777777" w:rsidR="00535EE2" w:rsidRPr="00535EE2" w:rsidRDefault="00535EE2" w:rsidP="00535EE2">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Calificarea candidaților/ofertanților</w:t>
      </w:r>
    </w:p>
    <w:p w14:paraId="450EEB8D"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18.</w:t>
      </w:r>
      <w:r w:rsidRPr="00535EE2">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86F4A1A" w14:textId="77777777" w:rsidR="00535EE2" w:rsidRPr="00535EE2" w:rsidRDefault="00535EE2" w:rsidP="00535E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19. </w:t>
      </w:r>
      <w:r w:rsidRPr="00535EE2">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07AA509" w14:textId="77777777" w:rsidR="00535EE2" w:rsidRPr="00535EE2" w:rsidRDefault="00535EE2" w:rsidP="00535E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20. </w:t>
      </w:r>
      <w:r w:rsidRPr="00535EE2">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4C19F8BA" w14:textId="77777777" w:rsidR="00535EE2" w:rsidRPr="00535EE2" w:rsidRDefault="00535EE2" w:rsidP="00535EE2">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21. </w:t>
      </w:r>
      <w:r w:rsidRPr="00535EE2">
        <w:rPr>
          <w:rFonts w:ascii="Times New Roman" w:eastAsia="Times New Roman" w:hAnsi="Times New Roman" w:cs="Times New Roman"/>
          <w:kern w:val="0"/>
          <w:lang w:val="ro-MD"/>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1B67C2BA" w14:textId="77777777" w:rsidR="00535EE2" w:rsidRPr="00535EE2" w:rsidRDefault="00535EE2" w:rsidP="00535EE2">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22.</w:t>
      </w:r>
      <w:r w:rsidRPr="00535EE2">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A61429" w14:textId="77777777" w:rsidR="00535EE2" w:rsidRPr="00535EE2" w:rsidRDefault="00535EE2" w:rsidP="00535EE2">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b/>
          <w:kern w:val="0"/>
          <w:lang w:val="ro-MD"/>
          <w14:ligatures w14:val="none"/>
        </w:rPr>
        <w:t xml:space="preserve">23. </w:t>
      </w:r>
      <w:r w:rsidRPr="00535EE2">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C606ABE" w14:textId="77777777" w:rsidR="00535EE2" w:rsidRPr="00535EE2" w:rsidRDefault="00535EE2" w:rsidP="00535EE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b/>
          <w:kern w:val="0"/>
          <w:lang w:val="ro-MD"/>
          <w14:ligatures w14:val="none"/>
        </w:rPr>
        <w:t xml:space="preserve">24. </w:t>
      </w:r>
      <w:r w:rsidRPr="00535EE2">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79EBF2FB" w14:textId="77777777" w:rsidR="00535EE2" w:rsidRPr="00535EE2" w:rsidRDefault="00535EE2" w:rsidP="00535EE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535EE2">
        <w:rPr>
          <w:rFonts w:ascii="Times New Roman" w:eastAsia="Times New Roman" w:hAnsi="Times New Roman" w:cs="Times New Roman"/>
          <w:b/>
          <w:color w:val="000000" w:themeColor="text1"/>
          <w:kern w:val="0"/>
          <w:lang w:val="ro-MD"/>
          <w14:ligatures w14:val="none"/>
        </w:rPr>
        <w:t xml:space="preserve">25. </w:t>
      </w:r>
      <w:r w:rsidRPr="00535EE2">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BD57FF7" w14:textId="77777777" w:rsidR="00535EE2" w:rsidRPr="00535EE2" w:rsidRDefault="00535EE2" w:rsidP="00535EE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26. </w:t>
      </w:r>
      <w:r w:rsidRPr="00535EE2">
        <w:rPr>
          <w:rFonts w:ascii="Times New Roman" w:eastAsia="Times New Roman" w:hAnsi="Times New Roman" w:cs="Times New Roman"/>
          <w:kern w:val="0"/>
          <w:lang w:val="ro-MD"/>
          <w14:ligatures w14:val="none"/>
        </w:rPr>
        <w:t>Autoritatea contractantă aplică criterii și cerințe de calificare numai referitoare la:</w:t>
      </w:r>
    </w:p>
    <w:p w14:paraId="789B1F70" w14:textId="77777777" w:rsidR="00535EE2" w:rsidRPr="00535EE2" w:rsidRDefault="00535EE2" w:rsidP="00535EE2">
      <w:pPr>
        <w:spacing w:after="120" w:line="240" w:lineRule="auto"/>
        <w:ind w:left="142"/>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 eligibilitatea ofertantului sau candidatului;</w:t>
      </w:r>
    </w:p>
    <w:p w14:paraId="7211FD80" w14:textId="77777777" w:rsidR="00535EE2" w:rsidRPr="00535EE2" w:rsidRDefault="00535EE2" w:rsidP="00535EE2">
      <w:pPr>
        <w:spacing w:after="120" w:line="240" w:lineRule="auto"/>
        <w:ind w:left="142"/>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 capacitatea de exercitare a activității profesionale;</w:t>
      </w:r>
    </w:p>
    <w:p w14:paraId="37371468" w14:textId="77777777" w:rsidR="00535EE2" w:rsidRPr="00535EE2" w:rsidRDefault="00535EE2" w:rsidP="00535EE2">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3) capacitatea economică şi financiară;</w:t>
      </w:r>
    </w:p>
    <w:p w14:paraId="5716ABD4" w14:textId="77777777" w:rsidR="00535EE2" w:rsidRPr="00535EE2" w:rsidRDefault="00535EE2" w:rsidP="00535EE2">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4) capacitatea tehnică;</w:t>
      </w:r>
    </w:p>
    <w:p w14:paraId="1BCAB9E3" w14:textId="77777777" w:rsidR="00535EE2" w:rsidRPr="00535EE2" w:rsidRDefault="00535EE2" w:rsidP="00535EE2">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5) standarde de asigurare a calității;</w:t>
      </w:r>
    </w:p>
    <w:p w14:paraId="4B49F316" w14:textId="77777777" w:rsidR="00535EE2" w:rsidRPr="00535EE2" w:rsidRDefault="00535EE2" w:rsidP="00535EE2">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6) standarde de protecție a mediului.</w:t>
      </w:r>
    </w:p>
    <w:p w14:paraId="6EFF609E" w14:textId="77777777" w:rsidR="00535EE2" w:rsidRPr="00535EE2" w:rsidRDefault="00535EE2" w:rsidP="00535EE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27. </w:t>
      </w:r>
      <w:r w:rsidRPr="00535EE2">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535EE2">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535EE2">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562A6E21"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535EE2">
        <w:rPr>
          <w:rFonts w:ascii="Times New Roman" w:eastAsia="Times New Roman" w:hAnsi="Times New Roman" w:cs="Times New Roman"/>
          <w:b/>
          <w:kern w:val="0"/>
          <w:lang w:val="ro-MD"/>
          <w14:ligatures w14:val="none"/>
        </w:rPr>
        <w:t>28</w:t>
      </w:r>
      <w:r w:rsidRPr="00535EE2">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4CFD503"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29. </w:t>
      </w:r>
      <w:r w:rsidRPr="00535EE2">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242B9295" w14:textId="77777777" w:rsidR="00535EE2" w:rsidRPr="00535EE2" w:rsidRDefault="00535EE2" w:rsidP="00535EE2">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30. </w:t>
      </w:r>
      <w:r w:rsidRPr="00535EE2">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6A32456" w14:textId="77777777" w:rsidR="00535EE2" w:rsidRPr="00535EE2" w:rsidRDefault="00535EE2" w:rsidP="00535EE2">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31. </w:t>
      </w:r>
      <w:r w:rsidRPr="00535EE2">
        <w:rPr>
          <w:rFonts w:ascii="Times New Roman" w:eastAsia="Times New Roman" w:hAnsi="Times New Roman" w:cs="Times New Roman"/>
          <w:kern w:val="0"/>
          <w:lang w:val="ro-MD"/>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B5D8A7" w14:textId="77777777" w:rsidR="00535EE2" w:rsidRPr="00535EE2" w:rsidRDefault="00535EE2" w:rsidP="00535E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32. </w:t>
      </w:r>
      <w:r w:rsidRPr="00535EE2">
        <w:rPr>
          <w:rFonts w:ascii="Times New Roman" w:eastAsia="Times New Roman" w:hAnsi="Times New Roman" w:cs="Times New Roman"/>
          <w:kern w:val="0"/>
          <w:lang w:val="ro-MD"/>
          <w14:ligatures w14:val="none"/>
        </w:rPr>
        <w:t xml:space="preserve">În ceea ce privesc </w:t>
      </w:r>
      <w:r w:rsidRPr="00535EE2">
        <w:rPr>
          <w:rFonts w:ascii="Times New Roman" w:eastAsia="Times New Roman" w:hAnsi="Times New Roman" w:cs="Times New Roman"/>
          <w:bCs/>
          <w:kern w:val="0"/>
          <w:lang w:val="ro-MD"/>
          <w14:ligatures w14:val="none"/>
        </w:rPr>
        <w:t>referințele de</w:t>
      </w:r>
      <w:r w:rsidRPr="00535EE2">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A45373C" w14:textId="77777777" w:rsidR="00535EE2" w:rsidRPr="00535EE2" w:rsidRDefault="00535EE2" w:rsidP="00535E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 33. </w:t>
      </w:r>
      <w:r w:rsidRPr="00535EE2">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64FE52" w14:textId="77777777" w:rsidR="00535EE2" w:rsidRPr="00535EE2" w:rsidRDefault="00535EE2" w:rsidP="00535E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34. </w:t>
      </w:r>
      <w:r w:rsidRPr="00535EE2">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97D5DA3"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35. </w:t>
      </w:r>
      <w:r w:rsidRPr="00535EE2">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397E2BDA"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36. </w:t>
      </w:r>
      <w:r w:rsidRPr="00535EE2">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8652AC7" w14:textId="77777777" w:rsidR="00535EE2" w:rsidRPr="00535EE2" w:rsidRDefault="00535EE2" w:rsidP="00535EE2">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1C26F34E" w14:textId="77777777" w:rsidR="00535EE2" w:rsidRPr="00535EE2" w:rsidRDefault="00535EE2" w:rsidP="00535EE2">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1D50B71A" w14:textId="77777777" w:rsidR="00535EE2" w:rsidRPr="00535EE2" w:rsidRDefault="00535EE2" w:rsidP="00535EE2">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3C8D2A07" w14:textId="77777777" w:rsidR="00535EE2" w:rsidRPr="00535EE2" w:rsidRDefault="00535EE2" w:rsidP="00535EE2">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0E921042"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37.  </w:t>
      </w:r>
      <w:r w:rsidRPr="00535EE2">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48672EB" w14:textId="77777777" w:rsidR="00535EE2" w:rsidRPr="00535EE2" w:rsidRDefault="00535EE2" w:rsidP="00535E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38. </w:t>
      </w:r>
      <w:r w:rsidRPr="00535EE2">
        <w:rPr>
          <w:rFonts w:ascii="Times New Roman" w:eastAsia="Times New Roman" w:hAnsi="Times New Roman" w:cs="Times New Roman"/>
          <w:bCs/>
          <w:kern w:val="0"/>
          <w:lang w:val="ro-MD"/>
          <w14:ligatures w14:val="none"/>
        </w:rPr>
        <w:t>La solicitarea autorității contactante,</w:t>
      </w:r>
      <w:r w:rsidRPr="00535EE2">
        <w:rPr>
          <w:rFonts w:ascii="Times New Roman" w:eastAsia="Times New Roman" w:hAnsi="Times New Roman" w:cs="Times New Roman"/>
          <w:b/>
          <w:kern w:val="0"/>
          <w:lang w:val="ro-MD"/>
          <w14:ligatures w14:val="none"/>
        </w:rPr>
        <w:t xml:space="preserve"> </w:t>
      </w:r>
      <w:r w:rsidRPr="00535EE2">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4F36B08" w14:textId="77777777" w:rsidR="00535EE2" w:rsidRPr="00535EE2" w:rsidRDefault="00535EE2" w:rsidP="00535EE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95DB43A" w14:textId="77777777" w:rsidR="00535EE2" w:rsidRPr="00535EE2" w:rsidRDefault="00535EE2" w:rsidP="00535EE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D7CFE3" w14:textId="77777777" w:rsidR="00535EE2" w:rsidRPr="00535EE2" w:rsidRDefault="00535EE2" w:rsidP="00535EE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44F27DB" w14:textId="77777777" w:rsidR="00535EE2" w:rsidRPr="00535EE2" w:rsidRDefault="00535EE2" w:rsidP="00535EE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1BB8E815" w14:textId="77777777" w:rsidR="00535EE2" w:rsidRPr="00535EE2" w:rsidRDefault="00535EE2" w:rsidP="00535EE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1FAC3A48" w14:textId="77777777" w:rsidR="00535EE2" w:rsidRPr="00535EE2" w:rsidRDefault="00535EE2" w:rsidP="00535EE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2D44AF07" w14:textId="77777777" w:rsidR="00535EE2" w:rsidRPr="00535EE2" w:rsidRDefault="00535EE2" w:rsidP="00535EE2">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3EFB7556"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39. </w:t>
      </w:r>
      <w:r w:rsidRPr="00535EE2">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FD13D42"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40. </w:t>
      </w:r>
      <w:r w:rsidRPr="00535EE2">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2927DEBA"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79983F90"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60CB67C7"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41. </w:t>
      </w:r>
      <w:r w:rsidRPr="00535EE2">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6592FDB"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535EE2">
        <w:rPr>
          <w:rFonts w:ascii="Times New Roman" w:eastAsia="Times New Roman" w:hAnsi="Times New Roman" w:cs="Times New Roman"/>
          <w:b/>
          <w:kern w:val="0"/>
          <w:lang w:val="ro-MD"/>
          <w14:ligatures w14:val="none"/>
        </w:rPr>
        <w:t xml:space="preserve">42.  </w:t>
      </w:r>
      <w:r w:rsidRPr="00535EE2">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68DDA58" w14:textId="77777777" w:rsidR="00535EE2" w:rsidRPr="00535EE2" w:rsidRDefault="00535EE2" w:rsidP="00535E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535EE2">
        <w:rPr>
          <w:rFonts w:ascii="Times New Roman" w:eastAsia="Times New Roman" w:hAnsi="Times New Roman" w:cs="Times New Roman"/>
          <w:b/>
          <w:kern w:val="0"/>
          <w:lang w:val="ro-MD"/>
          <w14:ligatures w14:val="none"/>
        </w:rPr>
        <w:t xml:space="preserve">43. </w:t>
      </w:r>
      <w:r w:rsidRPr="00535EE2">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1AFE507E" w14:textId="77777777" w:rsidR="00535EE2" w:rsidRPr="00535EE2" w:rsidRDefault="00535EE2" w:rsidP="00535E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 la Sistemul Comunitar de Management de Mediu şi Audit (EMAS), sau;</w:t>
      </w:r>
    </w:p>
    <w:p w14:paraId="2962A22E" w14:textId="77777777" w:rsidR="00535EE2" w:rsidRPr="00535EE2" w:rsidRDefault="00535EE2" w:rsidP="00535E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47F47F39" w14:textId="77777777" w:rsidR="00535EE2" w:rsidRPr="00535EE2" w:rsidRDefault="00535EE2" w:rsidP="00535E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44. </w:t>
      </w:r>
      <w:r w:rsidRPr="00535EE2">
        <w:rPr>
          <w:rFonts w:ascii="Times New Roman" w:eastAsia="Times New Roman" w:hAnsi="Times New Roman" w:cs="Times New Roman"/>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9C1969C"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45. </w:t>
      </w:r>
      <w:r w:rsidRPr="00535EE2">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62BB9D89"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1) materiale de construcție și aprovizionare durabilă; </w:t>
      </w:r>
    </w:p>
    <w:p w14:paraId="529779D1"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 depozitarea deșeurilor reciclabile și sistemul de gestionare a deșeurilor;</w:t>
      </w:r>
    </w:p>
    <w:p w14:paraId="18293A18"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 gestionarea deșeurilor din demolări;</w:t>
      </w:r>
    </w:p>
    <w:p w14:paraId="00A6652B"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0A83C9D0"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5) contractul de performanță energetică;</w:t>
      </w:r>
    </w:p>
    <w:p w14:paraId="7CE1E3F6"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6) conținut reciclat în beton și zidărie;</w:t>
      </w:r>
    </w:p>
    <w:p w14:paraId="00F350F1"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7) reducerea emisiilor de CO</w:t>
      </w:r>
      <w:r w:rsidRPr="00535EE2">
        <w:rPr>
          <w:rFonts w:ascii="Times New Roman" w:eastAsia="Times New Roman" w:hAnsi="Times New Roman" w:cs="Times New Roman"/>
          <w:noProof/>
          <w:kern w:val="0"/>
          <w:vertAlign w:val="subscript"/>
          <w:lang w:val="ro-MD"/>
          <w14:ligatures w14:val="none"/>
        </w:rPr>
        <w:t>2</w:t>
      </w:r>
      <w:r w:rsidRPr="00535EE2">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1174CD19"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48ECFD9E"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9) controlul și managementul consumului de energie;</w:t>
      </w:r>
    </w:p>
    <w:p w14:paraId="46CA6AF4"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5E75FEFC"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6FC3FC69"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12) vopsele și lacuri de interior și de exterior;</w:t>
      </w:r>
    </w:p>
    <w:p w14:paraId="4CB73371"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13) îmbrăcăminți rezistente;</w:t>
      </w:r>
    </w:p>
    <w:p w14:paraId="2B3D5416"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14) pardoseli din lemn;</w:t>
      </w:r>
    </w:p>
    <w:p w14:paraId="6ACFA841"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15) încălzitoare de apă;</w:t>
      </w:r>
    </w:p>
    <w:p w14:paraId="3B76C4C4"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16) construcțiile eficiente din punctul de vedere al resurselor; </w:t>
      </w:r>
    </w:p>
    <w:p w14:paraId="5667767B"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5A39405F" w14:textId="77777777" w:rsidR="00535EE2" w:rsidRPr="00535EE2" w:rsidRDefault="00535EE2" w:rsidP="00535E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616767BB" w14:textId="77777777" w:rsidR="00535EE2" w:rsidRPr="00535EE2" w:rsidRDefault="00535EE2" w:rsidP="00535EE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535EE2">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57036E5D" w14:textId="77777777" w:rsidR="00535EE2" w:rsidRPr="00535EE2" w:rsidRDefault="00535EE2" w:rsidP="00535EE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535EE2">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39ADC22C" w14:textId="77777777" w:rsidR="00535EE2" w:rsidRPr="00535EE2" w:rsidRDefault="00535EE2" w:rsidP="00535EE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535EE2">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59FEEA66" w14:textId="77777777" w:rsidR="00535EE2" w:rsidRPr="00535EE2" w:rsidRDefault="00535EE2" w:rsidP="00535EE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535EE2">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237331C9" w14:textId="77777777" w:rsidR="00535EE2" w:rsidRPr="00535EE2" w:rsidRDefault="00535EE2" w:rsidP="00535EE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535EE2">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1549A09F" w14:textId="77777777" w:rsidR="00535EE2" w:rsidRPr="00535EE2" w:rsidRDefault="00535EE2" w:rsidP="00535EE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535EE2">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44A3BADE" w14:textId="77777777" w:rsidR="00535EE2" w:rsidRPr="00535EE2" w:rsidRDefault="00535EE2" w:rsidP="00535EE2">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535EE2">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5844BEF3" w14:textId="77777777" w:rsidR="00535EE2" w:rsidRPr="00535EE2" w:rsidRDefault="00535EE2" w:rsidP="00535EE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605E441F" w14:textId="77777777" w:rsidR="00535EE2" w:rsidRPr="00535EE2" w:rsidRDefault="00535EE2" w:rsidP="00535EE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46.</w:t>
      </w:r>
      <w:r w:rsidRPr="00535EE2">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B683CEB" w14:textId="77777777" w:rsidR="00535EE2" w:rsidRPr="00535EE2" w:rsidRDefault="00535EE2" w:rsidP="00535EE2">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47.</w:t>
      </w:r>
      <w:r w:rsidRPr="00535EE2">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F5CD2E" w14:textId="77777777" w:rsidR="00535EE2" w:rsidRPr="00535EE2" w:rsidRDefault="00535EE2" w:rsidP="00535E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48. </w:t>
      </w:r>
      <w:r w:rsidRPr="00535EE2">
        <w:rPr>
          <w:rFonts w:ascii="Times New Roman" w:eastAsia="Times New Roman" w:hAnsi="Times New Roman" w:cs="Times New Roman"/>
          <w:noProof/>
          <w:kern w:val="0"/>
          <w:lang w:val="ro-MD"/>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8CD0DF7" w14:textId="77777777" w:rsidR="00535EE2" w:rsidRPr="00535EE2" w:rsidRDefault="00535EE2" w:rsidP="00535E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49. </w:t>
      </w:r>
      <w:r w:rsidRPr="00535EE2">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9D95AB" w14:textId="77777777" w:rsidR="00535EE2" w:rsidRPr="00535EE2" w:rsidRDefault="00535EE2" w:rsidP="00535E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50.  </w:t>
      </w:r>
      <w:r w:rsidRPr="00535EE2">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535EE2">
        <w:rPr>
          <w:rFonts w:ascii="Times New Roman" w:eastAsia="Times New Roman" w:hAnsi="Times New Roman" w:cs="Times New Roman"/>
          <w:noProof/>
          <w:color w:val="000000" w:themeColor="text1"/>
          <w:kern w:val="0"/>
          <w:lang w:val="ro-MD"/>
          <w14:ligatures w14:val="none"/>
        </w:rPr>
        <w:t>21</w:t>
      </w:r>
      <w:r w:rsidRPr="00535EE2">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3183B244" w14:textId="77777777" w:rsidR="00535EE2" w:rsidRPr="00535EE2" w:rsidRDefault="00535EE2" w:rsidP="00535E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b/>
      </w:r>
    </w:p>
    <w:p w14:paraId="245A98D2" w14:textId="77777777" w:rsidR="00535EE2" w:rsidRPr="00535EE2" w:rsidRDefault="00535EE2" w:rsidP="00535E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535EE2">
        <w:rPr>
          <w:rFonts w:ascii="Times New Roman" w:eastAsia="Times New Roman" w:hAnsi="Times New Roman" w:cs="Times New Roman"/>
          <w:b/>
          <w:noProof/>
          <w:kern w:val="0"/>
          <w:sz w:val="26"/>
          <w:szCs w:val="26"/>
          <w:lang w:val="ro-MD"/>
          <w14:ligatures w14:val="none"/>
        </w:rPr>
        <w:t>Secţiunea a 3-a</w:t>
      </w:r>
    </w:p>
    <w:p w14:paraId="42A57A05"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bookmarkEnd w:id="25"/>
    <w:bookmarkEnd w:id="26"/>
    <w:p w14:paraId="6146E177" w14:textId="77777777" w:rsidR="00535EE2" w:rsidRPr="00535EE2" w:rsidRDefault="00535EE2" w:rsidP="00535EE2">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Pregătirea/Elaborarea ofertelor</w:t>
      </w:r>
    </w:p>
    <w:p w14:paraId="77446F4A" w14:textId="77777777" w:rsidR="00535EE2" w:rsidRPr="00535EE2" w:rsidRDefault="00535EE2" w:rsidP="00535EE2">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176E5AA7" w14:textId="77777777" w:rsidR="00535EE2" w:rsidRPr="00535EE2" w:rsidRDefault="00535EE2" w:rsidP="00535E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35EE2">
        <w:rPr>
          <w:rFonts w:ascii="Times New Roman" w:eastAsia="Times New Roman" w:hAnsi="Times New Roman" w:cs="Times New Roman"/>
          <w:b/>
          <w:noProof/>
          <w:kern w:val="0"/>
          <w:lang w:val="ro-MD"/>
          <w14:ligatures w14:val="none"/>
        </w:rPr>
        <w:t xml:space="preserve">51. </w:t>
      </w:r>
      <w:r w:rsidRPr="00535EE2">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F987A60" w14:textId="77777777" w:rsidR="00535EE2" w:rsidRPr="00535EE2" w:rsidRDefault="00535EE2" w:rsidP="00535EE2">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52. </w:t>
      </w:r>
      <w:r w:rsidRPr="00535EE2">
        <w:rPr>
          <w:rFonts w:ascii="Times New Roman" w:eastAsia="Times New Roman" w:hAnsi="Times New Roman" w:cs="Times New Roman"/>
          <w:noProof/>
          <w:kern w:val="0"/>
          <w:lang w:val="ro-MD"/>
          <w14:ligatures w14:val="none"/>
        </w:rPr>
        <w:t>Oferta cuprinde următoarele formulare:</w:t>
      </w:r>
    </w:p>
    <w:p w14:paraId="179BC08B" w14:textId="77777777" w:rsidR="00535EE2" w:rsidRPr="00535EE2" w:rsidRDefault="00535EE2" w:rsidP="00535EE2">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535EE2">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4D365E26" w14:textId="77777777" w:rsidR="00535EE2" w:rsidRPr="00535EE2" w:rsidRDefault="00535EE2" w:rsidP="00535EE2">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 Propunerea financiară;</w:t>
      </w:r>
    </w:p>
    <w:p w14:paraId="39C6C6D9" w14:textId="77777777" w:rsidR="00535EE2" w:rsidRPr="00535EE2" w:rsidRDefault="00535EE2" w:rsidP="00535EE2">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535EE2">
        <w:rPr>
          <w:rFonts w:ascii="Times New Roman" w:eastAsia="Times New Roman" w:hAnsi="Times New Roman" w:cs="Times New Roman"/>
          <w:noProof/>
          <w:kern w:val="0"/>
          <w:lang w:val="ro-MD"/>
          <w14:ligatures w14:val="none"/>
        </w:rPr>
        <w:t xml:space="preserve">3) </w:t>
      </w:r>
      <w:r w:rsidRPr="00535EE2">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535EE2">
        <w:rPr>
          <w:rFonts w:ascii="Times New Roman" w:eastAsia="Times New Roman" w:hAnsi="Times New Roman" w:cs="Times New Roman"/>
          <w:noProof/>
          <w:color w:val="000000" w:themeColor="text1"/>
          <w:kern w:val="0"/>
          <w:lang w:val="ro-MD"/>
          <w14:ligatures w14:val="none"/>
        </w:rPr>
        <w:t>;</w:t>
      </w:r>
    </w:p>
    <w:p w14:paraId="19C75404" w14:textId="77777777" w:rsidR="00535EE2" w:rsidRPr="00535EE2" w:rsidRDefault="00535EE2" w:rsidP="00535EE2">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color w:val="000000" w:themeColor="text1"/>
          <w:kern w:val="0"/>
          <w:lang w:val="ro-MD"/>
          <w14:ligatures w14:val="none"/>
        </w:rPr>
        <w:t>4) Garanția pentru ofertă, după caz (anexa nr. 9).</w:t>
      </w:r>
    </w:p>
    <w:p w14:paraId="0EEEE77C" w14:textId="77777777" w:rsidR="00535EE2" w:rsidRPr="00535EE2" w:rsidRDefault="00535EE2" w:rsidP="00535EE2">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53. </w:t>
      </w:r>
      <w:r w:rsidRPr="00535EE2">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7E334534"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54</w:t>
      </w:r>
      <w:r w:rsidRPr="00535EE2">
        <w:rPr>
          <w:rFonts w:ascii="Times New Roman" w:eastAsia="Times New Roman" w:hAnsi="Times New Roman" w:cs="Times New Roman"/>
          <w:noProof/>
          <w:kern w:val="0"/>
          <w:lang w:val="ro-MD"/>
          <w14:ligatures w14:val="none"/>
        </w:rPr>
        <w:t>. Oferta elaborată de ofertant trebuie să cuprindă:</w:t>
      </w:r>
    </w:p>
    <w:p w14:paraId="0FF2CED5"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1) </w:t>
      </w:r>
      <w:r w:rsidRPr="00535EE2">
        <w:rPr>
          <w:rFonts w:ascii="Times New Roman" w:eastAsia="Times New Roman" w:hAnsi="Times New Roman" w:cs="Times New Roman"/>
          <w:bCs/>
          <w:noProof/>
          <w:kern w:val="0"/>
          <w:lang w:val="ro-MD"/>
          <w14:ligatures w14:val="none"/>
        </w:rPr>
        <w:t>Propunerea tehnică</w:t>
      </w:r>
      <w:r w:rsidRPr="00535EE2">
        <w:rPr>
          <w:rFonts w:ascii="Times New Roman" w:eastAsia="Times New Roman" w:hAnsi="Times New Roman" w:cs="Times New Roman"/>
          <w:b/>
          <w:bCs/>
          <w:noProof/>
          <w:kern w:val="0"/>
          <w:lang w:val="ro-MD"/>
          <w14:ligatures w14:val="none"/>
        </w:rPr>
        <w:t xml:space="preserve"> - </w:t>
      </w:r>
      <w:r w:rsidRPr="00535EE2">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0F58D6E" w14:textId="77777777" w:rsidR="00535EE2" w:rsidRPr="00535EE2" w:rsidRDefault="00535EE2" w:rsidP="00535EE2">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 graficul de executare a lucrării (anexa nr. 10);</w:t>
      </w:r>
    </w:p>
    <w:p w14:paraId="173F9CD0"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E6FA81B"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w:t>
      </w:r>
      <w:r w:rsidRPr="00535EE2">
        <w:rPr>
          <w:rFonts w:ascii="Times New Roman" w:eastAsia="Times New Roman" w:hAnsi="Times New Roman" w:cs="Times New Roman"/>
          <w:bCs/>
          <w:noProof/>
          <w:kern w:val="0"/>
          <w:lang w:val="ro-MD"/>
          <w14:ligatures w14:val="none"/>
        </w:rPr>
        <w:t xml:space="preserve"> Propunerea financiară</w:t>
      </w:r>
      <w:r w:rsidRPr="00535EE2">
        <w:rPr>
          <w:rFonts w:ascii="Times New Roman" w:eastAsia="Times New Roman" w:hAnsi="Times New Roman" w:cs="Times New Roman"/>
          <w:b/>
          <w:bCs/>
          <w:noProof/>
          <w:kern w:val="0"/>
          <w:lang w:val="ro-MD"/>
          <w14:ligatures w14:val="none"/>
        </w:rPr>
        <w:t>-</w:t>
      </w:r>
      <w:r w:rsidRPr="00535EE2">
        <w:rPr>
          <w:rFonts w:ascii="Times New Roman" w:eastAsia="Times New Roman" w:hAnsi="Times New Roman" w:cs="Times New Roman"/>
          <w:bCs/>
          <w:noProof/>
          <w:kern w:val="0"/>
          <w:lang w:val="ro-MD"/>
          <w14:ligatures w14:val="none"/>
        </w:rPr>
        <w:t>o</w:t>
      </w:r>
      <w:r w:rsidRPr="00535EE2">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C911E21"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535EE2">
        <w:rPr>
          <w:rFonts w:ascii="Times New Roman" w:eastAsia="Times New Roman" w:hAnsi="Times New Roman" w:cs="Times New Roman"/>
          <w:b/>
          <w:noProof/>
          <w:kern w:val="0"/>
          <w:lang w:val="ro-MD"/>
          <w14:ligatures w14:val="none"/>
        </w:rPr>
        <w:t xml:space="preserve">55. </w:t>
      </w:r>
      <w:r w:rsidRPr="00535EE2">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63D9775"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535EE2">
        <w:rPr>
          <w:rFonts w:ascii="Times New Roman" w:eastAsia="Times New Roman" w:hAnsi="Times New Roman" w:cs="Times New Roman"/>
          <w:b/>
          <w:noProof/>
          <w:kern w:val="0"/>
          <w:lang w:val="ro-MD"/>
          <w14:ligatures w14:val="none"/>
        </w:rPr>
        <w:t xml:space="preserve">56. </w:t>
      </w:r>
      <w:r w:rsidRPr="00535EE2">
        <w:rPr>
          <w:rFonts w:ascii="Times New Roman" w:eastAsia="Times New Roman" w:hAnsi="Times New Roman" w:cs="Times New Roman"/>
          <w:color w:val="000000" w:themeColor="text1"/>
          <w:kern w:val="0"/>
          <w:lang w:val="ro-MD"/>
          <w14:ligatures w14:val="none"/>
        </w:rPr>
        <w:t>Ofertantul depune garanția pentru ofertă</w:t>
      </w:r>
      <w:r w:rsidRPr="00535EE2">
        <w:rPr>
          <w:rFonts w:ascii="Times New Roman" w:eastAsia="Times New Roman" w:hAnsi="Times New Roman" w:cs="Times New Roman"/>
          <w:noProof/>
          <w:color w:val="000000" w:themeColor="text1"/>
          <w:kern w:val="0"/>
          <w:lang w:val="ro-MD"/>
          <w14:ligatures w14:val="none"/>
        </w:rPr>
        <w:t xml:space="preserve"> conform</w:t>
      </w:r>
      <w:hyperlink r:id="rId8" w:history="1">
        <w:r w:rsidRPr="00535EE2">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535EE2">
        <w:rPr>
          <w:rFonts w:ascii="Times New Roman" w:eastAsia="Times New Roman" w:hAnsi="Times New Roman" w:cs="Times New Roman"/>
          <w:noProof/>
          <w:kern w:val="0"/>
          <w:lang w:val="ro-MD"/>
          <w14:ligatures w14:val="none"/>
        </w:rPr>
        <w:t>,</w:t>
      </w:r>
      <w:r w:rsidRPr="00535EE2">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03E81137"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57. </w:t>
      </w:r>
      <w:r w:rsidRPr="00535EE2">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78E916CF"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58.  </w:t>
      </w:r>
      <w:r w:rsidRPr="00535EE2">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11D0D5F"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59.  </w:t>
      </w:r>
      <w:r w:rsidRPr="00535EE2">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7296A6E3"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60.  </w:t>
      </w:r>
      <w:r w:rsidRPr="00535EE2">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88D4735" w14:textId="77777777" w:rsidR="00535EE2" w:rsidRPr="00535EE2" w:rsidRDefault="00535EE2" w:rsidP="00535E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61. </w:t>
      </w:r>
      <w:r w:rsidRPr="00535EE2">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535EE2">
        <w:rPr>
          <w:rFonts w:ascii="Times New Roman" w:eastAsia="Times New Roman" w:hAnsi="Times New Roman" w:cs="Times New Roman"/>
          <w:noProof/>
          <w:kern w:val="0"/>
          <w:lang w:val="ro-MD" w:eastAsia="en-GB"/>
          <w14:ligatures w14:val="none"/>
        </w:rPr>
        <w:t>sau, după caz, specialistul certificat în domeniul achizițiilor publice</w:t>
      </w:r>
      <w:r w:rsidRPr="00535EE2">
        <w:rPr>
          <w:rFonts w:ascii="Times New Roman" w:eastAsia="Times New Roman" w:hAnsi="Times New Roman" w:cs="Times New Roman"/>
          <w:noProof/>
          <w:kern w:val="0"/>
          <w:lang w:val="ro-MD"/>
          <w14:ligatures w14:val="none"/>
        </w:rPr>
        <w:t>.</w:t>
      </w:r>
    </w:p>
    <w:p w14:paraId="7EF16FBA" w14:textId="77777777" w:rsidR="00535EE2" w:rsidRPr="00535EE2" w:rsidRDefault="00535EE2" w:rsidP="00535EE2">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62.  </w:t>
      </w:r>
      <w:r w:rsidRPr="00535EE2">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F582A9C" w14:textId="77777777" w:rsidR="00535EE2" w:rsidRPr="00535EE2" w:rsidRDefault="00535EE2" w:rsidP="00535EE2">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     63. </w:t>
      </w:r>
      <w:r w:rsidRPr="00535EE2">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446755D9" w14:textId="77777777" w:rsidR="00535EE2" w:rsidRPr="00535EE2" w:rsidRDefault="00535EE2" w:rsidP="00535EE2">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4B5541FE" w14:textId="77777777" w:rsidR="00535EE2" w:rsidRPr="00535EE2" w:rsidRDefault="00535EE2" w:rsidP="00535E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20D19726" w14:textId="77777777" w:rsidR="00535EE2" w:rsidRPr="00535EE2" w:rsidRDefault="00535EE2" w:rsidP="00535E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535EE2">
        <w:rPr>
          <w:rFonts w:ascii="Times New Roman" w:eastAsia="Times New Roman" w:hAnsi="Times New Roman" w:cs="Times New Roman"/>
          <w:b/>
          <w:noProof/>
          <w:kern w:val="0"/>
          <w:sz w:val="26"/>
          <w:szCs w:val="26"/>
          <w:lang w:val="ro-MD"/>
          <w14:ligatures w14:val="none"/>
        </w:rPr>
        <w:t>Secţiunea a 4-a</w:t>
      </w:r>
    </w:p>
    <w:p w14:paraId="23A05989" w14:textId="77777777" w:rsidR="00535EE2" w:rsidRPr="00535EE2" w:rsidRDefault="00535EE2" w:rsidP="00535E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5997903E" w14:textId="77777777" w:rsidR="00535EE2" w:rsidRPr="00535EE2" w:rsidRDefault="00535EE2" w:rsidP="00535EE2">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Depunerea și deschiderea ofertelor</w:t>
      </w:r>
    </w:p>
    <w:p w14:paraId="2685928F" w14:textId="77777777" w:rsidR="00535EE2" w:rsidRPr="00535EE2" w:rsidRDefault="00535EE2" w:rsidP="00535EE2">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6D545156" w14:textId="77777777" w:rsidR="00535EE2" w:rsidRPr="00535EE2" w:rsidRDefault="00535EE2" w:rsidP="00535EE2">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64.</w:t>
      </w:r>
      <w:r w:rsidRPr="00535EE2">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56C144D4" w14:textId="77777777" w:rsidR="00535EE2" w:rsidRPr="00535EE2" w:rsidRDefault="00535EE2" w:rsidP="00535E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65.  </w:t>
      </w:r>
      <w:r w:rsidRPr="00535EE2">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F7A6B21" w14:textId="77777777" w:rsidR="00535EE2" w:rsidRPr="00535EE2" w:rsidRDefault="00535EE2" w:rsidP="00535E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66. </w:t>
      </w:r>
      <w:r w:rsidRPr="00535EE2">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266CC355" w14:textId="77777777" w:rsidR="00535EE2" w:rsidRPr="00535EE2" w:rsidRDefault="00535EE2" w:rsidP="00535E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67. </w:t>
      </w:r>
      <w:r w:rsidRPr="00535EE2">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358E4E66" w14:textId="77777777" w:rsidR="00535EE2" w:rsidRPr="00535EE2" w:rsidRDefault="00535EE2" w:rsidP="00535E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68.  </w:t>
      </w:r>
      <w:r w:rsidRPr="00535EE2">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F627393" w14:textId="77777777" w:rsidR="00535EE2" w:rsidRPr="00535EE2" w:rsidRDefault="00535EE2" w:rsidP="00535E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69. </w:t>
      </w:r>
      <w:r w:rsidRPr="00535EE2">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EF8A40B" w14:textId="77777777" w:rsidR="00535EE2" w:rsidRPr="00535EE2" w:rsidRDefault="00535EE2" w:rsidP="00535E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70. </w:t>
      </w:r>
      <w:r w:rsidRPr="00535EE2">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3BA2B70" w14:textId="77777777" w:rsidR="00535EE2" w:rsidRPr="00535EE2" w:rsidRDefault="00535EE2" w:rsidP="00535E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71.  </w:t>
      </w:r>
      <w:r w:rsidRPr="00535EE2">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282141D4" w14:textId="77777777" w:rsidR="00535EE2" w:rsidRPr="00535EE2" w:rsidRDefault="00535EE2" w:rsidP="00535E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72. </w:t>
      </w:r>
      <w:r w:rsidRPr="00535EE2">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1EE72933" w14:textId="77777777" w:rsidR="00535EE2" w:rsidRPr="00535EE2" w:rsidRDefault="00535EE2" w:rsidP="00535EE2">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2524526F" w14:textId="77777777" w:rsidR="00535EE2" w:rsidRPr="00535EE2" w:rsidRDefault="00535EE2" w:rsidP="00535EE2">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7D7B3C0B" w14:textId="77777777" w:rsidR="00535EE2" w:rsidRPr="00535EE2" w:rsidRDefault="00535EE2" w:rsidP="00535EE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535EE2">
        <w:rPr>
          <w:rFonts w:ascii="Times New Roman" w:eastAsiaTheme="majorEastAsia" w:hAnsi="Times New Roman" w:cs="Times New Roman"/>
          <w:b/>
          <w:bCs/>
          <w:noProof/>
          <w:kern w:val="0"/>
          <w:lang w:val="ro-MD"/>
          <w14:ligatures w14:val="none"/>
        </w:rPr>
        <w:t>Secţiunea a 5-a</w:t>
      </w:r>
    </w:p>
    <w:p w14:paraId="7BBB7C63" w14:textId="77777777" w:rsidR="00535EE2" w:rsidRPr="00535EE2" w:rsidRDefault="00535EE2" w:rsidP="00535EE2">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629FCEAF" w14:textId="77777777" w:rsidR="00535EE2" w:rsidRPr="00535EE2" w:rsidRDefault="00535EE2" w:rsidP="00535EE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535EE2">
        <w:rPr>
          <w:rFonts w:ascii="Times New Roman" w:eastAsiaTheme="majorEastAsia" w:hAnsi="Times New Roman" w:cs="Times New Roman"/>
          <w:b/>
          <w:bCs/>
          <w:noProof/>
          <w:kern w:val="0"/>
          <w:lang w:val="ro-MD"/>
          <w14:ligatures w14:val="none"/>
        </w:rPr>
        <w:t>Evaluarea și compararea ofertelor</w:t>
      </w:r>
    </w:p>
    <w:p w14:paraId="27C8FEFF" w14:textId="77777777" w:rsidR="00535EE2" w:rsidRPr="00535EE2" w:rsidRDefault="00535EE2" w:rsidP="00535EE2">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64EB33EF"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73. </w:t>
      </w:r>
      <w:r w:rsidRPr="00535EE2">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E34339D"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74. </w:t>
      </w:r>
      <w:r w:rsidRPr="00535EE2">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23ACD512"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3876CE82" w14:textId="77777777" w:rsidR="00535EE2" w:rsidRPr="00535EE2" w:rsidRDefault="00535EE2" w:rsidP="00535EE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40DD2931" w14:textId="77777777" w:rsidR="00535EE2" w:rsidRPr="00535EE2" w:rsidRDefault="00535EE2" w:rsidP="00535EE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7F822014"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75. </w:t>
      </w:r>
      <w:r w:rsidRPr="00535EE2">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E1592F5"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76. </w:t>
      </w:r>
      <w:r w:rsidRPr="00535EE2">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CB385DD" w14:textId="77777777" w:rsidR="00535EE2" w:rsidRPr="00535EE2" w:rsidRDefault="00535EE2" w:rsidP="00535EE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77. </w:t>
      </w:r>
      <w:r w:rsidRPr="00535EE2">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E234659"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78</w:t>
      </w:r>
      <w:r w:rsidRPr="00535EE2">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A4EC715"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79.  </w:t>
      </w:r>
      <w:r w:rsidRPr="00535EE2">
        <w:rPr>
          <w:rFonts w:ascii="Times New Roman" w:eastAsia="Times New Roman" w:hAnsi="Times New Roman" w:cs="Times New Roman"/>
          <w:noProof/>
          <w:kern w:val="0"/>
          <w:lang w:val="ro-MD"/>
          <w14:ligatures w14:val="none"/>
        </w:rPr>
        <w:t xml:space="preserve">Ofertele se examinează de către </w:t>
      </w:r>
      <w:r w:rsidRPr="00535EE2">
        <w:rPr>
          <w:rFonts w:ascii="Times New Roman" w:eastAsia="Times New Roman" w:hAnsi="Times New Roman" w:cs="Times New Roman"/>
          <w:noProof/>
          <w:kern w:val="0"/>
          <w:lang w:val="ro-MD" w:eastAsia="en-GB"/>
          <w14:ligatures w14:val="none"/>
        </w:rPr>
        <w:t xml:space="preserve">grupul de lucru </w:t>
      </w:r>
      <w:r w:rsidRPr="00535EE2">
        <w:rPr>
          <w:rFonts w:ascii="Times New Roman" w:eastAsia="Times New Roman" w:hAnsi="Times New Roman" w:cs="Times New Roman"/>
          <w:noProof/>
          <w:kern w:val="0"/>
          <w:lang w:val="ro-MD"/>
          <w14:ligatures w14:val="none"/>
        </w:rPr>
        <w:t>creat de autoritatea contractantă</w:t>
      </w:r>
      <w:r w:rsidRPr="00535EE2">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535EE2">
        <w:rPr>
          <w:rFonts w:ascii="Times New Roman" w:eastAsia="Times New Roman" w:hAnsi="Times New Roman" w:cs="Times New Roman"/>
          <w:noProof/>
          <w:kern w:val="0"/>
          <w:lang w:val="ro-MD"/>
          <w14:ligatures w14:val="none"/>
        </w:rPr>
        <w:t>.</w:t>
      </w:r>
    </w:p>
    <w:p w14:paraId="1B38491F"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80.  </w:t>
      </w:r>
      <w:r w:rsidRPr="00535EE2">
        <w:rPr>
          <w:rFonts w:ascii="Times New Roman" w:eastAsia="Times New Roman" w:hAnsi="Times New Roman" w:cs="Times New Roman"/>
          <w:noProof/>
          <w:kern w:val="0"/>
          <w:lang w:val="ro-MD"/>
          <w14:ligatures w14:val="none"/>
        </w:rPr>
        <w:t xml:space="preserve">Grupul de lucru </w:t>
      </w:r>
      <w:r w:rsidRPr="00535EE2">
        <w:rPr>
          <w:rFonts w:ascii="Times New Roman" w:eastAsia="Times New Roman" w:hAnsi="Times New Roman" w:cs="Times New Roman"/>
          <w:noProof/>
          <w:kern w:val="0"/>
          <w:lang w:val="ro-MD" w:eastAsia="en-GB"/>
          <w14:ligatures w14:val="none"/>
        </w:rPr>
        <w:t>sau, după caz, specialistul certificat în domeniul achizițiilor publice</w:t>
      </w:r>
      <w:r w:rsidRPr="00535EE2">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5959F198"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81.  </w:t>
      </w:r>
      <w:r w:rsidRPr="00535EE2">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A962B0F"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82.</w:t>
      </w:r>
      <w:r w:rsidRPr="00535EE2">
        <w:rPr>
          <w:rFonts w:ascii="Times New Roman" w:eastAsia="Times New Roman" w:hAnsi="Times New Roman" w:cs="Times New Roman"/>
          <w:noProof/>
          <w:kern w:val="0"/>
          <w:lang w:val="ro-MD"/>
          <w14:ligatures w14:val="none"/>
        </w:rPr>
        <w:t xml:space="preserve"> Grupul de lucru </w:t>
      </w:r>
      <w:r w:rsidRPr="00535EE2">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535EE2">
        <w:rPr>
          <w:rFonts w:ascii="Times New Roman" w:eastAsia="Times New Roman" w:hAnsi="Times New Roman" w:cs="Times New Roman"/>
          <w:noProof/>
          <w:kern w:val="0"/>
          <w:lang w:val="ro-MD"/>
          <w14:ligatures w14:val="none"/>
        </w:rPr>
        <w:t>respinge oferta în oricare dintre următoarele cazuri:</w:t>
      </w:r>
    </w:p>
    <w:p w14:paraId="1DFECC4C"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 ofertantul nu îndeplinește cerințele de calificare și de selecție;</w:t>
      </w:r>
    </w:p>
    <w:p w14:paraId="52F03E06"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658851C8"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 ofertantul nu transmite în perioada stabilită clarificările solicitate;</w:t>
      </w:r>
    </w:p>
    <w:p w14:paraId="39B64B2F"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4) oferta financiară nu are un preț fixat;</w:t>
      </w:r>
    </w:p>
    <w:p w14:paraId="216F28A3"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076B188"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248590B7"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30D7BF2"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2758C6FC"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83. </w:t>
      </w:r>
      <w:r w:rsidRPr="00535EE2">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3D683BF"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84. </w:t>
      </w:r>
      <w:r w:rsidRPr="00535EE2">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788F3D4"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85</w:t>
      </w:r>
      <w:r w:rsidRPr="00535EE2">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BFEE3C2"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86. </w:t>
      </w:r>
      <w:r w:rsidRPr="00535EE2">
        <w:rPr>
          <w:rFonts w:ascii="Times New Roman" w:eastAsia="Times New Roman" w:hAnsi="Times New Roman" w:cs="Times New Roman"/>
          <w:noProof/>
          <w:kern w:val="0"/>
          <w:lang w:val="ro-MD"/>
          <w14:ligatures w14:val="none"/>
        </w:rPr>
        <w:t xml:space="preserve">Grupul de lucru, </w:t>
      </w:r>
      <w:r w:rsidRPr="00535EE2">
        <w:rPr>
          <w:rFonts w:ascii="Times New Roman" w:eastAsia="Times New Roman" w:hAnsi="Times New Roman" w:cs="Times New Roman"/>
          <w:noProof/>
          <w:kern w:val="0"/>
          <w:lang w:val="ro-MD" w:eastAsia="en-GB"/>
          <w14:ligatures w14:val="none"/>
        </w:rPr>
        <w:t>după caz, specialistul certificat în domeniul achizițiilor publice</w:t>
      </w:r>
      <w:r w:rsidRPr="00535EE2">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0C7457DB"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87. </w:t>
      </w:r>
      <w:r w:rsidRPr="00535EE2">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65B1FE2" w14:textId="77777777" w:rsidR="00535EE2" w:rsidRPr="00535EE2" w:rsidRDefault="00535EE2" w:rsidP="00535E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88. </w:t>
      </w:r>
      <w:r w:rsidRPr="00535EE2">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0E30B33" w14:textId="77777777" w:rsidR="00535EE2" w:rsidRPr="00535EE2" w:rsidRDefault="00535EE2" w:rsidP="00535EE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535EE2">
        <w:rPr>
          <w:rFonts w:ascii="Times New Roman" w:eastAsia="Times New Roman" w:hAnsi="Times New Roman" w:cs="Times New Roman"/>
          <w:b/>
          <w:noProof/>
          <w:kern w:val="0"/>
          <w:lang w:val="ro-MD"/>
          <w14:ligatures w14:val="none"/>
        </w:rPr>
        <w:t xml:space="preserve">    89.</w:t>
      </w:r>
      <w:r w:rsidRPr="00535EE2">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535EE2">
        <w:rPr>
          <w:rFonts w:ascii="Times New Roman" w:eastAsia="Times New Roman" w:hAnsi="Times New Roman" w:cs="Times New Roman"/>
          <w:noProof/>
          <w:color w:val="000000" w:themeColor="text1"/>
          <w:kern w:val="0"/>
          <w:lang w:val="ro-MD"/>
          <w14:ligatures w14:val="none"/>
        </w:rPr>
        <w:t>în</w:t>
      </w:r>
      <w:hyperlink r:id="rId9" w:history="1">
        <w:r w:rsidRPr="00535EE2">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535EE2">
        <w:rPr>
          <w:rFonts w:ascii="Times New Roman" w:eastAsia="Times New Roman" w:hAnsi="Times New Roman" w:cs="Times New Roman"/>
          <w:noProof/>
          <w:kern w:val="0"/>
          <w:lang w:val="ro-MD"/>
          <w14:ligatures w14:val="none"/>
        </w:rPr>
        <w:t>,</w:t>
      </w:r>
      <w:r w:rsidRPr="00535EE2">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31318529" w14:textId="77777777" w:rsidR="00535EE2" w:rsidRPr="00535EE2" w:rsidRDefault="00535EE2" w:rsidP="00535EE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    90.</w:t>
      </w:r>
      <w:r w:rsidRPr="00535EE2">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3CE435F" w14:textId="77777777" w:rsidR="00535EE2" w:rsidRPr="00535EE2" w:rsidRDefault="00535EE2" w:rsidP="00535EE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    91. </w:t>
      </w:r>
      <w:r w:rsidRPr="00535EE2">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2AFB664F" w14:textId="77777777" w:rsidR="00535EE2" w:rsidRPr="00535EE2" w:rsidRDefault="00535EE2" w:rsidP="00535EE2">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    92.</w:t>
      </w:r>
      <w:r w:rsidRPr="00535EE2">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90B387" w14:textId="77777777" w:rsidR="00535EE2" w:rsidRPr="00535EE2" w:rsidRDefault="00535EE2" w:rsidP="00535EE2">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0F43F8D2" w14:textId="77777777" w:rsidR="00535EE2" w:rsidRPr="00535EE2" w:rsidRDefault="00535EE2" w:rsidP="00535EE2">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535EE2">
        <w:rPr>
          <w:rFonts w:ascii="Times New Roman" w:eastAsiaTheme="majorEastAsia" w:hAnsi="Times New Roman" w:cs="Times New Roman"/>
          <w:b/>
          <w:bCs/>
          <w:noProof/>
          <w:kern w:val="0"/>
          <w:sz w:val="26"/>
          <w:szCs w:val="26"/>
          <w:lang w:val="ro-MD"/>
          <w14:ligatures w14:val="none"/>
        </w:rPr>
        <w:t>Secţiunea a 6-a</w:t>
      </w:r>
    </w:p>
    <w:p w14:paraId="3DAD3B4C" w14:textId="77777777" w:rsidR="00535EE2" w:rsidRPr="00535EE2" w:rsidRDefault="00535EE2" w:rsidP="00535EE2">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39C8B67D" w14:textId="77777777" w:rsidR="00535EE2" w:rsidRPr="00535EE2" w:rsidRDefault="00535EE2" w:rsidP="00535EE2">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535EE2">
        <w:rPr>
          <w:rFonts w:ascii="Times New Roman" w:eastAsiaTheme="majorEastAsia" w:hAnsi="Times New Roman" w:cs="Times New Roman"/>
          <w:b/>
          <w:bCs/>
          <w:noProof/>
          <w:kern w:val="0"/>
          <w:lang w:val="ro-MD"/>
          <w14:ligatures w14:val="none"/>
        </w:rPr>
        <w:t>Atribuirea contractului</w:t>
      </w:r>
    </w:p>
    <w:p w14:paraId="640DB81E" w14:textId="77777777" w:rsidR="00535EE2" w:rsidRPr="00535EE2" w:rsidRDefault="00535EE2" w:rsidP="00535EE2">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7D5D4783"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93. </w:t>
      </w:r>
      <w:r w:rsidRPr="00535EE2">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7E8D6D03"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94. </w:t>
      </w:r>
      <w:r w:rsidRPr="00535EE2">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29C192F" w14:textId="77777777" w:rsidR="00535EE2" w:rsidRPr="00535EE2" w:rsidRDefault="00535EE2" w:rsidP="00535EE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95. </w:t>
      </w:r>
      <w:r w:rsidRPr="00535EE2">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97ED4C1"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96. </w:t>
      </w:r>
      <w:r w:rsidRPr="00535EE2">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1B497D3"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535EE2">
        <w:rPr>
          <w:rFonts w:ascii="Times New Roman" w:eastAsia="Times New Roman" w:hAnsi="Times New Roman" w:cs="Times New Roman"/>
          <w:b/>
          <w:noProof/>
          <w:kern w:val="0"/>
          <w:lang w:val="ro-MD"/>
          <w14:ligatures w14:val="none"/>
        </w:rPr>
        <w:t xml:space="preserve">97.  </w:t>
      </w:r>
      <w:r w:rsidRPr="00535EE2">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535EE2">
        <w:rPr>
          <w:rFonts w:ascii="Times New Roman" w:eastAsia="Times New Roman" w:hAnsi="Times New Roman" w:cs="Times New Roman"/>
          <w:noProof/>
          <w:color w:val="000000" w:themeColor="text1"/>
          <w:kern w:val="0"/>
          <w:lang w:val="ro-MD"/>
          <w14:ligatures w14:val="none"/>
        </w:rPr>
        <w:t>stipulate în</w:t>
      </w:r>
      <w:hyperlink r:id="rId10" w:history="1">
        <w:r w:rsidRPr="00535EE2">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535EE2">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68315DD4" w14:textId="77777777" w:rsidR="00535EE2" w:rsidRPr="00535EE2" w:rsidRDefault="00535EE2" w:rsidP="00535EE2">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535EE2">
        <w:rPr>
          <w:rFonts w:ascii="Times New Roman" w:eastAsia="Times New Roman" w:hAnsi="Times New Roman" w:cs="Times New Roman"/>
          <w:b/>
          <w:color w:val="000000" w:themeColor="text1"/>
          <w:kern w:val="0"/>
          <w:lang w:val="ro-MD" w:eastAsia="ru-RU"/>
          <w14:ligatures w14:val="none"/>
        </w:rPr>
        <w:t xml:space="preserve">98.  </w:t>
      </w:r>
      <w:r w:rsidRPr="00535EE2">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48E98899" w14:textId="77777777" w:rsidR="00535EE2" w:rsidRPr="00535EE2" w:rsidRDefault="00535EE2" w:rsidP="00535EE2">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535EE2">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22A35B7" w14:textId="77777777" w:rsidR="00535EE2" w:rsidRPr="00535EE2" w:rsidRDefault="00535EE2" w:rsidP="00535EE2">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535EE2">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685B890A"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535EE2">
        <w:rPr>
          <w:rFonts w:ascii="Times New Roman" w:eastAsia="Times New Roman" w:hAnsi="Times New Roman" w:cs="Times New Roman"/>
          <w:color w:val="000000" w:themeColor="text1"/>
          <w:kern w:val="0"/>
          <w:lang w:val="ro-MD" w:eastAsia="it-IT"/>
          <w14:ligatures w14:val="none"/>
        </w:rPr>
        <w:t xml:space="preserve">  3</w:t>
      </w:r>
      <w:r w:rsidRPr="00535EE2">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1AA5437D"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bCs/>
          <w:color w:val="000000" w:themeColor="text1"/>
          <w:kern w:val="0"/>
          <w:lang w:val="ro-MD" w:eastAsia="it-IT"/>
          <w14:ligatures w14:val="none"/>
        </w:rPr>
        <w:t>99.</w:t>
      </w:r>
      <w:r w:rsidRPr="00535EE2">
        <w:rPr>
          <w:rFonts w:ascii="Times New Roman" w:eastAsia="Times New Roman" w:hAnsi="Times New Roman" w:cs="Times New Roman"/>
          <w:bCs/>
          <w:color w:val="000000" w:themeColor="text1"/>
          <w:kern w:val="0"/>
          <w:lang w:val="ro-MD" w:eastAsia="it-IT"/>
          <w14:ligatures w14:val="none"/>
        </w:rPr>
        <w:t xml:space="preserve">  Refuzul</w:t>
      </w:r>
      <w:r w:rsidRPr="00535EE2">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11AD9BE" w14:textId="77777777" w:rsidR="00535EE2" w:rsidRPr="00535EE2" w:rsidRDefault="00535EE2" w:rsidP="00535EE2">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535EE2">
        <w:rPr>
          <w:rFonts w:ascii="Times New Roman" w:eastAsia="Times New Roman" w:hAnsi="Times New Roman" w:cs="Times New Roman"/>
          <w:b/>
          <w:noProof/>
          <w:kern w:val="0"/>
          <w:lang w:val="ro-MD" w:eastAsia="en-GB"/>
          <w14:ligatures w14:val="none"/>
        </w:rPr>
        <w:t xml:space="preserve">100. </w:t>
      </w:r>
      <w:r w:rsidRPr="00535EE2">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E2024DE" w14:textId="77777777" w:rsidR="00535EE2" w:rsidRPr="00535EE2" w:rsidRDefault="00535EE2" w:rsidP="00535EE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535EE2">
        <w:rPr>
          <w:rFonts w:ascii="Times New Roman" w:eastAsia="Times New Roman" w:hAnsi="Times New Roman" w:cs="Times New Roman"/>
          <w:b/>
          <w:noProof/>
          <w:kern w:val="0"/>
          <w:lang w:val="ro-MD" w:eastAsia="en-GB"/>
          <w14:ligatures w14:val="none"/>
        </w:rPr>
        <w:t xml:space="preserve">101. </w:t>
      </w:r>
      <w:r w:rsidRPr="00535EE2">
        <w:rPr>
          <w:rFonts w:ascii="Times New Roman" w:eastAsia="Times New Roman" w:hAnsi="Times New Roman" w:cs="Times New Roman"/>
          <w:noProof/>
          <w:kern w:val="0"/>
          <w:lang w:val="ro-MD" w:eastAsia="en-GB"/>
          <w14:ligatures w14:val="none"/>
        </w:rPr>
        <w:t>La data încheierii contractului de achiziție publică de lucrări</w:t>
      </w:r>
      <w:r w:rsidRPr="00535EE2">
        <w:rPr>
          <w:rFonts w:ascii="Times New Roman" w:eastAsia="Times New Roman" w:hAnsi="Times New Roman" w:cs="Times New Roman"/>
          <w:noProof/>
          <w:kern w:val="0"/>
          <w:lang w:val="ro-MD"/>
          <w14:ligatures w14:val="none"/>
        </w:rPr>
        <w:t xml:space="preserve"> sau de servicii de proiectare și de lucrări</w:t>
      </w:r>
      <w:r w:rsidRPr="00535EE2">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02332022"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eastAsia="en-GB"/>
          <w14:ligatures w14:val="none"/>
        </w:rPr>
        <w:t xml:space="preserve">102. </w:t>
      </w:r>
      <w:r w:rsidRPr="00535EE2">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6476C3"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103. </w:t>
      </w:r>
      <w:r w:rsidRPr="00535EE2">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2D22CE"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104. </w:t>
      </w:r>
      <w:r w:rsidRPr="00535EE2">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19D3571"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105. </w:t>
      </w:r>
      <w:r w:rsidRPr="00535EE2">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535EE2">
        <w:rPr>
          <w:rFonts w:ascii="Times New Roman" w:eastAsia="Times New Roman" w:hAnsi="Times New Roman" w:cs="Times New Roman"/>
          <w:noProof/>
          <w:kern w:val="0"/>
          <w:lang w:val="ro-MD"/>
          <w14:ligatures w14:val="none"/>
        </w:rPr>
        <w:t>obligațiile</w:t>
      </w:r>
      <w:bookmarkEnd w:id="44"/>
      <w:r w:rsidRPr="00535EE2">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7180C96"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106. </w:t>
      </w:r>
      <w:r w:rsidRPr="00535EE2">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0A7BCD7"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107. </w:t>
      </w:r>
      <w:r w:rsidRPr="00535EE2">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6E04891A"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108. </w:t>
      </w:r>
      <w:r w:rsidRPr="00535EE2">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0C942B" w14:textId="77777777" w:rsidR="00535EE2" w:rsidRPr="00535EE2" w:rsidRDefault="00535EE2" w:rsidP="00535E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109. </w:t>
      </w:r>
      <w:r w:rsidRPr="00535EE2">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609D1AD9" w14:textId="77777777" w:rsidR="00535EE2" w:rsidRPr="00535EE2" w:rsidRDefault="00535EE2" w:rsidP="00535EE2">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535EE2">
        <w:rPr>
          <w:rFonts w:ascii="Times New Roman" w:eastAsia="Times New Roman" w:hAnsi="Times New Roman" w:cs="Times New Roman"/>
          <w:b/>
          <w:bCs/>
          <w:noProof/>
          <w:color w:val="000000"/>
          <w:kern w:val="0"/>
          <w:lang w:val="ro-MD"/>
          <w14:ligatures w14:val="none"/>
        </w:rPr>
        <w:t xml:space="preserve">110. </w:t>
      </w:r>
      <w:r w:rsidRPr="00535EE2">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061BDFE3"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7668ADE6"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w:t>
      </w:r>
    </w:p>
    <w:p w14:paraId="28E457BA"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5B06481F"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1B09A707"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5C59823F"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70E68865" w14:textId="77777777" w:rsidR="00535EE2" w:rsidRPr="00535EE2" w:rsidRDefault="00535EE2" w:rsidP="00535EE2">
      <w:pPr>
        <w:spacing w:after="0" w:line="276" w:lineRule="auto"/>
        <w:jc w:val="center"/>
        <w:rPr>
          <w:rFonts w:ascii="Times New Roman" w:eastAsia="Calibri" w:hAnsi="Times New Roman" w:cs="Times New Roman"/>
          <w:b/>
          <w:kern w:val="0"/>
          <w:sz w:val="28"/>
          <w:szCs w:val="28"/>
          <w:lang w:val="ro-MD"/>
          <w14:ligatures w14:val="none"/>
        </w:rPr>
      </w:pPr>
      <w:r w:rsidRPr="00535EE2">
        <w:rPr>
          <w:rFonts w:ascii="Times New Roman" w:eastAsia="Calibri" w:hAnsi="Times New Roman" w:cs="Times New Roman"/>
          <w:b/>
          <w:kern w:val="0"/>
          <w:sz w:val="28"/>
          <w:szCs w:val="28"/>
          <w:lang w:val="ro-MD"/>
          <w14:ligatures w14:val="none"/>
        </w:rPr>
        <w:t>ANUNȚ DE INTENȚIE</w:t>
      </w:r>
    </w:p>
    <w:p w14:paraId="570B7EE7" w14:textId="77777777" w:rsidR="00535EE2" w:rsidRPr="00535EE2" w:rsidRDefault="00535EE2" w:rsidP="00535EE2">
      <w:pPr>
        <w:spacing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 xml:space="preserve">Nr. ______din____________ </w:t>
      </w:r>
    </w:p>
    <w:p w14:paraId="6F1059A1" w14:textId="77777777" w:rsidR="00535EE2" w:rsidRPr="00535EE2" w:rsidRDefault="00535EE2" w:rsidP="00535EE2">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535EE2">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35EE2" w:rsidRPr="00535EE2" w14:paraId="7B8E4B8E" w14:textId="77777777" w:rsidTr="00B16553">
        <w:tc>
          <w:tcPr>
            <w:tcW w:w="5949" w:type="dxa"/>
            <w:shd w:val="clear" w:color="auto" w:fill="F2F2F2"/>
          </w:tcPr>
          <w:p w14:paraId="614B5D0A"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Denumirea autorității contractante</w:t>
            </w:r>
          </w:p>
        </w:tc>
        <w:tc>
          <w:tcPr>
            <w:tcW w:w="3969" w:type="dxa"/>
          </w:tcPr>
          <w:p w14:paraId="233D23AC" w14:textId="77777777" w:rsidR="00535EE2" w:rsidRPr="00535EE2" w:rsidRDefault="00535EE2" w:rsidP="00535EE2">
            <w:pPr>
              <w:spacing w:line="276" w:lineRule="auto"/>
              <w:jc w:val="both"/>
              <w:rPr>
                <w:rFonts w:ascii="Times New Roman" w:eastAsia="Calibri" w:hAnsi="Times New Roman" w:cs="Times New Roman"/>
                <w:lang w:val="ro-MD"/>
              </w:rPr>
            </w:pPr>
          </w:p>
        </w:tc>
      </w:tr>
      <w:tr w:rsidR="00535EE2" w:rsidRPr="00535EE2" w14:paraId="4BCC7842" w14:textId="77777777" w:rsidTr="00B16553">
        <w:tc>
          <w:tcPr>
            <w:tcW w:w="5949" w:type="dxa"/>
            <w:shd w:val="clear" w:color="auto" w:fill="F2F2F2"/>
          </w:tcPr>
          <w:p w14:paraId="1CF59121"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IDNO</w:t>
            </w:r>
          </w:p>
        </w:tc>
        <w:tc>
          <w:tcPr>
            <w:tcW w:w="3969" w:type="dxa"/>
          </w:tcPr>
          <w:p w14:paraId="13CD7349" w14:textId="77777777" w:rsidR="00535EE2" w:rsidRPr="00535EE2" w:rsidRDefault="00535EE2" w:rsidP="00535EE2">
            <w:pPr>
              <w:spacing w:line="276" w:lineRule="auto"/>
              <w:jc w:val="both"/>
              <w:rPr>
                <w:rFonts w:ascii="Times New Roman" w:eastAsia="Calibri" w:hAnsi="Times New Roman" w:cs="Times New Roman"/>
                <w:lang w:val="ro-MD"/>
              </w:rPr>
            </w:pPr>
          </w:p>
        </w:tc>
      </w:tr>
      <w:tr w:rsidR="00535EE2" w:rsidRPr="00535EE2" w14:paraId="70B2FE9E" w14:textId="77777777" w:rsidTr="00B16553">
        <w:tc>
          <w:tcPr>
            <w:tcW w:w="5949" w:type="dxa"/>
            <w:shd w:val="clear" w:color="auto" w:fill="F2F2F2"/>
          </w:tcPr>
          <w:p w14:paraId="7E2E536A"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Adresa</w:t>
            </w:r>
          </w:p>
        </w:tc>
        <w:tc>
          <w:tcPr>
            <w:tcW w:w="3969" w:type="dxa"/>
          </w:tcPr>
          <w:p w14:paraId="524308BC" w14:textId="77777777" w:rsidR="00535EE2" w:rsidRPr="00535EE2" w:rsidRDefault="00535EE2" w:rsidP="00535EE2">
            <w:pPr>
              <w:spacing w:line="276" w:lineRule="auto"/>
              <w:jc w:val="both"/>
              <w:rPr>
                <w:rFonts w:ascii="Times New Roman" w:eastAsia="Calibri" w:hAnsi="Times New Roman" w:cs="Times New Roman"/>
                <w:lang w:val="ro-MD"/>
              </w:rPr>
            </w:pPr>
          </w:p>
        </w:tc>
      </w:tr>
      <w:tr w:rsidR="00535EE2" w:rsidRPr="00535EE2" w14:paraId="142AE6A3" w14:textId="77777777" w:rsidTr="00B16553">
        <w:tc>
          <w:tcPr>
            <w:tcW w:w="5949" w:type="dxa"/>
            <w:shd w:val="clear" w:color="auto" w:fill="F2F2F2"/>
          </w:tcPr>
          <w:p w14:paraId="1DDEE9F0"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Numărul de telefon/fax</w:t>
            </w:r>
          </w:p>
        </w:tc>
        <w:tc>
          <w:tcPr>
            <w:tcW w:w="3969" w:type="dxa"/>
          </w:tcPr>
          <w:p w14:paraId="0BC15D74" w14:textId="77777777" w:rsidR="00535EE2" w:rsidRPr="00535EE2" w:rsidRDefault="00535EE2" w:rsidP="00535EE2">
            <w:pPr>
              <w:spacing w:line="276" w:lineRule="auto"/>
              <w:jc w:val="both"/>
              <w:rPr>
                <w:rFonts w:ascii="Times New Roman" w:eastAsia="Calibri" w:hAnsi="Times New Roman" w:cs="Times New Roman"/>
                <w:lang w:val="ro-MD"/>
              </w:rPr>
            </w:pPr>
          </w:p>
        </w:tc>
      </w:tr>
      <w:tr w:rsidR="00535EE2" w:rsidRPr="0062654C" w14:paraId="7E0E8A61" w14:textId="77777777" w:rsidTr="00B16553">
        <w:tc>
          <w:tcPr>
            <w:tcW w:w="5949" w:type="dxa"/>
            <w:shd w:val="clear" w:color="auto" w:fill="F2F2F2"/>
          </w:tcPr>
          <w:p w14:paraId="4CDEB73B"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Adresa de e-mail a autorității contractante</w:t>
            </w:r>
          </w:p>
        </w:tc>
        <w:tc>
          <w:tcPr>
            <w:tcW w:w="3969" w:type="dxa"/>
          </w:tcPr>
          <w:p w14:paraId="17283F3B" w14:textId="77777777" w:rsidR="00535EE2" w:rsidRPr="00535EE2" w:rsidRDefault="00535EE2" w:rsidP="00535EE2">
            <w:pPr>
              <w:spacing w:line="276" w:lineRule="auto"/>
              <w:jc w:val="both"/>
              <w:rPr>
                <w:rFonts w:ascii="Times New Roman" w:eastAsia="Calibri" w:hAnsi="Times New Roman" w:cs="Times New Roman"/>
                <w:lang w:val="ro-MD"/>
              </w:rPr>
            </w:pPr>
          </w:p>
        </w:tc>
      </w:tr>
      <w:tr w:rsidR="00535EE2" w:rsidRPr="0062654C" w14:paraId="7AAB35F1" w14:textId="77777777" w:rsidTr="00B16553">
        <w:tc>
          <w:tcPr>
            <w:tcW w:w="5949" w:type="dxa"/>
            <w:shd w:val="clear" w:color="auto" w:fill="F2F2F2"/>
          </w:tcPr>
          <w:p w14:paraId="0EDFA42D"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Pagina web oficială a autorității contractante</w:t>
            </w:r>
          </w:p>
        </w:tc>
        <w:tc>
          <w:tcPr>
            <w:tcW w:w="3969" w:type="dxa"/>
          </w:tcPr>
          <w:p w14:paraId="34AA0C6B" w14:textId="77777777" w:rsidR="00535EE2" w:rsidRPr="00535EE2" w:rsidRDefault="00535EE2" w:rsidP="00535EE2">
            <w:pPr>
              <w:spacing w:line="276" w:lineRule="auto"/>
              <w:jc w:val="both"/>
              <w:rPr>
                <w:rFonts w:ascii="Times New Roman" w:eastAsia="Calibri" w:hAnsi="Times New Roman" w:cs="Times New Roman"/>
                <w:lang w:val="ro-MD"/>
              </w:rPr>
            </w:pPr>
          </w:p>
        </w:tc>
      </w:tr>
      <w:tr w:rsidR="00535EE2" w:rsidRPr="0062654C" w14:paraId="3AA7DD4D" w14:textId="77777777" w:rsidTr="00B16553">
        <w:tc>
          <w:tcPr>
            <w:tcW w:w="5949" w:type="dxa"/>
            <w:shd w:val="clear" w:color="auto" w:fill="F2F2F2"/>
          </w:tcPr>
          <w:p w14:paraId="15414CEC"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Persoana de contact, numărul de telefon/e-mail</w:t>
            </w:r>
          </w:p>
        </w:tc>
        <w:tc>
          <w:tcPr>
            <w:tcW w:w="3969" w:type="dxa"/>
          </w:tcPr>
          <w:p w14:paraId="0530C2A5" w14:textId="77777777" w:rsidR="00535EE2" w:rsidRPr="00535EE2" w:rsidRDefault="00535EE2" w:rsidP="00535EE2">
            <w:pPr>
              <w:spacing w:line="276" w:lineRule="auto"/>
              <w:jc w:val="both"/>
              <w:rPr>
                <w:rFonts w:ascii="Times New Roman" w:eastAsia="Calibri" w:hAnsi="Times New Roman" w:cs="Times New Roman"/>
                <w:lang w:val="ro-MD"/>
              </w:rPr>
            </w:pPr>
          </w:p>
        </w:tc>
      </w:tr>
      <w:tr w:rsidR="00535EE2" w:rsidRPr="0062654C" w14:paraId="3D92B750" w14:textId="77777777" w:rsidTr="00B16553">
        <w:tc>
          <w:tcPr>
            <w:tcW w:w="5949" w:type="dxa"/>
            <w:shd w:val="clear" w:color="auto" w:fill="F2F2F2"/>
          </w:tcPr>
          <w:p w14:paraId="54E1B700"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Adresa de e-mail sau pagina web oficială de la care se va putea obține accesul liber, direct, total și gratuit la documentația de atribuire</w:t>
            </w:r>
          </w:p>
          <w:p w14:paraId="723667A5" w14:textId="77777777" w:rsidR="00535EE2" w:rsidRPr="00535EE2" w:rsidRDefault="00535EE2" w:rsidP="00535EE2">
            <w:pPr>
              <w:spacing w:line="276" w:lineRule="auto"/>
              <w:jc w:val="both"/>
              <w:rPr>
                <w:rFonts w:ascii="Times New Roman" w:eastAsia="Calibri" w:hAnsi="Times New Roman" w:cs="Times New Roman"/>
                <w:sz w:val="20"/>
                <w:szCs w:val="20"/>
                <w:lang w:val="ro-MD"/>
              </w:rPr>
            </w:pPr>
            <w:r w:rsidRPr="00535EE2">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2C330D51" w14:textId="77777777" w:rsidR="00535EE2" w:rsidRPr="00535EE2" w:rsidRDefault="00535EE2" w:rsidP="00535EE2">
            <w:pPr>
              <w:spacing w:line="276" w:lineRule="auto"/>
              <w:jc w:val="both"/>
              <w:rPr>
                <w:rFonts w:ascii="Times New Roman" w:eastAsia="Calibri" w:hAnsi="Times New Roman" w:cs="Times New Roman"/>
                <w:lang w:val="ro-MD"/>
              </w:rPr>
            </w:pPr>
          </w:p>
        </w:tc>
      </w:tr>
      <w:tr w:rsidR="00535EE2" w:rsidRPr="0062654C" w14:paraId="13BC3F62" w14:textId="77777777" w:rsidTr="00B16553">
        <w:tc>
          <w:tcPr>
            <w:tcW w:w="5949" w:type="dxa"/>
            <w:shd w:val="clear" w:color="auto" w:fill="F2F2F2"/>
          </w:tcPr>
          <w:p w14:paraId="408F5E91"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Tipul autorității contractante și obiectul principal de activitate</w:t>
            </w:r>
          </w:p>
          <w:p w14:paraId="572BA6BC" w14:textId="77777777" w:rsidR="00535EE2" w:rsidRPr="00535EE2" w:rsidRDefault="00535EE2" w:rsidP="00535EE2">
            <w:pPr>
              <w:spacing w:line="276" w:lineRule="auto"/>
              <w:jc w:val="both"/>
              <w:rPr>
                <w:rFonts w:ascii="Times New Roman" w:eastAsia="Calibri" w:hAnsi="Times New Roman" w:cs="Times New Roman"/>
                <w:sz w:val="20"/>
                <w:szCs w:val="20"/>
                <w:lang w:val="ro-MD"/>
              </w:rPr>
            </w:pPr>
            <w:r w:rsidRPr="00535EE2">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40A84DC4" w14:textId="77777777" w:rsidR="00535EE2" w:rsidRPr="00535EE2" w:rsidRDefault="00535EE2" w:rsidP="00535EE2">
            <w:pPr>
              <w:spacing w:line="276" w:lineRule="auto"/>
              <w:jc w:val="both"/>
              <w:rPr>
                <w:rFonts w:ascii="Times New Roman" w:eastAsia="Calibri" w:hAnsi="Times New Roman" w:cs="Times New Roman"/>
                <w:lang w:val="ro-MD"/>
              </w:rPr>
            </w:pPr>
          </w:p>
        </w:tc>
      </w:tr>
    </w:tbl>
    <w:p w14:paraId="37D84AA6" w14:textId="77777777" w:rsidR="00535EE2" w:rsidRPr="00535EE2" w:rsidRDefault="00535EE2" w:rsidP="00535EE2">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535EE2">
        <w:rPr>
          <w:rFonts w:ascii="Times New Roman" w:eastAsia="Calibri" w:hAnsi="Times New Roman" w:cs="Times New Roman"/>
          <w:b/>
          <w:kern w:val="0"/>
          <w:lang w:val="ro-MD"/>
          <w14:ligatures w14:val="none"/>
        </w:rPr>
        <w:t>Informații despre obiectul achiziției</w:t>
      </w:r>
      <w:r w:rsidRPr="00535EE2">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35EE2" w:rsidRPr="0062654C" w14:paraId="5A4EDBF7" w14:textId="77777777" w:rsidTr="00B1655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B4970C"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E1391E8"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FD15682"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CF0A246"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68E4A98"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BD08A1B"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Valoarea estimată,</w:t>
            </w:r>
            <w:r w:rsidRPr="00535EE2">
              <w:rPr>
                <w:rFonts w:ascii="Times New Roman" w:eastAsia="Calibri" w:hAnsi="Times New Roman" w:cs="Times New Roman"/>
                <w:kern w:val="0"/>
                <w:lang w:val="ro-MD"/>
                <w14:ligatures w14:val="none"/>
              </w:rPr>
              <w:br/>
              <w:t>fără TVA</w:t>
            </w:r>
            <w:r w:rsidRPr="00535EE2">
              <w:rPr>
                <w:rFonts w:ascii="Times New Roman" w:eastAsia="Calibri" w:hAnsi="Times New Roman" w:cs="Times New Roman"/>
                <w:i/>
                <w:kern w:val="0"/>
                <w:sz w:val="20"/>
                <w:szCs w:val="20"/>
                <w:lang w:val="ro-MD"/>
                <w14:ligatures w14:val="none"/>
              </w:rPr>
              <w:t>(pentru fiecare lot în parte)</w:t>
            </w:r>
          </w:p>
        </w:tc>
      </w:tr>
      <w:tr w:rsidR="00535EE2" w:rsidRPr="00535EE2" w14:paraId="1E153A02" w14:textId="77777777" w:rsidTr="00B1655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596860"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05F5F3" w14:textId="77777777" w:rsidR="00535EE2" w:rsidRPr="00535EE2" w:rsidRDefault="00535EE2" w:rsidP="00535EE2">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B96BA1"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62DF18"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A15933A" w14:textId="77777777" w:rsidR="00535EE2" w:rsidRPr="00535EE2" w:rsidRDefault="00535EE2" w:rsidP="00535EE2">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BE0D69"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p>
        </w:tc>
      </w:tr>
      <w:tr w:rsidR="00535EE2" w:rsidRPr="00535EE2" w14:paraId="25EA573F" w14:textId="77777777" w:rsidTr="00B1655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5F0F6E"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DFCB58" w14:textId="77777777" w:rsidR="00535EE2" w:rsidRPr="00535EE2" w:rsidRDefault="00535EE2" w:rsidP="00535EE2">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088EDBF"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159F1E"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885F67F" w14:textId="77777777" w:rsidR="00535EE2" w:rsidRPr="00535EE2" w:rsidRDefault="00535EE2" w:rsidP="00535EE2">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4E539C" w14:textId="77777777" w:rsidR="00535EE2" w:rsidRPr="00535EE2" w:rsidRDefault="00535EE2" w:rsidP="00535EE2">
            <w:pPr>
              <w:spacing w:after="0" w:line="276" w:lineRule="auto"/>
              <w:jc w:val="center"/>
              <w:rPr>
                <w:rFonts w:ascii="Times New Roman" w:eastAsia="Calibri" w:hAnsi="Times New Roman" w:cs="Times New Roman"/>
                <w:kern w:val="0"/>
                <w:lang w:val="ro-MD"/>
                <w14:ligatures w14:val="none"/>
              </w:rPr>
            </w:pPr>
          </w:p>
        </w:tc>
      </w:tr>
    </w:tbl>
    <w:p w14:paraId="2A21E1FB" w14:textId="77777777" w:rsidR="00535EE2" w:rsidRPr="00535EE2" w:rsidRDefault="00535EE2" w:rsidP="00535EE2">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535EE2">
        <w:rPr>
          <w:rFonts w:ascii="Times New Roman" w:eastAsia="Calibri" w:hAnsi="Times New Roman" w:cs="Times New Roman"/>
          <w:b/>
          <w:kern w:val="0"/>
          <w:lang w:val="ro-MD"/>
          <w14:ligatures w14:val="none"/>
        </w:rPr>
        <w:t xml:space="preserve">Condiții de participare </w:t>
      </w:r>
      <w:r w:rsidRPr="00535EE2">
        <w:rPr>
          <w:rFonts w:ascii="Times New Roman" w:eastAsia="Calibri" w:hAnsi="Times New Roman" w:cs="Times New Roman"/>
          <w:i/>
          <w:kern w:val="0"/>
          <w:lang w:val="ro-MD"/>
          <w14:ligatures w14:val="none"/>
        </w:rPr>
        <w:t>(în măsura în care sunt deja cunoscute)</w:t>
      </w:r>
      <w:r w:rsidRPr="00535EE2">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535EE2" w:rsidRPr="00535EE2" w14:paraId="6247810B" w14:textId="77777777" w:rsidTr="00B16553">
        <w:tc>
          <w:tcPr>
            <w:tcW w:w="5954" w:type="dxa"/>
            <w:shd w:val="clear" w:color="auto" w:fill="F2F2F2"/>
          </w:tcPr>
          <w:p w14:paraId="70E728B5"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6F118F61"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Nu □</w:t>
            </w:r>
          </w:p>
          <w:p w14:paraId="0FB65E2C"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Calibri" w:hAnsi="Times New Roman" w:cs="Times New Roman"/>
                <w:lang w:val="ro-MD"/>
              </w:rPr>
              <w:t>Da □</w:t>
            </w:r>
          </w:p>
        </w:tc>
      </w:tr>
      <w:tr w:rsidR="00535EE2" w:rsidRPr="00535EE2" w14:paraId="77C046A7" w14:textId="77777777" w:rsidTr="00B16553">
        <w:tc>
          <w:tcPr>
            <w:tcW w:w="5954" w:type="dxa"/>
            <w:shd w:val="clear" w:color="auto" w:fill="F2F2F2"/>
          </w:tcPr>
          <w:p w14:paraId="6C2E72A3"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4CF0C9C8"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Nu □</w:t>
            </w:r>
          </w:p>
          <w:p w14:paraId="4C79CD28"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Calibri" w:hAnsi="Times New Roman" w:cs="Times New Roman"/>
                <w:lang w:val="ro-MD"/>
              </w:rPr>
              <w:t>Da □</w:t>
            </w:r>
          </w:p>
        </w:tc>
      </w:tr>
      <w:tr w:rsidR="00535EE2" w:rsidRPr="0062654C" w14:paraId="75E7FE88" w14:textId="77777777" w:rsidTr="00B16553">
        <w:tc>
          <w:tcPr>
            <w:tcW w:w="5954" w:type="dxa"/>
            <w:shd w:val="clear" w:color="auto" w:fill="F2F2F2"/>
          </w:tcPr>
          <w:p w14:paraId="26636DAE"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Calibri" w:hAnsi="Times New Roman" w:cs="Times New Roman"/>
                <w:lang w:val="ro-MD"/>
              </w:rPr>
              <w:t>Scurtă descriere a criteriilor de selecție</w:t>
            </w:r>
          </w:p>
        </w:tc>
        <w:tc>
          <w:tcPr>
            <w:tcW w:w="3969" w:type="dxa"/>
          </w:tcPr>
          <w:p w14:paraId="4F736D2C" w14:textId="77777777" w:rsidR="00535EE2" w:rsidRPr="00535EE2" w:rsidRDefault="00535EE2" w:rsidP="00535EE2">
            <w:pPr>
              <w:spacing w:line="276" w:lineRule="auto"/>
              <w:contextualSpacing/>
              <w:jc w:val="both"/>
              <w:rPr>
                <w:rFonts w:ascii="Times New Roman" w:eastAsia="Calibri" w:hAnsi="Times New Roman" w:cs="Times New Roman"/>
                <w:sz w:val="20"/>
                <w:szCs w:val="20"/>
                <w:lang w:val="ro-MD"/>
              </w:rPr>
            </w:pPr>
          </w:p>
          <w:p w14:paraId="1A301D55" w14:textId="77777777" w:rsidR="00535EE2" w:rsidRPr="00535EE2" w:rsidRDefault="00535EE2" w:rsidP="00535EE2">
            <w:pPr>
              <w:spacing w:line="276" w:lineRule="auto"/>
              <w:contextualSpacing/>
              <w:jc w:val="both"/>
              <w:rPr>
                <w:rFonts w:ascii="Times New Roman" w:eastAsia="Calibri" w:hAnsi="Times New Roman" w:cs="Times New Roman"/>
                <w:lang w:val="ro-MD"/>
              </w:rPr>
            </w:pPr>
          </w:p>
          <w:p w14:paraId="42E21261" w14:textId="77777777" w:rsidR="00535EE2" w:rsidRPr="00535EE2" w:rsidRDefault="00535EE2" w:rsidP="00535EE2">
            <w:pPr>
              <w:spacing w:line="276" w:lineRule="auto"/>
              <w:contextualSpacing/>
              <w:jc w:val="both"/>
              <w:rPr>
                <w:rFonts w:ascii="Times New Roman" w:eastAsia="Calibri" w:hAnsi="Times New Roman" w:cs="Times New Roman"/>
                <w:lang w:val="ro-MD"/>
              </w:rPr>
            </w:pPr>
          </w:p>
        </w:tc>
      </w:tr>
    </w:tbl>
    <w:p w14:paraId="601CABCE" w14:textId="77777777" w:rsidR="00535EE2" w:rsidRPr="00535EE2" w:rsidRDefault="00535EE2" w:rsidP="00535EE2">
      <w:pPr>
        <w:spacing w:before="240" w:line="276" w:lineRule="auto"/>
        <w:ind w:left="1080"/>
        <w:jc w:val="both"/>
        <w:rPr>
          <w:rFonts w:ascii="Times New Roman" w:eastAsia="Calibri" w:hAnsi="Times New Roman" w:cs="Times New Roman"/>
          <w:b/>
          <w:kern w:val="0"/>
          <w:lang w:val="ro-MD"/>
          <w14:ligatures w14:val="none"/>
        </w:rPr>
      </w:pPr>
    </w:p>
    <w:p w14:paraId="46F7D62D" w14:textId="77777777" w:rsidR="00535EE2" w:rsidRPr="00535EE2" w:rsidRDefault="00535EE2" w:rsidP="00535EE2">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535EE2">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535EE2" w:rsidRPr="0062654C" w14:paraId="772455EC" w14:textId="77777777" w:rsidTr="00B16553">
        <w:tc>
          <w:tcPr>
            <w:tcW w:w="5812" w:type="dxa"/>
            <w:shd w:val="clear" w:color="auto" w:fill="F2F2F2"/>
          </w:tcPr>
          <w:p w14:paraId="2CE05C1C"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Calibri" w:hAnsi="Times New Roman" w:cs="Times New Roman"/>
                <w:lang w:val="ro-MD"/>
              </w:rPr>
              <w:t>Data estimată pentru publicarea anunțului de participare pentru contractul/contractele la care se referă anunțul de intenție</w:t>
            </w:r>
          </w:p>
        </w:tc>
        <w:tc>
          <w:tcPr>
            <w:tcW w:w="4111" w:type="dxa"/>
          </w:tcPr>
          <w:p w14:paraId="363A56E5" w14:textId="77777777" w:rsidR="00535EE2" w:rsidRPr="00535EE2" w:rsidRDefault="00535EE2" w:rsidP="00535EE2">
            <w:pPr>
              <w:spacing w:line="276" w:lineRule="auto"/>
              <w:contextualSpacing/>
              <w:jc w:val="both"/>
              <w:rPr>
                <w:rFonts w:ascii="Times New Roman" w:eastAsia="Calibri" w:hAnsi="Times New Roman" w:cs="Times New Roman"/>
                <w:lang w:val="ro-MD"/>
              </w:rPr>
            </w:pPr>
          </w:p>
        </w:tc>
      </w:tr>
      <w:tr w:rsidR="00535EE2" w:rsidRPr="0062654C" w14:paraId="4460292D" w14:textId="77777777" w:rsidTr="00B16553">
        <w:tc>
          <w:tcPr>
            <w:tcW w:w="5812" w:type="dxa"/>
            <w:shd w:val="clear" w:color="auto" w:fill="F2F2F2"/>
          </w:tcPr>
          <w:p w14:paraId="48012A8E"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Calibri" w:hAnsi="Times New Roman" w:cs="Times New Roman"/>
                <w:lang w:val="ro-MD"/>
              </w:rPr>
              <w:t>Tehnici și instrumente specifice de atribuire utilizate</w:t>
            </w:r>
          </w:p>
        </w:tc>
        <w:tc>
          <w:tcPr>
            <w:tcW w:w="4111" w:type="dxa"/>
          </w:tcPr>
          <w:p w14:paraId="6FCA721C"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Calibri" w:hAnsi="Times New Roman" w:cs="Times New Roman"/>
                <w:lang w:val="ro-MD"/>
              </w:rPr>
              <w:t>Acord-cadru □</w:t>
            </w:r>
          </w:p>
          <w:p w14:paraId="448884EC"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Calibri" w:hAnsi="Times New Roman" w:cs="Times New Roman"/>
                <w:lang w:val="ro-MD"/>
              </w:rPr>
              <w:t>Sistem dinamic de achiziție □</w:t>
            </w:r>
          </w:p>
        </w:tc>
      </w:tr>
      <w:tr w:rsidR="00535EE2" w:rsidRPr="00535EE2" w14:paraId="2E85E317" w14:textId="77777777" w:rsidTr="00B16553">
        <w:tc>
          <w:tcPr>
            <w:tcW w:w="5812" w:type="dxa"/>
            <w:shd w:val="clear" w:color="auto" w:fill="F2F2F2"/>
          </w:tcPr>
          <w:p w14:paraId="38187C37" w14:textId="77777777" w:rsidR="00535EE2" w:rsidRPr="00535EE2" w:rsidRDefault="00535EE2" w:rsidP="00535EE2">
            <w:pPr>
              <w:spacing w:line="276" w:lineRule="auto"/>
              <w:contextualSpacing/>
              <w:jc w:val="both"/>
              <w:rPr>
                <w:rFonts w:ascii="Times New Roman" w:eastAsia="Times New Roman" w:hAnsi="Times New Roman" w:cs="Times New Roman"/>
                <w:lang w:val="ro-MD" w:eastAsia="zh-CN"/>
              </w:rPr>
            </w:pPr>
            <w:r w:rsidRPr="00535EE2">
              <w:rPr>
                <w:rFonts w:ascii="Times New Roman" w:eastAsia="Times New Roman" w:hAnsi="Times New Roman" w:cs="Times New Roman"/>
                <w:lang w:val="ro-MD" w:eastAsia="zh-CN"/>
              </w:rPr>
              <w:t>Contractul intră sub incidența Acordului privind achizițiile guvernamentale al Organizației Mondiale a Comerțului</w:t>
            </w:r>
          </w:p>
          <w:p w14:paraId="1E620DCB"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32B7E6FC"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Nu □</w:t>
            </w:r>
          </w:p>
          <w:p w14:paraId="54251AE7" w14:textId="77777777" w:rsidR="00535EE2" w:rsidRPr="00535EE2" w:rsidRDefault="00535EE2" w:rsidP="00535EE2">
            <w:pPr>
              <w:spacing w:line="276" w:lineRule="auto"/>
              <w:contextualSpacing/>
              <w:jc w:val="both"/>
              <w:rPr>
                <w:rFonts w:ascii="Times New Roman" w:eastAsia="Calibri" w:hAnsi="Times New Roman" w:cs="Times New Roman"/>
                <w:lang w:val="ro-MD"/>
              </w:rPr>
            </w:pPr>
            <w:r w:rsidRPr="00535EE2">
              <w:rPr>
                <w:rFonts w:ascii="Times New Roman" w:eastAsia="Calibri" w:hAnsi="Times New Roman" w:cs="Times New Roman"/>
                <w:lang w:val="ro-MD"/>
              </w:rPr>
              <w:t>Da □</w:t>
            </w:r>
          </w:p>
        </w:tc>
      </w:tr>
      <w:tr w:rsidR="00535EE2" w:rsidRPr="0062654C" w14:paraId="352BCDD1" w14:textId="77777777" w:rsidTr="00B16553">
        <w:tc>
          <w:tcPr>
            <w:tcW w:w="5812" w:type="dxa"/>
            <w:shd w:val="clear" w:color="auto" w:fill="F2F2F2"/>
          </w:tcPr>
          <w:p w14:paraId="6165B4A8"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Agenția Națională pentru Soluționarea Contestațiilor</w:t>
            </w:r>
          </w:p>
          <w:p w14:paraId="15D07FEE" w14:textId="77777777" w:rsidR="00535EE2" w:rsidRPr="00535EE2" w:rsidRDefault="00535EE2" w:rsidP="00535EE2">
            <w:pPr>
              <w:spacing w:line="276" w:lineRule="auto"/>
              <w:contextualSpacing/>
              <w:jc w:val="both"/>
              <w:rPr>
                <w:rFonts w:ascii="Times New Roman" w:eastAsia="Times New Roman" w:hAnsi="Times New Roman" w:cs="Times New Roman"/>
                <w:lang w:val="ro-MD" w:eastAsia="zh-CN"/>
              </w:rPr>
            </w:pPr>
          </w:p>
        </w:tc>
        <w:tc>
          <w:tcPr>
            <w:tcW w:w="4111" w:type="dxa"/>
          </w:tcPr>
          <w:p w14:paraId="7AC87A57"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mun. Chișinău, bd. Ștefan cel Mare și Sfânt, 124, MD-2001;</w:t>
            </w:r>
          </w:p>
          <w:p w14:paraId="780A543D"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 xml:space="preserve">tel/fax: (022) 820 652, 820-651 </w:t>
            </w:r>
          </w:p>
          <w:p w14:paraId="3F4E9315" w14:textId="77777777" w:rsidR="00535EE2" w:rsidRPr="00535EE2" w:rsidRDefault="00535EE2" w:rsidP="00535EE2">
            <w:pPr>
              <w:spacing w:line="276" w:lineRule="auto"/>
              <w:jc w:val="both"/>
              <w:rPr>
                <w:rFonts w:ascii="Times New Roman" w:eastAsia="Calibri" w:hAnsi="Times New Roman" w:cs="Times New Roman"/>
                <w:color w:val="0563C1"/>
                <w:u w:val="single"/>
                <w:lang w:val="ro-MD"/>
              </w:rPr>
            </w:pPr>
            <w:r w:rsidRPr="00535EE2">
              <w:rPr>
                <w:rFonts w:ascii="Times New Roman" w:eastAsia="Calibri" w:hAnsi="Times New Roman" w:cs="Times New Roman"/>
                <w:lang w:val="ro-MD"/>
              </w:rPr>
              <w:t xml:space="preserve">e-mail: </w:t>
            </w:r>
            <w:hyperlink r:id="rId11" w:history="1">
              <w:r w:rsidRPr="00535EE2">
                <w:rPr>
                  <w:rFonts w:ascii="Times New Roman" w:eastAsia="Calibri" w:hAnsi="Times New Roman" w:cs="Times New Roman"/>
                  <w:color w:val="0563C1"/>
                  <w:u w:val="single"/>
                  <w:lang w:val="ro-MD"/>
                </w:rPr>
                <w:t>contestatii@ansc.md</w:t>
              </w:r>
            </w:hyperlink>
          </w:p>
          <w:p w14:paraId="446D6E43" w14:textId="77777777" w:rsidR="00535EE2" w:rsidRPr="00535EE2" w:rsidRDefault="00535EE2" w:rsidP="00535EE2">
            <w:pPr>
              <w:spacing w:line="276"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 xml:space="preserve">pagina web: </w:t>
            </w:r>
            <w:r w:rsidRPr="00535EE2">
              <w:rPr>
                <w:rFonts w:ascii="Times New Roman" w:eastAsia="Calibri" w:hAnsi="Times New Roman" w:cs="Times New Roman"/>
                <w:color w:val="0563C1"/>
                <w:u w:val="single"/>
                <w:lang w:val="ro-MD"/>
              </w:rPr>
              <w:t>www.ansc.md</w:t>
            </w:r>
          </w:p>
        </w:tc>
      </w:tr>
      <w:tr w:rsidR="00535EE2" w:rsidRPr="00535EE2" w14:paraId="14FF205F" w14:textId="77777777" w:rsidTr="00B16553">
        <w:tc>
          <w:tcPr>
            <w:tcW w:w="5812" w:type="dxa"/>
            <w:shd w:val="clear" w:color="auto" w:fill="F2F2F2"/>
          </w:tcPr>
          <w:p w14:paraId="6C839DB8" w14:textId="77777777" w:rsidR="00535EE2" w:rsidRPr="00535EE2" w:rsidRDefault="00535EE2" w:rsidP="00535EE2">
            <w:pPr>
              <w:spacing w:line="276" w:lineRule="auto"/>
              <w:contextualSpacing/>
              <w:jc w:val="both"/>
              <w:rPr>
                <w:rFonts w:ascii="Times New Roman" w:eastAsia="Times New Roman" w:hAnsi="Times New Roman" w:cs="Times New Roman"/>
                <w:lang w:val="ro-MD" w:eastAsia="zh-CN"/>
              </w:rPr>
            </w:pPr>
            <w:r w:rsidRPr="00535EE2">
              <w:rPr>
                <w:rFonts w:ascii="Times New Roman" w:eastAsia="Times New Roman" w:hAnsi="Times New Roman" w:cs="Times New Roman"/>
                <w:lang w:val="ro-MD" w:eastAsia="zh-CN"/>
              </w:rPr>
              <w:t>Alte informații relevante</w:t>
            </w:r>
          </w:p>
        </w:tc>
        <w:tc>
          <w:tcPr>
            <w:tcW w:w="4111" w:type="dxa"/>
          </w:tcPr>
          <w:p w14:paraId="10469109" w14:textId="77777777" w:rsidR="00535EE2" w:rsidRPr="00535EE2" w:rsidRDefault="00535EE2" w:rsidP="00535EE2">
            <w:pPr>
              <w:spacing w:line="276" w:lineRule="auto"/>
              <w:jc w:val="both"/>
              <w:rPr>
                <w:rFonts w:ascii="Times New Roman" w:eastAsia="Calibri" w:hAnsi="Times New Roman" w:cs="Times New Roman"/>
                <w:lang w:val="ro-MD"/>
              </w:rPr>
            </w:pPr>
          </w:p>
          <w:p w14:paraId="7E36BD0A" w14:textId="77777777" w:rsidR="00535EE2" w:rsidRPr="00535EE2" w:rsidRDefault="00535EE2" w:rsidP="00535EE2">
            <w:pPr>
              <w:spacing w:line="276" w:lineRule="auto"/>
              <w:jc w:val="both"/>
              <w:rPr>
                <w:rFonts w:ascii="Times New Roman" w:eastAsia="Calibri" w:hAnsi="Times New Roman" w:cs="Times New Roman"/>
                <w:lang w:val="ro-MD"/>
              </w:rPr>
            </w:pPr>
          </w:p>
        </w:tc>
      </w:tr>
    </w:tbl>
    <w:p w14:paraId="1A899A2E" w14:textId="77777777" w:rsidR="00535EE2" w:rsidRPr="00535EE2" w:rsidRDefault="00535EE2" w:rsidP="00535EE2">
      <w:pPr>
        <w:spacing w:line="276" w:lineRule="auto"/>
        <w:jc w:val="both"/>
        <w:rPr>
          <w:rFonts w:ascii="Times New Roman" w:eastAsia="Calibri" w:hAnsi="Times New Roman" w:cs="Times New Roman"/>
          <w:kern w:val="0"/>
          <w:lang w:val="ro-MD"/>
          <w14:ligatures w14:val="none"/>
        </w:rPr>
      </w:pPr>
    </w:p>
    <w:p w14:paraId="2BEC9CFF" w14:textId="77777777" w:rsidR="00535EE2" w:rsidRPr="00535EE2" w:rsidRDefault="00535EE2" w:rsidP="00535EE2">
      <w:pPr>
        <w:spacing w:before="120" w:after="120" w:line="276" w:lineRule="auto"/>
        <w:ind w:firstLine="567"/>
        <w:rPr>
          <w:rFonts w:ascii="Times New Roman" w:eastAsia="Calibri" w:hAnsi="Times New Roman" w:cs="Times New Roman"/>
          <w:b/>
          <w:kern w:val="0"/>
          <w:lang w:val="ro-MD"/>
          <w14:ligatures w14:val="none"/>
        </w:rPr>
      </w:pPr>
      <w:r w:rsidRPr="00535EE2">
        <w:rPr>
          <w:rFonts w:ascii="Times New Roman" w:eastAsia="Calibri" w:hAnsi="Times New Roman" w:cs="Times New Roman"/>
          <w:b/>
          <w:kern w:val="0"/>
          <w:lang w:val="ro-MD"/>
          <w14:ligatures w14:val="none"/>
        </w:rPr>
        <w:t xml:space="preserve">Conducătorul grupului de lucru:  ___________________________                </w:t>
      </w:r>
    </w:p>
    <w:p w14:paraId="2F4FA4A6" w14:textId="77777777" w:rsidR="00535EE2" w:rsidRPr="00535EE2" w:rsidRDefault="00535EE2" w:rsidP="00535EE2">
      <w:pPr>
        <w:spacing w:line="276" w:lineRule="auto"/>
        <w:jc w:val="both"/>
        <w:rPr>
          <w:rFonts w:ascii="Times New Roman" w:eastAsia="Calibri" w:hAnsi="Times New Roman" w:cs="Times New Roman"/>
          <w:kern w:val="0"/>
          <w:lang w:val="ro-MD"/>
          <w14:ligatures w14:val="none"/>
        </w:rPr>
      </w:pPr>
    </w:p>
    <w:p w14:paraId="1D6C4F1F" w14:textId="77777777" w:rsidR="00535EE2" w:rsidRPr="00535EE2" w:rsidRDefault="00535EE2" w:rsidP="00535EE2">
      <w:pPr>
        <w:spacing w:line="276" w:lineRule="auto"/>
        <w:jc w:val="both"/>
        <w:rPr>
          <w:rFonts w:ascii="Times New Roman" w:eastAsia="Calibri" w:hAnsi="Times New Roman" w:cs="Times New Roman"/>
          <w:kern w:val="0"/>
          <w:lang w:val="ro-MD"/>
          <w14:ligatures w14:val="none"/>
        </w:rPr>
      </w:pPr>
    </w:p>
    <w:p w14:paraId="5F24116E" w14:textId="77777777" w:rsidR="00535EE2" w:rsidRPr="00535EE2" w:rsidRDefault="00535EE2" w:rsidP="00535EE2">
      <w:pPr>
        <w:spacing w:line="276" w:lineRule="auto"/>
        <w:jc w:val="both"/>
        <w:rPr>
          <w:rFonts w:ascii="Times New Roman" w:eastAsia="Calibri" w:hAnsi="Times New Roman" w:cs="Times New Roman"/>
          <w:i/>
          <w:kern w:val="0"/>
          <w:lang w:val="ro-MD"/>
          <w14:ligatures w14:val="none"/>
        </w:rPr>
      </w:pPr>
      <w:r w:rsidRPr="00535EE2">
        <w:rPr>
          <w:rFonts w:ascii="Times New Roman" w:eastAsia="Calibri" w:hAnsi="Times New Roman" w:cs="Times New Roman"/>
          <w:b/>
          <w:i/>
          <w:color w:val="FF0000"/>
          <w:kern w:val="0"/>
          <w:lang w:val="ro-MD"/>
          <w14:ligatures w14:val="none"/>
        </w:rPr>
        <w:t xml:space="preserve">Notă: </w:t>
      </w:r>
      <w:r w:rsidRPr="00535EE2">
        <w:rPr>
          <w:rFonts w:ascii="Times New Roman" w:eastAsia="Calibri" w:hAnsi="Times New Roman" w:cs="Times New Roman"/>
          <w:i/>
          <w:kern w:val="0"/>
          <w:lang w:val="ro-MD"/>
          <w14:ligatures w14:val="none"/>
        </w:rPr>
        <w:t>A</w:t>
      </w:r>
      <w:r w:rsidRPr="00535EE2">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5BD9982" w14:textId="77777777" w:rsidR="00535EE2" w:rsidRPr="00535EE2" w:rsidRDefault="00535EE2" w:rsidP="00535EE2">
      <w:pPr>
        <w:spacing w:line="276" w:lineRule="auto"/>
        <w:rPr>
          <w:rFonts w:ascii="Calibri" w:eastAsia="Calibri" w:hAnsi="Calibri" w:cs="Times New Roman"/>
          <w:kern w:val="0"/>
          <w:sz w:val="22"/>
          <w:szCs w:val="22"/>
          <w:lang w:val="ro-MD"/>
          <w14:ligatures w14:val="none"/>
        </w:rPr>
      </w:pPr>
    </w:p>
    <w:p w14:paraId="55B6BCF5" w14:textId="77777777" w:rsidR="00535EE2" w:rsidRPr="00535EE2" w:rsidRDefault="00535EE2" w:rsidP="00535EE2">
      <w:pPr>
        <w:spacing w:line="276" w:lineRule="auto"/>
        <w:rPr>
          <w:rFonts w:ascii="Calibri" w:eastAsia="Calibri" w:hAnsi="Calibri" w:cs="Times New Roman"/>
          <w:kern w:val="0"/>
          <w:sz w:val="22"/>
          <w:szCs w:val="22"/>
          <w:lang w:val="ro-MD"/>
          <w14:ligatures w14:val="none"/>
        </w:rPr>
      </w:pPr>
    </w:p>
    <w:p w14:paraId="5E7BEDB3" w14:textId="77777777" w:rsidR="00535EE2" w:rsidRPr="00535EE2" w:rsidRDefault="00535EE2" w:rsidP="00535EE2">
      <w:pPr>
        <w:spacing w:line="276" w:lineRule="auto"/>
        <w:rPr>
          <w:rFonts w:ascii="Calibri" w:eastAsia="Calibri" w:hAnsi="Calibri" w:cs="Times New Roman"/>
          <w:kern w:val="0"/>
          <w:sz w:val="22"/>
          <w:szCs w:val="22"/>
          <w:lang w:val="ro-MD"/>
          <w14:ligatures w14:val="none"/>
        </w:rPr>
      </w:pPr>
    </w:p>
    <w:p w14:paraId="535ADF0B" w14:textId="77777777" w:rsidR="00535EE2" w:rsidRPr="00535EE2" w:rsidRDefault="00535EE2" w:rsidP="00535EE2">
      <w:pPr>
        <w:spacing w:after="0" w:line="240" w:lineRule="auto"/>
        <w:rPr>
          <w:rFonts w:ascii="Calibri" w:eastAsia="Calibri" w:hAnsi="Calibri" w:cs="Times New Roman"/>
          <w:kern w:val="0"/>
          <w:sz w:val="22"/>
          <w:szCs w:val="22"/>
          <w:lang w:val="ro-MD"/>
          <w14:ligatures w14:val="none"/>
        </w:rPr>
      </w:pPr>
    </w:p>
    <w:p w14:paraId="602B7BDD" w14:textId="77777777" w:rsidR="00535EE2" w:rsidRPr="00535EE2" w:rsidRDefault="00535EE2" w:rsidP="00535EE2">
      <w:pPr>
        <w:spacing w:after="0" w:line="240" w:lineRule="auto"/>
        <w:rPr>
          <w:rFonts w:ascii="Calibri" w:eastAsia="Calibri" w:hAnsi="Calibri" w:cs="Times New Roman"/>
          <w:kern w:val="0"/>
          <w:sz w:val="22"/>
          <w:szCs w:val="22"/>
          <w:lang w:val="ro-MD"/>
          <w14:ligatures w14:val="none"/>
        </w:rPr>
      </w:pPr>
    </w:p>
    <w:p w14:paraId="7F3BC970"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33ABCD11"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60E6D6EC"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12CFFC18"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5006EED2"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3504E0C8"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1730211D"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2C7321D0"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57E4FEF4"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0715C10B"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689B73C6"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2EB55649"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7DBC02CF"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30C4CCAA"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08EC6D34"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71261664"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5D35E480"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778BEB2C"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4DC9EDAC"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56AFAE88"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2CC78973"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7DF0C5C8"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18E09507"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7AC1DB52"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bookmarkStart w:id="45" w:name="_Hlk237440757"/>
    </w:p>
    <w:p w14:paraId="69379C20" w14:textId="77777777" w:rsidR="0062654C" w:rsidRPr="0062654C" w:rsidRDefault="0062654C" w:rsidP="0062654C">
      <w:pPr>
        <w:spacing w:after="0" w:line="240" w:lineRule="auto"/>
        <w:rPr>
          <w:rFonts w:ascii="Times New Roman" w:eastAsia="Times New Roman" w:hAnsi="Times New Roman" w:cs="Times New Roman"/>
          <w:kern w:val="0"/>
          <w:lang w:val="en-US"/>
          <w14:ligatures w14:val="none"/>
        </w:rPr>
      </w:pPr>
    </w:p>
    <w:p w14:paraId="156D5CDB" w14:textId="77777777" w:rsidR="0062654C" w:rsidRPr="0062654C" w:rsidRDefault="0062654C" w:rsidP="0062654C">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62654C">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1F90003F" w14:textId="77777777" w:rsidR="0062654C" w:rsidRPr="0062654C" w:rsidRDefault="0062654C" w:rsidP="0062654C">
      <w:pPr>
        <w:spacing w:after="0" w:line="240" w:lineRule="auto"/>
        <w:rPr>
          <w:rFonts w:ascii="Times New Roman" w:eastAsia="Times New Roman" w:hAnsi="Times New Roman" w:cs="Times New Roman"/>
          <w:kern w:val="0"/>
          <w:sz w:val="20"/>
          <w:szCs w:val="20"/>
          <w:lang w:val="en-US" w:eastAsia="ru-RU"/>
          <w14:ligatures w14:val="none"/>
        </w:rPr>
      </w:pPr>
    </w:p>
    <w:p w14:paraId="72663DAF" w14:textId="77777777" w:rsidR="0062654C" w:rsidRPr="0062654C" w:rsidRDefault="0062654C" w:rsidP="0062654C">
      <w:pPr>
        <w:autoSpaceDE w:val="0"/>
        <w:autoSpaceDN w:val="0"/>
        <w:adjustRightInd w:val="0"/>
        <w:spacing w:after="0" w:line="240" w:lineRule="auto"/>
        <w:rPr>
          <w:rFonts w:ascii="Times New Roman" w:eastAsia="Times New Roman" w:hAnsi="Times New Roman" w:cs="Times New Roman"/>
          <w:b/>
          <w:i/>
          <w:iCs/>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privind achiziționarea </w:t>
      </w:r>
      <w:r w:rsidRPr="0062654C">
        <w:rPr>
          <w:rFonts w:ascii="Times New Roman" w:eastAsia="TimesNewRomanPS-BoldMT" w:hAnsi="Times New Roman" w:cs="Times New Roman"/>
          <w:b/>
          <w:bCs/>
          <w:i/>
          <w:iCs/>
          <w:kern w:val="0"/>
          <w:lang w:val="en-US"/>
        </w:rPr>
        <w:t>Reparatia incaperilor in Grupa-cresa "Prichindeii" IET nr.7orasul Causeni</w:t>
      </w:r>
    </w:p>
    <w:p w14:paraId="575969BE" w14:textId="77777777" w:rsidR="0062654C" w:rsidRPr="0062654C" w:rsidRDefault="0062654C" w:rsidP="0062654C">
      <w:pPr>
        <w:autoSpaceDE w:val="0"/>
        <w:autoSpaceDN w:val="0"/>
        <w:adjustRightInd w:val="0"/>
        <w:spacing w:after="0" w:line="240" w:lineRule="auto"/>
        <w:rPr>
          <w:rFonts w:ascii="TimesNewRomanPS-BoldMT" w:eastAsia="TimesNewRomanPS-BoldMT" w:cs="TimesNewRomanPS-BoldMT"/>
          <w:b/>
          <w:bCs/>
          <w:kern w:val="0"/>
          <w:sz w:val="18"/>
          <w:szCs w:val="18"/>
          <w:lang w:val="en-US"/>
        </w:rPr>
      </w:pPr>
    </w:p>
    <w:p w14:paraId="1C3A91F1" w14:textId="77777777" w:rsidR="0062654C" w:rsidRPr="0062654C" w:rsidRDefault="0062654C" w:rsidP="0062654C">
      <w:pPr>
        <w:spacing w:line="259" w:lineRule="auto"/>
        <w:rPr>
          <w:rFonts w:ascii="Times New Roman" w:hAnsi="Times New Roman" w:cs="Times New Roman"/>
          <w:b/>
          <w:bCs/>
          <w:kern w:val="0"/>
          <w:sz w:val="28"/>
          <w:szCs w:val="28"/>
          <w:lang w:val="en-US"/>
          <w14:ligatures w14:val="none"/>
        </w:rPr>
      </w:pPr>
      <w:r w:rsidRPr="0062654C">
        <w:rPr>
          <w:rFonts w:ascii="Times New Roman" w:eastAsia="Times New Roman" w:hAnsi="Times New Roman" w:cs="Times New Roman"/>
          <w:b/>
          <w:kern w:val="0"/>
          <w:lang w:val="en-US" w:eastAsia="ru-RU"/>
          <w14:ligatures w14:val="none"/>
        </w:rPr>
        <w:t>prin procedura de achiziție   COP</w:t>
      </w:r>
    </w:p>
    <w:p w14:paraId="0DFD7DF4" w14:textId="77777777" w:rsidR="0062654C" w:rsidRPr="0062654C" w:rsidRDefault="0062654C" w:rsidP="0062654C">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62654C">
        <w:rPr>
          <w:rFonts w:ascii="Times New Roman" w:eastAsia="Times New Roman" w:hAnsi="Times New Roman" w:cs="Times New Roman"/>
          <w:b/>
          <w:kern w:val="0"/>
          <w:lang w:val="en-US"/>
          <w14:ligatures w14:val="none"/>
        </w:rPr>
        <w:t>*Procedura a fost inclusă în planul de achiziții publice a autorității contractante (Da/</w:t>
      </w:r>
      <w:r w:rsidRPr="0062654C">
        <w:rPr>
          <w:rFonts w:ascii="Times New Roman" w:eastAsia="Times New Roman" w:hAnsi="Times New Roman" w:cs="Times New Roman"/>
          <w:b/>
          <w:kern w:val="0"/>
          <w:u w:val="single"/>
          <w:lang w:val="en-US"/>
          <w14:ligatures w14:val="none"/>
        </w:rPr>
        <w:t>Nu</w:t>
      </w:r>
      <w:r w:rsidRPr="0062654C">
        <w:rPr>
          <w:rFonts w:ascii="Times New Roman" w:eastAsia="Times New Roman" w:hAnsi="Times New Roman" w:cs="Times New Roman"/>
          <w:b/>
          <w:kern w:val="0"/>
          <w:lang w:val="en-US"/>
          <w14:ligatures w14:val="none"/>
        </w:rPr>
        <w:t>):Da</w:t>
      </w:r>
    </w:p>
    <w:p w14:paraId="50D5C458" w14:textId="77777777" w:rsidR="0062654C" w:rsidRPr="0062654C" w:rsidRDefault="0062654C" w:rsidP="0062654C">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62654C">
        <w:rPr>
          <w:rFonts w:ascii="Times New Roman" w:eastAsia="Times New Roman" w:hAnsi="Times New Roman" w:cs="Times New Roman"/>
          <w:b/>
          <w:kern w:val="0"/>
          <w:lang w:val="en-US"/>
          <w14:ligatures w14:val="none"/>
        </w:rPr>
        <w:t xml:space="preserve">Link-ul către planul de achiziții publice publicat: </w:t>
      </w:r>
      <w:hyperlink r:id="rId12" w:tgtFrame="_blank" w:history="1">
        <w:r w:rsidRPr="0062654C">
          <w:rPr>
            <w:rFonts w:ascii="Times New Roman" w:eastAsiaTheme="majorEastAsia" w:hAnsi="Times New Roman" w:cs="Times New Roman"/>
            <w:color w:val="1155CC"/>
            <w:kern w:val="0"/>
            <w:u w:val="single"/>
            <w:shd w:val="clear" w:color="auto" w:fill="FFFFFF"/>
            <w:lang w:val="ro-RO"/>
            <w14:ligatures w14:val="none"/>
          </w:rPr>
          <w:t>https://primaria.causeni.org/achizitii-publice/</w:t>
        </w:r>
      </w:hyperlink>
    </w:p>
    <w:p w14:paraId="33DA417B" w14:textId="77777777" w:rsidR="0062654C" w:rsidRPr="0062654C" w:rsidRDefault="0062654C" w:rsidP="0062654C">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Denumirea autorității contractante: Primaria orasului Causeni</w:t>
      </w:r>
    </w:p>
    <w:p w14:paraId="570ED988" w14:textId="77777777" w:rsidR="0062654C" w:rsidRPr="0062654C" w:rsidRDefault="0062654C" w:rsidP="0062654C">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IDNO: </w:t>
      </w:r>
      <w:r w:rsidRPr="0062654C">
        <w:rPr>
          <w:rFonts w:ascii="Times New Roman" w:eastAsia="Times New Roman" w:hAnsi="Times New Roman" w:cs="Times New Roman"/>
          <w:b/>
          <w:kern w:val="0"/>
          <w:shd w:val="clear" w:color="auto" w:fill="FFFFFF" w:themeFill="background1"/>
          <w:lang w:val="en-US" w:eastAsia="ru-RU"/>
          <w14:ligatures w14:val="none"/>
        </w:rPr>
        <w:t>1007601006151</w:t>
      </w:r>
    </w:p>
    <w:p w14:paraId="6FBC2C0B" w14:textId="77777777" w:rsidR="0062654C" w:rsidRPr="0062654C" w:rsidRDefault="0062654C" w:rsidP="0062654C">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Adresa: </w:t>
      </w:r>
      <w:r w:rsidRPr="0062654C">
        <w:rPr>
          <w:rFonts w:ascii="Times New Roman" w:eastAsia="Times New Roman" w:hAnsi="Times New Roman" w:cs="Times New Roman"/>
          <w:b/>
          <w:kern w:val="0"/>
          <w:shd w:val="clear" w:color="auto" w:fill="FFFFFF" w:themeFill="background1"/>
          <w:lang w:val="en-US" w:eastAsia="ru-RU"/>
          <w14:ligatures w14:val="none"/>
        </w:rPr>
        <w:t>or. Causeni str. Mesterul Radu nr. 3</w:t>
      </w:r>
    </w:p>
    <w:p w14:paraId="20F28295" w14:textId="77777777" w:rsidR="0062654C" w:rsidRPr="0062654C" w:rsidRDefault="0062654C" w:rsidP="0062654C">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Numărul de telefon/fax: </w:t>
      </w:r>
      <w:r w:rsidRPr="0062654C">
        <w:rPr>
          <w:rFonts w:ascii="Times New Roman" w:eastAsia="Times New Roman" w:hAnsi="Times New Roman" w:cs="Times New Roman"/>
          <w:b/>
          <w:kern w:val="0"/>
          <w:shd w:val="clear" w:color="auto" w:fill="FFFFFF" w:themeFill="background1"/>
          <w:lang w:val="en-US" w:eastAsia="ru-RU"/>
          <w14:ligatures w14:val="none"/>
        </w:rPr>
        <w:t>024322233, 069214273</w:t>
      </w:r>
    </w:p>
    <w:p w14:paraId="128846DA" w14:textId="77777777" w:rsidR="0062654C" w:rsidRPr="0062654C" w:rsidRDefault="0062654C" w:rsidP="0062654C">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Adresa de e-mail și pagina web oficială a autorității contractante: </w:t>
      </w:r>
      <w:r w:rsidRPr="0062654C">
        <w:rPr>
          <w:rFonts w:ascii="Times New Roman" w:eastAsia="Times New Roman" w:hAnsi="Times New Roman" w:cs="Times New Roman"/>
          <w:b/>
          <w:kern w:val="0"/>
          <w:shd w:val="clear" w:color="auto" w:fill="FFFFFF" w:themeFill="background1"/>
          <w:lang w:val="en-US" w:eastAsia="ru-RU"/>
          <w14:ligatures w14:val="none"/>
        </w:rPr>
        <w:t>primaria@causeni.org</w:t>
      </w:r>
    </w:p>
    <w:p w14:paraId="1112DFEE" w14:textId="77777777" w:rsidR="0062654C" w:rsidRPr="0062654C" w:rsidRDefault="0062654C" w:rsidP="0062654C">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Adresa de e-mail sau pagina web oficială de la care se va putea obține accesul la documentația de atribuire: </w:t>
      </w:r>
      <w:r w:rsidRPr="0062654C">
        <w:rPr>
          <w:rFonts w:ascii="Times New Roman" w:eastAsia="Times New Roman" w:hAnsi="Times New Roman" w:cs="Times New Roman"/>
          <w:b/>
          <w:i/>
          <w:kern w:val="0"/>
          <w:lang w:val="en-US" w:eastAsia="ru-RU"/>
          <w14:ligatures w14:val="none"/>
        </w:rPr>
        <w:t>documentația de atribuire este anexată în cadrul procedurii în SIA RSAP</w:t>
      </w:r>
    </w:p>
    <w:p w14:paraId="1C2572EC" w14:textId="77777777" w:rsidR="0062654C" w:rsidRPr="0062654C" w:rsidRDefault="0062654C" w:rsidP="0062654C">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APL nivelul I</w:t>
      </w:r>
    </w:p>
    <w:p w14:paraId="63B689D2" w14:textId="77777777" w:rsidR="0062654C" w:rsidRPr="0062654C" w:rsidRDefault="0062654C" w:rsidP="0062654C">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2654C" w:rsidRPr="0062654C" w14:paraId="10E57C72" w14:textId="77777777" w:rsidTr="00683B9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D21F11"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62654C">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FED0F3"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62654C">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A2EB31"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62654C">
              <w:rPr>
                <w:rFonts w:ascii="Times New Roman" w:eastAsia="Times New Roman" w:hAnsi="Times New Roman" w:cs="Times New Roman"/>
                <w:b/>
                <w:kern w:val="0"/>
                <w:sz w:val="20"/>
                <w:szCs w:val="20"/>
                <w:lang w:val="en-US" w:eastAsia="ru-RU"/>
                <w14:ligatures w14:val="none"/>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25ACBE"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62654C">
              <w:rPr>
                <w:rFonts w:ascii="Times New Roman" w:eastAsia="Times New Roman" w:hAnsi="Times New Roman" w:cs="Times New Roman"/>
                <w:b/>
                <w:kern w:val="0"/>
                <w:sz w:val="20"/>
                <w:szCs w:val="20"/>
                <w:lang w:val="en-US" w:eastAsia="ru-RU"/>
                <w14:ligatures w14:val="none"/>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60A4E7"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62654C">
              <w:rPr>
                <w:rFonts w:ascii="Times New Roman" w:eastAsia="Times New Roman" w:hAnsi="Times New Roman" w:cs="Times New Roman"/>
                <w:b/>
                <w:kern w:val="0"/>
                <w:sz w:val="20"/>
                <w:szCs w:val="20"/>
                <w:lang w:val="en-US" w:eastAsia="ru-RU"/>
                <w14:ligatures w14:val="none"/>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A30E60"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62654C">
              <w:rPr>
                <w:rFonts w:ascii="Times New Roman" w:eastAsia="Times New Roman" w:hAnsi="Times New Roman" w:cs="Times New Roman"/>
                <w:b/>
                <w:kern w:val="0"/>
                <w:sz w:val="20"/>
                <w:szCs w:val="20"/>
                <w:lang w:val="en-US"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6B7EA0"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62654C">
              <w:rPr>
                <w:rFonts w:ascii="Times New Roman" w:eastAsia="Times New Roman" w:hAnsi="Times New Roman" w:cs="Times New Roman"/>
                <w:b/>
                <w:kern w:val="0"/>
                <w:sz w:val="20"/>
                <w:szCs w:val="20"/>
                <w:lang w:val="en-US" w:eastAsia="ru-RU"/>
                <w14:ligatures w14:val="none"/>
              </w:rPr>
              <w:t>Valoarea estimată</w:t>
            </w:r>
            <w:r w:rsidRPr="0062654C">
              <w:rPr>
                <w:rFonts w:ascii="Times New Roman" w:eastAsia="Times New Roman" w:hAnsi="Times New Roman" w:cs="Times New Roman"/>
                <w:b/>
                <w:kern w:val="0"/>
                <w:sz w:val="20"/>
                <w:szCs w:val="20"/>
                <w:lang w:val="en-US" w:eastAsia="ru-RU"/>
                <w14:ligatures w14:val="none"/>
              </w:rPr>
              <w:br/>
              <w:t>(se va indica pentru fiecare lot în parte)</w:t>
            </w:r>
          </w:p>
        </w:tc>
      </w:tr>
      <w:tr w:rsidR="0062654C" w:rsidRPr="0062654C" w14:paraId="2AD10E84" w14:textId="77777777" w:rsidTr="00683B9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E3DD5B"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62654C">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AFD1E4"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62654C">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13C588"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62654C">
              <w:rPr>
                <w:rFonts w:ascii="Times New Roman" w:eastAsia="TimesNewRomanPS-BoldMT" w:hAnsi="Times New Roman" w:cs="Times New Roman"/>
                <w:b/>
                <w:bCs/>
                <w:i/>
                <w:iCs/>
                <w:kern w:val="0"/>
                <w:lang w:val="en-US"/>
              </w:rPr>
              <w:t>Reparatia incaperilor in Grupa-cresa "Prichindeii" IET nr.7orasul Causeni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8DEAF6"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62654C">
              <w:rPr>
                <w:rFonts w:ascii="Times New Roman" w:eastAsia="Times New Roman" w:hAnsi="Times New Roman" w:cs="Times New Roman"/>
                <w:kern w:val="0"/>
                <w:sz w:val="20"/>
                <w:szCs w:val="20"/>
                <w:lang w:val="en-US" w:eastAsia="ru-RU"/>
                <w14:ligatures w14:val="none"/>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7BE99D"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62654C">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2BDE475"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62654C">
              <w:rPr>
                <w:rFonts w:ascii="Times New Roman" w:eastAsia="Times New Roman" w:hAnsi="Times New Roman" w:cs="Times New Roman"/>
                <w:kern w:val="0"/>
                <w:sz w:val="20"/>
                <w:szCs w:val="20"/>
                <w:lang w:val="en-US" w:eastAsia="ru-RU"/>
                <w14:ligatures w14:val="none"/>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F22DBB"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62654C">
              <w:rPr>
                <w:rFonts w:ascii="Times New Roman" w:eastAsia="Times New Roman" w:hAnsi="Times New Roman" w:cs="Times New Roman"/>
                <w:b/>
                <w:bCs/>
                <w:kern w:val="0"/>
                <w:sz w:val="20"/>
                <w:szCs w:val="20"/>
                <w:lang w:val="en-US" w:eastAsia="ru-RU"/>
                <w14:ligatures w14:val="none"/>
              </w:rPr>
              <w:t>737564,00</w:t>
            </w:r>
          </w:p>
        </w:tc>
      </w:tr>
      <w:tr w:rsidR="0062654C" w:rsidRPr="0062654C" w14:paraId="6FAF551B" w14:textId="77777777" w:rsidTr="00683B9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269E8B"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62654C">
              <w:rPr>
                <w:rFonts w:ascii="Times New Roman" w:eastAsia="Times New Roman" w:hAnsi="Times New Roman" w:cs="Times New Roman"/>
                <w:b/>
                <w:kern w:val="0"/>
                <w:sz w:val="20"/>
                <w:szCs w:val="20"/>
                <w:lang w:val="en-US" w:eastAsia="ru-RU"/>
                <w14:ligatures w14:val="none"/>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9D0401" w14:textId="77777777" w:rsidR="0062654C" w:rsidRPr="0062654C" w:rsidRDefault="0062654C" w:rsidP="0062654C">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62654C">
              <w:rPr>
                <w:rFonts w:ascii="Times New Roman" w:eastAsia="Times New Roman" w:hAnsi="Times New Roman" w:cs="Times New Roman"/>
                <w:b/>
                <w:bCs/>
                <w:kern w:val="0"/>
                <w:sz w:val="20"/>
                <w:szCs w:val="20"/>
                <w:lang w:val="en-US" w:eastAsia="ru-RU"/>
                <w14:ligatures w14:val="none"/>
              </w:rPr>
              <w:t>737564,00</w:t>
            </w:r>
          </w:p>
        </w:tc>
      </w:tr>
    </w:tbl>
    <w:p w14:paraId="3460D63C"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În cazul procedurilor de preselecție se indică numărul minim al candidaţilor şi, dacă este cazul, numărul maxim al acestora: </w:t>
      </w:r>
      <w:r w:rsidRPr="0062654C">
        <w:rPr>
          <w:rFonts w:ascii="Times New Roman" w:eastAsia="Times New Roman" w:hAnsi="Times New Roman" w:cs="Times New Roman"/>
          <w:b/>
          <w:color w:val="FF0000"/>
          <w:kern w:val="0"/>
          <w:lang w:val="en-US" w:eastAsia="ru-RU"/>
          <w14:ligatures w14:val="none"/>
        </w:rPr>
        <w:t>nu se aplica</w:t>
      </w:r>
    </w:p>
    <w:p w14:paraId="02078528"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În cazul în care contractul este împărțit pe loturi, un operator economic poate depune </w:t>
      </w:r>
    </w:p>
    <w:p w14:paraId="758BFC56" w14:textId="77777777" w:rsidR="0062654C" w:rsidRPr="0062654C" w:rsidRDefault="0062654C" w:rsidP="0062654C">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oferta (se va selecta):</w:t>
      </w:r>
    </w:p>
    <w:p w14:paraId="165C60EA" w14:textId="77777777" w:rsidR="0062654C" w:rsidRPr="0062654C" w:rsidRDefault="0062654C" w:rsidP="0062654C">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Pentru un singur lot;</w:t>
      </w:r>
    </w:p>
    <w:p w14:paraId="70FEAA2D" w14:textId="77777777" w:rsidR="0062654C" w:rsidRPr="0062654C" w:rsidRDefault="0062654C" w:rsidP="0062654C">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r w:rsidRPr="0062654C">
        <w:rPr>
          <w:rFonts w:ascii="Times New Roman" w:eastAsia="Times New Roman" w:hAnsi="Times New Roman" w:cs="Times New Roman"/>
          <w:kern w:val="0"/>
          <w:u w:val="single"/>
          <w:lang w:val="en-US" w:eastAsia="ru-RU"/>
          <w14:ligatures w14:val="none"/>
        </w:rPr>
        <w:t>Pentru mai multe loturi;</w:t>
      </w:r>
    </w:p>
    <w:p w14:paraId="74D370E3" w14:textId="77777777" w:rsidR="0062654C" w:rsidRPr="0062654C" w:rsidRDefault="0062654C" w:rsidP="0062654C">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62654C">
        <w:rPr>
          <w:rFonts w:ascii="Times New Roman" w:eastAsia="Times New Roman" w:hAnsi="Times New Roman" w:cs="Times New Roman"/>
          <w:kern w:val="0"/>
          <w:lang w:val="en-US" w:eastAsia="ru-RU"/>
          <w14:ligatures w14:val="none"/>
        </w:rPr>
        <w:t>Pentru toate loturile;</w:t>
      </w:r>
    </w:p>
    <w:p w14:paraId="6E9EAE12" w14:textId="77777777" w:rsidR="0062654C" w:rsidRPr="0062654C" w:rsidRDefault="0062654C" w:rsidP="0062654C">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62654C">
        <w:rPr>
          <w:rFonts w:ascii="Times New Roman" w:eastAsia="Times New Roman" w:hAnsi="Times New Roman" w:cs="Times New Roman"/>
          <w:kern w:val="0"/>
          <w:lang w:val="en-US" w:eastAsia="ru-RU"/>
          <w14:ligatures w14:val="none"/>
        </w:rPr>
        <w:t>Alte limitări privind numărul de loturi care pot fi atribuite aceluiași ofertant___________</w:t>
      </w:r>
    </w:p>
    <w:p w14:paraId="5888E13F"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Admiterea sau interzicerea ofertelor alternative: </w:t>
      </w:r>
      <w:r w:rsidRPr="0062654C">
        <w:rPr>
          <w:rFonts w:ascii="Times New Roman" w:eastAsia="Times New Roman" w:hAnsi="Times New Roman" w:cs="Times New Roman"/>
          <w:b/>
          <w:color w:val="FF0000"/>
          <w:kern w:val="0"/>
          <w:lang w:val="en-US" w:eastAsia="ru-RU"/>
          <w14:ligatures w14:val="none"/>
        </w:rPr>
        <w:t>Nu se admite</w:t>
      </w:r>
    </w:p>
    <w:p w14:paraId="16361FB5" w14:textId="77777777" w:rsidR="0062654C" w:rsidRPr="0062654C" w:rsidRDefault="0062654C" w:rsidP="0062654C">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Termenii și condițiile de prestare/executare solicitați: 31.12.2026</w:t>
      </w:r>
    </w:p>
    <w:p w14:paraId="356B12DC" w14:textId="77777777" w:rsidR="0062654C" w:rsidRPr="0062654C" w:rsidRDefault="0062654C" w:rsidP="0062654C">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Termenul de valabilitate a contractului:31.12.2026</w:t>
      </w:r>
    </w:p>
    <w:p w14:paraId="67BF4CEC" w14:textId="77777777" w:rsidR="0062654C" w:rsidRPr="0062654C" w:rsidRDefault="0062654C" w:rsidP="0062654C">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Contract de achiziție rezervat atelierelor protejate sau că acesta poate fi executat numai în cadrul unor programe de angajare protejată (după caz): </w:t>
      </w:r>
      <w:r w:rsidRPr="0062654C">
        <w:rPr>
          <w:rFonts w:ascii="Times New Roman" w:eastAsia="Times New Roman" w:hAnsi="Times New Roman" w:cs="Times New Roman"/>
          <w:b/>
          <w:color w:val="FF0000"/>
          <w:kern w:val="0"/>
          <w:lang w:val="en-US" w:eastAsia="ru-RU"/>
          <w14:ligatures w14:val="none"/>
        </w:rPr>
        <w:t xml:space="preserve">Nu </w:t>
      </w:r>
    </w:p>
    <w:p w14:paraId="30F6F31F" w14:textId="77777777" w:rsidR="0062654C" w:rsidRPr="0062654C" w:rsidRDefault="0062654C" w:rsidP="0062654C">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0CD9A9A2"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Prestarea serviciului este rezervată unei anumite profesii în temeiul unor legi sau al unor acte administrative (după caz): </w:t>
      </w:r>
      <w:r w:rsidRPr="0062654C">
        <w:rPr>
          <w:rFonts w:ascii="Times New Roman" w:eastAsia="Times New Roman" w:hAnsi="Times New Roman" w:cs="Times New Roman"/>
          <w:b/>
          <w:color w:val="FF0000"/>
          <w:kern w:val="0"/>
          <w:lang w:val="en-US" w:eastAsia="ru-RU"/>
          <w14:ligatures w14:val="none"/>
        </w:rPr>
        <w:t>nu se aplica</w:t>
      </w:r>
    </w:p>
    <w:p w14:paraId="154D5644"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2F31AD6" w14:textId="77777777" w:rsidR="0062654C" w:rsidRPr="0062654C" w:rsidRDefault="0062654C" w:rsidP="0062654C">
      <w:p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
    <w:tbl>
      <w:tblPr>
        <w:tblStyle w:val="Grigliatabella2114"/>
        <w:tblW w:w="9958" w:type="dxa"/>
        <w:jc w:val="center"/>
        <w:tblInd w:w="0" w:type="dxa"/>
        <w:tblLook w:val="04A0" w:firstRow="1" w:lastRow="0" w:firstColumn="1" w:lastColumn="0" w:noHBand="0" w:noVBand="1"/>
      </w:tblPr>
      <w:tblGrid>
        <w:gridCol w:w="500"/>
        <w:gridCol w:w="3681"/>
        <w:gridCol w:w="4060"/>
        <w:gridCol w:w="1717"/>
      </w:tblGrid>
      <w:tr w:rsidR="0062654C" w:rsidRPr="0062654C" w14:paraId="1D4E0F79" w14:textId="77777777" w:rsidTr="00683B91">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53595D0E" w14:textId="77777777" w:rsidR="0062654C" w:rsidRPr="0062654C" w:rsidRDefault="0062654C" w:rsidP="0062654C">
            <w:pPr>
              <w:shd w:val="clear" w:color="auto" w:fill="FFFFFF"/>
              <w:tabs>
                <w:tab w:val="left" w:pos="612"/>
              </w:tabs>
              <w:spacing w:line="259" w:lineRule="auto"/>
              <w:rPr>
                <w:rFonts w:ascii="Times New Roman" w:hAnsi="Times New Roman"/>
                <w:b/>
                <w:iCs/>
                <w:sz w:val="20"/>
                <w:szCs w:val="20"/>
                <w:lang w:eastAsia="ru-RU"/>
              </w:rPr>
            </w:pPr>
            <w:bookmarkStart w:id="46" w:name="_Hlk235181284"/>
            <w:r w:rsidRPr="0062654C">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2653CFB5"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Criteriile de calificare și de selecție</w:t>
            </w:r>
          </w:p>
          <w:p w14:paraId="785422A0"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4EC14617"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67AAC4D5"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Nivelul minim/</w:t>
            </w:r>
            <w:r w:rsidRPr="0062654C">
              <w:rPr>
                <w:rFonts w:ascii="Times New Roman" w:hAnsi="Times New Roman"/>
                <w:b/>
                <w:iCs/>
                <w:sz w:val="20"/>
                <w:szCs w:val="20"/>
                <w:lang w:eastAsia="ru-RU"/>
              </w:rPr>
              <w:br/>
              <w:t>Obligativitatea</w:t>
            </w:r>
          </w:p>
        </w:tc>
      </w:tr>
      <w:tr w:rsidR="0062654C" w:rsidRPr="0062654C" w14:paraId="5C446D0F"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56B4649B"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61846B5E"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3017E5EB"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1FDC2A03"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6100EDA1"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4818CC97"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7A6D8528" w14:textId="77777777" w:rsidR="0062654C" w:rsidRPr="0062654C" w:rsidRDefault="0062654C" w:rsidP="0062654C">
            <w:pPr>
              <w:shd w:val="clear" w:color="auto" w:fill="FFFFFF"/>
              <w:tabs>
                <w:tab w:val="left" w:pos="612"/>
              </w:tabs>
              <w:spacing w:before="120" w:after="120" w:line="259" w:lineRule="auto"/>
              <w:jc w:val="center"/>
              <w:rPr>
                <w:rFonts w:ascii="Times New Roman" w:hAnsi="Times New Roman"/>
                <w:b/>
                <w:iCs/>
                <w:noProof/>
                <w:sz w:val="20"/>
                <w:szCs w:val="20"/>
              </w:rPr>
            </w:pPr>
            <w:r w:rsidRPr="0062654C">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569A5A99"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bCs/>
                <w:iCs/>
                <w:sz w:val="20"/>
                <w:szCs w:val="20"/>
                <w:lang w:eastAsia="ru-RU"/>
              </w:rPr>
              <w:t>Completat conform documentației de deviz (formularele 3,5 și 7 corespunzător CPL/2012)</w:t>
            </w:r>
            <w:r w:rsidRPr="0062654C">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7A927E37"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7AE33032"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7BA917D2"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103C76E" w14:textId="77777777" w:rsidR="0062654C" w:rsidRPr="0062654C" w:rsidRDefault="0062654C" w:rsidP="0062654C">
            <w:pPr>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29068F6B"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BB8C825"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399170A0"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78BCD8A2"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FCFC365"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Garanția pentru ofertă 2%</w:t>
            </w:r>
          </w:p>
          <w:p w14:paraId="60880655"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5D67C278" w14:textId="77777777" w:rsidR="0062654C" w:rsidRPr="0062654C" w:rsidRDefault="0062654C" w:rsidP="0062654C">
            <w:pPr>
              <w:tabs>
                <w:tab w:val="left" w:pos="0"/>
              </w:tabs>
              <w:spacing w:line="259" w:lineRule="auto"/>
              <w:contextualSpacing/>
              <w:jc w:val="center"/>
              <w:rPr>
                <w:rFonts w:ascii="Times New Roman" w:hAnsi="Times New Roman"/>
                <w:b/>
                <w:iCs/>
                <w:sz w:val="20"/>
                <w:szCs w:val="20"/>
                <w:lang w:eastAsia="ru-RU"/>
              </w:rPr>
            </w:pPr>
            <w:r w:rsidRPr="0062654C">
              <w:rPr>
                <w:rFonts w:ascii="Times New Roman" w:hAnsi="Times New Roman"/>
                <w:b/>
                <w:iCs/>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709C5C65"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53C4111D"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1B9A6D30"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E5B93B9" w14:textId="77777777" w:rsidR="0062654C" w:rsidRPr="0062654C" w:rsidRDefault="0062654C" w:rsidP="0062654C">
            <w:pPr>
              <w:shd w:val="clear" w:color="auto" w:fill="FFFFFF"/>
              <w:tabs>
                <w:tab w:val="left" w:pos="612"/>
              </w:tabs>
              <w:spacing w:line="259" w:lineRule="auto"/>
              <w:jc w:val="center"/>
              <w:rPr>
                <w:rFonts w:ascii="Times New Roman" w:hAnsi="Times New Roman"/>
                <w:b/>
                <w:iCs/>
                <w:noProof/>
                <w:sz w:val="20"/>
                <w:szCs w:val="20"/>
              </w:rPr>
            </w:pPr>
            <w:r w:rsidRPr="0062654C">
              <w:rPr>
                <w:rFonts w:ascii="Times New Roman" w:hAnsi="Times New Roman"/>
                <w:b/>
                <w:iCs/>
                <w:noProof/>
                <w:sz w:val="20"/>
                <w:szCs w:val="20"/>
              </w:rPr>
              <w:t>Grafic de executare a lucrărilor</w:t>
            </w:r>
          </w:p>
          <w:p w14:paraId="6A3EC60B" w14:textId="77777777" w:rsidR="0062654C" w:rsidRPr="0062654C" w:rsidRDefault="0062654C" w:rsidP="0062654C">
            <w:pPr>
              <w:shd w:val="clear" w:color="auto" w:fill="FFFFFF"/>
              <w:tabs>
                <w:tab w:val="left" w:pos="612"/>
              </w:tabs>
              <w:spacing w:line="259" w:lineRule="auto"/>
              <w:jc w:val="center"/>
              <w:rPr>
                <w:rFonts w:ascii="Times New Roman" w:hAnsi="Times New Roman"/>
                <w:b/>
                <w:iCs/>
                <w:noProof/>
                <w:sz w:val="20"/>
                <w:szCs w:val="20"/>
              </w:rPr>
            </w:pPr>
            <w:r w:rsidRPr="0062654C">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054089CA"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7F2AC2E"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38F52E47"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23D16C6A"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438E10C" w14:textId="77777777" w:rsidR="0062654C" w:rsidRPr="0062654C" w:rsidRDefault="0062654C" w:rsidP="0062654C">
            <w:pPr>
              <w:shd w:val="clear" w:color="auto" w:fill="FFFFFF"/>
              <w:tabs>
                <w:tab w:val="left" w:pos="612"/>
              </w:tabs>
              <w:spacing w:line="259" w:lineRule="auto"/>
              <w:jc w:val="center"/>
              <w:rPr>
                <w:rFonts w:ascii="Times New Roman" w:hAnsi="Times New Roman"/>
                <w:b/>
                <w:iCs/>
                <w:noProof/>
                <w:sz w:val="20"/>
                <w:szCs w:val="20"/>
              </w:rPr>
            </w:pPr>
            <w:r w:rsidRPr="0062654C">
              <w:rPr>
                <w:rFonts w:ascii="Times New Roman" w:eastAsia="Times New Roman" w:hAnsi="Times New Roman"/>
                <w:b/>
                <w:noProof/>
                <w:sz w:val="20"/>
                <w:szCs w:val="20"/>
              </w:rPr>
              <w:t xml:space="preserve">Declarație privind experienţa similară </w:t>
            </w:r>
            <w:r w:rsidRPr="0062654C">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051E483A"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5C59BC1"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679EB53A"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30FD3AAD" w14:textId="77777777" w:rsidR="0062654C" w:rsidRPr="0062654C" w:rsidRDefault="0062654C" w:rsidP="0062654C">
            <w:pPr>
              <w:numPr>
                <w:ilvl w:val="0"/>
                <w:numId w:val="4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DC0D35D"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eastAsia="Times New Roman" w:hAnsi="Times New Roman"/>
                <w:b/>
                <w:noProof/>
                <w:sz w:val="20"/>
                <w:szCs w:val="20"/>
              </w:rPr>
              <w:t xml:space="preserve">Declaraţie privind dotările specifice, utilajul şi echipamentul necesar pentru îndeplinirea corespunzătoare a contractului </w:t>
            </w:r>
            <w:r w:rsidRPr="0062654C">
              <w:rPr>
                <w:rFonts w:ascii="Times New Roman" w:eastAsia="Times New Roman" w:hAnsi="Times New Roman"/>
                <w:b/>
                <w:iCs/>
                <w:noProof/>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697992CA" w14:textId="77777777" w:rsidR="0062654C" w:rsidRPr="0062654C" w:rsidRDefault="0062654C" w:rsidP="0062654C">
            <w:pPr>
              <w:spacing w:line="259" w:lineRule="auto"/>
              <w:jc w:val="center"/>
              <w:rPr>
                <w:rFonts w:ascii="Times New Roman" w:hAnsi="Times New Roman"/>
                <w:b/>
                <w:sz w:val="20"/>
                <w:szCs w:val="20"/>
              </w:rPr>
            </w:pPr>
            <w:r w:rsidRPr="0062654C">
              <w:rPr>
                <w:rFonts w:ascii="Times New Roman" w:hAnsi="Times New Roman"/>
                <w:b/>
                <w:sz w:val="20"/>
                <w:szCs w:val="20"/>
              </w:rPr>
              <w:t>Semnată electronic de către reprezentantul legal al Participantului.</w:t>
            </w:r>
          </w:p>
          <w:p w14:paraId="780140E5" w14:textId="77777777" w:rsidR="0062654C" w:rsidRPr="0062654C" w:rsidRDefault="0062654C" w:rsidP="0062654C">
            <w:pPr>
              <w:spacing w:line="259" w:lineRule="auto"/>
              <w:rPr>
                <w:rFonts w:ascii="Times New Roman" w:hAnsi="Times New Roman"/>
                <w:b/>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63239883"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2633F1B2"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4E9B5187"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793919E"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3346319E" w14:textId="77777777" w:rsidR="0062654C" w:rsidRPr="0062654C" w:rsidRDefault="0062654C" w:rsidP="0062654C">
            <w:pPr>
              <w:spacing w:line="259" w:lineRule="auto"/>
              <w:jc w:val="center"/>
              <w:rPr>
                <w:rFonts w:ascii="Times New Roman" w:hAnsi="Times New Roman"/>
                <w:b/>
                <w:sz w:val="20"/>
                <w:szCs w:val="20"/>
              </w:rPr>
            </w:pPr>
            <w:r w:rsidRPr="0062654C">
              <w:rPr>
                <w:rFonts w:ascii="Times New Roman" w:hAnsi="Times New Roman"/>
                <w:b/>
                <w:sz w:val="20"/>
                <w:szCs w:val="20"/>
              </w:rPr>
              <w:t>Semnată electronic de către reprezentantul legal al Participantului.</w:t>
            </w:r>
          </w:p>
          <w:p w14:paraId="26EA3E5C" w14:textId="77777777" w:rsidR="0062654C" w:rsidRPr="0062654C" w:rsidRDefault="0062654C" w:rsidP="0062654C">
            <w:pPr>
              <w:spacing w:line="259" w:lineRule="auto"/>
              <w:jc w:val="center"/>
              <w:rPr>
                <w:rFonts w:ascii="Times New Roman" w:hAnsi="Times New Roman"/>
                <w:b/>
                <w:sz w:val="20"/>
                <w:szCs w:val="20"/>
              </w:rPr>
            </w:pPr>
            <w:r w:rsidRPr="0062654C">
              <w:rPr>
                <w:rFonts w:ascii="Times New Roman" w:hAnsi="Times New Roman"/>
                <w:b/>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03671F99"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20CC6B9B"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31CC0D96"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C31F7C0"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23FA6CCC" w14:textId="77777777" w:rsidR="0062654C" w:rsidRPr="0062654C" w:rsidRDefault="0062654C" w:rsidP="0062654C">
            <w:pPr>
              <w:spacing w:line="259" w:lineRule="auto"/>
              <w:jc w:val="center"/>
              <w:rPr>
                <w:rFonts w:ascii="Times New Roman" w:hAnsi="Times New Roman"/>
                <w:b/>
                <w:sz w:val="20"/>
                <w:szCs w:val="20"/>
              </w:rPr>
            </w:pPr>
            <w:r w:rsidRPr="0062654C">
              <w:rPr>
                <w:rFonts w:ascii="Times New Roman" w:hAnsi="Times New Roman"/>
                <w:b/>
                <w:sz w:val="20"/>
                <w:szCs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592CA540"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3FF8D96A"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5D48ED9A"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1D0140C" w14:textId="77777777" w:rsidR="0062654C" w:rsidRPr="0062654C" w:rsidRDefault="0062654C" w:rsidP="0062654C">
            <w:pPr>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369DE7CD" w14:textId="77777777" w:rsidR="0062654C" w:rsidRPr="0062654C" w:rsidRDefault="0062654C" w:rsidP="0062654C">
            <w:pPr>
              <w:spacing w:line="259" w:lineRule="auto"/>
              <w:jc w:val="center"/>
              <w:rPr>
                <w:rFonts w:ascii="Times New Roman" w:hAnsi="Times New Roman"/>
                <w:b/>
                <w:sz w:val="20"/>
                <w:szCs w:val="20"/>
              </w:rPr>
            </w:pPr>
            <w:r w:rsidRPr="0062654C">
              <w:rPr>
                <w:rFonts w:ascii="Times New Roman" w:hAnsi="Times New Roman"/>
                <w:b/>
                <w:iCs/>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62D27C56"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72B4831F"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48B9A01C"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14401B88"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7A6CDD36" w14:textId="77777777" w:rsidR="0062654C" w:rsidRPr="0062654C" w:rsidRDefault="0062654C" w:rsidP="0062654C">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62654C">
              <w:rPr>
                <w:rFonts w:ascii="Times New Roman" w:hAnsi="Times New Roman"/>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3D6F5249" w14:textId="77777777" w:rsidR="0062654C" w:rsidRPr="0062654C" w:rsidRDefault="0062654C" w:rsidP="0062654C">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62654C">
              <w:rPr>
                <w:rFonts w:ascii="Times New Roman" w:hAnsi="Times New Roman"/>
                <w:b/>
                <w:iCs/>
                <w:sz w:val="20"/>
                <w:szCs w:val="20"/>
                <w:lang w:eastAsia="ru-RU"/>
              </w:rPr>
              <w:t>Obligatoriu pentru Participantul desemnat învingător</w:t>
            </w:r>
          </w:p>
        </w:tc>
      </w:tr>
      <w:tr w:rsidR="0062654C" w:rsidRPr="0062654C" w14:paraId="5224C1B2"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12173CD7"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085D242"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Ofertantul trebuie sa demonstreze ca are pe contul curent bani lichizi – minim 300 000</w:t>
            </w:r>
          </w:p>
        </w:tc>
        <w:tc>
          <w:tcPr>
            <w:tcW w:w="4060" w:type="dxa"/>
            <w:tcBorders>
              <w:top w:val="single" w:sz="4" w:space="0" w:color="auto"/>
              <w:left w:val="single" w:sz="4" w:space="0" w:color="auto"/>
              <w:bottom w:val="single" w:sz="4" w:space="0" w:color="auto"/>
              <w:right w:val="single" w:sz="4" w:space="0" w:color="auto"/>
            </w:tcBorders>
            <w:vAlign w:val="center"/>
          </w:tcPr>
          <w:p w14:paraId="48DFF2C3" w14:textId="77777777" w:rsidR="0062654C" w:rsidRPr="0062654C" w:rsidRDefault="0062654C" w:rsidP="0062654C">
            <w:pPr>
              <w:shd w:val="clear" w:color="auto" w:fill="FFFFFF"/>
              <w:tabs>
                <w:tab w:val="left" w:pos="0"/>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Extrasul din contul curent bancar despre disponibilitatea de bani lichizi – minim 300 000 confirmata prin semnatura electronica a ofertantului</w:t>
            </w:r>
          </w:p>
        </w:tc>
        <w:tc>
          <w:tcPr>
            <w:tcW w:w="1717" w:type="dxa"/>
            <w:tcBorders>
              <w:top w:val="single" w:sz="4" w:space="0" w:color="auto"/>
              <w:left w:val="single" w:sz="4" w:space="0" w:color="auto"/>
              <w:bottom w:val="single" w:sz="4" w:space="0" w:color="auto"/>
              <w:right w:val="single" w:sz="4" w:space="0" w:color="auto"/>
            </w:tcBorders>
            <w:vAlign w:val="center"/>
          </w:tcPr>
          <w:p w14:paraId="5270F2F0"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007F3392"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6727A1B4"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767360A3" w14:textId="77777777" w:rsidR="0062654C" w:rsidRPr="0062654C" w:rsidRDefault="0062654C" w:rsidP="0062654C">
            <w:pPr>
              <w:shd w:val="clear" w:color="auto" w:fill="FFFFFF" w:themeFill="background1"/>
              <w:tabs>
                <w:tab w:val="left" w:pos="612"/>
              </w:tabs>
              <w:spacing w:line="259" w:lineRule="auto"/>
              <w:jc w:val="center"/>
              <w:rPr>
                <w:rFonts w:ascii="Times New Roman" w:hAnsi="Times New Roman"/>
                <w:b/>
                <w:sz w:val="20"/>
                <w:szCs w:val="20"/>
                <w:lang w:val="en-US"/>
              </w:rPr>
            </w:pPr>
            <w:r w:rsidRPr="0062654C">
              <w:rPr>
                <w:rFonts w:ascii="Times New Roman" w:hAnsi="Times New Roman"/>
                <w:b/>
                <w:bCs/>
                <w:sz w:val="20"/>
                <w:szCs w:val="20"/>
              </w:rPr>
              <w:t>Certificat privind managementul calității lucrărilor conform standardelor ISO în domeniu construcțiilor</w:t>
            </w:r>
          </w:p>
        </w:tc>
        <w:tc>
          <w:tcPr>
            <w:tcW w:w="4060" w:type="dxa"/>
            <w:shd w:val="clear" w:color="auto" w:fill="auto"/>
          </w:tcPr>
          <w:p w14:paraId="434F3CC8" w14:textId="77777777" w:rsidR="0062654C" w:rsidRPr="0062654C" w:rsidRDefault="0062654C" w:rsidP="0062654C">
            <w:pPr>
              <w:widowControl w:val="0"/>
              <w:spacing w:line="259" w:lineRule="auto"/>
              <w:contextualSpacing/>
              <w:jc w:val="center"/>
              <w:rPr>
                <w:rFonts w:ascii="Times New Roman" w:hAnsi="Times New Roman"/>
                <w:b/>
                <w:sz w:val="20"/>
                <w:szCs w:val="20"/>
              </w:rPr>
            </w:pPr>
            <w:r w:rsidRPr="0062654C">
              <w:rPr>
                <w:rFonts w:ascii="Times New Roman" w:hAnsi="Times New Roman"/>
                <w:b/>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62654C">
              <w:rPr>
                <w:rFonts w:ascii="Times New Roman" w:eastAsia="Calibri" w:hAnsi="Times New Roman"/>
                <w:b/>
                <w:sz w:val="20"/>
                <w:szCs w:val="20"/>
              </w:rPr>
              <w:t xml:space="preserve"> </w:t>
            </w:r>
            <w:r w:rsidRPr="0062654C">
              <w:rPr>
                <w:rFonts w:ascii="Times New Roman" w:hAnsi="Times New Roman"/>
                <w:b/>
                <w:sz w:val="20"/>
                <w:szCs w:val="20"/>
              </w:rPr>
              <w:t xml:space="preserve">Valabil la ziua petrecerii concursului. </w:t>
            </w:r>
          </w:p>
          <w:p w14:paraId="51DBB054" w14:textId="77777777" w:rsidR="0062654C" w:rsidRPr="0062654C" w:rsidRDefault="0062654C" w:rsidP="0062654C">
            <w:pPr>
              <w:widowControl w:val="0"/>
              <w:spacing w:line="259" w:lineRule="auto"/>
              <w:contextualSpacing/>
              <w:jc w:val="center"/>
              <w:rPr>
                <w:rFonts w:ascii="Times New Roman" w:hAnsi="Times New Roman"/>
                <w:b/>
                <w:iCs/>
                <w:sz w:val="20"/>
                <w:szCs w:val="20"/>
                <w:lang w:val="ro-MD" w:eastAsia="ru-RU"/>
              </w:rPr>
            </w:pPr>
            <w:r w:rsidRPr="0062654C">
              <w:rPr>
                <w:rFonts w:ascii="Times New Roman" w:hAnsi="Times New Roman"/>
                <w:b/>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74086107"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007B370D"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2AEA1C6A"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7250E712" w14:textId="77777777" w:rsidR="0062654C" w:rsidRPr="0062654C" w:rsidRDefault="0062654C" w:rsidP="0062654C">
            <w:pPr>
              <w:shd w:val="clear" w:color="auto" w:fill="FFFFFF" w:themeFill="background1"/>
              <w:tabs>
                <w:tab w:val="left" w:pos="612"/>
              </w:tabs>
              <w:spacing w:line="259" w:lineRule="auto"/>
              <w:jc w:val="center"/>
              <w:rPr>
                <w:rFonts w:ascii="Times New Roman" w:hAnsi="Times New Roman"/>
                <w:b/>
                <w:sz w:val="20"/>
                <w:szCs w:val="20"/>
                <w:lang w:val="ro-MD"/>
              </w:rPr>
            </w:pPr>
            <w:r w:rsidRPr="0062654C">
              <w:rPr>
                <w:rFonts w:ascii="Times New Roman" w:hAnsi="Times New Roman"/>
                <w:b/>
                <w:sz w:val="20"/>
                <w:szCs w:val="20"/>
                <w:lang w:val="ro-MD"/>
              </w:rPr>
              <w:t>Certificat de efectuarea sistematica a plății impozitelor, contribuiților eliberate de Inspectoratul Fiscal valabil la data deschiderii ofertelor</w:t>
            </w:r>
          </w:p>
        </w:tc>
        <w:tc>
          <w:tcPr>
            <w:tcW w:w="4060" w:type="dxa"/>
            <w:shd w:val="clear" w:color="auto" w:fill="auto"/>
          </w:tcPr>
          <w:p w14:paraId="24BD9DB5" w14:textId="77777777" w:rsidR="0062654C" w:rsidRPr="0062654C" w:rsidRDefault="0062654C" w:rsidP="0062654C">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62654C">
              <w:rPr>
                <w:rFonts w:ascii="Times New Roman" w:hAnsi="Times New Roman"/>
                <w:b/>
                <w:iCs/>
                <w:sz w:val="20"/>
                <w:szCs w:val="20"/>
                <w:lang w:val="ro-MD" w:eastAsia="ru-RU"/>
              </w:rPr>
              <w:t xml:space="preserve">Descărcat de pe platforma (MConnect) </w:t>
            </w:r>
          </w:p>
          <w:p w14:paraId="1957E3E0" w14:textId="77777777" w:rsidR="0062654C" w:rsidRPr="0062654C" w:rsidRDefault="0062654C" w:rsidP="0062654C">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62654C">
              <w:rPr>
                <w:rFonts w:ascii="Times New Roman" w:hAnsi="Times New Roman"/>
                <w:b/>
                <w:iCs/>
                <w:sz w:val="20"/>
                <w:szCs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5BCDC7EA"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tr w:rsidR="0062654C" w:rsidRPr="0062654C" w14:paraId="2314478E" w14:textId="77777777" w:rsidTr="00683B91">
        <w:trPr>
          <w:jc w:val="center"/>
        </w:trPr>
        <w:tc>
          <w:tcPr>
            <w:tcW w:w="500" w:type="dxa"/>
            <w:tcBorders>
              <w:top w:val="single" w:sz="4" w:space="0" w:color="auto"/>
              <w:left w:val="single" w:sz="4" w:space="0" w:color="auto"/>
              <w:bottom w:val="single" w:sz="4" w:space="0" w:color="auto"/>
              <w:right w:val="single" w:sz="4" w:space="0" w:color="auto"/>
            </w:tcBorders>
          </w:tcPr>
          <w:p w14:paraId="11FB9570" w14:textId="77777777" w:rsidR="0062654C" w:rsidRPr="0062654C" w:rsidRDefault="0062654C" w:rsidP="0062654C">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7BA0A780" w14:textId="77777777" w:rsidR="0062654C" w:rsidRPr="0062654C" w:rsidRDefault="0062654C" w:rsidP="0062654C">
            <w:pPr>
              <w:shd w:val="clear" w:color="auto" w:fill="FFFFFF" w:themeFill="background1"/>
              <w:tabs>
                <w:tab w:val="left" w:pos="612"/>
              </w:tabs>
              <w:spacing w:line="259" w:lineRule="auto"/>
              <w:rPr>
                <w:rFonts w:ascii="Times New Roman" w:hAnsi="Times New Roman"/>
                <w:b/>
                <w:sz w:val="20"/>
                <w:szCs w:val="20"/>
                <w:lang w:val="ro-MD"/>
              </w:rPr>
            </w:pPr>
            <w:r w:rsidRPr="0062654C">
              <w:rPr>
                <w:rFonts w:ascii="Times New Roman" w:hAnsi="Times New Roman"/>
                <w:b/>
                <w:sz w:val="20"/>
                <w:szCs w:val="20"/>
              </w:rPr>
              <w:t>Timp de 3 zile până la data limită de depunere a ofertelor vor fi organizate vizite la șantier totodată se va lua cunoștință cu volumul de lucru și schița de proiect.</w:t>
            </w:r>
          </w:p>
        </w:tc>
        <w:tc>
          <w:tcPr>
            <w:tcW w:w="4060" w:type="dxa"/>
            <w:shd w:val="clear" w:color="auto" w:fill="auto"/>
          </w:tcPr>
          <w:p w14:paraId="5D46DF95" w14:textId="77777777" w:rsidR="0062654C" w:rsidRPr="0062654C" w:rsidRDefault="0062654C" w:rsidP="0062654C">
            <w:pPr>
              <w:shd w:val="clear" w:color="auto" w:fill="FFFFFF" w:themeFill="background1"/>
              <w:tabs>
                <w:tab w:val="left" w:pos="612"/>
              </w:tabs>
              <w:spacing w:line="259" w:lineRule="auto"/>
              <w:rPr>
                <w:rFonts w:ascii="Times New Roman" w:hAnsi="Times New Roman"/>
                <w:b/>
                <w:iCs/>
                <w:sz w:val="20"/>
                <w:szCs w:val="20"/>
                <w:lang w:val="ro-MD" w:eastAsia="ru-RU"/>
              </w:rPr>
            </w:pPr>
            <w:r w:rsidRPr="0062654C">
              <w:rPr>
                <w:rFonts w:ascii="Times New Roman" w:hAnsi="Times New Roman"/>
                <w:b/>
                <w:sz w:val="20"/>
                <w:szCs w:val="20"/>
              </w:rPr>
              <w:t xml:space="preserve">Înscrierea și confirmarea vizitei se va efectua pe adresa de e-mail: olga.guranda@mail.ru sau la nr de tel. 069214273 </w:t>
            </w:r>
          </w:p>
        </w:tc>
        <w:tc>
          <w:tcPr>
            <w:tcW w:w="1717" w:type="dxa"/>
            <w:tcBorders>
              <w:top w:val="single" w:sz="4" w:space="0" w:color="auto"/>
              <w:left w:val="single" w:sz="4" w:space="0" w:color="auto"/>
              <w:bottom w:val="single" w:sz="4" w:space="0" w:color="auto"/>
              <w:right w:val="single" w:sz="4" w:space="0" w:color="auto"/>
            </w:tcBorders>
            <w:vAlign w:val="center"/>
          </w:tcPr>
          <w:p w14:paraId="02FC45F4" w14:textId="77777777" w:rsidR="0062654C" w:rsidRPr="0062654C" w:rsidRDefault="0062654C" w:rsidP="0062654C">
            <w:pPr>
              <w:shd w:val="clear" w:color="auto" w:fill="FFFFFF"/>
              <w:tabs>
                <w:tab w:val="left" w:pos="612"/>
              </w:tabs>
              <w:spacing w:line="259" w:lineRule="auto"/>
              <w:jc w:val="center"/>
              <w:rPr>
                <w:rFonts w:ascii="Times New Roman" w:hAnsi="Times New Roman"/>
                <w:b/>
                <w:iCs/>
                <w:sz w:val="20"/>
                <w:szCs w:val="20"/>
                <w:lang w:eastAsia="ru-RU"/>
              </w:rPr>
            </w:pPr>
            <w:r w:rsidRPr="0062654C">
              <w:rPr>
                <w:rFonts w:ascii="Times New Roman" w:hAnsi="Times New Roman"/>
                <w:b/>
                <w:iCs/>
                <w:sz w:val="20"/>
                <w:szCs w:val="20"/>
                <w:lang w:eastAsia="ru-RU"/>
              </w:rPr>
              <w:t>Obligatoriu</w:t>
            </w:r>
          </w:p>
        </w:tc>
      </w:tr>
      <w:bookmarkEnd w:id="46"/>
    </w:tbl>
    <w:p w14:paraId="5C09E8FB" w14:textId="77777777" w:rsidR="0062654C" w:rsidRPr="0062654C" w:rsidRDefault="0062654C" w:rsidP="0062654C">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033BC03A"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Garanția pentru ofertă, după caz  2 %</w:t>
      </w:r>
      <w:r w:rsidRPr="0062654C">
        <w:rPr>
          <w:rFonts w:ascii="Times New Roman" w:eastAsia="Times New Roman" w:hAnsi="Times New Roman" w:cs="Times New Roman"/>
          <w:noProof/>
          <w:kern w:val="0"/>
          <w:lang w:val="en-US"/>
          <w14:ligatures w14:val="none"/>
        </w:rPr>
        <w:t xml:space="preserve">, </w:t>
      </w:r>
      <w:r w:rsidRPr="0062654C">
        <w:rPr>
          <w:rFonts w:ascii="Times New Roman" w:eastAsia="Times New Roman" w:hAnsi="Times New Roman" w:cs="Times New Roman"/>
          <w:b/>
          <w:kern w:val="0"/>
          <w:lang w:val="en-US" w:eastAsia="ru-RU"/>
          <w14:ligatures w14:val="none"/>
        </w:rPr>
        <w:t>cuantumul valorii contractului fara TVA.</w:t>
      </w:r>
    </w:p>
    <w:p w14:paraId="264A18C9"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Termenul de garanție a lucrărilor sau serviciilor de proiectare și de lucrări 5 ani.</w:t>
      </w:r>
    </w:p>
    <w:p w14:paraId="03A594D7"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Garanția de bună execuție a contractului, după caz 5 %, cuantumul_ cuantumul valorii contractului fara TVA.</w:t>
      </w:r>
    </w:p>
    <w:p w14:paraId="024BC0F8"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Motivul recurgerii la procedura accelerată (în cazul licitației deschise, restrânse și a procedurii negociate), după caz: </w:t>
      </w:r>
      <w:r w:rsidRPr="0062654C">
        <w:rPr>
          <w:rFonts w:ascii="Times New Roman" w:eastAsia="Times New Roman" w:hAnsi="Times New Roman" w:cs="Times New Roman"/>
          <w:b/>
          <w:color w:val="FF0000"/>
          <w:kern w:val="0"/>
          <w:lang w:val="en-US" w:eastAsia="ru-RU"/>
          <w14:ligatures w14:val="none"/>
        </w:rPr>
        <w:t>nu se aplica</w:t>
      </w:r>
    </w:p>
    <w:p w14:paraId="2F369ACC"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Tehnici și instrumente specifice de atribuire (dacă este cazul specificați dacă se va utiliza acordul-cadru, sistemul dinamic de achiziție sau licitația electronică):</w:t>
      </w:r>
      <w:r w:rsidRPr="0062654C">
        <w:rPr>
          <w:rFonts w:ascii="Times New Roman" w:eastAsia="Times New Roman" w:hAnsi="Times New Roman" w:cs="Times New Roman"/>
          <w:b/>
          <w:color w:val="FF0000"/>
          <w:kern w:val="0"/>
          <w:lang w:val="en-US" w:eastAsia="ru-RU"/>
          <w14:ligatures w14:val="none"/>
        </w:rPr>
        <w:t>nu se aplica</w:t>
      </w:r>
    </w:p>
    <w:p w14:paraId="5CDD607F" w14:textId="77777777" w:rsidR="0062654C" w:rsidRPr="0062654C" w:rsidRDefault="0062654C" w:rsidP="0062654C">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Condiții speciale de care depinde îndeplinirea contractului (</w:t>
      </w:r>
      <w:r w:rsidRPr="0062654C">
        <w:rPr>
          <w:rFonts w:ascii="Times New Roman" w:eastAsia="Times New Roman" w:hAnsi="Times New Roman" w:cs="Times New Roman"/>
          <w:kern w:val="0"/>
          <w:lang w:val="en-US" w:eastAsia="ru-RU"/>
          <w14:ligatures w14:val="none"/>
        </w:rPr>
        <w:t>indicați după caz</w:t>
      </w:r>
      <w:r w:rsidRPr="0062654C">
        <w:rPr>
          <w:rFonts w:ascii="Times New Roman" w:eastAsia="Times New Roman" w:hAnsi="Times New Roman" w:cs="Times New Roman"/>
          <w:b/>
          <w:kern w:val="0"/>
          <w:lang w:val="en-US" w:eastAsia="ru-RU"/>
          <w14:ligatures w14:val="none"/>
        </w:rPr>
        <w:t xml:space="preserve">): </w:t>
      </w:r>
      <w:r w:rsidRPr="0062654C">
        <w:rPr>
          <w:rFonts w:ascii="Times New Roman" w:eastAsia="Times New Roman" w:hAnsi="Times New Roman" w:cs="Times New Roman"/>
          <w:b/>
          <w:color w:val="FF0000"/>
          <w:kern w:val="0"/>
          <w:lang w:val="en-US" w:eastAsia="ru-RU"/>
          <w14:ligatures w14:val="none"/>
        </w:rPr>
        <w:t>nu se aplica</w:t>
      </w:r>
    </w:p>
    <w:p w14:paraId="33CBD78E" w14:textId="77777777" w:rsidR="0062654C" w:rsidRPr="0062654C" w:rsidRDefault="0062654C" w:rsidP="0062654C">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7" w:name="_Hlk71621175"/>
      <w:r w:rsidRPr="0062654C">
        <w:rPr>
          <w:rFonts w:ascii="Times New Roman" w:eastAsia="Times New Roman" w:hAnsi="Times New Roman" w:cs="Times New Roman"/>
          <w:b/>
          <w:kern w:val="0"/>
          <w:lang w:val="en-US" w:eastAsia="ru-RU"/>
          <w14:ligatures w14:val="none"/>
        </w:rPr>
        <w:t>Ofertele se prezintă în valută_</w:t>
      </w:r>
      <w:bookmarkEnd w:id="47"/>
      <w:r w:rsidRPr="0062654C">
        <w:rPr>
          <w:rFonts w:ascii="Times New Roman" w:eastAsia="Times New Roman" w:hAnsi="Times New Roman" w:cs="Times New Roman"/>
          <w:b/>
          <w:kern w:val="0"/>
          <w:lang w:val="en-US" w:eastAsia="ru-RU"/>
          <w14:ligatures w14:val="none"/>
        </w:rPr>
        <w:t>MDL</w:t>
      </w:r>
    </w:p>
    <w:p w14:paraId="2E19403F" w14:textId="77777777" w:rsidR="0062654C" w:rsidRPr="0062654C" w:rsidRDefault="0062654C" w:rsidP="0062654C">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Criteriul de evaluare aplicat pentru atribuirea contractului: </w:t>
      </w:r>
      <w:r w:rsidRPr="0062654C">
        <w:rPr>
          <w:rFonts w:ascii="Times New Roman" w:eastAsia="Times New Roman" w:hAnsi="Times New Roman" w:cs="Times New Roman"/>
          <w:b/>
          <w:color w:val="FF0000"/>
          <w:kern w:val="0"/>
          <w:lang w:val="en-US" w:eastAsia="ru-RU"/>
          <w14:ligatures w14:val="none"/>
        </w:rPr>
        <w:t>Cel mai mic pret</w:t>
      </w:r>
    </w:p>
    <w:p w14:paraId="19C28CAD" w14:textId="77777777" w:rsidR="0062654C" w:rsidRPr="0062654C" w:rsidRDefault="0062654C" w:rsidP="0062654C">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1"/>
        <w:gridCol w:w="1789"/>
      </w:tblGrid>
      <w:tr w:rsidR="0062654C" w:rsidRPr="0062654C" w14:paraId="3E8E4625" w14:textId="77777777" w:rsidTr="00683B91">
        <w:tc>
          <w:tcPr>
            <w:tcW w:w="577" w:type="dxa"/>
            <w:shd w:val="clear" w:color="auto" w:fill="auto"/>
          </w:tcPr>
          <w:p w14:paraId="579B8FE1" w14:textId="77777777" w:rsidR="0062654C" w:rsidRPr="0062654C" w:rsidRDefault="0062654C" w:rsidP="0062654C">
            <w:pPr>
              <w:shd w:val="clear" w:color="auto" w:fill="FFFFFF" w:themeFill="background1"/>
              <w:tabs>
                <w:tab w:val="left" w:pos="612"/>
              </w:tabs>
              <w:spacing w:before="120" w:after="120" w:line="259" w:lineRule="auto"/>
              <w:rPr>
                <w:b/>
                <w:iCs/>
                <w:sz w:val="20"/>
                <w:szCs w:val="20"/>
                <w:lang w:val="en-US" w:eastAsia="ru-RU"/>
              </w:rPr>
            </w:pPr>
            <w:r w:rsidRPr="0062654C">
              <w:rPr>
                <w:b/>
                <w:iCs/>
                <w:sz w:val="20"/>
                <w:szCs w:val="20"/>
                <w:lang w:val="en-US" w:eastAsia="ru-RU"/>
              </w:rPr>
              <w:t>Nr. d/o</w:t>
            </w:r>
          </w:p>
        </w:tc>
        <w:tc>
          <w:tcPr>
            <w:tcW w:w="7248" w:type="dxa"/>
            <w:shd w:val="clear" w:color="auto" w:fill="auto"/>
          </w:tcPr>
          <w:p w14:paraId="05EB8C13" w14:textId="77777777" w:rsidR="0062654C" w:rsidRPr="0062654C" w:rsidRDefault="0062654C" w:rsidP="0062654C">
            <w:pPr>
              <w:shd w:val="clear" w:color="auto" w:fill="FFFFFF" w:themeFill="background1"/>
              <w:tabs>
                <w:tab w:val="left" w:pos="612"/>
              </w:tabs>
              <w:spacing w:before="120" w:after="120" w:line="259" w:lineRule="auto"/>
              <w:jc w:val="center"/>
              <w:rPr>
                <w:b/>
                <w:iCs/>
                <w:sz w:val="20"/>
                <w:szCs w:val="20"/>
                <w:lang w:val="en-US" w:eastAsia="ru-RU"/>
              </w:rPr>
            </w:pPr>
            <w:r w:rsidRPr="0062654C">
              <w:rPr>
                <w:b/>
                <w:iCs/>
                <w:sz w:val="20"/>
                <w:szCs w:val="20"/>
                <w:lang w:val="en-US" w:eastAsia="ru-RU"/>
              </w:rPr>
              <w:t>Denumirea factorului de evaluare</w:t>
            </w:r>
          </w:p>
        </w:tc>
        <w:tc>
          <w:tcPr>
            <w:tcW w:w="1800" w:type="dxa"/>
            <w:shd w:val="clear" w:color="auto" w:fill="auto"/>
          </w:tcPr>
          <w:p w14:paraId="38696681" w14:textId="77777777" w:rsidR="0062654C" w:rsidRPr="0062654C" w:rsidRDefault="0062654C" w:rsidP="0062654C">
            <w:pPr>
              <w:shd w:val="clear" w:color="auto" w:fill="FFFFFF" w:themeFill="background1"/>
              <w:tabs>
                <w:tab w:val="left" w:pos="612"/>
              </w:tabs>
              <w:spacing w:before="120" w:after="120" w:line="259" w:lineRule="auto"/>
              <w:jc w:val="center"/>
              <w:rPr>
                <w:b/>
                <w:iCs/>
                <w:sz w:val="20"/>
                <w:szCs w:val="20"/>
                <w:lang w:val="en-US" w:eastAsia="ru-RU"/>
              </w:rPr>
            </w:pPr>
            <w:r w:rsidRPr="0062654C">
              <w:rPr>
                <w:b/>
                <w:iCs/>
                <w:sz w:val="20"/>
                <w:szCs w:val="20"/>
                <w:lang w:val="en-US" w:eastAsia="ru-RU"/>
              </w:rPr>
              <w:t>Ponderea%</w:t>
            </w:r>
          </w:p>
        </w:tc>
      </w:tr>
      <w:tr w:rsidR="0062654C" w:rsidRPr="0062654C" w14:paraId="008D2A05" w14:textId="77777777" w:rsidTr="00683B91">
        <w:tc>
          <w:tcPr>
            <w:tcW w:w="577" w:type="dxa"/>
            <w:shd w:val="clear" w:color="auto" w:fill="auto"/>
          </w:tcPr>
          <w:p w14:paraId="7325C6C4" w14:textId="77777777" w:rsidR="0062654C" w:rsidRPr="0062654C" w:rsidRDefault="0062654C" w:rsidP="0062654C">
            <w:pPr>
              <w:shd w:val="clear" w:color="auto" w:fill="FFFFFF" w:themeFill="background1"/>
              <w:tabs>
                <w:tab w:val="left" w:pos="612"/>
              </w:tabs>
              <w:spacing w:before="120" w:after="120" w:line="259" w:lineRule="auto"/>
              <w:rPr>
                <w:iCs/>
                <w:lang w:val="en-US" w:eastAsia="ru-RU"/>
              </w:rPr>
            </w:pPr>
          </w:p>
        </w:tc>
        <w:tc>
          <w:tcPr>
            <w:tcW w:w="7248" w:type="dxa"/>
            <w:shd w:val="clear" w:color="auto" w:fill="auto"/>
          </w:tcPr>
          <w:p w14:paraId="0B47386E" w14:textId="77777777" w:rsidR="0062654C" w:rsidRPr="0062654C" w:rsidRDefault="0062654C" w:rsidP="0062654C">
            <w:pPr>
              <w:shd w:val="clear" w:color="auto" w:fill="FFFFFF" w:themeFill="background1"/>
              <w:tabs>
                <w:tab w:val="left" w:pos="612"/>
              </w:tabs>
              <w:spacing w:before="120" w:after="120" w:line="259" w:lineRule="auto"/>
              <w:rPr>
                <w:iCs/>
                <w:lang w:val="en-US" w:eastAsia="ru-RU"/>
              </w:rPr>
            </w:pPr>
          </w:p>
        </w:tc>
        <w:tc>
          <w:tcPr>
            <w:tcW w:w="1800" w:type="dxa"/>
            <w:shd w:val="clear" w:color="auto" w:fill="auto"/>
          </w:tcPr>
          <w:p w14:paraId="464C84BD" w14:textId="77777777" w:rsidR="0062654C" w:rsidRPr="0062654C" w:rsidRDefault="0062654C" w:rsidP="0062654C">
            <w:pPr>
              <w:shd w:val="clear" w:color="auto" w:fill="FFFFFF" w:themeFill="background1"/>
              <w:tabs>
                <w:tab w:val="left" w:pos="612"/>
              </w:tabs>
              <w:spacing w:before="120" w:after="120" w:line="259" w:lineRule="auto"/>
              <w:rPr>
                <w:iCs/>
                <w:lang w:val="en-US" w:eastAsia="ru-RU"/>
              </w:rPr>
            </w:pPr>
          </w:p>
        </w:tc>
      </w:tr>
    </w:tbl>
    <w:p w14:paraId="4291AFBF"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Termenul limită de depunere/deschidere a ofertelor:</w:t>
      </w:r>
    </w:p>
    <w:p w14:paraId="6A10197D" w14:textId="77777777" w:rsidR="0062654C" w:rsidRPr="0062654C" w:rsidRDefault="0062654C" w:rsidP="0062654C">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conform SIA RSAP /până la: </w:t>
      </w:r>
      <w:r w:rsidRPr="0062654C">
        <w:rPr>
          <w:rFonts w:ascii="Times New Roman" w:eastAsia="Times New Roman" w:hAnsi="Times New Roman" w:cs="Times New Roman"/>
          <w:b/>
          <w:i/>
          <w:kern w:val="0"/>
          <w:lang w:val="en-US" w:eastAsia="ru-RU"/>
          <w14:ligatures w14:val="none"/>
        </w:rPr>
        <w:t>conform SIA RSAP</w:t>
      </w:r>
    </w:p>
    <w:p w14:paraId="06AEB352" w14:textId="77777777" w:rsidR="0062654C" w:rsidRPr="0062654C" w:rsidRDefault="0062654C" w:rsidP="0062654C">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pe: </w:t>
      </w:r>
      <w:r w:rsidRPr="0062654C">
        <w:rPr>
          <w:rFonts w:ascii="Times New Roman" w:eastAsia="Times New Roman" w:hAnsi="Times New Roman" w:cs="Times New Roman"/>
          <w:b/>
          <w:i/>
          <w:kern w:val="0"/>
          <w:lang w:val="en-US" w:eastAsia="ru-RU"/>
          <w14:ligatures w14:val="none"/>
        </w:rPr>
        <w:t>conform SIA RSAP</w:t>
      </w:r>
    </w:p>
    <w:p w14:paraId="7721FB45" w14:textId="77777777" w:rsidR="0062654C" w:rsidRPr="0062654C" w:rsidRDefault="0062654C" w:rsidP="0062654C">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Adresa la care trebuie transmise ofertele sau cererile de participare: </w:t>
      </w:r>
    </w:p>
    <w:p w14:paraId="6DB185E4" w14:textId="77777777" w:rsidR="0062654C" w:rsidRPr="0062654C" w:rsidRDefault="0062654C" w:rsidP="0062654C">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i/>
          <w:kern w:val="0"/>
          <w:lang w:val="en-US" w:eastAsia="ru-RU"/>
          <w14:ligatures w14:val="none"/>
        </w:rPr>
        <w:t>Ofertele sau cererile de participare vor fi depuse electronic prin intermediul SIA RSAP</w:t>
      </w:r>
    </w:p>
    <w:p w14:paraId="4E6A7789" w14:textId="77777777" w:rsidR="0062654C" w:rsidRPr="0062654C" w:rsidRDefault="0062654C" w:rsidP="0062654C">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Termenul de valabilitate a ofertelor: </w:t>
      </w:r>
      <w:r w:rsidRPr="0062654C">
        <w:rPr>
          <w:rFonts w:ascii="Times New Roman" w:eastAsia="Times New Roman" w:hAnsi="Times New Roman" w:cs="Times New Roman"/>
          <w:b/>
          <w:color w:val="FF0000"/>
          <w:kern w:val="0"/>
          <w:lang w:val="en-US" w:eastAsia="ru-RU"/>
          <w14:ligatures w14:val="none"/>
        </w:rPr>
        <w:t>60 zile</w:t>
      </w:r>
    </w:p>
    <w:p w14:paraId="65789869" w14:textId="77777777" w:rsidR="0062654C" w:rsidRPr="0062654C" w:rsidRDefault="0062654C" w:rsidP="0062654C">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Locul deschiderii ofertelor: SIA RSAP </w:t>
      </w:r>
    </w:p>
    <w:p w14:paraId="5E7BE596" w14:textId="77777777" w:rsidR="0062654C" w:rsidRPr="0062654C" w:rsidRDefault="0062654C" w:rsidP="0062654C">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r w:rsidRPr="0062654C">
        <w:rPr>
          <w:rFonts w:ascii="Times New Roman" w:eastAsia="Times New Roman" w:hAnsi="Times New Roman" w:cs="Times New Roman"/>
          <w:b/>
          <w:i/>
          <w:kern w:val="0"/>
          <w:lang w:val="en-US" w:eastAsia="ru-RU"/>
          <w14:ligatures w14:val="none"/>
        </w:rPr>
        <w:t xml:space="preserve">Ofertele întârziate vor fi respinse. </w:t>
      </w:r>
    </w:p>
    <w:p w14:paraId="5223857B"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Persoanele autorizate să asiste la deschiderea ofertelor: </w:t>
      </w:r>
      <w:r w:rsidRPr="0062654C">
        <w:rPr>
          <w:rFonts w:ascii="Times New Roman" w:eastAsia="Times New Roman" w:hAnsi="Times New Roman" w:cs="Times New Roman"/>
          <w:b/>
          <w:kern w:val="0"/>
          <w:lang w:val="en-US" w:eastAsia="ru-RU"/>
          <w14:ligatures w14:val="none"/>
        </w:rPr>
        <w:br/>
      </w:r>
      <w:r w:rsidRPr="0062654C">
        <w:rPr>
          <w:rFonts w:ascii="Times New Roman" w:eastAsia="Times New Roman" w:hAnsi="Times New Roman" w:cs="Times New Roman"/>
          <w:b/>
          <w:i/>
          <w:kern w:val="0"/>
          <w:lang w:val="en-US" w:eastAsia="ru-RU"/>
          <w14:ligatures w14:val="none"/>
        </w:rPr>
        <w:t>Ofertanții sau reprezentanții acestora au dreptul să participe la deschiderea ofertelor, cu excepția cazului când ofertele au fost depuse prin SIA RSAP</w:t>
      </w:r>
      <w:r w:rsidRPr="0062654C">
        <w:rPr>
          <w:rFonts w:ascii="Times New Roman" w:eastAsia="Times New Roman" w:hAnsi="Times New Roman" w:cs="Times New Roman"/>
          <w:b/>
          <w:kern w:val="0"/>
          <w:lang w:val="en-US" w:eastAsia="ru-RU"/>
          <w14:ligatures w14:val="none"/>
        </w:rPr>
        <w:t>.</w:t>
      </w:r>
    </w:p>
    <w:p w14:paraId="37C49F4B"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Limba sau limbile în care trebuie redactate ofertele sau cererile de participare: </w:t>
      </w:r>
      <w:r w:rsidRPr="0062654C">
        <w:rPr>
          <w:rFonts w:ascii="Times New Roman" w:eastAsia="Times New Roman" w:hAnsi="Times New Roman" w:cs="Times New Roman"/>
          <w:b/>
          <w:color w:val="FF0000"/>
          <w:kern w:val="0"/>
          <w:lang w:val="en-US" w:eastAsia="ru-RU"/>
          <w14:ligatures w14:val="none"/>
        </w:rPr>
        <w:t>Limba de Stat</w:t>
      </w:r>
    </w:p>
    <w:p w14:paraId="0D1FD166"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r w:rsidRPr="0062654C">
        <w:rPr>
          <w:rFonts w:ascii="Times New Roman" w:eastAsia="Times New Roman" w:hAnsi="Times New Roman" w:cs="Times New Roman"/>
          <w:b/>
          <w:kern w:val="0"/>
          <w:lang w:val="en-US" w:eastAsia="ru-RU"/>
          <w14:ligatures w14:val="none"/>
        </w:rPr>
        <w:t xml:space="preserve">Respectivul contract se referă la un proiect și/sau program finanțat din fonduri ale Uniunii Europene: </w:t>
      </w:r>
      <w:r w:rsidRPr="0062654C">
        <w:rPr>
          <w:rFonts w:ascii="Times New Roman" w:eastAsia="Times New Roman" w:hAnsi="Times New Roman" w:cs="Times New Roman"/>
          <w:b/>
          <w:color w:val="FF0000"/>
          <w:kern w:val="0"/>
          <w:lang w:val="en-US" w:eastAsia="ru-RU"/>
          <w14:ligatures w14:val="none"/>
        </w:rPr>
        <w:t>NU</w:t>
      </w:r>
    </w:p>
    <w:p w14:paraId="18B0DEAB"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Denumirea și adresa organismului competent de soluționare a contestațiilor: </w:t>
      </w:r>
    </w:p>
    <w:p w14:paraId="545B0AD4" w14:textId="77777777" w:rsidR="0062654C" w:rsidRPr="0062654C" w:rsidRDefault="0062654C" w:rsidP="0062654C">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62654C">
        <w:rPr>
          <w:rFonts w:ascii="Times New Roman" w:eastAsia="Times New Roman" w:hAnsi="Times New Roman" w:cs="Times New Roman"/>
          <w:b/>
          <w:i/>
          <w:kern w:val="0"/>
          <w:lang w:val="en-US" w:eastAsia="ru-RU"/>
          <w14:ligatures w14:val="none"/>
        </w:rPr>
        <w:t>Agenția Națională pentru Soluționarea Contestațiilor</w:t>
      </w:r>
    </w:p>
    <w:p w14:paraId="43BB5682" w14:textId="77777777" w:rsidR="0062654C" w:rsidRPr="0062654C" w:rsidRDefault="0062654C" w:rsidP="0062654C">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62654C">
        <w:rPr>
          <w:rFonts w:ascii="Times New Roman" w:eastAsia="Times New Roman" w:hAnsi="Times New Roman" w:cs="Times New Roman"/>
          <w:b/>
          <w:i/>
          <w:kern w:val="0"/>
          <w:lang w:val="en-US" w:eastAsia="ru-RU"/>
          <w14:ligatures w14:val="none"/>
        </w:rPr>
        <w:t>Adresa: mun. Chișinău, bd. Ștefan cel Mare și Sfânt nr.124 (et.4), MD 2001;</w:t>
      </w:r>
    </w:p>
    <w:p w14:paraId="04F29DDC" w14:textId="77777777" w:rsidR="0062654C" w:rsidRPr="0062654C" w:rsidRDefault="0062654C" w:rsidP="0062654C">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62654C">
        <w:rPr>
          <w:rFonts w:ascii="Times New Roman" w:eastAsia="Times New Roman" w:hAnsi="Times New Roman" w:cs="Times New Roman"/>
          <w:b/>
          <w:i/>
          <w:kern w:val="0"/>
          <w:lang w:val="en-US" w:eastAsia="ru-RU"/>
          <w14:ligatures w14:val="none"/>
        </w:rPr>
        <w:t>Tel/Fax/email: 022-820 652, 022 820-651, contestatii@ansc.md</w:t>
      </w:r>
    </w:p>
    <w:p w14:paraId="6A9EB239"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Data (datele) și referința (referințele) publicărilor anterioare în Jurnalul Oficial al Uniunii Europene privind contractul (contractele) la care se referă anunțul respectiv (dacă este cazul):</w:t>
      </w:r>
      <w:r w:rsidRPr="0062654C">
        <w:rPr>
          <w:rFonts w:ascii="Times New Roman" w:eastAsia="Times New Roman" w:hAnsi="Times New Roman" w:cs="Times New Roman"/>
          <w:b/>
          <w:color w:val="FF0000"/>
          <w:kern w:val="0"/>
          <w:lang w:val="en-US" w:eastAsia="ru-RU"/>
          <w14:ligatures w14:val="none"/>
        </w:rPr>
        <w:t>Nu</w:t>
      </w:r>
    </w:p>
    <w:p w14:paraId="6528227A"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În cazul achizițiilor periodice, calendarul estimat pentru publicarea anunțurilor viitoare</w:t>
      </w:r>
      <w:r w:rsidRPr="0062654C">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:___________________________________________________________________</w:t>
      </w:r>
    </w:p>
    <w:p w14:paraId="4FBF8021"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Data publicării anunțului de intenție sau, după caz, precizarea că nu a fost publicat un astfel de </w:t>
      </w:r>
      <w:r w:rsidRPr="0062654C">
        <w:rPr>
          <w:rFonts w:ascii="Times New Roman" w:eastAsia="Times New Roman" w:hAnsi="Times New Roman" w:cs="Times New Roman"/>
          <w:b/>
          <w:kern w:val="0"/>
          <w:shd w:val="clear" w:color="auto" w:fill="FFFFFF" w:themeFill="background1"/>
          <w:lang w:val="en-US" w:eastAsia="ru-RU"/>
          <w14:ligatures w14:val="none"/>
        </w:rPr>
        <w:t>anunţ:_____________________________________________________________</w:t>
      </w:r>
    </w:p>
    <w:p w14:paraId="00A35BB7"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Data transmiterii spre publicare a anunțului de participar</w:t>
      </w:r>
      <w:r w:rsidRPr="0062654C">
        <w:rPr>
          <w:rFonts w:ascii="Times New Roman" w:eastAsia="Times New Roman" w:hAnsi="Times New Roman" w:cs="Times New Roman"/>
          <w:b/>
          <w:kern w:val="0"/>
          <w:shd w:val="clear" w:color="auto" w:fill="FFFFFF" w:themeFill="background1"/>
          <w:lang w:val="en-US" w:eastAsia="ru-RU"/>
          <w14:ligatures w14:val="none"/>
        </w:rPr>
        <w:t xml:space="preserve">e: </w:t>
      </w:r>
    </w:p>
    <w:p w14:paraId="16023A46"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În cadrul procedurii de achiziție publică se va utiliza/accepta:</w:t>
      </w:r>
    </w:p>
    <w:p w14:paraId="6E824B25" w14:textId="77777777" w:rsidR="0062654C" w:rsidRPr="0062654C" w:rsidRDefault="0062654C" w:rsidP="0062654C">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62654C" w:rsidRPr="0062654C" w14:paraId="523A2E96" w14:textId="77777777" w:rsidTr="00683B91">
        <w:tc>
          <w:tcPr>
            <w:tcW w:w="5305" w:type="dxa"/>
            <w:shd w:val="clear" w:color="auto" w:fill="FFFFFF"/>
          </w:tcPr>
          <w:p w14:paraId="1789CD3B" w14:textId="77777777" w:rsidR="0062654C" w:rsidRPr="0062654C" w:rsidRDefault="0062654C" w:rsidP="0062654C">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62654C">
              <w:rPr>
                <w:rFonts w:ascii="Times New Roman" w:eastAsia="Times New Roman" w:hAnsi="Times New Roman" w:cs="Times New Roman"/>
                <w:b/>
                <w:lang w:val="en-US" w:eastAsia="ru-RU"/>
              </w:rPr>
              <w:t>Denumirea instrumentului electronic</w:t>
            </w:r>
          </w:p>
        </w:tc>
        <w:tc>
          <w:tcPr>
            <w:tcW w:w="3785" w:type="dxa"/>
            <w:shd w:val="clear" w:color="auto" w:fill="FFFFFF"/>
          </w:tcPr>
          <w:p w14:paraId="1C931931" w14:textId="77777777" w:rsidR="0062654C" w:rsidRPr="0062654C" w:rsidRDefault="0062654C" w:rsidP="0062654C">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62654C">
              <w:rPr>
                <w:rFonts w:ascii="Times New Roman" w:eastAsia="Times New Roman" w:hAnsi="Times New Roman" w:cs="Times New Roman"/>
                <w:b/>
                <w:lang w:val="en-US" w:eastAsia="ru-RU"/>
              </w:rPr>
              <w:t>Se va utiliza/accepta sau nu</w:t>
            </w:r>
          </w:p>
        </w:tc>
      </w:tr>
      <w:tr w:rsidR="0062654C" w:rsidRPr="0062654C" w14:paraId="3EFC2BB7" w14:textId="77777777" w:rsidTr="00683B91">
        <w:tc>
          <w:tcPr>
            <w:tcW w:w="5305" w:type="dxa"/>
            <w:shd w:val="clear" w:color="auto" w:fill="FFFFFF"/>
          </w:tcPr>
          <w:p w14:paraId="1D1A1CC4" w14:textId="77777777" w:rsidR="0062654C" w:rsidRPr="0062654C" w:rsidRDefault="0062654C" w:rsidP="0062654C">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62654C">
              <w:rPr>
                <w:rFonts w:ascii="Times New Roman" w:eastAsia="Times New Roman" w:hAnsi="Times New Roman" w:cs="Times New Roman"/>
                <w:lang w:val="en-US" w:eastAsia="ru-RU"/>
              </w:rPr>
              <w:t>depunerea electronică a ofertelor sau a cererilor de participare</w:t>
            </w:r>
          </w:p>
        </w:tc>
        <w:tc>
          <w:tcPr>
            <w:tcW w:w="3785" w:type="dxa"/>
            <w:shd w:val="clear" w:color="auto" w:fill="FFFFFF"/>
          </w:tcPr>
          <w:p w14:paraId="0DCE50BD" w14:textId="77777777" w:rsidR="0062654C" w:rsidRPr="0062654C" w:rsidRDefault="0062654C" w:rsidP="0062654C">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62654C">
              <w:rPr>
                <w:rFonts w:ascii="Times New Roman" w:eastAsia="Times New Roman" w:hAnsi="Times New Roman" w:cs="Times New Roman"/>
                <w:lang w:val="en-US" w:eastAsia="ru-RU"/>
              </w:rPr>
              <w:t>Da</w:t>
            </w:r>
          </w:p>
        </w:tc>
      </w:tr>
      <w:tr w:rsidR="0062654C" w:rsidRPr="0062654C" w14:paraId="1B183CC2" w14:textId="77777777" w:rsidTr="00683B91">
        <w:tc>
          <w:tcPr>
            <w:tcW w:w="5305" w:type="dxa"/>
            <w:shd w:val="clear" w:color="auto" w:fill="FFFFFF"/>
          </w:tcPr>
          <w:p w14:paraId="6B25E923" w14:textId="77777777" w:rsidR="0062654C" w:rsidRPr="0062654C" w:rsidRDefault="0062654C" w:rsidP="0062654C">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62654C">
              <w:rPr>
                <w:rFonts w:ascii="Times New Roman" w:eastAsia="Times New Roman" w:hAnsi="Times New Roman" w:cs="Times New Roman"/>
                <w:lang w:val="en-US" w:eastAsia="ru-RU"/>
              </w:rPr>
              <w:t>sistemul de comenzi electronice</w:t>
            </w:r>
          </w:p>
        </w:tc>
        <w:tc>
          <w:tcPr>
            <w:tcW w:w="3785" w:type="dxa"/>
            <w:shd w:val="clear" w:color="auto" w:fill="FFFFFF"/>
          </w:tcPr>
          <w:p w14:paraId="286DE5DE" w14:textId="77777777" w:rsidR="0062654C" w:rsidRPr="0062654C" w:rsidRDefault="0062654C" w:rsidP="0062654C">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62654C">
              <w:rPr>
                <w:rFonts w:ascii="Times New Roman" w:eastAsia="Times New Roman" w:hAnsi="Times New Roman" w:cs="Times New Roman"/>
                <w:lang w:val="en-US" w:eastAsia="ru-RU"/>
              </w:rPr>
              <w:t>Nu</w:t>
            </w:r>
          </w:p>
        </w:tc>
      </w:tr>
      <w:tr w:rsidR="0062654C" w:rsidRPr="0062654C" w14:paraId="03411E5B" w14:textId="77777777" w:rsidTr="00683B91">
        <w:tc>
          <w:tcPr>
            <w:tcW w:w="5305" w:type="dxa"/>
            <w:shd w:val="clear" w:color="auto" w:fill="FFFFFF"/>
          </w:tcPr>
          <w:p w14:paraId="0BDFA06B" w14:textId="77777777" w:rsidR="0062654C" w:rsidRPr="0062654C" w:rsidRDefault="0062654C" w:rsidP="0062654C">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62654C">
              <w:rPr>
                <w:rFonts w:ascii="Times New Roman" w:eastAsia="Times New Roman" w:hAnsi="Times New Roman" w:cs="Times New Roman"/>
                <w:lang w:val="en-US" w:eastAsia="ru-RU"/>
              </w:rPr>
              <w:t>facturarea electronică</w:t>
            </w:r>
          </w:p>
        </w:tc>
        <w:tc>
          <w:tcPr>
            <w:tcW w:w="3785" w:type="dxa"/>
            <w:shd w:val="clear" w:color="auto" w:fill="FFFFFF"/>
          </w:tcPr>
          <w:p w14:paraId="1D19D65B" w14:textId="77777777" w:rsidR="0062654C" w:rsidRPr="0062654C" w:rsidRDefault="0062654C" w:rsidP="0062654C">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62654C">
              <w:rPr>
                <w:rFonts w:ascii="Times New Roman" w:eastAsia="Times New Roman" w:hAnsi="Times New Roman" w:cs="Times New Roman"/>
                <w:lang w:val="en-US" w:eastAsia="ru-RU"/>
              </w:rPr>
              <w:t>Da</w:t>
            </w:r>
          </w:p>
        </w:tc>
      </w:tr>
      <w:tr w:rsidR="0062654C" w:rsidRPr="0062654C" w14:paraId="4775CBEB" w14:textId="77777777" w:rsidTr="00683B91">
        <w:trPr>
          <w:trHeight w:val="77"/>
        </w:trPr>
        <w:tc>
          <w:tcPr>
            <w:tcW w:w="5305" w:type="dxa"/>
            <w:shd w:val="clear" w:color="auto" w:fill="FFFFFF"/>
          </w:tcPr>
          <w:p w14:paraId="74362C7F" w14:textId="77777777" w:rsidR="0062654C" w:rsidRPr="0062654C" w:rsidRDefault="0062654C" w:rsidP="0062654C">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62654C">
              <w:rPr>
                <w:rFonts w:ascii="Times New Roman" w:eastAsia="Times New Roman" w:hAnsi="Times New Roman" w:cs="Times New Roman"/>
                <w:lang w:val="en-US" w:eastAsia="ru-RU"/>
              </w:rPr>
              <w:t>plățile electronice</w:t>
            </w:r>
          </w:p>
        </w:tc>
        <w:tc>
          <w:tcPr>
            <w:tcW w:w="3785" w:type="dxa"/>
            <w:shd w:val="clear" w:color="auto" w:fill="FFFFFF"/>
          </w:tcPr>
          <w:p w14:paraId="5D56011E" w14:textId="77777777" w:rsidR="0062654C" w:rsidRPr="0062654C" w:rsidRDefault="0062654C" w:rsidP="0062654C">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62654C">
              <w:rPr>
                <w:rFonts w:ascii="Times New Roman" w:eastAsia="Times New Roman" w:hAnsi="Times New Roman" w:cs="Times New Roman"/>
                <w:lang w:val="en-US" w:eastAsia="ru-RU"/>
              </w:rPr>
              <w:t>Da</w:t>
            </w:r>
          </w:p>
        </w:tc>
      </w:tr>
    </w:tbl>
    <w:p w14:paraId="0D1CBF0E"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62654C">
        <w:rPr>
          <w:rFonts w:ascii="Times New Roman" w:eastAsia="Times New Roman" w:hAnsi="Times New Roman" w:cs="Times New Roman"/>
          <w:b/>
          <w:color w:val="FF0000"/>
          <w:kern w:val="0"/>
          <w:lang w:val="en-US" w:eastAsia="ru-RU"/>
          <w14:ligatures w14:val="none"/>
        </w:rPr>
        <w:t>Nu</w:t>
      </w:r>
    </w:p>
    <w:p w14:paraId="22DA36E8" w14:textId="77777777" w:rsidR="0062654C" w:rsidRPr="0062654C" w:rsidRDefault="0062654C" w:rsidP="0062654C">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28792C50" w14:textId="77777777" w:rsidR="0062654C" w:rsidRPr="0062654C" w:rsidRDefault="0062654C" w:rsidP="0062654C">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62654C">
        <w:rPr>
          <w:rFonts w:ascii="Times New Roman" w:eastAsia="Times New Roman" w:hAnsi="Times New Roman" w:cs="Times New Roman"/>
          <w:b/>
          <w:kern w:val="0"/>
          <w:lang w:val="en-US" w:eastAsia="ru-RU"/>
          <w14:ligatures w14:val="none"/>
        </w:rPr>
        <w:t xml:space="preserve">Alte informații relevante: </w:t>
      </w:r>
      <w:r w:rsidRPr="0062654C">
        <w:rPr>
          <w:rFonts w:ascii="Times New Roman" w:eastAsia="Times New Roman" w:hAnsi="Times New Roman" w:cs="Times New Roman"/>
          <w:b/>
          <w:kern w:val="0"/>
          <w:shd w:val="clear" w:color="auto" w:fill="FFFFFF" w:themeFill="background1"/>
          <w:lang w:val="en-US" w:eastAsia="ru-RU"/>
          <w14:ligatures w14:val="none"/>
        </w:rPr>
        <w:t>OBIECTUL ESTE FINANTAT DE CATRE OFICIUL NATIONAL DE DEZVOLTARE REGIONALA SI LOCALA (ONDRL).</w:t>
      </w:r>
    </w:p>
    <w:p w14:paraId="4BA5BE39" w14:textId="77777777" w:rsidR="0062654C" w:rsidRPr="0062654C" w:rsidRDefault="0062654C" w:rsidP="0062654C">
      <w:pPr>
        <w:spacing w:line="259" w:lineRule="auto"/>
        <w:ind w:left="720"/>
        <w:contextualSpacing/>
        <w:rPr>
          <w:rFonts w:ascii="Times New Roman" w:eastAsia="Times New Roman" w:hAnsi="Times New Roman" w:cs="Times New Roman"/>
          <w:b/>
          <w:kern w:val="0"/>
          <w:lang w:val="en-US" w:eastAsia="ru-RU"/>
          <w14:ligatures w14:val="none"/>
        </w:rPr>
      </w:pPr>
    </w:p>
    <w:p w14:paraId="307F5D49" w14:textId="77777777" w:rsidR="0062654C" w:rsidRPr="0062654C" w:rsidRDefault="0062654C" w:rsidP="0062654C">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360CDBB3" w14:textId="5F0E94DB" w:rsidR="00535EE2" w:rsidRPr="0062654C" w:rsidRDefault="0062654C" w:rsidP="0062654C">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r w:rsidRPr="0062654C">
        <w:rPr>
          <w:rFonts w:ascii="Times New Roman" w:eastAsia="Times New Roman" w:hAnsi="Times New Roman" w:cs="Times New Roman"/>
          <w:b/>
          <w:kern w:val="0"/>
          <w:lang w:val="en-US" w:eastAsia="ru-RU"/>
          <w14:ligatures w14:val="none"/>
        </w:rPr>
        <w:t xml:space="preserve">Conducătorul grupului de lucru:  </w:t>
      </w:r>
      <w:r w:rsidRPr="0062654C">
        <w:rPr>
          <w:rFonts w:ascii="Times New Roman" w:eastAsia="Times New Roman" w:hAnsi="Times New Roman" w:cs="Times New Roman"/>
          <w:b/>
          <w:kern w:val="0"/>
          <w:shd w:val="clear" w:color="auto" w:fill="FFFFFF" w:themeFill="background1"/>
          <w:lang w:val="en-US" w:eastAsia="ru-RU"/>
          <w14:ligatures w14:val="none"/>
        </w:rPr>
        <w:t>DONȚU Alexand</w:t>
      </w:r>
      <w:r>
        <w:rPr>
          <w:rFonts w:ascii="Times New Roman" w:eastAsia="Times New Roman" w:hAnsi="Times New Roman" w:cs="Times New Roman"/>
          <w:b/>
          <w:kern w:val="0"/>
          <w:shd w:val="clear" w:color="auto" w:fill="FFFFFF" w:themeFill="background1"/>
          <w:lang w:val="en-US" w:eastAsia="ru-RU"/>
          <w14:ligatures w14:val="none"/>
        </w:rPr>
        <w:t>ru</w:t>
      </w:r>
    </w:p>
    <w:p w14:paraId="26552949" w14:textId="77777777" w:rsidR="00535EE2" w:rsidRPr="00535EE2" w:rsidRDefault="00535EE2" w:rsidP="00535EE2">
      <w:pPr>
        <w:spacing w:after="0" w:line="240" w:lineRule="auto"/>
        <w:rPr>
          <w:rFonts w:ascii="Times New Roman" w:eastAsia="Times New Roman" w:hAnsi="Times New Roman" w:cs="Times New Roman"/>
          <w:kern w:val="0"/>
          <w:lang w:val="en-US"/>
          <w14:ligatures w14:val="none"/>
        </w:rPr>
      </w:pPr>
    </w:p>
    <w:p w14:paraId="2C1DA565" w14:textId="77777777" w:rsidR="00535EE2" w:rsidRPr="00535EE2" w:rsidRDefault="00535EE2" w:rsidP="00535EE2">
      <w:pPr>
        <w:spacing w:line="259" w:lineRule="auto"/>
        <w:rPr>
          <w:kern w:val="0"/>
          <w:sz w:val="22"/>
          <w:szCs w:val="22"/>
          <w:lang w:val="en-US"/>
          <w14:ligatures w14:val="none"/>
        </w:rPr>
      </w:pPr>
    </w:p>
    <w:p w14:paraId="085EDF4C" w14:textId="77777777" w:rsidR="00535EE2" w:rsidRPr="00535EE2" w:rsidRDefault="00535EE2" w:rsidP="00535EE2">
      <w:pPr>
        <w:spacing w:line="259" w:lineRule="auto"/>
        <w:rPr>
          <w:kern w:val="0"/>
          <w:sz w:val="22"/>
          <w:szCs w:val="22"/>
          <w:lang w:val="ro-MD"/>
          <w14:ligatures w14:val="none"/>
        </w:rPr>
      </w:pPr>
    </w:p>
    <w:bookmarkEnd w:id="45"/>
    <w:p w14:paraId="3AA924A7" w14:textId="77777777" w:rsidR="00535EE2" w:rsidRPr="00535EE2" w:rsidRDefault="00535EE2" w:rsidP="00535EE2">
      <w:pPr>
        <w:rPr>
          <w:lang w:val="en-US"/>
        </w:rPr>
      </w:pPr>
    </w:p>
    <w:p w14:paraId="05EFDD6F" w14:textId="77777777" w:rsidR="00535EE2" w:rsidRPr="00535EE2" w:rsidRDefault="00535EE2" w:rsidP="00535EE2">
      <w:pPr>
        <w:spacing w:after="0" w:line="240" w:lineRule="auto"/>
        <w:rPr>
          <w:rFonts w:ascii="Times New Roman" w:eastAsia="Times New Roman" w:hAnsi="Times New Roman" w:cs="Times New Roman"/>
          <w:b/>
          <w:kern w:val="0"/>
          <w:lang w:val="en-US" w:eastAsia="ru-RU"/>
          <w14:ligatures w14:val="none"/>
        </w:rPr>
      </w:pPr>
    </w:p>
    <w:p w14:paraId="5E0E98BB" w14:textId="77777777" w:rsidR="00535EE2" w:rsidRPr="00535EE2" w:rsidRDefault="00535EE2" w:rsidP="00535EE2">
      <w:pPr>
        <w:spacing w:after="0" w:line="240" w:lineRule="auto"/>
        <w:rPr>
          <w:rFonts w:ascii="Times New Roman" w:eastAsia="Times New Roman" w:hAnsi="Times New Roman" w:cs="Times New Roman"/>
          <w:kern w:val="0"/>
          <w:lang w:val="ro-MD"/>
          <w14:ligatures w14:val="none"/>
        </w:rPr>
      </w:pPr>
    </w:p>
    <w:p w14:paraId="71061A9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123813B1"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3</w:t>
      </w:r>
    </w:p>
    <w:p w14:paraId="0C581D2F"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2B644A2D"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417E595E" w14:textId="77777777" w:rsidR="00535EE2" w:rsidRPr="00535EE2" w:rsidRDefault="00535EE2" w:rsidP="00535EE2">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27374DC2"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FAEC074" w14:textId="77777777" w:rsidR="00535EE2" w:rsidRPr="00535EE2" w:rsidRDefault="00535EE2" w:rsidP="00535EE2">
      <w:pPr>
        <w:spacing w:before="240" w:line="240" w:lineRule="auto"/>
        <w:jc w:val="center"/>
        <w:rPr>
          <w:rFonts w:ascii="Times New Roman" w:eastAsia="Calibri" w:hAnsi="Times New Roman" w:cs="Times New Roman"/>
          <w:b/>
          <w:kern w:val="0"/>
          <w:sz w:val="28"/>
          <w:szCs w:val="28"/>
          <w:lang w:val="ro-MD"/>
          <w14:ligatures w14:val="none"/>
        </w:rPr>
      </w:pPr>
      <w:r w:rsidRPr="00535EE2">
        <w:rPr>
          <w:rFonts w:ascii="Times New Roman" w:eastAsia="Calibri" w:hAnsi="Times New Roman" w:cs="Times New Roman"/>
          <w:b/>
          <w:kern w:val="0"/>
          <w:sz w:val="28"/>
          <w:szCs w:val="28"/>
          <w:lang w:val="ro-MD"/>
          <w14:ligatures w14:val="none"/>
        </w:rPr>
        <w:t>INVITAȚIE DE PARTICIPARE LA ETAPELE DE PRESELECȚIE/LA PROCEDURILE NEGOCIATE</w:t>
      </w:r>
    </w:p>
    <w:p w14:paraId="3E19E5BA" w14:textId="77777777" w:rsidR="00535EE2" w:rsidRPr="00535EE2" w:rsidRDefault="00535EE2" w:rsidP="00535EE2">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028EE445" w14:textId="77777777" w:rsidR="00535EE2" w:rsidRPr="00535EE2" w:rsidRDefault="00535EE2" w:rsidP="00535EE2">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privind achiziționarea </w:t>
      </w:r>
      <w:r w:rsidRPr="00535EE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535EE2">
        <w:rPr>
          <w:rFonts w:ascii="Times New Roman" w:eastAsia="Times New Roman" w:hAnsi="Times New Roman" w:cs="Times New Roman"/>
          <w:b/>
          <w:kern w:val="0"/>
          <w:shd w:val="clear" w:color="auto" w:fill="FFFFFF" w:themeFill="background1"/>
          <w:lang w:val="ro-MD" w:eastAsia="ru-RU"/>
          <w14:ligatures w14:val="none"/>
        </w:rPr>
        <w:br/>
      </w:r>
      <w:r w:rsidRPr="00535EE2">
        <w:rPr>
          <w:rFonts w:ascii="Times New Roman" w:eastAsia="Times New Roman" w:hAnsi="Times New Roman" w:cs="Times New Roman"/>
          <w:kern w:val="0"/>
          <w:sz w:val="20"/>
          <w:lang w:val="ro-MD" w:eastAsia="ru-RU"/>
          <w14:ligatures w14:val="none"/>
        </w:rPr>
        <w:t xml:space="preserve">                                                             (se indică obiectul achiziției)</w:t>
      </w:r>
      <w:r w:rsidRPr="00535EE2">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535EE2">
        <w:rPr>
          <w:rFonts w:ascii="Times New Roman" w:eastAsia="Times New Roman" w:hAnsi="Times New Roman" w:cs="Times New Roman"/>
          <w:b/>
          <w:kern w:val="0"/>
          <w:lang w:val="ro-MD" w:eastAsia="ru-RU"/>
          <w14:ligatures w14:val="none"/>
        </w:rPr>
        <w:br/>
      </w:r>
      <w:r w:rsidRPr="00535EE2">
        <w:rPr>
          <w:rFonts w:ascii="Times New Roman" w:eastAsia="Times New Roman" w:hAnsi="Times New Roman" w:cs="Times New Roman"/>
          <w:kern w:val="0"/>
          <w:sz w:val="20"/>
          <w:lang w:val="ro-MD" w:eastAsia="ru-RU"/>
          <w14:ligatures w14:val="none"/>
        </w:rPr>
        <w:t xml:space="preserve">                                                             (tipul procedurii de achiziție)</w:t>
      </w:r>
    </w:p>
    <w:p w14:paraId="3ED7DA6C" w14:textId="77777777" w:rsidR="00535EE2" w:rsidRPr="00535EE2" w:rsidRDefault="00535EE2" w:rsidP="00535EE2">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79E33348" w14:textId="77777777" w:rsidR="00535EE2" w:rsidRPr="00535EE2" w:rsidRDefault="00535EE2" w:rsidP="00535EE2">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Denumirea autorității contractante: ___________________________________________</w:t>
      </w:r>
    </w:p>
    <w:p w14:paraId="1C333E08" w14:textId="77777777" w:rsidR="00535EE2" w:rsidRPr="00535EE2" w:rsidRDefault="00535EE2" w:rsidP="00535EE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IDNO: </w:t>
      </w:r>
      <w:r w:rsidRPr="00535EE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74DF6988" w14:textId="77777777" w:rsidR="00535EE2" w:rsidRPr="00535EE2" w:rsidRDefault="00535EE2" w:rsidP="00535EE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Adresa: </w:t>
      </w:r>
      <w:r w:rsidRPr="00535EE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39E08230" w14:textId="77777777" w:rsidR="00535EE2" w:rsidRPr="00535EE2" w:rsidRDefault="00535EE2" w:rsidP="00535EE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Numărul de telefon/fax: </w:t>
      </w:r>
      <w:r w:rsidRPr="00535EE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74EF47F9" w14:textId="77777777" w:rsidR="00535EE2" w:rsidRPr="00535EE2" w:rsidRDefault="00535EE2" w:rsidP="00535EE2">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535EE2">
        <w:rPr>
          <w:rFonts w:ascii="Times New Roman" w:eastAsia="Times New Roman" w:hAnsi="Times New Roman" w:cs="Times New Roman"/>
          <w:b/>
          <w:kern w:val="0"/>
          <w:shd w:val="clear" w:color="auto" w:fill="FFFFFF" w:themeFill="background1"/>
          <w:lang w:val="ro-MD" w:eastAsia="ru-RU"/>
          <w14:ligatures w14:val="none"/>
        </w:rPr>
        <w:t>___________________</w:t>
      </w:r>
    </w:p>
    <w:p w14:paraId="1AA901D0" w14:textId="77777777" w:rsidR="00535EE2" w:rsidRPr="00535EE2" w:rsidRDefault="00535EE2" w:rsidP="00535EE2">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535EE2">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60B740D5" w14:textId="77777777" w:rsidR="00535EE2" w:rsidRPr="00535EE2" w:rsidRDefault="00535EE2" w:rsidP="00535EE2">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o-RO"/>
          <w14:ligatures w14:val="none"/>
        </w:rPr>
        <w:t>Anunțul de participare: Nr._________, Data publicării____________, Link___________</w:t>
      </w:r>
    </w:p>
    <w:p w14:paraId="713F1506" w14:textId="77777777" w:rsidR="00535EE2" w:rsidRPr="00535EE2" w:rsidRDefault="00535EE2" w:rsidP="00535EE2">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1C168BBB" w14:textId="77777777" w:rsidR="00535EE2" w:rsidRPr="00535EE2" w:rsidRDefault="00535EE2" w:rsidP="00535EE2">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535EE2" w:rsidRPr="0062654C" w14:paraId="702E5F62" w14:textId="77777777" w:rsidTr="00B16553">
        <w:trPr>
          <w:jc w:val="center"/>
        </w:trPr>
        <w:tc>
          <w:tcPr>
            <w:tcW w:w="576" w:type="dxa"/>
            <w:shd w:val="clear" w:color="auto" w:fill="auto"/>
          </w:tcPr>
          <w:p w14:paraId="27FB44D9" w14:textId="77777777" w:rsidR="00535EE2" w:rsidRPr="00535EE2" w:rsidRDefault="00535EE2" w:rsidP="00535EE2">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535EE2">
              <w:rPr>
                <w:rFonts w:ascii="Times New Roman" w:eastAsia="Times New Roman" w:hAnsi="Times New Roman" w:cs="Times New Roman"/>
                <w:b/>
                <w:iCs/>
                <w:sz w:val="20"/>
                <w:szCs w:val="20"/>
                <w:lang w:val="ro-MD" w:eastAsia="ru-RU"/>
              </w:rPr>
              <w:t>Nr. d/o</w:t>
            </w:r>
          </w:p>
        </w:tc>
        <w:tc>
          <w:tcPr>
            <w:tcW w:w="3810" w:type="dxa"/>
            <w:shd w:val="clear" w:color="auto" w:fill="auto"/>
          </w:tcPr>
          <w:p w14:paraId="6D8D1059" w14:textId="77777777" w:rsidR="00535EE2" w:rsidRPr="00535EE2" w:rsidRDefault="00535EE2" w:rsidP="00535EE2">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535EE2">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57B9062A" w14:textId="77777777" w:rsidR="00535EE2" w:rsidRPr="00535EE2" w:rsidRDefault="00535EE2" w:rsidP="00535EE2">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535EE2">
              <w:rPr>
                <w:rFonts w:ascii="Times New Roman" w:eastAsia="Times New Roman" w:hAnsi="Times New Roman" w:cs="Times New Roman"/>
                <w:b/>
                <w:iCs/>
                <w:sz w:val="20"/>
                <w:szCs w:val="20"/>
                <w:lang w:val="ro-MD" w:eastAsia="ru-RU"/>
              </w:rPr>
              <w:t>Mod de prezentare a documentului:</w:t>
            </w:r>
          </w:p>
        </w:tc>
      </w:tr>
      <w:tr w:rsidR="00535EE2" w:rsidRPr="0062654C" w14:paraId="3CCC0168" w14:textId="77777777" w:rsidTr="00B16553">
        <w:trPr>
          <w:jc w:val="center"/>
        </w:trPr>
        <w:tc>
          <w:tcPr>
            <w:tcW w:w="576" w:type="dxa"/>
            <w:shd w:val="clear" w:color="auto" w:fill="auto"/>
          </w:tcPr>
          <w:p w14:paraId="3E0E228B" w14:textId="77777777" w:rsidR="00535EE2" w:rsidRPr="00535EE2" w:rsidRDefault="00535EE2" w:rsidP="00535EE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3F5016B9" w14:textId="77777777" w:rsidR="00535EE2" w:rsidRPr="00535EE2" w:rsidRDefault="00535EE2" w:rsidP="00535EE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7E848414" w14:textId="77777777" w:rsidR="00535EE2" w:rsidRPr="00535EE2" w:rsidRDefault="00535EE2" w:rsidP="00535EE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535EE2" w:rsidRPr="0062654C" w14:paraId="10F42681" w14:textId="77777777" w:rsidTr="00B16553">
        <w:trPr>
          <w:jc w:val="center"/>
        </w:trPr>
        <w:tc>
          <w:tcPr>
            <w:tcW w:w="576" w:type="dxa"/>
            <w:shd w:val="clear" w:color="auto" w:fill="auto"/>
          </w:tcPr>
          <w:p w14:paraId="795EBC48" w14:textId="77777777" w:rsidR="00535EE2" w:rsidRPr="00535EE2" w:rsidRDefault="00535EE2" w:rsidP="00535EE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426A1DA0" w14:textId="77777777" w:rsidR="00535EE2" w:rsidRPr="00535EE2" w:rsidRDefault="00535EE2" w:rsidP="00535EE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7BFF6C8C" w14:textId="77777777" w:rsidR="00535EE2" w:rsidRPr="00535EE2" w:rsidRDefault="00535EE2" w:rsidP="00535EE2">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0175EF38" w14:textId="77777777" w:rsidR="00535EE2" w:rsidRPr="00535EE2" w:rsidRDefault="00535EE2" w:rsidP="00535EE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Garanția pentru ofertă, după caz ________________</w:t>
      </w:r>
      <w:r w:rsidRPr="00535EE2">
        <w:rPr>
          <w:rFonts w:ascii="Times New Roman" w:eastAsia="Times New Roman" w:hAnsi="Times New Roman" w:cs="Times New Roman"/>
          <w:noProof/>
          <w:kern w:val="0"/>
          <w:lang w:val="ro-MD"/>
          <w14:ligatures w14:val="none"/>
        </w:rPr>
        <w:t xml:space="preserve">, </w:t>
      </w:r>
      <w:r w:rsidRPr="00535EE2">
        <w:rPr>
          <w:rFonts w:ascii="Times New Roman" w:eastAsia="Times New Roman" w:hAnsi="Times New Roman" w:cs="Times New Roman"/>
          <w:b/>
          <w:kern w:val="0"/>
          <w:lang w:val="ro-MD" w:eastAsia="ru-RU"/>
          <w14:ligatures w14:val="none"/>
        </w:rPr>
        <w:t>cuantumul________________.</w:t>
      </w:r>
    </w:p>
    <w:p w14:paraId="2466EE58" w14:textId="77777777" w:rsidR="00535EE2" w:rsidRPr="00535EE2" w:rsidRDefault="00535EE2" w:rsidP="00535EE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1BD265E3" w14:textId="77777777" w:rsidR="00535EE2" w:rsidRPr="00535EE2" w:rsidRDefault="00535EE2" w:rsidP="00535EE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Garanția de bună execuție a contractului, după caz______________,  cuantumul__.</w:t>
      </w:r>
    </w:p>
    <w:p w14:paraId="719B721E" w14:textId="77777777" w:rsidR="00535EE2" w:rsidRPr="00535EE2" w:rsidRDefault="00535EE2" w:rsidP="00535EE2">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Ofertele se prezintă în valuta_____________________________________________.</w:t>
      </w:r>
    </w:p>
    <w:p w14:paraId="7375D761" w14:textId="77777777" w:rsidR="00535EE2" w:rsidRPr="00535EE2" w:rsidRDefault="00535EE2" w:rsidP="00535EE2">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Termenul limită de depunere/deschidere a ofertelor:</w:t>
      </w:r>
    </w:p>
    <w:p w14:paraId="0AD48AD2" w14:textId="77777777" w:rsidR="00535EE2" w:rsidRPr="00535EE2" w:rsidRDefault="00535EE2" w:rsidP="00535EE2">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până la: </w:t>
      </w:r>
      <w:r w:rsidRPr="00535EE2">
        <w:rPr>
          <w:rFonts w:ascii="Times New Roman" w:eastAsia="Times New Roman" w:hAnsi="Times New Roman" w:cs="Times New Roman"/>
          <w:b/>
          <w:i/>
          <w:kern w:val="0"/>
          <w:lang w:val="ro-MD" w:eastAsia="ru-RU"/>
          <w14:ligatures w14:val="none"/>
        </w:rPr>
        <w:t>[ora exactă]</w:t>
      </w:r>
      <w:r w:rsidRPr="00535EE2">
        <w:rPr>
          <w:rFonts w:ascii="Times New Roman" w:eastAsia="Times New Roman" w:hAnsi="Times New Roman" w:cs="Times New Roman"/>
          <w:b/>
          <w:kern w:val="0"/>
          <w:lang w:val="ro-MD" w:eastAsia="ru-RU"/>
          <w14:ligatures w14:val="none"/>
        </w:rPr>
        <w:t>______________________________________________________</w:t>
      </w:r>
    </w:p>
    <w:p w14:paraId="16DE4108" w14:textId="77777777" w:rsidR="00535EE2" w:rsidRPr="00535EE2" w:rsidRDefault="00535EE2" w:rsidP="00535EE2">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pe: </w:t>
      </w:r>
      <w:r w:rsidRPr="00535EE2">
        <w:rPr>
          <w:rFonts w:ascii="Times New Roman" w:eastAsia="Times New Roman" w:hAnsi="Times New Roman" w:cs="Times New Roman"/>
          <w:b/>
          <w:i/>
          <w:kern w:val="0"/>
          <w:lang w:val="ro-MD" w:eastAsia="ru-RU"/>
          <w14:ligatures w14:val="none"/>
        </w:rPr>
        <w:t>[data]</w:t>
      </w:r>
      <w:r w:rsidRPr="00535EE2">
        <w:rPr>
          <w:rFonts w:ascii="Times New Roman" w:eastAsia="Times New Roman" w:hAnsi="Times New Roman" w:cs="Times New Roman"/>
          <w:b/>
          <w:kern w:val="0"/>
          <w:lang w:val="ro-MD" w:eastAsia="ru-RU"/>
          <w14:ligatures w14:val="none"/>
        </w:rPr>
        <w:t>_______________________________________________________________</w:t>
      </w:r>
    </w:p>
    <w:p w14:paraId="67717FDC" w14:textId="77777777" w:rsidR="00535EE2" w:rsidRPr="00535EE2" w:rsidRDefault="00535EE2" w:rsidP="00535EE2">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Adresa la care trebuie transmise ofertele: </w:t>
      </w:r>
    </w:p>
    <w:p w14:paraId="0842FE5B" w14:textId="77777777" w:rsidR="00535EE2" w:rsidRPr="00535EE2" w:rsidRDefault="00535EE2" w:rsidP="00535EE2">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i/>
          <w:kern w:val="0"/>
          <w:lang w:val="ro-MD" w:eastAsia="ru-RU"/>
          <w14:ligatures w14:val="none"/>
        </w:rPr>
        <w:t>Ofertele vor fi depuse electronic prin intermediul SIA RSAP(după caz)</w:t>
      </w:r>
    </w:p>
    <w:p w14:paraId="0D249DF6" w14:textId="77777777" w:rsidR="00535EE2" w:rsidRPr="00535EE2" w:rsidRDefault="00535EE2" w:rsidP="00535EE2">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Termenul de valabilitate a ofertelor: __________________________________________</w:t>
      </w:r>
    </w:p>
    <w:p w14:paraId="50CCA2FC" w14:textId="77777777" w:rsidR="00535EE2" w:rsidRPr="00535EE2" w:rsidRDefault="00535EE2" w:rsidP="00535EE2">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Locul deschiderii ofertelor: __________________________________________________</w:t>
      </w:r>
    </w:p>
    <w:p w14:paraId="5595755D" w14:textId="77777777" w:rsidR="00535EE2" w:rsidRPr="00535EE2" w:rsidRDefault="00535EE2" w:rsidP="00535EE2">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535EE2">
        <w:rPr>
          <w:rFonts w:ascii="Times New Roman" w:eastAsia="Times New Roman" w:hAnsi="Times New Roman" w:cs="Times New Roman"/>
          <w:kern w:val="0"/>
          <w:sz w:val="20"/>
          <w:lang w:val="ro-MD" w:eastAsia="ru-RU"/>
          <w14:ligatures w14:val="none"/>
        </w:rPr>
        <w:t>(SIA RSAP sau adresa deschiderii)</w:t>
      </w:r>
    </w:p>
    <w:p w14:paraId="61C44620" w14:textId="77777777" w:rsidR="00535EE2" w:rsidRPr="00535EE2" w:rsidRDefault="00535EE2" w:rsidP="00535EE2">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535EE2">
        <w:rPr>
          <w:rFonts w:ascii="Times New Roman" w:eastAsia="Times New Roman" w:hAnsi="Times New Roman" w:cs="Times New Roman"/>
          <w:b/>
          <w:i/>
          <w:kern w:val="0"/>
          <w:lang w:val="ro-MD" w:eastAsia="ru-RU"/>
          <w14:ligatures w14:val="none"/>
        </w:rPr>
        <w:t xml:space="preserve">Ofertele întârziate vor fi respinse. </w:t>
      </w:r>
    </w:p>
    <w:p w14:paraId="41C3358E" w14:textId="77777777" w:rsidR="00535EE2" w:rsidRPr="00535EE2" w:rsidRDefault="00535EE2" w:rsidP="00535EE2">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Persoanele autorizate să asiste la deschiderea ofertelor: </w:t>
      </w:r>
      <w:r w:rsidRPr="00535EE2">
        <w:rPr>
          <w:rFonts w:ascii="Times New Roman" w:eastAsia="Times New Roman" w:hAnsi="Times New Roman" w:cs="Times New Roman"/>
          <w:b/>
          <w:kern w:val="0"/>
          <w:lang w:val="ro-MD" w:eastAsia="ru-RU"/>
          <w14:ligatures w14:val="none"/>
        </w:rPr>
        <w:br/>
      </w:r>
      <w:r w:rsidRPr="00535EE2">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535EE2">
        <w:rPr>
          <w:rFonts w:ascii="Times New Roman" w:eastAsia="Times New Roman" w:hAnsi="Times New Roman" w:cs="Times New Roman"/>
          <w:b/>
          <w:kern w:val="0"/>
          <w:lang w:val="ro-MD" w:eastAsia="ru-RU"/>
          <w14:ligatures w14:val="none"/>
        </w:rPr>
        <w:t>.</w:t>
      </w:r>
    </w:p>
    <w:p w14:paraId="78EA730E" w14:textId="77777777" w:rsidR="00535EE2" w:rsidRPr="00535EE2" w:rsidRDefault="00535EE2" w:rsidP="00535EE2">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554CE48F" w14:textId="77777777" w:rsidR="00535EE2" w:rsidRPr="00535EE2" w:rsidRDefault="00535EE2" w:rsidP="00535EE2">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01E92130" w14:textId="77777777" w:rsidR="00535EE2" w:rsidRPr="00535EE2" w:rsidRDefault="00535EE2" w:rsidP="00535EE2">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535EE2">
        <w:rPr>
          <w:rFonts w:ascii="Times New Roman" w:eastAsia="Times New Roman" w:hAnsi="Times New Roman" w:cs="Times New Roman"/>
          <w:kern w:val="0"/>
          <w:sz w:val="20"/>
          <w:lang w:val="ro-MD" w:eastAsia="ru-RU"/>
          <w14:ligatures w14:val="none"/>
        </w:rPr>
        <w:t>(se specifică denumirea proiectului și/sau programului)</w:t>
      </w:r>
    </w:p>
    <w:p w14:paraId="67AADCBE" w14:textId="77777777" w:rsidR="00535EE2" w:rsidRPr="00535EE2" w:rsidRDefault="00535EE2" w:rsidP="00535EE2">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0E3489C" w14:textId="77777777" w:rsidR="00535EE2" w:rsidRPr="00535EE2" w:rsidRDefault="00535EE2" w:rsidP="00535EE2">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b/>
          <w:kern w:val="0"/>
          <w:lang w:val="ro-MD" w:eastAsia="ru-RU"/>
          <w14:ligatures w14:val="none"/>
        </w:rPr>
        <w:t xml:space="preserve">Alte informații relevante: </w:t>
      </w:r>
      <w:r w:rsidRPr="00535EE2">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4A653C26" w14:textId="77777777" w:rsidR="00535EE2" w:rsidRPr="00535EE2" w:rsidRDefault="00535EE2" w:rsidP="00535EE2">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28C14F7A" w14:textId="77777777" w:rsidR="00535EE2" w:rsidRPr="00535EE2" w:rsidRDefault="00535EE2" w:rsidP="00535EE2">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1B12D4B6" w14:textId="77777777" w:rsidR="00535EE2" w:rsidRPr="00535EE2" w:rsidRDefault="00535EE2" w:rsidP="00535EE2">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535EE2">
        <w:rPr>
          <w:rFonts w:ascii="Times New Roman" w:eastAsia="Times New Roman" w:hAnsi="Times New Roman" w:cs="Times New Roman"/>
          <w:b/>
          <w:kern w:val="0"/>
          <w:lang w:val="ro-MD" w:eastAsia="ru-RU"/>
          <w14:ligatures w14:val="none"/>
        </w:rPr>
        <w:t xml:space="preserve">Conducătorul grupului de lucru:  </w:t>
      </w:r>
      <w:r w:rsidRPr="00535EE2">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535EE2">
        <w:rPr>
          <w:rFonts w:ascii="Times New Roman" w:eastAsia="Times New Roman" w:hAnsi="Times New Roman" w:cs="Times New Roman"/>
          <w:b/>
          <w:noProof/>
          <w:kern w:val="0"/>
          <w:lang w:val="ro-MD"/>
          <w14:ligatures w14:val="none"/>
        </w:rPr>
        <w:t>.</w:t>
      </w:r>
    </w:p>
    <w:p w14:paraId="3C771858" w14:textId="77777777" w:rsidR="00535EE2" w:rsidRPr="00535EE2" w:rsidRDefault="00535EE2" w:rsidP="00535EE2">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3FEDB3B9" w14:textId="77777777" w:rsidR="00535EE2" w:rsidRPr="00535EE2" w:rsidRDefault="00535EE2" w:rsidP="00535EE2">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1D148C30"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52C7F5"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ACDD686"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5ABA853"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565433B"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8D1086C"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63CF6D7"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BD68D9E"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103B561"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651E897"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F548BA0"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97D42E3"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57BDD29"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BE019A7"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F44F880"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3FE48BA"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D38D5B9"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86BDEFD"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D56865F"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B6DCB05"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E1256DB"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09AF9CF"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46E438D"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52271C2"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572EAEE"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4AB82EE"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2CAAF77"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4BA3B41"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77FE9FB"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4</w:t>
      </w:r>
    </w:p>
    <w:p w14:paraId="214012F5"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32241380"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2D0CEED1"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4328F2E"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2ABCDF4"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408AEE2"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535EE2">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2C29D225"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5B6FAF34"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535EE2">
        <w:rPr>
          <w:rFonts w:ascii="Times New Roman" w:eastAsia="Times New Roman" w:hAnsi="Times New Roman" w:cs="Times New Roman"/>
          <w:color w:val="000000"/>
          <w:kern w:val="0"/>
          <w:lang w:val="ro-MD" w:eastAsia="ru-RU"/>
          <w14:ligatures w14:val="none"/>
        </w:rPr>
        <w:t>Nr. ____________ , aprobat la ___________</w:t>
      </w:r>
    </w:p>
    <w:p w14:paraId="66A14EF5"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55EEA83"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535EE2" w:rsidRPr="00535EE2" w14:paraId="7C67891B"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5797CE" w14:textId="77777777" w:rsidR="00535EE2" w:rsidRPr="00535EE2" w:rsidRDefault="00535EE2" w:rsidP="00535EE2">
            <w:pPr>
              <w:spacing w:after="0" w:line="240" w:lineRule="auto"/>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535EE2" w:rsidRPr="00535EE2" w14:paraId="4D78E632"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03D7C2" w14:textId="77777777" w:rsidR="00535EE2" w:rsidRPr="00535EE2" w:rsidRDefault="00535EE2" w:rsidP="00535EE2">
            <w:pPr>
              <w:spacing w:after="0" w:line="240" w:lineRule="auto"/>
              <w:ind w:right="129"/>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535EE2" w:rsidRPr="00535EE2" w14:paraId="291E44CD" w14:textId="77777777" w:rsidTr="00B1655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23F943" w14:textId="77777777" w:rsidR="00535EE2" w:rsidRPr="00535EE2" w:rsidRDefault="00535EE2" w:rsidP="00535EE2">
            <w:pPr>
              <w:spacing w:after="0" w:line="240" w:lineRule="auto"/>
              <w:rPr>
                <w:rFonts w:ascii="Times New Roman" w:eastAsia="Times New Roman" w:hAnsi="Times New Roman" w:cs="Times New Roman"/>
                <w:b/>
                <w:bCs/>
                <w:noProof/>
                <w:kern w:val="0"/>
                <w:lang w:val="ro-MD"/>
                <w14:ligatures w14:val="none"/>
              </w:rPr>
            </w:pPr>
          </w:p>
        </w:tc>
      </w:tr>
      <w:tr w:rsidR="00535EE2" w:rsidRPr="00535EE2" w14:paraId="4B0105BB"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9422E90" w14:textId="77777777" w:rsidR="00535EE2" w:rsidRPr="00535EE2" w:rsidRDefault="00535EE2" w:rsidP="00535EE2">
            <w:pPr>
              <w:spacing w:after="0" w:line="240" w:lineRule="auto"/>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535EE2" w:rsidRPr="00535EE2" w14:paraId="69D7CAE2"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45B25A" w14:textId="77777777" w:rsidR="00535EE2" w:rsidRPr="00535EE2" w:rsidRDefault="00535EE2" w:rsidP="00535EE2">
            <w:pPr>
              <w:spacing w:after="0" w:line="240" w:lineRule="auto"/>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535EE2" w:rsidRPr="00535EE2" w14:paraId="0F18FF31"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8F360B" w14:textId="77777777" w:rsidR="00535EE2" w:rsidRPr="00535EE2" w:rsidRDefault="00535EE2" w:rsidP="00535EE2">
            <w:pPr>
              <w:spacing w:after="0" w:line="240" w:lineRule="auto"/>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535EE2" w:rsidRPr="00535EE2" w14:paraId="7DBECA9D" w14:textId="77777777" w:rsidTr="00B1655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02C14F" w14:textId="77777777" w:rsidR="00535EE2" w:rsidRPr="00535EE2" w:rsidRDefault="00535EE2" w:rsidP="00535EE2">
            <w:pPr>
              <w:spacing w:after="0" w:line="240" w:lineRule="auto"/>
              <w:rPr>
                <w:rFonts w:ascii="Times New Roman" w:eastAsia="Times New Roman" w:hAnsi="Times New Roman" w:cs="Times New Roman"/>
                <w:b/>
                <w:bCs/>
                <w:noProof/>
                <w:kern w:val="0"/>
                <w:lang w:val="ro-MD"/>
                <w14:ligatures w14:val="none"/>
              </w:rPr>
            </w:pPr>
          </w:p>
        </w:tc>
      </w:tr>
      <w:tr w:rsidR="00535EE2" w:rsidRPr="00535EE2" w14:paraId="2D9EAE91"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6FDDDA" w14:textId="77777777" w:rsidR="00535EE2" w:rsidRPr="00535EE2" w:rsidRDefault="00535EE2" w:rsidP="00535EE2">
            <w:pPr>
              <w:spacing w:after="0" w:line="240" w:lineRule="auto"/>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535EE2" w:rsidRPr="00535EE2" w14:paraId="5FD23CDC"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9BB742" w14:textId="77777777" w:rsidR="00535EE2" w:rsidRPr="00535EE2" w:rsidRDefault="00535EE2" w:rsidP="00535EE2">
            <w:pPr>
              <w:spacing w:after="0" w:line="240" w:lineRule="auto"/>
              <w:ind w:right="129"/>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535EE2" w:rsidRPr="00535EE2" w14:paraId="019ECC12"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75B49E" w14:textId="77777777" w:rsidR="00535EE2" w:rsidRPr="00535EE2" w:rsidRDefault="00535EE2" w:rsidP="00535EE2">
            <w:pPr>
              <w:spacing w:after="0" w:line="240" w:lineRule="auto"/>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535EE2" w:rsidRPr="00535EE2" w14:paraId="705E3640"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078AA2" w14:textId="77777777" w:rsidR="00535EE2" w:rsidRPr="00535EE2" w:rsidRDefault="00535EE2" w:rsidP="00535EE2">
            <w:pPr>
              <w:spacing w:after="0" w:line="240" w:lineRule="auto"/>
              <w:rPr>
                <w:rFonts w:ascii="Times New Roman" w:eastAsia="Times New Roman" w:hAnsi="Times New Roman" w:cs="Times New Roman"/>
                <w:b/>
                <w:bCs/>
                <w:noProof/>
                <w:kern w:val="0"/>
                <w:lang w:val="ro-MD"/>
                <w14:ligatures w14:val="none"/>
              </w:rPr>
            </w:pPr>
          </w:p>
        </w:tc>
      </w:tr>
    </w:tbl>
    <w:p w14:paraId="695432E7"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5E31B948" w14:textId="77777777" w:rsidR="00535EE2" w:rsidRPr="00535EE2" w:rsidRDefault="00535EE2" w:rsidP="00535EE2">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 xml:space="preserve">Grupul de lucru numit prin </w:t>
      </w:r>
      <w:r w:rsidRPr="00535EE2">
        <w:rPr>
          <w:rFonts w:ascii="Times New Roman" w:eastAsia="PMingLiU" w:hAnsi="Times New Roman" w:cs="Times New Roman"/>
          <w:b/>
          <w:kern w:val="0"/>
          <w:lang w:val="ro-MD" w:eastAsia="zh-CN"/>
          <w14:ligatures w14:val="none"/>
        </w:rPr>
        <w:t>Ordinul (Decizia)</w:t>
      </w:r>
      <w:r w:rsidRPr="00535EE2">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349DF88B" w14:textId="77777777" w:rsidR="00535EE2" w:rsidRPr="00535EE2" w:rsidRDefault="00535EE2" w:rsidP="00535EE2">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2B54A9DD" w14:textId="77777777" w:rsidR="00535EE2" w:rsidRPr="00535EE2" w:rsidRDefault="00535EE2" w:rsidP="00535EE2">
      <w:pPr>
        <w:tabs>
          <w:tab w:val="left" w:pos="0"/>
        </w:tabs>
        <w:spacing w:after="0" w:line="240" w:lineRule="auto"/>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1._________________________ preşedinte _____________________________</w:t>
      </w:r>
    </w:p>
    <w:p w14:paraId="6A05540E" w14:textId="77777777" w:rsidR="00535EE2" w:rsidRPr="00535EE2" w:rsidRDefault="00535EE2" w:rsidP="00535EE2">
      <w:pPr>
        <w:tabs>
          <w:tab w:val="left" w:pos="0"/>
        </w:tabs>
        <w:spacing w:after="0" w:line="240" w:lineRule="auto"/>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2. _________________________membru</w:t>
      </w:r>
      <w:r w:rsidRPr="00535EE2">
        <w:rPr>
          <w:rFonts w:ascii="Times New Roman" w:eastAsia="PMingLiU" w:hAnsi="Times New Roman" w:cs="Times New Roman"/>
          <w:kern w:val="0"/>
          <w:lang w:val="ro-MD" w:eastAsia="zh-CN"/>
          <w14:ligatures w14:val="none"/>
        </w:rPr>
        <w:softHyphen/>
      </w:r>
      <w:r w:rsidRPr="00535EE2">
        <w:rPr>
          <w:rFonts w:ascii="Times New Roman" w:eastAsia="PMingLiU" w:hAnsi="Times New Roman" w:cs="Times New Roman"/>
          <w:kern w:val="0"/>
          <w:lang w:val="ro-MD" w:eastAsia="zh-CN"/>
          <w14:ligatures w14:val="none"/>
        </w:rPr>
        <w:softHyphen/>
      </w:r>
      <w:r w:rsidRPr="00535EE2">
        <w:rPr>
          <w:rFonts w:ascii="Times New Roman" w:eastAsia="PMingLiU" w:hAnsi="Times New Roman" w:cs="Times New Roman"/>
          <w:kern w:val="0"/>
          <w:lang w:val="ro-MD" w:eastAsia="zh-CN"/>
          <w14:ligatures w14:val="none"/>
        </w:rPr>
        <w:softHyphen/>
      </w:r>
      <w:r w:rsidRPr="00535EE2">
        <w:rPr>
          <w:rFonts w:ascii="Times New Roman" w:eastAsia="PMingLiU" w:hAnsi="Times New Roman" w:cs="Times New Roman"/>
          <w:kern w:val="0"/>
          <w:lang w:val="ro-MD" w:eastAsia="zh-CN"/>
          <w14:ligatures w14:val="none"/>
        </w:rPr>
        <w:softHyphen/>
      </w:r>
      <w:r w:rsidRPr="00535EE2">
        <w:rPr>
          <w:rFonts w:ascii="Times New Roman" w:eastAsia="PMingLiU" w:hAnsi="Times New Roman" w:cs="Times New Roman"/>
          <w:kern w:val="0"/>
          <w:lang w:val="ro-MD" w:eastAsia="zh-CN"/>
          <w14:ligatures w14:val="none"/>
        </w:rPr>
        <w:softHyphen/>
        <w:t xml:space="preserve"> ______________________________</w:t>
      </w:r>
    </w:p>
    <w:p w14:paraId="697695F1" w14:textId="77777777" w:rsidR="00535EE2" w:rsidRPr="00535EE2" w:rsidRDefault="00535EE2" w:rsidP="00535EE2">
      <w:pPr>
        <w:tabs>
          <w:tab w:val="left" w:pos="0"/>
        </w:tabs>
        <w:spacing w:after="0" w:line="240" w:lineRule="auto"/>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3._________________________ membru______________________________</w:t>
      </w:r>
    </w:p>
    <w:p w14:paraId="05633E3C" w14:textId="77777777" w:rsidR="00535EE2" w:rsidRPr="00535EE2" w:rsidRDefault="00535EE2" w:rsidP="00535EE2">
      <w:pPr>
        <w:tabs>
          <w:tab w:val="left" w:pos="0"/>
        </w:tabs>
        <w:spacing w:after="0" w:line="240" w:lineRule="auto"/>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4._________________________ membru______________________________</w:t>
      </w:r>
    </w:p>
    <w:p w14:paraId="4B5724B1" w14:textId="77777777" w:rsidR="00535EE2" w:rsidRPr="00535EE2" w:rsidRDefault="00535EE2" w:rsidP="00535EE2">
      <w:pPr>
        <w:tabs>
          <w:tab w:val="left" w:pos="0"/>
        </w:tabs>
        <w:spacing w:after="0" w:line="240" w:lineRule="auto"/>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 xml:space="preserve">5._________________________ membru______________________________                   </w:t>
      </w:r>
    </w:p>
    <w:p w14:paraId="69276A2C" w14:textId="77777777" w:rsidR="00535EE2" w:rsidRPr="00535EE2" w:rsidRDefault="00535EE2" w:rsidP="00535EE2">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etc.</w:t>
      </w:r>
    </w:p>
    <w:p w14:paraId="28210BF4" w14:textId="77777777" w:rsidR="00535EE2" w:rsidRPr="00535EE2" w:rsidRDefault="00535EE2" w:rsidP="00535EE2">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16D44DAF" w14:textId="77777777" w:rsidR="00535EE2" w:rsidRPr="00535EE2" w:rsidRDefault="00535EE2" w:rsidP="00535EE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1._________________________________________</w:t>
      </w:r>
    </w:p>
    <w:p w14:paraId="69B4F555" w14:textId="77777777" w:rsidR="00535EE2" w:rsidRPr="00535EE2" w:rsidRDefault="00535EE2" w:rsidP="00535EE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2._________________________________________</w:t>
      </w:r>
    </w:p>
    <w:p w14:paraId="5E34B803" w14:textId="77777777" w:rsidR="00535EE2" w:rsidRPr="00535EE2" w:rsidRDefault="00535EE2" w:rsidP="00535EE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3._________________________________________</w:t>
      </w:r>
    </w:p>
    <w:p w14:paraId="278427C7" w14:textId="77777777" w:rsidR="00535EE2" w:rsidRPr="00535EE2" w:rsidRDefault="00535EE2" w:rsidP="00535EE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4._________________________________________</w:t>
      </w:r>
    </w:p>
    <w:p w14:paraId="13F6CB39" w14:textId="77777777" w:rsidR="00535EE2" w:rsidRPr="00535EE2" w:rsidRDefault="00535EE2" w:rsidP="00535EE2">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etc.</w:t>
      </w:r>
    </w:p>
    <w:p w14:paraId="7DDEF995"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6E19CBF4"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535EE2" w:rsidRPr="00535EE2" w14:paraId="44C89B9A" w14:textId="77777777" w:rsidTr="00B1655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B22F2C" w14:textId="77777777" w:rsidR="00535EE2" w:rsidRPr="00535EE2" w:rsidRDefault="00535EE2" w:rsidP="00535EE2">
            <w:pPr>
              <w:spacing w:after="0" w:line="240" w:lineRule="auto"/>
              <w:rPr>
                <w:rFonts w:ascii="Times New Roman" w:eastAsia="Times New Roman" w:hAnsi="Times New Roman" w:cs="Times New Roman"/>
                <w:bCs/>
                <w:noProof/>
                <w:color w:val="000000" w:themeColor="text1"/>
                <w:kern w:val="0"/>
                <w:lang w:val="ro-MD"/>
                <w14:ligatures w14:val="none"/>
              </w:rPr>
            </w:pPr>
            <w:r w:rsidRPr="00535EE2">
              <w:rPr>
                <w:rFonts w:ascii="Times New Roman" w:eastAsia="Times New Roman" w:hAnsi="Times New Roman" w:cs="Times New Roman"/>
                <w:bCs/>
                <w:noProof/>
                <w:color w:val="000000" w:themeColor="text1"/>
                <w:kern w:val="0"/>
                <w:lang w:val="ro-MD"/>
                <w14:ligatures w14:val="none"/>
              </w:rPr>
              <w:t>CANDIDAT</w:t>
            </w:r>
          </w:p>
        </w:tc>
      </w:tr>
      <w:tr w:rsidR="00535EE2" w:rsidRPr="00535EE2" w14:paraId="0CAB5342" w14:textId="77777777" w:rsidTr="00B1655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063D15" w14:textId="77777777" w:rsidR="00535EE2" w:rsidRPr="00535EE2" w:rsidRDefault="00535EE2" w:rsidP="00535EE2">
            <w:pPr>
              <w:spacing w:after="0" w:line="240" w:lineRule="auto"/>
              <w:rPr>
                <w:rFonts w:ascii="Times New Roman" w:eastAsia="Times New Roman" w:hAnsi="Times New Roman" w:cs="Times New Roman"/>
                <w:bCs/>
                <w:noProof/>
                <w:color w:val="000000" w:themeColor="text1"/>
                <w:kern w:val="0"/>
                <w:lang w:val="ro-MD"/>
                <w14:ligatures w14:val="none"/>
              </w:rPr>
            </w:pPr>
            <w:r w:rsidRPr="00535EE2">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623C2D" w14:textId="77777777" w:rsidR="00535EE2" w:rsidRPr="00535EE2" w:rsidRDefault="00535EE2" w:rsidP="00535EE2">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535EE2">
              <w:rPr>
                <w:rFonts w:ascii="Times New Roman" w:eastAsia="Times New Roman" w:hAnsi="Times New Roman" w:cs="Times New Roman"/>
                <w:bCs/>
                <w:noProof/>
                <w:color w:val="000000" w:themeColor="text1"/>
                <w:kern w:val="0"/>
                <w:lang w:val="ro-MD"/>
                <w14:ligatures w14:val="none"/>
              </w:rPr>
              <w:t xml:space="preserve">Corespundere                                  </w:t>
            </w:r>
          </w:p>
        </w:tc>
      </w:tr>
      <w:tr w:rsidR="00535EE2" w:rsidRPr="00535EE2" w14:paraId="65FCE2B6" w14:textId="77777777" w:rsidTr="00B1655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5B457" w14:textId="77777777" w:rsidR="00535EE2" w:rsidRPr="00535EE2" w:rsidRDefault="00535EE2" w:rsidP="00535EE2">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042B46" w14:textId="77777777" w:rsidR="00535EE2" w:rsidRPr="00535EE2" w:rsidRDefault="00535EE2" w:rsidP="00535EE2">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535EE2" w:rsidRPr="00535EE2" w14:paraId="4E952E06" w14:textId="77777777" w:rsidTr="00B1655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192487E" w14:textId="77777777" w:rsidR="00535EE2" w:rsidRPr="00535EE2" w:rsidRDefault="00535EE2" w:rsidP="00535EE2">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F3E496" w14:textId="77777777" w:rsidR="00535EE2" w:rsidRPr="00535EE2" w:rsidRDefault="00535EE2" w:rsidP="00535EE2">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535EE2" w:rsidRPr="00535EE2" w14:paraId="1B503CAC" w14:textId="77777777" w:rsidTr="00B1655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138CB9" w14:textId="77777777" w:rsidR="00535EE2" w:rsidRPr="00535EE2" w:rsidRDefault="00535EE2" w:rsidP="00535EE2">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0A684E" w14:textId="77777777" w:rsidR="00535EE2" w:rsidRPr="00535EE2" w:rsidRDefault="00535EE2" w:rsidP="00535EE2">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70345F22"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4329496"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Constatări/Comentarii privind documentele de calificare:</w:t>
      </w:r>
    </w:p>
    <w:p w14:paraId="437B146F" w14:textId="77777777" w:rsidR="00535EE2" w:rsidRPr="00535EE2" w:rsidRDefault="00535EE2" w:rsidP="00535EE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_______________________________________________________________________________</w:t>
      </w:r>
    </w:p>
    <w:p w14:paraId="63CBCD46"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C8EE64D"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Candidați respinși/descalificaţi:</w:t>
      </w:r>
    </w:p>
    <w:p w14:paraId="3125D2B8" w14:textId="77777777" w:rsidR="00535EE2" w:rsidRPr="00535EE2" w:rsidRDefault="00535EE2" w:rsidP="00535EE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_______________________________________________________________________________</w:t>
      </w:r>
    </w:p>
    <w:p w14:paraId="13119FE8"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6305090"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68F7084"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67DC4760" w14:textId="77777777" w:rsidR="00535EE2" w:rsidRPr="00535EE2" w:rsidRDefault="00535EE2" w:rsidP="00535EE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_______________________________________________________________________________</w:t>
      </w:r>
    </w:p>
    <w:p w14:paraId="08AB1C66"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76D2576"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Rezultatele preselecției:</w:t>
      </w:r>
    </w:p>
    <w:p w14:paraId="2142E062" w14:textId="77777777" w:rsidR="00535EE2" w:rsidRPr="00535EE2" w:rsidRDefault="00535EE2" w:rsidP="00535EE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_______________________________________________________________________________</w:t>
      </w:r>
    </w:p>
    <w:p w14:paraId="1DA6D224" w14:textId="77777777" w:rsidR="00535EE2" w:rsidRPr="00535EE2" w:rsidRDefault="00535EE2" w:rsidP="00535EE2">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23D86DF2"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0FE9F9A"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Candidații preselectați:</w:t>
      </w:r>
    </w:p>
    <w:p w14:paraId="033DA3C0"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1.</w:t>
      </w:r>
    </w:p>
    <w:p w14:paraId="6EBFB731"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2.</w:t>
      </w:r>
    </w:p>
    <w:p w14:paraId="4BE3C6B7"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3.</w:t>
      </w:r>
    </w:p>
    <w:p w14:paraId="7C4B4B3F"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etc.</w:t>
      </w:r>
    </w:p>
    <w:p w14:paraId="6F9297E2"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5D9BDCC" w14:textId="77777777" w:rsidR="00535EE2" w:rsidRPr="00535EE2" w:rsidRDefault="00535EE2" w:rsidP="00535EE2">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6D532F52" w14:textId="77777777" w:rsidR="00535EE2" w:rsidRPr="00535EE2" w:rsidRDefault="00535EE2" w:rsidP="00535EE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_______________________________________________________________________________</w:t>
      </w:r>
    </w:p>
    <w:p w14:paraId="2B4B526E" w14:textId="77777777" w:rsidR="00535EE2" w:rsidRPr="00535EE2" w:rsidRDefault="00535EE2" w:rsidP="00535EE2">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03A60056" w14:textId="77777777" w:rsidR="00535EE2" w:rsidRPr="00535EE2" w:rsidRDefault="00535EE2" w:rsidP="00535EE2">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535EE2">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535EE2">
        <w:rPr>
          <w:rFonts w:ascii="Times New Roman" w:eastAsia="PMingLiU" w:hAnsi="Times New Roman" w:cs="Times New Roman"/>
          <w:kern w:val="0"/>
          <w:lang w:val="ro-MD" w:eastAsia="zh-CN"/>
          <w14:ligatures w14:val="none"/>
        </w:rPr>
        <w:t>:</w:t>
      </w:r>
    </w:p>
    <w:p w14:paraId="12678377" w14:textId="77777777" w:rsidR="00535EE2" w:rsidRPr="00535EE2" w:rsidRDefault="00535EE2" w:rsidP="00535EE2">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_______________________________________________________________________________</w:t>
      </w:r>
    </w:p>
    <w:p w14:paraId="282B23C1" w14:textId="77777777" w:rsidR="00535EE2" w:rsidRPr="00535EE2" w:rsidRDefault="00535EE2" w:rsidP="00535EE2">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1A076D72" w14:textId="77777777" w:rsidR="00535EE2" w:rsidRPr="00535EE2" w:rsidRDefault="00535EE2" w:rsidP="00535EE2">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Semnăturile membrilor grupului de lucru:</w:t>
      </w:r>
    </w:p>
    <w:p w14:paraId="29FE6916" w14:textId="77777777" w:rsidR="00535EE2" w:rsidRPr="00535EE2" w:rsidRDefault="00535EE2" w:rsidP="00535EE2">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1.</w:t>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t>____________________</w:t>
      </w:r>
    </w:p>
    <w:p w14:paraId="20122D16" w14:textId="77777777" w:rsidR="00535EE2" w:rsidRPr="00535EE2" w:rsidRDefault="00535EE2" w:rsidP="00535EE2">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2.</w:t>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t>____________________</w:t>
      </w:r>
    </w:p>
    <w:p w14:paraId="74587264" w14:textId="77777777" w:rsidR="00535EE2" w:rsidRPr="00535EE2" w:rsidRDefault="00535EE2" w:rsidP="00535EE2">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3.</w:t>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t>____________________</w:t>
      </w:r>
    </w:p>
    <w:p w14:paraId="00295886" w14:textId="77777777" w:rsidR="00535EE2" w:rsidRPr="00535EE2" w:rsidRDefault="00535EE2" w:rsidP="00535EE2">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4.</w:t>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t>____________________</w:t>
      </w:r>
    </w:p>
    <w:p w14:paraId="4D35B943"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5.</w:t>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t>____________________</w:t>
      </w:r>
      <w:r w:rsidRPr="00535EE2">
        <w:rPr>
          <w:rFonts w:ascii="Times New Roman" w:eastAsia="PMingLiU" w:hAnsi="Times New Roman" w:cs="Times New Roman"/>
          <w:b/>
          <w:kern w:val="0"/>
          <w:lang w:val="ro-MD" w:eastAsia="zh-CN"/>
          <w14:ligatures w14:val="none"/>
        </w:rPr>
        <w:tab/>
      </w:r>
    </w:p>
    <w:p w14:paraId="21111C1B"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etc.</w:t>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r w:rsidRPr="00535EE2">
        <w:rPr>
          <w:rFonts w:ascii="Times New Roman" w:eastAsia="PMingLiU" w:hAnsi="Times New Roman" w:cs="Times New Roman"/>
          <w:b/>
          <w:kern w:val="0"/>
          <w:lang w:val="ro-MD" w:eastAsia="zh-CN"/>
          <w14:ligatures w14:val="none"/>
        </w:rPr>
        <w:tab/>
      </w:r>
    </w:p>
    <w:p w14:paraId="286FF4BA"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A0C50E5"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5884C69"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8E85594"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427C4F0"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4BB118B"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79CB99E"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289BE1D"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94F1E98"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B55B909"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2A87CF0"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4CDE7F8"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A48D456"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706A669"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52AC257"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146E664A"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6A56E0D3"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21FBE47B"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5</w:t>
      </w:r>
    </w:p>
    <w:p w14:paraId="577916C1"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5B6ABC4F"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28C70681"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6515A9A"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A0DBAAF" w14:textId="77777777" w:rsidR="00535EE2" w:rsidRPr="00535EE2" w:rsidRDefault="00535EE2" w:rsidP="00535EE2">
      <w:pPr>
        <w:spacing w:before="240" w:line="240" w:lineRule="auto"/>
        <w:jc w:val="center"/>
        <w:rPr>
          <w:rFonts w:ascii="Times New Roman" w:eastAsia="Calibri" w:hAnsi="Times New Roman" w:cs="Times New Roman"/>
          <w:b/>
          <w:kern w:val="0"/>
          <w:sz w:val="28"/>
          <w:szCs w:val="28"/>
          <w:lang w:val="ro-MD"/>
          <w14:ligatures w14:val="none"/>
        </w:rPr>
      </w:pPr>
      <w:r w:rsidRPr="00535EE2">
        <w:rPr>
          <w:rFonts w:ascii="Times New Roman" w:eastAsia="Calibri" w:hAnsi="Times New Roman" w:cs="Times New Roman"/>
          <w:b/>
          <w:kern w:val="0"/>
          <w:sz w:val="28"/>
          <w:szCs w:val="28"/>
          <w:lang w:val="ro-MD"/>
          <w14:ligatures w14:val="none"/>
        </w:rPr>
        <w:t>ANUNȚ DE ATRIBUIRE</w:t>
      </w:r>
    </w:p>
    <w:p w14:paraId="6BBFA569" w14:textId="77777777" w:rsidR="00535EE2" w:rsidRPr="00535EE2" w:rsidRDefault="00535EE2" w:rsidP="00535EE2">
      <w:pPr>
        <w:spacing w:line="240" w:lineRule="auto"/>
        <w:jc w:val="center"/>
        <w:rPr>
          <w:rFonts w:ascii="Times New Roman" w:eastAsia="Calibri" w:hAnsi="Times New Roman" w:cs="Times New Roman"/>
          <w:kern w:val="0"/>
          <w:u w:val="single"/>
          <w:lang w:val="ro-MD"/>
          <w14:ligatures w14:val="none"/>
        </w:rPr>
      </w:pPr>
      <w:r w:rsidRPr="00535EE2">
        <w:rPr>
          <w:rFonts w:ascii="Times New Roman" w:eastAsia="Cambria" w:hAnsi="Times New Roman" w:cs="Times New Roman"/>
          <w:kern w:val="0"/>
          <w:lang w:val="ro-MD"/>
          <w14:ligatures w14:val="none"/>
        </w:rPr>
        <w:t>Nr.din___________</w:t>
      </w:r>
    </w:p>
    <w:p w14:paraId="3239A52E" w14:textId="77777777" w:rsidR="00535EE2" w:rsidRPr="00535EE2" w:rsidRDefault="00535EE2" w:rsidP="00535EE2">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535EE2">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35EE2" w:rsidRPr="00535EE2" w14:paraId="6224D404" w14:textId="77777777" w:rsidTr="00B16553">
        <w:tc>
          <w:tcPr>
            <w:tcW w:w="4248" w:type="dxa"/>
            <w:shd w:val="clear" w:color="auto" w:fill="FFFFFF" w:themeFill="background1"/>
          </w:tcPr>
          <w:p w14:paraId="6882AF40" w14:textId="77777777" w:rsidR="00535EE2" w:rsidRPr="00535EE2" w:rsidRDefault="00535EE2" w:rsidP="00535EE2">
            <w:pPr>
              <w:spacing w:line="259" w:lineRule="auto"/>
              <w:ind w:right="-1"/>
              <w:jc w:val="both"/>
              <w:rPr>
                <w:rFonts w:ascii="Times New Roman" w:eastAsia="Cambria" w:hAnsi="Times New Roman" w:cs="Times New Roman"/>
                <w:lang w:val="ro-MD"/>
              </w:rPr>
            </w:pPr>
            <w:r w:rsidRPr="00535EE2">
              <w:rPr>
                <w:rFonts w:ascii="Times New Roman" w:eastAsia="Calibri" w:hAnsi="Times New Roman" w:cs="Times New Roman"/>
                <w:lang w:val="ro-MD"/>
              </w:rPr>
              <w:t>Denumirea autorității contractante</w:t>
            </w:r>
          </w:p>
        </w:tc>
        <w:tc>
          <w:tcPr>
            <w:tcW w:w="5528" w:type="dxa"/>
          </w:tcPr>
          <w:p w14:paraId="788A0669" w14:textId="77777777" w:rsidR="00535EE2" w:rsidRPr="00535EE2" w:rsidRDefault="00535EE2" w:rsidP="00535EE2">
            <w:pPr>
              <w:spacing w:line="259" w:lineRule="auto"/>
              <w:ind w:right="-1"/>
              <w:jc w:val="both"/>
              <w:rPr>
                <w:rFonts w:ascii="Times New Roman" w:eastAsia="Cambria" w:hAnsi="Times New Roman" w:cs="Times New Roman"/>
                <w:lang w:val="ro-MD"/>
              </w:rPr>
            </w:pPr>
          </w:p>
        </w:tc>
      </w:tr>
      <w:tr w:rsidR="00535EE2" w:rsidRPr="00535EE2" w14:paraId="02C764CF" w14:textId="77777777" w:rsidTr="00B16553">
        <w:tc>
          <w:tcPr>
            <w:tcW w:w="4248" w:type="dxa"/>
            <w:shd w:val="clear" w:color="auto" w:fill="FFFFFF" w:themeFill="background1"/>
          </w:tcPr>
          <w:p w14:paraId="39E6909E" w14:textId="77777777" w:rsidR="00535EE2" w:rsidRPr="00535EE2" w:rsidRDefault="00535EE2" w:rsidP="00535EE2">
            <w:pPr>
              <w:spacing w:line="259" w:lineRule="auto"/>
              <w:ind w:right="-1"/>
              <w:jc w:val="both"/>
              <w:rPr>
                <w:rFonts w:ascii="Times New Roman" w:eastAsia="Calibri" w:hAnsi="Times New Roman" w:cs="Times New Roman"/>
                <w:lang w:val="ro-MD"/>
              </w:rPr>
            </w:pPr>
            <w:r w:rsidRPr="00535EE2">
              <w:rPr>
                <w:rFonts w:ascii="Times New Roman" w:eastAsia="Cambria" w:hAnsi="Times New Roman" w:cs="Times New Roman"/>
                <w:lang w:val="ro-MD"/>
              </w:rPr>
              <w:t>Localitate</w:t>
            </w:r>
          </w:p>
        </w:tc>
        <w:tc>
          <w:tcPr>
            <w:tcW w:w="5528" w:type="dxa"/>
          </w:tcPr>
          <w:p w14:paraId="5D46DE34" w14:textId="77777777" w:rsidR="00535EE2" w:rsidRPr="00535EE2" w:rsidRDefault="00535EE2" w:rsidP="00535EE2">
            <w:pPr>
              <w:spacing w:line="259" w:lineRule="auto"/>
              <w:ind w:right="-1"/>
              <w:jc w:val="both"/>
              <w:rPr>
                <w:rFonts w:ascii="Times New Roman" w:eastAsia="Cambria" w:hAnsi="Times New Roman" w:cs="Times New Roman"/>
                <w:lang w:val="ro-MD"/>
              </w:rPr>
            </w:pPr>
          </w:p>
        </w:tc>
      </w:tr>
      <w:tr w:rsidR="00535EE2" w:rsidRPr="00535EE2" w14:paraId="6E51E6D1" w14:textId="77777777" w:rsidTr="00B16553">
        <w:tc>
          <w:tcPr>
            <w:tcW w:w="4248" w:type="dxa"/>
            <w:shd w:val="clear" w:color="auto" w:fill="FFFFFF" w:themeFill="background1"/>
          </w:tcPr>
          <w:p w14:paraId="36730C9A" w14:textId="77777777" w:rsidR="00535EE2" w:rsidRPr="00535EE2" w:rsidRDefault="00535EE2" w:rsidP="00535EE2">
            <w:pPr>
              <w:spacing w:line="259" w:lineRule="auto"/>
              <w:ind w:right="-1"/>
              <w:jc w:val="both"/>
              <w:rPr>
                <w:rFonts w:ascii="Times New Roman" w:eastAsia="Cambria" w:hAnsi="Times New Roman" w:cs="Times New Roman"/>
                <w:lang w:val="ro-MD"/>
              </w:rPr>
            </w:pPr>
            <w:r w:rsidRPr="00535EE2">
              <w:rPr>
                <w:rFonts w:ascii="Times New Roman" w:eastAsia="Calibri" w:hAnsi="Times New Roman" w:cs="Times New Roman"/>
                <w:lang w:val="ro-MD"/>
              </w:rPr>
              <w:t>IDNO</w:t>
            </w:r>
          </w:p>
        </w:tc>
        <w:tc>
          <w:tcPr>
            <w:tcW w:w="5528" w:type="dxa"/>
          </w:tcPr>
          <w:p w14:paraId="76B73AA6" w14:textId="77777777" w:rsidR="00535EE2" w:rsidRPr="00535EE2" w:rsidRDefault="00535EE2" w:rsidP="00535EE2">
            <w:pPr>
              <w:spacing w:line="259" w:lineRule="auto"/>
              <w:ind w:right="-1"/>
              <w:jc w:val="both"/>
              <w:rPr>
                <w:rFonts w:ascii="Times New Roman" w:eastAsia="Cambria" w:hAnsi="Times New Roman" w:cs="Times New Roman"/>
                <w:lang w:val="ro-MD"/>
              </w:rPr>
            </w:pPr>
          </w:p>
        </w:tc>
      </w:tr>
      <w:tr w:rsidR="00535EE2" w:rsidRPr="00535EE2" w14:paraId="682AF244" w14:textId="77777777" w:rsidTr="00B16553">
        <w:tc>
          <w:tcPr>
            <w:tcW w:w="4248" w:type="dxa"/>
            <w:shd w:val="clear" w:color="auto" w:fill="FFFFFF" w:themeFill="background1"/>
          </w:tcPr>
          <w:p w14:paraId="5710CB26" w14:textId="77777777" w:rsidR="00535EE2" w:rsidRPr="00535EE2" w:rsidRDefault="00535EE2" w:rsidP="00535EE2">
            <w:pPr>
              <w:spacing w:line="259" w:lineRule="auto"/>
              <w:ind w:right="-1"/>
              <w:jc w:val="both"/>
              <w:rPr>
                <w:rFonts w:ascii="Times New Roman" w:eastAsia="Calibri" w:hAnsi="Times New Roman" w:cs="Times New Roman"/>
                <w:lang w:val="ro-MD"/>
              </w:rPr>
            </w:pPr>
            <w:r w:rsidRPr="00535EE2">
              <w:rPr>
                <w:rFonts w:ascii="Times New Roman" w:eastAsia="Calibri" w:hAnsi="Times New Roman" w:cs="Times New Roman"/>
                <w:lang w:val="ro-MD"/>
              </w:rPr>
              <w:t>Adresa</w:t>
            </w:r>
          </w:p>
        </w:tc>
        <w:tc>
          <w:tcPr>
            <w:tcW w:w="5528" w:type="dxa"/>
          </w:tcPr>
          <w:p w14:paraId="3A4E47F2" w14:textId="77777777" w:rsidR="00535EE2" w:rsidRPr="00535EE2" w:rsidRDefault="00535EE2" w:rsidP="00535EE2">
            <w:pPr>
              <w:spacing w:line="259" w:lineRule="auto"/>
              <w:ind w:right="-1"/>
              <w:jc w:val="both"/>
              <w:rPr>
                <w:rFonts w:ascii="Times New Roman" w:eastAsia="Cambria" w:hAnsi="Times New Roman" w:cs="Times New Roman"/>
                <w:lang w:val="ro-MD"/>
              </w:rPr>
            </w:pPr>
          </w:p>
        </w:tc>
      </w:tr>
      <w:tr w:rsidR="00535EE2" w:rsidRPr="00535EE2" w14:paraId="6AC9591E" w14:textId="77777777" w:rsidTr="00B16553">
        <w:tc>
          <w:tcPr>
            <w:tcW w:w="4248" w:type="dxa"/>
            <w:shd w:val="clear" w:color="auto" w:fill="FFFFFF" w:themeFill="background1"/>
          </w:tcPr>
          <w:p w14:paraId="529D155C" w14:textId="77777777" w:rsidR="00535EE2" w:rsidRPr="00535EE2" w:rsidRDefault="00535EE2" w:rsidP="00535EE2">
            <w:pPr>
              <w:spacing w:line="259" w:lineRule="auto"/>
              <w:ind w:right="-1"/>
              <w:jc w:val="both"/>
              <w:rPr>
                <w:rFonts w:ascii="Times New Roman" w:eastAsia="Calibri" w:hAnsi="Times New Roman" w:cs="Times New Roman"/>
                <w:lang w:val="ro-MD"/>
              </w:rPr>
            </w:pPr>
            <w:r w:rsidRPr="00535EE2">
              <w:rPr>
                <w:rFonts w:ascii="Times New Roman" w:eastAsia="Calibri" w:hAnsi="Times New Roman" w:cs="Times New Roman"/>
                <w:lang w:val="ro-MD"/>
              </w:rPr>
              <w:t>Număr de telefon/fax</w:t>
            </w:r>
          </w:p>
        </w:tc>
        <w:tc>
          <w:tcPr>
            <w:tcW w:w="5528" w:type="dxa"/>
          </w:tcPr>
          <w:p w14:paraId="6F495185" w14:textId="77777777" w:rsidR="00535EE2" w:rsidRPr="00535EE2" w:rsidRDefault="00535EE2" w:rsidP="00535EE2">
            <w:pPr>
              <w:spacing w:line="259" w:lineRule="auto"/>
              <w:ind w:right="-1"/>
              <w:jc w:val="both"/>
              <w:rPr>
                <w:rFonts w:ascii="Times New Roman" w:eastAsia="Cambria" w:hAnsi="Times New Roman" w:cs="Times New Roman"/>
                <w:lang w:val="ro-MD"/>
              </w:rPr>
            </w:pPr>
          </w:p>
        </w:tc>
      </w:tr>
      <w:tr w:rsidR="00535EE2" w:rsidRPr="00535EE2" w14:paraId="6AFA3078" w14:textId="77777777" w:rsidTr="00B16553">
        <w:tc>
          <w:tcPr>
            <w:tcW w:w="4248" w:type="dxa"/>
            <w:shd w:val="clear" w:color="auto" w:fill="FFFFFF" w:themeFill="background1"/>
          </w:tcPr>
          <w:p w14:paraId="496CD334" w14:textId="77777777" w:rsidR="00535EE2" w:rsidRPr="00535EE2" w:rsidRDefault="00535EE2" w:rsidP="00535EE2">
            <w:pPr>
              <w:spacing w:line="259" w:lineRule="auto"/>
              <w:ind w:right="-1"/>
              <w:jc w:val="both"/>
              <w:rPr>
                <w:rFonts w:ascii="Times New Roman" w:eastAsia="Calibri" w:hAnsi="Times New Roman" w:cs="Times New Roman"/>
                <w:lang w:val="ro-MD"/>
              </w:rPr>
            </w:pPr>
            <w:r w:rsidRPr="00535EE2">
              <w:rPr>
                <w:rFonts w:ascii="Times New Roman" w:eastAsia="Calibri" w:hAnsi="Times New Roman" w:cs="Times New Roman"/>
                <w:lang w:val="ro-MD"/>
              </w:rPr>
              <w:t>E-mail</w:t>
            </w:r>
          </w:p>
        </w:tc>
        <w:tc>
          <w:tcPr>
            <w:tcW w:w="5528" w:type="dxa"/>
          </w:tcPr>
          <w:p w14:paraId="6EEF3CBE" w14:textId="77777777" w:rsidR="00535EE2" w:rsidRPr="00535EE2" w:rsidRDefault="00535EE2" w:rsidP="00535EE2">
            <w:pPr>
              <w:spacing w:line="259" w:lineRule="auto"/>
              <w:ind w:right="-1"/>
              <w:jc w:val="both"/>
              <w:rPr>
                <w:rFonts w:ascii="Times New Roman" w:eastAsia="Cambria" w:hAnsi="Times New Roman" w:cs="Times New Roman"/>
                <w:lang w:val="ro-MD"/>
              </w:rPr>
            </w:pPr>
          </w:p>
        </w:tc>
      </w:tr>
      <w:tr w:rsidR="00535EE2" w:rsidRPr="00535EE2" w14:paraId="04F0D139" w14:textId="77777777" w:rsidTr="00B16553">
        <w:tc>
          <w:tcPr>
            <w:tcW w:w="4248" w:type="dxa"/>
            <w:shd w:val="clear" w:color="auto" w:fill="FFFFFF" w:themeFill="background1"/>
          </w:tcPr>
          <w:p w14:paraId="1B2257B8" w14:textId="77777777" w:rsidR="00535EE2" w:rsidRPr="00535EE2" w:rsidRDefault="00535EE2" w:rsidP="00535EE2">
            <w:pPr>
              <w:spacing w:line="259" w:lineRule="auto"/>
              <w:ind w:right="-1"/>
              <w:jc w:val="both"/>
              <w:rPr>
                <w:rFonts w:ascii="Times New Roman" w:eastAsia="Calibri" w:hAnsi="Times New Roman" w:cs="Times New Roman"/>
                <w:lang w:val="ro-MD"/>
              </w:rPr>
            </w:pPr>
            <w:r w:rsidRPr="00535EE2">
              <w:rPr>
                <w:rFonts w:ascii="Times New Roman" w:eastAsia="Calibri" w:hAnsi="Times New Roman" w:cs="Times New Roman"/>
                <w:lang w:val="ro-MD"/>
              </w:rPr>
              <w:t>Pagina web oficială</w:t>
            </w:r>
          </w:p>
        </w:tc>
        <w:tc>
          <w:tcPr>
            <w:tcW w:w="5528" w:type="dxa"/>
          </w:tcPr>
          <w:p w14:paraId="0F8BE585" w14:textId="77777777" w:rsidR="00535EE2" w:rsidRPr="00535EE2" w:rsidRDefault="00535EE2" w:rsidP="00535EE2">
            <w:pPr>
              <w:spacing w:line="259" w:lineRule="auto"/>
              <w:ind w:right="-1"/>
              <w:jc w:val="both"/>
              <w:rPr>
                <w:rFonts w:ascii="Times New Roman" w:eastAsia="Cambria" w:hAnsi="Times New Roman" w:cs="Times New Roman"/>
                <w:lang w:val="ro-MD"/>
              </w:rPr>
            </w:pPr>
          </w:p>
        </w:tc>
      </w:tr>
      <w:tr w:rsidR="00535EE2" w:rsidRPr="00535EE2" w14:paraId="0F9E5D4F" w14:textId="77777777" w:rsidTr="00B16553">
        <w:tc>
          <w:tcPr>
            <w:tcW w:w="4248" w:type="dxa"/>
            <w:shd w:val="clear" w:color="auto" w:fill="FFFFFF" w:themeFill="background1"/>
          </w:tcPr>
          <w:p w14:paraId="25972A23" w14:textId="77777777" w:rsidR="00535EE2" w:rsidRPr="00535EE2" w:rsidRDefault="00535EE2" w:rsidP="00535EE2">
            <w:pPr>
              <w:spacing w:line="259" w:lineRule="auto"/>
              <w:ind w:right="-1"/>
              <w:jc w:val="both"/>
              <w:rPr>
                <w:rFonts w:ascii="Times New Roman" w:eastAsia="Calibri" w:hAnsi="Times New Roman" w:cs="Times New Roman"/>
                <w:lang w:val="ro-MD"/>
              </w:rPr>
            </w:pPr>
            <w:r w:rsidRPr="00535EE2">
              <w:rPr>
                <w:rFonts w:ascii="Times New Roman" w:eastAsia="Calibri" w:hAnsi="Times New Roman" w:cs="Times New Roman"/>
                <w:lang w:val="ro-MD"/>
              </w:rPr>
              <w:t>Persoana de contact</w:t>
            </w:r>
          </w:p>
        </w:tc>
        <w:tc>
          <w:tcPr>
            <w:tcW w:w="5528" w:type="dxa"/>
          </w:tcPr>
          <w:p w14:paraId="33383D8F" w14:textId="77777777" w:rsidR="00535EE2" w:rsidRPr="00535EE2" w:rsidRDefault="00535EE2" w:rsidP="00535EE2">
            <w:pPr>
              <w:spacing w:line="259" w:lineRule="auto"/>
              <w:ind w:right="-1"/>
              <w:jc w:val="both"/>
              <w:rPr>
                <w:rFonts w:ascii="Times New Roman" w:eastAsia="Cambria" w:hAnsi="Times New Roman" w:cs="Times New Roman"/>
                <w:lang w:val="ro-MD"/>
              </w:rPr>
            </w:pPr>
          </w:p>
        </w:tc>
      </w:tr>
      <w:tr w:rsidR="00535EE2" w:rsidRPr="0062654C" w14:paraId="52F4EDAC" w14:textId="77777777" w:rsidTr="00B16553">
        <w:tc>
          <w:tcPr>
            <w:tcW w:w="4248" w:type="dxa"/>
            <w:shd w:val="clear" w:color="auto" w:fill="FFFFFF" w:themeFill="background1"/>
          </w:tcPr>
          <w:p w14:paraId="496E68AE" w14:textId="77777777" w:rsidR="00535EE2" w:rsidRPr="00535EE2" w:rsidRDefault="00535EE2" w:rsidP="00535EE2">
            <w:pPr>
              <w:spacing w:line="259" w:lineRule="auto"/>
              <w:ind w:right="-1"/>
              <w:jc w:val="both"/>
              <w:rPr>
                <w:rFonts w:ascii="Times New Roman" w:eastAsia="Calibri" w:hAnsi="Times New Roman" w:cs="Times New Roman"/>
                <w:lang w:val="ro-MD"/>
              </w:rPr>
            </w:pPr>
            <w:r w:rsidRPr="00535EE2">
              <w:rPr>
                <w:rFonts w:ascii="Times New Roman" w:eastAsia="Calibri" w:hAnsi="Times New Roman" w:cs="Times New Roman"/>
                <w:lang w:val="ro-MD"/>
              </w:rPr>
              <w:t xml:space="preserve">Tipul autorității contractante și obiectul principal de activitate </w:t>
            </w:r>
          </w:p>
          <w:p w14:paraId="2BB2B1E8" w14:textId="77777777" w:rsidR="00535EE2" w:rsidRPr="00535EE2" w:rsidRDefault="00535EE2" w:rsidP="00535EE2">
            <w:pPr>
              <w:spacing w:line="259" w:lineRule="auto"/>
              <w:ind w:right="-1"/>
              <w:jc w:val="both"/>
              <w:rPr>
                <w:rFonts w:ascii="Times New Roman" w:eastAsia="Calibri" w:hAnsi="Times New Roman" w:cs="Times New Roman"/>
                <w:sz w:val="20"/>
                <w:szCs w:val="20"/>
                <w:lang w:val="ro-MD"/>
              </w:rPr>
            </w:pPr>
            <w:r w:rsidRPr="00535EE2">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015FCAD5" w14:textId="77777777" w:rsidR="00535EE2" w:rsidRPr="00535EE2" w:rsidRDefault="00535EE2" w:rsidP="00535EE2">
            <w:pPr>
              <w:spacing w:line="259" w:lineRule="auto"/>
              <w:ind w:right="-1"/>
              <w:jc w:val="both"/>
              <w:rPr>
                <w:rFonts w:ascii="Times New Roman" w:eastAsia="Cambria" w:hAnsi="Times New Roman" w:cs="Times New Roman"/>
                <w:lang w:val="ro-MD"/>
              </w:rPr>
            </w:pPr>
          </w:p>
        </w:tc>
      </w:tr>
    </w:tbl>
    <w:p w14:paraId="194EC457" w14:textId="77777777" w:rsidR="00535EE2" w:rsidRPr="00535EE2" w:rsidRDefault="00535EE2" w:rsidP="00535EE2">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535EE2">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535EE2" w:rsidRPr="0062654C" w14:paraId="45D00960" w14:textId="77777777" w:rsidTr="00B16553">
        <w:tc>
          <w:tcPr>
            <w:tcW w:w="4248" w:type="dxa"/>
            <w:shd w:val="clear" w:color="auto" w:fill="FFFFFF" w:themeFill="background1"/>
          </w:tcPr>
          <w:p w14:paraId="7DCF0F46"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Tipul procedurii de atribuire aplicate</w:t>
            </w:r>
          </w:p>
        </w:tc>
        <w:tc>
          <w:tcPr>
            <w:tcW w:w="5570" w:type="dxa"/>
          </w:tcPr>
          <w:p w14:paraId="0B89F030" w14:textId="77777777" w:rsidR="00535EE2" w:rsidRPr="00535EE2" w:rsidRDefault="00535EE2" w:rsidP="00535EE2">
            <w:pPr>
              <w:spacing w:line="259" w:lineRule="auto"/>
              <w:ind w:right="-1"/>
              <w:jc w:val="both"/>
              <w:rPr>
                <w:rFonts w:ascii="Times New Roman" w:eastAsia="Times New Roman" w:hAnsi="Times New Roman" w:cs="Times New Roman"/>
                <w:i/>
                <w:lang w:val="ro-MD" w:eastAsia="ro-RO"/>
              </w:rPr>
            </w:pPr>
          </w:p>
        </w:tc>
      </w:tr>
      <w:tr w:rsidR="00535EE2" w:rsidRPr="0062654C" w14:paraId="5D1DF8E9" w14:textId="77777777" w:rsidTr="00B16553">
        <w:tc>
          <w:tcPr>
            <w:tcW w:w="4248" w:type="dxa"/>
            <w:shd w:val="clear" w:color="auto" w:fill="FFFFFF" w:themeFill="background1"/>
          </w:tcPr>
          <w:p w14:paraId="59047A98"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Justificarea alegerii procedurii de atribuire </w:t>
            </w:r>
          </w:p>
          <w:p w14:paraId="1BE00771" w14:textId="77777777" w:rsidR="00535EE2" w:rsidRPr="00535EE2" w:rsidRDefault="00535EE2" w:rsidP="00535EE2">
            <w:pPr>
              <w:spacing w:line="259" w:lineRule="auto"/>
              <w:ind w:right="-1"/>
              <w:jc w:val="both"/>
              <w:rPr>
                <w:rFonts w:ascii="Times New Roman" w:eastAsia="Times New Roman" w:hAnsi="Times New Roman" w:cs="Times New Roman"/>
                <w:i/>
                <w:sz w:val="20"/>
                <w:szCs w:val="20"/>
                <w:lang w:val="ro-MD" w:eastAsia="ro-RO"/>
              </w:rPr>
            </w:pPr>
            <w:r w:rsidRPr="00535EE2">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7C8A34F1" w14:textId="77777777" w:rsidR="00535EE2" w:rsidRPr="00535EE2" w:rsidRDefault="00535EE2" w:rsidP="00535EE2">
            <w:pPr>
              <w:spacing w:line="259" w:lineRule="auto"/>
              <w:ind w:right="-1"/>
              <w:jc w:val="both"/>
              <w:rPr>
                <w:rFonts w:ascii="Times New Roman" w:eastAsia="Times New Roman" w:hAnsi="Times New Roman" w:cs="Times New Roman"/>
                <w:i/>
                <w:lang w:val="ro-MD" w:eastAsia="ro-RO"/>
              </w:rPr>
            </w:pPr>
          </w:p>
        </w:tc>
      </w:tr>
      <w:tr w:rsidR="00535EE2" w:rsidRPr="00535EE2" w14:paraId="5E516EED" w14:textId="77777777" w:rsidTr="00B16553">
        <w:tc>
          <w:tcPr>
            <w:tcW w:w="4248" w:type="dxa"/>
            <w:shd w:val="clear" w:color="auto" w:fill="FFFFFF" w:themeFill="background1"/>
          </w:tcPr>
          <w:p w14:paraId="61E2EA1E"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Tipul obiectului contractului de achiziție/acordului-cadru</w:t>
            </w:r>
          </w:p>
        </w:tc>
        <w:tc>
          <w:tcPr>
            <w:tcW w:w="5570" w:type="dxa"/>
          </w:tcPr>
          <w:p w14:paraId="593C7B2E"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Servicii de proiectare □  </w:t>
            </w:r>
          </w:p>
          <w:p w14:paraId="004E7E57"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Lucrări □</w:t>
            </w:r>
          </w:p>
        </w:tc>
      </w:tr>
      <w:tr w:rsidR="00535EE2" w:rsidRPr="00535EE2" w14:paraId="6D73D3A2" w14:textId="77777777" w:rsidTr="00B16553">
        <w:tc>
          <w:tcPr>
            <w:tcW w:w="4248" w:type="dxa"/>
            <w:shd w:val="clear" w:color="auto" w:fill="FFFFFF" w:themeFill="background1"/>
          </w:tcPr>
          <w:p w14:paraId="75195117"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Obiectul de achiziție</w:t>
            </w:r>
          </w:p>
        </w:tc>
        <w:tc>
          <w:tcPr>
            <w:tcW w:w="5570" w:type="dxa"/>
          </w:tcPr>
          <w:p w14:paraId="6748C328"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p>
        </w:tc>
      </w:tr>
      <w:tr w:rsidR="00535EE2" w:rsidRPr="00535EE2" w14:paraId="6F59B6A1" w14:textId="77777777" w:rsidTr="00B16553">
        <w:trPr>
          <w:trHeight w:val="255"/>
        </w:trPr>
        <w:tc>
          <w:tcPr>
            <w:tcW w:w="4248" w:type="dxa"/>
            <w:vMerge w:val="restart"/>
            <w:shd w:val="clear" w:color="auto" w:fill="FFFFFF" w:themeFill="background1"/>
          </w:tcPr>
          <w:p w14:paraId="0F8AE298"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Anunțul de participare</w:t>
            </w:r>
          </w:p>
          <w:p w14:paraId="5E2394B1" w14:textId="77777777" w:rsidR="00535EE2" w:rsidRPr="00535EE2" w:rsidRDefault="00535EE2" w:rsidP="00535EE2">
            <w:pPr>
              <w:spacing w:line="259" w:lineRule="auto"/>
              <w:ind w:right="-1"/>
              <w:jc w:val="both"/>
              <w:rPr>
                <w:rFonts w:ascii="Times New Roman" w:eastAsia="Times New Roman" w:hAnsi="Times New Roman" w:cs="Times New Roman"/>
                <w:i/>
                <w:lang w:val="ro-MD" w:eastAsia="ro-RO"/>
              </w:rPr>
            </w:pPr>
          </w:p>
        </w:tc>
        <w:tc>
          <w:tcPr>
            <w:tcW w:w="5570" w:type="dxa"/>
          </w:tcPr>
          <w:p w14:paraId="160C4257" w14:textId="77777777" w:rsidR="00535EE2" w:rsidRPr="00535EE2" w:rsidRDefault="00535EE2" w:rsidP="00535EE2">
            <w:pPr>
              <w:spacing w:line="259" w:lineRule="auto"/>
              <w:ind w:right="-1"/>
              <w:jc w:val="both"/>
              <w:rPr>
                <w:rFonts w:ascii="Times New Roman" w:eastAsia="Cambria" w:hAnsi="Times New Roman" w:cs="Times New Roman"/>
                <w:lang w:val="ro-MD"/>
              </w:rPr>
            </w:pPr>
            <w:r w:rsidRPr="00535EE2">
              <w:rPr>
                <w:rFonts w:ascii="Times New Roman" w:eastAsia="Cambria" w:hAnsi="Times New Roman" w:cs="Times New Roman"/>
                <w:lang w:val="ro-MD"/>
              </w:rPr>
              <w:t>Nr.:</w:t>
            </w:r>
          </w:p>
        </w:tc>
      </w:tr>
      <w:tr w:rsidR="00535EE2" w:rsidRPr="00535EE2" w14:paraId="687B55CB" w14:textId="77777777" w:rsidTr="00B16553">
        <w:trPr>
          <w:trHeight w:val="255"/>
        </w:trPr>
        <w:tc>
          <w:tcPr>
            <w:tcW w:w="4248" w:type="dxa"/>
            <w:vMerge/>
            <w:shd w:val="clear" w:color="auto" w:fill="FFFFFF" w:themeFill="background1"/>
          </w:tcPr>
          <w:p w14:paraId="5FC03313"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p>
        </w:tc>
        <w:tc>
          <w:tcPr>
            <w:tcW w:w="5570" w:type="dxa"/>
          </w:tcPr>
          <w:p w14:paraId="6B745204" w14:textId="77777777" w:rsidR="00535EE2" w:rsidRPr="00535EE2" w:rsidRDefault="00535EE2" w:rsidP="00535EE2">
            <w:pPr>
              <w:spacing w:line="259" w:lineRule="auto"/>
              <w:ind w:right="-1"/>
              <w:jc w:val="both"/>
              <w:rPr>
                <w:rFonts w:ascii="Times New Roman" w:eastAsia="Cambria" w:hAnsi="Times New Roman" w:cs="Times New Roman"/>
                <w:lang w:val="ro-MD"/>
              </w:rPr>
            </w:pPr>
            <w:r w:rsidRPr="00535EE2">
              <w:rPr>
                <w:rFonts w:ascii="Times New Roman" w:eastAsia="Cambria" w:hAnsi="Times New Roman" w:cs="Times New Roman"/>
                <w:lang w:val="ro-MD"/>
              </w:rPr>
              <w:t>Data publicării:</w:t>
            </w:r>
          </w:p>
        </w:tc>
      </w:tr>
      <w:tr w:rsidR="00535EE2" w:rsidRPr="00535EE2" w14:paraId="44504C27" w14:textId="77777777" w:rsidTr="00B16553">
        <w:trPr>
          <w:trHeight w:val="255"/>
        </w:trPr>
        <w:tc>
          <w:tcPr>
            <w:tcW w:w="4248" w:type="dxa"/>
            <w:vMerge/>
            <w:shd w:val="clear" w:color="auto" w:fill="FFFFFF" w:themeFill="background1"/>
          </w:tcPr>
          <w:p w14:paraId="5E972DC7"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p>
        </w:tc>
        <w:tc>
          <w:tcPr>
            <w:tcW w:w="5570" w:type="dxa"/>
          </w:tcPr>
          <w:p w14:paraId="68C40DBF" w14:textId="77777777" w:rsidR="00535EE2" w:rsidRPr="00535EE2" w:rsidRDefault="00535EE2" w:rsidP="00535EE2">
            <w:pPr>
              <w:spacing w:line="259" w:lineRule="auto"/>
              <w:ind w:right="-1"/>
              <w:jc w:val="both"/>
              <w:rPr>
                <w:rFonts w:ascii="Times New Roman" w:eastAsia="Cambria" w:hAnsi="Times New Roman" w:cs="Times New Roman"/>
                <w:lang w:val="ro-MD"/>
              </w:rPr>
            </w:pPr>
            <w:r w:rsidRPr="00535EE2">
              <w:rPr>
                <w:rFonts w:ascii="Times New Roman" w:eastAsia="Cambria" w:hAnsi="Times New Roman" w:cs="Times New Roman"/>
                <w:lang w:val="ro-MD"/>
              </w:rPr>
              <w:t>Link:</w:t>
            </w:r>
          </w:p>
        </w:tc>
      </w:tr>
      <w:tr w:rsidR="00535EE2" w:rsidRPr="0062654C" w14:paraId="2AA4C55A" w14:textId="77777777" w:rsidTr="00B16553">
        <w:trPr>
          <w:trHeight w:val="281"/>
        </w:trPr>
        <w:tc>
          <w:tcPr>
            <w:tcW w:w="4248" w:type="dxa"/>
            <w:shd w:val="clear" w:color="auto" w:fill="FFFFFF" w:themeFill="background1"/>
          </w:tcPr>
          <w:p w14:paraId="57863FFF"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Criteriul de atribuire utilizat</w:t>
            </w:r>
          </w:p>
        </w:tc>
        <w:tc>
          <w:tcPr>
            <w:tcW w:w="5570" w:type="dxa"/>
          </w:tcPr>
          <w:p w14:paraId="5451EC95"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Prețul cel mai scăzut □</w:t>
            </w:r>
          </w:p>
          <w:p w14:paraId="65EDECE3"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Costul cel mai scăzut □</w:t>
            </w:r>
          </w:p>
          <w:p w14:paraId="73A5BBB8"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Cel mai bun raport calitate-preț □</w:t>
            </w:r>
          </w:p>
          <w:p w14:paraId="381F7A54"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Cel mai bun raport calitate-cost □</w:t>
            </w:r>
          </w:p>
        </w:tc>
      </w:tr>
      <w:tr w:rsidR="00535EE2" w:rsidRPr="00535EE2" w14:paraId="5B732B82" w14:textId="77777777" w:rsidTr="00B16553">
        <w:trPr>
          <w:trHeight w:val="281"/>
        </w:trPr>
        <w:tc>
          <w:tcPr>
            <w:tcW w:w="4248" w:type="dxa"/>
            <w:shd w:val="clear" w:color="auto" w:fill="FFFFFF" w:themeFill="background1"/>
          </w:tcPr>
          <w:p w14:paraId="0E33E990"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rPr>
              <w:t>Tehnici și instrumente specifice de atribuire utilizate</w:t>
            </w:r>
          </w:p>
        </w:tc>
        <w:tc>
          <w:tcPr>
            <w:tcW w:w="5570" w:type="dxa"/>
          </w:tcPr>
          <w:p w14:paraId="7893E0F2"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Acord-cadru □ </w:t>
            </w:r>
          </w:p>
          <w:p w14:paraId="5C29A77D"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rPr>
              <w:t xml:space="preserve">Sistem dinamic de achiziții </w:t>
            </w:r>
            <w:r w:rsidRPr="00535EE2">
              <w:rPr>
                <w:rFonts w:ascii="Times New Roman" w:eastAsia="Times New Roman" w:hAnsi="Times New Roman" w:cs="Times New Roman"/>
                <w:lang w:val="ro-MD" w:eastAsia="ro-RO"/>
              </w:rPr>
              <w:t xml:space="preserve">□ </w:t>
            </w:r>
          </w:p>
          <w:p w14:paraId="450B3EC0"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Licitație electronică □ </w:t>
            </w:r>
          </w:p>
        </w:tc>
      </w:tr>
      <w:tr w:rsidR="00535EE2" w:rsidRPr="00535EE2" w14:paraId="28CCAF92" w14:textId="77777777" w:rsidTr="00B16553">
        <w:trPr>
          <w:trHeight w:val="281"/>
        </w:trPr>
        <w:tc>
          <w:tcPr>
            <w:tcW w:w="4248" w:type="dxa"/>
            <w:vMerge w:val="restart"/>
            <w:shd w:val="clear" w:color="auto" w:fill="FFFFFF" w:themeFill="background1"/>
          </w:tcPr>
          <w:p w14:paraId="6C58F94F"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Nr. oferte primite</w:t>
            </w:r>
          </w:p>
        </w:tc>
        <w:tc>
          <w:tcPr>
            <w:tcW w:w="5570" w:type="dxa"/>
          </w:tcPr>
          <w:p w14:paraId="2C6138CC"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Total:</w:t>
            </w:r>
          </w:p>
        </w:tc>
      </w:tr>
      <w:tr w:rsidR="00535EE2" w:rsidRPr="0062654C" w14:paraId="7F76B031" w14:textId="77777777" w:rsidTr="00B16553">
        <w:trPr>
          <w:trHeight w:val="281"/>
        </w:trPr>
        <w:tc>
          <w:tcPr>
            <w:tcW w:w="4248" w:type="dxa"/>
            <w:vMerge/>
            <w:shd w:val="clear" w:color="auto" w:fill="FFFFFF" w:themeFill="background1"/>
          </w:tcPr>
          <w:p w14:paraId="4F783620" w14:textId="77777777" w:rsidR="00535EE2" w:rsidRPr="00535EE2" w:rsidRDefault="00535EE2" w:rsidP="00535EE2">
            <w:pPr>
              <w:spacing w:line="259" w:lineRule="auto"/>
              <w:ind w:right="-1"/>
              <w:jc w:val="both"/>
              <w:rPr>
                <w:rFonts w:ascii="Times New Roman" w:eastAsia="Times New Roman" w:hAnsi="Times New Roman" w:cs="Times New Roman"/>
                <w:lang w:val="ro-MD"/>
              </w:rPr>
            </w:pPr>
          </w:p>
        </w:tc>
        <w:tc>
          <w:tcPr>
            <w:tcW w:w="5570" w:type="dxa"/>
          </w:tcPr>
          <w:p w14:paraId="51C14B68"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Calibri" w:hAnsi="Times New Roman" w:cs="Times New Roman"/>
                <w:lang w:val="ro-MD"/>
              </w:rPr>
              <w:t>De la operatori economici care sunt întreprinderi mici și mijlocii:</w:t>
            </w:r>
          </w:p>
        </w:tc>
      </w:tr>
      <w:tr w:rsidR="00535EE2" w:rsidRPr="0062654C" w14:paraId="323D50D6" w14:textId="77777777" w:rsidTr="00B16553">
        <w:trPr>
          <w:trHeight w:val="281"/>
        </w:trPr>
        <w:tc>
          <w:tcPr>
            <w:tcW w:w="4248" w:type="dxa"/>
            <w:vMerge/>
            <w:shd w:val="clear" w:color="auto" w:fill="FFFFFF" w:themeFill="background1"/>
          </w:tcPr>
          <w:p w14:paraId="075238B9" w14:textId="77777777" w:rsidR="00535EE2" w:rsidRPr="00535EE2" w:rsidRDefault="00535EE2" w:rsidP="00535EE2">
            <w:pPr>
              <w:spacing w:line="259" w:lineRule="auto"/>
              <w:ind w:right="-1"/>
              <w:jc w:val="both"/>
              <w:rPr>
                <w:rFonts w:ascii="Times New Roman" w:eastAsia="Times New Roman" w:hAnsi="Times New Roman" w:cs="Times New Roman"/>
                <w:lang w:val="ro-MD"/>
              </w:rPr>
            </w:pPr>
          </w:p>
        </w:tc>
        <w:tc>
          <w:tcPr>
            <w:tcW w:w="5570" w:type="dxa"/>
          </w:tcPr>
          <w:p w14:paraId="7856BA7D"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Calibri" w:hAnsi="Times New Roman" w:cs="Times New Roman"/>
                <w:lang w:val="ro-MD"/>
              </w:rPr>
              <w:t>De la operatori economici dintr-un alt stat:</w:t>
            </w:r>
          </w:p>
        </w:tc>
      </w:tr>
      <w:tr w:rsidR="00535EE2" w:rsidRPr="00535EE2" w14:paraId="74C7B450" w14:textId="77777777" w:rsidTr="00B16553">
        <w:trPr>
          <w:trHeight w:val="281"/>
        </w:trPr>
        <w:tc>
          <w:tcPr>
            <w:tcW w:w="4248" w:type="dxa"/>
            <w:vMerge/>
            <w:shd w:val="clear" w:color="auto" w:fill="FFFFFF" w:themeFill="background1"/>
          </w:tcPr>
          <w:p w14:paraId="7552EC4B" w14:textId="77777777" w:rsidR="00535EE2" w:rsidRPr="00535EE2" w:rsidRDefault="00535EE2" w:rsidP="00535EE2">
            <w:pPr>
              <w:spacing w:line="259" w:lineRule="auto"/>
              <w:ind w:right="-1"/>
              <w:jc w:val="both"/>
              <w:rPr>
                <w:rFonts w:ascii="Times New Roman" w:eastAsia="Times New Roman" w:hAnsi="Times New Roman" w:cs="Times New Roman"/>
                <w:lang w:val="ro-MD"/>
              </w:rPr>
            </w:pPr>
          </w:p>
        </w:tc>
        <w:tc>
          <w:tcPr>
            <w:tcW w:w="5570" w:type="dxa"/>
          </w:tcPr>
          <w:p w14:paraId="093FEF30"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Calibri" w:hAnsi="Times New Roman" w:cs="Times New Roman"/>
                <w:lang w:val="ro-MD"/>
              </w:rPr>
              <w:t>Pe cale electronică:</w:t>
            </w:r>
          </w:p>
        </w:tc>
      </w:tr>
    </w:tbl>
    <w:p w14:paraId="2C5D63E4" w14:textId="77777777" w:rsidR="00535EE2" w:rsidRPr="00535EE2" w:rsidRDefault="00535EE2" w:rsidP="00535EE2">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535EE2">
        <w:rPr>
          <w:rFonts w:ascii="Times New Roman" w:eastAsia="Calibri" w:hAnsi="Times New Roman" w:cs="Times New Roman"/>
          <w:b/>
          <w:kern w:val="0"/>
          <w:lang w:val="ro-MD"/>
          <w14:ligatures w14:val="none"/>
        </w:rPr>
        <w:t>Date cu privire la atribuirea contractelor de achiziție/acordului-cadru:</w:t>
      </w:r>
    </w:p>
    <w:p w14:paraId="15CDDB00" w14:textId="77777777" w:rsidR="00535EE2" w:rsidRPr="00535EE2" w:rsidRDefault="00535EE2" w:rsidP="00535EE2">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535EE2">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535EE2">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535EE2" w:rsidRPr="00535EE2" w14:paraId="03C9258A" w14:textId="77777777" w:rsidTr="00B16553">
        <w:trPr>
          <w:trHeight w:val="269"/>
        </w:trPr>
        <w:tc>
          <w:tcPr>
            <w:tcW w:w="4253" w:type="dxa"/>
            <w:shd w:val="clear" w:color="auto" w:fill="FFFFFF" w:themeFill="background1"/>
          </w:tcPr>
          <w:p w14:paraId="1557592F"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Denumire</w:t>
            </w:r>
          </w:p>
        </w:tc>
        <w:tc>
          <w:tcPr>
            <w:tcW w:w="5528" w:type="dxa"/>
          </w:tcPr>
          <w:p w14:paraId="53050CCE"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lang w:val="ro-MD"/>
              </w:rPr>
            </w:pPr>
          </w:p>
        </w:tc>
      </w:tr>
      <w:tr w:rsidR="00535EE2" w:rsidRPr="00535EE2" w14:paraId="0DEB489B" w14:textId="77777777" w:rsidTr="00B16553">
        <w:trPr>
          <w:trHeight w:val="269"/>
        </w:trPr>
        <w:tc>
          <w:tcPr>
            <w:tcW w:w="4253" w:type="dxa"/>
            <w:shd w:val="clear" w:color="auto" w:fill="FFFFFF" w:themeFill="background1"/>
          </w:tcPr>
          <w:p w14:paraId="56B1C56C"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IDNO</w:t>
            </w:r>
          </w:p>
        </w:tc>
        <w:tc>
          <w:tcPr>
            <w:tcW w:w="5528" w:type="dxa"/>
          </w:tcPr>
          <w:p w14:paraId="7CEF931A"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lang w:val="ro-MD"/>
              </w:rPr>
            </w:pPr>
          </w:p>
        </w:tc>
      </w:tr>
      <w:tr w:rsidR="00535EE2" w:rsidRPr="0062654C" w14:paraId="3E638E80" w14:textId="77777777" w:rsidTr="00B16553">
        <w:trPr>
          <w:trHeight w:val="269"/>
        </w:trPr>
        <w:tc>
          <w:tcPr>
            <w:tcW w:w="4253" w:type="dxa"/>
            <w:shd w:val="clear" w:color="auto" w:fill="FFFFFF" w:themeFill="background1"/>
          </w:tcPr>
          <w:p w14:paraId="164D150A"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 xml:space="preserve">Date de contact </w:t>
            </w:r>
          </w:p>
          <w:p w14:paraId="262CD2FD"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b/>
                <w:i/>
                <w:sz w:val="20"/>
                <w:szCs w:val="20"/>
                <w:lang w:val="ro-MD"/>
              </w:rPr>
            </w:pPr>
            <w:r w:rsidRPr="00535EE2">
              <w:rPr>
                <w:rFonts w:ascii="Times New Roman" w:eastAsia="Calibri" w:hAnsi="Times New Roman" w:cs="Times New Roman"/>
                <w:i/>
                <w:sz w:val="20"/>
                <w:szCs w:val="20"/>
                <w:lang w:val="ro-MD"/>
              </w:rPr>
              <w:t>(adresa/telefon/fax/e-mail/ pagina web)</w:t>
            </w:r>
          </w:p>
        </w:tc>
        <w:tc>
          <w:tcPr>
            <w:tcW w:w="5528" w:type="dxa"/>
          </w:tcPr>
          <w:p w14:paraId="20A6E9C9"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lang w:val="ro-MD"/>
              </w:rPr>
            </w:pPr>
          </w:p>
        </w:tc>
      </w:tr>
      <w:tr w:rsidR="00535EE2" w:rsidRPr="00535EE2" w14:paraId="29AAF755" w14:textId="77777777" w:rsidTr="00B16553">
        <w:trPr>
          <w:trHeight w:val="269"/>
        </w:trPr>
        <w:tc>
          <w:tcPr>
            <w:tcW w:w="4253" w:type="dxa"/>
            <w:shd w:val="clear" w:color="auto" w:fill="FFFFFF" w:themeFill="background1"/>
          </w:tcPr>
          <w:p w14:paraId="0C5E8D1C" w14:textId="77777777" w:rsidR="00535EE2" w:rsidRPr="00535EE2" w:rsidRDefault="00535EE2" w:rsidP="00535EE2">
            <w:pPr>
              <w:spacing w:line="259" w:lineRule="auto"/>
              <w:ind w:right="-1"/>
              <w:jc w:val="both"/>
              <w:rPr>
                <w:rFonts w:ascii="Times New Roman" w:eastAsia="Calibri" w:hAnsi="Times New Roman" w:cs="Times New Roman"/>
                <w:lang w:val="ro-MD"/>
              </w:rPr>
            </w:pPr>
            <w:r w:rsidRPr="00535EE2">
              <w:rPr>
                <w:rFonts w:ascii="Times New Roman" w:eastAsia="Times New Roman" w:hAnsi="Times New Roman" w:cs="Times New Roman"/>
                <w:lang w:val="ro-MD" w:eastAsia="ro-RO"/>
              </w:rPr>
              <w:t xml:space="preserve">Întreprindere mică sau mijlocie </w:t>
            </w:r>
          </w:p>
        </w:tc>
        <w:tc>
          <w:tcPr>
            <w:tcW w:w="5528" w:type="dxa"/>
          </w:tcPr>
          <w:p w14:paraId="22581F06"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Da □       Nu □       </w:t>
            </w:r>
          </w:p>
        </w:tc>
      </w:tr>
      <w:tr w:rsidR="00535EE2" w:rsidRPr="00535EE2" w14:paraId="3AFAA74E" w14:textId="77777777" w:rsidTr="00B16553">
        <w:trPr>
          <w:trHeight w:val="269"/>
        </w:trPr>
        <w:tc>
          <w:tcPr>
            <w:tcW w:w="4253" w:type="dxa"/>
            <w:shd w:val="clear" w:color="auto" w:fill="FFFFFF" w:themeFill="background1"/>
          </w:tcPr>
          <w:p w14:paraId="1EDF3CAA" w14:textId="77777777" w:rsidR="00535EE2" w:rsidRPr="00535EE2" w:rsidRDefault="00535EE2" w:rsidP="00535EE2">
            <w:pPr>
              <w:tabs>
                <w:tab w:val="left" w:pos="1134"/>
                <w:tab w:val="left" w:pos="2694"/>
              </w:tabs>
              <w:spacing w:line="259" w:lineRule="auto"/>
              <w:jc w:val="both"/>
              <w:rPr>
                <w:rFonts w:ascii="Times New Roman" w:eastAsia="Times New Roman" w:hAnsi="Times New Roman" w:cs="Times New Roman"/>
                <w:lang w:val="ro-MD" w:eastAsia="ro-RO"/>
              </w:rPr>
            </w:pPr>
            <w:r w:rsidRPr="00535EE2">
              <w:rPr>
                <w:rFonts w:ascii="Times New Roman" w:eastAsia="Calibri" w:hAnsi="Times New Roman" w:cs="Times New Roman"/>
                <w:lang w:val="ro-MD"/>
              </w:rPr>
              <w:t xml:space="preserve">Asociație de operatori economici </w:t>
            </w:r>
          </w:p>
          <w:p w14:paraId="752715DA" w14:textId="77777777" w:rsidR="00535EE2" w:rsidRPr="00535EE2" w:rsidRDefault="00535EE2" w:rsidP="00535EE2">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535EE2">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777E5310" w14:textId="77777777" w:rsidR="00535EE2" w:rsidRPr="00535EE2" w:rsidRDefault="00535EE2" w:rsidP="00535EE2">
            <w:pPr>
              <w:tabs>
                <w:tab w:val="left" w:pos="1134"/>
                <w:tab w:val="left" w:pos="2694"/>
              </w:tabs>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Da □       Nu □       </w:t>
            </w:r>
          </w:p>
          <w:p w14:paraId="44458B37"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lang w:val="ro-MD"/>
              </w:rPr>
            </w:pPr>
          </w:p>
        </w:tc>
      </w:tr>
      <w:tr w:rsidR="00535EE2" w:rsidRPr="00535EE2" w14:paraId="0AB94CD7" w14:textId="77777777" w:rsidTr="00B16553">
        <w:trPr>
          <w:trHeight w:val="604"/>
        </w:trPr>
        <w:tc>
          <w:tcPr>
            <w:tcW w:w="4253" w:type="dxa"/>
            <w:shd w:val="clear" w:color="auto" w:fill="FFFFFF" w:themeFill="background1"/>
          </w:tcPr>
          <w:p w14:paraId="3CF12B82"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Subcontractanți</w:t>
            </w:r>
          </w:p>
          <w:p w14:paraId="0B1F01B5" w14:textId="77777777" w:rsidR="00535EE2" w:rsidRPr="00535EE2" w:rsidRDefault="00535EE2" w:rsidP="00535EE2">
            <w:pPr>
              <w:tabs>
                <w:tab w:val="left" w:pos="1134"/>
                <w:tab w:val="left" w:pos="2694"/>
              </w:tabs>
              <w:spacing w:line="259" w:lineRule="auto"/>
              <w:jc w:val="both"/>
              <w:rPr>
                <w:rFonts w:ascii="Times New Roman" w:eastAsia="Calibri" w:hAnsi="Times New Roman" w:cs="Times New Roman"/>
                <w:i/>
                <w:sz w:val="20"/>
                <w:szCs w:val="20"/>
                <w:lang w:val="ro-MD"/>
              </w:rPr>
            </w:pPr>
            <w:r w:rsidRPr="00535EE2">
              <w:rPr>
                <w:rFonts w:ascii="Times New Roman" w:eastAsia="Calibri" w:hAnsi="Times New Roman" w:cs="Times New Roman"/>
                <w:i/>
                <w:sz w:val="20"/>
                <w:szCs w:val="20"/>
                <w:lang w:val="ro-MD"/>
              </w:rPr>
              <w:t>(denumirea, valoarea și procentul din contract)</w:t>
            </w:r>
          </w:p>
        </w:tc>
        <w:tc>
          <w:tcPr>
            <w:tcW w:w="5528" w:type="dxa"/>
          </w:tcPr>
          <w:p w14:paraId="3F912A50" w14:textId="77777777" w:rsidR="00535EE2" w:rsidRPr="00535EE2" w:rsidRDefault="00535EE2" w:rsidP="00535EE2">
            <w:pPr>
              <w:tabs>
                <w:tab w:val="left" w:pos="1134"/>
                <w:tab w:val="left" w:pos="2694"/>
              </w:tabs>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Da □       Nu □      </w:t>
            </w:r>
          </w:p>
          <w:p w14:paraId="3F110353" w14:textId="77777777" w:rsidR="00535EE2" w:rsidRPr="00535EE2" w:rsidRDefault="00535EE2" w:rsidP="00535EE2">
            <w:pPr>
              <w:tabs>
                <w:tab w:val="left" w:pos="1134"/>
                <w:tab w:val="left" w:pos="2694"/>
              </w:tabs>
              <w:spacing w:line="259" w:lineRule="auto"/>
              <w:jc w:val="both"/>
              <w:rPr>
                <w:rFonts w:ascii="Times New Roman" w:eastAsia="Times New Roman" w:hAnsi="Times New Roman" w:cs="Times New Roman"/>
                <w:lang w:val="ro-MD" w:eastAsia="ro-RO"/>
              </w:rPr>
            </w:pPr>
          </w:p>
        </w:tc>
      </w:tr>
    </w:tbl>
    <w:p w14:paraId="01C584BD" w14:textId="77777777" w:rsidR="00535EE2" w:rsidRPr="00535EE2" w:rsidRDefault="00535EE2" w:rsidP="00535EE2">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535EE2">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535EE2" w:rsidRPr="00535EE2" w14:paraId="6A09E2D4" w14:textId="77777777" w:rsidTr="00B16553">
        <w:tc>
          <w:tcPr>
            <w:tcW w:w="562" w:type="dxa"/>
            <w:shd w:val="clear" w:color="auto" w:fill="F2F2F2"/>
          </w:tcPr>
          <w:p w14:paraId="1181F5B8" w14:textId="77777777" w:rsidR="00535EE2" w:rsidRPr="00535EE2" w:rsidRDefault="00535EE2" w:rsidP="00535EE2">
            <w:pPr>
              <w:tabs>
                <w:tab w:val="left" w:pos="1134"/>
                <w:tab w:val="left" w:pos="2694"/>
              </w:tabs>
              <w:spacing w:line="259" w:lineRule="auto"/>
              <w:jc w:val="center"/>
              <w:rPr>
                <w:rFonts w:ascii="Times New Roman" w:eastAsia="Calibri" w:hAnsi="Times New Roman" w:cs="Times New Roman"/>
                <w:lang w:val="ro-MD"/>
              </w:rPr>
            </w:pPr>
            <w:r w:rsidRPr="00535EE2">
              <w:rPr>
                <w:rFonts w:ascii="Times New Roman" w:eastAsia="Calibri" w:hAnsi="Times New Roman" w:cs="Times New Roman"/>
                <w:lang w:val="ro-MD"/>
              </w:rPr>
              <w:t>Nr. crt.</w:t>
            </w:r>
          </w:p>
        </w:tc>
        <w:tc>
          <w:tcPr>
            <w:tcW w:w="3402" w:type="dxa"/>
            <w:shd w:val="clear" w:color="auto" w:fill="F2F2F2"/>
          </w:tcPr>
          <w:p w14:paraId="41BC4A05" w14:textId="77777777" w:rsidR="00535EE2" w:rsidRPr="00535EE2" w:rsidRDefault="00535EE2" w:rsidP="00535EE2">
            <w:pPr>
              <w:tabs>
                <w:tab w:val="left" w:pos="1134"/>
                <w:tab w:val="left" w:pos="2694"/>
              </w:tabs>
              <w:spacing w:line="259" w:lineRule="auto"/>
              <w:jc w:val="center"/>
              <w:rPr>
                <w:rFonts w:ascii="Times New Roman" w:eastAsia="Calibri" w:hAnsi="Times New Roman" w:cs="Times New Roman"/>
                <w:lang w:val="ro-MD"/>
              </w:rPr>
            </w:pPr>
            <w:r w:rsidRPr="00535EE2">
              <w:rPr>
                <w:rFonts w:ascii="Times New Roman" w:eastAsia="Calibri" w:hAnsi="Times New Roman" w:cs="Times New Roman"/>
                <w:lang w:val="ro-MD"/>
              </w:rPr>
              <w:t>Denumirea serviciilor de proiectare sau lucrărilor</w:t>
            </w:r>
          </w:p>
        </w:tc>
        <w:tc>
          <w:tcPr>
            <w:tcW w:w="1418" w:type="dxa"/>
            <w:shd w:val="clear" w:color="auto" w:fill="F2F2F2"/>
          </w:tcPr>
          <w:p w14:paraId="6F7078CE" w14:textId="77777777" w:rsidR="00535EE2" w:rsidRPr="00535EE2" w:rsidRDefault="00535EE2" w:rsidP="00535EE2">
            <w:pPr>
              <w:tabs>
                <w:tab w:val="left" w:pos="1134"/>
                <w:tab w:val="left" w:pos="2694"/>
              </w:tabs>
              <w:spacing w:line="259" w:lineRule="auto"/>
              <w:jc w:val="center"/>
              <w:rPr>
                <w:rFonts w:ascii="Times New Roman" w:eastAsia="Calibri" w:hAnsi="Times New Roman" w:cs="Times New Roman"/>
                <w:lang w:val="ro-MD"/>
              </w:rPr>
            </w:pPr>
            <w:r w:rsidRPr="00535EE2">
              <w:rPr>
                <w:rFonts w:ascii="Times New Roman" w:eastAsia="Calibri" w:hAnsi="Times New Roman" w:cs="Times New Roman"/>
                <w:lang w:val="ro-MD"/>
              </w:rPr>
              <w:t>Cod CPV</w:t>
            </w:r>
          </w:p>
        </w:tc>
        <w:tc>
          <w:tcPr>
            <w:tcW w:w="1417" w:type="dxa"/>
            <w:shd w:val="clear" w:color="auto" w:fill="F2F2F2"/>
          </w:tcPr>
          <w:p w14:paraId="48D7729E" w14:textId="77777777" w:rsidR="00535EE2" w:rsidRPr="00535EE2" w:rsidRDefault="00535EE2" w:rsidP="00535EE2">
            <w:pPr>
              <w:tabs>
                <w:tab w:val="left" w:pos="1134"/>
                <w:tab w:val="left" w:pos="2694"/>
              </w:tabs>
              <w:spacing w:line="259" w:lineRule="auto"/>
              <w:jc w:val="center"/>
              <w:rPr>
                <w:rFonts w:ascii="Times New Roman" w:eastAsia="Calibri" w:hAnsi="Times New Roman" w:cs="Times New Roman"/>
                <w:lang w:val="ro-MD"/>
              </w:rPr>
            </w:pPr>
            <w:r w:rsidRPr="00535EE2">
              <w:rPr>
                <w:rFonts w:ascii="Times New Roman" w:eastAsia="Calibri" w:hAnsi="Times New Roman" w:cs="Times New Roman"/>
                <w:lang w:val="ro-MD"/>
              </w:rPr>
              <w:t>Cantitate/ Unitate de măsură</w:t>
            </w:r>
          </w:p>
        </w:tc>
        <w:tc>
          <w:tcPr>
            <w:tcW w:w="1560" w:type="dxa"/>
            <w:shd w:val="clear" w:color="auto" w:fill="F2F2F2"/>
          </w:tcPr>
          <w:p w14:paraId="0C54F3F0" w14:textId="77777777" w:rsidR="00535EE2" w:rsidRPr="00535EE2" w:rsidRDefault="00535EE2" w:rsidP="00535EE2">
            <w:pPr>
              <w:tabs>
                <w:tab w:val="left" w:pos="1134"/>
                <w:tab w:val="left" w:pos="2694"/>
              </w:tabs>
              <w:spacing w:line="259" w:lineRule="auto"/>
              <w:jc w:val="center"/>
              <w:rPr>
                <w:rFonts w:ascii="Times New Roman" w:eastAsia="Calibri" w:hAnsi="Times New Roman" w:cs="Times New Roman"/>
                <w:lang w:val="ro-MD"/>
              </w:rPr>
            </w:pPr>
            <w:r w:rsidRPr="00535EE2">
              <w:rPr>
                <w:rFonts w:ascii="Times New Roman" w:eastAsia="Calibri" w:hAnsi="Times New Roman" w:cs="Times New Roman"/>
                <w:lang w:val="ro-MD"/>
              </w:rPr>
              <w:t>Nr. și data contractului</w:t>
            </w:r>
          </w:p>
        </w:tc>
        <w:tc>
          <w:tcPr>
            <w:tcW w:w="1417" w:type="dxa"/>
            <w:shd w:val="clear" w:color="auto" w:fill="F2F2F2"/>
          </w:tcPr>
          <w:p w14:paraId="321EFE2D" w14:textId="77777777" w:rsidR="00535EE2" w:rsidRPr="00535EE2" w:rsidRDefault="00535EE2" w:rsidP="00535EE2">
            <w:pPr>
              <w:tabs>
                <w:tab w:val="left" w:pos="1134"/>
                <w:tab w:val="left" w:pos="2694"/>
              </w:tabs>
              <w:spacing w:line="259" w:lineRule="auto"/>
              <w:jc w:val="center"/>
              <w:rPr>
                <w:rFonts w:ascii="Times New Roman" w:eastAsia="Calibri" w:hAnsi="Times New Roman" w:cs="Times New Roman"/>
                <w:lang w:val="ro-MD"/>
              </w:rPr>
            </w:pPr>
            <w:r w:rsidRPr="00535EE2">
              <w:rPr>
                <w:rFonts w:ascii="Times New Roman" w:eastAsia="Calibri" w:hAnsi="Times New Roman" w:cs="Times New Roman"/>
                <w:lang w:val="ro-MD"/>
              </w:rPr>
              <w:t>Suma, inclusiv TVA</w:t>
            </w:r>
          </w:p>
        </w:tc>
      </w:tr>
      <w:tr w:rsidR="00535EE2" w:rsidRPr="00535EE2" w14:paraId="0E1C1894" w14:textId="77777777" w:rsidTr="00B16553">
        <w:tc>
          <w:tcPr>
            <w:tcW w:w="562" w:type="dxa"/>
          </w:tcPr>
          <w:p w14:paraId="184FE118" w14:textId="77777777" w:rsidR="00535EE2" w:rsidRPr="00535EE2" w:rsidRDefault="00535EE2" w:rsidP="00535EE2">
            <w:pPr>
              <w:tabs>
                <w:tab w:val="left" w:pos="1134"/>
                <w:tab w:val="left" w:pos="2694"/>
              </w:tabs>
              <w:spacing w:before="240" w:line="259" w:lineRule="auto"/>
              <w:jc w:val="center"/>
              <w:rPr>
                <w:rFonts w:ascii="Times New Roman" w:eastAsia="Calibri" w:hAnsi="Times New Roman" w:cs="Times New Roman"/>
                <w:lang w:val="ro-MD"/>
              </w:rPr>
            </w:pPr>
            <w:r w:rsidRPr="00535EE2">
              <w:rPr>
                <w:rFonts w:ascii="Times New Roman" w:eastAsia="Calibri" w:hAnsi="Times New Roman" w:cs="Times New Roman"/>
                <w:lang w:val="ro-MD"/>
              </w:rPr>
              <w:t>1</w:t>
            </w:r>
          </w:p>
        </w:tc>
        <w:tc>
          <w:tcPr>
            <w:tcW w:w="3402" w:type="dxa"/>
          </w:tcPr>
          <w:p w14:paraId="4B7B15C8" w14:textId="77777777" w:rsidR="00535EE2" w:rsidRPr="00535EE2" w:rsidRDefault="00535EE2" w:rsidP="00535EE2">
            <w:pPr>
              <w:tabs>
                <w:tab w:val="left" w:pos="1134"/>
                <w:tab w:val="left" w:pos="2694"/>
              </w:tabs>
              <w:spacing w:before="240"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Denumire lot nr. 1</w:t>
            </w:r>
          </w:p>
        </w:tc>
        <w:tc>
          <w:tcPr>
            <w:tcW w:w="1418" w:type="dxa"/>
          </w:tcPr>
          <w:p w14:paraId="4BFF7F1C" w14:textId="77777777" w:rsidR="00535EE2" w:rsidRPr="00535EE2" w:rsidRDefault="00535EE2" w:rsidP="00535EE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3BC2CC4" w14:textId="77777777" w:rsidR="00535EE2" w:rsidRPr="00535EE2" w:rsidRDefault="00535EE2" w:rsidP="00535EE2">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050E1BA5" w14:textId="77777777" w:rsidR="00535EE2" w:rsidRPr="00535EE2" w:rsidRDefault="00535EE2" w:rsidP="00535EE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9474483" w14:textId="77777777" w:rsidR="00535EE2" w:rsidRPr="00535EE2" w:rsidRDefault="00535EE2" w:rsidP="00535EE2">
            <w:pPr>
              <w:tabs>
                <w:tab w:val="left" w:pos="1134"/>
                <w:tab w:val="left" w:pos="2694"/>
              </w:tabs>
              <w:spacing w:before="240" w:line="259" w:lineRule="auto"/>
              <w:jc w:val="center"/>
              <w:rPr>
                <w:rFonts w:ascii="Times New Roman" w:eastAsia="Calibri" w:hAnsi="Times New Roman" w:cs="Times New Roman"/>
                <w:lang w:val="ro-MD"/>
              </w:rPr>
            </w:pPr>
          </w:p>
        </w:tc>
      </w:tr>
      <w:tr w:rsidR="00535EE2" w:rsidRPr="00535EE2" w14:paraId="78C2D1A9" w14:textId="77777777" w:rsidTr="00B16553">
        <w:tc>
          <w:tcPr>
            <w:tcW w:w="562" w:type="dxa"/>
          </w:tcPr>
          <w:p w14:paraId="66E7A813" w14:textId="77777777" w:rsidR="00535EE2" w:rsidRPr="00535EE2" w:rsidRDefault="00535EE2" w:rsidP="00535EE2">
            <w:pPr>
              <w:tabs>
                <w:tab w:val="left" w:pos="1134"/>
                <w:tab w:val="left" w:pos="2694"/>
              </w:tabs>
              <w:spacing w:before="240" w:line="259" w:lineRule="auto"/>
              <w:jc w:val="center"/>
              <w:rPr>
                <w:rFonts w:ascii="Times New Roman" w:eastAsia="Calibri" w:hAnsi="Times New Roman" w:cs="Times New Roman"/>
                <w:lang w:val="ro-MD"/>
              </w:rPr>
            </w:pPr>
            <w:r w:rsidRPr="00535EE2">
              <w:rPr>
                <w:rFonts w:ascii="Times New Roman" w:eastAsia="Calibri" w:hAnsi="Times New Roman" w:cs="Times New Roman"/>
                <w:lang w:val="ro-MD"/>
              </w:rPr>
              <w:t>n</w:t>
            </w:r>
          </w:p>
        </w:tc>
        <w:tc>
          <w:tcPr>
            <w:tcW w:w="3402" w:type="dxa"/>
          </w:tcPr>
          <w:p w14:paraId="6027D796" w14:textId="77777777" w:rsidR="00535EE2" w:rsidRPr="00535EE2" w:rsidRDefault="00535EE2" w:rsidP="00535EE2">
            <w:pPr>
              <w:tabs>
                <w:tab w:val="left" w:pos="1134"/>
                <w:tab w:val="left" w:pos="2694"/>
              </w:tabs>
              <w:spacing w:before="240"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Denumire lot nr. n</w:t>
            </w:r>
          </w:p>
        </w:tc>
        <w:tc>
          <w:tcPr>
            <w:tcW w:w="1418" w:type="dxa"/>
          </w:tcPr>
          <w:p w14:paraId="73868AE7" w14:textId="77777777" w:rsidR="00535EE2" w:rsidRPr="00535EE2" w:rsidRDefault="00535EE2" w:rsidP="00535EE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B8BB1F6" w14:textId="77777777" w:rsidR="00535EE2" w:rsidRPr="00535EE2" w:rsidRDefault="00535EE2" w:rsidP="00535EE2">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0936EF88" w14:textId="77777777" w:rsidR="00535EE2" w:rsidRPr="00535EE2" w:rsidRDefault="00535EE2" w:rsidP="00535EE2">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1B8FDA9F" w14:textId="77777777" w:rsidR="00535EE2" w:rsidRPr="00535EE2" w:rsidRDefault="00535EE2" w:rsidP="00535EE2">
            <w:pPr>
              <w:tabs>
                <w:tab w:val="left" w:pos="1134"/>
                <w:tab w:val="left" w:pos="2694"/>
              </w:tabs>
              <w:spacing w:before="240" w:line="259" w:lineRule="auto"/>
              <w:jc w:val="center"/>
              <w:rPr>
                <w:rFonts w:ascii="Times New Roman" w:eastAsia="Calibri" w:hAnsi="Times New Roman" w:cs="Times New Roman"/>
                <w:lang w:val="ro-MD"/>
              </w:rPr>
            </w:pPr>
          </w:p>
        </w:tc>
      </w:tr>
    </w:tbl>
    <w:p w14:paraId="64F240AB" w14:textId="77777777" w:rsidR="00535EE2" w:rsidRPr="00535EE2" w:rsidRDefault="00535EE2" w:rsidP="00535EE2">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535EE2">
        <w:rPr>
          <w:rFonts w:ascii="Times New Roman" w:eastAsia="Calibri" w:hAnsi="Times New Roman" w:cs="Times New Roman"/>
          <w:b/>
          <w:i/>
          <w:color w:val="FF0000"/>
          <w:kern w:val="0"/>
          <w:lang w:val="ro-MD"/>
          <w14:ligatures w14:val="none"/>
        </w:rPr>
        <w:t>Notă:</w:t>
      </w:r>
      <w:r w:rsidRPr="00535EE2">
        <w:rPr>
          <w:rFonts w:ascii="Times New Roman" w:eastAsia="Calibri" w:hAnsi="Times New Roman" w:cs="Times New Roman"/>
          <w:i/>
          <w:kern w:val="0"/>
          <w:lang w:val="ro-MD"/>
          <w14:ligatures w14:val="none"/>
        </w:rPr>
        <w:t xml:space="preserve"> Informațiile respective urmează a fi indicate pentru fiecare atribuire în parte.</w:t>
      </w:r>
    </w:p>
    <w:p w14:paraId="3CA7DF20" w14:textId="77777777" w:rsidR="00535EE2" w:rsidRPr="00535EE2" w:rsidRDefault="00535EE2" w:rsidP="00535EE2">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535EE2">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535EE2" w:rsidRPr="00535EE2" w14:paraId="4276618E" w14:textId="77777777" w:rsidTr="00B16553">
        <w:tc>
          <w:tcPr>
            <w:tcW w:w="5524" w:type="dxa"/>
            <w:shd w:val="clear" w:color="auto" w:fill="FFFFFF" w:themeFill="background1"/>
          </w:tcPr>
          <w:p w14:paraId="0F27A3E6" w14:textId="77777777" w:rsidR="00535EE2" w:rsidRPr="00535EE2" w:rsidRDefault="00535EE2" w:rsidP="00535EE2">
            <w:pPr>
              <w:tabs>
                <w:tab w:val="left" w:pos="1134"/>
                <w:tab w:val="left" w:pos="2694"/>
              </w:tabs>
              <w:spacing w:line="259" w:lineRule="auto"/>
              <w:contextualSpacing/>
              <w:jc w:val="both"/>
              <w:rPr>
                <w:rFonts w:ascii="Times New Roman" w:eastAsia="Calibri" w:hAnsi="Times New Roman" w:cs="Times New Roman"/>
                <w:bCs/>
                <w:lang w:val="ro-MD"/>
              </w:rPr>
            </w:pPr>
            <w:r w:rsidRPr="00535EE2">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7EC756CA"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Nu □        </w:t>
            </w:r>
          </w:p>
          <w:p w14:paraId="405971FA"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Da □        </w:t>
            </w:r>
          </w:p>
        </w:tc>
      </w:tr>
      <w:tr w:rsidR="00535EE2" w:rsidRPr="00535EE2" w14:paraId="65746271" w14:textId="77777777" w:rsidTr="00B16553">
        <w:tc>
          <w:tcPr>
            <w:tcW w:w="5524" w:type="dxa"/>
            <w:vMerge w:val="restart"/>
            <w:shd w:val="clear" w:color="auto" w:fill="FFFFFF" w:themeFill="background1"/>
          </w:tcPr>
          <w:p w14:paraId="52896757" w14:textId="77777777" w:rsidR="00535EE2" w:rsidRPr="00535EE2" w:rsidRDefault="00535EE2" w:rsidP="00535EE2">
            <w:pPr>
              <w:spacing w:line="259" w:lineRule="auto"/>
              <w:ind w:right="-1"/>
              <w:jc w:val="both"/>
              <w:rPr>
                <w:rFonts w:ascii="Times New Roman" w:eastAsia="Times New Roman" w:hAnsi="Times New Roman" w:cs="Times New Roman"/>
                <w:highlight w:val="yellow"/>
                <w:lang w:val="ro-MD" w:eastAsia="ro-RO"/>
              </w:rPr>
            </w:pPr>
            <w:r w:rsidRPr="00535EE2">
              <w:rPr>
                <w:rFonts w:ascii="Times New Roman" w:eastAsia="Times New Roman" w:hAnsi="Times New Roman" w:cs="Times New Roman"/>
                <w:lang w:val="ro-MD" w:eastAsia="ro-RO"/>
              </w:rPr>
              <w:t xml:space="preserve">Publicarea anterioară în </w:t>
            </w:r>
            <w:r w:rsidRPr="00535EE2">
              <w:rPr>
                <w:rFonts w:ascii="Times New Roman" w:eastAsia="Times New Roman" w:hAnsi="Times New Roman" w:cs="Times New Roman"/>
                <w:i/>
                <w:lang w:val="ro-MD" w:eastAsia="zh-CN"/>
              </w:rPr>
              <w:t xml:space="preserve">Jurnalul Oficial al Uniunii Europene </w:t>
            </w:r>
            <w:r w:rsidRPr="00535EE2">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7C4E5DE0"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Nu □        </w:t>
            </w:r>
          </w:p>
        </w:tc>
      </w:tr>
      <w:tr w:rsidR="00535EE2" w:rsidRPr="0062654C" w14:paraId="2A7F85C8" w14:textId="77777777" w:rsidTr="00B16553">
        <w:tc>
          <w:tcPr>
            <w:tcW w:w="5524" w:type="dxa"/>
            <w:vMerge/>
            <w:shd w:val="clear" w:color="auto" w:fill="FFFFFF" w:themeFill="background1"/>
          </w:tcPr>
          <w:p w14:paraId="3CF183DC" w14:textId="77777777" w:rsidR="00535EE2" w:rsidRPr="00535EE2" w:rsidRDefault="00535EE2" w:rsidP="00535EE2">
            <w:pPr>
              <w:spacing w:line="259" w:lineRule="auto"/>
              <w:jc w:val="both"/>
              <w:rPr>
                <w:rFonts w:ascii="Times New Roman" w:eastAsia="Calibri" w:hAnsi="Times New Roman" w:cs="Times New Roman"/>
                <w:lang w:val="ro-MD"/>
              </w:rPr>
            </w:pPr>
          </w:p>
        </w:tc>
        <w:tc>
          <w:tcPr>
            <w:tcW w:w="4394" w:type="dxa"/>
          </w:tcPr>
          <w:p w14:paraId="185C5D99" w14:textId="77777777" w:rsidR="00535EE2" w:rsidRPr="00535EE2" w:rsidRDefault="00535EE2" w:rsidP="00535EE2">
            <w:pPr>
              <w:spacing w:line="259" w:lineRule="auto"/>
              <w:jc w:val="both"/>
              <w:rPr>
                <w:rFonts w:ascii="Times New Roman" w:eastAsia="Calibri" w:hAnsi="Times New Roman" w:cs="Times New Roman"/>
                <w:lang w:val="ro-MD"/>
              </w:rPr>
            </w:pPr>
            <w:r w:rsidRPr="00535EE2">
              <w:rPr>
                <w:rFonts w:ascii="Times New Roman" w:eastAsia="Times New Roman" w:hAnsi="Times New Roman" w:cs="Times New Roman"/>
                <w:lang w:val="ro-MD" w:eastAsia="ro-RO"/>
              </w:rPr>
              <w:t>Data (datele) și referința (referințele) publicărilor:</w:t>
            </w:r>
          </w:p>
        </w:tc>
      </w:tr>
      <w:tr w:rsidR="00535EE2" w:rsidRPr="0062654C" w14:paraId="19E7468E" w14:textId="77777777" w:rsidTr="00B16553">
        <w:tc>
          <w:tcPr>
            <w:tcW w:w="5524" w:type="dxa"/>
            <w:shd w:val="clear" w:color="auto" w:fill="FFFFFF" w:themeFill="background1"/>
          </w:tcPr>
          <w:p w14:paraId="793C2344" w14:textId="77777777" w:rsidR="00535EE2" w:rsidRPr="00535EE2" w:rsidRDefault="00535EE2" w:rsidP="00535EE2">
            <w:pPr>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Agenția Națională pentru Soluționarea Contestațiilor</w:t>
            </w:r>
          </w:p>
          <w:p w14:paraId="1321F133" w14:textId="77777777" w:rsidR="00535EE2" w:rsidRPr="00535EE2" w:rsidRDefault="00535EE2" w:rsidP="00535EE2">
            <w:pPr>
              <w:spacing w:line="259" w:lineRule="auto"/>
              <w:contextualSpacing/>
              <w:jc w:val="both"/>
              <w:rPr>
                <w:rFonts w:ascii="Times New Roman" w:eastAsia="Times New Roman" w:hAnsi="Times New Roman" w:cs="Times New Roman"/>
                <w:lang w:val="ro-MD" w:eastAsia="zh-CN"/>
              </w:rPr>
            </w:pPr>
          </w:p>
        </w:tc>
        <w:tc>
          <w:tcPr>
            <w:tcW w:w="4394" w:type="dxa"/>
          </w:tcPr>
          <w:p w14:paraId="182EF0FF" w14:textId="77777777" w:rsidR="00535EE2" w:rsidRPr="00535EE2" w:rsidRDefault="00535EE2" w:rsidP="00535EE2">
            <w:pPr>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mun. Chișinău, bd. Ștefan cel Mare și Sfânt, 124, MD-2001;</w:t>
            </w:r>
          </w:p>
          <w:p w14:paraId="5BE01457" w14:textId="77777777" w:rsidR="00535EE2" w:rsidRPr="00535EE2" w:rsidRDefault="00535EE2" w:rsidP="00535EE2">
            <w:pPr>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 xml:space="preserve">tel/fax: (022) 820 652, 820-651 </w:t>
            </w:r>
          </w:p>
          <w:p w14:paraId="3E79462A" w14:textId="77777777" w:rsidR="00535EE2" w:rsidRPr="00535EE2" w:rsidRDefault="00535EE2" w:rsidP="00535EE2">
            <w:pPr>
              <w:spacing w:line="259" w:lineRule="auto"/>
              <w:jc w:val="both"/>
              <w:rPr>
                <w:rFonts w:ascii="Times New Roman" w:eastAsia="Calibri" w:hAnsi="Times New Roman" w:cs="Times New Roman"/>
                <w:color w:val="0563C1"/>
                <w:u w:val="single"/>
                <w:lang w:val="ro-MD"/>
              </w:rPr>
            </w:pPr>
            <w:r w:rsidRPr="00535EE2">
              <w:rPr>
                <w:rFonts w:ascii="Times New Roman" w:eastAsia="Calibri" w:hAnsi="Times New Roman" w:cs="Times New Roman"/>
                <w:lang w:val="ro-MD"/>
              </w:rPr>
              <w:t xml:space="preserve">e-mail: </w:t>
            </w:r>
            <w:hyperlink r:id="rId13" w:history="1">
              <w:r w:rsidRPr="00535EE2">
                <w:rPr>
                  <w:rFonts w:ascii="Times New Roman" w:eastAsia="Calibri" w:hAnsi="Times New Roman" w:cs="Times New Roman"/>
                  <w:color w:val="0563C1"/>
                  <w:u w:val="single"/>
                  <w:lang w:val="ro-MD"/>
                </w:rPr>
                <w:t>contestatii@ansc.md</w:t>
              </w:r>
            </w:hyperlink>
          </w:p>
          <w:p w14:paraId="4D859D10" w14:textId="77777777" w:rsidR="00535EE2" w:rsidRPr="00535EE2" w:rsidRDefault="00535EE2" w:rsidP="00535EE2">
            <w:pPr>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 xml:space="preserve">pagina web: </w:t>
            </w:r>
            <w:r w:rsidRPr="00535EE2">
              <w:rPr>
                <w:rFonts w:ascii="Times New Roman" w:eastAsia="Calibri" w:hAnsi="Times New Roman" w:cs="Times New Roman"/>
                <w:color w:val="0563C1"/>
                <w:u w:val="single"/>
                <w:lang w:val="ro-MD"/>
              </w:rPr>
              <w:t>www.ansc.md</w:t>
            </w:r>
          </w:p>
        </w:tc>
      </w:tr>
      <w:tr w:rsidR="00535EE2" w:rsidRPr="00535EE2" w14:paraId="61C0592F" w14:textId="77777777" w:rsidTr="00B16553">
        <w:tc>
          <w:tcPr>
            <w:tcW w:w="5524" w:type="dxa"/>
            <w:shd w:val="clear" w:color="auto" w:fill="FFFFFF" w:themeFill="background1"/>
          </w:tcPr>
          <w:p w14:paraId="588A83F6" w14:textId="77777777" w:rsidR="00535EE2" w:rsidRPr="00535EE2" w:rsidRDefault="00535EE2" w:rsidP="00535EE2">
            <w:pPr>
              <w:spacing w:line="259" w:lineRule="auto"/>
              <w:jc w:val="both"/>
              <w:rPr>
                <w:rFonts w:ascii="Times New Roman" w:eastAsia="Calibri" w:hAnsi="Times New Roman" w:cs="Times New Roman"/>
                <w:lang w:val="ro-MD"/>
              </w:rPr>
            </w:pPr>
            <w:r w:rsidRPr="00535EE2">
              <w:rPr>
                <w:rFonts w:ascii="Times New Roman" w:eastAsia="Calibri" w:hAnsi="Times New Roman" w:cs="Times New Roman"/>
                <w:lang w:val="ro-MD"/>
              </w:rPr>
              <w:t>Alte informații relevante</w:t>
            </w:r>
          </w:p>
        </w:tc>
        <w:tc>
          <w:tcPr>
            <w:tcW w:w="4394" w:type="dxa"/>
          </w:tcPr>
          <w:p w14:paraId="54F54E0E" w14:textId="77777777" w:rsidR="00535EE2" w:rsidRPr="00535EE2" w:rsidRDefault="00535EE2" w:rsidP="00535EE2">
            <w:pPr>
              <w:spacing w:line="259" w:lineRule="auto"/>
              <w:jc w:val="both"/>
              <w:rPr>
                <w:rFonts w:ascii="Times New Roman" w:eastAsia="Calibri" w:hAnsi="Times New Roman" w:cs="Times New Roman"/>
                <w:lang w:val="ro-MD"/>
              </w:rPr>
            </w:pPr>
          </w:p>
        </w:tc>
      </w:tr>
    </w:tbl>
    <w:p w14:paraId="2B2A41B5" w14:textId="77777777" w:rsidR="00535EE2" w:rsidRPr="00535EE2" w:rsidRDefault="00535EE2" w:rsidP="00535EE2">
      <w:pPr>
        <w:spacing w:after="0" w:line="240" w:lineRule="auto"/>
        <w:jc w:val="both"/>
        <w:rPr>
          <w:rFonts w:ascii="Times New Roman" w:eastAsia="Calibri" w:hAnsi="Times New Roman" w:cs="Times New Roman"/>
          <w:kern w:val="0"/>
          <w:lang w:val="ro-MD"/>
          <w14:ligatures w14:val="none"/>
        </w:rPr>
      </w:pPr>
    </w:p>
    <w:p w14:paraId="0F278A3C" w14:textId="77777777" w:rsidR="00535EE2" w:rsidRPr="00535EE2" w:rsidRDefault="00535EE2" w:rsidP="00535EE2">
      <w:pPr>
        <w:spacing w:before="120" w:after="0" w:line="240" w:lineRule="auto"/>
        <w:ind w:firstLine="567"/>
        <w:rPr>
          <w:rFonts w:ascii="Times New Roman" w:eastAsia="Calibri" w:hAnsi="Times New Roman" w:cs="Times New Roman"/>
          <w:b/>
          <w:kern w:val="0"/>
          <w:lang w:val="ro-MD"/>
          <w14:ligatures w14:val="none"/>
        </w:rPr>
      </w:pPr>
      <w:r w:rsidRPr="00535EE2">
        <w:rPr>
          <w:rFonts w:ascii="Times New Roman" w:eastAsia="Calibri" w:hAnsi="Times New Roman" w:cs="Times New Roman"/>
          <w:b/>
          <w:kern w:val="0"/>
          <w:lang w:val="ro-MD"/>
          <w14:ligatures w14:val="none"/>
        </w:rPr>
        <w:t xml:space="preserve">Conducătorul grupului de lucru:  ___________________________                </w:t>
      </w:r>
    </w:p>
    <w:p w14:paraId="7AEECC3A" w14:textId="77777777" w:rsidR="00535EE2" w:rsidRPr="00535EE2" w:rsidRDefault="00535EE2" w:rsidP="00535EE2">
      <w:pPr>
        <w:spacing w:after="0" w:line="240" w:lineRule="auto"/>
        <w:jc w:val="both"/>
        <w:rPr>
          <w:rFonts w:ascii="Times New Roman" w:eastAsia="Calibri" w:hAnsi="Times New Roman" w:cs="Times New Roman"/>
          <w:kern w:val="0"/>
          <w:lang w:val="ro-MD"/>
          <w14:ligatures w14:val="none"/>
        </w:rPr>
      </w:pPr>
    </w:p>
    <w:p w14:paraId="361DC242"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535EE2">
        <w:rPr>
          <w:rFonts w:ascii="Times New Roman" w:eastAsia="Calibri" w:hAnsi="Times New Roman" w:cs="Times New Roman"/>
          <w:b/>
          <w:i/>
          <w:color w:val="FF0000"/>
          <w:kern w:val="0"/>
          <w:lang w:val="ro-MD"/>
          <w14:ligatures w14:val="none"/>
        </w:rPr>
        <w:t xml:space="preserve">Notă: </w:t>
      </w:r>
      <w:r w:rsidRPr="00535EE2">
        <w:rPr>
          <w:rFonts w:ascii="Times New Roman" w:eastAsia="Calibri" w:hAnsi="Times New Roman" w:cs="Times New Roman"/>
          <w:i/>
          <w:kern w:val="0"/>
          <w:lang w:val="ro-MD"/>
          <w14:ligatures w14:val="none"/>
        </w:rPr>
        <w:t>A</w:t>
      </w:r>
      <w:r w:rsidRPr="00535EE2">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535EE2">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35EE2">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2EB23B1D"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69298E9"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100E029"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9A4639A"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28DFB91"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BF89D60"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BBA5274"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5F9F93D"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1DB95D8"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0103C89"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9EF2F07"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7EC28E2" w14:textId="77777777" w:rsidR="00535EE2" w:rsidRPr="00535EE2" w:rsidRDefault="00535EE2" w:rsidP="00535EE2">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9E9645A" w14:textId="77777777" w:rsidR="00535EE2" w:rsidRPr="00535EE2" w:rsidRDefault="00535EE2" w:rsidP="00535EE2">
      <w:pPr>
        <w:spacing w:after="0" w:line="240" w:lineRule="auto"/>
        <w:jc w:val="both"/>
        <w:rPr>
          <w:rFonts w:ascii="Times New Roman" w:eastAsia="Calibri" w:hAnsi="Times New Roman" w:cs="Times New Roman"/>
          <w:kern w:val="0"/>
          <w:lang w:val="ro-MD"/>
          <w14:ligatures w14:val="none"/>
        </w:rPr>
      </w:pPr>
    </w:p>
    <w:p w14:paraId="39BBD35F" w14:textId="77777777" w:rsidR="00535EE2" w:rsidRPr="00535EE2" w:rsidRDefault="00535EE2" w:rsidP="00535EE2">
      <w:pPr>
        <w:spacing w:after="0" w:line="240" w:lineRule="auto"/>
        <w:jc w:val="both"/>
        <w:rPr>
          <w:rFonts w:ascii="Times New Roman" w:eastAsia="Calibri" w:hAnsi="Times New Roman" w:cs="Times New Roman"/>
          <w:kern w:val="0"/>
          <w:lang w:val="ro-MD"/>
          <w14:ligatures w14:val="none"/>
        </w:rPr>
      </w:pPr>
    </w:p>
    <w:p w14:paraId="75A8B4F5" w14:textId="77777777" w:rsidR="00535EE2" w:rsidRPr="00535EE2" w:rsidRDefault="00535EE2" w:rsidP="00535EE2">
      <w:pPr>
        <w:spacing w:after="0" w:line="240" w:lineRule="auto"/>
        <w:jc w:val="both"/>
        <w:rPr>
          <w:rFonts w:ascii="Times New Roman" w:eastAsia="Calibri" w:hAnsi="Times New Roman" w:cs="Times New Roman"/>
          <w:kern w:val="0"/>
          <w:lang w:val="ro-MD"/>
          <w14:ligatures w14:val="none"/>
        </w:rPr>
      </w:pPr>
    </w:p>
    <w:p w14:paraId="643305DA"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6</w:t>
      </w:r>
    </w:p>
    <w:p w14:paraId="147456F0"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4E37E764"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51B4B5A1"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p>
    <w:p w14:paraId="1CA8B436" w14:textId="77777777" w:rsidR="00535EE2" w:rsidRPr="00535EE2" w:rsidRDefault="00535EE2" w:rsidP="00535EE2">
      <w:pPr>
        <w:spacing w:after="0" w:line="240" w:lineRule="auto"/>
        <w:jc w:val="right"/>
        <w:rPr>
          <w:rFonts w:ascii="Times New Roman" w:eastAsia="Times New Roman" w:hAnsi="Times New Roman" w:cs="Times New Roman"/>
          <w:i/>
          <w:kern w:val="0"/>
          <w:sz w:val="22"/>
          <w:szCs w:val="22"/>
          <w:lang w:val="ro-MD"/>
          <w14:ligatures w14:val="none"/>
        </w:rPr>
      </w:pPr>
    </w:p>
    <w:p w14:paraId="0F16437A" w14:textId="77777777" w:rsidR="00535EE2" w:rsidRPr="00535EE2" w:rsidRDefault="00535EE2" w:rsidP="00535EE2">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64275A36" w14:textId="77777777" w:rsidR="00535EE2" w:rsidRPr="00535EE2" w:rsidRDefault="00535EE2" w:rsidP="00535EE2">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535EE2">
        <w:rPr>
          <w:rFonts w:ascii="Times New Roman" w:eastAsia="Times New Roman" w:hAnsi="Times New Roman" w:cs="Times New Roman"/>
          <w:b/>
          <w:bCs/>
          <w:color w:val="000000"/>
          <w:kern w:val="0"/>
          <w:sz w:val="28"/>
          <w:szCs w:val="28"/>
          <w:lang w:val="ro-MD"/>
          <w14:ligatures w14:val="none"/>
        </w:rPr>
        <w:t>ANUNȚ</w:t>
      </w:r>
    </w:p>
    <w:p w14:paraId="54BCC0FA" w14:textId="77777777" w:rsidR="00535EE2" w:rsidRPr="00535EE2" w:rsidRDefault="00535EE2" w:rsidP="00535EE2">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535EE2">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535EE2">
        <w:rPr>
          <w:rFonts w:ascii="Times New Roman" w:eastAsia="Times New Roman" w:hAnsi="Times New Roman" w:cs="Times New Roman"/>
          <w:b/>
          <w:bCs/>
          <w:color w:val="000000"/>
          <w:kern w:val="0"/>
          <w:sz w:val="22"/>
          <w:szCs w:val="22"/>
          <w:lang w:val="ro-MD"/>
          <w14:ligatures w14:val="none"/>
        </w:rPr>
        <w:br/>
        <w:t>de achiziții publice/acordului-cadru</w:t>
      </w:r>
    </w:p>
    <w:p w14:paraId="68441E38" w14:textId="77777777" w:rsidR="00535EE2" w:rsidRPr="00535EE2" w:rsidRDefault="00535EE2" w:rsidP="00535EE2">
      <w:pPr>
        <w:spacing w:before="240" w:after="240" w:line="240" w:lineRule="auto"/>
        <w:ind w:right="-1"/>
        <w:jc w:val="center"/>
        <w:rPr>
          <w:rFonts w:ascii="Times New Roman" w:eastAsia="Cambria" w:hAnsi="Times New Roman" w:cs="Times New Roman"/>
          <w:kern w:val="0"/>
          <w:sz w:val="22"/>
          <w:szCs w:val="22"/>
          <w:lang w:val="ro-MD"/>
          <w14:ligatures w14:val="none"/>
        </w:rPr>
      </w:pPr>
      <w:r w:rsidRPr="00535EE2">
        <w:rPr>
          <w:rFonts w:ascii="Times New Roman" w:eastAsia="Cambria" w:hAnsi="Times New Roman" w:cs="Times New Roman"/>
          <w:kern w:val="0"/>
          <w:sz w:val="22"/>
          <w:szCs w:val="22"/>
          <w:lang w:val="ro-MD"/>
          <w14:ligatures w14:val="none"/>
        </w:rPr>
        <w:t>Nr. ___________ din _____________</w:t>
      </w:r>
    </w:p>
    <w:p w14:paraId="18483DA9" w14:textId="77777777" w:rsidR="00535EE2" w:rsidRPr="00535EE2" w:rsidRDefault="00535EE2" w:rsidP="00535EE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535EE2">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535EE2" w:rsidRPr="00535EE2" w14:paraId="13F22D76" w14:textId="77777777" w:rsidTr="00B16553">
        <w:tc>
          <w:tcPr>
            <w:tcW w:w="5353" w:type="dxa"/>
            <w:shd w:val="clear" w:color="auto" w:fill="FFFFFF" w:themeFill="background1"/>
          </w:tcPr>
          <w:p w14:paraId="267244C7" w14:textId="77777777" w:rsidR="00535EE2" w:rsidRPr="00535EE2" w:rsidRDefault="00535EE2" w:rsidP="00535EE2">
            <w:pPr>
              <w:spacing w:line="259" w:lineRule="auto"/>
              <w:jc w:val="both"/>
              <w:rPr>
                <w:rFonts w:ascii="Times New Roman" w:eastAsia="Cambria" w:hAnsi="Times New Roman" w:cs="Times New Roman"/>
                <w:b/>
                <w:lang w:val="ro-MD"/>
              </w:rPr>
            </w:pPr>
            <w:r w:rsidRPr="00535EE2">
              <w:rPr>
                <w:rFonts w:ascii="Times New Roman" w:eastAsia="Times New Roman" w:hAnsi="Times New Roman" w:cs="Times New Roman"/>
                <w:b/>
                <w:lang w:val="ro-MD"/>
              </w:rPr>
              <w:t>Denumirea autorității contractante</w:t>
            </w:r>
          </w:p>
        </w:tc>
        <w:tc>
          <w:tcPr>
            <w:tcW w:w="4218" w:type="dxa"/>
          </w:tcPr>
          <w:p w14:paraId="08C54B9B" w14:textId="77777777" w:rsidR="00535EE2" w:rsidRPr="00535EE2" w:rsidRDefault="00535EE2" w:rsidP="00535EE2">
            <w:pPr>
              <w:spacing w:line="259" w:lineRule="auto"/>
              <w:jc w:val="both"/>
              <w:rPr>
                <w:rFonts w:ascii="Times New Roman" w:eastAsia="Cambria" w:hAnsi="Times New Roman" w:cs="Times New Roman"/>
                <w:lang w:val="ro-MD"/>
              </w:rPr>
            </w:pPr>
          </w:p>
        </w:tc>
      </w:tr>
      <w:tr w:rsidR="00535EE2" w:rsidRPr="00535EE2" w14:paraId="603EF559" w14:textId="77777777" w:rsidTr="00B16553">
        <w:tc>
          <w:tcPr>
            <w:tcW w:w="5353" w:type="dxa"/>
            <w:shd w:val="clear" w:color="auto" w:fill="FFFFFF" w:themeFill="background1"/>
          </w:tcPr>
          <w:p w14:paraId="4CC6CB87" w14:textId="77777777" w:rsidR="00535EE2" w:rsidRPr="00535EE2" w:rsidRDefault="00535EE2" w:rsidP="00535EE2">
            <w:pPr>
              <w:spacing w:line="259" w:lineRule="auto"/>
              <w:jc w:val="both"/>
              <w:rPr>
                <w:rFonts w:ascii="Times New Roman" w:eastAsia="Times New Roman" w:hAnsi="Times New Roman" w:cs="Times New Roman"/>
                <w:b/>
                <w:lang w:val="ro-MD"/>
              </w:rPr>
            </w:pPr>
            <w:r w:rsidRPr="00535EE2">
              <w:rPr>
                <w:rFonts w:ascii="Times New Roman" w:eastAsia="Cambria" w:hAnsi="Times New Roman" w:cs="Times New Roman"/>
                <w:b/>
                <w:lang w:val="ro-MD"/>
              </w:rPr>
              <w:t>Localitate</w:t>
            </w:r>
          </w:p>
        </w:tc>
        <w:tc>
          <w:tcPr>
            <w:tcW w:w="4218" w:type="dxa"/>
          </w:tcPr>
          <w:p w14:paraId="017AD4B6" w14:textId="77777777" w:rsidR="00535EE2" w:rsidRPr="00535EE2" w:rsidRDefault="00535EE2" w:rsidP="00535EE2">
            <w:pPr>
              <w:spacing w:line="259" w:lineRule="auto"/>
              <w:jc w:val="both"/>
              <w:rPr>
                <w:rFonts w:ascii="Times New Roman" w:eastAsia="Cambria" w:hAnsi="Times New Roman" w:cs="Times New Roman"/>
                <w:lang w:val="ro-MD"/>
              </w:rPr>
            </w:pPr>
          </w:p>
        </w:tc>
      </w:tr>
      <w:tr w:rsidR="00535EE2" w:rsidRPr="00535EE2" w14:paraId="28BC457B" w14:textId="77777777" w:rsidTr="00B16553">
        <w:tc>
          <w:tcPr>
            <w:tcW w:w="5353" w:type="dxa"/>
            <w:shd w:val="clear" w:color="auto" w:fill="FFFFFF" w:themeFill="background1"/>
          </w:tcPr>
          <w:p w14:paraId="6A57501E" w14:textId="77777777" w:rsidR="00535EE2" w:rsidRPr="00535EE2" w:rsidRDefault="00535EE2" w:rsidP="00535EE2">
            <w:pPr>
              <w:spacing w:line="259" w:lineRule="auto"/>
              <w:jc w:val="both"/>
              <w:rPr>
                <w:rFonts w:ascii="Times New Roman" w:eastAsia="Cambria" w:hAnsi="Times New Roman" w:cs="Times New Roman"/>
                <w:b/>
                <w:lang w:val="ro-MD"/>
              </w:rPr>
            </w:pPr>
            <w:r w:rsidRPr="00535EE2">
              <w:rPr>
                <w:rFonts w:ascii="Times New Roman" w:eastAsia="Times New Roman" w:hAnsi="Times New Roman" w:cs="Times New Roman"/>
                <w:b/>
                <w:lang w:val="ro-MD"/>
              </w:rPr>
              <w:t>IDNO</w:t>
            </w:r>
          </w:p>
        </w:tc>
        <w:tc>
          <w:tcPr>
            <w:tcW w:w="4218" w:type="dxa"/>
          </w:tcPr>
          <w:p w14:paraId="32A96CB6" w14:textId="77777777" w:rsidR="00535EE2" w:rsidRPr="00535EE2" w:rsidRDefault="00535EE2" w:rsidP="00535EE2">
            <w:pPr>
              <w:spacing w:line="259" w:lineRule="auto"/>
              <w:jc w:val="both"/>
              <w:rPr>
                <w:rFonts w:ascii="Times New Roman" w:eastAsia="Cambria" w:hAnsi="Times New Roman" w:cs="Times New Roman"/>
                <w:lang w:val="ro-MD"/>
              </w:rPr>
            </w:pPr>
          </w:p>
        </w:tc>
      </w:tr>
      <w:tr w:rsidR="00535EE2" w:rsidRPr="00535EE2" w14:paraId="3333728E" w14:textId="77777777" w:rsidTr="00B16553">
        <w:tc>
          <w:tcPr>
            <w:tcW w:w="5353" w:type="dxa"/>
            <w:shd w:val="clear" w:color="auto" w:fill="FFFFFF" w:themeFill="background1"/>
          </w:tcPr>
          <w:p w14:paraId="59C23E79" w14:textId="77777777" w:rsidR="00535EE2" w:rsidRPr="00535EE2" w:rsidRDefault="00535EE2" w:rsidP="00535EE2">
            <w:pPr>
              <w:spacing w:line="259" w:lineRule="auto"/>
              <w:jc w:val="both"/>
              <w:rPr>
                <w:rFonts w:ascii="Times New Roman" w:eastAsia="Times New Roman" w:hAnsi="Times New Roman" w:cs="Times New Roman"/>
                <w:b/>
                <w:lang w:val="ro-MD"/>
              </w:rPr>
            </w:pPr>
            <w:r w:rsidRPr="00535EE2">
              <w:rPr>
                <w:rFonts w:ascii="Times New Roman" w:eastAsia="Times New Roman" w:hAnsi="Times New Roman" w:cs="Times New Roman"/>
                <w:b/>
                <w:lang w:val="ro-MD"/>
              </w:rPr>
              <w:t>Adresa</w:t>
            </w:r>
          </w:p>
        </w:tc>
        <w:tc>
          <w:tcPr>
            <w:tcW w:w="4218" w:type="dxa"/>
          </w:tcPr>
          <w:p w14:paraId="0BE38A0B" w14:textId="77777777" w:rsidR="00535EE2" w:rsidRPr="00535EE2" w:rsidRDefault="00535EE2" w:rsidP="00535EE2">
            <w:pPr>
              <w:spacing w:line="259" w:lineRule="auto"/>
              <w:jc w:val="both"/>
              <w:rPr>
                <w:rFonts w:ascii="Times New Roman" w:eastAsia="Cambria" w:hAnsi="Times New Roman" w:cs="Times New Roman"/>
                <w:lang w:val="ro-MD"/>
              </w:rPr>
            </w:pPr>
          </w:p>
        </w:tc>
      </w:tr>
      <w:tr w:rsidR="00535EE2" w:rsidRPr="00535EE2" w14:paraId="76E6E4D5" w14:textId="77777777" w:rsidTr="00B16553">
        <w:tc>
          <w:tcPr>
            <w:tcW w:w="5353" w:type="dxa"/>
            <w:shd w:val="clear" w:color="auto" w:fill="FFFFFF" w:themeFill="background1"/>
          </w:tcPr>
          <w:p w14:paraId="57BE9204" w14:textId="77777777" w:rsidR="00535EE2" w:rsidRPr="00535EE2" w:rsidRDefault="00535EE2" w:rsidP="00535EE2">
            <w:pPr>
              <w:spacing w:line="259" w:lineRule="auto"/>
              <w:jc w:val="both"/>
              <w:rPr>
                <w:rFonts w:ascii="Times New Roman" w:eastAsia="Times New Roman" w:hAnsi="Times New Roman" w:cs="Times New Roman"/>
                <w:b/>
                <w:lang w:val="ro-MD"/>
              </w:rPr>
            </w:pPr>
            <w:r w:rsidRPr="00535EE2">
              <w:rPr>
                <w:rFonts w:ascii="Times New Roman" w:eastAsia="Times New Roman" w:hAnsi="Times New Roman" w:cs="Times New Roman"/>
                <w:b/>
                <w:lang w:val="ro-MD"/>
              </w:rPr>
              <w:t>Număr de telefon</w:t>
            </w:r>
          </w:p>
        </w:tc>
        <w:tc>
          <w:tcPr>
            <w:tcW w:w="4218" w:type="dxa"/>
          </w:tcPr>
          <w:p w14:paraId="44F49AE4" w14:textId="77777777" w:rsidR="00535EE2" w:rsidRPr="00535EE2" w:rsidRDefault="00535EE2" w:rsidP="00535EE2">
            <w:pPr>
              <w:spacing w:line="259" w:lineRule="auto"/>
              <w:jc w:val="both"/>
              <w:rPr>
                <w:rFonts w:ascii="Times New Roman" w:eastAsia="Cambria" w:hAnsi="Times New Roman" w:cs="Times New Roman"/>
                <w:lang w:val="ro-MD"/>
              </w:rPr>
            </w:pPr>
          </w:p>
        </w:tc>
      </w:tr>
      <w:tr w:rsidR="00535EE2" w:rsidRPr="00535EE2" w14:paraId="5B6414AE" w14:textId="77777777" w:rsidTr="00B16553">
        <w:tc>
          <w:tcPr>
            <w:tcW w:w="5353" w:type="dxa"/>
            <w:shd w:val="clear" w:color="auto" w:fill="FFFFFF" w:themeFill="background1"/>
          </w:tcPr>
          <w:p w14:paraId="12E5AE93" w14:textId="77777777" w:rsidR="00535EE2" w:rsidRPr="00535EE2" w:rsidRDefault="00535EE2" w:rsidP="00535EE2">
            <w:pPr>
              <w:spacing w:line="259" w:lineRule="auto"/>
              <w:jc w:val="both"/>
              <w:rPr>
                <w:rFonts w:ascii="Times New Roman" w:eastAsia="Times New Roman" w:hAnsi="Times New Roman" w:cs="Times New Roman"/>
                <w:b/>
                <w:lang w:val="ro-MD"/>
              </w:rPr>
            </w:pPr>
            <w:r w:rsidRPr="00535EE2">
              <w:rPr>
                <w:rFonts w:ascii="Times New Roman" w:eastAsia="Times New Roman" w:hAnsi="Times New Roman" w:cs="Times New Roman"/>
                <w:b/>
                <w:lang w:val="ro-MD"/>
              </w:rPr>
              <w:t>Număr de fax</w:t>
            </w:r>
          </w:p>
        </w:tc>
        <w:tc>
          <w:tcPr>
            <w:tcW w:w="4218" w:type="dxa"/>
          </w:tcPr>
          <w:p w14:paraId="10670629" w14:textId="77777777" w:rsidR="00535EE2" w:rsidRPr="00535EE2" w:rsidRDefault="00535EE2" w:rsidP="00535EE2">
            <w:pPr>
              <w:spacing w:line="259" w:lineRule="auto"/>
              <w:jc w:val="both"/>
              <w:rPr>
                <w:rFonts w:ascii="Times New Roman" w:eastAsia="Cambria" w:hAnsi="Times New Roman" w:cs="Times New Roman"/>
                <w:lang w:val="ro-MD"/>
              </w:rPr>
            </w:pPr>
          </w:p>
        </w:tc>
      </w:tr>
      <w:tr w:rsidR="00535EE2" w:rsidRPr="00535EE2" w14:paraId="6E586A2E" w14:textId="77777777" w:rsidTr="00B16553">
        <w:tc>
          <w:tcPr>
            <w:tcW w:w="5353" w:type="dxa"/>
            <w:shd w:val="clear" w:color="auto" w:fill="FFFFFF" w:themeFill="background1"/>
          </w:tcPr>
          <w:p w14:paraId="297A437C" w14:textId="77777777" w:rsidR="00535EE2" w:rsidRPr="00535EE2" w:rsidRDefault="00535EE2" w:rsidP="00535EE2">
            <w:pPr>
              <w:spacing w:line="259" w:lineRule="auto"/>
              <w:jc w:val="both"/>
              <w:rPr>
                <w:rFonts w:ascii="Times New Roman" w:eastAsia="Times New Roman" w:hAnsi="Times New Roman" w:cs="Times New Roman"/>
                <w:b/>
                <w:lang w:val="ro-MD"/>
              </w:rPr>
            </w:pPr>
            <w:r w:rsidRPr="00535EE2">
              <w:rPr>
                <w:rFonts w:ascii="Times New Roman" w:eastAsia="Times New Roman" w:hAnsi="Times New Roman" w:cs="Times New Roman"/>
                <w:b/>
                <w:lang w:val="ro-MD"/>
              </w:rPr>
              <w:t xml:space="preserve">E-mail </w:t>
            </w:r>
          </w:p>
        </w:tc>
        <w:tc>
          <w:tcPr>
            <w:tcW w:w="4218" w:type="dxa"/>
          </w:tcPr>
          <w:p w14:paraId="527BB194" w14:textId="77777777" w:rsidR="00535EE2" w:rsidRPr="00535EE2" w:rsidRDefault="00535EE2" w:rsidP="00535EE2">
            <w:pPr>
              <w:spacing w:line="259" w:lineRule="auto"/>
              <w:jc w:val="both"/>
              <w:rPr>
                <w:rFonts w:ascii="Times New Roman" w:eastAsia="Cambria" w:hAnsi="Times New Roman" w:cs="Times New Roman"/>
                <w:lang w:val="ro-MD"/>
              </w:rPr>
            </w:pPr>
          </w:p>
        </w:tc>
      </w:tr>
      <w:tr w:rsidR="00535EE2" w:rsidRPr="00535EE2" w14:paraId="35A0F4C4" w14:textId="77777777" w:rsidTr="00B16553">
        <w:tc>
          <w:tcPr>
            <w:tcW w:w="5353" w:type="dxa"/>
            <w:shd w:val="clear" w:color="auto" w:fill="FFFFFF" w:themeFill="background1"/>
          </w:tcPr>
          <w:p w14:paraId="50EE6ABC" w14:textId="77777777" w:rsidR="00535EE2" w:rsidRPr="00535EE2" w:rsidRDefault="00535EE2" w:rsidP="00535EE2">
            <w:pPr>
              <w:spacing w:line="259" w:lineRule="auto"/>
              <w:jc w:val="both"/>
              <w:rPr>
                <w:rFonts w:ascii="Times New Roman" w:eastAsia="Times New Roman" w:hAnsi="Times New Roman" w:cs="Times New Roman"/>
                <w:b/>
                <w:lang w:val="ro-MD"/>
              </w:rPr>
            </w:pPr>
            <w:r w:rsidRPr="00535EE2">
              <w:rPr>
                <w:rFonts w:ascii="Times New Roman" w:eastAsia="Times New Roman" w:hAnsi="Times New Roman" w:cs="Times New Roman"/>
                <w:b/>
                <w:lang w:val="ro-MD"/>
              </w:rPr>
              <w:t>Pagina web oficială</w:t>
            </w:r>
          </w:p>
        </w:tc>
        <w:tc>
          <w:tcPr>
            <w:tcW w:w="4218" w:type="dxa"/>
          </w:tcPr>
          <w:p w14:paraId="65818A3B" w14:textId="77777777" w:rsidR="00535EE2" w:rsidRPr="00535EE2" w:rsidRDefault="00535EE2" w:rsidP="00535EE2">
            <w:pPr>
              <w:spacing w:line="259" w:lineRule="auto"/>
              <w:jc w:val="both"/>
              <w:rPr>
                <w:rFonts w:ascii="Times New Roman" w:eastAsia="Cambria" w:hAnsi="Times New Roman" w:cs="Times New Roman"/>
                <w:lang w:val="ro-MD"/>
              </w:rPr>
            </w:pPr>
          </w:p>
        </w:tc>
      </w:tr>
      <w:tr w:rsidR="00535EE2" w:rsidRPr="0062654C" w14:paraId="4C3A02C9" w14:textId="77777777" w:rsidTr="00B16553">
        <w:tc>
          <w:tcPr>
            <w:tcW w:w="5353" w:type="dxa"/>
            <w:shd w:val="clear" w:color="auto" w:fill="FFFFFF" w:themeFill="background1"/>
          </w:tcPr>
          <w:p w14:paraId="7ADADC4A" w14:textId="77777777" w:rsidR="00535EE2" w:rsidRPr="00535EE2" w:rsidRDefault="00535EE2" w:rsidP="00535EE2">
            <w:pPr>
              <w:spacing w:line="259" w:lineRule="auto"/>
              <w:jc w:val="both"/>
              <w:rPr>
                <w:rFonts w:ascii="Times New Roman" w:eastAsia="Times New Roman" w:hAnsi="Times New Roman" w:cs="Times New Roman"/>
                <w:b/>
                <w:lang w:val="ro-MD"/>
              </w:rPr>
            </w:pPr>
            <w:r w:rsidRPr="00535EE2">
              <w:rPr>
                <w:rFonts w:ascii="Times New Roman" w:eastAsia="Times New Roman" w:hAnsi="Times New Roman" w:cs="Times New Roman"/>
                <w:b/>
                <w:lang w:val="ro-MD"/>
              </w:rPr>
              <w:t xml:space="preserve">Persoana de contact </w:t>
            </w:r>
          </w:p>
          <w:p w14:paraId="394201F6" w14:textId="77777777" w:rsidR="00535EE2" w:rsidRPr="00535EE2" w:rsidRDefault="00535EE2" w:rsidP="00535EE2">
            <w:pPr>
              <w:spacing w:line="259" w:lineRule="auto"/>
              <w:jc w:val="both"/>
              <w:rPr>
                <w:rFonts w:ascii="Times New Roman" w:eastAsia="Times New Roman" w:hAnsi="Times New Roman" w:cs="Times New Roman"/>
                <w:b/>
                <w:lang w:val="ro-MD"/>
              </w:rPr>
            </w:pPr>
            <w:r w:rsidRPr="00535EE2">
              <w:rPr>
                <w:rFonts w:ascii="Times New Roman" w:eastAsia="Times New Roman" w:hAnsi="Times New Roman" w:cs="Times New Roman"/>
                <w:i/>
                <w:lang w:val="ro-MD"/>
              </w:rPr>
              <w:t>(nume, prenume, telefon, e-mail)</w:t>
            </w:r>
          </w:p>
        </w:tc>
        <w:tc>
          <w:tcPr>
            <w:tcW w:w="4218" w:type="dxa"/>
          </w:tcPr>
          <w:p w14:paraId="3452169B" w14:textId="77777777" w:rsidR="00535EE2" w:rsidRPr="00535EE2" w:rsidRDefault="00535EE2" w:rsidP="00535EE2">
            <w:pPr>
              <w:spacing w:line="259" w:lineRule="auto"/>
              <w:jc w:val="both"/>
              <w:rPr>
                <w:rFonts w:ascii="Times New Roman" w:eastAsia="Cambria" w:hAnsi="Times New Roman" w:cs="Times New Roman"/>
                <w:lang w:val="ro-MD"/>
              </w:rPr>
            </w:pPr>
          </w:p>
        </w:tc>
      </w:tr>
    </w:tbl>
    <w:p w14:paraId="6889C7FC" w14:textId="77777777" w:rsidR="00535EE2" w:rsidRPr="00535EE2" w:rsidRDefault="00535EE2" w:rsidP="00535EE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535EE2">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535EE2" w:rsidRPr="0062654C" w14:paraId="1663165E" w14:textId="77777777" w:rsidTr="00B16553">
        <w:tc>
          <w:tcPr>
            <w:tcW w:w="5353" w:type="dxa"/>
            <w:shd w:val="clear" w:color="auto" w:fill="FFFFFF" w:themeFill="background1"/>
          </w:tcPr>
          <w:p w14:paraId="08CA0F21"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Tipul procedurii de achiziție</w:t>
            </w:r>
          </w:p>
        </w:tc>
        <w:tc>
          <w:tcPr>
            <w:tcW w:w="4218" w:type="dxa"/>
          </w:tcPr>
          <w:p w14:paraId="4AB30CC6" w14:textId="77777777" w:rsidR="00535EE2" w:rsidRPr="00535EE2" w:rsidRDefault="00535EE2" w:rsidP="00535EE2">
            <w:pPr>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Cererea ofertelor de prețuri □  </w:t>
            </w:r>
          </w:p>
          <w:p w14:paraId="51FDF314" w14:textId="77777777" w:rsidR="00535EE2" w:rsidRPr="00535EE2" w:rsidRDefault="00535EE2" w:rsidP="00535EE2">
            <w:pPr>
              <w:spacing w:line="259" w:lineRule="auto"/>
              <w:jc w:val="both"/>
              <w:rPr>
                <w:rFonts w:ascii="Times New Roman" w:eastAsia="Times New Roman" w:hAnsi="Times New Roman" w:cs="Times New Roman"/>
                <w:i/>
                <w:lang w:val="ro-MD" w:eastAsia="ro-RO"/>
              </w:rPr>
            </w:pPr>
            <w:r w:rsidRPr="00535EE2">
              <w:rPr>
                <w:rFonts w:ascii="Times New Roman" w:eastAsia="Times New Roman" w:hAnsi="Times New Roman" w:cs="Times New Roman"/>
                <w:lang w:val="ro-MD" w:eastAsia="ro-RO"/>
              </w:rPr>
              <w:t xml:space="preserve">Licitație deschisă □  Altele: </w:t>
            </w:r>
            <w:r w:rsidRPr="00535EE2">
              <w:rPr>
                <w:rFonts w:ascii="Times New Roman" w:eastAsia="Times New Roman" w:hAnsi="Times New Roman" w:cs="Times New Roman"/>
                <w:i/>
                <w:lang w:val="ro-MD" w:eastAsia="ro-RO"/>
              </w:rPr>
              <w:t>[Indicați]</w:t>
            </w:r>
          </w:p>
        </w:tc>
      </w:tr>
      <w:tr w:rsidR="00535EE2" w:rsidRPr="00535EE2" w14:paraId="44B239D8" w14:textId="77777777" w:rsidTr="00B16553">
        <w:tc>
          <w:tcPr>
            <w:tcW w:w="5353" w:type="dxa"/>
            <w:shd w:val="clear" w:color="auto" w:fill="FFFFFF" w:themeFill="background1"/>
          </w:tcPr>
          <w:p w14:paraId="725DCE4A"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Obiectul achiziției</w:t>
            </w:r>
          </w:p>
        </w:tc>
        <w:tc>
          <w:tcPr>
            <w:tcW w:w="4218" w:type="dxa"/>
          </w:tcPr>
          <w:p w14:paraId="13BFEB4A" w14:textId="77777777" w:rsidR="00535EE2" w:rsidRPr="00535EE2" w:rsidRDefault="00535EE2" w:rsidP="00535EE2">
            <w:pPr>
              <w:spacing w:line="259" w:lineRule="auto"/>
              <w:jc w:val="both"/>
              <w:rPr>
                <w:rFonts w:ascii="Times New Roman" w:eastAsia="Times New Roman" w:hAnsi="Times New Roman" w:cs="Times New Roman"/>
                <w:lang w:val="ro-MD" w:eastAsia="ro-RO"/>
              </w:rPr>
            </w:pPr>
          </w:p>
        </w:tc>
      </w:tr>
      <w:tr w:rsidR="00535EE2" w:rsidRPr="00535EE2" w14:paraId="1A60D702" w14:textId="77777777" w:rsidTr="00B16553">
        <w:tc>
          <w:tcPr>
            <w:tcW w:w="5353" w:type="dxa"/>
            <w:shd w:val="clear" w:color="auto" w:fill="FFFFFF" w:themeFill="background1"/>
          </w:tcPr>
          <w:p w14:paraId="0461E3A5"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Cod CPV</w:t>
            </w:r>
          </w:p>
        </w:tc>
        <w:tc>
          <w:tcPr>
            <w:tcW w:w="4218" w:type="dxa"/>
          </w:tcPr>
          <w:p w14:paraId="3A66F20E" w14:textId="77777777" w:rsidR="00535EE2" w:rsidRPr="00535EE2" w:rsidRDefault="00535EE2" w:rsidP="00535EE2">
            <w:pPr>
              <w:spacing w:line="259" w:lineRule="auto"/>
              <w:jc w:val="both"/>
              <w:rPr>
                <w:rFonts w:ascii="Times New Roman" w:eastAsia="Times New Roman" w:hAnsi="Times New Roman" w:cs="Times New Roman"/>
                <w:lang w:val="ro-MD" w:eastAsia="ro-RO"/>
              </w:rPr>
            </w:pPr>
          </w:p>
        </w:tc>
      </w:tr>
      <w:tr w:rsidR="00535EE2" w:rsidRPr="00535EE2" w14:paraId="3574F436" w14:textId="77777777" w:rsidTr="00B16553">
        <w:tc>
          <w:tcPr>
            <w:tcW w:w="5353" w:type="dxa"/>
            <w:shd w:val="clear" w:color="auto" w:fill="FFFFFF" w:themeFill="background1"/>
          </w:tcPr>
          <w:p w14:paraId="10252BFD"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 xml:space="preserve">Valoarea estimată a achiziției </w:t>
            </w:r>
          </w:p>
        </w:tc>
        <w:tc>
          <w:tcPr>
            <w:tcW w:w="4218" w:type="dxa"/>
          </w:tcPr>
          <w:p w14:paraId="7D154E97" w14:textId="77777777" w:rsidR="00535EE2" w:rsidRPr="00535EE2" w:rsidRDefault="00535EE2" w:rsidP="00535EE2">
            <w:pPr>
              <w:spacing w:line="259" w:lineRule="auto"/>
              <w:jc w:val="both"/>
              <w:rPr>
                <w:rFonts w:ascii="Times New Roman" w:eastAsia="Cambria" w:hAnsi="Times New Roman" w:cs="Times New Roman"/>
                <w:lang w:val="ro-MD"/>
              </w:rPr>
            </w:pPr>
          </w:p>
        </w:tc>
      </w:tr>
      <w:tr w:rsidR="00535EE2" w:rsidRPr="00535EE2" w14:paraId="08C94915" w14:textId="77777777" w:rsidTr="00B16553">
        <w:tc>
          <w:tcPr>
            <w:tcW w:w="5353" w:type="dxa"/>
            <w:vMerge w:val="restart"/>
            <w:shd w:val="clear" w:color="auto" w:fill="FFFFFF" w:themeFill="background1"/>
          </w:tcPr>
          <w:p w14:paraId="62C9911C"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 xml:space="preserve">Nr. și link-ul procedurii </w:t>
            </w:r>
            <w:r w:rsidRPr="00535EE2">
              <w:rPr>
                <w:rFonts w:ascii="Times New Roman" w:eastAsia="Times New Roman" w:hAnsi="Times New Roman" w:cs="Times New Roman"/>
                <w:i/>
                <w:lang w:val="ro-MD" w:eastAsia="ro-RO"/>
              </w:rPr>
              <w:t xml:space="preserve">(se va indica din cadrul portalului guvernamental </w:t>
            </w:r>
            <w:hyperlink r:id="rId14" w:history="1">
              <w:r w:rsidRPr="00535EE2">
                <w:rPr>
                  <w:rFonts w:ascii="Times New Roman" w:eastAsia="Times New Roman" w:hAnsi="Times New Roman" w:cs="Times New Roman"/>
                  <w:i/>
                  <w:color w:val="0000FF"/>
                  <w:u w:val="single"/>
                  <w:lang w:val="ro-MD" w:eastAsia="ro-RO"/>
                </w:rPr>
                <w:t>www.mtender.gov.md</w:t>
              </w:r>
            </w:hyperlink>
            <w:r w:rsidRPr="00535EE2">
              <w:rPr>
                <w:rFonts w:ascii="Times New Roman" w:eastAsia="Times New Roman" w:hAnsi="Times New Roman" w:cs="Times New Roman"/>
                <w:i/>
                <w:lang w:val="ro-MD" w:eastAsia="ro-RO"/>
              </w:rPr>
              <w:t>)</w:t>
            </w:r>
          </w:p>
        </w:tc>
        <w:tc>
          <w:tcPr>
            <w:tcW w:w="4218" w:type="dxa"/>
          </w:tcPr>
          <w:p w14:paraId="69D0C2AD" w14:textId="77777777" w:rsidR="00535EE2" w:rsidRPr="00535EE2" w:rsidRDefault="00535EE2" w:rsidP="00535EE2">
            <w:pPr>
              <w:spacing w:line="259" w:lineRule="auto"/>
              <w:jc w:val="both"/>
              <w:rPr>
                <w:rFonts w:ascii="Times New Roman" w:eastAsia="Cambria" w:hAnsi="Times New Roman" w:cs="Times New Roman"/>
                <w:lang w:val="ro-MD"/>
              </w:rPr>
            </w:pPr>
            <w:r w:rsidRPr="00535EE2">
              <w:rPr>
                <w:rFonts w:ascii="Times New Roman" w:eastAsia="Cambria" w:hAnsi="Times New Roman" w:cs="Times New Roman"/>
                <w:lang w:val="ro-MD"/>
              </w:rPr>
              <w:t>Nr:</w:t>
            </w:r>
          </w:p>
        </w:tc>
      </w:tr>
      <w:tr w:rsidR="00535EE2" w:rsidRPr="00535EE2" w14:paraId="3F1815BF" w14:textId="77777777" w:rsidTr="00B16553">
        <w:tc>
          <w:tcPr>
            <w:tcW w:w="5353" w:type="dxa"/>
            <w:vMerge/>
            <w:shd w:val="clear" w:color="auto" w:fill="FFFFFF" w:themeFill="background1"/>
          </w:tcPr>
          <w:p w14:paraId="2D056320"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p>
        </w:tc>
        <w:tc>
          <w:tcPr>
            <w:tcW w:w="4218" w:type="dxa"/>
          </w:tcPr>
          <w:p w14:paraId="42B89AD1" w14:textId="77777777" w:rsidR="00535EE2" w:rsidRPr="00535EE2" w:rsidRDefault="00535EE2" w:rsidP="00535EE2">
            <w:pPr>
              <w:spacing w:line="259" w:lineRule="auto"/>
              <w:jc w:val="both"/>
              <w:rPr>
                <w:rFonts w:ascii="Times New Roman" w:eastAsia="Cambria" w:hAnsi="Times New Roman" w:cs="Times New Roman"/>
                <w:lang w:val="ro-MD"/>
              </w:rPr>
            </w:pPr>
            <w:r w:rsidRPr="00535EE2">
              <w:rPr>
                <w:rFonts w:ascii="Times New Roman" w:eastAsia="Cambria" w:hAnsi="Times New Roman" w:cs="Times New Roman"/>
                <w:lang w:val="ro-MD"/>
              </w:rPr>
              <w:t>Link:</w:t>
            </w:r>
          </w:p>
        </w:tc>
      </w:tr>
      <w:tr w:rsidR="00535EE2" w:rsidRPr="0062654C" w14:paraId="408D6ABC" w14:textId="77777777" w:rsidTr="00B16553">
        <w:tc>
          <w:tcPr>
            <w:tcW w:w="5353" w:type="dxa"/>
            <w:shd w:val="clear" w:color="auto" w:fill="FFFFFF" w:themeFill="background1"/>
          </w:tcPr>
          <w:p w14:paraId="1A0727B7" w14:textId="77777777" w:rsidR="00535EE2" w:rsidRPr="00535EE2" w:rsidRDefault="00535EE2" w:rsidP="00535EE2">
            <w:pPr>
              <w:spacing w:line="259" w:lineRule="auto"/>
              <w:jc w:val="both"/>
              <w:rPr>
                <w:rFonts w:ascii="Times New Roman" w:eastAsia="Times New Roman" w:hAnsi="Times New Roman" w:cs="Times New Roman"/>
                <w:b/>
                <w:lang w:val="ro-MD"/>
              </w:rPr>
            </w:pPr>
            <w:r w:rsidRPr="00535EE2">
              <w:rPr>
                <w:rFonts w:ascii="Times New Roman" w:eastAsia="Times New Roman" w:hAnsi="Times New Roman" w:cs="Times New Roman"/>
                <w:b/>
                <w:lang w:val="ro-MD" w:eastAsia="ro-RO"/>
              </w:rPr>
              <w:t>Data publicării anunțului de participare</w:t>
            </w:r>
          </w:p>
        </w:tc>
        <w:tc>
          <w:tcPr>
            <w:tcW w:w="4218" w:type="dxa"/>
          </w:tcPr>
          <w:p w14:paraId="1F8B5D77" w14:textId="77777777" w:rsidR="00535EE2" w:rsidRPr="00535EE2" w:rsidRDefault="00535EE2" w:rsidP="00535EE2">
            <w:pPr>
              <w:spacing w:line="259" w:lineRule="auto"/>
              <w:jc w:val="both"/>
              <w:rPr>
                <w:rFonts w:ascii="Times New Roman" w:eastAsia="Cambria" w:hAnsi="Times New Roman" w:cs="Times New Roman"/>
                <w:lang w:val="ro-MD"/>
              </w:rPr>
            </w:pPr>
          </w:p>
        </w:tc>
      </w:tr>
      <w:tr w:rsidR="00535EE2" w:rsidRPr="0062654C" w14:paraId="2284DFDD" w14:textId="77777777" w:rsidTr="00B16553">
        <w:trPr>
          <w:trHeight w:val="1040"/>
        </w:trPr>
        <w:tc>
          <w:tcPr>
            <w:tcW w:w="5353" w:type="dxa"/>
            <w:shd w:val="clear" w:color="auto" w:fill="FFFFFF" w:themeFill="background1"/>
          </w:tcPr>
          <w:p w14:paraId="0C44733C"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535EE2">
              <w:rPr>
                <w:rFonts w:ascii="Times New Roman" w:eastAsia="Times New Roman" w:hAnsi="Times New Roman" w:cs="Times New Roman"/>
                <w:i/>
                <w:color w:val="000000"/>
                <w:lang w:val="ro-MD"/>
              </w:rPr>
              <w:t>(după caz)</w:t>
            </w:r>
          </w:p>
        </w:tc>
        <w:tc>
          <w:tcPr>
            <w:tcW w:w="4218" w:type="dxa"/>
          </w:tcPr>
          <w:p w14:paraId="39057C78" w14:textId="77777777" w:rsidR="00535EE2" w:rsidRPr="00535EE2" w:rsidRDefault="00535EE2" w:rsidP="00535EE2">
            <w:pPr>
              <w:spacing w:line="259" w:lineRule="auto"/>
              <w:jc w:val="both"/>
              <w:rPr>
                <w:rFonts w:ascii="Times New Roman" w:eastAsia="Cambria" w:hAnsi="Times New Roman" w:cs="Times New Roman"/>
                <w:lang w:val="ro-MD"/>
              </w:rPr>
            </w:pPr>
          </w:p>
        </w:tc>
      </w:tr>
    </w:tbl>
    <w:p w14:paraId="5E8CD3B6" w14:textId="77777777" w:rsidR="00535EE2" w:rsidRPr="00535EE2" w:rsidRDefault="00535EE2" w:rsidP="00535EE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535EE2">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535EE2" w:rsidRPr="00535EE2" w14:paraId="07B25893" w14:textId="77777777" w:rsidTr="00B16553">
        <w:trPr>
          <w:trHeight w:val="304"/>
        </w:trPr>
        <w:tc>
          <w:tcPr>
            <w:tcW w:w="5353" w:type="dxa"/>
            <w:shd w:val="clear" w:color="auto" w:fill="FFFFFF" w:themeFill="background1"/>
          </w:tcPr>
          <w:p w14:paraId="5BA2D052"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Tipul contractului de achiziție/acordului-cadru</w:t>
            </w:r>
          </w:p>
        </w:tc>
        <w:tc>
          <w:tcPr>
            <w:tcW w:w="4218" w:type="dxa"/>
          </w:tcPr>
          <w:p w14:paraId="101EC683" w14:textId="77777777" w:rsidR="00535EE2" w:rsidRPr="00535EE2" w:rsidRDefault="00535EE2" w:rsidP="00535EE2">
            <w:pPr>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 Servicii de proiectare □      Lucrări □</w:t>
            </w:r>
          </w:p>
        </w:tc>
      </w:tr>
      <w:tr w:rsidR="00535EE2" w:rsidRPr="00535EE2" w14:paraId="069EBD21" w14:textId="77777777" w:rsidTr="00B16553">
        <w:trPr>
          <w:trHeight w:val="315"/>
        </w:trPr>
        <w:tc>
          <w:tcPr>
            <w:tcW w:w="5353" w:type="dxa"/>
            <w:shd w:val="clear" w:color="auto" w:fill="FFFFFF" w:themeFill="background1"/>
          </w:tcPr>
          <w:p w14:paraId="5FFCAFBB"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7BEE78D7" w14:textId="77777777" w:rsidR="00535EE2" w:rsidRPr="00535EE2" w:rsidRDefault="00535EE2" w:rsidP="00535EE2">
            <w:pPr>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Nu □    Da □</w:t>
            </w:r>
          </w:p>
        </w:tc>
      </w:tr>
      <w:tr w:rsidR="00535EE2" w:rsidRPr="00535EE2" w14:paraId="646FA155" w14:textId="77777777" w:rsidTr="00B16553">
        <w:trPr>
          <w:trHeight w:val="525"/>
        </w:trPr>
        <w:tc>
          <w:tcPr>
            <w:tcW w:w="5353" w:type="dxa"/>
            <w:shd w:val="clear" w:color="auto" w:fill="FFFFFF" w:themeFill="background1"/>
          </w:tcPr>
          <w:p w14:paraId="12CA598E"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Sursa de finanțare</w:t>
            </w:r>
          </w:p>
        </w:tc>
        <w:tc>
          <w:tcPr>
            <w:tcW w:w="4218" w:type="dxa"/>
          </w:tcPr>
          <w:p w14:paraId="77DA69C2" w14:textId="77777777" w:rsidR="00535EE2" w:rsidRPr="00535EE2" w:rsidRDefault="00535EE2" w:rsidP="00535EE2">
            <w:pPr>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Bugetul de stat □     FAOAM □ </w:t>
            </w:r>
          </w:p>
          <w:p w14:paraId="11183B21" w14:textId="77777777" w:rsidR="00535EE2" w:rsidRPr="00535EE2" w:rsidRDefault="00535EE2" w:rsidP="00535EE2">
            <w:pPr>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BASS □     Surse externe □ </w:t>
            </w:r>
          </w:p>
          <w:p w14:paraId="69A11A02" w14:textId="77777777" w:rsidR="00535EE2" w:rsidRPr="00535EE2" w:rsidRDefault="00535EE2" w:rsidP="00535EE2">
            <w:pPr>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Alte surse: </w:t>
            </w:r>
            <w:r w:rsidRPr="00535EE2">
              <w:rPr>
                <w:rFonts w:ascii="Times New Roman" w:eastAsia="Times New Roman" w:hAnsi="Times New Roman" w:cs="Times New Roman"/>
                <w:i/>
                <w:lang w:val="ro-MD" w:eastAsia="ro-RO"/>
              </w:rPr>
              <w:t>[Indicați]</w:t>
            </w:r>
          </w:p>
        </w:tc>
      </w:tr>
      <w:tr w:rsidR="00535EE2" w:rsidRPr="0062654C" w14:paraId="08F02629" w14:textId="77777777" w:rsidTr="00B16553">
        <w:trPr>
          <w:trHeight w:val="353"/>
        </w:trPr>
        <w:tc>
          <w:tcPr>
            <w:tcW w:w="5353" w:type="dxa"/>
            <w:shd w:val="clear" w:color="auto" w:fill="FFFFFF" w:themeFill="background1"/>
          </w:tcPr>
          <w:p w14:paraId="298D1538"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Data deciziei de atribuire a contractului de achiziție/ acordului-cadru</w:t>
            </w:r>
          </w:p>
        </w:tc>
        <w:tc>
          <w:tcPr>
            <w:tcW w:w="4218" w:type="dxa"/>
          </w:tcPr>
          <w:p w14:paraId="2473C8EE" w14:textId="77777777" w:rsidR="00535EE2" w:rsidRPr="00535EE2" w:rsidRDefault="00535EE2" w:rsidP="00535EE2">
            <w:pPr>
              <w:spacing w:line="259" w:lineRule="auto"/>
              <w:jc w:val="both"/>
              <w:rPr>
                <w:rFonts w:ascii="Times New Roman" w:eastAsia="Times New Roman" w:hAnsi="Times New Roman" w:cs="Times New Roman"/>
                <w:lang w:val="ro-MD" w:eastAsia="ro-RO"/>
              </w:rPr>
            </w:pPr>
          </w:p>
        </w:tc>
      </w:tr>
      <w:tr w:rsidR="00535EE2" w:rsidRPr="00535EE2" w14:paraId="367F908E" w14:textId="77777777" w:rsidTr="00B16553">
        <w:trPr>
          <w:trHeight w:val="140"/>
        </w:trPr>
        <w:tc>
          <w:tcPr>
            <w:tcW w:w="5353" w:type="dxa"/>
            <w:shd w:val="clear" w:color="auto" w:fill="FFFFFF" w:themeFill="background1"/>
          </w:tcPr>
          <w:p w14:paraId="7FF4A23F"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Denumirea operatorului economic</w:t>
            </w:r>
          </w:p>
        </w:tc>
        <w:tc>
          <w:tcPr>
            <w:tcW w:w="4218" w:type="dxa"/>
          </w:tcPr>
          <w:p w14:paraId="6701434B" w14:textId="77777777" w:rsidR="00535EE2" w:rsidRPr="00535EE2" w:rsidRDefault="00535EE2" w:rsidP="00535EE2">
            <w:pPr>
              <w:spacing w:line="259" w:lineRule="auto"/>
              <w:jc w:val="both"/>
              <w:rPr>
                <w:rFonts w:ascii="Times New Roman" w:eastAsia="Times New Roman" w:hAnsi="Times New Roman" w:cs="Times New Roman"/>
                <w:i/>
                <w:lang w:val="ro-MD" w:eastAsia="ro-RO"/>
              </w:rPr>
            </w:pPr>
          </w:p>
        </w:tc>
      </w:tr>
      <w:tr w:rsidR="00535EE2" w:rsidRPr="00535EE2" w14:paraId="25EDAF4E" w14:textId="77777777" w:rsidTr="00B16553">
        <w:trPr>
          <w:trHeight w:val="188"/>
        </w:trPr>
        <w:tc>
          <w:tcPr>
            <w:tcW w:w="5353" w:type="dxa"/>
            <w:vMerge w:val="restart"/>
            <w:shd w:val="clear" w:color="auto" w:fill="FFFFFF" w:themeFill="background1"/>
          </w:tcPr>
          <w:p w14:paraId="56D9582C"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Nr. și data contractului de achiziție/acordului-cadru</w:t>
            </w:r>
          </w:p>
        </w:tc>
        <w:tc>
          <w:tcPr>
            <w:tcW w:w="4218" w:type="dxa"/>
          </w:tcPr>
          <w:p w14:paraId="6B187FDA" w14:textId="77777777" w:rsidR="00535EE2" w:rsidRPr="00535EE2" w:rsidRDefault="00535EE2" w:rsidP="00535EE2">
            <w:pPr>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Nr:</w:t>
            </w:r>
          </w:p>
        </w:tc>
      </w:tr>
      <w:tr w:rsidR="00535EE2" w:rsidRPr="00535EE2" w14:paraId="6A6DEF71" w14:textId="77777777" w:rsidTr="00B16553">
        <w:trPr>
          <w:trHeight w:val="219"/>
        </w:trPr>
        <w:tc>
          <w:tcPr>
            <w:tcW w:w="5353" w:type="dxa"/>
            <w:vMerge/>
            <w:shd w:val="clear" w:color="auto" w:fill="FFFFFF" w:themeFill="background1"/>
          </w:tcPr>
          <w:p w14:paraId="2A6B0666"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p>
        </w:tc>
        <w:tc>
          <w:tcPr>
            <w:tcW w:w="4218" w:type="dxa"/>
          </w:tcPr>
          <w:p w14:paraId="66E14055" w14:textId="77777777" w:rsidR="00535EE2" w:rsidRPr="00535EE2" w:rsidRDefault="00535EE2" w:rsidP="00535EE2">
            <w:pPr>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Data:</w:t>
            </w:r>
          </w:p>
        </w:tc>
      </w:tr>
      <w:tr w:rsidR="00535EE2" w:rsidRPr="00535EE2" w14:paraId="1419901C" w14:textId="77777777" w:rsidTr="00B16553">
        <w:trPr>
          <w:trHeight w:val="207"/>
        </w:trPr>
        <w:tc>
          <w:tcPr>
            <w:tcW w:w="5353" w:type="dxa"/>
            <w:vMerge w:val="restart"/>
            <w:shd w:val="clear" w:color="auto" w:fill="FFFFFF" w:themeFill="background1"/>
          </w:tcPr>
          <w:p w14:paraId="1687B7D7"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Valoarea contractului de achiziție/acordului-cadru</w:t>
            </w:r>
          </w:p>
        </w:tc>
        <w:tc>
          <w:tcPr>
            <w:tcW w:w="4218" w:type="dxa"/>
          </w:tcPr>
          <w:p w14:paraId="6FA47B42" w14:textId="77777777" w:rsidR="00535EE2" w:rsidRPr="00535EE2" w:rsidRDefault="00535EE2" w:rsidP="00535EE2">
            <w:pPr>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Fără TVA:</w:t>
            </w:r>
          </w:p>
        </w:tc>
      </w:tr>
      <w:tr w:rsidR="00535EE2" w:rsidRPr="00535EE2" w14:paraId="01E706F8" w14:textId="77777777" w:rsidTr="00B16553">
        <w:trPr>
          <w:trHeight w:val="207"/>
        </w:trPr>
        <w:tc>
          <w:tcPr>
            <w:tcW w:w="5353" w:type="dxa"/>
            <w:vMerge/>
            <w:shd w:val="clear" w:color="auto" w:fill="FFFFFF" w:themeFill="background1"/>
          </w:tcPr>
          <w:p w14:paraId="33BA42D6"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p>
        </w:tc>
        <w:tc>
          <w:tcPr>
            <w:tcW w:w="4218" w:type="dxa"/>
          </w:tcPr>
          <w:p w14:paraId="0BA2DC38" w14:textId="77777777" w:rsidR="00535EE2" w:rsidRPr="00535EE2" w:rsidRDefault="00535EE2" w:rsidP="00535EE2">
            <w:pPr>
              <w:spacing w:line="259" w:lineRule="auto"/>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Inclusiv TVA:</w:t>
            </w:r>
          </w:p>
        </w:tc>
      </w:tr>
      <w:tr w:rsidR="00535EE2" w:rsidRPr="00535EE2" w14:paraId="63479E38" w14:textId="77777777" w:rsidTr="00B16553">
        <w:trPr>
          <w:trHeight w:val="115"/>
        </w:trPr>
        <w:tc>
          <w:tcPr>
            <w:tcW w:w="5353" w:type="dxa"/>
            <w:shd w:val="clear" w:color="auto" w:fill="FFFFFF" w:themeFill="background1"/>
          </w:tcPr>
          <w:p w14:paraId="17031B88"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Termen de valabilitate</w:t>
            </w:r>
          </w:p>
        </w:tc>
        <w:tc>
          <w:tcPr>
            <w:tcW w:w="4218" w:type="dxa"/>
          </w:tcPr>
          <w:p w14:paraId="6D43F62A" w14:textId="77777777" w:rsidR="00535EE2" w:rsidRPr="00535EE2" w:rsidRDefault="00535EE2" w:rsidP="00535EE2">
            <w:pPr>
              <w:spacing w:line="259" w:lineRule="auto"/>
              <w:jc w:val="both"/>
              <w:rPr>
                <w:rFonts w:ascii="Times New Roman" w:eastAsia="Times New Roman" w:hAnsi="Times New Roman" w:cs="Times New Roman"/>
                <w:lang w:val="ro-MD" w:eastAsia="ro-RO"/>
              </w:rPr>
            </w:pPr>
          </w:p>
        </w:tc>
      </w:tr>
      <w:tr w:rsidR="00535EE2" w:rsidRPr="00535EE2" w14:paraId="76C92661" w14:textId="77777777" w:rsidTr="00B16553">
        <w:trPr>
          <w:trHeight w:val="70"/>
        </w:trPr>
        <w:tc>
          <w:tcPr>
            <w:tcW w:w="5353" w:type="dxa"/>
            <w:shd w:val="clear" w:color="auto" w:fill="FFFFFF" w:themeFill="background1"/>
          </w:tcPr>
          <w:p w14:paraId="4D8DB903" w14:textId="77777777" w:rsidR="00535EE2" w:rsidRPr="00535EE2" w:rsidRDefault="00535EE2" w:rsidP="00535EE2">
            <w:pPr>
              <w:spacing w:line="259" w:lineRule="auto"/>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Termen de execuție</w:t>
            </w:r>
          </w:p>
        </w:tc>
        <w:tc>
          <w:tcPr>
            <w:tcW w:w="4218" w:type="dxa"/>
          </w:tcPr>
          <w:p w14:paraId="50FF8CCB" w14:textId="77777777" w:rsidR="00535EE2" w:rsidRPr="00535EE2" w:rsidRDefault="00535EE2" w:rsidP="00535EE2">
            <w:pPr>
              <w:spacing w:line="259" w:lineRule="auto"/>
              <w:jc w:val="both"/>
              <w:rPr>
                <w:rFonts w:ascii="Times New Roman" w:eastAsia="Times New Roman" w:hAnsi="Times New Roman" w:cs="Times New Roman"/>
                <w:lang w:val="ro-MD" w:eastAsia="ro-RO"/>
              </w:rPr>
            </w:pPr>
          </w:p>
        </w:tc>
      </w:tr>
    </w:tbl>
    <w:p w14:paraId="1DD240E4" w14:textId="77777777" w:rsidR="00535EE2" w:rsidRPr="00535EE2" w:rsidRDefault="00535EE2" w:rsidP="00535EE2">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535EE2">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535EE2" w:rsidRPr="00535EE2" w14:paraId="2F4F02EF" w14:textId="77777777" w:rsidTr="00B16553">
        <w:tc>
          <w:tcPr>
            <w:tcW w:w="4785" w:type="dxa"/>
            <w:shd w:val="clear" w:color="auto" w:fill="FFFFFF" w:themeFill="background1"/>
          </w:tcPr>
          <w:p w14:paraId="261022CD" w14:textId="77777777" w:rsidR="00535EE2" w:rsidRPr="00535EE2" w:rsidRDefault="00535EE2" w:rsidP="00535EE2">
            <w:pPr>
              <w:spacing w:line="259" w:lineRule="auto"/>
              <w:ind w:right="-1"/>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 xml:space="preserve">Tipul modificărilor </w:t>
            </w:r>
          </w:p>
        </w:tc>
        <w:tc>
          <w:tcPr>
            <w:tcW w:w="4786" w:type="dxa"/>
          </w:tcPr>
          <w:p w14:paraId="5413E03F" w14:textId="77777777" w:rsidR="00535EE2" w:rsidRPr="00535EE2" w:rsidRDefault="00535EE2" w:rsidP="00535EE2">
            <w:pPr>
              <w:spacing w:line="259" w:lineRule="auto"/>
              <w:ind w:right="-1"/>
              <w:jc w:val="both"/>
              <w:rPr>
                <w:rFonts w:ascii="Times New Roman" w:eastAsia="Times New Roman" w:hAnsi="Times New Roman" w:cs="Times New Roman"/>
                <w:lang w:val="ro-MD"/>
              </w:rPr>
            </w:pPr>
            <w:r w:rsidRPr="00535EE2">
              <w:rPr>
                <w:rFonts w:ascii="Times New Roman" w:eastAsia="Times New Roman" w:hAnsi="Times New Roman" w:cs="Times New Roman"/>
                <w:lang w:val="ro-MD"/>
              </w:rPr>
              <w:t xml:space="preserve">Micşorarea valorii contractului </w:t>
            </w:r>
            <w:r w:rsidRPr="00535EE2">
              <w:rPr>
                <w:rFonts w:ascii="Times New Roman" w:eastAsia="Times New Roman" w:hAnsi="Times New Roman" w:cs="Times New Roman"/>
                <w:lang w:val="ro-MD" w:eastAsia="ro-RO"/>
              </w:rPr>
              <w:t xml:space="preserve"> □</w:t>
            </w:r>
          </w:p>
          <w:p w14:paraId="198EBF8F" w14:textId="77777777" w:rsidR="00535EE2" w:rsidRPr="00535EE2" w:rsidRDefault="00535EE2" w:rsidP="00535EE2">
            <w:pPr>
              <w:spacing w:line="259" w:lineRule="auto"/>
              <w:ind w:right="-1"/>
              <w:jc w:val="both"/>
              <w:rPr>
                <w:rFonts w:ascii="Times New Roman" w:eastAsia="Times New Roman" w:hAnsi="Times New Roman" w:cs="Times New Roman"/>
                <w:lang w:val="ro-MD"/>
              </w:rPr>
            </w:pPr>
            <w:r w:rsidRPr="00535EE2">
              <w:rPr>
                <w:rFonts w:ascii="Times New Roman" w:eastAsia="Times New Roman" w:hAnsi="Times New Roman" w:cs="Times New Roman"/>
                <w:lang w:val="ro-MD"/>
              </w:rPr>
              <w:t xml:space="preserve">Majorarea valorii contractului </w:t>
            </w:r>
            <w:r w:rsidRPr="00535EE2">
              <w:rPr>
                <w:rFonts w:ascii="Times New Roman" w:eastAsia="Times New Roman" w:hAnsi="Times New Roman" w:cs="Times New Roman"/>
                <w:lang w:val="ro-MD" w:eastAsia="ro-RO"/>
              </w:rPr>
              <w:t xml:space="preserve"> □</w:t>
            </w:r>
          </w:p>
          <w:p w14:paraId="14578F4B" w14:textId="77777777" w:rsidR="00535EE2" w:rsidRPr="00535EE2" w:rsidRDefault="00535EE2" w:rsidP="00535EE2">
            <w:pPr>
              <w:spacing w:line="259" w:lineRule="auto"/>
              <w:ind w:right="-1"/>
              <w:rPr>
                <w:rFonts w:ascii="Times New Roman" w:eastAsia="Times New Roman" w:hAnsi="Times New Roman" w:cs="Times New Roman"/>
                <w:lang w:val="ro-MD"/>
              </w:rPr>
            </w:pPr>
            <w:r w:rsidRPr="00535EE2">
              <w:rPr>
                <w:rFonts w:ascii="Times New Roman" w:eastAsia="Times New Roman" w:hAnsi="Times New Roman" w:cs="Times New Roman"/>
                <w:lang w:val="ro-MD"/>
              </w:rPr>
              <w:t xml:space="preserve">Modificarea termenului de executare/ prestare </w:t>
            </w:r>
            <w:r w:rsidRPr="00535EE2">
              <w:rPr>
                <w:rFonts w:ascii="Times New Roman" w:eastAsia="Times New Roman" w:hAnsi="Times New Roman" w:cs="Times New Roman"/>
                <w:lang w:val="ro-MD" w:eastAsia="ro-RO"/>
              </w:rPr>
              <w:t xml:space="preserve"> □</w:t>
            </w:r>
          </w:p>
          <w:p w14:paraId="7E20E884" w14:textId="77777777" w:rsidR="00535EE2" w:rsidRPr="00535EE2" w:rsidRDefault="00535EE2" w:rsidP="00535EE2">
            <w:pPr>
              <w:spacing w:line="259" w:lineRule="auto"/>
              <w:ind w:right="-1"/>
              <w:jc w:val="both"/>
              <w:rPr>
                <w:rFonts w:ascii="Times New Roman" w:eastAsia="Times New Roman" w:hAnsi="Times New Roman" w:cs="Times New Roman"/>
                <w:lang w:val="ro-MD"/>
              </w:rPr>
            </w:pPr>
            <w:r w:rsidRPr="00535EE2">
              <w:rPr>
                <w:rFonts w:ascii="Times New Roman" w:eastAsia="Times New Roman" w:hAnsi="Times New Roman" w:cs="Times New Roman"/>
                <w:lang w:val="ro-MD"/>
              </w:rPr>
              <w:t xml:space="preserve">Modificarea termenului de valabilitate </w:t>
            </w:r>
            <w:r w:rsidRPr="00535EE2">
              <w:rPr>
                <w:rFonts w:ascii="Times New Roman" w:eastAsia="Times New Roman" w:hAnsi="Times New Roman" w:cs="Times New Roman"/>
                <w:lang w:val="ro-MD" w:eastAsia="ro-RO"/>
              </w:rPr>
              <w:t xml:space="preserve"> □</w:t>
            </w:r>
          </w:p>
          <w:p w14:paraId="4F84F99A"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rPr>
              <w:t xml:space="preserve">Rezoluțiunea contractului </w:t>
            </w:r>
            <w:r w:rsidRPr="00535EE2">
              <w:rPr>
                <w:rFonts w:ascii="Times New Roman" w:eastAsia="Times New Roman" w:hAnsi="Times New Roman" w:cs="Times New Roman"/>
                <w:lang w:val="ro-MD" w:eastAsia="ro-RO"/>
              </w:rPr>
              <w:t xml:space="preserve"> □</w:t>
            </w:r>
          </w:p>
          <w:p w14:paraId="3B686748"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r w:rsidRPr="00535EE2">
              <w:rPr>
                <w:rFonts w:ascii="Times New Roman" w:eastAsia="Times New Roman" w:hAnsi="Times New Roman" w:cs="Times New Roman"/>
                <w:lang w:val="ro-MD" w:eastAsia="ro-RO"/>
              </w:rPr>
              <w:t xml:space="preserve">Altele:  </w:t>
            </w:r>
            <w:r w:rsidRPr="00535EE2">
              <w:rPr>
                <w:rFonts w:ascii="Times New Roman" w:eastAsia="Times New Roman" w:hAnsi="Times New Roman" w:cs="Times New Roman"/>
                <w:i/>
                <w:lang w:val="ro-MD" w:eastAsia="ro-RO"/>
              </w:rPr>
              <w:t>[Indicați]</w:t>
            </w:r>
          </w:p>
        </w:tc>
      </w:tr>
      <w:tr w:rsidR="00535EE2" w:rsidRPr="0062654C" w14:paraId="439E4DEF" w14:textId="77777777" w:rsidTr="00B16553">
        <w:tc>
          <w:tcPr>
            <w:tcW w:w="4785" w:type="dxa"/>
            <w:shd w:val="clear" w:color="auto" w:fill="FFFFFF" w:themeFill="background1"/>
          </w:tcPr>
          <w:p w14:paraId="05305322" w14:textId="77777777" w:rsidR="00535EE2" w:rsidRPr="00535EE2" w:rsidRDefault="00535EE2" w:rsidP="00535EE2">
            <w:pPr>
              <w:spacing w:line="259" w:lineRule="auto"/>
              <w:ind w:right="-1"/>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Temeiul juridic</w:t>
            </w:r>
          </w:p>
        </w:tc>
        <w:tc>
          <w:tcPr>
            <w:tcW w:w="4786" w:type="dxa"/>
          </w:tcPr>
          <w:p w14:paraId="29F1FDB2" w14:textId="77777777" w:rsidR="00535EE2" w:rsidRPr="00535EE2" w:rsidRDefault="00535EE2" w:rsidP="00535EE2">
            <w:pPr>
              <w:spacing w:line="259" w:lineRule="auto"/>
              <w:ind w:right="-1"/>
              <w:jc w:val="both"/>
              <w:rPr>
                <w:rFonts w:ascii="Times New Roman" w:eastAsia="Times New Roman" w:hAnsi="Times New Roman" w:cs="Times New Roman"/>
                <w:lang w:val="ro-MD"/>
              </w:rPr>
            </w:pPr>
            <w:r w:rsidRPr="00535EE2">
              <w:rPr>
                <w:rFonts w:ascii="Times New Roman" w:eastAsia="Times New Roman" w:hAnsi="Times New Roman" w:cs="Times New Roman"/>
                <w:i/>
                <w:lang w:val="ro-MD" w:eastAsia="ro-RO"/>
              </w:rPr>
              <w:t>[Indicați actul normativ, articol, alineat]</w:t>
            </w:r>
          </w:p>
        </w:tc>
      </w:tr>
      <w:tr w:rsidR="00535EE2" w:rsidRPr="0062654C" w14:paraId="1D28D648" w14:textId="77777777" w:rsidTr="00B16553">
        <w:tc>
          <w:tcPr>
            <w:tcW w:w="4785" w:type="dxa"/>
            <w:shd w:val="clear" w:color="auto" w:fill="FFFFFF" w:themeFill="background1"/>
          </w:tcPr>
          <w:p w14:paraId="2B20B37A" w14:textId="77777777" w:rsidR="00535EE2" w:rsidRPr="00535EE2" w:rsidRDefault="00535EE2" w:rsidP="00535EE2">
            <w:pPr>
              <w:spacing w:line="259" w:lineRule="auto"/>
              <w:ind w:right="-1"/>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 xml:space="preserve">Creșterea </w:t>
            </w:r>
            <w:r w:rsidRPr="00535EE2">
              <w:rPr>
                <w:rFonts w:ascii="Times New Roman" w:eastAsia="Times New Roman" w:hAnsi="Times New Roman" w:cs="Times New Roman"/>
                <w:b/>
                <w:color w:val="000000"/>
                <w:lang w:val="ro-MD"/>
              </w:rPr>
              <w:t xml:space="preserve">prețului în urma modificării </w:t>
            </w:r>
            <w:r w:rsidRPr="00535EE2">
              <w:rPr>
                <w:rFonts w:ascii="Times New Roman" w:eastAsia="Times New Roman" w:hAnsi="Times New Roman" w:cs="Times New Roman"/>
                <w:i/>
                <w:lang w:val="ro-MD" w:eastAsia="ro-RO"/>
              </w:rPr>
              <w:t>(după caz)</w:t>
            </w:r>
          </w:p>
        </w:tc>
        <w:tc>
          <w:tcPr>
            <w:tcW w:w="4786" w:type="dxa"/>
          </w:tcPr>
          <w:p w14:paraId="20920725" w14:textId="77777777" w:rsidR="00535EE2" w:rsidRPr="00535EE2" w:rsidRDefault="00535EE2" w:rsidP="00535EE2">
            <w:pPr>
              <w:spacing w:line="259" w:lineRule="auto"/>
              <w:ind w:right="-1"/>
              <w:jc w:val="both"/>
              <w:rPr>
                <w:rFonts w:ascii="Times New Roman" w:eastAsia="Times New Roman" w:hAnsi="Times New Roman" w:cs="Times New Roman"/>
                <w:i/>
                <w:lang w:val="ro-MD" w:eastAsia="ro-RO"/>
              </w:rPr>
            </w:pPr>
            <w:r w:rsidRPr="00535EE2">
              <w:rPr>
                <w:rFonts w:ascii="Times New Roman" w:eastAsia="Times New Roman" w:hAnsi="Times New Roman" w:cs="Times New Roman"/>
                <w:i/>
                <w:lang w:val="ro-MD" w:eastAsia="ro-RO"/>
              </w:rPr>
              <w:t>[</w:t>
            </w:r>
            <w:r w:rsidRPr="00535EE2">
              <w:rPr>
                <w:rFonts w:ascii="Times New Roman" w:eastAsia="Times New Roman" w:hAnsi="Times New Roman" w:cs="Times New Roman"/>
                <w:i/>
                <w:color w:val="000000"/>
                <w:lang w:val="ro-MD"/>
              </w:rPr>
              <w:t>Se va indica dacă se utilizează preţul actualizat al contractului de achiziţii publice/acordului-cadru</w:t>
            </w:r>
            <w:r w:rsidRPr="00535EE2">
              <w:rPr>
                <w:rFonts w:ascii="Times New Roman" w:eastAsia="Times New Roman" w:hAnsi="Times New Roman" w:cs="Times New Roman"/>
                <w:i/>
                <w:lang w:val="ro-MD" w:eastAsia="ro-RO"/>
              </w:rPr>
              <w:t>]</w:t>
            </w:r>
          </w:p>
        </w:tc>
      </w:tr>
      <w:tr w:rsidR="00535EE2" w:rsidRPr="0062654C" w14:paraId="569976A5" w14:textId="77777777" w:rsidTr="00B16553">
        <w:tc>
          <w:tcPr>
            <w:tcW w:w="4785" w:type="dxa"/>
            <w:shd w:val="clear" w:color="auto" w:fill="FFFFFF" w:themeFill="background1"/>
          </w:tcPr>
          <w:p w14:paraId="42B158B4" w14:textId="77777777" w:rsidR="00535EE2" w:rsidRPr="00535EE2" w:rsidRDefault="00535EE2" w:rsidP="00535EE2">
            <w:pPr>
              <w:spacing w:line="259" w:lineRule="auto"/>
              <w:ind w:right="-1"/>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 xml:space="preserve">Modificarea anterioară a contractului de achiziții publice/acordului-cadru </w:t>
            </w:r>
            <w:r w:rsidRPr="00535EE2">
              <w:rPr>
                <w:rFonts w:ascii="Times New Roman" w:eastAsia="Times New Roman" w:hAnsi="Times New Roman" w:cs="Times New Roman"/>
                <w:i/>
                <w:lang w:val="ro-MD" w:eastAsia="ro-RO"/>
              </w:rPr>
              <w:t>(după caz)</w:t>
            </w:r>
          </w:p>
        </w:tc>
        <w:tc>
          <w:tcPr>
            <w:tcW w:w="4786" w:type="dxa"/>
          </w:tcPr>
          <w:p w14:paraId="28A4D559" w14:textId="77777777" w:rsidR="00535EE2" w:rsidRPr="00535EE2" w:rsidRDefault="00535EE2" w:rsidP="00535EE2">
            <w:pPr>
              <w:spacing w:line="259" w:lineRule="auto"/>
              <w:ind w:right="-1"/>
              <w:jc w:val="both"/>
              <w:rPr>
                <w:rFonts w:ascii="Times New Roman" w:eastAsia="Times New Roman" w:hAnsi="Times New Roman" w:cs="Times New Roman"/>
                <w:i/>
                <w:lang w:val="ro-MD" w:eastAsia="ro-RO"/>
              </w:rPr>
            </w:pPr>
            <w:r w:rsidRPr="00535EE2">
              <w:rPr>
                <w:rFonts w:ascii="Times New Roman" w:eastAsia="Times New Roman" w:hAnsi="Times New Roman" w:cs="Times New Roman"/>
                <w:i/>
                <w:lang w:val="ro-MD" w:eastAsia="ro-RO"/>
              </w:rPr>
              <w:t>[Se vor indica toate modificările operate anterior și valoarea acestora]</w:t>
            </w:r>
          </w:p>
        </w:tc>
      </w:tr>
      <w:tr w:rsidR="00535EE2" w:rsidRPr="00535EE2" w14:paraId="285489AF" w14:textId="77777777" w:rsidTr="00B16553">
        <w:tc>
          <w:tcPr>
            <w:tcW w:w="4785" w:type="dxa"/>
            <w:shd w:val="clear" w:color="auto" w:fill="FFFFFF" w:themeFill="background1"/>
          </w:tcPr>
          <w:p w14:paraId="58698470" w14:textId="77777777" w:rsidR="00535EE2" w:rsidRPr="00535EE2" w:rsidRDefault="00535EE2" w:rsidP="00535EE2">
            <w:pPr>
              <w:spacing w:line="259" w:lineRule="auto"/>
              <w:ind w:right="-1"/>
              <w:jc w:val="both"/>
              <w:rPr>
                <w:rFonts w:ascii="Times New Roman" w:eastAsia="Times New Roman" w:hAnsi="Times New Roman" w:cs="Times New Roman"/>
                <w:b/>
                <w:lang w:val="ro-MD" w:eastAsia="ro-RO"/>
              </w:rPr>
            </w:pPr>
            <w:r w:rsidRPr="00535EE2">
              <w:rPr>
                <w:rFonts w:ascii="Times New Roman" w:eastAsia="Times New Roman" w:hAnsi="Times New Roman" w:cs="Times New Roman"/>
                <w:b/>
                <w:lang w:val="ro-MD" w:eastAsia="ro-RO"/>
              </w:rPr>
              <w:t>Alte informații relevante</w:t>
            </w:r>
          </w:p>
        </w:tc>
        <w:tc>
          <w:tcPr>
            <w:tcW w:w="4786" w:type="dxa"/>
          </w:tcPr>
          <w:p w14:paraId="630A9720" w14:textId="77777777" w:rsidR="00535EE2" w:rsidRPr="00535EE2" w:rsidRDefault="00535EE2" w:rsidP="00535EE2">
            <w:pPr>
              <w:spacing w:line="259" w:lineRule="auto"/>
              <w:ind w:right="-1"/>
              <w:jc w:val="both"/>
              <w:rPr>
                <w:rFonts w:ascii="Times New Roman" w:eastAsia="Times New Roman" w:hAnsi="Times New Roman" w:cs="Times New Roman"/>
                <w:lang w:val="ro-MD" w:eastAsia="ro-RO"/>
              </w:rPr>
            </w:pPr>
          </w:p>
        </w:tc>
      </w:tr>
    </w:tbl>
    <w:p w14:paraId="4E32B6FF" w14:textId="77777777" w:rsidR="00535EE2" w:rsidRPr="00535EE2" w:rsidRDefault="00535EE2" w:rsidP="00535EE2">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535EE2">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0AA325DD" w14:textId="77777777" w:rsidR="00535EE2" w:rsidRPr="00535EE2" w:rsidRDefault="00535EE2" w:rsidP="00535EE2">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535EE2">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2FF03EDE" w14:textId="77777777" w:rsidR="00535EE2" w:rsidRPr="00535EE2" w:rsidRDefault="00535EE2" w:rsidP="00535EE2">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535EE2">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A88B3D" w14:textId="77777777" w:rsidR="00535EE2" w:rsidRPr="00535EE2" w:rsidRDefault="00535EE2" w:rsidP="00535EE2">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535EE2">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12F26CAB" w14:textId="77777777" w:rsidR="00535EE2" w:rsidRPr="00535EE2" w:rsidRDefault="00535EE2" w:rsidP="00535EE2">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535EE2">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793F96DD" w14:textId="77777777" w:rsidR="00535EE2" w:rsidRPr="00535EE2" w:rsidRDefault="00535EE2" w:rsidP="00535EE2">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535EE2">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78B85B6" w14:textId="77777777" w:rsidR="00535EE2" w:rsidRPr="00535EE2" w:rsidRDefault="00535EE2" w:rsidP="00535EE2">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535EE2">
        <w:rPr>
          <w:rFonts w:ascii="Times New Roman" w:eastAsia="Times New Roman" w:hAnsi="Times New Roman" w:cs="Times New Roman"/>
          <w:b/>
          <w:kern w:val="0"/>
          <w:sz w:val="22"/>
          <w:szCs w:val="22"/>
          <w:lang w:val="ro-MD" w:eastAsia="zh-CN"/>
          <w14:ligatures w14:val="none"/>
        </w:rPr>
        <w:t>Rezultatele examinării:</w:t>
      </w:r>
    </w:p>
    <w:p w14:paraId="5E956078" w14:textId="77777777" w:rsidR="00535EE2" w:rsidRPr="00535EE2" w:rsidRDefault="00535EE2" w:rsidP="00535EE2">
      <w:pPr>
        <w:spacing w:after="240" w:line="240" w:lineRule="auto"/>
        <w:jc w:val="both"/>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535EE2" w:rsidRPr="00535EE2" w14:paraId="57AF048A" w14:textId="77777777" w:rsidTr="00B16553">
        <w:tc>
          <w:tcPr>
            <w:tcW w:w="2093" w:type="dxa"/>
            <w:vMerge w:val="restart"/>
            <w:shd w:val="clear" w:color="auto" w:fill="FFFFFF" w:themeFill="background1"/>
            <w:vAlign w:val="center"/>
          </w:tcPr>
          <w:p w14:paraId="23A2D521" w14:textId="77777777" w:rsidR="00535EE2" w:rsidRPr="00535EE2" w:rsidRDefault="00535EE2" w:rsidP="00535EE2">
            <w:pPr>
              <w:spacing w:line="259" w:lineRule="auto"/>
              <w:ind w:right="-1"/>
              <w:jc w:val="center"/>
              <w:rPr>
                <w:rFonts w:ascii="Times New Roman" w:eastAsia="Times New Roman" w:hAnsi="Times New Roman" w:cs="Times New Roman"/>
                <w:b/>
                <w:lang w:val="ro-MD"/>
              </w:rPr>
            </w:pPr>
            <w:r w:rsidRPr="00535EE2">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38D71E4B" w14:textId="77777777" w:rsidR="00535EE2" w:rsidRPr="00535EE2" w:rsidRDefault="00535EE2" w:rsidP="00535EE2">
            <w:pPr>
              <w:spacing w:line="259" w:lineRule="auto"/>
              <w:ind w:right="-1"/>
              <w:jc w:val="center"/>
              <w:rPr>
                <w:rFonts w:ascii="Times New Roman" w:eastAsia="Times New Roman" w:hAnsi="Times New Roman" w:cs="Times New Roman"/>
                <w:b/>
                <w:lang w:val="ro-MD"/>
              </w:rPr>
            </w:pPr>
            <w:r w:rsidRPr="00535EE2">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2FB1EBC7" w14:textId="77777777" w:rsidR="00535EE2" w:rsidRPr="00535EE2" w:rsidRDefault="00535EE2" w:rsidP="00535EE2">
            <w:pPr>
              <w:spacing w:line="259" w:lineRule="auto"/>
              <w:ind w:right="-1"/>
              <w:jc w:val="center"/>
              <w:rPr>
                <w:rFonts w:ascii="Times New Roman" w:eastAsia="Times New Roman" w:hAnsi="Times New Roman" w:cs="Times New Roman"/>
                <w:b/>
                <w:lang w:val="ro-MD"/>
              </w:rPr>
            </w:pPr>
            <w:r w:rsidRPr="00535EE2">
              <w:rPr>
                <w:rFonts w:ascii="Times New Roman" w:eastAsia="Times New Roman" w:hAnsi="Times New Roman" w:cs="Times New Roman"/>
                <w:b/>
                <w:lang w:val="ro-MD"/>
              </w:rPr>
              <w:t xml:space="preserve">Valoarea modificărilor </w:t>
            </w:r>
            <w:r w:rsidRPr="00535EE2">
              <w:rPr>
                <w:rFonts w:ascii="Times New Roman" w:eastAsia="Times New Roman" w:hAnsi="Times New Roman" w:cs="Times New Roman"/>
                <w:lang w:val="ro-MD"/>
              </w:rPr>
              <w:t>(după caz)</w:t>
            </w:r>
          </w:p>
        </w:tc>
      </w:tr>
      <w:tr w:rsidR="00535EE2" w:rsidRPr="00535EE2" w14:paraId="54D4858D" w14:textId="77777777" w:rsidTr="00B16553">
        <w:tc>
          <w:tcPr>
            <w:tcW w:w="2093" w:type="dxa"/>
            <w:vMerge/>
            <w:shd w:val="clear" w:color="auto" w:fill="FFFFFF" w:themeFill="background1"/>
            <w:vAlign w:val="center"/>
          </w:tcPr>
          <w:p w14:paraId="704DF467" w14:textId="77777777" w:rsidR="00535EE2" w:rsidRPr="00535EE2" w:rsidRDefault="00535EE2" w:rsidP="00535EE2">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79A5FE30" w14:textId="77777777" w:rsidR="00535EE2" w:rsidRPr="00535EE2" w:rsidRDefault="00535EE2" w:rsidP="00535EE2">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7015717E" w14:textId="77777777" w:rsidR="00535EE2" w:rsidRPr="00535EE2" w:rsidRDefault="00535EE2" w:rsidP="00535EE2">
            <w:pPr>
              <w:spacing w:line="259" w:lineRule="auto"/>
              <w:ind w:right="-1"/>
              <w:jc w:val="center"/>
              <w:rPr>
                <w:rFonts w:ascii="Times New Roman" w:eastAsia="Times New Roman" w:hAnsi="Times New Roman" w:cs="Times New Roman"/>
                <w:b/>
                <w:lang w:val="ro-MD"/>
              </w:rPr>
            </w:pPr>
            <w:r w:rsidRPr="00535EE2">
              <w:rPr>
                <w:rFonts w:ascii="Times New Roman" w:eastAsia="Times New Roman" w:hAnsi="Times New Roman" w:cs="Times New Roman"/>
                <w:b/>
                <w:lang w:val="ro-MD"/>
              </w:rPr>
              <w:t>Fără TVA</w:t>
            </w:r>
          </w:p>
        </w:tc>
        <w:tc>
          <w:tcPr>
            <w:tcW w:w="1915" w:type="dxa"/>
            <w:shd w:val="clear" w:color="auto" w:fill="FFFFFF" w:themeFill="background1"/>
            <w:vAlign w:val="center"/>
          </w:tcPr>
          <w:p w14:paraId="01AFEAEF" w14:textId="77777777" w:rsidR="00535EE2" w:rsidRPr="00535EE2" w:rsidRDefault="00535EE2" w:rsidP="00535EE2">
            <w:pPr>
              <w:spacing w:line="259" w:lineRule="auto"/>
              <w:ind w:right="-1"/>
              <w:jc w:val="center"/>
              <w:rPr>
                <w:rFonts w:ascii="Times New Roman" w:eastAsia="Times New Roman" w:hAnsi="Times New Roman" w:cs="Times New Roman"/>
                <w:b/>
                <w:lang w:val="ro-MD"/>
              </w:rPr>
            </w:pPr>
            <w:r w:rsidRPr="00535EE2">
              <w:rPr>
                <w:rFonts w:ascii="Times New Roman" w:eastAsia="Times New Roman" w:hAnsi="Times New Roman" w:cs="Times New Roman"/>
                <w:b/>
                <w:lang w:val="ro-MD"/>
              </w:rPr>
              <w:t>Inclusiv TVA</w:t>
            </w:r>
          </w:p>
        </w:tc>
      </w:tr>
      <w:tr w:rsidR="00535EE2" w:rsidRPr="00535EE2" w14:paraId="6E5F1AE8" w14:textId="77777777" w:rsidTr="00B16553">
        <w:tc>
          <w:tcPr>
            <w:tcW w:w="2093" w:type="dxa"/>
          </w:tcPr>
          <w:p w14:paraId="78144AF0" w14:textId="77777777" w:rsidR="00535EE2" w:rsidRPr="00535EE2" w:rsidRDefault="00535EE2" w:rsidP="00535EE2">
            <w:pPr>
              <w:spacing w:line="259" w:lineRule="auto"/>
              <w:jc w:val="both"/>
              <w:rPr>
                <w:rFonts w:ascii="Times New Roman" w:eastAsia="Times New Roman" w:hAnsi="Times New Roman" w:cs="Times New Roman"/>
                <w:lang w:val="ro-MD"/>
              </w:rPr>
            </w:pPr>
          </w:p>
        </w:tc>
        <w:tc>
          <w:tcPr>
            <w:tcW w:w="1735" w:type="dxa"/>
          </w:tcPr>
          <w:p w14:paraId="3D8BCC6D" w14:textId="77777777" w:rsidR="00535EE2" w:rsidRPr="00535EE2" w:rsidRDefault="00535EE2" w:rsidP="00535EE2">
            <w:pPr>
              <w:spacing w:line="259" w:lineRule="auto"/>
              <w:jc w:val="both"/>
              <w:rPr>
                <w:rFonts w:ascii="Times New Roman" w:eastAsia="Times New Roman" w:hAnsi="Times New Roman" w:cs="Times New Roman"/>
                <w:lang w:val="ro-MD"/>
              </w:rPr>
            </w:pPr>
          </w:p>
        </w:tc>
        <w:tc>
          <w:tcPr>
            <w:tcW w:w="1667" w:type="dxa"/>
          </w:tcPr>
          <w:p w14:paraId="372E5986" w14:textId="77777777" w:rsidR="00535EE2" w:rsidRPr="00535EE2" w:rsidRDefault="00535EE2" w:rsidP="00535EE2">
            <w:pPr>
              <w:spacing w:line="259" w:lineRule="auto"/>
              <w:jc w:val="both"/>
              <w:rPr>
                <w:rFonts w:ascii="Times New Roman" w:eastAsia="Times New Roman" w:hAnsi="Times New Roman" w:cs="Times New Roman"/>
                <w:lang w:val="ro-MD"/>
              </w:rPr>
            </w:pPr>
          </w:p>
        </w:tc>
        <w:tc>
          <w:tcPr>
            <w:tcW w:w="2161" w:type="dxa"/>
          </w:tcPr>
          <w:p w14:paraId="082D410D" w14:textId="77777777" w:rsidR="00535EE2" w:rsidRPr="00535EE2" w:rsidRDefault="00535EE2" w:rsidP="00535EE2">
            <w:pPr>
              <w:spacing w:line="259" w:lineRule="auto"/>
              <w:jc w:val="both"/>
              <w:rPr>
                <w:rFonts w:ascii="Times New Roman" w:eastAsia="Times New Roman" w:hAnsi="Times New Roman" w:cs="Times New Roman"/>
                <w:lang w:val="ro-MD"/>
              </w:rPr>
            </w:pPr>
          </w:p>
        </w:tc>
        <w:tc>
          <w:tcPr>
            <w:tcW w:w="1915" w:type="dxa"/>
          </w:tcPr>
          <w:p w14:paraId="4B253B41" w14:textId="77777777" w:rsidR="00535EE2" w:rsidRPr="00535EE2" w:rsidRDefault="00535EE2" w:rsidP="00535EE2">
            <w:pPr>
              <w:spacing w:line="259" w:lineRule="auto"/>
              <w:jc w:val="both"/>
              <w:rPr>
                <w:rFonts w:ascii="Times New Roman" w:eastAsia="Times New Roman" w:hAnsi="Times New Roman" w:cs="Times New Roman"/>
                <w:lang w:val="ro-MD"/>
              </w:rPr>
            </w:pPr>
          </w:p>
        </w:tc>
      </w:tr>
    </w:tbl>
    <w:p w14:paraId="51981E81" w14:textId="77777777" w:rsidR="00535EE2" w:rsidRPr="00535EE2" w:rsidRDefault="00535EE2" w:rsidP="00535EE2">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535EE2">
        <w:rPr>
          <w:rFonts w:ascii="Times New Roman" w:eastAsia="Times New Roman" w:hAnsi="Times New Roman" w:cs="Times New Roman"/>
          <w:b/>
          <w:kern w:val="0"/>
          <w:sz w:val="22"/>
          <w:szCs w:val="22"/>
          <w:lang w:val="ro-MD"/>
          <w14:ligatures w14:val="none"/>
        </w:rPr>
        <w:t>Conducătorul grupului de lucru:</w:t>
      </w:r>
    </w:p>
    <w:p w14:paraId="53D72E2D" w14:textId="77777777" w:rsidR="00535EE2" w:rsidRPr="00535EE2" w:rsidRDefault="00535EE2" w:rsidP="00535EE2">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sz w:val="22"/>
          <w:szCs w:val="22"/>
          <w:lang w:val="ro-MD"/>
          <w14:ligatures w14:val="none"/>
        </w:rPr>
        <w:t xml:space="preserve">______________________________________                               </w:t>
      </w:r>
      <w:r w:rsidRPr="00535EE2">
        <w:rPr>
          <w:rFonts w:ascii="Times New Roman" w:eastAsia="Times New Roman" w:hAnsi="Times New Roman" w:cs="Times New Roman"/>
          <w:kern w:val="0"/>
          <w:sz w:val="22"/>
          <w:szCs w:val="22"/>
          <w:lang w:val="ro-MD"/>
          <w14:ligatures w14:val="none"/>
        </w:rPr>
        <w:tab/>
        <w:t>__________________</w:t>
      </w:r>
    </w:p>
    <w:p w14:paraId="01136319" w14:textId="77777777" w:rsidR="00535EE2" w:rsidRPr="00535EE2" w:rsidRDefault="00535EE2" w:rsidP="00535EE2">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5FCD5507"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bookmarkStart w:id="48" w:name="_Toc449692095"/>
    </w:p>
    <w:p w14:paraId="6343C80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3A5EB693"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5E8EF80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2DCECB9D"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7166050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71DC9458"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3633DEE4"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7EFAB275"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729D2657"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11D4D0EB"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2C5F7DD8"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666BA354"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7</w:t>
      </w:r>
    </w:p>
    <w:p w14:paraId="4A65C1E1"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3CCBB1F3"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6D768F9E" w14:textId="77777777" w:rsidR="00535EE2" w:rsidRPr="00535EE2" w:rsidRDefault="00535EE2" w:rsidP="00535EE2">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8708027"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EF15DC5" w14:textId="77777777" w:rsidR="00535EE2" w:rsidRPr="00535EE2" w:rsidRDefault="00535EE2" w:rsidP="00535EE2">
      <w:pPr>
        <w:tabs>
          <w:tab w:val="left" w:pos="567"/>
        </w:tabs>
        <w:spacing w:after="0" w:line="240" w:lineRule="auto"/>
        <w:rPr>
          <w:rFonts w:asciiTheme="majorHAnsi" w:eastAsia="Times New Roman" w:hAnsiTheme="majorHAnsi" w:cstheme="majorHAnsi"/>
          <w:b/>
          <w:kern w:val="0"/>
          <w:lang w:val="ro-MD"/>
          <w14:ligatures w14:val="none"/>
        </w:rPr>
      </w:pPr>
      <w:bookmarkStart w:id="49" w:name="_Toc449692096"/>
      <w:bookmarkEnd w:id="48"/>
    </w:p>
    <w:p w14:paraId="5CA6FCF2"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535EE2">
        <w:rPr>
          <w:rFonts w:ascii="Times New Roman" w:eastAsia="Times New Roman" w:hAnsi="Times New Roman" w:cs="Times New Roman"/>
          <w:b/>
          <w:kern w:val="0"/>
          <w:sz w:val="28"/>
          <w:szCs w:val="28"/>
          <w:lang w:val="ro-MD"/>
          <w14:ligatures w14:val="none"/>
        </w:rPr>
        <w:t>CERERE DE PARTICIPARE</w:t>
      </w:r>
    </w:p>
    <w:p w14:paraId="0D42BA77" w14:textId="77777777" w:rsidR="00535EE2" w:rsidRPr="00535EE2" w:rsidRDefault="00535EE2" w:rsidP="00535EE2">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53F825F2" w14:textId="77777777" w:rsidR="00535EE2" w:rsidRPr="00535EE2" w:rsidRDefault="00535EE2" w:rsidP="00535EE2">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Către_________________________________________________________________________</w:t>
      </w:r>
      <w:r w:rsidRPr="00535EE2">
        <w:rPr>
          <w:rFonts w:ascii="Times New Roman" w:eastAsia="Times New Roman" w:hAnsi="Times New Roman" w:cs="Times New Roman"/>
          <w:kern w:val="0"/>
          <w:lang w:val="ro-MD"/>
          <w14:ligatures w14:val="none"/>
        </w:rPr>
        <w:softHyphen/>
      </w:r>
      <w:r w:rsidRPr="00535EE2">
        <w:rPr>
          <w:rFonts w:ascii="Times New Roman" w:eastAsia="Times New Roman" w:hAnsi="Times New Roman" w:cs="Times New Roman"/>
          <w:kern w:val="0"/>
          <w:lang w:val="ro-MD"/>
          <w14:ligatures w14:val="none"/>
        </w:rPr>
        <w:softHyphen/>
      </w:r>
      <w:r w:rsidRPr="00535EE2">
        <w:rPr>
          <w:rFonts w:ascii="Times New Roman" w:eastAsia="Times New Roman" w:hAnsi="Times New Roman" w:cs="Times New Roman"/>
          <w:kern w:val="0"/>
          <w:lang w:val="ro-MD"/>
          <w14:ligatures w14:val="none"/>
        </w:rPr>
        <w:softHyphen/>
        <w:t xml:space="preserve">                                                      (denumirea autorităţii contractante şi adresa completă)</w:t>
      </w:r>
    </w:p>
    <w:p w14:paraId="71D49006" w14:textId="77777777" w:rsidR="00535EE2" w:rsidRPr="00535EE2" w:rsidRDefault="00535EE2" w:rsidP="00535EE2">
      <w:pPr>
        <w:tabs>
          <w:tab w:val="left" w:pos="567"/>
        </w:tabs>
        <w:spacing w:after="0" w:line="360" w:lineRule="auto"/>
        <w:jc w:val="both"/>
        <w:rPr>
          <w:rFonts w:ascii="Times New Roman" w:eastAsia="Times New Roman" w:hAnsi="Times New Roman" w:cs="Times New Roman"/>
          <w:kern w:val="0"/>
          <w:lang w:val="ro-MD"/>
          <w14:ligatures w14:val="none"/>
        </w:rPr>
      </w:pPr>
    </w:p>
    <w:p w14:paraId="02A63197" w14:textId="77777777" w:rsidR="00535EE2" w:rsidRPr="00535EE2" w:rsidRDefault="00535EE2" w:rsidP="00535EE2">
      <w:pPr>
        <w:tabs>
          <w:tab w:val="left" w:pos="567"/>
        </w:tabs>
        <w:spacing w:after="0" w:line="36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Stimaţi domni</w:t>
      </w:r>
      <w:r w:rsidRPr="00535EE2">
        <w:rPr>
          <w:rFonts w:ascii="Times New Roman" w:eastAsia="Times New Roman" w:hAnsi="Times New Roman" w:cs="Times New Roman"/>
          <w:kern w:val="0"/>
          <w:lang w:val="ro-MD"/>
          <w14:ligatures w14:val="none"/>
        </w:rPr>
        <w:t>,</w:t>
      </w:r>
    </w:p>
    <w:p w14:paraId="3CC927A0" w14:textId="77777777" w:rsidR="00535EE2" w:rsidRPr="00535EE2" w:rsidRDefault="00535EE2" w:rsidP="00535EE2">
      <w:pPr>
        <w:tabs>
          <w:tab w:val="left" w:pos="567"/>
        </w:tabs>
        <w:spacing w:after="0" w:line="36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535EE2">
        <w:rPr>
          <w:rFonts w:ascii="Times New Roman" w:eastAsia="Times New Roman" w:hAnsi="Times New Roman" w:cs="Times New Roman"/>
          <w:kern w:val="0"/>
          <w:szCs w:val="20"/>
          <w:lang w:val="ro-MD"/>
          <w14:ligatures w14:val="none"/>
        </w:rPr>
        <w:t xml:space="preserve">, </w:t>
      </w:r>
      <w:r w:rsidRPr="00535EE2">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535EE2">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535EE2">
        <w:rPr>
          <w:rFonts w:ascii="Times New Roman" w:eastAsia="Times New Roman" w:hAnsi="Times New Roman" w:cs="Times New Roman"/>
          <w:kern w:val="0"/>
          <w:lang w:val="ro-MD"/>
          <w14:ligatures w14:val="none"/>
        </w:rPr>
        <w:t xml:space="preserve"> neavînd obiecții la documentația de atribuire. </w:t>
      </w:r>
    </w:p>
    <w:p w14:paraId="0C0200B1"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43E14F6E"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Data completării . . . . . . . . . . . . .</w:t>
      </w:r>
      <w:r w:rsidRPr="00535EE2">
        <w:rPr>
          <w:rFonts w:ascii="Times New Roman" w:eastAsia="Times New Roman" w:hAnsi="Times New Roman" w:cs="Times New Roman"/>
          <w:kern w:val="0"/>
          <w:lang w:val="ro-MD"/>
          <w14:ligatures w14:val="none"/>
        </w:rPr>
        <w:tab/>
        <w:t>Cu stimă,</w:t>
      </w:r>
    </w:p>
    <w:p w14:paraId="35B11397" w14:textId="77777777" w:rsidR="00535EE2" w:rsidRPr="00535EE2" w:rsidRDefault="00535EE2" w:rsidP="00535EE2">
      <w:pPr>
        <w:tabs>
          <w:tab w:val="left" w:pos="567"/>
        </w:tabs>
        <w:spacing w:after="0" w:line="36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Ofertant/candidat</w:t>
      </w:r>
    </w:p>
    <w:p w14:paraId="65495F85" w14:textId="77777777" w:rsidR="00535EE2" w:rsidRPr="00535EE2" w:rsidRDefault="00535EE2" w:rsidP="00535EE2">
      <w:pPr>
        <w:tabs>
          <w:tab w:val="left" w:pos="567"/>
        </w:tabs>
        <w:spacing w:after="0" w:line="36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 . . . . . . . . . . . . . . . . . . . . . .</w:t>
      </w:r>
    </w:p>
    <w:p w14:paraId="4AE25F16" w14:textId="77777777" w:rsidR="00535EE2" w:rsidRPr="00535EE2" w:rsidRDefault="00535EE2" w:rsidP="00535EE2">
      <w:pPr>
        <w:tabs>
          <w:tab w:val="left" w:pos="567"/>
        </w:tabs>
        <w:spacing w:after="0" w:line="36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(semnătura autorizată)</w:t>
      </w:r>
    </w:p>
    <w:p w14:paraId="6966ACCD"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23001E33"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56934951"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6B708A81"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577E6E26"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2854883D"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4DFB5D3B"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3F348ECE"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5E573DAA"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53E591E0"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291A2687"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6B44CEF3"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49C42C2C"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05DF8368"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6AC0E413"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04FAAF0F"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8</w:t>
      </w:r>
    </w:p>
    <w:p w14:paraId="201A731F"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31BF273B"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0D50DA67"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71D75E55"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6E4AD691" w14:textId="77777777" w:rsidR="00535EE2" w:rsidRPr="00535EE2" w:rsidRDefault="00535EE2" w:rsidP="00535EE2">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535EE2">
        <w:rPr>
          <w:rFonts w:ascii="Times New Roman" w:eastAsiaTheme="majorEastAsia" w:hAnsi="Times New Roman" w:cs="Times New Roman"/>
          <w:b/>
          <w:bCs/>
          <w:noProof/>
          <w:kern w:val="0"/>
          <w:lang w:val="ro-MD"/>
          <w14:ligatures w14:val="none"/>
        </w:rPr>
        <w:t>DECLARAŢIE</w:t>
      </w:r>
    </w:p>
    <w:p w14:paraId="481663E6" w14:textId="77777777" w:rsidR="00535EE2" w:rsidRPr="00535EE2" w:rsidRDefault="00535EE2" w:rsidP="00535EE2">
      <w:pPr>
        <w:tabs>
          <w:tab w:val="left" w:pos="567"/>
        </w:tabs>
        <w:spacing w:after="0" w:line="360" w:lineRule="auto"/>
        <w:jc w:val="center"/>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privind valabilitatea ofertei</w:t>
      </w:r>
    </w:p>
    <w:p w14:paraId="1E0345B3"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7E95A104" w14:textId="77777777" w:rsidR="00535EE2" w:rsidRPr="00535EE2" w:rsidRDefault="00535EE2" w:rsidP="00535EE2">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Către_________________________________________________________________________</w:t>
      </w:r>
      <w:r w:rsidRPr="00535EE2">
        <w:rPr>
          <w:rFonts w:ascii="Times New Roman" w:eastAsia="Times New Roman" w:hAnsi="Times New Roman" w:cs="Times New Roman"/>
          <w:kern w:val="0"/>
          <w:lang w:val="ro-MD"/>
          <w14:ligatures w14:val="none"/>
        </w:rPr>
        <w:softHyphen/>
      </w:r>
      <w:r w:rsidRPr="00535EE2">
        <w:rPr>
          <w:rFonts w:ascii="Times New Roman" w:eastAsia="Times New Roman" w:hAnsi="Times New Roman" w:cs="Times New Roman"/>
          <w:kern w:val="0"/>
          <w:lang w:val="ro-MD"/>
          <w14:ligatures w14:val="none"/>
        </w:rPr>
        <w:softHyphen/>
      </w:r>
      <w:r w:rsidRPr="00535EE2">
        <w:rPr>
          <w:rFonts w:ascii="Times New Roman" w:eastAsia="Times New Roman" w:hAnsi="Times New Roman" w:cs="Times New Roman"/>
          <w:kern w:val="0"/>
          <w:lang w:val="ro-MD"/>
          <w14:ligatures w14:val="none"/>
        </w:rPr>
        <w:softHyphen/>
      </w:r>
      <w:r w:rsidRPr="00535EE2">
        <w:rPr>
          <w:rFonts w:ascii="Times New Roman" w:eastAsia="Times New Roman" w:hAnsi="Times New Roman" w:cs="Times New Roman"/>
          <w:kern w:val="0"/>
          <w:sz w:val="20"/>
          <w:szCs w:val="20"/>
          <w:lang w:val="ro-MD"/>
          <w14:ligatures w14:val="none"/>
        </w:rPr>
        <w:t>(</w:t>
      </w:r>
      <w:r w:rsidRPr="00535EE2">
        <w:rPr>
          <w:rFonts w:ascii="Times New Roman" w:eastAsia="Times New Roman" w:hAnsi="Times New Roman" w:cs="Times New Roman"/>
          <w:i/>
          <w:kern w:val="0"/>
          <w:sz w:val="20"/>
          <w:szCs w:val="20"/>
          <w:lang w:val="ro-MD"/>
          <w14:ligatures w14:val="none"/>
        </w:rPr>
        <w:t>denumirea autorităţii contractante şi adresa completă</w:t>
      </w:r>
      <w:r w:rsidRPr="00535EE2">
        <w:rPr>
          <w:rFonts w:ascii="Times New Roman" w:eastAsia="Times New Roman" w:hAnsi="Times New Roman" w:cs="Times New Roman"/>
          <w:kern w:val="0"/>
          <w:sz w:val="20"/>
          <w:szCs w:val="20"/>
          <w:lang w:val="ro-MD"/>
          <w14:ligatures w14:val="none"/>
        </w:rPr>
        <w:t>)</w:t>
      </w:r>
    </w:p>
    <w:p w14:paraId="4D4F111C" w14:textId="77777777" w:rsidR="00535EE2" w:rsidRPr="00535EE2" w:rsidRDefault="00535EE2" w:rsidP="00535EE2">
      <w:pPr>
        <w:tabs>
          <w:tab w:val="left" w:pos="567"/>
        </w:tabs>
        <w:spacing w:after="0" w:line="360" w:lineRule="auto"/>
        <w:jc w:val="both"/>
        <w:rPr>
          <w:rFonts w:ascii="Times New Roman" w:eastAsia="Times New Roman" w:hAnsi="Times New Roman" w:cs="Times New Roman"/>
          <w:kern w:val="0"/>
          <w:lang w:val="ro-MD"/>
          <w14:ligatures w14:val="none"/>
        </w:rPr>
      </w:pPr>
    </w:p>
    <w:p w14:paraId="6D504658" w14:textId="77777777" w:rsidR="00535EE2" w:rsidRPr="00535EE2" w:rsidRDefault="00535EE2" w:rsidP="00535EE2">
      <w:pPr>
        <w:tabs>
          <w:tab w:val="left" w:pos="567"/>
        </w:tabs>
        <w:spacing w:after="0" w:line="360" w:lineRule="auto"/>
        <w:jc w:val="both"/>
        <w:rPr>
          <w:rFonts w:ascii="Times New Roman" w:eastAsia="Times New Roman" w:hAnsi="Times New Roman" w:cs="Times New Roman"/>
          <w:kern w:val="0"/>
          <w:lang w:val="ro-MD"/>
          <w14:ligatures w14:val="none"/>
        </w:rPr>
      </w:pPr>
    </w:p>
    <w:p w14:paraId="3BA7A2BE" w14:textId="77777777" w:rsidR="00535EE2" w:rsidRPr="00535EE2" w:rsidRDefault="00535EE2" w:rsidP="00535EE2">
      <w:pPr>
        <w:tabs>
          <w:tab w:val="left" w:pos="567"/>
        </w:tabs>
        <w:spacing w:after="0" w:line="36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Stimaţi domni</w:t>
      </w:r>
      <w:r w:rsidRPr="00535EE2">
        <w:rPr>
          <w:rFonts w:ascii="Times New Roman" w:eastAsia="Times New Roman" w:hAnsi="Times New Roman" w:cs="Times New Roman"/>
          <w:kern w:val="0"/>
          <w:lang w:val="ro-MD"/>
          <w14:ligatures w14:val="none"/>
        </w:rPr>
        <w:t>,</w:t>
      </w:r>
    </w:p>
    <w:p w14:paraId="291B27C5"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11D174C1" w14:textId="77777777" w:rsidR="00535EE2" w:rsidRPr="00535EE2" w:rsidRDefault="00535EE2" w:rsidP="00535EE2">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Calibri" w:hAnsi="Times New Roman" w:cs="Times New Roman"/>
          <w:noProof/>
          <w:kern w:val="0"/>
          <w:lang w:val="ro-MD"/>
          <w14:ligatures w14:val="none"/>
        </w:rPr>
        <w:t xml:space="preserve">    Ne angajăm să menținem oferta valabilă, </w:t>
      </w:r>
      <w:r w:rsidRPr="00535EE2">
        <w:rPr>
          <w:rFonts w:ascii="Times New Roman" w:eastAsia="Times New Roman" w:hAnsi="Times New Roman" w:cs="Times New Roman"/>
          <w:b/>
          <w:kern w:val="0"/>
          <w:lang w:val="ro-MD" w:eastAsia="ru-RU"/>
          <w14:ligatures w14:val="none"/>
        </w:rPr>
        <w:t xml:space="preserve">privind achiziționarea </w:t>
      </w:r>
      <w:r w:rsidRPr="00535EE2">
        <w:rPr>
          <w:rFonts w:ascii="Times New Roman" w:eastAsia="Times New Roman" w:hAnsi="Times New Roman" w:cs="Times New Roman"/>
          <w:b/>
          <w:kern w:val="0"/>
          <w:shd w:val="clear" w:color="auto" w:fill="FFFFFF" w:themeFill="background1"/>
          <w:lang w:val="ro-MD" w:eastAsia="ru-RU"/>
          <w14:ligatures w14:val="none"/>
        </w:rPr>
        <w:t>_______________________</w:t>
      </w:r>
      <w:r w:rsidRPr="00535EE2">
        <w:rPr>
          <w:rFonts w:ascii="Times New Roman" w:eastAsia="Times New Roman" w:hAnsi="Times New Roman" w:cs="Times New Roman"/>
          <w:b/>
          <w:kern w:val="0"/>
          <w:shd w:val="clear" w:color="auto" w:fill="FFFFFF" w:themeFill="background1"/>
          <w:lang w:val="ro-MD" w:eastAsia="ru-RU"/>
          <w14:ligatures w14:val="none"/>
        </w:rPr>
        <w:br/>
      </w:r>
      <w:r w:rsidRPr="00535EE2">
        <w:rPr>
          <w:rFonts w:ascii="Times New Roman" w:eastAsia="Times New Roman" w:hAnsi="Times New Roman" w:cs="Times New Roman"/>
          <w:kern w:val="0"/>
          <w:sz w:val="20"/>
          <w:lang w:val="ro-MD" w:eastAsia="ru-RU"/>
          <w14:ligatures w14:val="none"/>
        </w:rPr>
        <w:t xml:space="preserve">                                                                                                                                   (se indică obiectul achiziției)</w:t>
      </w:r>
      <w:r w:rsidRPr="00535EE2">
        <w:rPr>
          <w:rFonts w:ascii="Times New Roman" w:eastAsia="Times New Roman" w:hAnsi="Times New Roman" w:cs="Times New Roman"/>
          <w:b/>
          <w:kern w:val="0"/>
          <w:lang w:val="ro-MD" w:eastAsia="ru-RU"/>
          <w14:ligatures w14:val="none"/>
        </w:rPr>
        <w:br/>
        <w:t>prin procedura de achiziție_____________________________________,</w:t>
      </w:r>
      <w:r w:rsidRPr="00535EE2">
        <w:rPr>
          <w:rFonts w:ascii="Times New Roman" w:eastAsia="Times New Roman" w:hAnsi="Times New Roman" w:cs="Times New Roman"/>
          <w:b/>
          <w:kern w:val="0"/>
          <w:lang w:val="ro-MD" w:eastAsia="ru-RU"/>
          <w14:ligatures w14:val="none"/>
        </w:rPr>
        <w:br/>
      </w:r>
      <w:r w:rsidRPr="00535EE2">
        <w:rPr>
          <w:rFonts w:ascii="Times New Roman" w:eastAsia="Times New Roman" w:hAnsi="Times New Roman" w:cs="Times New Roman"/>
          <w:kern w:val="0"/>
          <w:sz w:val="20"/>
          <w:lang w:val="ro-MD" w:eastAsia="ru-RU"/>
          <w14:ligatures w14:val="none"/>
        </w:rPr>
        <w:t xml:space="preserve">                                                                           (tipul procedurii de achiziție)</w:t>
      </w:r>
    </w:p>
    <w:p w14:paraId="2B78CED4" w14:textId="77777777" w:rsidR="00535EE2" w:rsidRPr="00535EE2" w:rsidRDefault="00535EE2" w:rsidP="00535EE2">
      <w:pPr>
        <w:autoSpaceDN w:val="0"/>
        <w:adjustRightInd w:val="0"/>
        <w:spacing w:after="0" w:line="240" w:lineRule="auto"/>
        <w:jc w:val="both"/>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4A37621"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1DF7A509"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408303F7"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7D3BEF52"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7F591FC3"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1924692A"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24E32456"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Data completării . . . . . . . . . . . . .</w:t>
      </w:r>
      <w:r w:rsidRPr="00535EE2">
        <w:rPr>
          <w:rFonts w:ascii="Times New Roman" w:eastAsia="Times New Roman" w:hAnsi="Times New Roman" w:cs="Times New Roman"/>
          <w:kern w:val="0"/>
          <w:lang w:val="ro-MD"/>
          <w14:ligatures w14:val="none"/>
        </w:rPr>
        <w:tab/>
        <w:t>Cu stimă,</w:t>
      </w:r>
    </w:p>
    <w:p w14:paraId="38F5B3EF" w14:textId="77777777" w:rsidR="00535EE2" w:rsidRPr="00535EE2" w:rsidRDefault="00535EE2" w:rsidP="00535EE2">
      <w:pPr>
        <w:tabs>
          <w:tab w:val="left" w:pos="567"/>
        </w:tabs>
        <w:spacing w:after="0" w:line="36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Ofertant/candidat</w:t>
      </w:r>
    </w:p>
    <w:p w14:paraId="4504B69C" w14:textId="77777777" w:rsidR="00535EE2" w:rsidRPr="00535EE2" w:rsidRDefault="00535EE2" w:rsidP="00535EE2">
      <w:pPr>
        <w:tabs>
          <w:tab w:val="left" w:pos="567"/>
        </w:tabs>
        <w:spacing w:after="0" w:line="36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 . . . . . . . . . . . . . . . . . . . . . .</w:t>
      </w:r>
    </w:p>
    <w:p w14:paraId="60DE4FE4" w14:textId="77777777" w:rsidR="00535EE2" w:rsidRPr="00535EE2" w:rsidRDefault="00535EE2" w:rsidP="00535EE2">
      <w:pPr>
        <w:tabs>
          <w:tab w:val="left" w:pos="567"/>
        </w:tabs>
        <w:spacing w:after="0" w:line="36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(semnătura autorizată)</w:t>
      </w:r>
    </w:p>
    <w:p w14:paraId="4BABDA22"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1ADC314E"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0C5C46D8"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4B168736"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3A4E0C0B"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5F30CB46"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6DF32EFE"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255EBC10"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3E6179F8"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3C90F5DC"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p w14:paraId="2034DFCD"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9</w:t>
      </w:r>
    </w:p>
    <w:p w14:paraId="277A7E03"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2140F7F5"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547534B0" w14:textId="77777777" w:rsidR="00535EE2" w:rsidRPr="00535EE2" w:rsidRDefault="00535EE2" w:rsidP="00535EE2">
      <w:pPr>
        <w:tabs>
          <w:tab w:val="left" w:pos="567"/>
        </w:tabs>
        <w:spacing w:after="0" w:line="360" w:lineRule="auto"/>
        <w:rPr>
          <w:rFonts w:ascii="Times New Roman" w:eastAsia="Times New Roman" w:hAnsi="Times New Roman" w:cs="Times New Roman"/>
          <w:kern w:val="0"/>
          <w:lang w:val="ro-MD"/>
          <w14:ligatures w14:val="none"/>
        </w:rPr>
      </w:pPr>
    </w:p>
    <w:bookmarkEnd w:id="49"/>
    <w:p w14:paraId="2F73371B"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p w14:paraId="7215C140"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ab/>
      </w:r>
      <w:r w:rsidRPr="00535EE2">
        <w:rPr>
          <w:rFonts w:ascii="Times New Roman" w:eastAsia="Times New Roman" w:hAnsi="Times New Roman" w:cs="Times New Roman"/>
          <w:b/>
          <w:kern w:val="0"/>
          <w:lang w:val="ro-MD"/>
          <w14:ligatures w14:val="none"/>
        </w:rPr>
        <w:tab/>
      </w:r>
      <w:r w:rsidRPr="00535EE2">
        <w:rPr>
          <w:rFonts w:ascii="Times New Roman" w:eastAsia="Times New Roman" w:hAnsi="Times New Roman" w:cs="Times New Roman"/>
          <w:b/>
          <w:kern w:val="0"/>
          <w:lang w:val="ro-MD"/>
          <w14:ligatures w14:val="none"/>
        </w:rPr>
        <w:tab/>
        <w:t>BANCA</w:t>
      </w:r>
    </w:p>
    <w:p w14:paraId="47A3A82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____________________________________</w:t>
      </w:r>
    </w:p>
    <w:p w14:paraId="6C772D18"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(denumirea)</w:t>
      </w:r>
    </w:p>
    <w:p w14:paraId="3309E9C1"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p w14:paraId="1E596AA8"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SCRISOARE  DE  GARANŢIE  BANCARĂ</w:t>
      </w:r>
    </w:p>
    <w:p w14:paraId="675D64D4"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pentru participare cu ofertă la procedura de atribuire a contractului de achiziţie publică</w:t>
      </w:r>
    </w:p>
    <w:p w14:paraId="04F202E5"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5365B18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7F596E6C"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Către_________________________________________________________________________</w:t>
      </w:r>
    </w:p>
    <w:p w14:paraId="24EE1D46"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t xml:space="preserve">                        (denumirea autorităţii contractante şi adresa completă)</w:t>
      </w:r>
    </w:p>
    <w:p w14:paraId="5DE5B99B"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_____________________________________________________________________________</w:t>
      </w:r>
    </w:p>
    <w:p w14:paraId="510E4B78"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2C722478"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t xml:space="preserve">             (denumirea contractului de achiziţie publică)</w:t>
      </w:r>
    </w:p>
    <w:p w14:paraId="31EDDC52"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subsemnaţii___________________________________________________________________, </w:t>
      </w:r>
    </w:p>
    <w:p w14:paraId="0D2A0FA2"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(denumirea băncii)</w:t>
      </w:r>
    </w:p>
    <w:p w14:paraId="21A6652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0783AF4A"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(adresa băncii)</w:t>
      </w:r>
    </w:p>
    <w:p w14:paraId="61E851B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2894D824"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(denumirea autorităţii contractante)</w:t>
      </w:r>
    </w:p>
    <w:p w14:paraId="7134A90E"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0C465EF9"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r>
    </w:p>
    <w:p w14:paraId="02B624B1"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0AA508D" w14:textId="77777777" w:rsidR="00535EE2" w:rsidRPr="00535EE2" w:rsidRDefault="00535EE2" w:rsidP="00535EE2">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Ofertantul ____________________________________________________________________</w:t>
      </w:r>
    </w:p>
    <w:p w14:paraId="40E0F82F" w14:textId="77777777" w:rsidR="00535EE2" w:rsidRPr="00535EE2" w:rsidRDefault="00535EE2" w:rsidP="00535EE2">
      <w:pPr>
        <w:tabs>
          <w:tab w:val="left" w:pos="1069"/>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t xml:space="preserve">(denumirea ofertantului)                                </w:t>
      </w:r>
    </w:p>
    <w:p w14:paraId="119DEE15" w14:textId="77777777" w:rsidR="00535EE2" w:rsidRPr="00535EE2" w:rsidRDefault="00535EE2" w:rsidP="00535EE2">
      <w:pPr>
        <w:tabs>
          <w:tab w:val="left" w:pos="567"/>
        </w:tabs>
        <w:spacing w:after="0" w:line="240" w:lineRule="auto"/>
        <w:ind w:hanging="349"/>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îşi  retrage sau modifică oferta în perioada de  valabilitate a acesteia;</w:t>
      </w:r>
    </w:p>
    <w:p w14:paraId="72C34849" w14:textId="77777777" w:rsidR="00535EE2" w:rsidRPr="00535EE2" w:rsidRDefault="00535EE2" w:rsidP="00535EE2">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8B8FC40" w14:textId="77777777" w:rsidR="00535EE2" w:rsidRPr="00535EE2" w:rsidRDefault="00535EE2" w:rsidP="00535EE2">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Oferta sa fiind stabilită câştigătoare, ofertantul _______________________________________</w:t>
      </w:r>
    </w:p>
    <w:p w14:paraId="7BB1F418"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(denumirea ofertantului)</w:t>
      </w:r>
    </w:p>
    <w:p w14:paraId="74EE3C8B" w14:textId="77777777" w:rsidR="00535EE2" w:rsidRPr="00535EE2" w:rsidRDefault="00535EE2" w:rsidP="00535EE2">
      <w:pPr>
        <w:tabs>
          <w:tab w:val="left" w:pos="567"/>
        </w:tabs>
        <w:spacing w:after="0" w:line="240" w:lineRule="auto"/>
        <w:ind w:hanging="349"/>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nu a constituit garanţia de bună execuție;</w:t>
      </w:r>
    </w:p>
    <w:p w14:paraId="72959C33" w14:textId="77777777" w:rsidR="00535EE2" w:rsidRPr="00535EE2" w:rsidRDefault="00535EE2" w:rsidP="00535EE2">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Oferta sa fiind stabilită câştigătoare, ofertantul _______________________________________</w:t>
      </w:r>
    </w:p>
    <w:p w14:paraId="70964C88" w14:textId="77777777" w:rsidR="00535EE2" w:rsidRPr="00535EE2" w:rsidRDefault="00535EE2" w:rsidP="00535EE2">
      <w:pPr>
        <w:tabs>
          <w:tab w:val="left" w:pos="567"/>
        </w:tabs>
        <w:spacing w:after="0" w:line="240" w:lineRule="auto"/>
        <w:ind w:hanging="349"/>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t xml:space="preserve">                                                                              (denumirea ofertantului) </w:t>
      </w:r>
    </w:p>
    <w:p w14:paraId="5102EEEC" w14:textId="77777777" w:rsidR="00535EE2" w:rsidRPr="00535EE2" w:rsidRDefault="00535EE2" w:rsidP="00535EE2">
      <w:pPr>
        <w:tabs>
          <w:tab w:val="left" w:pos="567"/>
        </w:tabs>
        <w:spacing w:after="0" w:line="240" w:lineRule="auto"/>
        <w:ind w:hanging="349"/>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a refuzat să semneze contractul de achiziţie publică de lucrări;</w:t>
      </w:r>
    </w:p>
    <w:p w14:paraId="7894B4C3" w14:textId="77777777" w:rsidR="00535EE2" w:rsidRPr="00535EE2" w:rsidRDefault="00535EE2" w:rsidP="00535EE2">
      <w:pPr>
        <w:tabs>
          <w:tab w:val="left" w:pos="567"/>
        </w:tabs>
        <w:spacing w:after="0" w:line="240" w:lineRule="auto"/>
        <w:ind w:hanging="502"/>
        <w:rPr>
          <w:rFonts w:ascii="Times New Roman" w:eastAsia="Times New Roman" w:hAnsi="Times New Roman" w:cs="Times New Roman"/>
          <w:kern w:val="0"/>
          <w:lang w:val="ro-MD"/>
          <w14:ligatures w14:val="none"/>
        </w:rPr>
      </w:pPr>
    </w:p>
    <w:p w14:paraId="7BE7A5A8"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00CB11F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Prezenta garanţie este valabilă până la data de _______________________________________</w:t>
      </w:r>
    </w:p>
    <w:p w14:paraId="097C4AC2"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004C9FC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(semnătura autorizată)</w:t>
      </w:r>
    </w:p>
    <w:p w14:paraId="169AC6EA" w14:textId="77777777" w:rsidR="00535EE2" w:rsidRPr="00535EE2" w:rsidRDefault="00535EE2" w:rsidP="00535EE2">
      <w:pPr>
        <w:spacing w:after="200" w:line="276" w:lineRule="auto"/>
        <w:jc w:val="center"/>
        <w:rPr>
          <w:rFonts w:ascii="Times New Roman" w:eastAsia="Times New Roman" w:hAnsi="Times New Roman" w:cs="Times New Roman"/>
          <w:noProof/>
          <w:kern w:val="0"/>
          <w:lang w:val="ro-MD" w:eastAsia="zh-CN"/>
          <w14:ligatures w14:val="none"/>
        </w:rPr>
      </w:pPr>
      <w:bookmarkStart w:id="50" w:name="_Toc449692097"/>
    </w:p>
    <w:p w14:paraId="4ACDB585" w14:textId="77777777" w:rsidR="00535EE2" w:rsidRPr="00535EE2" w:rsidRDefault="00535EE2" w:rsidP="00535EE2">
      <w:pPr>
        <w:spacing w:after="200" w:line="276" w:lineRule="auto"/>
        <w:jc w:val="center"/>
        <w:rPr>
          <w:rFonts w:ascii="Times New Roman" w:eastAsia="Times New Roman" w:hAnsi="Times New Roman" w:cs="Times New Roman"/>
          <w:noProof/>
          <w:kern w:val="0"/>
          <w:lang w:val="ro-MD" w:eastAsia="zh-CN"/>
          <w14:ligatures w14:val="none"/>
        </w:rPr>
      </w:pPr>
    </w:p>
    <w:p w14:paraId="50B989D9" w14:textId="77777777" w:rsidR="00535EE2" w:rsidRPr="00535EE2" w:rsidRDefault="00535EE2" w:rsidP="00535EE2">
      <w:pPr>
        <w:spacing w:after="200" w:line="276" w:lineRule="auto"/>
        <w:jc w:val="center"/>
        <w:rPr>
          <w:rFonts w:ascii="Times New Roman" w:eastAsia="Times New Roman" w:hAnsi="Times New Roman" w:cs="Times New Roman"/>
          <w:noProof/>
          <w:kern w:val="0"/>
          <w:lang w:val="ro-MD" w:eastAsia="zh-CN"/>
          <w14:ligatures w14:val="none"/>
        </w:rPr>
      </w:pPr>
    </w:p>
    <w:p w14:paraId="78EA2BFC"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10</w:t>
      </w:r>
    </w:p>
    <w:p w14:paraId="4AA660CD"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6BDC74DB"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037BF457" w14:textId="77777777" w:rsidR="00535EE2" w:rsidRPr="00535EE2" w:rsidRDefault="00535EE2" w:rsidP="00535EE2">
      <w:pPr>
        <w:spacing w:after="200" w:line="276" w:lineRule="auto"/>
        <w:jc w:val="center"/>
        <w:rPr>
          <w:rFonts w:ascii="Times New Roman" w:eastAsia="Times New Roman" w:hAnsi="Times New Roman" w:cs="Times New Roman"/>
          <w:noProof/>
          <w:kern w:val="0"/>
          <w:lang w:val="ro-MD" w:eastAsia="zh-CN"/>
          <w14:ligatures w14:val="none"/>
        </w:rPr>
      </w:pPr>
    </w:p>
    <w:p w14:paraId="45596DF8" w14:textId="77777777" w:rsidR="00535EE2" w:rsidRPr="00535EE2" w:rsidRDefault="00535EE2" w:rsidP="00535EE2">
      <w:pPr>
        <w:spacing w:after="0" w:line="240" w:lineRule="auto"/>
        <w:rPr>
          <w:rFonts w:ascii="Times New Roman" w:eastAsia="Times New Roman" w:hAnsi="Times New Roman" w:cs="Times New Roman"/>
          <w:noProof/>
          <w:kern w:val="0"/>
          <w:lang w:val="ro-MD" w:eastAsia="zh-CN"/>
          <w14:ligatures w14:val="none"/>
        </w:rPr>
      </w:pPr>
    </w:p>
    <w:bookmarkEnd w:id="50"/>
    <w:p w14:paraId="12DC9E0F"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p>
    <w:p w14:paraId="34A86C8F"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GRAFIC DE  EXECUTARE A LUCRĂRILOR</w:t>
      </w:r>
    </w:p>
    <w:p w14:paraId="3C596BE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_____________________________________________________________________________</w:t>
      </w:r>
    </w:p>
    <w:p w14:paraId="4D8CB74F"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(denumirea lucrărilor)</w:t>
      </w:r>
    </w:p>
    <w:p w14:paraId="2A61355B"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35EE2" w:rsidRPr="00535EE2" w14:paraId="1BAA22DC" w14:textId="77777777" w:rsidTr="00B16553">
        <w:trPr>
          <w:cantSplit/>
          <w:trHeight w:val="300"/>
        </w:trPr>
        <w:tc>
          <w:tcPr>
            <w:tcW w:w="709" w:type="dxa"/>
            <w:vMerge w:val="restart"/>
          </w:tcPr>
          <w:p w14:paraId="6E48ADDC"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Nr.</w:t>
            </w:r>
          </w:p>
          <w:p w14:paraId="7542CDE6"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d/o</w:t>
            </w:r>
          </w:p>
        </w:tc>
        <w:tc>
          <w:tcPr>
            <w:tcW w:w="2825" w:type="dxa"/>
            <w:vMerge w:val="restart"/>
          </w:tcPr>
          <w:p w14:paraId="1EE1EFDC"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Grupa de obiecte/denumirea obiectului</w:t>
            </w:r>
          </w:p>
        </w:tc>
        <w:tc>
          <w:tcPr>
            <w:tcW w:w="3126" w:type="dxa"/>
            <w:gridSpan w:val="3"/>
          </w:tcPr>
          <w:p w14:paraId="5CBB95C6"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Anul 1</w:t>
            </w:r>
          </w:p>
        </w:tc>
        <w:tc>
          <w:tcPr>
            <w:tcW w:w="1044" w:type="dxa"/>
            <w:gridSpan w:val="2"/>
          </w:tcPr>
          <w:p w14:paraId="236DB861"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w:t>
            </w:r>
          </w:p>
        </w:tc>
        <w:tc>
          <w:tcPr>
            <w:tcW w:w="1320" w:type="dxa"/>
            <w:gridSpan w:val="2"/>
          </w:tcPr>
          <w:p w14:paraId="434726D9"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Anul (n)</w:t>
            </w:r>
          </w:p>
        </w:tc>
      </w:tr>
      <w:tr w:rsidR="00535EE2" w:rsidRPr="00535EE2" w14:paraId="556DC5DB" w14:textId="77777777" w:rsidTr="00B16553">
        <w:trPr>
          <w:cantSplit/>
          <w:trHeight w:val="240"/>
        </w:trPr>
        <w:tc>
          <w:tcPr>
            <w:tcW w:w="709" w:type="dxa"/>
            <w:vMerge/>
          </w:tcPr>
          <w:p w14:paraId="69080519"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73B86C3E"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051D7067"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Luna</w:t>
            </w:r>
          </w:p>
        </w:tc>
      </w:tr>
      <w:tr w:rsidR="00535EE2" w:rsidRPr="00535EE2" w14:paraId="17ECB088" w14:textId="77777777" w:rsidTr="00B16553">
        <w:trPr>
          <w:cantSplit/>
          <w:trHeight w:val="120"/>
        </w:trPr>
        <w:tc>
          <w:tcPr>
            <w:tcW w:w="709" w:type="dxa"/>
            <w:vMerge/>
          </w:tcPr>
          <w:p w14:paraId="6F4C435D"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BC13AB3"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1EF5BEDE"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1</w:t>
            </w:r>
          </w:p>
        </w:tc>
        <w:tc>
          <w:tcPr>
            <w:tcW w:w="1215" w:type="dxa"/>
          </w:tcPr>
          <w:p w14:paraId="54A81C52"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2</w:t>
            </w:r>
          </w:p>
        </w:tc>
        <w:tc>
          <w:tcPr>
            <w:tcW w:w="1005" w:type="dxa"/>
            <w:gridSpan w:val="2"/>
          </w:tcPr>
          <w:p w14:paraId="50534F2E"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3</w:t>
            </w:r>
          </w:p>
        </w:tc>
        <w:tc>
          <w:tcPr>
            <w:tcW w:w="990" w:type="dxa"/>
            <w:gridSpan w:val="2"/>
          </w:tcPr>
          <w:p w14:paraId="271165F0"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w:t>
            </w:r>
          </w:p>
        </w:tc>
        <w:tc>
          <w:tcPr>
            <w:tcW w:w="1245" w:type="dxa"/>
          </w:tcPr>
          <w:p w14:paraId="618073F0"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n</w:t>
            </w:r>
          </w:p>
        </w:tc>
      </w:tr>
      <w:tr w:rsidR="00535EE2" w:rsidRPr="00535EE2" w14:paraId="6113DB03" w14:textId="77777777" w:rsidTr="00B16553">
        <w:trPr>
          <w:cantSplit/>
          <w:trHeight w:val="180"/>
        </w:trPr>
        <w:tc>
          <w:tcPr>
            <w:tcW w:w="709" w:type="dxa"/>
          </w:tcPr>
          <w:p w14:paraId="6E3D0BEC"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w:t>
            </w:r>
          </w:p>
        </w:tc>
        <w:tc>
          <w:tcPr>
            <w:tcW w:w="2825" w:type="dxa"/>
          </w:tcPr>
          <w:p w14:paraId="36FF579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Organizare de şantier</w:t>
            </w:r>
          </w:p>
        </w:tc>
        <w:tc>
          <w:tcPr>
            <w:tcW w:w="1035" w:type="dxa"/>
          </w:tcPr>
          <w:p w14:paraId="7CD11E0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D7A5712"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96B4E0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49DC342"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358647D"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r>
      <w:tr w:rsidR="00535EE2" w:rsidRPr="00535EE2" w14:paraId="15DD35DE" w14:textId="77777777" w:rsidTr="00B16553">
        <w:trPr>
          <w:cantSplit/>
          <w:trHeight w:val="1372"/>
        </w:trPr>
        <w:tc>
          <w:tcPr>
            <w:tcW w:w="709" w:type="dxa"/>
          </w:tcPr>
          <w:p w14:paraId="51C5E67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2. </w:t>
            </w:r>
          </w:p>
          <w:p w14:paraId="302858E6"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16E74354"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410EA3D7"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69B03D07"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9223227"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Obiect 01</w:t>
            </w:r>
          </w:p>
          <w:p w14:paraId="1FEAB845"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Categoria de lucrări:</w:t>
            </w:r>
          </w:p>
          <w:p w14:paraId="0AABE817"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7FF37698"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3A19A6EC"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5256F66"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82F505C"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A2A84A8"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C2FF37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69B7B7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r>
      <w:tr w:rsidR="00535EE2" w:rsidRPr="00535EE2" w14:paraId="2BA9BE46" w14:textId="77777777" w:rsidTr="00B16553">
        <w:trPr>
          <w:cantSplit/>
          <w:trHeight w:val="1412"/>
        </w:trPr>
        <w:tc>
          <w:tcPr>
            <w:tcW w:w="709" w:type="dxa"/>
          </w:tcPr>
          <w:p w14:paraId="626835C0"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3.</w:t>
            </w:r>
          </w:p>
          <w:p w14:paraId="52E2F81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685569EB"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2FCD401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7020F637"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3B9294D7"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Obiect 02</w:t>
            </w:r>
          </w:p>
          <w:p w14:paraId="0164D580"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Categoria de lucrări:</w:t>
            </w:r>
          </w:p>
          <w:p w14:paraId="145F375D"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23DBB68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3EF6A39D"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6EF8735"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E22AADB"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3019304"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E71B2E1"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AE844F2"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r>
      <w:tr w:rsidR="00535EE2" w:rsidRPr="00535EE2" w14:paraId="745611EF" w14:textId="77777777" w:rsidTr="00B16553">
        <w:trPr>
          <w:cantSplit/>
          <w:trHeight w:val="1593"/>
        </w:trPr>
        <w:tc>
          <w:tcPr>
            <w:tcW w:w="709" w:type="dxa"/>
          </w:tcPr>
          <w:p w14:paraId="29F54C69"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w:t>
            </w:r>
          </w:p>
        </w:tc>
        <w:tc>
          <w:tcPr>
            <w:tcW w:w="2825" w:type="dxa"/>
          </w:tcPr>
          <w:p w14:paraId="42812ED6"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Obiect n …</w:t>
            </w:r>
          </w:p>
          <w:p w14:paraId="70EEA7A6"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Categoria de lucrări:</w:t>
            </w:r>
          </w:p>
          <w:p w14:paraId="0EA27854"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09EEED16"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2E0A0BC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273BB1F"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CDE7392"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D0483AD"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713C634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4BA90E9"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r>
    </w:tbl>
    <w:p w14:paraId="24FAEF1E"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49B41DF3"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1DEDDB21"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Semnat: _________________________________________</w:t>
      </w:r>
    </w:p>
    <w:p w14:paraId="48FC5163"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Nume: __________________________________________</w:t>
      </w:r>
    </w:p>
    <w:p w14:paraId="12CB18FC"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Funcţia în cadrul întreprinderii: ____________________________</w:t>
      </w:r>
    </w:p>
    <w:p w14:paraId="148A431B"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Denumirea întreprinderii: _____________________________</w:t>
      </w:r>
      <w:bookmarkStart w:id="51" w:name="_Toc449692098"/>
      <w:r w:rsidRPr="00535EE2">
        <w:rPr>
          <w:rFonts w:ascii="Times New Roman" w:eastAsia="PMingLiU" w:hAnsi="Times New Roman" w:cs="Times New Roman"/>
          <w:noProof/>
          <w:kern w:val="0"/>
          <w:lang w:val="ro-MD" w:eastAsia="zh-CN"/>
          <w14:ligatures w14:val="none"/>
        </w:rPr>
        <w:t>____</w:t>
      </w:r>
    </w:p>
    <w:p w14:paraId="173D2832"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203BC149"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2F72CD0F"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6231937C"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22F3F07D"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035DA93B"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3B31EA4A"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04F5F905"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6B5EEA03"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334473F2"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6420D252"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5A317199"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35DFE44F"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6946697D"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4D49C27E"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21B72CB3"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0B3A891A"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5FAA5527"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2491A78A"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02D521F8"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11</w:t>
      </w:r>
    </w:p>
    <w:p w14:paraId="4584C97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12328234"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36B9BB70"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0E589A85"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782CAA31"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648A1DBF" w14:textId="77777777" w:rsidR="00535EE2" w:rsidRPr="00535EE2" w:rsidRDefault="00535EE2" w:rsidP="00535EE2">
      <w:pPr>
        <w:spacing w:after="0" w:line="240" w:lineRule="auto"/>
        <w:jc w:val="center"/>
        <w:rPr>
          <w:rFonts w:ascii="Times New Roman" w:eastAsia="PMingLiU" w:hAnsi="Times New Roman" w:cs="Times New Roman"/>
          <w:noProof/>
          <w:kern w:val="0"/>
          <w:lang w:val="ro-MD" w:eastAsia="zh-CN"/>
          <w14:ligatures w14:val="none"/>
        </w:rPr>
      </w:pPr>
    </w:p>
    <w:p w14:paraId="21A423A5"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GRAFIC DE  EXECUTARE A DOCUMENTAȚIEI DE PROIECT</w:t>
      </w:r>
    </w:p>
    <w:p w14:paraId="30F84310"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_____________________________________________________________________________</w:t>
      </w:r>
    </w:p>
    <w:p w14:paraId="3F3199A6"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(denumirea serviciilor)</w:t>
      </w:r>
    </w:p>
    <w:p w14:paraId="6CE0512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35EE2" w:rsidRPr="00535EE2" w14:paraId="39F16DA4" w14:textId="77777777" w:rsidTr="00B16553">
        <w:trPr>
          <w:cantSplit/>
          <w:trHeight w:val="300"/>
        </w:trPr>
        <w:tc>
          <w:tcPr>
            <w:tcW w:w="709" w:type="dxa"/>
            <w:vMerge w:val="restart"/>
          </w:tcPr>
          <w:p w14:paraId="7496AC9E"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Nr.</w:t>
            </w:r>
          </w:p>
          <w:p w14:paraId="53692D0C"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d/o</w:t>
            </w:r>
          </w:p>
        </w:tc>
        <w:tc>
          <w:tcPr>
            <w:tcW w:w="2825" w:type="dxa"/>
            <w:vMerge w:val="restart"/>
          </w:tcPr>
          <w:p w14:paraId="04F204BF"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Grupa de obiecte/denumirea obiectului</w:t>
            </w:r>
          </w:p>
        </w:tc>
        <w:tc>
          <w:tcPr>
            <w:tcW w:w="3126" w:type="dxa"/>
            <w:gridSpan w:val="3"/>
          </w:tcPr>
          <w:p w14:paraId="53ACCFA1"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Anul 1</w:t>
            </w:r>
          </w:p>
        </w:tc>
        <w:tc>
          <w:tcPr>
            <w:tcW w:w="1044" w:type="dxa"/>
            <w:gridSpan w:val="2"/>
          </w:tcPr>
          <w:p w14:paraId="27A62ED4"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w:t>
            </w:r>
          </w:p>
        </w:tc>
        <w:tc>
          <w:tcPr>
            <w:tcW w:w="1320" w:type="dxa"/>
            <w:gridSpan w:val="2"/>
          </w:tcPr>
          <w:p w14:paraId="2D5F3E9A"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Anul (n)</w:t>
            </w:r>
          </w:p>
        </w:tc>
      </w:tr>
      <w:tr w:rsidR="00535EE2" w:rsidRPr="00535EE2" w14:paraId="2A279869" w14:textId="77777777" w:rsidTr="00B16553">
        <w:trPr>
          <w:cantSplit/>
          <w:trHeight w:val="240"/>
        </w:trPr>
        <w:tc>
          <w:tcPr>
            <w:tcW w:w="709" w:type="dxa"/>
            <w:vMerge/>
          </w:tcPr>
          <w:p w14:paraId="7E08024B"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44CEFA9"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6692D5F9"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Luna</w:t>
            </w:r>
          </w:p>
        </w:tc>
      </w:tr>
      <w:tr w:rsidR="00535EE2" w:rsidRPr="00535EE2" w14:paraId="1DFF6D36" w14:textId="77777777" w:rsidTr="00B16553">
        <w:trPr>
          <w:cantSplit/>
          <w:trHeight w:val="120"/>
        </w:trPr>
        <w:tc>
          <w:tcPr>
            <w:tcW w:w="709" w:type="dxa"/>
            <w:vMerge/>
          </w:tcPr>
          <w:p w14:paraId="4C0EBDA6"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C8E6A69"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2E952792"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1</w:t>
            </w:r>
          </w:p>
        </w:tc>
        <w:tc>
          <w:tcPr>
            <w:tcW w:w="1215" w:type="dxa"/>
          </w:tcPr>
          <w:p w14:paraId="2B1BD565"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2</w:t>
            </w:r>
          </w:p>
        </w:tc>
        <w:tc>
          <w:tcPr>
            <w:tcW w:w="1005" w:type="dxa"/>
            <w:gridSpan w:val="2"/>
          </w:tcPr>
          <w:p w14:paraId="65D656DC"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3</w:t>
            </w:r>
          </w:p>
        </w:tc>
        <w:tc>
          <w:tcPr>
            <w:tcW w:w="990" w:type="dxa"/>
            <w:gridSpan w:val="2"/>
          </w:tcPr>
          <w:p w14:paraId="6ACF2796"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w:t>
            </w:r>
          </w:p>
        </w:tc>
        <w:tc>
          <w:tcPr>
            <w:tcW w:w="1245" w:type="dxa"/>
          </w:tcPr>
          <w:p w14:paraId="282E9463"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n</w:t>
            </w:r>
          </w:p>
        </w:tc>
      </w:tr>
      <w:tr w:rsidR="00535EE2" w:rsidRPr="0062654C" w14:paraId="531E2D6D" w14:textId="77777777" w:rsidTr="00B16553">
        <w:trPr>
          <w:cantSplit/>
          <w:trHeight w:val="180"/>
        </w:trPr>
        <w:tc>
          <w:tcPr>
            <w:tcW w:w="709" w:type="dxa"/>
          </w:tcPr>
          <w:p w14:paraId="6B0D82E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w:t>
            </w:r>
          </w:p>
        </w:tc>
        <w:tc>
          <w:tcPr>
            <w:tcW w:w="2825" w:type="dxa"/>
          </w:tcPr>
          <w:p w14:paraId="0063293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Faza 1</w:t>
            </w:r>
          </w:p>
          <w:p w14:paraId="7731DCD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4EF29347"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B08EB3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034E125"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77AE1072"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BB9D49B"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r>
      <w:tr w:rsidR="00535EE2" w:rsidRPr="00535EE2" w14:paraId="028CEC08" w14:textId="77777777" w:rsidTr="00B16553">
        <w:trPr>
          <w:cantSplit/>
          <w:trHeight w:val="1372"/>
        </w:trPr>
        <w:tc>
          <w:tcPr>
            <w:tcW w:w="709" w:type="dxa"/>
          </w:tcPr>
          <w:p w14:paraId="47C196D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2. </w:t>
            </w:r>
          </w:p>
          <w:p w14:paraId="68C3E987"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3EE2C7D2"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1D188CB9"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51DB48FB"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648BB2B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Faza 2</w:t>
            </w:r>
          </w:p>
          <w:p w14:paraId="5E5478D6"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Schiță de proiect __________________</w:t>
            </w:r>
          </w:p>
          <w:p w14:paraId="69AC9FD4"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E7C6C0C"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649CEA5"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88951F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719D874"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591B9AD"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r>
      <w:tr w:rsidR="00535EE2" w:rsidRPr="00535EE2" w14:paraId="324A35C8" w14:textId="77777777" w:rsidTr="00B16553">
        <w:trPr>
          <w:cantSplit/>
          <w:trHeight w:val="1412"/>
        </w:trPr>
        <w:tc>
          <w:tcPr>
            <w:tcW w:w="709" w:type="dxa"/>
          </w:tcPr>
          <w:p w14:paraId="73479BA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3.</w:t>
            </w:r>
          </w:p>
          <w:p w14:paraId="1D2AA6EB"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085242B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56D71D6F"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1590FDD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76663A9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Faza 3</w:t>
            </w:r>
          </w:p>
          <w:p w14:paraId="4AE31391"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Proiect de execuție (desene și deviz):</w:t>
            </w:r>
          </w:p>
          <w:p w14:paraId="047271A1"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357DD9B2"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381561F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275B6A6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90E34C1"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10ABE8F"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43D43E7"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D62A120"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BCC28E9"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r>
      <w:tr w:rsidR="00535EE2" w:rsidRPr="00535EE2" w14:paraId="26F37919" w14:textId="77777777" w:rsidTr="00B16553">
        <w:trPr>
          <w:cantSplit/>
          <w:trHeight w:val="1593"/>
        </w:trPr>
        <w:tc>
          <w:tcPr>
            <w:tcW w:w="709" w:type="dxa"/>
          </w:tcPr>
          <w:p w14:paraId="63FE09E7"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w:t>
            </w:r>
          </w:p>
        </w:tc>
        <w:tc>
          <w:tcPr>
            <w:tcW w:w="2825" w:type="dxa"/>
          </w:tcPr>
          <w:p w14:paraId="23CED15D"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Faza n</w:t>
            </w:r>
          </w:p>
          <w:p w14:paraId="5042AC95"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w:t>
            </w:r>
          </w:p>
          <w:p w14:paraId="28E3BB21"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438EA326"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w:t>
            </w:r>
          </w:p>
          <w:p w14:paraId="5215D18E"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A150BE1"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47581AC"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AFC492D"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B9004D6"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F165624"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tc>
      </w:tr>
    </w:tbl>
    <w:p w14:paraId="65797BA3"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008907F7"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Semnat: _________________________________________</w:t>
      </w:r>
    </w:p>
    <w:p w14:paraId="240349DA"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Nume: __________________________________________</w:t>
      </w:r>
    </w:p>
    <w:p w14:paraId="2D34EFBD"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Funcţia în cadrul întreprinderii: ____________________________</w:t>
      </w:r>
    </w:p>
    <w:p w14:paraId="62DDE5D6"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Denumirea întreprinderii:  ________________________________</w:t>
      </w:r>
    </w:p>
    <w:p w14:paraId="75C71F77" w14:textId="77777777" w:rsidR="00535EE2" w:rsidRPr="00535EE2" w:rsidRDefault="00535EE2" w:rsidP="00535EE2">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30EFCC8" w14:textId="77777777" w:rsidR="00535EE2" w:rsidRPr="00535EE2" w:rsidRDefault="00535EE2" w:rsidP="00535EE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1047BDF" w14:textId="77777777" w:rsidR="00535EE2" w:rsidRPr="00535EE2" w:rsidRDefault="00535EE2" w:rsidP="00535EE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410CD30" w14:textId="77777777" w:rsidR="00535EE2" w:rsidRPr="00535EE2" w:rsidRDefault="00535EE2" w:rsidP="00535EE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39C8699" w14:textId="77777777" w:rsidR="00535EE2" w:rsidRPr="00535EE2" w:rsidRDefault="00535EE2" w:rsidP="00535EE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6E48575" w14:textId="77777777" w:rsidR="00535EE2" w:rsidRPr="00535EE2" w:rsidRDefault="00535EE2" w:rsidP="00535EE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7E0A63A" w14:textId="77777777" w:rsidR="00535EE2" w:rsidRPr="00535EE2" w:rsidRDefault="00535EE2" w:rsidP="00535EE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055FF47" w14:textId="77777777" w:rsidR="00535EE2" w:rsidRPr="00535EE2" w:rsidRDefault="00535EE2" w:rsidP="00535EE2">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E2EF22C"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12</w:t>
      </w:r>
    </w:p>
    <w:p w14:paraId="6A0D88B4"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2442603F"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bookmarkEnd w:id="51"/>
    <w:p w14:paraId="21731838" w14:textId="77777777" w:rsidR="00535EE2" w:rsidRPr="00535EE2" w:rsidRDefault="00535EE2" w:rsidP="00535EE2">
      <w:pPr>
        <w:spacing w:after="0" w:line="240" w:lineRule="auto"/>
        <w:rPr>
          <w:rFonts w:ascii="Times New Roman" w:eastAsia="PMingLiU" w:hAnsi="Times New Roman" w:cs="Times New Roman"/>
          <w:b/>
          <w:noProof/>
          <w:kern w:val="0"/>
          <w:lang w:val="ro-MD" w:eastAsia="zh-CN"/>
          <w14:ligatures w14:val="none"/>
        </w:rPr>
      </w:pPr>
    </w:p>
    <w:p w14:paraId="5774F32F" w14:textId="77777777" w:rsidR="00535EE2" w:rsidRPr="00535EE2" w:rsidRDefault="00535EE2" w:rsidP="00535EE2">
      <w:pPr>
        <w:spacing w:after="0" w:line="240" w:lineRule="auto"/>
        <w:jc w:val="center"/>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noProof/>
          <w:kern w:val="0"/>
          <w:lang w:val="ro-MD" w:eastAsia="zh-CN"/>
          <w14:ligatures w14:val="none"/>
        </w:rPr>
        <w:t>DECLARAȚIE</w:t>
      </w:r>
    </w:p>
    <w:p w14:paraId="3CA23FEB" w14:textId="77777777" w:rsidR="00535EE2" w:rsidRPr="00535EE2" w:rsidRDefault="00535EE2" w:rsidP="00535EE2">
      <w:pPr>
        <w:tabs>
          <w:tab w:val="left" w:pos="567"/>
        </w:tabs>
        <w:spacing w:after="0" w:line="240" w:lineRule="auto"/>
        <w:jc w:val="center"/>
        <w:rPr>
          <w:rFonts w:ascii="Baltica RR" w:eastAsia="Times New Roman" w:hAnsi="Baltica RR" w:cs="Times New Roman"/>
          <w:b/>
          <w:kern w:val="0"/>
          <w:szCs w:val="20"/>
          <w:lang w:val="ro-MD"/>
          <w14:ligatures w14:val="none"/>
        </w:rPr>
      </w:pPr>
      <w:r w:rsidRPr="00535EE2">
        <w:rPr>
          <w:rFonts w:ascii="Baltica RR" w:eastAsia="Times New Roman" w:hAnsi="Baltica RR" w:cs="Times New Roman"/>
          <w:b/>
          <w:kern w:val="0"/>
          <w:szCs w:val="20"/>
          <w:lang w:val="ro-MD"/>
          <w14:ligatures w14:val="none"/>
        </w:rPr>
        <w:t>privind experien</w:t>
      </w:r>
      <w:r w:rsidRPr="00535EE2">
        <w:rPr>
          <w:rFonts w:ascii="Baltica RR" w:eastAsia="Times New Roman" w:hAnsi="Baltica RR" w:cs="Times New Roman" w:hint="eastAsia"/>
          <w:b/>
          <w:kern w:val="0"/>
          <w:szCs w:val="20"/>
          <w:lang w:val="ro-MD"/>
          <w14:ligatures w14:val="none"/>
        </w:rPr>
        <w:t>ţ</w:t>
      </w:r>
      <w:r w:rsidRPr="00535EE2">
        <w:rPr>
          <w:rFonts w:ascii="Baltica RR" w:eastAsia="Times New Roman" w:hAnsi="Baltica RR" w:cs="Times New Roman"/>
          <w:b/>
          <w:kern w:val="0"/>
          <w:szCs w:val="20"/>
          <w:lang w:val="ro-MD"/>
          <w14:ligatures w14:val="none"/>
        </w:rPr>
        <w:t>a similar</w:t>
      </w:r>
      <w:r w:rsidRPr="00535EE2">
        <w:rPr>
          <w:rFonts w:ascii="Baltica RR" w:eastAsia="Times New Roman" w:hAnsi="Baltica RR" w:cs="Times New Roman" w:hint="eastAsia"/>
          <w:b/>
          <w:kern w:val="0"/>
          <w:szCs w:val="20"/>
          <w:lang w:val="ro-MD"/>
          <w14:ligatures w14:val="none"/>
        </w:rPr>
        <w:t>ă</w:t>
      </w:r>
    </w:p>
    <w:p w14:paraId="377AFF27"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kern w:val="0"/>
          <w:lang w:val="ro-MD"/>
          <w14:ligatures w14:val="none"/>
        </w:rPr>
      </w:pPr>
    </w:p>
    <w:p w14:paraId="049B3A69" w14:textId="77777777" w:rsidR="00535EE2" w:rsidRPr="00535EE2" w:rsidRDefault="00535EE2" w:rsidP="00535EE2">
      <w:pPr>
        <w:tabs>
          <w:tab w:val="left" w:pos="567"/>
        </w:tabs>
        <w:spacing w:after="0" w:line="240" w:lineRule="auto"/>
        <w:ind w:right="-58"/>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 Denumirea şi obiectul contractului______________________________________________</w:t>
      </w:r>
    </w:p>
    <w:p w14:paraId="521C8D4F" w14:textId="77777777" w:rsidR="00535EE2" w:rsidRPr="00535EE2" w:rsidRDefault="00535EE2" w:rsidP="00535EE2">
      <w:pPr>
        <w:tabs>
          <w:tab w:val="left" w:pos="567"/>
        </w:tabs>
        <w:spacing w:after="0" w:line="240" w:lineRule="auto"/>
        <w:ind w:right="-58"/>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2. Numărul şi data contractului___________________________________________________</w:t>
      </w:r>
    </w:p>
    <w:p w14:paraId="2C65EE43" w14:textId="77777777" w:rsidR="00535EE2" w:rsidRPr="00535EE2" w:rsidRDefault="00535EE2" w:rsidP="00535EE2">
      <w:pPr>
        <w:tabs>
          <w:tab w:val="left" w:pos="567"/>
        </w:tabs>
        <w:spacing w:after="0" w:line="240" w:lineRule="auto"/>
        <w:ind w:right="-58"/>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3. Denumirea/numele beneficiarului_______________________________________________</w:t>
      </w:r>
    </w:p>
    <w:p w14:paraId="5D723CA8" w14:textId="77777777" w:rsidR="00535EE2" w:rsidRPr="00535EE2" w:rsidRDefault="00535EE2" w:rsidP="00535EE2">
      <w:pPr>
        <w:tabs>
          <w:tab w:val="left" w:pos="567"/>
        </w:tabs>
        <w:spacing w:after="0" w:line="240" w:lineRule="auto"/>
        <w:ind w:right="-58"/>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4. Adresa beneficiarului_________________________________________________________</w:t>
      </w:r>
    </w:p>
    <w:p w14:paraId="028DDB57" w14:textId="77777777" w:rsidR="00535EE2" w:rsidRPr="00535EE2" w:rsidRDefault="00535EE2" w:rsidP="00535EE2">
      <w:pPr>
        <w:tabs>
          <w:tab w:val="left" w:pos="567"/>
        </w:tabs>
        <w:spacing w:after="0" w:line="240" w:lineRule="auto"/>
        <w:ind w:right="-58"/>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5. Ţara______________________________________________________________________</w:t>
      </w:r>
    </w:p>
    <w:p w14:paraId="17245813" w14:textId="77777777" w:rsidR="00535EE2" w:rsidRPr="00535EE2" w:rsidRDefault="00535EE2" w:rsidP="00535EE2">
      <w:pPr>
        <w:tabs>
          <w:tab w:val="left" w:pos="567"/>
        </w:tabs>
        <w:spacing w:after="0" w:line="240" w:lineRule="auto"/>
        <w:ind w:right="-58"/>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6. Calitatea în care a participat la îndeplinirea contractului______________________________</w:t>
      </w:r>
    </w:p>
    <w:p w14:paraId="68537E9C" w14:textId="77777777" w:rsidR="00535EE2" w:rsidRPr="00535EE2" w:rsidRDefault="00535EE2" w:rsidP="00535EE2">
      <w:pPr>
        <w:tabs>
          <w:tab w:val="left" w:pos="567"/>
        </w:tabs>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(se notează opţiunea corespunzătoare)</w:t>
      </w:r>
    </w:p>
    <w:p w14:paraId="662D0FDF" w14:textId="77777777" w:rsidR="00535EE2" w:rsidRPr="00535EE2" w:rsidRDefault="00535EE2" w:rsidP="00535EE2">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antreprenorul sau antreprenorul general (lider de asociaţie)</w:t>
      </w:r>
    </w:p>
    <w:p w14:paraId="69C6B8BF" w14:textId="77777777" w:rsidR="00535EE2" w:rsidRPr="00535EE2" w:rsidRDefault="00535EE2" w:rsidP="00535EE2">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antreprenor asociat</w:t>
      </w:r>
    </w:p>
    <w:p w14:paraId="07AA7652" w14:textId="77777777" w:rsidR="00535EE2" w:rsidRPr="00535EE2" w:rsidRDefault="00535EE2" w:rsidP="00535EE2">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subantreprenor</w:t>
      </w:r>
    </w:p>
    <w:p w14:paraId="3189CFBA"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7.  Valoarea contractului</w:t>
      </w:r>
      <w:r w:rsidRPr="00535EE2">
        <w:rPr>
          <w:rFonts w:ascii="Times New Roman" w:eastAsia="Times New Roman" w:hAnsi="Times New Roman" w:cs="Times New Roman"/>
          <w:kern w:val="0"/>
          <w:lang w:val="ro-MD"/>
          <w14:ligatures w14:val="none"/>
        </w:rPr>
        <w:tab/>
      </w:r>
      <w:r w:rsidRPr="00535EE2">
        <w:rPr>
          <w:rFonts w:ascii="Times New Roman" w:eastAsia="Times New Roman" w:hAnsi="Times New Roman" w:cs="Times New Roman"/>
          <w:kern w:val="0"/>
          <w:lang w:val="ro-MD"/>
          <w14:ligatures w14:val="none"/>
        </w:rPr>
        <w:tab/>
        <w:t xml:space="preserve">exprimată în moneda      </w:t>
      </w:r>
      <w:r w:rsidRPr="00535EE2">
        <w:rPr>
          <w:rFonts w:ascii="Times New Roman" w:eastAsia="Times New Roman" w:hAnsi="Times New Roman" w:cs="Times New Roman"/>
          <w:kern w:val="0"/>
          <w:lang w:val="ro-MD"/>
          <w14:ligatures w14:val="none"/>
        </w:rPr>
        <w:tab/>
        <w:t xml:space="preserve">     exprimată</w:t>
      </w:r>
    </w:p>
    <w:p w14:paraId="0EF2E54B"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în care s-a                       </w:t>
      </w:r>
      <w:r w:rsidRPr="00535EE2">
        <w:rPr>
          <w:rFonts w:ascii="Times New Roman" w:eastAsia="Times New Roman" w:hAnsi="Times New Roman" w:cs="Times New Roman"/>
          <w:kern w:val="0"/>
          <w:lang w:val="ro-MD"/>
          <w14:ligatures w14:val="none"/>
        </w:rPr>
        <w:tab/>
        <w:t xml:space="preserve">     în echivalent</w:t>
      </w:r>
    </w:p>
    <w:p w14:paraId="1753361B" w14:textId="77777777" w:rsidR="00535EE2" w:rsidRPr="00535EE2" w:rsidRDefault="00535EE2" w:rsidP="00535EE2">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încheiat contractul     </w:t>
      </w:r>
      <w:r w:rsidRPr="00535EE2">
        <w:rPr>
          <w:rFonts w:ascii="Times New Roman" w:eastAsia="Times New Roman" w:hAnsi="Times New Roman" w:cs="Times New Roman"/>
          <w:kern w:val="0"/>
          <w:lang w:val="ro-MD"/>
          <w14:ligatures w14:val="none"/>
        </w:rPr>
        <w:tab/>
        <w:t>dolari SUA</w:t>
      </w:r>
    </w:p>
    <w:p w14:paraId="6E4F64B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a) iniţială (la data semnării contractului )    _________________ </w:t>
      </w:r>
      <w:r w:rsidRPr="00535EE2">
        <w:rPr>
          <w:rFonts w:ascii="Times New Roman" w:eastAsia="Times New Roman" w:hAnsi="Times New Roman" w:cs="Times New Roman"/>
          <w:kern w:val="0"/>
          <w:lang w:val="ro-MD"/>
          <w14:ligatures w14:val="none"/>
        </w:rPr>
        <w:tab/>
        <w:t xml:space="preserve">        __________________</w:t>
      </w:r>
    </w:p>
    <w:p w14:paraId="76D71E6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b) finală </w:t>
      </w:r>
      <w:r w:rsidRPr="00535EE2">
        <w:rPr>
          <w:rFonts w:ascii="Baltica RR" w:eastAsia="Times New Roman" w:hAnsi="Baltica RR" w:cs="Times New Roman"/>
          <w:kern w:val="0"/>
          <w:szCs w:val="20"/>
          <w:lang w:val="ro-MD"/>
          <w14:ligatures w14:val="none"/>
        </w:rPr>
        <w:t>(la data  finaliz</w:t>
      </w:r>
      <w:r w:rsidRPr="00535EE2">
        <w:rPr>
          <w:rFonts w:ascii="Baltica RR" w:eastAsia="Times New Roman" w:hAnsi="Baltica RR" w:cs="Times New Roman" w:hint="eastAsia"/>
          <w:kern w:val="0"/>
          <w:szCs w:val="20"/>
          <w:lang w:val="ro-MD"/>
          <w14:ligatures w14:val="none"/>
        </w:rPr>
        <w:t>ă</w:t>
      </w:r>
      <w:r w:rsidRPr="00535EE2">
        <w:rPr>
          <w:rFonts w:ascii="Baltica RR" w:eastAsia="Times New Roman" w:hAnsi="Baltica RR" w:cs="Times New Roman"/>
          <w:kern w:val="0"/>
          <w:szCs w:val="20"/>
          <w:lang w:val="ro-MD"/>
          <w14:ligatures w14:val="none"/>
        </w:rPr>
        <w:t>rii contractului) __________________</w:t>
      </w:r>
      <w:r w:rsidRPr="00535EE2">
        <w:rPr>
          <w:rFonts w:ascii="Baltica RR" w:eastAsia="Times New Roman" w:hAnsi="Baltica RR" w:cs="Times New Roman"/>
          <w:kern w:val="0"/>
          <w:szCs w:val="20"/>
          <w:lang w:val="ro-MD"/>
          <w14:ligatures w14:val="none"/>
        </w:rPr>
        <w:tab/>
        <w:t xml:space="preserve">    ____________________</w:t>
      </w:r>
    </w:p>
    <w:p w14:paraId="35B5A371"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144BFA0C"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9. Perioada de executare a lucrării (luni)</w:t>
      </w:r>
    </w:p>
    <w:p w14:paraId="41C46996" w14:textId="77777777" w:rsidR="00535EE2" w:rsidRPr="00535EE2" w:rsidRDefault="00535EE2" w:rsidP="00535EE2">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contractată_______________________________________________________________</w:t>
      </w:r>
    </w:p>
    <w:p w14:paraId="2713876B" w14:textId="77777777" w:rsidR="00535EE2" w:rsidRPr="00535EE2" w:rsidRDefault="00535EE2" w:rsidP="00535EE2">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b) efectiv realizată ____________________________________________________________</w:t>
      </w:r>
    </w:p>
    <w:p w14:paraId="333EEB3D" w14:textId="77777777" w:rsidR="00535EE2" w:rsidRPr="00535EE2" w:rsidRDefault="00535EE2" w:rsidP="00535EE2">
      <w:pPr>
        <w:tabs>
          <w:tab w:val="left" w:pos="567"/>
          <w:tab w:val="left" w:pos="1080"/>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0FD3550F"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10. Numărul şi data procesului-verbal de recepţie la terminarea lucrărilor _________________</w:t>
      </w:r>
    </w:p>
    <w:p w14:paraId="3972E862"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11. Principalele remedieri şi completări înscrise în procesul-verbal de recepţie_____________</w:t>
      </w:r>
    </w:p>
    <w:p w14:paraId="0849B978"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____________________________________________________________________________</w:t>
      </w:r>
    </w:p>
    <w:p w14:paraId="0F5CD71C"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7B50E95" w14:textId="77777777" w:rsidR="00535EE2" w:rsidRPr="00535EE2" w:rsidRDefault="00535EE2" w:rsidP="00535EE2">
      <w:pPr>
        <w:spacing w:after="0" w:line="240" w:lineRule="auto"/>
        <w:rPr>
          <w:rFonts w:ascii="Times New Roman" w:eastAsia="MS Mincho" w:hAnsi="Times New Roman" w:cs="Times New Roman"/>
          <w:noProof/>
          <w:kern w:val="0"/>
          <w:lang w:val="ro-MD" w:eastAsia="zh-CN"/>
          <w14:ligatures w14:val="none"/>
        </w:rPr>
      </w:pPr>
    </w:p>
    <w:p w14:paraId="77FD59EB" w14:textId="77777777" w:rsidR="00535EE2" w:rsidRPr="00535EE2" w:rsidRDefault="00535EE2" w:rsidP="00535EE2">
      <w:pPr>
        <w:spacing w:after="0" w:line="240" w:lineRule="auto"/>
        <w:rPr>
          <w:rFonts w:ascii="Times New Roman" w:eastAsia="MS Mincho" w:hAnsi="Times New Roman" w:cs="Times New Roman"/>
          <w:noProof/>
          <w:kern w:val="0"/>
          <w:lang w:val="ro-MD" w:eastAsia="zh-CN"/>
          <w14:ligatures w14:val="none"/>
        </w:rPr>
      </w:pPr>
      <w:r w:rsidRPr="00535EE2">
        <w:rPr>
          <w:rFonts w:ascii="Times New Roman" w:eastAsia="MS Mincho" w:hAnsi="Times New Roman" w:cs="Times New Roman"/>
          <w:noProof/>
          <w:kern w:val="0"/>
          <w:lang w:val="ro-MD" w:eastAsia="zh-CN"/>
          <w14:ligatures w14:val="none"/>
        </w:rPr>
        <w:t>Data completării:______________________</w:t>
      </w:r>
    </w:p>
    <w:p w14:paraId="4D6F8CDF"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Semnat: _____________________________</w:t>
      </w:r>
    </w:p>
    <w:p w14:paraId="4B7C34A2"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Nume: ______________________________</w:t>
      </w:r>
    </w:p>
    <w:p w14:paraId="76FBFAB9"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Funcţia în cadrul întreprinderii: ____________________________</w:t>
      </w:r>
    </w:p>
    <w:p w14:paraId="3BCE7D2C" w14:textId="77777777" w:rsidR="00535EE2" w:rsidRPr="00535EE2" w:rsidRDefault="00535EE2" w:rsidP="00535EE2">
      <w:pPr>
        <w:spacing w:after="0" w:line="240" w:lineRule="auto"/>
        <w:jc w:val="both"/>
        <w:rPr>
          <w:rFonts w:ascii="Times New Roman" w:eastAsia="PMingLiU" w:hAnsi="Times New Roman" w:cs="Times New Roman"/>
          <w:b/>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Denumirea întreprinderii: __________________________</w:t>
      </w:r>
    </w:p>
    <w:p w14:paraId="7BA4E576" w14:textId="77777777" w:rsidR="00535EE2" w:rsidRPr="00535EE2" w:rsidRDefault="00535EE2" w:rsidP="00535EE2">
      <w:pPr>
        <w:spacing w:after="200" w:line="276" w:lineRule="auto"/>
        <w:rPr>
          <w:rFonts w:ascii="Times New Roman" w:eastAsia="PMingLiU" w:hAnsi="Times New Roman" w:cs="Times New Roman"/>
          <w:noProof/>
          <w:kern w:val="0"/>
          <w:lang w:val="ro-MD" w:eastAsia="zh-CN"/>
          <w14:ligatures w14:val="none"/>
        </w:rPr>
      </w:pPr>
      <w:bookmarkStart w:id="52" w:name="_Toc449692109"/>
    </w:p>
    <w:p w14:paraId="0003CFF7"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2D4DE004"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1F97D685"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1F0D5E2F"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5EE2F332"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4398BD9D"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55AEF62B"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3426AA10"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4A56E481"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028907A7"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5DF73C87"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70D9DCFC"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70FFAD80"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13</w:t>
      </w:r>
    </w:p>
    <w:p w14:paraId="1BAFEE61"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4758C1D9"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33118E08"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p w14:paraId="43828779"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p>
    <w:bookmarkEnd w:id="52"/>
    <w:p w14:paraId="0193FA23"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p>
    <w:p w14:paraId="24EFC7A4" w14:textId="77777777" w:rsidR="00535EE2" w:rsidRPr="00535EE2" w:rsidRDefault="00535EE2" w:rsidP="00535EE2">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535EE2">
        <w:rPr>
          <w:rFonts w:ascii="Times New Roman" w:eastAsia="PMingLiU" w:hAnsi="Times New Roman" w:cs="Times New Roman"/>
          <w:b/>
          <w:kern w:val="0"/>
          <w:lang w:val="ro-MD" w:eastAsia="zh-CN"/>
          <w14:ligatures w14:val="none"/>
        </w:rPr>
        <w:t xml:space="preserve">DECLARAȚIE </w:t>
      </w:r>
    </w:p>
    <w:p w14:paraId="1DCA9787"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kern w:val="0"/>
          <w:lang w:val="ro-MD"/>
          <w14:ligatures w14:val="none"/>
        </w:rPr>
      </w:pPr>
      <w:r w:rsidRPr="00535EE2">
        <w:rPr>
          <w:rFonts w:ascii="Times New Roman" w:eastAsia="PMingLiU" w:hAnsi="Times New Roman" w:cs="Times New Roman"/>
          <w:b/>
          <w:kern w:val="0"/>
          <w:lang w:val="ro-MD" w:eastAsia="zh-CN"/>
          <w14:ligatures w14:val="none"/>
        </w:rPr>
        <w:t xml:space="preserve">privind </w:t>
      </w:r>
      <w:r w:rsidRPr="00535EE2">
        <w:rPr>
          <w:rFonts w:ascii="Times New Roman" w:eastAsia="Times New Roman" w:hAnsi="Times New Roman" w:cs="Times New Roman"/>
          <w:b/>
          <w:kern w:val="0"/>
          <w:lang w:val="ro-MD"/>
          <w14:ligatures w14:val="none"/>
        </w:rPr>
        <w:t>lista principalelor lucrări executate în ultimul an de activitate</w:t>
      </w:r>
    </w:p>
    <w:p w14:paraId="0023D6D3" w14:textId="77777777" w:rsidR="00535EE2" w:rsidRPr="00535EE2" w:rsidRDefault="00535EE2" w:rsidP="00535EE2">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535EE2" w:rsidRPr="0062654C" w14:paraId="0DCB36E5" w14:textId="77777777" w:rsidTr="00B1655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F4FE08"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Nr</w:t>
            </w:r>
          </w:p>
          <w:p w14:paraId="46C262E5"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eastAsia="zh-CN"/>
                <w14:ligatures w14:val="none"/>
              </w:rPr>
            </w:pPr>
            <w:r w:rsidRPr="00535EE2">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2A58BDB0"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2971E241"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1019EE0"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Calitatea antreprenorului</w:t>
            </w:r>
            <w:r w:rsidRPr="00535EE2">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0638A0E4"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580F011"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E86A094"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Numărul şi data procesului-verbal de recepţie la terminarea lucrărilor</w:t>
            </w:r>
          </w:p>
        </w:tc>
      </w:tr>
      <w:tr w:rsidR="00535EE2" w:rsidRPr="00535EE2" w14:paraId="43334096" w14:textId="77777777" w:rsidTr="00B16553">
        <w:trPr>
          <w:trHeight w:val="300"/>
        </w:trPr>
        <w:tc>
          <w:tcPr>
            <w:tcW w:w="607" w:type="dxa"/>
            <w:tcBorders>
              <w:top w:val="nil"/>
              <w:left w:val="single" w:sz="4" w:space="0" w:color="auto"/>
              <w:bottom w:val="single" w:sz="4" w:space="0" w:color="auto"/>
              <w:right w:val="single" w:sz="4" w:space="0" w:color="auto"/>
            </w:tcBorders>
            <w:vAlign w:val="center"/>
          </w:tcPr>
          <w:p w14:paraId="48059CAC"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1A585624"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49ED6CE2"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3476F0B8"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1FD9BC8"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94E38CD"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18E5CE97"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r>
      <w:tr w:rsidR="00535EE2" w:rsidRPr="00535EE2" w14:paraId="2343C43A" w14:textId="77777777" w:rsidTr="00B16553">
        <w:trPr>
          <w:trHeight w:val="300"/>
        </w:trPr>
        <w:tc>
          <w:tcPr>
            <w:tcW w:w="607" w:type="dxa"/>
            <w:tcBorders>
              <w:top w:val="nil"/>
              <w:left w:val="single" w:sz="4" w:space="0" w:color="auto"/>
              <w:bottom w:val="single" w:sz="4" w:space="0" w:color="auto"/>
              <w:right w:val="single" w:sz="4" w:space="0" w:color="auto"/>
            </w:tcBorders>
            <w:vAlign w:val="center"/>
          </w:tcPr>
          <w:p w14:paraId="20418A25"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0D5D6424"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2D7837B"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30DBEDAF"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03A30EA"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373286B"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03E27F8C"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r>
      <w:tr w:rsidR="00535EE2" w:rsidRPr="00535EE2" w14:paraId="6E836AB3" w14:textId="77777777" w:rsidTr="00B16553">
        <w:trPr>
          <w:trHeight w:val="300"/>
        </w:trPr>
        <w:tc>
          <w:tcPr>
            <w:tcW w:w="607" w:type="dxa"/>
            <w:tcBorders>
              <w:top w:val="nil"/>
              <w:left w:val="single" w:sz="4" w:space="0" w:color="auto"/>
              <w:bottom w:val="single" w:sz="4" w:space="0" w:color="auto"/>
              <w:right w:val="single" w:sz="4" w:space="0" w:color="auto"/>
            </w:tcBorders>
            <w:vAlign w:val="center"/>
          </w:tcPr>
          <w:p w14:paraId="79CB988B" w14:textId="77777777" w:rsidR="00535EE2" w:rsidRPr="00535EE2" w:rsidRDefault="00535EE2" w:rsidP="00535EE2">
            <w:pPr>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12A80489"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2C2AEF2"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11BE5614"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DF900C7"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49F9F05"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5AA45CA7"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tc>
      </w:tr>
    </w:tbl>
    <w:p w14:paraId="42A154C8"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423E4AF5"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vertAlign w:val="superscript"/>
          <w:lang w:val="ro-MD"/>
          <w14:ligatures w14:val="none"/>
        </w:rPr>
        <w:t>*</w:t>
      </w:r>
      <w:r w:rsidRPr="00535EE2">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6ACE6BB9"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0C07866E"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Semnat: ________________________________________</w:t>
      </w:r>
    </w:p>
    <w:p w14:paraId="17BCE4EF"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Nume: _________________________________________</w:t>
      </w:r>
    </w:p>
    <w:p w14:paraId="44A7566D"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Funcţia în cadrul întreprinderii: ___________________________</w:t>
      </w:r>
    </w:p>
    <w:p w14:paraId="62AB76E0"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Denumirea întreprinderii: ________________________________</w:t>
      </w:r>
    </w:p>
    <w:p w14:paraId="66FC6310" w14:textId="77777777" w:rsidR="00535EE2" w:rsidRPr="00535EE2" w:rsidRDefault="00535EE2" w:rsidP="00535EE2">
      <w:pPr>
        <w:spacing w:after="200" w:line="276" w:lineRule="auto"/>
        <w:rPr>
          <w:rFonts w:ascii="Times New Roman" w:eastAsia="PMingLiU" w:hAnsi="Times New Roman" w:cs="Times New Roman"/>
          <w:noProof/>
          <w:kern w:val="0"/>
          <w:lang w:val="ro-MD" w:eastAsia="zh-CN"/>
          <w14:ligatures w14:val="none"/>
        </w:rPr>
      </w:pPr>
      <w:bookmarkStart w:id="53" w:name="_Toc449692110"/>
    </w:p>
    <w:p w14:paraId="7B714808"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43E55856"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507AB7C7"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0EE933A6"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236F1F6E"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7915744F"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471BE120"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13986E28"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59C6ACBA"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5DD3E40"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03A9FF8F"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2BBDD06A"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2BF14694"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622D6DF6"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03E05A2D"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50F021BA"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274AAAF2"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768CDF9A"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156B010C"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4513E4A1"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2736C1F7"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7ABBF386"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177A50DF"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4A7D31C9"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14</w:t>
      </w:r>
    </w:p>
    <w:p w14:paraId="3FEBBD64"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51CD8935"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551594F6"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80091FC"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bookmarkEnd w:id="53"/>
    <w:p w14:paraId="08ED4A9D" w14:textId="77777777" w:rsidR="00535EE2" w:rsidRPr="00535EE2" w:rsidRDefault="00535EE2" w:rsidP="00535EE2">
      <w:pPr>
        <w:spacing w:after="0" w:line="276" w:lineRule="auto"/>
        <w:jc w:val="center"/>
        <w:rPr>
          <w:rFonts w:ascii="Times New Roman" w:eastAsia="PMingLiU" w:hAnsi="Times New Roman" w:cs="Times New Roman"/>
          <w:b/>
          <w:kern w:val="0"/>
          <w:lang w:val="ro-MD" w:eastAsia="zh-CN"/>
          <w14:ligatures w14:val="none"/>
        </w:rPr>
      </w:pPr>
    </w:p>
    <w:p w14:paraId="12542940" w14:textId="77777777" w:rsidR="00535EE2" w:rsidRPr="00535EE2" w:rsidRDefault="00535EE2" w:rsidP="00535EE2">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4" w:name="_Toc449632664"/>
      <w:bookmarkStart w:id="55" w:name="_Toc449633156"/>
      <w:bookmarkStart w:id="56" w:name="_Toc449692111"/>
      <w:r w:rsidRPr="00535EE2">
        <w:rPr>
          <w:rFonts w:ascii="Times New Roman" w:eastAsia="PMingLiU" w:hAnsi="Times New Roman" w:cs="Times New Roman"/>
          <w:b/>
          <w:bCs/>
          <w:iCs/>
          <w:noProof/>
          <w:kern w:val="0"/>
          <w:lang w:val="ro-MD" w:eastAsia="zh-CN"/>
          <w14:ligatures w14:val="none"/>
        </w:rPr>
        <w:t>DECLARAŢIE</w:t>
      </w:r>
      <w:bookmarkEnd w:id="54"/>
      <w:bookmarkEnd w:id="55"/>
      <w:bookmarkEnd w:id="56"/>
    </w:p>
    <w:p w14:paraId="41BF4947" w14:textId="77777777" w:rsidR="00535EE2" w:rsidRPr="00535EE2" w:rsidRDefault="00535EE2" w:rsidP="00535EE2">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7" w:name="_Toc449632665"/>
      <w:bookmarkStart w:id="58" w:name="_Toc449633157"/>
      <w:bookmarkStart w:id="59" w:name="_Toc449692112"/>
      <w:r w:rsidRPr="00535EE2">
        <w:rPr>
          <w:rFonts w:ascii="Times New Roman" w:eastAsia="PMingLiU" w:hAnsi="Times New Roman" w:cs="Times New Roman"/>
          <w:b/>
          <w:noProof/>
          <w:kern w:val="0"/>
          <w:lang w:val="ro-MD"/>
          <w14:ligatures w14:val="none"/>
        </w:rPr>
        <w:t xml:space="preserve">privind dotările specifice, utilajul şi echipamentul necesar </w:t>
      </w:r>
      <w:r w:rsidRPr="00535EE2">
        <w:rPr>
          <w:rFonts w:ascii="Times New Roman" w:eastAsia="PMingLiU" w:hAnsi="Times New Roman" w:cs="Times New Roman"/>
          <w:b/>
          <w:bCs/>
          <w:noProof/>
          <w:spacing w:val="-2"/>
          <w:kern w:val="0"/>
          <w:lang w:val="ro-MD" w:eastAsia="zh-CN"/>
          <w14:ligatures w14:val="none"/>
        </w:rPr>
        <w:t xml:space="preserve">pentru </w:t>
      </w:r>
      <w:r w:rsidRPr="00535EE2">
        <w:rPr>
          <w:rFonts w:ascii="Times New Roman" w:eastAsia="PMingLiU" w:hAnsi="Times New Roman" w:cs="Times New Roman"/>
          <w:b/>
          <w:noProof/>
          <w:kern w:val="0"/>
          <w:lang w:val="ro-MD" w:eastAsia="zh-CN"/>
          <w14:ligatures w14:val="none"/>
        </w:rPr>
        <w:t>îndeplinirea corespunzătoare a contractului</w:t>
      </w:r>
      <w:bookmarkEnd w:id="57"/>
      <w:bookmarkEnd w:id="58"/>
      <w:bookmarkEnd w:id="59"/>
    </w:p>
    <w:p w14:paraId="626AF824"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35EE2" w:rsidRPr="0062654C" w14:paraId="75CB055F" w14:textId="77777777" w:rsidTr="00B16553">
        <w:trPr>
          <w:trHeight w:val="700"/>
        </w:trPr>
        <w:tc>
          <w:tcPr>
            <w:tcW w:w="720" w:type="dxa"/>
          </w:tcPr>
          <w:p w14:paraId="3CBE64A1" w14:textId="77777777" w:rsidR="00535EE2" w:rsidRPr="00535EE2" w:rsidRDefault="00535EE2" w:rsidP="00535EE2">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6F274F60"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Nr.</w:t>
            </w:r>
          </w:p>
          <w:p w14:paraId="521CFC60"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d/o</w:t>
            </w:r>
          </w:p>
        </w:tc>
        <w:tc>
          <w:tcPr>
            <w:tcW w:w="4680" w:type="dxa"/>
            <w:vAlign w:val="center"/>
          </w:tcPr>
          <w:p w14:paraId="3D0ADB4C"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48BC614" w14:textId="77777777" w:rsidR="00535EE2" w:rsidRPr="00535EE2" w:rsidRDefault="00535EE2" w:rsidP="00535E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613AD471"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Unitatea de măsură</w:t>
            </w:r>
          </w:p>
          <w:p w14:paraId="28F4D176"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(bucăţi şi seturi)</w:t>
            </w:r>
          </w:p>
        </w:tc>
        <w:tc>
          <w:tcPr>
            <w:tcW w:w="1289" w:type="dxa"/>
            <w:vAlign w:val="center"/>
          </w:tcPr>
          <w:p w14:paraId="5314709C" w14:textId="77777777" w:rsidR="00535EE2" w:rsidRPr="00535EE2" w:rsidRDefault="00535EE2" w:rsidP="00535E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5230FB38"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Asigurate din dotare</w:t>
            </w:r>
          </w:p>
        </w:tc>
        <w:tc>
          <w:tcPr>
            <w:tcW w:w="1544" w:type="dxa"/>
            <w:vAlign w:val="center"/>
          </w:tcPr>
          <w:p w14:paraId="3C22786C" w14:textId="77777777" w:rsidR="00535EE2" w:rsidRPr="00535EE2" w:rsidRDefault="00535EE2" w:rsidP="00535E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1172A25A"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Asigurate de la terţi sau din alte surse</w:t>
            </w:r>
          </w:p>
        </w:tc>
      </w:tr>
      <w:tr w:rsidR="00535EE2" w:rsidRPr="00535EE2" w14:paraId="45D86B65" w14:textId="77777777" w:rsidTr="00B16553">
        <w:trPr>
          <w:trHeight w:val="240"/>
        </w:trPr>
        <w:tc>
          <w:tcPr>
            <w:tcW w:w="720" w:type="dxa"/>
          </w:tcPr>
          <w:p w14:paraId="089A13F0"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0</w:t>
            </w:r>
          </w:p>
        </w:tc>
        <w:tc>
          <w:tcPr>
            <w:tcW w:w="4680" w:type="dxa"/>
          </w:tcPr>
          <w:p w14:paraId="19FB8C92"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 xml:space="preserve">                             1</w:t>
            </w:r>
          </w:p>
        </w:tc>
        <w:tc>
          <w:tcPr>
            <w:tcW w:w="1260" w:type="dxa"/>
          </w:tcPr>
          <w:p w14:paraId="624C8139"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2</w:t>
            </w:r>
          </w:p>
        </w:tc>
        <w:tc>
          <w:tcPr>
            <w:tcW w:w="1289" w:type="dxa"/>
          </w:tcPr>
          <w:p w14:paraId="2C064CC9"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3</w:t>
            </w:r>
          </w:p>
        </w:tc>
        <w:tc>
          <w:tcPr>
            <w:tcW w:w="1544" w:type="dxa"/>
          </w:tcPr>
          <w:p w14:paraId="08BC9623"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4</w:t>
            </w:r>
          </w:p>
        </w:tc>
      </w:tr>
      <w:tr w:rsidR="00535EE2" w:rsidRPr="00535EE2" w14:paraId="6962C325" w14:textId="77777777" w:rsidTr="00B16553">
        <w:trPr>
          <w:trHeight w:val="240"/>
        </w:trPr>
        <w:tc>
          <w:tcPr>
            <w:tcW w:w="720" w:type="dxa"/>
          </w:tcPr>
          <w:p w14:paraId="1A9CE1C1"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w:t>
            </w:r>
          </w:p>
        </w:tc>
        <w:tc>
          <w:tcPr>
            <w:tcW w:w="4680" w:type="dxa"/>
          </w:tcPr>
          <w:p w14:paraId="0F8D5759"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C5CA795"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995C616"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1DD145C"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535EE2" w:rsidRPr="00535EE2" w14:paraId="1F1F4358" w14:textId="77777777" w:rsidTr="00B16553">
        <w:trPr>
          <w:trHeight w:val="240"/>
        </w:trPr>
        <w:tc>
          <w:tcPr>
            <w:tcW w:w="720" w:type="dxa"/>
          </w:tcPr>
          <w:p w14:paraId="0CE5455A"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w:t>
            </w:r>
          </w:p>
        </w:tc>
        <w:tc>
          <w:tcPr>
            <w:tcW w:w="4680" w:type="dxa"/>
          </w:tcPr>
          <w:p w14:paraId="52A2382E"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452162D"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C29918A"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1C14920"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535EE2" w:rsidRPr="00535EE2" w14:paraId="5381540D" w14:textId="77777777" w:rsidTr="00B16553">
        <w:trPr>
          <w:trHeight w:val="240"/>
        </w:trPr>
        <w:tc>
          <w:tcPr>
            <w:tcW w:w="720" w:type="dxa"/>
          </w:tcPr>
          <w:p w14:paraId="0D673E0B"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w:t>
            </w:r>
          </w:p>
        </w:tc>
        <w:tc>
          <w:tcPr>
            <w:tcW w:w="4680" w:type="dxa"/>
          </w:tcPr>
          <w:p w14:paraId="4CC3F2E1"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4497523"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11F798F"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0F87457C"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535EE2" w:rsidRPr="00535EE2" w14:paraId="1DE4DB22" w14:textId="77777777" w:rsidTr="00B16553">
        <w:trPr>
          <w:trHeight w:val="240"/>
        </w:trPr>
        <w:tc>
          <w:tcPr>
            <w:tcW w:w="720" w:type="dxa"/>
          </w:tcPr>
          <w:p w14:paraId="238264CB"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w:t>
            </w:r>
          </w:p>
        </w:tc>
        <w:tc>
          <w:tcPr>
            <w:tcW w:w="4680" w:type="dxa"/>
          </w:tcPr>
          <w:p w14:paraId="5C619311"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2653CC6B"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7D5E528"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3C529E3"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535EE2" w:rsidRPr="00535EE2" w14:paraId="6AB8E612" w14:textId="77777777" w:rsidTr="00B16553">
        <w:trPr>
          <w:trHeight w:val="240"/>
        </w:trPr>
        <w:tc>
          <w:tcPr>
            <w:tcW w:w="720" w:type="dxa"/>
          </w:tcPr>
          <w:p w14:paraId="6FB76FE1"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6B4C0458"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E4F9CAD"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F3A8AAA"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3E67239"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535EE2" w:rsidRPr="00535EE2" w14:paraId="5E46E766" w14:textId="77777777" w:rsidTr="00B16553">
        <w:trPr>
          <w:trHeight w:val="240"/>
        </w:trPr>
        <w:tc>
          <w:tcPr>
            <w:tcW w:w="720" w:type="dxa"/>
          </w:tcPr>
          <w:p w14:paraId="525F39FF"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n</w:t>
            </w:r>
          </w:p>
        </w:tc>
        <w:tc>
          <w:tcPr>
            <w:tcW w:w="4680" w:type="dxa"/>
          </w:tcPr>
          <w:p w14:paraId="2A40D656"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46B6DE6"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863BD0F"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558E49B"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61280CC5"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587EBDCD"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11445251"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Semnat: _________________________________________</w:t>
      </w:r>
    </w:p>
    <w:p w14:paraId="0516B609"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Nume: __________________________________________</w:t>
      </w:r>
    </w:p>
    <w:p w14:paraId="53522B1E"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Funcţia în cadrul întreprinderii: ____________________________</w:t>
      </w:r>
    </w:p>
    <w:p w14:paraId="124D126A"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Denumirea întreprinderii: _________________________________</w:t>
      </w:r>
    </w:p>
    <w:p w14:paraId="31C8314B" w14:textId="77777777" w:rsidR="00535EE2" w:rsidRPr="00535EE2" w:rsidRDefault="00535EE2" w:rsidP="00535EE2">
      <w:pPr>
        <w:spacing w:after="200" w:line="276" w:lineRule="auto"/>
        <w:jc w:val="center"/>
        <w:rPr>
          <w:rFonts w:ascii="Times New Roman" w:eastAsia="PMingLiU" w:hAnsi="Times New Roman" w:cs="Times New Roman"/>
          <w:noProof/>
          <w:kern w:val="0"/>
          <w:lang w:val="ro-MD" w:eastAsia="zh-CN"/>
          <w14:ligatures w14:val="none"/>
        </w:rPr>
      </w:pPr>
      <w:bookmarkStart w:id="60" w:name="_Toc449692113"/>
    </w:p>
    <w:p w14:paraId="6817DA58"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76204279"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4EA31A5C"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623725BE"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78AFE08F"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0E46B56E"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49AAEA98"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CF69473"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5AA9C157"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D6AFDF9"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4C9E0B5A"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662669FD"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6ABCF722"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6E61C697"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80C76A2"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512FEE5B"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6D7FA2B"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15</w:t>
      </w:r>
    </w:p>
    <w:p w14:paraId="16A506AF"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53FE30DA"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59A50DC2"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2C0DC144"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bookmarkEnd w:id="60"/>
    <w:p w14:paraId="26BC15DC" w14:textId="77777777" w:rsidR="00535EE2" w:rsidRPr="00535EE2" w:rsidRDefault="00535EE2" w:rsidP="00535EE2">
      <w:pPr>
        <w:spacing w:after="0" w:line="276" w:lineRule="auto"/>
        <w:jc w:val="center"/>
        <w:rPr>
          <w:rFonts w:ascii="Times New Roman" w:eastAsia="PMingLiU" w:hAnsi="Times New Roman" w:cs="Times New Roman"/>
          <w:b/>
          <w:kern w:val="0"/>
          <w:lang w:val="ro-MD" w:eastAsia="zh-CN"/>
          <w14:ligatures w14:val="none"/>
        </w:rPr>
      </w:pPr>
    </w:p>
    <w:p w14:paraId="189F6FB1" w14:textId="77777777" w:rsidR="00535EE2" w:rsidRPr="00535EE2" w:rsidRDefault="00535EE2" w:rsidP="00535EE2">
      <w:pPr>
        <w:spacing w:after="0" w:line="240" w:lineRule="auto"/>
        <w:ind w:firstLine="709"/>
        <w:jc w:val="center"/>
        <w:rPr>
          <w:rFonts w:ascii="Times New Roman" w:eastAsia="PMingLiU" w:hAnsi="Times New Roman" w:cs="Times New Roman"/>
          <w:b/>
          <w:noProof/>
          <w:kern w:val="0"/>
          <w:lang w:val="ro-MD" w:eastAsia="zh-CN"/>
          <w14:ligatures w14:val="none"/>
        </w:rPr>
      </w:pPr>
      <w:r w:rsidRPr="00535EE2">
        <w:rPr>
          <w:rFonts w:ascii="Times New Roman" w:eastAsia="PMingLiU" w:hAnsi="Times New Roman" w:cs="Times New Roman"/>
          <w:b/>
          <w:noProof/>
          <w:kern w:val="0"/>
          <w:lang w:val="ro-MD" w:eastAsia="zh-CN"/>
          <w14:ligatures w14:val="none"/>
        </w:rPr>
        <w:t>DECLARAŢIE</w:t>
      </w:r>
    </w:p>
    <w:p w14:paraId="378C99D1" w14:textId="77777777" w:rsidR="00535EE2" w:rsidRPr="00535EE2" w:rsidRDefault="00535EE2" w:rsidP="00535EE2">
      <w:pPr>
        <w:spacing w:after="0" w:line="240" w:lineRule="auto"/>
        <w:ind w:firstLine="709"/>
        <w:jc w:val="center"/>
        <w:rPr>
          <w:rFonts w:ascii="Times New Roman" w:eastAsia="PMingLiU" w:hAnsi="Times New Roman" w:cs="Times New Roman"/>
          <w:b/>
          <w:noProof/>
          <w:kern w:val="0"/>
          <w:lang w:val="ro-MD" w:eastAsia="zh-CN"/>
          <w14:ligatures w14:val="none"/>
        </w:rPr>
      </w:pPr>
      <w:r w:rsidRPr="00535EE2">
        <w:rPr>
          <w:rFonts w:ascii="Times New Roman" w:eastAsia="PMingLiU" w:hAnsi="Times New Roman" w:cs="Times New Roman"/>
          <w:b/>
          <w:noProof/>
          <w:kern w:val="0"/>
          <w:lang w:val="ro-MD" w:eastAsia="zh-CN"/>
          <w14:ligatures w14:val="none"/>
        </w:rPr>
        <w:t>privind personalul de specialitate propus pentru implementarea contractului</w:t>
      </w:r>
    </w:p>
    <w:p w14:paraId="27F5A977"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535EE2" w:rsidRPr="0062654C" w14:paraId="209C5FC2" w14:textId="77777777" w:rsidTr="00B16553">
        <w:trPr>
          <w:cantSplit/>
          <w:trHeight w:val="1942"/>
        </w:trPr>
        <w:tc>
          <w:tcPr>
            <w:tcW w:w="273" w:type="pct"/>
            <w:vAlign w:val="center"/>
          </w:tcPr>
          <w:p w14:paraId="1672F919"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53CAF6C4"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Nr.</w:t>
            </w:r>
          </w:p>
          <w:p w14:paraId="2C69B05F"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d/o</w:t>
            </w:r>
          </w:p>
        </w:tc>
        <w:tc>
          <w:tcPr>
            <w:tcW w:w="727" w:type="pct"/>
            <w:vAlign w:val="center"/>
          </w:tcPr>
          <w:p w14:paraId="6D9FE6F4" w14:textId="77777777" w:rsidR="00535EE2" w:rsidRPr="00535EE2" w:rsidRDefault="00535EE2" w:rsidP="00535E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2A6C128E"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Funcţia</w:t>
            </w:r>
          </w:p>
        </w:tc>
        <w:tc>
          <w:tcPr>
            <w:tcW w:w="1000" w:type="pct"/>
            <w:vAlign w:val="center"/>
          </w:tcPr>
          <w:p w14:paraId="0F10AB6E" w14:textId="77777777" w:rsidR="00535EE2" w:rsidRPr="00535EE2" w:rsidRDefault="00535EE2" w:rsidP="00535E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0D8D4646"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7FCD9E74"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0E44BCBB"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7E091DAF"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Numărul certificatului de atestare</w:t>
            </w:r>
          </w:p>
          <w:p w14:paraId="3EC4B4EA"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și data eliberării</w:t>
            </w:r>
          </w:p>
          <w:p w14:paraId="1B5D560B" w14:textId="77777777" w:rsidR="00535EE2" w:rsidRPr="00535EE2" w:rsidRDefault="00535EE2" w:rsidP="00535E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66BAA016" w14:textId="77777777" w:rsidR="00535EE2" w:rsidRPr="00535EE2" w:rsidRDefault="00535EE2" w:rsidP="00535E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535EE2" w:rsidRPr="00535EE2" w14:paraId="3AFE5A46" w14:textId="77777777" w:rsidTr="00B16553">
        <w:trPr>
          <w:cantSplit/>
          <w:trHeight w:val="320"/>
        </w:trPr>
        <w:tc>
          <w:tcPr>
            <w:tcW w:w="273" w:type="pct"/>
          </w:tcPr>
          <w:p w14:paraId="2A12614E" w14:textId="77777777" w:rsidR="00535EE2" w:rsidRPr="00535EE2" w:rsidRDefault="00535EE2" w:rsidP="00535EE2">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1E2BC049"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1</w:t>
            </w:r>
          </w:p>
        </w:tc>
        <w:tc>
          <w:tcPr>
            <w:tcW w:w="1000" w:type="pct"/>
          </w:tcPr>
          <w:p w14:paraId="0F7C66EC"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2</w:t>
            </w:r>
          </w:p>
        </w:tc>
        <w:tc>
          <w:tcPr>
            <w:tcW w:w="1036" w:type="pct"/>
          </w:tcPr>
          <w:p w14:paraId="32851A44"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3</w:t>
            </w:r>
          </w:p>
        </w:tc>
        <w:tc>
          <w:tcPr>
            <w:tcW w:w="1056" w:type="pct"/>
          </w:tcPr>
          <w:p w14:paraId="374D74D3"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4</w:t>
            </w:r>
          </w:p>
        </w:tc>
        <w:tc>
          <w:tcPr>
            <w:tcW w:w="908" w:type="pct"/>
          </w:tcPr>
          <w:p w14:paraId="31879F7D"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5</w:t>
            </w:r>
          </w:p>
        </w:tc>
      </w:tr>
      <w:tr w:rsidR="00535EE2" w:rsidRPr="00535EE2" w14:paraId="78B34772" w14:textId="77777777" w:rsidTr="00B16553">
        <w:trPr>
          <w:cantSplit/>
          <w:trHeight w:val="140"/>
        </w:trPr>
        <w:tc>
          <w:tcPr>
            <w:tcW w:w="273" w:type="pct"/>
          </w:tcPr>
          <w:p w14:paraId="4AD9FD6E"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27DC422C"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535EE2">
              <w:rPr>
                <w:rFonts w:ascii="Times New Roman" w:eastAsia="Times New Roman" w:hAnsi="Times New Roman" w:cs="Times New Roman"/>
                <w:bCs/>
                <w:noProof/>
                <w:kern w:val="0"/>
                <w:lang w:val="ro-MD"/>
                <w14:ligatures w14:val="none"/>
              </w:rPr>
              <w:t>Arhitect-șef</w:t>
            </w:r>
          </w:p>
        </w:tc>
        <w:tc>
          <w:tcPr>
            <w:tcW w:w="1000" w:type="pct"/>
          </w:tcPr>
          <w:p w14:paraId="47E36A53"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7A72D1E8"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1EBB6BB"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ACDEABD"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535EE2" w:rsidRPr="00535EE2" w14:paraId="37C6B048" w14:textId="77777777" w:rsidTr="00B16553">
        <w:trPr>
          <w:cantSplit/>
          <w:trHeight w:val="140"/>
        </w:trPr>
        <w:tc>
          <w:tcPr>
            <w:tcW w:w="273" w:type="pct"/>
          </w:tcPr>
          <w:p w14:paraId="10C8EB1C"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6F04D0B"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535EE2">
              <w:rPr>
                <w:rFonts w:ascii="Times New Roman" w:eastAsia="Times New Roman" w:hAnsi="Times New Roman" w:cs="Times New Roman"/>
                <w:bCs/>
                <w:noProof/>
                <w:kern w:val="0"/>
                <w:lang w:val="ro-MD"/>
                <w14:ligatures w14:val="none"/>
              </w:rPr>
              <w:t>Inginer-șef</w:t>
            </w:r>
          </w:p>
        </w:tc>
        <w:tc>
          <w:tcPr>
            <w:tcW w:w="1000" w:type="pct"/>
          </w:tcPr>
          <w:p w14:paraId="4BC8577E"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FD154F6"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CB5598C"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54395D8C"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535EE2" w:rsidRPr="00535EE2" w14:paraId="7394DF04" w14:textId="77777777" w:rsidTr="00B16553">
        <w:trPr>
          <w:cantSplit/>
          <w:trHeight w:val="140"/>
        </w:trPr>
        <w:tc>
          <w:tcPr>
            <w:tcW w:w="273" w:type="pct"/>
          </w:tcPr>
          <w:p w14:paraId="5C658DA0"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EF71A4D"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535EE2">
              <w:rPr>
                <w:rFonts w:ascii="Times New Roman" w:eastAsia="Times New Roman" w:hAnsi="Times New Roman" w:cs="Times New Roman"/>
                <w:bCs/>
                <w:noProof/>
                <w:kern w:val="0"/>
                <w:lang w:val="ro-MD"/>
                <w14:ligatures w14:val="none"/>
              </w:rPr>
              <w:t>Diriginţi de şantier</w:t>
            </w:r>
          </w:p>
        </w:tc>
        <w:tc>
          <w:tcPr>
            <w:tcW w:w="1000" w:type="pct"/>
          </w:tcPr>
          <w:p w14:paraId="28B8DA62"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69EB658"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1C63885"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C730508"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535EE2" w:rsidRPr="00535EE2" w14:paraId="071DAE15" w14:textId="77777777" w:rsidTr="00B16553">
        <w:trPr>
          <w:cantSplit/>
          <w:trHeight w:val="140"/>
        </w:trPr>
        <w:tc>
          <w:tcPr>
            <w:tcW w:w="273" w:type="pct"/>
          </w:tcPr>
          <w:p w14:paraId="313C97DC"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C9AB30D"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535EE2">
              <w:rPr>
                <w:rFonts w:ascii="Times New Roman" w:eastAsia="Times New Roman" w:hAnsi="Times New Roman" w:cs="Times New Roman"/>
                <w:bCs/>
                <w:noProof/>
                <w:kern w:val="0"/>
                <w:lang w:val="ro-MD"/>
                <w14:ligatures w14:val="none"/>
              </w:rPr>
              <w:t>Maiştri</w:t>
            </w:r>
          </w:p>
        </w:tc>
        <w:tc>
          <w:tcPr>
            <w:tcW w:w="1000" w:type="pct"/>
          </w:tcPr>
          <w:p w14:paraId="55D3FBA6"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4069E7F2"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39F4042F"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1514DAC"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535EE2" w:rsidRPr="00535EE2" w14:paraId="29284595" w14:textId="77777777" w:rsidTr="00B16553">
        <w:trPr>
          <w:cantSplit/>
          <w:trHeight w:val="1270"/>
        </w:trPr>
        <w:tc>
          <w:tcPr>
            <w:tcW w:w="273" w:type="pct"/>
          </w:tcPr>
          <w:p w14:paraId="18AC1301"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1C61C9C2"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535EE2">
              <w:rPr>
                <w:rFonts w:ascii="Times New Roman" w:eastAsia="Times New Roman" w:hAnsi="Times New Roman" w:cs="Times New Roman"/>
                <w:bCs/>
                <w:noProof/>
                <w:kern w:val="0"/>
                <w:lang w:val="ro-MD"/>
                <w14:ligatures w14:val="none"/>
              </w:rPr>
              <w:t>Specialişti</w:t>
            </w:r>
          </w:p>
          <w:p w14:paraId="6E85DA63"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535EE2">
              <w:rPr>
                <w:rFonts w:ascii="Times New Roman" w:eastAsia="Times New Roman" w:hAnsi="Times New Roman" w:cs="Times New Roman"/>
                <w:bCs/>
                <w:noProof/>
                <w:kern w:val="0"/>
                <w:lang w:val="ro-MD"/>
                <w14:ligatures w14:val="none"/>
              </w:rPr>
              <w:t>……………</w:t>
            </w:r>
          </w:p>
          <w:p w14:paraId="2017E9AC"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535EE2">
              <w:rPr>
                <w:rFonts w:ascii="Times New Roman" w:eastAsia="Times New Roman" w:hAnsi="Times New Roman" w:cs="Times New Roman"/>
                <w:bCs/>
                <w:noProof/>
                <w:kern w:val="0"/>
                <w:lang w:val="ro-MD"/>
                <w14:ligatures w14:val="none"/>
              </w:rPr>
              <w:t>……………</w:t>
            </w:r>
          </w:p>
          <w:p w14:paraId="506C3FEE"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535EE2">
              <w:rPr>
                <w:rFonts w:ascii="Times New Roman" w:eastAsia="Times New Roman" w:hAnsi="Times New Roman" w:cs="Times New Roman"/>
                <w:bCs/>
                <w:noProof/>
                <w:kern w:val="0"/>
                <w:lang w:val="ro-MD"/>
                <w14:ligatures w14:val="none"/>
              </w:rPr>
              <w:t>…………….</w:t>
            </w:r>
          </w:p>
        </w:tc>
        <w:tc>
          <w:tcPr>
            <w:tcW w:w="1000" w:type="pct"/>
          </w:tcPr>
          <w:p w14:paraId="63DD5C22"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3E2479EA"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865DFA0"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740B9E5"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0902323C"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344DD7C1"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Semnat: _________________________________________</w:t>
      </w:r>
    </w:p>
    <w:p w14:paraId="295AC42E"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Nume: __________________________________________</w:t>
      </w:r>
    </w:p>
    <w:p w14:paraId="1A24F3FA"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Funcţia în cadrul întreprinderii: ____________________________</w:t>
      </w:r>
    </w:p>
    <w:p w14:paraId="16B07A71"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Denumirea întreprinderii: _________________________________</w:t>
      </w:r>
    </w:p>
    <w:p w14:paraId="0B55F282" w14:textId="77777777" w:rsidR="00535EE2" w:rsidRPr="00535EE2" w:rsidRDefault="00535EE2" w:rsidP="00535EE2">
      <w:pPr>
        <w:spacing w:after="200" w:line="276" w:lineRule="auto"/>
        <w:rPr>
          <w:rFonts w:ascii="Times New Roman" w:eastAsia="PMingLiU" w:hAnsi="Times New Roman" w:cs="Times New Roman"/>
          <w:noProof/>
          <w:kern w:val="0"/>
          <w:lang w:val="ro-MD" w:eastAsia="zh-CN"/>
          <w14:ligatures w14:val="none"/>
        </w:rPr>
      </w:pPr>
      <w:bookmarkStart w:id="61" w:name="_Toc449692114"/>
    </w:p>
    <w:p w14:paraId="7B451434"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24250AD3"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C1D04EA"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40524AB1"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0083F4B"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4770F5AA"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538D574B"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705ABE98"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644ED211"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EDDB1F7"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5A0117C3"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76F9752B"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5B10F0F3"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3F87DB5"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5EFB6404"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6D38D06E"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37A10A24"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380EDC6C"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16</w:t>
      </w:r>
    </w:p>
    <w:p w14:paraId="2D2AF0C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6364D2F2"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2DFD6C07"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6E260169"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p w14:paraId="4311142D" w14:textId="77777777" w:rsidR="00535EE2" w:rsidRPr="00535EE2" w:rsidRDefault="00535EE2" w:rsidP="00535EE2">
      <w:pPr>
        <w:spacing w:after="0" w:line="276" w:lineRule="auto"/>
        <w:jc w:val="center"/>
        <w:rPr>
          <w:rFonts w:ascii="Times New Roman" w:eastAsia="PMingLiU" w:hAnsi="Times New Roman" w:cs="Times New Roman"/>
          <w:b/>
          <w:noProof/>
          <w:kern w:val="0"/>
          <w:lang w:val="ro-MD" w:eastAsia="zh-CN"/>
          <w14:ligatures w14:val="none"/>
        </w:rPr>
      </w:pPr>
    </w:p>
    <w:bookmarkEnd w:id="61"/>
    <w:p w14:paraId="013FE615" w14:textId="77777777" w:rsidR="00535EE2" w:rsidRPr="00535EE2" w:rsidRDefault="00535EE2" w:rsidP="00535EE2">
      <w:pPr>
        <w:spacing w:after="0" w:line="276" w:lineRule="auto"/>
        <w:jc w:val="center"/>
        <w:rPr>
          <w:rFonts w:ascii="Times New Roman" w:eastAsia="PMingLiU" w:hAnsi="Times New Roman" w:cs="Times New Roman"/>
          <w:b/>
          <w:kern w:val="0"/>
          <w:lang w:val="ro-MD" w:eastAsia="zh-CN"/>
          <w14:ligatures w14:val="none"/>
        </w:rPr>
      </w:pPr>
    </w:p>
    <w:p w14:paraId="0B6A5E0B" w14:textId="77777777" w:rsidR="00535EE2" w:rsidRPr="00535EE2" w:rsidRDefault="00535EE2" w:rsidP="00535EE2">
      <w:pPr>
        <w:spacing w:after="0" w:line="240" w:lineRule="auto"/>
        <w:jc w:val="center"/>
        <w:rPr>
          <w:rFonts w:ascii="Times New Roman" w:eastAsia="SimSun" w:hAnsi="Times New Roman" w:cs="Times New Roman"/>
          <w:b/>
          <w:bCs/>
          <w:iCs/>
          <w:noProof/>
          <w:kern w:val="0"/>
          <w:lang w:val="ro-MD" w:eastAsia="zh-CN"/>
          <w14:ligatures w14:val="none"/>
        </w:rPr>
      </w:pPr>
      <w:r w:rsidRPr="00535EE2">
        <w:rPr>
          <w:rFonts w:ascii="Times New Roman" w:eastAsia="SimSun" w:hAnsi="Times New Roman" w:cs="Times New Roman"/>
          <w:b/>
          <w:bCs/>
          <w:iCs/>
          <w:noProof/>
          <w:kern w:val="0"/>
          <w:lang w:val="ro-MD" w:eastAsia="zh-CN"/>
          <w14:ligatures w14:val="none"/>
        </w:rPr>
        <w:t>LISTA SUBCONTRACTANȚILOR</w:t>
      </w:r>
    </w:p>
    <w:p w14:paraId="0AA67822" w14:textId="77777777" w:rsidR="00535EE2" w:rsidRPr="00535EE2" w:rsidRDefault="00535EE2" w:rsidP="00535EE2">
      <w:pPr>
        <w:spacing w:after="0" w:line="240" w:lineRule="auto"/>
        <w:jc w:val="center"/>
        <w:rPr>
          <w:rFonts w:ascii="Times New Roman" w:eastAsia="SimSun" w:hAnsi="Times New Roman" w:cs="Times New Roman"/>
          <w:b/>
          <w:bCs/>
          <w:iCs/>
          <w:noProof/>
          <w:kern w:val="0"/>
          <w:lang w:val="ro-MD" w:eastAsia="zh-CN"/>
          <w14:ligatures w14:val="none"/>
        </w:rPr>
      </w:pPr>
      <w:r w:rsidRPr="00535EE2">
        <w:rPr>
          <w:rFonts w:ascii="Times New Roman" w:eastAsia="SimSun" w:hAnsi="Times New Roman" w:cs="Times New Roman"/>
          <w:b/>
          <w:bCs/>
          <w:iCs/>
          <w:noProof/>
          <w:kern w:val="0"/>
          <w:lang w:val="ro-MD" w:eastAsia="zh-CN"/>
          <w14:ligatures w14:val="none"/>
        </w:rPr>
        <w:t>ŞI PARTEA/PĂRŢILE DIN CONTRACT CARE SUNT</w:t>
      </w:r>
    </w:p>
    <w:p w14:paraId="2F5B6ECE" w14:textId="77777777" w:rsidR="00535EE2" w:rsidRPr="00535EE2" w:rsidRDefault="00535EE2" w:rsidP="00535EE2">
      <w:pPr>
        <w:spacing w:after="0" w:line="240" w:lineRule="auto"/>
        <w:jc w:val="center"/>
        <w:rPr>
          <w:rFonts w:ascii="Times New Roman" w:eastAsia="SimSun" w:hAnsi="Times New Roman" w:cs="Times New Roman"/>
          <w:b/>
          <w:bCs/>
          <w:iCs/>
          <w:noProof/>
          <w:kern w:val="0"/>
          <w:lang w:val="ro-MD" w:eastAsia="zh-CN"/>
          <w14:ligatures w14:val="none"/>
        </w:rPr>
      </w:pPr>
      <w:r w:rsidRPr="00535EE2">
        <w:rPr>
          <w:rFonts w:ascii="Times New Roman" w:eastAsia="SimSun" w:hAnsi="Times New Roman" w:cs="Times New Roman"/>
          <w:b/>
          <w:bCs/>
          <w:iCs/>
          <w:noProof/>
          <w:kern w:val="0"/>
          <w:lang w:val="ro-MD" w:eastAsia="zh-CN"/>
          <w14:ligatures w14:val="none"/>
        </w:rPr>
        <w:t>ÎNDEPLINITE DE ACEŞTIA</w:t>
      </w:r>
    </w:p>
    <w:p w14:paraId="61B6AABD" w14:textId="77777777" w:rsidR="00535EE2" w:rsidRPr="00535EE2" w:rsidRDefault="00535EE2" w:rsidP="00535EE2">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535EE2" w:rsidRPr="00535EE2" w14:paraId="7F65D358" w14:textId="77777777" w:rsidTr="00B16553">
        <w:trPr>
          <w:cantSplit/>
          <w:trHeight w:val="920"/>
        </w:trPr>
        <w:tc>
          <w:tcPr>
            <w:tcW w:w="0" w:type="auto"/>
            <w:vAlign w:val="center"/>
          </w:tcPr>
          <w:p w14:paraId="37C10B4F"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Nr. d/o</w:t>
            </w:r>
          </w:p>
        </w:tc>
        <w:tc>
          <w:tcPr>
            <w:tcW w:w="3126" w:type="dxa"/>
            <w:vAlign w:val="center"/>
          </w:tcPr>
          <w:p w14:paraId="03DBB46A"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1EA4EA67" w14:textId="77777777" w:rsidR="00535EE2" w:rsidRPr="00535EE2" w:rsidRDefault="00535EE2" w:rsidP="00535EE2">
            <w:pPr>
              <w:spacing w:after="0" w:line="240" w:lineRule="auto"/>
              <w:rPr>
                <w:rFonts w:ascii="Times New Roman" w:eastAsia="MS Mincho" w:hAnsi="Times New Roman" w:cs="Times New Roman"/>
                <w:b/>
                <w:noProof/>
                <w:kern w:val="0"/>
                <w:lang w:val="ro-MD" w:eastAsia="zh-CN"/>
                <w14:ligatures w14:val="none"/>
              </w:rPr>
            </w:pPr>
            <w:r w:rsidRPr="00535EE2">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37C1251F" w14:textId="77777777" w:rsidR="00535EE2" w:rsidRPr="00535EE2" w:rsidRDefault="00535EE2" w:rsidP="00535EE2">
            <w:pPr>
              <w:spacing w:after="0" w:line="240" w:lineRule="auto"/>
              <w:rPr>
                <w:rFonts w:ascii="Times New Roman" w:eastAsia="MS Mincho" w:hAnsi="Times New Roman" w:cs="Times New Roman"/>
                <w:b/>
                <w:noProof/>
                <w:kern w:val="0"/>
                <w:lang w:val="ro-MD" w:eastAsia="zh-CN"/>
                <w14:ligatures w14:val="none"/>
              </w:rPr>
            </w:pPr>
            <w:r w:rsidRPr="00535EE2">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07B9D67B" w14:textId="77777777" w:rsidR="00535EE2" w:rsidRPr="00535EE2" w:rsidRDefault="00535EE2" w:rsidP="00535EE2">
            <w:pPr>
              <w:spacing w:after="0" w:line="240" w:lineRule="auto"/>
              <w:rPr>
                <w:rFonts w:ascii="Times New Roman" w:eastAsia="MS Mincho" w:hAnsi="Times New Roman" w:cs="Times New Roman"/>
                <w:b/>
                <w:noProof/>
                <w:kern w:val="0"/>
                <w:lang w:val="ro-MD" w:eastAsia="zh-CN"/>
                <w14:ligatures w14:val="none"/>
              </w:rPr>
            </w:pPr>
            <w:r w:rsidRPr="00535EE2">
              <w:rPr>
                <w:rFonts w:ascii="Times New Roman" w:eastAsia="MS Mincho" w:hAnsi="Times New Roman" w:cs="Times New Roman"/>
                <w:b/>
                <w:noProof/>
                <w:kern w:val="0"/>
                <w:lang w:val="ro-MD" w:eastAsia="zh-CN"/>
                <w14:ligatures w14:val="none"/>
              </w:rPr>
              <w:t>% din valoarea contractului</w:t>
            </w:r>
          </w:p>
        </w:tc>
      </w:tr>
      <w:tr w:rsidR="00535EE2" w:rsidRPr="00535EE2" w14:paraId="08C82438" w14:textId="77777777" w:rsidTr="00B16553">
        <w:trPr>
          <w:trHeight w:val="175"/>
        </w:trPr>
        <w:tc>
          <w:tcPr>
            <w:tcW w:w="0" w:type="auto"/>
          </w:tcPr>
          <w:p w14:paraId="0069CCAF"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w:t>
            </w:r>
          </w:p>
        </w:tc>
        <w:tc>
          <w:tcPr>
            <w:tcW w:w="3126" w:type="dxa"/>
          </w:tcPr>
          <w:p w14:paraId="75DE16D5"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41EF199"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12276B5A"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D4E1D56"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535EE2" w:rsidRPr="00535EE2" w14:paraId="33D298C9" w14:textId="77777777" w:rsidTr="00B16553">
        <w:trPr>
          <w:trHeight w:val="337"/>
        </w:trPr>
        <w:tc>
          <w:tcPr>
            <w:tcW w:w="0" w:type="auto"/>
          </w:tcPr>
          <w:p w14:paraId="01221FC3"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w:t>
            </w:r>
          </w:p>
        </w:tc>
        <w:tc>
          <w:tcPr>
            <w:tcW w:w="3126" w:type="dxa"/>
          </w:tcPr>
          <w:p w14:paraId="15291DC9"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568665C"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712BC18E"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6AD5CEC"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535EE2" w:rsidRPr="00535EE2" w14:paraId="43FF5B82" w14:textId="77777777" w:rsidTr="00B16553">
        <w:trPr>
          <w:trHeight w:val="181"/>
        </w:trPr>
        <w:tc>
          <w:tcPr>
            <w:tcW w:w="0" w:type="auto"/>
          </w:tcPr>
          <w:p w14:paraId="313C22B3"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w:t>
            </w:r>
          </w:p>
        </w:tc>
        <w:tc>
          <w:tcPr>
            <w:tcW w:w="3126" w:type="dxa"/>
          </w:tcPr>
          <w:p w14:paraId="6B0BF209"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4512846"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7882D992"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4EE1B591"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535EE2" w:rsidRPr="00535EE2" w14:paraId="594DAE7E" w14:textId="77777777" w:rsidTr="00B16553">
        <w:trPr>
          <w:trHeight w:val="181"/>
        </w:trPr>
        <w:tc>
          <w:tcPr>
            <w:tcW w:w="0" w:type="auto"/>
          </w:tcPr>
          <w:p w14:paraId="36667048"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4.</w:t>
            </w:r>
          </w:p>
        </w:tc>
        <w:tc>
          <w:tcPr>
            <w:tcW w:w="3126" w:type="dxa"/>
          </w:tcPr>
          <w:p w14:paraId="12EE3CC5"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589E1766"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43F488FC"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1737F8BA"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535EE2" w:rsidRPr="00535EE2" w14:paraId="66E5D74E" w14:textId="77777777" w:rsidTr="00B16553">
        <w:trPr>
          <w:trHeight w:val="181"/>
        </w:trPr>
        <w:tc>
          <w:tcPr>
            <w:tcW w:w="0" w:type="auto"/>
          </w:tcPr>
          <w:p w14:paraId="142BF716"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75B2BC43"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4ED5C29"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0F57A9F"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646DE48D" w14:textId="77777777" w:rsidR="00535EE2" w:rsidRPr="00535EE2" w:rsidRDefault="00535EE2" w:rsidP="00535EE2">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1A81A7BA"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7B0C3C9E"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Semnat: ______________________________________</w:t>
      </w:r>
    </w:p>
    <w:p w14:paraId="1F7E867E"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Nume: _______________________________________</w:t>
      </w:r>
    </w:p>
    <w:p w14:paraId="53FA4472"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Funcţia în cadrul întreprinderii: _________________________</w:t>
      </w:r>
    </w:p>
    <w:p w14:paraId="4320BDDA"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Denumirea întreprinderii: ______________________________</w:t>
      </w:r>
    </w:p>
    <w:p w14:paraId="5A203860" w14:textId="77777777" w:rsidR="00535EE2" w:rsidRPr="00535EE2" w:rsidRDefault="00535EE2" w:rsidP="00535EE2">
      <w:pPr>
        <w:spacing w:after="0" w:line="240" w:lineRule="auto"/>
        <w:rPr>
          <w:rFonts w:ascii="Times New Roman" w:eastAsia="PMingLiU" w:hAnsi="Times New Roman" w:cs="Times New Roman"/>
          <w:noProof/>
          <w:kern w:val="0"/>
          <w:lang w:val="ro-MD" w:eastAsia="zh-CN"/>
          <w14:ligatures w14:val="none"/>
        </w:rPr>
      </w:pPr>
    </w:p>
    <w:p w14:paraId="211F8F19" w14:textId="77777777" w:rsidR="00535EE2" w:rsidRPr="00535EE2" w:rsidRDefault="00535EE2" w:rsidP="00535EE2">
      <w:pPr>
        <w:spacing w:after="200" w:line="276" w:lineRule="auto"/>
        <w:jc w:val="center"/>
        <w:rPr>
          <w:rFonts w:ascii="Times New Roman" w:eastAsia="PMingLiU" w:hAnsi="Times New Roman" w:cs="Times New Roman"/>
          <w:noProof/>
          <w:kern w:val="0"/>
          <w:lang w:val="ro-MD" w:eastAsia="zh-CN"/>
          <w14:ligatures w14:val="none"/>
        </w:rPr>
      </w:pPr>
      <w:bookmarkStart w:id="62" w:name="_Toc449692115"/>
    </w:p>
    <w:p w14:paraId="52C16BDA"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615365C2"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57739BF7"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0933406E"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0E3B6C71"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18BBF289"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7D54302E"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21C960AE"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458EB260"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0E5DEB70"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441DE401"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49C0DCAB"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06DE71F4"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1EC64B59"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17</w:t>
      </w:r>
    </w:p>
    <w:p w14:paraId="38456787"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59A189D9"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25322193"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p w14:paraId="0F3ED2C8" w14:textId="77777777" w:rsidR="00535EE2" w:rsidRPr="00535EE2" w:rsidRDefault="00535EE2" w:rsidP="00535EE2">
      <w:pPr>
        <w:spacing w:after="200" w:line="276" w:lineRule="auto"/>
        <w:jc w:val="center"/>
        <w:rPr>
          <w:rFonts w:ascii="Times New Roman" w:eastAsia="PMingLiU" w:hAnsi="Times New Roman" w:cs="Times New Roman"/>
          <w:b/>
          <w:noProof/>
          <w:kern w:val="0"/>
          <w:lang w:val="ro-MD" w:eastAsia="zh-CN"/>
          <w14:ligatures w14:val="none"/>
        </w:rPr>
      </w:pPr>
    </w:p>
    <w:bookmarkEnd w:id="62"/>
    <w:p w14:paraId="7828F5FB"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INFORMAŢII PRIVIND ASOCIEREA</w:t>
      </w:r>
    </w:p>
    <w:p w14:paraId="56718848"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în vederea participării la procedura de atribuirea executării obiectivului de investiție</w:t>
      </w:r>
    </w:p>
    <w:p w14:paraId="5C8613C9"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____________________________________________________________________________</w:t>
      </w:r>
    </w:p>
    <w:p w14:paraId="1EB1F9DC"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(denumirea)</w:t>
      </w:r>
    </w:p>
    <w:p w14:paraId="2CCB3FB8"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535EE2">
        <w:rPr>
          <w:rFonts w:ascii="Times New Roman" w:eastAsia="Times New Roman" w:hAnsi="Times New Roman" w:cs="Times New Roman"/>
          <w:b/>
          <w:noProof/>
          <w:kern w:val="0"/>
          <w:lang w:val="ro-MD"/>
          <w14:ligatures w14:val="none"/>
        </w:rPr>
        <w:t>1.Părţi contractante</w:t>
      </w:r>
      <w:r w:rsidRPr="00535EE2">
        <w:rPr>
          <w:rFonts w:ascii="Times New Roman" w:eastAsia="Times New Roman" w:hAnsi="Times New Roman" w:cs="Times New Roman"/>
          <w:noProof/>
          <w:kern w:val="0"/>
          <w:lang w:val="ro-MD"/>
          <w14:ligatures w14:val="none"/>
        </w:rPr>
        <w:t xml:space="preserve"> ( agenţi economici)</w:t>
      </w:r>
    </w:p>
    <w:p w14:paraId="0C5844AC" w14:textId="77777777" w:rsidR="00535EE2" w:rsidRPr="00535EE2" w:rsidRDefault="00535EE2" w:rsidP="00535EE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________________________________________________________________________</w:t>
      </w:r>
    </w:p>
    <w:p w14:paraId="314F3142" w14:textId="77777777" w:rsidR="00535EE2" w:rsidRPr="00535EE2" w:rsidRDefault="00535EE2" w:rsidP="00535EE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________________________________________________________________________</w:t>
      </w:r>
    </w:p>
    <w:p w14:paraId="46218259" w14:textId="77777777" w:rsidR="00535EE2" w:rsidRPr="00535EE2" w:rsidRDefault="00535EE2" w:rsidP="00535EE2">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________________________________________________________________________</w:t>
      </w:r>
    </w:p>
    <w:p w14:paraId="0E927437"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2. Adrese, telefon, fax </w:t>
      </w:r>
      <w:r w:rsidRPr="00535EE2">
        <w:rPr>
          <w:rFonts w:ascii="Times New Roman" w:eastAsia="Times New Roman" w:hAnsi="Times New Roman" w:cs="Times New Roman"/>
          <w:noProof/>
          <w:kern w:val="0"/>
          <w:lang w:val="ro-MD"/>
          <w14:ligatures w14:val="none"/>
        </w:rPr>
        <w:t xml:space="preserve"> ale partenerilor (părţi contractante):</w:t>
      </w:r>
    </w:p>
    <w:p w14:paraId="23811A54" w14:textId="77777777" w:rsidR="00535EE2" w:rsidRPr="00535EE2" w:rsidRDefault="00535EE2" w:rsidP="00535EE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________________________________________________________________________</w:t>
      </w:r>
    </w:p>
    <w:p w14:paraId="2ADBD2C5" w14:textId="77777777" w:rsidR="00535EE2" w:rsidRPr="00535EE2" w:rsidRDefault="00535EE2" w:rsidP="00535EE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________________________________________________________________________</w:t>
      </w:r>
    </w:p>
    <w:p w14:paraId="4E31A9A1" w14:textId="77777777" w:rsidR="00535EE2" w:rsidRPr="00535EE2" w:rsidRDefault="00535EE2" w:rsidP="00535EE2">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________________________________________________________________________</w:t>
      </w:r>
    </w:p>
    <w:p w14:paraId="62456C10"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3. Informaţii privind modul de asociere:</w:t>
      </w:r>
    </w:p>
    <w:p w14:paraId="1C4F9534"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 Data încheierii contractului de asociere __________________________________________</w:t>
      </w:r>
    </w:p>
    <w:p w14:paraId="341BBB3E"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26EAFAB7" w14:textId="77777777" w:rsidR="00535EE2" w:rsidRPr="00535EE2" w:rsidRDefault="00535EE2" w:rsidP="00535EE2">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 Activităţi economice ce se vor realiza în comun ____________________________________</w:t>
      </w:r>
    </w:p>
    <w:p w14:paraId="1FA0F302"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_____________________________________________________________________________</w:t>
      </w:r>
    </w:p>
    <w:p w14:paraId="7C9753DD" w14:textId="77777777" w:rsidR="00535EE2" w:rsidRPr="00535EE2" w:rsidRDefault="00535EE2" w:rsidP="00535EE2">
      <w:pPr>
        <w:tabs>
          <w:tab w:val="left" w:pos="284"/>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547931B5"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4874C04C"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_____________________________________________________________________________</w:t>
      </w:r>
    </w:p>
    <w:p w14:paraId="420211C1"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f) Condiţii de administrare a asociaţiei______________________________________________</w:t>
      </w:r>
    </w:p>
    <w:p w14:paraId="646FF366"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35D98B8A"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75CAEDCB"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05117B96"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j) Alte cauze__________________________________________________________________</w:t>
      </w:r>
    </w:p>
    <w:p w14:paraId="0ABEE045"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57AE6213"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57F556C8"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 xml:space="preserve">Data completării __________________________________                           </w:t>
      </w:r>
      <w:r w:rsidRPr="00535EE2">
        <w:rPr>
          <w:rFonts w:ascii="Times New Roman" w:eastAsia="PMingLiU" w:hAnsi="Times New Roman" w:cs="Times New Roman"/>
          <w:noProof/>
          <w:kern w:val="0"/>
          <w:lang w:val="ro-MD" w:eastAsia="zh-CN"/>
          <w14:ligatures w14:val="none"/>
        </w:rPr>
        <w:tab/>
      </w:r>
      <w:r w:rsidRPr="00535EE2">
        <w:rPr>
          <w:rFonts w:ascii="Times New Roman" w:eastAsia="PMingLiU" w:hAnsi="Times New Roman" w:cs="Times New Roman"/>
          <w:noProof/>
          <w:kern w:val="0"/>
          <w:lang w:val="ro-MD" w:eastAsia="zh-CN"/>
          <w14:ligatures w14:val="none"/>
        </w:rPr>
        <w:tab/>
      </w:r>
    </w:p>
    <w:p w14:paraId="7A0F155D"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Semnat Liderul Asociației: __________________________</w:t>
      </w:r>
    </w:p>
    <w:p w14:paraId="2FB38167"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Nume: __________________________________________</w:t>
      </w:r>
    </w:p>
    <w:p w14:paraId="1478268F"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Funcţia în cadrul întreprinderii: ____________________________</w:t>
      </w:r>
    </w:p>
    <w:p w14:paraId="606C0321"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Denumirea întreprinderii: _________________________________</w:t>
      </w:r>
    </w:p>
    <w:p w14:paraId="2AC0F842"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p>
    <w:p w14:paraId="4800CBB3"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Semnat Asociatul secund: __________________________</w:t>
      </w:r>
    </w:p>
    <w:p w14:paraId="6193760E"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Nume: __________________________________________</w:t>
      </w:r>
    </w:p>
    <w:p w14:paraId="7124E3BB" w14:textId="77777777" w:rsidR="00535EE2" w:rsidRPr="00535EE2" w:rsidRDefault="00535EE2" w:rsidP="00535EE2">
      <w:pPr>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Funcţia în cadrul întreprinderii: ____________________________</w:t>
      </w:r>
    </w:p>
    <w:p w14:paraId="2F41654F" w14:textId="77777777" w:rsidR="00535EE2" w:rsidRPr="00535EE2" w:rsidRDefault="00535EE2" w:rsidP="00535EE2">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 xml:space="preserve">Denumirea întreprinderii: _________________________________  </w:t>
      </w:r>
    </w:p>
    <w:p w14:paraId="7AD86295"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A4AFAFE"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98BCEB3"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18</w:t>
      </w:r>
    </w:p>
    <w:p w14:paraId="53855622"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3D463D87"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4AB34274"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A0930E2"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DA538A7"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67B1D62" w14:textId="77777777" w:rsidR="00535EE2" w:rsidRPr="00535EE2" w:rsidRDefault="00535EE2" w:rsidP="00535EE2">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ANGAJAMENT TERŢ SUSŢINĂTOR FINANCIAR</w:t>
      </w:r>
    </w:p>
    <w:p w14:paraId="2C2313B7"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8B82886"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535EE2">
        <w:rPr>
          <w:rFonts w:ascii="Times New Roman" w:eastAsia="Times New Roman" w:hAnsi="Times New Roman" w:cs="Times New Roman"/>
          <w:b/>
          <w:noProof/>
          <w:spacing w:val="-2"/>
          <w:kern w:val="0"/>
          <w:lang w:val="ro-MD"/>
          <w14:ligatures w14:val="none"/>
        </w:rPr>
        <w:t>Terţ susţinător financiar</w:t>
      </w:r>
    </w:p>
    <w:p w14:paraId="2BF77CBD"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spacing w:val="-2"/>
          <w:kern w:val="0"/>
          <w:lang w:val="ro-MD"/>
          <w14:ligatures w14:val="none"/>
        </w:rPr>
        <w:t>..........................</w:t>
      </w:r>
      <w:r w:rsidRPr="00535EE2">
        <w:rPr>
          <w:rFonts w:ascii="Times New Roman" w:eastAsia="Times New Roman" w:hAnsi="Times New Roman" w:cs="Times New Roman"/>
          <w:noProof/>
          <w:kern w:val="0"/>
          <w:lang w:val="ro-MD"/>
          <w14:ligatures w14:val="none"/>
        </w:rPr>
        <w:t xml:space="preserve">(denumirea)  </w:t>
      </w:r>
    </w:p>
    <w:p w14:paraId="50793341" w14:textId="77777777" w:rsidR="00535EE2" w:rsidRPr="00535EE2" w:rsidRDefault="00535EE2" w:rsidP="00535EE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ANGAJAMENT</w:t>
      </w:r>
    </w:p>
    <w:p w14:paraId="54B02139" w14:textId="77777777" w:rsidR="00535EE2" w:rsidRPr="00535EE2" w:rsidRDefault="00535EE2" w:rsidP="00535EE2">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privind susţinerea financiară </w:t>
      </w:r>
      <w:r w:rsidRPr="00535EE2">
        <w:rPr>
          <w:rFonts w:ascii="Times New Roman" w:eastAsia="Times New Roman" w:hAnsi="Times New Roman" w:cs="Times New Roman"/>
          <w:noProof/>
          <w:spacing w:val="-1"/>
          <w:kern w:val="0"/>
          <w:lang w:val="ro-MD"/>
          <w14:ligatures w14:val="none"/>
        </w:rPr>
        <w:t>a ofertantului/candidatului\</w:t>
      </w:r>
    </w:p>
    <w:p w14:paraId="03F77508" w14:textId="77777777" w:rsidR="00535EE2" w:rsidRPr="00535EE2" w:rsidRDefault="00535EE2" w:rsidP="00535EE2">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535EE2">
        <w:rPr>
          <w:rFonts w:ascii="Times New Roman" w:eastAsia="Times New Roman" w:hAnsi="Times New Roman" w:cs="Times New Roman"/>
          <w:noProof/>
          <w:spacing w:val="-3"/>
          <w:kern w:val="0"/>
          <w:lang w:val="ro-MD"/>
          <w14:ligatures w14:val="none"/>
        </w:rPr>
        <w:t>Către, ................................................................................................................................................</w:t>
      </w:r>
    </w:p>
    <w:p w14:paraId="475167E8"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535EE2">
        <w:rPr>
          <w:rFonts w:ascii="Times New Roman" w:eastAsia="Times New Roman" w:hAnsi="Times New Roman" w:cs="Times New Roman"/>
          <w:i/>
          <w:noProof/>
          <w:kern w:val="0"/>
          <w:lang w:val="ro-MD"/>
          <w14:ligatures w14:val="none"/>
        </w:rPr>
        <w:t xml:space="preserve">                            (denumirea autorităţii contractante şi adresa completă)</w:t>
      </w:r>
    </w:p>
    <w:p w14:paraId="190C0B5F" w14:textId="77777777" w:rsidR="00535EE2" w:rsidRPr="00535EE2" w:rsidRDefault="00535EE2" w:rsidP="00535EE2">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Cu privire la procedura pentru atribuirea contractului ......................................................................</w:t>
      </w:r>
    </w:p>
    <w:p w14:paraId="7E1CF80D" w14:textId="77777777" w:rsidR="00535EE2" w:rsidRPr="00535EE2" w:rsidRDefault="00535EE2" w:rsidP="00535EE2">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i/>
          <w:noProof/>
          <w:kern w:val="0"/>
          <w:lang w:val="ro-MD"/>
          <w14:ligatures w14:val="none"/>
        </w:rPr>
        <w:t>(denumirea contractului de achiziţie publică),</w:t>
      </w:r>
      <w:r w:rsidRPr="00535EE2">
        <w:rPr>
          <w:rFonts w:ascii="Times New Roman" w:eastAsia="Times New Roman" w:hAnsi="Times New Roman" w:cs="Times New Roman"/>
          <w:noProof/>
          <w:kern w:val="0"/>
          <w:lang w:val="ro-MD"/>
          <w14:ligatures w14:val="none"/>
        </w:rPr>
        <w:t xml:space="preserve"> noi .......................(</w:t>
      </w:r>
      <w:r w:rsidRPr="00535EE2">
        <w:rPr>
          <w:rFonts w:ascii="Times New Roman" w:eastAsia="Times New Roman" w:hAnsi="Times New Roman" w:cs="Times New Roman"/>
          <w:i/>
          <w:noProof/>
          <w:kern w:val="0"/>
          <w:lang w:val="ro-MD"/>
          <w14:ligatures w14:val="none"/>
        </w:rPr>
        <w:t>denumirea terţului susţinător financiar)</w:t>
      </w:r>
      <w:r w:rsidRPr="00535EE2">
        <w:rPr>
          <w:rFonts w:ascii="Times New Roman" w:eastAsia="Times New Roman" w:hAnsi="Times New Roman" w:cs="Times New Roman"/>
          <w:noProof/>
          <w:kern w:val="0"/>
          <w:lang w:val="ro-MD"/>
          <w14:ligatures w14:val="none"/>
        </w:rPr>
        <w:t xml:space="preserve">, având sediul înregistrat </w:t>
      </w:r>
      <w:r w:rsidRPr="00535EE2">
        <w:rPr>
          <w:rFonts w:ascii="Times New Roman" w:eastAsia="Times New Roman" w:hAnsi="Times New Roman" w:cs="Times New Roman"/>
          <w:noProof/>
          <w:spacing w:val="-7"/>
          <w:kern w:val="0"/>
          <w:lang w:val="ro-MD"/>
          <w14:ligatures w14:val="none"/>
        </w:rPr>
        <w:t xml:space="preserve">la .................. </w:t>
      </w:r>
      <w:r w:rsidRPr="00535EE2">
        <w:rPr>
          <w:rFonts w:ascii="Times New Roman" w:eastAsia="Times New Roman" w:hAnsi="Times New Roman" w:cs="Times New Roman"/>
          <w:noProof/>
          <w:kern w:val="0"/>
          <w:lang w:val="ro-MD"/>
          <w14:ligatures w14:val="none"/>
        </w:rPr>
        <w:t>(</w:t>
      </w:r>
      <w:r w:rsidRPr="00535EE2">
        <w:rPr>
          <w:rFonts w:ascii="Times New Roman" w:eastAsia="Times New Roman" w:hAnsi="Times New Roman" w:cs="Times New Roman"/>
          <w:i/>
          <w:noProof/>
          <w:kern w:val="0"/>
          <w:lang w:val="ro-MD"/>
          <w14:ligatures w14:val="none"/>
        </w:rPr>
        <w:t>adresa terţului susţinător financiar)</w:t>
      </w:r>
      <w:r w:rsidRPr="00535EE2">
        <w:rPr>
          <w:rFonts w:ascii="Times New Roman" w:eastAsia="Times New Roman" w:hAnsi="Times New Roman" w:cs="Times New Roman"/>
          <w:noProof/>
          <w:kern w:val="0"/>
          <w:lang w:val="ro-MD"/>
          <w14:ligatures w14:val="none"/>
        </w:rPr>
        <w:t>, ne obligăm, în mod ferm, necondiţionat şi irevocabil, să punem la dispoziţia ................ (</w:t>
      </w:r>
      <w:r w:rsidRPr="00535EE2">
        <w:rPr>
          <w:rFonts w:ascii="Times New Roman" w:eastAsia="Times New Roman" w:hAnsi="Times New Roman" w:cs="Times New Roman"/>
          <w:i/>
          <w:noProof/>
          <w:kern w:val="0"/>
          <w:lang w:val="ro-MD"/>
          <w14:ligatures w14:val="none"/>
        </w:rPr>
        <w:t>denumirea ofertantului/candidatului</w:t>
      </w:r>
      <w:r w:rsidRPr="00535EE2">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6501EF"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1608075E"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535EE2">
        <w:rPr>
          <w:rFonts w:ascii="Times New Roman" w:eastAsia="Times New Roman" w:hAnsi="Times New Roman" w:cs="Times New Roman"/>
          <w:i/>
          <w:noProof/>
          <w:kern w:val="0"/>
          <w:lang w:val="ro-MD"/>
          <w14:ligatures w14:val="none"/>
        </w:rPr>
        <w:t xml:space="preserve">denumirea ofertantului/candidatului) </w:t>
      </w:r>
      <w:r w:rsidRPr="00535EE2">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4D0F56F2"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Noi, ............................................ (</w:t>
      </w:r>
      <w:r w:rsidRPr="00535EE2">
        <w:rPr>
          <w:rFonts w:ascii="Times New Roman" w:eastAsia="Times New Roman" w:hAnsi="Times New Roman" w:cs="Times New Roman"/>
          <w:i/>
          <w:noProof/>
          <w:kern w:val="0"/>
          <w:lang w:val="ro-MD"/>
          <w14:ligatures w14:val="none"/>
        </w:rPr>
        <w:t>denumirea terţului susţinător financiar),</w:t>
      </w:r>
      <w:r w:rsidRPr="00535EE2">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535EE2">
        <w:rPr>
          <w:rFonts w:ascii="Times New Roman" w:eastAsia="Times New Roman" w:hAnsi="Times New Roman" w:cs="Times New Roman"/>
          <w:i/>
          <w:noProof/>
          <w:kern w:val="0"/>
          <w:lang w:val="ro-MD"/>
          <w14:ligatures w14:val="none"/>
        </w:rPr>
        <w:t>denumirea ofertantului)</w:t>
      </w:r>
      <w:r w:rsidRPr="00535EE2">
        <w:rPr>
          <w:rFonts w:ascii="Times New Roman" w:eastAsia="Times New Roman" w:hAnsi="Times New Roman" w:cs="Times New Roman"/>
          <w:noProof/>
          <w:kern w:val="0"/>
          <w:lang w:val="ro-MD"/>
          <w14:ligatures w14:val="none"/>
        </w:rPr>
        <w:t>, în baza contractului de achiziţie publică şi pentru care ...... (</w:t>
      </w:r>
      <w:r w:rsidRPr="00535EE2">
        <w:rPr>
          <w:rFonts w:ascii="Times New Roman" w:eastAsia="Times New Roman" w:hAnsi="Times New Roman" w:cs="Times New Roman"/>
          <w:i/>
          <w:noProof/>
          <w:kern w:val="0"/>
          <w:lang w:val="ro-MD"/>
          <w14:ligatures w14:val="none"/>
        </w:rPr>
        <w:t>denumirea ofertantului/candidatului)</w:t>
      </w:r>
      <w:r w:rsidRPr="00535EE2">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60876BC9"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Noi, ..................... </w:t>
      </w:r>
      <w:r w:rsidRPr="00535EE2">
        <w:rPr>
          <w:rFonts w:ascii="Times New Roman" w:eastAsia="Times New Roman" w:hAnsi="Times New Roman" w:cs="Times New Roman"/>
          <w:i/>
          <w:noProof/>
          <w:kern w:val="0"/>
          <w:lang w:val="ro-MD"/>
          <w14:ligatures w14:val="none"/>
        </w:rPr>
        <w:t>(denumirea terţului susţinător financiar)</w:t>
      </w:r>
      <w:r w:rsidRPr="00535EE2">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535EE2">
        <w:rPr>
          <w:rFonts w:ascii="Times New Roman" w:eastAsia="Times New Roman" w:hAnsi="Times New Roman" w:cs="Times New Roman"/>
          <w:i/>
          <w:noProof/>
          <w:kern w:val="0"/>
          <w:lang w:val="ro-MD"/>
          <w14:ligatures w14:val="none"/>
        </w:rPr>
        <w:t>denumirea ofertantului/candidatului),</w:t>
      </w:r>
      <w:r w:rsidRPr="00535EE2">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463EF11C"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535EE2">
        <w:rPr>
          <w:rFonts w:ascii="Times New Roman" w:eastAsia="Times New Roman" w:hAnsi="Times New Roman" w:cs="Times New Roman"/>
          <w:noProof/>
          <w:spacing w:val="-1"/>
          <w:kern w:val="0"/>
          <w:lang w:val="ro-MD"/>
          <w14:ligatures w14:val="none"/>
        </w:rPr>
        <w:t>Noi,..................................</w:t>
      </w:r>
      <w:r w:rsidRPr="00535EE2">
        <w:rPr>
          <w:rFonts w:ascii="Times New Roman" w:eastAsia="Times New Roman" w:hAnsi="Times New Roman" w:cs="Times New Roman"/>
          <w:i/>
          <w:noProof/>
          <w:kern w:val="0"/>
          <w:lang w:val="ro-MD"/>
          <w14:ligatures w14:val="none"/>
        </w:rPr>
        <w:t xml:space="preserve"> (denumirea terţului susţinător financiar),</w:t>
      </w:r>
      <w:r w:rsidRPr="00535EE2">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77B49902"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535EE2">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535EE2">
        <w:rPr>
          <w:rFonts w:ascii="Times New Roman" w:eastAsia="Times New Roman" w:hAnsi="Times New Roman" w:cs="Times New Roman"/>
          <w:noProof/>
          <w:kern w:val="0"/>
          <w:lang w:val="ro-MD"/>
          <w14:ligatures w14:val="none"/>
        </w:rPr>
        <w:t xml:space="preserve"> (</w:t>
      </w:r>
      <w:r w:rsidRPr="00535EE2">
        <w:rPr>
          <w:rFonts w:ascii="Times New Roman" w:eastAsia="Times New Roman" w:hAnsi="Times New Roman" w:cs="Times New Roman"/>
          <w:i/>
          <w:noProof/>
          <w:kern w:val="0"/>
          <w:lang w:val="ro-MD"/>
          <w14:ligatures w14:val="none"/>
        </w:rPr>
        <w:t>denumirea ofertantului/candidatului).</w:t>
      </w:r>
    </w:p>
    <w:p w14:paraId="665ED9C2"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FD4E761"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5BD5067"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4AC242EE"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98E7131"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8991848" w14:textId="77777777" w:rsidR="00535EE2" w:rsidRPr="00535EE2" w:rsidRDefault="00535EE2" w:rsidP="00535EE2">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535EE2">
        <w:rPr>
          <w:rFonts w:ascii="Times New Roman" w:eastAsia="Times New Roman" w:hAnsi="Times New Roman" w:cs="Times New Roman"/>
          <w:noProof/>
          <w:spacing w:val="-1"/>
          <w:kern w:val="0"/>
          <w:lang w:val="ro-MD"/>
          <w14:ligatures w14:val="none"/>
        </w:rPr>
        <w:t>Data completării,</w:t>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t xml:space="preserve">                                        Terţ susţinător,</w:t>
      </w:r>
      <w:r w:rsidRPr="00535EE2">
        <w:rPr>
          <w:rFonts w:ascii="Times New Roman" w:eastAsia="Times New Roman" w:hAnsi="Times New Roman" w:cs="Times New Roman"/>
          <w:i/>
          <w:noProof/>
          <w:spacing w:val="-1"/>
          <w:kern w:val="0"/>
          <w:lang w:val="ro-MD"/>
          <w14:ligatures w14:val="none"/>
        </w:rPr>
        <w:t xml:space="preserve">  (semnătură autorizată)</w:t>
      </w:r>
    </w:p>
    <w:p w14:paraId="74452D76" w14:textId="77777777" w:rsidR="00535EE2" w:rsidRPr="00535EE2" w:rsidRDefault="00535EE2" w:rsidP="00535EE2">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1CEE079F"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72A72D0F"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12789189"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19</w:t>
      </w:r>
    </w:p>
    <w:p w14:paraId="3673FCA0"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1AAF6762"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561DEB99"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4E433FB" w14:textId="77777777" w:rsidR="00535EE2" w:rsidRPr="00535EE2" w:rsidRDefault="00535EE2" w:rsidP="00535EE2">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51AB177F" w14:textId="77777777" w:rsidR="00535EE2" w:rsidRPr="00535EE2" w:rsidRDefault="00535EE2" w:rsidP="00535EE2">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2BB151E2" w14:textId="77777777" w:rsidR="00535EE2" w:rsidRPr="00535EE2" w:rsidRDefault="00535EE2" w:rsidP="00535EE2">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4C9F1069" w14:textId="77777777" w:rsidR="00535EE2" w:rsidRPr="00535EE2" w:rsidRDefault="00535EE2" w:rsidP="00535EE2">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0D4566A9" w14:textId="77777777" w:rsidR="00535EE2" w:rsidRPr="00535EE2" w:rsidRDefault="00535EE2" w:rsidP="00535EE2">
      <w:pPr>
        <w:spacing w:after="0" w:line="240" w:lineRule="auto"/>
        <w:rPr>
          <w:rFonts w:ascii="Times New Roman" w:eastAsia="Times New Roman" w:hAnsi="Times New Roman" w:cs="Times New Roman"/>
          <w:kern w:val="0"/>
          <w:lang w:val="ro-MD"/>
          <w14:ligatures w14:val="none"/>
        </w:rPr>
      </w:pPr>
    </w:p>
    <w:p w14:paraId="3A80250E" w14:textId="77777777" w:rsidR="00535EE2" w:rsidRPr="00535EE2" w:rsidRDefault="00535EE2" w:rsidP="00535EE2">
      <w:pPr>
        <w:shd w:val="clear" w:color="auto" w:fill="FFFFFF"/>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spacing w:val="-2"/>
          <w:kern w:val="0"/>
          <w:lang w:val="ro-MD"/>
          <w14:ligatures w14:val="none"/>
        </w:rPr>
        <w:t>..........................</w:t>
      </w:r>
    </w:p>
    <w:p w14:paraId="611A64BF" w14:textId="77777777" w:rsidR="00535EE2" w:rsidRPr="00535EE2" w:rsidRDefault="00535EE2" w:rsidP="00535EE2">
      <w:pPr>
        <w:shd w:val="clear" w:color="auto" w:fill="FFFFFF"/>
        <w:spacing w:after="0" w:line="240" w:lineRule="auto"/>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(denumirea)</w:t>
      </w:r>
    </w:p>
    <w:p w14:paraId="4C97EB59" w14:textId="77777777" w:rsidR="00535EE2" w:rsidRPr="00535EE2" w:rsidRDefault="00535EE2" w:rsidP="00535EE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ANGAJAMENT</w:t>
      </w:r>
    </w:p>
    <w:p w14:paraId="7B2C87C0" w14:textId="77777777" w:rsidR="00535EE2" w:rsidRPr="00535EE2" w:rsidRDefault="00535EE2" w:rsidP="00535EE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privind susţinerea tehnică și profesională</w:t>
      </w:r>
    </w:p>
    <w:p w14:paraId="7660C975" w14:textId="77777777" w:rsidR="00535EE2" w:rsidRPr="00535EE2" w:rsidRDefault="00535EE2" w:rsidP="00535EE2">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a ofertantului/candidatului</w:t>
      </w:r>
    </w:p>
    <w:p w14:paraId="7A1D7F51" w14:textId="77777777" w:rsidR="00535EE2" w:rsidRPr="00535EE2" w:rsidRDefault="00535EE2" w:rsidP="00535EE2">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58AA4354" w14:textId="77777777" w:rsidR="00535EE2" w:rsidRPr="00535EE2" w:rsidRDefault="00535EE2" w:rsidP="00535EE2">
      <w:pPr>
        <w:shd w:val="clear" w:color="auto" w:fill="FFFFFF"/>
        <w:spacing w:after="0" w:line="240" w:lineRule="auto"/>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spacing w:val="-2"/>
          <w:kern w:val="0"/>
          <w:lang w:val="ro-MD"/>
          <w14:ligatures w14:val="none"/>
        </w:rPr>
        <w:t>Către</w:t>
      </w:r>
      <w:r w:rsidRPr="00535EE2">
        <w:rPr>
          <w:rFonts w:ascii="Times New Roman" w:eastAsia="Times New Roman" w:hAnsi="Times New Roman" w:cs="Times New Roman"/>
          <w:noProof/>
          <w:kern w:val="0"/>
          <w:lang w:val="ro-MD"/>
          <w14:ligatures w14:val="none"/>
        </w:rPr>
        <w:t>, .................................................................................................................................................</w:t>
      </w:r>
    </w:p>
    <w:p w14:paraId="16E5E5EE" w14:textId="77777777" w:rsidR="00535EE2" w:rsidRPr="00535EE2" w:rsidRDefault="00535EE2" w:rsidP="00535EE2">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535EE2">
        <w:rPr>
          <w:rFonts w:ascii="Times New Roman" w:eastAsia="Times New Roman" w:hAnsi="Times New Roman" w:cs="Times New Roman"/>
          <w:i/>
          <w:noProof/>
          <w:kern w:val="0"/>
          <w:lang w:val="ro-MD"/>
          <w14:ligatures w14:val="none"/>
        </w:rPr>
        <w:t xml:space="preserve">                                   (denumirea autorităţii contractante şi adresa completă)</w:t>
      </w:r>
    </w:p>
    <w:p w14:paraId="0CB28AF8" w14:textId="77777777" w:rsidR="00535EE2" w:rsidRPr="00535EE2" w:rsidRDefault="00535EE2" w:rsidP="00535EE2">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Cu privire la procedura pentru atribuirea contractului ................</w:t>
      </w:r>
      <w:r w:rsidRPr="00535EE2">
        <w:rPr>
          <w:rFonts w:ascii="Times New Roman" w:eastAsia="Times New Roman" w:hAnsi="Times New Roman" w:cs="Times New Roman"/>
          <w:i/>
          <w:noProof/>
          <w:kern w:val="0"/>
          <w:lang w:val="ro-MD"/>
          <w14:ligatures w14:val="none"/>
        </w:rPr>
        <w:t>...... (denumirea contractului de achiziţie publică)</w:t>
      </w:r>
      <w:r w:rsidRPr="00535EE2">
        <w:rPr>
          <w:rFonts w:ascii="Times New Roman" w:eastAsia="Times New Roman" w:hAnsi="Times New Roman" w:cs="Times New Roman"/>
          <w:noProof/>
          <w:kern w:val="0"/>
          <w:lang w:val="ro-MD"/>
          <w14:ligatures w14:val="none"/>
        </w:rPr>
        <w:t xml:space="preserve">, noi ............. </w:t>
      </w:r>
      <w:r w:rsidRPr="00535EE2">
        <w:rPr>
          <w:rFonts w:ascii="Times New Roman" w:eastAsia="Times New Roman" w:hAnsi="Times New Roman" w:cs="Times New Roman"/>
          <w:i/>
          <w:noProof/>
          <w:kern w:val="0"/>
          <w:lang w:val="ro-MD"/>
          <w14:ligatures w14:val="none"/>
        </w:rPr>
        <w:t>(denumirea terţului susţinător tehnic şi profesional</w:t>
      </w:r>
      <w:r w:rsidRPr="00535EE2">
        <w:rPr>
          <w:rFonts w:ascii="Times New Roman" w:eastAsia="Times New Roman" w:hAnsi="Times New Roman" w:cs="Times New Roman"/>
          <w:noProof/>
          <w:kern w:val="0"/>
          <w:lang w:val="ro-MD"/>
          <w14:ligatures w14:val="none"/>
        </w:rPr>
        <w:t>), având sediul înregistrat la .......... .............</w:t>
      </w:r>
      <w:r w:rsidRPr="00535EE2">
        <w:rPr>
          <w:rFonts w:ascii="Times New Roman" w:eastAsia="Times New Roman" w:hAnsi="Times New Roman" w:cs="Times New Roman"/>
          <w:i/>
          <w:noProof/>
          <w:kern w:val="0"/>
          <w:lang w:val="ro-MD"/>
          <w14:ligatures w14:val="none"/>
        </w:rPr>
        <w:t>(adresa terţului susţinător tehnic şi profesional)</w:t>
      </w:r>
      <w:r w:rsidRPr="00535EE2">
        <w:rPr>
          <w:rFonts w:ascii="Times New Roman" w:eastAsia="Times New Roman" w:hAnsi="Times New Roman" w:cs="Times New Roman"/>
          <w:noProof/>
          <w:kern w:val="0"/>
          <w:lang w:val="ro-MD"/>
          <w14:ligatures w14:val="none"/>
        </w:rPr>
        <w:t>, ne obligăm, în mod ferm, necondiţionat şi irevocabil, să punem la dispoziţia.............. (</w:t>
      </w:r>
      <w:r w:rsidRPr="00535EE2">
        <w:rPr>
          <w:rFonts w:ascii="Times New Roman" w:eastAsia="Times New Roman" w:hAnsi="Times New Roman" w:cs="Times New Roman"/>
          <w:i/>
          <w:noProof/>
          <w:kern w:val="0"/>
          <w:lang w:val="ro-MD"/>
          <w14:ligatures w14:val="none"/>
        </w:rPr>
        <w:t>denumirea ofertantului)</w:t>
      </w:r>
      <w:r w:rsidRPr="00535EE2">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88A05B7" w14:textId="77777777" w:rsidR="00535EE2" w:rsidRPr="00535EE2" w:rsidRDefault="00535EE2" w:rsidP="00535EE2">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220A0B1C"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535EE2">
        <w:rPr>
          <w:rFonts w:ascii="Times New Roman" w:eastAsia="Times New Roman" w:hAnsi="Times New Roman" w:cs="Times New Roman"/>
          <w:i/>
          <w:noProof/>
          <w:kern w:val="0"/>
          <w:lang w:val="ro-MD"/>
          <w14:ligatures w14:val="none"/>
        </w:rPr>
        <w:t xml:space="preserve">denumirea ofertantului/candidatului) </w:t>
      </w:r>
      <w:r w:rsidRPr="00535EE2">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7658EB8A"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Noi, ....................... </w:t>
      </w:r>
      <w:r w:rsidRPr="00535EE2">
        <w:rPr>
          <w:rFonts w:ascii="Times New Roman" w:eastAsia="Times New Roman" w:hAnsi="Times New Roman" w:cs="Times New Roman"/>
          <w:i/>
          <w:noProof/>
          <w:kern w:val="0"/>
          <w:lang w:val="ro-MD"/>
          <w14:ligatures w14:val="none"/>
        </w:rPr>
        <w:t>(denumirea terţului susţinător tehnic şiprofesional),</w:t>
      </w:r>
      <w:r w:rsidRPr="00535EE2">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535EE2">
        <w:rPr>
          <w:rFonts w:ascii="Times New Roman" w:eastAsia="Times New Roman" w:hAnsi="Times New Roman" w:cs="Times New Roman"/>
          <w:i/>
          <w:noProof/>
          <w:kern w:val="0"/>
          <w:lang w:val="ro-MD"/>
          <w14:ligatures w14:val="none"/>
        </w:rPr>
        <w:t>(denumirea ofertantului/candidatului)</w:t>
      </w:r>
      <w:r w:rsidRPr="00535EE2">
        <w:rPr>
          <w:rFonts w:ascii="Times New Roman" w:eastAsia="Times New Roman" w:hAnsi="Times New Roman" w:cs="Times New Roman"/>
          <w:noProof/>
          <w:kern w:val="0"/>
          <w:lang w:val="ro-MD"/>
          <w14:ligatures w14:val="none"/>
        </w:rPr>
        <w:t xml:space="preserve">, în baza contractului de achiziţie publică, şi pentru care ................ </w:t>
      </w:r>
      <w:r w:rsidRPr="00535EE2">
        <w:rPr>
          <w:rFonts w:ascii="Times New Roman" w:eastAsia="Times New Roman" w:hAnsi="Times New Roman" w:cs="Times New Roman"/>
          <w:i/>
          <w:noProof/>
          <w:kern w:val="0"/>
          <w:lang w:val="ro-MD"/>
          <w14:ligatures w14:val="none"/>
        </w:rPr>
        <w:t>(denumire operatorul/candidatului)</w:t>
      </w:r>
      <w:r w:rsidRPr="00535EE2">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4C50FA14"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Noi, .................. </w:t>
      </w:r>
      <w:r w:rsidRPr="00535EE2">
        <w:rPr>
          <w:rFonts w:ascii="Times New Roman" w:eastAsia="Times New Roman" w:hAnsi="Times New Roman" w:cs="Times New Roman"/>
          <w:i/>
          <w:noProof/>
          <w:kern w:val="0"/>
          <w:lang w:val="ro-MD"/>
          <w14:ligatures w14:val="none"/>
        </w:rPr>
        <w:t>(denumirea terţului susţinător tehnic şi profesional),</w:t>
      </w:r>
      <w:r w:rsidRPr="00535EE2">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535EE2">
        <w:rPr>
          <w:rFonts w:ascii="Times New Roman" w:eastAsia="Times New Roman" w:hAnsi="Times New Roman" w:cs="Times New Roman"/>
          <w:i/>
          <w:noProof/>
          <w:kern w:val="0"/>
          <w:lang w:val="ro-MD"/>
          <w14:ligatures w14:val="none"/>
        </w:rPr>
        <w:t>denumire ofertant),</w:t>
      </w:r>
      <w:r w:rsidRPr="00535EE2">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5996AF4D"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535EE2">
        <w:rPr>
          <w:rFonts w:ascii="Times New Roman" w:eastAsia="Times New Roman" w:hAnsi="Times New Roman" w:cs="Times New Roman"/>
          <w:noProof/>
          <w:spacing w:val="-1"/>
          <w:kern w:val="0"/>
          <w:lang w:val="ro-MD"/>
          <w14:ligatures w14:val="none"/>
        </w:rPr>
        <w:t>Noi,..................................</w:t>
      </w:r>
      <w:r w:rsidRPr="00535EE2">
        <w:rPr>
          <w:rFonts w:ascii="Times New Roman" w:eastAsia="Times New Roman" w:hAnsi="Times New Roman" w:cs="Times New Roman"/>
          <w:i/>
          <w:noProof/>
          <w:kern w:val="0"/>
          <w:lang w:val="ro-MD"/>
          <w14:ligatures w14:val="none"/>
        </w:rPr>
        <w:t xml:space="preserve"> (denumirea terţului susţinător tehnic şi profesional),</w:t>
      </w:r>
      <w:r w:rsidRPr="00535EE2">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04CFF53E" w14:textId="77777777" w:rsidR="00535EE2" w:rsidRPr="00535EE2" w:rsidRDefault="00535EE2" w:rsidP="00535EE2">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535EE2">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535EE2">
        <w:rPr>
          <w:rFonts w:ascii="Times New Roman" w:eastAsia="Times New Roman" w:hAnsi="Times New Roman" w:cs="Times New Roman"/>
          <w:noProof/>
          <w:kern w:val="0"/>
          <w:lang w:val="ro-MD"/>
          <w14:ligatures w14:val="none"/>
        </w:rPr>
        <w:t xml:space="preserve"> (</w:t>
      </w:r>
      <w:r w:rsidRPr="00535EE2">
        <w:rPr>
          <w:rFonts w:ascii="Times New Roman" w:eastAsia="Times New Roman" w:hAnsi="Times New Roman" w:cs="Times New Roman"/>
          <w:i/>
          <w:noProof/>
          <w:kern w:val="0"/>
          <w:lang w:val="ro-MD"/>
          <w14:ligatures w14:val="none"/>
        </w:rPr>
        <w:t>denumirea ofertantului/candidatului).</w:t>
      </w:r>
    </w:p>
    <w:p w14:paraId="38FFFDF3" w14:textId="77777777" w:rsidR="00535EE2" w:rsidRPr="00535EE2" w:rsidRDefault="00535EE2" w:rsidP="00535EE2">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4FBE367B" w14:textId="77777777" w:rsidR="00535EE2" w:rsidRPr="00535EE2" w:rsidRDefault="00535EE2" w:rsidP="00535EE2">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4F3CF967" w14:textId="77777777" w:rsidR="00535EE2" w:rsidRPr="00535EE2" w:rsidRDefault="00535EE2" w:rsidP="00535EE2">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535EE2">
        <w:rPr>
          <w:rFonts w:ascii="Times New Roman" w:eastAsia="Times New Roman" w:hAnsi="Times New Roman" w:cs="Times New Roman"/>
          <w:noProof/>
          <w:spacing w:val="-1"/>
          <w:kern w:val="0"/>
          <w:lang w:val="ro-MD"/>
          <w14:ligatures w14:val="none"/>
        </w:rPr>
        <w:t>Data completării,</w:t>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t>Terţ susţinător,</w:t>
      </w:r>
    </w:p>
    <w:p w14:paraId="7138D3C2" w14:textId="77777777" w:rsidR="00535EE2" w:rsidRPr="00535EE2" w:rsidRDefault="00535EE2" w:rsidP="00535EE2">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535EE2">
        <w:rPr>
          <w:rFonts w:ascii="Times New Roman" w:eastAsia="Times New Roman" w:hAnsi="Times New Roman" w:cs="Times New Roman"/>
          <w:noProof/>
          <w:spacing w:val="-1"/>
          <w:kern w:val="0"/>
          <w:lang w:val="ro-MD"/>
          <w14:ligatures w14:val="none"/>
        </w:rPr>
        <w:t>...........................</w:t>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r>
      <w:r w:rsidRPr="00535EE2">
        <w:rPr>
          <w:rFonts w:ascii="Times New Roman" w:eastAsia="Times New Roman" w:hAnsi="Times New Roman" w:cs="Times New Roman"/>
          <w:noProof/>
          <w:spacing w:val="-1"/>
          <w:kern w:val="0"/>
          <w:lang w:val="ro-MD"/>
          <w14:ligatures w14:val="none"/>
        </w:rPr>
        <w:tab/>
        <w:t>.....................</w:t>
      </w:r>
    </w:p>
    <w:p w14:paraId="2C20B689" w14:textId="77777777" w:rsidR="00535EE2" w:rsidRPr="00535EE2" w:rsidRDefault="00535EE2" w:rsidP="00535EE2">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535EE2">
        <w:rPr>
          <w:rFonts w:ascii="Times New Roman" w:eastAsia="Times New Roman" w:hAnsi="Times New Roman" w:cs="Times New Roman"/>
          <w:i/>
          <w:noProof/>
          <w:spacing w:val="-1"/>
          <w:kern w:val="0"/>
          <w:lang w:val="ro-MD"/>
          <w14:ligatures w14:val="none"/>
        </w:rPr>
        <w:t>(semnătură autorizată)</w:t>
      </w:r>
    </w:p>
    <w:p w14:paraId="7E075F63"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BE34CF3"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20</w:t>
      </w:r>
    </w:p>
    <w:p w14:paraId="5A0C0D5F"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1B69E289"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48246042"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68DB08C"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4BACC43" w14:textId="77777777" w:rsidR="00535EE2" w:rsidRPr="00535EE2" w:rsidRDefault="00535EE2" w:rsidP="00535EE2">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535EE2">
        <w:rPr>
          <w:rFonts w:ascii="Times New Roman" w:eastAsia="Times New Roman" w:hAnsi="Times New Roman" w:cs="Times New Roman"/>
          <w:b/>
          <w:bCs/>
          <w:noProof/>
          <w:kern w:val="32"/>
          <w:lang w:val="ro-MD"/>
          <w14:ligatures w14:val="none"/>
        </w:rPr>
        <w:t xml:space="preserve">DECLARAŢIE TERŢ SUSŢINĂTOR TEHNIC </w:t>
      </w:r>
    </w:p>
    <w:p w14:paraId="3D3B2BA3" w14:textId="77777777" w:rsidR="00535EE2" w:rsidRPr="00535EE2" w:rsidRDefault="00535EE2" w:rsidP="00535EE2">
      <w:pPr>
        <w:shd w:val="clear" w:color="auto" w:fill="FFFFFF"/>
        <w:spacing w:after="200" w:line="240" w:lineRule="auto"/>
        <w:rPr>
          <w:rFonts w:ascii="Times New Roman" w:eastAsia="Calibri" w:hAnsi="Times New Roman" w:cs="Times New Roman"/>
          <w:b/>
          <w:i/>
          <w:noProof/>
          <w:kern w:val="0"/>
          <w:lang w:val="ro-MD"/>
          <w14:ligatures w14:val="none"/>
        </w:rPr>
      </w:pPr>
    </w:p>
    <w:p w14:paraId="2205EB73" w14:textId="77777777" w:rsidR="00535EE2" w:rsidRPr="00535EE2" w:rsidRDefault="00535EE2" w:rsidP="00535EE2">
      <w:pPr>
        <w:shd w:val="clear" w:color="auto" w:fill="FFFFFF"/>
        <w:spacing w:after="0" w:line="240" w:lineRule="auto"/>
        <w:rPr>
          <w:rFonts w:ascii="Times New Roman" w:eastAsia="Calibri" w:hAnsi="Times New Roman" w:cs="Times New Roman"/>
          <w:b/>
          <w:noProof/>
          <w:spacing w:val="-2"/>
          <w:kern w:val="0"/>
          <w:lang w:val="ro-MD"/>
          <w14:ligatures w14:val="none"/>
        </w:rPr>
      </w:pPr>
      <w:r w:rsidRPr="00535EE2">
        <w:rPr>
          <w:rFonts w:ascii="Times New Roman" w:eastAsia="Calibri" w:hAnsi="Times New Roman" w:cs="Times New Roman"/>
          <w:b/>
          <w:noProof/>
          <w:spacing w:val="-2"/>
          <w:kern w:val="0"/>
          <w:lang w:val="ro-MD"/>
          <w14:ligatures w14:val="none"/>
        </w:rPr>
        <w:t xml:space="preserve">Terţ susţinător tehnic </w:t>
      </w:r>
    </w:p>
    <w:p w14:paraId="58266F72" w14:textId="77777777" w:rsidR="00535EE2" w:rsidRPr="00535EE2" w:rsidRDefault="00535EE2" w:rsidP="00535EE2">
      <w:pPr>
        <w:shd w:val="clear" w:color="auto" w:fill="FFFFFF"/>
        <w:spacing w:after="0" w:line="240" w:lineRule="auto"/>
        <w:rPr>
          <w:rFonts w:ascii="Times New Roman" w:eastAsia="Calibri" w:hAnsi="Times New Roman" w:cs="Times New Roman"/>
          <w:b/>
          <w:noProof/>
          <w:kern w:val="0"/>
          <w:lang w:val="ro-MD"/>
          <w14:ligatures w14:val="none"/>
        </w:rPr>
      </w:pPr>
      <w:r w:rsidRPr="00535EE2">
        <w:rPr>
          <w:rFonts w:ascii="Times New Roman" w:eastAsia="Calibri" w:hAnsi="Times New Roman" w:cs="Times New Roman"/>
          <w:b/>
          <w:noProof/>
          <w:spacing w:val="-2"/>
          <w:kern w:val="0"/>
          <w:lang w:val="ro-MD"/>
          <w14:ligatures w14:val="none"/>
        </w:rPr>
        <w:t>..........................</w:t>
      </w:r>
    </w:p>
    <w:p w14:paraId="558E4BFE" w14:textId="77777777" w:rsidR="00535EE2" w:rsidRPr="00535EE2" w:rsidRDefault="00535EE2" w:rsidP="00535EE2">
      <w:pPr>
        <w:shd w:val="clear" w:color="auto" w:fill="FFFFFF"/>
        <w:spacing w:after="0" w:line="240" w:lineRule="auto"/>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(denumirea)</w:t>
      </w:r>
    </w:p>
    <w:p w14:paraId="4F063879" w14:textId="77777777" w:rsidR="00535EE2" w:rsidRPr="00535EE2" w:rsidRDefault="00535EE2" w:rsidP="00535EE2">
      <w:pPr>
        <w:shd w:val="clear" w:color="auto" w:fill="FFFFFF"/>
        <w:spacing w:after="0" w:line="240" w:lineRule="auto"/>
        <w:rPr>
          <w:rFonts w:ascii="Times New Roman" w:eastAsia="Calibri" w:hAnsi="Times New Roman" w:cs="Times New Roman"/>
          <w:noProof/>
          <w:kern w:val="0"/>
          <w:lang w:val="ro-MD"/>
          <w14:ligatures w14:val="none"/>
        </w:rPr>
      </w:pPr>
    </w:p>
    <w:p w14:paraId="3CB154B2" w14:textId="77777777" w:rsidR="00535EE2" w:rsidRPr="00535EE2" w:rsidRDefault="00535EE2" w:rsidP="00535EE2">
      <w:pPr>
        <w:spacing w:after="200" w:line="240" w:lineRule="auto"/>
        <w:jc w:val="center"/>
        <w:rPr>
          <w:rFonts w:ascii="Times New Roman" w:eastAsia="Calibri" w:hAnsi="Times New Roman" w:cs="Times New Roman"/>
          <w:b/>
          <w:noProof/>
          <w:kern w:val="0"/>
          <w:lang w:val="ro-MD"/>
          <w14:ligatures w14:val="none"/>
        </w:rPr>
      </w:pPr>
      <w:r w:rsidRPr="00535EE2">
        <w:rPr>
          <w:rFonts w:ascii="Times New Roman" w:eastAsia="Calibri" w:hAnsi="Times New Roman" w:cs="Times New Roman"/>
          <w:b/>
          <w:noProof/>
          <w:kern w:val="0"/>
          <w:lang w:val="ro-MD"/>
          <w14:ligatures w14:val="none"/>
        </w:rPr>
        <w:t>Declaraţie</w:t>
      </w:r>
    </w:p>
    <w:p w14:paraId="7A0B093A" w14:textId="77777777" w:rsidR="00535EE2" w:rsidRPr="00535EE2" w:rsidRDefault="00535EE2" w:rsidP="00535EE2">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Subsemnatul, reprezentant împuternicit al .......................... (</w:t>
      </w:r>
      <w:r w:rsidRPr="00535EE2">
        <w:rPr>
          <w:rFonts w:ascii="Times New Roman" w:eastAsia="Calibri" w:hAnsi="Times New Roman" w:cs="Times New Roman"/>
          <w:i/>
          <w:noProof/>
          <w:kern w:val="0"/>
          <w:lang w:val="ro-MD"/>
          <w14:ligatures w14:val="none"/>
        </w:rPr>
        <w:t>denumirea terţului susţinător tehnic şi profesional),</w:t>
      </w:r>
      <w:r w:rsidRPr="00535EE2">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6DEABD" w14:textId="77777777" w:rsidR="00535EE2" w:rsidRPr="00535EE2" w:rsidRDefault="00535EE2" w:rsidP="00535EE2">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535EE2">
        <w:rPr>
          <w:rFonts w:ascii="Times New Roman" w:eastAsia="Calibri" w:hAnsi="Times New Roman" w:cs="Times New Roman"/>
          <w:i/>
          <w:noProof/>
          <w:kern w:val="0"/>
          <w:lang w:val="ro-MD"/>
          <w14:ligatures w14:val="none"/>
        </w:rPr>
        <w:t>obiectul contractului).</w:t>
      </w:r>
    </w:p>
    <w:p w14:paraId="57D30117" w14:textId="77777777" w:rsidR="00535EE2" w:rsidRPr="00535EE2" w:rsidRDefault="00535EE2" w:rsidP="00535EE2">
      <w:pPr>
        <w:shd w:val="clear" w:color="auto" w:fill="FFFFFF"/>
        <w:spacing w:after="200" w:line="240" w:lineRule="auto"/>
        <w:rPr>
          <w:rFonts w:ascii="Times New Roman" w:eastAsia="Calibri" w:hAnsi="Times New Roman" w:cs="Times New Roman"/>
          <w:noProof/>
          <w:kern w:val="0"/>
          <w:lang w:val="ro-MD"/>
          <w14:ligatures w14:val="none"/>
        </w:rPr>
      </w:pPr>
    </w:p>
    <w:p w14:paraId="54DDC48B" w14:textId="77777777" w:rsidR="00535EE2" w:rsidRPr="00535EE2" w:rsidRDefault="00535EE2" w:rsidP="00535EE2">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535EE2">
        <w:rPr>
          <w:rFonts w:ascii="Times New Roman" w:eastAsia="Calibri" w:hAnsi="Times New Roman" w:cs="Times New Roman"/>
          <w:b/>
          <w:noProof/>
          <w:spacing w:val="-3"/>
          <w:kern w:val="0"/>
          <w:lang w:val="ro-MD"/>
          <w14:ligatures w14:val="none"/>
        </w:rPr>
        <w:t>LISTA</w:t>
      </w:r>
    </w:p>
    <w:p w14:paraId="5AC9E5A1" w14:textId="77777777" w:rsidR="00535EE2" w:rsidRPr="00535EE2" w:rsidRDefault="00535EE2" w:rsidP="00535EE2">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35EE2" w:rsidRPr="00535EE2" w14:paraId="57B1E94F" w14:textId="77777777" w:rsidTr="00B16553">
        <w:tc>
          <w:tcPr>
            <w:tcW w:w="609" w:type="dxa"/>
            <w:shd w:val="clear" w:color="auto" w:fill="auto"/>
          </w:tcPr>
          <w:p w14:paraId="0E7B493A"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 xml:space="preserve">Nr. </w:t>
            </w:r>
          </w:p>
          <w:p w14:paraId="2AB4F397"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crt</w:t>
            </w:r>
          </w:p>
        </w:tc>
        <w:tc>
          <w:tcPr>
            <w:tcW w:w="3477" w:type="dxa"/>
            <w:shd w:val="clear" w:color="auto" w:fill="auto"/>
          </w:tcPr>
          <w:p w14:paraId="7AF1A033"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 xml:space="preserve">Denumire </w:t>
            </w:r>
            <w:r w:rsidRPr="00535EE2">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229BB526"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4A812694"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Forma de deţinere</w:t>
            </w:r>
          </w:p>
        </w:tc>
      </w:tr>
      <w:tr w:rsidR="00535EE2" w:rsidRPr="00535EE2" w14:paraId="29973D02" w14:textId="77777777" w:rsidTr="00B16553">
        <w:tc>
          <w:tcPr>
            <w:tcW w:w="609" w:type="dxa"/>
            <w:shd w:val="clear" w:color="auto" w:fill="auto"/>
          </w:tcPr>
          <w:p w14:paraId="5F506AF7"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B247BD2"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31AEE4F5"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1D92514A"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114545E6"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În chirie</w:t>
            </w:r>
          </w:p>
        </w:tc>
      </w:tr>
      <w:tr w:rsidR="00535EE2" w:rsidRPr="00535EE2" w14:paraId="6C942708" w14:textId="77777777" w:rsidTr="00B16553">
        <w:tc>
          <w:tcPr>
            <w:tcW w:w="609" w:type="dxa"/>
            <w:shd w:val="clear" w:color="auto" w:fill="auto"/>
          </w:tcPr>
          <w:p w14:paraId="2A0C2EE6"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306FF7BC"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27FBA64"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091E7908"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7115CE31"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r>
      <w:tr w:rsidR="00535EE2" w:rsidRPr="00535EE2" w14:paraId="3F14E529" w14:textId="77777777" w:rsidTr="00B16553">
        <w:tc>
          <w:tcPr>
            <w:tcW w:w="609" w:type="dxa"/>
            <w:shd w:val="clear" w:color="auto" w:fill="auto"/>
          </w:tcPr>
          <w:p w14:paraId="0AAA5A37"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4453B0A5"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9AC7A6A"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48E1117E"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7D68F892"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r>
      <w:tr w:rsidR="00535EE2" w:rsidRPr="00535EE2" w14:paraId="3344D8D0" w14:textId="77777777" w:rsidTr="00B16553">
        <w:tc>
          <w:tcPr>
            <w:tcW w:w="609" w:type="dxa"/>
            <w:shd w:val="clear" w:color="auto" w:fill="auto"/>
          </w:tcPr>
          <w:p w14:paraId="1FA833EF"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12DD09BB"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44CAFD5C"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3A6695A1"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0C8707D9"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p>
        </w:tc>
      </w:tr>
    </w:tbl>
    <w:p w14:paraId="733E7A40" w14:textId="77777777" w:rsidR="00535EE2" w:rsidRPr="00535EE2" w:rsidRDefault="00535EE2" w:rsidP="00535EE2">
      <w:pPr>
        <w:spacing w:after="200" w:line="240" w:lineRule="auto"/>
        <w:ind w:left="28"/>
        <w:rPr>
          <w:rFonts w:ascii="Times New Roman" w:eastAsia="Calibri" w:hAnsi="Times New Roman" w:cs="Times New Roman"/>
          <w:noProof/>
          <w:kern w:val="0"/>
          <w:lang w:val="ro-MD"/>
          <w14:ligatures w14:val="none"/>
        </w:rPr>
      </w:pPr>
    </w:p>
    <w:p w14:paraId="3EE4EF86" w14:textId="77777777" w:rsidR="00535EE2" w:rsidRPr="00535EE2" w:rsidRDefault="00535EE2" w:rsidP="00535EE2">
      <w:pPr>
        <w:spacing w:after="200" w:line="240" w:lineRule="auto"/>
        <w:ind w:left="28"/>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6FC5AE56" w14:textId="77777777" w:rsidR="00535EE2" w:rsidRPr="00535EE2" w:rsidRDefault="00535EE2" w:rsidP="00535EE2">
      <w:pPr>
        <w:spacing w:after="200" w:line="240" w:lineRule="auto"/>
        <w:ind w:left="28"/>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w:t>
      </w:r>
      <w:r w:rsidRPr="00535EE2">
        <w:rPr>
          <w:rFonts w:ascii="Times New Roman" w:eastAsia="Calibri" w:hAnsi="Times New Roman" w:cs="Times New Roman"/>
          <w:i/>
          <w:noProof/>
          <w:kern w:val="0"/>
          <w:lang w:val="ro-MD"/>
          <w14:ligatures w14:val="none"/>
        </w:rPr>
        <w:t>denumirea ofertantului/candidatului).</w:t>
      </w:r>
    </w:p>
    <w:p w14:paraId="0DBDFE19" w14:textId="77777777" w:rsidR="00535EE2" w:rsidRPr="00535EE2" w:rsidRDefault="00535EE2" w:rsidP="00535EE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4CC9CB70" w14:textId="77777777" w:rsidR="00535EE2" w:rsidRPr="00535EE2" w:rsidRDefault="00535EE2" w:rsidP="00535EE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748E7707" w14:textId="77777777" w:rsidR="00535EE2" w:rsidRPr="00535EE2" w:rsidRDefault="00535EE2" w:rsidP="00535EE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1879449A" w14:textId="77777777" w:rsidR="00535EE2" w:rsidRPr="00535EE2" w:rsidRDefault="00535EE2" w:rsidP="00535EE2">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535EE2">
        <w:rPr>
          <w:rFonts w:ascii="Times New Roman" w:eastAsia="Calibri" w:hAnsi="Times New Roman" w:cs="Times New Roman"/>
          <w:noProof/>
          <w:spacing w:val="-1"/>
          <w:kern w:val="0"/>
          <w:lang w:val="ro-MD"/>
          <w14:ligatures w14:val="none"/>
        </w:rPr>
        <w:t>Data completării,</w:t>
      </w:r>
      <w:r w:rsidRPr="00535EE2">
        <w:rPr>
          <w:rFonts w:ascii="Times New Roman" w:eastAsia="Calibri" w:hAnsi="Times New Roman" w:cs="Times New Roman"/>
          <w:noProof/>
          <w:spacing w:val="-1"/>
          <w:kern w:val="0"/>
          <w:lang w:val="ro-MD"/>
          <w14:ligatures w14:val="none"/>
        </w:rPr>
        <w:tab/>
      </w:r>
      <w:r w:rsidRPr="00535EE2">
        <w:rPr>
          <w:rFonts w:ascii="Times New Roman" w:eastAsia="Calibri" w:hAnsi="Times New Roman" w:cs="Times New Roman"/>
          <w:noProof/>
          <w:spacing w:val="-1"/>
          <w:kern w:val="0"/>
          <w:lang w:val="ro-MD"/>
          <w14:ligatures w14:val="none"/>
        </w:rPr>
        <w:tab/>
      </w:r>
      <w:r w:rsidRPr="00535EE2">
        <w:rPr>
          <w:rFonts w:ascii="Times New Roman" w:eastAsia="Calibri" w:hAnsi="Times New Roman" w:cs="Times New Roman"/>
          <w:noProof/>
          <w:spacing w:val="-1"/>
          <w:kern w:val="0"/>
          <w:lang w:val="ro-MD"/>
          <w14:ligatures w14:val="none"/>
        </w:rPr>
        <w:tab/>
      </w:r>
      <w:r w:rsidRPr="00535EE2">
        <w:rPr>
          <w:rFonts w:ascii="Times New Roman" w:eastAsia="Calibri" w:hAnsi="Times New Roman" w:cs="Times New Roman"/>
          <w:noProof/>
          <w:spacing w:val="-1"/>
          <w:kern w:val="0"/>
          <w:lang w:val="ro-MD"/>
          <w14:ligatures w14:val="none"/>
        </w:rPr>
        <w:tab/>
      </w:r>
      <w:r w:rsidRPr="00535EE2">
        <w:rPr>
          <w:rFonts w:ascii="Times New Roman" w:eastAsia="Calibri" w:hAnsi="Times New Roman" w:cs="Times New Roman"/>
          <w:noProof/>
          <w:spacing w:val="-1"/>
          <w:kern w:val="0"/>
          <w:lang w:val="ro-MD"/>
          <w14:ligatures w14:val="none"/>
        </w:rPr>
        <w:tab/>
      </w:r>
      <w:r w:rsidRPr="00535EE2">
        <w:rPr>
          <w:rFonts w:ascii="Times New Roman" w:eastAsia="Calibri" w:hAnsi="Times New Roman" w:cs="Times New Roman"/>
          <w:noProof/>
          <w:spacing w:val="-1"/>
          <w:kern w:val="0"/>
          <w:lang w:val="ro-MD"/>
          <w14:ligatures w14:val="none"/>
        </w:rPr>
        <w:tab/>
        <w:t>Terţ susţinător,</w:t>
      </w:r>
    </w:p>
    <w:p w14:paraId="7F498190" w14:textId="77777777" w:rsidR="00535EE2" w:rsidRPr="00535EE2" w:rsidRDefault="00535EE2" w:rsidP="00535EE2">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535EE2">
        <w:rPr>
          <w:rFonts w:ascii="Times New Roman" w:eastAsia="Calibri" w:hAnsi="Times New Roman" w:cs="Times New Roman"/>
          <w:i/>
          <w:noProof/>
          <w:spacing w:val="-1"/>
          <w:kern w:val="0"/>
          <w:lang w:val="ro-MD"/>
          <w14:ligatures w14:val="none"/>
        </w:rPr>
        <w:t>(semnătură autorizată</w:t>
      </w:r>
      <w:r w:rsidRPr="00535EE2">
        <w:rPr>
          <w:rFonts w:ascii="Times New Roman" w:eastAsia="Calibri" w:hAnsi="Times New Roman" w:cs="Times New Roman"/>
          <w:i/>
          <w:noProof/>
          <w:spacing w:val="-1"/>
          <w:kern w:val="0"/>
          <w:sz w:val="22"/>
          <w:szCs w:val="22"/>
          <w:lang w:val="ro-MD"/>
          <w14:ligatures w14:val="none"/>
        </w:rPr>
        <w:t>)</w:t>
      </w:r>
    </w:p>
    <w:p w14:paraId="41FC654D"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AC71BB5"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37EB557"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EFF8220"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B2FF652"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A096275"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21</w:t>
      </w:r>
    </w:p>
    <w:p w14:paraId="051304F7"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45B21EC5"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5D533764"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C80F0A3"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99C79FA"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30040B6" w14:textId="77777777" w:rsidR="00535EE2" w:rsidRPr="00535EE2" w:rsidRDefault="00535EE2" w:rsidP="00535EE2">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535EE2">
        <w:rPr>
          <w:rFonts w:ascii="Times New Roman" w:eastAsia="Times New Roman" w:hAnsi="Times New Roman" w:cs="Times New Roman"/>
          <w:b/>
          <w:bCs/>
          <w:noProof/>
          <w:kern w:val="32"/>
          <w:lang w:val="ro-MD"/>
          <w14:ligatures w14:val="none"/>
        </w:rPr>
        <w:t>DECLARAŢIE TERŢ SUSŢINĂTOR PROFESIONAL</w:t>
      </w:r>
    </w:p>
    <w:p w14:paraId="1BBF7E9B" w14:textId="77777777" w:rsidR="00535EE2" w:rsidRPr="00535EE2" w:rsidRDefault="00535EE2" w:rsidP="00535EE2">
      <w:pPr>
        <w:spacing w:after="0" w:line="276" w:lineRule="auto"/>
        <w:rPr>
          <w:rFonts w:ascii="Times New Roman" w:eastAsia="Calibri" w:hAnsi="Times New Roman" w:cs="Times New Roman"/>
          <w:noProof/>
          <w:kern w:val="0"/>
          <w:lang w:val="ro-MD"/>
          <w14:ligatures w14:val="none"/>
        </w:rPr>
      </w:pPr>
    </w:p>
    <w:p w14:paraId="1C68B6C9" w14:textId="77777777" w:rsidR="00535EE2" w:rsidRPr="00535EE2" w:rsidRDefault="00535EE2" w:rsidP="00535EE2">
      <w:pPr>
        <w:shd w:val="clear" w:color="auto" w:fill="FFFFFF"/>
        <w:spacing w:after="0" w:line="276" w:lineRule="auto"/>
        <w:rPr>
          <w:rFonts w:ascii="Times New Roman" w:eastAsia="Calibri" w:hAnsi="Times New Roman" w:cs="Times New Roman"/>
          <w:b/>
          <w:noProof/>
          <w:spacing w:val="-2"/>
          <w:kern w:val="0"/>
          <w:lang w:val="ro-MD"/>
          <w14:ligatures w14:val="none"/>
        </w:rPr>
      </w:pPr>
      <w:r w:rsidRPr="00535EE2">
        <w:rPr>
          <w:rFonts w:ascii="Times New Roman" w:eastAsia="Calibri" w:hAnsi="Times New Roman" w:cs="Times New Roman"/>
          <w:b/>
          <w:noProof/>
          <w:spacing w:val="-2"/>
          <w:kern w:val="0"/>
          <w:lang w:val="ro-MD"/>
          <w14:ligatures w14:val="none"/>
        </w:rPr>
        <w:t>Terţ susţinător profesional</w:t>
      </w:r>
    </w:p>
    <w:p w14:paraId="7838F284" w14:textId="77777777" w:rsidR="00535EE2" w:rsidRPr="00535EE2" w:rsidRDefault="00535EE2" w:rsidP="00535EE2">
      <w:pPr>
        <w:shd w:val="clear" w:color="auto" w:fill="FFFFFF"/>
        <w:spacing w:after="0" w:line="276" w:lineRule="auto"/>
        <w:rPr>
          <w:rFonts w:ascii="Times New Roman" w:eastAsia="Calibri" w:hAnsi="Times New Roman" w:cs="Times New Roman"/>
          <w:b/>
          <w:noProof/>
          <w:kern w:val="0"/>
          <w:lang w:val="ro-MD"/>
          <w14:ligatures w14:val="none"/>
        </w:rPr>
      </w:pPr>
      <w:r w:rsidRPr="00535EE2">
        <w:rPr>
          <w:rFonts w:ascii="Times New Roman" w:eastAsia="Calibri" w:hAnsi="Times New Roman" w:cs="Times New Roman"/>
          <w:b/>
          <w:noProof/>
          <w:spacing w:val="-2"/>
          <w:kern w:val="0"/>
          <w:lang w:val="ro-MD"/>
          <w14:ligatures w14:val="none"/>
        </w:rPr>
        <w:t>..........................</w:t>
      </w:r>
    </w:p>
    <w:p w14:paraId="3BBCA651" w14:textId="77777777" w:rsidR="00535EE2" w:rsidRPr="00535EE2" w:rsidRDefault="00535EE2" w:rsidP="00535EE2">
      <w:pPr>
        <w:shd w:val="clear" w:color="auto" w:fill="FFFFFF"/>
        <w:spacing w:after="0" w:line="276" w:lineRule="auto"/>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(denumirea)</w:t>
      </w:r>
    </w:p>
    <w:p w14:paraId="4F454EB6" w14:textId="77777777" w:rsidR="00535EE2" w:rsidRPr="00535EE2" w:rsidRDefault="00535EE2" w:rsidP="00535EE2">
      <w:pPr>
        <w:shd w:val="clear" w:color="auto" w:fill="FFFFFF"/>
        <w:spacing w:after="0" w:line="276" w:lineRule="auto"/>
        <w:rPr>
          <w:rFonts w:ascii="Times New Roman" w:eastAsia="Calibri" w:hAnsi="Times New Roman" w:cs="Times New Roman"/>
          <w:noProof/>
          <w:kern w:val="0"/>
          <w:lang w:val="ro-MD"/>
          <w14:ligatures w14:val="none"/>
        </w:rPr>
      </w:pPr>
    </w:p>
    <w:p w14:paraId="30E97B6D" w14:textId="77777777" w:rsidR="00535EE2" w:rsidRPr="00535EE2" w:rsidRDefault="00535EE2" w:rsidP="00535EE2">
      <w:pPr>
        <w:spacing w:after="200" w:line="276" w:lineRule="auto"/>
        <w:jc w:val="center"/>
        <w:rPr>
          <w:rFonts w:ascii="Times New Roman" w:eastAsia="Calibri" w:hAnsi="Times New Roman" w:cs="Times New Roman"/>
          <w:b/>
          <w:noProof/>
          <w:kern w:val="0"/>
          <w:lang w:val="ro-MD"/>
          <w14:ligatures w14:val="none"/>
        </w:rPr>
      </w:pPr>
      <w:r w:rsidRPr="00535EE2">
        <w:rPr>
          <w:rFonts w:ascii="Times New Roman" w:eastAsia="Calibri" w:hAnsi="Times New Roman" w:cs="Times New Roman"/>
          <w:b/>
          <w:noProof/>
          <w:kern w:val="0"/>
          <w:lang w:val="ro-MD"/>
          <w14:ligatures w14:val="none"/>
        </w:rPr>
        <w:t>Declaraţie</w:t>
      </w:r>
    </w:p>
    <w:p w14:paraId="0830E03D" w14:textId="77777777" w:rsidR="00535EE2" w:rsidRPr="00535EE2" w:rsidRDefault="00535EE2" w:rsidP="00535EE2">
      <w:pPr>
        <w:shd w:val="clear" w:color="auto" w:fill="FFFFFF"/>
        <w:spacing w:after="200" w:line="276" w:lineRule="auto"/>
        <w:jc w:val="both"/>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6173D41" w14:textId="77777777" w:rsidR="00535EE2" w:rsidRPr="00535EE2" w:rsidRDefault="00535EE2" w:rsidP="00535EE2">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535EE2">
        <w:rPr>
          <w:rFonts w:ascii="Times New Roman" w:eastAsia="Calibri" w:hAnsi="Times New Roman" w:cs="Times New Roman"/>
          <w:b/>
          <w:noProof/>
          <w:spacing w:val="-3"/>
          <w:kern w:val="0"/>
          <w:lang w:val="ro-MD"/>
          <w14:ligatures w14:val="none"/>
        </w:rPr>
        <w:t>LISTA</w:t>
      </w:r>
    </w:p>
    <w:p w14:paraId="5495D030" w14:textId="77777777" w:rsidR="00535EE2" w:rsidRPr="00535EE2" w:rsidRDefault="00535EE2" w:rsidP="00535EE2">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privind personalului de specialitate angajat care urmează a fi efectiv</w:t>
      </w:r>
    </w:p>
    <w:p w14:paraId="126098A8" w14:textId="77777777" w:rsidR="00535EE2" w:rsidRPr="00535EE2" w:rsidRDefault="00535EE2" w:rsidP="00535EE2">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alocat pentru îndeplinirea contractului de achiziţie publică</w:t>
      </w:r>
    </w:p>
    <w:p w14:paraId="1ECD28FE" w14:textId="77777777" w:rsidR="00535EE2" w:rsidRPr="00535EE2" w:rsidRDefault="00535EE2" w:rsidP="00535EE2">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35EE2" w:rsidRPr="00535EE2" w14:paraId="61789CC5" w14:textId="77777777" w:rsidTr="00B16553">
        <w:trPr>
          <w:jc w:val="center"/>
        </w:trPr>
        <w:tc>
          <w:tcPr>
            <w:tcW w:w="3023" w:type="dxa"/>
            <w:shd w:val="clear" w:color="auto" w:fill="auto"/>
          </w:tcPr>
          <w:p w14:paraId="3FAA6872"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775C4E5"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Anul 1</w:t>
            </w:r>
          </w:p>
        </w:tc>
        <w:tc>
          <w:tcPr>
            <w:tcW w:w="1845" w:type="dxa"/>
            <w:shd w:val="clear" w:color="auto" w:fill="auto"/>
          </w:tcPr>
          <w:p w14:paraId="4C0F32BF"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Anul 2</w:t>
            </w:r>
          </w:p>
        </w:tc>
        <w:tc>
          <w:tcPr>
            <w:tcW w:w="1757" w:type="dxa"/>
            <w:shd w:val="clear" w:color="auto" w:fill="auto"/>
          </w:tcPr>
          <w:p w14:paraId="7E1AB402"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Anul 3</w:t>
            </w:r>
          </w:p>
        </w:tc>
      </w:tr>
      <w:tr w:rsidR="00535EE2" w:rsidRPr="00535EE2" w14:paraId="4224BE07" w14:textId="77777777" w:rsidTr="00B16553">
        <w:trPr>
          <w:jc w:val="center"/>
        </w:trPr>
        <w:tc>
          <w:tcPr>
            <w:tcW w:w="3023" w:type="dxa"/>
            <w:shd w:val="clear" w:color="auto" w:fill="auto"/>
          </w:tcPr>
          <w:p w14:paraId="6B232F12"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3FD1A8E5"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69492DA2"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376894E4"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r>
      <w:tr w:rsidR="00535EE2" w:rsidRPr="00535EE2" w14:paraId="434832AC" w14:textId="77777777" w:rsidTr="00B16553">
        <w:trPr>
          <w:jc w:val="center"/>
        </w:trPr>
        <w:tc>
          <w:tcPr>
            <w:tcW w:w="3023" w:type="dxa"/>
            <w:shd w:val="clear" w:color="auto" w:fill="auto"/>
          </w:tcPr>
          <w:p w14:paraId="169AEC29"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w:t>
            </w:r>
          </w:p>
        </w:tc>
        <w:tc>
          <w:tcPr>
            <w:tcW w:w="1757" w:type="dxa"/>
            <w:shd w:val="clear" w:color="auto" w:fill="auto"/>
          </w:tcPr>
          <w:p w14:paraId="50629DA9"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72474225"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32C178E8"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r>
      <w:tr w:rsidR="00535EE2" w:rsidRPr="00535EE2" w14:paraId="54A6CE02" w14:textId="77777777" w:rsidTr="00B16553">
        <w:trPr>
          <w:jc w:val="center"/>
        </w:trPr>
        <w:tc>
          <w:tcPr>
            <w:tcW w:w="3023" w:type="dxa"/>
            <w:shd w:val="clear" w:color="auto" w:fill="auto"/>
          </w:tcPr>
          <w:p w14:paraId="43CCDAE2"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w:t>
            </w:r>
          </w:p>
        </w:tc>
        <w:tc>
          <w:tcPr>
            <w:tcW w:w="1757" w:type="dxa"/>
            <w:shd w:val="clear" w:color="auto" w:fill="auto"/>
          </w:tcPr>
          <w:p w14:paraId="24F5E73F"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8B518E2"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26884409"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r>
      <w:tr w:rsidR="00535EE2" w:rsidRPr="00535EE2" w14:paraId="40CEEC45" w14:textId="77777777" w:rsidTr="00B16553">
        <w:trPr>
          <w:jc w:val="center"/>
        </w:trPr>
        <w:tc>
          <w:tcPr>
            <w:tcW w:w="3023" w:type="dxa"/>
            <w:shd w:val="clear" w:color="auto" w:fill="auto"/>
          </w:tcPr>
          <w:p w14:paraId="1E39FA2C" w14:textId="77777777" w:rsidR="00535EE2" w:rsidRPr="00535EE2" w:rsidRDefault="00535EE2" w:rsidP="00535EE2">
            <w:pPr>
              <w:spacing w:after="0" w:line="240" w:lineRule="auto"/>
              <w:jc w:val="center"/>
              <w:rPr>
                <w:rFonts w:ascii="Times New Roman" w:eastAsia="Calibri" w:hAnsi="Times New Roman" w:cs="Times New Roman"/>
                <w:noProof/>
                <w:kern w:val="0"/>
                <w:lang w:val="ro-MD" w:eastAsia="ro-RO"/>
                <w14:ligatures w14:val="none"/>
              </w:rPr>
            </w:pPr>
            <w:r w:rsidRPr="00535EE2">
              <w:rPr>
                <w:rFonts w:ascii="Times New Roman" w:eastAsia="Calibri" w:hAnsi="Times New Roman" w:cs="Times New Roman"/>
                <w:noProof/>
                <w:kern w:val="0"/>
                <w:lang w:val="ro-MD" w:eastAsia="ro-RO"/>
                <w14:ligatures w14:val="none"/>
              </w:rPr>
              <w:t>………….</w:t>
            </w:r>
          </w:p>
        </w:tc>
        <w:tc>
          <w:tcPr>
            <w:tcW w:w="1757" w:type="dxa"/>
            <w:shd w:val="clear" w:color="auto" w:fill="auto"/>
          </w:tcPr>
          <w:p w14:paraId="313F1C7D"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D34AB38"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48996BF2" w14:textId="77777777" w:rsidR="00535EE2" w:rsidRPr="00535EE2" w:rsidRDefault="00535EE2" w:rsidP="00535EE2">
            <w:pPr>
              <w:spacing w:after="0" w:line="240" w:lineRule="auto"/>
              <w:rPr>
                <w:rFonts w:ascii="Times New Roman" w:eastAsia="Calibri" w:hAnsi="Times New Roman" w:cs="Times New Roman"/>
                <w:noProof/>
                <w:kern w:val="0"/>
                <w:lang w:val="ro-MD" w:eastAsia="ro-RO"/>
                <w14:ligatures w14:val="none"/>
              </w:rPr>
            </w:pPr>
          </w:p>
        </w:tc>
      </w:tr>
    </w:tbl>
    <w:p w14:paraId="5D4AE63C" w14:textId="77777777" w:rsidR="00535EE2" w:rsidRPr="00535EE2" w:rsidRDefault="00535EE2" w:rsidP="00535EE2">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1D6F7D77" w14:textId="77777777" w:rsidR="00535EE2" w:rsidRPr="00535EE2" w:rsidRDefault="00535EE2" w:rsidP="00535EE2">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592D06C3" w14:textId="77777777" w:rsidR="00535EE2" w:rsidRPr="00535EE2" w:rsidRDefault="00535EE2" w:rsidP="00535EE2">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F693A16" w14:textId="77777777" w:rsidR="00535EE2" w:rsidRPr="00535EE2" w:rsidRDefault="00535EE2" w:rsidP="00535EE2">
      <w:pPr>
        <w:shd w:val="clear" w:color="auto" w:fill="FFFFFF"/>
        <w:spacing w:after="0" w:line="276" w:lineRule="auto"/>
        <w:jc w:val="both"/>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535EE2">
        <w:rPr>
          <w:rFonts w:ascii="Times New Roman" w:eastAsia="Calibri" w:hAnsi="Times New Roman" w:cs="Times New Roman"/>
          <w:i/>
          <w:noProof/>
          <w:kern w:val="0"/>
          <w:lang w:val="ro-MD"/>
          <w14:ligatures w14:val="none"/>
        </w:rPr>
        <w:t>denumirea şi adresa autorităţii contractante)</w:t>
      </w:r>
      <w:r w:rsidRPr="00535EE2">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72E63043" w14:textId="77777777" w:rsidR="00535EE2" w:rsidRPr="00535EE2" w:rsidRDefault="00535EE2" w:rsidP="00535EE2">
      <w:pPr>
        <w:shd w:val="clear" w:color="auto" w:fill="FFFFFF"/>
        <w:spacing w:after="0" w:line="276" w:lineRule="auto"/>
        <w:jc w:val="both"/>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03D6651E" w14:textId="77777777" w:rsidR="00535EE2" w:rsidRPr="00535EE2" w:rsidRDefault="00535EE2" w:rsidP="00535EE2">
      <w:pPr>
        <w:shd w:val="clear" w:color="auto" w:fill="FFFFFF"/>
        <w:spacing w:after="0" w:line="276" w:lineRule="auto"/>
        <w:jc w:val="both"/>
        <w:rPr>
          <w:rFonts w:ascii="Times New Roman" w:eastAsia="Calibri" w:hAnsi="Times New Roman" w:cs="Times New Roman"/>
          <w:noProof/>
          <w:kern w:val="0"/>
          <w:lang w:val="ro-MD"/>
          <w14:ligatures w14:val="none"/>
        </w:rPr>
      </w:pPr>
      <w:r w:rsidRPr="00535EE2">
        <w:rPr>
          <w:rFonts w:ascii="Times New Roman" w:eastAsia="Calibri" w:hAnsi="Times New Roman" w:cs="Times New Roman"/>
          <w:noProof/>
          <w:kern w:val="0"/>
          <w:lang w:val="ro-MD"/>
          <w14:ligatures w14:val="none"/>
        </w:rPr>
        <w:t>(</w:t>
      </w:r>
      <w:r w:rsidRPr="00535EE2">
        <w:rPr>
          <w:rFonts w:ascii="Times New Roman" w:eastAsia="Calibri" w:hAnsi="Times New Roman" w:cs="Times New Roman"/>
          <w:i/>
          <w:noProof/>
          <w:kern w:val="0"/>
          <w:lang w:val="ro-MD"/>
          <w14:ligatures w14:val="none"/>
        </w:rPr>
        <w:t>denumirea ofertantului/candidatului).</w:t>
      </w:r>
    </w:p>
    <w:p w14:paraId="52F1DD3B" w14:textId="77777777" w:rsidR="00535EE2" w:rsidRPr="00535EE2" w:rsidRDefault="00535EE2" w:rsidP="00535EE2">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23C0F627" w14:textId="77777777" w:rsidR="00535EE2" w:rsidRPr="00535EE2" w:rsidRDefault="00535EE2" w:rsidP="00535EE2">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535EE2">
        <w:rPr>
          <w:rFonts w:ascii="Times New Roman" w:eastAsia="Calibri" w:hAnsi="Times New Roman" w:cs="Times New Roman"/>
          <w:noProof/>
          <w:spacing w:val="-1"/>
          <w:kern w:val="0"/>
          <w:lang w:val="ro-MD"/>
          <w14:ligatures w14:val="none"/>
        </w:rPr>
        <w:t>Data completării,</w:t>
      </w:r>
      <w:r w:rsidRPr="00535EE2">
        <w:rPr>
          <w:rFonts w:ascii="Times New Roman" w:eastAsia="Calibri" w:hAnsi="Times New Roman" w:cs="Times New Roman"/>
          <w:noProof/>
          <w:spacing w:val="-1"/>
          <w:kern w:val="0"/>
          <w:lang w:val="ro-MD"/>
          <w14:ligatures w14:val="none"/>
        </w:rPr>
        <w:tab/>
      </w:r>
      <w:r w:rsidRPr="00535EE2">
        <w:rPr>
          <w:rFonts w:ascii="Times New Roman" w:eastAsia="Calibri" w:hAnsi="Times New Roman" w:cs="Times New Roman"/>
          <w:noProof/>
          <w:spacing w:val="-1"/>
          <w:kern w:val="0"/>
          <w:lang w:val="ro-MD"/>
          <w14:ligatures w14:val="none"/>
        </w:rPr>
        <w:tab/>
      </w:r>
      <w:r w:rsidRPr="00535EE2">
        <w:rPr>
          <w:rFonts w:ascii="Times New Roman" w:eastAsia="Calibri" w:hAnsi="Times New Roman" w:cs="Times New Roman"/>
          <w:noProof/>
          <w:spacing w:val="-1"/>
          <w:kern w:val="0"/>
          <w:lang w:val="ro-MD"/>
          <w14:ligatures w14:val="none"/>
        </w:rPr>
        <w:tab/>
      </w:r>
      <w:r w:rsidRPr="00535EE2">
        <w:rPr>
          <w:rFonts w:ascii="Times New Roman" w:eastAsia="Calibri" w:hAnsi="Times New Roman" w:cs="Times New Roman"/>
          <w:noProof/>
          <w:spacing w:val="-1"/>
          <w:kern w:val="0"/>
          <w:lang w:val="ro-MD"/>
          <w14:ligatures w14:val="none"/>
        </w:rPr>
        <w:tab/>
      </w:r>
      <w:r w:rsidRPr="00535EE2">
        <w:rPr>
          <w:rFonts w:ascii="Times New Roman" w:eastAsia="Calibri" w:hAnsi="Times New Roman" w:cs="Times New Roman"/>
          <w:noProof/>
          <w:spacing w:val="-1"/>
          <w:kern w:val="0"/>
          <w:lang w:val="ro-MD"/>
          <w14:ligatures w14:val="none"/>
        </w:rPr>
        <w:tab/>
        <w:t>Terţ susţinător,</w:t>
      </w:r>
    </w:p>
    <w:p w14:paraId="3CB00837" w14:textId="77777777" w:rsidR="00535EE2" w:rsidRPr="00535EE2" w:rsidRDefault="00535EE2" w:rsidP="00535EE2">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535EE2">
        <w:rPr>
          <w:rFonts w:ascii="Times New Roman" w:eastAsia="Calibri" w:hAnsi="Times New Roman" w:cs="Times New Roman"/>
          <w:i/>
          <w:noProof/>
          <w:spacing w:val="-1"/>
          <w:kern w:val="0"/>
          <w:lang w:val="ro-MD"/>
          <w14:ligatures w14:val="none"/>
        </w:rPr>
        <w:t>(semnătură autorizată)</w:t>
      </w:r>
    </w:p>
    <w:p w14:paraId="4837FBD9"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22</w:t>
      </w:r>
    </w:p>
    <w:p w14:paraId="26C593D1"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04C4868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026AAFF6"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1ED1096" w14:textId="77777777" w:rsidR="00535EE2" w:rsidRPr="00535EE2" w:rsidRDefault="00535EE2" w:rsidP="00535EE2">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535EE2">
        <w:rPr>
          <w:rFonts w:ascii="Times New Roman" w:eastAsia="Times New Roman" w:hAnsi="Times New Roman" w:cs="Times New Roman"/>
          <w:b/>
          <w:noProof/>
          <w:color w:val="000000"/>
          <w:w w:val="90"/>
          <w:kern w:val="0"/>
          <w:lang w:val="ro-MD"/>
          <w14:ligatures w14:val="none"/>
        </w:rPr>
        <w:t>(Antetul instituției)</w:t>
      </w:r>
    </w:p>
    <w:p w14:paraId="0EA22862" w14:textId="77777777" w:rsidR="00535EE2" w:rsidRPr="00535EE2" w:rsidRDefault="00535EE2" w:rsidP="00535EE2">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535EE2">
        <w:rPr>
          <w:rFonts w:ascii="Times New Roman" w:eastAsia="Times New Roman" w:hAnsi="Times New Roman" w:cs="Times New Roman"/>
          <w:b/>
          <w:noProof/>
          <w:color w:val="000000"/>
          <w:w w:val="90"/>
          <w:kern w:val="0"/>
          <w:lang w:val="ro-MD"/>
          <w14:ligatures w14:val="none"/>
        </w:rPr>
        <w:t>~~~~~~~~~~~~~~~~~~~~~~~~~~~~~~~~~~~~~~~~~~~~~~~~~~~~~~~~~~~~~~~~~~~~~~~</w:t>
      </w:r>
    </w:p>
    <w:p w14:paraId="7DF3F291" w14:textId="77777777" w:rsidR="00535EE2" w:rsidRPr="00535EE2" w:rsidRDefault="00535EE2" w:rsidP="00535EE2">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535EE2">
        <w:rPr>
          <w:rFonts w:ascii="Times New Roman" w:eastAsia="Times New Roman" w:hAnsi="Times New Roman" w:cs="Times New Roman"/>
          <w:b/>
          <w:noProof/>
          <w:color w:val="000000"/>
          <w:w w:val="90"/>
          <w:kern w:val="0"/>
          <w:sz w:val="28"/>
          <w:szCs w:val="28"/>
          <w:lang w:val="ro-MD"/>
          <w14:ligatures w14:val="none"/>
        </w:rPr>
        <w:t>„__” ________ _____</w:t>
      </w:r>
      <w:r w:rsidRPr="00535EE2">
        <w:rPr>
          <w:rFonts w:ascii="Times New Roman" w:eastAsia="Times New Roman" w:hAnsi="Times New Roman" w:cs="Times New Roman"/>
          <w:noProof/>
          <w:kern w:val="0"/>
          <w:lang w:val="ro-MD"/>
          <w14:ligatures w14:val="none"/>
        </w:rPr>
        <w:t>nr. __________</w:t>
      </w:r>
    </w:p>
    <w:p w14:paraId="12ADA302" w14:textId="77777777" w:rsidR="00535EE2" w:rsidRPr="00535EE2" w:rsidRDefault="00535EE2" w:rsidP="00535EE2">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535EE2">
        <w:rPr>
          <w:rFonts w:ascii="Times New Roman" w:eastAsia="Times New Roman" w:hAnsi="Times New Roman" w:cs="Times New Roman"/>
          <w:b/>
          <w:noProof/>
          <w:color w:val="000000"/>
          <w:w w:val="90"/>
          <w:kern w:val="0"/>
          <w:sz w:val="28"/>
          <w:szCs w:val="28"/>
          <w:lang w:val="ro-MD"/>
          <w14:ligatures w14:val="none"/>
        </w:rPr>
        <w:t xml:space="preserve">AVIZ </w:t>
      </w:r>
    </w:p>
    <w:p w14:paraId="2A5340CB" w14:textId="77777777" w:rsidR="00535EE2" w:rsidRPr="00535EE2" w:rsidRDefault="00535EE2" w:rsidP="00535EE2">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56E98702" w14:textId="77777777" w:rsidR="00535EE2" w:rsidRPr="00535EE2" w:rsidRDefault="00535EE2" w:rsidP="00535EE2">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 xml:space="preserve">Eliberat întreprinderii </w:t>
      </w:r>
      <w:r w:rsidRPr="00535EE2">
        <w:rPr>
          <w:rFonts w:ascii="Times New Roman" w:eastAsia="PMingLiU" w:hAnsi="Times New Roman" w:cs="Times New Roman"/>
          <w:noProof/>
          <w:kern w:val="0"/>
          <w:lang w:val="ro-MD" w:eastAsia="zh-CN"/>
          <w14:ligatures w14:val="none"/>
        </w:rPr>
        <w:tab/>
        <w:t xml:space="preserve"> IDNO </w:t>
      </w:r>
      <w:r w:rsidRPr="00535EE2">
        <w:rPr>
          <w:rFonts w:ascii="Times New Roman" w:eastAsia="PMingLiU" w:hAnsi="Times New Roman" w:cs="Times New Roman"/>
          <w:noProof/>
          <w:kern w:val="0"/>
          <w:lang w:val="ro-MD" w:eastAsia="zh-CN"/>
          <w14:ligatures w14:val="none"/>
        </w:rPr>
        <w:tab/>
        <w:t xml:space="preserve"> conform</w:t>
      </w:r>
    </w:p>
    <w:p w14:paraId="57ED3AB5" w14:textId="77777777" w:rsidR="00535EE2" w:rsidRPr="00535EE2" w:rsidRDefault="00535EE2" w:rsidP="00535EE2">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 xml:space="preserve">cererii nr. </w:t>
      </w:r>
      <w:r w:rsidRPr="00535EE2">
        <w:rPr>
          <w:rFonts w:ascii="Times New Roman" w:eastAsia="PMingLiU" w:hAnsi="Times New Roman" w:cs="Times New Roman"/>
          <w:noProof/>
          <w:kern w:val="0"/>
          <w:lang w:val="ro-MD" w:eastAsia="zh-CN"/>
          <w14:ligatures w14:val="none"/>
        </w:rPr>
        <w:tab/>
        <w:t xml:space="preserve"> din </w:t>
      </w:r>
      <w:r w:rsidRPr="00535EE2">
        <w:rPr>
          <w:rFonts w:ascii="Times New Roman" w:eastAsia="PMingLiU" w:hAnsi="Times New Roman" w:cs="Times New Roman"/>
          <w:noProof/>
          <w:kern w:val="0"/>
          <w:lang w:val="ro-MD" w:eastAsia="zh-CN"/>
          <w14:ligatures w14:val="none"/>
        </w:rPr>
        <w:tab/>
        <w:t>. În urma verificării actelor prezentate și informației rezultate din</w:t>
      </w:r>
    </w:p>
    <w:p w14:paraId="42F20992"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 xml:space="preserve">actele de control în ultimii 3 (trei) ani, potrivit Ordinului nr. </w:t>
      </w:r>
      <w:r w:rsidRPr="00535EE2">
        <w:rPr>
          <w:rFonts w:ascii="Times New Roman" w:eastAsia="PMingLiU" w:hAnsi="Times New Roman" w:cs="Times New Roman"/>
          <w:noProof/>
          <w:kern w:val="0"/>
          <w:lang w:val="ro-MD" w:eastAsia="zh-CN"/>
          <w14:ligatures w14:val="none"/>
        </w:rPr>
        <w:tab/>
        <w:t xml:space="preserve"> din</w:t>
      </w:r>
      <w:r w:rsidRPr="00535EE2">
        <w:rPr>
          <w:rFonts w:ascii="Times New Roman" w:eastAsia="PMingLiU" w:hAnsi="Times New Roman" w:cs="Times New Roman"/>
          <w:noProof/>
          <w:kern w:val="0"/>
          <w:lang w:val="ro-MD" w:eastAsia="zh-CN"/>
          <w14:ligatures w14:val="none"/>
        </w:rPr>
        <w:tab/>
        <w:t xml:space="preserve">, Agenția pentru </w:t>
      </w:r>
      <w:r w:rsidRPr="00535EE2">
        <w:rPr>
          <w:rFonts w:ascii="Times New Roman" w:eastAsia="PMingLiU" w:hAnsi="Times New Roman" w:cs="Times New Roman"/>
          <w:noProof/>
          <w:kern w:val="0"/>
          <w:lang w:val="ro-MD" w:eastAsia="zh-CN"/>
          <w14:ligatures w14:val="none"/>
        </w:rPr>
        <w:br/>
        <w:t>Supraveghere Tehnică constată următoarele:</w:t>
      </w:r>
    </w:p>
    <w:p w14:paraId="5A65FB62"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569B42C"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331C019"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535EE2" w:rsidRPr="00535EE2" w14:paraId="04AE1897" w14:textId="77777777" w:rsidTr="00B16553">
        <w:tc>
          <w:tcPr>
            <w:tcW w:w="471" w:type="dxa"/>
          </w:tcPr>
          <w:p w14:paraId="76A336D3"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r w:rsidRPr="00535EE2">
              <w:rPr>
                <w:rFonts w:eastAsia="PMingLiU"/>
                <w:noProof/>
                <w:lang w:val="ro-MD" w:eastAsia="zh-CN"/>
              </w:rPr>
              <w:t>Nr</w:t>
            </w:r>
          </w:p>
        </w:tc>
        <w:tc>
          <w:tcPr>
            <w:tcW w:w="3751" w:type="dxa"/>
          </w:tcPr>
          <w:p w14:paraId="6E7B423F" w14:textId="77777777" w:rsidR="00535EE2" w:rsidRPr="00535EE2" w:rsidRDefault="00535EE2" w:rsidP="00535EE2">
            <w:pPr>
              <w:tabs>
                <w:tab w:val="left" w:leader="underscore" w:pos="6465"/>
                <w:tab w:val="right" w:leader="underscore" w:pos="9777"/>
              </w:tabs>
              <w:spacing w:line="302" w:lineRule="auto"/>
              <w:jc w:val="center"/>
              <w:rPr>
                <w:rFonts w:eastAsia="PMingLiU"/>
                <w:noProof/>
                <w:lang w:val="ro-MD" w:eastAsia="zh-CN"/>
              </w:rPr>
            </w:pPr>
            <w:r w:rsidRPr="00535EE2">
              <w:rPr>
                <w:rFonts w:eastAsia="PMingLiU"/>
                <w:noProof/>
                <w:lang w:val="ro-MD" w:eastAsia="zh-CN"/>
              </w:rPr>
              <w:t>Informații</w:t>
            </w:r>
          </w:p>
        </w:tc>
        <w:tc>
          <w:tcPr>
            <w:tcW w:w="4001" w:type="dxa"/>
          </w:tcPr>
          <w:p w14:paraId="09A965FF" w14:textId="77777777" w:rsidR="00535EE2" w:rsidRPr="00535EE2" w:rsidRDefault="00535EE2" w:rsidP="00535EE2">
            <w:pPr>
              <w:tabs>
                <w:tab w:val="left" w:leader="underscore" w:pos="6465"/>
                <w:tab w:val="right" w:leader="underscore" w:pos="9777"/>
              </w:tabs>
              <w:spacing w:line="302" w:lineRule="auto"/>
              <w:jc w:val="center"/>
              <w:rPr>
                <w:rFonts w:eastAsia="PMingLiU"/>
                <w:noProof/>
                <w:lang w:val="ro-MD" w:eastAsia="zh-CN"/>
              </w:rPr>
            </w:pPr>
            <w:r w:rsidRPr="00535EE2">
              <w:rPr>
                <w:rFonts w:eastAsia="PMingLiU"/>
                <w:noProof/>
                <w:lang w:val="ro-MD" w:eastAsia="zh-CN"/>
              </w:rPr>
              <w:t>Noțiuni</w:t>
            </w:r>
          </w:p>
        </w:tc>
        <w:tc>
          <w:tcPr>
            <w:tcW w:w="575" w:type="dxa"/>
          </w:tcPr>
          <w:p w14:paraId="42BAABE6"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r w:rsidRPr="00535EE2">
              <w:rPr>
                <w:rFonts w:eastAsia="PMingLiU"/>
                <w:noProof/>
                <w:lang w:val="ro-MD" w:eastAsia="zh-CN"/>
              </w:rPr>
              <w:t>DA</w:t>
            </w:r>
          </w:p>
        </w:tc>
        <w:tc>
          <w:tcPr>
            <w:tcW w:w="563" w:type="dxa"/>
          </w:tcPr>
          <w:p w14:paraId="0E615C3E"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r w:rsidRPr="00535EE2">
              <w:rPr>
                <w:rFonts w:eastAsia="PMingLiU"/>
                <w:noProof/>
                <w:lang w:val="ro-MD" w:eastAsia="zh-CN"/>
              </w:rPr>
              <w:t>NU</w:t>
            </w:r>
          </w:p>
        </w:tc>
        <w:tc>
          <w:tcPr>
            <w:tcW w:w="846" w:type="dxa"/>
          </w:tcPr>
          <w:p w14:paraId="481C6727"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r w:rsidRPr="00535EE2">
              <w:rPr>
                <w:rFonts w:eastAsia="PMingLiU"/>
                <w:noProof/>
                <w:lang w:val="ro-MD" w:eastAsia="zh-CN"/>
              </w:rPr>
              <w:t>Nota</w:t>
            </w:r>
          </w:p>
        </w:tc>
      </w:tr>
      <w:tr w:rsidR="00535EE2" w:rsidRPr="0062654C" w14:paraId="7E4DBC9B" w14:textId="77777777" w:rsidTr="00B16553">
        <w:trPr>
          <w:trHeight w:val="540"/>
        </w:trPr>
        <w:tc>
          <w:tcPr>
            <w:tcW w:w="471" w:type="dxa"/>
            <w:vMerge w:val="restart"/>
          </w:tcPr>
          <w:p w14:paraId="25F20F08"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r w:rsidRPr="00535EE2">
              <w:rPr>
                <w:rFonts w:eastAsia="PMingLiU"/>
                <w:noProof/>
                <w:lang w:val="ro-MD" w:eastAsia="zh-CN"/>
              </w:rPr>
              <w:t>I</w:t>
            </w:r>
          </w:p>
        </w:tc>
        <w:tc>
          <w:tcPr>
            <w:tcW w:w="3751" w:type="dxa"/>
            <w:vMerge w:val="restart"/>
          </w:tcPr>
          <w:p w14:paraId="523765E5"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rFonts w:eastAsia="PMingLiU"/>
                <w:noProof/>
                <w:lang w:val="ro-MD" w:eastAsia="zh-CN"/>
              </w:rPr>
              <w:t>Încălcări constatate prin procese - verbale de control, emise în temeiul Legii nr.131/2012 privind controlul de stat asupra activității de întreprinzător</w:t>
            </w:r>
            <w:r w:rsidRPr="00535EE2">
              <w:rPr>
                <w:noProof/>
                <w:lang w:val="ro-MD"/>
              </w:rPr>
              <w:t>)</w:t>
            </w:r>
            <w:r w:rsidRPr="00535EE2">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24CE0AD"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r w:rsidRPr="00535EE2">
              <w:rPr>
                <w:rFonts w:eastAsia="PMingLiU"/>
                <w:noProof/>
                <w:lang w:val="ro-MD" w:eastAsia="zh-CN"/>
              </w:rPr>
              <w:t>încalcări foarte grave</w:t>
            </w:r>
          </w:p>
          <w:p w14:paraId="4A54288F" w14:textId="77777777" w:rsidR="00535EE2" w:rsidRPr="00535EE2" w:rsidRDefault="00535EE2" w:rsidP="00535EE2">
            <w:pPr>
              <w:tabs>
                <w:tab w:val="left" w:leader="underscore" w:pos="6465"/>
                <w:tab w:val="right" w:leader="underscore" w:pos="9777"/>
              </w:tabs>
              <w:spacing w:line="302" w:lineRule="auto"/>
              <w:jc w:val="both"/>
              <w:rPr>
                <w:rFonts w:eastAsia="PMingLiU"/>
                <w:noProof/>
                <w:sz w:val="22"/>
                <w:szCs w:val="22"/>
                <w:lang w:val="ro-MD" w:eastAsia="zh-CN"/>
              </w:rPr>
            </w:pPr>
            <w:r w:rsidRPr="00535EE2">
              <w:rPr>
                <w:noProof/>
                <w:lang w:val="ro-MD"/>
              </w:rPr>
              <w:t>(art. 5</w:t>
            </w:r>
            <w:r w:rsidRPr="00535EE2">
              <w:rPr>
                <w:noProof/>
                <w:vertAlign w:val="superscript"/>
                <w:lang w:val="ro-MD"/>
              </w:rPr>
              <w:t>1</w:t>
            </w:r>
            <w:r w:rsidRPr="00535EE2">
              <w:rPr>
                <w:noProof/>
                <w:lang w:val="ro-MD"/>
              </w:rPr>
              <w:t xml:space="preserve"> Legea nr.131/2012privind controlul de stat asupra activității de întreprinzător)</w:t>
            </w:r>
          </w:p>
        </w:tc>
        <w:tc>
          <w:tcPr>
            <w:tcW w:w="575" w:type="dxa"/>
          </w:tcPr>
          <w:p w14:paraId="19A4DC61"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p>
        </w:tc>
        <w:tc>
          <w:tcPr>
            <w:tcW w:w="563" w:type="dxa"/>
          </w:tcPr>
          <w:p w14:paraId="64A73453"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p>
        </w:tc>
        <w:tc>
          <w:tcPr>
            <w:tcW w:w="846" w:type="dxa"/>
          </w:tcPr>
          <w:p w14:paraId="7D8F521A"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p>
        </w:tc>
      </w:tr>
      <w:tr w:rsidR="00535EE2" w:rsidRPr="0062654C" w14:paraId="05AC5701" w14:textId="77777777" w:rsidTr="00B16553">
        <w:trPr>
          <w:trHeight w:val="1380"/>
        </w:trPr>
        <w:tc>
          <w:tcPr>
            <w:tcW w:w="471" w:type="dxa"/>
            <w:vMerge/>
          </w:tcPr>
          <w:p w14:paraId="07498E9B"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p>
        </w:tc>
        <w:tc>
          <w:tcPr>
            <w:tcW w:w="3751" w:type="dxa"/>
            <w:vMerge/>
          </w:tcPr>
          <w:p w14:paraId="2BF0935F"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47526CCB"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rFonts w:eastAsia="PMingLiU"/>
                <w:noProof/>
                <w:lang w:val="ro-MD" w:eastAsia="zh-CN"/>
              </w:rPr>
              <w:t>Sancțiuni economice</w:t>
            </w:r>
          </w:p>
          <w:p w14:paraId="402473F3"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rFonts w:eastAsia="PMingLiU"/>
                <w:noProof/>
                <w:lang w:val="ro-MD" w:eastAsia="zh-CN"/>
              </w:rPr>
              <w:t>(cu exagerări ale costului mai mare de 15% din valoarea lucrărilor executate, inclusiv)</w:t>
            </w:r>
          </w:p>
        </w:tc>
        <w:tc>
          <w:tcPr>
            <w:tcW w:w="575" w:type="dxa"/>
          </w:tcPr>
          <w:p w14:paraId="518100B3"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D04C18C"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A81EEA1"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535EE2" w:rsidRPr="00535EE2" w14:paraId="11AB6070" w14:textId="77777777" w:rsidTr="00B16553">
        <w:trPr>
          <w:trHeight w:val="420"/>
        </w:trPr>
        <w:tc>
          <w:tcPr>
            <w:tcW w:w="471" w:type="dxa"/>
            <w:vMerge w:val="restart"/>
          </w:tcPr>
          <w:p w14:paraId="3F9283E6"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r w:rsidRPr="00535EE2">
              <w:rPr>
                <w:rFonts w:eastAsia="PMingLiU"/>
                <w:noProof/>
                <w:lang w:val="ro-MD" w:eastAsia="zh-CN"/>
              </w:rPr>
              <w:t>II</w:t>
            </w:r>
          </w:p>
        </w:tc>
        <w:tc>
          <w:tcPr>
            <w:tcW w:w="3751" w:type="dxa"/>
            <w:vMerge w:val="restart"/>
          </w:tcPr>
          <w:p w14:paraId="72DAF3C8"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rFonts w:eastAsia="PMingLiU"/>
                <w:noProof/>
                <w:lang w:val="ro-MD" w:eastAsia="zh-CN"/>
              </w:rPr>
              <w:t>Au fost înregistrate cazuri de accidente:</w:t>
            </w:r>
          </w:p>
        </w:tc>
        <w:tc>
          <w:tcPr>
            <w:tcW w:w="4001" w:type="dxa"/>
          </w:tcPr>
          <w:p w14:paraId="54C728B4"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rFonts w:eastAsia="PMingLiU"/>
                <w:noProof/>
                <w:lang w:val="ro-MD" w:eastAsia="zh-CN"/>
              </w:rPr>
              <w:t>Accidente tehnice grave</w:t>
            </w:r>
          </w:p>
        </w:tc>
        <w:tc>
          <w:tcPr>
            <w:tcW w:w="575" w:type="dxa"/>
          </w:tcPr>
          <w:p w14:paraId="777174B4"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6970C22"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BB9602C"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535EE2" w:rsidRPr="00535EE2" w14:paraId="101CC7A4" w14:textId="77777777" w:rsidTr="00B16553">
        <w:trPr>
          <w:trHeight w:val="535"/>
        </w:trPr>
        <w:tc>
          <w:tcPr>
            <w:tcW w:w="471" w:type="dxa"/>
            <w:vMerge/>
          </w:tcPr>
          <w:p w14:paraId="769F6441"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BD5FAF6"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B099831"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7A206E0F"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92B229F"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6DBFA44"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535EE2" w:rsidRPr="0062654C" w14:paraId="052158DD" w14:textId="77777777" w:rsidTr="00B16553">
        <w:trPr>
          <w:trHeight w:val="1770"/>
        </w:trPr>
        <w:tc>
          <w:tcPr>
            <w:tcW w:w="471" w:type="dxa"/>
            <w:vMerge w:val="restart"/>
          </w:tcPr>
          <w:p w14:paraId="3B239640" w14:textId="77777777" w:rsidR="00535EE2" w:rsidRPr="00535EE2" w:rsidRDefault="00535EE2" w:rsidP="00535EE2">
            <w:pPr>
              <w:tabs>
                <w:tab w:val="left" w:leader="underscore" w:pos="6465"/>
                <w:tab w:val="right" w:leader="underscore" w:pos="9777"/>
              </w:tabs>
              <w:spacing w:line="302" w:lineRule="auto"/>
              <w:rPr>
                <w:rFonts w:eastAsia="PMingLiU"/>
                <w:noProof/>
                <w:lang w:val="ro-MD" w:eastAsia="zh-CN"/>
              </w:rPr>
            </w:pPr>
            <w:r w:rsidRPr="00535EE2">
              <w:rPr>
                <w:rFonts w:eastAsia="PMingLiU"/>
                <w:noProof/>
                <w:lang w:val="ro-MD" w:eastAsia="zh-CN"/>
              </w:rPr>
              <w:t>III</w:t>
            </w:r>
          </w:p>
        </w:tc>
        <w:tc>
          <w:tcPr>
            <w:tcW w:w="3751" w:type="dxa"/>
            <w:vMerge w:val="restart"/>
          </w:tcPr>
          <w:p w14:paraId="5F47ED84"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rFonts w:eastAsia="PMingLiU"/>
                <w:noProof/>
                <w:lang w:val="ro-MD" w:eastAsia="zh-CN"/>
              </w:rPr>
              <w:t>Întreprinderea dispune de necesarul de personal propriu calificat (specialiști și muncitori specializați</w:t>
            </w:r>
            <w:r w:rsidRPr="00535EE2">
              <w:rPr>
                <w:noProof/>
                <w:lang w:val="ro-MD"/>
              </w:rPr>
              <w:t>cu certificate de atestare tehnico-profesională</w:t>
            </w:r>
            <w:r w:rsidRPr="00535EE2">
              <w:rPr>
                <w:rFonts w:eastAsia="PMingLiU"/>
                <w:noProof/>
                <w:lang w:val="ro-MD" w:eastAsia="zh-CN"/>
              </w:rPr>
              <w:t>),tehnică specializată (mecanisme, utilaje), încăperi separate corespunzătoare genului de activitate (sector de producere, depozit, oficiu) pentru executarea următoarelor tipuri de lucrări:</w:t>
            </w:r>
          </w:p>
          <w:p w14:paraId="656FB9BE"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A35913B"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4114ACB"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66F16B9"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EC7B443"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5E5B4E3F"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FD5B3E8"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7463B022"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rFonts w:eastAsia="PMingLiU"/>
                <w:noProof/>
                <w:lang w:val="ro-MD" w:eastAsia="zh-CN"/>
              </w:rPr>
              <w:t>Construcții civile, industriale și agrozootehnice</w:t>
            </w:r>
          </w:p>
          <w:p w14:paraId="2F68F513" w14:textId="77777777" w:rsidR="00535EE2" w:rsidRPr="00535EE2" w:rsidRDefault="00535EE2" w:rsidP="00535EE2">
            <w:pPr>
              <w:tabs>
                <w:tab w:val="left" w:pos="567"/>
              </w:tabs>
              <w:spacing w:line="259" w:lineRule="auto"/>
              <w:rPr>
                <w:noProof/>
                <w:lang w:val="ro-MD"/>
              </w:rPr>
            </w:pPr>
            <w:r w:rsidRPr="00535EE2">
              <w:rPr>
                <w:noProof/>
                <w:lang w:val="ro-MD"/>
              </w:rPr>
              <w:t>A.Terasamente, lucrări la structura clădirilor;</w:t>
            </w:r>
          </w:p>
          <w:p w14:paraId="688EA2F5" w14:textId="77777777" w:rsidR="00535EE2" w:rsidRPr="00535EE2" w:rsidRDefault="00535EE2" w:rsidP="00535EE2">
            <w:pPr>
              <w:tabs>
                <w:tab w:val="decimal" w:pos="216"/>
                <w:tab w:val="left" w:leader="underscore" w:pos="6465"/>
                <w:tab w:val="right" w:leader="underscore" w:pos="9777"/>
              </w:tabs>
              <w:spacing w:line="259" w:lineRule="auto"/>
              <w:ind w:left="360" w:hanging="360"/>
              <w:rPr>
                <w:noProof/>
                <w:lang w:val="ro-MD"/>
              </w:rPr>
            </w:pPr>
            <w:r w:rsidRPr="00535EE2">
              <w:rPr>
                <w:noProof/>
                <w:lang w:val="ro-MD"/>
              </w:rPr>
              <w:t xml:space="preserve">B. structuri metalice; </w:t>
            </w:r>
          </w:p>
          <w:p w14:paraId="430E6EAA" w14:textId="77777777" w:rsidR="00535EE2" w:rsidRPr="00535EE2" w:rsidRDefault="00535EE2" w:rsidP="00535EE2">
            <w:pPr>
              <w:tabs>
                <w:tab w:val="decimal" w:pos="216"/>
                <w:tab w:val="left" w:leader="underscore" w:pos="6465"/>
                <w:tab w:val="right" w:leader="underscore" w:pos="9777"/>
              </w:tabs>
              <w:spacing w:line="259" w:lineRule="auto"/>
              <w:ind w:left="360" w:hanging="360"/>
              <w:rPr>
                <w:rFonts w:eastAsia="PMingLiU"/>
                <w:noProof/>
                <w:lang w:val="ro-MD" w:eastAsia="zh-CN"/>
              </w:rPr>
            </w:pPr>
            <w:r w:rsidRPr="00535EE2">
              <w:rPr>
                <w:noProof/>
                <w:lang w:val="ro-MD"/>
              </w:rPr>
              <w:t>C. finisare, amenajare, protecție.</w:t>
            </w:r>
          </w:p>
        </w:tc>
        <w:tc>
          <w:tcPr>
            <w:tcW w:w="575" w:type="dxa"/>
          </w:tcPr>
          <w:p w14:paraId="1BB84B8C"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83700E5"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12A0C29"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535EE2" w:rsidRPr="0062654C" w14:paraId="19FB6C5E" w14:textId="77777777" w:rsidTr="00B16553">
        <w:trPr>
          <w:trHeight w:val="1260"/>
        </w:trPr>
        <w:tc>
          <w:tcPr>
            <w:tcW w:w="471" w:type="dxa"/>
            <w:vMerge/>
          </w:tcPr>
          <w:p w14:paraId="6B5AD333"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16653F38"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5370C34"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rFonts w:eastAsia="PMingLiU"/>
                <w:noProof/>
                <w:lang w:val="ro-MD" w:eastAsia="zh-CN"/>
              </w:rPr>
              <w:t xml:space="preserve"> Construcții rutiere:</w:t>
            </w:r>
          </w:p>
          <w:p w14:paraId="6BDBFDF4" w14:textId="77777777" w:rsidR="00535EE2" w:rsidRPr="00535EE2" w:rsidRDefault="00535EE2" w:rsidP="00535EE2">
            <w:pPr>
              <w:tabs>
                <w:tab w:val="left" w:leader="underscore" w:pos="6465"/>
                <w:tab w:val="right" w:leader="underscore" w:pos="9777"/>
              </w:tabs>
              <w:spacing w:line="259" w:lineRule="auto"/>
              <w:jc w:val="both"/>
              <w:rPr>
                <w:noProof/>
                <w:lang w:val="ro-MD"/>
              </w:rPr>
            </w:pPr>
            <w:r w:rsidRPr="00535EE2">
              <w:rPr>
                <w:noProof/>
                <w:lang w:val="ro-MD"/>
              </w:rPr>
              <w:t xml:space="preserve">A.drumuri și piste de aviație; </w:t>
            </w:r>
          </w:p>
          <w:p w14:paraId="71AA7C63" w14:textId="77777777" w:rsidR="00535EE2" w:rsidRPr="00535EE2" w:rsidRDefault="00535EE2" w:rsidP="00535EE2">
            <w:pPr>
              <w:tabs>
                <w:tab w:val="left" w:leader="underscore" w:pos="6465"/>
                <w:tab w:val="right" w:leader="underscore" w:pos="9777"/>
              </w:tabs>
              <w:spacing w:line="259" w:lineRule="auto"/>
              <w:jc w:val="both"/>
              <w:rPr>
                <w:noProof/>
                <w:lang w:val="ro-MD"/>
              </w:rPr>
            </w:pPr>
            <w:r w:rsidRPr="00535EE2">
              <w:rPr>
                <w:noProof/>
                <w:lang w:val="ro-MD"/>
              </w:rPr>
              <w:t xml:space="preserve">B.poduri; </w:t>
            </w:r>
          </w:p>
          <w:p w14:paraId="3472E0D2"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noProof/>
                <w:lang w:val="ro-MD"/>
              </w:rPr>
              <w:t>C.căi ferate.</w:t>
            </w:r>
          </w:p>
        </w:tc>
        <w:tc>
          <w:tcPr>
            <w:tcW w:w="575" w:type="dxa"/>
          </w:tcPr>
          <w:p w14:paraId="36279FB2"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9264D7A"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D7704AE"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535EE2" w:rsidRPr="0062654C" w14:paraId="7F3A8BEA" w14:textId="77777777" w:rsidTr="00B16553">
        <w:trPr>
          <w:trHeight w:val="1260"/>
        </w:trPr>
        <w:tc>
          <w:tcPr>
            <w:tcW w:w="471" w:type="dxa"/>
            <w:vMerge/>
          </w:tcPr>
          <w:p w14:paraId="5D790DDD"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0815CE93"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7A29779" w14:textId="77777777" w:rsidR="00535EE2" w:rsidRPr="00535EE2" w:rsidRDefault="00535EE2" w:rsidP="00535EE2">
            <w:pPr>
              <w:tabs>
                <w:tab w:val="left" w:pos="567"/>
              </w:tabs>
              <w:spacing w:line="276" w:lineRule="auto"/>
              <w:rPr>
                <w:noProof/>
                <w:lang w:val="ro-MD"/>
              </w:rPr>
            </w:pPr>
            <w:r w:rsidRPr="00535EE2">
              <w:rPr>
                <w:noProof/>
                <w:lang w:val="ro-MD"/>
              </w:rPr>
              <w:t>Construcții speciale:</w:t>
            </w:r>
          </w:p>
          <w:p w14:paraId="4399CE08" w14:textId="77777777" w:rsidR="00535EE2" w:rsidRPr="00535EE2" w:rsidRDefault="00535EE2" w:rsidP="00535EE2">
            <w:pPr>
              <w:tabs>
                <w:tab w:val="left" w:pos="567"/>
              </w:tabs>
              <w:spacing w:line="276" w:lineRule="auto"/>
              <w:rPr>
                <w:noProof/>
                <w:lang w:val="ro-MD"/>
              </w:rPr>
            </w:pPr>
            <w:r w:rsidRPr="00535EE2">
              <w:rPr>
                <w:noProof/>
                <w:lang w:val="ro-MD"/>
              </w:rPr>
              <w:t>A. hidrotehnice și pentru îmbunătățiri funciare;</w:t>
            </w:r>
          </w:p>
          <w:p w14:paraId="7E81D0E9" w14:textId="77777777" w:rsidR="00535EE2" w:rsidRPr="00535EE2" w:rsidRDefault="00535EE2" w:rsidP="00535EE2">
            <w:pPr>
              <w:tabs>
                <w:tab w:val="left" w:pos="567"/>
              </w:tabs>
              <w:spacing w:line="276" w:lineRule="auto"/>
              <w:rPr>
                <w:noProof/>
                <w:lang w:val="ro-MD"/>
              </w:rPr>
            </w:pPr>
            <w:r w:rsidRPr="00535EE2">
              <w:rPr>
                <w:noProof/>
                <w:lang w:val="ro-MD"/>
              </w:rPr>
              <w:t xml:space="preserve">B. fântâni arteziene; </w:t>
            </w:r>
          </w:p>
          <w:p w14:paraId="553869D6" w14:textId="77777777" w:rsidR="00535EE2" w:rsidRPr="00535EE2" w:rsidRDefault="00535EE2" w:rsidP="00535EE2">
            <w:pPr>
              <w:tabs>
                <w:tab w:val="left" w:pos="567"/>
              </w:tabs>
              <w:spacing w:line="276" w:lineRule="auto"/>
              <w:rPr>
                <w:noProof/>
                <w:lang w:val="ro-MD"/>
              </w:rPr>
            </w:pPr>
            <w:r w:rsidRPr="00535EE2">
              <w:rPr>
                <w:noProof/>
                <w:lang w:val="ro-MD"/>
              </w:rPr>
              <w:t>C. porturi și debarcadere;</w:t>
            </w:r>
          </w:p>
          <w:p w14:paraId="704125DC"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noProof/>
                <w:lang w:val="ro-MD"/>
              </w:rPr>
              <w:t>D. mine, cariere;     E. tuneluri.</w:t>
            </w:r>
          </w:p>
        </w:tc>
        <w:tc>
          <w:tcPr>
            <w:tcW w:w="575" w:type="dxa"/>
          </w:tcPr>
          <w:p w14:paraId="0E565113"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0710BF6"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BE4AFD7"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535EE2" w:rsidRPr="0062654C" w14:paraId="3FED1015" w14:textId="77777777" w:rsidTr="00B16553">
        <w:trPr>
          <w:trHeight w:val="2055"/>
        </w:trPr>
        <w:tc>
          <w:tcPr>
            <w:tcW w:w="471" w:type="dxa"/>
            <w:vMerge/>
          </w:tcPr>
          <w:p w14:paraId="041694C9"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1569166"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114E09B"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rFonts w:eastAsia="PMingLiU"/>
                <w:noProof/>
                <w:lang w:val="ro-MD" w:eastAsia="zh-CN"/>
              </w:rPr>
              <w:t>Instalații și rețele tehnico-edilitare:</w:t>
            </w:r>
          </w:p>
          <w:p w14:paraId="38F9592D" w14:textId="77777777" w:rsidR="00535EE2" w:rsidRPr="00535EE2" w:rsidRDefault="00535EE2" w:rsidP="00535EE2">
            <w:pPr>
              <w:tabs>
                <w:tab w:val="left" w:pos="567"/>
              </w:tabs>
              <w:spacing w:line="276" w:lineRule="auto"/>
              <w:rPr>
                <w:noProof/>
                <w:lang w:val="ro-MD"/>
              </w:rPr>
            </w:pPr>
            <w:r w:rsidRPr="00535EE2">
              <w:rPr>
                <w:noProof/>
                <w:lang w:val="ro-MD"/>
              </w:rPr>
              <w:t>A.de alimentare cu apă și canalizare;</w:t>
            </w:r>
          </w:p>
          <w:p w14:paraId="50DED608" w14:textId="77777777" w:rsidR="00535EE2" w:rsidRPr="00535EE2" w:rsidRDefault="00535EE2" w:rsidP="00535EE2">
            <w:pPr>
              <w:tabs>
                <w:tab w:val="left" w:pos="567"/>
              </w:tabs>
              <w:spacing w:line="276" w:lineRule="auto"/>
              <w:rPr>
                <w:noProof/>
                <w:lang w:val="ro-MD"/>
              </w:rPr>
            </w:pPr>
            <w:r w:rsidRPr="00535EE2">
              <w:rPr>
                <w:noProof/>
                <w:lang w:val="ro-MD"/>
              </w:rPr>
              <w:t xml:space="preserve">B.de încălzire; </w:t>
            </w:r>
          </w:p>
          <w:p w14:paraId="0FC5E413" w14:textId="77777777" w:rsidR="00535EE2" w:rsidRPr="00535EE2" w:rsidRDefault="00535EE2" w:rsidP="00535EE2">
            <w:pPr>
              <w:tabs>
                <w:tab w:val="left" w:pos="567"/>
              </w:tabs>
              <w:spacing w:line="276" w:lineRule="auto"/>
              <w:rPr>
                <w:noProof/>
                <w:lang w:val="ro-MD"/>
              </w:rPr>
            </w:pPr>
            <w:r w:rsidRPr="00535EE2">
              <w:rPr>
                <w:noProof/>
                <w:lang w:val="ro-MD"/>
              </w:rPr>
              <w:t>C. ventilație, climatizare; D. electrice;</w:t>
            </w:r>
          </w:p>
          <w:p w14:paraId="35CB6759" w14:textId="77777777" w:rsidR="00535EE2" w:rsidRPr="00535EE2" w:rsidRDefault="00535EE2" w:rsidP="00535EE2">
            <w:pPr>
              <w:tabs>
                <w:tab w:val="left" w:pos="567"/>
              </w:tabs>
              <w:spacing w:line="276" w:lineRule="auto"/>
              <w:rPr>
                <w:noProof/>
                <w:lang w:val="ro-MD"/>
              </w:rPr>
            </w:pPr>
            <w:r w:rsidRPr="00535EE2">
              <w:rPr>
                <w:noProof/>
                <w:lang w:val="ro-MD"/>
              </w:rPr>
              <w:t>E.de automatizare; F.telecomunicație; G.semnalizare;</w:t>
            </w:r>
          </w:p>
          <w:p w14:paraId="57488EE2" w14:textId="77777777" w:rsidR="00535EE2" w:rsidRPr="00535EE2" w:rsidRDefault="00535EE2" w:rsidP="00535EE2">
            <w:pPr>
              <w:tabs>
                <w:tab w:val="left" w:leader="underscore" w:pos="6465"/>
                <w:tab w:val="right" w:leader="underscore" w:pos="9777"/>
              </w:tabs>
              <w:spacing w:line="259" w:lineRule="auto"/>
              <w:jc w:val="both"/>
              <w:rPr>
                <w:noProof/>
                <w:lang w:val="ro-MD"/>
              </w:rPr>
            </w:pPr>
            <w:r w:rsidRPr="00535EE2">
              <w:rPr>
                <w:noProof/>
                <w:lang w:val="ro-MD"/>
              </w:rPr>
              <w:t>H.frigorifice,compresoare;</w:t>
            </w:r>
          </w:p>
          <w:p w14:paraId="159E4DDE" w14:textId="77777777" w:rsidR="00535EE2" w:rsidRPr="00535EE2" w:rsidRDefault="00535EE2" w:rsidP="00535EE2">
            <w:pPr>
              <w:tabs>
                <w:tab w:val="left" w:leader="underscore" w:pos="6465"/>
                <w:tab w:val="right" w:leader="underscore" w:pos="9777"/>
              </w:tabs>
              <w:spacing w:line="259" w:lineRule="auto"/>
              <w:jc w:val="both"/>
              <w:rPr>
                <w:rFonts w:eastAsia="PMingLiU"/>
                <w:i/>
                <w:noProof/>
                <w:lang w:val="ro-MD" w:eastAsia="zh-CN"/>
              </w:rPr>
            </w:pPr>
            <w:r w:rsidRPr="00535EE2">
              <w:rPr>
                <w:noProof/>
                <w:lang w:val="ro-MD"/>
              </w:rPr>
              <w:t>I. tehnologice.</w:t>
            </w:r>
          </w:p>
        </w:tc>
        <w:tc>
          <w:tcPr>
            <w:tcW w:w="575" w:type="dxa"/>
          </w:tcPr>
          <w:p w14:paraId="751E0859"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C334235"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57FB91A"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535EE2" w:rsidRPr="0062654C" w14:paraId="4D431E29" w14:textId="77777777" w:rsidTr="00B16553">
        <w:trPr>
          <w:trHeight w:val="945"/>
        </w:trPr>
        <w:tc>
          <w:tcPr>
            <w:tcW w:w="471" w:type="dxa"/>
            <w:vMerge/>
          </w:tcPr>
          <w:p w14:paraId="048ED65E"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6C2745D" w14:textId="77777777" w:rsidR="00535EE2" w:rsidRPr="00535EE2" w:rsidRDefault="00535EE2" w:rsidP="00535EE2">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CF71809" w14:textId="77777777" w:rsidR="00535EE2" w:rsidRPr="00535EE2" w:rsidRDefault="00535EE2" w:rsidP="00535EE2">
            <w:pPr>
              <w:tabs>
                <w:tab w:val="left" w:leader="underscore" w:pos="6465"/>
                <w:tab w:val="right" w:leader="underscore" w:pos="9777"/>
              </w:tabs>
              <w:spacing w:line="259" w:lineRule="auto"/>
              <w:jc w:val="both"/>
              <w:rPr>
                <w:rFonts w:eastAsia="PMingLiU"/>
                <w:noProof/>
                <w:lang w:val="ro-MD" w:eastAsia="zh-CN"/>
              </w:rPr>
            </w:pPr>
            <w:r w:rsidRPr="00535EE2">
              <w:rPr>
                <w:rFonts w:eastAsia="PMingLiU"/>
                <w:noProof/>
                <w:lang w:val="ro-MD" w:eastAsia="zh-CN"/>
              </w:rPr>
              <w:t>Instalații industriale periculoase:</w:t>
            </w:r>
          </w:p>
          <w:p w14:paraId="4E61DBAC" w14:textId="77777777" w:rsidR="00535EE2" w:rsidRPr="00535EE2" w:rsidRDefault="00535EE2" w:rsidP="00535EE2">
            <w:pPr>
              <w:tabs>
                <w:tab w:val="left" w:pos="567"/>
              </w:tabs>
              <w:spacing w:line="276" w:lineRule="auto"/>
              <w:rPr>
                <w:noProof/>
                <w:lang w:val="ro-MD"/>
              </w:rPr>
            </w:pPr>
            <w:r w:rsidRPr="00535EE2">
              <w:rPr>
                <w:noProof/>
                <w:lang w:val="ro-MD"/>
              </w:rPr>
              <w:t>A. sub presiune, mecanisme de ridicat, cazane;</w:t>
            </w:r>
          </w:p>
          <w:p w14:paraId="1B353D7D" w14:textId="77777777" w:rsidR="00535EE2" w:rsidRPr="00535EE2" w:rsidRDefault="00535EE2" w:rsidP="00535EE2">
            <w:pPr>
              <w:tabs>
                <w:tab w:val="left" w:pos="567"/>
              </w:tabs>
              <w:spacing w:line="276" w:lineRule="auto"/>
              <w:rPr>
                <w:noProof/>
                <w:lang w:val="ro-MD"/>
              </w:rPr>
            </w:pPr>
            <w:r w:rsidRPr="00535EE2">
              <w:rPr>
                <w:noProof/>
                <w:lang w:val="ro-MD"/>
              </w:rPr>
              <w:t>B. chimico-tehnologice; C. gazoducte magistrale;</w:t>
            </w:r>
          </w:p>
          <w:p w14:paraId="64849C61" w14:textId="77777777" w:rsidR="00535EE2" w:rsidRPr="00535EE2" w:rsidRDefault="00535EE2" w:rsidP="00535EE2">
            <w:pPr>
              <w:numPr>
                <w:ilvl w:val="0"/>
                <w:numId w:val="19"/>
              </w:numPr>
              <w:tabs>
                <w:tab w:val="decimal" w:pos="317"/>
                <w:tab w:val="left" w:pos="1134"/>
              </w:tabs>
              <w:ind w:hanging="650"/>
              <w:jc w:val="both"/>
              <w:rPr>
                <w:rFonts w:eastAsia="PMingLiU"/>
                <w:i/>
                <w:noProof/>
                <w:lang w:val="ro-MD" w:eastAsia="zh-CN"/>
              </w:rPr>
            </w:pPr>
            <w:r w:rsidRPr="00535EE2">
              <w:rPr>
                <w:lang w:val="ro-MD"/>
              </w:rPr>
              <w:t>D. sisteme de alimentare cu gaze.</w:t>
            </w:r>
          </w:p>
        </w:tc>
        <w:tc>
          <w:tcPr>
            <w:tcW w:w="575" w:type="dxa"/>
          </w:tcPr>
          <w:p w14:paraId="4E702960"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FF0368B"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D695732" w14:textId="77777777" w:rsidR="00535EE2" w:rsidRPr="00535EE2" w:rsidRDefault="00535EE2" w:rsidP="00535EE2">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22E8F49F"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DFD368D"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5622A14E"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 xml:space="preserve">Este valabil </w:t>
      </w:r>
      <w:r w:rsidRPr="00535EE2">
        <w:rPr>
          <w:rFonts w:ascii="Times New Roman" w:eastAsia="Times New Roman" w:hAnsi="Times New Roman" w:cs="Times New Roman"/>
          <w:b/>
          <w:noProof/>
          <w:kern w:val="0"/>
          <w:u w:val="single"/>
          <w:lang w:val="ro-MD"/>
          <w14:ligatures w14:val="none"/>
        </w:rPr>
        <w:t xml:space="preserve">12 luni  </w:t>
      </w:r>
      <w:r w:rsidRPr="00535EE2">
        <w:rPr>
          <w:rFonts w:ascii="Times New Roman" w:eastAsia="PMingLiU" w:hAnsi="Times New Roman" w:cs="Times New Roman"/>
          <w:noProof/>
          <w:kern w:val="0"/>
          <w:lang w:val="ro-MD" w:eastAsia="zh-CN"/>
          <w14:ligatures w14:val="none"/>
        </w:rPr>
        <w:t>de la data eliberării.</w:t>
      </w:r>
    </w:p>
    <w:p w14:paraId="0992FE43"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7310A68"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F692F37"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1453F59"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89C2887"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Director                                                      Semnătura           ________________________</w:t>
      </w:r>
    </w:p>
    <w:p w14:paraId="59CB8BCC"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535EE2">
        <w:rPr>
          <w:rFonts w:ascii="Times New Roman" w:eastAsia="PMingLiU" w:hAnsi="Times New Roman" w:cs="Times New Roman"/>
          <w:noProof/>
          <w:kern w:val="0"/>
          <w:sz w:val="20"/>
          <w:szCs w:val="20"/>
          <w:lang w:val="ro-MD" w:eastAsia="zh-CN"/>
          <w14:ligatures w14:val="none"/>
        </w:rPr>
        <w:t xml:space="preserve">                 </w:t>
      </w:r>
      <w:r w:rsidRPr="00535EE2">
        <w:rPr>
          <w:rFonts w:ascii="Times New Roman" w:eastAsia="PMingLiU" w:hAnsi="Times New Roman" w:cs="Times New Roman"/>
          <w:i/>
          <w:iCs/>
          <w:noProof/>
          <w:kern w:val="0"/>
          <w:sz w:val="20"/>
          <w:szCs w:val="20"/>
          <w:lang w:val="ro-MD" w:eastAsia="zh-CN"/>
          <w14:ligatures w14:val="none"/>
        </w:rPr>
        <w:t>(Prenume, Nume)</w:t>
      </w:r>
    </w:p>
    <w:p w14:paraId="70BEF942"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Ex.  _____________________</w:t>
      </w:r>
    </w:p>
    <w:p w14:paraId="696D453F"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535EE2">
        <w:rPr>
          <w:rFonts w:ascii="Times New Roman" w:eastAsia="PMingLiU" w:hAnsi="Times New Roman" w:cs="Times New Roman"/>
          <w:i/>
          <w:noProof/>
          <w:kern w:val="0"/>
          <w:lang w:val="ro-MD" w:eastAsia="zh-CN"/>
          <w14:ligatures w14:val="none"/>
        </w:rPr>
        <w:t xml:space="preserve">             </w:t>
      </w:r>
      <w:r w:rsidRPr="00535EE2">
        <w:rPr>
          <w:rFonts w:ascii="Times New Roman" w:eastAsia="PMingLiU" w:hAnsi="Times New Roman" w:cs="Times New Roman"/>
          <w:i/>
          <w:noProof/>
          <w:kern w:val="0"/>
          <w:sz w:val="20"/>
          <w:szCs w:val="20"/>
          <w:lang w:val="ro-MD" w:eastAsia="zh-CN"/>
          <w14:ligatures w14:val="none"/>
        </w:rPr>
        <w:t>(Prenume, Nume)</w:t>
      </w:r>
    </w:p>
    <w:p w14:paraId="20066DDC"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Tel. _____________________</w:t>
      </w:r>
    </w:p>
    <w:p w14:paraId="31B160F2"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CE0FD73"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E68274D"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CB89EFF"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1B8774D"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CC59693"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32E3177"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E2C4E36"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4C15F5C" w14:textId="77777777" w:rsidR="00535EE2" w:rsidRPr="00535EE2" w:rsidRDefault="00535EE2" w:rsidP="00535EE2">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535EE2">
        <w:rPr>
          <w:rFonts w:ascii="Times New Roman" w:eastAsia="Times New Roman" w:hAnsi="Times New Roman" w:cs="Times New Roman"/>
          <w:b/>
          <w:noProof/>
          <w:kern w:val="0"/>
          <w:lang w:val="ro-MD"/>
          <w14:ligatures w14:val="none"/>
        </w:rPr>
        <w:t>~~~~~~~~~~~~~~~~~~~~~~~~~~~~~~~~~~~~~~~~~~~~~~~~~~~~~~~~~~~~~~~~~~~~~~~~~~ (Antetul instituției)</w:t>
      </w:r>
    </w:p>
    <w:p w14:paraId="79741C11"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665BB99"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7DACD80"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600A7726"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0C89C9D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1D12140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59981EB9"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3BDF7D8B"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23</w:t>
      </w:r>
    </w:p>
    <w:p w14:paraId="07E00B47"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391D44B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32E2C500"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0AC6FA2" w14:textId="77777777" w:rsidR="00535EE2" w:rsidRPr="00535EE2" w:rsidRDefault="00535EE2" w:rsidP="00535EE2">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2438380" w14:textId="77777777" w:rsidR="00535EE2" w:rsidRPr="00535EE2" w:rsidRDefault="00535EE2" w:rsidP="00535EE2">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3" w:name="_Toc449692118"/>
      <w:bookmarkStart w:id="64" w:name="_Toc390252621"/>
      <w:r w:rsidRPr="00535EE2">
        <w:rPr>
          <w:rFonts w:ascii="Times New Roman" w:eastAsiaTheme="majorEastAsia" w:hAnsi="Times New Roman" w:cs="Times New Roman"/>
          <w:b/>
          <w:noProof/>
          <w:kern w:val="0"/>
          <w:lang w:val="ro-MD"/>
          <w14:ligatures w14:val="none"/>
        </w:rPr>
        <w:t>CAIET DE SARCINI</w:t>
      </w:r>
      <w:bookmarkEnd w:id="63"/>
    </w:p>
    <w:p w14:paraId="6318A3AF" w14:textId="77777777" w:rsidR="00535EE2" w:rsidRPr="00535EE2" w:rsidRDefault="00535EE2" w:rsidP="00535EE2">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535EE2">
        <w:rPr>
          <w:rFonts w:ascii="Times New Roman" w:eastAsiaTheme="majorEastAsia" w:hAnsi="Times New Roman" w:cs="Times New Roman"/>
          <w:b/>
          <w:noProof/>
          <w:kern w:val="0"/>
          <w:lang w:val="ro-MD"/>
          <w14:ligatures w14:val="none"/>
        </w:rPr>
        <w:t xml:space="preserve"> </w:t>
      </w:r>
    </w:p>
    <w:p w14:paraId="434C56C7" w14:textId="77777777" w:rsidR="00535EE2" w:rsidRPr="00535EE2" w:rsidRDefault="00535EE2" w:rsidP="00535EE2">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535EE2">
        <w:rPr>
          <w:rFonts w:ascii="Times New Roman" w:eastAsiaTheme="majorEastAsia" w:hAnsi="Times New Roman" w:cs="Times New Roman"/>
          <w:b/>
          <w:bCs/>
          <w:noProof/>
          <w:kern w:val="0"/>
          <w:lang w:val="ro-MD"/>
          <w14:ligatures w14:val="none"/>
        </w:rPr>
        <w:t>FORMULARUL DE DEVIZ NR.1 – LISTA CU CANTITĂȚILE DE LUCRĂRI</w:t>
      </w:r>
      <w:bookmarkEnd w:id="64"/>
    </w:p>
    <w:p w14:paraId="62A9E0D7" w14:textId="77777777" w:rsidR="00535EE2" w:rsidRPr="00535EE2" w:rsidRDefault="00535EE2" w:rsidP="00535EE2">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2A237C10" w14:textId="77777777" w:rsidR="00535EE2" w:rsidRPr="00535EE2" w:rsidRDefault="00535EE2" w:rsidP="00535EE2">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535EE2">
        <w:rPr>
          <w:rFonts w:ascii="Times New Roman" w:eastAsiaTheme="majorEastAsia" w:hAnsi="Times New Roman" w:cs="Times New Roman"/>
          <w:b/>
          <w:noProof/>
          <w:kern w:val="0"/>
          <w:sz w:val="26"/>
          <w:szCs w:val="26"/>
          <w:lang w:val="ro-MD"/>
          <w14:ligatures w14:val="none"/>
        </w:rPr>
        <w:t>LUCRĂRI</w:t>
      </w:r>
    </w:p>
    <w:p w14:paraId="2E5B3121"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7B78851E" w14:textId="77777777" w:rsidR="00535EE2" w:rsidRPr="00535EE2" w:rsidRDefault="00535EE2" w:rsidP="00535EE2">
      <w:pPr>
        <w:tabs>
          <w:tab w:val="left" w:pos="1134"/>
        </w:tabs>
        <w:spacing w:after="0" w:line="240" w:lineRule="auto"/>
        <w:jc w:val="both"/>
        <w:rPr>
          <w:rFonts w:ascii="Times New Roman" w:eastAsia="Times New Roman" w:hAnsi="Times New Roman" w:cs="Times New Roman"/>
          <w:kern w:val="0"/>
          <w:lang w:val="ro-MD"/>
          <w14:ligatures w14:val="none"/>
        </w:rPr>
      </w:pPr>
    </w:p>
    <w:p w14:paraId="5997D0B3"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Obiectul_______________________________________________________________</w:t>
      </w:r>
    </w:p>
    <w:p w14:paraId="302E4629" w14:textId="77777777" w:rsidR="00535EE2" w:rsidRPr="00535EE2" w:rsidRDefault="00535EE2" w:rsidP="00535EE2">
      <w:pPr>
        <w:spacing w:after="0" w:line="240" w:lineRule="auto"/>
        <w:ind w:firstLine="709"/>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i/>
          <w:noProof/>
          <w:kern w:val="0"/>
          <w:lang w:val="ro-MD"/>
          <w14:ligatures w14:val="none"/>
        </w:rPr>
        <w:t>(denumirea, adresa)</w:t>
      </w:r>
    </w:p>
    <w:p w14:paraId="7A465248"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Autoritatea contractantă__________________________________________________</w:t>
      </w:r>
    </w:p>
    <w:p w14:paraId="76CF879E" w14:textId="77777777" w:rsidR="00535EE2" w:rsidRPr="00535EE2" w:rsidRDefault="00535EE2" w:rsidP="00535EE2">
      <w:pPr>
        <w:spacing w:after="0" w:line="240" w:lineRule="auto"/>
        <w:ind w:firstLine="709"/>
        <w:jc w:val="center"/>
        <w:rPr>
          <w:rFonts w:ascii="Times New Roman" w:eastAsia="Times New Roman" w:hAnsi="Times New Roman" w:cs="Times New Roman"/>
          <w:i/>
          <w:noProof/>
          <w:kern w:val="0"/>
          <w:lang w:val="ro-MD"/>
          <w14:ligatures w14:val="none"/>
        </w:rPr>
      </w:pPr>
      <w:r w:rsidRPr="00535EE2">
        <w:rPr>
          <w:rFonts w:ascii="Times New Roman" w:eastAsia="Times New Roman" w:hAnsi="Times New Roman" w:cs="Times New Roman"/>
          <w:i/>
          <w:noProof/>
          <w:kern w:val="0"/>
          <w:lang w:val="ro-MD"/>
          <w14:ligatures w14:val="none"/>
        </w:rPr>
        <w:t>(denumirea, adresa)</w:t>
      </w:r>
    </w:p>
    <w:p w14:paraId="1292B528" w14:textId="77777777" w:rsidR="00535EE2" w:rsidRPr="00535EE2" w:rsidRDefault="00535EE2" w:rsidP="00535EE2">
      <w:pPr>
        <w:spacing w:after="0" w:line="240" w:lineRule="auto"/>
        <w:ind w:firstLine="709"/>
        <w:jc w:val="both"/>
        <w:rPr>
          <w:rFonts w:ascii="Times New Roman" w:eastAsia="Times New Roman" w:hAnsi="Times New Roman" w:cs="Times New Roman"/>
          <w:b/>
          <w:bCs/>
          <w:kern w:val="0"/>
          <w:lang w:val="ro-MD" w:eastAsia="ru-RU"/>
          <w14:ligatures w14:val="none"/>
        </w:rPr>
      </w:pPr>
      <w:r w:rsidRPr="00535EE2">
        <w:rPr>
          <w:rFonts w:ascii="Times New Roman" w:eastAsia="Times New Roman" w:hAnsi="Times New Roman" w:cs="Times New Roman"/>
          <w:b/>
          <w:bCs/>
          <w:kern w:val="0"/>
          <w:lang w:val="ro-MD" w:eastAsia="ru-RU"/>
          <w14:ligatures w14:val="none"/>
        </w:rPr>
        <w:t>1 . Descriere generală</w:t>
      </w:r>
    </w:p>
    <w:p w14:paraId="213C83A5"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299308B1"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2. Informaţii şi proiectare</w:t>
      </w:r>
    </w:p>
    <w:p w14:paraId="08C1272D"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750897A7"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3. Materiale, compatibilităţi, reglementări tehnice şi standarde utilizate</w:t>
      </w:r>
    </w:p>
    <w:p w14:paraId="65AEC53F"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CD1EB28"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4. Mostre</w:t>
      </w:r>
    </w:p>
    <w:p w14:paraId="1C37659B"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modul de prezentare a mostrelor la toate produsele utilizate.</w:t>
      </w:r>
    </w:p>
    <w:p w14:paraId="14419964"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33A66001"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10BDD591"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6. Încercări, instrucţiuni, garanţii ale furnizorilor, desene şi scheme de execuţie</w:t>
      </w:r>
    </w:p>
    <w:p w14:paraId="5DB6CEED"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92D3D3A"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7. Remedierea viciilor ascunse şi a defectelor</w:t>
      </w:r>
    </w:p>
    <w:p w14:paraId="6792BFD2"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03D5CEC2"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8. Trasarea geodezică a lucrărilor, toleranţe de execuţie</w:t>
      </w:r>
    </w:p>
    <w:p w14:paraId="3C69986E"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3A099764"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9. Parametrii de calcul ai elementelor constructive</w:t>
      </w:r>
    </w:p>
    <w:p w14:paraId="1D01B298"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sarcinile luate în calcul: seismicitatea, acţiunile, alţi parametri.</w:t>
      </w:r>
    </w:p>
    <w:p w14:paraId="652D2DD5"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11444290"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02BA3D4C"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11. Nivelul admis al zgomotului şi al vibraţiilor</w:t>
      </w:r>
    </w:p>
    <w:p w14:paraId="3DCE3BD1"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2BD9850A"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12. Cerinţe privind montarea utilajelor şi a instalaţiilor</w:t>
      </w:r>
    </w:p>
    <w:p w14:paraId="52D19F62"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amplasarea tuturor instalaţiilor interioare; modul şi locul de fixare; protecţia anticorozivă; materialele şi produsele utilizate.</w:t>
      </w:r>
    </w:p>
    <w:p w14:paraId="4EDC48C5"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13. Lucrări de construcţii aferente montării instalaţiilor</w:t>
      </w:r>
    </w:p>
    <w:p w14:paraId="73E0830F"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0710B9F5"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14. Articole, produse şi piese necesare instalaţiilor</w:t>
      </w:r>
    </w:p>
    <w:p w14:paraId="27BAA7E0"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3EC6F4DF"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71ACE733"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12E87B7"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16. Definiţii</w:t>
      </w:r>
    </w:p>
    <w:p w14:paraId="41193872"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7F973365"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17. Cerinţe privind calculul costului</w:t>
      </w:r>
    </w:p>
    <w:p w14:paraId="669B9C8E"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7AD1DEF4"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18. Documente obligatorii la depunerea ofertei</w:t>
      </w:r>
    </w:p>
    <w:p w14:paraId="60634201"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5AE81ADF"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19. Documente obligatorii la evaluarea ofertelor</w:t>
      </w:r>
    </w:p>
    <w:p w14:paraId="155BB62E"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A68BC07"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p>
    <w:p w14:paraId="1F025706"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p>
    <w:p w14:paraId="37D14C09"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p>
    <w:p w14:paraId="735EBA5A"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p>
    <w:p w14:paraId="141FFAAC"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p>
    <w:p w14:paraId="29E04239"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w:t>
      </w:r>
    </w:p>
    <w:p w14:paraId="1B593EDB"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49CD093C"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p w14:paraId="59E82D0B" w14:textId="77777777" w:rsidR="00535EE2" w:rsidRPr="00535EE2" w:rsidRDefault="00535EE2" w:rsidP="00535EE2">
      <w:pPr>
        <w:spacing w:after="0" w:line="240" w:lineRule="auto"/>
        <w:ind w:firstLine="709"/>
        <w:jc w:val="both"/>
        <w:rPr>
          <w:rFonts w:ascii="Times New Roman" w:eastAsia="Times New Roman" w:hAnsi="Times New Roman" w:cs="Times New Roman"/>
          <w:bCs/>
          <w:noProof/>
          <w:kern w:val="0"/>
          <w:lang w:val="ro-MD"/>
          <w14:ligatures w14:val="none"/>
        </w:rPr>
      </w:pPr>
      <w:r w:rsidRPr="00535EE2">
        <w:rPr>
          <w:rFonts w:ascii="Times New Roman" w:eastAsia="Times New Roman" w:hAnsi="Times New Roman" w:cs="Times New Roman"/>
          <w:bCs/>
          <w:noProof/>
          <w:kern w:val="0"/>
          <w:lang w:val="ro-MD"/>
          <w14:ligatures w14:val="none"/>
        </w:rPr>
        <w:t xml:space="preserve"> </w:t>
      </w:r>
    </w:p>
    <w:p w14:paraId="3B14EE91" w14:textId="77777777" w:rsidR="00535EE2" w:rsidRPr="00535EE2" w:rsidRDefault="00535EE2" w:rsidP="00535EE2">
      <w:pPr>
        <w:spacing w:after="0" w:line="240" w:lineRule="auto"/>
        <w:ind w:firstLine="709"/>
        <w:jc w:val="both"/>
        <w:rPr>
          <w:rFonts w:ascii="Times New Roman" w:eastAsia="Times New Roman" w:hAnsi="Times New Roman" w:cs="Times New Roman"/>
          <w:bCs/>
          <w:noProof/>
          <w:kern w:val="0"/>
          <w:lang w:val="ro-MD"/>
          <w14:ligatures w14:val="none"/>
        </w:rPr>
      </w:pPr>
    </w:p>
    <w:p w14:paraId="2D10F5E9"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Cs/>
          <w:noProof/>
          <w:kern w:val="0"/>
          <w:lang w:val="ro-MD"/>
          <w14:ligatures w14:val="none"/>
        </w:rPr>
        <w:t xml:space="preserve">Autoritatea contractantă </w:t>
      </w:r>
      <w:r w:rsidRPr="00535EE2">
        <w:rPr>
          <w:rFonts w:ascii="Times New Roman" w:eastAsia="Times New Roman" w:hAnsi="Times New Roman" w:cs="Times New Roman"/>
          <w:noProof/>
          <w:kern w:val="0"/>
          <w:lang w:val="ro-MD"/>
          <w14:ligatures w14:val="none"/>
        </w:rPr>
        <w:t> ___________              </w:t>
      </w:r>
      <w:r w:rsidRPr="00535EE2">
        <w:rPr>
          <w:rFonts w:ascii="Times New Roman" w:eastAsia="Times New Roman" w:hAnsi="Times New Roman" w:cs="Times New Roman"/>
          <w:bCs/>
          <w:noProof/>
          <w:kern w:val="0"/>
          <w:lang w:val="ro-MD"/>
          <w14:ligatures w14:val="none"/>
        </w:rPr>
        <w:t>Data</w:t>
      </w:r>
      <w:r w:rsidRPr="00535EE2">
        <w:rPr>
          <w:rFonts w:ascii="Times New Roman" w:eastAsia="Times New Roman" w:hAnsi="Times New Roman" w:cs="Times New Roman"/>
          <w:noProof/>
          <w:kern w:val="0"/>
          <w:lang w:val="ro-MD"/>
          <w14:ligatures w14:val="none"/>
        </w:rPr>
        <w:t xml:space="preserve"> "____"__________________</w:t>
      </w:r>
    </w:p>
    <w:p w14:paraId="7EB6BF30"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43D18295"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578B6891"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1A3765BC"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5A4695B7"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60EA8510"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1FFFB31F"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2F876CDA"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7967B0B2"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19F2A423"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0C8F95C7"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7B71BC92"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555C1F9A"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4A354CCF"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79D07052"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4C71F2CC"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4A7C636F"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20FF85AC" w14:textId="77777777" w:rsidR="00535EE2" w:rsidRPr="00535EE2" w:rsidRDefault="00535EE2" w:rsidP="00535EE2">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535EE2">
        <w:rPr>
          <w:rFonts w:ascii="Times New Roman" w:eastAsiaTheme="majorEastAsia" w:hAnsi="Times New Roman" w:cs="Times New Roman"/>
          <w:b/>
          <w:bCs/>
          <w:noProof/>
          <w:kern w:val="0"/>
          <w:lang w:val="ro-MD"/>
          <w14:ligatures w14:val="none"/>
        </w:rPr>
        <w:t>Formularul de deviz nr.1 – Lista cu cantitățile de lucrări</w:t>
      </w:r>
    </w:p>
    <w:p w14:paraId="05B7E3FD" w14:textId="77777777" w:rsidR="00535EE2" w:rsidRPr="00535EE2" w:rsidRDefault="00535EE2" w:rsidP="00535EE2">
      <w:pPr>
        <w:spacing w:after="0" w:line="240" w:lineRule="auto"/>
        <w:ind w:firstLine="709"/>
        <w:jc w:val="both"/>
        <w:rPr>
          <w:rFonts w:ascii="Times New Roman" w:eastAsia="Times New Roman" w:hAnsi="Times New Roman" w:cs="Times New Roman"/>
          <w:b/>
          <w:noProof/>
          <w:kern w:val="0"/>
          <w:lang w:val="ro-MD"/>
          <w14:ligatures w14:val="none"/>
        </w:rPr>
      </w:pPr>
    </w:p>
    <w:p w14:paraId="7AB225D7"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Obiectul____________________________________________________________________</w:t>
      </w:r>
    </w:p>
    <w:p w14:paraId="1F62AD82"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Autoritatea contractantă________________________________________________________</w:t>
      </w:r>
    </w:p>
    <w:p w14:paraId="27A70635" w14:textId="77777777" w:rsidR="00535EE2" w:rsidRPr="00535EE2" w:rsidRDefault="00535EE2" w:rsidP="00535EE2">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535EE2">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535EE2" w:rsidRPr="00535EE2" w14:paraId="76CAD8B5" w14:textId="77777777" w:rsidTr="00B16553">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DA5D8A6"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r w:rsidRPr="00535EE2">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E753763"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r w:rsidRPr="00535EE2">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21DABE10"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r w:rsidRPr="00535EE2">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FBA3145"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r w:rsidRPr="00535EE2">
              <w:rPr>
                <w:rFonts w:ascii="Times New Roman" w:eastAsia="PMingLiU" w:hAnsi="Times New Roman" w:cs="Times New Roman"/>
                <w:b/>
                <w:noProof/>
                <w:kern w:val="0"/>
                <w:lang w:val="ro-MD" w:eastAsia="zh-CN"/>
                <w14:ligatures w14:val="none"/>
              </w:rPr>
              <w:t>Unitatea</w:t>
            </w:r>
          </w:p>
          <w:p w14:paraId="05010C85"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r w:rsidRPr="00535EE2">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44A05BD" w14:textId="77777777" w:rsidR="00535EE2" w:rsidRPr="00535EE2" w:rsidRDefault="00535EE2" w:rsidP="00535EE2">
            <w:pPr>
              <w:spacing w:after="0" w:line="240" w:lineRule="auto"/>
              <w:jc w:val="center"/>
              <w:rPr>
                <w:rFonts w:ascii="Times New Roman" w:eastAsia="PMingLiU" w:hAnsi="Times New Roman" w:cs="Times New Roman"/>
                <w:b/>
                <w:noProof/>
                <w:kern w:val="0"/>
                <w:lang w:val="ro-MD" w:eastAsia="zh-CN"/>
                <w14:ligatures w14:val="none"/>
              </w:rPr>
            </w:pPr>
            <w:r w:rsidRPr="00535EE2">
              <w:rPr>
                <w:rFonts w:ascii="Times New Roman" w:eastAsia="PMingLiU" w:hAnsi="Times New Roman" w:cs="Times New Roman"/>
                <w:b/>
                <w:noProof/>
                <w:kern w:val="0"/>
                <w:lang w:val="ro-MD" w:eastAsia="zh-CN"/>
                <w14:ligatures w14:val="none"/>
              </w:rPr>
              <w:t>Cantitatea</w:t>
            </w:r>
          </w:p>
        </w:tc>
      </w:tr>
      <w:tr w:rsidR="00535EE2" w:rsidRPr="00535EE2" w14:paraId="5CF21546" w14:textId="77777777" w:rsidTr="00B165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E888AB" w14:textId="77777777" w:rsidR="00535EE2" w:rsidRPr="00535EE2" w:rsidRDefault="00535EE2" w:rsidP="00535EE2">
            <w:pPr>
              <w:spacing w:after="0" w:line="240" w:lineRule="auto"/>
              <w:jc w:val="center"/>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19CFFE23" w14:textId="77777777" w:rsidR="00535EE2" w:rsidRPr="00535EE2" w:rsidRDefault="00535EE2" w:rsidP="00535EE2">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5B553B69"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FD51BE9"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5D9CA1A5"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535EE2" w:rsidRPr="00535EE2" w14:paraId="5DDE350B" w14:textId="77777777" w:rsidTr="00B165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271291" w14:textId="77777777" w:rsidR="00535EE2" w:rsidRPr="00535EE2" w:rsidRDefault="00535EE2" w:rsidP="00535EE2">
            <w:pPr>
              <w:spacing w:after="0" w:line="240" w:lineRule="auto"/>
              <w:jc w:val="center"/>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4C003358" w14:textId="77777777" w:rsidR="00535EE2" w:rsidRPr="00535EE2" w:rsidRDefault="00535EE2" w:rsidP="00535EE2">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EBE9BAC"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166F41F"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55B00C8C"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535EE2" w:rsidRPr="00535EE2" w14:paraId="31C9C2B0" w14:textId="77777777" w:rsidTr="00B165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A5CD33" w14:textId="77777777" w:rsidR="00535EE2" w:rsidRPr="00535EE2" w:rsidRDefault="00535EE2" w:rsidP="00535EE2">
            <w:pPr>
              <w:spacing w:after="0" w:line="240" w:lineRule="auto"/>
              <w:jc w:val="center"/>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63BDEE13" w14:textId="77777777" w:rsidR="00535EE2" w:rsidRPr="00535EE2" w:rsidRDefault="00535EE2" w:rsidP="00535EE2">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86332DC"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0A2E13C"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3A7A74B"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535EE2" w:rsidRPr="00535EE2" w14:paraId="2C4CDDA2" w14:textId="77777777" w:rsidTr="00B165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43E96A2" w14:textId="77777777" w:rsidR="00535EE2" w:rsidRPr="00535EE2" w:rsidRDefault="00535EE2" w:rsidP="00535EE2">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10257D47"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943B7A8"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5E9579D"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3D2E29F"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535EE2" w:rsidRPr="00535EE2" w14:paraId="265653B2" w14:textId="77777777" w:rsidTr="00B165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DF4A99" w14:textId="77777777" w:rsidR="00535EE2" w:rsidRPr="00535EE2" w:rsidRDefault="00535EE2" w:rsidP="00535EE2">
            <w:pPr>
              <w:spacing w:after="0" w:line="240" w:lineRule="auto"/>
              <w:jc w:val="center"/>
              <w:rPr>
                <w:rFonts w:ascii="Times New Roman" w:eastAsia="PMingLiU" w:hAnsi="Times New Roman" w:cs="Times New Roman"/>
                <w:noProof/>
                <w:kern w:val="0"/>
                <w:lang w:val="ro-MD" w:eastAsia="zh-CN"/>
                <w14:ligatures w14:val="none"/>
              </w:rPr>
            </w:pPr>
            <w:r w:rsidRPr="00535EE2">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603D92A4"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52F8D39"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7C498FE8"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2D22AD12" w14:textId="77777777" w:rsidR="00535EE2" w:rsidRPr="00535EE2" w:rsidRDefault="00535EE2" w:rsidP="00535EE2">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535EE2" w:rsidRPr="00535EE2" w14:paraId="17F824D7" w14:textId="77777777" w:rsidTr="00B16553">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8D5AA6E" w14:textId="77777777" w:rsidR="00535EE2" w:rsidRPr="00535EE2" w:rsidRDefault="00535EE2" w:rsidP="00535EE2">
            <w:pPr>
              <w:spacing w:after="0" w:line="240" w:lineRule="auto"/>
              <w:rPr>
                <w:rFonts w:ascii="Times New Roman" w:eastAsia="PMingLiU" w:hAnsi="Times New Roman" w:cs="Times New Roman"/>
                <w:b/>
                <w:noProof/>
                <w:kern w:val="0"/>
                <w:lang w:val="ro-MD" w:eastAsia="zh-CN"/>
                <w14:ligatures w14:val="none"/>
              </w:rPr>
            </w:pPr>
            <w:r w:rsidRPr="00535EE2">
              <w:rPr>
                <w:rFonts w:ascii="Times New Roman" w:eastAsia="PMingLiU" w:hAnsi="Times New Roman" w:cs="Times New Roman"/>
                <w:b/>
                <w:noProof/>
                <w:kern w:val="0"/>
                <w:lang w:val="ro-MD" w:eastAsia="zh-CN"/>
                <w14:ligatures w14:val="none"/>
              </w:rPr>
              <w:t>Total</w:t>
            </w:r>
          </w:p>
        </w:tc>
      </w:tr>
    </w:tbl>
    <w:p w14:paraId="25AA0EA5"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p>
    <w:p w14:paraId="08008ECF"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r w:rsidRPr="00535EE2">
        <w:rPr>
          <w:rFonts w:ascii="Times New Roman" w:eastAsia="Times New Roman" w:hAnsi="Times New Roman" w:cs="Times New Roman"/>
          <w:bCs/>
          <w:noProof/>
          <w:kern w:val="0"/>
          <w:lang w:val="ro-MD"/>
          <w14:ligatures w14:val="none"/>
        </w:rPr>
        <w:t xml:space="preserve">Data </w:t>
      </w:r>
      <w:r w:rsidRPr="00535EE2">
        <w:rPr>
          <w:rFonts w:ascii="Times New Roman" w:eastAsia="Times New Roman" w:hAnsi="Times New Roman" w:cs="Times New Roman"/>
          <w:noProof/>
          <w:kern w:val="0"/>
          <w:lang w:val="ro-MD"/>
          <w14:ligatures w14:val="none"/>
        </w:rPr>
        <w:t>„____"__________________</w:t>
      </w:r>
    </w:p>
    <w:p w14:paraId="18735DE3" w14:textId="77777777" w:rsidR="00535EE2" w:rsidRPr="00535EE2" w:rsidRDefault="00535EE2" w:rsidP="00535EE2">
      <w:pPr>
        <w:tabs>
          <w:tab w:val="left" w:pos="567"/>
        </w:tabs>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     ____________________________  </w:t>
      </w:r>
    </w:p>
    <w:p w14:paraId="1CE59A45" w14:textId="77777777" w:rsidR="00535EE2" w:rsidRPr="00535EE2" w:rsidRDefault="00535EE2" w:rsidP="00535EE2">
      <w:pPr>
        <w:tabs>
          <w:tab w:val="left" w:pos="567"/>
        </w:tabs>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(semnătura autorizată)</w:t>
      </w:r>
    </w:p>
    <w:p w14:paraId="2F5C038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77FF8623" w14:textId="77777777" w:rsidR="00535EE2" w:rsidRPr="00535EE2" w:rsidRDefault="00535EE2" w:rsidP="00535EE2">
      <w:pPr>
        <w:tabs>
          <w:tab w:val="left" w:pos="567"/>
        </w:tabs>
        <w:spacing w:after="0" w:line="240" w:lineRule="auto"/>
        <w:rPr>
          <w:rFonts w:ascii="Times New Roman" w:eastAsia="Times New Roman" w:hAnsi="Times New Roman" w:cs="Times New Roman"/>
          <w:kern w:val="0"/>
          <w:lang w:val="ro-MD"/>
          <w14:ligatures w14:val="none"/>
        </w:rPr>
      </w:pPr>
    </w:p>
    <w:p w14:paraId="20C9ECD8" w14:textId="77777777" w:rsidR="00535EE2" w:rsidRPr="00535EE2" w:rsidRDefault="00535EE2" w:rsidP="00535EE2">
      <w:pPr>
        <w:tabs>
          <w:tab w:val="left" w:pos="567"/>
        </w:tabs>
        <w:spacing w:after="0" w:line="240" w:lineRule="auto"/>
        <w:rPr>
          <w:rFonts w:ascii="Times New Roman" w:eastAsia="Times New Roman" w:hAnsi="Times New Roman" w:cs="Times New Roman"/>
          <w:i/>
          <w:kern w:val="0"/>
          <w:szCs w:val="20"/>
          <w:lang w:val="ro-MD"/>
          <w14:ligatures w14:val="none"/>
        </w:rPr>
      </w:pPr>
      <w:r w:rsidRPr="00535EE2">
        <w:rPr>
          <w:rFonts w:ascii="Times New Roman" w:eastAsia="Times New Roman" w:hAnsi="Times New Roman" w:cs="Times New Roman"/>
          <w:i/>
          <w:kern w:val="0"/>
          <w:lang w:val="ro-MD"/>
          <w14:ligatures w14:val="none"/>
        </w:rPr>
        <w:t xml:space="preserve">Notă: Autoritatea contractantă trebuie să atașeze la caietul de sarcini, </w:t>
      </w:r>
      <w:r w:rsidRPr="00535EE2">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7D8FE552" w14:textId="77777777" w:rsidR="00535EE2" w:rsidRPr="00535EE2" w:rsidRDefault="00535EE2" w:rsidP="00535EE2">
      <w:pPr>
        <w:tabs>
          <w:tab w:val="left" w:pos="567"/>
        </w:tabs>
        <w:spacing w:after="0" w:line="240" w:lineRule="auto"/>
        <w:rPr>
          <w:rFonts w:ascii="Times New Roman" w:eastAsia="Times New Roman" w:hAnsi="Times New Roman" w:cs="Times New Roman"/>
          <w:i/>
          <w:kern w:val="0"/>
          <w:lang w:val="ro-MD"/>
          <w14:ligatures w14:val="none"/>
        </w:rPr>
        <w:sectPr w:rsidR="00535EE2" w:rsidRPr="00535EE2" w:rsidSect="00535EE2">
          <w:footerReference w:type="first" r:id="rId15"/>
          <w:pgSz w:w="11906" w:h="16838" w:code="9"/>
          <w:pgMar w:top="426" w:right="1134" w:bottom="851" w:left="1276" w:header="720" w:footer="510" w:gutter="0"/>
          <w:cols w:space="720"/>
          <w:titlePg/>
          <w:docGrid w:linePitch="326"/>
        </w:sectPr>
      </w:pPr>
    </w:p>
    <w:p w14:paraId="145D663D"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24</w:t>
      </w:r>
    </w:p>
    <w:p w14:paraId="5E27F7EB"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3E5ED055"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566B1E2D" w14:textId="77777777" w:rsidR="00535EE2" w:rsidRPr="00535EE2" w:rsidRDefault="00535EE2" w:rsidP="00535EE2">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66718142"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CAIET DE SARCINI</w:t>
      </w:r>
    </w:p>
    <w:p w14:paraId="2B78A3CF"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p w14:paraId="4E310614" w14:textId="77777777" w:rsidR="00535EE2" w:rsidRPr="00535EE2" w:rsidRDefault="00535EE2" w:rsidP="00535EE2">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535EE2">
        <w:rPr>
          <w:rFonts w:ascii="Times New Roman" w:eastAsiaTheme="majorEastAsia" w:hAnsi="Times New Roman" w:cs="Times New Roman"/>
          <w:b/>
          <w:noProof/>
          <w:kern w:val="0"/>
          <w:lang w:val="ro-MD"/>
          <w14:ligatures w14:val="none"/>
        </w:rPr>
        <w:t>SERVICII DE PROIECTARE</w:t>
      </w:r>
    </w:p>
    <w:p w14:paraId="49C30ADA" w14:textId="77777777" w:rsidR="00535EE2" w:rsidRPr="00535EE2" w:rsidRDefault="00535EE2" w:rsidP="00535EE2">
      <w:pPr>
        <w:tabs>
          <w:tab w:val="left" w:pos="1134"/>
        </w:tabs>
        <w:spacing w:after="0" w:line="240" w:lineRule="auto"/>
        <w:jc w:val="both"/>
        <w:rPr>
          <w:rFonts w:ascii="Times New Roman" w:eastAsia="Times New Roman" w:hAnsi="Times New Roman" w:cs="Times New Roman"/>
          <w:kern w:val="0"/>
          <w:lang w:val="ro-MD"/>
          <w14:ligatures w14:val="none"/>
        </w:rPr>
      </w:pPr>
    </w:p>
    <w:p w14:paraId="5A842203" w14:textId="77777777" w:rsidR="00535EE2" w:rsidRPr="00535EE2" w:rsidRDefault="00535EE2" w:rsidP="00535EE2">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Denumirea obiectului</w:t>
      </w:r>
    </w:p>
    <w:p w14:paraId="1A19BE9C" w14:textId="77777777" w:rsidR="00535EE2" w:rsidRPr="00535EE2" w:rsidRDefault="00535EE2" w:rsidP="00535EE2">
      <w:pPr>
        <w:tabs>
          <w:tab w:val="left" w:pos="1134"/>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Se precizează descrierea generală a obiectului de proiectare.</w:t>
      </w:r>
    </w:p>
    <w:p w14:paraId="68B22143" w14:textId="77777777" w:rsidR="00535EE2" w:rsidRPr="00535EE2" w:rsidRDefault="00535EE2" w:rsidP="00535EE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Amplasarea obiectului </w:t>
      </w:r>
    </w:p>
    <w:p w14:paraId="14B30932" w14:textId="77777777" w:rsidR="00535EE2" w:rsidRPr="00535EE2" w:rsidRDefault="00535EE2" w:rsidP="00535EE2">
      <w:pPr>
        <w:tabs>
          <w:tab w:val="left" w:pos="1134"/>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Se precizează adresa.</w:t>
      </w:r>
    </w:p>
    <w:p w14:paraId="33746E53" w14:textId="77777777" w:rsidR="00535EE2" w:rsidRPr="00535EE2" w:rsidRDefault="00535EE2" w:rsidP="00535EE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Beneficiar</w:t>
      </w:r>
      <w:r w:rsidRPr="00535EE2">
        <w:rPr>
          <w:rFonts w:ascii="Times New Roman" w:eastAsia="Times New Roman" w:hAnsi="Times New Roman" w:cs="Times New Roman"/>
          <w:kern w:val="0"/>
          <w:lang w:val="ro-MD"/>
          <w14:ligatures w14:val="none"/>
        </w:rPr>
        <w:t xml:space="preserve">/investitor </w:t>
      </w:r>
    </w:p>
    <w:p w14:paraId="14B9319C" w14:textId="77777777" w:rsidR="00535EE2" w:rsidRPr="00535EE2" w:rsidRDefault="00535EE2" w:rsidP="00535EE2">
      <w:pPr>
        <w:tabs>
          <w:tab w:val="left" w:pos="1134"/>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Se precizează Autoritatea contractantă.</w:t>
      </w:r>
    </w:p>
    <w:p w14:paraId="1FB0DDC7" w14:textId="77777777" w:rsidR="00535EE2" w:rsidRPr="00535EE2" w:rsidRDefault="00535EE2" w:rsidP="00535EE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Statutul de protecție  </w:t>
      </w:r>
    </w:p>
    <w:p w14:paraId="5F38E64B" w14:textId="77777777" w:rsidR="00535EE2" w:rsidRPr="00535EE2" w:rsidRDefault="00535EE2" w:rsidP="00535EE2">
      <w:pPr>
        <w:tabs>
          <w:tab w:val="left" w:pos="1134"/>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Se precizează după caz.</w:t>
      </w:r>
    </w:p>
    <w:p w14:paraId="24E7C4A2" w14:textId="77777777" w:rsidR="00535EE2" w:rsidRPr="00535EE2" w:rsidRDefault="00535EE2" w:rsidP="00535EE2">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Temeiul proiectării</w:t>
      </w:r>
    </w:p>
    <w:p w14:paraId="6A6F3837" w14:textId="77777777" w:rsidR="00535EE2" w:rsidRPr="00535EE2" w:rsidRDefault="00535EE2" w:rsidP="00535EE2">
      <w:pPr>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Se precizează temeiul elaborării documentației. </w:t>
      </w:r>
    </w:p>
    <w:p w14:paraId="47CC8D1E" w14:textId="77777777" w:rsidR="00535EE2" w:rsidRPr="00535EE2" w:rsidRDefault="00535EE2" w:rsidP="00535EE2">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Descrierea obiectului </w:t>
      </w:r>
    </w:p>
    <w:p w14:paraId="0D4E8A66"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caracteristicile tehnice ale obiectului.</w:t>
      </w:r>
    </w:p>
    <w:p w14:paraId="19201E02" w14:textId="77777777" w:rsidR="00535EE2" w:rsidRPr="00535EE2" w:rsidRDefault="00535EE2" w:rsidP="00535EE2">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Justificarea elaborării documentației de proiect</w:t>
      </w:r>
    </w:p>
    <w:p w14:paraId="002BF9FD"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necesitatea elaborării documentației.</w:t>
      </w:r>
    </w:p>
    <w:p w14:paraId="3222086C" w14:textId="77777777" w:rsidR="00535EE2" w:rsidRPr="00535EE2" w:rsidRDefault="00535EE2" w:rsidP="00535EE2">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Cerințe referitor la lucrările planificate la obiect</w:t>
      </w:r>
    </w:p>
    <w:p w14:paraId="5EA9E2D6" w14:textId="77777777" w:rsidR="00535EE2" w:rsidRPr="00535EE2" w:rsidRDefault="00535EE2" w:rsidP="00535EE2">
      <w:pPr>
        <w:tabs>
          <w:tab w:val="left" w:pos="1134"/>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Se precizează tipul lucrărilor pentru care este necesară elaborarea documentației de proiect.</w:t>
      </w:r>
    </w:p>
    <w:p w14:paraId="36701E89" w14:textId="77777777" w:rsidR="00535EE2" w:rsidRPr="00535EE2" w:rsidRDefault="00535EE2" w:rsidP="00535EE2">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06502BBD" w14:textId="77777777" w:rsidR="00535EE2" w:rsidRPr="00535EE2" w:rsidRDefault="00535EE2" w:rsidP="00535EE2">
      <w:pPr>
        <w:tabs>
          <w:tab w:val="left" w:pos="990"/>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Se precizează etapele, cerințele privindexecuția documentației de proiect etc.</w:t>
      </w:r>
    </w:p>
    <w:p w14:paraId="4CAAAD74" w14:textId="77777777" w:rsidR="00535EE2" w:rsidRPr="00535EE2" w:rsidRDefault="00535EE2" w:rsidP="00535EE2">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10. Documente obligatorii la depunerea ofertei</w:t>
      </w:r>
    </w:p>
    <w:p w14:paraId="4ACD1308"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85FF638" w14:textId="77777777" w:rsidR="00535EE2" w:rsidRPr="00535EE2" w:rsidRDefault="00535EE2" w:rsidP="00535EE2">
      <w:pPr>
        <w:spacing w:after="0" w:line="240" w:lineRule="auto"/>
        <w:ind w:hanging="426"/>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11. Documente obligatorii la evaluarea ofertelor.</w:t>
      </w:r>
    </w:p>
    <w:p w14:paraId="547593CA" w14:textId="77777777" w:rsidR="00535EE2" w:rsidRPr="00535EE2" w:rsidRDefault="00535EE2" w:rsidP="00535EE2">
      <w:pPr>
        <w:spacing w:after="0" w:line="240" w:lineRule="auto"/>
        <w:ind w:hanging="426"/>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B3973B" w14:textId="77777777" w:rsidR="00535EE2" w:rsidRPr="00535EE2" w:rsidRDefault="00535EE2" w:rsidP="00535EE2">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2DBD8D06" w14:textId="77777777" w:rsidR="00535EE2" w:rsidRPr="00535EE2" w:rsidRDefault="00535EE2" w:rsidP="00535EE2">
      <w:pPr>
        <w:spacing w:after="0" w:line="240" w:lineRule="auto"/>
        <w:ind w:firstLine="142"/>
        <w:jc w:val="both"/>
        <w:rPr>
          <w:rFonts w:ascii="Times New Roman" w:eastAsia="Times New Roman" w:hAnsi="Times New Roman" w:cs="Times New Roman"/>
          <w:b/>
          <w:bCs/>
          <w:noProof/>
          <w:kern w:val="0"/>
          <w:lang w:val="ro-MD"/>
          <w14:ligatures w14:val="none"/>
        </w:rPr>
      </w:pPr>
    </w:p>
    <w:p w14:paraId="5BD7E9CF" w14:textId="77777777" w:rsidR="00535EE2" w:rsidRPr="00535EE2" w:rsidRDefault="00535EE2" w:rsidP="00535EE2">
      <w:pPr>
        <w:spacing w:after="0" w:line="240" w:lineRule="auto"/>
        <w:ind w:firstLine="142"/>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bCs/>
          <w:noProof/>
          <w:kern w:val="0"/>
          <w:lang w:val="ro-MD"/>
          <w14:ligatures w14:val="none"/>
        </w:rPr>
        <w:t xml:space="preserve">Autoritatea contractantă </w:t>
      </w:r>
      <w:r w:rsidRPr="00535EE2">
        <w:rPr>
          <w:rFonts w:ascii="Times New Roman" w:eastAsia="Times New Roman" w:hAnsi="Times New Roman" w:cs="Times New Roman"/>
          <w:noProof/>
          <w:kern w:val="0"/>
          <w:lang w:val="ro-MD"/>
          <w14:ligatures w14:val="none"/>
        </w:rPr>
        <w:t> ___________              </w:t>
      </w:r>
      <w:r w:rsidRPr="00535EE2">
        <w:rPr>
          <w:rFonts w:ascii="Times New Roman" w:eastAsia="Times New Roman" w:hAnsi="Times New Roman" w:cs="Times New Roman"/>
          <w:b/>
          <w:bCs/>
          <w:noProof/>
          <w:kern w:val="0"/>
          <w:lang w:val="ro-MD"/>
          <w14:ligatures w14:val="none"/>
        </w:rPr>
        <w:t>Data</w:t>
      </w:r>
      <w:r w:rsidRPr="00535EE2">
        <w:rPr>
          <w:rFonts w:ascii="Times New Roman" w:eastAsia="Times New Roman" w:hAnsi="Times New Roman" w:cs="Times New Roman"/>
          <w:noProof/>
          <w:kern w:val="0"/>
          <w:lang w:val="ro-MD"/>
          <w14:ligatures w14:val="none"/>
        </w:rPr>
        <w:t>„____"__________________</w:t>
      </w:r>
    </w:p>
    <w:p w14:paraId="053180BF" w14:textId="77777777" w:rsidR="00535EE2" w:rsidRPr="00535EE2" w:rsidRDefault="00535EE2" w:rsidP="00535EE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724CAFE" w14:textId="77777777" w:rsidR="00535EE2" w:rsidRPr="00535EE2" w:rsidRDefault="00535EE2" w:rsidP="00535EE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398C6789" w14:textId="77777777" w:rsidR="00535EE2" w:rsidRPr="00535EE2" w:rsidRDefault="00535EE2" w:rsidP="00535EE2">
      <w:pPr>
        <w:spacing w:after="0" w:line="240" w:lineRule="auto"/>
        <w:ind w:firstLine="709"/>
        <w:jc w:val="both"/>
        <w:rPr>
          <w:rFonts w:ascii="Times New Roman" w:eastAsia="Times New Roman" w:hAnsi="Times New Roman" w:cs="Times New Roman"/>
          <w:i/>
          <w:iCs/>
          <w:noProof/>
          <w:kern w:val="0"/>
          <w:lang w:val="ro-MD"/>
          <w14:ligatures w14:val="none"/>
        </w:rPr>
      </w:pPr>
    </w:p>
    <w:p w14:paraId="5A6CD6DF" w14:textId="77777777" w:rsidR="00535EE2" w:rsidRPr="00535EE2" w:rsidRDefault="00535EE2" w:rsidP="00535EE2">
      <w:pPr>
        <w:spacing w:after="0" w:line="240" w:lineRule="auto"/>
        <w:ind w:firstLine="709"/>
        <w:jc w:val="both"/>
        <w:rPr>
          <w:rFonts w:ascii="Times New Roman" w:eastAsia="Times New Roman" w:hAnsi="Times New Roman" w:cs="Times New Roman"/>
          <w:i/>
          <w:iCs/>
          <w:noProof/>
          <w:kern w:val="0"/>
          <w:lang w:val="ro-MD"/>
          <w14:ligatures w14:val="none"/>
        </w:rPr>
      </w:pPr>
    </w:p>
    <w:p w14:paraId="1C7C1CA1" w14:textId="77777777" w:rsidR="00535EE2" w:rsidRPr="00535EE2" w:rsidRDefault="00535EE2" w:rsidP="00535EE2">
      <w:pPr>
        <w:spacing w:after="0" w:line="240" w:lineRule="auto"/>
        <w:ind w:firstLine="709"/>
        <w:jc w:val="both"/>
        <w:rPr>
          <w:rFonts w:ascii="Times New Roman" w:eastAsia="Times New Roman" w:hAnsi="Times New Roman" w:cs="Times New Roman"/>
          <w:i/>
          <w:iCs/>
          <w:noProof/>
          <w:kern w:val="0"/>
          <w:lang w:val="ro-MD"/>
          <w14:ligatures w14:val="none"/>
        </w:rPr>
      </w:pPr>
    </w:p>
    <w:p w14:paraId="60630A61" w14:textId="77777777" w:rsidR="00535EE2" w:rsidRPr="00535EE2" w:rsidRDefault="00535EE2" w:rsidP="00535EE2">
      <w:pPr>
        <w:spacing w:after="0" w:line="240" w:lineRule="auto"/>
        <w:ind w:firstLine="709"/>
        <w:jc w:val="both"/>
        <w:rPr>
          <w:rFonts w:ascii="Times New Roman" w:eastAsia="Times New Roman" w:hAnsi="Times New Roman" w:cs="Times New Roman"/>
          <w:i/>
          <w:iCs/>
          <w:noProof/>
          <w:kern w:val="0"/>
          <w:lang w:val="ro-MD"/>
          <w14:ligatures w14:val="none"/>
        </w:rPr>
      </w:pPr>
    </w:p>
    <w:p w14:paraId="5292066D" w14:textId="77777777" w:rsidR="00535EE2" w:rsidRPr="00535EE2" w:rsidRDefault="00535EE2" w:rsidP="00535EE2">
      <w:pPr>
        <w:spacing w:after="0" w:line="240" w:lineRule="auto"/>
        <w:ind w:firstLine="709"/>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470D5F9C" w14:textId="77777777" w:rsidR="00535EE2" w:rsidRPr="00535EE2" w:rsidRDefault="00535EE2" w:rsidP="00535EE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719BF9B" w14:textId="77777777" w:rsidR="00535EE2" w:rsidRPr="00535EE2" w:rsidRDefault="00535EE2" w:rsidP="00535EE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1D898A4"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4D64A4AB"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290E0CD7" w14:textId="77777777" w:rsidR="00535EE2" w:rsidRPr="00535EE2" w:rsidRDefault="00535EE2" w:rsidP="00535EE2">
      <w:pPr>
        <w:spacing w:after="0" w:line="240" w:lineRule="auto"/>
        <w:jc w:val="right"/>
        <w:rPr>
          <w:rFonts w:ascii="Times New Roman" w:eastAsia="Times New Roman" w:hAnsi="Times New Roman" w:cs="Times New Roman"/>
          <w:kern w:val="0"/>
          <w:sz w:val="22"/>
          <w:szCs w:val="22"/>
          <w:lang w:val="ro-MD"/>
          <w14:ligatures w14:val="none"/>
        </w:rPr>
      </w:pPr>
      <w:r w:rsidRPr="00535EE2">
        <w:rPr>
          <w:rFonts w:ascii="Times New Roman" w:eastAsia="Times New Roman" w:hAnsi="Times New Roman" w:cs="Times New Roman"/>
          <w:kern w:val="0"/>
          <w:lang w:val="ro-MD"/>
          <w14:ligatures w14:val="none"/>
        </w:rPr>
        <w:t>Anexa nr. 25</w:t>
      </w:r>
    </w:p>
    <w:p w14:paraId="1B0F49FB"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3495ECAA"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76A4FE5C" w14:textId="77777777" w:rsidR="00535EE2" w:rsidRPr="00535EE2" w:rsidRDefault="00535EE2" w:rsidP="00535EE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32BF1000" w14:textId="77777777" w:rsidR="00535EE2" w:rsidRPr="00535EE2" w:rsidRDefault="00535EE2" w:rsidP="00535EE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6D59E26" w14:textId="77777777" w:rsidR="00535EE2" w:rsidRPr="00535EE2" w:rsidRDefault="00535EE2" w:rsidP="00535EE2">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2C2102F4" w14:textId="77777777" w:rsidR="00535EE2" w:rsidRPr="00535EE2" w:rsidRDefault="00535EE2" w:rsidP="00535EE2">
      <w:pPr>
        <w:spacing w:after="0" w:line="240" w:lineRule="auto"/>
        <w:jc w:val="center"/>
        <w:rPr>
          <w:rFonts w:ascii="Times New Roman" w:eastAsia="Times New Roman" w:hAnsi="Times New Roman" w:cs="Times New Roman"/>
          <w:b/>
          <w:kern w:val="0"/>
          <w:lang w:val="ro-MD"/>
          <w14:ligatures w14:val="none"/>
        </w:rPr>
      </w:pPr>
    </w:p>
    <w:p w14:paraId="097B1ABE" w14:textId="77777777" w:rsidR="00535EE2" w:rsidRPr="00535EE2" w:rsidRDefault="00535EE2" w:rsidP="00535EE2">
      <w:pPr>
        <w:spacing w:after="0" w:line="240" w:lineRule="auto"/>
        <w:jc w:val="center"/>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CONTRACT – MODEL</w:t>
      </w:r>
    </w:p>
    <w:p w14:paraId="52BDA52B" w14:textId="77777777" w:rsidR="00535EE2" w:rsidRPr="00535EE2" w:rsidRDefault="00535EE2" w:rsidP="00535EE2">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50763AA9" w14:textId="77777777" w:rsidR="00535EE2" w:rsidRPr="00535EE2" w:rsidRDefault="00535EE2" w:rsidP="00535EE2">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535EE2" w:rsidRPr="00535EE2" w14:paraId="4C697636" w14:textId="77777777" w:rsidTr="00B16553">
        <w:trPr>
          <w:trHeight w:val="697"/>
        </w:trPr>
        <w:tc>
          <w:tcPr>
            <w:tcW w:w="9748" w:type="dxa"/>
            <w:vAlign w:val="center"/>
          </w:tcPr>
          <w:p w14:paraId="62B54FA4"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60BD3625" w14:textId="77777777" w:rsidR="00535EE2" w:rsidRPr="00535EE2" w:rsidRDefault="00535EE2" w:rsidP="00535EE2">
            <w:pPr>
              <w:spacing w:after="0" w:line="240" w:lineRule="auto"/>
              <w:jc w:val="both"/>
              <w:rPr>
                <w:rFonts w:ascii="Times New Roman" w:eastAsia="Times New Roman" w:hAnsi="Times New Roman" w:cs="Times New Roman"/>
                <w:b/>
                <w:caps/>
                <w:noProof/>
                <w:kern w:val="0"/>
                <w:sz w:val="28"/>
                <w:szCs w:val="28"/>
                <w:lang w:val="ro-MD"/>
                <w14:ligatures w14:val="none"/>
              </w:rPr>
            </w:pPr>
          </w:p>
          <w:p w14:paraId="55D3150A" w14:textId="77777777" w:rsidR="00535EE2" w:rsidRPr="00535EE2" w:rsidRDefault="00535EE2" w:rsidP="00535EE2">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535EE2">
              <w:rPr>
                <w:rFonts w:ascii="Times New Roman" w:eastAsia="Times New Roman" w:hAnsi="Times New Roman" w:cs="Times New Roman"/>
                <w:b/>
                <w:caps/>
                <w:noProof/>
                <w:kern w:val="0"/>
                <w:sz w:val="28"/>
                <w:szCs w:val="28"/>
                <w:lang w:val="ro-MD"/>
                <w14:ligatures w14:val="none"/>
              </w:rPr>
              <w:t>Contract</w:t>
            </w:r>
            <w:r w:rsidRPr="00535EE2">
              <w:rPr>
                <w:rFonts w:ascii="Times New Roman" w:eastAsia="Times New Roman" w:hAnsi="Times New Roman" w:cs="Times New Roman"/>
                <w:b/>
                <w:noProof/>
                <w:kern w:val="0"/>
                <w:sz w:val="28"/>
                <w:szCs w:val="28"/>
                <w:lang w:val="ro-MD"/>
                <w14:ligatures w14:val="none"/>
              </w:rPr>
              <w:t xml:space="preserve"> DE ANTREPRIZĂ Nr.</w:t>
            </w:r>
          </w:p>
          <w:p w14:paraId="1DDAF42E"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privind achiziţia prin</w:t>
            </w:r>
            <w:r w:rsidRPr="00535EE2">
              <w:rPr>
                <w:rFonts w:ascii="Times New Roman" w:eastAsia="Times New Roman" w:hAnsi="Times New Roman" w:cs="Times New Roman"/>
                <w:b/>
                <w:noProof/>
                <w:kern w:val="0"/>
                <w:lang w:val="ro-MD"/>
                <w14:ligatures w14:val="none"/>
              </w:rPr>
              <w:softHyphen/>
            </w:r>
            <w:r w:rsidRPr="00535EE2">
              <w:rPr>
                <w:rFonts w:ascii="Times New Roman" w:eastAsia="Times New Roman" w:hAnsi="Times New Roman" w:cs="Times New Roman"/>
                <w:b/>
                <w:noProof/>
                <w:kern w:val="0"/>
                <w:lang w:val="ro-MD"/>
                <w14:ligatures w14:val="none"/>
              </w:rPr>
              <w:softHyphen/>
            </w:r>
            <w:r w:rsidRPr="00535EE2">
              <w:rPr>
                <w:rFonts w:ascii="Times New Roman" w:eastAsia="Times New Roman" w:hAnsi="Times New Roman" w:cs="Times New Roman"/>
                <w:b/>
                <w:noProof/>
                <w:kern w:val="0"/>
                <w:lang w:val="ro-MD"/>
                <w14:ligatures w14:val="none"/>
              </w:rPr>
              <w:softHyphen/>
              <w:t>________________</w:t>
            </w:r>
          </w:p>
          <w:p w14:paraId="73D6507D" w14:textId="77777777" w:rsidR="00535EE2" w:rsidRPr="00535EE2" w:rsidRDefault="00535EE2" w:rsidP="00535EE2">
            <w:pPr>
              <w:spacing w:after="0" w:line="240" w:lineRule="auto"/>
              <w:jc w:val="both"/>
              <w:rPr>
                <w:rFonts w:ascii="Times New Roman" w:eastAsia="Times New Roman" w:hAnsi="Times New Roman" w:cs="Times New Roman"/>
                <w:b/>
                <w:i/>
                <w:noProof/>
                <w:kern w:val="0"/>
                <w:lang w:val="ro-MD"/>
                <w14:ligatures w14:val="none"/>
              </w:rPr>
            </w:pPr>
          </w:p>
          <w:p w14:paraId="7FDACC0F" w14:textId="77777777" w:rsidR="00535EE2" w:rsidRPr="00535EE2" w:rsidRDefault="00535EE2" w:rsidP="00535EE2">
            <w:pPr>
              <w:spacing w:after="0" w:line="240" w:lineRule="auto"/>
              <w:jc w:val="both"/>
              <w:rPr>
                <w:rFonts w:ascii="Times New Roman" w:eastAsia="Times New Roman" w:hAnsi="Times New Roman" w:cs="Times New Roman"/>
                <w:b/>
                <w:i/>
                <w:noProof/>
                <w:kern w:val="0"/>
                <w:lang w:val="ro-MD"/>
                <w14:ligatures w14:val="none"/>
              </w:rPr>
            </w:pPr>
          </w:p>
          <w:p w14:paraId="07D35702" w14:textId="77777777" w:rsidR="00535EE2" w:rsidRPr="00535EE2" w:rsidRDefault="00535EE2" w:rsidP="00535EE2">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„___”_________20__                                                                                  _________________</w:t>
            </w:r>
          </w:p>
          <w:p w14:paraId="51BDAF6F"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sz w:val="20"/>
                <w:szCs w:val="20"/>
                <w:lang w:val="ro-MD"/>
                <w14:ligatures w14:val="none"/>
              </w:rPr>
              <w:t xml:space="preserve">                                                                                                                                    (municipiu, oraş)</w:t>
            </w:r>
          </w:p>
          <w:p w14:paraId="750008A4"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1D587B2F"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667A7A70" w14:textId="77777777" w:rsidR="00535EE2" w:rsidRPr="00535EE2" w:rsidRDefault="00535EE2" w:rsidP="00535EE2">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535EE2">
              <w:rPr>
                <w:rFonts w:ascii="Times New Roman" w:eastAsia="Times New Roman" w:hAnsi="Times New Roman" w:cs="Times New Roman"/>
                <w:b/>
                <w:kern w:val="28"/>
                <w:lang w:val="ro-MD"/>
                <w14:ligatures w14:val="none"/>
              </w:rPr>
              <w:t>PARTEA GENERALĂ</w:t>
            </w:r>
          </w:p>
          <w:p w14:paraId="03B7F5A8" w14:textId="77777777" w:rsidR="00535EE2" w:rsidRPr="00535EE2" w:rsidRDefault="00535EE2" w:rsidP="00535EE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535EE2">
              <w:rPr>
                <w:rFonts w:ascii="Times New Roman" w:eastAsia="Times New Roman" w:hAnsi="Times New Roman" w:cs="Times New Roman"/>
                <w:kern w:val="28"/>
                <w:sz w:val="20"/>
                <w:szCs w:val="20"/>
                <w:lang w:val="ro-MD"/>
                <w14:ligatures w14:val="none"/>
              </w:rPr>
              <w:t xml:space="preserve"> (OBLIGATORIU)</w:t>
            </w:r>
          </w:p>
          <w:p w14:paraId="4357CEC6" w14:textId="77777777" w:rsidR="00535EE2" w:rsidRPr="00535EE2" w:rsidRDefault="00535EE2" w:rsidP="00535EE2">
            <w:pPr>
              <w:spacing w:after="0" w:line="240" w:lineRule="auto"/>
              <w:rPr>
                <w:rFonts w:ascii="Times New Roman" w:eastAsia="Times New Roman" w:hAnsi="Times New Roman" w:cs="Times New Roman"/>
                <w:b/>
                <w:noProof/>
                <w:kern w:val="28"/>
                <w:lang w:val="ro-MD"/>
                <w14:ligatures w14:val="none"/>
              </w:rPr>
            </w:pPr>
          </w:p>
          <w:p w14:paraId="1AA46A3C" w14:textId="77777777" w:rsidR="00535EE2" w:rsidRPr="00535EE2" w:rsidRDefault="00535EE2" w:rsidP="00535EE2">
            <w:pPr>
              <w:spacing w:after="0" w:line="240" w:lineRule="auto"/>
              <w:rPr>
                <w:rFonts w:ascii="Times New Roman" w:eastAsia="Times New Roman" w:hAnsi="Times New Roman" w:cs="Times New Roman"/>
                <w:b/>
                <w:noProof/>
                <w:kern w:val="28"/>
                <w:lang w:val="ro-MD"/>
                <w14:ligatures w14:val="none"/>
              </w:rPr>
            </w:pPr>
            <w:r w:rsidRPr="00535EE2">
              <w:rPr>
                <w:rFonts w:ascii="Times New Roman" w:eastAsia="Times New Roman" w:hAnsi="Times New Roman" w:cs="Times New Roman"/>
                <w:b/>
                <w:noProof/>
                <w:kern w:val="28"/>
                <w:lang w:val="ro-MD"/>
                <w14:ligatures w14:val="none"/>
              </w:rPr>
              <w:t>PĂRŢILE CONTRACTANTE</w:t>
            </w:r>
          </w:p>
          <w:p w14:paraId="308C2D48" w14:textId="77777777" w:rsidR="00535EE2" w:rsidRPr="00535EE2" w:rsidRDefault="00535EE2" w:rsidP="00535EE2">
            <w:pPr>
              <w:spacing w:after="0" w:line="240" w:lineRule="auto"/>
              <w:rPr>
                <w:rFonts w:ascii="Times New Roman" w:eastAsia="Times New Roman" w:hAnsi="Times New Roman" w:cs="Times New Roman"/>
                <w:b/>
                <w:noProof/>
                <w:kern w:val="28"/>
                <w:lang w:val="ro-MD"/>
                <w14:ligatures w14:val="none"/>
              </w:rPr>
            </w:pPr>
          </w:p>
          <w:p w14:paraId="0CB1E073" w14:textId="77777777" w:rsidR="00535EE2" w:rsidRPr="00535EE2" w:rsidRDefault="00535EE2" w:rsidP="00535EE2">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1EFC6596" w14:textId="77777777" w:rsidR="00535EE2" w:rsidRPr="00535EE2" w:rsidRDefault="00535EE2" w:rsidP="00535EE2">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_____________________________________________________________________, cu sediul în</w:t>
            </w:r>
          </w:p>
          <w:p w14:paraId="53D1DBBF" w14:textId="77777777" w:rsidR="00535EE2" w:rsidRPr="00535EE2" w:rsidRDefault="00535EE2" w:rsidP="00535EE2">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535EE2">
              <w:rPr>
                <w:rFonts w:ascii="Times New Roman" w:eastAsia="Times New Roman" w:hAnsi="Times New Roman" w:cs="Times New Roman"/>
                <w:noProof/>
                <w:kern w:val="0"/>
                <w:sz w:val="20"/>
                <w:szCs w:val="20"/>
                <w:lang w:val="ro-MD"/>
                <w14:ligatures w14:val="none"/>
              </w:rPr>
              <w:t xml:space="preserve">                                                          (denumirea autorităţii contractante) </w:t>
            </w:r>
          </w:p>
          <w:p w14:paraId="34E80754" w14:textId="77777777" w:rsidR="00535EE2" w:rsidRPr="00535EE2" w:rsidRDefault="00535EE2" w:rsidP="00535EE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______________________________________________________________________________</w:t>
            </w:r>
          </w:p>
          <w:p w14:paraId="446DEC4B"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535EE2">
              <w:rPr>
                <w:rFonts w:ascii="Times New Roman" w:eastAsia="Times New Roman" w:hAnsi="Times New Roman" w:cs="Times New Roman"/>
                <w:kern w:val="0"/>
                <w:sz w:val="20"/>
                <w:szCs w:val="20"/>
                <w:lang w:val="ro-MD" w:eastAsia="ru-RU"/>
                <w14:ligatures w14:val="none"/>
              </w:rPr>
              <w:t xml:space="preserve">                                                                   (localitatea) </w:t>
            </w:r>
          </w:p>
          <w:p w14:paraId="480EDDBA" w14:textId="77777777" w:rsidR="00535EE2" w:rsidRPr="00535EE2" w:rsidRDefault="00535EE2" w:rsidP="00535EE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str._____________________________________, </w:t>
            </w:r>
            <w:r w:rsidRPr="00535EE2">
              <w:rPr>
                <w:rFonts w:ascii="Times New Roman" w:eastAsia="Times New Roman" w:hAnsi="Times New Roman" w:cs="Times New Roman"/>
                <w:noProof/>
                <w:kern w:val="0"/>
                <w:lang w:val="ro-MD"/>
                <w14:ligatures w14:val="none"/>
              </w:rPr>
              <w:tab/>
              <w:t>telefon: ______________, fax: _____________,</w:t>
            </w:r>
          </w:p>
          <w:p w14:paraId="7D5CF24C" w14:textId="77777777" w:rsidR="00535EE2" w:rsidRPr="00535EE2" w:rsidRDefault="00535EE2" w:rsidP="00535EE2">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71C8439E"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535EE2">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2AD707E6" w14:textId="77777777" w:rsidR="00535EE2" w:rsidRPr="00535EE2" w:rsidRDefault="00535EE2" w:rsidP="00535EE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1656D401" w14:textId="77777777" w:rsidR="00535EE2" w:rsidRPr="00535EE2" w:rsidRDefault="00535EE2" w:rsidP="00535EE2">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535EE2">
              <w:rPr>
                <w:rFonts w:ascii="Times New Roman" w:eastAsia="Times New Roman" w:hAnsi="Times New Roman" w:cs="Times New Roman"/>
                <w:noProof/>
                <w:kern w:val="0"/>
                <w:sz w:val="20"/>
                <w:szCs w:val="20"/>
                <w:lang w:val="ro-MD"/>
                <w14:ligatures w14:val="none"/>
              </w:rPr>
              <w:t xml:space="preserve">                                                                                                (denumirea operatorului economic) </w:t>
            </w:r>
          </w:p>
          <w:p w14:paraId="1C0FEEDA" w14:textId="77777777" w:rsidR="00535EE2" w:rsidRPr="00535EE2" w:rsidRDefault="00535EE2" w:rsidP="00535EE2">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cu sediul în _________________________________str._________________________________,</w:t>
            </w:r>
          </w:p>
          <w:p w14:paraId="2A4AD56C" w14:textId="77777777" w:rsidR="00535EE2" w:rsidRPr="00535EE2" w:rsidRDefault="00535EE2" w:rsidP="00535EE2">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535EE2">
              <w:rPr>
                <w:rFonts w:ascii="Times New Roman" w:eastAsia="Times New Roman" w:hAnsi="Times New Roman" w:cs="Times New Roman"/>
                <w:noProof/>
                <w:kern w:val="0"/>
                <w:sz w:val="20"/>
                <w:szCs w:val="20"/>
                <w:lang w:val="ro-MD"/>
                <w14:ligatures w14:val="none"/>
              </w:rPr>
              <w:t xml:space="preserve">                                                    (localitatea) </w:t>
            </w:r>
          </w:p>
          <w:p w14:paraId="13EA5ADE"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535EE2">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0ACA6D4"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535EE2">
              <w:rPr>
                <w:rFonts w:ascii="Times New Roman" w:eastAsia="Times New Roman" w:hAnsi="Times New Roman" w:cs="Times New Roman"/>
                <w:kern w:val="0"/>
                <w:sz w:val="20"/>
                <w:szCs w:val="20"/>
                <w:lang w:val="ro-MD" w:eastAsia="ru-RU"/>
                <w14:ligatures w14:val="none"/>
              </w:rPr>
              <w:t xml:space="preserve"> (numele şi funcţia conducătorului)</w:t>
            </w:r>
          </w:p>
          <w:p w14:paraId="1A88E4FD" w14:textId="77777777" w:rsidR="00535EE2" w:rsidRPr="00535EE2" w:rsidRDefault="00535EE2" w:rsidP="00535EE2">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10C58CD0" w14:textId="77777777" w:rsidR="00535EE2" w:rsidRPr="00535EE2" w:rsidRDefault="00535EE2" w:rsidP="00535EE2">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1. OBIECTUL CONTRACTULUI</w:t>
            </w:r>
          </w:p>
          <w:p w14:paraId="05B7C54F" w14:textId="77777777" w:rsidR="00535EE2" w:rsidRPr="00535EE2" w:rsidRDefault="00535EE2" w:rsidP="00535EE2">
            <w:pPr>
              <w:spacing w:after="0" w:line="276" w:lineRule="auto"/>
              <w:contextualSpacing/>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1.1. Antreprenorul se obligă să execute </w:t>
            </w:r>
            <w:r w:rsidRPr="00535EE2">
              <w:rPr>
                <w:rFonts w:ascii="Times New Roman" w:eastAsia="Times New Roman" w:hAnsi="Times New Roman" w:cs="Times New Roman"/>
                <w:i/>
                <w:noProof/>
                <w:kern w:val="0"/>
                <w:lang w:val="ro-MD"/>
                <w14:ligatures w14:val="none"/>
              </w:rPr>
              <w:t>lucrările ______________________</w:t>
            </w:r>
            <w:r w:rsidRPr="00535EE2">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76190E96"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3A5174BF" w14:textId="77777777" w:rsidR="00535EE2" w:rsidRPr="00535EE2" w:rsidRDefault="00535EE2" w:rsidP="00535EE2">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2. PERIOADA DE EXECUŢIE</w:t>
            </w:r>
          </w:p>
          <w:p w14:paraId="61F89EB9"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2.1. Durata de execuţie a lucrărilor contractate este de _________ luni și zile___după primirea ordinului de începere a execuţiei şi asigurării lucrului ritmic de către beneficiar-ordonatorul de credite.</w:t>
            </w:r>
          </w:p>
          <w:p w14:paraId="19EE0929"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5BE2173A"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0BA1E1CB" w14:textId="77777777" w:rsidR="00535EE2" w:rsidRPr="00535EE2" w:rsidRDefault="00535EE2" w:rsidP="00535EE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generate de Beneficiar;</w:t>
            </w:r>
          </w:p>
          <w:p w14:paraId="5C5FD46E" w14:textId="77777777" w:rsidR="00535EE2" w:rsidRPr="00535EE2" w:rsidRDefault="00535EE2" w:rsidP="00535EE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636555D4" w14:textId="77777777" w:rsidR="00535EE2" w:rsidRPr="00535EE2" w:rsidRDefault="00535EE2" w:rsidP="00535EE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419A8600" w14:textId="77777777" w:rsidR="00535EE2" w:rsidRPr="00535EE2" w:rsidRDefault="00535EE2" w:rsidP="00535EE2">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calamităţilor naturale recunoscute de autoritatea legală.</w:t>
            </w:r>
          </w:p>
          <w:p w14:paraId="60137BA0"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67A89DB"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06078382" w14:textId="77777777" w:rsidR="00535EE2" w:rsidRPr="00535EE2" w:rsidRDefault="00535EE2" w:rsidP="00535EE2">
            <w:pPr>
              <w:spacing w:after="200" w:line="276" w:lineRule="auto"/>
              <w:contextualSpacing/>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94CC9BF" w14:textId="77777777" w:rsidR="00535EE2" w:rsidRPr="00535EE2" w:rsidRDefault="00535EE2" w:rsidP="00535EE2">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535EE2">
              <w:rPr>
                <w:rFonts w:ascii="Times New Roman" w:eastAsia="Times New Roman" w:hAnsi="Times New Roman" w:cs="Times New Roman"/>
                <w:noProof/>
                <w:kern w:val="0"/>
                <w:lang w:val="ro-MD"/>
                <w14:ligatures w14:val="none"/>
              </w:rPr>
              <w:t>2.7.Se indică t</w:t>
            </w:r>
            <w:r w:rsidRPr="00535EE2">
              <w:rPr>
                <w:rFonts w:ascii="Times New Roman" w:eastAsia="Times New Roman" w:hAnsi="Times New Roman" w:cs="Times New Roman"/>
                <w:kern w:val="0"/>
                <w:lang w:val="ro-MD" w:eastAsia="ru-RU"/>
                <w14:ligatures w14:val="none"/>
              </w:rPr>
              <w:t>ermenul de garanție a lucrărilor</w:t>
            </w:r>
            <w:r w:rsidRPr="00535EE2">
              <w:rPr>
                <w:rFonts w:ascii="Times New Roman" w:eastAsia="Times New Roman" w:hAnsi="Times New Roman" w:cs="Times New Roman"/>
                <w:b/>
                <w:kern w:val="0"/>
                <w:lang w:val="ro-MD" w:eastAsia="ru-RU"/>
                <w14:ligatures w14:val="none"/>
              </w:rPr>
              <w:t>___________________.</w:t>
            </w:r>
          </w:p>
          <w:p w14:paraId="41E49514" w14:textId="77777777" w:rsidR="00535EE2" w:rsidRPr="00535EE2" w:rsidRDefault="00535EE2" w:rsidP="00535EE2">
            <w:pPr>
              <w:tabs>
                <w:tab w:val="left" w:pos="1134"/>
              </w:tabs>
              <w:spacing w:after="0" w:line="240" w:lineRule="auto"/>
              <w:jc w:val="both"/>
              <w:rPr>
                <w:rFonts w:ascii="Times New Roman" w:eastAsia="Times New Roman" w:hAnsi="Times New Roman" w:cs="Times New Roman"/>
                <w:kern w:val="0"/>
                <w:lang w:val="ro-MD"/>
                <w14:ligatures w14:val="none"/>
              </w:rPr>
            </w:pPr>
          </w:p>
          <w:p w14:paraId="7938014B" w14:textId="77777777" w:rsidR="00535EE2" w:rsidRPr="00535EE2" w:rsidRDefault="00535EE2" w:rsidP="00535EE2">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3. VALOAREA LUCRĂRILOR ŞI MODALITĂŢILE DE PLATĂ</w:t>
            </w:r>
          </w:p>
          <w:p w14:paraId="7496A310"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535EE2">
              <w:rPr>
                <w:rFonts w:ascii="Times New Roman" w:eastAsia="Times New Roman" w:hAnsi="Times New Roman" w:cs="Times New Roman"/>
                <w:noProof/>
                <w:kern w:val="0"/>
                <w:sz w:val="20"/>
                <w:szCs w:val="20"/>
                <w:lang w:val="ro-MD"/>
                <w14:ligatures w14:val="none"/>
              </w:rPr>
              <w:t xml:space="preserve">.                                                         </w:t>
            </w:r>
            <w:r w:rsidRPr="00535EE2">
              <w:rPr>
                <w:rFonts w:ascii="Times New Roman" w:eastAsia="Times New Roman" w:hAnsi="Times New Roman" w:cs="Times New Roman"/>
                <w:i/>
                <w:noProof/>
                <w:kern w:val="0"/>
                <w:sz w:val="20"/>
                <w:szCs w:val="20"/>
                <w:lang w:val="ro-MD"/>
                <w14:ligatures w14:val="none"/>
              </w:rPr>
              <w:t>(suma cu cifre şi litere)                                                                     (suma cu cifre şi litere)</w:t>
            </w:r>
          </w:p>
          <w:p w14:paraId="51FA90BA" w14:textId="77777777" w:rsidR="00535EE2" w:rsidRPr="00535EE2" w:rsidRDefault="00535EE2" w:rsidP="00535EE2">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148F096A" w14:textId="77777777" w:rsidR="00535EE2" w:rsidRPr="00535EE2" w:rsidRDefault="00535EE2" w:rsidP="00535EE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4E68D2D1" w14:textId="77777777" w:rsidR="00535EE2" w:rsidRPr="00535EE2" w:rsidRDefault="00535EE2" w:rsidP="00535EE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266C7551" w14:textId="77777777" w:rsidR="00535EE2" w:rsidRPr="00535EE2" w:rsidRDefault="00535EE2" w:rsidP="00535EE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3.5.Lucrările nu vor fi considerate finalizate până când procesul-verbal de recepţie la terminarea lucrărilor  nu va fi semnat de comisia de recepţie, care confirmă că lucrările au fost executate conform contractului.</w:t>
            </w:r>
          </w:p>
          <w:p w14:paraId="29DD72A7" w14:textId="77777777" w:rsidR="00535EE2" w:rsidRPr="00535EE2" w:rsidRDefault="00535EE2" w:rsidP="00535EE2">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F843C6C" w14:textId="77777777" w:rsidR="00535EE2" w:rsidRPr="00535EE2" w:rsidRDefault="00535EE2" w:rsidP="00535EE2">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7F0EC735" w14:textId="77777777" w:rsidR="00535EE2" w:rsidRPr="00535EE2" w:rsidRDefault="00535EE2" w:rsidP="00535EE2">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4. DREPTURILE ŞI OBLIGAŢIUNILE ANTREPRENORULUI ŞI ALE BENEFICIARULUI</w:t>
            </w:r>
          </w:p>
          <w:p w14:paraId="74FD437F" w14:textId="77777777" w:rsidR="00535EE2" w:rsidRPr="00535EE2" w:rsidRDefault="00535EE2" w:rsidP="00535EE2">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3135A18" w14:textId="77777777" w:rsidR="00535EE2" w:rsidRPr="00535EE2" w:rsidRDefault="00535EE2" w:rsidP="00535EE2">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8742769"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B188EB4"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28278C00" w14:textId="77777777" w:rsidR="00535EE2" w:rsidRPr="00535EE2" w:rsidRDefault="00535EE2" w:rsidP="00535EE2">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032922D"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7F1E8855"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16129BA"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78AA05C"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3C36B074"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91C337A"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69EF80EC"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431C104"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3C683C8"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1BA5485"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34492305"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4D15333"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D71CA4F"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16AF910"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FE1B5C6"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41075A66"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223E36E"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5D8CDC6"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295B0477" w14:textId="77777777" w:rsidR="00535EE2" w:rsidRPr="00535EE2" w:rsidRDefault="00535EE2" w:rsidP="00535EE2">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23C71369" w14:textId="77777777" w:rsidR="00535EE2" w:rsidRPr="00535EE2" w:rsidRDefault="00535EE2" w:rsidP="00535EE2">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2740763E" w14:textId="77777777" w:rsidR="00535EE2" w:rsidRPr="00535EE2" w:rsidRDefault="00535EE2" w:rsidP="00535EE2">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6F04ECDB"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AFF8093"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26F45A5A"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73AE519" w14:textId="77777777" w:rsidR="00535EE2" w:rsidRPr="00535EE2" w:rsidRDefault="00535EE2" w:rsidP="00535EE2">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9739E9C" w14:textId="77777777" w:rsidR="00535EE2" w:rsidRPr="00535EE2" w:rsidRDefault="00535EE2" w:rsidP="00535EE2">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6398BF28" w14:textId="77777777" w:rsidR="00535EE2" w:rsidRPr="00535EE2" w:rsidRDefault="00535EE2" w:rsidP="00535EE2">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5. AJUSTAREA VALORII CONTRACTULUI</w:t>
            </w:r>
          </w:p>
          <w:p w14:paraId="75EA3E5D" w14:textId="77777777" w:rsidR="00535EE2" w:rsidRPr="00535EE2" w:rsidRDefault="00535EE2" w:rsidP="00535EE2">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6677803" w14:textId="77777777" w:rsidR="00535EE2" w:rsidRPr="00535EE2" w:rsidRDefault="00535EE2" w:rsidP="00535EE2">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3A73D93E" w14:textId="77777777" w:rsidR="00535EE2" w:rsidRPr="00535EE2" w:rsidRDefault="00535EE2" w:rsidP="00535EE2">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 xml:space="preserve">6. ANTREPRENORUL ŞI SUBANTREPRENORII </w:t>
            </w:r>
          </w:p>
          <w:p w14:paraId="0961E450"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B807ACD"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5AF3C49E"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54CAB970" w14:textId="77777777" w:rsidR="00535EE2" w:rsidRPr="00535EE2" w:rsidRDefault="00535EE2" w:rsidP="00535EE2">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0038E7F1" w14:textId="77777777" w:rsidR="00535EE2" w:rsidRPr="00535EE2" w:rsidRDefault="00535EE2" w:rsidP="00535EE2">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2226AB65" w14:textId="77777777" w:rsidR="00535EE2" w:rsidRPr="00535EE2" w:rsidRDefault="00535EE2" w:rsidP="00535EE2">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7. FORŢA DE MUNCĂ</w:t>
            </w:r>
          </w:p>
          <w:p w14:paraId="408A06ED" w14:textId="77777777" w:rsidR="00535EE2" w:rsidRPr="00535EE2" w:rsidRDefault="00535EE2" w:rsidP="00535EE2">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0A389408" w14:textId="77777777" w:rsidR="00535EE2" w:rsidRPr="00535EE2" w:rsidRDefault="00535EE2" w:rsidP="00535EE2">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3793B9E5" w14:textId="77777777" w:rsidR="00535EE2" w:rsidRPr="00535EE2" w:rsidRDefault="00535EE2" w:rsidP="00535EE2">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8. MATERIALELE ŞI EXECUŢIA LUCRĂRILOR PROPRIU-ZISE</w:t>
            </w:r>
          </w:p>
          <w:p w14:paraId="394F4881" w14:textId="77777777" w:rsidR="00535EE2" w:rsidRPr="00535EE2" w:rsidRDefault="00535EE2" w:rsidP="00535EE2">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19D4D30" w14:textId="77777777" w:rsidR="00535EE2" w:rsidRPr="00535EE2" w:rsidRDefault="00535EE2" w:rsidP="00535EE2">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7AA6F97C" w14:textId="77777777" w:rsidR="00535EE2" w:rsidRPr="00535EE2" w:rsidRDefault="00535EE2" w:rsidP="00535EE2">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72BDFC16" w14:textId="77777777" w:rsidR="00535EE2" w:rsidRPr="00535EE2" w:rsidRDefault="00535EE2" w:rsidP="00535EE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8.4. Beneficiarul, proiectantul sau orice altă persoană autorizată de aceştia au acces tot timpul la lucrări pe şantier şi în locurile unde se pregăteşte lucrarea, în depozite de materiale prefabricate etc. </w:t>
            </w:r>
          </w:p>
          <w:p w14:paraId="7D7CC383" w14:textId="77777777" w:rsidR="00535EE2" w:rsidRPr="00535EE2" w:rsidRDefault="00535EE2" w:rsidP="00535EE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36656B9B" w14:textId="77777777" w:rsidR="00535EE2" w:rsidRPr="00535EE2" w:rsidRDefault="00535EE2" w:rsidP="00535EE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BDDEC40" w14:textId="77777777" w:rsidR="00535EE2" w:rsidRPr="00535EE2" w:rsidRDefault="00535EE2" w:rsidP="00535EE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3BBD5660" w14:textId="77777777" w:rsidR="00535EE2" w:rsidRPr="00535EE2" w:rsidRDefault="00535EE2" w:rsidP="00535EE2">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9A775EB" w14:textId="77777777" w:rsidR="00535EE2" w:rsidRPr="00535EE2" w:rsidRDefault="00535EE2" w:rsidP="00535EE2">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5863986E" w14:textId="77777777" w:rsidR="00535EE2" w:rsidRPr="00535EE2" w:rsidRDefault="00535EE2" w:rsidP="00535EE2">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7FDB888D" w14:textId="77777777" w:rsidR="00535EE2" w:rsidRPr="00535EE2" w:rsidRDefault="00535EE2" w:rsidP="00535EE2">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9. PERIOADA DE GARANŢIE ŞI REMEDIERI ÎN PERIOADA DE GARANŢIE</w:t>
            </w:r>
          </w:p>
          <w:p w14:paraId="24128C33"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9.1. Perioada de garanţie pentru lucrărieste de  </w:t>
            </w:r>
            <w:r w:rsidRPr="00535EE2">
              <w:rPr>
                <w:rFonts w:ascii="Times New Roman" w:eastAsia="Times New Roman" w:hAnsi="Times New Roman" w:cs="Times New Roman"/>
                <w:b/>
                <w:kern w:val="0"/>
                <w:lang w:val="ro-MD" w:eastAsia="ru-RU"/>
                <w14:ligatures w14:val="none"/>
              </w:rPr>
              <w:t>___</w:t>
            </w:r>
            <w:r w:rsidRPr="00535EE2">
              <w:rPr>
                <w:rFonts w:ascii="Times New Roman" w:eastAsia="Times New Roman" w:hAnsi="Times New Roman" w:cs="Times New Roman"/>
                <w:kern w:val="0"/>
                <w:lang w:val="ro-MD" w:eastAsia="ru-RU"/>
                <w14:ligatures w14:val="none"/>
              </w:rPr>
              <w:t xml:space="preserve"> ani. </w:t>
            </w:r>
          </w:p>
          <w:p w14:paraId="7699477B"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71583A68"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60C5AA61"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1A263C28" w14:textId="77777777" w:rsidR="00535EE2" w:rsidRPr="00535EE2" w:rsidRDefault="00535EE2" w:rsidP="00535EE2">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10. RĂSPUNDEREA PĂRŢILOR</w:t>
            </w:r>
          </w:p>
          <w:p w14:paraId="47DE9A1B"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41CAD3E7"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D301372"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5866BDAD"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788777B3"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00816C7"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15E7070"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F0C4F9B"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0656C966"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4A790A99" w14:textId="77777777" w:rsidR="00535EE2" w:rsidRPr="00535EE2" w:rsidRDefault="00535EE2" w:rsidP="00535EE2">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2098606F" w14:textId="77777777" w:rsidR="00535EE2" w:rsidRPr="00535EE2" w:rsidRDefault="00535EE2" w:rsidP="00535EE2">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10B8356E" w14:textId="77777777" w:rsidR="00535EE2" w:rsidRPr="00535EE2" w:rsidRDefault="00535EE2" w:rsidP="00535EE2">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05E66BCC" w14:textId="77777777" w:rsidR="00535EE2" w:rsidRPr="00535EE2" w:rsidRDefault="00535EE2" w:rsidP="00535EE2">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11. SOLUŢIONAREA LITIGIILOR</w:t>
            </w:r>
          </w:p>
          <w:p w14:paraId="73C21260" w14:textId="77777777" w:rsidR="00535EE2" w:rsidRPr="00535EE2" w:rsidRDefault="00535EE2" w:rsidP="00535EE2">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747DF96" w14:textId="77777777" w:rsidR="00535EE2" w:rsidRPr="00535EE2" w:rsidRDefault="00535EE2" w:rsidP="00535EE2">
            <w:pPr>
              <w:tabs>
                <w:tab w:val="left" w:pos="567"/>
              </w:tabs>
              <w:spacing w:after="0" w:line="240" w:lineRule="auto"/>
              <w:jc w:val="both"/>
              <w:rPr>
                <w:rFonts w:ascii="Times New Roman" w:eastAsia="Times New Roman" w:hAnsi="Times New Roman" w:cs="Times New Roman"/>
                <w:noProof/>
                <w:kern w:val="0"/>
                <w:lang w:val="ro-MD"/>
                <w14:ligatures w14:val="none"/>
              </w:rPr>
            </w:pPr>
          </w:p>
          <w:p w14:paraId="1B59814B" w14:textId="77777777" w:rsidR="00535EE2" w:rsidRPr="00535EE2" w:rsidRDefault="00535EE2" w:rsidP="00535EE2">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12. REZOLUȚIUNEACONTRACTULUI</w:t>
            </w:r>
          </w:p>
          <w:p w14:paraId="53C1E134" w14:textId="77777777" w:rsidR="00535EE2" w:rsidRPr="00535EE2" w:rsidRDefault="00535EE2" w:rsidP="00535EE2">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12.1. Antreprenorul poate cere rezoluțiunea contractului, dacă: </w:t>
            </w:r>
          </w:p>
          <w:p w14:paraId="4FE96241" w14:textId="77777777" w:rsidR="00535EE2" w:rsidRPr="00535EE2" w:rsidRDefault="00535EE2" w:rsidP="00535EE2">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476B33B3" w14:textId="77777777" w:rsidR="00535EE2" w:rsidRPr="00535EE2" w:rsidRDefault="00535EE2" w:rsidP="00535EE2">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b) Beneficiarul nu onorează o plată scadentă mai mult de 3 luni; </w:t>
            </w:r>
          </w:p>
          <w:p w14:paraId="76AB3CEE" w14:textId="77777777" w:rsidR="00535EE2" w:rsidRPr="00535EE2" w:rsidRDefault="00535EE2" w:rsidP="00535EE2">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224D6DAD" w14:textId="77777777" w:rsidR="00535EE2" w:rsidRPr="00535EE2" w:rsidRDefault="00535EE2" w:rsidP="00535EE2">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12.2. Beneficiarul poate cere rezoluțiunea contractului, dacă: </w:t>
            </w:r>
          </w:p>
          <w:p w14:paraId="0F753907" w14:textId="77777777" w:rsidR="00535EE2" w:rsidRPr="00535EE2" w:rsidRDefault="00535EE2" w:rsidP="00535EE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1F197758" w14:textId="77777777" w:rsidR="00535EE2" w:rsidRPr="00535EE2" w:rsidRDefault="00535EE2" w:rsidP="00535EE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b) Antreprenorul nu începe lucrările fără să aibă un motiv justificat sau nu reia lucrările suspendate, în termen rezonabil de la primirea dispoziţiei scrise de reîncepere a lucrărilor; </w:t>
            </w:r>
          </w:p>
          <w:p w14:paraId="2F042E7B" w14:textId="77777777" w:rsidR="00535EE2" w:rsidRPr="00535EE2" w:rsidRDefault="00535EE2" w:rsidP="00535EE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4E77F169" w14:textId="77777777" w:rsidR="00535EE2" w:rsidRPr="00535EE2" w:rsidRDefault="00535EE2" w:rsidP="00535EE2">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6A7522FB" w14:textId="77777777" w:rsidR="00535EE2" w:rsidRPr="00535EE2" w:rsidRDefault="00535EE2" w:rsidP="00535EE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2ACBEF38" w14:textId="77777777" w:rsidR="00535EE2" w:rsidRPr="00535EE2" w:rsidRDefault="00535EE2" w:rsidP="00535EE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6CA510BB" w14:textId="77777777" w:rsidR="00535EE2" w:rsidRPr="00535EE2" w:rsidRDefault="00535EE2" w:rsidP="00535EE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37FCA86" w14:textId="77777777" w:rsidR="00535EE2" w:rsidRPr="00535EE2" w:rsidRDefault="00535EE2" w:rsidP="00535EE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2889426F" w14:textId="77777777" w:rsidR="00535EE2" w:rsidRPr="00535EE2" w:rsidRDefault="00535EE2" w:rsidP="00535EE2">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12.7. Cazuri specifice de încetare a contractului de achiziţii publice:</w:t>
            </w:r>
          </w:p>
          <w:p w14:paraId="34C6684D" w14:textId="77777777" w:rsidR="00535EE2" w:rsidRPr="00535EE2" w:rsidRDefault="00535EE2" w:rsidP="00535EE2">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3A9C32DB" w14:textId="77777777" w:rsidR="00535EE2" w:rsidRPr="00535EE2" w:rsidRDefault="00535EE2" w:rsidP="00535EE2">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1557D015" w14:textId="77777777" w:rsidR="00535EE2" w:rsidRPr="00535EE2" w:rsidRDefault="00535EE2" w:rsidP="00535EE2">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64D664E8" w14:textId="77777777" w:rsidR="00535EE2" w:rsidRPr="00535EE2" w:rsidRDefault="00535EE2" w:rsidP="00535EE2">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FEA09BA" w14:textId="77777777" w:rsidR="00535EE2" w:rsidRPr="00535EE2" w:rsidRDefault="00535EE2" w:rsidP="00535EE2">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2083D833" w14:textId="77777777" w:rsidR="00535EE2" w:rsidRPr="00535EE2" w:rsidRDefault="00535EE2" w:rsidP="00535EE2">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13. DISPOZIŢII FINALE</w:t>
            </w:r>
          </w:p>
          <w:p w14:paraId="7D09D5C5" w14:textId="77777777" w:rsidR="00535EE2" w:rsidRPr="00535EE2" w:rsidRDefault="00535EE2" w:rsidP="00535EE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7D5ADE13" w14:textId="77777777" w:rsidR="00535EE2" w:rsidRPr="00535EE2" w:rsidRDefault="00535EE2" w:rsidP="00535EE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 Caietul de sarcini;</w:t>
            </w:r>
          </w:p>
          <w:p w14:paraId="22067451" w14:textId="77777777" w:rsidR="00535EE2" w:rsidRPr="00535EE2" w:rsidRDefault="00535EE2" w:rsidP="00535EE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b) Propunerea tehnică;</w:t>
            </w:r>
          </w:p>
          <w:p w14:paraId="6CA9132D" w14:textId="77777777" w:rsidR="00535EE2" w:rsidRPr="00535EE2" w:rsidRDefault="00535EE2" w:rsidP="00535EE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 Propunerea financiară;</w:t>
            </w:r>
          </w:p>
          <w:p w14:paraId="2D5197B1" w14:textId="77777777" w:rsidR="00535EE2" w:rsidRPr="00535EE2" w:rsidRDefault="00535EE2" w:rsidP="00535EE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d) Graficul de executare a lucrărilor ; </w:t>
            </w:r>
          </w:p>
          <w:p w14:paraId="2E351BF9" w14:textId="77777777" w:rsidR="00535EE2" w:rsidRPr="00535EE2" w:rsidRDefault="00535EE2" w:rsidP="00535EE2">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e) Garanția de bună execuție.</w:t>
            </w:r>
          </w:p>
          <w:p w14:paraId="467EDB8D" w14:textId="77777777" w:rsidR="00535EE2" w:rsidRPr="00535EE2" w:rsidRDefault="00535EE2" w:rsidP="00535EE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13.2. Documentele contractului vor fi întocmite în limba română.</w:t>
            </w:r>
          </w:p>
          <w:p w14:paraId="0BB97DA1" w14:textId="77777777" w:rsidR="00535EE2" w:rsidRPr="00535EE2" w:rsidRDefault="00535EE2" w:rsidP="00535EE2">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66152EF3" w14:textId="77777777" w:rsidR="00535EE2" w:rsidRPr="00535EE2" w:rsidRDefault="00535EE2" w:rsidP="00535EE2">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55B71996"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C5D6C40"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0ECE82"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E15236C"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FCCA0A"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BDFB95F"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D76641"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7A7F16"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6A6708"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FF5C65"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887B43"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ED9ABF" w14:textId="77777777" w:rsidR="00535EE2" w:rsidRPr="00535EE2" w:rsidRDefault="00535EE2" w:rsidP="00535EE2">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PARTEA CE ȚINE DE CONDIȚIILE </w:t>
            </w:r>
          </w:p>
          <w:p w14:paraId="2F567052" w14:textId="77777777" w:rsidR="00535EE2" w:rsidRPr="00535EE2" w:rsidRDefault="00535EE2" w:rsidP="00535EE2">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SPECIALE A CONTRACTULUI</w:t>
            </w:r>
          </w:p>
          <w:p w14:paraId="221FD8F3"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             (</w:t>
            </w:r>
            <w:r w:rsidRPr="00535EE2">
              <w:rPr>
                <w:rFonts w:ascii="Times New Roman" w:eastAsia="Times New Roman" w:hAnsi="Times New Roman" w:cs="Times New Roman"/>
                <w:noProof/>
                <w:kern w:val="0"/>
                <w:sz w:val="20"/>
                <w:szCs w:val="20"/>
                <w:lang w:val="ro-MD"/>
                <w14:ligatures w14:val="none"/>
              </w:rPr>
              <w:t>LA NECESITATE)</w:t>
            </w:r>
          </w:p>
          <w:p w14:paraId="3AD2AFFB"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FB5F185"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1FF6424"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DB19756"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107AB6A"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E47CE03"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3B70E06"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0A1DA38"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C3D483F"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60971AE"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35AE885"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196F4A7"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734AFAA"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B43F67B"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953B1D7"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ADA40D2"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1F5AF93"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95D7AD5" w14:textId="77777777" w:rsidR="00535EE2" w:rsidRPr="00535EE2" w:rsidRDefault="00535EE2" w:rsidP="00535EE2">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23E34D0" w14:textId="77777777" w:rsidR="00535EE2" w:rsidRPr="00535EE2" w:rsidRDefault="00535EE2" w:rsidP="00535EE2">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 xml:space="preserve">                 RECHIZITELE JURIDICE, POŞTALE ŞI DE PLĂŢI ALE PĂRŢILOR</w:t>
            </w:r>
          </w:p>
          <w:p w14:paraId="577CFDEE" w14:textId="77777777" w:rsidR="00535EE2" w:rsidRPr="00535EE2" w:rsidRDefault="00535EE2" w:rsidP="00535EE2">
            <w:pPr>
              <w:tabs>
                <w:tab w:val="left" w:pos="2685"/>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35EE2" w:rsidRPr="0062654C" w14:paraId="4BCF840F" w14:textId="77777777" w:rsidTr="00B16553">
              <w:trPr>
                <w:jc w:val="center"/>
              </w:trPr>
              <w:tc>
                <w:tcPr>
                  <w:tcW w:w="5163" w:type="dxa"/>
                  <w:tcBorders>
                    <w:top w:val="nil"/>
                    <w:left w:val="nil"/>
                    <w:bottom w:val="nil"/>
                    <w:right w:val="nil"/>
                  </w:tcBorders>
                </w:tcPr>
                <w:p w14:paraId="712682BA" w14:textId="77777777" w:rsidR="00535EE2" w:rsidRPr="00535EE2" w:rsidRDefault="00535EE2" w:rsidP="00535EE2">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6D720FA8" w14:textId="77777777" w:rsidR="00535EE2" w:rsidRPr="00535EE2" w:rsidRDefault="00535EE2" w:rsidP="00535EE2">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iCs/>
                      <w:noProof/>
                      <w:kern w:val="0"/>
                      <w:lang w:val="ro-MD"/>
                      <w14:ligatures w14:val="none"/>
                    </w:rPr>
                    <w:t>BENEFICIARUL</w:t>
                  </w:r>
                </w:p>
              </w:tc>
            </w:tr>
            <w:tr w:rsidR="00535EE2" w:rsidRPr="0062654C" w14:paraId="7E0EDA92" w14:textId="77777777" w:rsidTr="00B16553">
              <w:trPr>
                <w:jc w:val="center"/>
              </w:trPr>
              <w:tc>
                <w:tcPr>
                  <w:tcW w:w="5163" w:type="dxa"/>
                  <w:tcBorders>
                    <w:top w:val="nil"/>
                    <w:left w:val="nil"/>
                    <w:bottom w:val="nil"/>
                    <w:right w:val="nil"/>
                  </w:tcBorders>
                  <w:vAlign w:val="center"/>
                </w:tcPr>
                <w:p w14:paraId="730A202B"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668100F6"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Adresa poştală:</w:t>
                  </w:r>
                </w:p>
              </w:tc>
            </w:tr>
            <w:tr w:rsidR="00535EE2" w:rsidRPr="0062654C" w14:paraId="5D00D715" w14:textId="77777777" w:rsidTr="00B16553">
              <w:trPr>
                <w:jc w:val="center"/>
              </w:trPr>
              <w:tc>
                <w:tcPr>
                  <w:tcW w:w="5163" w:type="dxa"/>
                  <w:tcBorders>
                    <w:top w:val="nil"/>
                    <w:left w:val="nil"/>
                    <w:bottom w:val="nil"/>
                    <w:right w:val="nil"/>
                  </w:tcBorders>
                  <w:vAlign w:val="center"/>
                </w:tcPr>
                <w:p w14:paraId="1AE400E3"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3802C308"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Telefon:</w:t>
                  </w:r>
                </w:p>
              </w:tc>
            </w:tr>
            <w:tr w:rsidR="00535EE2" w:rsidRPr="0062654C" w14:paraId="562AF410" w14:textId="77777777" w:rsidTr="00B16553">
              <w:trPr>
                <w:jc w:val="center"/>
              </w:trPr>
              <w:tc>
                <w:tcPr>
                  <w:tcW w:w="5163" w:type="dxa"/>
                  <w:tcBorders>
                    <w:top w:val="nil"/>
                    <w:left w:val="nil"/>
                    <w:bottom w:val="nil"/>
                    <w:right w:val="nil"/>
                  </w:tcBorders>
                  <w:vAlign w:val="center"/>
                </w:tcPr>
                <w:p w14:paraId="04481DEB"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5DB07951"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Cod fiscal:</w:t>
                  </w:r>
                </w:p>
              </w:tc>
            </w:tr>
            <w:tr w:rsidR="00535EE2" w:rsidRPr="0062654C" w14:paraId="3F7C9BCC" w14:textId="77777777" w:rsidTr="00B16553">
              <w:trPr>
                <w:jc w:val="center"/>
              </w:trPr>
              <w:tc>
                <w:tcPr>
                  <w:tcW w:w="5163" w:type="dxa"/>
                  <w:tcBorders>
                    <w:top w:val="nil"/>
                    <w:left w:val="nil"/>
                    <w:bottom w:val="nil"/>
                    <w:right w:val="nil"/>
                  </w:tcBorders>
                  <w:vAlign w:val="center"/>
                </w:tcPr>
                <w:p w14:paraId="48E1E945"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1DBEE5A5"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Banca:</w:t>
                  </w:r>
                </w:p>
              </w:tc>
            </w:tr>
            <w:tr w:rsidR="00535EE2" w:rsidRPr="0062654C" w14:paraId="1221F499" w14:textId="77777777" w:rsidTr="00B16553">
              <w:trPr>
                <w:jc w:val="center"/>
              </w:trPr>
              <w:tc>
                <w:tcPr>
                  <w:tcW w:w="5163" w:type="dxa"/>
                  <w:tcBorders>
                    <w:top w:val="nil"/>
                    <w:left w:val="nil"/>
                    <w:bottom w:val="nil"/>
                    <w:right w:val="nil"/>
                  </w:tcBorders>
                  <w:vAlign w:val="center"/>
                </w:tcPr>
                <w:p w14:paraId="2A71A512"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64D673B6"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Cod:</w:t>
                  </w:r>
                </w:p>
              </w:tc>
            </w:tr>
            <w:tr w:rsidR="00535EE2" w:rsidRPr="0062654C" w14:paraId="5D762B4A" w14:textId="77777777" w:rsidTr="00B16553">
              <w:trPr>
                <w:jc w:val="center"/>
              </w:trPr>
              <w:tc>
                <w:tcPr>
                  <w:tcW w:w="5163" w:type="dxa"/>
                  <w:tcBorders>
                    <w:top w:val="nil"/>
                    <w:left w:val="nil"/>
                    <w:bottom w:val="nil"/>
                    <w:right w:val="nil"/>
                  </w:tcBorders>
                  <w:vAlign w:val="center"/>
                </w:tcPr>
                <w:p w14:paraId="3BB13F24"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19D00C57"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IBAN</w:t>
                  </w:r>
                </w:p>
              </w:tc>
            </w:tr>
            <w:tr w:rsidR="00535EE2" w:rsidRPr="0062654C" w14:paraId="09F72375" w14:textId="77777777" w:rsidTr="00B16553">
              <w:trPr>
                <w:trHeight w:val="713"/>
                <w:jc w:val="center"/>
              </w:trPr>
              <w:tc>
                <w:tcPr>
                  <w:tcW w:w="5163" w:type="dxa"/>
                  <w:tcBorders>
                    <w:top w:val="nil"/>
                    <w:left w:val="nil"/>
                    <w:bottom w:val="nil"/>
                    <w:right w:val="nil"/>
                  </w:tcBorders>
                  <w:vAlign w:val="center"/>
                </w:tcPr>
                <w:p w14:paraId="19678CE1" w14:textId="77777777" w:rsidR="00535EE2" w:rsidRPr="00535EE2" w:rsidRDefault="00535EE2" w:rsidP="00535E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349442CB"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6D34249"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1A2AA82"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8741BB6"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957F0D4"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DBEDB72"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DF56381"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6917FFF1" w14:textId="77777777" w:rsidR="00535EE2" w:rsidRPr="00535EE2" w:rsidRDefault="00535EE2" w:rsidP="00535EE2">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35EE2" w:rsidRPr="0062654C" w14:paraId="5CEC4594" w14:textId="77777777" w:rsidTr="00B16553">
              <w:trPr>
                <w:trHeight w:val="357"/>
                <w:jc w:val="center"/>
              </w:trPr>
              <w:tc>
                <w:tcPr>
                  <w:tcW w:w="5188" w:type="dxa"/>
                  <w:vAlign w:val="center"/>
                </w:tcPr>
                <w:p w14:paraId="58C2A27B"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ANTREPRENOR</w:t>
                  </w:r>
                </w:p>
              </w:tc>
              <w:tc>
                <w:tcPr>
                  <w:tcW w:w="4559" w:type="dxa"/>
                  <w:vAlign w:val="center"/>
                </w:tcPr>
                <w:p w14:paraId="3DE03209"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BENEFICIAR</w:t>
                  </w:r>
                </w:p>
              </w:tc>
            </w:tr>
            <w:tr w:rsidR="00535EE2" w:rsidRPr="0062654C" w14:paraId="69763237" w14:textId="77777777" w:rsidTr="00B16553">
              <w:trPr>
                <w:trHeight w:val="357"/>
                <w:jc w:val="center"/>
              </w:trPr>
              <w:tc>
                <w:tcPr>
                  <w:tcW w:w="5188" w:type="dxa"/>
                  <w:vAlign w:val="center"/>
                </w:tcPr>
                <w:p w14:paraId="6F363573"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0DAD7232"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52028D8D"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46FD4C90"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7E6F1131"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05F37FB0"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tc>
            </w:tr>
          </w:tbl>
          <w:p w14:paraId="7671596B"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805E38"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8AB9064"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8CF2485"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B8D423"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46AF2A0A"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48ECADFB" w14:textId="77777777" w:rsidR="00535EE2" w:rsidRPr="00535EE2" w:rsidRDefault="00535EE2" w:rsidP="00535EE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Anexa nr. 1</w:t>
            </w:r>
          </w:p>
          <w:p w14:paraId="3ADB42B0" w14:textId="77777777" w:rsidR="00535EE2" w:rsidRPr="00535EE2" w:rsidRDefault="00535EE2" w:rsidP="00535EE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la Contractul nr. ___________</w:t>
            </w:r>
          </w:p>
          <w:p w14:paraId="089A1EE0" w14:textId="77777777" w:rsidR="00535EE2" w:rsidRPr="00535EE2" w:rsidRDefault="00535EE2" w:rsidP="00535EE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Din „____”  _____ 20_______</w:t>
            </w:r>
          </w:p>
          <w:p w14:paraId="1B9F2F0D"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DCB7A0"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7D4DEA"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C22ED36"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F31D56"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3B95BAA"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8FE400F"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CEC34DF"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B53C68"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 xml:space="preserve">       SPECIFICAŢII TEHNICE</w:t>
            </w:r>
          </w:p>
          <w:p w14:paraId="0FDB431E"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535EE2" w:rsidRPr="0062654C" w14:paraId="569D70AA" w14:textId="77777777" w:rsidTr="00B1655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AA8780"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1D1CC8"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E5F1FB"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9811569"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Specificarea tehnică deplină solicitată de către autoritatea contractantă</w:t>
                  </w:r>
                </w:p>
                <w:p w14:paraId="381F0DD9"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631A39"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bCs/>
                      <w:kern w:val="0"/>
                      <w:lang w:val="ro-MD"/>
                      <w14:ligatures w14:val="none"/>
                    </w:rPr>
                    <w:t xml:space="preserve">Specificarea tehnică </w:t>
                  </w:r>
                  <w:r w:rsidRPr="00535EE2">
                    <w:rPr>
                      <w:rFonts w:ascii="Times New Roman" w:eastAsia="Times New Roman" w:hAnsi="Times New Roman" w:cs="Times New Roman"/>
                      <w:b/>
                      <w:noProof/>
                      <w:kern w:val="0"/>
                      <w:lang w:val="ro-MD"/>
                      <w14:ligatures w14:val="none"/>
                    </w:rPr>
                    <w:t>deplină propusă de către ofertant</w:t>
                  </w:r>
                </w:p>
                <w:p w14:paraId="66F1AEC2"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CA2F34" w14:textId="77777777" w:rsidR="00535EE2" w:rsidRPr="00535EE2" w:rsidRDefault="00535EE2" w:rsidP="00535EE2">
                  <w:pPr>
                    <w:spacing w:after="0" w:line="240" w:lineRule="auto"/>
                    <w:ind w:right="943"/>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Standarde de</w:t>
                  </w:r>
                </w:p>
                <w:p w14:paraId="4781B8DA" w14:textId="77777777" w:rsidR="00535EE2" w:rsidRPr="00535EE2" w:rsidRDefault="00535EE2" w:rsidP="00535EE2">
                  <w:pPr>
                    <w:spacing w:after="0" w:line="240" w:lineRule="auto"/>
                    <w:ind w:right="943"/>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referinţă</w:t>
                  </w:r>
                </w:p>
              </w:tc>
            </w:tr>
            <w:tr w:rsidR="00535EE2" w:rsidRPr="0062654C" w14:paraId="44500155" w14:textId="77777777" w:rsidTr="00B1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F8120E"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D99D4A"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27429F9"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7B2CAA"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6D75AA"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47B0A1"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r>
            <w:tr w:rsidR="00535EE2" w:rsidRPr="0062654C" w14:paraId="3F9AB1B1" w14:textId="77777777" w:rsidTr="00B1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4FE27C"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08943"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8E9D7E"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3CAF8F"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27D10C"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B99DF"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r>
            <w:tr w:rsidR="00535EE2" w:rsidRPr="0062654C" w14:paraId="37A64B5F" w14:textId="77777777" w:rsidTr="00B16553">
              <w:tc>
                <w:tcPr>
                  <w:tcW w:w="2261" w:type="dxa"/>
                  <w:gridSpan w:val="2"/>
                  <w:tcBorders>
                    <w:top w:val="single" w:sz="6" w:space="0" w:color="000000"/>
                    <w:left w:val="nil"/>
                    <w:bottom w:val="nil"/>
                    <w:right w:val="nil"/>
                  </w:tcBorders>
                </w:tcPr>
                <w:p w14:paraId="2C9F9730"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0177D5A6"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6D4BE02C"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12E3F1E6"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4DC3B196"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780A7B3"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4DAE608F"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35BB2252"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67206B7E"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61C8BA75"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6CA5F3BE"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3584A6AD"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3CFB0EFE" w14:textId="77777777" w:rsidR="00535EE2" w:rsidRPr="00535EE2" w:rsidRDefault="00535EE2" w:rsidP="00535EE2">
                  <w:pPr>
                    <w:spacing w:after="0" w:line="240" w:lineRule="auto"/>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 xml:space="preserve">                 SEMNĂTURILE PĂRŢILOR</w:t>
                  </w:r>
                </w:p>
                <w:p w14:paraId="067AFF71" w14:textId="77777777" w:rsidR="00535EE2" w:rsidRPr="00535EE2" w:rsidRDefault="00535EE2" w:rsidP="00535EE2">
                  <w:pPr>
                    <w:spacing w:after="0" w:line="240" w:lineRule="auto"/>
                    <w:rPr>
                      <w:rFonts w:ascii="Times New Roman" w:eastAsia="Times New Roman" w:hAnsi="Times New Roman" w:cs="Times New Roman"/>
                      <w:kern w:val="0"/>
                      <w:lang w:val="ro-MD"/>
                      <w14:ligatures w14:val="none"/>
                    </w:rPr>
                  </w:pPr>
                </w:p>
              </w:tc>
            </w:tr>
            <w:tr w:rsidR="00535EE2" w:rsidRPr="0062654C" w14:paraId="5ED57021" w14:textId="77777777" w:rsidTr="00B16553">
              <w:tc>
                <w:tcPr>
                  <w:tcW w:w="4763" w:type="dxa"/>
                  <w:gridSpan w:val="4"/>
                  <w:tcBorders>
                    <w:top w:val="nil"/>
                    <w:left w:val="nil"/>
                    <w:bottom w:val="nil"/>
                    <w:right w:val="nil"/>
                  </w:tcBorders>
                  <w:tcMar>
                    <w:top w:w="24" w:type="dxa"/>
                    <w:left w:w="48" w:type="dxa"/>
                    <w:bottom w:w="24" w:type="dxa"/>
                    <w:right w:w="48" w:type="dxa"/>
                  </w:tcMar>
                  <w:hideMark/>
                </w:tcPr>
                <w:p w14:paraId="01A653A2" w14:textId="77777777" w:rsidR="00535EE2" w:rsidRPr="00535EE2" w:rsidRDefault="00535EE2" w:rsidP="00535EE2">
                  <w:pPr>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ANTREPRENORUL</w:t>
                  </w:r>
                </w:p>
                <w:p w14:paraId="64E31257"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76437F0D" w14:textId="77777777" w:rsidR="00535EE2" w:rsidRPr="00535EE2" w:rsidRDefault="00535EE2" w:rsidP="00535EE2">
                  <w:pPr>
                    <w:spacing w:after="0" w:line="240" w:lineRule="auto"/>
                    <w:ind w:firstLine="567"/>
                    <w:rPr>
                      <w:rFonts w:ascii="Times New Roman" w:eastAsia="Times New Roman" w:hAnsi="Times New Roman" w:cs="Times New Roman"/>
                      <w:kern w:val="0"/>
                      <w:lang w:val="ro-MD"/>
                      <w14:ligatures w14:val="none"/>
                    </w:rPr>
                  </w:pPr>
                </w:p>
                <w:p w14:paraId="166E0D29" w14:textId="77777777" w:rsidR="00535EE2" w:rsidRPr="00535EE2" w:rsidRDefault="00535EE2" w:rsidP="00535EE2">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16FBA60E"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4F1E177D" w14:textId="77777777" w:rsidR="00535EE2" w:rsidRPr="00535EE2" w:rsidRDefault="00535EE2" w:rsidP="00535EE2">
                  <w:pPr>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 xml:space="preserve">                               BENEFICIAR</w:t>
                  </w:r>
                </w:p>
                <w:p w14:paraId="5077FD49"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263CC26C" w14:textId="77777777" w:rsidR="00535EE2" w:rsidRPr="00535EE2" w:rsidRDefault="00535EE2" w:rsidP="00535EE2">
                  <w:pPr>
                    <w:spacing w:after="0" w:line="240" w:lineRule="auto"/>
                    <w:rPr>
                      <w:rFonts w:ascii="Times New Roman" w:eastAsia="Times New Roman" w:hAnsi="Times New Roman" w:cs="Times New Roman"/>
                      <w:kern w:val="0"/>
                      <w:lang w:val="ro-MD"/>
                      <w14:ligatures w14:val="none"/>
                    </w:rPr>
                  </w:pPr>
                </w:p>
                <w:p w14:paraId="03FB681A"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r>
          </w:tbl>
          <w:p w14:paraId="3D3B9527"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D5D9FA"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18195E"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B922B46"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930DA6"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7F5E63"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E54E7F0"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A52B236"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8B9B29"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3CC29B2"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A68552D"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986C13"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576EEBE"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B1C0B2"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3A460D"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9E5550"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3BA9D1"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6EE82E7"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720B8C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Anexa nr. 2</w:t>
            </w:r>
          </w:p>
          <w:p w14:paraId="6D5E64FD"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Contractul nr.__________</w:t>
            </w:r>
          </w:p>
          <w:p w14:paraId="595539EA"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359BB786"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1DC70A3"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0D9F8B3" w14:textId="77777777" w:rsidR="00535EE2" w:rsidRPr="00535EE2" w:rsidRDefault="00535EE2" w:rsidP="00535EE2">
            <w:pPr>
              <w:spacing w:after="0" w:line="240" w:lineRule="auto"/>
              <w:ind w:firstLine="567"/>
              <w:jc w:val="both"/>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SPECIFICAŢII DE PREŢ</w:t>
            </w:r>
          </w:p>
          <w:p w14:paraId="7526E2E9" w14:textId="77777777" w:rsidR="00535EE2" w:rsidRPr="00535EE2" w:rsidRDefault="00535EE2" w:rsidP="00535EE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535EE2" w:rsidRPr="0062654C" w14:paraId="381A3A48" w14:textId="77777777" w:rsidTr="00B1655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DBF675" w14:textId="77777777" w:rsidR="00535EE2" w:rsidRPr="00535EE2" w:rsidRDefault="00535EE2" w:rsidP="00535EE2">
                  <w:pPr>
                    <w:spacing w:after="0" w:line="240" w:lineRule="auto"/>
                    <w:ind w:right="-176"/>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8AE368" w14:textId="77777777" w:rsidR="00535EE2" w:rsidRPr="00535EE2" w:rsidRDefault="00535EE2" w:rsidP="00535EE2">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 xml:space="preserve">          Denumirea</w:t>
                  </w:r>
                </w:p>
                <w:p w14:paraId="3F430531" w14:textId="77777777" w:rsidR="00535EE2" w:rsidRPr="00535EE2" w:rsidRDefault="00535EE2" w:rsidP="00535EE2">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 xml:space="preserve">          lucrărilor</w:t>
                  </w:r>
                </w:p>
                <w:p w14:paraId="092AFEAC" w14:textId="77777777" w:rsidR="00535EE2" w:rsidRPr="00535EE2" w:rsidRDefault="00535EE2" w:rsidP="00535EE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78C61A"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54C770"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73CE0E"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B4DC09"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269FCCA"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13C214"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Termenii de executare</w:t>
                  </w:r>
                </w:p>
                <w:p w14:paraId="6C0933EF" w14:textId="77777777" w:rsidR="00535EE2" w:rsidRPr="00535EE2" w:rsidRDefault="00535EE2" w:rsidP="00535EE2">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535EE2" w:rsidRPr="0062654C" w14:paraId="2BF67B28" w14:textId="77777777" w:rsidTr="00B1655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3AA9B5"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8D5E85"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6FDF06"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2CBA053"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8D2845F"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2CD980"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A0C4B0"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A66ED4"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535EE2" w:rsidRPr="0062654C" w14:paraId="05BDC17F" w14:textId="77777777" w:rsidTr="00B1655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DF7397"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623B52"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8AC654"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762FF"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DD2B6"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9768C"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E59805"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05FCBD"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535EE2" w:rsidRPr="0062654C" w14:paraId="39A73013" w14:textId="77777777" w:rsidTr="00B16553">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BB4C8A7"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41828C41"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84B6E6F"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0D8637B"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586D2047"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D7C1F47"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DC8DEAD"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E1384AA"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SEMNĂTURILE PĂRŢILOR</w:t>
                  </w:r>
                </w:p>
                <w:p w14:paraId="3DD5443A" w14:textId="77777777" w:rsidR="00535EE2" w:rsidRPr="00535EE2" w:rsidRDefault="00535EE2" w:rsidP="00535EE2">
                  <w:pPr>
                    <w:spacing w:after="0" w:line="240" w:lineRule="auto"/>
                    <w:jc w:val="center"/>
                    <w:rPr>
                      <w:rFonts w:ascii="Times New Roman" w:eastAsia="Times New Roman" w:hAnsi="Times New Roman" w:cs="Times New Roman"/>
                      <w:kern w:val="0"/>
                      <w:lang w:val="ro-MD"/>
                      <w14:ligatures w14:val="none"/>
                    </w:rPr>
                  </w:pPr>
                </w:p>
              </w:tc>
            </w:tr>
            <w:tr w:rsidR="00535EE2" w:rsidRPr="0062654C" w14:paraId="0B7810DD" w14:textId="77777777" w:rsidTr="00B16553">
              <w:tc>
                <w:tcPr>
                  <w:tcW w:w="5303" w:type="dxa"/>
                  <w:gridSpan w:val="5"/>
                  <w:tcBorders>
                    <w:top w:val="nil"/>
                    <w:left w:val="nil"/>
                    <w:bottom w:val="nil"/>
                    <w:right w:val="nil"/>
                  </w:tcBorders>
                  <w:tcMar>
                    <w:top w:w="24" w:type="dxa"/>
                    <w:left w:w="48" w:type="dxa"/>
                    <w:bottom w:w="24" w:type="dxa"/>
                    <w:right w:w="48" w:type="dxa"/>
                  </w:tcMar>
                  <w:hideMark/>
                </w:tcPr>
                <w:p w14:paraId="5DEC1BEC" w14:textId="77777777" w:rsidR="00535EE2" w:rsidRPr="00535EE2" w:rsidRDefault="00535EE2" w:rsidP="00535EE2">
                  <w:pPr>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ANTREPRENOR</w:t>
                  </w:r>
                </w:p>
                <w:p w14:paraId="45F81077" w14:textId="77777777" w:rsidR="00535EE2" w:rsidRPr="00535EE2" w:rsidRDefault="00535EE2" w:rsidP="00535EE2">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589C7601" w14:textId="77777777" w:rsidR="00535EE2" w:rsidRPr="00535EE2" w:rsidRDefault="00535EE2" w:rsidP="00535EE2">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0567D6DD" w14:textId="77777777" w:rsidR="00535EE2" w:rsidRPr="00535EE2" w:rsidRDefault="00535EE2" w:rsidP="00535EE2">
                  <w:pPr>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BENEFICIAR</w:t>
                  </w:r>
                </w:p>
                <w:p w14:paraId="7BAA8F3C"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5945DE6A" w14:textId="77777777" w:rsidR="00535EE2" w:rsidRPr="00535EE2" w:rsidRDefault="00535EE2" w:rsidP="00535EE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8727ED1"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tc>
            </w:tr>
          </w:tbl>
          <w:p w14:paraId="182BA835"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E0BC63"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A81894"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8C3ADD8"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5F12DA2"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706490"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CEB171"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E7A20AF"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448AE0"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690A126"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82E654"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CAEED8"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39B580"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F4D1F5"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6C277167"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40366E9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033E299F"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02CF6F2A"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6AE84CCA"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6CD6CA80"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07238312"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Anexa nr. 26</w:t>
            </w:r>
          </w:p>
          <w:p w14:paraId="7867F2A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46D5A5F9"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0D4D141B"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10910B2"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3D2620B"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08109F" w14:textId="77777777" w:rsidR="00535EE2" w:rsidRPr="00535EE2" w:rsidRDefault="00535EE2" w:rsidP="00535EE2">
            <w:pPr>
              <w:spacing w:after="0" w:line="240" w:lineRule="auto"/>
              <w:jc w:val="center"/>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CONTRACT – MODEL</w:t>
            </w:r>
          </w:p>
          <w:p w14:paraId="35726852" w14:textId="77777777" w:rsidR="00535EE2" w:rsidRPr="00535EE2" w:rsidRDefault="00535EE2" w:rsidP="00535EE2">
            <w:pPr>
              <w:spacing w:after="0" w:line="240" w:lineRule="auto"/>
              <w:jc w:val="center"/>
              <w:rPr>
                <w:rFonts w:ascii="Times New Roman" w:eastAsia="Times New Roman" w:hAnsi="Times New Roman" w:cs="Times New Roman"/>
                <w:b/>
                <w:kern w:val="0"/>
                <w:lang w:val="ro-MD"/>
                <w14:ligatures w14:val="none"/>
              </w:rPr>
            </w:pPr>
          </w:p>
          <w:p w14:paraId="0118F35A"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53C63D7"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caps/>
                <w:noProof/>
                <w:kern w:val="0"/>
                <w:lang w:val="ro-MD"/>
                <w14:ligatures w14:val="none"/>
              </w:rPr>
              <w:t>Contract</w:t>
            </w:r>
            <w:r w:rsidRPr="00535EE2">
              <w:rPr>
                <w:rFonts w:ascii="Times New Roman" w:eastAsia="Times New Roman" w:hAnsi="Times New Roman" w:cs="Times New Roman"/>
                <w:b/>
                <w:noProof/>
                <w:kern w:val="0"/>
                <w:lang w:val="ro-MD"/>
                <w14:ligatures w14:val="none"/>
              </w:rPr>
              <w:t xml:space="preserve"> nr.  </w:t>
            </w:r>
            <w:r w:rsidRPr="00535EE2">
              <w:rPr>
                <w:rFonts w:ascii="Times New Roman" w:eastAsia="Times New Roman" w:hAnsi="Times New Roman" w:cs="Times New Roman"/>
                <w:noProof/>
                <w:kern w:val="0"/>
                <w:u w:val="single"/>
                <w:lang w:val="ro-MD"/>
                <w14:ligatures w14:val="none"/>
              </w:rPr>
              <w:t>______________</w:t>
            </w:r>
          </w:p>
          <w:p w14:paraId="68CF0605" w14:textId="77777777" w:rsidR="00535EE2" w:rsidRPr="00535EE2" w:rsidRDefault="00535EE2" w:rsidP="00535EE2">
            <w:pPr>
              <w:spacing w:after="0" w:line="240" w:lineRule="auto"/>
              <w:jc w:val="center"/>
              <w:rPr>
                <w:rFonts w:ascii="Times New Roman" w:eastAsia="Times New Roman" w:hAnsi="Times New Roman" w:cs="Times New Roman"/>
                <w:b/>
                <w:i/>
                <w:noProof/>
                <w:kern w:val="0"/>
                <w:lang w:val="ro-MD"/>
                <w14:ligatures w14:val="none"/>
              </w:rPr>
            </w:pPr>
            <w:r w:rsidRPr="00535EE2">
              <w:rPr>
                <w:rFonts w:ascii="Times New Roman" w:eastAsia="Times New Roman" w:hAnsi="Times New Roman" w:cs="Times New Roman"/>
                <w:b/>
                <w:noProof/>
                <w:kern w:val="0"/>
                <w:lang w:val="ro-MD"/>
                <w14:ligatures w14:val="none"/>
              </w:rPr>
              <w:t xml:space="preserve">de achiziţionare aserviciilor de proiectare </w:t>
            </w:r>
          </w:p>
          <w:p w14:paraId="6926EE21"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8A5756" w14:textId="77777777" w:rsidR="00535EE2" w:rsidRPr="00535EE2" w:rsidRDefault="00535EE2" w:rsidP="00535EE2">
            <w:pPr>
              <w:spacing w:after="0" w:line="240" w:lineRule="auto"/>
              <w:rPr>
                <w:rFonts w:ascii="Times New Roman" w:eastAsia="Times New Roman" w:hAnsi="Times New Roman" w:cs="Times New Roman"/>
                <w:i/>
                <w:noProof/>
                <w:kern w:val="0"/>
                <w:lang w:val="ro-MD"/>
                <w14:ligatures w14:val="none"/>
              </w:rPr>
            </w:pPr>
            <w:r w:rsidRPr="00535EE2">
              <w:rPr>
                <w:rFonts w:ascii="Times New Roman" w:eastAsia="Times New Roman" w:hAnsi="Times New Roman" w:cs="Times New Roman"/>
                <w:b/>
                <w:noProof/>
                <w:kern w:val="0"/>
                <w:lang w:val="ro-MD"/>
                <w14:ligatures w14:val="none"/>
              </w:rPr>
              <w:t xml:space="preserve">”___” _____________  202..                                                                 </w:t>
            </w:r>
            <w:r w:rsidRPr="00535EE2">
              <w:rPr>
                <w:rFonts w:ascii="Times New Roman" w:eastAsia="Times New Roman" w:hAnsi="Times New Roman" w:cs="Times New Roman"/>
                <w:noProof/>
                <w:kern w:val="0"/>
                <w:lang w:val="ro-MD"/>
                <w14:ligatures w14:val="none"/>
              </w:rPr>
              <w:t>oraș/municipiu</w:t>
            </w:r>
            <w:r w:rsidRPr="00535EE2">
              <w:rPr>
                <w:rFonts w:ascii="Times New Roman" w:eastAsia="Times New Roman" w:hAnsi="Times New Roman" w:cs="Times New Roman"/>
                <w:b/>
                <w:noProof/>
                <w:kern w:val="0"/>
                <w:lang w:val="ro-MD"/>
                <w14:ligatures w14:val="none"/>
              </w:rPr>
              <w:t>…...………</w:t>
            </w:r>
          </w:p>
          <w:p w14:paraId="77452E91"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1876F3" w14:textId="77777777" w:rsidR="00535EE2" w:rsidRPr="00535EE2" w:rsidRDefault="00535EE2" w:rsidP="00535EE2">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535EE2">
              <w:rPr>
                <w:rFonts w:ascii="Times New Roman" w:eastAsia="Times New Roman" w:hAnsi="Times New Roman" w:cs="Times New Roman"/>
                <w:b/>
                <w:kern w:val="28"/>
                <w:lang w:val="ro-MD"/>
                <w14:ligatures w14:val="none"/>
              </w:rPr>
              <w:t>PARTEA GENERALĂ</w:t>
            </w:r>
          </w:p>
          <w:p w14:paraId="29980EF0" w14:textId="77777777" w:rsidR="00535EE2" w:rsidRPr="00535EE2" w:rsidRDefault="00535EE2" w:rsidP="00535EE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535EE2">
              <w:rPr>
                <w:rFonts w:ascii="Times New Roman" w:eastAsia="Times New Roman" w:hAnsi="Times New Roman" w:cs="Times New Roman"/>
                <w:kern w:val="28"/>
                <w:sz w:val="20"/>
                <w:szCs w:val="20"/>
                <w:lang w:val="ro-MD"/>
                <w14:ligatures w14:val="none"/>
              </w:rPr>
              <w:t xml:space="preserve">                    (OBLIGATORIU)</w:t>
            </w:r>
          </w:p>
          <w:p w14:paraId="4981CBAD" w14:textId="77777777" w:rsidR="00535EE2" w:rsidRPr="00535EE2" w:rsidRDefault="00535EE2" w:rsidP="00535EE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535EE2" w:rsidRPr="00535EE2" w14:paraId="4D2ADCBA" w14:textId="77777777" w:rsidTr="00B16553">
              <w:tc>
                <w:tcPr>
                  <w:tcW w:w="2650" w:type="pct"/>
                </w:tcPr>
                <w:p w14:paraId="136F986C"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Beneficiar</w:t>
                  </w:r>
                </w:p>
              </w:tc>
              <w:tc>
                <w:tcPr>
                  <w:tcW w:w="2350" w:type="pct"/>
                </w:tcPr>
                <w:p w14:paraId="3B372247"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Antreprenor</w:t>
                  </w:r>
                </w:p>
              </w:tc>
            </w:tr>
            <w:tr w:rsidR="00535EE2" w:rsidRPr="0062654C" w14:paraId="03454F8F" w14:textId="77777777" w:rsidTr="00B16553">
              <w:tc>
                <w:tcPr>
                  <w:tcW w:w="2650" w:type="pct"/>
                </w:tcPr>
                <w:p w14:paraId="0062AABC"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w:t>
                  </w:r>
                  <w:r w:rsidRPr="00535EE2">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535EE2">
                    <w:rPr>
                      <w:rFonts w:ascii="Times New Roman" w:eastAsia="Times New Roman" w:hAnsi="Times New Roman" w:cs="Times New Roman"/>
                      <w:i/>
                      <w:noProof/>
                      <w:kern w:val="0"/>
                      <w:lang w:val="ro-MD"/>
                      <w14:ligatures w14:val="none"/>
                    </w:rPr>
                    <w:t>Beneficiar</w:t>
                  </w:r>
                  <w:r w:rsidRPr="00535EE2">
                    <w:rPr>
                      <w:rFonts w:ascii="Times New Roman" w:eastAsia="Times New Roman" w:hAnsi="Times New Roman" w:cs="Times New Roman"/>
                      <w:noProof/>
                      <w:kern w:val="0"/>
                      <w:lang w:val="ro-MD"/>
                      <w14:ligatures w14:val="none"/>
                    </w:rPr>
                    <w:t xml:space="preserve">, </w:t>
                  </w:r>
                  <w:r w:rsidRPr="00535EE2">
                    <w:rPr>
                      <w:rFonts w:ascii="Times New Roman" w:eastAsia="Times New Roman" w:hAnsi="Times New Roman" w:cs="Times New Roman"/>
                      <w:i/>
                      <w:noProof/>
                      <w:kern w:val="0"/>
                      <w:lang w:val="ro-MD"/>
                      <w14:ligatures w14:val="none"/>
                    </w:rPr>
                    <w:t xml:space="preserve">IDNO, </w:t>
                  </w:r>
                  <w:r w:rsidRPr="00535EE2">
                    <w:rPr>
                      <w:rFonts w:ascii="Times New Roman" w:eastAsia="Times New Roman" w:hAnsi="Times New Roman" w:cs="Times New Roman"/>
                      <w:noProof/>
                      <w:kern w:val="0"/>
                      <w:lang w:val="ro-MD"/>
                      <w14:ligatures w14:val="none"/>
                    </w:rPr>
                    <w:t xml:space="preserve"> pe de o parte,</w:t>
                  </w:r>
                </w:p>
              </w:tc>
              <w:tc>
                <w:tcPr>
                  <w:tcW w:w="2350" w:type="pct"/>
                </w:tcPr>
                <w:p w14:paraId="643C95A2"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w:t>
                  </w:r>
                  <w:r w:rsidRPr="00535EE2">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535EE2">
                    <w:rPr>
                      <w:rFonts w:ascii="Times New Roman" w:eastAsia="Times New Roman" w:hAnsi="Times New Roman" w:cs="Times New Roman"/>
                      <w:i/>
                      <w:noProof/>
                      <w:kern w:val="0"/>
                      <w:lang w:val="ro-MD"/>
                      <w14:ligatures w14:val="none"/>
                    </w:rPr>
                    <w:t xml:space="preserve">Antreprenor, IDNO, </w:t>
                  </w:r>
                  <w:r w:rsidRPr="00535EE2">
                    <w:rPr>
                      <w:rFonts w:ascii="Times New Roman" w:eastAsia="Times New Roman" w:hAnsi="Times New Roman" w:cs="Times New Roman"/>
                      <w:noProof/>
                      <w:kern w:val="0"/>
                      <w:lang w:val="ro-MD"/>
                      <w14:ligatures w14:val="none"/>
                    </w:rPr>
                    <w:t xml:space="preserve"> pe de altă parte,</w:t>
                  </w:r>
                </w:p>
              </w:tc>
            </w:tr>
          </w:tbl>
          <w:p w14:paraId="1509CB70"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ambii (denumiţi în continuare </w:t>
            </w:r>
            <w:r w:rsidRPr="00535EE2">
              <w:rPr>
                <w:rFonts w:ascii="Times New Roman" w:eastAsia="Times New Roman" w:hAnsi="Times New Roman" w:cs="Times New Roman"/>
                <w:i/>
                <w:noProof/>
                <w:kern w:val="0"/>
                <w:lang w:val="ro-MD"/>
                <w14:ligatures w14:val="none"/>
              </w:rPr>
              <w:t>Părţi</w:t>
            </w:r>
            <w:r w:rsidRPr="00535EE2">
              <w:rPr>
                <w:rFonts w:ascii="Times New Roman" w:eastAsia="Times New Roman" w:hAnsi="Times New Roman" w:cs="Times New Roman"/>
                <w:noProof/>
                <w:kern w:val="0"/>
                <w:lang w:val="ro-MD"/>
                <w14:ligatures w14:val="none"/>
              </w:rPr>
              <w:t>), au încheiat prezentul Contract referitor la următoarele:</w:t>
            </w:r>
          </w:p>
          <w:p w14:paraId="33CE3ACB" w14:textId="77777777" w:rsidR="00535EE2" w:rsidRPr="00535EE2" w:rsidRDefault="00535EE2" w:rsidP="00535EE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9B24395"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1. Achiziţionarea </w:t>
            </w:r>
            <w:r w:rsidRPr="00535EE2">
              <w:rPr>
                <w:rFonts w:ascii="Times New Roman" w:eastAsia="Times New Roman" w:hAnsi="Times New Roman" w:cs="Times New Roman"/>
                <w:b/>
                <w:noProof/>
                <w:kern w:val="0"/>
                <w:lang w:val="ro-MD"/>
                <w14:ligatures w14:val="none"/>
              </w:rPr>
              <w:t>serviciilor de proiectare …………..,</w:t>
            </w:r>
            <w:r w:rsidRPr="00535EE2">
              <w:rPr>
                <w:rFonts w:ascii="Times New Roman" w:eastAsia="Times New Roman" w:hAnsi="Times New Roman" w:cs="Times New Roman"/>
                <w:noProof/>
                <w:kern w:val="0"/>
                <w:lang w:val="ro-MD"/>
                <w14:ligatures w14:val="none"/>
              </w:rPr>
              <w:t xml:space="preserve"> denumite în </w:t>
            </w:r>
            <w:r w:rsidRPr="00535EE2">
              <w:rPr>
                <w:rFonts w:ascii="Times New Roman" w:eastAsia="Times New Roman" w:hAnsi="Times New Roman" w:cs="Times New Roman"/>
                <w:noProof/>
                <w:kern w:val="0"/>
                <w:shd w:val="clear" w:color="auto" w:fill="FFFFFF" w:themeFill="background1"/>
                <w:lang w:val="ro-MD"/>
                <w14:ligatures w14:val="none"/>
              </w:rPr>
              <w:t>continuare Lucrări</w:t>
            </w:r>
            <w:r w:rsidRPr="00535EE2">
              <w:rPr>
                <w:rFonts w:ascii="Times New Roman" w:eastAsia="Times New Roman" w:hAnsi="Times New Roman" w:cs="Times New Roman"/>
                <w:noProof/>
                <w:kern w:val="0"/>
                <w:lang w:val="ro-MD"/>
                <w14:ligatures w14:val="none"/>
              </w:rPr>
              <w:t>, conform procedurii de achiziție publică nr…</w:t>
            </w:r>
            <w:r w:rsidRPr="00535EE2">
              <w:rPr>
                <w:rFonts w:ascii="Times New Roman" w:eastAsia="Times New Roman" w:hAnsi="Times New Roman" w:cs="Times New Roman"/>
                <w:b/>
                <w:noProof/>
                <w:kern w:val="0"/>
                <w:shd w:val="clear" w:color="auto" w:fill="FFFFFF"/>
                <w:lang w:val="ro-MD"/>
                <w14:ligatures w14:val="none"/>
              </w:rPr>
              <w:t>……………</w:t>
            </w:r>
            <w:r w:rsidRPr="00535EE2">
              <w:rPr>
                <w:rFonts w:ascii="Times New Roman" w:eastAsia="Times New Roman" w:hAnsi="Times New Roman" w:cs="Times New Roman"/>
                <w:noProof/>
                <w:kern w:val="0"/>
                <w:lang w:val="ro-MD"/>
                <w14:ligatures w14:val="none"/>
              </w:rPr>
              <w:t>din ………..în baza deciziei grupului de lucru al Beneficiarului din ………..</w:t>
            </w:r>
          </w:p>
          <w:p w14:paraId="16D769B2" w14:textId="77777777" w:rsidR="00535EE2" w:rsidRPr="00535EE2" w:rsidRDefault="00535EE2" w:rsidP="00535EE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0FE9ED7"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 Următoarele documente vor fi considerate părţi componente ale Contractului:</w:t>
            </w:r>
          </w:p>
          <w:p w14:paraId="23207B65" w14:textId="77777777" w:rsidR="00535EE2" w:rsidRPr="00535EE2" w:rsidRDefault="00535EE2" w:rsidP="00535EE2">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Formularul Contractului;</w:t>
            </w:r>
          </w:p>
          <w:p w14:paraId="302A8AA3" w14:textId="77777777" w:rsidR="00535EE2" w:rsidRPr="00535EE2" w:rsidRDefault="00535EE2" w:rsidP="00535EE2">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535EE2">
              <w:rPr>
                <w:rFonts w:ascii="Times New Roman" w:eastAsia="Times New Roman" w:hAnsi="Times New Roman" w:cs="Times New Roman"/>
                <w:noProof/>
                <w:kern w:val="0"/>
                <w:lang w:val="ro-MD"/>
                <w14:ligatures w14:val="none"/>
              </w:rPr>
              <w:t>Formularul ofertei;</w:t>
            </w:r>
          </w:p>
          <w:p w14:paraId="6B156ADA" w14:textId="77777777" w:rsidR="00535EE2" w:rsidRPr="00535EE2" w:rsidRDefault="00535EE2" w:rsidP="00535EE2">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535EE2">
              <w:rPr>
                <w:rFonts w:ascii="Times New Roman" w:eastAsia="Times New Roman" w:hAnsi="Times New Roman" w:cs="Times New Roman"/>
                <w:noProof/>
                <w:kern w:val="0"/>
                <w:lang w:val="ro-MD"/>
                <w14:ligatures w14:val="none"/>
              </w:rPr>
              <w:t>Caietul de sarcini;</w:t>
            </w:r>
          </w:p>
          <w:p w14:paraId="2FB10CA8" w14:textId="77777777" w:rsidR="00535EE2" w:rsidRPr="00535EE2" w:rsidRDefault="00535EE2" w:rsidP="00535EE2">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535EE2">
              <w:rPr>
                <w:rFonts w:ascii="Times New Roman" w:eastAsia="Times New Roman" w:hAnsi="Times New Roman" w:cs="Times New Roman"/>
                <w:noProof/>
                <w:kern w:val="0"/>
                <w:lang w:val="ro-MD"/>
                <w14:ligatures w14:val="none"/>
              </w:rPr>
              <w:t>Garanția de bună execuție.</w:t>
            </w:r>
          </w:p>
          <w:p w14:paraId="363F4C65"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35627D7B"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1E74B9C4"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F07651F" w14:textId="77777777" w:rsidR="00535EE2" w:rsidRPr="00535EE2" w:rsidRDefault="00535EE2" w:rsidP="00535EE2">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59BF5D0E"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 OBIECTUL CONTRACTULUI</w:t>
            </w:r>
          </w:p>
          <w:p w14:paraId="1D61D99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4DE5918E"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7B0DDFA8"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5E4A1F86" w14:textId="77777777" w:rsidR="00535EE2" w:rsidRPr="00535EE2" w:rsidRDefault="00535EE2" w:rsidP="00535EE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5CA83C4F"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2.TERMENII ŞI CONDIŢIILE DE PRESTARE</w:t>
            </w:r>
          </w:p>
          <w:p w14:paraId="3D1E7A5E"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2.1.  Executarea Lucrărilor de proiectare se efectuează în conformitate cu parametrii tehnici şi cerinţele de bază la elaborarea proiectului stipulate în documentația de atribuire </w:t>
            </w:r>
            <w:r w:rsidRPr="00535EE2">
              <w:rPr>
                <w:rFonts w:ascii="Times New Roman" w:eastAsia="Times New Roman" w:hAnsi="Times New Roman" w:cs="Times New Roman"/>
                <w:noProof/>
                <w:kern w:val="0"/>
                <w:shd w:val="clear" w:color="auto" w:fill="FFFFFF" w:themeFill="background1"/>
                <w:lang w:val="ro-MD"/>
                <w14:ligatures w14:val="none"/>
              </w:rPr>
              <w:t>şi anexa nr……..</w:t>
            </w:r>
            <w:r w:rsidRPr="00535EE2">
              <w:rPr>
                <w:rFonts w:ascii="Times New Roman" w:eastAsia="Times New Roman" w:hAnsi="Times New Roman" w:cs="Times New Roman"/>
                <w:noProof/>
                <w:kern w:val="0"/>
                <w:lang w:val="ro-MD"/>
                <w14:ligatures w14:val="none"/>
              </w:rPr>
              <w:t xml:space="preserve">la prezentul Contract. </w:t>
            </w:r>
          </w:p>
          <w:p w14:paraId="55492F8E"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2.2. Termenul limită de predare a documentaţiei de proiect şi deviz – </w:t>
            </w:r>
            <w:r w:rsidRPr="00535EE2">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535EE2">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73B23865"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72A646B"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505B1BBC"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5243E458" w14:textId="77777777" w:rsidR="00535EE2" w:rsidRPr="00535EE2" w:rsidRDefault="00535EE2" w:rsidP="00535EE2">
            <w:pPr>
              <w:spacing w:after="0" w:line="240" w:lineRule="auto"/>
              <w:ind w:firstLine="720"/>
              <w:jc w:val="both"/>
              <w:rPr>
                <w:rFonts w:ascii="Times New Roman" w:eastAsia="Times New Roman" w:hAnsi="Times New Roman" w:cs="Times New Roman"/>
                <w:noProof/>
                <w:kern w:val="0"/>
                <w:lang w:val="ro-MD"/>
                <w14:ligatures w14:val="none"/>
              </w:rPr>
            </w:pPr>
          </w:p>
          <w:p w14:paraId="119BF723"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3. PREŢUL ŞI CONDIŢIILE DE PLATĂ</w:t>
            </w:r>
          </w:p>
          <w:p w14:paraId="2764B42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3.1. Preţul Lucrărilor conform prezentului Contract este stabilit în lei moldoveneşti.</w:t>
            </w:r>
          </w:p>
          <w:p w14:paraId="5D605672"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r w:rsidRPr="00535EE2">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535EE2">
              <w:rPr>
                <w:rFonts w:ascii="Times New Roman" w:eastAsia="Times New Roman" w:hAnsi="Times New Roman" w:cs="Times New Roman"/>
                <w:b/>
                <w:noProof/>
                <w:kern w:val="0"/>
                <w:lang w:val="ro-MD"/>
                <w14:ligatures w14:val="none"/>
              </w:rPr>
              <w:t>……..</w:t>
            </w:r>
          </w:p>
          <w:p w14:paraId="53E12D2D"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008F086B" w14:textId="77777777" w:rsidR="00535EE2" w:rsidRPr="00535EE2" w:rsidRDefault="00535EE2" w:rsidP="00535EE2">
            <w:pPr>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I etapă</w:t>
            </w:r>
            <w:r w:rsidRPr="00535EE2">
              <w:rPr>
                <w:rFonts w:ascii="Times New Roman" w:eastAsia="Times New Roman" w:hAnsi="Times New Roman" w:cs="Times New Roman"/>
                <w:noProof/>
                <w:kern w:val="0"/>
                <w:lang w:val="ro-MD"/>
                <w14:ligatures w14:val="none"/>
              </w:rPr>
              <w:t xml:space="preserve"> – predarea raportului topogeodezic, hidrologic și geologic – </w:t>
            </w:r>
            <w:r w:rsidRPr="00535EE2">
              <w:rPr>
                <w:rFonts w:ascii="Times New Roman" w:eastAsia="Times New Roman" w:hAnsi="Times New Roman" w:cs="Times New Roman"/>
                <w:b/>
                <w:noProof/>
                <w:kern w:val="0"/>
                <w:lang w:val="ro-MD"/>
                <w14:ligatures w14:val="none"/>
              </w:rPr>
              <w:t>…….., inclusiv TVA,</w:t>
            </w:r>
            <w:r w:rsidRPr="00535EE2">
              <w:rPr>
                <w:rFonts w:ascii="Times New Roman" w:eastAsia="Times New Roman" w:hAnsi="Times New Roman" w:cs="Times New Roman"/>
                <w:noProof/>
                <w:kern w:val="0"/>
                <w:lang w:val="ro-MD"/>
                <w14:ligatures w14:val="none"/>
              </w:rPr>
              <w:t xml:space="preserve"> conform Specificației;</w:t>
            </w:r>
          </w:p>
          <w:p w14:paraId="0A42A806" w14:textId="77777777" w:rsidR="00535EE2" w:rsidRPr="00535EE2" w:rsidRDefault="00535EE2" w:rsidP="00535EE2">
            <w:pPr>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noProof/>
                <w:kern w:val="0"/>
                <w:lang w:val="ro-MD"/>
                <w14:ligatures w14:val="none"/>
              </w:rPr>
              <w:t>II etapă</w:t>
            </w:r>
            <w:r w:rsidRPr="00535EE2">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535EE2">
              <w:rPr>
                <w:rFonts w:ascii="Times New Roman" w:eastAsia="Times New Roman" w:hAnsi="Times New Roman" w:cs="Times New Roman"/>
                <w:b/>
                <w:noProof/>
                <w:kern w:val="0"/>
                <w:lang w:val="ro-MD"/>
                <w14:ligatures w14:val="none"/>
              </w:rPr>
              <w:t>……., inclusiv TVA,</w:t>
            </w:r>
            <w:r w:rsidRPr="00535EE2">
              <w:rPr>
                <w:rFonts w:ascii="Times New Roman" w:eastAsia="Times New Roman" w:hAnsi="Times New Roman" w:cs="Times New Roman"/>
                <w:noProof/>
                <w:kern w:val="0"/>
                <w:lang w:val="ro-MD"/>
                <w14:ligatures w14:val="none"/>
              </w:rPr>
              <w:t xml:space="preserve"> conform Specificației. </w:t>
            </w:r>
          </w:p>
          <w:p w14:paraId="3A3495AB"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0E5E9BE6"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3.5. Plăţile se vor efectua prin ……………, indicat în prezentul Contract.</w:t>
            </w:r>
          </w:p>
          <w:p w14:paraId="5E8F8F62" w14:textId="77777777" w:rsidR="00535EE2" w:rsidRPr="00535EE2" w:rsidRDefault="00535EE2" w:rsidP="00535EE2">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447C91B8"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4. CONDIŢIILE DE PREDARE-PRIMIRE</w:t>
            </w:r>
          </w:p>
          <w:p w14:paraId="79EF27FE"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66DE278B" w14:textId="77777777" w:rsidR="00535EE2" w:rsidRPr="00535EE2" w:rsidRDefault="00535EE2" w:rsidP="00535EE2">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739FEB77" w14:textId="77777777" w:rsidR="00535EE2" w:rsidRPr="00535EE2" w:rsidRDefault="00535EE2" w:rsidP="00535EE2">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calitatea Lucrărilor corespunde documentelor normative și standardelor de stat.</w:t>
            </w:r>
          </w:p>
          <w:p w14:paraId="59192A9E" w14:textId="77777777" w:rsidR="00535EE2" w:rsidRPr="00535EE2" w:rsidRDefault="00535EE2" w:rsidP="00535EE2">
            <w:pPr>
              <w:spacing w:after="0" w:line="240" w:lineRule="auto"/>
              <w:ind w:firstLine="720"/>
              <w:jc w:val="center"/>
              <w:rPr>
                <w:rFonts w:ascii="Times New Roman" w:eastAsia="Times New Roman" w:hAnsi="Times New Roman" w:cs="Times New Roman"/>
                <w:b/>
                <w:noProof/>
                <w:kern w:val="0"/>
                <w:lang w:val="ro-MD"/>
                <w14:ligatures w14:val="none"/>
              </w:rPr>
            </w:pPr>
          </w:p>
          <w:p w14:paraId="3584C8F0"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5. STANDARDE</w:t>
            </w:r>
          </w:p>
          <w:p w14:paraId="421D7B5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0011EF36"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4B1290FB" w14:textId="77777777" w:rsidR="00535EE2" w:rsidRPr="00535EE2" w:rsidRDefault="00535EE2" w:rsidP="00535EE2">
            <w:pPr>
              <w:spacing w:after="0" w:line="240" w:lineRule="auto"/>
              <w:ind w:firstLine="720"/>
              <w:jc w:val="both"/>
              <w:rPr>
                <w:rFonts w:ascii="Times New Roman" w:eastAsia="Times New Roman" w:hAnsi="Times New Roman" w:cs="Times New Roman"/>
                <w:noProof/>
                <w:kern w:val="0"/>
                <w:lang w:val="ro-MD"/>
                <w14:ligatures w14:val="none"/>
              </w:rPr>
            </w:pPr>
          </w:p>
          <w:p w14:paraId="2250C707"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6. OBLIGAŢIILE PĂRŢILOR</w:t>
            </w:r>
          </w:p>
          <w:p w14:paraId="0FF0107E"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6.1. În baza prezentului Contract, Antreprenorul se obligă:</w:t>
            </w:r>
          </w:p>
          <w:p w14:paraId="07B5670D" w14:textId="77777777" w:rsidR="00535EE2" w:rsidRPr="00535EE2" w:rsidRDefault="00535EE2" w:rsidP="00535EE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553F16D1" w14:textId="77777777" w:rsidR="00535EE2" w:rsidRPr="00535EE2" w:rsidRDefault="00535EE2" w:rsidP="00535EE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să presteze Lucrările conform condiţiilor prevăzute de prezentul Contract;</w:t>
            </w:r>
          </w:p>
          <w:p w14:paraId="705B397F" w14:textId="77777777" w:rsidR="00535EE2" w:rsidRPr="00535EE2" w:rsidRDefault="00535EE2" w:rsidP="00535EE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să indice t</w:t>
            </w:r>
            <w:r w:rsidRPr="00535EE2">
              <w:rPr>
                <w:rFonts w:ascii="Times New Roman" w:eastAsia="Times New Roman" w:hAnsi="Times New Roman" w:cs="Times New Roman"/>
                <w:kern w:val="0"/>
                <w:lang w:val="ro-MD" w:eastAsia="ru-RU"/>
                <w14:ligatures w14:val="none"/>
              </w:rPr>
              <w:t>ermenul de garanție a lucrărilor;</w:t>
            </w:r>
          </w:p>
          <w:p w14:paraId="76B9BAB7" w14:textId="77777777" w:rsidR="00535EE2" w:rsidRPr="00535EE2" w:rsidRDefault="00535EE2" w:rsidP="00535EE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să notifice Beneficiarul, după semnarea prezentului Contract, în decurs de …. zile calendaristice, prin notificare scrisă sau e-mail, despre începerea executării Lucrărilor;</w:t>
            </w:r>
          </w:p>
          <w:p w14:paraId="4E3CE8CE" w14:textId="77777777" w:rsidR="00535EE2" w:rsidRPr="00535EE2" w:rsidRDefault="00535EE2" w:rsidP="00535EE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11BBF716" w14:textId="77777777" w:rsidR="00535EE2" w:rsidRPr="00535EE2" w:rsidRDefault="00535EE2" w:rsidP="00535EE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7302CF12" w14:textId="77777777" w:rsidR="00535EE2" w:rsidRPr="00535EE2" w:rsidRDefault="00535EE2" w:rsidP="00535EE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4DCEDBB3" w14:textId="77777777" w:rsidR="00535EE2" w:rsidRPr="00535EE2" w:rsidRDefault="00535EE2" w:rsidP="00535EE2">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13CF4D1A" w14:textId="77777777" w:rsidR="00535EE2" w:rsidRPr="00535EE2" w:rsidRDefault="00535EE2" w:rsidP="00535EE2">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12CDA794"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6.2.  În baza prezentului Contract, Beneficiarul se obligă:</w:t>
            </w:r>
          </w:p>
          <w:p w14:paraId="76A29707" w14:textId="77777777" w:rsidR="00535EE2" w:rsidRPr="00535EE2" w:rsidRDefault="00535EE2" w:rsidP="00535EE2">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5688E592" w14:textId="77777777" w:rsidR="00535EE2" w:rsidRPr="00535EE2" w:rsidRDefault="00535EE2" w:rsidP="00535EE2">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5CDBFFF5" w14:textId="77777777" w:rsidR="00535EE2" w:rsidRPr="00535EE2" w:rsidRDefault="00535EE2" w:rsidP="00535EE2">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7EF745BF" w14:textId="77777777" w:rsidR="00535EE2" w:rsidRPr="00535EE2" w:rsidRDefault="00535EE2" w:rsidP="00535EE2">
            <w:pPr>
              <w:spacing w:after="0" w:line="240" w:lineRule="auto"/>
              <w:ind w:firstLine="720"/>
              <w:jc w:val="center"/>
              <w:rPr>
                <w:rFonts w:ascii="Times New Roman" w:eastAsia="Times New Roman" w:hAnsi="Times New Roman" w:cs="Times New Roman"/>
                <w:b/>
                <w:noProof/>
                <w:kern w:val="0"/>
                <w:lang w:val="ro-MD"/>
                <w14:ligatures w14:val="none"/>
              </w:rPr>
            </w:pPr>
          </w:p>
          <w:p w14:paraId="6F3BB83B"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7. JUSTIFICAREA DATORITĂ UNUI IMPEDIMENT</w:t>
            </w:r>
          </w:p>
          <w:p w14:paraId="6117956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0CBBF39"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0373E4FF"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024C4B6" w14:textId="77777777" w:rsidR="00535EE2" w:rsidRPr="00535EE2" w:rsidRDefault="00535EE2" w:rsidP="00535EE2">
            <w:pPr>
              <w:spacing w:after="0" w:line="240" w:lineRule="auto"/>
              <w:ind w:firstLine="720"/>
              <w:jc w:val="both"/>
              <w:rPr>
                <w:rFonts w:ascii="Times New Roman" w:eastAsia="Times New Roman" w:hAnsi="Times New Roman" w:cs="Times New Roman"/>
                <w:noProof/>
                <w:kern w:val="0"/>
                <w:lang w:val="ro-MD"/>
                <w14:ligatures w14:val="none"/>
              </w:rPr>
            </w:pPr>
          </w:p>
          <w:p w14:paraId="6D9B24D3"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8. REZOLUȚIUNEA CONTRACTULUI</w:t>
            </w:r>
          </w:p>
          <w:p w14:paraId="73E0A105"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8.1.Rezoluțiunea Contractului se poate realiza cu acordul comun al Părţilor.</w:t>
            </w:r>
          </w:p>
          <w:p w14:paraId="0B8E2C17"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8.2. Contractul poate fi rezolvitîn mod unilateral în caz de:</w:t>
            </w:r>
          </w:p>
          <w:p w14:paraId="683E17CA" w14:textId="77777777" w:rsidR="00535EE2" w:rsidRPr="00535EE2" w:rsidRDefault="00535EE2" w:rsidP="00535EE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31238B62" w14:textId="77777777" w:rsidR="00535EE2" w:rsidRPr="00535EE2" w:rsidRDefault="00535EE2" w:rsidP="00535EE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nerespectare de către Antreprenor a termenelor de executare stabilite;</w:t>
            </w:r>
          </w:p>
          <w:p w14:paraId="3BA6F0C4" w14:textId="77777777" w:rsidR="00535EE2" w:rsidRPr="00535EE2" w:rsidRDefault="00535EE2" w:rsidP="00535EE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nerespectare de către Beneficiar a termenelor de plată a Lucrărilor;</w:t>
            </w:r>
          </w:p>
          <w:p w14:paraId="0E6F5198" w14:textId="77777777" w:rsidR="00535EE2" w:rsidRPr="00535EE2" w:rsidRDefault="00535EE2" w:rsidP="00535EE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5F99E525" w14:textId="77777777" w:rsidR="00535EE2" w:rsidRPr="00535EE2" w:rsidRDefault="00535EE2" w:rsidP="00535EE2">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2DF8ADBC" w14:textId="77777777" w:rsidR="00535EE2" w:rsidRPr="00535EE2" w:rsidRDefault="00535EE2" w:rsidP="00535EE2">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382DD15A" w14:textId="77777777" w:rsidR="00535EE2" w:rsidRPr="00535EE2" w:rsidRDefault="00535EE2" w:rsidP="00535EE2">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0C52B2F"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8.3. Partea iniţiatoare a rezoluțiunii Contractului este obligată să comunice în termen de …… zile lucrătoare celeilalte Părţi despre intenţiile ei printr-o scrisoare motivată.</w:t>
            </w:r>
          </w:p>
          <w:p w14:paraId="37167A7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746549F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6CD3C360"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9. RECLAMAŢII ŞI SANCŢIUNI</w:t>
            </w:r>
          </w:p>
          <w:p w14:paraId="12FB25B3"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7E20630"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5144830"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362230BB"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58B440DC"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16292A57"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444A0D18"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67E5221D"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5C5AAEEA"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p>
          <w:p w14:paraId="1DF534EE"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10. DREPTURI DE PROPRIETATE INTELECTUALĂ</w:t>
            </w:r>
          </w:p>
          <w:p w14:paraId="62FC53D8"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10.1. Antreprenorul are obligaţia să despăgubească Beneficiarul împotriva oricăror:</w:t>
            </w:r>
          </w:p>
          <w:p w14:paraId="052966F4" w14:textId="77777777" w:rsidR="00535EE2" w:rsidRPr="00535EE2" w:rsidRDefault="00535EE2" w:rsidP="00535EE2">
            <w:pPr>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05F5E2F" w14:textId="77777777" w:rsidR="00535EE2" w:rsidRPr="00535EE2" w:rsidRDefault="00535EE2" w:rsidP="00535EE2">
            <w:pPr>
              <w:spacing w:after="0" w:line="240" w:lineRule="auto"/>
              <w:ind w:firstLine="720"/>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05ACE5C1" w14:textId="77777777" w:rsidR="00535EE2" w:rsidRPr="00535EE2" w:rsidRDefault="00535EE2" w:rsidP="00535EE2">
            <w:pPr>
              <w:spacing w:after="0" w:line="240" w:lineRule="auto"/>
              <w:ind w:firstLine="720"/>
              <w:jc w:val="both"/>
              <w:rPr>
                <w:rFonts w:ascii="Times New Roman" w:eastAsia="Times New Roman" w:hAnsi="Times New Roman" w:cs="Times New Roman"/>
                <w:noProof/>
                <w:kern w:val="0"/>
                <w:lang w:val="ro-MD"/>
                <w14:ligatures w14:val="none"/>
              </w:rPr>
            </w:pPr>
          </w:p>
          <w:p w14:paraId="54F6C4D3" w14:textId="77777777" w:rsidR="00535EE2" w:rsidRPr="00535EE2" w:rsidRDefault="00535EE2" w:rsidP="00535EE2">
            <w:pPr>
              <w:spacing w:after="0" w:line="240" w:lineRule="auto"/>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11. DISPOZIŢII FINALE</w:t>
            </w:r>
          </w:p>
          <w:p w14:paraId="19E9B6D6"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3617DD9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4C9D16B7"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17D460B"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7DF4EC7C"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38213EBE"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6E70D5DD"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79C96D20"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3F6C6FEB"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3E0E579F"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47445304"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23319BA5"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412CBE97"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6C9882CA"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31DE7AB7"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3F1697B8"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60C7547E" w14:textId="77777777" w:rsidR="00535EE2" w:rsidRPr="00535EE2" w:rsidRDefault="00535EE2" w:rsidP="00535EE2">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PARTEA CE ȚINE DE CONDIȚIILE</w:t>
            </w:r>
          </w:p>
          <w:p w14:paraId="5A016021" w14:textId="77777777" w:rsidR="00535EE2" w:rsidRPr="00535EE2" w:rsidRDefault="00535EE2" w:rsidP="00535EE2">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SPECIALE AL CONTRACTULUI</w:t>
            </w:r>
          </w:p>
          <w:p w14:paraId="01D1C395"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w:t>
            </w:r>
            <w:r w:rsidRPr="00535EE2">
              <w:rPr>
                <w:rFonts w:ascii="Times New Roman" w:eastAsia="Times New Roman" w:hAnsi="Times New Roman" w:cs="Times New Roman"/>
                <w:noProof/>
                <w:kern w:val="0"/>
                <w:sz w:val="20"/>
                <w:szCs w:val="20"/>
                <w:lang w:val="ro-MD"/>
                <w14:ligatures w14:val="none"/>
              </w:rPr>
              <w:t>LA NECESITATE)</w:t>
            </w:r>
          </w:p>
          <w:p w14:paraId="6748ECB0"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73AD19AB"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52BE9E05"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75C10B0B"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09D18E0D"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47432F50"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777AD871" w14:textId="77777777" w:rsidR="00535EE2" w:rsidRPr="00535EE2" w:rsidRDefault="00535EE2" w:rsidP="00535EE2">
            <w:pPr>
              <w:spacing w:after="0" w:line="276" w:lineRule="auto"/>
              <w:contextualSpacing/>
              <w:rPr>
                <w:rFonts w:ascii="Times New Roman" w:eastAsia="Times New Roman" w:hAnsi="Times New Roman" w:cs="Times New Roman"/>
                <w:noProof/>
                <w:kern w:val="0"/>
                <w:lang w:val="ro-MD"/>
                <w14:ligatures w14:val="none"/>
              </w:rPr>
            </w:pPr>
          </w:p>
          <w:p w14:paraId="3ECE52B9" w14:textId="77777777" w:rsidR="00535EE2" w:rsidRPr="00535EE2" w:rsidRDefault="00535EE2" w:rsidP="00535EE2">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kern w:val="0"/>
                <w:lang w:val="ro-MD"/>
                <w14:ligatures w14:val="none"/>
              </w:rPr>
              <w:t>RECHIZITELE JURIDICE, POŞTALE ŞI DE PLĂŢI ALE PĂRŢILOR</w:t>
            </w:r>
          </w:p>
          <w:p w14:paraId="0C485DCC" w14:textId="77777777" w:rsidR="00535EE2" w:rsidRPr="00535EE2" w:rsidRDefault="00535EE2" w:rsidP="00535EE2">
            <w:pPr>
              <w:tabs>
                <w:tab w:val="left" w:pos="2685"/>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35EE2" w:rsidRPr="0062654C" w14:paraId="7E278EDC" w14:textId="77777777" w:rsidTr="00B16553">
              <w:trPr>
                <w:jc w:val="center"/>
              </w:trPr>
              <w:tc>
                <w:tcPr>
                  <w:tcW w:w="5163" w:type="dxa"/>
                  <w:tcBorders>
                    <w:top w:val="nil"/>
                    <w:left w:val="nil"/>
                    <w:bottom w:val="nil"/>
                    <w:right w:val="nil"/>
                  </w:tcBorders>
                </w:tcPr>
                <w:p w14:paraId="4F4325BD" w14:textId="77777777" w:rsidR="00535EE2" w:rsidRPr="00535EE2" w:rsidRDefault="00535EE2" w:rsidP="00535EE2">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5E0B9A33" w14:textId="77777777" w:rsidR="00535EE2" w:rsidRPr="00535EE2" w:rsidRDefault="00535EE2" w:rsidP="00535EE2">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iCs/>
                      <w:noProof/>
                      <w:kern w:val="0"/>
                      <w:lang w:val="ro-MD"/>
                      <w14:ligatures w14:val="none"/>
                    </w:rPr>
                    <w:t>BENEFICIARUL</w:t>
                  </w:r>
                </w:p>
              </w:tc>
            </w:tr>
            <w:tr w:rsidR="00535EE2" w:rsidRPr="0062654C" w14:paraId="608C3FD5" w14:textId="77777777" w:rsidTr="00B16553">
              <w:trPr>
                <w:jc w:val="center"/>
              </w:trPr>
              <w:tc>
                <w:tcPr>
                  <w:tcW w:w="5163" w:type="dxa"/>
                  <w:tcBorders>
                    <w:top w:val="nil"/>
                    <w:left w:val="nil"/>
                    <w:bottom w:val="nil"/>
                    <w:right w:val="nil"/>
                  </w:tcBorders>
                  <w:vAlign w:val="center"/>
                </w:tcPr>
                <w:p w14:paraId="4EA0832F"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7ED58640"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Adresa poştală:</w:t>
                  </w:r>
                </w:p>
              </w:tc>
            </w:tr>
            <w:tr w:rsidR="00535EE2" w:rsidRPr="0062654C" w14:paraId="066DB7D0" w14:textId="77777777" w:rsidTr="00B16553">
              <w:trPr>
                <w:jc w:val="center"/>
              </w:trPr>
              <w:tc>
                <w:tcPr>
                  <w:tcW w:w="5163" w:type="dxa"/>
                  <w:tcBorders>
                    <w:top w:val="nil"/>
                    <w:left w:val="nil"/>
                    <w:bottom w:val="nil"/>
                    <w:right w:val="nil"/>
                  </w:tcBorders>
                  <w:vAlign w:val="center"/>
                </w:tcPr>
                <w:p w14:paraId="7F79AE82"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7A28B326"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Telefon:</w:t>
                  </w:r>
                </w:p>
              </w:tc>
            </w:tr>
            <w:tr w:rsidR="00535EE2" w:rsidRPr="0062654C" w14:paraId="7D02CF48" w14:textId="77777777" w:rsidTr="00B16553">
              <w:trPr>
                <w:jc w:val="center"/>
              </w:trPr>
              <w:tc>
                <w:tcPr>
                  <w:tcW w:w="5163" w:type="dxa"/>
                  <w:tcBorders>
                    <w:top w:val="nil"/>
                    <w:left w:val="nil"/>
                    <w:bottom w:val="nil"/>
                    <w:right w:val="nil"/>
                  </w:tcBorders>
                  <w:vAlign w:val="center"/>
                </w:tcPr>
                <w:p w14:paraId="3A31558B"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11AB8B11"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Cod fiscal:</w:t>
                  </w:r>
                </w:p>
              </w:tc>
            </w:tr>
            <w:tr w:rsidR="00535EE2" w:rsidRPr="0062654C" w14:paraId="3FFFF9F4" w14:textId="77777777" w:rsidTr="00B16553">
              <w:trPr>
                <w:jc w:val="center"/>
              </w:trPr>
              <w:tc>
                <w:tcPr>
                  <w:tcW w:w="5163" w:type="dxa"/>
                  <w:tcBorders>
                    <w:top w:val="nil"/>
                    <w:left w:val="nil"/>
                    <w:bottom w:val="nil"/>
                    <w:right w:val="nil"/>
                  </w:tcBorders>
                  <w:vAlign w:val="center"/>
                </w:tcPr>
                <w:p w14:paraId="6FD701A0"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26665CB9"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Banca:</w:t>
                  </w:r>
                </w:p>
              </w:tc>
            </w:tr>
            <w:tr w:rsidR="00535EE2" w:rsidRPr="0062654C" w14:paraId="7C0D490B" w14:textId="77777777" w:rsidTr="00B16553">
              <w:trPr>
                <w:jc w:val="center"/>
              </w:trPr>
              <w:tc>
                <w:tcPr>
                  <w:tcW w:w="5163" w:type="dxa"/>
                  <w:tcBorders>
                    <w:top w:val="nil"/>
                    <w:left w:val="nil"/>
                    <w:bottom w:val="nil"/>
                    <w:right w:val="nil"/>
                  </w:tcBorders>
                  <w:vAlign w:val="center"/>
                </w:tcPr>
                <w:p w14:paraId="5A24C9D3"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505F88BB"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Cod:</w:t>
                  </w:r>
                </w:p>
              </w:tc>
            </w:tr>
            <w:tr w:rsidR="00535EE2" w:rsidRPr="0062654C" w14:paraId="4AC885C9" w14:textId="77777777" w:rsidTr="00B16553">
              <w:trPr>
                <w:jc w:val="center"/>
              </w:trPr>
              <w:tc>
                <w:tcPr>
                  <w:tcW w:w="5163" w:type="dxa"/>
                  <w:tcBorders>
                    <w:top w:val="nil"/>
                    <w:left w:val="nil"/>
                    <w:bottom w:val="nil"/>
                    <w:right w:val="nil"/>
                  </w:tcBorders>
                  <w:vAlign w:val="center"/>
                </w:tcPr>
                <w:p w14:paraId="24B82668"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47A61D8D"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IBAN</w:t>
                  </w:r>
                </w:p>
              </w:tc>
            </w:tr>
            <w:tr w:rsidR="00535EE2" w:rsidRPr="0062654C" w14:paraId="338F5BD2" w14:textId="77777777" w:rsidTr="00B16553">
              <w:trPr>
                <w:trHeight w:val="749"/>
                <w:jc w:val="center"/>
              </w:trPr>
              <w:tc>
                <w:tcPr>
                  <w:tcW w:w="5163" w:type="dxa"/>
                  <w:tcBorders>
                    <w:top w:val="nil"/>
                    <w:left w:val="nil"/>
                    <w:bottom w:val="nil"/>
                    <w:right w:val="nil"/>
                  </w:tcBorders>
                  <w:vAlign w:val="center"/>
                </w:tcPr>
                <w:p w14:paraId="09C14883" w14:textId="77777777" w:rsidR="00535EE2" w:rsidRPr="00535EE2" w:rsidRDefault="00535EE2" w:rsidP="00535E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570790EC"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84F8493"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D9DE93E"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E09FAAB"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FE2316F" w14:textId="77777777" w:rsidR="00535EE2" w:rsidRPr="00535EE2" w:rsidRDefault="00535EE2" w:rsidP="00535E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1DC261BB" w14:textId="77777777" w:rsidR="00535EE2" w:rsidRPr="00535EE2" w:rsidRDefault="00535EE2" w:rsidP="00535EE2">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SEMNĂTURILE PĂRŢILOR</w:t>
            </w:r>
          </w:p>
          <w:p w14:paraId="452BFFA0" w14:textId="77777777" w:rsidR="00535EE2" w:rsidRPr="00535EE2" w:rsidRDefault="00535EE2" w:rsidP="00535EE2">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535EE2" w:rsidRPr="0062654C" w14:paraId="22C09C98" w14:textId="77777777" w:rsidTr="00B16553">
              <w:trPr>
                <w:trHeight w:val="357"/>
                <w:jc w:val="center"/>
              </w:trPr>
              <w:tc>
                <w:tcPr>
                  <w:tcW w:w="5188" w:type="dxa"/>
                  <w:vAlign w:val="center"/>
                </w:tcPr>
                <w:p w14:paraId="43FA7BE9"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ANTREPRENOR</w:t>
                  </w:r>
                </w:p>
              </w:tc>
              <w:tc>
                <w:tcPr>
                  <w:tcW w:w="4559" w:type="dxa"/>
                  <w:vAlign w:val="center"/>
                </w:tcPr>
                <w:p w14:paraId="7B706ADD"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BENEFICIAR</w:t>
                  </w:r>
                </w:p>
              </w:tc>
            </w:tr>
            <w:tr w:rsidR="00535EE2" w:rsidRPr="0062654C" w14:paraId="671F2563" w14:textId="77777777" w:rsidTr="00B16553">
              <w:trPr>
                <w:trHeight w:val="357"/>
                <w:jc w:val="center"/>
              </w:trPr>
              <w:tc>
                <w:tcPr>
                  <w:tcW w:w="5188" w:type="dxa"/>
                  <w:vAlign w:val="center"/>
                </w:tcPr>
                <w:p w14:paraId="524433E2"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1D873594"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tc>
            </w:tr>
          </w:tbl>
          <w:p w14:paraId="30EA30C4"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35D94F7"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8287F53" w14:textId="77777777" w:rsidR="00535EE2" w:rsidRPr="00535EE2" w:rsidRDefault="00535EE2" w:rsidP="00535EE2">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24A98AD1" w14:textId="77777777" w:rsidR="00535EE2" w:rsidRPr="00535EE2" w:rsidRDefault="00535EE2" w:rsidP="00535EE2">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173F2A7A" w14:textId="77777777" w:rsidR="00535EE2" w:rsidRPr="00535EE2" w:rsidRDefault="00535EE2" w:rsidP="00535EE2">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6D4D46C9"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8A17D43"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4F5112"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BE628A8"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27B29E75"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0A75B7CA"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61186638"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00166823"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76A5A881"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4C3E59FF"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0F0F59F1"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5AFA1EE8"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48809880"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086747C3"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7D38AE78" w14:textId="77777777" w:rsidR="00535EE2" w:rsidRPr="00535EE2" w:rsidRDefault="00535EE2" w:rsidP="00535EE2">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028A3F5D" w14:textId="77777777" w:rsidR="00535EE2" w:rsidRPr="00535EE2" w:rsidRDefault="00535EE2" w:rsidP="00535EE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Anexa nr. 1</w:t>
            </w:r>
          </w:p>
          <w:p w14:paraId="0CAD7960" w14:textId="77777777" w:rsidR="00535EE2" w:rsidRPr="00535EE2" w:rsidRDefault="00535EE2" w:rsidP="00535EE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la Contractul nr. ___________</w:t>
            </w:r>
          </w:p>
          <w:p w14:paraId="76162041" w14:textId="77777777" w:rsidR="00535EE2" w:rsidRPr="00535EE2" w:rsidRDefault="00535EE2" w:rsidP="00535EE2">
            <w:pPr>
              <w:tabs>
                <w:tab w:val="left" w:pos="2295"/>
              </w:tabs>
              <w:spacing w:after="0" w:line="240" w:lineRule="auto"/>
              <w:jc w:val="right"/>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din „____”  _____ 20_______</w:t>
            </w:r>
          </w:p>
          <w:p w14:paraId="49E06047"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FDA6C78"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98007EB"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FBC916B"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23A7EB"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2ED812A"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C811B34"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 xml:space="preserve">        SPECIFICAŢII TEHNICE</w:t>
            </w:r>
          </w:p>
          <w:p w14:paraId="1FFD4DD1"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535EE2" w:rsidRPr="00535EE2" w14:paraId="78FC566D" w14:textId="77777777" w:rsidTr="00B1655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9F200B"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9D2D06"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D50FA8"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AC656A7"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Specificarea tehnică deplină solicitată de către autoritatea contractantă</w:t>
                  </w:r>
                </w:p>
                <w:p w14:paraId="25F72E78"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BE775B"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bCs/>
                      <w:kern w:val="0"/>
                      <w:lang w:val="ro-MD"/>
                      <w14:ligatures w14:val="none"/>
                    </w:rPr>
                    <w:t>Specificarea tehnică</w:t>
                  </w:r>
                  <w:r w:rsidRPr="00535EE2">
                    <w:rPr>
                      <w:rFonts w:ascii="Times New Roman" w:eastAsia="Times New Roman" w:hAnsi="Times New Roman" w:cs="Times New Roman"/>
                      <w:b/>
                      <w:noProof/>
                      <w:kern w:val="0"/>
                      <w:lang w:val="ro-MD"/>
                      <w14:ligatures w14:val="none"/>
                    </w:rPr>
                    <w:t>deplină propusă de către ofertant</w:t>
                  </w:r>
                </w:p>
                <w:p w14:paraId="23F595A8"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F7B1F55" w14:textId="77777777" w:rsidR="00535EE2" w:rsidRPr="00535EE2" w:rsidRDefault="00535EE2" w:rsidP="00535EE2">
                  <w:pPr>
                    <w:spacing w:after="0" w:line="240" w:lineRule="auto"/>
                    <w:ind w:left="378" w:right="377"/>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Standarde de</w:t>
                  </w:r>
                </w:p>
                <w:p w14:paraId="516DB66D" w14:textId="77777777" w:rsidR="00535EE2" w:rsidRPr="00535EE2" w:rsidRDefault="00535EE2" w:rsidP="00535EE2">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referinţă</w:t>
                  </w:r>
                </w:p>
              </w:tc>
            </w:tr>
            <w:tr w:rsidR="00535EE2" w:rsidRPr="00535EE2" w14:paraId="78F41611" w14:textId="77777777" w:rsidTr="00B1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8C83D8"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0AAACD7"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B596DC"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695F32"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5E2F2"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5903954"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r>
            <w:tr w:rsidR="00535EE2" w:rsidRPr="00535EE2" w14:paraId="1E4D0C73" w14:textId="77777777" w:rsidTr="00B1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FF801D"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E2AEC7"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57E4C1"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EF9F80"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C6ADBD"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F042D5D"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r>
            <w:tr w:rsidR="00535EE2" w:rsidRPr="00535EE2" w14:paraId="72C74D66" w14:textId="77777777" w:rsidTr="00B16553">
              <w:tc>
                <w:tcPr>
                  <w:tcW w:w="2261" w:type="dxa"/>
                  <w:gridSpan w:val="2"/>
                  <w:tcBorders>
                    <w:top w:val="single" w:sz="6" w:space="0" w:color="000000"/>
                    <w:left w:val="nil"/>
                    <w:bottom w:val="nil"/>
                    <w:right w:val="nil"/>
                  </w:tcBorders>
                </w:tcPr>
                <w:p w14:paraId="0CE34C15"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06EA6CDE"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6A5F2CB4"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6042EE19"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02B526D4"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A9F3C26"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49D3734B"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4FFAEDF8"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6888283F"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4A7CDAF8"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32E92D04"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3670D2E3"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21571F8A"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p>
                <w:p w14:paraId="2661B924" w14:textId="77777777" w:rsidR="00535EE2" w:rsidRPr="00535EE2" w:rsidRDefault="00535EE2" w:rsidP="00535EE2">
                  <w:pPr>
                    <w:spacing w:after="0" w:line="240" w:lineRule="auto"/>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 xml:space="preserve">                 SEMNĂTURILE PĂRŢILOR</w:t>
                  </w:r>
                </w:p>
                <w:p w14:paraId="0E0862E9" w14:textId="77777777" w:rsidR="00535EE2" w:rsidRPr="00535EE2" w:rsidRDefault="00535EE2" w:rsidP="00535EE2">
                  <w:pPr>
                    <w:spacing w:after="0" w:line="240" w:lineRule="auto"/>
                    <w:rPr>
                      <w:rFonts w:ascii="Times New Roman" w:eastAsia="Times New Roman" w:hAnsi="Times New Roman" w:cs="Times New Roman"/>
                      <w:kern w:val="0"/>
                      <w:lang w:val="ro-MD"/>
                      <w14:ligatures w14:val="none"/>
                    </w:rPr>
                  </w:pPr>
                </w:p>
              </w:tc>
            </w:tr>
            <w:tr w:rsidR="00535EE2" w:rsidRPr="0062654C" w14:paraId="484254AD" w14:textId="77777777" w:rsidTr="00B16553">
              <w:tc>
                <w:tcPr>
                  <w:tcW w:w="4763" w:type="dxa"/>
                  <w:gridSpan w:val="4"/>
                  <w:tcBorders>
                    <w:top w:val="nil"/>
                    <w:left w:val="nil"/>
                    <w:bottom w:val="nil"/>
                    <w:right w:val="nil"/>
                  </w:tcBorders>
                  <w:tcMar>
                    <w:top w:w="24" w:type="dxa"/>
                    <w:left w:w="48" w:type="dxa"/>
                    <w:bottom w:w="24" w:type="dxa"/>
                    <w:right w:w="48" w:type="dxa"/>
                  </w:tcMar>
                  <w:hideMark/>
                </w:tcPr>
                <w:p w14:paraId="62F12A34" w14:textId="77777777" w:rsidR="00535EE2" w:rsidRPr="00535EE2" w:rsidRDefault="00535EE2" w:rsidP="00535EE2">
                  <w:pPr>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Antreprenorul/Prestatorul de lucrări/de servicii de proiectare</w:t>
                  </w:r>
                </w:p>
                <w:p w14:paraId="58ECF950"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16254589"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2EE95995" w14:textId="77777777" w:rsidR="00535EE2" w:rsidRPr="00535EE2" w:rsidRDefault="00535EE2" w:rsidP="00535EE2">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491E878A" w14:textId="77777777" w:rsidR="00535EE2" w:rsidRPr="00535EE2" w:rsidRDefault="00535EE2" w:rsidP="00535EE2">
                  <w:pPr>
                    <w:spacing w:after="0" w:line="240" w:lineRule="auto"/>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 xml:space="preserve">                                  Beneficiar</w:t>
                  </w:r>
                </w:p>
                <w:p w14:paraId="33428DE1"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1B49B4ED"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75AEA6CF"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tc>
            </w:tr>
          </w:tbl>
          <w:p w14:paraId="33B745E4"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19011BE4"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5A97A80F"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07172410"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1DCF40C6"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32F49FEE"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6DA8498C"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6C1A62C3"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4B4BCA0D"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35932E43"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6A629C80"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641AC45F"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71EC6399"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14B5E4CA"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2116C4C5"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01877391"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4469256B"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10CD4601"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2E0341E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4E04BEF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27200252"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1205DAC9"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Anexa nr. 2</w:t>
            </w:r>
          </w:p>
          <w:p w14:paraId="05A70014"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Contractul nr.__________</w:t>
            </w:r>
          </w:p>
          <w:p w14:paraId="72BAB570"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7FCF7009" w14:textId="77777777" w:rsidR="00535EE2" w:rsidRPr="00535EE2" w:rsidRDefault="00535EE2" w:rsidP="00535EE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540A0E44" w14:textId="77777777" w:rsidR="00535EE2" w:rsidRPr="00535EE2" w:rsidRDefault="00535EE2" w:rsidP="00535EE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0D2306E" w14:textId="77777777" w:rsidR="00535EE2" w:rsidRPr="00535EE2" w:rsidRDefault="00535EE2" w:rsidP="00535EE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A98AAC0" w14:textId="77777777" w:rsidR="00535EE2" w:rsidRPr="00535EE2" w:rsidRDefault="00535EE2" w:rsidP="00535EE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DDB69D6" w14:textId="77777777" w:rsidR="00535EE2" w:rsidRPr="00535EE2" w:rsidRDefault="00535EE2" w:rsidP="00535EE2">
            <w:pPr>
              <w:spacing w:after="0" w:line="240" w:lineRule="auto"/>
              <w:jc w:val="both"/>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 xml:space="preserve">        SPECIFICAŢII DE PREŢ</w:t>
            </w:r>
          </w:p>
          <w:p w14:paraId="3577E14D" w14:textId="77777777" w:rsidR="00535EE2" w:rsidRPr="00535EE2" w:rsidRDefault="00535EE2" w:rsidP="00535EE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535EE2" w:rsidRPr="00535EE2" w14:paraId="3B2AB863" w14:textId="77777777" w:rsidTr="00B1655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0B2768" w14:textId="77777777" w:rsidR="00535EE2" w:rsidRPr="00535EE2" w:rsidRDefault="00535EE2" w:rsidP="00535EE2">
                  <w:pPr>
                    <w:spacing w:after="0" w:line="240" w:lineRule="auto"/>
                    <w:ind w:right="-176"/>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F391DA" w14:textId="77777777" w:rsidR="00535EE2" w:rsidRPr="00535EE2" w:rsidRDefault="00535EE2" w:rsidP="00535EE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 xml:space="preserve">      Denumirea</w:t>
                  </w:r>
                </w:p>
                <w:p w14:paraId="342F4691" w14:textId="77777777" w:rsidR="00535EE2" w:rsidRPr="00535EE2" w:rsidRDefault="00535EE2" w:rsidP="00535EE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 xml:space="preserve">      lucrărilor/</w:t>
                  </w:r>
                </w:p>
                <w:p w14:paraId="14B2F195" w14:textId="77777777" w:rsidR="00535EE2" w:rsidRPr="00535EE2" w:rsidRDefault="00535EE2" w:rsidP="00535EE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 xml:space="preserve">     serviciilor</w:t>
                  </w:r>
                </w:p>
                <w:p w14:paraId="2FEAB0DB" w14:textId="77777777" w:rsidR="00535EE2" w:rsidRPr="00535EE2" w:rsidRDefault="00535EE2" w:rsidP="00535EE2">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8F7F39"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109A5A"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FE5713" w14:textId="77777777" w:rsidR="00535EE2" w:rsidRPr="00535EE2" w:rsidRDefault="00535EE2" w:rsidP="00535EE2">
                  <w:pPr>
                    <w:spacing w:after="0" w:line="240" w:lineRule="auto"/>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5F286D"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Preţul unitar,</w:t>
                  </w:r>
                </w:p>
                <w:p w14:paraId="799EC419"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D5DF81"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EC2B68"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Termenii de executare/</w:t>
                  </w:r>
                </w:p>
                <w:p w14:paraId="544A22ED"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prestare</w:t>
                  </w:r>
                </w:p>
              </w:tc>
            </w:tr>
            <w:tr w:rsidR="00535EE2" w:rsidRPr="00535EE2" w14:paraId="0CBC2FE0" w14:textId="77777777" w:rsidTr="00B1655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F08315"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E1A3A8"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03494"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BFDF5B8"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8C87986"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EACFD0"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333901"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E980F"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r>
            <w:tr w:rsidR="00535EE2" w:rsidRPr="00535EE2" w14:paraId="3702E159" w14:textId="77777777" w:rsidTr="00B1655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854F3C"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3D86BD"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66E79C"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D03B89"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88FE50"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913388"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72B489"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4B43B"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tc>
            </w:tr>
            <w:tr w:rsidR="00535EE2" w:rsidRPr="00535EE2" w14:paraId="239B2B62" w14:textId="77777777" w:rsidTr="00B16553">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48BE9BA"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0692489C"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34F83974"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31C0D422"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4D96F0A5"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329AD10B"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78526A6F"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0CCA238E"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41C2C28C" w14:textId="77777777" w:rsidR="00535EE2" w:rsidRPr="00535EE2" w:rsidRDefault="00535EE2" w:rsidP="00535EE2">
                  <w:pPr>
                    <w:spacing w:after="0" w:line="240" w:lineRule="auto"/>
                    <w:jc w:val="both"/>
                    <w:rPr>
                      <w:rFonts w:ascii="Times New Roman" w:eastAsia="Times New Roman" w:hAnsi="Times New Roman" w:cs="Times New Roman"/>
                      <w:kern w:val="0"/>
                      <w:lang w:val="ro-MD"/>
                      <w14:ligatures w14:val="none"/>
                    </w:rPr>
                  </w:pPr>
                </w:p>
                <w:p w14:paraId="67AE4508" w14:textId="77777777" w:rsidR="00535EE2" w:rsidRPr="00535EE2" w:rsidRDefault="00535EE2" w:rsidP="00535EE2">
                  <w:pPr>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SEMNĂTURILE PĂRŢILOR</w:t>
                  </w:r>
                </w:p>
              </w:tc>
            </w:tr>
            <w:tr w:rsidR="00535EE2" w:rsidRPr="0062654C" w14:paraId="34840B81" w14:textId="77777777" w:rsidTr="00B16553">
              <w:tc>
                <w:tcPr>
                  <w:tcW w:w="5303" w:type="dxa"/>
                  <w:gridSpan w:val="5"/>
                  <w:tcBorders>
                    <w:top w:val="nil"/>
                    <w:left w:val="nil"/>
                    <w:bottom w:val="nil"/>
                    <w:right w:val="nil"/>
                  </w:tcBorders>
                  <w:tcMar>
                    <w:top w:w="24" w:type="dxa"/>
                    <w:left w:w="48" w:type="dxa"/>
                    <w:bottom w:w="24" w:type="dxa"/>
                    <w:right w:w="48" w:type="dxa"/>
                  </w:tcMar>
                  <w:hideMark/>
                </w:tcPr>
                <w:p w14:paraId="12DC2286" w14:textId="77777777" w:rsidR="00535EE2" w:rsidRPr="00535EE2" w:rsidRDefault="00535EE2" w:rsidP="00535EE2">
                  <w:pPr>
                    <w:spacing w:after="0" w:line="240" w:lineRule="auto"/>
                    <w:jc w:val="center"/>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Antreprenorul/Prestatorul de lucrări/</w:t>
                  </w:r>
                </w:p>
                <w:p w14:paraId="222532F1" w14:textId="77777777" w:rsidR="00535EE2" w:rsidRPr="00535EE2" w:rsidRDefault="00535EE2" w:rsidP="00535EE2">
                  <w:pPr>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de servicii de proiectare</w:t>
                  </w:r>
                </w:p>
                <w:p w14:paraId="08200D3D"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50A88DCA"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D5453CC" w14:textId="77777777" w:rsidR="00535EE2" w:rsidRPr="00535EE2" w:rsidRDefault="00535EE2" w:rsidP="00535EE2">
                  <w:pPr>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Beneficiar</w:t>
                  </w:r>
                </w:p>
                <w:p w14:paraId="571FBC02"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 </w:t>
                  </w:r>
                </w:p>
                <w:p w14:paraId="777C7F27"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p w14:paraId="7E26E09E" w14:textId="77777777" w:rsidR="00535EE2" w:rsidRPr="00535EE2" w:rsidRDefault="00535EE2" w:rsidP="00535EE2">
                  <w:pPr>
                    <w:spacing w:after="0" w:line="240" w:lineRule="auto"/>
                    <w:ind w:firstLine="567"/>
                    <w:jc w:val="both"/>
                    <w:rPr>
                      <w:rFonts w:ascii="Times New Roman" w:eastAsia="Times New Roman" w:hAnsi="Times New Roman" w:cs="Times New Roman"/>
                      <w:kern w:val="0"/>
                      <w:lang w:val="ro-MD"/>
                      <w14:ligatures w14:val="none"/>
                    </w:rPr>
                  </w:pPr>
                </w:p>
              </w:tc>
            </w:tr>
          </w:tbl>
          <w:p w14:paraId="48BA2250" w14:textId="77777777" w:rsidR="00535EE2" w:rsidRPr="00535EE2" w:rsidRDefault="00535EE2" w:rsidP="00535EE2">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7C337B9" w14:textId="77777777" w:rsidR="00535EE2" w:rsidRPr="00535EE2" w:rsidRDefault="00535EE2" w:rsidP="00535EE2">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3D73D3" w14:textId="77777777" w:rsidR="00535EE2" w:rsidRPr="00535EE2" w:rsidRDefault="00535EE2" w:rsidP="00535EE2">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5B91214B"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69B72A90"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2E8BAD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2555A759"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6201CCD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7A1CF15B"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43641D4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72C50CE1"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0C8C01E3"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7231158A"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60143230"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01D63A60"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128A2DA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p>
          <w:p w14:paraId="5A06ED30"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Anexa nr. 27</w:t>
            </w:r>
          </w:p>
          <w:p w14:paraId="56C622C7"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0A310C0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16A82DCF" w14:textId="77777777" w:rsidR="00535EE2" w:rsidRPr="00535EE2" w:rsidRDefault="00535EE2" w:rsidP="00535EE2">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4CF224EE"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007FAA49"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535EE2" w:rsidRPr="0062654C" w14:paraId="2A5EF5C0" w14:textId="77777777" w:rsidTr="00B16553">
              <w:tc>
                <w:tcPr>
                  <w:tcW w:w="9640" w:type="dxa"/>
                  <w:gridSpan w:val="2"/>
                </w:tcPr>
                <w:p w14:paraId="3CB4749B"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caps/>
                      <w:noProof/>
                      <w:kern w:val="0"/>
                      <w:lang w:val="ro-MD"/>
                      <w14:ligatures w14:val="none"/>
                    </w:rPr>
                    <w:t>ACORD ADIȚIONAL</w:t>
                  </w:r>
                  <w:r w:rsidRPr="00535EE2">
                    <w:rPr>
                      <w:rFonts w:ascii="Times New Roman" w:eastAsia="Times New Roman" w:hAnsi="Times New Roman" w:cs="Times New Roman"/>
                      <w:b/>
                      <w:noProof/>
                      <w:kern w:val="0"/>
                      <w:lang w:val="ro-MD"/>
                      <w14:ligatures w14:val="none"/>
                    </w:rPr>
                    <w:t xml:space="preserve"> Nr.______</w:t>
                  </w:r>
                </w:p>
                <w:p w14:paraId="71EA4017"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p>
                <w:p w14:paraId="42A9993B"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la contractul nr.</w:t>
                  </w:r>
                  <w:r w:rsidRPr="00535EE2">
                    <w:rPr>
                      <w:rFonts w:ascii="Times New Roman" w:eastAsia="Calibri" w:hAnsi="Times New Roman" w:cs="Times New Roman"/>
                      <w:noProof/>
                      <w:kern w:val="0"/>
                      <w:lang w:val="ro-MD"/>
                      <w14:ligatures w14:val="none"/>
                    </w:rPr>
                    <w:t>________</w:t>
                  </w:r>
                  <w:r w:rsidRPr="00535EE2">
                    <w:rPr>
                      <w:rFonts w:ascii="Times New Roman" w:eastAsia="Times New Roman" w:hAnsi="Times New Roman" w:cs="Times New Roman"/>
                      <w:noProof/>
                      <w:kern w:val="0"/>
                      <w:lang w:val="ro-MD"/>
                      <w14:ligatures w14:val="none"/>
                    </w:rPr>
                    <w:t>din ”__„_________ 20___</w:t>
                  </w:r>
                </w:p>
                <w:p w14:paraId="7F685568"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p w14:paraId="60A162FA"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tc>
            </w:tr>
            <w:tr w:rsidR="00535EE2" w:rsidRPr="0062654C" w14:paraId="232C8CC8" w14:textId="77777777" w:rsidTr="00B16553">
              <w:tc>
                <w:tcPr>
                  <w:tcW w:w="9640" w:type="dxa"/>
                  <w:gridSpan w:val="2"/>
                </w:tcPr>
                <w:p w14:paraId="180693EE" w14:textId="77777777" w:rsidR="00535EE2" w:rsidRPr="00535EE2" w:rsidRDefault="00535EE2" w:rsidP="00535EE2">
                  <w:pPr>
                    <w:spacing w:after="0" w:line="240" w:lineRule="auto"/>
                    <w:ind w:firstLine="720"/>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535EE2">
                    <w:rPr>
                      <w:rFonts w:ascii="Times New Roman" w:eastAsia="Calibri" w:hAnsi="Times New Roman" w:cs="Times New Roman"/>
                      <w:kern w:val="0"/>
                      <w:lang w:val="ro-MD"/>
                      <w14:ligatures w14:val="none"/>
                    </w:rPr>
                    <w:t>și</w:t>
                  </w:r>
                  <w:r w:rsidRPr="00535EE2">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4F65C862" w14:textId="77777777" w:rsidR="00535EE2" w:rsidRPr="00535EE2" w:rsidRDefault="00535EE2" w:rsidP="00535EE2">
                  <w:pPr>
                    <w:spacing w:after="0" w:line="240" w:lineRule="auto"/>
                    <w:jc w:val="both"/>
                    <w:rPr>
                      <w:rFonts w:ascii="Times New Roman" w:eastAsia="Times New Roman" w:hAnsi="Times New Roman" w:cs="Times New Roman"/>
                      <w:kern w:val="0"/>
                      <w:lang w:val="ro-MD" w:eastAsia="ru-RU"/>
                      <w14:ligatures w14:val="none"/>
                    </w:rPr>
                  </w:pPr>
                </w:p>
                <w:p w14:paraId="0EC536EA" w14:textId="77777777" w:rsidR="00535EE2" w:rsidRPr="00535EE2" w:rsidRDefault="00535EE2" w:rsidP="00535EE2">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535EE2">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3ED86448" w14:textId="77777777" w:rsidR="00535EE2" w:rsidRPr="00535EE2" w:rsidRDefault="00535EE2" w:rsidP="00535EE2">
                  <w:pPr>
                    <w:spacing w:after="0" w:line="240" w:lineRule="auto"/>
                    <w:jc w:val="both"/>
                    <w:rPr>
                      <w:rFonts w:ascii="Times New Roman" w:eastAsia="Times New Roman" w:hAnsi="Times New Roman" w:cs="Times New Roman"/>
                      <w:kern w:val="0"/>
                      <w:lang w:val="ro-MD" w:eastAsia="ru-RU"/>
                      <w14:ligatures w14:val="none"/>
                    </w:rPr>
                  </w:pPr>
                </w:p>
                <w:p w14:paraId="0E8BFD9E" w14:textId="77777777" w:rsidR="00535EE2" w:rsidRPr="00535EE2" w:rsidRDefault="00535EE2" w:rsidP="00535EE2">
                  <w:pPr>
                    <w:spacing w:after="0" w:line="240" w:lineRule="auto"/>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2B8D599C" w14:textId="77777777" w:rsidR="00535EE2" w:rsidRPr="00535EE2" w:rsidRDefault="00535EE2" w:rsidP="00535EE2">
                  <w:pPr>
                    <w:tabs>
                      <w:tab w:val="right" w:pos="10205"/>
                    </w:tabs>
                    <w:spacing w:after="0" w:line="240" w:lineRule="auto"/>
                    <w:rPr>
                      <w:rFonts w:ascii="Times New Roman" w:eastAsia="Times New Roman" w:hAnsi="Times New Roman" w:cs="Times New Roman"/>
                      <w:kern w:val="0"/>
                      <w:lang w:val="ro-MD" w:eastAsia="ru-RU"/>
                      <w14:ligatures w14:val="none"/>
                    </w:rPr>
                  </w:pPr>
                </w:p>
                <w:p w14:paraId="68B38CE3" w14:textId="77777777" w:rsidR="00535EE2" w:rsidRPr="00535EE2" w:rsidRDefault="00535EE2" w:rsidP="00535EE2">
                  <w:pPr>
                    <w:spacing w:after="0" w:line="240" w:lineRule="auto"/>
                    <w:ind w:right="-1"/>
                    <w:jc w:val="both"/>
                    <w:rPr>
                      <w:rFonts w:ascii="Times New Roman" w:eastAsia="Times New Roman" w:hAnsi="Times New Roman" w:cs="Times New Roman"/>
                      <w:kern w:val="0"/>
                      <w:lang w:val="ro-MD" w:eastAsia="ru-RU"/>
                      <w14:ligatures w14:val="none"/>
                    </w:rPr>
                  </w:pPr>
                  <w:r w:rsidRPr="00535EE2">
                    <w:rPr>
                      <w:rFonts w:ascii="Times New Roman" w:eastAsia="Times New Roman" w:hAnsi="Times New Roman" w:cs="Times New Roman"/>
                      <w:kern w:val="0"/>
                      <w:lang w:val="ro-MD" w:eastAsia="ru-RU"/>
                      <w14:ligatures w14:val="none"/>
                    </w:rPr>
                    <w:t>Prin prezentul acord, în Contract se aplică următoarele modificări:</w:t>
                  </w:r>
                </w:p>
                <w:p w14:paraId="4B30CACA" w14:textId="77777777" w:rsidR="00535EE2" w:rsidRPr="00535EE2" w:rsidRDefault="00535EE2" w:rsidP="00535EE2">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________________________________________________________________________</w:t>
                  </w:r>
                </w:p>
                <w:p w14:paraId="29E0778F" w14:textId="77777777" w:rsidR="00535EE2" w:rsidRPr="00535EE2" w:rsidRDefault="00535EE2" w:rsidP="00535EE2">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23576A10" w14:textId="77777777" w:rsidR="00535EE2" w:rsidRPr="00535EE2" w:rsidRDefault="00535EE2" w:rsidP="00535EE2">
                  <w:pPr>
                    <w:spacing w:after="0" w:line="240" w:lineRule="auto"/>
                    <w:ind w:right="-1" w:firstLine="567"/>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6B8CBBBB" w14:textId="77777777" w:rsidR="00535EE2" w:rsidRPr="00535EE2" w:rsidRDefault="00535EE2" w:rsidP="00535EE2">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110ADF8F"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p w14:paraId="692F36B5" w14:textId="77777777" w:rsidR="00535EE2" w:rsidRPr="00535EE2" w:rsidRDefault="00535EE2" w:rsidP="00535EE2">
                  <w:pPr>
                    <w:spacing w:after="0" w:line="240" w:lineRule="auto"/>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b/>
                      <w:bCs/>
                      <w:kern w:val="0"/>
                      <w:lang w:val="ro-MD"/>
                      <w14:ligatures w14:val="none"/>
                    </w:rPr>
                    <w:t>SEMNĂTURILE PĂRŢILOR</w:t>
                  </w:r>
                </w:p>
                <w:p w14:paraId="53529BB7"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tc>
            </w:tr>
            <w:tr w:rsidR="00535EE2" w:rsidRPr="0062654C" w14:paraId="4D4E7F29" w14:textId="77777777" w:rsidTr="00B16553">
              <w:trPr>
                <w:trHeight w:val="357"/>
              </w:trPr>
              <w:tc>
                <w:tcPr>
                  <w:tcW w:w="5179" w:type="dxa"/>
                  <w:vAlign w:val="center"/>
                </w:tcPr>
                <w:p w14:paraId="7F218B33" w14:textId="77777777" w:rsidR="00535EE2" w:rsidRPr="00535EE2" w:rsidRDefault="00535EE2" w:rsidP="00535EE2">
                  <w:pPr>
                    <w:spacing w:after="0" w:line="240" w:lineRule="auto"/>
                    <w:jc w:val="center"/>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bCs/>
                      <w:kern w:val="0"/>
                      <w:lang w:val="ro-MD"/>
                      <w14:ligatures w14:val="none"/>
                    </w:rPr>
                    <w:t>ANTREPRENORUL/PRESTATORUL</w:t>
                  </w:r>
                </w:p>
              </w:tc>
              <w:tc>
                <w:tcPr>
                  <w:tcW w:w="4461" w:type="dxa"/>
                  <w:vAlign w:val="center"/>
                </w:tcPr>
                <w:p w14:paraId="44E62CB9" w14:textId="77777777" w:rsidR="00535EE2" w:rsidRPr="00535EE2" w:rsidRDefault="00535EE2" w:rsidP="00535EE2">
                  <w:pPr>
                    <w:spacing w:after="0" w:line="240" w:lineRule="auto"/>
                    <w:jc w:val="center"/>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b/>
                      <w:bCs/>
                      <w:kern w:val="0"/>
                      <w:lang w:val="ro-MD"/>
                      <w14:ligatures w14:val="none"/>
                    </w:rPr>
                    <w:t>BENEFICIAR</w:t>
                  </w:r>
                </w:p>
              </w:tc>
            </w:tr>
            <w:tr w:rsidR="00535EE2" w:rsidRPr="0062654C" w14:paraId="7428FBD8" w14:textId="77777777" w:rsidTr="00B165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7712C72"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2BC3087A" w14:textId="77777777" w:rsidR="00535EE2" w:rsidRPr="00535EE2" w:rsidRDefault="00535EE2" w:rsidP="00535EE2">
                  <w:pPr>
                    <w:spacing w:after="0" w:line="240" w:lineRule="auto"/>
                    <w:rPr>
                      <w:rFonts w:ascii="Times New Roman" w:eastAsia="Times New Roman" w:hAnsi="Times New Roman" w:cs="Times New Roman"/>
                      <w:noProof/>
                      <w:kern w:val="0"/>
                      <w:lang w:val="ro-MD"/>
                      <w14:ligatures w14:val="none"/>
                    </w:rPr>
                  </w:pPr>
                </w:p>
              </w:tc>
            </w:tr>
          </w:tbl>
          <w:p w14:paraId="63529144"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19BCB05"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0C87F8C"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6D1D3BC"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AB49DC7"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E15AF66"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0F6C4F5"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5EEA9DF"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FF792B2"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7C3B554"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A104716"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D83DC3A"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6A4709E"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D81252E"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E7C3000"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Anexa nr. 28</w:t>
            </w:r>
          </w:p>
          <w:p w14:paraId="3D4A451E"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la Documentația standard nr._____</w:t>
            </w:r>
          </w:p>
          <w:p w14:paraId="654A76EC" w14:textId="77777777" w:rsidR="00535EE2" w:rsidRPr="00535EE2" w:rsidRDefault="00535EE2" w:rsidP="00535EE2">
            <w:pPr>
              <w:spacing w:after="0" w:line="240" w:lineRule="auto"/>
              <w:jc w:val="right"/>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din “____” ________ 20___</w:t>
            </w:r>
          </w:p>
          <w:p w14:paraId="74C13291"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2BDE807"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A7B180E"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F569DD1"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 xml:space="preserve">ACORD-CADRU </w:t>
            </w:r>
          </w:p>
          <w:p w14:paraId="58F10E66"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nr. ________ data ___________</w:t>
            </w:r>
          </w:p>
          <w:p w14:paraId="32C25717" w14:textId="77777777" w:rsidR="00535EE2" w:rsidRPr="00535EE2" w:rsidRDefault="00535EE2" w:rsidP="00535EE2">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6493E6BE" w14:textId="77777777" w:rsidR="00535EE2" w:rsidRPr="00535EE2" w:rsidRDefault="00535EE2" w:rsidP="00535EE2">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1. Părţile acordului-cadru</w:t>
            </w:r>
          </w:p>
          <w:p w14:paraId="1907FB9D" w14:textId="77777777" w:rsidR="00535EE2" w:rsidRPr="00535EE2" w:rsidRDefault="00535EE2" w:rsidP="00535EE2">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624C81C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2C1BEE5D"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694204E"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    între</w:t>
            </w:r>
          </w:p>
          <w:p w14:paraId="3BA824DB"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C9ABB34"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i/>
                <w:noProof/>
                <w:kern w:val="0"/>
                <w:lang w:val="ro-MD"/>
                <w14:ligatures w14:val="none"/>
              </w:rPr>
              <w:t>(Denumirea autorităţii contractante)…………………………</w:t>
            </w:r>
            <w:r w:rsidRPr="00535EE2">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535EE2">
              <w:rPr>
                <w:rFonts w:ascii="Times New Roman" w:eastAsia="Times New Roman" w:hAnsi="Times New Roman" w:cs="Times New Roman"/>
                <w:b/>
                <w:noProof/>
                <w:kern w:val="0"/>
                <w:lang w:val="ro-MD"/>
                <w14:ligatures w14:val="none"/>
              </w:rPr>
              <w:t>promitent-achizitor</w:t>
            </w:r>
            <w:r w:rsidRPr="00535EE2">
              <w:rPr>
                <w:rFonts w:ascii="Times New Roman" w:eastAsia="Times New Roman" w:hAnsi="Times New Roman" w:cs="Times New Roman"/>
                <w:noProof/>
                <w:kern w:val="0"/>
                <w:lang w:val="ro-MD"/>
                <w14:ligatures w14:val="none"/>
              </w:rPr>
              <w:t xml:space="preserve">, pe de o parte, </w:t>
            </w:r>
            <w:r w:rsidRPr="00535EE2">
              <w:rPr>
                <w:rFonts w:ascii="Times New Roman" w:eastAsia="Times New Roman" w:hAnsi="Times New Roman" w:cs="Times New Roman"/>
                <w:b/>
                <w:bCs/>
                <w:noProof/>
                <w:kern w:val="0"/>
                <w:lang w:val="ro-MD"/>
                <w14:ligatures w14:val="none"/>
              </w:rPr>
              <w:t>  </w:t>
            </w:r>
            <w:r w:rsidRPr="00535EE2">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535EE2">
              <w:rPr>
                <w:rFonts w:ascii="Times New Roman" w:eastAsia="Times New Roman" w:hAnsi="Times New Roman" w:cs="Times New Roman"/>
                <w:b/>
                <w:bCs/>
                <w:noProof/>
                <w:kern w:val="0"/>
                <w:lang w:val="ro-MD"/>
                <w14:ligatures w14:val="none"/>
              </w:rPr>
              <w:t>promitent-executor/prestator</w:t>
            </w:r>
            <w:r w:rsidRPr="00535EE2">
              <w:rPr>
                <w:rFonts w:ascii="Times New Roman" w:eastAsia="Times New Roman" w:hAnsi="Times New Roman" w:cs="Times New Roman"/>
                <w:noProof/>
                <w:kern w:val="0"/>
                <w:lang w:val="ro-MD"/>
                <w14:ligatures w14:val="none"/>
              </w:rPr>
              <w:t>, pe de alta parte.</w:t>
            </w:r>
          </w:p>
          <w:p w14:paraId="170C84F9"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655F815" w14:textId="77777777" w:rsidR="00535EE2" w:rsidRPr="00535EE2" w:rsidRDefault="00535EE2" w:rsidP="00535EE2">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2. Scopul acordului-cadru</w:t>
            </w:r>
          </w:p>
          <w:p w14:paraId="3B1B1D3D"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A3D7E4F"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4236BAC"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DE6908F"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1448715"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CFEEEE5"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 xml:space="preserve">           3. Durata acordului-cadru</w:t>
            </w:r>
          </w:p>
          <w:p w14:paraId="4B1F9EDB"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71E2555"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7A8AE553"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D8C8AE0" w14:textId="77777777" w:rsidR="00535EE2" w:rsidRPr="00535EE2" w:rsidRDefault="00535EE2" w:rsidP="00535EE2">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 xml:space="preserve">  4.  Obligaţiile promitentului-executor/prestator</w:t>
            </w:r>
          </w:p>
          <w:p w14:paraId="53B8989A"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6BC334FE"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D4E770"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14BF9493"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14B37990" w14:textId="77777777" w:rsidR="00535EE2" w:rsidRPr="00535EE2" w:rsidRDefault="00535EE2" w:rsidP="00535EE2">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 xml:space="preserve">           5.  Obligaţiile promitentului-achizitor</w:t>
            </w:r>
          </w:p>
          <w:p w14:paraId="444B3898"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4C6EA4D"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E173F9A"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4CEFB031" w14:textId="77777777" w:rsidR="00535EE2" w:rsidRPr="00535EE2" w:rsidRDefault="00535EE2" w:rsidP="00535EE2">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 xml:space="preserve">      6. Rezoluțiune unilaterală</w:t>
            </w:r>
          </w:p>
          <w:p w14:paraId="224718F3" w14:textId="77777777" w:rsidR="00535EE2" w:rsidRPr="00535EE2" w:rsidRDefault="00535EE2" w:rsidP="00535EE2">
            <w:pPr>
              <w:spacing w:after="0" w:line="240" w:lineRule="auto"/>
              <w:ind w:left="660"/>
              <w:jc w:val="both"/>
              <w:rPr>
                <w:rFonts w:ascii="Times New Roman" w:eastAsia="Times New Roman" w:hAnsi="Times New Roman" w:cs="Times New Roman"/>
                <w:b/>
                <w:bCs/>
                <w:noProof/>
                <w:kern w:val="0"/>
                <w:lang w:val="ro-MD"/>
                <w14:ligatures w14:val="none"/>
              </w:rPr>
            </w:pPr>
          </w:p>
          <w:p w14:paraId="1C94F141"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18F80F53" w14:textId="77777777" w:rsidR="00535EE2" w:rsidRPr="00535EE2" w:rsidRDefault="00535EE2" w:rsidP="00535EE2">
            <w:pPr>
              <w:tabs>
                <w:tab w:val="left" w:pos="729"/>
              </w:tabs>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7F70AC47" w14:textId="77777777" w:rsidR="00535EE2" w:rsidRPr="00535EE2" w:rsidRDefault="00535EE2" w:rsidP="00535EE2">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208E2ACA" w14:textId="77777777" w:rsidR="00535EE2" w:rsidRPr="00535EE2" w:rsidRDefault="00535EE2" w:rsidP="00535EE2">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535EE2">
              <w:rPr>
                <w:rFonts w:ascii="Times New Roman" w:eastAsia="Times New Roman" w:hAnsi="Times New Roman" w:cs="Times New Roman"/>
                <w:b/>
                <w:bCs/>
                <w:noProof/>
                <w:kern w:val="0"/>
                <w:lang w:val="ro-MD"/>
                <w14:ligatures w14:val="none"/>
              </w:rPr>
              <w:t>Documentele acordului-cadru:</w:t>
            </w:r>
          </w:p>
          <w:p w14:paraId="090C38C4" w14:textId="77777777" w:rsidR="00535EE2" w:rsidRPr="00535EE2" w:rsidRDefault="00535EE2" w:rsidP="00535EE2">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34EA5F37"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535EE2">
              <w:rPr>
                <w:rFonts w:ascii="Times New Roman" w:eastAsia="Times New Roman" w:hAnsi="Times New Roman" w:cs="Times New Roman"/>
                <w:iCs/>
                <w:noProof/>
                <w:kern w:val="0"/>
                <w:lang w:val="ro-MD"/>
                <w14:ligatures w14:val="none"/>
              </w:rPr>
              <w:t>a) propunerea tehnică;</w:t>
            </w:r>
          </w:p>
          <w:p w14:paraId="1E539AAC"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b) propunerea financiară;</w:t>
            </w:r>
          </w:p>
          <w:p w14:paraId="08617C3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c) caietul de sarcini;</w:t>
            </w:r>
          </w:p>
          <w:p w14:paraId="1EE751FA"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d) alte anexe, după caz.</w:t>
            </w:r>
          </w:p>
          <w:p w14:paraId="2B40B14C"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6BDE8367" w14:textId="77777777" w:rsidR="00535EE2" w:rsidRPr="00535EE2" w:rsidRDefault="00535EE2" w:rsidP="00535EE2">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535EE2">
              <w:rPr>
                <w:rFonts w:ascii="Times New Roman" w:eastAsia="Times New Roman" w:hAnsi="Times New Roman" w:cs="Times New Roman"/>
                <w:b/>
                <w:bCs/>
                <w:kern w:val="0"/>
                <w:lang w:val="ro-MD"/>
                <w14:ligatures w14:val="none"/>
              </w:rPr>
              <w:t>Încetarea acordului cadru</w:t>
            </w:r>
          </w:p>
          <w:p w14:paraId="5263FB9B" w14:textId="77777777" w:rsidR="00535EE2" w:rsidRPr="00535EE2" w:rsidRDefault="00535EE2" w:rsidP="00535EE2">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60B84671"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8.1    Prezentul acord-cadru încetează de drept- prin ajungerea la termen;</w:t>
            </w:r>
          </w:p>
          <w:p w14:paraId="187354CA"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8.2    Acordul-cadru poate înceta şi în următoarele cazuri:</w:t>
            </w:r>
          </w:p>
          <w:p w14:paraId="1B8886E7" w14:textId="77777777" w:rsidR="00535EE2" w:rsidRPr="00535EE2" w:rsidRDefault="00535EE2" w:rsidP="00535EE2">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prin acordul de voinţă al părţilor ;</w:t>
            </w:r>
          </w:p>
          <w:p w14:paraId="5FAC0443" w14:textId="77777777" w:rsidR="00535EE2" w:rsidRPr="00535EE2" w:rsidRDefault="00535EE2" w:rsidP="00535EE2">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535EE2">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652C6EF5" w14:textId="77777777" w:rsidR="00535EE2" w:rsidRPr="00535EE2" w:rsidRDefault="00535EE2" w:rsidP="00535EE2">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4A98711" w14:textId="77777777" w:rsidR="00535EE2" w:rsidRPr="00535EE2" w:rsidRDefault="00535EE2" w:rsidP="00535EE2">
            <w:pPr>
              <w:spacing w:after="0" w:line="240" w:lineRule="auto"/>
              <w:jc w:val="both"/>
              <w:rPr>
                <w:rFonts w:ascii="Times New Roman" w:eastAsia="Times New Roman" w:hAnsi="Times New Roman" w:cs="Times New Roman"/>
                <w:i/>
                <w:noProof/>
                <w:kern w:val="0"/>
                <w:lang w:val="ro-MD"/>
                <w14:ligatures w14:val="none"/>
              </w:rPr>
            </w:pPr>
            <w:r w:rsidRPr="00535EE2">
              <w:rPr>
                <w:rFonts w:ascii="Times New Roman" w:eastAsia="Times New Roman" w:hAnsi="Times New Roman" w:cs="Times New Roman"/>
                <w:i/>
                <w:noProof/>
                <w:kern w:val="0"/>
                <w:lang w:val="ro-MD"/>
                <w14:ligatures w14:val="none"/>
              </w:rPr>
              <w:t>CLAUZE APLICABILE CONTRACTELOR SUBSECVENTE</w:t>
            </w:r>
          </w:p>
          <w:p w14:paraId="26AF7DC1"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35782237" w14:textId="77777777" w:rsidR="00535EE2" w:rsidRPr="00535EE2" w:rsidRDefault="00535EE2" w:rsidP="00535EE2">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535EE2">
              <w:rPr>
                <w:rFonts w:ascii="Times New Roman" w:eastAsia="Times New Roman" w:hAnsi="Times New Roman" w:cs="Times New Roman"/>
                <w:b/>
                <w:kern w:val="0"/>
                <w:lang w:val="ro-MD"/>
                <w14:ligatures w14:val="none"/>
              </w:rPr>
              <w:t xml:space="preserve">Executarea contractelor subsecvente </w:t>
            </w:r>
          </w:p>
          <w:p w14:paraId="5CC56E4C" w14:textId="77777777" w:rsidR="00535EE2" w:rsidRPr="00535EE2" w:rsidRDefault="00535EE2" w:rsidP="00535EE2">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1D253D0B"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9.1 Executarea contractelor subsecvente va începe din momentul încheierii acestora.</w:t>
            </w:r>
          </w:p>
          <w:p w14:paraId="38A383E5"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7407CB2B"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6A0A2ECC"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23B243D1"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08E07E7F"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7619240" w14:textId="77777777" w:rsidR="00535EE2" w:rsidRPr="00535EE2" w:rsidRDefault="00535EE2" w:rsidP="00535EE2">
            <w:pPr>
              <w:spacing w:after="0" w:line="240" w:lineRule="auto"/>
              <w:jc w:val="both"/>
              <w:rPr>
                <w:rFonts w:ascii="Times New Roman" w:eastAsia="Times New Roman" w:hAnsi="Times New Roman" w:cs="Times New Roman"/>
                <w:b/>
                <w:noProof/>
                <w:kern w:val="0"/>
                <w:lang w:val="ro-MD"/>
                <w14:ligatures w14:val="none"/>
              </w:rPr>
            </w:pPr>
          </w:p>
          <w:p w14:paraId="653458FF" w14:textId="77777777" w:rsidR="00535EE2" w:rsidRPr="00535EE2" w:rsidRDefault="00535EE2" w:rsidP="00535EE2">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535EE2">
              <w:rPr>
                <w:rFonts w:ascii="Times New Roman" w:eastAsia="Times New Roman" w:hAnsi="Times New Roman" w:cs="Times New Roman"/>
                <w:b/>
                <w:noProof/>
                <w:kern w:val="0"/>
                <w:lang w:val="ro-MD"/>
                <w14:ligatures w14:val="none"/>
              </w:rPr>
              <w:t xml:space="preserve">          11. Litigii</w:t>
            </w:r>
          </w:p>
          <w:p w14:paraId="24470DDF"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54EBF8AE"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7BB00ECA"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C344495"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6C37E2DD"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37073737"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2ADE076F"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22CFE79F"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1CF57E61"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10FE0AE2"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7CF44A0D"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Promitent-achizitor,                                              Promitent- executor/prestator,</w:t>
            </w:r>
          </w:p>
          <w:p w14:paraId="42C9DFA4"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p w14:paraId="5595676D"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 (semnătura autorizată)                                              (semnătura autorizată)</w:t>
            </w:r>
          </w:p>
          <w:p w14:paraId="5FAD9A0F"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21FC2D02"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Promitent-achizitor,                                              Promitent- executor/prestator,</w:t>
            </w:r>
          </w:p>
          <w:p w14:paraId="62576D5B"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  ...........................                                                     ..................................</w:t>
            </w:r>
          </w:p>
          <w:p w14:paraId="4F0B2EC6"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  (semnătura autorizată)                                              (semnătura autorizată)</w:t>
            </w:r>
          </w:p>
          <w:p w14:paraId="7B0E3F4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6C9EE028"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260A5C7D"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Promitent-achizitor,                                              Promitent- executor/prestator,</w:t>
            </w:r>
          </w:p>
          <w:p w14:paraId="768AE7EC"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w:t>
            </w:r>
          </w:p>
          <w:p w14:paraId="49F031A2"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r w:rsidRPr="00535EE2">
              <w:rPr>
                <w:rFonts w:ascii="Times New Roman" w:eastAsia="Times New Roman" w:hAnsi="Times New Roman" w:cs="Times New Roman"/>
                <w:noProof/>
                <w:kern w:val="0"/>
                <w:lang w:val="ro-MD"/>
                <w14:ligatures w14:val="none"/>
              </w:rPr>
              <w:t xml:space="preserve"> (semnătura autorizată)                                              (semnătura autorizată)</w:t>
            </w:r>
          </w:p>
          <w:p w14:paraId="1EACF915"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6CDC5D50" w14:textId="77777777" w:rsidR="00535EE2" w:rsidRPr="00535EE2" w:rsidRDefault="00535EE2" w:rsidP="00535EE2">
            <w:pPr>
              <w:spacing w:after="0" w:line="240" w:lineRule="auto"/>
              <w:jc w:val="both"/>
              <w:rPr>
                <w:rFonts w:ascii="Times New Roman" w:eastAsia="Times New Roman" w:hAnsi="Times New Roman" w:cs="Times New Roman"/>
                <w:noProof/>
                <w:kern w:val="0"/>
                <w:sz w:val="28"/>
                <w:szCs w:val="28"/>
                <w:lang w:val="ro-MD"/>
                <w14:ligatures w14:val="none"/>
              </w:rPr>
            </w:pPr>
          </w:p>
          <w:p w14:paraId="5CF4B93A"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3372C6F4"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55475329"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2C4E218A"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tc>
      </w:tr>
    </w:tbl>
    <w:p w14:paraId="04E8CF9C" w14:textId="77777777" w:rsidR="00535EE2" w:rsidRPr="00535EE2" w:rsidRDefault="00535EE2" w:rsidP="00535EE2">
      <w:pPr>
        <w:spacing w:after="0" w:line="240" w:lineRule="auto"/>
        <w:jc w:val="both"/>
        <w:rPr>
          <w:rFonts w:ascii="Times New Roman" w:eastAsia="Times New Roman" w:hAnsi="Times New Roman" w:cs="Times New Roman"/>
          <w:noProof/>
          <w:kern w:val="0"/>
          <w:lang w:val="ro-MD"/>
          <w14:ligatures w14:val="none"/>
        </w:rPr>
      </w:pPr>
    </w:p>
    <w:p w14:paraId="72714CEA" w14:textId="77777777" w:rsidR="00535EE2" w:rsidRPr="00535EE2" w:rsidRDefault="00535EE2" w:rsidP="00535EE2">
      <w:pPr>
        <w:spacing w:after="0" w:line="240" w:lineRule="auto"/>
        <w:rPr>
          <w:rFonts w:ascii="Times New Roman" w:eastAsia="Times New Roman" w:hAnsi="Times New Roman" w:cs="Times New Roman"/>
          <w:noProof/>
          <w:kern w:val="0"/>
          <w:lang w:val="ro-RO"/>
          <w14:ligatures w14:val="none"/>
        </w:rPr>
      </w:pPr>
    </w:p>
    <w:p w14:paraId="7FA0A484" w14:textId="77777777" w:rsidR="00535EE2" w:rsidRPr="00535EE2" w:rsidRDefault="00535EE2" w:rsidP="00535EE2">
      <w:pPr>
        <w:spacing w:line="259" w:lineRule="auto"/>
        <w:rPr>
          <w:kern w:val="0"/>
          <w:sz w:val="22"/>
          <w:szCs w:val="22"/>
          <w14:ligatures w14:val="none"/>
        </w:rPr>
      </w:pPr>
    </w:p>
    <w:p w14:paraId="50D4515D" w14:textId="77777777" w:rsidR="00535EE2" w:rsidRPr="00535EE2" w:rsidRDefault="00535EE2" w:rsidP="00535EE2">
      <w:pPr>
        <w:spacing w:line="259" w:lineRule="auto"/>
        <w:rPr>
          <w:kern w:val="0"/>
          <w:sz w:val="22"/>
          <w:szCs w:val="22"/>
          <w14:ligatures w14:val="none"/>
        </w:rPr>
      </w:pPr>
    </w:p>
    <w:p w14:paraId="7C424EE6" w14:textId="77777777" w:rsidR="00535EE2" w:rsidRPr="00535EE2" w:rsidRDefault="00535EE2" w:rsidP="00535EE2">
      <w:pPr>
        <w:spacing w:line="259" w:lineRule="auto"/>
        <w:rPr>
          <w:kern w:val="0"/>
          <w:sz w:val="22"/>
          <w:szCs w:val="22"/>
          <w14:ligatures w14:val="none"/>
        </w:rPr>
      </w:pPr>
    </w:p>
    <w:p w14:paraId="16D9BFE6" w14:textId="77777777" w:rsidR="00535EE2" w:rsidRPr="00535EE2" w:rsidRDefault="00535EE2" w:rsidP="00535EE2">
      <w:pPr>
        <w:spacing w:line="259" w:lineRule="auto"/>
        <w:rPr>
          <w:kern w:val="0"/>
          <w:sz w:val="22"/>
          <w:szCs w:val="22"/>
          <w14:ligatures w14:val="none"/>
        </w:rPr>
      </w:pPr>
    </w:p>
    <w:p w14:paraId="3AA39539" w14:textId="77777777" w:rsidR="00535EE2" w:rsidRPr="00535EE2" w:rsidRDefault="00535EE2" w:rsidP="00535EE2">
      <w:pPr>
        <w:spacing w:line="259" w:lineRule="auto"/>
        <w:rPr>
          <w:kern w:val="0"/>
          <w:sz w:val="22"/>
          <w:szCs w:val="22"/>
          <w14:ligatures w14:val="none"/>
        </w:rPr>
      </w:pPr>
    </w:p>
    <w:p w14:paraId="30A08E2A" w14:textId="77777777" w:rsidR="00535EE2" w:rsidRPr="00535EE2" w:rsidRDefault="00535EE2" w:rsidP="00535EE2"/>
    <w:p w14:paraId="1A7AAEA9" w14:textId="77777777" w:rsidR="00535EE2" w:rsidRPr="00535EE2" w:rsidRDefault="00535EE2" w:rsidP="00535EE2"/>
    <w:p w14:paraId="6F8B5538" w14:textId="77777777" w:rsidR="00535EE2" w:rsidRPr="00535EE2" w:rsidRDefault="00535EE2" w:rsidP="00535EE2"/>
    <w:p w14:paraId="4F513EA7" w14:textId="77777777" w:rsidR="00535EE2" w:rsidRPr="00535EE2" w:rsidRDefault="00535EE2" w:rsidP="00535EE2"/>
    <w:p w14:paraId="448EA501" w14:textId="77777777" w:rsidR="0039109E" w:rsidRDefault="0039109E"/>
    <w:sectPr w:rsidR="0039109E" w:rsidSect="00535EE2">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F1C0E" w14:textId="77777777" w:rsidR="001D33A1" w:rsidRDefault="001D33A1">
      <w:pPr>
        <w:spacing w:after="0" w:line="240" w:lineRule="auto"/>
      </w:pPr>
      <w:r>
        <w:separator/>
      </w:r>
    </w:p>
  </w:endnote>
  <w:endnote w:type="continuationSeparator" w:id="0">
    <w:p w14:paraId="33E2E6A6" w14:textId="77777777" w:rsidR="001D33A1" w:rsidRDefault="001D3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D6980" w14:textId="77777777" w:rsidR="002432AB" w:rsidRDefault="002432AB"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02568EBA" w14:textId="77777777" w:rsidR="002432AB" w:rsidRDefault="00000000">
        <w:pPr>
          <w:pStyle w:val="ac"/>
          <w:jc w:val="right"/>
        </w:pPr>
        <w:r>
          <w:fldChar w:fldCharType="begin"/>
        </w:r>
        <w:r>
          <w:instrText xml:space="preserve"> PAGE   \* MERGEFORMAT </w:instrText>
        </w:r>
        <w:r>
          <w:fldChar w:fldCharType="separate"/>
        </w:r>
        <w:r>
          <w:t>71</w:t>
        </w:r>
        <w:r>
          <w:fldChar w:fldCharType="end"/>
        </w:r>
      </w:p>
    </w:sdtContent>
  </w:sdt>
  <w:p w14:paraId="4DAE13FE" w14:textId="77777777" w:rsidR="002432AB" w:rsidRDefault="002432A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0AA12" w14:textId="77777777" w:rsidR="001D33A1" w:rsidRDefault="001D33A1">
      <w:pPr>
        <w:spacing w:after="0" w:line="240" w:lineRule="auto"/>
      </w:pPr>
      <w:r>
        <w:separator/>
      </w:r>
    </w:p>
  </w:footnote>
  <w:footnote w:type="continuationSeparator" w:id="0">
    <w:p w14:paraId="43C5C8EA" w14:textId="77777777" w:rsidR="001D33A1" w:rsidRDefault="001D3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B72"/>
    <w:rsid w:val="00073D12"/>
    <w:rsid w:val="001D33A1"/>
    <w:rsid w:val="002432AB"/>
    <w:rsid w:val="0039109E"/>
    <w:rsid w:val="00535EE2"/>
    <w:rsid w:val="005C1B72"/>
    <w:rsid w:val="0062654C"/>
    <w:rsid w:val="00967D32"/>
    <w:rsid w:val="00F75F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9B9D4"/>
  <w15:chartTrackingRefBased/>
  <w15:docId w15:val="{AADE4385-E24F-4A60-B106-CCE99480D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C1B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5C1B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5C1B72"/>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5C1B7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5C1B7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C1B7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C1B7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5C1B7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5C1B7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C1B72"/>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5C1B72"/>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5C1B72"/>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5C1B72"/>
    <w:rPr>
      <w:rFonts w:eastAsiaTheme="majorEastAsia" w:cstheme="majorBidi"/>
      <w:i/>
      <w:iCs/>
      <w:color w:val="0F4761" w:themeColor="accent1" w:themeShade="BF"/>
    </w:rPr>
  </w:style>
  <w:style w:type="character" w:customStyle="1" w:styleId="50">
    <w:name w:val="Заголовок 5 Знак"/>
    <w:basedOn w:val="a0"/>
    <w:link w:val="5"/>
    <w:rsid w:val="005C1B72"/>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C1B7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C1B72"/>
    <w:rPr>
      <w:rFonts w:eastAsiaTheme="majorEastAsia" w:cstheme="majorBidi"/>
      <w:color w:val="595959" w:themeColor="text1" w:themeTint="A6"/>
    </w:rPr>
  </w:style>
  <w:style w:type="character" w:customStyle="1" w:styleId="80">
    <w:name w:val="Заголовок 8 Знак"/>
    <w:basedOn w:val="a0"/>
    <w:link w:val="8"/>
    <w:semiHidden/>
    <w:rsid w:val="005C1B72"/>
    <w:rPr>
      <w:rFonts w:eastAsiaTheme="majorEastAsia" w:cstheme="majorBidi"/>
      <w:i/>
      <w:iCs/>
      <w:color w:val="272727" w:themeColor="text1" w:themeTint="D8"/>
    </w:rPr>
  </w:style>
  <w:style w:type="character" w:customStyle="1" w:styleId="90">
    <w:name w:val="Заголовок 9 Знак"/>
    <w:basedOn w:val="a0"/>
    <w:link w:val="9"/>
    <w:semiHidden/>
    <w:rsid w:val="005C1B72"/>
    <w:rPr>
      <w:rFonts w:eastAsiaTheme="majorEastAsia" w:cstheme="majorBidi"/>
      <w:color w:val="272727" w:themeColor="text1" w:themeTint="D8"/>
    </w:rPr>
  </w:style>
  <w:style w:type="paragraph" w:styleId="a3">
    <w:name w:val="Title"/>
    <w:basedOn w:val="a"/>
    <w:next w:val="a"/>
    <w:link w:val="a4"/>
    <w:uiPriority w:val="10"/>
    <w:qFormat/>
    <w:rsid w:val="005C1B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C1B72"/>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5C1B7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5C1B7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C1B72"/>
    <w:pPr>
      <w:spacing w:before="160"/>
      <w:jc w:val="center"/>
    </w:pPr>
    <w:rPr>
      <w:i/>
      <w:iCs/>
      <w:color w:val="404040" w:themeColor="text1" w:themeTint="BF"/>
    </w:rPr>
  </w:style>
  <w:style w:type="character" w:customStyle="1" w:styleId="22">
    <w:name w:val="Цитата 2 Знак"/>
    <w:basedOn w:val="a0"/>
    <w:link w:val="21"/>
    <w:uiPriority w:val="29"/>
    <w:rsid w:val="005C1B72"/>
    <w:rPr>
      <w:i/>
      <w:iCs/>
      <w:color w:val="404040" w:themeColor="text1" w:themeTint="BF"/>
    </w:rPr>
  </w:style>
  <w:style w:type="paragraph" w:styleId="a7">
    <w:name w:val="List Paragraph"/>
    <w:aliases w:val="HotarirePunct1"/>
    <w:basedOn w:val="a"/>
    <w:uiPriority w:val="1"/>
    <w:qFormat/>
    <w:rsid w:val="005C1B72"/>
    <w:pPr>
      <w:ind w:left="720"/>
      <w:contextualSpacing/>
    </w:pPr>
  </w:style>
  <w:style w:type="character" w:styleId="a8">
    <w:name w:val="Intense Emphasis"/>
    <w:basedOn w:val="a0"/>
    <w:uiPriority w:val="21"/>
    <w:qFormat/>
    <w:rsid w:val="005C1B72"/>
    <w:rPr>
      <w:i/>
      <w:iCs/>
      <w:color w:val="0F4761" w:themeColor="accent1" w:themeShade="BF"/>
    </w:rPr>
  </w:style>
  <w:style w:type="paragraph" w:styleId="a9">
    <w:name w:val="Intense Quote"/>
    <w:basedOn w:val="a"/>
    <w:next w:val="a"/>
    <w:link w:val="aa"/>
    <w:uiPriority w:val="30"/>
    <w:qFormat/>
    <w:rsid w:val="005C1B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C1B72"/>
    <w:rPr>
      <w:i/>
      <w:iCs/>
      <w:color w:val="0F4761" w:themeColor="accent1" w:themeShade="BF"/>
    </w:rPr>
  </w:style>
  <w:style w:type="character" w:styleId="ab">
    <w:name w:val="Intense Reference"/>
    <w:basedOn w:val="a0"/>
    <w:uiPriority w:val="32"/>
    <w:qFormat/>
    <w:rsid w:val="005C1B72"/>
    <w:rPr>
      <w:b/>
      <w:bCs/>
      <w:smallCaps/>
      <w:color w:val="0F4761" w:themeColor="accent1" w:themeShade="BF"/>
      <w:spacing w:val="5"/>
    </w:rPr>
  </w:style>
  <w:style w:type="numbering" w:customStyle="1" w:styleId="11">
    <w:name w:val="Нет списка1"/>
    <w:next w:val="a2"/>
    <w:uiPriority w:val="99"/>
    <w:semiHidden/>
    <w:unhideWhenUsed/>
    <w:rsid w:val="00535EE2"/>
  </w:style>
  <w:style w:type="numbering" w:customStyle="1" w:styleId="110">
    <w:name w:val="Нет списка11"/>
    <w:next w:val="a2"/>
    <w:uiPriority w:val="99"/>
    <w:semiHidden/>
    <w:unhideWhenUsed/>
    <w:rsid w:val="00535EE2"/>
  </w:style>
  <w:style w:type="paragraph" w:styleId="ac">
    <w:name w:val="footer"/>
    <w:basedOn w:val="a"/>
    <w:link w:val="ad"/>
    <w:uiPriority w:val="99"/>
    <w:rsid w:val="00535EE2"/>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535EE2"/>
    <w:rPr>
      <w:rFonts w:ascii="Times New Roman" w:eastAsia="Times New Roman" w:hAnsi="Times New Roman" w:cs="Times New Roman"/>
      <w:noProof/>
      <w:kern w:val="0"/>
      <w:lang w:val="ro-RO"/>
      <w14:ligatures w14:val="none"/>
    </w:rPr>
  </w:style>
  <w:style w:type="character" w:styleId="ae">
    <w:name w:val="page number"/>
    <w:basedOn w:val="a0"/>
    <w:rsid w:val="00535EE2"/>
  </w:style>
  <w:style w:type="paragraph" w:styleId="af">
    <w:name w:val="Body Text"/>
    <w:basedOn w:val="a"/>
    <w:link w:val="af0"/>
    <w:uiPriority w:val="1"/>
    <w:qFormat/>
    <w:rsid w:val="00535EE2"/>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535EE2"/>
    <w:rPr>
      <w:rFonts w:ascii="Baltica RR" w:eastAsia="Times New Roman" w:hAnsi="Baltica RR" w:cs="Times New Roman"/>
      <w:kern w:val="0"/>
      <w:szCs w:val="20"/>
      <w:lang w:val="ro-RO"/>
      <w14:ligatures w14:val="none"/>
    </w:rPr>
  </w:style>
  <w:style w:type="paragraph" w:styleId="af1">
    <w:name w:val="header"/>
    <w:basedOn w:val="a"/>
    <w:link w:val="af2"/>
    <w:rsid w:val="00535EE2"/>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535EE2"/>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535EE2"/>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535EE2"/>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535EE2"/>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535EE2"/>
    <w:rPr>
      <w:rFonts w:ascii="Baltica RR" w:eastAsia="Times New Roman" w:hAnsi="Baltica RR" w:cs="Times New Roman"/>
      <w:kern w:val="0"/>
      <w:szCs w:val="20"/>
      <w:lang w:val="ro-RO" w:eastAsia="ru-RU"/>
      <w14:ligatures w14:val="none"/>
    </w:rPr>
  </w:style>
  <w:style w:type="paragraph" w:styleId="25">
    <w:name w:val="Body Text 2"/>
    <w:basedOn w:val="a"/>
    <w:link w:val="26"/>
    <w:rsid w:val="00535EE2"/>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535EE2"/>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535EE2"/>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535EE2"/>
    <w:rPr>
      <w:rFonts w:ascii="Tahoma" w:eastAsia="Times New Roman" w:hAnsi="Tahoma" w:cs="Tahoma"/>
      <w:kern w:val="0"/>
      <w:sz w:val="16"/>
      <w:szCs w:val="16"/>
      <w:lang w:eastAsia="ru-RU"/>
      <w14:ligatures w14:val="none"/>
    </w:rPr>
  </w:style>
  <w:style w:type="table" w:styleId="af7">
    <w:name w:val="Table Grid"/>
    <w:basedOn w:val="a1"/>
    <w:uiPriority w:val="39"/>
    <w:rsid w:val="00535EE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535EE2"/>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535EE2"/>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535EE2"/>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535EE2"/>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535EE2"/>
    <w:rPr>
      <w:rFonts w:ascii="Times New Roman" w:eastAsia="Times New Roman" w:hAnsi="Times New Roman" w:cs="Times New Roman"/>
      <w:kern w:val="0"/>
      <w:sz w:val="16"/>
      <w:szCs w:val="16"/>
      <w:lang w:val="ro-RO"/>
      <w14:ligatures w14:val="none"/>
    </w:rPr>
  </w:style>
  <w:style w:type="character" w:styleId="af9">
    <w:name w:val="Hyperlink"/>
    <w:uiPriority w:val="99"/>
    <w:rsid w:val="00535EE2"/>
    <w:rPr>
      <w:color w:val="0000FF"/>
      <w:u w:val="single"/>
    </w:rPr>
  </w:style>
  <w:style w:type="paragraph" w:customStyle="1" w:styleId="cp">
    <w:name w:val="cp"/>
    <w:basedOn w:val="a"/>
    <w:rsid w:val="00535EE2"/>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535EE2"/>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535EE2"/>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535EE2"/>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535EE2"/>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535EE2"/>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535EE2"/>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535EE2"/>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535EE2"/>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535EE2"/>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535EE2"/>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535EE2"/>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535EE2"/>
    <w:rPr>
      <w:rFonts w:ascii="Times New Roman" w:eastAsia="Times New Roman" w:hAnsi="Times New Roman" w:cs="Times New Roman"/>
      <w:kern w:val="0"/>
      <w:sz w:val="20"/>
      <w:szCs w:val="20"/>
      <w:lang w:val="en-US"/>
      <w14:ligatures w14:val="none"/>
    </w:rPr>
  </w:style>
  <w:style w:type="character" w:styleId="afd">
    <w:name w:val="footnote reference"/>
    <w:rsid w:val="00535EE2"/>
    <w:rPr>
      <w:vertAlign w:val="superscript"/>
    </w:rPr>
  </w:style>
  <w:style w:type="character" w:styleId="afe">
    <w:name w:val="annotation reference"/>
    <w:uiPriority w:val="99"/>
    <w:rsid w:val="00535EE2"/>
    <w:rPr>
      <w:sz w:val="16"/>
      <w:szCs w:val="16"/>
    </w:rPr>
  </w:style>
  <w:style w:type="paragraph" w:styleId="aff">
    <w:name w:val="annotation text"/>
    <w:basedOn w:val="a"/>
    <w:link w:val="aff0"/>
    <w:uiPriority w:val="99"/>
    <w:rsid w:val="00535EE2"/>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535EE2"/>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535EE2"/>
    <w:rPr>
      <w:b/>
      <w:bCs/>
    </w:rPr>
  </w:style>
  <w:style w:type="character" w:customStyle="1" w:styleId="aff2">
    <w:name w:val="Тема примечания Знак"/>
    <w:basedOn w:val="aff0"/>
    <w:link w:val="aff1"/>
    <w:rsid w:val="00535EE2"/>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535EE2"/>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535EE2"/>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535EE2"/>
  </w:style>
  <w:style w:type="paragraph" w:customStyle="1" w:styleId="Style3">
    <w:name w:val="Style3"/>
    <w:basedOn w:val="3"/>
    <w:link w:val="Style3Char"/>
    <w:qFormat/>
    <w:rsid w:val="00535EE2"/>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535EE2"/>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535EE2"/>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535EE2"/>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535EE2"/>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535EE2"/>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535EE2"/>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535EE2"/>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535EE2"/>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535EE2"/>
    <w:rPr>
      <w:rFonts w:ascii="Times New Roman" w:hAnsi="Times New Roman" w:cs="Times New Roman"/>
      <w:b/>
      <w:bCs/>
      <w:i/>
      <w:iCs/>
      <w:sz w:val="22"/>
      <w:szCs w:val="22"/>
    </w:rPr>
  </w:style>
  <w:style w:type="paragraph" w:customStyle="1" w:styleId="Style73">
    <w:name w:val="Style73"/>
    <w:basedOn w:val="a"/>
    <w:uiPriority w:val="99"/>
    <w:rsid w:val="00535EE2"/>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535EE2"/>
    <w:rPr>
      <w:rFonts w:ascii="Times New Roman" w:hAnsi="Times New Roman" w:cs="Times New Roman"/>
      <w:sz w:val="22"/>
      <w:szCs w:val="22"/>
    </w:rPr>
  </w:style>
  <w:style w:type="paragraph" w:styleId="HTML">
    <w:name w:val="HTML Preformatted"/>
    <w:basedOn w:val="a"/>
    <w:link w:val="HTML0"/>
    <w:uiPriority w:val="99"/>
    <w:semiHidden/>
    <w:unhideWhenUsed/>
    <w:rsid w:val="00535EE2"/>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535EE2"/>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535EE2"/>
    <w:rPr>
      <w:rFonts w:ascii="Times New Roman" w:eastAsia="Calibri" w:hAnsi="Times New Roman" w:cs="Times New Roman"/>
      <w:b/>
      <w:kern w:val="0"/>
      <w:lang w:val="ru-RU" w:eastAsia="ru-RU" w:bidi="ar-SA"/>
      <w14:ligatures w14:val="none"/>
    </w:rPr>
  </w:style>
  <w:style w:type="character" w:customStyle="1" w:styleId="shorttext">
    <w:name w:val="short_text"/>
    <w:rsid w:val="00535EE2"/>
  </w:style>
  <w:style w:type="paragraph" w:styleId="aff3">
    <w:name w:val="caption"/>
    <w:basedOn w:val="a"/>
    <w:qFormat/>
    <w:rsid w:val="00535EE2"/>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535EE2"/>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535EE2"/>
    <w:rPr>
      <w:b/>
      <w:bCs/>
    </w:rPr>
  </w:style>
  <w:style w:type="paragraph" w:styleId="aff6">
    <w:name w:val="Revision"/>
    <w:hidden/>
    <w:uiPriority w:val="99"/>
    <w:semiHidden/>
    <w:rsid w:val="00535EE2"/>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535EE2"/>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535EE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535EE2"/>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535EE2"/>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535EE2"/>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535EE2"/>
    <w:rPr>
      <w:color w:val="808080"/>
    </w:rPr>
  </w:style>
  <w:style w:type="character" w:customStyle="1" w:styleId="ln2paragraf1">
    <w:name w:val="ln2paragraf1"/>
    <w:rsid w:val="00535EE2"/>
    <w:rPr>
      <w:b/>
      <w:bCs/>
    </w:rPr>
  </w:style>
  <w:style w:type="character" w:customStyle="1" w:styleId="ln2tparagraf">
    <w:name w:val="ln2tparagraf"/>
    <w:rsid w:val="00535EE2"/>
  </w:style>
  <w:style w:type="character" w:customStyle="1" w:styleId="ln2tpunct">
    <w:name w:val="ln2tpunct"/>
    <w:rsid w:val="00535EE2"/>
  </w:style>
  <w:style w:type="paragraph" w:customStyle="1" w:styleId="nt">
    <w:name w:val="nt"/>
    <w:basedOn w:val="a"/>
    <w:rsid w:val="00535EE2"/>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535EE2"/>
    <w:rPr>
      <w:b/>
      <w:bCs/>
      <w:sz w:val="26"/>
      <w:szCs w:val="26"/>
    </w:rPr>
  </w:style>
  <w:style w:type="paragraph" w:customStyle="1" w:styleId="DefaultText">
    <w:name w:val="Default Text"/>
    <w:basedOn w:val="a"/>
    <w:link w:val="DefaultTextChar"/>
    <w:uiPriority w:val="99"/>
    <w:rsid w:val="00535EE2"/>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535EE2"/>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535EE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535EE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535EE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535EE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35EE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35EE2"/>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535EE2"/>
    <w:rPr>
      <w:color w:val="605E5C"/>
      <w:shd w:val="clear" w:color="auto" w:fill="E1DFDD"/>
    </w:rPr>
  </w:style>
  <w:style w:type="table" w:customStyle="1" w:styleId="Grigliatabella219">
    <w:name w:val="Griglia tabella219"/>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3">
    <w:name w:val="Griglia tabella2113"/>
    <w:basedOn w:val="a1"/>
    <w:uiPriority w:val="39"/>
    <w:rsid w:val="00535EE2"/>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4">
    <w:name w:val="Griglia tabella2114"/>
    <w:basedOn w:val="a1"/>
    <w:uiPriority w:val="39"/>
    <w:rsid w:val="0062654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25094</Words>
  <Characters>143036</Characters>
  <Application>Microsoft Office Word</Application>
  <DocSecurity>0</DocSecurity>
  <Lines>1191</Lines>
  <Paragraphs>335</Paragraphs>
  <ScaleCrop>false</ScaleCrop>
  <Company/>
  <LinksUpToDate>false</LinksUpToDate>
  <CharactersWithSpaces>167795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2026-08-13T10:50:00Z</dcterms:created>
  <dcterms:modified xsi:type="dcterms:W3CDTF">2026-08-13T10:52:00Z</dcterms:modified>
</cp:coreProperties>
</file>