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5D328EE5" w14:textId="77777777" w:rsidR="00CF0011" w:rsidRPr="00CF0011" w:rsidRDefault="00CF0011" w:rsidP="00CF0011">
      <w:pPr>
        <w:ind w:firstLine="709"/>
        <w:jc w:val="center"/>
        <w:rPr>
          <w:noProof w:val="0"/>
          <w:lang w:val="ro-MD"/>
        </w:rPr>
      </w:pPr>
      <w:r w:rsidRPr="00CF0011">
        <w:rPr>
          <w:noProof w:val="0"/>
          <w:lang w:val="ro-MD"/>
        </w:rPr>
        <w:t>Lucrări de confecționare, transportare și montare a Turnului de Apă în satul Peciște, raionul Rezina</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0408E"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7DFB9AB4" w14:textId="77777777" w:rsidR="00CF0011" w:rsidRPr="00CF0011" w:rsidRDefault="00CF0011" w:rsidP="00CF0011">
      <w:pPr>
        <w:ind w:right="57" w:firstLine="709"/>
        <w:jc w:val="right"/>
        <w:rPr>
          <w:noProof w:val="0"/>
          <w:lang w:eastAsia="ru-RU"/>
        </w:rPr>
      </w:pPr>
      <w:r w:rsidRPr="00CF0011">
        <w:rPr>
          <w:noProof w:val="0"/>
          <w:lang w:eastAsia="ru-RU"/>
        </w:rPr>
        <w:t>Anexa nr. 1</w:t>
      </w:r>
    </w:p>
    <w:p w14:paraId="386AD9C3" w14:textId="77777777" w:rsidR="00CF0011" w:rsidRPr="00CF0011" w:rsidRDefault="00CF0011" w:rsidP="00CF0011">
      <w:pPr>
        <w:ind w:right="57"/>
        <w:jc w:val="right"/>
        <w:rPr>
          <w:noProof w:val="0"/>
          <w:lang w:eastAsia="ru-RU"/>
        </w:rPr>
      </w:pP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t>la Regulamentul cu privire la achizițiile</w:t>
      </w:r>
    </w:p>
    <w:p w14:paraId="7630D6BE" w14:textId="77777777" w:rsidR="00CF0011" w:rsidRPr="00CF0011" w:rsidRDefault="00CF0011" w:rsidP="00CF0011">
      <w:pPr>
        <w:ind w:right="57" w:firstLine="709"/>
        <w:jc w:val="right"/>
        <w:rPr>
          <w:noProof w:val="0"/>
        </w:rPr>
      </w:pP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r>
      <w:r w:rsidRPr="00CF0011">
        <w:rPr>
          <w:noProof w:val="0"/>
          <w:lang w:eastAsia="ru-RU"/>
        </w:rPr>
        <w:tab/>
        <w:t xml:space="preserve">publice de valoare mică </w:t>
      </w:r>
    </w:p>
    <w:p w14:paraId="4AAB2D1C" w14:textId="77777777" w:rsidR="00CF0011" w:rsidRPr="00CF0011" w:rsidRDefault="00CF0011" w:rsidP="00CF0011">
      <w:pPr>
        <w:ind w:right="57" w:firstLine="709"/>
        <w:jc w:val="right"/>
        <w:rPr>
          <w:b/>
          <w:bCs/>
          <w:noProof w:val="0"/>
          <w:lang w:eastAsia="ru-RU"/>
        </w:rPr>
      </w:pPr>
    </w:p>
    <w:p w14:paraId="23EE6F34" w14:textId="77777777" w:rsidR="00CF0011" w:rsidRPr="00CF0011" w:rsidRDefault="00CF0011" w:rsidP="00CF0011">
      <w:pPr>
        <w:ind w:right="57"/>
        <w:jc w:val="center"/>
        <w:rPr>
          <w:b/>
          <w:bCs/>
          <w:noProof w:val="0"/>
          <w:lang w:eastAsia="ru-RU"/>
        </w:rPr>
      </w:pPr>
      <w:r w:rsidRPr="00CF0011">
        <w:rPr>
          <w:b/>
          <w:bCs/>
          <w:noProof w:val="0"/>
          <w:lang w:eastAsia="ru-RU"/>
        </w:rPr>
        <w:t>ANUNŢ DE PARTICIPARE SIMPLIFICAT</w:t>
      </w:r>
    </w:p>
    <w:p w14:paraId="0D2CE42D" w14:textId="77777777" w:rsidR="00CF0011" w:rsidRPr="00CF0011" w:rsidRDefault="00CF0011" w:rsidP="00CF0011">
      <w:pPr>
        <w:ind w:right="57"/>
        <w:jc w:val="center"/>
        <w:rPr>
          <w:noProof w:val="0"/>
          <w:lang w:eastAsia="ru-RU"/>
        </w:rPr>
      </w:pPr>
      <w:r w:rsidRPr="00CF0011">
        <w:rPr>
          <w:b/>
          <w:bCs/>
          <w:noProof w:val="0"/>
          <w:lang w:eastAsia="ru-RU"/>
        </w:rPr>
        <w:t xml:space="preserve"> PENTRU ACHIZIȚIA DE VALOARE MICĂ</w:t>
      </w:r>
    </w:p>
    <w:p w14:paraId="0E3A545D" w14:textId="77777777" w:rsidR="00CF0011" w:rsidRPr="00CF0011" w:rsidRDefault="00CF0011" w:rsidP="00CF0011">
      <w:pPr>
        <w:ind w:firstLine="709"/>
        <w:jc w:val="center"/>
        <w:rPr>
          <w:b/>
          <w:noProof w:val="0"/>
          <w:sz w:val="36"/>
          <w:szCs w:val="36"/>
          <w:lang w:val="ro-MD"/>
        </w:rPr>
      </w:pPr>
      <w:r w:rsidRPr="00CF0011">
        <w:rPr>
          <w:bCs/>
          <w:noProof w:val="0"/>
          <w:lang w:eastAsia="ru-RU"/>
        </w:rPr>
        <w:t>Privind achiziţionarea</w:t>
      </w:r>
      <w:r w:rsidRPr="00CF0011">
        <w:rPr>
          <w:noProof w:val="0"/>
          <w:lang w:eastAsia="ru-RU"/>
        </w:rPr>
        <w:t xml:space="preserve">_lucrărilor de </w:t>
      </w:r>
      <w:r w:rsidRPr="00CF0011">
        <w:rPr>
          <w:b/>
          <w:noProof w:val="0"/>
          <w:sz w:val="36"/>
          <w:szCs w:val="36"/>
          <w:lang w:val="ro-MD"/>
        </w:rPr>
        <w:t xml:space="preserve"> </w:t>
      </w:r>
    </w:p>
    <w:p w14:paraId="6EC3283C" w14:textId="77777777" w:rsidR="00CF0011" w:rsidRPr="00CF0011" w:rsidRDefault="00CF0011" w:rsidP="00CF0011">
      <w:pPr>
        <w:ind w:firstLine="709"/>
        <w:jc w:val="center"/>
        <w:rPr>
          <w:noProof w:val="0"/>
          <w:lang w:val="ro-MD"/>
        </w:rPr>
      </w:pPr>
      <w:r w:rsidRPr="00CF0011">
        <w:rPr>
          <w:noProof w:val="0"/>
          <w:lang w:val="ro-MD"/>
        </w:rPr>
        <w:t>Lucrări de confecționare, transportare și montare a Turnului de Apă în satul Peciște, raionul Rezina</w:t>
      </w:r>
    </w:p>
    <w:p w14:paraId="4FEB6554" w14:textId="77777777" w:rsidR="00CF0011" w:rsidRPr="00CF0011" w:rsidRDefault="00CF0011" w:rsidP="00CF0011">
      <w:pPr>
        <w:ind w:right="57" w:firstLine="709"/>
        <w:jc w:val="both"/>
        <w:rPr>
          <w:noProof w:val="0"/>
          <w:sz w:val="20"/>
          <w:szCs w:val="20"/>
          <w:lang w:eastAsia="ru-RU"/>
        </w:rPr>
      </w:pPr>
      <w:r w:rsidRPr="00CF0011">
        <w:rPr>
          <w:noProof w:val="0"/>
          <w:sz w:val="20"/>
          <w:szCs w:val="20"/>
          <w:lang w:eastAsia="ru-RU"/>
        </w:rPr>
        <w:t>                                                                     (se indică obiectul achiziţiei)</w:t>
      </w:r>
    </w:p>
    <w:p w14:paraId="149B3823" w14:textId="77777777" w:rsidR="00CF0011" w:rsidRPr="00CF0011" w:rsidRDefault="00CF0011" w:rsidP="00CF0011">
      <w:pPr>
        <w:ind w:right="57"/>
        <w:jc w:val="both"/>
        <w:rPr>
          <w:noProof w:val="0"/>
          <w:lang w:eastAsia="ru-RU"/>
        </w:rPr>
      </w:pPr>
      <w:r w:rsidRPr="00CF0011">
        <w:rPr>
          <w:bCs/>
          <w:noProof w:val="0"/>
          <w:lang w:eastAsia="ru-RU"/>
        </w:rPr>
        <w:t>prin achiziţie</w:t>
      </w:r>
      <w:r w:rsidRPr="00CF0011">
        <w:rPr>
          <w:noProof w:val="0"/>
          <w:lang w:eastAsia="ru-RU"/>
        </w:rPr>
        <w:t xml:space="preserve"> publică de valoare mică. </w:t>
      </w:r>
    </w:p>
    <w:p w14:paraId="21C54A6B" w14:textId="77777777" w:rsidR="00CF0011" w:rsidRPr="00CF0011" w:rsidRDefault="00CF0011" w:rsidP="00CF0011">
      <w:pPr>
        <w:ind w:right="57" w:firstLine="709"/>
        <w:jc w:val="both"/>
        <w:rPr>
          <w:noProof w:val="0"/>
          <w:lang w:eastAsia="ru-RU"/>
        </w:rPr>
      </w:pPr>
      <w:r w:rsidRPr="00CF0011">
        <w:rPr>
          <w:bCs/>
          <w:noProof w:val="0"/>
          <w:lang w:eastAsia="ru-RU"/>
        </w:rPr>
        <w:t>1. Denumirea autorităţii contractante</w:t>
      </w:r>
      <w:r w:rsidRPr="00CF0011">
        <w:rPr>
          <w:noProof w:val="0"/>
          <w:lang w:eastAsia="ru-RU"/>
        </w:rPr>
        <w:t>__PRIMĂRIA SATULUI PECIȘTE</w:t>
      </w:r>
    </w:p>
    <w:p w14:paraId="28C4AB16" w14:textId="77777777" w:rsidR="00CF0011" w:rsidRPr="00CF0011" w:rsidRDefault="00CF0011" w:rsidP="00CF0011">
      <w:pPr>
        <w:ind w:right="57" w:firstLine="709"/>
        <w:jc w:val="both"/>
        <w:rPr>
          <w:noProof w:val="0"/>
          <w:lang w:eastAsia="ru-RU"/>
        </w:rPr>
      </w:pPr>
      <w:r w:rsidRPr="00CF0011">
        <w:rPr>
          <w:bCs/>
          <w:noProof w:val="0"/>
          <w:lang w:eastAsia="ru-RU"/>
        </w:rPr>
        <w:t>2. IDNO</w:t>
      </w:r>
      <w:r w:rsidRPr="00CF0011">
        <w:rPr>
          <w:noProof w:val="0"/>
          <w:lang w:eastAsia="ru-RU"/>
        </w:rPr>
        <w:t>______1007601005486_______</w:t>
      </w:r>
    </w:p>
    <w:p w14:paraId="1BE43805" w14:textId="77777777" w:rsidR="00CF0011" w:rsidRPr="00CF0011" w:rsidRDefault="00CF0011" w:rsidP="00CF0011">
      <w:pPr>
        <w:ind w:right="57" w:firstLine="709"/>
        <w:jc w:val="both"/>
        <w:rPr>
          <w:noProof w:val="0"/>
          <w:lang w:eastAsia="ru-RU"/>
        </w:rPr>
      </w:pPr>
      <w:r w:rsidRPr="00CF0011">
        <w:rPr>
          <w:bCs/>
          <w:noProof w:val="0"/>
          <w:lang w:eastAsia="ru-RU"/>
        </w:rPr>
        <w:t>3. Adresa</w:t>
      </w:r>
      <w:r w:rsidRPr="00CF0011">
        <w:rPr>
          <w:noProof w:val="0"/>
          <w:lang w:eastAsia="ru-RU"/>
        </w:rPr>
        <w:t>__</w:t>
      </w:r>
      <w:r w:rsidRPr="00CF0011">
        <w:rPr>
          <w:b/>
          <w:noProof w:val="0"/>
          <w:color w:val="FF0000"/>
          <w:sz w:val="20"/>
          <w:szCs w:val="20"/>
        </w:rPr>
        <w:t xml:space="preserve"> </w:t>
      </w:r>
      <w:r w:rsidRPr="00CF0011">
        <w:rPr>
          <w:b/>
          <w:noProof w:val="0"/>
          <w:color w:val="000000"/>
          <w:sz w:val="20"/>
          <w:szCs w:val="20"/>
        </w:rPr>
        <w:t>satul Peciște raionul Rezina</w:t>
      </w:r>
      <w:r w:rsidRPr="00CF0011">
        <w:rPr>
          <w:noProof w:val="0"/>
          <w:color w:val="000000"/>
          <w:lang w:eastAsia="ru-RU"/>
        </w:rPr>
        <w:t xml:space="preserve"> _</w:t>
      </w:r>
    </w:p>
    <w:p w14:paraId="1D45E72B" w14:textId="77777777" w:rsidR="00CF0011" w:rsidRPr="00CF0011" w:rsidRDefault="00CF0011" w:rsidP="00CF0011">
      <w:pPr>
        <w:ind w:right="57" w:firstLine="709"/>
        <w:jc w:val="both"/>
        <w:rPr>
          <w:bCs/>
          <w:noProof w:val="0"/>
          <w:lang w:eastAsia="ru-RU"/>
        </w:rPr>
      </w:pPr>
      <w:r w:rsidRPr="00CF0011">
        <w:rPr>
          <w:bCs/>
          <w:noProof w:val="0"/>
          <w:lang w:eastAsia="ru-RU"/>
        </w:rPr>
        <w:t>4. Numărul de telefon/fax</w:t>
      </w:r>
      <w:r w:rsidRPr="00CF0011">
        <w:rPr>
          <w:noProof w:val="0"/>
          <w:lang w:eastAsia="ru-RU"/>
        </w:rPr>
        <w:t>___0254 74  236;  0254 74 238, 068225495</w:t>
      </w:r>
      <w:r w:rsidRPr="00CF0011">
        <w:rPr>
          <w:bCs/>
          <w:noProof w:val="0"/>
          <w:lang w:eastAsia="ru-RU"/>
        </w:rPr>
        <w:t xml:space="preserve">. </w:t>
      </w:r>
    </w:p>
    <w:p w14:paraId="1DC21DD0" w14:textId="77777777" w:rsidR="00CF0011" w:rsidRPr="00CF0011" w:rsidRDefault="00CF0011" w:rsidP="00CF0011">
      <w:pPr>
        <w:ind w:right="57" w:firstLine="709"/>
        <w:jc w:val="both"/>
        <w:rPr>
          <w:noProof w:val="0"/>
          <w:lang w:eastAsia="ru-RU"/>
        </w:rPr>
      </w:pPr>
      <w:r w:rsidRPr="00CF0011">
        <w:rPr>
          <w:bCs/>
          <w:noProof w:val="0"/>
          <w:lang w:eastAsia="ru-RU"/>
        </w:rPr>
        <w:t>5. Adresa de e-mail şi pagina web oficială ale autorităţii contractante</w:t>
      </w:r>
      <w:r w:rsidRPr="00CF0011">
        <w:rPr>
          <w:noProof w:val="0"/>
          <w:lang w:eastAsia="ru-RU"/>
        </w:rPr>
        <w:t xml:space="preserve"> _</w:t>
      </w:r>
    </w:p>
    <w:p w14:paraId="3AFE6916" w14:textId="77777777" w:rsidR="00CF0011" w:rsidRPr="00CF0011" w:rsidRDefault="00CF0011" w:rsidP="00CF0011">
      <w:pPr>
        <w:ind w:right="57" w:firstLine="709"/>
        <w:jc w:val="both"/>
        <w:rPr>
          <w:noProof w:val="0"/>
          <w:lang w:eastAsia="ru-RU"/>
        </w:rPr>
      </w:pPr>
      <w:hyperlink r:id="rId13" w:history="1">
        <w:r w:rsidRPr="00CF0011">
          <w:rPr>
            <w:noProof w:val="0"/>
            <w:color w:val="0563C1"/>
            <w:u w:val="single"/>
            <w:lang w:eastAsia="ru-RU"/>
          </w:rPr>
          <w:t>primariapeciste@gmail.com</w:t>
        </w:r>
      </w:hyperlink>
      <w:r w:rsidRPr="00CF0011">
        <w:rPr>
          <w:noProof w:val="0"/>
          <w:lang w:eastAsia="ru-RU"/>
        </w:rPr>
        <w:t xml:space="preserve">;   </w:t>
      </w:r>
    </w:p>
    <w:p w14:paraId="4D12577E" w14:textId="77777777" w:rsidR="00CF0011" w:rsidRPr="00CF0011" w:rsidRDefault="00CF0011" w:rsidP="00CF0011">
      <w:pPr>
        <w:ind w:right="57" w:firstLine="709"/>
        <w:jc w:val="both"/>
        <w:rPr>
          <w:bCs/>
          <w:noProof w:val="0"/>
          <w:lang w:eastAsia="ru-RU"/>
        </w:rPr>
      </w:pPr>
    </w:p>
    <w:p w14:paraId="53B36932" w14:textId="77777777" w:rsidR="00CF0011" w:rsidRPr="00CF0011" w:rsidRDefault="00CF0011" w:rsidP="00CF0011">
      <w:pPr>
        <w:ind w:right="57" w:firstLine="709"/>
        <w:jc w:val="both"/>
        <w:rPr>
          <w:noProof w:val="0"/>
          <w:lang w:eastAsia="ru-RU"/>
        </w:rPr>
      </w:pPr>
      <w:r w:rsidRPr="00CF0011">
        <w:rPr>
          <w:bCs/>
          <w:noProof w:val="0"/>
          <w:lang w:eastAsia="ru-RU"/>
        </w:rPr>
        <w:t xml:space="preserve">6. Adresa de e-mail sau pagina web oficială de la care se va putea obţine accesul la documentaţia de atribuire: </w:t>
      </w:r>
      <w:r w:rsidRPr="00CF0011">
        <w:rPr>
          <w:bCs/>
          <w:i/>
          <w:iCs/>
          <w:noProof w:val="0"/>
          <w:lang w:eastAsia="ru-RU"/>
        </w:rPr>
        <w:t>documentaţia de atribuire este anexată în cadrul procedurii în SIA RSAP.</w:t>
      </w:r>
    </w:p>
    <w:p w14:paraId="24D776A3" w14:textId="77777777" w:rsidR="00CF0011" w:rsidRPr="00CF0011" w:rsidRDefault="00CF0011" w:rsidP="00CF0011">
      <w:pPr>
        <w:ind w:right="57" w:firstLine="709"/>
        <w:jc w:val="both"/>
        <w:rPr>
          <w:noProof w:val="0"/>
          <w:lang w:eastAsia="ru-RU"/>
        </w:rPr>
      </w:pPr>
      <w:r w:rsidRPr="00CF0011">
        <w:rPr>
          <w:bCs/>
          <w:noProof w:val="0"/>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CF0011">
        <w:rPr>
          <w:noProof w:val="0"/>
          <w:lang w:eastAsia="ru-RU"/>
        </w:rPr>
        <w:t>__Autoritate Publică Locală de nivelul I_______</w:t>
      </w:r>
    </w:p>
    <w:p w14:paraId="78EF0C06" w14:textId="77777777" w:rsidR="00CF0011" w:rsidRPr="00CF0011" w:rsidRDefault="00CF0011" w:rsidP="00CF0011">
      <w:pPr>
        <w:ind w:right="57" w:firstLine="709"/>
        <w:jc w:val="both"/>
        <w:rPr>
          <w:noProof w:val="0"/>
        </w:rPr>
      </w:pPr>
      <w:r w:rsidRPr="00CF0011">
        <w:rPr>
          <w:bCs/>
          <w:noProof w:val="0"/>
          <w:lang w:eastAsia="ru-RU"/>
        </w:rPr>
        <w:t>8. Cumpărătorul invită operatorii economici interesaţi, care îi pot satisface necesităţile, să participe la procedura de achiziţie privind livrarea/prestarea următoarelor lucrări:</w:t>
      </w:r>
    </w:p>
    <w:p w14:paraId="05AD46F5" w14:textId="77777777" w:rsidR="00CF0011" w:rsidRPr="00CF0011" w:rsidRDefault="00CF0011" w:rsidP="00CF0011">
      <w:pPr>
        <w:tabs>
          <w:tab w:val="left" w:pos="6386"/>
        </w:tabs>
        <w:ind w:firstLine="709"/>
        <w:jc w:val="both"/>
        <w:rPr>
          <w:noProof w:val="0"/>
          <w:lang w:eastAsia="ru-RU"/>
        </w:rPr>
      </w:pPr>
    </w:p>
    <w:tbl>
      <w:tblPr>
        <w:tblStyle w:val="GrilTabel2"/>
        <w:tblW w:w="5000" w:type="pct"/>
        <w:tblInd w:w="562" w:type="dxa"/>
        <w:tblLook w:val="04A0" w:firstRow="1" w:lastRow="0" w:firstColumn="1" w:lastColumn="0" w:noHBand="0" w:noVBand="1"/>
      </w:tblPr>
      <w:tblGrid>
        <w:gridCol w:w="1209"/>
        <w:gridCol w:w="1448"/>
        <w:gridCol w:w="1961"/>
        <w:gridCol w:w="1659"/>
        <w:gridCol w:w="1825"/>
        <w:gridCol w:w="1970"/>
        <w:gridCol w:w="1775"/>
      </w:tblGrid>
      <w:tr w:rsidR="00CF0011" w:rsidRPr="00CF0011" w14:paraId="1C9DEA70" w14:textId="77777777" w:rsidTr="00A52575">
        <w:tc>
          <w:tcPr>
            <w:tcW w:w="273" w:type="pct"/>
          </w:tcPr>
          <w:p w14:paraId="6387D362" w14:textId="77777777" w:rsidR="00CF0011" w:rsidRPr="00CF0011" w:rsidRDefault="00CF0011" w:rsidP="00CF0011">
            <w:pPr>
              <w:jc w:val="center"/>
              <w:rPr>
                <w:noProof w:val="0"/>
                <w:sz w:val="20"/>
                <w:szCs w:val="20"/>
              </w:rPr>
            </w:pPr>
            <w:r w:rsidRPr="00CF0011">
              <w:rPr>
                <w:b/>
                <w:bCs/>
                <w:noProof w:val="0"/>
                <w:sz w:val="20"/>
                <w:szCs w:val="20"/>
                <w:lang w:eastAsia="ru-RU"/>
              </w:rPr>
              <w:t>Nr.</w:t>
            </w:r>
            <w:r w:rsidRPr="00CF0011">
              <w:rPr>
                <w:b/>
                <w:bCs/>
                <w:noProof w:val="0"/>
                <w:sz w:val="20"/>
                <w:szCs w:val="20"/>
                <w:lang w:eastAsia="ru-RU"/>
              </w:rPr>
              <w:br/>
              <w:t>crt.</w:t>
            </w:r>
          </w:p>
        </w:tc>
        <w:tc>
          <w:tcPr>
            <w:tcW w:w="395" w:type="pct"/>
          </w:tcPr>
          <w:p w14:paraId="6CC54126" w14:textId="77777777" w:rsidR="00CF0011" w:rsidRPr="00CF0011" w:rsidRDefault="00CF0011" w:rsidP="00CF0011">
            <w:pPr>
              <w:jc w:val="center"/>
              <w:rPr>
                <w:noProof w:val="0"/>
                <w:sz w:val="20"/>
                <w:szCs w:val="20"/>
              </w:rPr>
            </w:pPr>
            <w:r w:rsidRPr="00CF0011">
              <w:rPr>
                <w:b/>
                <w:bCs/>
                <w:noProof w:val="0"/>
                <w:sz w:val="20"/>
                <w:szCs w:val="20"/>
                <w:lang w:eastAsia="ru-RU"/>
              </w:rPr>
              <w:t>Codul</w:t>
            </w:r>
            <w:r w:rsidRPr="00CF0011">
              <w:rPr>
                <w:b/>
                <w:bCs/>
                <w:noProof w:val="0"/>
                <w:sz w:val="20"/>
                <w:szCs w:val="20"/>
                <w:lang w:eastAsia="ru-RU"/>
              </w:rPr>
              <w:br/>
              <w:t>CPV</w:t>
            </w:r>
          </w:p>
        </w:tc>
        <w:tc>
          <w:tcPr>
            <w:tcW w:w="1365" w:type="pct"/>
          </w:tcPr>
          <w:p w14:paraId="666133E2" w14:textId="77777777" w:rsidR="00CF0011" w:rsidRPr="00CF0011" w:rsidRDefault="00CF0011" w:rsidP="00CF0011">
            <w:pPr>
              <w:jc w:val="center"/>
              <w:rPr>
                <w:noProof w:val="0"/>
                <w:sz w:val="20"/>
                <w:szCs w:val="20"/>
              </w:rPr>
            </w:pPr>
            <w:r w:rsidRPr="00CF0011">
              <w:rPr>
                <w:b/>
                <w:bCs/>
                <w:noProof w:val="0"/>
                <w:sz w:val="20"/>
                <w:szCs w:val="20"/>
                <w:lang w:eastAsia="ru-RU"/>
              </w:rPr>
              <w:t>Denumirea</w:t>
            </w:r>
            <w:r w:rsidRPr="00CF0011">
              <w:rPr>
                <w:b/>
                <w:bCs/>
                <w:noProof w:val="0"/>
                <w:sz w:val="20"/>
                <w:szCs w:val="20"/>
                <w:lang w:eastAsia="ru-RU"/>
              </w:rPr>
              <w:br/>
              <w:t>bunurilor/serviciilor</w:t>
            </w:r>
          </w:p>
        </w:tc>
        <w:tc>
          <w:tcPr>
            <w:tcW w:w="508" w:type="pct"/>
          </w:tcPr>
          <w:p w14:paraId="3A10404A" w14:textId="77777777" w:rsidR="00CF0011" w:rsidRPr="00CF0011" w:rsidRDefault="00CF0011" w:rsidP="00CF0011">
            <w:pPr>
              <w:jc w:val="center"/>
              <w:rPr>
                <w:noProof w:val="0"/>
                <w:sz w:val="20"/>
                <w:szCs w:val="20"/>
              </w:rPr>
            </w:pPr>
            <w:r w:rsidRPr="00CF0011">
              <w:rPr>
                <w:b/>
                <w:bCs/>
                <w:noProof w:val="0"/>
                <w:sz w:val="20"/>
                <w:szCs w:val="20"/>
                <w:lang w:eastAsia="ru-RU"/>
              </w:rPr>
              <w:t>Unitatea de</w:t>
            </w:r>
            <w:r w:rsidRPr="00CF0011">
              <w:rPr>
                <w:b/>
                <w:bCs/>
                <w:noProof w:val="0"/>
                <w:sz w:val="20"/>
                <w:szCs w:val="20"/>
                <w:lang w:eastAsia="ru-RU"/>
              </w:rPr>
              <w:br/>
              <w:t>măsură</w:t>
            </w:r>
          </w:p>
        </w:tc>
        <w:tc>
          <w:tcPr>
            <w:tcW w:w="597" w:type="pct"/>
          </w:tcPr>
          <w:p w14:paraId="1C7F32E6" w14:textId="77777777" w:rsidR="00CF0011" w:rsidRPr="00CF0011" w:rsidRDefault="00CF0011" w:rsidP="00CF0011">
            <w:pPr>
              <w:jc w:val="center"/>
              <w:rPr>
                <w:noProof w:val="0"/>
                <w:sz w:val="20"/>
                <w:szCs w:val="20"/>
              </w:rPr>
            </w:pPr>
            <w:r w:rsidRPr="00CF0011">
              <w:rPr>
                <w:b/>
                <w:bCs/>
                <w:noProof w:val="0"/>
                <w:sz w:val="20"/>
                <w:szCs w:val="20"/>
                <w:lang w:eastAsia="ru-RU"/>
              </w:rPr>
              <w:t>Cantitatea</w:t>
            </w:r>
          </w:p>
        </w:tc>
        <w:tc>
          <w:tcPr>
            <w:tcW w:w="821" w:type="pct"/>
          </w:tcPr>
          <w:p w14:paraId="56D05721" w14:textId="77777777" w:rsidR="00CF0011" w:rsidRPr="00CF0011" w:rsidRDefault="00CF0011" w:rsidP="00CF0011">
            <w:pPr>
              <w:jc w:val="center"/>
              <w:rPr>
                <w:noProof w:val="0"/>
                <w:sz w:val="20"/>
                <w:szCs w:val="20"/>
              </w:rPr>
            </w:pPr>
            <w:r w:rsidRPr="00CF0011">
              <w:rPr>
                <w:b/>
                <w:bCs/>
                <w:noProof w:val="0"/>
                <w:sz w:val="20"/>
                <w:szCs w:val="20"/>
                <w:lang w:eastAsia="ru-RU"/>
              </w:rPr>
              <w:t>Specificarea tehnică deplină solicitată, standardele de referinţă</w:t>
            </w:r>
          </w:p>
        </w:tc>
        <w:tc>
          <w:tcPr>
            <w:tcW w:w="1041" w:type="pct"/>
          </w:tcPr>
          <w:p w14:paraId="11AB61F6" w14:textId="77777777" w:rsidR="00CF0011" w:rsidRPr="00CF0011" w:rsidRDefault="00CF0011" w:rsidP="00CF0011">
            <w:pPr>
              <w:jc w:val="center"/>
              <w:rPr>
                <w:noProof w:val="0"/>
                <w:sz w:val="20"/>
                <w:szCs w:val="20"/>
                <w:lang w:eastAsia="ru-RU"/>
              </w:rPr>
            </w:pPr>
            <w:r w:rsidRPr="00CF0011">
              <w:rPr>
                <w:b/>
                <w:bCs/>
                <w:noProof w:val="0"/>
                <w:sz w:val="20"/>
                <w:szCs w:val="20"/>
                <w:lang w:eastAsia="ru-RU"/>
              </w:rPr>
              <w:t>Valoarea estimată</w:t>
            </w:r>
          </w:p>
          <w:p w14:paraId="76D9CD17" w14:textId="77777777" w:rsidR="00CF0011" w:rsidRPr="00CF0011" w:rsidRDefault="00CF0011" w:rsidP="00CF0011">
            <w:pPr>
              <w:jc w:val="center"/>
              <w:rPr>
                <w:b/>
                <w:noProof w:val="0"/>
                <w:sz w:val="20"/>
                <w:szCs w:val="20"/>
              </w:rPr>
            </w:pPr>
            <w:r w:rsidRPr="00CF0011">
              <w:rPr>
                <w:b/>
                <w:noProof w:val="0"/>
                <w:sz w:val="20"/>
                <w:szCs w:val="20"/>
                <w:lang w:eastAsia="ru-RU"/>
              </w:rPr>
              <w:t>(se va indica pentru fiecare lot în parte)</w:t>
            </w:r>
          </w:p>
        </w:tc>
      </w:tr>
      <w:tr w:rsidR="00CF0011" w:rsidRPr="00CF0011" w14:paraId="0F1BC7C7" w14:textId="77777777" w:rsidTr="00A52575">
        <w:tc>
          <w:tcPr>
            <w:tcW w:w="273" w:type="pct"/>
          </w:tcPr>
          <w:p w14:paraId="7137808F" w14:textId="77777777" w:rsidR="00CF0011" w:rsidRPr="00CF0011" w:rsidRDefault="00CF0011" w:rsidP="00CF0011">
            <w:pPr>
              <w:rPr>
                <w:noProof w:val="0"/>
                <w:sz w:val="20"/>
                <w:szCs w:val="20"/>
              </w:rPr>
            </w:pPr>
          </w:p>
        </w:tc>
        <w:tc>
          <w:tcPr>
            <w:tcW w:w="395" w:type="pct"/>
          </w:tcPr>
          <w:p w14:paraId="794BDECA" w14:textId="77777777" w:rsidR="00CF0011" w:rsidRPr="00CF0011" w:rsidRDefault="00CF0011" w:rsidP="00CF0011">
            <w:pPr>
              <w:rPr>
                <w:noProof w:val="0"/>
                <w:sz w:val="20"/>
                <w:szCs w:val="20"/>
              </w:rPr>
            </w:pPr>
          </w:p>
        </w:tc>
        <w:tc>
          <w:tcPr>
            <w:tcW w:w="1365" w:type="pct"/>
          </w:tcPr>
          <w:p w14:paraId="6EAEDA80" w14:textId="77777777" w:rsidR="00CF0011" w:rsidRPr="00CF0011" w:rsidRDefault="00CF0011" w:rsidP="00CF0011">
            <w:pPr>
              <w:rPr>
                <w:noProof w:val="0"/>
                <w:sz w:val="20"/>
                <w:szCs w:val="20"/>
              </w:rPr>
            </w:pPr>
            <w:r w:rsidRPr="00CF0011">
              <w:rPr>
                <w:b/>
                <w:bCs/>
                <w:noProof w:val="0"/>
                <w:sz w:val="20"/>
                <w:szCs w:val="20"/>
                <w:lang w:eastAsia="ru-RU"/>
              </w:rPr>
              <w:t>Lotul 1</w:t>
            </w:r>
          </w:p>
        </w:tc>
        <w:tc>
          <w:tcPr>
            <w:tcW w:w="508" w:type="pct"/>
          </w:tcPr>
          <w:p w14:paraId="450148BA" w14:textId="77777777" w:rsidR="00CF0011" w:rsidRPr="00CF0011" w:rsidRDefault="00CF0011" w:rsidP="00CF0011">
            <w:pPr>
              <w:rPr>
                <w:noProof w:val="0"/>
                <w:sz w:val="20"/>
                <w:szCs w:val="20"/>
              </w:rPr>
            </w:pPr>
          </w:p>
        </w:tc>
        <w:tc>
          <w:tcPr>
            <w:tcW w:w="597" w:type="pct"/>
          </w:tcPr>
          <w:p w14:paraId="5D4FD485" w14:textId="77777777" w:rsidR="00CF0011" w:rsidRPr="00CF0011" w:rsidRDefault="00CF0011" w:rsidP="00CF0011">
            <w:pPr>
              <w:rPr>
                <w:noProof w:val="0"/>
                <w:sz w:val="20"/>
                <w:szCs w:val="20"/>
              </w:rPr>
            </w:pPr>
          </w:p>
        </w:tc>
        <w:tc>
          <w:tcPr>
            <w:tcW w:w="821" w:type="pct"/>
          </w:tcPr>
          <w:p w14:paraId="5A98E10F" w14:textId="77777777" w:rsidR="00CF0011" w:rsidRPr="00CF0011" w:rsidRDefault="00CF0011" w:rsidP="00CF0011">
            <w:pPr>
              <w:rPr>
                <w:noProof w:val="0"/>
                <w:sz w:val="20"/>
                <w:szCs w:val="20"/>
              </w:rPr>
            </w:pPr>
          </w:p>
        </w:tc>
        <w:tc>
          <w:tcPr>
            <w:tcW w:w="1041" w:type="pct"/>
          </w:tcPr>
          <w:p w14:paraId="35FEE81F" w14:textId="77777777" w:rsidR="00CF0011" w:rsidRPr="00CF0011" w:rsidRDefault="00CF0011" w:rsidP="00CF0011">
            <w:pPr>
              <w:rPr>
                <w:noProof w:val="0"/>
                <w:sz w:val="20"/>
                <w:szCs w:val="20"/>
              </w:rPr>
            </w:pPr>
          </w:p>
        </w:tc>
      </w:tr>
      <w:tr w:rsidR="00CF0011" w:rsidRPr="00CF0011" w14:paraId="1B43C38F" w14:textId="77777777" w:rsidTr="00A52575">
        <w:trPr>
          <w:cantSplit/>
          <w:trHeight w:val="1134"/>
        </w:trPr>
        <w:tc>
          <w:tcPr>
            <w:tcW w:w="273" w:type="pct"/>
          </w:tcPr>
          <w:p w14:paraId="37CBE0F4" w14:textId="77777777" w:rsidR="00CF0011" w:rsidRPr="00CF0011" w:rsidRDefault="00CF0011" w:rsidP="00CF0011">
            <w:pPr>
              <w:rPr>
                <w:noProof w:val="0"/>
                <w:sz w:val="20"/>
                <w:szCs w:val="20"/>
              </w:rPr>
            </w:pPr>
          </w:p>
        </w:tc>
        <w:tc>
          <w:tcPr>
            <w:tcW w:w="395" w:type="pct"/>
            <w:textDirection w:val="btLr"/>
          </w:tcPr>
          <w:p w14:paraId="2381CB4E" w14:textId="77777777" w:rsidR="00CF0011" w:rsidRPr="00CF0011" w:rsidRDefault="00CF0011" w:rsidP="00CF0011">
            <w:pPr>
              <w:ind w:left="113" w:right="113"/>
              <w:rPr>
                <w:noProof w:val="0"/>
                <w:sz w:val="20"/>
                <w:szCs w:val="20"/>
              </w:rPr>
            </w:pPr>
            <w:r w:rsidRPr="00CF0011">
              <w:rPr>
                <w:noProof w:val="0"/>
                <w:sz w:val="20"/>
                <w:szCs w:val="20"/>
              </w:rPr>
              <w:t>45200000-9</w:t>
            </w:r>
          </w:p>
        </w:tc>
        <w:tc>
          <w:tcPr>
            <w:tcW w:w="1365" w:type="pct"/>
          </w:tcPr>
          <w:p w14:paraId="456140EF" w14:textId="77777777" w:rsidR="00CF0011" w:rsidRPr="00CF0011" w:rsidRDefault="00CF0011" w:rsidP="00CF0011">
            <w:pPr>
              <w:jc w:val="center"/>
              <w:rPr>
                <w:noProof w:val="0"/>
                <w:lang w:val="ro-MD"/>
              </w:rPr>
            </w:pPr>
            <w:r w:rsidRPr="00CF0011">
              <w:rPr>
                <w:noProof w:val="0"/>
                <w:lang w:val="ro-MD"/>
              </w:rPr>
              <w:t>Lucrări de confecționare, transportare și montare a Turnului de Apă în satul Peciște, raionul Rezina</w:t>
            </w:r>
          </w:p>
          <w:p w14:paraId="3F04E33F" w14:textId="77777777" w:rsidR="00CF0011" w:rsidRPr="00CF0011" w:rsidRDefault="00CF0011" w:rsidP="00CF0011">
            <w:pPr>
              <w:rPr>
                <w:noProof w:val="0"/>
                <w:lang w:val="ro-MD"/>
              </w:rPr>
            </w:pPr>
          </w:p>
        </w:tc>
        <w:tc>
          <w:tcPr>
            <w:tcW w:w="508" w:type="pct"/>
          </w:tcPr>
          <w:p w14:paraId="398EBA3C" w14:textId="77777777" w:rsidR="00CF0011" w:rsidRPr="00CF0011" w:rsidRDefault="00CF0011" w:rsidP="00CF0011">
            <w:pPr>
              <w:rPr>
                <w:noProof w:val="0"/>
                <w:sz w:val="20"/>
                <w:szCs w:val="20"/>
              </w:rPr>
            </w:pPr>
            <w:r w:rsidRPr="00CF0011">
              <w:rPr>
                <w:noProof w:val="0"/>
                <w:sz w:val="20"/>
                <w:szCs w:val="20"/>
              </w:rPr>
              <w:t>lucrări</w:t>
            </w:r>
          </w:p>
        </w:tc>
        <w:tc>
          <w:tcPr>
            <w:tcW w:w="597" w:type="pct"/>
          </w:tcPr>
          <w:p w14:paraId="338B5B2D" w14:textId="77777777" w:rsidR="00CF0011" w:rsidRPr="00CF0011" w:rsidRDefault="00CF0011" w:rsidP="00CF0011">
            <w:pPr>
              <w:rPr>
                <w:noProof w:val="0"/>
                <w:sz w:val="20"/>
                <w:szCs w:val="20"/>
              </w:rPr>
            </w:pPr>
            <w:r w:rsidRPr="00CF0011">
              <w:rPr>
                <w:noProof w:val="0"/>
                <w:sz w:val="20"/>
                <w:szCs w:val="20"/>
              </w:rPr>
              <w:t>1</w:t>
            </w:r>
          </w:p>
        </w:tc>
        <w:tc>
          <w:tcPr>
            <w:tcW w:w="821" w:type="pct"/>
          </w:tcPr>
          <w:p w14:paraId="04359CDA" w14:textId="77777777" w:rsidR="00CF0011" w:rsidRPr="00CF0011" w:rsidRDefault="00CF0011" w:rsidP="00CF0011">
            <w:pPr>
              <w:rPr>
                <w:noProof w:val="0"/>
                <w:sz w:val="20"/>
                <w:szCs w:val="20"/>
              </w:rPr>
            </w:pPr>
            <w:r w:rsidRPr="00CF0011">
              <w:rPr>
                <w:bCs/>
                <w:noProof w:val="0"/>
                <w:lang w:val="en-US"/>
              </w:rPr>
              <w:t xml:space="preserve">Executare lucrărilor de construcțuie </w:t>
            </w:r>
            <w:r w:rsidRPr="00CF0011">
              <w:rPr>
                <w:noProof w:val="0"/>
                <w:lang w:val="en-US"/>
              </w:rPr>
              <w:t>conform caietului de sarcini</w:t>
            </w:r>
          </w:p>
        </w:tc>
        <w:tc>
          <w:tcPr>
            <w:tcW w:w="1041" w:type="pct"/>
          </w:tcPr>
          <w:p w14:paraId="17CEFFF6" w14:textId="77777777" w:rsidR="00CF0011" w:rsidRPr="00CF0011" w:rsidRDefault="00CF0011" w:rsidP="00CF0011">
            <w:pPr>
              <w:rPr>
                <w:noProof w:val="0"/>
                <w:sz w:val="20"/>
                <w:szCs w:val="20"/>
              </w:rPr>
            </w:pPr>
            <w:r w:rsidRPr="00CF0011">
              <w:rPr>
                <w:noProof w:val="0"/>
                <w:sz w:val="20"/>
                <w:szCs w:val="20"/>
              </w:rPr>
              <w:t>393581,00 lei</w:t>
            </w:r>
          </w:p>
          <w:p w14:paraId="7B3E2CA6" w14:textId="77777777" w:rsidR="00CF0011" w:rsidRPr="00CF0011" w:rsidRDefault="00CF0011" w:rsidP="00CF0011">
            <w:pPr>
              <w:rPr>
                <w:noProof w:val="0"/>
                <w:sz w:val="20"/>
                <w:szCs w:val="20"/>
              </w:rPr>
            </w:pPr>
            <w:r w:rsidRPr="00CF0011">
              <w:rPr>
                <w:noProof w:val="0"/>
                <w:sz w:val="20"/>
                <w:szCs w:val="20"/>
              </w:rPr>
              <w:t>( fără TVA)</w:t>
            </w:r>
          </w:p>
        </w:tc>
      </w:tr>
      <w:tr w:rsidR="00CF0011" w:rsidRPr="00CF0011" w14:paraId="7554AB17" w14:textId="77777777" w:rsidTr="00A52575">
        <w:tc>
          <w:tcPr>
            <w:tcW w:w="5000" w:type="pct"/>
            <w:gridSpan w:val="7"/>
          </w:tcPr>
          <w:p w14:paraId="11B2041E" w14:textId="77777777" w:rsidR="00CF0011" w:rsidRPr="00CF0011" w:rsidRDefault="00CF0011" w:rsidP="00CF0011">
            <w:pPr>
              <w:rPr>
                <w:noProof w:val="0"/>
                <w:sz w:val="20"/>
                <w:szCs w:val="20"/>
              </w:rPr>
            </w:pPr>
            <w:r w:rsidRPr="00CF0011">
              <w:rPr>
                <w:b/>
                <w:bCs/>
                <w:noProof w:val="0"/>
                <w:sz w:val="20"/>
                <w:szCs w:val="20"/>
                <w:lang w:eastAsia="ru-RU"/>
              </w:rPr>
              <w:t xml:space="preserve">Valoarea estimativă totală                                                                         </w:t>
            </w:r>
            <w:r w:rsidRPr="00CF0011">
              <w:rPr>
                <w:b/>
                <w:noProof w:val="0"/>
                <w:sz w:val="20"/>
                <w:szCs w:val="20"/>
              </w:rPr>
              <w:t>393581,00 lei ( fără TVA)</w:t>
            </w:r>
          </w:p>
        </w:tc>
      </w:tr>
    </w:tbl>
    <w:p w14:paraId="4C349A66" w14:textId="77777777" w:rsidR="00CF0011" w:rsidRPr="00CF0011" w:rsidRDefault="00CF0011" w:rsidP="00CF0011">
      <w:pPr>
        <w:tabs>
          <w:tab w:val="left" w:pos="6386"/>
        </w:tabs>
        <w:jc w:val="both"/>
        <w:rPr>
          <w:noProof w:val="0"/>
          <w:lang w:eastAsia="ru-RU"/>
        </w:rPr>
      </w:pPr>
    </w:p>
    <w:p w14:paraId="19141D70" w14:textId="77777777" w:rsidR="00CF0011" w:rsidRPr="00CF0011" w:rsidRDefault="00CF0011" w:rsidP="00CF0011">
      <w:pPr>
        <w:ind w:firstLine="567"/>
        <w:jc w:val="both"/>
        <w:rPr>
          <w:noProof w:val="0"/>
          <w:lang w:eastAsia="ru-RU"/>
        </w:rPr>
      </w:pPr>
      <w:r w:rsidRPr="00CF0011">
        <w:rPr>
          <w:bCs/>
          <w:noProof w:val="0"/>
          <w:lang w:eastAsia="ru-RU"/>
        </w:rPr>
        <w:t>9. În cazul în care contractul este împărţit pe loturi, un operator economic poate depune oferta (se va selecta):</w:t>
      </w:r>
    </w:p>
    <w:p w14:paraId="33BA181F" w14:textId="77777777" w:rsidR="00CF0011" w:rsidRPr="00CF0011" w:rsidRDefault="00CF0011" w:rsidP="00CF0011">
      <w:pPr>
        <w:ind w:firstLine="567"/>
        <w:jc w:val="both"/>
        <w:rPr>
          <w:noProof w:val="0"/>
          <w:lang w:eastAsia="ru-RU"/>
        </w:rPr>
      </w:pPr>
      <w:r w:rsidRPr="00CF0011">
        <w:rPr>
          <w:noProof w:val="0"/>
          <w:lang w:eastAsia="ru-RU"/>
        </w:rPr>
        <w:t>1) pentru un singur lot;</w:t>
      </w:r>
    </w:p>
    <w:p w14:paraId="053C2D37" w14:textId="77777777" w:rsidR="00CF0011" w:rsidRPr="00CF0011" w:rsidRDefault="00CF0011" w:rsidP="00CF0011">
      <w:pPr>
        <w:ind w:firstLine="567"/>
        <w:jc w:val="both"/>
        <w:rPr>
          <w:noProof w:val="0"/>
          <w:lang w:eastAsia="ru-RU"/>
        </w:rPr>
      </w:pPr>
      <w:r w:rsidRPr="00CF0011">
        <w:rPr>
          <w:noProof w:val="0"/>
          <w:lang w:eastAsia="ru-RU"/>
        </w:rPr>
        <w:lastRenderedPageBreak/>
        <w:t>2) pentru mai multe loturi;</w:t>
      </w:r>
    </w:p>
    <w:p w14:paraId="709F432F" w14:textId="77777777" w:rsidR="00CF0011" w:rsidRPr="00CF0011" w:rsidRDefault="00CF0011" w:rsidP="00CF0011">
      <w:pPr>
        <w:ind w:firstLine="567"/>
        <w:jc w:val="both"/>
        <w:rPr>
          <w:b/>
          <w:noProof w:val="0"/>
          <w:lang w:eastAsia="ru-RU"/>
        </w:rPr>
      </w:pPr>
      <w:r w:rsidRPr="00CF0011">
        <w:rPr>
          <w:b/>
          <w:noProof w:val="0"/>
          <w:lang w:eastAsia="ru-RU"/>
        </w:rPr>
        <w:t>3) pentru toate loturile;</w:t>
      </w:r>
    </w:p>
    <w:p w14:paraId="28E168B9" w14:textId="77777777" w:rsidR="00CF0011" w:rsidRPr="00CF0011" w:rsidRDefault="00CF0011" w:rsidP="00CF0011">
      <w:pPr>
        <w:ind w:firstLine="567"/>
        <w:jc w:val="both"/>
        <w:rPr>
          <w:noProof w:val="0"/>
          <w:lang w:eastAsia="ru-RU"/>
        </w:rPr>
      </w:pPr>
      <w:r w:rsidRPr="00CF0011">
        <w:rPr>
          <w:noProof w:val="0"/>
          <w:lang w:eastAsia="ru-RU"/>
        </w:rPr>
        <w:t>4) alte limitări privind numărul de loturi care pot fi atribuite aceluiaşi ofertant_NU SUNT___</w:t>
      </w:r>
    </w:p>
    <w:p w14:paraId="6A7B446A" w14:textId="77777777" w:rsidR="00CF0011" w:rsidRPr="00CF0011" w:rsidRDefault="00CF0011" w:rsidP="00CF0011">
      <w:pPr>
        <w:ind w:firstLine="567"/>
        <w:jc w:val="both"/>
        <w:rPr>
          <w:noProof w:val="0"/>
          <w:lang w:eastAsia="ru-RU"/>
        </w:rPr>
      </w:pPr>
      <w:r w:rsidRPr="00CF0011">
        <w:rPr>
          <w:bCs/>
          <w:noProof w:val="0"/>
          <w:lang w:eastAsia="ru-RU"/>
        </w:rPr>
        <w:t>10. Termenele şi condiţiile de livrare/prestare solicitate</w:t>
      </w:r>
      <w:r w:rsidRPr="00CF0011">
        <w:rPr>
          <w:noProof w:val="0"/>
          <w:lang w:eastAsia="ru-RU"/>
        </w:rPr>
        <w:t>__21.11.2024_(3 zile de  la semnarea ordinului de începere a lucrărilor)_____________</w:t>
      </w:r>
    </w:p>
    <w:p w14:paraId="15FC9417" w14:textId="77777777" w:rsidR="00CF0011" w:rsidRPr="00CF0011" w:rsidRDefault="00CF0011" w:rsidP="00CF0011">
      <w:pPr>
        <w:ind w:firstLine="567"/>
        <w:jc w:val="both"/>
        <w:rPr>
          <w:noProof w:val="0"/>
          <w:lang w:eastAsia="ru-RU"/>
        </w:rPr>
      </w:pPr>
      <w:r w:rsidRPr="00CF0011">
        <w:rPr>
          <w:bCs/>
          <w:noProof w:val="0"/>
          <w:lang w:eastAsia="ru-RU"/>
        </w:rPr>
        <w:t>11. Termenul de valabilitate a contractului</w:t>
      </w:r>
      <w:r w:rsidRPr="00CF0011">
        <w:rPr>
          <w:noProof w:val="0"/>
          <w:lang w:eastAsia="ru-RU"/>
        </w:rPr>
        <w:t>____31.12.2024_________</w:t>
      </w:r>
    </w:p>
    <w:p w14:paraId="15C9FA51" w14:textId="77777777" w:rsidR="00CF0011" w:rsidRPr="00CF0011" w:rsidRDefault="00CF0011" w:rsidP="00CF0011">
      <w:pPr>
        <w:ind w:firstLine="567"/>
        <w:jc w:val="both"/>
        <w:rPr>
          <w:bCs/>
          <w:noProof w:val="0"/>
          <w:lang w:eastAsia="ru-RU"/>
        </w:rPr>
      </w:pPr>
      <w:r w:rsidRPr="00CF0011">
        <w:rPr>
          <w:bCs/>
          <w:noProof w:val="0"/>
          <w:lang w:eastAsia="ru-RU"/>
        </w:rPr>
        <w:t>12. Scurtă descriere (indicați după caz) a criteriilor de calificare:</w:t>
      </w:r>
    </w:p>
    <w:tbl>
      <w:tblPr>
        <w:tblStyle w:val="GrilTabel2"/>
        <w:tblW w:w="5000" w:type="pct"/>
        <w:tblLook w:val="04A0" w:firstRow="1" w:lastRow="0" w:firstColumn="1" w:lastColumn="0" w:noHBand="0" w:noVBand="1"/>
      </w:tblPr>
      <w:tblGrid>
        <w:gridCol w:w="1225"/>
        <w:gridCol w:w="3258"/>
        <w:gridCol w:w="3417"/>
        <w:gridCol w:w="1586"/>
      </w:tblGrid>
      <w:tr w:rsidR="00CF0011" w:rsidRPr="00CF0011" w14:paraId="401B5960" w14:textId="77777777" w:rsidTr="00A52575">
        <w:tc>
          <w:tcPr>
            <w:tcW w:w="361" w:type="pct"/>
            <w:hideMark/>
          </w:tcPr>
          <w:p w14:paraId="0094C59A" w14:textId="77777777" w:rsidR="00CF0011" w:rsidRPr="00CF0011" w:rsidRDefault="00CF0011" w:rsidP="00CF0011">
            <w:pPr>
              <w:jc w:val="center"/>
              <w:rPr>
                <w:b/>
                <w:bCs/>
                <w:noProof w:val="0"/>
                <w:sz w:val="20"/>
                <w:szCs w:val="20"/>
                <w:lang w:eastAsia="ru-RU"/>
              </w:rPr>
            </w:pPr>
            <w:r w:rsidRPr="00CF0011">
              <w:rPr>
                <w:b/>
                <w:bCs/>
                <w:noProof w:val="0"/>
                <w:sz w:val="20"/>
                <w:szCs w:val="20"/>
                <w:lang w:eastAsia="ru-RU"/>
              </w:rPr>
              <w:t>Nr.</w:t>
            </w:r>
          </w:p>
          <w:p w14:paraId="666D660E" w14:textId="77777777" w:rsidR="00CF0011" w:rsidRPr="00CF0011" w:rsidRDefault="00CF0011" w:rsidP="00CF0011">
            <w:pPr>
              <w:jc w:val="center"/>
              <w:rPr>
                <w:b/>
                <w:noProof w:val="0"/>
                <w:sz w:val="20"/>
                <w:szCs w:val="20"/>
                <w:lang w:eastAsia="ru-RU"/>
              </w:rPr>
            </w:pPr>
            <w:r w:rsidRPr="00CF0011">
              <w:rPr>
                <w:b/>
                <w:bCs/>
                <w:noProof w:val="0"/>
                <w:sz w:val="20"/>
                <w:szCs w:val="20"/>
                <w:lang w:eastAsia="ru-RU"/>
              </w:rPr>
              <w:t>crt.</w:t>
            </w:r>
          </w:p>
        </w:tc>
        <w:tc>
          <w:tcPr>
            <w:tcW w:w="1812" w:type="pct"/>
            <w:hideMark/>
          </w:tcPr>
          <w:p w14:paraId="0DF12160" w14:textId="77777777" w:rsidR="00CF0011" w:rsidRPr="00CF0011" w:rsidRDefault="00CF0011" w:rsidP="00CF0011">
            <w:pPr>
              <w:jc w:val="center"/>
              <w:rPr>
                <w:b/>
                <w:noProof w:val="0"/>
                <w:sz w:val="20"/>
                <w:szCs w:val="20"/>
                <w:lang w:eastAsia="ru-RU"/>
              </w:rPr>
            </w:pPr>
            <w:r w:rsidRPr="00CF0011">
              <w:rPr>
                <w:b/>
                <w:bCs/>
                <w:noProof w:val="0"/>
                <w:sz w:val="20"/>
                <w:szCs w:val="20"/>
                <w:lang w:eastAsia="ru-RU"/>
              </w:rPr>
              <w:t>Criteriile de calificare şi de selecţie (descrierea criteriului/cerinţei)</w:t>
            </w:r>
          </w:p>
        </w:tc>
        <w:tc>
          <w:tcPr>
            <w:tcW w:w="1896" w:type="pct"/>
            <w:hideMark/>
          </w:tcPr>
          <w:p w14:paraId="769A093B" w14:textId="77777777" w:rsidR="00CF0011" w:rsidRPr="00CF0011" w:rsidRDefault="00CF0011" w:rsidP="00CF0011">
            <w:pPr>
              <w:jc w:val="center"/>
              <w:rPr>
                <w:b/>
                <w:noProof w:val="0"/>
                <w:sz w:val="20"/>
                <w:szCs w:val="20"/>
                <w:lang w:eastAsia="ru-RU"/>
              </w:rPr>
            </w:pPr>
            <w:r w:rsidRPr="00CF0011">
              <w:rPr>
                <w:b/>
                <w:bCs/>
                <w:noProof w:val="0"/>
                <w:sz w:val="20"/>
                <w:szCs w:val="20"/>
                <w:lang w:eastAsia="ru-RU"/>
              </w:rPr>
              <w:t>Modul de demonstrare a îndeplinirii criteriului/cerinţei</w:t>
            </w:r>
          </w:p>
        </w:tc>
        <w:tc>
          <w:tcPr>
            <w:tcW w:w="931" w:type="pct"/>
            <w:hideMark/>
          </w:tcPr>
          <w:p w14:paraId="0E6126D4" w14:textId="77777777" w:rsidR="00CF0011" w:rsidRPr="00CF0011" w:rsidRDefault="00CF0011" w:rsidP="00CF0011">
            <w:pPr>
              <w:jc w:val="center"/>
              <w:rPr>
                <w:b/>
                <w:noProof w:val="0"/>
                <w:sz w:val="20"/>
                <w:szCs w:val="20"/>
                <w:lang w:eastAsia="ru-RU"/>
              </w:rPr>
            </w:pPr>
            <w:r w:rsidRPr="00CF0011">
              <w:rPr>
                <w:b/>
                <w:bCs/>
                <w:noProof w:val="0"/>
                <w:sz w:val="20"/>
                <w:szCs w:val="20"/>
                <w:lang w:eastAsia="ru-RU"/>
              </w:rPr>
              <w:t>Nivelul minim/ obligativitatea</w:t>
            </w:r>
          </w:p>
        </w:tc>
      </w:tr>
      <w:tr w:rsidR="00CF0011" w:rsidRPr="00CF0011" w14:paraId="5DFCE7BB" w14:textId="77777777" w:rsidTr="00A52575">
        <w:tc>
          <w:tcPr>
            <w:tcW w:w="361" w:type="pct"/>
            <w:hideMark/>
          </w:tcPr>
          <w:p w14:paraId="744080DA" w14:textId="77777777" w:rsidR="00CF0011" w:rsidRPr="00CF0011" w:rsidRDefault="00CF0011" w:rsidP="00CF0011">
            <w:pPr>
              <w:rPr>
                <w:noProof w:val="0"/>
                <w:lang w:eastAsia="ru-RU"/>
              </w:rPr>
            </w:pPr>
            <w:r w:rsidRPr="00CF0011">
              <w:rPr>
                <w:noProof w:val="0"/>
                <w:lang w:eastAsia="ru-RU"/>
              </w:rPr>
              <w:t>1.</w:t>
            </w:r>
          </w:p>
        </w:tc>
        <w:tc>
          <w:tcPr>
            <w:tcW w:w="1812" w:type="pct"/>
            <w:hideMark/>
          </w:tcPr>
          <w:p w14:paraId="699C2840" w14:textId="77777777" w:rsidR="00CF0011" w:rsidRPr="00CF0011" w:rsidRDefault="00CF0011" w:rsidP="00CF0011">
            <w:pPr>
              <w:tabs>
                <w:tab w:val="left" w:pos="-284"/>
                <w:tab w:val="left" w:pos="426"/>
                <w:tab w:val="left" w:pos="1134"/>
              </w:tabs>
              <w:rPr>
                <w:noProof w:val="0"/>
                <w:sz w:val="20"/>
                <w:szCs w:val="20"/>
                <w:lang w:val="it-IT" w:eastAsia="ru-RU"/>
              </w:rPr>
            </w:pPr>
            <w:r w:rsidRPr="00CF0011">
              <w:rPr>
                <w:noProof w:val="0"/>
                <w:sz w:val="20"/>
                <w:szCs w:val="20"/>
                <w:lang w:val="it-IT" w:eastAsia="ru-RU"/>
              </w:rPr>
              <w:t>Cerere de participare (anexa nr.7);</w:t>
            </w:r>
          </w:p>
          <w:p w14:paraId="26C0FF3C" w14:textId="77777777" w:rsidR="00CF0011" w:rsidRPr="00CF0011" w:rsidRDefault="00CF0011" w:rsidP="00CF0011">
            <w:pPr>
              <w:rPr>
                <w:noProof w:val="0"/>
                <w:lang w:eastAsia="ru-RU"/>
              </w:rPr>
            </w:pPr>
          </w:p>
        </w:tc>
        <w:tc>
          <w:tcPr>
            <w:tcW w:w="1896" w:type="pct"/>
            <w:hideMark/>
          </w:tcPr>
          <w:p w14:paraId="550C6E6C"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 xml:space="preserve">original cu ştampila şi semnătura ofertantului, conform </w:t>
            </w:r>
            <w:r w:rsidRPr="00CF0011">
              <w:rPr>
                <w:noProof w:val="0"/>
                <w:color w:val="000000"/>
                <w:sz w:val="20"/>
                <w:szCs w:val="20"/>
                <w:lang w:val="it-IT"/>
              </w:rPr>
              <w:t>(anexa nr.7);</w:t>
            </w:r>
          </w:p>
          <w:p w14:paraId="58F505F7" w14:textId="77777777" w:rsidR="00CF0011" w:rsidRPr="00CF0011" w:rsidRDefault="00CF0011" w:rsidP="00CF0011">
            <w:pPr>
              <w:rPr>
                <w:noProof w:val="0"/>
                <w:color w:val="000000"/>
                <w:lang w:eastAsia="ru-RU"/>
              </w:rPr>
            </w:pPr>
            <w:r w:rsidRPr="00CF0011">
              <w:rPr>
                <w:noProof w:val="0"/>
                <w:color w:val="000000"/>
                <w:sz w:val="20"/>
                <w:szCs w:val="20"/>
                <w:lang w:val="en-US"/>
              </w:rPr>
              <w:t>confirmat semnatură electronică</w:t>
            </w:r>
          </w:p>
        </w:tc>
        <w:tc>
          <w:tcPr>
            <w:tcW w:w="931" w:type="pct"/>
            <w:hideMark/>
          </w:tcPr>
          <w:p w14:paraId="4AF2C1AD" w14:textId="77777777" w:rsidR="00CF0011" w:rsidRPr="00CF0011" w:rsidRDefault="00CF0011" w:rsidP="00CF0011">
            <w:pPr>
              <w:rPr>
                <w:noProof w:val="0"/>
                <w:lang w:eastAsia="ru-RU"/>
              </w:rPr>
            </w:pPr>
            <w:r w:rsidRPr="00CF0011">
              <w:rPr>
                <w:iCs/>
                <w:noProof w:val="0"/>
                <w:sz w:val="20"/>
                <w:szCs w:val="20"/>
                <w:lang w:val="en-US"/>
              </w:rPr>
              <w:t>DA</w:t>
            </w:r>
          </w:p>
        </w:tc>
      </w:tr>
      <w:tr w:rsidR="00CF0011" w:rsidRPr="00CF0011" w14:paraId="5354CCC6" w14:textId="77777777" w:rsidTr="00A52575">
        <w:tc>
          <w:tcPr>
            <w:tcW w:w="361" w:type="pct"/>
            <w:hideMark/>
          </w:tcPr>
          <w:p w14:paraId="4A52E1A0" w14:textId="77777777" w:rsidR="00CF0011" w:rsidRPr="00CF0011" w:rsidRDefault="00CF0011" w:rsidP="00CF0011">
            <w:pPr>
              <w:rPr>
                <w:noProof w:val="0"/>
                <w:lang w:eastAsia="ru-RU"/>
              </w:rPr>
            </w:pPr>
            <w:r w:rsidRPr="00CF0011">
              <w:rPr>
                <w:noProof w:val="0"/>
                <w:lang w:eastAsia="ru-RU"/>
              </w:rPr>
              <w:t>2.</w:t>
            </w:r>
          </w:p>
        </w:tc>
        <w:tc>
          <w:tcPr>
            <w:tcW w:w="1812" w:type="pct"/>
            <w:hideMark/>
          </w:tcPr>
          <w:p w14:paraId="68A69828" w14:textId="77777777" w:rsidR="00CF0011" w:rsidRPr="00CF0011" w:rsidRDefault="00CF0011" w:rsidP="00CF0011">
            <w:pPr>
              <w:rPr>
                <w:noProof w:val="0"/>
                <w:lang w:eastAsia="ru-RU"/>
              </w:rPr>
            </w:pPr>
            <w:r w:rsidRPr="00CF0011">
              <w:rPr>
                <w:noProof w:val="0"/>
                <w:sz w:val="20"/>
                <w:szCs w:val="20"/>
                <w:lang w:val="en-US"/>
              </w:rPr>
              <w:t>Declaraţie privind valabilitatea ofertei (30 zile)</w:t>
            </w:r>
          </w:p>
        </w:tc>
        <w:tc>
          <w:tcPr>
            <w:tcW w:w="1896" w:type="pct"/>
            <w:hideMark/>
          </w:tcPr>
          <w:p w14:paraId="5A2818FC"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conform (anexa nr.8);</w:t>
            </w:r>
          </w:p>
          <w:p w14:paraId="4F536F4F" w14:textId="77777777" w:rsidR="00CF0011" w:rsidRPr="00CF0011" w:rsidRDefault="00CF0011" w:rsidP="00CF0011">
            <w:pPr>
              <w:rPr>
                <w:noProof w:val="0"/>
                <w:color w:val="000000"/>
                <w:lang w:eastAsia="ru-RU"/>
              </w:rPr>
            </w:pPr>
            <w:r w:rsidRPr="00CF0011">
              <w:rPr>
                <w:noProof w:val="0"/>
                <w:color w:val="000000"/>
                <w:sz w:val="20"/>
                <w:szCs w:val="20"/>
                <w:lang w:val="en-US"/>
              </w:rPr>
              <w:t>confirmat semnatură electronică</w:t>
            </w:r>
          </w:p>
        </w:tc>
        <w:tc>
          <w:tcPr>
            <w:tcW w:w="931" w:type="pct"/>
            <w:hideMark/>
          </w:tcPr>
          <w:p w14:paraId="4EE21BE4" w14:textId="77777777" w:rsidR="00CF0011" w:rsidRPr="00CF0011" w:rsidRDefault="00CF0011" w:rsidP="00CF0011">
            <w:pPr>
              <w:rPr>
                <w:noProof w:val="0"/>
                <w:lang w:eastAsia="ru-RU"/>
              </w:rPr>
            </w:pPr>
            <w:r w:rsidRPr="00CF0011">
              <w:rPr>
                <w:iCs/>
                <w:noProof w:val="0"/>
                <w:sz w:val="20"/>
                <w:szCs w:val="20"/>
                <w:lang w:val="en-US"/>
              </w:rPr>
              <w:t>DA</w:t>
            </w:r>
          </w:p>
        </w:tc>
      </w:tr>
      <w:tr w:rsidR="00CF0011" w:rsidRPr="00CF0011" w14:paraId="3EC4E5F0" w14:textId="77777777" w:rsidTr="00A52575">
        <w:tc>
          <w:tcPr>
            <w:tcW w:w="361" w:type="pct"/>
          </w:tcPr>
          <w:p w14:paraId="7740A4B0" w14:textId="77777777" w:rsidR="00CF0011" w:rsidRPr="00CF0011" w:rsidRDefault="00CF0011" w:rsidP="00CF0011">
            <w:pPr>
              <w:rPr>
                <w:noProof w:val="0"/>
                <w:lang w:eastAsia="ru-RU"/>
              </w:rPr>
            </w:pPr>
            <w:r w:rsidRPr="00CF0011">
              <w:rPr>
                <w:noProof w:val="0"/>
                <w:lang w:eastAsia="ru-RU"/>
              </w:rPr>
              <w:t>3.</w:t>
            </w:r>
          </w:p>
        </w:tc>
        <w:tc>
          <w:tcPr>
            <w:tcW w:w="1812" w:type="pct"/>
          </w:tcPr>
          <w:p w14:paraId="05FAEF33" w14:textId="77777777" w:rsidR="00CF0011" w:rsidRPr="00CF0011" w:rsidRDefault="00CF0011" w:rsidP="00CF0011">
            <w:pPr>
              <w:rPr>
                <w:noProof w:val="0"/>
                <w:sz w:val="20"/>
                <w:szCs w:val="20"/>
                <w:lang w:val="en-US"/>
              </w:rPr>
            </w:pPr>
            <w:r w:rsidRPr="00CF0011">
              <w:rPr>
                <w:noProof w:val="0"/>
                <w:sz w:val="20"/>
                <w:szCs w:val="20"/>
                <w:lang w:val="en-US"/>
              </w:rPr>
              <w:t>Grafic de executare a lucrărilor</w:t>
            </w:r>
          </w:p>
        </w:tc>
        <w:tc>
          <w:tcPr>
            <w:tcW w:w="1896" w:type="pct"/>
          </w:tcPr>
          <w:p w14:paraId="06B7235D" w14:textId="77777777" w:rsidR="00CF0011" w:rsidRPr="00CF0011" w:rsidRDefault="00CF0011" w:rsidP="00CF0011">
            <w:pPr>
              <w:rPr>
                <w:noProof w:val="0"/>
                <w:color w:val="000000"/>
                <w:sz w:val="20"/>
                <w:szCs w:val="20"/>
                <w:lang w:val="it-IT"/>
              </w:rPr>
            </w:pPr>
            <w:r w:rsidRPr="00CF0011">
              <w:rPr>
                <w:noProof w:val="0"/>
                <w:color w:val="000000"/>
                <w:sz w:val="20"/>
                <w:szCs w:val="20"/>
                <w:lang w:val="en-US"/>
              </w:rPr>
              <w:t xml:space="preserve">original cu ştampila şi semnătura ofertantului, conform </w:t>
            </w:r>
            <w:r w:rsidRPr="00CF0011">
              <w:rPr>
                <w:noProof w:val="0"/>
                <w:color w:val="000000"/>
                <w:sz w:val="20"/>
                <w:szCs w:val="20"/>
                <w:lang w:val="it-IT"/>
              </w:rPr>
              <w:t>(anexa nr.10.);</w:t>
            </w:r>
          </w:p>
          <w:p w14:paraId="3AD4643A"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confirmat semnatură electronică</w:t>
            </w:r>
          </w:p>
        </w:tc>
        <w:tc>
          <w:tcPr>
            <w:tcW w:w="931" w:type="pct"/>
          </w:tcPr>
          <w:p w14:paraId="0115DCD1"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366F2B21" w14:textId="77777777" w:rsidTr="00A52575">
        <w:tc>
          <w:tcPr>
            <w:tcW w:w="361" w:type="pct"/>
          </w:tcPr>
          <w:p w14:paraId="22B601E1" w14:textId="77777777" w:rsidR="00CF0011" w:rsidRPr="00CF0011" w:rsidRDefault="00CF0011" w:rsidP="00CF0011">
            <w:pPr>
              <w:rPr>
                <w:noProof w:val="0"/>
                <w:lang w:eastAsia="ru-RU"/>
              </w:rPr>
            </w:pPr>
            <w:r w:rsidRPr="00CF0011">
              <w:rPr>
                <w:noProof w:val="0"/>
                <w:lang w:eastAsia="ru-RU"/>
              </w:rPr>
              <w:t>4.</w:t>
            </w:r>
          </w:p>
        </w:tc>
        <w:tc>
          <w:tcPr>
            <w:tcW w:w="1812" w:type="pct"/>
          </w:tcPr>
          <w:p w14:paraId="3B72E3F0" w14:textId="77777777" w:rsidR="00CF0011" w:rsidRPr="00CF0011" w:rsidRDefault="00CF0011" w:rsidP="00CF0011">
            <w:pPr>
              <w:rPr>
                <w:noProof w:val="0"/>
                <w:sz w:val="20"/>
                <w:szCs w:val="20"/>
                <w:lang w:val="en-US"/>
              </w:rPr>
            </w:pPr>
            <w:r w:rsidRPr="00CF0011">
              <w:rPr>
                <w:noProof w:val="0"/>
                <w:sz w:val="20"/>
                <w:szCs w:val="20"/>
                <w:lang w:val="en-US"/>
              </w:rPr>
              <w:t>Declarație privind experienţa similară nu mai puțin de 5 ani</w:t>
            </w:r>
          </w:p>
        </w:tc>
        <w:tc>
          <w:tcPr>
            <w:tcW w:w="1896" w:type="pct"/>
          </w:tcPr>
          <w:p w14:paraId="419F47CD"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(anexa nr.12);</w:t>
            </w:r>
          </w:p>
          <w:p w14:paraId="1692669B"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confirmat semnatură electronică</w:t>
            </w:r>
          </w:p>
        </w:tc>
        <w:tc>
          <w:tcPr>
            <w:tcW w:w="931" w:type="pct"/>
          </w:tcPr>
          <w:p w14:paraId="097707B4"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692F1672" w14:textId="77777777" w:rsidTr="00A52575">
        <w:tc>
          <w:tcPr>
            <w:tcW w:w="361" w:type="pct"/>
          </w:tcPr>
          <w:p w14:paraId="61D6674E" w14:textId="77777777" w:rsidR="00CF0011" w:rsidRPr="00CF0011" w:rsidRDefault="00CF0011" w:rsidP="00CF0011">
            <w:pPr>
              <w:rPr>
                <w:noProof w:val="0"/>
                <w:lang w:eastAsia="ru-RU"/>
              </w:rPr>
            </w:pPr>
            <w:r w:rsidRPr="00CF0011">
              <w:rPr>
                <w:noProof w:val="0"/>
                <w:lang w:eastAsia="ru-RU"/>
              </w:rPr>
              <w:t>5.</w:t>
            </w:r>
          </w:p>
        </w:tc>
        <w:tc>
          <w:tcPr>
            <w:tcW w:w="1812" w:type="pct"/>
          </w:tcPr>
          <w:p w14:paraId="7945FEC3" w14:textId="77777777" w:rsidR="00CF0011" w:rsidRPr="00CF0011" w:rsidRDefault="00CF0011" w:rsidP="00CF0011">
            <w:pPr>
              <w:rPr>
                <w:noProof w:val="0"/>
                <w:sz w:val="20"/>
                <w:szCs w:val="20"/>
                <w:lang w:val="en-US"/>
              </w:rPr>
            </w:pPr>
            <w:r w:rsidRPr="00CF0011">
              <w:rPr>
                <w:noProof w:val="0"/>
                <w:sz w:val="20"/>
                <w:szCs w:val="20"/>
                <w:lang w:val="en-US"/>
              </w:rPr>
              <w:t>Declarație privind lista principalelor lucrări executate în ultimul an de activitate</w:t>
            </w:r>
          </w:p>
        </w:tc>
        <w:tc>
          <w:tcPr>
            <w:tcW w:w="1896" w:type="pct"/>
          </w:tcPr>
          <w:p w14:paraId="0D4B8078"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confirmat semnatură electronică</w:t>
            </w:r>
          </w:p>
          <w:p w14:paraId="248C385D"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anexa nr.13</w:t>
            </w:r>
          </w:p>
        </w:tc>
        <w:tc>
          <w:tcPr>
            <w:tcW w:w="931" w:type="pct"/>
          </w:tcPr>
          <w:p w14:paraId="325B072D"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0A2CDDAE" w14:textId="77777777" w:rsidTr="00A52575">
        <w:tc>
          <w:tcPr>
            <w:tcW w:w="361" w:type="pct"/>
          </w:tcPr>
          <w:p w14:paraId="4E7D1018" w14:textId="77777777" w:rsidR="00CF0011" w:rsidRPr="00CF0011" w:rsidRDefault="00CF0011" w:rsidP="00CF0011">
            <w:pPr>
              <w:rPr>
                <w:noProof w:val="0"/>
                <w:lang w:eastAsia="ru-RU"/>
              </w:rPr>
            </w:pPr>
            <w:r w:rsidRPr="00CF0011">
              <w:rPr>
                <w:noProof w:val="0"/>
                <w:lang w:eastAsia="ru-RU"/>
              </w:rPr>
              <w:t>6.</w:t>
            </w:r>
          </w:p>
        </w:tc>
        <w:tc>
          <w:tcPr>
            <w:tcW w:w="1812" w:type="pct"/>
          </w:tcPr>
          <w:p w14:paraId="2EDF4C26" w14:textId="77777777" w:rsidR="00CF0011" w:rsidRPr="00CF0011" w:rsidRDefault="00CF0011" w:rsidP="00CF0011">
            <w:pPr>
              <w:rPr>
                <w:noProof w:val="0"/>
                <w:sz w:val="20"/>
                <w:szCs w:val="20"/>
                <w:lang w:val="en-US"/>
              </w:rPr>
            </w:pPr>
            <w:r w:rsidRPr="00CF0011">
              <w:rPr>
                <w:noProof w:val="0"/>
                <w:sz w:val="20"/>
                <w:szCs w:val="20"/>
                <w:lang w:val="it-IT"/>
              </w:rPr>
              <w:t>Declaraţie privind dotările specifice, utilajul şi echipamentul necesar pentru îndeplinirea corespunzătoare a contractului</w:t>
            </w:r>
          </w:p>
        </w:tc>
        <w:tc>
          <w:tcPr>
            <w:tcW w:w="1896" w:type="pct"/>
          </w:tcPr>
          <w:p w14:paraId="47792911" w14:textId="77777777" w:rsidR="00CF0011" w:rsidRPr="00CF0011" w:rsidRDefault="00CF0011" w:rsidP="00CF0011">
            <w:pPr>
              <w:rPr>
                <w:noProof w:val="0"/>
                <w:color w:val="000000"/>
                <w:sz w:val="20"/>
                <w:szCs w:val="20"/>
                <w:lang w:val="it-IT"/>
              </w:rPr>
            </w:pPr>
            <w:r w:rsidRPr="00CF0011">
              <w:rPr>
                <w:noProof w:val="0"/>
                <w:color w:val="000000"/>
                <w:sz w:val="20"/>
                <w:szCs w:val="20"/>
                <w:lang w:val="en-US"/>
              </w:rPr>
              <w:t xml:space="preserve">original cu ştampila şi semnătura ofertantului, conform </w:t>
            </w:r>
            <w:r w:rsidRPr="00CF0011">
              <w:rPr>
                <w:noProof w:val="0"/>
                <w:color w:val="000000"/>
                <w:sz w:val="20"/>
                <w:szCs w:val="20"/>
                <w:lang w:val="it-IT"/>
              </w:rPr>
              <w:t>(anexa nr.14.);</w:t>
            </w:r>
          </w:p>
          <w:p w14:paraId="0E295429"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confirmat semnatură electronică</w:t>
            </w:r>
          </w:p>
        </w:tc>
        <w:tc>
          <w:tcPr>
            <w:tcW w:w="931" w:type="pct"/>
          </w:tcPr>
          <w:p w14:paraId="628E5A58"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5D44258D" w14:textId="77777777" w:rsidTr="00A52575">
        <w:tc>
          <w:tcPr>
            <w:tcW w:w="361" w:type="pct"/>
          </w:tcPr>
          <w:p w14:paraId="76410B6A" w14:textId="77777777" w:rsidR="00CF0011" w:rsidRPr="00CF0011" w:rsidRDefault="00CF0011" w:rsidP="00CF0011">
            <w:pPr>
              <w:rPr>
                <w:noProof w:val="0"/>
                <w:lang w:eastAsia="ru-RU"/>
              </w:rPr>
            </w:pPr>
            <w:r w:rsidRPr="00CF0011">
              <w:rPr>
                <w:noProof w:val="0"/>
                <w:lang w:eastAsia="ru-RU"/>
              </w:rPr>
              <w:t>7.</w:t>
            </w:r>
          </w:p>
        </w:tc>
        <w:tc>
          <w:tcPr>
            <w:tcW w:w="1812" w:type="pct"/>
          </w:tcPr>
          <w:p w14:paraId="385FCBFB" w14:textId="77777777" w:rsidR="00CF0011" w:rsidRPr="00CF0011" w:rsidRDefault="00CF0011" w:rsidP="00CF0011">
            <w:pPr>
              <w:rPr>
                <w:noProof w:val="0"/>
                <w:sz w:val="20"/>
                <w:szCs w:val="20"/>
                <w:lang w:val="en-US"/>
              </w:rPr>
            </w:pPr>
            <w:r w:rsidRPr="00CF0011">
              <w:rPr>
                <w:noProof w:val="0"/>
                <w:sz w:val="20"/>
                <w:szCs w:val="20"/>
                <w:lang w:val="en-US"/>
              </w:rPr>
              <w:t>Declaraţie privind personalul de specialitate propus pentru implementarea contractului</w:t>
            </w:r>
          </w:p>
        </w:tc>
        <w:tc>
          <w:tcPr>
            <w:tcW w:w="1896" w:type="pct"/>
          </w:tcPr>
          <w:p w14:paraId="4E213A5E" w14:textId="77777777" w:rsidR="00CF0011" w:rsidRPr="00CF0011" w:rsidRDefault="00CF0011" w:rsidP="00CF0011">
            <w:pPr>
              <w:rPr>
                <w:noProof w:val="0"/>
                <w:color w:val="000000"/>
                <w:sz w:val="20"/>
                <w:szCs w:val="20"/>
                <w:lang w:val="it-IT"/>
              </w:rPr>
            </w:pPr>
            <w:r w:rsidRPr="00CF0011">
              <w:rPr>
                <w:noProof w:val="0"/>
                <w:color w:val="000000"/>
                <w:sz w:val="20"/>
                <w:szCs w:val="20"/>
                <w:lang w:val="en-US"/>
              </w:rPr>
              <w:t xml:space="preserve">original cu ştampila şi semnătura ofertantului, conform </w:t>
            </w:r>
            <w:r w:rsidRPr="00CF0011">
              <w:rPr>
                <w:noProof w:val="0"/>
                <w:color w:val="000000"/>
                <w:sz w:val="20"/>
                <w:szCs w:val="20"/>
                <w:lang w:val="it-IT"/>
              </w:rPr>
              <w:t>(anexa nr.15.);</w:t>
            </w:r>
          </w:p>
          <w:p w14:paraId="6BC90E59"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confirmat semnatură electronică</w:t>
            </w:r>
          </w:p>
        </w:tc>
        <w:tc>
          <w:tcPr>
            <w:tcW w:w="931" w:type="pct"/>
          </w:tcPr>
          <w:p w14:paraId="1B38633F"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660B2160" w14:textId="77777777" w:rsidTr="00A52575">
        <w:tc>
          <w:tcPr>
            <w:tcW w:w="361" w:type="pct"/>
          </w:tcPr>
          <w:p w14:paraId="1A617EDF" w14:textId="77777777" w:rsidR="00CF0011" w:rsidRPr="00CF0011" w:rsidRDefault="00CF0011" w:rsidP="00CF0011">
            <w:pPr>
              <w:rPr>
                <w:noProof w:val="0"/>
                <w:lang w:eastAsia="ru-RU"/>
              </w:rPr>
            </w:pPr>
            <w:r w:rsidRPr="00CF0011">
              <w:rPr>
                <w:noProof w:val="0"/>
                <w:lang w:eastAsia="ru-RU"/>
              </w:rPr>
              <w:t>8.</w:t>
            </w:r>
          </w:p>
        </w:tc>
        <w:tc>
          <w:tcPr>
            <w:tcW w:w="1812" w:type="pct"/>
          </w:tcPr>
          <w:p w14:paraId="294CF306" w14:textId="77777777" w:rsidR="00CF0011" w:rsidRPr="00CF0011" w:rsidRDefault="00CF0011" w:rsidP="00CF0011">
            <w:pPr>
              <w:rPr>
                <w:noProof w:val="0"/>
                <w:sz w:val="20"/>
                <w:szCs w:val="20"/>
                <w:lang w:val="en-US"/>
              </w:rPr>
            </w:pPr>
            <w:r w:rsidRPr="00CF0011">
              <w:rPr>
                <w:noProof w:val="0"/>
                <w:sz w:val="20"/>
                <w:szCs w:val="20"/>
                <w:lang w:val="en-US"/>
              </w:rPr>
              <w:t>Cofirmareaa vizitei obiectului(eliberat de către persoana responsabilădin cadrul AC))</w:t>
            </w:r>
          </w:p>
        </w:tc>
        <w:tc>
          <w:tcPr>
            <w:tcW w:w="1896" w:type="pct"/>
          </w:tcPr>
          <w:p w14:paraId="081407FF"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original cu ştampila şi semnătura</w:t>
            </w:r>
          </w:p>
        </w:tc>
        <w:tc>
          <w:tcPr>
            <w:tcW w:w="931" w:type="pct"/>
          </w:tcPr>
          <w:p w14:paraId="03837AD0"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1F4A7BD5" w14:textId="77777777" w:rsidTr="00A52575">
        <w:tc>
          <w:tcPr>
            <w:tcW w:w="361" w:type="pct"/>
          </w:tcPr>
          <w:p w14:paraId="540C5955" w14:textId="77777777" w:rsidR="00CF0011" w:rsidRPr="00CF0011" w:rsidRDefault="00CF0011" w:rsidP="00CF0011">
            <w:pPr>
              <w:rPr>
                <w:noProof w:val="0"/>
                <w:lang w:eastAsia="ru-RU"/>
              </w:rPr>
            </w:pPr>
            <w:r w:rsidRPr="00CF0011">
              <w:rPr>
                <w:noProof w:val="0"/>
                <w:lang w:eastAsia="ru-RU"/>
              </w:rPr>
              <w:t>9.</w:t>
            </w:r>
          </w:p>
        </w:tc>
        <w:tc>
          <w:tcPr>
            <w:tcW w:w="1812" w:type="pct"/>
          </w:tcPr>
          <w:p w14:paraId="78CBFC93" w14:textId="77777777" w:rsidR="00CF0011" w:rsidRPr="00CF0011" w:rsidRDefault="00CF0011" w:rsidP="00CF0011">
            <w:pPr>
              <w:rPr>
                <w:noProof w:val="0"/>
                <w:sz w:val="20"/>
                <w:szCs w:val="20"/>
                <w:lang w:val="en-US"/>
              </w:rPr>
            </w:pPr>
            <w:r w:rsidRPr="00CF0011">
              <w:rPr>
                <w:noProof w:val="0"/>
                <w:sz w:val="20"/>
                <w:szCs w:val="20"/>
                <w:lang w:val="it-IT"/>
              </w:rPr>
              <w:t>Aviz pentru participare la licitațiile publice de lucrări din domeniul construcțiilor și instalațiilor</w:t>
            </w:r>
          </w:p>
        </w:tc>
        <w:tc>
          <w:tcPr>
            <w:tcW w:w="1896" w:type="pct"/>
          </w:tcPr>
          <w:p w14:paraId="44A5866B" w14:textId="77777777" w:rsidR="00CF0011" w:rsidRPr="00CF0011" w:rsidRDefault="00CF0011" w:rsidP="00CF0011">
            <w:pPr>
              <w:rPr>
                <w:noProof w:val="0"/>
                <w:color w:val="000000"/>
                <w:sz w:val="20"/>
                <w:szCs w:val="20"/>
                <w:lang w:val="it-IT"/>
              </w:rPr>
            </w:pPr>
            <w:r w:rsidRPr="00CF0011">
              <w:rPr>
                <w:noProof w:val="0"/>
                <w:color w:val="000000"/>
                <w:sz w:val="20"/>
                <w:szCs w:val="20"/>
                <w:lang w:val="en-US"/>
              </w:rPr>
              <w:t xml:space="preserve">original cu ştampila şi semnătura ofertantului, conform </w:t>
            </w:r>
            <w:r w:rsidRPr="00CF0011">
              <w:rPr>
                <w:noProof w:val="0"/>
                <w:color w:val="000000"/>
                <w:sz w:val="20"/>
                <w:szCs w:val="20"/>
                <w:lang w:val="it-IT"/>
              </w:rPr>
              <w:t>(anexa nr.22);</w:t>
            </w:r>
          </w:p>
          <w:p w14:paraId="1D2289D2"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confirmat semnatură electronică</w:t>
            </w:r>
          </w:p>
        </w:tc>
        <w:tc>
          <w:tcPr>
            <w:tcW w:w="931" w:type="pct"/>
          </w:tcPr>
          <w:p w14:paraId="510DF3B0"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6FD1D126" w14:textId="77777777" w:rsidTr="00A52575">
        <w:tc>
          <w:tcPr>
            <w:tcW w:w="361" w:type="pct"/>
          </w:tcPr>
          <w:p w14:paraId="077D6C81" w14:textId="77777777" w:rsidR="00CF0011" w:rsidRPr="00CF0011" w:rsidRDefault="00CF0011" w:rsidP="00CF0011">
            <w:pPr>
              <w:rPr>
                <w:noProof w:val="0"/>
                <w:lang w:eastAsia="ru-RU"/>
              </w:rPr>
            </w:pPr>
            <w:r w:rsidRPr="00CF0011">
              <w:rPr>
                <w:noProof w:val="0"/>
                <w:lang w:eastAsia="ru-RU"/>
              </w:rPr>
              <w:t>10.</w:t>
            </w:r>
          </w:p>
        </w:tc>
        <w:tc>
          <w:tcPr>
            <w:tcW w:w="1812" w:type="pct"/>
          </w:tcPr>
          <w:p w14:paraId="71B84755" w14:textId="77777777" w:rsidR="00CF0011" w:rsidRPr="00CF0011" w:rsidRDefault="00CF0011" w:rsidP="00CF0011">
            <w:pPr>
              <w:rPr>
                <w:noProof w:val="0"/>
                <w:sz w:val="20"/>
                <w:szCs w:val="20"/>
                <w:lang w:val="en-US"/>
              </w:rPr>
            </w:pPr>
            <w:r w:rsidRPr="00CF0011">
              <w:rPr>
                <w:noProof w:val="0"/>
                <w:color w:val="000000"/>
                <w:sz w:val="20"/>
                <w:szCs w:val="20"/>
                <w:lang w:val="en-US"/>
              </w:rPr>
              <w:t>Devizele locale aferente ofertei</w:t>
            </w:r>
          </w:p>
        </w:tc>
        <w:tc>
          <w:tcPr>
            <w:tcW w:w="1896" w:type="pct"/>
          </w:tcPr>
          <w:p w14:paraId="45958A1B"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Formularele 3, 5, 7 (original), cu semnătura si stampila autorizata a firmei confirmat semnatură electronică</w:t>
            </w:r>
          </w:p>
        </w:tc>
        <w:tc>
          <w:tcPr>
            <w:tcW w:w="931" w:type="pct"/>
          </w:tcPr>
          <w:p w14:paraId="14DFFBF6" w14:textId="77777777" w:rsidR="00CF0011" w:rsidRPr="00CF0011" w:rsidRDefault="00CF0011" w:rsidP="00CF0011">
            <w:pPr>
              <w:rPr>
                <w:iCs/>
                <w:noProof w:val="0"/>
                <w:sz w:val="20"/>
                <w:szCs w:val="20"/>
                <w:lang w:val="en-US"/>
              </w:rPr>
            </w:pPr>
            <w:r w:rsidRPr="00CF0011">
              <w:rPr>
                <w:iCs/>
                <w:noProof w:val="0"/>
                <w:sz w:val="20"/>
                <w:szCs w:val="20"/>
                <w:lang w:val="en-US"/>
              </w:rPr>
              <w:t>DA</w:t>
            </w:r>
          </w:p>
        </w:tc>
      </w:tr>
      <w:tr w:rsidR="00CF0011" w:rsidRPr="00CF0011" w14:paraId="7FCFDF8F" w14:textId="77777777" w:rsidTr="00A52575">
        <w:tc>
          <w:tcPr>
            <w:tcW w:w="361" w:type="pct"/>
          </w:tcPr>
          <w:p w14:paraId="5F519544" w14:textId="77777777" w:rsidR="00CF0011" w:rsidRPr="00CF0011" w:rsidRDefault="00CF0011" w:rsidP="00CF0011">
            <w:pPr>
              <w:rPr>
                <w:noProof w:val="0"/>
                <w:lang w:eastAsia="ru-RU"/>
              </w:rPr>
            </w:pPr>
            <w:r w:rsidRPr="00CF0011">
              <w:rPr>
                <w:noProof w:val="0"/>
                <w:lang w:eastAsia="ru-RU"/>
              </w:rPr>
              <w:t>11.</w:t>
            </w:r>
          </w:p>
        </w:tc>
        <w:tc>
          <w:tcPr>
            <w:tcW w:w="1812" w:type="pct"/>
          </w:tcPr>
          <w:p w14:paraId="57D83249" w14:textId="77777777" w:rsidR="00CF0011" w:rsidRPr="00CF0011" w:rsidRDefault="00CF0011" w:rsidP="00CF0011">
            <w:pPr>
              <w:rPr>
                <w:noProof w:val="0"/>
                <w:sz w:val="20"/>
                <w:szCs w:val="20"/>
                <w:lang w:val="en-US"/>
              </w:rPr>
            </w:pPr>
            <w:r w:rsidRPr="00CF0011">
              <w:rPr>
                <w:noProof w:val="0"/>
                <w:sz w:val="20"/>
                <w:szCs w:val="20"/>
                <w:lang w:val="en-US"/>
              </w:rPr>
              <w:t>DUAE conform ordinului nr. 72/2020 nr 146 din 26.11.2020</w:t>
            </w:r>
          </w:p>
        </w:tc>
        <w:tc>
          <w:tcPr>
            <w:tcW w:w="1896" w:type="pct"/>
          </w:tcPr>
          <w:p w14:paraId="1C0DF988" w14:textId="77777777" w:rsidR="00CF0011" w:rsidRPr="00CF0011" w:rsidRDefault="00CF0011" w:rsidP="00CF0011">
            <w:pPr>
              <w:rPr>
                <w:noProof w:val="0"/>
                <w:color w:val="000000"/>
                <w:sz w:val="20"/>
                <w:szCs w:val="20"/>
                <w:lang w:val="en-US"/>
              </w:rPr>
            </w:pPr>
            <w:r w:rsidRPr="00CF0011">
              <w:rPr>
                <w:noProof w:val="0"/>
                <w:color w:val="000000"/>
                <w:sz w:val="20"/>
                <w:szCs w:val="20"/>
                <w:lang w:val="en-US"/>
              </w:rPr>
              <w:t>Original . DUAE confirmat prin aplicarea semnăturii electronice.</w:t>
            </w:r>
          </w:p>
        </w:tc>
        <w:tc>
          <w:tcPr>
            <w:tcW w:w="931" w:type="pct"/>
          </w:tcPr>
          <w:p w14:paraId="5F2A962B" w14:textId="77777777" w:rsidR="00CF0011" w:rsidRPr="00CF0011" w:rsidRDefault="00CF0011" w:rsidP="00CF0011">
            <w:pPr>
              <w:rPr>
                <w:iCs/>
                <w:noProof w:val="0"/>
                <w:sz w:val="20"/>
                <w:szCs w:val="20"/>
                <w:lang w:val="en-US"/>
              </w:rPr>
            </w:pPr>
            <w:r w:rsidRPr="00CF0011">
              <w:rPr>
                <w:iCs/>
                <w:noProof w:val="0"/>
                <w:sz w:val="20"/>
                <w:szCs w:val="20"/>
                <w:lang w:val="en-US"/>
              </w:rPr>
              <w:t>DA</w:t>
            </w:r>
          </w:p>
        </w:tc>
      </w:tr>
    </w:tbl>
    <w:p w14:paraId="64C07F63" w14:textId="77777777" w:rsidR="00CF0011" w:rsidRPr="00CF0011" w:rsidRDefault="00CF0011" w:rsidP="00CF0011">
      <w:pPr>
        <w:ind w:firstLine="709"/>
        <w:jc w:val="both"/>
        <w:rPr>
          <w:bCs/>
          <w:noProof w:val="0"/>
          <w:lang w:eastAsia="ru-RU"/>
        </w:rPr>
      </w:pPr>
      <w:r w:rsidRPr="00CF0011">
        <w:rPr>
          <w:bCs/>
          <w:noProof w:val="0"/>
          <w:lang w:eastAsia="ru-RU"/>
        </w:rPr>
        <w:t>13. Tehnici şi instrumente specifice de atribuire (după caz, specificaţi dacă se va utiliza licitaţia electronică)</w:t>
      </w:r>
      <w:r w:rsidRPr="00CF0011">
        <w:rPr>
          <w:noProof w:val="0"/>
          <w:lang w:eastAsia="ru-RU"/>
        </w:rPr>
        <w:t>___nu se aplică____________________.</w:t>
      </w:r>
    </w:p>
    <w:p w14:paraId="47E3DE58" w14:textId="77777777" w:rsidR="00CF0011" w:rsidRPr="00CF0011" w:rsidRDefault="00CF0011" w:rsidP="00CF0011">
      <w:pPr>
        <w:ind w:firstLine="709"/>
        <w:jc w:val="both"/>
        <w:rPr>
          <w:noProof w:val="0"/>
          <w:lang w:eastAsia="ru-RU"/>
        </w:rPr>
      </w:pPr>
      <w:r w:rsidRPr="00CF0011">
        <w:rPr>
          <w:bCs/>
          <w:noProof w:val="0"/>
          <w:lang w:eastAsia="ru-RU"/>
        </w:rPr>
        <w:t>14.  Condiţii speciale de care depinde îndeplinirea contractului (indicaţi după caz)</w:t>
      </w:r>
      <w:r w:rsidRPr="00CF0011">
        <w:rPr>
          <w:noProof w:val="0"/>
          <w:lang w:eastAsia="ru-RU"/>
        </w:rPr>
        <w:t>___vizita obligatorie în șantier areprezentantului OE  pentru evaluarea lotului de lucrări necesarea _____</w:t>
      </w:r>
    </w:p>
    <w:p w14:paraId="0BD5A698" w14:textId="77777777" w:rsidR="00CF0011" w:rsidRPr="00CF0011" w:rsidRDefault="00CF0011" w:rsidP="00CF0011">
      <w:pPr>
        <w:ind w:firstLine="709"/>
        <w:jc w:val="both"/>
        <w:rPr>
          <w:noProof w:val="0"/>
          <w:lang w:eastAsia="ru-RU"/>
        </w:rPr>
      </w:pPr>
      <w:r w:rsidRPr="00CF0011">
        <w:rPr>
          <w:bCs/>
          <w:noProof w:val="0"/>
          <w:lang w:eastAsia="ru-RU"/>
        </w:rPr>
        <w:t>15. Ofertele se prezintă în valută</w:t>
      </w:r>
      <w:r w:rsidRPr="00CF0011">
        <w:rPr>
          <w:noProof w:val="0"/>
          <w:lang w:eastAsia="ru-RU"/>
        </w:rPr>
        <w:t>__MDL________</w:t>
      </w:r>
    </w:p>
    <w:p w14:paraId="1E64D9C8" w14:textId="77777777" w:rsidR="00CF0011" w:rsidRPr="00CF0011" w:rsidRDefault="00CF0011" w:rsidP="00CF0011">
      <w:pPr>
        <w:tabs>
          <w:tab w:val="right" w:pos="426"/>
        </w:tabs>
        <w:spacing w:before="120"/>
        <w:ind w:left="360"/>
        <w:rPr>
          <w:bCs/>
          <w:noProof w:val="0"/>
          <w:lang w:eastAsia="ru-RU"/>
        </w:rPr>
      </w:pPr>
      <w:r w:rsidRPr="00CF0011">
        <w:rPr>
          <w:bCs/>
          <w:noProof w:val="0"/>
          <w:lang w:eastAsia="ru-RU"/>
        </w:rPr>
        <w:t>16. Criteriul de evaluare aplicat pentru atribuirea contractului___</w:t>
      </w:r>
    </w:p>
    <w:p w14:paraId="1E0388DA" w14:textId="77777777" w:rsidR="00CF0011" w:rsidRPr="00CF0011" w:rsidRDefault="00CF0011" w:rsidP="00CF0011">
      <w:pPr>
        <w:tabs>
          <w:tab w:val="right" w:pos="426"/>
        </w:tabs>
        <w:spacing w:before="120"/>
        <w:ind w:left="360"/>
        <w:rPr>
          <w:noProof w:val="0"/>
          <w:color w:val="FF0000"/>
          <w:sz w:val="20"/>
          <w:szCs w:val="20"/>
          <w:u w:val="single"/>
        </w:rPr>
      </w:pPr>
      <w:r w:rsidRPr="00CF0011">
        <w:rPr>
          <w:noProof w:val="0"/>
          <w:sz w:val="20"/>
          <w:szCs w:val="20"/>
          <w:u w:val="single"/>
        </w:rPr>
        <w:t xml:space="preserve"> Prețul cel mai scăzut și corespunderea cerințelor documentației de atribuire.</w:t>
      </w:r>
    </w:p>
    <w:p w14:paraId="08A5D9B5" w14:textId="77777777" w:rsidR="00CF0011" w:rsidRPr="00CF0011" w:rsidRDefault="00CF0011" w:rsidP="00CF0011">
      <w:pPr>
        <w:ind w:firstLine="709"/>
        <w:jc w:val="both"/>
        <w:rPr>
          <w:bCs/>
          <w:noProof w:val="0"/>
          <w:lang w:eastAsia="ru-RU"/>
        </w:rPr>
      </w:pPr>
      <w:r w:rsidRPr="00CF0011">
        <w:rPr>
          <w:bCs/>
          <w:noProof w:val="0"/>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1209"/>
        <w:gridCol w:w="4195"/>
        <w:gridCol w:w="1786"/>
      </w:tblGrid>
      <w:tr w:rsidR="00CF0011" w:rsidRPr="00CF0011" w14:paraId="41B064D8" w14:textId="77777777" w:rsidTr="00A52575">
        <w:tc>
          <w:tcPr>
            <w:tcW w:w="601" w:type="pct"/>
            <w:hideMark/>
          </w:tcPr>
          <w:p w14:paraId="5D9DA54E" w14:textId="77777777" w:rsidR="00CF0011" w:rsidRPr="00CF0011" w:rsidRDefault="00CF0011" w:rsidP="00CF0011">
            <w:pPr>
              <w:jc w:val="center"/>
              <w:rPr>
                <w:noProof w:val="0"/>
                <w:sz w:val="20"/>
                <w:szCs w:val="20"/>
                <w:lang w:eastAsia="ru-RU"/>
              </w:rPr>
            </w:pPr>
            <w:r w:rsidRPr="00CF0011">
              <w:rPr>
                <w:b/>
                <w:bCs/>
                <w:noProof w:val="0"/>
                <w:sz w:val="20"/>
                <w:szCs w:val="20"/>
                <w:lang w:eastAsia="ru-RU"/>
              </w:rPr>
              <w:lastRenderedPageBreak/>
              <w:t>Nr. crt.</w:t>
            </w:r>
          </w:p>
        </w:tc>
        <w:tc>
          <w:tcPr>
            <w:tcW w:w="3294" w:type="pct"/>
            <w:hideMark/>
          </w:tcPr>
          <w:p w14:paraId="03DB9627" w14:textId="77777777" w:rsidR="00CF0011" w:rsidRPr="00CF0011" w:rsidRDefault="00CF0011" w:rsidP="00CF0011">
            <w:pPr>
              <w:jc w:val="center"/>
              <w:rPr>
                <w:noProof w:val="0"/>
                <w:sz w:val="20"/>
                <w:szCs w:val="20"/>
                <w:lang w:eastAsia="ru-RU"/>
              </w:rPr>
            </w:pPr>
            <w:r w:rsidRPr="00CF0011">
              <w:rPr>
                <w:b/>
                <w:bCs/>
                <w:noProof w:val="0"/>
                <w:sz w:val="20"/>
                <w:szCs w:val="20"/>
                <w:lang w:eastAsia="ru-RU"/>
              </w:rPr>
              <w:t>Denumirea factorului de evaluare</w:t>
            </w:r>
          </w:p>
        </w:tc>
        <w:tc>
          <w:tcPr>
            <w:tcW w:w="1105" w:type="pct"/>
            <w:hideMark/>
          </w:tcPr>
          <w:p w14:paraId="1A1C1077" w14:textId="77777777" w:rsidR="00CF0011" w:rsidRPr="00CF0011" w:rsidRDefault="00CF0011" w:rsidP="00CF0011">
            <w:pPr>
              <w:jc w:val="center"/>
              <w:rPr>
                <w:noProof w:val="0"/>
                <w:sz w:val="20"/>
                <w:szCs w:val="20"/>
                <w:lang w:eastAsia="ru-RU"/>
              </w:rPr>
            </w:pPr>
            <w:r w:rsidRPr="00CF0011">
              <w:rPr>
                <w:b/>
                <w:bCs/>
                <w:noProof w:val="0"/>
                <w:sz w:val="20"/>
                <w:szCs w:val="20"/>
                <w:lang w:eastAsia="ru-RU"/>
              </w:rPr>
              <w:t>Ponderea, %</w:t>
            </w:r>
          </w:p>
        </w:tc>
      </w:tr>
      <w:tr w:rsidR="00CF0011" w:rsidRPr="00CF0011" w14:paraId="4FE5D73E" w14:textId="77777777" w:rsidTr="00A52575">
        <w:tc>
          <w:tcPr>
            <w:tcW w:w="601" w:type="pct"/>
            <w:hideMark/>
          </w:tcPr>
          <w:p w14:paraId="2719947A" w14:textId="77777777" w:rsidR="00CF0011" w:rsidRPr="00CF0011" w:rsidRDefault="00CF0011" w:rsidP="00CF0011">
            <w:pPr>
              <w:rPr>
                <w:noProof w:val="0"/>
                <w:lang w:eastAsia="ru-RU"/>
              </w:rPr>
            </w:pPr>
            <w:r w:rsidRPr="00CF0011">
              <w:rPr>
                <w:noProof w:val="0"/>
                <w:lang w:eastAsia="ru-RU"/>
              </w:rPr>
              <w:t>1.</w:t>
            </w:r>
          </w:p>
        </w:tc>
        <w:tc>
          <w:tcPr>
            <w:tcW w:w="3294" w:type="pct"/>
            <w:hideMark/>
          </w:tcPr>
          <w:p w14:paraId="1B61D647" w14:textId="77777777" w:rsidR="00CF0011" w:rsidRPr="00CF0011" w:rsidRDefault="00CF0011" w:rsidP="00CF0011">
            <w:pPr>
              <w:rPr>
                <w:noProof w:val="0"/>
                <w:sz w:val="20"/>
                <w:szCs w:val="20"/>
                <w:lang w:eastAsia="ru-RU"/>
              </w:rPr>
            </w:pPr>
          </w:p>
        </w:tc>
        <w:tc>
          <w:tcPr>
            <w:tcW w:w="1105" w:type="pct"/>
            <w:hideMark/>
          </w:tcPr>
          <w:p w14:paraId="13661FFD" w14:textId="77777777" w:rsidR="00CF0011" w:rsidRPr="00CF0011" w:rsidRDefault="00CF0011" w:rsidP="00CF0011">
            <w:pPr>
              <w:rPr>
                <w:noProof w:val="0"/>
                <w:sz w:val="20"/>
                <w:szCs w:val="20"/>
                <w:lang w:eastAsia="ru-RU"/>
              </w:rPr>
            </w:pPr>
          </w:p>
        </w:tc>
      </w:tr>
      <w:tr w:rsidR="00CF0011" w:rsidRPr="00CF0011" w14:paraId="3581B181" w14:textId="77777777" w:rsidTr="00A52575">
        <w:tc>
          <w:tcPr>
            <w:tcW w:w="601" w:type="pct"/>
            <w:hideMark/>
          </w:tcPr>
          <w:p w14:paraId="3F7F576A" w14:textId="77777777" w:rsidR="00CF0011" w:rsidRPr="00CF0011" w:rsidRDefault="00CF0011" w:rsidP="00CF0011">
            <w:pPr>
              <w:rPr>
                <w:noProof w:val="0"/>
                <w:lang w:eastAsia="ru-RU"/>
              </w:rPr>
            </w:pPr>
            <w:r w:rsidRPr="00CF0011">
              <w:rPr>
                <w:noProof w:val="0"/>
                <w:lang w:eastAsia="ru-RU"/>
              </w:rPr>
              <w:t>2.</w:t>
            </w:r>
          </w:p>
        </w:tc>
        <w:tc>
          <w:tcPr>
            <w:tcW w:w="3294" w:type="pct"/>
            <w:hideMark/>
          </w:tcPr>
          <w:p w14:paraId="13495AF2" w14:textId="77777777" w:rsidR="00CF0011" w:rsidRPr="00CF0011" w:rsidRDefault="00CF0011" w:rsidP="00CF0011">
            <w:pPr>
              <w:rPr>
                <w:noProof w:val="0"/>
                <w:sz w:val="20"/>
                <w:szCs w:val="20"/>
                <w:lang w:eastAsia="ru-RU"/>
              </w:rPr>
            </w:pPr>
          </w:p>
        </w:tc>
        <w:tc>
          <w:tcPr>
            <w:tcW w:w="1105" w:type="pct"/>
            <w:hideMark/>
          </w:tcPr>
          <w:p w14:paraId="0032BCCD" w14:textId="77777777" w:rsidR="00CF0011" w:rsidRPr="00CF0011" w:rsidRDefault="00CF0011" w:rsidP="00CF0011">
            <w:pPr>
              <w:rPr>
                <w:noProof w:val="0"/>
                <w:sz w:val="20"/>
                <w:szCs w:val="20"/>
                <w:lang w:eastAsia="ru-RU"/>
              </w:rPr>
            </w:pPr>
          </w:p>
        </w:tc>
      </w:tr>
    </w:tbl>
    <w:p w14:paraId="4B838213" w14:textId="77777777" w:rsidR="00CF0011" w:rsidRPr="00CF0011" w:rsidRDefault="00CF0011" w:rsidP="00CF0011">
      <w:pPr>
        <w:tabs>
          <w:tab w:val="left" w:pos="6386"/>
        </w:tabs>
        <w:ind w:firstLine="709"/>
        <w:jc w:val="both"/>
        <w:rPr>
          <w:noProof w:val="0"/>
          <w:lang w:eastAsia="ru-RU"/>
        </w:rPr>
      </w:pPr>
    </w:p>
    <w:p w14:paraId="0F21DD76" w14:textId="77777777" w:rsidR="00CF0011" w:rsidRPr="00CF0011" w:rsidRDefault="00CF0011" w:rsidP="00CF0011">
      <w:pPr>
        <w:ind w:firstLine="709"/>
        <w:jc w:val="both"/>
        <w:rPr>
          <w:noProof w:val="0"/>
          <w:lang w:eastAsia="ru-RU"/>
        </w:rPr>
      </w:pPr>
      <w:r w:rsidRPr="00CF0011">
        <w:rPr>
          <w:bCs/>
          <w:noProof w:val="0"/>
          <w:lang w:eastAsia="ru-RU"/>
        </w:rPr>
        <w:t>18. Termenul</w:t>
      </w:r>
      <w:r w:rsidRPr="00CF0011">
        <w:rPr>
          <w:bCs/>
          <w:noProof w:val="0"/>
          <w:lang w:eastAsia="ru-RU"/>
        </w:rPr>
        <w:noBreakHyphen/>
        <w:t>limită de depunere/deschidere a ofertelor:</w:t>
      </w:r>
    </w:p>
    <w:p w14:paraId="2139A114" w14:textId="77777777" w:rsidR="00CF0011" w:rsidRPr="00CF0011" w:rsidRDefault="00CF0011" w:rsidP="00CF0011">
      <w:pPr>
        <w:tabs>
          <w:tab w:val="left" w:pos="567"/>
          <w:tab w:val="left" w:pos="709"/>
        </w:tabs>
        <w:ind w:firstLine="709"/>
        <w:jc w:val="both"/>
        <w:rPr>
          <w:noProof w:val="0"/>
          <w:lang w:eastAsia="ru-RU"/>
        </w:rPr>
      </w:pPr>
      <w:r w:rsidRPr="00CF0011">
        <w:rPr>
          <w:noProof w:val="0"/>
          <w:lang w:eastAsia="ru-RU"/>
        </w:rPr>
        <w:noBreakHyphen/>
        <w:t> </w:t>
      </w:r>
      <w:r w:rsidRPr="00CF0011">
        <w:rPr>
          <w:bCs/>
          <w:noProof w:val="0"/>
          <w:lang w:eastAsia="ru-RU"/>
        </w:rPr>
        <w:t>conform SIA ,,RSAP”/până la: </w:t>
      </w:r>
      <w:r w:rsidRPr="00CF0011">
        <w:rPr>
          <w:bCs/>
          <w:i/>
          <w:iCs/>
          <w:noProof w:val="0"/>
          <w:lang w:eastAsia="ru-RU"/>
        </w:rPr>
        <w:t>(ora exactă)</w:t>
      </w:r>
      <w:r w:rsidRPr="00CF0011">
        <w:rPr>
          <w:noProof w:val="0"/>
          <w:lang w:eastAsia="ru-RU"/>
        </w:rPr>
        <w:t>_________________________________</w:t>
      </w:r>
    </w:p>
    <w:p w14:paraId="3AE5525C" w14:textId="77777777" w:rsidR="00CF0011" w:rsidRPr="00CF0011" w:rsidRDefault="00CF0011" w:rsidP="00CF0011">
      <w:pPr>
        <w:tabs>
          <w:tab w:val="left" w:pos="567"/>
          <w:tab w:val="left" w:pos="709"/>
        </w:tabs>
        <w:ind w:firstLine="709"/>
        <w:jc w:val="both"/>
        <w:rPr>
          <w:noProof w:val="0"/>
          <w:lang w:eastAsia="ru-RU"/>
        </w:rPr>
      </w:pPr>
      <w:r w:rsidRPr="00CF0011">
        <w:rPr>
          <w:noProof w:val="0"/>
          <w:lang w:eastAsia="ru-RU"/>
        </w:rPr>
        <w:noBreakHyphen/>
        <w:t> </w:t>
      </w:r>
      <w:r w:rsidRPr="00CF0011">
        <w:rPr>
          <w:bCs/>
          <w:noProof w:val="0"/>
          <w:lang w:eastAsia="ru-RU"/>
        </w:rPr>
        <w:t>pe: </w:t>
      </w:r>
      <w:r w:rsidRPr="00CF0011">
        <w:rPr>
          <w:bCs/>
          <w:i/>
          <w:iCs/>
          <w:noProof w:val="0"/>
          <w:lang w:eastAsia="ru-RU"/>
        </w:rPr>
        <w:t>(data)</w:t>
      </w:r>
      <w:r w:rsidRPr="00CF0011">
        <w:rPr>
          <w:noProof w:val="0"/>
          <w:lang w:eastAsia="ru-RU"/>
        </w:rPr>
        <w:t>_____________________________________________________________</w:t>
      </w:r>
    </w:p>
    <w:p w14:paraId="0A9561F3" w14:textId="77777777" w:rsidR="00CF0011" w:rsidRPr="00CF0011" w:rsidRDefault="00CF0011" w:rsidP="00CF0011">
      <w:pPr>
        <w:ind w:firstLine="709"/>
        <w:jc w:val="both"/>
        <w:rPr>
          <w:bCs/>
          <w:noProof w:val="0"/>
          <w:lang w:eastAsia="ru-RU"/>
        </w:rPr>
      </w:pPr>
    </w:p>
    <w:p w14:paraId="1FDB688B" w14:textId="77777777" w:rsidR="00CF0011" w:rsidRPr="00CF0011" w:rsidRDefault="00CF0011" w:rsidP="00CF0011">
      <w:pPr>
        <w:ind w:firstLine="709"/>
        <w:jc w:val="both"/>
        <w:rPr>
          <w:bCs/>
          <w:noProof w:val="0"/>
          <w:lang w:eastAsia="ru-RU"/>
        </w:rPr>
      </w:pPr>
      <w:r w:rsidRPr="00CF0011">
        <w:rPr>
          <w:bCs/>
          <w:noProof w:val="0"/>
          <w:lang w:eastAsia="ru-RU"/>
        </w:rPr>
        <w:t>19. Adresa la care trebuie transmise ofertele sau cererile de participare__________</w:t>
      </w:r>
    </w:p>
    <w:p w14:paraId="3F4657FD" w14:textId="77777777" w:rsidR="00CF0011" w:rsidRPr="00CF0011" w:rsidRDefault="00CF0011" w:rsidP="00CF0011">
      <w:pPr>
        <w:ind w:firstLine="709"/>
        <w:jc w:val="both"/>
        <w:rPr>
          <w:noProof w:val="0"/>
          <w:lang w:eastAsia="ru-RU"/>
        </w:rPr>
      </w:pPr>
      <w:r w:rsidRPr="00CF0011">
        <w:rPr>
          <w:bCs/>
          <w:i/>
          <w:iCs/>
          <w:noProof w:val="0"/>
          <w:lang w:eastAsia="ru-RU"/>
        </w:rPr>
        <w:t>Ofertele sau cererile de participare vor fi depuse electronic prin intermediul SIA ,,RSAP”.</w:t>
      </w:r>
    </w:p>
    <w:p w14:paraId="08AA674B" w14:textId="77777777" w:rsidR="00CF0011" w:rsidRPr="00CF0011" w:rsidRDefault="00CF0011" w:rsidP="00CF0011">
      <w:pPr>
        <w:ind w:firstLine="709"/>
        <w:jc w:val="both"/>
        <w:rPr>
          <w:noProof w:val="0"/>
          <w:lang w:eastAsia="ru-RU"/>
        </w:rPr>
      </w:pPr>
      <w:r w:rsidRPr="00CF0011">
        <w:rPr>
          <w:bCs/>
          <w:noProof w:val="0"/>
          <w:lang w:eastAsia="ru-RU"/>
        </w:rPr>
        <w:t>20. Termenul de valabilitate a ofertelor</w:t>
      </w:r>
      <w:r w:rsidRPr="00CF0011">
        <w:rPr>
          <w:noProof w:val="0"/>
          <w:lang w:eastAsia="ru-RU"/>
        </w:rPr>
        <w:t>____30 ZILE_____</w:t>
      </w:r>
    </w:p>
    <w:p w14:paraId="0C496EAF" w14:textId="77777777" w:rsidR="00CF0011" w:rsidRPr="00CF0011" w:rsidRDefault="00CF0011" w:rsidP="00CF0011">
      <w:pPr>
        <w:ind w:firstLine="709"/>
        <w:jc w:val="both"/>
        <w:rPr>
          <w:noProof w:val="0"/>
          <w:lang w:eastAsia="ru-RU"/>
        </w:rPr>
      </w:pPr>
      <w:r w:rsidRPr="00CF0011">
        <w:rPr>
          <w:bCs/>
          <w:noProof w:val="0"/>
          <w:lang w:eastAsia="ru-RU"/>
        </w:rPr>
        <w:t>21. Locul deschiderii ofertelor</w:t>
      </w:r>
      <w:r w:rsidRPr="00CF0011">
        <w:rPr>
          <w:noProof w:val="0"/>
          <w:lang w:eastAsia="ru-RU"/>
        </w:rPr>
        <w:t>____________</w:t>
      </w:r>
      <w:r w:rsidRPr="00CF0011">
        <w:rPr>
          <w:bCs/>
          <w:i/>
          <w:iCs/>
          <w:noProof w:val="0"/>
          <w:lang w:eastAsia="ru-RU"/>
        </w:rPr>
        <w:t xml:space="preserve"> SIA ,,RSAP”</w:t>
      </w:r>
      <w:r w:rsidRPr="00CF0011">
        <w:rPr>
          <w:noProof w:val="0"/>
          <w:lang w:eastAsia="ru-RU"/>
        </w:rPr>
        <w:t>____________</w:t>
      </w:r>
    </w:p>
    <w:p w14:paraId="7827D928" w14:textId="77777777" w:rsidR="00CF0011" w:rsidRPr="00CF0011" w:rsidRDefault="00CF0011" w:rsidP="00CF0011">
      <w:pPr>
        <w:ind w:firstLine="709"/>
        <w:jc w:val="both"/>
        <w:rPr>
          <w:noProof w:val="0"/>
          <w:sz w:val="20"/>
          <w:szCs w:val="20"/>
          <w:lang w:eastAsia="ru-RU"/>
        </w:rPr>
      </w:pPr>
      <w:r w:rsidRPr="00CF0011">
        <w:rPr>
          <w:noProof w:val="0"/>
          <w:lang w:eastAsia="ru-RU"/>
        </w:rPr>
        <w:t xml:space="preserve">                                                                    </w:t>
      </w:r>
      <w:r w:rsidRPr="00CF0011">
        <w:rPr>
          <w:noProof w:val="0"/>
          <w:sz w:val="20"/>
          <w:szCs w:val="20"/>
          <w:lang w:eastAsia="ru-RU"/>
        </w:rPr>
        <w:t>(SIA ,,RSAP” sau adresa locului deschiderii)</w:t>
      </w:r>
    </w:p>
    <w:p w14:paraId="2BC2CC78" w14:textId="77777777" w:rsidR="00CF0011" w:rsidRPr="00CF0011" w:rsidRDefault="00CF0011" w:rsidP="00CF0011">
      <w:pPr>
        <w:ind w:firstLine="709"/>
        <w:jc w:val="both"/>
        <w:rPr>
          <w:noProof w:val="0"/>
          <w:lang w:eastAsia="ru-RU"/>
        </w:rPr>
      </w:pPr>
      <w:r w:rsidRPr="00CF0011">
        <w:rPr>
          <w:bCs/>
          <w:i/>
          <w:iCs/>
          <w:noProof w:val="0"/>
          <w:lang w:eastAsia="ru-RU"/>
        </w:rPr>
        <w:t>Ofertele întârziate vor fi respinse.</w:t>
      </w:r>
    </w:p>
    <w:p w14:paraId="6B2AD1A9" w14:textId="77777777" w:rsidR="00CF0011" w:rsidRPr="00CF0011" w:rsidRDefault="00CF0011" w:rsidP="00CF0011">
      <w:pPr>
        <w:ind w:firstLine="709"/>
        <w:jc w:val="both"/>
        <w:rPr>
          <w:noProof w:val="0"/>
          <w:lang w:eastAsia="ru-RU"/>
        </w:rPr>
      </w:pPr>
      <w:r w:rsidRPr="00CF0011">
        <w:rPr>
          <w:bCs/>
          <w:noProof w:val="0"/>
          <w:lang w:eastAsia="ru-RU"/>
        </w:rPr>
        <w:t>22. Limba sau limbile în care trebuie redactate ofertele sau cererile de participare</w:t>
      </w:r>
      <w:r w:rsidRPr="00CF0011">
        <w:rPr>
          <w:noProof w:val="0"/>
          <w:lang w:eastAsia="ru-RU"/>
        </w:rPr>
        <w:t>_</w:t>
      </w:r>
      <w:r w:rsidRPr="00CF0011">
        <w:rPr>
          <w:b/>
          <w:noProof w:val="0"/>
          <w:color w:val="000000"/>
          <w:sz w:val="20"/>
          <w:szCs w:val="20"/>
        </w:rPr>
        <w:t xml:space="preserve"> română</w:t>
      </w:r>
      <w:r w:rsidRPr="00CF0011">
        <w:rPr>
          <w:b/>
          <w:noProof w:val="0"/>
          <w:color w:val="000000"/>
          <w:sz w:val="20"/>
          <w:szCs w:val="20"/>
          <w:lang w:val="it-IT" w:eastAsia="ru-RU"/>
        </w:rPr>
        <w:t xml:space="preserve"> </w:t>
      </w:r>
      <w:r w:rsidRPr="00CF0011">
        <w:rPr>
          <w:bCs/>
          <w:noProof w:val="0"/>
          <w:lang w:eastAsia="ru-RU"/>
        </w:rPr>
        <w:t>23. Alte informaţii relevante</w:t>
      </w:r>
      <w:r w:rsidRPr="00CF0011">
        <w:rPr>
          <w:noProof w:val="0"/>
          <w:lang w:eastAsia="ru-RU"/>
        </w:rPr>
        <w:t>___________________________</w:t>
      </w:r>
    </w:p>
    <w:p w14:paraId="64BA37D4" w14:textId="77777777" w:rsidR="00CF0011" w:rsidRPr="00CF0011" w:rsidRDefault="00CF0011" w:rsidP="00CF0011">
      <w:pPr>
        <w:ind w:firstLine="709"/>
        <w:jc w:val="both"/>
        <w:rPr>
          <w:b/>
          <w:bCs/>
          <w:noProof w:val="0"/>
          <w:lang w:eastAsia="ru-RU"/>
        </w:rPr>
      </w:pPr>
    </w:p>
    <w:p w14:paraId="56FCAE89" w14:textId="77777777" w:rsidR="00CF0011" w:rsidRPr="00CF0011" w:rsidRDefault="00CF0011" w:rsidP="00CF0011">
      <w:pPr>
        <w:ind w:firstLine="709"/>
        <w:jc w:val="both"/>
        <w:rPr>
          <w:noProof w:val="0"/>
          <w:lang w:eastAsia="ru-RU"/>
        </w:rPr>
      </w:pPr>
      <w:r w:rsidRPr="00CF0011">
        <w:rPr>
          <w:b/>
          <w:bCs/>
          <w:noProof w:val="0"/>
          <w:lang w:eastAsia="ru-RU"/>
        </w:rPr>
        <w:t>Conducătorul grupului de lucru</w:t>
      </w:r>
      <w:r w:rsidRPr="00CF0011">
        <w:rPr>
          <w:noProof w:val="0"/>
          <w:lang w:eastAsia="ru-RU"/>
        </w:rPr>
        <w:t xml:space="preserve"> ___</w:t>
      </w:r>
      <w:r w:rsidRPr="00CF0011">
        <w:rPr>
          <w:b/>
          <w:noProof w:val="0"/>
          <w:sz w:val="20"/>
          <w:szCs w:val="20"/>
          <w:lang w:val="it-IT"/>
        </w:rPr>
        <w:t xml:space="preserve"> BIVOL Vasile</w:t>
      </w:r>
      <w:r w:rsidRPr="00CF0011">
        <w:rPr>
          <w:b/>
          <w:noProof w:val="0"/>
          <w:sz w:val="20"/>
          <w:szCs w:val="20"/>
          <w:shd w:val="clear" w:color="auto" w:fill="FFFFFF"/>
          <w:lang w:val="it-IT" w:eastAsia="ru-RU"/>
        </w:rPr>
        <w:t xml:space="preserve"> </w:t>
      </w:r>
      <w:r w:rsidRPr="00CF0011">
        <w:rPr>
          <w:noProof w:val="0"/>
          <w:lang w:eastAsia="ru-RU"/>
        </w:rPr>
        <w:t>____________.</w:t>
      </w: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41133B86" w:rsidR="00B65C93" w:rsidRDefault="00B65C93" w:rsidP="00E908A1">
      <w:pPr>
        <w:pStyle w:val="Style3"/>
        <w:tabs>
          <w:tab w:val="left" w:pos="567"/>
        </w:tabs>
        <w:spacing w:before="0" w:beforeAutospacing="0" w:after="0"/>
        <w:ind w:left="0" w:firstLine="0"/>
        <w:rPr>
          <w:rFonts w:eastAsia="PMingLiU"/>
          <w:lang w:val="ro-MD" w:eastAsia="zh-CN"/>
        </w:rPr>
      </w:pPr>
    </w:p>
    <w:p w14:paraId="19DF5A26" w14:textId="28922ECF" w:rsidR="00E908A1" w:rsidRDefault="00E908A1" w:rsidP="00E908A1">
      <w:pPr>
        <w:pStyle w:val="Style3"/>
        <w:tabs>
          <w:tab w:val="left" w:pos="567"/>
        </w:tabs>
        <w:spacing w:before="0" w:beforeAutospacing="0" w:after="0"/>
        <w:ind w:left="0" w:firstLine="0"/>
        <w:rPr>
          <w:rFonts w:eastAsia="PMingLiU"/>
          <w:lang w:val="ro-MD" w:eastAsia="zh-CN"/>
        </w:rPr>
      </w:pPr>
    </w:p>
    <w:p w14:paraId="0B1A8E39" w14:textId="14CEDE14" w:rsidR="00E908A1" w:rsidRDefault="00E908A1" w:rsidP="00E908A1">
      <w:pPr>
        <w:pStyle w:val="Style3"/>
        <w:tabs>
          <w:tab w:val="left" w:pos="567"/>
        </w:tabs>
        <w:spacing w:before="0" w:beforeAutospacing="0" w:after="0"/>
        <w:ind w:left="0" w:firstLine="0"/>
        <w:rPr>
          <w:rFonts w:eastAsia="PMingLiU"/>
          <w:lang w:val="ro-MD" w:eastAsia="zh-CN"/>
        </w:rPr>
      </w:pPr>
    </w:p>
    <w:p w14:paraId="5F2A4FAC" w14:textId="753F7257" w:rsidR="00E908A1" w:rsidRDefault="00E908A1" w:rsidP="00E908A1">
      <w:pPr>
        <w:pStyle w:val="Style3"/>
        <w:tabs>
          <w:tab w:val="left" w:pos="567"/>
        </w:tabs>
        <w:spacing w:before="0" w:beforeAutospacing="0" w:after="0"/>
        <w:ind w:left="0" w:firstLine="0"/>
        <w:rPr>
          <w:rFonts w:eastAsia="PMingLiU"/>
          <w:lang w:val="ro-MD" w:eastAsia="zh-CN"/>
        </w:rPr>
      </w:pPr>
    </w:p>
    <w:p w14:paraId="1E127349" w14:textId="44DD7EC7" w:rsidR="00E908A1" w:rsidRDefault="00E908A1" w:rsidP="00E908A1">
      <w:pPr>
        <w:pStyle w:val="Style3"/>
        <w:tabs>
          <w:tab w:val="left" w:pos="567"/>
        </w:tabs>
        <w:spacing w:before="0" w:beforeAutospacing="0" w:after="0"/>
        <w:ind w:left="0" w:firstLine="0"/>
        <w:rPr>
          <w:rFonts w:eastAsia="PMingLiU"/>
          <w:lang w:val="ro-MD" w:eastAsia="zh-CN"/>
        </w:rPr>
      </w:pPr>
    </w:p>
    <w:p w14:paraId="0055682C" w14:textId="678A0539" w:rsidR="00E908A1" w:rsidRDefault="00E908A1" w:rsidP="00E908A1">
      <w:pPr>
        <w:pStyle w:val="Style3"/>
        <w:tabs>
          <w:tab w:val="left" w:pos="567"/>
        </w:tabs>
        <w:spacing w:before="0" w:beforeAutospacing="0" w:after="0"/>
        <w:ind w:left="0" w:firstLine="0"/>
        <w:rPr>
          <w:rFonts w:eastAsia="PMingLiU"/>
          <w:lang w:val="ro-MD" w:eastAsia="zh-CN"/>
        </w:rPr>
      </w:pPr>
    </w:p>
    <w:p w14:paraId="34F7401D" w14:textId="0C6369B0" w:rsidR="00E908A1" w:rsidRDefault="00E908A1" w:rsidP="00E908A1">
      <w:pPr>
        <w:pStyle w:val="Style3"/>
        <w:tabs>
          <w:tab w:val="left" w:pos="567"/>
        </w:tabs>
        <w:spacing w:before="0" w:beforeAutospacing="0" w:after="0"/>
        <w:ind w:left="0" w:firstLine="0"/>
        <w:rPr>
          <w:rFonts w:eastAsia="PMingLiU"/>
          <w:lang w:val="ro-MD" w:eastAsia="zh-CN"/>
        </w:rPr>
      </w:pPr>
    </w:p>
    <w:p w14:paraId="5CDA2D8C" w14:textId="39123EEF" w:rsidR="00E908A1" w:rsidRDefault="00E908A1" w:rsidP="00E908A1">
      <w:pPr>
        <w:pStyle w:val="Style3"/>
        <w:tabs>
          <w:tab w:val="left" w:pos="567"/>
        </w:tabs>
        <w:spacing w:before="0" w:beforeAutospacing="0" w:after="0"/>
        <w:ind w:left="0" w:firstLine="0"/>
        <w:rPr>
          <w:rFonts w:eastAsia="PMingLiU"/>
          <w:lang w:val="ro-MD" w:eastAsia="zh-CN"/>
        </w:rPr>
      </w:pPr>
    </w:p>
    <w:p w14:paraId="0C051FF5" w14:textId="3BA7B845" w:rsidR="00E908A1" w:rsidRDefault="00E908A1" w:rsidP="00E908A1">
      <w:pPr>
        <w:pStyle w:val="Style3"/>
        <w:tabs>
          <w:tab w:val="left" w:pos="567"/>
        </w:tabs>
        <w:spacing w:before="0" w:beforeAutospacing="0" w:after="0"/>
        <w:ind w:left="0" w:firstLine="0"/>
        <w:rPr>
          <w:rFonts w:eastAsia="PMingLiU"/>
          <w:lang w:val="ro-MD" w:eastAsia="zh-CN"/>
        </w:rPr>
      </w:pPr>
    </w:p>
    <w:p w14:paraId="2C5506BC" w14:textId="54F021B4" w:rsidR="00E908A1" w:rsidRDefault="00E908A1" w:rsidP="00E908A1">
      <w:pPr>
        <w:pStyle w:val="Style3"/>
        <w:tabs>
          <w:tab w:val="left" w:pos="567"/>
        </w:tabs>
        <w:spacing w:before="0" w:beforeAutospacing="0" w:after="0"/>
        <w:ind w:left="0" w:firstLine="0"/>
        <w:rPr>
          <w:rFonts w:eastAsia="PMingLiU"/>
          <w:lang w:val="ro-MD" w:eastAsia="zh-CN"/>
        </w:rPr>
      </w:pPr>
    </w:p>
    <w:p w14:paraId="1B49D434" w14:textId="7A5E923F" w:rsidR="00E908A1" w:rsidRDefault="00E908A1" w:rsidP="00E908A1">
      <w:pPr>
        <w:pStyle w:val="Style3"/>
        <w:tabs>
          <w:tab w:val="left" w:pos="567"/>
        </w:tabs>
        <w:spacing w:before="0" w:beforeAutospacing="0" w:after="0"/>
        <w:ind w:left="0" w:firstLine="0"/>
        <w:rPr>
          <w:rFonts w:eastAsia="PMingLiU"/>
          <w:lang w:val="ro-MD" w:eastAsia="zh-CN"/>
        </w:rPr>
      </w:pPr>
    </w:p>
    <w:p w14:paraId="191D8668" w14:textId="1CB9FFA7" w:rsidR="00E908A1" w:rsidRDefault="00E908A1" w:rsidP="00E908A1">
      <w:pPr>
        <w:pStyle w:val="Style3"/>
        <w:tabs>
          <w:tab w:val="left" w:pos="567"/>
        </w:tabs>
        <w:spacing w:before="0" w:beforeAutospacing="0" w:after="0"/>
        <w:ind w:left="0" w:firstLine="0"/>
        <w:rPr>
          <w:rFonts w:eastAsia="PMingLiU"/>
          <w:lang w:val="ro-MD" w:eastAsia="zh-CN"/>
        </w:rPr>
      </w:pPr>
    </w:p>
    <w:p w14:paraId="2691622A" w14:textId="326FBD73" w:rsidR="00E908A1" w:rsidRDefault="00E908A1" w:rsidP="00E908A1">
      <w:pPr>
        <w:pStyle w:val="Style3"/>
        <w:tabs>
          <w:tab w:val="left" w:pos="567"/>
        </w:tabs>
        <w:spacing w:before="0" w:beforeAutospacing="0" w:after="0"/>
        <w:ind w:left="0" w:firstLine="0"/>
        <w:rPr>
          <w:rFonts w:eastAsia="PMingLiU"/>
          <w:lang w:val="ro-MD" w:eastAsia="zh-CN"/>
        </w:rPr>
      </w:pPr>
    </w:p>
    <w:p w14:paraId="03C3B69A" w14:textId="0640F2E9" w:rsidR="00E908A1" w:rsidRDefault="00E908A1" w:rsidP="00E908A1">
      <w:pPr>
        <w:pStyle w:val="Style3"/>
        <w:tabs>
          <w:tab w:val="left" w:pos="567"/>
        </w:tabs>
        <w:spacing w:before="0" w:beforeAutospacing="0" w:after="0"/>
        <w:ind w:left="0" w:firstLine="0"/>
        <w:rPr>
          <w:rFonts w:eastAsia="PMingLiU"/>
          <w:lang w:val="ro-MD" w:eastAsia="zh-CN"/>
        </w:rPr>
      </w:pPr>
    </w:p>
    <w:p w14:paraId="04B39AA2" w14:textId="793FDEFD" w:rsidR="00E908A1" w:rsidRDefault="00E908A1" w:rsidP="00E908A1">
      <w:pPr>
        <w:pStyle w:val="Style3"/>
        <w:tabs>
          <w:tab w:val="left" w:pos="567"/>
        </w:tabs>
        <w:spacing w:before="0" w:beforeAutospacing="0" w:after="0"/>
        <w:ind w:left="0" w:firstLine="0"/>
        <w:rPr>
          <w:rFonts w:eastAsia="PMingLiU"/>
          <w:lang w:val="ro-MD" w:eastAsia="zh-CN"/>
        </w:rPr>
      </w:pPr>
    </w:p>
    <w:p w14:paraId="225A7B36" w14:textId="04357E4B" w:rsidR="00E908A1" w:rsidRDefault="00E908A1" w:rsidP="00E908A1">
      <w:pPr>
        <w:pStyle w:val="Style3"/>
        <w:tabs>
          <w:tab w:val="left" w:pos="567"/>
        </w:tabs>
        <w:spacing w:before="0" w:beforeAutospacing="0" w:after="0"/>
        <w:ind w:left="0" w:firstLine="0"/>
        <w:rPr>
          <w:rFonts w:eastAsia="PMingLiU"/>
          <w:lang w:val="ro-MD" w:eastAsia="zh-CN"/>
        </w:rPr>
      </w:pPr>
    </w:p>
    <w:p w14:paraId="133AB527" w14:textId="4E444B98" w:rsidR="00E908A1" w:rsidRDefault="00E908A1" w:rsidP="00E908A1">
      <w:pPr>
        <w:pStyle w:val="Style3"/>
        <w:tabs>
          <w:tab w:val="left" w:pos="567"/>
        </w:tabs>
        <w:spacing w:before="0" w:beforeAutospacing="0" w:after="0"/>
        <w:ind w:left="0" w:firstLine="0"/>
        <w:rPr>
          <w:rFonts w:eastAsia="PMingLiU"/>
          <w:lang w:val="ro-MD" w:eastAsia="zh-CN"/>
        </w:rPr>
      </w:pPr>
    </w:p>
    <w:p w14:paraId="2D14E96D" w14:textId="164BC0F5" w:rsidR="00E908A1" w:rsidRDefault="00E908A1" w:rsidP="00E908A1">
      <w:pPr>
        <w:pStyle w:val="Style3"/>
        <w:tabs>
          <w:tab w:val="left" w:pos="567"/>
        </w:tabs>
        <w:spacing w:before="0" w:beforeAutospacing="0" w:after="0"/>
        <w:ind w:left="0" w:firstLine="0"/>
        <w:rPr>
          <w:rFonts w:eastAsia="PMingLiU"/>
          <w:lang w:val="ro-MD" w:eastAsia="zh-CN"/>
        </w:rPr>
      </w:pPr>
    </w:p>
    <w:p w14:paraId="73363FFB" w14:textId="03417D3E" w:rsidR="00E908A1" w:rsidRDefault="00E908A1" w:rsidP="00E908A1">
      <w:pPr>
        <w:pStyle w:val="Style3"/>
        <w:tabs>
          <w:tab w:val="left" w:pos="567"/>
        </w:tabs>
        <w:spacing w:before="0" w:beforeAutospacing="0" w:after="0"/>
        <w:ind w:left="0" w:firstLine="0"/>
        <w:rPr>
          <w:rFonts w:eastAsia="PMingLiU"/>
          <w:lang w:val="ro-MD" w:eastAsia="zh-CN"/>
        </w:rPr>
      </w:pPr>
    </w:p>
    <w:p w14:paraId="026E6D26" w14:textId="615DF211" w:rsidR="00E908A1" w:rsidRDefault="00E908A1" w:rsidP="00E908A1">
      <w:pPr>
        <w:pStyle w:val="Style3"/>
        <w:tabs>
          <w:tab w:val="left" w:pos="567"/>
        </w:tabs>
        <w:spacing w:before="0" w:beforeAutospacing="0" w:after="0"/>
        <w:ind w:left="0" w:firstLine="0"/>
        <w:rPr>
          <w:rFonts w:eastAsia="PMingLiU"/>
          <w:lang w:val="ro-MD" w:eastAsia="zh-CN"/>
        </w:rPr>
      </w:pPr>
    </w:p>
    <w:p w14:paraId="6C1C6DE7" w14:textId="19B13985" w:rsidR="00E908A1" w:rsidRDefault="00E908A1" w:rsidP="00E908A1">
      <w:pPr>
        <w:pStyle w:val="Style3"/>
        <w:tabs>
          <w:tab w:val="left" w:pos="567"/>
        </w:tabs>
        <w:spacing w:before="0" w:beforeAutospacing="0" w:after="0"/>
        <w:ind w:left="0" w:firstLine="0"/>
        <w:rPr>
          <w:rFonts w:eastAsia="PMingLiU"/>
          <w:lang w:val="ro-MD" w:eastAsia="zh-CN"/>
        </w:rPr>
      </w:pPr>
    </w:p>
    <w:p w14:paraId="3EF86DDF" w14:textId="5B9BD396" w:rsidR="00E908A1" w:rsidRDefault="00E908A1" w:rsidP="00E908A1">
      <w:pPr>
        <w:pStyle w:val="Style3"/>
        <w:tabs>
          <w:tab w:val="left" w:pos="567"/>
        </w:tabs>
        <w:spacing w:before="0" w:beforeAutospacing="0" w:after="0"/>
        <w:ind w:left="0" w:firstLine="0"/>
        <w:rPr>
          <w:rFonts w:eastAsia="PMingLiU"/>
          <w:lang w:val="ro-MD" w:eastAsia="zh-CN"/>
        </w:rPr>
      </w:pPr>
    </w:p>
    <w:p w14:paraId="0410F797" w14:textId="19F70405" w:rsidR="00E908A1" w:rsidRDefault="00E908A1" w:rsidP="00E908A1">
      <w:pPr>
        <w:pStyle w:val="Style3"/>
        <w:tabs>
          <w:tab w:val="left" w:pos="567"/>
        </w:tabs>
        <w:spacing w:before="0" w:beforeAutospacing="0" w:after="0"/>
        <w:ind w:left="0" w:firstLine="0"/>
        <w:rPr>
          <w:rFonts w:eastAsia="PMingLiU"/>
          <w:lang w:val="ro-MD" w:eastAsia="zh-CN"/>
        </w:rPr>
      </w:pPr>
    </w:p>
    <w:p w14:paraId="3461F514" w14:textId="2D03E220" w:rsidR="00E908A1" w:rsidRDefault="00E908A1" w:rsidP="00E908A1">
      <w:pPr>
        <w:pStyle w:val="Style3"/>
        <w:tabs>
          <w:tab w:val="left" w:pos="567"/>
        </w:tabs>
        <w:spacing w:before="0" w:beforeAutospacing="0" w:after="0"/>
        <w:ind w:left="0" w:firstLine="0"/>
        <w:rPr>
          <w:rFonts w:eastAsia="PMingLiU"/>
          <w:lang w:val="ro-MD" w:eastAsia="zh-CN"/>
        </w:rPr>
      </w:pPr>
    </w:p>
    <w:p w14:paraId="0906A1A5" w14:textId="5E73FD5F" w:rsidR="00E908A1" w:rsidRDefault="00E908A1" w:rsidP="00E908A1">
      <w:pPr>
        <w:pStyle w:val="Style3"/>
        <w:tabs>
          <w:tab w:val="left" w:pos="567"/>
        </w:tabs>
        <w:spacing w:before="0" w:beforeAutospacing="0" w:after="0"/>
        <w:ind w:left="0" w:firstLine="0"/>
        <w:rPr>
          <w:rFonts w:eastAsia="PMingLiU"/>
          <w:lang w:val="ro-MD" w:eastAsia="zh-CN"/>
        </w:rPr>
      </w:pPr>
    </w:p>
    <w:p w14:paraId="22CC1BD3" w14:textId="0B54403A" w:rsidR="00E908A1" w:rsidRDefault="00E908A1" w:rsidP="00E908A1">
      <w:pPr>
        <w:pStyle w:val="Style3"/>
        <w:tabs>
          <w:tab w:val="left" w:pos="567"/>
        </w:tabs>
        <w:spacing w:before="0" w:beforeAutospacing="0" w:after="0"/>
        <w:ind w:left="0" w:firstLine="0"/>
        <w:rPr>
          <w:rFonts w:eastAsia="PMingLiU"/>
          <w:lang w:val="ro-MD" w:eastAsia="zh-CN"/>
        </w:rPr>
      </w:pPr>
    </w:p>
    <w:p w14:paraId="3A30AAFE" w14:textId="781C9568" w:rsidR="00E908A1" w:rsidRDefault="00E908A1" w:rsidP="00E908A1">
      <w:pPr>
        <w:pStyle w:val="Style3"/>
        <w:tabs>
          <w:tab w:val="left" w:pos="567"/>
        </w:tabs>
        <w:spacing w:before="0" w:beforeAutospacing="0" w:after="0"/>
        <w:ind w:left="0" w:firstLine="0"/>
        <w:rPr>
          <w:rFonts w:eastAsia="PMingLiU"/>
          <w:lang w:val="ro-MD" w:eastAsia="zh-CN"/>
        </w:rPr>
      </w:pPr>
    </w:p>
    <w:p w14:paraId="7B9CAD64" w14:textId="44B4C3D9" w:rsidR="00E908A1" w:rsidRDefault="00E908A1" w:rsidP="00E908A1">
      <w:pPr>
        <w:pStyle w:val="Style3"/>
        <w:tabs>
          <w:tab w:val="left" w:pos="567"/>
        </w:tabs>
        <w:spacing w:before="0" w:beforeAutospacing="0" w:after="0"/>
        <w:ind w:left="0" w:firstLine="0"/>
        <w:rPr>
          <w:rFonts w:eastAsia="PMingLiU"/>
          <w:lang w:val="ro-MD" w:eastAsia="zh-CN"/>
        </w:rPr>
      </w:pPr>
    </w:p>
    <w:p w14:paraId="65CA32AC" w14:textId="6FE780FB" w:rsidR="00E908A1" w:rsidRDefault="00E908A1" w:rsidP="00E908A1">
      <w:pPr>
        <w:pStyle w:val="Style3"/>
        <w:tabs>
          <w:tab w:val="left" w:pos="567"/>
        </w:tabs>
        <w:spacing w:before="0" w:beforeAutospacing="0" w:after="0"/>
        <w:ind w:left="0" w:firstLine="0"/>
        <w:rPr>
          <w:rFonts w:eastAsia="PMingLiU"/>
          <w:lang w:val="ro-MD" w:eastAsia="zh-CN"/>
        </w:rPr>
      </w:pPr>
    </w:p>
    <w:p w14:paraId="1F4BFFDE" w14:textId="41A3A3AB" w:rsidR="00E908A1" w:rsidRDefault="00E908A1" w:rsidP="00E908A1">
      <w:pPr>
        <w:pStyle w:val="Style3"/>
        <w:tabs>
          <w:tab w:val="left" w:pos="567"/>
        </w:tabs>
        <w:spacing w:before="0" w:beforeAutospacing="0" w:after="0"/>
        <w:ind w:left="0" w:firstLine="0"/>
        <w:rPr>
          <w:rFonts w:eastAsia="PMingLiU"/>
          <w:lang w:val="ro-MD" w:eastAsia="zh-CN"/>
        </w:rPr>
      </w:pPr>
    </w:p>
    <w:p w14:paraId="3DCA9D8E" w14:textId="0E894FD8" w:rsidR="00E908A1" w:rsidRDefault="00E908A1" w:rsidP="00E908A1">
      <w:pPr>
        <w:pStyle w:val="Style3"/>
        <w:tabs>
          <w:tab w:val="left" w:pos="567"/>
        </w:tabs>
        <w:spacing w:before="0" w:beforeAutospacing="0" w:after="0"/>
        <w:ind w:left="0" w:firstLine="0"/>
        <w:rPr>
          <w:rFonts w:eastAsia="PMingLiU"/>
          <w:lang w:val="ro-MD" w:eastAsia="zh-CN"/>
        </w:rPr>
      </w:pPr>
    </w:p>
    <w:p w14:paraId="44C8C2FF" w14:textId="64ED8CF2" w:rsidR="00E908A1" w:rsidRDefault="00E908A1" w:rsidP="00E908A1">
      <w:pPr>
        <w:pStyle w:val="Style3"/>
        <w:tabs>
          <w:tab w:val="left" w:pos="567"/>
        </w:tabs>
        <w:spacing w:before="0" w:beforeAutospacing="0" w:after="0"/>
        <w:ind w:left="0" w:firstLine="0"/>
        <w:rPr>
          <w:rFonts w:eastAsia="PMingLiU"/>
          <w:lang w:val="ro-MD" w:eastAsia="zh-CN"/>
        </w:rPr>
      </w:pPr>
    </w:p>
    <w:p w14:paraId="084517BA" w14:textId="46D2667C" w:rsidR="00E908A1" w:rsidRDefault="00E908A1" w:rsidP="00E908A1">
      <w:pPr>
        <w:pStyle w:val="Style3"/>
        <w:tabs>
          <w:tab w:val="left" w:pos="567"/>
        </w:tabs>
        <w:spacing w:before="0" w:beforeAutospacing="0" w:after="0"/>
        <w:ind w:left="0" w:firstLine="0"/>
        <w:rPr>
          <w:rFonts w:eastAsia="PMingLiU"/>
          <w:lang w:val="ro-MD" w:eastAsia="zh-CN"/>
        </w:rPr>
      </w:pPr>
    </w:p>
    <w:p w14:paraId="10B274A6" w14:textId="43898DBB" w:rsidR="00E908A1" w:rsidRDefault="00E908A1" w:rsidP="00E908A1">
      <w:pPr>
        <w:pStyle w:val="Style3"/>
        <w:tabs>
          <w:tab w:val="left" w:pos="567"/>
        </w:tabs>
        <w:spacing w:before="0" w:beforeAutospacing="0" w:after="0"/>
        <w:ind w:left="0" w:firstLine="0"/>
        <w:rPr>
          <w:rFonts w:eastAsia="PMingLiU"/>
          <w:lang w:val="ro-MD" w:eastAsia="zh-CN"/>
        </w:rPr>
      </w:pPr>
    </w:p>
    <w:p w14:paraId="0F0F0E96" w14:textId="4FAF4730" w:rsidR="00E908A1" w:rsidRDefault="00E908A1" w:rsidP="00E908A1">
      <w:pPr>
        <w:pStyle w:val="Style3"/>
        <w:tabs>
          <w:tab w:val="left" w:pos="567"/>
        </w:tabs>
        <w:spacing w:before="0" w:beforeAutospacing="0" w:after="0"/>
        <w:ind w:left="0" w:firstLine="0"/>
        <w:rPr>
          <w:rFonts w:eastAsia="PMingLiU"/>
          <w:lang w:val="ro-MD" w:eastAsia="zh-CN"/>
        </w:rPr>
      </w:pPr>
    </w:p>
    <w:p w14:paraId="124AED35" w14:textId="0AC7C109" w:rsidR="00E908A1" w:rsidRDefault="00E908A1" w:rsidP="00E908A1">
      <w:pPr>
        <w:pStyle w:val="Style3"/>
        <w:tabs>
          <w:tab w:val="left" w:pos="567"/>
        </w:tabs>
        <w:spacing w:before="0" w:beforeAutospacing="0" w:after="0"/>
        <w:ind w:left="0" w:firstLine="0"/>
        <w:rPr>
          <w:rFonts w:eastAsia="PMingLiU"/>
          <w:lang w:val="ro-MD" w:eastAsia="zh-CN"/>
        </w:rPr>
      </w:pPr>
    </w:p>
    <w:p w14:paraId="2C453E94" w14:textId="77777777" w:rsidR="00E908A1" w:rsidRPr="00FF430B" w:rsidRDefault="00E908A1" w:rsidP="00E908A1">
      <w:pPr>
        <w:pStyle w:val="Style3"/>
        <w:tabs>
          <w:tab w:val="left" w:pos="567"/>
        </w:tabs>
        <w:spacing w:before="0" w:beforeAutospacing="0" w:after="0"/>
        <w:ind w:left="0" w:firstLine="0"/>
        <w:rPr>
          <w:rFonts w:eastAsia="PMingLiU"/>
          <w:lang w:val="ro-MD" w:eastAsia="zh-CN"/>
        </w:rPr>
      </w:pPr>
      <w:bookmarkStart w:id="45" w:name="_GoBack"/>
      <w:bookmarkEnd w:id="45"/>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DE3F5" w14:textId="77777777" w:rsidR="0030408E" w:rsidRDefault="0030408E" w:rsidP="00A20ACF">
      <w:r>
        <w:separator/>
      </w:r>
    </w:p>
  </w:endnote>
  <w:endnote w:type="continuationSeparator" w:id="0">
    <w:p w14:paraId="7105F216" w14:textId="77777777" w:rsidR="0030408E" w:rsidRDefault="003040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4ECC82B" w:rsidR="008F1D40" w:rsidRDefault="008F1D40">
        <w:pPr>
          <w:pStyle w:val="a4"/>
          <w:jc w:val="right"/>
        </w:pPr>
        <w:r>
          <w:fldChar w:fldCharType="begin"/>
        </w:r>
        <w:r>
          <w:instrText xml:space="preserve"> PAGE   \* MERGEFORMAT </w:instrText>
        </w:r>
        <w:r>
          <w:fldChar w:fldCharType="separate"/>
        </w:r>
        <w:r w:rsidR="00E908A1">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52B11" w14:textId="77777777" w:rsidR="0030408E" w:rsidRDefault="0030408E" w:rsidP="00A20ACF">
      <w:r>
        <w:separator/>
      </w:r>
    </w:p>
  </w:footnote>
  <w:footnote w:type="continuationSeparator" w:id="0">
    <w:p w14:paraId="69E6EB41" w14:textId="77777777" w:rsidR="0030408E" w:rsidRDefault="0030408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08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011"/>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8A1"/>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lTabel2">
    <w:name w:val="Grilă Tabel2"/>
    <w:basedOn w:val="a2"/>
    <w:next w:val="af1"/>
    <w:rsid w:val="00CF0011"/>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eciste@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6D5A8-6D8A-4C06-A976-639013F91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69</Pages>
  <Words>24407</Words>
  <Characters>139125</Characters>
  <Application>Microsoft Office Word</Application>
  <DocSecurity>0</DocSecurity>
  <Lines>1159</Lines>
  <Paragraphs>326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cp:revision>
  <cp:lastPrinted>2021-06-01T11:52:00Z</cp:lastPrinted>
  <dcterms:created xsi:type="dcterms:W3CDTF">2021-06-14T10:00:00Z</dcterms:created>
  <dcterms:modified xsi:type="dcterms:W3CDTF">2024-11-11T14:43:00Z</dcterms:modified>
</cp:coreProperties>
</file>