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CEF2A" w14:textId="77777777" w:rsidR="00AA15AB" w:rsidRPr="00AA15AB" w:rsidRDefault="00AA15AB" w:rsidP="00AA15AB">
      <w:pPr>
        <w:spacing w:after="0" w:line="240" w:lineRule="auto"/>
        <w:jc w:val="right"/>
        <w:rPr>
          <w:rFonts w:ascii="Times New Roman" w:eastAsia="Times New Roman" w:hAnsi="Times New Roman" w:cs="Times New Roman"/>
          <w:lang w:val="ro-MD"/>
        </w:rPr>
      </w:pPr>
      <w:r w:rsidRPr="00AA15AB">
        <w:rPr>
          <w:rFonts w:ascii="Times New Roman" w:eastAsia="Times New Roman" w:hAnsi="Times New Roman" w:cs="Times New Roman"/>
          <w:sz w:val="24"/>
          <w:szCs w:val="24"/>
          <w:lang w:val="ro-MD"/>
        </w:rPr>
        <w:t>Anexa nr. 23</w:t>
      </w:r>
    </w:p>
    <w:p w14:paraId="3EEFFEB1" w14:textId="77777777" w:rsidR="00AA15AB" w:rsidRPr="00AA15AB" w:rsidRDefault="00AA15AB" w:rsidP="00AA15AB">
      <w:pPr>
        <w:spacing w:after="0" w:line="240" w:lineRule="auto"/>
        <w:jc w:val="right"/>
        <w:rPr>
          <w:rFonts w:ascii="Times New Roman" w:eastAsia="Times New Roman" w:hAnsi="Times New Roman" w:cs="Times New Roman"/>
          <w:sz w:val="24"/>
          <w:szCs w:val="24"/>
          <w:lang w:val="ro-MD"/>
        </w:rPr>
      </w:pPr>
      <w:r w:rsidRPr="00AA15AB">
        <w:rPr>
          <w:rFonts w:ascii="Times New Roman" w:eastAsia="Times New Roman" w:hAnsi="Times New Roman" w:cs="Times New Roman"/>
          <w:sz w:val="24"/>
          <w:szCs w:val="24"/>
          <w:lang w:val="ro-MD"/>
        </w:rPr>
        <w:t>la Documentația standard nr._____</w:t>
      </w:r>
    </w:p>
    <w:p w14:paraId="180A9D60" w14:textId="77777777" w:rsidR="00AA15AB" w:rsidRPr="00AA15AB" w:rsidRDefault="00AA15AB" w:rsidP="00AA15AB">
      <w:pPr>
        <w:spacing w:after="0" w:line="240" w:lineRule="auto"/>
        <w:jc w:val="right"/>
        <w:rPr>
          <w:rFonts w:ascii="Times New Roman" w:eastAsia="Times New Roman" w:hAnsi="Times New Roman" w:cs="Times New Roman"/>
          <w:sz w:val="24"/>
          <w:szCs w:val="24"/>
          <w:lang w:val="ro-MD"/>
        </w:rPr>
      </w:pPr>
      <w:r w:rsidRPr="00AA15AB">
        <w:rPr>
          <w:rFonts w:ascii="Times New Roman" w:eastAsia="Times New Roman" w:hAnsi="Times New Roman" w:cs="Times New Roman"/>
          <w:sz w:val="24"/>
          <w:szCs w:val="24"/>
          <w:lang w:val="ro-MD"/>
        </w:rPr>
        <w:t>din “____” ________ 20___</w:t>
      </w:r>
    </w:p>
    <w:p w14:paraId="6A4433E1" w14:textId="77777777" w:rsidR="00AA15AB" w:rsidRPr="00AA15AB" w:rsidRDefault="00AA15AB" w:rsidP="00AA15AB">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5872DEE" w14:textId="77777777" w:rsidR="00AA15AB" w:rsidRPr="00AA15AB" w:rsidRDefault="00AA15AB" w:rsidP="00AA15AB">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DF9F294" w14:textId="77777777" w:rsidR="00AA15AB" w:rsidRPr="00AA15AB" w:rsidRDefault="00AA15AB" w:rsidP="00AA15AB">
      <w:pPr>
        <w:keepNext/>
        <w:keepLines/>
        <w:spacing w:after="0" w:line="240" w:lineRule="auto"/>
        <w:jc w:val="center"/>
        <w:outlineLvl w:val="1"/>
        <w:rPr>
          <w:rFonts w:ascii="Times New Roman" w:eastAsia="Times New Roman" w:hAnsi="Times New Roman" w:cs="Times New Roman"/>
          <w:b/>
          <w:noProof/>
          <w:sz w:val="24"/>
          <w:szCs w:val="24"/>
          <w:lang w:val="ro-MD"/>
        </w:rPr>
      </w:pPr>
      <w:bookmarkStart w:id="0" w:name="_Toc449692118"/>
      <w:bookmarkStart w:id="1" w:name="_Toc390252621"/>
      <w:r w:rsidRPr="00AA15AB">
        <w:rPr>
          <w:rFonts w:ascii="Times New Roman" w:eastAsia="Times New Roman" w:hAnsi="Times New Roman" w:cs="Times New Roman"/>
          <w:b/>
          <w:noProof/>
          <w:sz w:val="24"/>
          <w:szCs w:val="24"/>
          <w:lang w:val="ro-MD"/>
        </w:rPr>
        <w:t>CAIET DE SARCINI</w:t>
      </w:r>
      <w:bookmarkEnd w:id="0"/>
    </w:p>
    <w:p w14:paraId="38DBFFEB" w14:textId="77777777" w:rsidR="00AA15AB" w:rsidRPr="00AA15AB" w:rsidRDefault="00AA15AB" w:rsidP="00AA15AB">
      <w:pPr>
        <w:keepNext/>
        <w:keepLines/>
        <w:spacing w:after="0" w:line="240" w:lineRule="auto"/>
        <w:jc w:val="center"/>
        <w:outlineLvl w:val="1"/>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 xml:space="preserve"> </w:t>
      </w:r>
    </w:p>
    <w:p w14:paraId="6AF5A047" w14:textId="77777777" w:rsidR="00AA15AB" w:rsidRPr="00AA15AB" w:rsidRDefault="00AA15AB" w:rsidP="00AA15AB">
      <w:pPr>
        <w:keepNext/>
        <w:keepLines/>
        <w:spacing w:after="0" w:line="240" w:lineRule="auto"/>
        <w:jc w:val="center"/>
        <w:outlineLvl w:val="1"/>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bCs/>
          <w:noProof/>
          <w:sz w:val="24"/>
          <w:szCs w:val="24"/>
          <w:lang w:val="ro-MD"/>
        </w:rPr>
        <w:t>FORMULARUL DE DEVIZ NR.1 – LISTA CU CANTITĂȚILE DE LUCRĂRI</w:t>
      </w:r>
      <w:bookmarkEnd w:id="1"/>
    </w:p>
    <w:p w14:paraId="6C12AFB0" w14:textId="77777777" w:rsidR="00AA15AB" w:rsidRPr="00AA15AB" w:rsidRDefault="00AA15AB" w:rsidP="00AA15AB">
      <w:pPr>
        <w:keepNext/>
        <w:keepLines/>
        <w:spacing w:after="0" w:line="240" w:lineRule="auto"/>
        <w:jc w:val="center"/>
        <w:outlineLvl w:val="1"/>
        <w:rPr>
          <w:rFonts w:ascii="Times New Roman" w:eastAsia="Times New Roman" w:hAnsi="Times New Roman" w:cs="Times New Roman"/>
          <w:b/>
          <w:i/>
          <w:noProof/>
          <w:sz w:val="26"/>
          <w:szCs w:val="26"/>
          <w:lang w:val="ro-MD"/>
        </w:rPr>
      </w:pPr>
    </w:p>
    <w:p w14:paraId="23EAE25C" w14:textId="77777777" w:rsidR="00AA15AB" w:rsidRPr="00AA15AB" w:rsidRDefault="00AA15AB" w:rsidP="00AA15AB">
      <w:pPr>
        <w:keepNext/>
        <w:keepLines/>
        <w:spacing w:after="0" w:line="240" w:lineRule="auto"/>
        <w:jc w:val="center"/>
        <w:outlineLvl w:val="1"/>
        <w:rPr>
          <w:rFonts w:ascii="Times New Roman" w:eastAsia="Times New Roman" w:hAnsi="Times New Roman" w:cs="Times New Roman"/>
          <w:b/>
          <w:noProof/>
          <w:sz w:val="26"/>
          <w:szCs w:val="26"/>
          <w:lang w:val="ro-MD"/>
        </w:rPr>
      </w:pPr>
      <w:r w:rsidRPr="00AA15AB">
        <w:rPr>
          <w:rFonts w:ascii="Times New Roman" w:eastAsia="Times New Roman" w:hAnsi="Times New Roman" w:cs="Times New Roman"/>
          <w:b/>
          <w:noProof/>
          <w:sz w:val="26"/>
          <w:szCs w:val="26"/>
          <w:lang w:val="ro-MD"/>
        </w:rPr>
        <w:t>LUCRĂRI</w:t>
      </w:r>
    </w:p>
    <w:p w14:paraId="04FA9ACC" w14:textId="77777777" w:rsidR="00AA15AB" w:rsidRPr="00AA15AB" w:rsidRDefault="00AA15AB" w:rsidP="00AA15AB">
      <w:pPr>
        <w:spacing w:after="0" w:line="240" w:lineRule="auto"/>
        <w:jc w:val="both"/>
        <w:rPr>
          <w:rFonts w:ascii="Times New Roman" w:eastAsia="Times New Roman" w:hAnsi="Times New Roman" w:cs="Times New Roman"/>
          <w:noProof/>
          <w:sz w:val="24"/>
          <w:szCs w:val="24"/>
          <w:lang w:val="ro-MD"/>
        </w:rPr>
      </w:pPr>
    </w:p>
    <w:p w14:paraId="1D114081" w14:textId="77777777" w:rsidR="00AA15AB" w:rsidRPr="00AA15AB" w:rsidRDefault="00AA15AB" w:rsidP="00AA15AB">
      <w:pPr>
        <w:tabs>
          <w:tab w:val="left" w:pos="1134"/>
        </w:tabs>
        <w:spacing w:after="0" w:line="240" w:lineRule="auto"/>
        <w:jc w:val="both"/>
        <w:rPr>
          <w:rFonts w:ascii="Times New Roman" w:eastAsia="Times New Roman" w:hAnsi="Times New Roman" w:cs="Times New Roman"/>
          <w:sz w:val="24"/>
          <w:szCs w:val="24"/>
          <w:lang w:val="ro-MD"/>
        </w:rPr>
      </w:pPr>
    </w:p>
    <w:p w14:paraId="39E457C6" w14:textId="77777777" w:rsidR="00AA15AB" w:rsidRPr="00AA15AB" w:rsidRDefault="00AA15AB" w:rsidP="00AA15AB">
      <w:pPr>
        <w:shd w:val="clear" w:color="auto" w:fill="FFFFFF"/>
        <w:spacing w:before="120" w:after="0" w:line="240" w:lineRule="auto"/>
        <w:ind w:left="720"/>
        <w:contextualSpacing/>
        <w:rPr>
          <w:rFonts w:ascii="Times New Roman" w:eastAsia="Times New Roman" w:hAnsi="Times New Roman" w:cs="Times New Roman"/>
          <w:b/>
          <w:bCs/>
          <w:sz w:val="24"/>
          <w:szCs w:val="24"/>
          <w:u w:val="single"/>
          <w:lang w:val="ro-MD" w:eastAsia="ru-RU"/>
        </w:rPr>
      </w:pPr>
      <w:r w:rsidRPr="00AA15AB">
        <w:rPr>
          <w:rFonts w:ascii="Times New Roman" w:eastAsia="Times New Roman" w:hAnsi="Times New Roman" w:cs="Times New Roman"/>
          <w:sz w:val="24"/>
          <w:szCs w:val="24"/>
          <w:lang w:val="ro-MD"/>
        </w:rPr>
        <w:t>Obiectul</w:t>
      </w:r>
      <w:r w:rsidRPr="00AA15AB">
        <w:rPr>
          <w:rFonts w:ascii="Times New Roman" w:eastAsia="Times New Roman" w:hAnsi="Times New Roman" w:cs="Times New Roman"/>
          <w:sz w:val="24"/>
          <w:szCs w:val="24"/>
          <w:lang w:val="en-US"/>
        </w:rPr>
        <w:t xml:space="preserve">: </w:t>
      </w:r>
    </w:p>
    <w:p w14:paraId="080828A4" w14:textId="77777777" w:rsidR="00AA15AB" w:rsidRPr="00AA15AB" w:rsidRDefault="00AA15AB" w:rsidP="00AA15AB">
      <w:pPr>
        <w:numPr>
          <w:ilvl w:val="0"/>
          <w:numId w:val="39"/>
        </w:numPr>
        <w:shd w:val="clear" w:color="auto" w:fill="FFFFFF"/>
        <w:spacing w:before="120" w:after="0" w:line="240" w:lineRule="auto"/>
        <w:contextualSpacing/>
        <w:rPr>
          <w:rFonts w:ascii="Times New Roman" w:eastAsia="Times New Roman" w:hAnsi="Times New Roman" w:cs="Times New Roman"/>
          <w:b/>
          <w:bCs/>
          <w:sz w:val="24"/>
          <w:szCs w:val="24"/>
          <w:u w:val="single"/>
          <w:lang w:val="ro-MD" w:eastAsia="ru-RU"/>
        </w:rPr>
      </w:pPr>
      <w:r w:rsidRPr="00AA15AB">
        <w:rPr>
          <w:rFonts w:ascii="Times New Roman" w:eastAsia="Times New Roman" w:hAnsi="Times New Roman" w:cs="Times New Roman"/>
          <w:b/>
          <w:bCs/>
          <w:sz w:val="24"/>
          <w:szCs w:val="24"/>
          <w:u w:val="single"/>
          <w:lang w:val="ro-MD" w:eastAsia="ru-RU"/>
        </w:rPr>
        <w:t>Lucrări de instalare a pavajului utilizat (materialul Beneficiarului)</w:t>
      </w:r>
    </w:p>
    <w:p w14:paraId="3C0BC9A9" w14:textId="77777777" w:rsidR="00AA15AB" w:rsidRPr="00AA15AB" w:rsidRDefault="00AA15AB" w:rsidP="00AA15AB">
      <w:pPr>
        <w:numPr>
          <w:ilvl w:val="0"/>
          <w:numId w:val="39"/>
        </w:numPr>
        <w:shd w:val="clear" w:color="auto" w:fill="FFFFFF"/>
        <w:spacing w:before="120" w:after="0" w:line="240" w:lineRule="auto"/>
        <w:contextualSpacing/>
        <w:rPr>
          <w:rFonts w:ascii="Times New Roman" w:eastAsia="Times New Roman" w:hAnsi="Times New Roman" w:cs="Times New Roman"/>
          <w:b/>
          <w:bCs/>
          <w:sz w:val="24"/>
          <w:szCs w:val="24"/>
          <w:u w:val="single"/>
          <w:lang w:val="ro-MD" w:eastAsia="ru-RU"/>
        </w:rPr>
      </w:pPr>
      <w:r w:rsidRPr="00AA15AB">
        <w:rPr>
          <w:rFonts w:ascii="Times New Roman" w:eastAsia="Times New Roman" w:hAnsi="Times New Roman" w:cs="Times New Roman"/>
          <w:b/>
          <w:bCs/>
          <w:sz w:val="24"/>
          <w:szCs w:val="24"/>
          <w:u w:val="single"/>
          <w:lang w:val="ro-MD" w:eastAsia="ru-RU"/>
        </w:rPr>
        <w:t>Lucrări de confecționare și instalare a porții și gardului la intrarea în instituție</w:t>
      </w:r>
    </w:p>
    <w:p w14:paraId="2B442712" w14:textId="77777777" w:rsidR="00AA15AB" w:rsidRPr="00AA15AB" w:rsidRDefault="00AA15AB" w:rsidP="00AA15AB">
      <w:pPr>
        <w:numPr>
          <w:ilvl w:val="0"/>
          <w:numId w:val="39"/>
        </w:numPr>
        <w:shd w:val="clear" w:color="auto" w:fill="FFFFFF"/>
        <w:spacing w:before="120" w:after="0" w:line="240" w:lineRule="auto"/>
        <w:contextualSpacing/>
        <w:rPr>
          <w:rFonts w:ascii="Times New Roman" w:eastAsia="Times New Roman" w:hAnsi="Times New Roman" w:cs="Times New Roman"/>
          <w:b/>
          <w:bCs/>
          <w:sz w:val="24"/>
          <w:szCs w:val="24"/>
          <w:u w:val="single"/>
          <w:lang w:val="ro-MD" w:eastAsia="ru-RU"/>
        </w:rPr>
      </w:pPr>
      <w:r w:rsidRPr="00AA15AB">
        <w:rPr>
          <w:rFonts w:ascii="Times New Roman" w:eastAsia="Times New Roman" w:hAnsi="Times New Roman" w:cs="Times New Roman"/>
          <w:b/>
          <w:bCs/>
          <w:sz w:val="24"/>
          <w:szCs w:val="24"/>
          <w:u w:val="single"/>
          <w:lang w:val="ro-MD" w:eastAsia="ru-RU"/>
        </w:rPr>
        <w:t>Lucrări de reparație capitală a rețelelor de apă potabilă pe teritoriul instituției</w:t>
      </w:r>
    </w:p>
    <w:p w14:paraId="709BACBC" w14:textId="77777777" w:rsidR="00AA15AB" w:rsidRPr="00AA15AB" w:rsidRDefault="00AA15AB" w:rsidP="00AA15AB">
      <w:pPr>
        <w:spacing w:after="0" w:line="240" w:lineRule="auto"/>
        <w:ind w:firstLine="709"/>
        <w:jc w:val="both"/>
        <w:rPr>
          <w:rFonts w:ascii="Times New Roman" w:eastAsia="Times New Roman" w:hAnsi="Times New Roman" w:cs="Times New Roman"/>
          <w:b/>
          <w:bCs/>
          <w:noProof/>
          <w:sz w:val="24"/>
          <w:szCs w:val="24"/>
          <w:u w:val="single"/>
          <w:lang w:val="ro-MD"/>
        </w:rPr>
      </w:pPr>
    </w:p>
    <w:p w14:paraId="1F3EA847" w14:textId="77777777" w:rsidR="00AA15AB" w:rsidRPr="00AA15AB" w:rsidRDefault="00AA15AB" w:rsidP="00AA15AB">
      <w:pPr>
        <w:spacing w:after="0" w:line="240" w:lineRule="auto"/>
        <w:ind w:firstLine="709"/>
        <w:jc w:val="center"/>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i/>
          <w:noProof/>
          <w:sz w:val="24"/>
          <w:szCs w:val="24"/>
          <w:lang w:val="ro-MD"/>
        </w:rPr>
        <w:t>(denumirea, adresa)</w:t>
      </w:r>
    </w:p>
    <w:p w14:paraId="41CA688F" w14:textId="77777777" w:rsidR="00AA15AB" w:rsidRPr="00AA15AB" w:rsidRDefault="00AA15AB" w:rsidP="00AA15AB">
      <w:pPr>
        <w:spacing w:after="0" w:line="240" w:lineRule="auto"/>
        <w:ind w:firstLine="709"/>
        <w:jc w:val="both"/>
        <w:rPr>
          <w:rFonts w:ascii="Times New Roman" w:eastAsia="Times New Roman" w:hAnsi="Times New Roman" w:cs="Times New Roman"/>
          <w:b/>
          <w:bCs/>
          <w:noProof/>
          <w:sz w:val="24"/>
          <w:szCs w:val="24"/>
          <w:u w:val="single"/>
          <w:lang w:val="ro-MD"/>
        </w:rPr>
      </w:pPr>
      <w:r w:rsidRPr="00AA15AB">
        <w:rPr>
          <w:rFonts w:ascii="Times New Roman" w:eastAsia="Times New Roman" w:hAnsi="Times New Roman" w:cs="Times New Roman"/>
          <w:noProof/>
          <w:sz w:val="24"/>
          <w:szCs w:val="24"/>
          <w:lang w:val="ro-MD"/>
        </w:rPr>
        <w:t xml:space="preserve">Autoritatea contractantă: </w:t>
      </w:r>
      <w:r w:rsidRPr="00AA15AB">
        <w:rPr>
          <w:rFonts w:ascii="Times New Roman" w:eastAsia="Times New Roman" w:hAnsi="Times New Roman" w:cs="Times New Roman"/>
          <w:b/>
          <w:bCs/>
          <w:noProof/>
          <w:sz w:val="24"/>
          <w:szCs w:val="24"/>
          <w:u w:val="single"/>
          <w:lang w:val="ro-MD"/>
        </w:rPr>
        <w:t>IMSP Spitalul Clinic Municipal Boli Contagioase de Copii, mun. Chișinău, str. M. Lomonosov 49</w:t>
      </w:r>
    </w:p>
    <w:p w14:paraId="0D1A1BB5" w14:textId="77777777" w:rsidR="00AA15AB" w:rsidRPr="00AA15AB" w:rsidRDefault="00AA15AB" w:rsidP="00AA15AB">
      <w:pPr>
        <w:spacing w:after="0" w:line="240" w:lineRule="auto"/>
        <w:ind w:firstLine="709"/>
        <w:jc w:val="center"/>
        <w:rPr>
          <w:rFonts w:ascii="Times New Roman" w:eastAsia="Times New Roman" w:hAnsi="Times New Roman" w:cs="Times New Roman"/>
          <w:i/>
          <w:noProof/>
          <w:sz w:val="24"/>
          <w:szCs w:val="24"/>
          <w:lang w:val="ro-MD"/>
        </w:rPr>
      </w:pPr>
      <w:r w:rsidRPr="00AA15AB">
        <w:rPr>
          <w:rFonts w:ascii="Times New Roman" w:eastAsia="Times New Roman" w:hAnsi="Times New Roman" w:cs="Times New Roman"/>
          <w:i/>
          <w:noProof/>
          <w:sz w:val="24"/>
          <w:szCs w:val="24"/>
          <w:lang w:val="ro-MD"/>
        </w:rPr>
        <w:t>(denumirea, adresa)</w:t>
      </w:r>
    </w:p>
    <w:p w14:paraId="3DA5957E" w14:textId="77777777" w:rsidR="00AA15AB" w:rsidRPr="00AA15AB" w:rsidRDefault="00AA15AB" w:rsidP="00AA15AB">
      <w:pPr>
        <w:spacing w:after="0" w:line="240" w:lineRule="auto"/>
        <w:ind w:firstLine="709"/>
        <w:jc w:val="both"/>
        <w:rPr>
          <w:rFonts w:ascii="Times New Roman" w:eastAsia="Times New Roman" w:hAnsi="Times New Roman" w:cs="Times New Roman"/>
          <w:b/>
          <w:bCs/>
          <w:sz w:val="24"/>
          <w:szCs w:val="24"/>
          <w:lang w:val="ro-MD" w:eastAsia="ru-RU"/>
        </w:rPr>
      </w:pPr>
      <w:r w:rsidRPr="00AA15AB">
        <w:rPr>
          <w:rFonts w:ascii="Times New Roman" w:eastAsia="Times New Roman" w:hAnsi="Times New Roman" w:cs="Times New Roman"/>
          <w:b/>
          <w:bCs/>
          <w:sz w:val="24"/>
          <w:szCs w:val="24"/>
          <w:lang w:val="ro-MD" w:eastAsia="ru-RU"/>
        </w:rPr>
        <w:t>1 . Descriere generală</w:t>
      </w:r>
    </w:p>
    <w:p w14:paraId="1464D918"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7BE92AC8"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2. Informaţii şi proiectare</w:t>
      </w:r>
    </w:p>
    <w:p w14:paraId="3B1B3C48"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1EE4794A"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3. Materiale, compatibilităţi, reglementări tehnice şi standarde utilizate</w:t>
      </w:r>
    </w:p>
    <w:p w14:paraId="3E0DCB46"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23C0988"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4. Mostre</w:t>
      </w:r>
    </w:p>
    <w:p w14:paraId="44467CB9"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modul de prezentare a mostrelor la toate produsele utilizate.</w:t>
      </w:r>
    </w:p>
    <w:p w14:paraId="5F2BA8A3"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28F1507B"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4CA93B4D"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6. Încercări, instrucţiuni, garanţii ale furnizorilor, desene şi scheme de execuţie</w:t>
      </w:r>
    </w:p>
    <w:p w14:paraId="1354D0CB"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7DAAABA"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7. Remedierea viciilor ascunse şi a defectelor</w:t>
      </w:r>
    </w:p>
    <w:p w14:paraId="5AD47723"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23EB6431"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8. Trasarea geodezică a lucrărilor, toleranţe de execuţie</w:t>
      </w:r>
    </w:p>
    <w:p w14:paraId="186F638D"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044AD119"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9. Parametrii de calcul ai elementelor constructive</w:t>
      </w:r>
    </w:p>
    <w:p w14:paraId="45445A63"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sarcinile luate în calcul: seismicitatea, acţiunile, alţi parametri.</w:t>
      </w:r>
    </w:p>
    <w:p w14:paraId="6A4C6B8B"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lastRenderedPageBreak/>
        <w:t>10. Criterii privind calculul sistemelor de încălzire, ventilare şi condiţionare a aerului</w:t>
      </w:r>
    </w:p>
    <w:p w14:paraId="10C69CB3"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2E763367"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11. Nivelul admis al zgomotului şi al vibraţiilor</w:t>
      </w:r>
    </w:p>
    <w:p w14:paraId="079ECEFD"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727767D8"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12. Cerinţe privind montarea utilajelor şi a instalaţiilor</w:t>
      </w:r>
    </w:p>
    <w:p w14:paraId="69D7C28D"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amplasarea tuturor instalaţiilor interioare; modul şi locul de fixare; protecţia anticorozivă; materialele şi produsele utilizate.</w:t>
      </w:r>
    </w:p>
    <w:p w14:paraId="154F8972"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13. Lucrări de construcţii aferente montării instalaţiilor</w:t>
      </w:r>
    </w:p>
    <w:p w14:paraId="2758954F"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0C64C8B3"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14. Articole, produse şi piese necesare instalaţiilor</w:t>
      </w:r>
    </w:p>
    <w:p w14:paraId="11743C11"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33312521"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7F6A2B5E"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70EA0D2"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16. Definiţii</w:t>
      </w:r>
    </w:p>
    <w:p w14:paraId="773C72E0"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Se precizează termenii şi definiţiile utilizate în caietul de sarcini şi unele caracteristici.</w:t>
      </w:r>
    </w:p>
    <w:p w14:paraId="650FEC5D"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17. Cerinţe privind calculul costului</w:t>
      </w:r>
    </w:p>
    <w:p w14:paraId="2EEBA8B1"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21B36046"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18. Documente obligatorii la depunerea ofertei</w:t>
      </w:r>
    </w:p>
    <w:p w14:paraId="79812C53"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B8E769E"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r w:rsidRPr="00AA15AB">
        <w:rPr>
          <w:rFonts w:ascii="Times New Roman" w:eastAsia="Times New Roman" w:hAnsi="Times New Roman" w:cs="Times New Roman"/>
          <w:b/>
          <w:noProof/>
          <w:sz w:val="24"/>
          <w:szCs w:val="24"/>
          <w:lang w:val="ro-MD"/>
        </w:rPr>
        <w:t>19. Documente obligatorii la evaluarea ofertelor</w:t>
      </w:r>
    </w:p>
    <w:p w14:paraId="53697F03"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3A7A6C"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p>
    <w:p w14:paraId="0B773D08"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p>
    <w:p w14:paraId="786D0D6E"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p>
    <w:p w14:paraId="0AA937A4"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p>
    <w:p w14:paraId="18C839AA"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p>
    <w:p w14:paraId="5458F33E"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w:t>
      </w:r>
    </w:p>
    <w:p w14:paraId="73786C1C"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6DD85F29"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 </w:t>
      </w:r>
    </w:p>
    <w:p w14:paraId="20C7A4CD" w14:textId="77777777" w:rsidR="00AA15AB" w:rsidRPr="00AA15AB" w:rsidRDefault="00AA15AB" w:rsidP="00AA15AB">
      <w:pPr>
        <w:spacing w:after="0" w:line="240" w:lineRule="auto"/>
        <w:ind w:firstLine="709"/>
        <w:jc w:val="both"/>
        <w:rPr>
          <w:rFonts w:ascii="Times New Roman" w:eastAsia="Times New Roman" w:hAnsi="Times New Roman" w:cs="Times New Roman"/>
          <w:bCs/>
          <w:noProof/>
          <w:sz w:val="24"/>
          <w:szCs w:val="24"/>
          <w:lang w:val="ro-MD"/>
        </w:rPr>
      </w:pPr>
      <w:r w:rsidRPr="00AA15AB">
        <w:rPr>
          <w:rFonts w:ascii="Times New Roman" w:eastAsia="Times New Roman" w:hAnsi="Times New Roman" w:cs="Times New Roman"/>
          <w:bCs/>
          <w:noProof/>
          <w:sz w:val="24"/>
          <w:szCs w:val="24"/>
          <w:lang w:val="ro-MD"/>
        </w:rPr>
        <w:t xml:space="preserve"> </w:t>
      </w:r>
    </w:p>
    <w:p w14:paraId="260A1E85" w14:textId="77777777" w:rsidR="00AA15AB" w:rsidRPr="00AA15AB" w:rsidRDefault="00AA15AB" w:rsidP="00AA15AB">
      <w:pPr>
        <w:spacing w:after="0" w:line="240" w:lineRule="auto"/>
        <w:ind w:firstLine="709"/>
        <w:jc w:val="both"/>
        <w:rPr>
          <w:rFonts w:ascii="Times New Roman" w:eastAsia="Times New Roman" w:hAnsi="Times New Roman" w:cs="Times New Roman"/>
          <w:bCs/>
          <w:noProof/>
          <w:sz w:val="24"/>
          <w:szCs w:val="24"/>
          <w:lang w:val="ro-MD"/>
        </w:rPr>
      </w:pPr>
    </w:p>
    <w:p w14:paraId="6D41AA2F" w14:textId="77777777" w:rsidR="00AA15AB" w:rsidRPr="00AA15AB" w:rsidRDefault="00AA15AB" w:rsidP="00AA15AB">
      <w:pPr>
        <w:spacing w:after="0" w:line="240" w:lineRule="auto"/>
        <w:ind w:firstLine="709"/>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bCs/>
          <w:noProof/>
          <w:sz w:val="24"/>
          <w:szCs w:val="24"/>
          <w:lang w:val="ro-MD"/>
        </w:rPr>
        <w:t xml:space="preserve">Autoritatea contractantă </w:t>
      </w:r>
      <w:r w:rsidRPr="00AA15AB">
        <w:rPr>
          <w:rFonts w:ascii="Times New Roman" w:eastAsia="Times New Roman" w:hAnsi="Times New Roman" w:cs="Times New Roman"/>
          <w:noProof/>
          <w:sz w:val="24"/>
          <w:szCs w:val="24"/>
          <w:lang w:val="ro-MD"/>
        </w:rPr>
        <w:t> ___________              </w:t>
      </w:r>
      <w:r w:rsidRPr="00AA15AB">
        <w:rPr>
          <w:rFonts w:ascii="Times New Roman" w:eastAsia="Times New Roman" w:hAnsi="Times New Roman" w:cs="Times New Roman"/>
          <w:bCs/>
          <w:noProof/>
          <w:sz w:val="24"/>
          <w:szCs w:val="24"/>
          <w:lang w:val="ro-MD"/>
        </w:rPr>
        <w:t>Data</w:t>
      </w:r>
      <w:r w:rsidRPr="00AA15AB">
        <w:rPr>
          <w:rFonts w:ascii="Times New Roman" w:eastAsia="Times New Roman" w:hAnsi="Times New Roman" w:cs="Times New Roman"/>
          <w:noProof/>
          <w:sz w:val="24"/>
          <w:szCs w:val="24"/>
          <w:lang w:val="ro-MD"/>
        </w:rPr>
        <w:t xml:space="preserve"> "____"__________________</w:t>
      </w:r>
    </w:p>
    <w:p w14:paraId="0B2AAD10" w14:textId="77777777" w:rsidR="00AA15AB" w:rsidRPr="00AA15AB" w:rsidRDefault="00AA15AB" w:rsidP="00AA15AB">
      <w:pPr>
        <w:spacing w:after="0" w:line="240" w:lineRule="auto"/>
        <w:jc w:val="both"/>
        <w:rPr>
          <w:rFonts w:ascii="Times New Roman" w:eastAsia="Times New Roman" w:hAnsi="Times New Roman" w:cs="Times New Roman"/>
          <w:noProof/>
          <w:sz w:val="24"/>
          <w:szCs w:val="24"/>
          <w:lang w:val="ro-MD"/>
        </w:rPr>
      </w:pPr>
    </w:p>
    <w:p w14:paraId="7F3DE625" w14:textId="77777777" w:rsidR="00AA15AB" w:rsidRPr="00AA15AB" w:rsidRDefault="00AA15AB" w:rsidP="00AA15AB">
      <w:pPr>
        <w:spacing w:after="0" w:line="240" w:lineRule="auto"/>
        <w:jc w:val="both"/>
        <w:rPr>
          <w:rFonts w:ascii="Times New Roman" w:eastAsia="Times New Roman" w:hAnsi="Times New Roman" w:cs="Times New Roman"/>
          <w:b/>
          <w:noProof/>
          <w:sz w:val="24"/>
          <w:szCs w:val="24"/>
          <w:lang w:val="ro-MD"/>
        </w:rPr>
      </w:pPr>
    </w:p>
    <w:p w14:paraId="4C83C0A6" w14:textId="0FB5AA56" w:rsidR="00AA15AB" w:rsidRDefault="00AA15AB" w:rsidP="00AA15AB">
      <w:pPr>
        <w:spacing w:after="0" w:line="240" w:lineRule="auto"/>
        <w:jc w:val="both"/>
        <w:rPr>
          <w:rFonts w:ascii="Times New Roman" w:eastAsia="Times New Roman" w:hAnsi="Times New Roman" w:cs="Times New Roman"/>
          <w:b/>
          <w:noProof/>
          <w:sz w:val="24"/>
          <w:szCs w:val="24"/>
          <w:lang w:val="ro-MD"/>
        </w:rPr>
      </w:pPr>
    </w:p>
    <w:p w14:paraId="475452CC" w14:textId="77777777" w:rsidR="00AA15AB" w:rsidRPr="00AA15AB" w:rsidRDefault="00AA15AB" w:rsidP="00AA15AB">
      <w:pPr>
        <w:spacing w:after="0" w:line="240" w:lineRule="auto"/>
        <w:jc w:val="both"/>
        <w:rPr>
          <w:rFonts w:ascii="Times New Roman" w:eastAsia="Times New Roman" w:hAnsi="Times New Roman" w:cs="Times New Roman"/>
          <w:b/>
          <w:noProof/>
          <w:sz w:val="24"/>
          <w:szCs w:val="24"/>
          <w:lang w:val="ro-MD"/>
        </w:rPr>
      </w:pPr>
    </w:p>
    <w:p w14:paraId="7582865B" w14:textId="77777777" w:rsidR="00AA15AB" w:rsidRPr="00AA15AB" w:rsidRDefault="00AA15AB" w:rsidP="00AA15AB">
      <w:pPr>
        <w:numPr>
          <w:ilvl w:val="2"/>
          <w:numId w:val="3"/>
        </w:numPr>
        <w:tabs>
          <w:tab w:val="left" w:pos="360"/>
          <w:tab w:val="left" w:pos="1134"/>
        </w:tabs>
        <w:spacing w:after="120" w:line="240" w:lineRule="auto"/>
        <w:jc w:val="center"/>
        <w:outlineLvl w:val="2"/>
        <w:rPr>
          <w:rFonts w:ascii="Times New Roman" w:eastAsia="Times New Roman" w:hAnsi="Times New Roman" w:cs="Times New Roman"/>
          <w:b/>
          <w:bCs/>
          <w:noProof/>
          <w:sz w:val="24"/>
          <w:szCs w:val="24"/>
          <w:lang w:val="ro-MD"/>
        </w:rPr>
      </w:pPr>
      <w:r w:rsidRPr="00AA15AB">
        <w:rPr>
          <w:rFonts w:ascii="Times New Roman" w:eastAsia="Times New Roman" w:hAnsi="Times New Roman" w:cs="Times New Roman"/>
          <w:b/>
          <w:bCs/>
          <w:noProof/>
          <w:sz w:val="24"/>
          <w:szCs w:val="24"/>
          <w:lang w:val="ro-MD"/>
        </w:rPr>
        <w:lastRenderedPageBreak/>
        <w:t>Formularul de deviz nr.1 – Lista cu cantitățile de lucrări</w:t>
      </w:r>
    </w:p>
    <w:p w14:paraId="2B693A09" w14:textId="77777777" w:rsidR="00AA15AB" w:rsidRPr="00AA15AB" w:rsidRDefault="00AA15AB" w:rsidP="00AA15AB">
      <w:pPr>
        <w:tabs>
          <w:tab w:val="left" w:pos="360"/>
          <w:tab w:val="left" w:pos="1134"/>
        </w:tabs>
        <w:spacing w:after="120" w:line="240" w:lineRule="auto"/>
        <w:ind w:left="360"/>
        <w:jc w:val="center"/>
        <w:outlineLvl w:val="2"/>
        <w:rPr>
          <w:rFonts w:ascii="Times New Roman" w:eastAsia="Times New Roman" w:hAnsi="Times New Roman" w:cs="Times New Roman"/>
          <w:b/>
          <w:bCs/>
          <w:noProof/>
          <w:sz w:val="24"/>
          <w:szCs w:val="24"/>
          <w:lang w:val="ro-MD"/>
        </w:rPr>
      </w:pPr>
      <w:r w:rsidRPr="00AA15AB">
        <w:rPr>
          <w:rFonts w:ascii="Times New Roman" w:eastAsia="Times New Roman" w:hAnsi="Times New Roman" w:cs="Times New Roman"/>
          <w:b/>
          <w:bCs/>
          <w:noProof/>
          <w:sz w:val="24"/>
          <w:szCs w:val="24"/>
          <w:lang w:val="ro-MD"/>
        </w:rPr>
        <w:t>(descifrat, cu consumul de resurse aferent fiecărei norme de deviz)</w:t>
      </w:r>
    </w:p>
    <w:p w14:paraId="7EE4312D" w14:textId="77777777" w:rsidR="00AA15AB" w:rsidRPr="00AA15AB" w:rsidRDefault="00AA15AB" w:rsidP="00AA15AB">
      <w:pPr>
        <w:spacing w:after="0" w:line="240" w:lineRule="auto"/>
        <w:ind w:firstLine="709"/>
        <w:jc w:val="both"/>
        <w:rPr>
          <w:rFonts w:ascii="Times New Roman" w:eastAsia="Times New Roman" w:hAnsi="Times New Roman" w:cs="Times New Roman"/>
          <w:b/>
          <w:noProof/>
          <w:sz w:val="24"/>
          <w:szCs w:val="24"/>
          <w:lang w:val="ro-MD"/>
        </w:rPr>
      </w:pPr>
    </w:p>
    <w:p w14:paraId="133F773F" w14:textId="77777777" w:rsidR="00AA15AB" w:rsidRPr="00AA15AB" w:rsidRDefault="00AA15AB" w:rsidP="00AA15AB">
      <w:pPr>
        <w:shd w:val="clear" w:color="auto" w:fill="FFFFFF"/>
        <w:spacing w:before="120" w:after="0" w:line="240" w:lineRule="auto"/>
        <w:ind w:left="720"/>
        <w:contextualSpacing/>
        <w:rPr>
          <w:rFonts w:ascii="Times New Roman" w:eastAsia="Times New Roman" w:hAnsi="Times New Roman" w:cs="Times New Roman"/>
          <w:b/>
          <w:bCs/>
          <w:sz w:val="24"/>
          <w:szCs w:val="24"/>
          <w:u w:val="single"/>
          <w:lang w:val="ro-MD" w:eastAsia="ru-RU"/>
        </w:rPr>
      </w:pPr>
      <w:r w:rsidRPr="00AA15AB">
        <w:rPr>
          <w:rFonts w:ascii="Times New Roman" w:eastAsia="Times New Roman" w:hAnsi="Times New Roman" w:cs="Times New Roman"/>
          <w:sz w:val="24"/>
          <w:szCs w:val="24"/>
          <w:lang w:val="ro-MD"/>
        </w:rPr>
        <w:t>Obiectul</w:t>
      </w:r>
      <w:r w:rsidRPr="00AA15AB">
        <w:rPr>
          <w:rFonts w:ascii="Times New Roman" w:eastAsia="Times New Roman" w:hAnsi="Times New Roman" w:cs="Times New Roman"/>
          <w:sz w:val="24"/>
          <w:szCs w:val="24"/>
          <w:lang w:val="en-US"/>
        </w:rPr>
        <w:t xml:space="preserve">: </w:t>
      </w:r>
    </w:p>
    <w:p w14:paraId="04CE74F2" w14:textId="77777777" w:rsidR="00AA15AB" w:rsidRPr="00AA15AB" w:rsidRDefault="00AA15AB" w:rsidP="00AA15AB">
      <w:pPr>
        <w:numPr>
          <w:ilvl w:val="0"/>
          <w:numId w:val="40"/>
        </w:numPr>
        <w:shd w:val="clear" w:color="auto" w:fill="FFFFFF"/>
        <w:spacing w:before="120" w:after="0" w:line="240" w:lineRule="auto"/>
        <w:contextualSpacing/>
        <w:rPr>
          <w:rFonts w:ascii="Times New Roman" w:eastAsia="Times New Roman" w:hAnsi="Times New Roman" w:cs="Times New Roman"/>
          <w:b/>
          <w:bCs/>
          <w:sz w:val="24"/>
          <w:szCs w:val="24"/>
          <w:u w:val="single"/>
          <w:lang w:val="ro-MD" w:eastAsia="ru-RU"/>
        </w:rPr>
      </w:pPr>
      <w:bookmarkStart w:id="2" w:name="_Hlk110420340"/>
      <w:r w:rsidRPr="00AA15AB">
        <w:rPr>
          <w:rFonts w:ascii="Times New Roman" w:eastAsia="Times New Roman" w:hAnsi="Times New Roman" w:cs="Times New Roman"/>
          <w:b/>
          <w:bCs/>
          <w:sz w:val="24"/>
          <w:szCs w:val="24"/>
          <w:u w:val="single"/>
          <w:lang w:val="ro-MD" w:eastAsia="ru-RU"/>
        </w:rPr>
        <w:t>Lucrări de instalare a pavajului utilizat (materialul Beneficiarului)</w:t>
      </w:r>
    </w:p>
    <w:p w14:paraId="7F691F35" w14:textId="77777777" w:rsidR="00AA15AB" w:rsidRPr="00AA15AB" w:rsidRDefault="00AA15AB" w:rsidP="00AA15AB">
      <w:pPr>
        <w:numPr>
          <w:ilvl w:val="0"/>
          <w:numId w:val="40"/>
        </w:numPr>
        <w:shd w:val="clear" w:color="auto" w:fill="FFFFFF"/>
        <w:tabs>
          <w:tab w:val="left" w:pos="1134"/>
        </w:tabs>
        <w:spacing w:before="120" w:after="0" w:line="240" w:lineRule="auto"/>
        <w:contextualSpacing/>
        <w:jc w:val="both"/>
        <w:rPr>
          <w:rFonts w:ascii="Times New Roman" w:eastAsia="Times New Roman" w:hAnsi="Times New Roman" w:cs="Times New Roman"/>
          <w:b/>
          <w:bCs/>
          <w:sz w:val="24"/>
          <w:szCs w:val="24"/>
          <w:u w:val="single"/>
          <w:lang w:val="ro-MD" w:eastAsia="ru-RU"/>
        </w:rPr>
      </w:pPr>
      <w:bookmarkStart w:id="3" w:name="_Hlk110420548"/>
      <w:bookmarkEnd w:id="2"/>
      <w:r w:rsidRPr="00AA15AB">
        <w:rPr>
          <w:rFonts w:ascii="Times New Roman" w:eastAsia="Times New Roman" w:hAnsi="Times New Roman" w:cs="Times New Roman"/>
          <w:b/>
          <w:bCs/>
          <w:sz w:val="24"/>
          <w:szCs w:val="24"/>
          <w:u w:val="single"/>
          <w:lang w:val="ro-MD" w:eastAsia="ru-RU"/>
        </w:rPr>
        <w:t>Lucrări de confecționare și instalare a porții și gardului la intrarea în instituție</w:t>
      </w:r>
    </w:p>
    <w:p w14:paraId="7EDF3667" w14:textId="77777777" w:rsidR="00AA15AB" w:rsidRPr="00AA15AB" w:rsidRDefault="00AA15AB" w:rsidP="00AA15AB">
      <w:pPr>
        <w:numPr>
          <w:ilvl w:val="0"/>
          <w:numId w:val="40"/>
        </w:numPr>
        <w:shd w:val="clear" w:color="auto" w:fill="FFFFFF"/>
        <w:spacing w:before="120" w:after="0" w:line="240" w:lineRule="auto"/>
        <w:contextualSpacing/>
        <w:rPr>
          <w:rFonts w:ascii="Times New Roman" w:eastAsia="Times New Roman" w:hAnsi="Times New Roman" w:cs="Times New Roman"/>
          <w:b/>
          <w:bCs/>
          <w:sz w:val="24"/>
          <w:szCs w:val="24"/>
          <w:u w:val="single"/>
          <w:lang w:val="ro-MD" w:eastAsia="ru-RU"/>
        </w:rPr>
      </w:pPr>
      <w:bookmarkStart w:id="4" w:name="_Hlk110420749"/>
      <w:bookmarkEnd w:id="3"/>
      <w:r w:rsidRPr="00AA15AB">
        <w:rPr>
          <w:rFonts w:ascii="Times New Roman" w:eastAsia="Times New Roman" w:hAnsi="Times New Roman" w:cs="Times New Roman"/>
          <w:b/>
          <w:bCs/>
          <w:sz w:val="24"/>
          <w:szCs w:val="24"/>
          <w:u w:val="single"/>
          <w:lang w:val="ro-MD" w:eastAsia="ru-RU"/>
        </w:rPr>
        <w:t>Lucrări de reparație capitală a rețelelor de apă potabilă pe teritoriul instituției</w:t>
      </w:r>
    </w:p>
    <w:bookmarkEnd w:id="4"/>
    <w:p w14:paraId="5436FAE3" w14:textId="77777777" w:rsidR="00AA15AB" w:rsidRPr="00AA15AB" w:rsidRDefault="00AA15AB" w:rsidP="00AA15AB">
      <w:pPr>
        <w:spacing w:after="0" w:line="240" w:lineRule="auto"/>
        <w:ind w:firstLine="709"/>
        <w:jc w:val="both"/>
        <w:rPr>
          <w:rFonts w:ascii="Times New Roman" w:eastAsia="Times New Roman" w:hAnsi="Times New Roman" w:cs="Times New Roman"/>
          <w:b/>
          <w:bCs/>
          <w:noProof/>
          <w:sz w:val="24"/>
          <w:szCs w:val="24"/>
          <w:u w:val="single"/>
          <w:lang w:val="ro-MD"/>
        </w:rPr>
      </w:pPr>
    </w:p>
    <w:p w14:paraId="5C43BED7" w14:textId="77777777" w:rsidR="00AA15AB" w:rsidRPr="00AA15AB" w:rsidRDefault="00AA15AB" w:rsidP="00AA15AB">
      <w:pPr>
        <w:spacing w:after="0" w:line="240" w:lineRule="auto"/>
        <w:ind w:firstLine="709"/>
        <w:jc w:val="center"/>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i/>
          <w:noProof/>
          <w:sz w:val="24"/>
          <w:szCs w:val="24"/>
          <w:lang w:val="ro-MD"/>
        </w:rPr>
        <w:t>(denumirea, adresa)</w:t>
      </w:r>
    </w:p>
    <w:p w14:paraId="2DFD18EC" w14:textId="77777777" w:rsidR="00AA15AB" w:rsidRPr="00AA15AB" w:rsidRDefault="00AA15AB" w:rsidP="00AA15AB">
      <w:pPr>
        <w:spacing w:after="0" w:line="240" w:lineRule="auto"/>
        <w:ind w:firstLine="709"/>
        <w:jc w:val="both"/>
        <w:rPr>
          <w:rFonts w:ascii="Times New Roman" w:eastAsia="Times New Roman" w:hAnsi="Times New Roman" w:cs="Times New Roman"/>
          <w:b/>
          <w:bCs/>
          <w:noProof/>
          <w:sz w:val="24"/>
          <w:szCs w:val="24"/>
          <w:u w:val="single"/>
          <w:lang w:val="ro-MD"/>
        </w:rPr>
      </w:pPr>
      <w:r w:rsidRPr="00AA15AB">
        <w:rPr>
          <w:rFonts w:ascii="Times New Roman" w:eastAsia="Times New Roman" w:hAnsi="Times New Roman" w:cs="Times New Roman"/>
          <w:noProof/>
          <w:sz w:val="24"/>
          <w:szCs w:val="24"/>
          <w:lang w:val="ro-MD"/>
        </w:rPr>
        <w:t xml:space="preserve">Autoritatea contractantă: </w:t>
      </w:r>
      <w:r w:rsidRPr="00AA15AB">
        <w:rPr>
          <w:rFonts w:ascii="Times New Roman" w:eastAsia="Times New Roman" w:hAnsi="Times New Roman" w:cs="Times New Roman"/>
          <w:b/>
          <w:bCs/>
          <w:noProof/>
          <w:sz w:val="24"/>
          <w:szCs w:val="24"/>
          <w:u w:val="single"/>
          <w:lang w:val="ro-MD"/>
        </w:rPr>
        <w:t>IMSP Spitalul Clinic Municipal Boli Contagioase de Copii, mun. Chișinău, str. M. Lomonosov 49</w:t>
      </w:r>
    </w:p>
    <w:p w14:paraId="61B1CEE7" w14:textId="77777777" w:rsidR="00AA15AB" w:rsidRPr="00AA15AB" w:rsidRDefault="00AA15AB" w:rsidP="00AA15AB">
      <w:pPr>
        <w:spacing w:after="0" w:line="240" w:lineRule="auto"/>
        <w:ind w:firstLine="709"/>
        <w:jc w:val="center"/>
        <w:rPr>
          <w:rFonts w:ascii="Times New Roman" w:eastAsia="Times New Roman" w:hAnsi="Times New Roman" w:cs="Times New Roman"/>
          <w:i/>
          <w:noProof/>
          <w:sz w:val="24"/>
          <w:szCs w:val="24"/>
          <w:lang w:val="ro-MD"/>
        </w:rPr>
      </w:pPr>
      <w:r w:rsidRPr="00AA15AB">
        <w:rPr>
          <w:rFonts w:ascii="Times New Roman" w:eastAsia="Times New Roman" w:hAnsi="Times New Roman" w:cs="Times New Roman"/>
          <w:i/>
          <w:noProof/>
          <w:sz w:val="24"/>
          <w:szCs w:val="24"/>
          <w:lang w:val="ro-MD"/>
        </w:rPr>
        <w:t>(denumirea, adresa)</w:t>
      </w:r>
    </w:p>
    <w:p w14:paraId="7D5B6475" w14:textId="77777777" w:rsidR="00AA15AB" w:rsidRPr="00AA15AB" w:rsidRDefault="00AA15AB" w:rsidP="00AA15AB">
      <w:pPr>
        <w:tabs>
          <w:tab w:val="left" w:pos="567"/>
        </w:tabs>
        <w:spacing w:after="0" w:line="240" w:lineRule="auto"/>
        <w:jc w:val="both"/>
        <w:rPr>
          <w:rFonts w:ascii="Times New Roman" w:eastAsia="Times New Roman" w:hAnsi="Times New Roman" w:cs="Times New Roman"/>
          <w:noProof/>
          <w:sz w:val="24"/>
          <w:szCs w:val="24"/>
          <w:lang w:val="ro-MD"/>
        </w:rPr>
      </w:pPr>
    </w:p>
    <w:p w14:paraId="3629D5F7"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r w:rsidRPr="00AA15AB">
        <w:rPr>
          <w:rFonts w:ascii="Times New Roman" w:eastAsia="MS Mincho" w:hAnsi="Times New Roman" w:cs="Times New Roman"/>
          <w:b/>
          <w:bCs/>
          <w:sz w:val="28"/>
          <w:szCs w:val="28"/>
          <w:lang w:val="en-US" w:eastAsia="ja-JP"/>
        </w:rPr>
        <w:t>Denumirea lucr</w:t>
      </w:r>
      <w:r w:rsidRPr="00AA15AB">
        <w:rPr>
          <w:rFonts w:ascii="Times New Roman" w:eastAsia="MS Mincho" w:hAnsi="Times New Roman" w:cs="Times New Roman"/>
          <w:b/>
          <w:bCs/>
          <w:sz w:val="28"/>
          <w:szCs w:val="28"/>
          <w:lang w:val="ro-RO" w:eastAsia="ja-JP"/>
        </w:rPr>
        <w:t>ărilor și volumul acestora:</w:t>
      </w:r>
    </w:p>
    <w:p w14:paraId="7E022923"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33F11DB3"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r w:rsidRPr="00AA15AB">
        <w:rPr>
          <w:rFonts w:ascii="Times New Roman" w:eastAsia="MS Mincho" w:hAnsi="Times New Roman" w:cs="Times New Roman"/>
          <w:b/>
          <w:bCs/>
          <w:sz w:val="28"/>
          <w:szCs w:val="28"/>
          <w:lang w:val="ro-RO" w:eastAsia="ja-JP"/>
        </w:rPr>
        <w:t>LOTUL 1:</w:t>
      </w:r>
    </w:p>
    <w:p w14:paraId="440D2AC7"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r w:rsidRPr="00AA15AB">
        <w:rPr>
          <w:rFonts w:ascii="Times New Roman" w:eastAsia="MS Mincho" w:hAnsi="Times New Roman" w:cs="Times New Roman"/>
          <w:b/>
          <w:bCs/>
          <w:sz w:val="28"/>
          <w:szCs w:val="28"/>
          <w:lang w:val="ro-RO" w:eastAsia="ja-JP"/>
        </w:rPr>
        <w:t xml:space="preserve"> </w:t>
      </w:r>
      <w:r w:rsidRPr="00AA15AB">
        <w:rPr>
          <w:rFonts w:ascii="Times New Roman" w:eastAsia="MS Mincho" w:hAnsi="Times New Roman" w:cs="Times New Roman"/>
          <w:b/>
          <w:bCs/>
          <w:sz w:val="28"/>
          <w:szCs w:val="28"/>
          <w:lang w:val="ro-RO" w:eastAsia="ja-JP"/>
        </w:rPr>
        <w:tab/>
      </w:r>
    </w:p>
    <w:p w14:paraId="482EEA76"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r w:rsidRPr="00AA15AB">
        <w:rPr>
          <w:rFonts w:ascii="Times New Roman" w:eastAsia="MS Mincho" w:hAnsi="Times New Roman" w:cs="Times New Roman"/>
          <w:b/>
          <w:bCs/>
          <w:sz w:val="28"/>
          <w:szCs w:val="28"/>
          <w:lang w:val="ro-RO" w:eastAsia="ja-JP"/>
        </w:rPr>
        <w:t>Lucrări de instalare a pavajului utilizat (materialul Beneficiarului)</w:t>
      </w:r>
    </w:p>
    <w:p w14:paraId="4AE5865C"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tbl>
      <w:tblPr>
        <w:tblW w:w="10235"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706"/>
        <w:gridCol w:w="1418"/>
        <w:gridCol w:w="2126"/>
      </w:tblGrid>
      <w:tr w:rsidR="00AA15AB" w:rsidRPr="00AA15AB" w14:paraId="3549337B" w14:textId="77777777" w:rsidTr="00D80107">
        <w:trPr>
          <w:cantSplit/>
          <w:trHeight w:val="1246"/>
        </w:trPr>
        <w:tc>
          <w:tcPr>
            <w:tcW w:w="709" w:type="dxa"/>
            <w:tcBorders>
              <w:top w:val="single" w:sz="4" w:space="0" w:color="auto"/>
              <w:bottom w:val="single" w:sz="4" w:space="0" w:color="auto"/>
            </w:tcBorders>
            <w:shd w:val="pct5" w:color="auto" w:fill="auto"/>
          </w:tcPr>
          <w:p w14:paraId="62605AED" w14:textId="77777777" w:rsidR="00AA15AB" w:rsidRPr="00AA15AB" w:rsidRDefault="00AA15AB" w:rsidP="00AA15AB">
            <w:pPr>
              <w:autoSpaceDE w:val="0"/>
              <w:autoSpaceDN w:val="0"/>
              <w:spacing w:after="0" w:line="240" w:lineRule="auto"/>
              <w:ind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w:t>
            </w:r>
          </w:p>
          <w:p w14:paraId="258D1855" w14:textId="77777777" w:rsidR="00AA15AB" w:rsidRPr="00AA15AB" w:rsidRDefault="00AA15AB" w:rsidP="00AA15AB">
            <w:pPr>
              <w:autoSpaceDE w:val="0"/>
              <w:autoSpaceDN w:val="0"/>
              <w:spacing w:after="0" w:line="240" w:lineRule="auto"/>
              <w:ind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 xml:space="preserve"> crt.</w:t>
            </w:r>
          </w:p>
        </w:tc>
        <w:tc>
          <w:tcPr>
            <w:tcW w:w="1276" w:type="dxa"/>
            <w:tcBorders>
              <w:top w:val="single" w:sz="4" w:space="0" w:color="auto"/>
              <w:bottom w:val="single" w:sz="4" w:space="0" w:color="auto"/>
            </w:tcBorders>
            <w:shd w:val="pct5" w:color="auto" w:fill="auto"/>
          </w:tcPr>
          <w:p w14:paraId="30EB2D60" w14:textId="77777777" w:rsidR="00AA15AB" w:rsidRPr="00AA15AB" w:rsidRDefault="00AA15AB" w:rsidP="00AA15AB">
            <w:pPr>
              <w:autoSpaceDE w:val="0"/>
              <w:autoSpaceDN w:val="0"/>
              <w:spacing w:after="0" w:line="240" w:lineRule="auto"/>
              <w:ind w:left="-120"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ro-RO" w:eastAsia="ru-RU"/>
              </w:rPr>
              <w:t>Simbol</w:t>
            </w:r>
            <w:r w:rsidRPr="00AA15AB">
              <w:rPr>
                <w:rFonts w:ascii="Times New Roman" w:eastAsia="Times New Roman" w:hAnsi="Times New Roman" w:cs="Times New Roman"/>
                <w:lang w:val="en-US" w:eastAsia="ru-RU"/>
              </w:rPr>
              <w:t xml:space="preserve"> </w:t>
            </w:r>
            <w:r w:rsidRPr="00AA15AB">
              <w:rPr>
                <w:rFonts w:ascii="Times New Roman" w:eastAsia="Times New Roman" w:hAnsi="Times New Roman" w:cs="Times New Roman"/>
                <w:lang w:val="ro-RO" w:eastAsia="ru-RU"/>
              </w:rPr>
              <w:t>norme</w:t>
            </w:r>
            <w:r w:rsidRPr="00AA15AB">
              <w:rPr>
                <w:rFonts w:ascii="Times New Roman" w:eastAsia="Times New Roman" w:hAnsi="Times New Roman" w:cs="Times New Roman"/>
                <w:lang w:val="en-US" w:eastAsia="ru-RU"/>
              </w:rPr>
              <w:t xml:space="preserve"> </w:t>
            </w:r>
            <w:r w:rsidRPr="00AA15AB">
              <w:rPr>
                <w:rFonts w:ascii="Times New Roman" w:eastAsia="Times New Roman" w:hAnsi="Times New Roman" w:cs="Times New Roman"/>
                <w:lang w:val="ro-RO" w:eastAsia="ru-RU"/>
              </w:rPr>
              <w:t xml:space="preserve">şi Cod </w:t>
            </w:r>
            <w:r w:rsidRPr="00AA15AB">
              <w:rPr>
                <w:rFonts w:ascii="Times New Roman" w:eastAsia="Times New Roman" w:hAnsi="Times New Roman" w:cs="Times New Roman"/>
                <w:lang w:val="en-US" w:eastAsia="ru-RU"/>
              </w:rPr>
              <w:t xml:space="preserve"> </w:t>
            </w:r>
            <w:r w:rsidRPr="00AA15AB">
              <w:rPr>
                <w:rFonts w:ascii="Times New Roman" w:eastAsia="Times New Roman" w:hAnsi="Times New Roman" w:cs="Times New Roman"/>
                <w:lang w:val="ro-RO" w:eastAsia="ru-RU"/>
              </w:rPr>
              <w:t xml:space="preserve">resurse  </w:t>
            </w:r>
          </w:p>
        </w:tc>
        <w:tc>
          <w:tcPr>
            <w:tcW w:w="4706" w:type="dxa"/>
            <w:tcBorders>
              <w:top w:val="single" w:sz="4" w:space="0" w:color="auto"/>
              <w:bottom w:val="single" w:sz="4" w:space="0" w:color="auto"/>
            </w:tcBorders>
            <w:shd w:val="pct5" w:color="auto" w:fill="auto"/>
          </w:tcPr>
          <w:p w14:paraId="4938941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lang w:val="ro-RO" w:eastAsia="ru-RU"/>
              </w:rPr>
            </w:pPr>
          </w:p>
          <w:p w14:paraId="1A95220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ro-RO" w:eastAsia="ru-RU"/>
              </w:rPr>
              <w:t xml:space="preserve">Denumire lucrări       </w:t>
            </w:r>
          </w:p>
        </w:tc>
        <w:tc>
          <w:tcPr>
            <w:tcW w:w="1418" w:type="dxa"/>
            <w:tcBorders>
              <w:top w:val="single" w:sz="4" w:space="0" w:color="auto"/>
              <w:bottom w:val="single" w:sz="4" w:space="0" w:color="auto"/>
            </w:tcBorders>
            <w:shd w:val="pct5" w:color="auto" w:fill="auto"/>
          </w:tcPr>
          <w:p w14:paraId="66461AF6"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ro-RO" w:eastAsia="ru-RU"/>
              </w:rPr>
            </w:pPr>
          </w:p>
          <w:p w14:paraId="2A853BB7"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ro-RO" w:eastAsia="ru-RU"/>
              </w:rPr>
              <w:t>U.M.</w:t>
            </w:r>
            <w:r w:rsidRPr="00AA15AB">
              <w:rPr>
                <w:rFonts w:ascii="Times New Roman" w:eastAsia="Times New Roman" w:hAnsi="Times New Roman" w:cs="Times New Roman"/>
                <w:lang w:val="en-US" w:eastAsia="ru-RU"/>
              </w:rPr>
              <w:t xml:space="preserve"> </w:t>
            </w:r>
          </w:p>
        </w:tc>
        <w:tc>
          <w:tcPr>
            <w:tcW w:w="2126" w:type="dxa"/>
            <w:tcBorders>
              <w:top w:val="single" w:sz="4" w:space="0" w:color="auto"/>
              <w:bottom w:val="single" w:sz="4" w:space="0" w:color="auto"/>
            </w:tcBorders>
            <w:shd w:val="pct5" w:color="auto" w:fill="auto"/>
          </w:tcPr>
          <w:p w14:paraId="5450A7FB"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ro-RO" w:eastAsia="ru-RU"/>
              </w:rPr>
              <w:t>Cantitate conform datelor din proiect</w:t>
            </w:r>
          </w:p>
        </w:tc>
      </w:tr>
    </w:tbl>
    <w:p w14:paraId="5448D3B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
          <w:szCs w:val="2"/>
          <w:lang w:val="en-US" w:eastAsia="ru-RU"/>
        </w:rPr>
      </w:pPr>
    </w:p>
    <w:tbl>
      <w:tblPr>
        <w:tblW w:w="10232" w:type="dxa"/>
        <w:tblInd w:w="-459" w:type="dxa"/>
        <w:tblLayout w:type="fixed"/>
        <w:tblLook w:val="0000" w:firstRow="0" w:lastRow="0" w:firstColumn="0" w:lastColumn="0" w:noHBand="0" w:noVBand="0"/>
      </w:tblPr>
      <w:tblGrid>
        <w:gridCol w:w="709"/>
        <w:gridCol w:w="1276"/>
        <w:gridCol w:w="4703"/>
        <w:gridCol w:w="1418"/>
        <w:gridCol w:w="2126"/>
      </w:tblGrid>
      <w:tr w:rsidR="00AA15AB" w:rsidRPr="00AA15AB" w14:paraId="14B43522" w14:textId="77777777" w:rsidTr="00D8010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8EF121D" w14:textId="77777777" w:rsidR="00AA15AB" w:rsidRPr="00AA15AB" w:rsidRDefault="00AA15AB" w:rsidP="00AA15AB">
            <w:pPr>
              <w:autoSpaceDE w:val="0"/>
              <w:autoSpaceDN w:val="0"/>
              <w:spacing w:after="0" w:line="240" w:lineRule="auto"/>
              <w:ind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1</w:t>
            </w:r>
          </w:p>
        </w:tc>
        <w:tc>
          <w:tcPr>
            <w:tcW w:w="1276" w:type="dxa"/>
            <w:tcBorders>
              <w:top w:val="single" w:sz="6" w:space="0" w:color="auto"/>
              <w:left w:val="single" w:sz="6" w:space="0" w:color="auto"/>
              <w:bottom w:val="double" w:sz="6" w:space="0" w:color="auto"/>
              <w:right w:val="nil"/>
            </w:tcBorders>
            <w:shd w:val="pct5" w:color="auto" w:fill="auto"/>
          </w:tcPr>
          <w:p w14:paraId="569694F6" w14:textId="77777777" w:rsidR="00AA15AB" w:rsidRPr="00AA15AB" w:rsidRDefault="00AA15AB" w:rsidP="00AA15AB">
            <w:pPr>
              <w:autoSpaceDE w:val="0"/>
              <w:autoSpaceDN w:val="0"/>
              <w:spacing w:after="0" w:line="240" w:lineRule="auto"/>
              <w:ind w:left="-120"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2</w:t>
            </w:r>
          </w:p>
        </w:tc>
        <w:tc>
          <w:tcPr>
            <w:tcW w:w="4703" w:type="dxa"/>
            <w:tcBorders>
              <w:top w:val="single" w:sz="6" w:space="0" w:color="auto"/>
              <w:left w:val="single" w:sz="6" w:space="0" w:color="auto"/>
              <w:bottom w:val="double" w:sz="6" w:space="0" w:color="auto"/>
              <w:right w:val="nil"/>
            </w:tcBorders>
            <w:shd w:val="pct5" w:color="auto" w:fill="auto"/>
          </w:tcPr>
          <w:p w14:paraId="69DD849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3</w:t>
            </w:r>
          </w:p>
        </w:tc>
        <w:tc>
          <w:tcPr>
            <w:tcW w:w="1418" w:type="dxa"/>
            <w:tcBorders>
              <w:top w:val="single" w:sz="6" w:space="0" w:color="auto"/>
              <w:left w:val="single" w:sz="6" w:space="0" w:color="auto"/>
              <w:bottom w:val="double" w:sz="6" w:space="0" w:color="auto"/>
              <w:right w:val="nil"/>
            </w:tcBorders>
            <w:shd w:val="pct5" w:color="auto" w:fill="auto"/>
          </w:tcPr>
          <w:p w14:paraId="7233C1C2"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4</w:t>
            </w:r>
          </w:p>
        </w:tc>
        <w:tc>
          <w:tcPr>
            <w:tcW w:w="2126" w:type="dxa"/>
            <w:tcBorders>
              <w:top w:val="single" w:sz="6" w:space="0" w:color="auto"/>
              <w:left w:val="single" w:sz="6" w:space="0" w:color="auto"/>
              <w:bottom w:val="double" w:sz="6" w:space="0" w:color="auto"/>
              <w:right w:val="nil"/>
            </w:tcBorders>
            <w:shd w:val="pct5" w:color="auto" w:fill="auto"/>
          </w:tcPr>
          <w:p w14:paraId="469D1ED2"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5</w:t>
            </w:r>
          </w:p>
        </w:tc>
      </w:tr>
      <w:tr w:rsidR="00AA15AB" w:rsidRPr="00AA15AB" w14:paraId="58EE4D4A" w14:textId="77777777" w:rsidTr="00D80107">
        <w:tc>
          <w:tcPr>
            <w:tcW w:w="709" w:type="dxa"/>
            <w:tcBorders>
              <w:top w:val="nil"/>
              <w:left w:val="single" w:sz="6" w:space="0" w:color="auto"/>
              <w:bottom w:val="nil"/>
              <w:right w:val="nil"/>
            </w:tcBorders>
          </w:tcPr>
          <w:p w14:paraId="606720D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tcBorders>
              <w:top w:val="nil"/>
              <w:left w:val="single" w:sz="6" w:space="0" w:color="auto"/>
              <w:bottom w:val="nil"/>
              <w:right w:val="nil"/>
            </w:tcBorders>
          </w:tcPr>
          <w:p w14:paraId="6F63702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nil"/>
              <w:left w:val="single" w:sz="6" w:space="0" w:color="auto"/>
              <w:bottom w:val="nil"/>
              <w:right w:val="single" w:sz="6" w:space="0" w:color="auto"/>
            </w:tcBorders>
          </w:tcPr>
          <w:p w14:paraId="54D29422" w14:textId="77777777" w:rsidR="00AA15AB" w:rsidRPr="00AA15AB" w:rsidRDefault="00AA15AB" w:rsidP="00AA15AB">
            <w:pPr>
              <w:autoSpaceDE w:val="0"/>
              <w:autoSpaceDN w:val="0"/>
              <w:spacing w:after="0" w:line="240" w:lineRule="auto"/>
              <w:rPr>
                <w:rFonts w:ascii="Times New Roman" w:eastAsia="Times New Roman" w:hAnsi="Times New Roman" w:cs="Times New Roman"/>
                <w:b/>
                <w:bCs/>
                <w:lang w:val="en-US" w:eastAsia="ru-RU"/>
              </w:rPr>
            </w:pPr>
            <w:r w:rsidRPr="00AA15AB">
              <w:rPr>
                <w:rFonts w:ascii="Times New Roman" w:eastAsia="Times New Roman" w:hAnsi="Times New Roman" w:cs="Times New Roman"/>
                <w:b/>
                <w:bCs/>
                <w:lang w:val="en-US" w:eastAsia="ru-RU"/>
              </w:rPr>
              <w:t xml:space="preserve">1. Lucrari de pavare </w:t>
            </w:r>
          </w:p>
        </w:tc>
        <w:tc>
          <w:tcPr>
            <w:tcW w:w="1418" w:type="dxa"/>
            <w:tcBorders>
              <w:top w:val="nil"/>
              <w:left w:val="single" w:sz="6" w:space="0" w:color="auto"/>
              <w:bottom w:val="nil"/>
              <w:right w:val="nil"/>
            </w:tcBorders>
          </w:tcPr>
          <w:p w14:paraId="2D89C1E1" w14:textId="77777777" w:rsidR="00AA15AB" w:rsidRPr="00AA15AB" w:rsidRDefault="00AA15AB" w:rsidP="00AA15AB">
            <w:pPr>
              <w:autoSpaceDE w:val="0"/>
              <w:autoSpaceDN w:val="0"/>
              <w:spacing w:after="0" w:line="240" w:lineRule="auto"/>
              <w:rPr>
                <w:rFonts w:ascii="Times New Roman" w:eastAsia="Times New Roman" w:hAnsi="Times New Roman" w:cs="Times New Roman"/>
                <w:b/>
                <w:bCs/>
                <w:lang w:val="en-US" w:eastAsia="ru-RU"/>
              </w:rPr>
            </w:pPr>
          </w:p>
        </w:tc>
        <w:tc>
          <w:tcPr>
            <w:tcW w:w="2126" w:type="dxa"/>
            <w:tcBorders>
              <w:top w:val="nil"/>
              <w:left w:val="single" w:sz="6" w:space="0" w:color="auto"/>
              <w:bottom w:val="nil"/>
              <w:right w:val="nil"/>
            </w:tcBorders>
          </w:tcPr>
          <w:p w14:paraId="18DFB34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r>
      <w:tr w:rsidR="00AA15AB" w:rsidRPr="00AA15AB" w14:paraId="6A54FCC3"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7F23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w:t>
            </w:r>
          </w:p>
        </w:tc>
        <w:tc>
          <w:tcPr>
            <w:tcW w:w="1276" w:type="dxa"/>
            <w:tcBorders>
              <w:top w:val="single" w:sz="4" w:space="0" w:color="auto"/>
              <w:bottom w:val="single" w:sz="4" w:space="0" w:color="auto"/>
            </w:tcBorders>
          </w:tcPr>
          <w:p w14:paraId="36B3014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RpDB37A</w:t>
            </w:r>
          </w:p>
          <w:p w14:paraId="0C4461C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3667BB20"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Decaparea imbracamintilor asfaltice de pina la 3 cm grosime formate din covoare asfaltice permanente, betoane asfaltice sau mortare asfaltice</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44829E6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m2</w:t>
            </w:r>
          </w:p>
        </w:tc>
        <w:tc>
          <w:tcPr>
            <w:tcW w:w="2126" w:type="dxa"/>
            <w:tcBorders>
              <w:top w:val="single" w:sz="4" w:space="0" w:color="auto"/>
              <w:bottom w:val="single" w:sz="4" w:space="0" w:color="auto"/>
            </w:tcBorders>
            <w:vAlign w:val="center"/>
          </w:tcPr>
          <w:p w14:paraId="6204B9B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130,00</w:t>
            </w:r>
          </w:p>
        </w:tc>
      </w:tr>
      <w:tr w:rsidR="00AA15AB" w:rsidRPr="00AA15AB" w14:paraId="4E5A382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71C4E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C9B48E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703" w:type="dxa"/>
            <w:tcBorders>
              <w:top w:val="nil"/>
              <w:bottom w:val="single" w:sz="2" w:space="0" w:color="auto"/>
            </w:tcBorders>
          </w:tcPr>
          <w:p w14:paraId="6C498DB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418" w:type="dxa"/>
            <w:tcBorders>
              <w:top w:val="nil"/>
              <w:bottom w:val="single" w:sz="2" w:space="0" w:color="auto"/>
            </w:tcBorders>
          </w:tcPr>
          <w:p w14:paraId="5CCF0C7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0E1ECAE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89,70</w:t>
            </w:r>
          </w:p>
        </w:tc>
      </w:tr>
      <w:tr w:rsidR="00AA15AB" w:rsidRPr="00AA15AB" w14:paraId="5082E52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28701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w:t>
            </w:r>
          </w:p>
        </w:tc>
        <w:tc>
          <w:tcPr>
            <w:tcW w:w="1276" w:type="dxa"/>
            <w:tcBorders>
              <w:top w:val="single" w:sz="4" w:space="0" w:color="auto"/>
              <w:bottom w:val="single" w:sz="4" w:space="0" w:color="auto"/>
            </w:tcBorders>
          </w:tcPr>
          <w:p w14:paraId="08618A0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TsE05C</w:t>
            </w:r>
          </w:p>
          <w:p w14:paraId="20F9470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16267D29"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Nivelarea cu autogreder de pina la 175 CP a suprafetei terenului natural si a platformelor de terasamente, prin taierea damburilor si deplasarea in goluri a pamintului sapat in teren catg. III</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5D9C486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100m2</w:t>
            </w:r>
          </w:p>
        </w:tc>
        <w:tc>
          <w:tcPr>
            <w:tcW w:w="2126" w:type="dxa"/>
            <w:tcBorders>
              <w:top w:val="single" w:sz="4" w:space="0" w:color="auto"/>
              <w:bottom w:val="single" w:sz="4" w:space="0" w:color="auto"/>
            </w:tcBorders>
            <w:vAlign w:val="center"/>
          </w:tcPr>
          <w:p w14:paraId="4F92DF0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3,50</w:t>
            </w:r>
          </w:p>
        </w:tc>
      </w:tr>
      <w:tr w:rsidR="00AA15AB" w:rsidRPr="00AA15AB" w14:paraId="519B6A2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9F2D8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DA1FAF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2952220003546</w:t>
            </w:r>
          </w:p>
        </w:tc>
        <w:tc>
          <w:tcPr>
            <w:tcW w:w="4703" w:type="dxa"/>
            <w:tcBorders>
              <w:top w:val="nil"/>
              <w:bottom w:val="single" w:sz="2" w:space="0" w:color="auto"/>
            </w:tcBorders>
          </w:tcPr>
          <w:p w14:paraId="6A24CF2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Autogreder pina la 175 cp</w:t>
            </w:r>
          </w:p>
        </w:tc>
        <w:tc>
          <w:tcPr>
            <w:tcW w:w="1418" w:type="dxa"/>
            <w:tcBorders>
              <w:top w:val="nil"/>
              <w:bottom w:val="single" w:sz="2" w:space="0" w:color="auto"/>
            </w:tcBorders>
          </w:tcPr>
          <w:p w14:paraId="212C290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126" w:type="dxa"/>
            <w:tcBorders>
              <w:top w:val="nil"/>
              <w:bottom w:val="single" w:sz="2" w:space="0" w:color="auto"/>
            </w:tcBorders>
          </w:tcPr>
          <w:p w14:paraId="362F59F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1,09</w:t>
            </w:r>
          </w:p>
        </w:tc>
      </w:tr>
      <w:tr w:rsidR="00AA15AB" w:rsidRPr="00AA15AB" w14:paraId="2AB59654"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4BCC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w:t>
            </w:r>
          </w:p>
        </w:tc>
        <w:tc>
          <w:tcPr>
            <w:tcW w:w="1276" w:type="dxa"/>
            <w:tcBorders>
              <w:top w:val="single" w:sz="4" w:space="0" w:color="auto"/>
              <w:bottom w:val="single" w:sz="4" w:space="0" w:color="auto"/>
            </w:tcBorders>
          </w:tcPr>
          <w:p w14:paraId="3209F66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RpCB18F</w:t>
            </w:r>
          </w:p>
          <w:p w14:paraId="433DBEE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32D191B0"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Demolarea betoanelor vechi cu mijloace mecanice,  beton simplu</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2CCEEAC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single" w:sz="4" w:space="0" w:color="auto"/>
              <w:bottom w:val="single" w:sz="4" w:space="0" w:color="auto"/>
            </w:tcBorders>
            <w:vAlign w:val="center"/>
          </w:tcPr>
          <w:p w14:paraId="19108B1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4,50</w:t>
            </w:r>
          </w:p>
        </w:tc>
      </w:tr>
      <w:tr w:rsidR="00AA15AB" w:rsidRPr="00AA15AB" w14:paraId="0E4C62D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54D03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7C55EB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7123010010200</w:t>
            </w:r>
          </w:p>
        </w:tc>
        <w:tc>
          <w:tcPr>
            <w:tcW w:w="4703" w:type="dxa"/>
            <w:tcBorders>
              <w:top w:val="nil"/>
              <w:bottom w:val="single" w:sz="2" w:space="0" w:color="auto"/>
            </w:tcBorders>
          </w:tcPr>
          <w:p w14:paraId="29CF994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Betonist</w:t>
            </w:r>
          </w:p>
        </w:tc>
        <w:tc>
          <w:tcPr>
            <w:tcW w:w="1418" w:type="dxa"/>
            <w:tcBorders>
              <w:top w:val="nil"/>
              <w:bottom w:val="single" w:sz="2" w:space="0" w:color="auto"/>
            </w:tcBorders>
          </w:tcPr>
          <w:p w14:paraId="1C3809D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2CDF51A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9,45</w:t>
            </w:r>
          </w:p>
        </w:tc>
      </w:tr>
      <w:tr w:rsidR="00AA15AB" w:rsidRPr="00AA15AB" w14:paraId="72E425F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79810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75844C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703" w:type="dxa"/>
            <w:tcBorders>
              <w:top w:val="nil"/>
              <w:bottom w:val="single" w:sz="2" w:space="0" w:color="auto"/>
            </w:tcBorders>
          </w:tcPr>
          <w:p w14:paraId="605398E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418" w:type="dxa"/>
            <w:tcBorders>
              <w:top w:val="nil"/>
              <w:bottom w:val="single" w:sz="2" w:space="0" w:color="auto"/>
            </w:tcBorders>
          </w:tcPr>
          <w:p w14:paraId="021EA80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6D1FAAB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5,94</w:t>
            </w:r>
          </w:p>
        </w:tc>
      </w:tr>
      <w:tr w:rsidR="00AA15AB" w:rsidRPr="00AA15AB" w14:paraId="535A1C10"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1413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0805FC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4100116202818</w:t>
            </w:r>
          </w:p>
        </w:tc>
        <w:tc>
          <w:tcPr>
            <w:tcW w:w="4703" w:type="dxa"/>
            <w:tcBorders>
              <w:top w:val="nil"/>
              <w:bottom w:val="single" w:sz="2" w:space="0" w:color="auto"/>
            </w:tcBorders>
          </w:tcPr>
          <w:p w14:paraId="77E846D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 pentru mortare si betoane</w:t>
            </w:r>
          </w:p>
        </w:tc>
        <w:tc>
          <w:tcPr>
            <w:tcW w:w="1418" w:type="dxa"/>
            <w:tcBorders>
              <w:top w:val="nil"/>
              <w:bottom w:val="single" w:sz="2" w:space="0" w:color="auto"/>
            </w:tcBorders>
          </w:tcPr>
          <w:p w14:paraId="24F27A4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0548C27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0,23</w:t>
            </w:r>
          </w:p>
        </w:tc>
      </w:tr>
      <w:tr w:rsidR="00AA15AB" w:rsidRPr="00AA15AB" w14:paraId="1F1EDFE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365C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E95816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2912340002509</w:t>
            </w:r>
          </w:p>
        </w:tc>
        <w:tc>
          <w:tcPr>
            <w:tcW w:w="4703" w:type="dxa"/>
            <w:tcBorders>
              <w:top w:val="nil"/>
              <w:bottom w:val="single" w:sz="2" w:space="0" w:color="auto"/>
            </w:tcBorders>
          </w:tcPr>
          <w:p w14:paraId="18931A8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Motocompresor mobil de aer de joasa presiune, debit 4,0 - 5,9 mc/min</w:t>
            </w:r>
          </w:p>
        </w:tc>
        <w:tc>
          <w:tcPr>
            <w:tcW w:w="1418" w:type="dxa"/>
            <w:tcBorders>
              <w:top w:val="nil"/>
              <w:bottom w:val="single" w:sz="2" w:space="0" w:color="auto"/>
            </w:tcBorders>
          </w:tcPr>
          <w:p w14:paraId="5E6D5E0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126" w:type="dxa"/>
            <w:tcBorders>
              <w:top w:val="nil"/>
              <w:bottom w:val="single" w:sz="2" w:space="0" w:color="auto"/>
            </w:tcBorders>
          </w:tcPr>
          <w:p w14:paraId="24BDC44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1,30</w:t>
            </w:r>
          </w:p>
        </w:tc>
      </w:tr>
      <w:tr w:rsidR="00AA15AB" w:rsidRPr="00AA15AB" w14:paraId="2620B12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0AF8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9D9DB1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2952270003370</w:t>
            </w:r>
          </w:p>
        </w:tc>
        <w:tc>
          <w:tcPr>
            <w:tcW w:w="4703" w:type="dxa"/>
            <w:tcBorders>
              <w:top w:val="nil"/>
              <w:bottom w:val="single" w:sz="2" w:space="0" w:color="auto"/>
            </w:tcBorders>
          </w:tcPr>
          <w:p w14:paraId="25B75C5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Ciocan pneumatic 8-15 kg</w:t>
            </w:r>
          </w:p>
        </w:tc>
        <w:tc>
          <w:tcPr>
            <w:tcW w:w="1418" w:type="dxa"/>
            <w:tcBorders>
              <w:top w:val="nil"/>
              <w:bottom w:val="single" w:sz="2" w:space="0" w:color="auto"/>
            </w:tcBorders>
          </w:tcPr>
          <w:p w14:paraId="065F7FE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126" w:type="dxa"/>
            <w:tcBorders>
              <w:top w:val="nil"/>
              <w:bottom w:val="single" w:sz="2" w:space="0" w:color="auto"/>
            </w:tcBorders>
          </w:tcPr>
          <w:p w14:paraId="18B9ACA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1,30</w:t>
            </w:r>
          </w:p>
        </w:tc>
      </w:tr>
      <w:tr w:rsidR="00AA15AB" w:rsidRPr="00AA15AB" w14:paraId="19680FC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38C0A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F442CF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2922140006702</w:t>
            </w:r>
          </w:p>
        </w:tc>
        <w:tc>
          <w:tcPr>
            <w:tcW w:w="4703" w:type="dxa"/>
            <w:tcBorders>
              <w:top w:val="nil"/>
              <w:bottom w:val="single" w:sz="2" w:space="0" w:color="auto"/>
            </w:tcBorders>
          </w:tcPr>
          <w:p w14:paraId="057F1A6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Macara de fereastra</w:t>
            </w:r>
          </w:p>
        </w:tc>
        <w:tc>
          <w:tcPr>
            <w:tcW w:w="1418" w:type="dxa"/>
            <w:tcBorders>
              <w:top w:val="nil"/>
              <w:bottom w:val="single" w:sz="2" w:space="0" w:color="auto"/>
            </w:tcBorders>
          </w:tcPr>
          <w:p w14:paraId="78251DE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126" w:type="dxa"/>
            <w:tcBorders>
              <w:top w:val="nil"/>
              <w:bottom w:val="single" w:sz="2" w:space="0" w:color="auto"/>
            </w:tcBorders>
          </w:tcPr>
          <w:p w14:paraId="42FA5A5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0,67</w:t>
            </w:r>
          </w:p>
        </w:tc>
      </w:tr>
      <w:tr w:rsidR="00AA15AB" w:rsidRPr="00AA15AB" w14:paraId="222989C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1EEC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w:t>
            </w:r>
          </w:p>
        </w:tc>
        <w:tc>
          <w:tcPr>
            <w:tcW w:w="1276" w:type="dxa"/>
            <w:tcBorders>
              <w:top w:val="single" w:sz="4" w:space="0" w:color="auto"/>
              <w:bottom w:val="single" w:sz="4" w:space="0" w:color="auto"/>
            </w:tcBorders>
          </w:tcPr>
          <w:p w14:paraId="3EA3207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RpDB36B</w:t>
            </w:r>
          </w:p>
          <w:p w14:paraId="13204D1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593A547B"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Desfacerea trotuarelor din dale de beton sau bazalt si borduri din piatra sau de beton orice dimensiuni, asezate pe nisip (borduri din piatra sau beton)</w:t>
            </w:r>
            <w:r w:rsidRPr="00AA15AB">
              <w:rPr>
                <w:rFonts w:ascii="Times New Roman CYR" w:eastAsia="Times New Roman" w:hAnsi="Times New Roman CYR" w:cs="Times New Roman CYR"/>
                <w:sz w:val="16"/>
                <w:szCs w:val="16"/>
                <w:lang w:val="en-US" w:eastAsia="ru-RU"/>
              </w:rPr>
              <w:t xml:space="preserve"> </w:t>
            </w:r>
          </w:p>
          <w:p w14:paraId="2DC7C67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tcBorders>
              <w:top w:val="single" w:sz="4" w:space="0" w:color="auto"/>
              <w:bottom w:val="single" w:sz="4" w:space="0" w:color="auto"/>
            </w:tcBorders>
            <w:vAlign w:val="center"/>
          </w:tcPr>
          <w:p w14:paraId="64152CD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lastRenderedPageBreak/>
              <w:t>m</w:t>
            </w:r>
          </w:p>
        </w:tc>
        <w:tc>
          <w:tcPr>
            <w:tcW w:w="2126" w:type="dxa"/>
            <w:tcBorders>
              <w:top w:val="single" w:sz="4" w:space="0" w:color="auto"/>
              <w:bottom w:val="single" w:sz="4" w:space="0" w:color="auto"/>
            </w:tcBorders>
            <w:vAlign w:val="center"/>
          </w:tcPr>
          <w:p w14:paraId="1B658EF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345,00</w:t>
            </w:r>
          </w:p>
        </w:tc>
      </w:tr>
      <w:tr w:rsidR="00AA15AB" w:rsidRPr="00AA15AB" w14:paraId="55D30F9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980D3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A3F89A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703" w:type="dxa"/>
            <w:tcBorders>
              <w:top w:val="nil"/>
              <w:bottom w:val="single" w:sz="2" w:space="0" w:color="auto"/>
            </w:tcBorders>
          </w:tcPr>
          <w:p w14:paraId="129014D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418" w:type="dxa"/>
            <w:tcBorders>
              <w:top w:val="nil"/>
              <w:bottom w:val="single" w:sz="2" w:space="0" w:color="auto"/>
            </w:tcBorders>
          </w:tcPr>
          <w:p w14:paraId="3C7B97A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6C74BF1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65,55</w:t>
            </w:r>
          </w:p>
        </w:tc>
      </w:tr>
      <w:tr w:rsidR="00AA15AB" w:rsidRPr="00AA15AB" w14:paraId="4505F474"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A366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5</w:t>
            </w:r>
          </w:p>
        </w:tc>
        <w:tc>
          <w:tcPr>
            <w:tcW w:w="1276" w:type="dxa"/>
            <w:tcBorders>
              <w:top w:val="single" w:sz="4" w:space="0" w:color="auto"/>
              <w:bottom w:val="single" w:sz="4" w:space="0" w:color="auto"/>
            </w:tcBorders>
          </w:tcPr>
          <w:p w14:paraId="2BD4D9E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RpDD01C</w:t>
            </w:r>
          </w:p>
          <w:p w14:paraId="1FB7D19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69EFD4C2"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Strat de fundatie sau reprofilare din piatra sparta, pentru drumuri, cu asternere manuala, executat fara impanare si fara innoroire</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30C206F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single" w:sz="4" w:space="0" w:color="auto"/>
              <w:bottom w:val="single" w:sz="4" w:space="0" w:color="auto"/>
            </w:tcBorders>
            <w:vAlign w:val="center"/>
          </w:tcPr>
          <w:p w14:paraId="1E913E0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25,00</w:t>
            </w:r>
          </w:p>
        </w:tc>
      </w:tr>
      <w:tr w:rsidR="00AA15AB" w:rsidRPr="00AA15AB" w14:paraId="5387564F"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FD26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2B8294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7129020012800</w:t>
            </w:r>
          </w:p>
        </w:tc>
        <w:tc>
          <w:tcPr>
            <w:tcW w:w="4703" w:type="dxa"/>
            <w:tcBorders>
              <w:top w:val="nil"/>
              <w:bottom w:val="single" w:sz="2" w:space="0" w:color="auto"/>
            </w:tcBorders>
          </w:tcPr>
          <w:p w14:paraId="3E13D9B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Pavator</w:t>
            </w:r>
          </w:p>
        </w:tc>
        <w:tc>
          <w:tcPr>
            <w:tcW w:w="1418" w:type="dxa"/>
            <w:tcBorders>
              <w:top w:val="nil"/>
              <w:bottom w:val="single" w:sz="2" w:space="0" w:color="auto"/>
            </w:tcBorders>
          </w:tcPr>
          <w:p w14:paraId="1A94FEC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60FFE1D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14,00</w:t>
            </w:r>
          </w:p>
        </w:tc>
      </w:tr>
      <w:tr w:rsidR="00AA15AB" w:rsidRPr="00AA15AB" w14:paraId="7774653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06FBC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8F6BEE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9310060019922</w:t>
            </w:r>
          </w:p>
        </w:tc>
        <w:tc>
          <w:tcPr>
            <w:tcW w:w="4703" w:type="dxa"/>
            <w:tcBorders>
              <w:top w:val="nil"/>
              <w:bottom w:val="single" w:sz="2" w:space="0" w:color="auto"/>
            </w:tcBorders>
          </w:tcPr>
          <w:p w14:paraId="3D06EFE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Muncitor deservire </w:t>
            </w:r>
          </w:p>
        </w:tc>
        <w:tc>
          <w:tcPr>
            <w:tcW w:w="1418" w:type="dxa"/>
            <w:tcBorders>
              <w:top w:val="nil"/>
              <w:bottom w:val="single" w:sz="2" w:space="0" w:color="auto"/>
            </w:tcBorders>
          </w:tcPr>
          <w:p w14:paraId="4E2D282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356B7BA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29,00</w:t>
            </w:r>
          </w:p>
        </w:tc>
      </w:tr>
      <w:tr w:rsidR="00AA15AB" w:rsidRPr="00AA15AB" w14:paraId="21AE133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5B4F1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4F4E44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1411122201672</w:t>
            </w:r>
          </w:p>
        </w:tc>
        <w:tc>
          <w:tcPr>
            <w:tcW w:w="4703" w:type="dxa"/>
            <w:tcBorders>
              <w:top w:val="nil"/>
              <w:bottom w:val="single" w:sz="2" w:space="0" w:color="auto"/>
            </w:tcBorders>
          </w:tcPr>
          <w:p w14:paraId="11E5DB2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Piatra sparta pentru pt.drumuri 40-63 si 63-90 mm</w:t>
            </w:r>
          </w:p>
        </w:tc>
        <w:tc>
          <w:tcPr>
            <w:tcW w:w="1418" w:type="dxa"/>
            <w:tcBorders>
              <w:top w:val="nil"/>
              <w:bottom w:val="single" w:sz="2" w:space="0" w:color="auto"/>
            </w:tcBorders>
          </w:tcPr>
          <w:p w14:paraId="3A15F1F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76F149E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31,75</w:t>
            </w:r>
          </w:p>
        </w:tc>
      </w:tr>
      <w:tr w:rsidR="00AA15AB" w:rsidRPr="00AA15AB" w14:paraId="4D7AD80F"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230FA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21C2CC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1212121212121</w:t>
            </w:r>
          </w:p>
        </w:tc>
        <w:tc>
          <w:tcPr>
            <w:tcW w:w="4703" w:type="dxa"/>
            <w:tcBorders>
              <w:top w:val="nil"/>
              <w:bottom w:val="single" w:sz="2" w:space="0" w:color="auto"/>
            </w:tcBorders>
          </w:tcPr>
          <w:p w14:paraId="5DEE56C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w:t>
            </w:r>
          </w:p>
        </w:tc>
        <w:tc>
          <w:tcPr>
            <w:tcW w:w="1418" w:type="dxa"/>
            <w:tcBorders>
              <w:top w:val="nil"/>
              <w:bottom w:val="single" w:sz="2" w:space="0" w:color="auto"/>
            </w:tcBorders>
          </w:tcPr>
          <w:p w14:paraId="1B833E7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1500745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1,25</w:t>
            </w:r>
          </w:p>
        </w:tc>
      </w:tr>
      <w:tr w:rsidR="00AA15AB" w:rsidRPr="00AA15AB" w14:paraId="060330F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BF9DB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E12C01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2952240004012</w:t>
            </w:r>
          </w:p>
        </w:tc>
        <w:tc>
          <w:tcPr>
            <w:tcW w:w="4703" w:type="dxa"/>
            <w:tcBorders>
              <w:top w:val="nil"/>
              <w:bottom w:val="single" w:sz="2" w:space="0" w:color="auto"/>
            </w:tcBorders>
          </w:tcPr>
          <w:p w14:paraId="105FEBD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Rulou compresor static autopropulsat de 8-14 t</w:t>
            </w:r>
          </w:p>
        </w:tc>
        <w:tc>
          <w:tcPr>
            <w:tcW w:w="1418" w:type="dxa"/>
            <w:tcBorders>
              <w:top w:val="nil"/>
              <w:bottom w:val="single" w:sz="2" w:space="0" w:color="auto"/>
            </w:tcBorders>
          </w:tcPr>
          <w:p w14:paraId="4AE6E3B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126" w:type="dxa"/>
            <w:tcBorders>
              <w:top w:val="nil"/>
              <w:bottom w:val="single" w:sz="2" w:space="0" w:color="auto"/>
            </w:tcBorders>
          </w:tcPr>
          <w:p w14:paraId="16BA595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6,45</w:t>
            </w:r>
          </w:p>
        </w:tc>
      </w:tr>
      <w:tr w:rsidR="00AA15AB" w:rsidRPr="00AA15AB" w14:paraId="7EFEEBB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7AF21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EA70FB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3410540005603</w:t>
            </w:r>
          </w:p>
        </w:tc>
        <w:tc>
          <w:tcPr>
            <w:tcW w:w="4703" w:type="dxa"/>
            <w:tcBorders>
              <w:top w:val="nil"/>
              <w:bottom w:val="single" w:sz="2" w:space="0" w:color="auto"/>
            </w:tcBorders>
          </w:tcPr>
          <w:p w14:paraId="4A12966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Autocisterna 5-8 t cu dispozitive de stropire</w:t>
            </w:r>
          </w:p>
        </w:tc>
        <w:tc>
          <w:tcPr>
            <w:tcW w:w="1418" w:type="dxa"/>
            <w:tcBorders>
              <w:top w:val="nil"/>
              <w:bottom w:val="single" w:sz="2" w:space="0" w:color="auto"/>
            </w:tcBorders>
          </w:tcPr>
          <w:p w14:paraId="4620CCB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126" w:type="dxa"/>
            <w:tcBorders>
              <w:top w:val="nil"/>
              <w:bottom w:val="single" w:sz="2" w:space="0" w:color="auto"/>
            </w:tcBorders>
          </w:tcPr>
          <w:p w14:paraId="735AD73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0,12</w:t>
            </w:r>
          </w:p>
        </w:tc>
      </w:tr>
      <w:tr w:rsidR="00AA15AB" w:rsidRPr="00AA15AB" w14:paraId="0E01E1D3"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58ED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6</w:t>
            </w:r>
          </w:p>
        </w:tc>
        <w:tc>
          <w:tcPr>
            <w:tcW w:w="1276" w:type="dxa"/>
            <w:tcBorders>
              <w:top w:val="single" w:sz="4" w:space="0" w:color="auto"/>
              <w:bottom w:val="single" w:sz="4" w:space="0" w:color="auto"/>
            </w:tcBorders>
          </w:tcPr>
          <w:p w14:paraId="2E65B35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TsA01C3</w:t>
            </w:r>
          </w:p>
          <w:p w14:paraId="0E9DACE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51FFF343"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 xml:space="preserve">Sapatura manuala de pamint in spatii intinse, la deblee, la canale deschise, la gropi de imprumut, la indepartarea stratului vegetal de 10-30 cm grosime, </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6324322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single" w:sz="4" w:space="0" w:color="auto"/>
              <w:bottom w:val="single" w:sz="4" w:space="0" w:color="auto"/>
            </w:tcBorders>
            <w:vAlign w:val="center"/>
          </w:tcPr>
          <w:p w14:paraId="7EA4A95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7,50</w:t>
            </w:r>
          </w:p>
        </w:tc>
      </w:tr>
      <w:tr w:rsidR="00AA15AB" w:rsidRPr="00AA15AB" w14:paraId="525B5DC5"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1268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36F0E4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9310060019900</w:t>
            </w:r>
          </w:p>
        </w:tc>
        <w:tc>
          <w:tcPr>
            <w:tcW w:w="4703" w:type="dxa"/>
            <w:tcBorders>
              <w:top w:val="nil"/>
              <w:bottom w:val="single" w:sz="2" w:space="0" w:color="auto"/>
            </w:tcBorders>
          </w:tcPr>
          <w:p w14:paraId="6684D8D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necalificat</w:t>
            </w:r>
          </w:p>
        </w:tc>
        <w:tc>
          <w:tcPr>
            <w:tcW w:w="1418" w:type="dxa"/>
            <w:tcBorders>
              <w:top w:val="nil"/>
              <w:bottom w:val="single" w:sz="2" w:space="0" w:color="auto"/>
            </w:tcBorders>
          </w:tcPr>
          <w:p w14:paraId="117ECE4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48BB3E8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27,22</w:t>
            </w:r>
          </w:p>
        </w:tc>
      </w:tr>
      <w:tr w:rsidR="00AA15AB" w:rsidRPr="00AA15AB" w14:paraId="566E8CF0"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9316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7</w:t>
            </w:r>
          </w:p>
        </w:tc>
        <w:tc>
          <w:tcPr>
            <w:tcW w:w="1276" w:type="dxa"/>
            <w:tcBorders>
              <w:top w:val="single" w:sz="4" w:space="0" w:color="auto"/>
              <w:bottom w:val="single" w:sz="4" w:space="0" w:color="auto"/>
            </w:tcBorders>
          </w:tcPr>
          <w:p w14:paraId="4558DFE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DE17B</w:t>
            </w:r>
          </w:p>
          <w:p w14:paraId="7D93B16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2609DDF7"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Pavaje executate din placi de trotuare din beton prefabricat asezate pe un strat din amestec uscat de ciment si nisip, in proportie 1:3, rostuit cu amestec uscat de ciment si nisip, grosime strat de 10 cm (material beneficiar)</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639517E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m2</w:t>
            </w:r>
          </w:p>
        </w:tc>
        <w:tc>
          <w:tcPr>
            <w:tcW w:w="2126" w:type="dxa"/>
            <w:tcBorders>
              <w:top w:val="single" w:sz="4" w:space="0" w:color="auto"/>
              <w:bottom w:val="single" w:sz="4" w:space="0" w:color="auto"/>
            </w:tcBorders>
            <w:vAlign w:val="center"/>
          </w:tcPr>
          <w:p w14:paraId="69C21A0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1 275,00</w:t>
            </w:r>
          </w:p>
        </w:tc>
      </w:tr>
      <w:tr w:rsidR="00AA15AB" w:rsidRPr="00AA15AB" w14:paraId="570825B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21A4B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7B8A59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7129020012800</w:t>
            </w:r>
          </w:p>
        </w:tc>
        <w:tc>
          <w:tcPr>
            <w:tcW w:w="4703" w:type="dxa"/>
            <w:tcBorders>
              <w:top w:val="nil"/>
              <w:bottom w:val="single" w:sz="2" w:space="0" w:color="auto"/>
            </w:tcBorders>
          </w:tcPr>
          <w:p w14:paraId="71B4A88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Pavator</w:t>
            </w:r>
          </w:p>
        </w:tc>
        <w:tc>
          <w:tcPr>
            <w:tcW w:w="1418" w:type="dxa"/>
            <w:tcBorders>
              <w:top w:val="nil"/>
              <w:bottom w:val="single" w:sz="2" w:space="0" w:color="auto"/>
            </w:tcBorders>
          </w:tcPr>
          <w:p w14:paraId="3AB14E3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3F13008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1 290,81</w:t>
            </w:r>
          </w:p>
        </w:tc>
      </w:tr>
      <w:tr w:rsidR="00AA15AB" w:rsidRPr="00AA15AB" w14:paraId="61D4358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CB6A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D18DDB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9310060019922</w:t>
            </w:r>
          </w:p>
        </w:tc>
        <w:tc>
          <w:tcPr>
            <w:tcW w:w="4703" w:type="dxa"/>
            <w:tcBorders>
              <w:top w:val="nil"/>
              <w:bottom w:val="single" w:sz="2" w:space="0" w:color="auto"/>
            </w:tcBorders>
          </w:tcPr>
          <w:p w14:paraId="0DFEB1C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Muncitor deservire </w:t>
            </w:r>
          </w:p>
        </w:tc>
        <w:tc>
          <w:tcPr>
            <w:tcW w:w="1418" w:type="dxa"/>
            <w:tcBorders>
              <w:top w:val="nil"/>
              <w:bottom w:val="single" w:sz="2" w:space="0" w:color="auto"/>
            </w:tcBorders>
          </w:tcPr>
          <w:p w14:paraId="7EF752F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7136E3F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40,29</w:t>
            </w:r>
          </w:p>
        </w:tc>
      </w:tr>
      <w:tr w:rsidR="00AA15AB" w:rsidRPr="00AA15AB" w14:paraId="42F76D77"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172C5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50C5EA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2651122100027</w:t>
            </w:r>
          </w:p>
        </w:tc>
        <w:tc>
          <w:tcPr>
            <w:tcW w:w="4703" w:type="dxa"/>
            <w:tcBorders>
              <w:top w:val="nil"/>
              <w:bottom w:val="single" w:sz="2" w:space="0" w:color="auto"/>
            </w:tcBorders>
          </w:tcPr>
          <w:p w14:paraId="4697A86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Ciment portland M400 saci, (pentru rosturi)</w:t>
            </w:r>
          </w:p>
        </w:tc>
        <w:tc>
          <w:tcPr>
            <w:tcW w:w="1418" w:type="dxa"/>
            <w:tcBorders>
              <w:top w:val="nil"/>
              <w:bottom w:val="single" w:sz="2" w:space="0" w:color="auto"/>
            </w:tcBorders>
          </w:tcPr>
          <w:p w14:paraId="43241D5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126" w:type="dxa"/>
            <w:tcBorders>
              <w:top w:val="nil"/>
              <w:bottom w:val="single" w:sz="2" w:space="0" w:color="auto"/>
            </w:tcBorders>
          </w:tcPr>
          <w:p w14:paraId="5B861C4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2 040,00</w:t>
            </w:r>
          </w:p>
        </w:tc>
      </w:tr>
      <w:tr w:rsidR="00AA15AB" w:rsidRPr="00AA15AB" w14:paraId="16E97D0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F456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58530D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2651122100442</w:t>
            </w:r>
          </w:p>
        </w:tc>
        <w:tc>
          <w:tcPr>
            <w:tcW w:w="4703" w:type="dxa"/>
            <w:tcBorders>
              <w:top w:val="nil"/>
              <w:bottom w:val="single" w:sz="2" w:space="0" w:color="auto"/>
            </w:tcBorders>
          </w:tcPr>
          <w:p w14:paraId="31B088F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Ciment portland M400 saci, (pentru strat)</w:t>
            </w:r>
          </w:p>
        </w:tc>
        <w:tc>
          <w:tcPr>
            <w:tcW w:w="1418" w:type="dxa"/>
            <w:tcBorders>
              <w:top w:val="nil"/>
              <w:bottom w:val="single" w:sz="2" w:space="0" w:color="auto"/>
            </w:tcBorders>
          </w:tcPr>
          <w:p w14:paraId="5C826CA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126" w:type="dxa"/>
            <w:tcBorders>
              <w:top w:val="nil"/>
              <w:bottom w:val="single" w:sz="2" w:space="0" w:color="auto"/>
            </w:tcBorders>
          </w:tcPr>
          <w:p w14:paraId="128F1A1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33 660,00</w:t>
            </w:r>
          </w:p>
        </w:tc>
      </w:tr>
      <w:tr w:rsidR="00AA15AB" w:rsidRPr="00AA15AB" w14:paraId="3A84049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6EAC7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EDA53A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2661112800655</w:t>
            </w:r>
          </w:p>
        </w:tc>
        <w:tc>
          <w:tcPr>
            <w:tcW w:w="4703" w:type="dxa"/>
            <w:tcBorders>
              <w:top w:val="nil"/>
              <w:bottom w:val="single" w:sz="2" w:space="0" w:color="auto"/>
            </w:tcBorders>
          </w:tcPr>
          <w:p w14:paraId="08C7F70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Placi din beton, pentru trotuare (existente)</w:t>
            </w:r>
          </w:p>
        </w:tc>
        <w:tc>
          <w:tcPr>
            <w:tcW w:w="1418" w:type="dxa"/>
            <w:tcBorders>
              <w:top w:val="nil"/>
              <w:bottom w:val="single" w:sz="2" w:space="0" w:color="auto"/>
            </w:tcBorders>
          </w:tcPr>
          <w:p w14:paraId="7A5C745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m2</w:t>
            </w:r>
          </w:p>
        </w:tc>
        <w:tc>
          <w:tcPr>
            <w:tcW w:w="2126" w:type="dxa"/>
            <w:tcBorders>
              <w:top w:val="nil"/>
              <w:bottom w:val="single" w:sz="2" w:space="0" w:color="auto"/>
            </w:tcBorders>
          </w:tcPr>
          <w:p w14:paraId="47E86C0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1 294,12</w:t>
            </w:r>
          </w:p>
        </w:tc>
      </w:tr>
      <w:tr w:rsidR="00AA15AB" w:rsidRPr="00AA15AB" w14:paraId="4FD286E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1888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6CF4AD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1421102200546</w:t>
            </w:r>
          </w:p>
        </w:tc>
        <w:tc>
          <w:tcPr>
            <w:tcW w:w="4703" w:type="dxa"/>
            <w:tcBorders>
              <w:top w:val="nil"/>
              <w:bottom w:val="single" w:sz="2" w:space="0" w:color="auto"/>
            </w:tcBorders>
          </w:tcPr>
          <w:p w14:paraId="4976923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Nisip pentru constructii 0,3-0,7 mm (pentru rosturi)</w:t>
            </w:r>
          </w:p>
        </w:tc>
        <w:tc>
          <w:tcPr>
            <w:tcW w:w="1418" w:type="dxa"/>
            <w:tcBorders>
              <w:top w:val="nil"/>
              <w:bottom w:val="single" w:sz="2" w:space="0" w:color="auto"/>
            </w:tcBorders>
          </w:tcPr>
          <w:p w14:paraId="64D5053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5B365E7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6,38</w:t>
            </w:r>
          </w:p>
        </w:tc>
      </w:tr>
      <w:tr w:rsidR="00AA15AB" w:rsidRPr="00AA15AB" w14:paraId="595795F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8ECC1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338B60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1421102200547</w:t>
            </w:r>
          </w:p>
        </w:tc>
        <w:tc>
          <w:tcPr>
            <w:tcW w:w="4703" w:type="dxa"/>
            <w:tcBorders>
              <w:top w:val="nil"/>
              <w:bottom w:val="single" w:sz="2" w:space="0" w:color="auto"/>
            </w:tcBorders>
          </w:tcPr>
          <w:p w14:paraId="21ACB17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Nisip pentru constructii 0,3-0,7 mm (pentru strat)</w:t>
            </w:r>
          </w:p>
        </w:tc>
        <w:tc>
          <w:tcPr>
            <w:tcW w:w="1418" w:type="dxa"/>
            <w:tcBorders>
              <w:top w:val="nil"/>
              <w:bottom w:val="single" w:sz="2" w:space="0" w:color="auto"/>
            </w:tcBorders>
          </w:tcPr>
          <w:p w14:paraId="79210A8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039DD74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96,90</w:t>
            </w:r>
          </w:p>
        </w:tc>
      </w:tr>
      <w:tr w:rsidR="00AA15AB" w:rsidRPr="00AA15AB" w14:paraId="19D87B08"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218EF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2761F7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2881116002701</w:t>
            </w:r>
          </w:p>
        </w:tc>
        <w:tc>
          <w:tcPr>
            <w:tcW w:w="4703" w:type="dxa"/>
            <w:tcBorders>
              <w:top w:val="nil"/>
              <w:bottom w:val="single" w:sz="2" w:space="0" w:color="auto"/>
            </w:tcBorders>
          </w:tcPr>
          <w:p w14:paraId="38A34AD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Disc pentru taiat placi</w:t>
            </w:r>
          </w:p>
        </w:tc>
        <w:tc>
          <w:tcPr>
            <w:tcW w:w="1418" w:type="dxa"/>
            <w:tcBorders>
              <w:top w:val="nil"/>
              <w:bottom w:val="single" w:sz="2" w:space="0" w:color="auto"/>
            </w:tcBorders>
          </w:tcPr>
          <w:p w14:paraId="6B79FB2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126" w:type="dxa"/>
            <w:tcBorders>
              <w:top w:val="nil"/>
              <w:bottom w:val="single" w:sz="2" w:space="0" w:color="auto"/>
            </w:tcBorders>
          </w:tcPr>
          <w:p w14:paraId="41A609F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25,50</w:t>
            </w:r>
          </w:p>
        </w:tc>
      </w:tr>
      <w:tr w:rsidR="00AA15AB" w:rsidRPr="00AA15AB" w14:paraId="0BF6099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4ADE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8</w:t>
            </w:r>
          </w:p>
        </w:tc>
        <w:tc>
          <w:tcPr>
            <w:tcW w:w="1276" w:type="dxa"/>
            <w:tcBorders>
              <w:top w:val="single" w:sz="4" w:space="0" w:color="auto"/>
              <w:bottom w:val="single" w:sz="4" w:space="0" w:color="auto"/>
            </w:tcBorders>
          </w:tcPr>
          <w:p w14:paraId="65BF97F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DE11A</w:t>
            </w:r>
          </w:p>
          <w:p w14:paraId="0236731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7DE928D1"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Borduri mici, prefabricate din beton cu sectiunea de 100x20x8cm , pnetu incadrarea spatiilor verzi, trotuarelor, aleilor, etc., asezate pe o fundatie din beton, de 10x20 cm</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74CFCB5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w:t>
            </w:r>
          </w:p>
        </w:tc>
        <w:tc>
          <w:tcPr>
            <w:tcW w:w="2126" w:type="dxa"/>
            <w:tcBorders>
              <w:top w:val="single" w:sz="4" w:space="0" w:color="auto"/>
              <w:bottom w:val="single" w:sz="4" w:space="0" w:color="auto"/>
            </w:tcBorders>
            <w:vAlign w:val="center"/>
          </w:tcPr>
          <w:p w14:paraId="62B9C63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305,00</w:t>
            </w:r>
          </w:p>
        </w:tc>
      </w:tr>
      <w:tr w:rsidR="00AA15AB" w:rsidRPr="00AA15AB" w14:paraId="270811C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9D47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7B9D74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9310060019900</w:t>
            </w:r>
          </w:p>
        </w:tc>
        <w:tc>
          <w:tcPr>
            <w:tcW w:w="4703" w:type="dxa"/>
            <w:tcBorders>
              <w:top w:val="nil"/>
              <w:bottom w:val="single" w:sz="2" w:space="0" w:color="auto"/>
            </w:tcBorders>
          </w:tcPr>
          <w:p w14:paraId="0F8512E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necalificat</w:t>
            </w:r>
          </w:p>
        </w:tc>
        <w:tc>
          <w:tcPr>
            <w:tcW w:w="1418" w:type="dxa"/>
            <w:tcBorders>
              <w:top w:val="nil"/>
              <w:bottom w:val="single" w:sz="2" w:space="0" w:color="auto"/>
            </w:tcBorders>
          </w:tcPr>
          <w:p w14:paraId="7F337D7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75610BA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36,60</w:t>
            </w:r>
          </w:p>
        </w:tc>
      </w:tr>
      <w:tr w:rsidR="00AA15AB" w:rsidRPr="00AA15AB" w14:paraId="61EC009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9DF31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5840C0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7129020012800</w:t>
            </w:r>
          </w:p>
        </w:tc>
        <w:tc>
          <w:tcPr>
            <w:tcW w:w="4703" w:type="dxa"/>
            <w:tcBorders>
              <w:top w:val="nil"/>
              <w:bottom w:val="single" w:sz="2" w:space="0" w:color="auto"/>
            </w:tcBorders>
          </w:tcPr>
          <w:p w14:paraId="65CF463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Pavator</w:t>
            </w:r>
          </w:p>
        </w:tc>
        <w:tc>
          <w:tcPr>
            <w:tcW w:w="1418" w:type="dxa"/>
            <w:tcBorders>
              <w:top w:val="nil"/>
              <w:bottom w:val="single" w:sz="2" w:space="0" w:color="auto"/>
            </w:tcBorders>
          </w:tcPr>
          <w:p w14:paraId="5BC63AD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5ECC628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54,90</w:t>
            </w:r>
          </w:p>
        </w:tc>
      </w:tr>
      <w:tr w:rsidR="00AA15AB" w:rsidRPr="00AA15AB" w14:paraId="2EEAB4E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DFD29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69E98A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2663102100001</w:t>
            </w:r>
          </w:p>
        </w:tc>
        <w:tc>
          <w:tcPr>
            <w:tcW w:w="4703" w:type="dxa"/>
            <w:tcBorders>
              <w:top w:val="nil"/>
              <w:bottom w:val="single" w:sz="2" w:space="0" w:color="auto"/>
            </w:tcBorders>
          </w:tcPr>
          <w:p w14:paraId="6D527E6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Beton clasa...(pt.informatie)</w:t>
            </w:r>
          </w:p>
        </w:tc>
        <w:tc>
          <w:tcPr>
            <w:tcW w:w="1418" w:type="dxa"/>
            <w:tcBorders>
              <w:top w:val="nil"/>
              <w:bottom w:val="single" w:sz="2" w:space="0" w:color="auto"/>
            </w:tcBorders>
          </w:tcPr>
          <w:p w14:paraId="10C72EE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445FEBE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14,64</w:t>
            </w:r>
          </w:p>
        </w:tc>
      </w:tr>
      <w:tr w:rsidR="00AA15AB" w:rsidRPr="00AA15AB" w14:paraId="77DECB8F"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2B82B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941D30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2651122100024</w:t>
            </w:r>
          </w:p>
        </w:tc>
        <w:tc>
          <w:tcPr>
            <w:tcW w:w="4703" w:type="dxa"/>
            <w:tcBorders>
              <w:top w:val="nil"/>
              <w:bottom w:val="single" w:sz="2" w:space="0" w:color="auto"/>
            </w:tcBorders>
          </w:tcPr>
          <w:p w14:paraId="3D48E6B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Ciment portland P 40 saci S388</w:t>
            </w:r>
          </w:p>
        </w:tc>
        <w:tc>
          <w:tcPr>
            <w:tcW w:w="1418" w:type="dxa"/>
            <w:tcBorders>
              <w:top w:val="nil"/>
              <w:bottom w:val="single" w:sz="2" w:space="0" w:color="auto"/>
            </w:tcBorders>
          </w:tcPr>
          <w:p w14:paraId="30C8D9E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126" w:type="dxa"/>
            <w:tcBorders>
              <w:top w:val="nil"/>
              <w:bottom w:val="single" w:sz="2" w:space="0" w:color="auto"/>
            </w:tcBorders>
          </w:tcPr>
          <w:p w14:paraId="245BFBF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311,10</w:t>
            </w:r>
          </w:p>
        </w:tc>
      </w:tr>
      <w:tr w:rsidR="00AA15AB" w:rsidRPr="00AA15AB" w14:paraId="36D1039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34250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07E90E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1421102200513</w:t>
            </w:r>
          </w:p>
        </w:tc>
        <w:tc>
          <w:tcPr>
            <w:tcW w:w="4703" w:type="dxa"/>
            <w:tcBorders>
              <w:top w:val="nil"/>
              <w:bottom w:val="single" w:sz="2" w:space="0" w:color="auto"/>
            </w:tcBorders>
          </w:tcPr>
          <w:p w14:paraId="3288FF2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Nisip sortat nespalat de riu si lacuri 0,0-3,0 mm</w:t>
            </w:r>
          </w:p>
        </w:tc>
        <w:tc>
          <w:tcPr>
            <w:tcW w:w="1418" w:type="dxa"/>
            <w:tcBorders>
              <w:top w:val="nil"/>
              <w:bottom w:val="single" w:sz="2" w:space="0" w:color="auto"/>
            </w:tcBorders>
          </w:tcPr>
          <w:p w14:paraId="4CB2295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69E950E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0,92</w:t>
            </w:r>
          </w:p>
        </w:tc>
      </w:tr>
      <w:tr w:rsidR="00AA15AB" w:rsidRPr="00AA15AB" w14:paraId="4964D9B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83534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81EB71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2666122800325</w:t>
            </w:r>
          </w:p>
        </w:tc>
        <w:tc>
          <w:tcPr>
            <w:tcW w:w="4703" w:type="dxa"/>
            <w:tcBorders>
              <w:top w:val="nil"/>
              <w:bottom w:val="single" w:sz="2" w:space="0" w:color="auto"/>
            </w:tcBorders>
          </w:tcPr>
          <w:p w14:paraId="5D61CCB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Bordura beton pentru trotuare dimensiuni 100x20x8cm</w:t>
            </w:r>
          </w:p>
        </w:tc>
        <w:tc>
          <w:tcPr>
            <w:tcW w:w="1418" w:type="dxa"/>
            <w:tcBorders>
              <w:top w:val="nil"/>
              <w:bottom w:val="single" w:sz="2" w:space="0" w:color="auto"/>
            </w:tcBorders>
          </w:tcPr>
          <w:p w14:paraId="0BF72B2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w:t>
            </w:r>
          </w:p>
        </w:tc>
        <w:tc>
          <w:tcPr>
            <w:tcW w:w="2126" w:type="dxa"/>
            <w:tcBorders>
              <w:top w:val="nil"/>
              <w:bottom w:val="single" w:sz="2" w:space="0" w:color="auto"/>
            </w:tcBorders>
          </w:tcPr>
          <w:p w14:paraId="244014A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306,52</w:t>
            </w:r>
          </w:p>
        </w:tc>
      </w:tr>
      <w:tr w:rsidR="00AA15AB" w:rsidRPr="00AA15AB" w14:paraId="44749717"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1A1F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2AF621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4100116202818</w:t>
            </w:r>
          </w:p>
        </w:tc>
        <w:tc>
          <w:tcPr>
            <w:tcW w:w="4703" w:type="dxa"/>
            <w:tcBorders>
              <w:top w:val="nil"/>
              <w:bottom w:val="single" w:sz="2" w:space="0" w:color="auto"/>
            </w:tcBorders>
          </w:tcPr>
          <w:p w14:paraId="1D51D7C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 pentru mortare si betoane</w:t>
            </w:r>
          </w:p>
        </w:tc>
        <w:tc>
          <w:tcPr>
            <w:tcW w:w="1418" w:type="dxa"/>
            <w:tcBorders>
              <w:top w:val="nil"/>
              <w:bottom w:val="single" w:sz="2" w:space="0" w:color="auto"/>
            </w:tcBorders>
          </w:tcPr>
          <w:p w14:paraId="67CFD09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2A817BB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0,92</w:t>
            </w:r>
          </w:p>
        </w:tc>
      </w:tr>
      <w:tr w:rsidR="00AA15AB" w:rsidRPr="00AA15AB" w14:paraId="145AF81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5253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9</w:t>
            </w:r>
          </w:p>
        </w:tc>
        <w:tc>
          <w:tcPr>
            <w:tcW w:w="1276" w:type="dxa"/>
            <w:tcBorders>
              <w:top w:val="single" w:sz="4" w:space="0" w:color="auto"/>
              <w:bottom w:val="single" w:sz="4" w:space="0" w:color="auto"/>
            </w:tcBorders>
          </w:tcPr>
          <w:p w14:paraId="5702BE3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DE10A</w:t>
            </w:r>
          </w:p>
          <w:p w14:paraId="1F477BF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146BEA4F"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Borduri prefabricate din beton, pentru trotuare 1000x250x150 cm, pe fundatie de beton 30x15 cm</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0B088CE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w:t>
            </w:r>
          </w:p>
        </w:tc>
        <w:tc>
          <w:tcPr>
            <w:tcW w:w="2126" w:type="dxa"/>
            <w:tcBorders>
              <w:top w:val="single" w:sz="4" w:space="0" w:color="auto"/>
              <w:bottom w:val="single" w:sz="4" w:space="0" w:color="auto"/>
            </w:tcBorders>
            <w:vAlign w:val="center"/>
          </w:tcPr>
          <w:p w14:paraId="62132AB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40,00</w:t>
            </w:r>
          </w:p>
        </w:tc>
      </w:tr>
      <w:tr w:rsidR="00AA15AB" w:rsidRPr="00AA15AB" w14:paraId="5630CCD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ED428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91D442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9310060019900</w:t>
            </w:r>
          </w:p>
        </w:tc>
        <w:tc>
          <w:tcPr>
            <w:tcW w:w="4703" w:type="dxa"/>
            <w:tcBorders>
              <w:top w:val="nil"/>
              <w:bottom w:val="single" w:sz="2" w:space="0" w:color="auto"/>
            </w:tcBorders>
          </w:tcPr>
          <w:p w14:paraId="62CB63B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necalificat</w:t>
            </w:r>
          </w:p>
        </w:tc>
        <w:tc>
          <w:tcPr>
            <w:tcW w:w="1418" w:type="dxa"/>
            <w:tcBorders>
              <w:top w:val="nil"/>
              <w:bottom w:val="single" w:sz="2" w:space="0" w:color="auto"/>
            </w:tcBorders>
          </w:tcPr>
          <w:p w14:paraId="2FBDD5B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20BB8D8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6,00</w:t>
            </w:r>
          </w:p>
        </w:tc>
      </w:tr>
      <w:tr w:rsidR="00AA15AB" w:rsidRPr="00AA15AB" w14:paraId="4AC0B957"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FC77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904459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7129020012800</w:t>
            </w:r>
          </w:p>
        </w:tc>
        <w:tc>
          <w:tcPr>
            <w:tcW w:w="4703" w:type="dxa"/>
            <w:tcBorders>
              <w:top w:val="nil"/>
              <w:bottom w:val="single" w:sz="2" w:space="0" w:color="auto"/>
            </w:tcBorders>
          </w:tcPr>
          <w:p w14:paraId="23EED3D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Pavator</w:t>
            </w:r>
          </w:p>
        </w:tc>
        <w:tc>
          <w:tcPr>
            <w:tcW w:w="1418" w:type="dxa"/>
            <w:tcBorders>
              <w:top w:val="nil"/>
              <w:bottom w:val="single" w:sz="2" w:space="0" w:color="auto"/>
            </w:tcBorders>
          </w:tcPr>
          <w:p w14:paraId="1C4220C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2FF0FA5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17,60</w:t>
            </w:r>
          </w:p>
        </w:tc>
      </w:tr>
      <w:tr w:rsidR="00AA15AB" w:rsidRPr="00AA15AB" w14:paraId="2882686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3215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D73AFB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2663102100001</w:t>
            </w:r>
          </w:p>
        </w:tc>
        <w:tc>
          <w:tcPr>
            <w:tcW w:w="4703" w:type="dxa"/>
            <w:tcBorders>
              <w:top w:val="nil"/>
              <w:bottom w:val="single" w:sz="2" w:space="0" w:color="auto"/>
            </w:tcBorders>
          </w:tcPr>
          <w:p w14:paraId="6A28215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Beton clasa...(pt.informatie)</w:t>
            </w:r>
          </w:p>
        </w:tc>
        <w:tc>
          <w:tcPr>
            <w:tcW w:w="1418" w:type="dxa"/>
            <w:tcBorders>
              <w:top w:val="nil"/>
              <w:bottom w:val="single" w:sz="2" w:space="0" w:color="auto"/>
            </w:tcBorders>
          </w:tcPr>
          <w:p w14:paraId="20950DF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11453EA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1,80</w:t>
            </w:r>
          </w:p>
        </w:tc>
      </w:tr>
      <w:tr w:rsidR="00AA15AB" w:rsidRPr="00AA15AB" w14:paraId="7A493E94"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EC5DC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FD5BE9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2651122100024</w:t>
            </w:r>
          </w:p>
        </w:tc>
        <w:tc>
          <w:tcPr>
            <w:tcW w:w="4703" w:type="dxa"/>
            <w:tcBorders>
              <w:top w:val="nil"/>
              <w:bottom w:val="single" w:sz="2" w:space="0" w:color="auto"/>
            </w:tcBorders>
          </w:tcPr>
          <w:p w14:paraId="25FE261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Ciment portland P 40 saci S388</w:t>
            </w:r>
          </w:p>
        </w:tc>
        <w:tc>
          <w:tcPr>
            <w:tcW w:w="1418" w:type="dxa"/>
            <w:tcBorders>
              <w:top w:val="nil"/>
              <w:bottom w:val="single" w:sz="2" w:space="0" w:color="auto"/>
            </w:tcBorders>
          </w:tcPr>
          <w:p w14:paraId="220700E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126" w:type="dxa"/>
            <w:tcBorders>
              <w:top w:val="nil"/>
              <w:bottom w:val="single" w:sz="2" w:space="0" w:color="auto"/>
            </w:tcBorders>
          </w:tcPr>
          <w:p w14:paraId="01BAE75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116,80</w:t>
            </w:r>
          </w:p>
        </w:tc>
      </w:tr>
      <w:tr w:rsidR="00AA15AB" w:rsidRPr="00AA15AB" w14:paraId="0BE0C67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F2B56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825B76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1421102200513</w:t>
            </w:r>
          </w:p>
        </w:tc>
        <w:tc>
          <w:tcPr>
            <w:tcW w:w="4703" w:type="dxa"/>
            <w:tcBorders>
              <w:top w:val="nil"/>
              <w:bottom w:val="single" w:sz="2" w:space="0" w:color="auto"/>
            </w:tcBorders>
          </w:tcPr>
          <w:p w14:paraId="29F926A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Nisip sortat nespalat de riu si lacuri 0,0-3,0 mm</w:t>
            </w:r>
          </w:p>
        </w:tc>
        <w:tc>
          <w:tcPr>
            <w:tcW w:w="1418" w:type="dxa"/>
            <w:tcBorders>
              <w:top w:val="nil"/>
              <w:bottom w:val="single" w:sz="2" w:space="0" w:color="auto"/>
            </w:tcBorders>
          </w:tcPr>
          <w:p w14:paraId="564DD99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03A27EA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0,32</w:t>
            </w:r>
          </w:p>
        </w:tc>
      </w:tr>
      <w:tr w:rsidR="00AA15AB" w:rsidRPr="00AA15AB" w14:paraId="39539D1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2ADD9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C837DD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26661228002851</w:t>
            </w:r>
          </w:p>
        </w:tc>
        <w:tc>
          <w:tcPr>
            <w:tcW w:w="4703" w:type="dxa"/>
            <w:tcBorders>
              <w:top w:val="nil"/>
              <w:bottom w:val="single" w:sz="2" w:space="0" w:color="auto"/>
            </w:tcBorders>
          </w:tcPr>
          <w:p w14:paraId="2B804DD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Bordura beton pentru trotuare dimensiuni 1000 x 250 x 150</w:t>
            </w:r>
          </w:p>
        </w:tc>
        <w:tc>
          <w:tcPr>
            <w:tcW w:w="1418" w:type="dxa"/>
            <w:tcBorders>
              <w:top w:val="nil"/>
              <w:bottom w:val="single" w:sz="2" w:space="0" w:color="auto"/>
            </w:tcBorders>
          </w:tcPr>
          <w:p w14:paraId="74381B8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w:t>
            </w:r>
          </w:p>
        </w:tc>
        <w:tc>
          <w:tcPr>
            <w:tcW w:w="2126" w:type="dxa"/>
            <w:tcBorders>
              <w:top w:val="nil"/>
              <w:bottom w:val="single" w:sz="2" w:space="0" w:color="auto"/>
            </w:tcBorders>
          </w:tcPr>
          <w:p w14:paraId="2785211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40,20</w:t>
            </w:r>
          </w:p>
        </w:tc>
      </w:tr>
      <w:tr w:rsidR="00AA15AB" w:rsidRPr="00AA15AB" w14:paraId="4A307B1F"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F43F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FA034A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4100116202818</w:t>
            </w:r>
          </w:p>
        </w:tc>
        <w:tc>
          <w:tcPr>
            <w:tcW w:w="4703" w:type="dxa"/>
            <w:tcBorders>
              <w:top w:val="nil"/>
              <w:bottom w:val="single" w:sz="2" w:space="0" w:color="auto"/>
            </w:tcBorders>
          </w:tcPr>
          <w:p w14:paraId="20119CA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 pentru mortare si betoane</w:t>
            </w:r>
          </w:p>
        </w:tc>
        <w:tc>
          <w:tcPr>
            <w:tcW w:w="1418" w:type="dxa"/>
            <w:tcBorders>
              <w:top w:val="nil"/>
              <w:bottom w:val="single" w:sz="2" w:space="0" w:color="auto"/>
            </w:tcBorders>
          </w:tcPr>
          <w:p w14:paraId="5EB46BC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4A98278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0,24</w:t>
            </w:r>
          </w:p>
        </w:tc>
      </w:tr>
      <w:tr w:rsidR="00AA15AB" w:rsidRPr="00AA15AB" w14:paraId="4EE558E0"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0266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w:t>
            </w:r>
          </w:p>
        </w:tc>
        <w:tc>
          <w:tcPr>
            <w:tcW w:w="1276" w:type="dxa"/>
            <w:tcBorders>
              <w:top w:val="single" w:sz="4" w:space="0" w:color="auto"/>
              <w:bottom w:val="single" w:sz="4" w:space="0" w:color="auto"/>
            </w:tcBorders>
          </w:tcPr>
          <w:p w14:paraId="57FD5A7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DE11A</w:t>
            </w:r>
          </w:p>
          <w:p w14:paraId="2D83568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229C2D3A"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 xml:space="preserve"> Uluce mici, prefabricate din beton cu sectiunea de 24x16x4,5   cm, pnetu incadrarea spatiilor verzi, trotuarelor, aleilor, </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5C7FC0E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w:t>
            </w:r>
          </w:p>
        </w:tc>
        <w:tc>
          <w:tcPr>
            <w:tcW w:w="2126" w:type="dxa"/>
            <w:tcBorders>
              <w:top w:val="single" w:sz="4" w:space="0" w:color="auto"/>
              <w:bottom w:val="single" w:sz="4" w:space="0" w:color="auto"/>
            </w:tcBorders>
            <w:vAlign w:val="center"/>
          </w:tcPr>
          <w:p w14:paraId="2C18CFB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40,00</w:t>
            </w:r>
          </w:p>
        </w:tc>
      </w:tr>
      <w:tr w:rsidR="00AA15AB" w:rsidRPr="00AA15AB" w14:paraId="044F7E6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8F687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BA73D9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9310060019900</w:t>
            </w:r>
          </w:p>
        </w:tc>
        <w:tc>
          <w:tcPr>
            <w:tcW w:w="4703" w:type="dxa"/>
            <w:tcBorders>
              <w:top w:val="nil"/>
              <w:bottom w:val="single" w:sz="2" w:space="0" w:color="auto"/>
            </w:tcBorders>
          </w:tcPr>
          <w:p w14:paraId="69F3026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necalificat</w:t>
            </w:r>
          </w:p>
        </w:tc>
        <w:tc>
          <w:tcPr>
            <w:tcW w:w="1418" w:type="dxa"/>
            <w:tcBorders>
              <w:top w:val="nil"/>
              <w:bottom w:val="single" w:sz="2" w:space="0" w:color="auto"/>
            </w:tcBorders>
          </w:tcPr>
          <w:p w14:paraId="2AB011D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3FAA536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4,80</w:t>
            </w:r>
          </w:p>
        </w:tc>
      </w:tr>
      <w:tr w:rsidR="00AA15AB" w:rsidRPr="00AA15AB" w14:paraId="7ECA2BE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AFF36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11A928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7129020012800</w:t>
            </w:r>
          </w:p>
        </w:tc>
        <w:tc>
          <w:tcPr>
            <w:tcW w:w="4703" w:type="dxa"/>
            <w:tcBorders>
              <w:top w:val="nil"/>
              <w:bottom w:val="single" w:sz="2" w:space="0" w:color="auto"/>
            </w:tcBorders>
          </w:tcPr>
          <w:p w14:paraId="4374680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Pavator</w:t>
            </w:r>
          </w:p>
        </w:tc>
        <w:tc>
          <w:tcPr>
            <w:tcW w:w="1418" w:type="dxa"/>
            <w:tcBorders>
              <w:top w:val="nil"/>
              <w:bottom w:val="single" w:sz="2" w:space="0" w:color="auto"/>
            </w:tcBorders>
          </w:tcPr>
          <w:p w14:paraId="63C7178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67DF5B9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7,20</w:t>
            </w:r>
          </w:p>
        </w:tc>
      </w:tr>
      <w:tr w:rsidR="00AA15AB" w:rsidRPr="00AA15AB" w14:paraId="7889B41F"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038B5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C0598F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2663102100001</w:t>
            </w:r>
          </w:p>
        </w:tc>
        <w:tc>
          <w:tcPr>
            <w:tcW w:w="4703" w:type="dxa"/>
            <w:tcBorders>
              <w:top w:val="nil"/>
              <w:bottom w:val="single" w:sz="2" w:space="0" w:color="auto"/>
            </w:tcBorders>
          </w:tcPr>
          <w:p w14:paraId="7DCB22E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Beton clasa...(pt.informatie)</w:t>
            </w:r>
          </w:p>
        </w:tc>
        <w:tc>
          <w:tcPr>
            <w:tcW w:w="1418" w:type="dxa"/>
            <w:tcBorders>
              <w:top w:val="nil"/>
              <w:bottom w:val="single" w:sz="2" w:space="0" w:color="auto"/>
            </w:tcBorders>
          </w:tcPr>
          <w:p w14:paraId="750822E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54310B4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1,92</w:t>
            </w:r>
          </w:p>
        </w:tc>
      </w:tr>
      <w:tr w:rsidR="00AA15AB" w:rsidRPr="00AA15AB" w14:paraId="471FE57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CFFE9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7671EC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2651122100024</w:t>
            </w:r>
          </w:p>
        </w:tc>
        <w:tc>
          <w:tcPr>
            <w:tcW w:w="4703" w:type="dxa"/>
            <w:tcBorders>
              <w:top w:val="nil"/>
              <w:bottom w:val="single" w:sz="2" w:space="0" w:color="auto"/>
            </w:tcBorders>
          </w:tcPr>
          <w:p w14:paraId="3A159BE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Ciment portland P 40 saci S388</w:t>
            </w:r>
          </w:p>
        </w:tc>
        <w:tc>
          <w:tcPr>
            <w:tcW w:w="1418" w:type="dxa"/>
            <w:tcBorders>
              <w:top w:val="nil"/>
              <w:bottom w:val="single" w:sz="2" w:space="0" w:color="auto"/>
            </w:tcBorders>
          </w:tcPr>
          <w:p w14:paraId="6A0AC94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126" w:type="dxa"/>
            <w:tcBorders>
              <w:top w:val="nil"/>
              <w:bottom w:val="single" w:sz="2" w:space="0" w:color="auto"/>
            </w:tcBorders>
          </w:tcPr>
          <w:p w14:paraId="3AD98DC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40,80</w:t>
            </w:r>
          </w:p>
        </w:tc>
      </w:tr>
      <w:tr w:rsidR="00AA15AB" w:rsidRPr="00AA15AB" w14:paraId="0A4DF9B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B3544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3B53BA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1421102200513</w:t>
            </w:r>
          </w:p>
        </w:tc>
        <w:tc>
          <w:tcPr>
            <w:tcW w:w="4703" w:type="dxa"/>
            <w:tcBorders>
              <w:top w:val="nil"/>
              <w:bottom w:val="single" w:sz="2" w:space="0" w:color="auto"/>
            </w:tcBorders>
          </w:tcPr>
          <w:p w14:paraId="6ABD516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Nisip sortat nespalat de riu si lacuri 0,0-3,0 mm</w:t>
            </w:r>
          </w:p>
        </w:tc>
        <w:tc>
          <w:tcPr>
            <w:tcW w:w="1418" w:type="dxa"/>
            <w:tcBorders>
              <w:top w:val="nil"/>
              <w:bottom w:val="single" w:sz="2" w:space="0" w:color="auto"/>
            </w:tcBorders>
          </w:tcPr>
          <w:p w14:paraId="7BE9967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4B3D50B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0,12</w:t>
            </w:r>
          </w:p>
        </w:tc>
      </w:tr>
      <w:tr w:rsidR="00AA15AB" w:rsidRPr="00AA15AB" w14:paraId="4752A78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71794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8479C6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2666122800325212</w:t>
            </w:r>
          </w:p>
        </w:tc>
        <w:tc>
          <w:tcPr>
            <w:tcW w:w="4703" w:type="dxa"/>
            <w:tcBorders>
              <w:top w:val="nil"/>
              <w:bottom w:val="single" w:sz="2" w:space="0" w:color="auto"/>
            </w:tcBorders>
          </w:tcPr>
          <w:p w14:paraId="4E47C0A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Uluce  beton pentru trotuare dimensiuni 24x16x4,5 cm</w:t>
            </w:r>
          </w:p>
        </w:tc>
        <w:tc>
          <w:tcPr>
            <w:tcW w:w="1418" w:type="dxa"/>
            <w:tcBorders>
              <w:top w:val="nil"/>
              <w:bottom w:val="single" w:sz="2" w:space="0" w:color="auto"/>
            </w:tcBorders>
          </w:tcPr>
          <w:p w14:paraId="31B6D17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w:t>
            </w:r>
          </w:p>
        </w:tc>
        <w:tc>
          <w:tcPr>
            <w:tcW w:w="2126" w:type="dxa"/>
            <w:tcBorders>
              <w:top w:val="nil"/>
              <w:bottom w:val="single" w:sz="2" w:space="0" w:color="auto"/>
            </w:tcBorders>
          </w:tcPr>
          <w:p w14:paraId="4D8D787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40,20</w:t>
            </w:r>
          </w:p>
        </w:tc>
      </w:tr>
      <w:tr w:rsidR="00AA15AB" w:rsidRPr="00AA15AB" w14:paraId="797B902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F2828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A8702C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4100116202818</w:t>
            </w:r>
          </w:p>
        </w:tc>
        <w:tc>
          <w:tcPr>
            <w:tcW w:w="4703" w:type="dxa"/>
            <w:tcBorders>
              <w:top w:val="nil"/>
              <w:bottom w:val="single" w:sz="2" w:space="0" w:color="auto"/>
            </w:tcBorders>
          </w:tcPr>
          <w:p w14:paraId="4882AF4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 pentru mortare si betoane</w:t>
            </w:r>
          </w:p>
        </w:tc>
        <w:tc>
          <w:tcPr>
            <w:tcW w:w="1418" w:type="dxa"/>
            <w:tcBorders>
              <w:top w:val="nil"/>
              <w:bottom w:val="single" w:sz="2" w:space="0" w:color="auto"/>
            </w:tcBorders>
          </w:tcPr>
          <w:p w14:paraId="588A79C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126" w:type="dxa"/>
            <w:tcBorders>
              <w:top w:val="nil"/>
              <w:bottom w:val="single" w:sz="2" w:space="0" w:color="auto"/>
            </w:tcBorders>
          </w:tcPr>
          <w:p w14:paraId="536F8CD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0,12</w:t>
            </w:r>
          </w:p>
        </w:tc>
      </w:tr>
      <w:tr w:rsidR="00AA15AB" w:rsidRPr="00AA15AB" w14:paraId="18F8C213"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6769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11</w:t>
            </w:r>
          </w:p>
        </w:tc>
        <w:tc>
          <w:tcPr>
            <w:tcW w:w="1276" w:type="dxa"/>
            <w:tcBorders>
              <w:top w:val="single" w:sz="4" w:space="0" w:color="auto"/>
              <w:bottom w:val="single" w:sz="4" w:space="0" w:color="auto"/>
            </w:tcBorders>
          </w:tcPr>
          <w:p w14:paraId="54108F3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TrB01C2-9</w:t>
            </w:r>
          </w:p>
          <w:p w14:paraId="1A54183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2730BB09"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Transportul materialelor din grupa 4 (incarcare, aruncare, descarcare, rasturnare), cu roabe pe pneuri, pe distanta de 90 m</w:t>
            </w:r>
            <w:r w:rsidRPr="00AA15AB">
              <w:rPr>
                <w:rFonts w:ascii="Times New Roman CYR" w:eastAsia="Times New Roman" w:hAnsi="Times New Roman CYR" w:cs="Times New Roman CYR"/>
                <w:sz w:val="16"/>
                <w:szCs w:val="16"/>
                <w:lang w:val="en-US" w:eastAsia="ru-RU"/>
              </w:rPr>
              <w:t xml:space="preserve"> </w:t>
            </w:r>
          </w:p>
          <w:p w14:paraId="13841AB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tcBorders>
              <w:top w:val="single" w:sz="4" w:space="0" w:color="auto"/>
              <w:bottom w:val="single" w:sz="4" w:space="0" w:color="auto"/>
            </w:tcBorders>
            <w:vAlign w:val="center"/>
          </w:tcPr>
          <w:p w14:paraId="4E00CAA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w:t>
            </w:r>
          </w:p>
        </w:tc>
        <w:tc>
          <w:tcPr>
            <w:tcW w:w="2126" w:type="dxa"/>
            <w:tcBorders>
              <w:top w:val="single" w:sz="4" w:space="0" w:color="auto"/>
              <w:bottom w:val="single" w:sz="4" w:space="0" w:color="auto"/>
            </w:tcBorders>
            <w:vAlign w:val="center"/>
          </w:tcPr>
          <w:p w14:paraId="0F6B0DB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127,50</w:t>
            </w:r>
          </w:p>
        </w:tc>
      </w:tr>
      <w:tr w:rsidR="00AA15AB" w:rsidRPr="00AA15AB" w14:paraId="1417894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A220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338393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9310060019900</w:t>
            </w:r>
          </w:p>
        </w:tc>
        <w:tc>
          <w:tcPr>
            <w:tcW w:w="4703" w:type="dxa"/>
            <w:tcBorders>
              <w:top w:val="nil"/>
              <w:bottom w:val="single" w:sz="2" w:space="0" w:color="auto"/>
            </w:tcBorders>
          </w:tcPr>
          <w:p w14:paraId="5EF6CDB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necalificat</w:t>
            </w:r>
          </w:p>
        </w:tc>
        <w:tc>
          <w:tcPr>
            <w:tcW w:w="1418" w:type="dxa"/>
            <w:tcBorders>
              <w:top w:val="nil"/>
              <w:bottom w:val="single" w:sz="2" w:space="0" w:color="auto"/>
            </w:tcBorders>
          </w:tcPr>
          <w:p w14:paraId="3D3DBE5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04BAFA0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168,30</w:t>
            </w:r>
          </w:p>
        </w:tc>
      </w:tr>
      <w:tr w:rsidR="00AA15AB" w:rsidRPr="00AA15AB" w14:paraId="0AFC5E9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A70B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12</w:t>
            </w:r>
          </w:p>
        </w:tc>
        <w:tc>
          <w:tcPr>
            <w:tcW w:w="1276" w:type="dxa"/>
            <w:tcBorders>
              <w:top w:val="single" w:sz="4" w:space="0" w:color="auto"/>
              <w:bottom w:val="single" w:sz="4" w:space="0" w:color="auto"/>
            </w:tcBorders>
          </w:tcPr>
          <w:p w14:paraId="53C2E2F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TRI1AA04A1</w:t>
            </w:r>
          </w:p>
          <w:p w14:paraId="768ADAD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47F9C577"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Incarcarea materialelor din grupa A - usoare si marunte prin aruncare - de pe rampa, in vagon, categoria 1</w:t>
            </w:r>
            <w:r w:rsidRPr="00AA15AB">
              <w:rPr>
                <w:rFonts w:ascii="Times New Roman CYR" w:eastAsia="Times New Roman" w:hAnsi="Times New Roman CYR" w:cs="Times New Roman CYR"/>
                <w:sz w:val="16"/>
                <w:szCs w:val="16"/>
                <w:lang w:val="en-US" w:eastAsia="ru-RU"/>
              </w:rPr>
              <w:t xml:space="preserve"> </w:t>
            </w:r>
          </w:p>
          <w:p w14:paraId="541946F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418" w:type="dxa"/>
            <w:tcBorders>
              <w:top w:val="single" w:sz="4" w:space="0" w:color="auto"/>
              <w:bottom w:val="single" w:sz="4" w:space="0" w:color="auto"/>
            </w:tcBorders>
            <w:vAlign w:val="center"/>
          </w:tcPr>
          <w:p w14:paraId="68C4385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w:t>
            </w:r>
          </w:p>
        </w:tc>
        <w:tc>
          <w:tcPr>
            <w:tcW w:w="2126" w:type="dxa"/>
            <w:tcBorders>
              <w:top w:val="single" w:sz="4" w:space="0" w:color="auto"/>
              <w:bottom w:val="single" w:sz="4" w:space="0" w:color="auto"/>
            </w:tcBorders>
            <w:vAlign w:val="center"/>
          </w:tcPr>
          <w:p w14:paraId="4AB132F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35,00</w:t>
            </w:r>
          </w:p>
        </w:tc>
      </w:tr>
      <w:tr w:rsidR="00AA15AB" w:rsidRPr="00AA15AB" w14:paraId="6FC0C94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C6415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6C5890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9310060019900</w:t>
            </w:r>
          </w:p>
        </w:tc>
        <w:tc>
          <w:tcPr>
            <w:tcW w:w="4703" w:type="dxa"/>
            <w:tcBorders>
              <w:top w:val="nil"/>
              <w:bottom w:val="single" w:sz="2" w:space="0" w:color="auto"/>
            </w:tcBorders>
          </w:tcPr>
          <w:p w14:paraId="4327F83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necalificat</w:t>
            </w:r>
          </w:p>
        </w:tc>
        <w:tc>
          <w:tcPr>
            <w:tcW w:w="1418" w:type="dxa"/>
            <w:tcBorders>
              <w:top w:val="nil"/>
              <w:bottom w:val="single" w:sz="2" w:space="0" w:color="auto"/>
            </w:tcBorders>
          </w:tcPr>
          <w:p w14:paraId="6F6A21C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126" w:type="dxa"/>
            <w:tcBorders>
              <w:top w:val="nil"/>
              <w:bottom w:val="single" w:sz="2" w:space="0" w:color="auto"/>
            </w:tcBorders>
          </w:tcPr>
          <w:p w14:paraId="559FD52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22,75</w:t>
            </w:r>
          </w:p>
        </w:tc>
      </w:tr>
      <w:tr w:rsidR="00AA15AB" w:rsidRPr="00AA15AB" w14:paraId="6E121E37"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684A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13</w:t>
            </w:r>
          </w:p>
        </w:tc>
        <w:tc>
          <w:tcPr>
            <w:tcW w:w="1276" w:type="dxa"/>
            <w:tcBorders>
              <w:top w:val="single" w:sz="4" w:space="0" w:color="auto"/>
              <w:bottom w:val="single" w:sz="4" w:space="0" w:color="auto"/>
            </w:tcBorders>
          </w:tcPr>
          <w:p w14:paraId="794BEF2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TsI51C10</w:t>
            </w:r>
          </w:p>
          <w:p w14:paraId="7123A2D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703" w:type="dxa"/>
            <w:tcBorders>
              <w:top w:val="single" w:sz="4" w:space="0" w:color="auto"/>
              <w:bottom w:val="single" w:sz="4" w:space="0" w:color="auto"/>
            </w:tcBorders>
          </w:tcPr>
          <w:p w14:paraId="7F2BA22B"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 xml:space="preserve">Transportarea deseuri constructii autobasculanta de 10 t la distanta de: 30 km </w:t>
            </w:r>
            <w:r w:rsidRPr="00AA15AB">
              <w:rPr>
                <w:rFonts w:ascii="Times New Roman CYR" w:eastAsia="Times New Roman" w:hAnsi="Times New Roman CYR" w:cs="Times New Roman CYR"/>
                <w:sz w:val="16"/>
                <w:szCs w:val="16"/>
                <w:lang w:val="en-US" w:eastAsia="ru-RU"/>
              </w:rPr>
              <w:t xml:space="preserve"> </w:t>
            </w:r>
          </w:p>
        </w:tc>
        <w:tc>
          <w:tcPr>
            <w:tcW w:w="1418" w:type="dxa"/>
            <w:tcBorders>
              <w:top w:val="single" w:sz="4" w:space="0" w:color="auto"/>
              <w:bottom w:val="single" w:sz="4" w:space="0" w:color="auto"/>
            </w:tcBorders>
            <w:vAlign w:val="center"/>
          </w:tcPr>
          <w:p w14:paraId="47F93A2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w:t>
            </w:r>
          </w:p>
        </w:tc>
        <w:tc>
          <w:tcPr>
            <w:tcW w:w="2126" w:type="dxa"/>
            <w:tcBorders>
              <w:top w:val="single" w:sz="4" w:space="0" w:color="auto"/>
              <w:bottom w:val="single" w:sz="4" w:space="0" w:color="auto"/>
            </w:tcBorders>
            <w:vAlign w:val="center"/>
          </w:tcPr>
          <w:p w14:paraId="3F384DE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35,00</w:t>
            </w:r>
          </w:p>
        </w:tc>
      </w:tr>
      <w:tr w:rsidR="00AA15AB" w:rsidRPr="00AA15AB" w14:paraId="4F380800"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1E08C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342E02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3410540000007</w:t>
            </w:r>
          </w:p>
        </w:tc>
        <w:tc>
          <w:tcPr>
            <w:tcW w:w="4703" w:type="dxa"/>
            <w:tcBorders>
              <w:top w:val="nil"/>
              <w:bottom w:val="single" w:sz="2" w:space="0" w:color="auto"/>
            </w:tcBorders>
          </w:tcPr>
          <w:p w14:paraId="779E24A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Autobasculanta-10t</w:t>
            </w:r>
          </w:p>
        </w:tc>
        <w:tc>
          <w:tcPr>
            <w:tcW w:w="1418" w:type="dxa"/>
            <w:tcBorders>
              <w:top w:val="nil"/>
              <w:bottom w:val="single" w:sz="2" w:space="0" w:color="auto"/>
            </w:tcBorders>
          </w:tcPr>
          <w:p w14:paraId="08F1683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126" w:type="dxa"/>
            <w:tcBorders>
              <w:top w:val="nil"/>
              <w:bottom w:val="single" w:sz="2" w:space="0" w:color="auto"/>
            </w:tcBorders>
          </w:tcPr>
          <w:p w14:paraId="3037294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4,64</w:t>
            </w:r>
          </w:p>
        </w:tc>
      </w:tr>
    </w:tbl>
    <w:p w14:paraId="3397B51A"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5E0B7CC3"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79BE2844"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0F1BBA55"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35C80BA6"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56739EB1"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2C9BDFC4"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72E43885"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385929BF"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4FA35FB9"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499C2628"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0670A03B"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29BFA6CA"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031BACD9"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5E1B5FFB" w14:textId="77777777" w:rsid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60C32C72" w14:textId="08F946BC"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r w:rsidRPr="00AA15AB">
        <w:rPr>
          <w:rFonts w:ascii="Times New Roman" w:eastAsia="MS Mincho" w:hAnsi="Times New Roman" w:cs="Times New Roman"/>
          <w:b/>
          <w:bCs/>
          <w:sz w:val="28"/>
          <w:szCs w:val="28"/>
          <w:lang w:val="ro-RO" w:eastAsia="ja-JP"/>
        </w:rPr>
        <w:lastRenderedPageBreak/>
        <w:t>LOTUL 2:</w:t>
      </w:r>
    </w:p>
    <w:p w14:paraId="3A8CF405" w14:textId="77777777" w:rsidR="00AA15AB" w:rsidRPr="00AA15AB" w:rsidRDefault="00AA15AB" w:rsidP="00AA15AB">
      <w:pPr>
        <w:shd w:val="clear" w:color="auto" w:fill="FFFFFF"/>
        <w:tabs>
          <w:tab w:val="left" w:pos="1134"/>
        </w:tabs>
        <w:spacing w:before="120"/>
        <w:ind w:left="1080"/>
        <w:contextualSpacing/>
        <w:jc w:val="center"/>
        <w:rPr>
          <w:rFonts w:ascii="Times New Roman" w:eastAsia="Times New Roman" w:hAnsi="Times New Roman" w:cs="Times New Roman"/>
          <w:b/>
          <w:bCs/>
          <w:sz w:val="28"/>
          <w:szCs w:val="28"/>
          <w:lang w:val="ro-MD" w:eastAsia="ru-RU"/>
        </w:rPr>
      </w:pPr>
      <w:r w:rsidRPr="00AA15AB">
        <w:rPr>
          <w:rFonts w:ascii="Times New Roman" w:eastAsia="Times New Roman" w:hAnsi="Times New Roman" w:cs="Times New Roman"/>
          <w:b/>
          <w:bCs/>
          <w:sz w:val="28"/>
          <w:szCs w:val="28"/>
          <w:lang w:val="ro-MD" w:eastAsia="ru-RU"/>
        </w:rPr>
        <w:t>Lucrări de confecționare și instalare a porții și gardului la intrarea în instituție</w:t>
      </w:r>
    </w:p>
    <w:p w14:paraId="4C7A3F27" w14:textId="77777777" w:rsidR="00AA15AB" w:rsidRPr="00AA15AB" w:rsidRDefault="00AA15AB" w:rsidP="00AA15AB">
      <w:pPr>
        <w:shd w:val="clear" w:color="auto" w:fill="FFFFFF"/>
        <w:tabs>
          <w:tab w:val="left" w:pos="1134"/>
        </w:tabs>
        <w:spacing w:before="120"/>
        <w:ind w:left="1080"/>
        <w:contextualSpacing/>
        <w:jc w:val="center"/>
        <w:rPr>
          <w:rFonts w:ascii="Times New Roman" w:eastAsia="Times New Roman" w:hAnsi="Times New Roman" w:cs="Times New Roman"/>
          <w:b/>
          <w:bCs/>
          <w:sz w:val="28"/>
          <w:szCs w:val="28"/>
          <w:lang w:val="ro-MD" w:eastAsia="ru-RU"/>
        </w:rPr>
      </w:pPr>
    </w:p>
    <w:tbl>
      <w:tblPr>
        <w:tblW w:w="10235"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423"/>
        <w:gridCol w:w="1559"/>
        <w:gridCol w:w="2268"/>
      </w:tblGrid>
      <w:tr w:rsidR="00AA15AB" w:rsidRPr="00AA15AB" w14:paraId="33CE294B" w14:textId="77777777" w:rsidTr="00D80107">
        <w:trPr>
          <w:cantSplit/>
          <w:trHeight w:val="1246"/>
        </w:trPr>
        <w:tc>
          <w:tcPr>
            <w:tcW w:w="709" w:type="dxa"/>
            <w:tcBorders>
              <w:top w:val="single" w:sz="4" w:space="0" w:color="auto"/>
              <w:bottom w:val="single" w:sz="4" w:space="0" w:color="auto"/>
            </w:tcBorders>
            <w:shd w:val="pct5" w:color="auto" w:fill="auto"/>
          </w:tcPr>
          <w:p w14:paraId="08D5A51F" w14:textId="77777777" w:rsidR="00AA15AB" w:rsidRPr="00AA15AB" w:rsidRDefault="00AA15AB" w:rsidP="00AA15AB">
            <w:pPr>
              <w:autoSpaceDE w:val="0"/>
              <w:autoSpaceDN w:val="0"/>
              <w:spacing w:after="0" w:line="240" w:lineRule="auto"/>
              <w:ind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w:t>
            </w:r>
          </w:p>
          <w:p w14:paraId="072C4399" w14:textId="77777777" w:rsidR="00AA15AB" w:rsidRPr="00AA15AB" w:rsidRDefault="00AA15AB" w:rsidP="00AA15AB">
            <w:pPr>
              <w:autoSpaceDE w:val="0"/>
              <w:autoSpaceDN w:val="0"/>
              <w:spacing w:after="0" w:line="240" w:lineRule="auto"/>
              <w:ind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 xml:space="preserve"> crt.</w:t>
            </w:r>
          </w:p>
        </w:tc>
        <w:tc>
          <w:tcPr>
            <w:tcW w:w="1276" w:type="dxa"/>
            <w:tcBorders>
              <w:top w:val="single" w:sz="4" w:space="0" w:color="auto"/>
              <w:bottom w:val="single" w:sz="4" w:space="0" w:color="auto"/>
            </w:tcBorders>
            <w:shd w:val="pct5" w:color="auto" w:fill="auto"/>
          </w:tcPr>
          <w:p w14:paraId="4829F3F0" w14:textId="77777777" w:rsidR="00AA15AB" w:rsidRPr="00AA15AB" w:rsidRDefault="00AA15AB" w:rsidP="00AA15AB">
            <w:pPr>
              <w:autoSpaceDE w:val="0"/>
              <w:autoSpaceDN w:val="0"/>
              <w:spacing w:after="0" w:line="240" w:lineRule="auto"/>
              <w:ind w:left="-120"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ro-RO" w:eastAsia="ru-RU"/>
              </w:rPr>
              <w:t>Simbol</w:t>
            </w:r>
            <w:r w:rsidRPr="00AA15AB">
              <w:rPr>
                <w:rFonts w:ascii="Times New Roman" w:eastAsia="Times New Roman" w:hAnsi="Times New Roman" w:cs="Times New Roman"/>
                <w:lang w:val="en-US" w:eastAsia="ru-RU"/>
              </w:rPr>
              <w:t xml:space="preserve"> </w:t>
            </w:r>
            <w:r w:rsidRPr="00AA15AB">
              <w:rPr>
                <w:rFonts w:ascii="Times New Roman" w:eastAsia="Times New Roman" w:hAnsi="Times New Roman" w:cs="Times New Roman"/>
                <w:lang w:val="ro-RO" w:eastAsia="ru-RU"/>
              </w:rPr>
              <w:t>norme</w:t>
            </w:r>
            <w:r w:rsidRPr="00AA15AB">
              <w:rPr>
                <w:rFonts w:ascii="Times New Roman" w:eastAsia="Times New Roman" w:hAnsi="Times New Roman" w:cs="Times New Roman"/>
                <w:lang w:val="en-US" w:eastAsia="ru-RU"/>
              </w:rPr>
              <w:t xml:space="preserve"> </w:t>
            </w:r>
            <w:r w:rsidRPr="00AA15AB">
              <w:rPr>
                <w:rFonts w:ascii="Times New Roman" w:eastAsia="Times New Roman" w:hAnsi="Times New Roman" w:cs="Times New Roman"/>
                <w:lang w:val="ro-RO" w:eastAsia="ru-RU"/>
              </w:rPr>
              <w:t xml:space="preserve">şi Cod </w:t>
            </w:r>
            <w:r w:rsidRPr="00AA15AB">
              <w:rPr>
                <w:rFonts w:ascii="Times New Roman" w:eastAsia="Times New Roman" w:hAnsi="Times New Roman" w:cs="Times New Roman"/>
                <w:lang w:val="en-US" w:eastAsia="ru-RU"/>
              </w:rPr>
              <w:t xml:space="preserve"> </w:t>
            </w:r>
            <w:r w:rsidRPr="00AA15AB">
              <w:rPr>
                <w:rFonts w:ascii="Times New Roman" w:eastAsia="Times New Roman" w:hAnsi="Times New Roman" w:cs="Times New Roman"/>
                <w:lang w:val="ro-RO" w:eastAsia="ru-RU"/>
              </w:rPr>
              <w:t xml:space="preserve">resurse  </w:t>
            </w:r>
          </w:p>
        </w:tc>
        <w:tc>
          <w:tcPr>
            <w:tcW w:w="4423" w:type="dxa"/>
            <w:tcBorders>
              <w:top w:val="single" w:sz="4" w:space="0" w:color="auto"/>
              <w:bottom w:val="single" w:sz="4" w:space="0" w:color="auto"/>
            </w:tcBorders>
            <w:shd w:val="pct5" w:color="auto" w:fill="auto"/>
          </w:tcPr>
          <w:p w14:paraId="0C80103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lang w:val="ro-RO" w:eastAsia="ru-RU"/>
              </w:rPr>
            </w:pPr>
          </w:p>
          <w:p w14:paraId="27FBA3A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ro-RO" w:eastAsia="ru-RU"/>
              </w:rPr>
              <w:t xml:space="preserve">Denumire lucrări       </w:t>
            </w:r>
          </w:p>
        </w:tc>
        <w:tc>
          <w:tcPr>
            <w:tcW w:w="1559" w:type="dxa"/>
            <w:tcBorders>
              <w:top w:val="single" w:sz="4" w:space="0" w:color="auto"/>
              <w:bottom w:val="single" w:sz="4" w:space="0" w:color="auto"/>
            </w:tcBorders>
            <w:shd w:val="pct5" w:color="auto" w:fill="auto"/>
          </w:tcPr>
          <w:p w14:paraId="7BC290BD"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ro-RO" w:eastAsia="ru-RU"/>
              </w:rPr>
            </w:pPr>
          </w:p>
          <w:p w14:paraId="723796A5"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ro-RO" w:eastAsia="ru-RU"/>
              </w:rPr>
              <w:t>U.M.</w:t>
            </w:r>
            <w:r w:rsidRPr="00AA15AB">
              <w:rPr>
                <w:rFonts w:ascii="Times New Roman" w:eastAsia="Times New Roman" w:hAnsi="Times New Roman" w:cs="Times New Roman"/>
                <w:lang w:val="en-US" w:eastAsia="ru-RU"/>
              </w:rPr>
              <w:t xml:space="preserve"> </w:t>
            </w:r>
          </w:p>
        </w:tc>
        <w:tc>
          <w:tcPr>
            <w:tcW w:w="2268" w:type="dxa"/>
            <w:tcBorders>
              <w:top w:val="single" w:sz="4" w:space="0" w:color="auto"/>
              <w:bottom w:val="single" w:sz="4" w:space="0" w:color="auto"/>
            </w:tcBorders>
            <w:shd w:val="pct5" w:color="auto" w:fill="auto"/>
          </w:tcPr>
          <w:p w14:paraId="599B3F09"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ro-RO" w:eastAsia="ru-RU"/>
              </w:rPr>
              <w:t>Cantitate conform datelor din proiect</w:t>
            </w:r>
          </w:p>
        </w:tc>
      </w:tr>
    </w:tbl>
    <w:p w14:paraId="0712E0B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
          <w:szCs w:val="2"/>
          <w:lang w:val="en-US" w:eastAsia="ru-RU"/>
        </w:rPr>
      </w:pPr>
    </w:p>
    <w:tbl>
      <w:tblPr>
        <w:tblW w:w="10232" w:type="dxa"/>
        <w:tblInd w:w="-459" w:type="dxa"/>
        <w:tblLayout w:type="fixed"/>
        <w:tblLook w:val="0000" w:firstRow="0" w:lastRow="0" w:firstColumn="0" w:lastColumn="0" w:noHBand="0" w:noVBand="0"/>
      </w:tblPr>
      <w:tblGrid>
        <w:gridCol w:w="709"/>
        <w:gridCol w:w="1276"/>
        <w:gridCol w:w="4420"/>
        <w:gridCol w:w="1559"/>
        <w:gridCol w:w="2268"/>
      </w:tblGrid>
      <w:tr w:rsidR="00AA15AB" w:rsidRPr="00AA15AB" w14:paraId="4C578E04" w14:textId="77777777" w:rsidTr="00D8010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4478DD" w14:textId="77777777" w:rsidR="00AA15AB" w:rsidRPr="00AA15AB" w:rsidRDefault="00AA15AB" w:rsidP="00AA15AB">
            <w:pPr>
              <w:autoSpaceDE w:val="0"/>
              <w:autoSpaceDN w:val="0"/>
              <w:spacing w:after="0" w:line="240" w:lineRule="auto"/>
              <w:ind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1</w:t>
            </w:r>
          </w:p>
        </w:tc>
        <w:tc>
          <w:tcPr>
            <w:tcW w:w="1276" w:type="dxa"/>
            <w:tcBorders>
              <w:top w:val="single" w:sz="6" w:space="0" w:color="auto"/>
              <w:left w:val="single" w:sz="6" w:space="0" w:color="auto"/>
              <w:bottom w:val="double" w:sz="6" w:space="0" w:color="auto"/>
              <w:right w:val="nil"/>
            </w:tcBorders>
            <w:shd w:val="pct5" w:color="auto" w:fill="auto"/>
          </w:tcPr>
          <w:p w14:paraId="2FDDBE0E" w14:textId="77777777" w:rsidR="00AA15AB" w:rsidRPr="00AA15AB" w:rsidRDefault="00AA15AB" w:rsidP="00AA15AB">
            <w:pPr>
              <w:autoSpaceDE w:val="0"/>
              <w:autoSpaceDN w:val="0"/>
              <w:spacing w:after="0" w:line="240" w:lineRule="auto"/>
              <w:ind w:left="-120"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2</w:t>
            </w:r>
          </w:p>
        </w:tc>
        <w:tc>
          <w:tcPr>
            <w:tcW w:w="4420" w:type="dxa"/>
            <w:tcBorders>
              <w:top w:val="single" w:sz="6" w:space="0" w:color="auto"/>
              <w:left w:val="single" w:sz="6" w:space="0" w:color="auto"/>
              <w:bottom w:val="double" w:sz="6" w:space="0" w:color="auto"/>
              <w:right w:val="nil"/>
            </w:tcBorders>
            <w:shd w:val="pct5" w:color="auto" w:fill="auto"/>
          </w:tcPr>
          <w:p w14:paraId="68D0FE0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3</w:t>
            </w:r>
          </w:p>
        </w:tc>
        <w:tc>
          <w:tcPr>
            <w:tcW w:w="1559" w:type="dxa"/>
            <w:tcBorders>
              <w:top w:val="single" w:sz="6" w:space="0" w:color="auto"/>
              <w:left w:val="single" w:sz="6" w:space="0" w:color="auto"/>
              <w:bottom w:val="double" w:sz="6" w:space="0" w:color="auto"/>
              <w:right w:val="nil"/>
            </w:tcBorders>
            <w:shd w:val="pct5" w:color="auto" w:fill="auto"/>
          </w:tcPr>
          <w:p w14:paraId="34ADE4FA"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4</w:t>
            </w:r>
          </w:p>
        </w:tc>
        <w:tc>
          <w:tcPr>
            <w:tcW w:w="2268" w:type="dxa"/>
            <w:tcBorders>
              <w:top w:val="single" w:sz="6" w:space="0" w:color="auto"/>
              <w:left w:val="single" w:sz="6" w:space="0" w:color="auto"/>
              <w:bottom w:val="double" w:sz="6" w:space="0" w:color="auto"/>
              <w:right w:val="nil"/>
            </w:tcBorders>
            <w:shd w:val="pct5" w:color="auto" w:fill="auto"/>
          </w:tcPr>
          <w:p w14:paraId="0E361886" w14:textId="77777777" w:rsidR="00AA15AB" w:rsidRPr="00AA15AB" w:rsidRDefault="00AA15AB" w:rsidP="00AA15AB">
            <w:pPr>
              <w:autoSpaceDE w:val="0"/>
              <w:autoSpaceDN w:val="0"/>
              <w:spacing w:after="0" w:line="240" w:lineRule="auto"/>
              <w:ind w:left="-108" w:right="-108"/>
              <w:jc w:val="center"/>
              <w:rPr>
                <w:rFonts w:ascii="Times New Roman" w:eastAsia="Times New Roman" w:hAnsi="Times New Roman" w:cs="Times New Roman"/>
                <w:lang w:val="en-US" w:eastAsia="ru-RU"/>
              </w:rPr>
            </w:pPr>
            <w:r w:rsidRPr="00AA15AB">
              <w:rPr>
                <w:rFonts w:ascii="Times New Roman" w:eastAsia="Times New Roman" w:hAnsi="Times New Roman" w:cs="Times New Roman"/>
                <w:lang w:val="en-US" w:eastAsia="ru-RU"/>
              </w:rPr>
              <w:t>5</w:t>
            </w:r>
          </w:p>
        </w:tc>
      </w:tr>
      <w:tr w:rsidR="00AA15AB" w:rsidRPr="00AA15AB" w14:paraId="5B4A4FAA" w14:textId="77777777" w:rsidTr="00D80107">
        <w:tc>
          <w:tcPr>
            <w:tcW w:w="709" w:type="dxa"/>
            <w:tcBorders>
              <w:top w:val="nil"/>
              <w:left w:val="single" w:sz="6" w:space="0" w:color="auto"/>
              <w:bottom w:val="nil"/>
              <w:right w:val="nil"/>
            </w:tcBorders>
          </w:tcPr>
          <w:p w14:paraId="55F0184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tcBorders>
              <w:top w:val="nil"/>
              <w:left w:val="single" w:sz="6" w:space="0" w:color="auto"/>
              <w:bottom w:val="nil"/>
              <w:right w:val="nil"/>
            </w:tcBorders>
          </w:tcPr>
          <w:p w14:paraId="76E03A0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nil"/>
              <w:left w:val="single" w:sz="6" w:space="0" w:color="auto"/>
              <w:bottom w:val="nil"/>
              <w:right w:val="single" w:sz="6" w:space="0" w:color="auto"/>
            </w:tcBorders>
          </w:tcPr>
          <w:p w14:paraId="131FF1E5" w14:textId="77777777" w:rsidR="00AA15AB" w:rsidRPr="00AA15AB" w:rsidRDefault="00AA15AB" w:rsidP="00AA15AB">
            <w:pPr>
              <w:autoSpaceDE w:val="0"/>
              <w:autoSpaceDN w:val="0"/>
              <w:spacing w:after="0" w:line="240" w:lineRule="auto"/>
              <w:rPr>
                <w:rFonts w:ascii="Times New Roman" w:eastAsia="Times New Roman" w:hAnsi="Times New Roman" w:cs="Times New Roman"/>
                <w:b/>
                <w:bCs/>
                <w:lang w:val="en-US" w:eastAsia="ru-RU"/>
              </w:rPr>
            </w:pPr>
            <w:r w:rsidRPr="00AA15AB">
              <w:rPr>
                <w:rFonts w:ascii="Times New Roman" w:eastAsia="Times New Roman" w:hAnsi="Times New Roman" w:cs="Times New Roman"/>
                <w:b/>
                <w:bCs/>
                <w:lang w:val="en-US" w:eastAsia="ru-RU"/>
              </w:rPr>
              <w:t>1. Confectii metalice porti si gard</w:t>
            </w:r>
          </w:p>
          <w:p w14:paraId="4B8FAAB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14:paraId="61943399" w14:textId="77777777" w:rsidR="00AA15AB" w:rsidRPr="00AA15AB" w:rsidRDefault="00AA15AB" w:rsidP="00AA15AB">
            <w:pPr>
              <w:autoSpaceDE w:val="0"/>
              <w:autoSpaceDN w:val="0"/>
              <w:spacing w:after="0" w:line="240" w:lineRule="auto"/>
              <w:rPr>
                <w:rFonts w:ascii="Times New Roman" w:eastAsia="Times New Roman" w:hAnsi="Times New Roman" w:cs="Times New Roman"/>
                <w:b/>
                <w:bCs/>
                <w:lang w:val="en-US" w:eastAsia="ru-RU"/>
              </w:rPr>
            </w:pPr>
          </w:p>
        </w:tc>
        <w:tc>
          <w:tcPr>
            <w:tcW w:w="2268" w:type="dxa"/>
            <w:tcBorders>
              <w:top w:val="nil"/>
              <w:left w:val="single" w:sz="6" w:space="0" w:color="auto"/>
              <w:bottom w:val="nil"/>
              <w:right w:val="nil"/>
            </w:tcBorders>
          </w:tcPr>
          <w:p w14:paraId="0D8C529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r>
      <w:tr w:rsidR="00AA15AB" w:rsidRPr="00AA15AB" w14:paraId="2FA1463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F058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w:t>
            </w:r>
          </w:p>
        </w:tc>
        <w:tc>
          <w:tcPr>
            <w:tcW w:w="1276" w:type="dxa"/>
            <w:tcBorders>
              <w:top w:val="single" w:sz="4" w:space="0" w:color="auto"/>
              <w:bottom w:val="single" w:sz="4" w:space="0" w:color="auto"/>
            </w:tcBorders>
          </w:tcPr>
          <w:p w14:paraId="22E4AF1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RpCP45D</w:t>
            </w:r>
          </w:p>
          <w:p w14:paraId="3A1CE58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019E81C1"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Demontarea balustradelor, grilelor, parapetilor si imprejmuirilor metalice etc</w:t>
            </w:r>
            <w:r w:rsidRPr="00AA15AB">
              <w:rPr>
                <w:rFonts w:ascii="Times New Roman CYR" w:eastAsia="Times New Roman" w:hAnsi="Times New Roman CYR" w:cs="Times New Roman CYR"/>
                <w:sz w:val="16"/>
                <w:szCs w:val="16"/>
                <w:lang w:val="en-US" w:eastAsia="ru-RU"/>
              </w:rPr>
              <w:t xml:space="preserve"> </w:t>
            </w:r>
          </w:p>
          <w:p w14:paraId="38E4797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3013C3F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single" w:sz="4" w:space="0" w:color="auto"/>
              <w:bottom w:val="single" w:sz="4" w:space="0" w:color="auto"/>
            </w:tcBorders>
            <w:vAlign w:val="center"/>
          </w:tcPr>
          <w:p w14:paraId="0151867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750,00</w:t>
            </w:r>
          </w:p>
        </w:tc>
      </w:tr>
      <w:tr w:rsidR="00AA15AB" w:rsidRPr="00AA15AB" w14:paraId="3FCBEAE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0BAC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1D9314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7214240021800</w:t>
            </w:r>
          </w:p>
        </w:tc>
        <w:tc>
          <w:tcPr>
            <w:tcW w:w="4420" w:type="dxa"/>
            <w:tcBorders>
              <w:top w:val="nil"/>
              <w:bottom w:val="single" w:sz="2" w:space="0" w:color="auto"/>
            </w:tcBorders>
          </w:tcPr>
          <w:p w14:paraId="3443502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Lacatus mecanic</w:t>
            </w:r>
          </w:p>
        </w:tc>
        <w:tc>
          <w:tcPr>
            <w:tcW w:w="1559" w:type="dxa"/>
            <w:tcBorders>
              <w:top w:val="nil"/>
              <w:bottom w:val="single" w:sz="2" w:space="0" w:color="auto"/>
            </w:tcBorders>
          </w:tcPr>
          <w:p w14:paraId="15668AD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19E9F79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15,00</w:t>
            </w:r>
          </w:p>
        </w:tc>
      </w:tr>
      <w:tr w:rsidR="00AA15AB" w:rsidRPr="00AA15AB" w14:paraId="3CF9CC7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0006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41C50C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9310060019922</w:t>
            </w:r>
          </w:p>
        </w:tc>
        <w:tc>
          <w:tcPr>
            <w:tcW w:w="4420" w:type="dxa"/>
            <w:tcBorders>
              <w:top w:val="nil"/>
              <w:bottom w:val="single" w:sz="2" w:space="0" w:color="auto"/>
            </w:tcBorders>
          </w:tcPr>
          <w:p w14:paraId="5D52ADB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Muncitor deservire </w:t>
            </w:r>
          </w:p>
        </w:tc>
        <w:tc>
          <w:tcPr>
            <w:tcW w:w="1559" w:type="dxa"/>
            <w:tcBorders>
              <w:top w:val="nil"/>
              <w:bottom w:val="single" w:sz="2" w:space="0" w:color="auto"/>
            </w:tcBorders>
          </w:tcPr>
          <w:p w14:paraId="47DF28C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572B8E2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15,00</w:t>
            </w:r>
          </w:p>
        </w:tc>
      </w:tr>
      <w:tr w:rsidR="00AA15AB" w:rsidRPr="00AA15AB" w14:paraId="3308A165"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661C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980DF2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2413547308164</w:t>
            </w:r>
          </w:p>
        </w:tc>
        <w:tc>
          <w:tcPr>
            <w:tcW w:w="4420" w:type="dxa"/>
            <w:tcBorders>
              <w:top w:val="nil"/>
              <w:bottom w:val="single" w:sz="2" w:space="0" w:color="auto"/>
            </w:tcBorders>
          </w:tcPr>
          <w:p w14:paraId="7FFD1A2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Carbura de calciu tehnica (carbid) S102</w:t>
            </w:r>
          </w:p>
        </w:tc>
        <w:tc>
          <w:tcPr>
            <w:tcW w:w="1559" w:type="dxa"/>
            <w:tcBorders>
              <w:top w:val="nil"/>
              <w:bottom w:val="single" w:sz="2" w:space="0" w:color="auto"/>
            </w:tcBorders>
          </w:tcPr>
          <w:p w14:paraId="2BE04AB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569F298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0,60</w:t>
            </w:r>
          </w:p>
        </w:tc>
      </w:tr>
      <w:tr w:rsidR="00AA15AB" w:rsidRPr="00AA15AB" w14:paraId="0E6A98E8"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45D8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724187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2411115904512</w:t>
            </w:r>
          </w:p>
        </w:tc>
        <w:tc>
          <w:tcPr>
            <w:tcW w:w="4420" w:type="dxa"/>
            <w:tcBorders>
              <w:top w:val="nil"/>
              <w:bottom w:val="single" w:sz="2" w:space="0" w:color="auto"/>
            </w:tcBorders>
          </w:tcPr>
          <w:p w14:paraId="2ECAAD8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Oxigen tehnic gazos S2031</w:t>
            </w:r>
          </w:p>
        </w:tc>
        <w:tc>
          <w:tcPr>
            <w:tcW w:w="1559" w:type="dxa"/>
            <w:tcBorders>
              <w:top w:val="nil"/>
              <w:bottom w:val="single" w:sz="2" w:space="0" w:color="auto"/>
            </w:tcBorders>
          </w:tcPr>
          <w:p w14:paraId="3070AF6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6E069AB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0,75</w:t>
            </w:r>
          </w:p>
        </w:tc>
      </w:tr>
      <w:tr w:rsidR="00AA15AB" w:rsidRPr="00AA15AB" w14:paraId="2653F91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8ACC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2887C5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2922140006702</w:t>
            </w:r>
          </w:p>
        </w:tc>
        <w:tc>
          <w:tcPr>
            <w:tcW w:w="4420" w:type="dxa"/>
            <w:tcBorders>
              <w:top w:val="nil"/>
              <w:bottom w:val="single" w:sz="2" w:space="0" w:color="auto"/>
            </w:tcBorders>
          </w:tcPr>
          <w:p w14:paraId="79163A9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Macara de fereastra</w:t>
            </w:r>
          </w:p>
        </w:tc>
        <w:tc>
          <w:tcPr>
            <w:tcW w:w="1559" w:type="dxa"/>
            <w:tcBorders>
              <w:top w:val="nil"/>
              <w:bottom w:val="single" w:sz="2" w:space="0" w:color="auto"/>
            </w:tcBorders>
          </w:tcPr>
          <w:p w14:paraId="64D1B25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5BB4134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2,25</w:t>
            </w:r>
          </w:p>
        </w:tc>
      </w:tr>
      <w:tr w:rsidR="00AA15AB" w:rsidRPr="00AA15AB" w14:paraId="7545FED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8861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68D98F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3110500002401</w:t>
            </w:r>
          </w:p>
        </w:tc>
        <w:tc>
          <w:tcPr>
            <w:tcW w:w="4420" w:type="dxa"/>
            <w:tcBorders>
              <w:top w:val="nil"/>
              <w:bottom w:val="single" w:sz="2" w:space="0" w:color="auto"/>
            </w:tcBorders>
          </w:tcPr>
          <w:p w14:paraId="11322FF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Aparat de sudura 28-35 Kw</w:t>
            </w:r>
          </w:p>
        </w:tc>
        <w:tc>
          <w:tcPr>
            <w:tcW w:w="1559" w:type="dxa"/>
            <w:tcBorders>
              <w:top w:val="nil"/>
              <w:bottom w:val="single" w:sz="2" w:space="0" w:color="auto"/>
            </w:tcBorders>
          </w:tcPr>
          <w:p w14:paraId="4D66263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62D3E00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3,75</w:t>
            </w:r>
          </w:p>
        </w:tc>
      </w:tr>
      <w:tr w:rsidR="00AA15AB" w:rsidRPr="00AA15AB" w14:paraId="6939374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DCAC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w:t>
            </w:r>
          </w:p>
        </w:tc>
        <w:tc>
          <w:tcPr>
            <w:tcW w:w="1276" w:type="dxa"/>
            <w:tcBorders>
              <w:top w:val="single" w:sz="4" w:space="0" w:color="auto"/>
              <w:bottom w:val="single" w:sz="4" w:space="0" w:color="auto"/>
            </w:tcBorders>
          </w:tcPr>
          <w:p w14:paraId="5869244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TsA03D</w:t>
            </w:r>
          </w:p>
          <w:p w14:paraId="54A2D9B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06882F36"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Sapatura manuala de pamint in spatii limitate, avind sub 1,00 m latime, executata fara sprijiniri, cu taluz inclinat la fundatii, canale, etc., teren necoeziv sau slab coeziv consistent, pina la 0,75 m adincime  teren foarte tare</w:t>
            </w:r>
            <w:r w:rsidRPr="00AA15AB">
              <w:rPr>
                <w:rFonts w:ascii="Times New Roman CYR" w:eastAsia="Times New Roman" w:hAnsi="Times New Roman CYR" w:cs="Times New Roman CYR"/>
                <w:sz w:val="16"/>
                <w:szCs w:val="16"/>
                <w:lang w:val="en-US" w:eastAsia="ru-RU"/>
              </w:rPr>
              <w:t xml:space="preserve"> </w:t>
            </w:r>
          </w:p>
          <w:p w14:paraId="3187CE4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42018BA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single" w:sz="4" w:space="0" w:color="auto"/>
              <w:bottom w:val="single" w:sz="4" w:space="0" w:color="auto"/>
            </w:tcBorders>
            <w:vAlign w:val="center"/>
          </w:tcPr>
          <w:p w14:paraId="50585EC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1,50</w:t>
            </w:r>
          </w:p>
        </w:tc>
      </w:tr>
      <w:tr w:rsidR="00AA15AB" w:rsidRPr="00AA15AB" w14:paraId="70355DF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AC56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F450BF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9312040019600</w:t>
            </w:r>
          </w:p>
        </w:tc>
        <w:tc>
          <w:tcPr>
            <w:tcW w:w="4420" w:type="dxa"/>
            <w:tcBorders>
              <w:top w:val="nil"/>
              <w:bottom w:val="single" w:sz="2" w:space="0" w:color="auto"/>
            </w:tcBorders>
          </w:tcPr>
          <w:p w14:paraId="76E8D7F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Sapator</w:t>
            </w:r>
          </w:p>
        </w:tc>
        <w:tc>
          <w:tcPr>
            <w:tcW w:w="1559" w:type="dxa"/>
            <w:tcBorders>
              <w:top w:val="nil"/>
              <w:bottom w:val="single" w:sz="2" w:space="0" w:color="auto"/>
            </w:tcBorders>
          </w:tcPr>
          <w:p w14:paraId="5DB3469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41A84A4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4,50</w:t>
            </w:r>
          </w:p>
        </w:tc>
      </w:tr>
      <w:tr w:rsidR="00AA15AB" w:rsidRPr="00AA15AB" w14:paraId="30DF8342"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62384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515BF2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9310060019900</w:t>
            </w:r>
          </w:p>
        </w:tc>
        <w:tc>
          <w:tcPr>
            <w:tcW w:w="4420" w:type="dxa"/>
            <w:tcBorders>
              <w:top w:val="nil"/>
              <w:bottom w:val="single" w:sz="2" w:space="0" w:color="auto"/>
            </w:tcBorders>
          </w:tcPr>
          <w:p w14:paraId="1E53205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necalificat</w:t>
            </w:r>
          </w:p>
        </w:tc>
        <w:tc>
          <w:tcPr>
            <w:tcW w:w="1559" w:type="dxa"/>
            <w:tcBorders>
              <w:top w:val="nil"/>
              <w:bottom w:val="single" w:sz="2" w:space="0" w:color="auto"/>
            </w:tcBorders>
          </w:tcPr>
          <w:p w14:paraId="760BCBD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3D98FAE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0,48</w:t>
            </w:r>
          </w:p>
        </w:tc>
      </w:tr>
      <w:tr w:rsidR="00AA15AB" w:rsidRPr="00AA15AB" w14:paraId="08D0998D"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BB4C0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w:t>
            </w:r>
          </w:p>
        </w:tc>
        <w:tc>
          <w:tcPr>
            <w:tcW w:w="1276" w:type="dxa"/>
            <w:tcBorders>
              <w:top w:val="single" w:sz="4" w:space="0" w:color="auto"/>
              <w:bottom w:val="single" w:sz="4" w:space="0" w:color="auto"/>
            </w:tcBorders>
          </w:tcPr>
          <w:p w14:paraId="716156B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CL01A</w:t>
            </w:r>
          </w:p>
          <w:p w14:paraId="3E490CC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137B83F6"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Stilpi din otel gata confectionati, livrati complet asamblati, montati la inaltimi pina la 35 m, avind pina la 1 t inclusiv 80x80;100x100</w:t>
            </w:r>
            <w:r w:rsidRPr="00AA15AB">
              <w:rPr>
                <w:rFonts w:ascii="Times New Roman CYR" w:eastAsia="Times New Roman" w:hAnsi="Times New Roman CYR" w:cs="Times New Roman CYR"/>
                <w:sz w:val="16"/>
                <w:szCs w:val="16"/>
                <w:lang w:val="en-US" w:eastAsia="ru-RU"/>
              </w:rPr>
              <w:t xml:space="preserve"> </w:t>
            </w:r>
          </w:p>
          <w:p w14:paraId="0482362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1264627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w:t>
            </w:r>
          </w:p>
        </w:tc>
        <w:tc>
          <w:tcPr>
            <w:tcW w:w="2268" w:type="dxa"/>
            <w:tcBorders>
              <w:top w:val="single" w:sz="4" w:space="0" w:color="auto"/>
              <w:bottom w:val="single" w:sz="4" w:space="0" w:color="auto"/>
            </w:tcBorders>
            <w:vAlign w:val="center"/>
          </w:tcPr>
          <w:p w14:paraId="30214E9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0,15</w:t>
            </w:r>
          </w:p>
        </w:tc>
      </w:tr>
      <w:tr w:rsidR="00AA15AB" w:rsidRPr="00AA15AB" w14:paraId="1A9997F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9F6D8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039631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7214210026800</w:t>
            </w:r>
          </w:p>
        </w:tc>
        <w:tc>
          <w:tcPr>
            <w:tcW w:w="4420" w:type="dxa"/>
            <w:tcBorders>
              <w:top w:val="nil"/>
              <w:bottom w:val="single" w:sz="2" w:space="0" w:color="auto"/>
            </w:tcBorders>
          </w:tcPr>
          <w:p w14:paraId="049BC9D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Montator constructii metalice </w:t>
            </w:r>
          </w:p>
        </w:tc>
        <w:tc>
          <w:tcPr>
            <w:tcW w:w="1559" w:type="dxa"/>
            <w:tcBorders>
              <w:top w:val="nil"/>
              <w:bottom w:val="single" w:sz="2" w:space="0" w:color="auto"/>
            </w:tcBorders>
          </w:tcPr>
          <w:p w14:paraId="679B1E6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44EB86A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2,16</w:t>
            </w:r>
          </w:p>
        </w:tc>
      </w:tr>
      <w:tr w:rsidR="00AA15AB" w:rsidRPr="00AA15AB" w14:paraId="3E5F064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7129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A41892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7214070021400</w:t>
            </w:r>
          </w:p>
        </w:tc>
        <w:tc>
          <w:tcPr>
            <w:tcW w:w="4420" w:type="dxa"/>
            <w:tcBorders>
              <w:top w:val="nil"/>
              <w:bottom w:val="single" w:sz="2" w:space="0" w:color="auto"/>
            </w:tcBorders>
          </w:tcPr>
          <w:p w14:paraId="7F380DA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Lacatus constructii metalice</w:t>
            </w:r>
          </w:p>
        </w:tc>
        <w:tc>
          <w:tcPr>
            <w:tcW w:w="1559" w:type="dxa"/>
            <w:tcBorders>
              <w:top w:val="nil"/>
              <w:bottom w:val="single" w:sz="2" w:space="0" w:color="auto"/>
            </w:tcBorders>
          </w:tcPr>
          <w:p w14:paraId="2471F55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42DD49A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0,27</w:t>
            </w:r>
          </w:p>
        </w:tc>
      </w:tr>
      <w:tr w:rsidR="00AA15AB" w:rsidRPr="00AA15AB" w14:paraId="0996E5C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0824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3127EE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7212030022700</w:t>
            </w:r>
          </w:p>
        </w:tc>
        <w:tc>
          <w:tcPr>
            <w:tcW w:w="4420" w:type="dxa"/>
            <w:tcBorders>
              <w:top w:val="nil"/>
              <w:bottom w:val="single" w:sz="2" w:space="0" w:color="auto"/>
            </w:tcBorders>
          </w:tcPr>
          <w:p w14:paraId="779B956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Sudor</w:t>
            </w:r>
          </w:p>
        </w:tc>
        <w:tc>
          <w:tcPr>
            <w:tcW w:w="1559" w:type="dxa"/>
            <w:tcBorders>
              <w:top w:val="nil"/>
              <w:bottom w:val="single" w:sz="2" w:space="0" w:color="auto"/>
            </w:tcBorders>
          </w:tcPr>
          <w:p w14:paraId="26C035D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36DE4F5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0,14</w:t>
            </w:r>
          </w:p>
        </w:tc>
      </w:tr>
      <w:tr w:rsidR="00AA15AB" w:rsidRPr="00AA15AB" w14:paraId="1DD53CF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A7C2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078E09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420" w:type="dxa"/>
            <w:tcBorders>
              <w:top w:val="nil"/>
              <w:bottom w:val="single" w:sz="2" w:space="0" w:color="auto"/>
            </w:tcBorders>
          </w:tcPr>
          <w:p w14:paraId="284D028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559" w:type="dxa"/>
            <w:tcBorders>
              <w:top w:val="nil"/>
              <w:bottom w:val="single" w:sz="2" w:space="0" w:color="auto"/>
            </w:tcBorders>
          </w:tcPr>
          <w:p w14:paraId="2D67EB8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06C3BA7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0,14</w:t>
            </w:r>
          </w:p>
        </w:tc>
      </w:tr>
      <w:tr w:rsidR="00AA15AB" w:rsidRPr="00AA15AB" w14:paraId="0F69BA8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90085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89C2E0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2811106302000</w:t>
            </w:r>
          </w:p>
        </w:tc>
        <w:tc>
          <w:tcPr>
            <w:tcW w:w="4420" w:type="dxa"/>
            <w:tcBorders>
              <w:top w:val="nil"/>
              <w:bottom w:val="single" w:sz="2" w:space="0" w:color="auto"/>
            </w:tcBorders>
          </w:tcPr>
          <w:p w14:paraId="4A9E55C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Stilp din otel gata confectionati si complet asamblati</w:t>
            </w:r>
          </w:p>
        </w:tc>
        <w:tc>
          <w:tcPr>
            <w:tcW w:w="1559" w:type="dxa"/>
            <w:tcBorders>
              <w:top w:val="nil"/>
              <w:bottom w:val="single" w:sz="2" w:space="0" w:color="auto"/>
            </w:tcBorders>
          </w:tcPr>
          <w:p w14:paraId="374E671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55D60AD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150,00</w:t>
            </w:r>
          </w:p>
        </w:tc>
      </w:tr>
      <w:tr w:rsidR="00AA15AB" w:rsidRPr="00AA15AB" w14:paraId="2B5678B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4EB1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15C81D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2873155901340</w:t>
            </w:r>
          </w:p>
        </w:tc>
        <w:tc>
          <w:tcPr>
            <w:tcW w:w="4420" w:type="dxa"/>
            <w:tcBorders>
              <w:top w:val="nil"/>
              <w:bottom w:val="single" w:sz="2" w:space="0" w:color="auto"/>
            </w:tcBorders>
          </w:tcPr>
          <w:p w14:paraId="44EEDC5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Electrod sud.otel slab aliat S 1125/2 E 50B 4</w:t>
            </w:r>
          </w:p>
        </w:tc>
        <w:tc>
          <w:tcPr>
            <w:tcW w:w="1559" w:type="dxa"/>
            <w:tcBorders>
              <w:top w:val="nil"/>
              <w:bottom w:val="single" w:sz="2" w:space="0" w:color="auto"/>
            </w:tcBorders>
          </w:tcPr>
          <w:p w14:paraId="1A86F1E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45FA388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0,14</w:t>
            </w:r>
          </w:p>
        </w:tc>
      </w:tr>
      <w:tr w:rsidR="00AA15AB" w:rsidRPr="00AA15AB" w14:paraId="381412F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60F13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513DAA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2874115842700</w:t>
            </w:r>
          </w:p>
        </w:tc>
        <w:tc>
          <w:tcPr>
            <w:tcW w:w="4420" w:type="dxa"/>
            <w:tcBorders>
              <w:top w:val="nil"/>
              <w:bottom w:val="single" w:sz="2" w:space="0" w:color="auto"/>
            </w:tcBorders>
          </w:tcPr>
          <w:p w14:paraId="55B7E73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Piulita hexag. M20</w:t>
            </w:r>
          </w:p>
        </w:tc>
        <w:tc>
          <w:tcPr>
            <w:tcW w:w="1559" w:type="dxa"/>
            <w:tcBorders>
              <w:top w:val="nil"/>
              <w:bottom w:val="single" w:sz="2" w:space="0" w:color="auto"/>
            </w:tcBorders>
          </w:tcPr>
          <w:p w14:paraId="0B2D61A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6707FA2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0,67</w:t>
            </w:r>
          </w:p>
        </w:tc>
      </w:tr>
      <w:tr w:rsidR="00AA15AB" w:rsidRPr="00AA15AB" w14:paraId="7CCEE35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27758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5D57F7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2874115802500</w:t>
            </w:r>
          </w:p>
        </w:tc>
        <w:tc>
          <w:tcPr>
            <w:tcW w:w="4420" w:type="dxa"/>
            <w:tcBorders>
              <w:top w:val="nil"/>
              <w:bottom w:val="single" w:sz="2" w:space="0" w:color="auto"/>
            </w:tcBorders>
          </w:tcPr>
          <w:p w14:paraId="6A869DA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Surub cap hexagonal   M 20 </w:t>
            </w:r>
          </w:p>
        </w:tc>
        <w:tc>
          <w:tcPr>
            <w:tcW w:w="1559" w:type="dxa"/>
            <w:tcBorders>
              <w:top w:val="nil"/>
              <w:bottom w:val="single" w:sz="2" w:space="0" w:color="auto"/>
            </w:tcBorders>
          </w:tcPr>
          <w:p w14:paraId="495B628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51DF410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0,67</w:t>
            </w:r>
          </w:p>
        </w:tc>
      </w:tr>
      <w:tr w:rsidR="00AA15AB" w:rsidRPr="00AA15AB" w14:paraId="6A20B9E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F5529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96EECD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2874115883700</w:t>
            </w:r>
          </w:p>
        </w:tc>
        <w:tc>
          <w:tcPr>
            <w:tcW w:w="4420" w:type="dxa"/>
            <w:tcBorders>
              <w:top w:val="nil"/>
              <w:bottom w:val="single" w:sz="2" w:space="0" w:color="auto"/>
            </w:tcBorders>
          </w:tcPr>
          <w:p w14:paraId="7F80902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Saiba   M 20</w:t>
            </w:r>
          </w:p>
        </w:tc>
        <w:tc>
          <w:tcPr>
            <w:tcW w:w="1559" w:type="dxa"/>
            <w:tcBorders>
              <w:top w:val="nil"/>
              <w:bottom w:val="single" w:sz="2" w:space="0" w:color="auto"/>
            </w:tcBorders>
          </w:tcPr>
          <w:p w14:paraId="0226194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0AA4AA2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0,67</w:t>
            </w:r>
          </w:p>
        </w:tc>
      </w:tr>
      <w:tr w:rsidR="00AA15AB" w:rsidRPr="00AA15AB" w14:paraId="5E036FB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940B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08524B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2413547308164</w:t>
            </w:r>
          </w:p>
        </w:tc>
        <w:tc>
          <w:tcPr>
            <w:tcW w:w="4420" w:type="dxa"/>
            <w:tcBorders>
              <w:top w:val="nil"/>
              <w:bottom w:val="single" w:sz="2" w:space="0" w:color="auto"/>
            </w:tcBorders>
          </w:tcPr>
          <w:p w14:paraId="2EDE781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Carbura de calciu tehnica (carbid) S102</w:t>
            </w:r>
          </w:p>
        </w:tc>
        <w:tc>
          <w:tcPr>
            <w:tcW w:w="1559" w:type="dxa"/>
            <w:tcBorders>
              <w:top w:val="nil"/>
              <w:bottom w:val="single" w:sz="2" w:space="0" w:color="auto"/>
            </w:tcBorders>
          </w:tcPr>
          <w:p w14:paraId="27B0FA1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4B7837D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0,02</w:t>
            </w:r>
          </w:p>
        </w:tc>
      </w:tr>
      <w:tr w:rsidR="00AA15AB" w:rsidRPr="00AA15AB" w14:paraId="13333775"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1072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7DB8CC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2411115904512</w:t>
            </w:r>
          </w:p>
        </w:tc>
        <w:tc>
          <w:tcPr>
            <w:tcW w:w="4420" w:type="dxa"/>
            <w:tcBorders>
              <w:top w:val="nil"/>
              <w:bottom w:val="single" w:sz="2" w:space="0" w:color="auto"/>
            </w:tcBorders>
          </w:tcPr>
          <w:p w14:paraId="0CB4779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Oxigen tehnic gazos S2031</w:t>
            </w:r>
          </w:p>
        </w:tc>
        <w:tc>
          <w:tcPr>
            <w:tcW w:w="1559" w:type="dxa"/>
            <w:tcBorders>
              <w:top w:val="nil"/>
              <w:bottom w:val="single" w:sz="2" w:space="0" w:color="auto"/>
            </w:tcBorders>
          </w:tcPr>
          <w:p w14:paraId="025C0E9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20A91FB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0,03</w:t>
            </w:r>
          </w:p>
        </w:tc>
      </w:tr>
      <w:tr w:rsidR="00AA15AB" w:rsidRPr="00AA15AB" w14:paraId="75F1B47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34AE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0BDAA7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2732103600227</w:t>
            </w:r>
          </w:p>
        </w:tc>
        <w:tc>
          <w:tcPr>
            <w:tcW w:w="4420" w:type="dxa"/>
            <w:tcBorders>
              <w:top w:val="nil"/>
              <w:bottom w:val="single" w:sz="2" w:space="0" w:color="auto"/>
            </w:tcBorders>
          </w:tcPr>
          <w:p w14:paraId="67410DD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Tabla neagra 0,5x1000x2000 mm</w:t>
            </w:r>
          </w:p>
        </w:tc>
        <w:tc>
          <w:tcPr>
            <w:tcW w:w="1559" w:type="dxa"/>
            <w:tcBorders>
              <w:top w:val="nil"/>
              <w:bottom w:val="single" w:sz="2" w:space="0" w:color="auto"/>
            </w:tcBorders>
          </w:tcPr>
          <w:p w14:paraId="45BDBC7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1AF2F6C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0,60</w:t>
            </w:r>
          </w:p>
        </w:tc>
      </w:tr>
      <w:tr w:rsidR="00AA15AB" w:rsidRPr="00AA15AB" w14:paraId="0DE6400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A5FFD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F54D29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2775276309886</w:t>
            </w:r>
          </w:p>
        </w:tc>
        <w:tc>
          <w:tcPr>
            <w:tcW w:w="4420" w:type="dxa"/>
            <w:tcBorders>
              <w:top w:val="nil"/>
              <w:bottom w:val="single" w:sz="2" w:space="0" w:color="auto"/>
            </w:tcBorders>
          </w:tcPr>
          <w:p w14:paraId="7420C65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Confectii metalice inglobate in beton</w:t>
            </w:r>
          </w:p>
        </w:tc>
        <w:tc>
          <w:tcPr>
            <w:tcW w:w="1559" w:type="dxa"/>
            <w:tcBorders>
              <w:top w:val="nil"/>
              <w:bottom w:val="single" w:sz="2" w:space="0" w:color="auto"/>
            </w:tcBorders>
          </w:tcPr>
          <w:p w14:paraId="286715B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15B9A47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0,53</w:t>
            </w:r>
          </w:p>
        </w:tc>
      </w:tr>
      <w:tr w:rsidR="00AA15AB" w:rsidRPr="00AA15AB" w14:paraId="0B0A5F0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33BA4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C7E8FF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3110500003004</w:t>
            </w:r>
          </w:p>
        </w:tc>
        <w:tc>
          <w:tcPr>
            <w:tcW w:w="4420" w:type="dxa"/>
            <w:tcBorders>
              <w:top w:val="nil"/>
              <w:bottom w:val="single" w:sz="2" w:space="0" w:color="auto"/>
            </w:tcBorders>
          </w:tcPr>
          <w:p w14:paraId="5E668DF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Convertizor de sudura de 14  kw </w:t>
            </w:r>
          </w:p>
        </w:tc>
        <w:tc>
          <w:tcPr>
            <w:tcW w:w="1559" w:type="dxa"/>
            <w:tcBorders>
              <w:top w:val="nil"/>
              <w:bottom w:val="single" w:sz="2" w:space="0" w:color="auto"/>
            </w:tcBorders>
          </w:tcPr>
          <w:p w14:paraId="1F61FBC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0D04C51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0,14</w:t>
            </w:r>
          </w:p>
        </w:tc>
      </w:tr>
      <w:tr w:rsidR="00AA15AB" w:rsidRPr="00AA15AB" w14:paraId="39F50DCE"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ED18B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DD9F7A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3410520006728</w:t>
            </w:r>
          </w:p>
        </w:tc>
        <w:tc>
          <w:tcPr>
            <w:tcW w:w="4420" w:type="dxa"/>
            <w:tcBorders>
              <w:top w:val="nil"/>
              <w:bottom w:val="single" w:sz="2" w:space="0" w:color="auto"/>
            </w:tcBorders>
          </w:tcPr>
          <w:p w14:paraId="3DFE8CF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Macara pe pneuri pina la 9,9 TF cu brat cu zabrele</w:t>
            </w:r>
          </w:p>
        </w:tc>
        <w:tc>
          <w:tcPr>
            <w:tcW w:w="1559" w:type="dxa"/>
            <w:tcBorders>
              <w:top w:val="nil"/>
              <w:bottom w:val="single" w:sz="2" w:space="0" w:color="auto"/>
            </w:tcBorders>
          </w:tcPr>
          <w:p w14:paraId="6972F4F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7A2D612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0,12</w:t>
            </w:r>
          </w:p>
        </w:tc>
      </w:tr>
      <w:tr w:rsidR="00AA15AB" w:rsidRPr="00AA15AB" w14:paraId="13B50D70"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F5C6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w:t>
            </w:r>
          </w:p>
        </w:tc>
        <w:tc>
          <w:tcPr>
            <w:tcW w:w="1276" w:type="dxa"/>
            <w:tcBorders>
              <w:top w:val="single" w:sz="4" w:space="0" w:color="auto"/>
              <w:bottom w:val="single" w:sz="4" w:space="0" w:color="auto"/>
            </w:tcBorders>
          </w:tcPr>
          <w:p w14:paraId="1328704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CA03A</w:t>
            </w:r>
          </w:p>
          <w:p w14:paraId="11670DC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3987A265"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 xml:space="preserve">Beton turnat in fundatii, socluri, ziduri de sprijin, pereti sub cota zero, preparat cu centrala de betoane si turnarea cu mijloace clasice beton simplu clasa C 5/4 (Bc 5/B 75) </w:t>
            </w:r>
            <w:r w:rsidRPr="00AA15AB">
              <w:rPr>
                <w:rFonts w:ascii="Times New Roman CYR" w:eastAsia="Times New Roman" w:hAnsi="Times New Roman CYR" w:cs="Times New Roman CYR"/>
                <w:sz w:val="16"/>
                <w:szCs w:val="16"/>
                <w:lang w:val="en-US" w:eastAsia="ru-RU"/>
              </w:rPr>
              <w:t xml:space="preserve"> </w:t>
            </w:r>
          </w:p>
          <w:p w14:paraId="236DCB2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461704B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single" w:sz="4" w:space="0" w:color="auto"/>
              <w:bottom w:val="single" w:sz="4" w:space="0" w:color="auto"/>
            </w:tcBorders>
            <w:vAlign w:val="center"/>
          </w:tcPr>
          <w:p w14:paraId="7C1D864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1,10</w:t>
            </w:r>
          </w:p>
        </w:tc>
      </w:tr>
      <w:tr w:rsidR="00AA15AB" w:rsidRPr="00AA15AB" w14:paraId="4D776CD2"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D14BA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F4FB72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7123010010200</w:t>
            </w:r>
          </w:p>
        </w:tc>
        <w:tc>
          <w:tcPr>
            <w:tcW w:w="4420" w:type="dxa"/>
            <w:tcBorders>
              <w:top w:val="nil"/>
              <w:bottom w:val="single" w:sz="2" w:space="0" w:color="auto"/>
            </w:tcBorders>
          </w:tcPr>
          <w:p w14:paraId="2031640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Betonist</w:t>
            </w:r>
          </w:p>
        </w:tc>
        <w:tc>
          <w:tcPr>
            <w:tcW w:w="1559" w:type="dxa"/>
            <w:tcBorders>
              <w:top w:val="nil"/>
              <w:bottom w:val="single" w:sz="2" w:space="0" w:color="auto"/>
            </w:tcBorders>
          </w:tcPr>
          <w:p w14:paraId="21D8124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7940FEA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3,91</w:t>
            </w:r>
          </w:p>
        </w:tc>
      </w:tr>
      <w:tr w:rsidR="00AA15AB" w:rsidRPr="00AA15AB" w14:paraId="3E9C31A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9687D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EE5E48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420" w:type="dxa"/>
            <w:tcBorders>
              <w:top w:val="nil"/>
              <w:bottom w:val="single" w:sz="2" w:space="0" w:color="auto"/>
            </w:tcBorders>
          </w:tcPr>
          <w:p w14:paraId="747CC31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559" w:type="dxa"/>
            <w:tcBorders>
              <w:top w:val="nil"/>
              <w:bottom w:val="single" w:sz="2" w:space="0" w:color="auto"/>
            </w:tcBorders>
          </w:tcPr>
          <w:p w14:paraId="715638F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13D3C79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0,44</w:t>
            </w:r>
          </w:p>
        </w:tc>
      </w:tr>
      <w:tr w:rsidR="00AA15AB" w:rsidRPr="00AA15AB" w14:paraId="2F11C56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90EE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72CD7A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2663102100001*</w:t>
            </w:r>
          </w:p>
        </w:tc>
        <w:tc>
          <w:tcPr>
            <w:tcW w:w="4420" w:type="dxa"/>
            <w:tcBorders>
              <w:top w:val="nil"/>
              <w:bottom w:val="single" w:sz="2" w:space="0" w:color="auto"/>
            </w:tcBorders>
          </w:tcPr>
          <w:p w14:paraId="5E5B176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Beton clasa...(pt.informatie)</w:t>
            </w:r>
          </w:p>
        </w:tc>
        <w:tc>
          <w:tcPr>
            <w:tcW w:w="1559" w:type="dxa"/>
            <w:tcBorders>
              <w:top w:val="nil"/>
              <w:bottom w:val="single" w:sz="2" w:space="0" w:color="auto"/>
            </w:tcBorders>
          </w:tcPr>
          <w:p w14:paraId="679DF1E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315543A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1,14</w:t>
            </w:r>
          </w:p>
        </w:tc>
      </w:tr>
      <w:tr w:rsidR="00AA15AB" w:rsidRPr="00AA15AB" w14:paraId="4BAD985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CF92F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14588D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2651122100397</w:t>
            </w:r>
          </w:p>
        </w:tc>
        <w:tc>
          <w:tcPr>
            <w:tcW w:w="4420" w:type="dxa"/>
            <w:tcBorders>
              <w:top w:val="nil"/>
              <w:bottom w:val="single" w:sz="2" w:space="0" w:color="auto"/>
            </w:tcBorders>
          </w:tcPr>
          <w:p w14:paraId="73A0412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Ciment metalurgic cu adaosuri M 30 </w:t>
            </w:r>
          </w:p>
        </w:tc>
        <w:tc>
          <w:tcPr>
            <w:tcW w:w="1559" w:type="dxa"/>
            <w:tcBorders>
              <w:top w:val="nil"/>
              <w:bottom w:val="single" w:sz="2" w:space="0" w:color="auto"/>
            </w:tcBorders>
          </w:tcPr>
          <w:p w14:paraId="65F152B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75FED13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205,54</w:t>
            </w:r>
          </w:p>
        </w:tc>
      </w:tr>
      <w:tr w:rsidR="00AA15AB" w:rsidRPr="00AA15AB" w14:paraId="275710E2"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BA9F5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B7ED27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1421102200525</w:t>
            </w:r>
          </w:p>
        </w:tc>
        <w:tc>
          <w:tcPr>
            <w:tcW w:w="4420" w:type="dxa"/>
            <w:tcBorders>
              <w:top w:val="nil"/>
              <w:bottom w:val="single" w:sz="2" w:space="0" w:color="auto"/>
            </w:tcBorders>
          </w:tcPr>
          <w:p w14:paraId="2B5D42F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Nisip sortat nespalat de riu si lacuri 0,0-7,0 mm</w:t>
            </w:r>
          </w:p>
        </w:tc>
        <w:tc>
          <w:tcPr>
            <w:tcW w:w="1559" w:type="dxa"/>
            <w:tcBorders>
              <w:top w:val="nil"/>
              <w:bottom w:val="single" w:sz="2" w:space="0" w:color="auto"/>
            </w:tcBorders>
          </w:tcPr>
          <w:p w14:paraId="33DE39B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6F583E3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0,87</w:t>
            </w:r>
          </w:p>
        </w:tc>
      </w:tr>
      <w:tr w:rsidR="00AA15AB" w:rsidRPr="00AA15AB" w14:paraId="2D511EE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F665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F77342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1421102200290</w:t>
            </w:r>
          </w:p>
        </w:tc>
        <w:tc>
          <w:tcPr>
            <w:tcW w:w="4420" w:type="dxa"/>
            <w:tcBorders>
              <w:top w:val="nil"/>
              <w:bottom w:val="single" w:sz="2" w:space="0" w:color="auto"/>
            </w:tcBorders>
          </w:tcPr>
          <w:p w14:paraId="1B18E71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Pietris ciuruit  spalat de mal 7-30 mm</w:t>
            </w:r>
          </w:p>
        </w:tc>
        <w:tc>
          <w:tcPr>
            <w:tcW w:w="1559" w:type="dxa"/>
            <w:tcBorders>
              <w:top w:val="nil"/>
              <w:bottom w:val="single" w:sz="2" w:space="0" w:color="auto"/>
            </w:tcBorders>
          </w:tcPr>
          <w:p w14:paraId="2565D08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4DFE3C0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0,80</w:t>
            </w:r>
          </w:p>
        </w:tc>
      </w:tr>
      <w:tr w:rsidR="00AA15AB" w:rsidRPr="00AA15AB" w14:paraId="0F21E3D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1C29C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F7BECF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4100116202818</w:t>
            </w:r>
          </w:p>
        </w:tc>
        <w:tc>
          <w:tcPr>
            <w:tcW w:w="4420" w:type="dxa"/>
            <w:tcBorders>
              <w:top w:val="nil"/>
              <w:bottom w:val="single" w:sz="2" w:space="0" w:color="auto"/>
            </w:tcBorders>
          </w:tcPr>
          <w:p w14:paraId="503FB87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 pentru mortare si betoane</w:t>
            </w:r>
          </w:p>
        </w:tc>
        <w:tc>
          <w:tcPr>
            <w:tcW w:w="1559" w:type="dxa"/>
            <w:tcBorders>
              <w:top w:val="nil"/>
              <w:bottom w:val="single" w:sz="2" w:space="0" w:color="auto"/>
            </w:tcBorders>
          </w:tcPr>
          <w:p w14:paraId="3794B88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5F77B9D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0,30</w:t>
            </w:r>
          </w:p>
        </w:tc>
      </w:tr>
      <w:tr w:rsidR="00AA15AB" w:rsidRPr="00AA15AB" w14:paraId="03BD0CF8"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2EB4C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4DA11E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2952270003700</w:t>
            </w:r>
          </w:p>
        </w:tc>
        <w:tc>
          <w:tcPr>
            <w:tcW w:w="4420" w:type="dxa"/>
            <w:tcBorders>
              <w:top w:val="nil"/>
              <w:bottom w:val="single" w:sz="2" w:space="0" w:color="auto"/>
            </w:tcBorders>
          </w:tcPr>
          <w:p w14:paraId="6CEEB6E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Centrala de beton</w:t>
            </w:r>
          </w:p>
        </w:tc>
        <w:tc>
          <w:tcPr>
            <w:tcW w:w="1559" w:type="dxa"/>
            <w:tcBorders>
              <w:top w:val="nil"/>
              <w:bottom w:val="single" w:sz="2" w:space="0" w:color="auto"/>
            </w:tcBorders>
          </w:tcPr>
          <w:p w14:paraId="1CEC3F1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2E3D60F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0,06</w:t>
            </w:r>
          </w:p>
        </w:tc>
      </w:tr>
      <w:tr w:rsidR="00AA15AB" w:rsidRPr="00AA15AB" w14:paraId="522DFF72"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A72C8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6643E3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2952260003540</w:t>
            </w:r>
          </w:p>
        </w:tc>
        <w:tc>
          <w:tcPr>
            <w:tcW w:w="4420" w:type="dxa"/>
            <w:tcBorders>
              <w:top w:val="nil"/>
              <w:bottom w:val="single" w:sz="2" w:space="0" w:color="auto"/>
            </w:tcBorders>
          </w:tcPr>
          <w:p w14:paraId="5EB3918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Buldozer</w:t>
            </w:r>
          </w:p>
        </w:tc>
        <w:tc>
          <w:tcPr>
            <w:tcW w:w="1559" w:type="dxa"/>
            <w:tcBorders>
              <w:top w:val="nil"/>
              <w:bottom w:val="single" w:sz="2" w:space="0" w:color="auto"/>
            </w:tcBorders>
          </w:tcPr>
          <w:p w14:paraId="29E2E82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00F1AAB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0,02</w:t>
            </w:r>
          </w:p>
        </w:tc>
      </w:tr>
      <w:tr w:rsidR="00AA15AB" w:rsidRPr="00AA15AB" w14:paraId="765ECDB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DACA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6C4773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2952270003100</w:t>
            </w:r>
          </w:p>
        </w:tc>
        <w:tc>
          <w:tcPr>
            <w:tcW w:w="4420" w:type="dxa"/>
            <w:tcBorders>
              <w:top w:val="nil"/>
              <w:bottom w:val="single" w:sz="2" w:space="0" w:color="auto"/>
            </w:tcBorders>
          </w:tcPr>
          <w:p w14:paraId="5A1EC4A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Vibrator de adincime</w:t>
            </w:r>
          </w:p>
        </w:tc>
        <w:tc>
          <w:tcPr>
            <w:tcW w:w="1559" w:type="dxa"/>
            <w:tcBorders>
              <w:top w:val="nil"/>
              <w:bottom w:val="single" w:sz="2" w:space="0" w:color="auto"/>
            </w:tcBorders>
          </w:tcPr>
          <w:p w14:paraId="696A6F8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3344EDA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0,66</w:t>
            </w:r>
          </w:p>
        </w:tc>
      </w:tr>
      <w:tr w:rsidR="00AA15AB" w:rsidRPr="00AA15AB" w14:paraId="71136A1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653A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3C3D87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3410520006752</w:t>
            </w:r>
          </w:p>
        </w:tc>
        <w:tc>
          <w:tcPr>
            <w:tcW w:w="4420" w:type="dxa"/>
            <w:tcBorders>
              <w:top w:val="nil"/>
              <w:bottom w:val="single" w:sz="2" w:space="0" w:color="auto"/>
            </w:tcBorders>
          </w:tcPr>
          <w:p w14:paraId="4B53A91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Automacara 6 - 10 tf</w:t>
            </w:r>
          </w:p>
        </w:tc>
        <w:tc>
          <w:tcPr>
            <w:tcW w:w="1559" w:type="dxa"/>
            <w:tcBorders>
              <w:top w:val="nil"/>
              <w:bottom w:val="single" w:sz="2" w:space="0" w:color="auto"/>
            </w:tcBorders>
          </w:tcPr>
          <w:p w14:paraId="638BA89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7FD031C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0,28</w:t>
            </w:r>
          </w:p>
        </w:tc>
      </w:tr>
      <w:tr w:rsidR="00AA15AB" w:rsidRPr="00AA15AB" w14:paraId="30DAE5B4"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A3F3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5</w:t>
            </w:r>
          </w:p>
        </w:tc>
        <w:tc>
          <w:tcPr>
            <w:tcW w:w="1276" w:type="dxa"/>
            <w:tcBorders>
              <w:top w:val="single" w:sz="4" w:space="0" w:color="auto"/>
              <w:bottom w:val="single" w:sz="4" w:space="0" w:color="auto"/>
            </w:tcBorders>
          </w:tcPr>
          <w:p w14:paraId="1FB6E2E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CO07B1</w:t>
            </w:r>
          </w:p>
          <w:p w14:paraId="462AFF1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7A8A2E3C"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Imprejmuiri metalice din otel profilat, model decorativ cu montarea panoului gata confectionat (parametri tehnici forma, tipul materialului se va coordona cu beneficiarul la fata loculului)</w:t>
            </w:r>
            <w:r w:rsidRPr="00AA15AB">
              <w:rPr>
                <w:rFonts w:ascii="Times New Roman CYR" w:eastAsia="Times New Roman" w:hAnsi="Times New Roman CYR" w:cs="Times New Roman CYR"/>
                <w:sz w:val="16"/>
                <w:szCs w:val="16"/>
                <w:lang w:val="en-US" w:eastAsia="ru-RU"/>
              </w:rPr>
              <w:t xml:space="preserve"> </w:t>
            </w:r>
          </w:p>
          <w:p w14:paraId="221CBC2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436B879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single" w:sz="4" w:space="0" w:color="auto"/>
              <w:bottom w:val="single" w:sz="4" w:space="0" w:color="auto"/>
            </w:tcBorders>
            <w:vAlign w:val="center"/>
          </w:tcPr>
          <w:p w14:paraId="0F3CF6F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350,00</w:t>
            </w:r>
          </w:p>
        </w:tc>
      </w:tr>
      <w:tr w:rsidR="00AA15AB" w:rsidRPr="00AA15AB" w14:paraId="6198487E"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AF5E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1A915C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7214070021400</w:t>
            </w:r>
          </w:p>
        </w:tc>
        <w:tc>
          <w:tcPr>
            <w:tcW w:w="4420" w:type="dxa"/>
            <w:tcBorders>
              <w:top w:val="nil"/>
              <w:bottom w:val="single" w:sz="2" w:space="0" w:color="auto"/>
            </w:tcBorders>
          </w:tcPr>
          <w:p w14:paraId="3EB66D1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Lacatus constructii metalice</w:t>
            </w:r>
          </w:p>
        </w:tc>
        <w:tc>
          <w:tcPr>
            <w:tcW w:w="1559" w:type="dxa"/>
            <w:tcBorders>
              <w:top w:val="nil"/>
              <w:bottom w:val="single" w:sz="2" w:space="0" w:color="auto"/>
            </w:tcBorders>
          </w:tcPr>
          <w:p w14:paraId="7783920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0D85D06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52,50</w:t>
            </w:r>
          </w:p>
        </w:tc>
      </w:tr>
      <w:tr w:rsidR="00AA15AB" w:rsidRPr="00AA15AB" w14:paraId="7AF8952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2048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613B6E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420" w:type="dxa"/>
            <w:tcBorders>
              <w:top w:val="nil"/>
              <w:bottom w:val="single" w:sz="2" w:space="0" w:color="auto"/>
            </w:tcBorders>
          </w:tcPr>
          <w:p w14:paraId="6D5DC22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559" w:type="dxa"/>
            <w:tcBorders>
              <w:top w:val="nil"/>
              <w:bottom w:val="single" w:sz="2" w:space="0" w:color="auto"/>
            </w:tcBorders>
          </w:tcPr>
          <w:p w14:paraId="40EDDEA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00849FF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17,50</w:t>
            </w:r>
          </w:p>
        </w:tc>
      </w:tr>
      <w:tr w:rsidR="00AA15AB" w:rsidRPr="00AA15AB" w14:paraId="382B8918"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EC04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2A3315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2710703518200</w:t>
            </w:r>
          </w:p>
        </w:tc>
        <w:tc>
          <w:tcPr>
            <w:tcW w:w="4420" w:type="dxa"/>
            <w:tcBorders>
              <w:top w:val="nil"/>
              <w:bottom w:val="single" w:sz="2" w:space="0" w:color="auto"/>
            </w:tcBorders>
          </w:tcPr>
          <w:p w14:paraId="79A8D6B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Panou gata confectionat</w:t>
            </w:r>
          </w:p>
        </w:tc>
        <w:tc>
          <w:tcPr>
            <w:tcW w:w="1559" w:type="dxa"/>
            <w:tcBorders>
              <w:top w:val="nil"/>
              <w:bottom w:val="single" w:sz="2" w:space="0" w:color="auto"/>
            </w:tcBorders>
          </w:tcPr>
          <w:p w14:paraId="5D42B52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632C5E5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367,50</w:t>
            </w:r>
          </w:p>
        </w:tc>
      </w:tr>
      <w:tr w:rsidR="00AA15AB" w:rsidRPr="00AA15AB" w14:paraId="1A2CCBDF"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7299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44492A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2873155901200</w:t>
            </w:r>
          </w:p>
        </w:tc>
        <w:tc>
          <w:tcPr>
            <w:tcW w:w="4420" w:type="dxa"/>
            <w:tcBorders>
              <w:top w:val="nil"/>
              <w:bottom w:val="single" w:sz="2" w:space="0" w:color="auto"/>
            </w:tcBorders>
          </w:tcPr>
          <w:p w14:paraId="65BBCF7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Electrozi pentru sudura</w:t>
            </w:r>
          </w:p>
        </w:tc>
        <w:tc>
          <w:tcPr>
            <w:tcW w:w="1559" w:type="dxa"/>
            <w:tcBorders>
              <w:top w:val="nil"/>
              <w:bottom w:val="single" w:sz="2" w:space="0" w:color="auto"/>
            </w:tcBorders>
          </w:tcPr>
          <w:p w14:paraId="7113C3A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1E46B8D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0,35</w:t>
            </w:r>
          </w:p>
        </w:tc>
      </w:tr>
      <w:tr w:rsidR="00AA15AB" w:rsidRPr="00AA15AB" w14:paraId="47A3B32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95E85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8FFA35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4011106202741</w:t>
            </w:r>
          </w:p>
        </w:tc>
        <w:tc>
          <w:tcPr>
            <w:tcW w:w="4420" w:type="dxa"/>
            <w:tcBorders>
              <w:top w:val="nil"/>
              <w:bottom w:val="single" w:sz="2" w:space="0" w:color="auto"/>
            </w:tcBorders>
          </w:tcPr>
          <w:p w14:paraId="3229B72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Energie electrica</w:t>
            </w:r>
          </w:p>
        </w:tc>
        <w:tc>
          <w:tcPr>
            <w:tcW w:w="1559" w:type="dxa"/>
            <w:tcBorders>
              <w:top w:val="nil"/>
              <w:bottom w:val="single" w:sz="2" w:space="0" w:color="auto"/>
            </w:tcBorders>
          </w:tcPr>
          <w:p w14:paraId="0564A47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kw</w:t>
            </w:r>
          </w:p>
        </w:tc>
        <w:tc>
          <w:tcPr>
            <w:tcW w:w="2268" w:type="dxa"/>
            <w:tcBorders>
              <w:top w:val="nil"/>
              <w:bottom w:val="single" w:sz="2" w:space="0" w:color="auto"/>
            </w:tcBorders>
          </w:tcPr>
          <w:p w14:paraId="0105694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0,35</w:t>
            </w:r>
          </w:p>
        </w:tc>
      </w:tr>
      <w:tr w:rsidR="00AA15AB" w:rsidRPr="00AA15AB" w14:paraId="59255E2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D0FD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BF5E8F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2430226103294</w:t>
            </w:r>
          </w:p>
        </w:tc>
        <w:tc>
          <w:tcPr>
            <w:tcW w:w="4420" w:type="dxa"/>
            <w:tcBorders>
              <w:top w:val="nil"/>
              <w:bottom w:val="single" w:sz="2" w:space="0" w:color="auto"/>
            </w:tcBorders>
          </w:tcPr>
          <w:p w14:paraId="53F77D1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Vopsea de miniu de plumb  pe baza de ulei V 351-3</w:t>
            </w:r>
          </w:p>
        </w:tc>
        <w:tc>
          <w:tcPr>
            <w:tcW w:w="1559" w:type="dxa"/>
            <w:tcBorders>
              <w:top w:val="nil"/>
              <w:bottom w:val="single" w:sz="2" w:space="0" w:color="auto"/>
            </w:tcBorders>
          </w:tcPr>
          <w:p w14:paraId="58868CB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3CD1D6A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1,75</w:t>
            </w:r>
          </w:p>
        </w:tc>
      </w:tr>
      <w:tr w:rsidR="00AA15AB" w:rsidRPr="00AA15AB" w14:paraId="2D4532FA"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AA81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6</w:t>
            </w:r>
          </w:p>
        </w:tc>
        <w:tc>
          <w:tcPr>
            <w:tcW w:w="1276" w:type="dxa"/>
            <w:tcBorders>
              <w:top w:val="single" w:sz="4" w:space="0" w:color="auto"/>
              <w:bottom w:val="single" w:sz="4" w:space="0" w:color="auto"/>
            </w:tcBorders>
          </w:tcPr>
          <w:p w14:paraId="0D2F0F4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CK14A</w:t>
            </w:r>
          </w:p>
          <w:p w14:paraId="61694AD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1F6806B9"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Porti metalice cu rame din profiluri din otel patrat gata confectionate, inclusiv accesoriile necesare, montate pe stilpi din beton armat (poarta 4,1mx2m; portita 1,2mx2m)(parametri tehnici forma, tipul materialului se va coordona cu beneficiarul la fata loculului)</w:t>
            </w:r>
            <w:r w:rsidRPr="00AA15AB">
              <w:rPr>
                <w:rFonts w:ascii="Times New Roman CYR" w:eastAsia="Times New Roman" w:hAnsi="Times New Roman CYR" w:cs="Times New Roman CYR"/>
                <w:sz w:val="16"/>
                <w:szCs w:val="16"/>
                <w:lang w:val="en-US" w:eastAsia="ru-RU"/>
              </w:rPr>
              <w:t xml:space="preserve"> </w:t>
            </w:r>
          </w:p>
          <w:p w14:paraId="74D6B60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6C122E0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m2</w:t>
            </w:r>
          </w:p>
        </w:tc>
        <w:tc>
          <w:tcPr>
            <w:tcW w:w="2268" w:type="dxa"/>
            <w:tcBorders>
              <w:top w:val="single" w:sz="4" w:space="0" w:color="auto"/>
              <w:bottom w:val="single" w:sz="4" w:space="0" w:color="auto"/>
            </w:tcBorders>
            <w:vAlign w:val="center"/>
          </w:tcPr>
          <w:p w14:paraId="107D2D7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10,60</w:t>
            </w:r>
          </w:p>
        </w:tc>
      </w:tr>
      <w:tr w:rsidR="00AA15AB" w:rsidRPr="00AA15AB" w14:paraId="2D0BBAB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15C0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EF3CBF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7212030022700</w:t>
            </w:r>
          </w:p>
        </w:tc>
        <w:tc>
          <w:tcPr>
            <w:tcW w:w="4420" w:type="dxa"/>
            <w:tcBorders>
              <w:top w:val="nil"/>
              <w:bottom w:val="single" w:sz="2" w:space="0" w:color="auto"/>
            </w:tcBorders>
          </w:tcPr>
          <w:p w14:paraId="49E4734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Sudor</w:t>
            </w:r>
          </w:p>
        </w:tc>
        <w:tc>
          <w:tcPr>
            <w:tcW w:w="1559" w:type="dxa"/>
            <w:tcBorders>
              <w:top w:val="nil"/>
              <w:bottom w:val="single" w:sz="2" w:space="0" w:color="auto"/>
            </w:tcBorders>
          </w:tcPr>
          <w:p w14:paraId="5C2785F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734B5BC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2,01</w:t>
            </w:r>
          </w:p>
        </w:tc>
      </w:tr>
      <w:tr w:rsidR="00AA15AB" w:rsidRPr="00AA15AB" w14:paraId="43CCA0E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0753A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220FE9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7214070021400</w:t>
            </w:r>
          </w:p>
        </w:tc>
        <w:tc>
          <w:tcPr>
            <w:tcW w:w="4420" w:type="dxa"/>
            <w:tcBorders>
              <w:top w:val="nil"/>
              <w:bottom w:val="single" w:sz="2" w:space="0" w:color="auto"/>
            </w:tcBorders>
          </w:tcPr>
          <w:p w14:paraId="56D3C74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Lacatus constructii metalice</w:t>
            </w:r>
          </w:p>
        </w:tc>
        <w:tc>
          <w:tcPr>
            <w:tcW w:w="1559" w:type="dxa"/>
            <w:tcBorders>
              <w:top w:val="nil"/>
              <w:bottom w:val="single" w:sz="2" w:space="0" w:color="auto"/>
            </w:tcBorders>
          </w:tcPr>
          <w:p w14:paraId="159132F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7E5CA90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10,18</w:t>
            </w:r>
          </w:p>
        </w:tc>
      </w:tr>
      <w:tr w:rsidR="00AA15AB" w:rsidRPr="00AA15AB" w14:paraId="10A1658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46467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F0B118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7141020013300</w:t>
            </w:r>
          </w:p>
        </w:tc>
        <w:tc>
          <w:tcPr>
            <w:tcW w:w="4420" w:type="dxa"/>
            <w:tcBorders>
              <w:top w:val="nil"/>
              <w:bottom w:val="single" w:sz="2" w:space="0" w:color="auto"/>
            </w:tcBorders>
          </w:tcPr>
          <w:p w14:paraId="76AD873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Zugrav vopsitor</w:t>
            </w:r>
          </w:p>
        </w:tc>
        <w:tc>
          <w:tcPr>
            <w:tcW w:w="1559" w:type="dxa"/>
            <w:tcBorders>
              <w:top w:val="nil"/>
              <w:bottom w:val="single" w:sz="2" w:space="0" w:color="auto"/>
            </w:tcBorders>
          </w:tcPr>
          <w:p w14:paraId="7A295B3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1F9E229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1,91</w:t>
            </w:r>
          </w:p>
        </w:tc>
      </w:tr>
      <w:tr w:rsidR="00AA15AB" w:rsidRPr="00AA15AB" w14:paraId="24A1886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BFC24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98C20E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420" w:type="dxa"/>
            <w:tcBorders>
              <w:top w:val="nil"/>
              <w:bottom w:val="single" w:sz="2" w:space="0" w:color="auto"/>
            </w:tcBorders>
          </w:tcPr>
          <w:p w14:paraId="1FD6862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559" w:type="dxa"/>
            <w:tcBorders>
              <w:top w:val="nil"/>
              <w:bottom w:val="single" w:sz="2" w:space="0" w:color="auto"/>
            </w:tcBorders>
          </w:tcPr>
          <w:p w14:paraId="03E61A6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2D90BCA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4,03</w:t>
            </w:r>
          </w:p>
        </w:tc>
      </w:tr>
      <w:tr w:rsidR="00AA15AB" w:rsidRPr="00AA15AB" w14:paraId="4FD92EAE"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B241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4A59C6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2030112930150</w:t>
            </w:r>
          </w:p>
        </w:tc>
        <w:tc>
          <w:tcPr>
            <w:tcW w:w="4420" w:type="dxa"/>
            <w:tcBorders>
              <w:top w:val="nil"/>
              <w:bottom w:val="single" w:sz="2" w:space="0" w:color="auto"/>
            </w:tcBorders>
          </w:tcPr>
          <w:p w14:paraId="506D8E1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Porti metalice inclusiv accesoriile (bratari, praznuri, calcai, pinten de oprire, etc.)</w:t>
            </w:r>
          </w:p>
        </w:tc>
        <w:tc>
          <w:tcPr>
            <w:tcW w:w="1559" w:type="dxa"/>
            <w:tcBorders>
              <w:top w:val="nil"/>
              <w:bottom w:val="single" w:sz="2" w:space="0" w:color="auto"/>
            </w:tcBorders>
          </w:tcPr>
          <w:p w14:paraId="15F088B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m2</w:t>
            </w:r>
          </w:p>
        </w:tc>
        <w:tc>
          <w:tcPr>
            <w:tcW w:w="2268" w:type="dxa"/>
            <w:tcBorders>
              <w:top w:val="nil"/>
              <w:bottom w:val="single" w:sz="2" w:space="0" w:color="auto"/>
            </w:tcBorders>
          </w:tcPr>
          <w:p w14:paraId="47BA444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10,60</w:t>
            </w:r>
          </w:p>
        </w:tc>
      </w:tr>
      <w:tr w:rsidR="00AA15AB" w:rsidRPr="00AA15AB" w14:paraId="097D6B44"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0A47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A1298F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2874115817604</w:t>
            </w:r>
          </w:p>
        </w:tc>
        <w:tc>
          <w:tcPr>
            <w:tcW w:w="4420" w:type="dxa"/>
            <w:tcBorders>
              <w:top w:val="nil"/>
              <w:bottom w:val="single" w:sz="2" w:space="0" w:color="auto"/>
            </w:tcBorders>
          </w:tcPr>
          <w:p w14:paraId="5682070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Surub cap hexagonal semiprecis  M 8 x 80 gr.5.8 S 6220</w:t>
            </w:r>
          </w:p>
        </w:tc>
        <w:tc>
          <w:tcPr>
            <w:tcW w:w="1559" w:type="dxa"/>
            <w:tcBorders>
              <w:top w:val="nil"/>
              <w:bottom w:val="single" w:sz="2" w:space="0" w:color="auto"/>
            </w:tcBorders>
          </w:tcPr>
          <w:p w14:paraId="555386B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0063A35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42,40</w:t>
            </w:r>
          </w:p>
        </w:tc>
      </w:tr>
      <w:tr w:rsidR="00AA15AB" w:rsidRPr="00AA15AB" w14:paraId="2FB17F3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88C77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958746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2874115842685</w:t>
            </w:r>
          </w:p>
        </w:tc>
        <w:tc>
          <w:tcPr>
            <w:tcW w:w="4420" w:type="dxa"/>
            <w:tcBorders>
              <w:top w:val="nil"/>
              <w:bottom w:val="single" w:sz="2" w:space="0" w:color="auto"/>
            </w:tcBorders>
          </w:tcPr>
          <w:p w14:paraId="1175E0F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Piulita hexag. M8 </w:t>
            </w:r>
          </w:p>
        </w:tc>
        <w:tc>
          <w:tcPr>
            <w:tcW w:w="1559" w:type="dxa"/>
            <w:tcBorders>
              <w:top w:val="nil"/>
              <w:bottom w:val="single" w:sz="2" w:space="0" w:color="auto"/>
            </w:tcBorders>
          </w:tcPr>
          <w:p w14:paraId="7243D0D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2EAFF75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42,40</w:t>
            </w:r>
          </w:p>
        </w:tc>
      </w:tr>
      <w:tr w:rsidR="00AA15AB" w:rsidRPr="00AA15AB" w14:paraId="5934F0C0"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AC91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6B2065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2874125881227</w:t>
            </w:r>
          </w:p>
        </w:tc>
        <w:tc>
          <w:tcPr>
            <w:tcW w:w="4420" w:type="dxa"/>
            <w:tcBorders>
              <w:top w:val="nil"/>
              <w:bottom w:val="single" w:sz="2" w:space="0" w:color="auto"/>
            </w:tcBorders>
          </w:tcPr>
          <w:p w14:paraId="56AB442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Saiba plata  M 8</w:t>
            </w:r>
          </w:p>
        </w:tc>
        <w:tc>
          <w:tcPr>
            <w:tcW w:w="1559" w:type="dxa"/>
            <w:tcBorders>
              <w:top w:val="nil"/>
              <w:bottom w:val="single" w:sz="2" w:space="0" w:color="auto"/>
            </w:tcBorders>
          </w:tcPr>
          <w:p w14:paraId="036162C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4A166BD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42,40</w:t>
            </w:r>
          </w:p>
        </w:tc>
      </w:tr>
      <w:tr w:rsidR="00AA15AB" w:rsidRPr="00AA15AB" w14:paraId="021EBF3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04CC1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6158B9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2430226100034</w:t>
            </w:r>
          </w:p>
        </w:tc>
        <w:tc>
          <w:tcPr>
            <w:tcW w:w="4420" w:type="dxa"/>
            <w:tcBorders>
              <w:top w:val="nil"/>
              <w:bottom w:val="single" w:sz="2" w:space="0" w:color="auto"/>
            </w:tcBorders>
          </w:tcPr>
          <w:p w14:paraId="1399949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Grund miniu anticoroziv g.351-4 S 3097-80</w:t>
            </w:r>
          </w:p>
        </w:tc>
        <w:tc>
          <w:tcPr>
            <w:tcW w:w="1559" w:type="dxa"/>
            <w:tcBorders>
              <w:top w:val="nil"/>
              <w:bottom w:val="single" w:sz="2" w:space="0" w:color="auto"/>
            </w:tcBorders>
          </w:tcPr>
          <w:p w14:paraId="05E5880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519FFFA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1,06</w:t>
            </w:r>
          </w:p>
        </w:tc>
      </w:tr>
      <w:tr w:rsidR="00AA15AB" w:rsidRPr="00AA15AB" w14:paraId="32701984"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99B6B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4040E6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2873155901200</w:t>
            </w:r>
          </w:p>
        </w:tc>
        <w:tc>
          <w:tcPr>
            <w:tcW w:w="4420" w:type="dxa"/>
            <w:tcBorders>
              <w:top w:val="nil"/>
              <w:bottom w:val="single" w:sz="2" w:space="0" w:color="auto"/>
            </w:tcBorders>
          </w:tcPr>
          <w:p w14:paraId="3AA9A0E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Electrozi pentru sudura</w:t>
            </w:r>
          </w:p>
        </w:tc>
        <w:tc>
          <w:tcPr>
            <w:tcW w:w="1559" w:type="dxa"/>
            <w:tcBorders>
              <w:top w:val="nil"/>
              <w:bottom w:val="single" w:sz="2" w:space="0" w:color="auto"/>
            </w:tcBorders>
          </w:tcPr>
          <w:p w14:paraId="188E475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255469E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1,22</w:t>
            </w:r>
          </w:p>
        </w:tc>
      </w:tr>
      <w:tr w:rsidR="00AA15AB" w:rsidRPr="00AA15AB" w14:paraId="52D6B870"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8F98D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CE68F2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4011106202741</w:t>
            </w:r>
          </w:p>
        </w:tc>
        <w:tc>
          <w:tcPr>
            <w:tcW w:w="4420" w:type="dxa"/>
            <w:tcBorders>
              <w:top w:val="nil"/>
              <w:bottom w:val="single" w:sz="2" w:space="0" w:color="auto"/>
            </w:tcBorders>
          </w:tcPr>
          <w:p w14:paraId="440E7CF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Energie electrica</w:t>
            </w:r>
          </w:p>
        </w:tc>
        <w:tc>
          <w:tcPr>
            <w:tcW w:w="1559" w:type="dxa"/>
            <w:tcBorders>
              <w:top w:val="nil"/>
              <w:bottom w:val="single" w:sz="2" w:space="0" w:color="auto"/>
            </w:tcBorders>
          </w:tcPr>
          <w:p w14:paraId="7ADE147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kw</w:t>
            </w:r>
          </w:p>
        </w:tc>
        <w:tc>
          <w:tcPr>
            <w:tcW w:w="2268" w:type="dxa"/>
            <w:tcBorders>
              <w:top w:val="nil"/>
              <w:bottom w:val="single" w:sz="2" w:space="0" w:color="auto"/>
            </w:tcBorders>
          </w:tcPr>
          <w:p w14:paraId="34C3B3D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2,44</w:t>
            </w:r>
          </w:p>
        </w:tc>
      </w:tr>
      <w:tr w:rsidR="00AA15AB" w:rsidRPr="00AA15AB" w14:paraId="146C50F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6E742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26B09B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2651122100402</w:t>
            </w:r>
          </w:p>
        </w:tc>
        <w:tc>
          <w:tcPr>
            <w:tcW w:w="4420" w:type="dxa"/>
            <w:tcBorders>
              <w:top w:val="nil"/>
              <w:bottom w:val="single" w:sz="2" w:space="0" w:color="auto"/>
            </w:tcBorders>
          </w:tcPr>
          <w:p w14:paraId="4F60432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Ciment metalurgic cu adaosuri M 30 saci S1500</w:t>
            </w:r>
          </w:p>
        </w:tc>
        <w:tc>
          <w:tcPr>
            <w:tcW w:w="1559" w:type="dxa"/>
            <w:tcBorders>
              <w:top w:val="nil"/>
              <w:bottom w:val="single" w:sz="2" w:space="0" w:color="auto"/>
            </w:tcBorders>
          </w:tcPr>
          <w:p w14:paraId="3AFD770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28CB258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13,25</w:t>
            </w:r>
          </w:p>
        </w:tc>
      </w:tr>
      <w:tr w:rsidR="00AA15AB" w:rsidRPr="00AA15AB" w14:paraId="77BBB1A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9E24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B1B790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1421102200496</w:t>
            </w:r>
          </w:p>
        </w:tc>
        <w:tc>
          <w:tcPr>
            <w:tcW w:w="4420" w:type="dxa"/>
            <w:tcBorders>
              <w:top w:val="nil"/>
              <w:bottom w:val="single" w:sz="2" w:space="0" w:color="auto"/>
            </w:tcBorders>
          </w:tcPr>
          <w:p w14:paraId="17FE6E8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Nisip sortat nespalat de riu si lacuri 0,0-1,0 mm</w:t>
            </w:r>
          </w:p>
        </w:tc>
        <w:tc>
          <w:tcPr>
            <w:tcW w:w="1559" w:type="dxa"/>
            <w:tcBorders>
              <w:top w:val="nil"/>
              <w:bottom w:val="single" w:sz="2" w:space="0" w:color="auto"/>
            </w:tcBorders>
          </w:tcPr>
          <w:p w14:paraId="16E26C5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0762E36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0,04</w:t>
            </w:r>
          </w:p>
        </w:tc>
      </w:tr>
      <w:tr w:rsidR="00AA15AB" w:rsidRPr="00AA15AB" w14:paraId="2E06308E"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9C14F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CDCF66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4100116202818</w:t>
            </w:r>
          </w:p>
        </w:tc>
        <w:tc>
          <w:tcPr>
            <w:tcW w:w="4420" w:type="dxa"/>
            <w:tcBorders>
              <w:top w:val="nil"/>
              <w:bottom w:val="single" w:sz="2" w:space="0" w:color="auto"/>
            </w:tcBorders>
          </w:tcPr>
          <w:p w14:paraId="23E5FA4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 pentru mortare si betoane</w:t>
            </w:r>
          </w:p>
        </w:tc>
        <w:tc>
          <w:tcPr>
            <w:tcW w:w="1559" w:type="dxa"/>
            <w:tcBorders>
              <w:top w:val="nil"/>
              <w:bottom w:val="single" w:sz="2" w:space="0" w:color="auto"/>
            </w:tcBorders>
          </w:tcPr>
          <w:p w14:paraId="48BF515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6EA0E88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0,01</w:t>
            </w:r>
          </w:p>
        </w:tc>
      </w:tr>
      <w:tr w:rsidR="00AA15AB" w:rsidRPr="00AA15AB" w14:paraId="17372EA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818E6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B41D97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2410520006700</w:t>
            </w:r>
          </w:p>
        </w:tc>
        <w:tc>
          <w:tcPr>
            <w:tcW w:w="4420" w:type="dxa"/>
            <w:tcBorders>
              <w:top w:val="nil"/>
              <w:bottom w:val="single" w:sz="2" w:space="0" w:color="auto"/>
            </w:tcBorders>
          </w:tcPr>
          <w:p w14:paraId="783FA8D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Automacara </w:t>
            </w:r>
          </w:p>
        </w:tc>
        <w:tc>
          <w:tcPr>
            <w:tcW w:w="1559" w:type="dxa"/>
            <w:tcBorders>
              <w:top w:val="nil"/>
              <w:bottom w:val="single" w:sz="2" w:space="0" w:color="auto"/>
            </w:tcBorders>
          </w:tcPr>
          <w:p w14:paraId="3D3CB29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5C9D3CE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0,21</w:t>
            </w:r>
          </w:p>
        </w:tc>
      </w:tr>
      <w:tr w:rsidR="00AA15AB" w:rsidRPr="00AA15AB" w14:paraId="366B31A0"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5C5B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7</w:t>
            </w:r>
          </w:p>
        </w:tc>
        <w:tc>
          <w:tcPr>
            <w:tcW w:w="1276" w:type="dxa"/>
            <w:tcBorders>
              <w:top w:val="single" w:sz="4" w:space="0" w:color="auto"/>
              <w:bottom w:val="single" w:sz="4" w:space="0" w:color="auto"/>
            </w:tcBorders>
          </w:tcPr>
          <w:p w14:paraId="677EB96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CK33C</w:t>
            </w:r>
          </w:p>
          <w:p w14:paraId="039C4A1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1DD21BE2"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Broasca aplicata sistem Yalle</w:t>
            </w:r>
            <w:r w:rsidRPr="00AA15AB">
              <w:rPr>
                <w:rFonts w:ascii="Times New Roman CYR" w:eastAsia="Times New Roman" w:hAnsi="Times New Roman CYR" w:cs="Times New Roman CYR"/>
                <w:sz w:val="16"/>
                <w:szCs w:val="16"/>
                <w:lang w:val="en-US" w:eastAsia="ru-RU"/>
              </w:rPr>
              <w:t xml:space="preserve"> </w:t>
            </w:r>
          </w:p>
          <w:p w14:paraId="20847F4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16146A6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single" w:sz="4" w:space="0" w:color="auto"/>
              <w:bottom w:val="single" w:sz="4" w:space="0" w:color="auto"/>
            </w:tcBorders>
            <w:vAlign w:val="center"/>
          </w:tcPr>
          <w:p w14:paraId="28433C4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1,00</w:t>
            </w:r>
          </w:p>
        </w:tc>
      </w:tr>
      <w:tr w:rsidR="00AA15AB" w:rsidRPr="00AA15AB" w14:paraId="1F7AD7D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BA0D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B3535A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420" w:type="dxa"/>
            <w:tcBorders>
              <w:top w:val="nil"/>
              <w:bottom w:val="single" w:sz="2" w:space="0" w:color="auto"/>
            </w:tcBorders>
          </w:tcPr>
          <w:p w14:paraId="2358760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559" w:type="dxa"/>
            <w:tcBorders>
              <w:top w:val="nil"/>
              <w:bottom w:val="single" w:sz="2" w:space="0" w:color="auto"/>
            </w:tcBorders>
          </w:tcPr>
          <w:p w14:paraId="13B4B80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17046A9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0,08</w:t>
            </w:r>
          </w:p>
        </w:tc>
      </w:tr>
      <w:tr w:rsidR="00AA15AB" w:rsidRPr="00AA15AB" w14:paraId="489ED96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7F00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98140D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7422010060100</w:t>
            </w:r>
          </w:p>
        </w:tc>
        <w:tc>
          <w:tcPr>
            <w:tcW w:w="4420" w:type="dxa"/>
            <w:tcBorders>
              <w:top w:val="nil"/>
              <w:bottom w:val="single" w:sz="2" w:space="0" w:color="auto"/>
            </w:tcBorders>
          </w:tcPr>
          <w:p w14:paraId="0EA09C2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Timplar</w:t>
            </w:r>
          </w:p>
        </w:tc>
        <w:tc>
          <w:tcPr>
            <w:tcW w:w="1559" w:type="dxa"/>
            <w:tcBorders>
              <w:top w:val="nil"/>
              <w:bottom w:val="single" w:sz="2" w:space="0" w:color="auto"/>
            </w:tcBorders>
          </w:tcPr>
          <w:p w14:paraId="4293FC5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4244132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2,42</w:t>
            </w:r>
          </w:p>
        </w:tc>
      </w:tr>
      <w:tr w:rsidR="00AA15AB" w:rsidRPr="00AA15AB" w14:paraId="15C7B86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079E1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C487F0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2863146310237</w:t>
            </w:r>
          </w:p>
        </w:tc>
        <w:tc>
          <w:tcPr>
            <w:tcW w:w="4420" w:type="dxa"/>
            <w:tcBorders>
              <w:top w:val="nil"/>
              <w:bottom w:val="single" w:sz="2" w:space="0" w:color="auto"/>
            </w:tcBorders>
          </w:tcPr>
          <w:p w14:paraId="343DB22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Broasca Yalle</w:t>
            </w:r>
          </w:p>
        </w:tc>
        <w:tc>
          <w:tcPr>
            <w:tcW w:w="1559" w:type="dxa"/>
            <w:tcBorders>
              <w:top w:val="nil"/>
              <w:bottom w:val="single" w:sz="2" w:space="0" w:color="auto"/>
            </w:tcBorders>
          </w:tcPr>
          <w:p w14:paraId="3DE8DCE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296EABF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1,00</w:t>
            </w:r>
          </w:p>
        </w:tc>
      </w:tr>
      <w:tr w:rsidR="00AA15AB" w:rsidRPr="00AA15AB" w14:paraId="55A845F2"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F9746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1F33D0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2874115829126</w:t>
            </w:r>
          </w:p>
        </w:tc>
        <w:tc>
          <w:tcPr>
            <w:tcW w:w="4420" w:type="dxa"/>
            <w:tcBorders>
              <w:top w:val="nil"/>
              <w:bottom w:val="single" w:sz="2" w:space="0" w:color="auto"/>
            </w:tcBorders>
          </w:tcPr>
          <w:p w14:paraId="4B7821E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Suruburi cu cap inecat crestat 6 x 30 mm</w:t>
            </w:r>
          </w:p>
        </w:tc>
        <w:tc>
          <w:tcPr>
            <w:tcW w:w="1559" w:type="dxa"/>
            <w:tcBorders>
              <w:top w:val="nil"/>
              <w:bottom w:val="single" w:sz="2" w:space="0" w:color="auto"/>
            </w:tcBorders>
          </w:tcPr>
          <w:p w14:paraId="5ABAAE1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46B62B4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6,00</w:t>
            </w:r>
          </w:p>
        </w:tc>
      </w:tr>
      <w:tr w:rsidR="00AA15AB" w:rsidRPr="00AA15AB" w14:paraId="7E88541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0435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8</w:t>
            </w:r>
          </w:p>
        </w:tc>
        <w:tc>
          <w:tcPr>
            <w:tcW w:w="1276" w:type="dxa"/>
            <w:tcBorders>
              <w:top w:val="single" w:sz="4" w:space="0" w:color="auto"/>
              <w:bottom w:val="single" w:sz="4" w:space="0" w:color="auto"/>
            </w:tcBorders>
          </w:tcPr>
          <w:p w14:paraId="4074F03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CN21A</w:t>
            </w:r>
          </w:p>
          <w:p w14:paraId="61307F5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1C921522"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Vopsitorii la balustrade, grile si parapete metalice,executate cu  vopsele pe baza de ulei in 2 straturi</w:t>
            </w:r>
            <w:r w:rsidRPr="00AA15AB">
              <w:rPr>
                <w:rFonts w:ascii="Times New Roman CYR" w:eastAsia="Times New Roman" w:hAnsi="Times New Roman CYR" w:cs="Times New Roman CYR"/>
                <w:sz w:val="16"/>
                <w:szCs w:val="16"/>
                <w:lang w:val="en-US" w:eastAsia="ru-RU"/>
              </w:rPr>
              <w:t xml:space="preserve"> </w:t>
            </w:r>
          </w:p>
          <w:p w14:paraId="2B417BB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0A34D8F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m2</w:t>
            </w:r>
          </w:p>
        </w:tc>
        <w:tc>
          <w:tcPr>
            <w:tcW w:w="2268" w:type="dxa"/>
            <w:tcBorders>
              <w:top w:val="single" w:sz="4" w:space="0" w:color="auto"/>
              <w:bottom w:val="single" w:sz="4" w:space="0" w:color="auto"/>
            </w:tcBorders>
            <w:vAlign w:val="center"/>
          </w:tcPr>
          <w:p w14:paraId="2873D39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24,00</w:t>
            </w:r>
          </w:p>
        </w:tc>
      </w:tr>
      <w:tr w:rsidR="00AA15AB" w:rsidRPr="00AA15AB" w14:paraId="12E7F98A"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EDE3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86F67C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7141020013300</w:t>
            </w:r>
          </w:p>
        </w:tc>
        <w:tc>
          <w:tcPr>
            <w:tcW w:w="4420" w:type="dxa"/>
            <w:tcBorders>
              <w:top w:val="nil"/>
              <w:bottom w:val="single" w:sz="2" w:space="0" w:color="auto"/>
            </w:tcBorders>
          </w:tcPr>
          <w:p w14:paraId="34EE076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Zugrav vopsitor</w:t>
            </w:r>
          </w:p>
        </w:tc>
        <w:tc>
          <w:tcPr>
            <w:tcW w:w="1559" w:type="dxa"/>
            <w:tcBorders>
              <w:top w:val="nil"/>
              <w:bottom w:val="single" w:sz="2" w:space="0" w:color="auto"/>
            </w:tcBorders>
          </w:tcPr>
          <w:p w14:paraId="2A9FC64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4E8657E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26,88</w:t>
            </w:r>
          </w:p>
        </w:tc>
      </w:tr>
      <w:tr w:rsidR="00AA15AB" w:rsidRPr="00AA15AB" w14:paraId="6C1638C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CDFD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E03807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2430116103000</w:t>
            </w:r>
          </w:p>
        </w:tc>
        <w:tc>
          <w:tcPr>
            <w:tcW w:w="4420" w:type="dxa"/>
            <w:tcBorders>
              <w:top w:val="nil"/>
              <w:bottom w:val="single" w:sz="2" w:space="0" w:color="auto"/>
            </w:tcBorders>
          </w:tcPr>
          <w:p w14:paraId="776319E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Vopsea  pe baza de ulei</w:t>
            </w:r>
          </w:p>
        </w:tc>
        <w:tc>
          <w:tcPr>
            <w:tcW w:w="1559" w:type="dxa"/>
            <w:tcBorders>
              <w:top w:val="nil"/>
              <w:bottom w:val="single" w:sz="2" w:space="0" w:color="auto"/>
            </w:tcBorders>
          </w:tcPr>
          <w:p w14:paraId="2FE5D59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1F3FC28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2,88</w:t>
            </w:r>
          </w:p>
        </w:tc>
      </w:tr>
      <w:tr w:rsidR="00AA15AB" w:rsidRPr="00AA15AB" w14:paraId="7C07023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8D7A5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D9C520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1542126108945</w:t>
            </w:r>
          </w:p>
        </w:tc>
        <w:tc>
          <w:tcPr>
            <w:tcW w:w="4420" w:type="dxa"/>
            <w:tcBorders>
              <w:top w:val="nil"/>
              <w:bottom w:val="single" w:sz="2" w:space="0" w:color="auto"/>
            </w:tcBorders>
          </w:tcPr>
          <w:p w14:paraId="21037CE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Ulei de in sicativat</w:t>
            </w:r>
          </w:p>
        </w:tc>
        <w:tc>
          <w:tcPr>
            <w:tcW w:w="1559" w:type="dxa"/>
            <w:tcBorders>
              <w:top w:val="nil"/>
              <w:bottom w:val="single" w:sz="2" w:space="0" w:color="auto"/>
            </w:tcBorders>
          </w:tcPr>
          <w:p w14:paraId="1DDBAA1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0F1A38F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2,40</w:t>
            </w:r>
          </w:p>
        </w:tc>
      </w:tr>
      <w:tr w:rsidR="00AA15AB" w:rsidRPr="00AA15AB" w14:paraId="7281E9E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CC63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D7CAB0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2320116200573</w:t>
            </w:r>
          </w:p>
        </w:tc>
        <w:tc>
          <w:tcPr>
            <w:tcW w:w="4420" w:type="dxa"/>
            <w:tcBorders>
              <w:top w:val="nil"/>
              <w:bottom w:val="single" w:sz="2" w:space="0" w:color="auto"/>
            </w:tcBorders>
          </w:tcPr>
          <w:p w14:paraId="52B937B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Benzina auto tip CO/R 75</w:t>
            </w:r>
          </w:p>
        </w:tc>
        <w:tc>
          <w:tcPr>
            <w:tcW w:w="1559" w:type="dxa"/>
            <w:tcBorders>
              <w:top w:val="nil"/>
              <w:bottom w:val="single" w:sz="2" w:space="0" w:color="auto"/>
            </w:tcBorders>
          </w:tcPr>
          <w:p w14:paraId="269AD54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l</w:t>
            </w:r>
          </w:p>
        </w:tc>
        <w:tc>
          <w:tcPr>
            <w:tcW w:w="2268" w:type="dxa"/>
            <w:tcBorders>
              <w:top w:val="nil"/>
              <w:bottom w:val="single" w:sz="2" w:space="0" w:color="auto"/>
            </w:tcBorders>
          </w:tcPr>
          <w:p w14:paraId="1CF4B2F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0,36</w:t>
            </w:r>
          </w:p>
        </w:tc>
      </w:tr>
      <w:tr w:rsidR="00AA15AB" w:rsidRPr="00AA15AB" w14:paraId="2D959F8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7CDC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99F7EB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2681126001472</w:t>
            </w:r>
          </w:p>
        </w:tc>
        <w:tc>
          <w:tcPr>
            <w:tcW w:w="4420" w:type="dxa"/>
            <w:tcBorders>
              <w:top w:val="nil"/>
              <w:bottom w:val="single" w:sz="2" w:space="0" w:color="auto"/>
            </w:tcBorders>
          </w:tcPr>
          <w:p w14:paraId="06CC86A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Hirtie slefuita uscata 23x30 gr 6</w:t>
            </w:r>
          </w:p>
        </w:tc>
        <w:tc>
          <w:tcPr>
            <w:tcW w:w="1559" w:type="dxa"/>
            <w:tcBorders>
              <w:top w:val="nil"/>
              <w:bottom w:val="single" w:sz="2" w:space="0" w:color="auto"/>
            </w:tcBorders>
          </w:tcPr>
          <w:p w14:paraId="6F565E2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buc</w:t>
            </w:r>
          </w:p>
        </w:tc>
        <w:tc>
          <w:tcPr>
            <w:tcW w:w="2268" w:type="dxa"/>
            <w:tcBorders>
              <w:top w:val="nil"/>
              <w:bottom w:val="single" w:sz="2" w:space="0" w:color="auto"/>
            </w:tcBorders>
          </w:tcPr>
          <w:p w14:paraId="5F67D65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2,40</w:t>
            </w:r>
          </w:p>
        </w:tc>
      </w:tr>
      <w:tr w:rsidR="00AA15AB" w:rsidRPr="00AA15AB" w14:paraId="5DF2B8AE"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6613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59CBDB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1711317306661</w:t>
            </w:r>
          </w:p>
        </w:tc>
        <w:tc>
          <w:tcPr>
            <w:tcW w:w="4420" w:type="dxa"/>
            <w:tcBorders>
              <w:top w:val="nil"/>
              <w:bottom w:val="single" w:sz="2" w:space="0" w:color="auto"/>
            </w:tcBorders>
          </w:tcPr>
          <w:p w14:paraId="792718E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Bumbac de sters</w:t>
            </w:r>
          </w:p>
        </w:tc>
        <w:tc>
          <w:tcPr>
            <w:tcW w:w="1559" w:type="dxa"/>
            <w:tcBorders>
              <w:top w:val="nil"/>
              <w:bottom w:val="single" w:sz="2" w:space="0" w:color="auto"/>
            </w:tcBorders>
          </w:tcPr>
          <w:p w14:paraId="6BF346A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6EEB8FA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1,20</w:t>
            </w:r>
          </w:p>
        </w:tc>
      </w:tr>
      <w:tr w:rsidR="00AA15AB" w:rsidRPr="00AA15AB" w14:paraId="4A0817B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A3E24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12C62F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2430226101337</w:t>
            </w:r>
          </w:p>
        </w:tc>
        <w:tc>
          <w:tcPr>
            <w:tcW w:w="4420" w:type="dxa"/>
            <w:tcBorders>
              <w:top w:val="nil"/>
              <w:bottom w:val="single" w:sz="2" w:space="0" w:color="auto"/>
            </w:tcBorders>
          </w:tcPr>
          <w:p w14:paraId="1EDD2E7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Chit de cutit pe baza de ulei C 101-2</w:t>
            </w:r>
          </w:p>
        </w:tc>
        <w:tc>
          <w:tcPr>
            <w:tcW w:w="1559" w:type="dxa"/>
            <w:tcBorders>
              <w:top w:val="nil"/>
              <w:bottom w:val="single" w:sz="2" w:space="0" w:color="auto"/>
            </w:tcBorders>
          </w:tcPr>
          <w:p w14:paraId="264B6BF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36788EB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0,72</w:t>
            </w:r>
          </w:p>
        </w:tc>
      </w:tr>
      <w:tr w:rsidR="00AA15AB" w:rsidRPr="00AA15AB" w14:paraId="2B711077"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210E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9</w:t>
            </w:r>
          </w:p>
        </w:tc>
        <w:tc>
          <w:tcPr>
            <w:tcW w:w="1276" w:type="dxa"/>
            <w:tcBorders>
              <w:top w:val="single" w:sz="4" w:space="0" w:color="auto"/>
              <w:bottom w:val="single" w:sz="4" w:space="0" w:color="auto"/>
            </w:tcBorders>
          </w:tcPr>
          <w:p w14:paraId="1FD071A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CB01C</w:t>
            </w:r>
          </w:p>
          <w:p w14:paraId="1AA5ACF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60E8BB78"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Cofraje, din scinduri de rasinoase, pentru turnarea betonului in elemente de tip special (cadre cu sectiuni variabile, plansee casetate, consolele poligonale ale planseilor ciuperci, fundatii de utilaje cu canale vizitabile si pentru suprafetele poligonale), exclusiv sustinerile la constructii avind inaltimea pina la 20 m  inclusiv</w:t>
            </w:r>
            <w:r w:rsidRPr="00AA15AB">
              <w:rPr>
                <w:rFonts w:ascii="Times New Roman CYR" w:eastAsia="Times New Roman" w:hAnsi="Times New Roman CYR" w:cs="Times New Roman CYR"/>
                <w:sz w:val="16"/>
                <w:szCs w:val="16"/>
                <w:lang w:val="en-US" w:eastAsia="ru-RU"/>
              </w:rPr>
              <w:t xml:space="preserve"> </w:t>
            </w:r>
          </w:p>
          <w:p w14:paraId="5B6CD89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79BDE53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m2</w:t>
            </w:r>
          </w:p>
        </w:tc>
        <w:tc>
          <w:tcPr>
            <w:tcW w:w="2268" w:type="dxa"/>
            <w:tcBorders>
              <w:top w:val="single" w:sz="4" w:space="0" w:color="auto"/>
              <w:bottom w:val="single" w:sz="4" w:space="0" w:color="auto"/>
            </w:tcBorders>
            <w:vAlign w:val="center"/>
          </w:tcPr>
          <w:p w14:paraId="050EFF9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2,00</w:t>
            </w:r>
          </w:p>
        </w:tc>
      </w:tr>
      <w:tr w:rsidR="00AA15AB" w:rsidRPr="00AA15AB" w14:paraId="0600831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91645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3C2756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420" w:type="dxa"/>
            <w:tcBorders>
              <w:top w:val="nil"/>
              <w:bottom w:val="single" w:sz="2" w:space="0" w:color="auto"/>
            </w:tcBorders>
          </w:tcPr>
          <w:p w14:paraId="561DF10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559" w:type="dxa"/>
            <w:tcBorders>
              <w:top w:val="nil"/>
              <w:bottom w:val="single" w:sz="2" w:space="0" w:color="auto"/>
            </w:tcBorders>
          </w:tcPr>
          <w:p w14:paraId="55B4EE9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1930F3A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0,40</w:t>
            </w:r>
          </w:p>
        </w:tc>
      </w:tr>
      <w:tr w:rsidR="00AA15AB" w:rsidRPr="00AA15AB" w14:paraId="058AA090"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B119D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13A025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7124010010700</w:t>
            </w:r>
          </w:p>
        </w:tc>
        <w:tc>
          <w:tcPr>
            <w:tcW w:w="4420" w:type="dxa"/>
            <w:tcBorders>
              <w:top w:val="nil"/>
              <w:bottom w:val="single" w:sz="2" w:space="0" w:color="auto"/>
            </w:tcBorders>
          </w:tcPr>
          <w:p w14:paraId="797868E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Dulgher</w:t>
            </w:r>
          </w:p>
        </w:tc>
        <w:tc>
          <w:tcPr>
            <w:tcW w:w="1559" w:type="dxa"/>
            <w:tcBorders>
              <w:top w:val="nil"/>
              <w:bottom w:val="single" w:sz="2" w:space="0" w:color="auto"/>
            </w:tcBorders>
          </w:tcPr>
          <w:p w14:paraId="1B5DEAB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7D03601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2,80</w:t>
            </w:r>
          </w:p>
        </w:tc>
      </w:tr>
      <w:tr w:rsidR="00AA15AB" w:rsidRPr="00AA15AB" w14:paraId="7115A8FF"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3E62F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E688A5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2734113803233</w:t>
            </w:r>
          </w:p>
        </w:tc>
        <w:tc>
          <w:tcPr>
            <w:tcW w:w="4420" w:type="dxa"/>
            <w:tcBorders>
              <w:top w:val="nil"/>
              <w:bottom w:val="single" w:sz="2" w:space="0" w:color="auto"/>
            </w:tcBorders>
          </w:tcPr>
          <w:p w14:paraId="2B8FB37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Sirma neagra moale d = 2,5 mm</w:t>
            </w:r>
          </w:p>
        </w:tc>
        <w:tc>
          <w:tcPr>
            <w:tcW w:w="1559" w:type="dxa"/>
            <w:tcBorders>
              <w:top w:val="nil"/>
              <w:bottom w:val="single" w:sz="2" w:space="0" w:color="auto"/>
            </w:tcBorders>
          </w:tcPr>
          <w:p w14:paraId="42E50592"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671378F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0,16</w:t>
            </w:r>
          </w:p>
        </w:tc>
      </w:tr>
      <w:tr w:rsidR="00AA15AB" w:rsidRPr="00AA15AB" w14:paraId="7367B49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01411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62ACBF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2873145887000</w:t>
            </w:r>
          </w:p>
        </w:tc>
        <w:tc>
          <w:tcPr>
            <w:tcW w:w="4420" w:type="dxa"/>
            <w:tcBorders>
              <w:top w:val="nil"/>
              <w:bottom w:val="single" w:sz="2" w:space="0" w:color="auto"/>
            </w:tcBorders>
          </w:tcPr>
          <w:p w14:paraId="22DFE746"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Cuie cu cap conic tip A pentru constructii</w:t>
            </w:r>
          </w:p>
        </w:tc>
        <w:tc>
          <w:tcPr>
            <w:tcW w:w="1559" w:type="dxa"/>
            <w:tcBorders>
              <w:top w:val="nil"/>
              <w:bottom w:val="single" w:sz="2" w:space="0" w:color="auto"/>
            </w:tcBorders>
          </w:tcPr>
          <w:p w14:paraId="02B83DC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7126AA7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0,20</w:t>
            </w:r>
          </w:p>
        </w:tc>
      </w:tr>
      <w:tr w:rsidR="00AA15AB" w:rsidRPr="00AA15AB" w14:paraId="279D31C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88B9C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44C2A4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2320187315789</w:t>
            </w:r>
          </w:p>
        </w:tc>
        <w:tc>
          <w:tcPr>
            <w:tcW w:w="4420" w:type="dxa"/>
            <w:tcBorders>
              <w:top w:val="nil"/>
              <w:bottom w:val="single" w:sz="2" w:space="0" w:color="auto"/>
            </w:tcBorders>
          </w:tcPr>
          <w:p w14:paraId="08FE28E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Decofrol</w:t>
            </w:r>
          </w:p>
        </w:tc>
        <w:tc>
          <w:tcPr>
            <w:tcW w:w="1559" w:type="dxa"/>
            <w:tcBorders>
              <w:top w:val="nil"/>
              <w:bottom w:val="single" w:sz="2" w:space="0" w:color="auto"/>
            </w:tcBorders>
          </w:tcPr>
          <w:p w14:paraId="1972FFB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6BC9610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0,24</w:t>
            </w:r>
          </w:p>
        </w:tc>
      </w:tr>
      <w:tr w:rsidR="00AA15AB" w:rsidRPr="00AA15AB" w14:paraId="08450A4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8C458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4547E3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2010102900900</w:t>
            </w:r>
          </w:p>
        </w:tc>
        <w:tc>
          <w:tcPr>
            <w:tcW w:w="4420" w:type="dxa"/>
            <w:tcBorders>
              <w:top w:val="nil"/>
              <w:bottom w:val="single" w:sz="2" w:space="0" w:color="auto"/>
            </w:tcBorders>
          </w:tcPr>
          <w:p w14:paraId="587B284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Lemn rotund de rasinoase</w:t>
            </w:r>
          </w:p>
        </w:tc>
        <w:tc>
          <w:tcPr>
            <w:tcW w:w="1559" w:type="dxa"/>
            <w:tcBorders>
              <w:top w:val="nil"/>
              <w:bottom w:val="single" w:sz="2" w:space="0" w:color="auto"/>
            </w:tcBorders>
          </w:tcPr>
          <w:p w14:paraId="07C5D26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4B25E81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0,00</w:t>
            </w:r>
          </w:p>
        </w:tc>
      </w:tr>
      <w:tr w:rsidR="00AA15AB" w:rsidRPr="00AA15AB" w14:paraId="38C744C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A721E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5CD516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2010102904340</w:t>
            </w:r>
          </w:p>
        </w:tc>
        <w:tc>
          <w:tcPr>
            <w:tcW w:w="4420" w:type="dxa"/>
            <w:tcBorders>
              <w:top w:val="nil"/>
              <w:bottom w:val="single" w:sz="2" w:space="0" w:color="auto"/>
            </w:tcBorders>
          </w:tcPr>
          <w:p w14:paraId="20B96B4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Dulapi de rasinoase</w:t>
            </w:r>
          </w:p>
        </w:tc>
        <w:tc>
          <w:tcPr>
            <w:tcW w:w="1559" w:type="dxa"/>
            <w:tcBorders>
              <w:top w:val="nil"/>
              <w:bottom w:val="single" w:sz="2" w:space="0" w:color="auto"/>
            </w:tcBorders>
          </w:tcPr>
          <w:p w14:paraId="04559B3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632FB889"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0,00</w:t>
            </w:r>
          </w:p>
        </w:tc>
      </w:tr>
      <w:tr w:rsidR="00AA15AB" w:rsidRPr="00AA15AB" w14:paraId="77363F7E"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A6341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628961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2010102903495</w:t>
            </w:r>
          </w:p>
        </w:tc>
        <w:tc>
          <w:tcPr>
            <w:tcW w:w="4420" w:type="dxa"/>
            <w:tcBorders>
              <w:top w:val="nil"/>
              <w:bottom w:val="single" w:sz="2" w:space="0" w:color="auto"/>
            </w:tcBorders>
          </w:tcPr>
          <w:p w14:paraId="4E11E9D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Scinduri de rasinoase</w:t>
            </w:r>
          </w:p>
        </w:tc>
        <w:tc>
          <w:tcPr>
            <w:tcW w:w="1559" w:type="dxa"/>
            <w:tcBorders>
              <w:top w:val="nil"/>
              <w:bottom w:val="single" w:sz="2" w:space="0" w:color="auto"/>
            </w:tcBorders>
          </w:tcPr>
          <w:p w14:paraId="2045750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23A7CB7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0,02</w:t>
            </w:r>
          </w:p>
        </w:tc>
      </w:tr>
      <w:tr w:rsidR="00AA15AB" w:rsidRPr="00AA15AB" w14:paraId="164E7F49"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EB0B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53F5F7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3410520006752</w:t>
            </w:r>
          </w:p>
        </w:tc>
        <w:tc>
          <w:tcPr>
            <w:tcW w:w="4420" w:type="dxa"/>
            <w:tcBorders>
              <w:top w:val="nil"/>
              <w:bottom w:val="single" w:sz="2" w:space="0" w:color="auto"/>
            </w:tcBorders>
          </w:tcPr>
          <w:p w14:paraId="7B3EF8A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Automacara 6 - 10 tf</w:t>
            </w:r>
          </w:p>
        </w:tc>
        <w:tc>
          <w:tcPr>
            <w:tcW w:w="1559" w:type="dxa"/>
            <w:tcBorders>
              <w:top w:val="nil"/>
              <w:bottom w:val="single" w:sz="2" w:space="0" w:color="auto"/>
            </w:tcBorders>
          </w:tcPr>
          <w:p w14:paraId="39D5178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3EF3494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0,04</w:t>
            </w:r>
          </w:p>
        </w:tc>
      </w:tr>
      <w:tr w:rsidR="00AA15AB" w:rsidRPr="00AA15AB" w14:paraId="542488B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5D53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10</w:t>
            </w:r>
          </w:p>
        </w:tc>
        <w:tc>
          <w:tcPr>
            <w:tcW w:w="1276" w:type="dxa"/>
            <w:tcBorders>
              <w:top w:val="single" w:sz="4" w:space="0" w:color="auto"/>
              <w:bottom w:val="single" w:sz="4" w:space="0" w:color="auto"/>
            </w:tcBorders>
          </w:tcPr>
          <w:p w14:paraId="2F821DB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CA04D</w:t>
            </w:r>
          </w:p>
          <w:p w14:paraId="2DBBA55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12C1DD1C"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 xml:space="preserve">Beton turnat in placi, grinzi, stilpi, preparat cu centrala de betoane si turnarea cu mijloace clasice beton armat clasa C 25/20  </w:t>
            </w:r>
            <w:r w:rsidRPr="00AA15AB">
              <w:rPr>
                <w:rFonts w:ascii="Times New Roman" w:eastAsia="Times New Roman" w:hAnsi="Times New Roman" w:cs="Times New Roman"/>
                <w:sz w:val="24"/>
                <w:szCs w:val="24"/>
                <w:lang w:val="en-US" w:eastAsia="ru-RU"/>
              </w:rPr>
              <w:lastRenderedPageBreak/>
              <w:t>(Bc 25/B 330), la inaltimi pina la 35 m inclusiv</w:t>
            </w:r>
            <w:r w:rsidRPr="00AA15AB">
              <w:rPr>
                <w:rFonts w:ascii="Times New Roman CYR" w:eastAsia="Times New Roman" w:hAnsi="Times New Roman CYR" w:cs="Times New Roman CYR"/>
                <w:sz w:val="16"/>
                <w:szCs w:val="16"/>
                <w:lang w:val="en-US" w:eastAsia="ru-RU"/>
              </w:rPr>
              <w:t xml:space="preserve"> </w:t>
            </w:r>
          </w:p>
          <w:p w14:paraId="324C35F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30C01B4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lastRenderedPageBreak/>
              <w:t>m3</w:t>
            </w:r>
          </w:p>
        </w:tc>
        <w:tc>
          <w:tcPr>
            <w:tcW w:w="2268" w:type="dxa"/>
            <w:tcBorders>
              <w:top w:val="single" w:sz="4" w:space="0" w:color="auto"/>
              <w:bottom w:val="single" w:sz="4" w:space="0" w:color="auto"/>
            </w:tcBorders>
            <w:vAlign w:val="center"/>
          </w:tcPr>
          <w:p w14:paraId="54E4447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0,75</w:t>
            </w:r>
          </w:p>
        </w:tc>
      </w:tr>
      <w:tr w:rsidR="00AA15AB" w:rsidRPr="00AA15AB" w14:paraId="15105C37"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9DA063"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721EA98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7123010010200</w:t>
            </w:r>
          </w:p>
        </w:tc>
        <w:tc>
          <w:tcPr>
            <w:tcW w:w="4420" w:type="dxa"/>
            <w:tcBorders>
              <w:top w:val="nil"/>
              <w:bottom w:val="single" w:sz="2" w:space="0" w:color="auto"/>
            </w:tcBorders>
          </w:tcPr>
          <w:p w14:paraId="1D5A059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Betonist</w:t>
            </w:r>
          </w:p>
        </w:tc>
        <w:tc>
          <w:tcPr>
            <w:tcW w:w="1559" w:type="dxa"/>
            <w:tcBorders>
              <w:top w:val="nil"/>
              <w:bottom w:val="single" w:sz="2" w:space="0" w:color="auto"/>
            </w:tcBorders>
          </w:tcPr>
          <w:p w14:paraId="21956D9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7C9902E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3,71</w:t>
            </w:r>
          </w:p>
        </w:tc>
      </w:tr>
      <w:tr w:rsidR="00AA15AB" w:rsidRPr="00AA15AB" w14:paraId="30214EA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AE61C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FEADBA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9310060019920</w:t>
            </w:r>
          </w:p>
        </w:tc>
        <w:tc>
          <w:tcPr>
            <w:tcW w:w="4420" w:type="dxa"/>
            <w:tcBorders>
              <w:top w:val="nil"/>
              <w:bottom w:val="single" w:sz="2" w:space="0" w:color="auto"/>
            </w:tcBorders>
          </w:tcPr>
          <w:p w14:paraId="7FFA4C6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deservire CM</w:t>
            </w:r>
          </w:p>
        </w:tc>
        <w:tc>
          <w:tcPr>
            <w:tcW w:w="1559" w:type="dxa"/>
            <w:tcBorders>
              <w:top w:val="nil"/>
              <w:bottom w:val="single" w:sz="2" w:space="0" w:color="auto"/>
            </w:tcBorders>
          </w:tcPr>
          <w:p w14:paraId="4051A2A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16D979C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0,34</w:t>
            </w:r>
          </w:p>
        </w:tc>
      </w:tr>
      <w:tr w:rsidR="00AA15AB" w:rsidRPr="00AA15AB" w14:paraId="2872FA83"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D2956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11BAC0F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2663102100001</w:t>
            </w:r>
          </w:p>
        </w:tc>
        <w:tc>
          <w:tcPr>
            <w:tcW w:w="4420" w:type="dxa"/>
            <w:tcBorders>
              <w:top w:val="nil"/>
              <w:bottom w:val="single" w:sz="2" w:space="0" w:color="auto"/>
            </w:tcBorders>
          </w:tcPr>
          <w:p w14:paraId="44890205"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Beton clasa...(pt.informatie)</w:t>
            </w:r>
          </w:p>
        </w:tc>
        <w:tc>
          <w:tcPr>
            <w:tcW w:w="1559" w:type="dxa"/>
            <w:tcBorders>
              <w:top w:val="nil"/>
              <w:bottom w:val="single" w:sz="2" w:space="0" w:color="auto"/>
            </w:tcBorders>
          </w:tcPr>
          <w:p w14:paraId="571F483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6621597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0,79</w:t>
            </w:r>
          </w:p>
        </w:tc>
      </w:tr>
      <w:tr w:rsidR="00AA15AB" w:rsidRPr="00AA15AB" w14:paraId="737D33E7"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012ED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E6F7B65"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2651122100012</w:t>
            </w:r>
          </w:p>
        </w:tc>
        <w:tc>
          <w:tcPr>
            <w:tcW w:w="4420" w:type="dxa"/>
            <w:tcBorders>
              <w:top w:val="nil"/>
              <w:bottom w:val="single" w:sz="2" w:space="0" w:color="auto"/>
            </w:tcBorders>
          </w:tcPr>
          <w:p w14:paraId="45DDCAD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Ciment portland P 40 vrac S388</w:t>
            </w:r>
          </w:p>
        </w:tc>
        <w:tc>
          <w:tcPr>
            <w:tcW w:w="1559" w:type="dxa"/>
            <w:tcBorders>
              <w:top w:val="nil"/>
              <w:bottom w:val="single" w:sz="2" w:space="0" w:color="auto"/>
            </w:tcBorders>
          </w:tcPr>
          <w:p w14:paraId="68BBDC1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kg</w:t>
            </w:r>
          </w:p>
        </w:tc>
        <w:tc>
          <w:tcPr>
            <w:tcW w:w="2268" w:type="dxa"/>
            <w:tcBorders>
              <w:top w:val="nil"/>
              <w:bottom w:val="single" w:sz="2" w:space="0" w:color="auto"/>
            </w:tcBorders>
          </w:tcPr>
          <w:p w14:paraId="09F768D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278,87</w:t>
            </w:r>
          </w:p>
        </w:tc>
      </w:tr>
      <w:tr w:rsidR="00AA15AB" w:rsidRPr="00AA15AB" w14:paraId="688E4956"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D092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3195B853"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1421102200525</w:t>
            </w:r>
          </w:p>
        </w:tc>
        <w:tc>
          <w:tcPr>
            <w:tcW w:w="4420" w:type="dxa"/>
            <w:tcBorders>
              <w:top w:val="nil"/>
              <w:bottom w:val="single" w:sz="2" w:space="0" w:color="auto"/>
            </w:tcBorders>
          </w:tcPr>
          <w:p w14:paraId="57CD0BB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Nisip sortat nespalat de riu si lacuri 0,0-7,0 mm</w:t>
            </w:r>
          </w:p>
        </w:tc>
        <w:tc>
          <w:tcPr>
            <w:tcW w:w="1559" w:type="dxa"/>
            <w:tcBorders>
              <w:top w:val="nil"/>
              <w:bottom w:val="single" w:sz="2" w:space="0" w:color="auto"/>
            </w:tcBorders>
          </w:tcPr>
          <w:p w14:paraId="7048255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1ACDE9C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0,55</w:t>
            </w:r>
          </w:p>
        </w:tc>
      </w:tr>
      <w:tr w:rsidR="00AA15AB" w:rsidRPr="00AA15AB" w14:paraId="41E084A7"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0647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53B55F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1421102200290</w:t>
            </w:r>
          </w:p>
        </w:tc>
        <w:tc>
          <w:tcPr>
            <w:tcW w:w="4420" w:type="dxa"/>
            <w:tcBorders>
              <w:top w:val="nil"/>
              <w:bottom w:val="single" w:sz="2" w:space="0" w:color="auto"/>
            </w:tcBorders>
          </w:tcPr>
          <w:p w14:paraId="305CCC2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Pietris ciuruit  spalat de mal 7-30 mm</w:t>
            </w:r>
          </w:p>
        </w:tc>
        <w:tc>
          <w:tcPr>
            <w:tcW w:w="1559" w:type="dxa"/>
            <w:tcBorders>
              <w:top w:val="nil"/>
              <w:bottom w:val="single" w:sz="2" w:space="0" w:color="auto"/>
            </w:tcBorders>
          </w:tcPr>
          <w:p w14:paraId="7311BB1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0A42DB3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0,51</w:t>
            </w:r>
          </w:p>
        </w:tc>
      </w:tr>
      <w:tr w:rsidR="00AA15AB" w:rsidRPr="00AA15AB" w14:paraId="6871AC78"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4DD2EF"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DA1F39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4100116202818</w:t>
            </w:r>
          </w:p>
        </w:tc>
        <w:tc>
          <w:tcPr>
            <w:tcW w:w="4420" w:type="dxa"/>
            <w:tcBorders>
              <w:top w:val="nil"/>
              <w:bottom w:val="single" w:sz="2" w:space="0" w:color="auto"/>
            </w:tcBorders>
          </w:tcPr>
          <w:p w14:paraId="190BB13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Apa pentru mortare si betoane</w:t>
            </w:r>
          </w:p>
        </w:tc>
        <w:tc>
          <w:tcPr>
            <w:tcW w:w="1559" w:type="dxa"/>
            <w:tcBorders>
              <w:top w:val="nil"/>
              <w:bottom w:val="single" w:sz="2" w:space="0" w:color="auto"/>
            </w:tcBorders>
          </w:tcPr>
          <w:p w14:paraId="709B5DE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m3</w:t>
            </w:r>
          </w:p>
        </w:tc>
        <w:tc>
          <w:tcPr>
            <w:tcW w:w="2268" w:type="dxa"/>
            <w:tcBorders>
              <w:top w:val="nil"/>
              <w:bottom w:val="single" w:sz="2" w:space="0" w:color="auto"/>
            </w:tcBorders>
          </w:tcPr>
          <w:p w14:paraId="136D7016"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0,27</w:t>
            </w:r>
          </w:p>
        </w:tc>
      </w:tr>
      <w:tr w:rsidR="00AA15AB" w:rsidRPr="00AA15AB" w14:paraId="4EE4F4FD"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2657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4D2A5E7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2952270003700</w:t>
            </w:r>
          </w:p>
        </w:tc>
        <w:tc>
          <w:tcPr>
            <w:tcW w:w="4420" w:type="dxa"/>
            <w:tcBorders>
              <w:top w:val="nil"/>
              <w:bottom w:val="single" w:sz="2" w:space="0" w:color="auto"/>
            </w:tcBorders>
          </w:tcPr>
          <w:p w14:paraId="6D76E0E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Centrala de beton</w:t>
            </w:r>
          </w:p>
        </w:tc>
        <w:tc>
          <w:tcPr>
            <w:tcW w:w="1559" w:type="dxa"/>
            <w:tcBorders>
              <w:top w:val="nil"/>
              <w:bottom w:val="single" w:sz="2" w:space="0" w:color="auto"/>
            </w:tcBorders>
          </w:tcPr>
          <w:p w14:paraId="049F10C8"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65537CBB"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0,04</w:t>
            </w:r>
          </w:p>
        </w:tc>
      </w:tr>
      <w:tr w:rsidR="00AA15AB" w:rsidRPr="00AA15AB" w14:paraId="48954194"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76CB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0C31B9E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2952260003540</w:t>
            </w:r>
          </w:p>
        </w:tc>
        <w:tc>
          <w:tcPr>
            <w:tcW w:w="4420" w:type="dxa"/>
            <w:tcBorders>
              <w:top w:val="nil"/>
              <w:bottom w:val="single" w:sz="2" w:space="0" w:color="auto"/>
            </w:tcBorders>
          </w:tcPr>
          <w:p w14:paraId="6AB50F6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Buldozer</w:t>
            </w:r>
          </w:p>
        </w:tc>
        <w:tc>
          <w:tcPr>
            <w:tcW w:w="1559" w:type="dxa"/>
            <w:tcBorders>
              <w:top w:val="nil"/>
              <w:bottom w:val="single" w:sz="2" w:space="0" w:color="auto"/>
            </w:tcBorders>
          </w:tcPr>
          <w:p w14:paraId="3F1CEFB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5425C8C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0,01</w:t>
            </w:r>
          </w:p>
        </w:tc>
      </w:tr>
      <w:tr w:rsidR="00AA15AB" w:rsidRPr="00AA15AB" w14:paraId="3033890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1B431"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96A8514"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2952270003100</w:t>
            </w:r>
          </w:p>
        </w:tc>
        <w:tc>
          <w:tcPr>
            <w:tcW w:w="4420" w:type="dxa"/>
            <w:tcBorders>
              <w:top w:val="nil"/>
              <w:bottom w:val="single" w:sz="2" w:space="0" w:color="auto"/>
            </w:tcBorders>
          </w:tcPr>
          <w:p w14:paraId="668042D4"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Vibrator de adincime</w:t>
            </w:r>
          </w:p>
        </w:tc>
        <w:tc>
          <w:tcPr>
            <w:tcW w:w="1559" w:type="dxa"/>
            <w:tcBorders>
              <w:top w:val="nil"/>
              <w:bottom w:val="single" w:sz="2" w:space="0" w:color="auto"/>
            </w:tcBorders>
          </w:tcPr>
          <w:p w14:paraId="6190B4CD"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07750AF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0,45</w:t>
            </w:r>
          </w:p>
        </w:tc>
      </w:tr>
      <w:tr w:rsidR="00AA15AB" w:rsidRPr="00AA15AB" w14:paraId="737180D1"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1D2B82"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2E1B0321"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2922140007000</w:t>
            </w:r>
          </w:p>
        </w:tc>
        <w:tc>
          <w:tcPr>
            <w:tcW w:w="4420" w:type="dxa"/>
            <w:tcBorders>
              <w:top w:val="nil"/>
              <w:bottom w:val="single" w:sz="2" w:space="0" w:color="auto"/>
            </w:tcBorders>
          </w:tcPr>
          <w:p w14:paraId="5D53C7DA"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 xml:space="preserve">Macara </w:t>
            </w:r>
          </w:p>
        </w:tc>
        <w:tc>
          <w:tcPr>
            <w:tcW w:w="1559" w:type="dxa"/>
            <w:tcBorders>
              <w:top w:val="nil"/>
              <w:bottom w:val="single" w:sz="2" w:space="0" w:color="auto"/>
            </w:tcBorders>
          </w:tcPr>
          <w:p w14:paraId="7226DF3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584F40B0"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0,21</w:t>
            </w:r>
          </w:p>
        </w:tc>
      </w:tr>
      <w:tr w:rsidR="00AA15AB" w:rsidRPr="00AA15AB" w14:paraId="35B8322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7CCC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11</w:t>
            </w:r>
          </w:p>
        </w:tc>
        <w:tc>
          <w:tcPr>
            <w:tcW w:w="1276" w:type="dxa"/>
            <w:tcBorders>
              <w:top w:val="single" w:sz="4" w:space="0" w:color="auto"/>
              <w:bottom w:val="single" w:sz="4" w:space="0" w:color="auto"/>
            </w:tcBorders>
          </w:tcPr>
          <w:p w14:paraId="7D28F6D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TRI1AA04A1</w:t>
            </w:r>
          </w:p>
          <w:p w14:paraId="2792878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3B66E000"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Incarcarea materialelor din grupa A - usoare si marunte prin aruncare</w:t>
            </w:r>
            <w:r w:rsidRPr="00AA15AB">
              <w:rPr>
                <w:rFonts w:ascii="Times New Roman CYR" w:eastAsia="Times New Roman" w:hAnsi="Times New Roman CYR" w:cs="Times New Roman CYR"/>
                <w:sz w:val="16"/>
                <w:szCs w:val="16"/>
                <w:lang w:val="en-US" w:eastAsia="ru-RU"/>
              </w:rPr>
              <w:t xml:space="preserve"> </w:t>
            </w:r>
          </w:p>
          <w:p w14:paraId="74AC272E"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0B67FEF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w:t>
            </w:r>
          </w:p>
        </w:tc>
        <w:tc>
          <w:tcPr>
            <w:tcW w:w="2268" w:type="dxa"/>
            <w:tcBorders>
              <w:top w:val="single" w:sz="4" w:space="0" w:color="auto"/>
              <w:bottom w:val="single" w:sz="4" w:space="0" w:color="auto"/>
            </w:tcBorders>
            <w:vAlign w:val="center"/>
          </w:tcPr>
          <w:p w14:paraId="2FADB2F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3,00</w:t>
            </w:r>
          </w:p>
        </w:tc>
      </w:tr>
      <w:tr w:rsidR="00AA15AB" w:rsidRPr="00AA15AB" w14:paraId="15E9A59C"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9F73C"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5A3EA18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9310060019900</w:t>
            </w:r>
          </w:p>
        </w:tc>
        <w:tc>
          <w:tcPr>
            <w:tcW w:w="4420" w:type="dxa"/>
            <w:tcBorders>
              <w:top w:val="nil"/>
              <w:bottom w:val="single" w:sz="2" w:space="0" w:color="auto"/>
            </w:tcBorders>
          </w:tcPr>
          <w:p w14:paraId="2FC84F4D"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Muncitor necalificat</w:t>
            </w:r>
          </w:p>
        </w:tc>
        <w:tc>
          <w:tcPr>
            <w:tcW w:w="1559" w:type="dxa"/>
            <w:tcBorders>
              <w:top w:val="nil"/>
              <w:bottom w:val="single" w:sz="2" w:space="0" w:color="auto"/>
            </w:tcBorders>
          </w:tcPr>
          <w:p w14:paraId="329715D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h-om</w:t>
            </w:r>
          </w:p>
        </w:tc>
        <w:tc>
          <w:tcPr>
            <w:tcW w:w="2268" w:type="dxa"/>
            <w:tcBorders>
              <w:top w:val="nil"/>
              <w:bottom w:val="single" w:sz="2" w:space="0" w:color="auto"/>
            </w:tcBorders>
          </w:tcPr>
          <w:p w14:paraId="692D9CEA"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1,95</w:t>
            </w:r>
          </w:p>
        </w:tc>
      </w:tr>
      <w:tr w:rsidR="00AA15AB" w:rsidRPr="00AA15AB" w14:paraId="4527911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31B0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12</w:t>
            </w:r>
          </w:p>
        </w:tc>
        <w:tc>
          <w:tcPr>
            <w:tcW w:w="1276" w:type="dxa"/>
            <w:tcBorders>
              <w:top w:val="single" w:sz="4" w:space="0" w:color="auto"/>
              <w:bottom w:val="single" w:sz="4" w:space="0" w:color="auto"/>
            </w:tcBorders>
          </w:tcPr>
          <w:p w14:paraId="23B0AEB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TsI51C10</w:t>
            </w:r>
          </w:p>
          <w:p w14:paraId="4C2B6DC8"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4420" w:type="dxa"/>
            <w:tcBorders>
              <w:top w:val="single" w:sz="4" w:space="0" w:color="auto"/>
              <w:bottom w:val="single" w:sz="4" w:space="0" w:color="auto"/>
            </w:tcBorders>
          </w:tcPr>
          <w:p w14:paraId="391F808D" w14:textId="77777777" w:rsidR="00AA15AB" w:rsidRPr="00AA15AB" w:rsidRDefault="00AA15AB" w:rsidP="00AA15AB">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AA15AB">
              <w:rPr>
                <w:rFonts w:ascii="Times New Roman" w:eastAsia="Times New Roman" w:hAnsi="Times New Roman" w:cs="Times New Roman"/>
                <w:sz w:val="24"/>
                <w:szCs w:val="24"/>
                <w:lang w:val="en-US" w:eastAsia="ru-RU"/>
              </w:rPr>
              <w:t xml:space="preserve">Transportarea deseuri constructii autobasculanta de 10 t la distanta de: 30 km </w:t>
            </w:r>
            <w:r w:rsidRPr="00AA15AB">
              <w:rPr>
                <w:rFonts w:ascii="Times New Roman CYR" w:eastAsia="Times New Roman" w:hAnsi="Times New Roman CYR" w:cs="Times New Roman CYR"/>
                <w:sz w:val="16"/>
                <w:szCs w:val="16"/>
                <w:lang w:val="en-US" w:eastAsia="ru-RU"/>
              </w:rPr>
              <w:t xml:space="preserve"> </w:t>
            </w:r>
          </w:p>
          <w:p w14:paraId="08937479"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1BE7F1DE"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t</w:t>
            </w:r>
          </w:p>
        </w:tc>
        <w:tc>
          <w:tcPr>
            <w:tcW w:w="2268" w:type="dxa"/>
            <w:tcBorders>
              <w:top w:val="single" w:sz="4" w:space="0" w:color="auto"/>
              <w:bottom w:val="single" w:sz="4" w:space="0" w:color="auto"/>
            </w:tcBorders>
            <w:vAlign w:val="center"/>
          </w:tcPr>
          <w:p w14:paraId="2C36960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3,00</w:t>
            </w:r>
          </w:p>
        </w:tc>
      </w:tr>
      <w:tr w:rsidR="00AA15AB" w:rsidRPr="00AA15AB" w14:paraId="2F9B0B8B" w14:textId="77777777" w:rsidTr="00D8010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F52E4B"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tcBorders>
              <w:top w:val="nil"/>
              <w:bottom w:val="single" w:sz="2" w:space="0" w:color="auto"/>
            </w:tcBorders>
            <w:vAlign w:val="center"/>
          </w:tcPr>
          <w:p w14:paraId="6DFDA30C"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16"/>
                <w:szCs w:val="16"/>
                <w:lang w:val="en-US" w:eastAsia="ru-RU"/>
              </w:rPr>
            </w:pPr>
            <w:r w:rsidRPr="00AA15AB">
              <w:rPr>
                <w:rFonts w:ascii="Times New Roman" w:eastAsia="Times New Roman" w:hAnsi="Times New Roman" w:cs="Times New Roman"/>
                <w:sz w:val="16"/>
                <w:szCs w:val="16"/>
                <w:lang w:val="en-US" w:eastAsia="ru-RU"/>
              </w:rPr>
              <w:t>3410540000007</w:t>
            </w:r>
          </w:p>
        </w:tc>
        <w:tc>
          <w:tcPr>
            <w:tcW w:w="4420" w:type="dxa"/>
            <w:tcBorders>
              <w:top w:val="nil"/>
              <w:bottom w:val="single" w:sz="2" w:space="0" w:color="auto"/>
            </w:tcBorders>
          </w:tcPr>
          <w:p w14:paraId="3664FF37"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Autobasculanta-10t</w:t>
            </w:r>
          </w:p>
        </w:tc>
        <w:tc>
          <w:tcPr>
            <w:tcW w:w="1559" w:type="dxa"/>
            <w:tcBorders>
              <w:top w:val="nil"/>
              <w:bottom w:val="single" w:sz="2" w:space="0" w:color="auto"/>
            </w:tcBorders>
          </w:tcPr>
          <w:p w14:paraId="5B9FC48F"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h-ut</w:t>
            </w:r>
          </w:p>
        </w:tc>
        <w:tc>
          <w:tcPr>
            <w:tcW w:w="2268" w:type="dxa"/>
            <w:tcBorders>
              <w:top w:val="nil"/>
              <w:bottom w:val="single" w:sz="2" w:space="0" w:color="auto"/>
            </w:tcBorders>
          </w:tcPr>
          <w:p w14:paraId="1B448B27" w14:textId="77777777" w:rsidR="00AA15AB" w:rsidRPr="00AA15AB" w:rsidRDefault="00AA15AB" w:rsidP="00AA15AB">
            <w:pPr>
              <w:autoSpaceDE w:val="0"/>
              <w:autoSpaceDN w:val="0"/>
              <w:spacing w:after="0" w:line="240" w:lineRule="auto"/>
              <w:jc w:val="center"/>
              <w:rPr>
                <w:rFonts w:ascii="Times New Roman" w:eastAsia="Times New Roman" w:hAnsi="Times New Roman" w:cs="Times New Roman"/>
                <w:sz w:val="24"/>
                <w:szCs w:val="24"/>
                <w:lang w:val="en-US" w:eastAsia="ru-RU"/>
              </w:rPr>
            </w:pPr>
            <w:r w:rsidRPr="00AA15AB">
              <w:rPr>
                <w:rFonts w:ascii="Times New Roman" w:eastAsia="Times New Roman" w:hAnsi="Times New Roman" w:cs="Times New Roman"/>
                <w:sz w:val="24"/>
                <w:szCs w:val="24"/>
                <w:lang w:val="en-US" w:eastAsia="ru-RU"/>
              </w:rPr>
              <w:t>0,40</w:t>
            </w:r>
          </w:p>
        </w:tc>
      </w:tr>
    </w:tbl>
    <w:p w14:paraId="6A16AC0F" w14:textId="77777777" w:rsidR="00AA15AB" w:rsidRPr="00AA15AB" w:rsidRDefault="00AA15AB" w:rsidP="00AA15AB">
      <w:pPr>
        <w:shd w:val="clear" w:color="auto" w:fill="FFFFFF"/>
        <w:tabs>
          <w:tab w:val="left" w:pos="1134"/>
        </w:tabs>
        <w:spacing w:before="120"/>
        <w:ind w:left="1080"/>
        <w:contextualSpacing/>
        <w:rPr>
          <w:rFonts w:ascii="Times New Roman" w:eastAsia="Times New Roman" w:hAnsi="Times New Roman" w:cs="Times New Roman"/>
          <w:b/>
          <w:bCs/>
          <w:sz w:val="28"/>
          <w:szCs w:val="28"/>
          <w:lang w:val="ro-MD" w:eastAsia="ru-RU"/>
        </w:rPr>
      </w:pPr>
    </w:p>
    <w:p w14:paraId="02D3B01E" w14:textId="77777777" w:rsidR="00AA15AB" w:rsidRPr="00AA15AB" w:rsidRDefault="00AA15AB" w:rsidP="00AA15AB">
      <w:pPr>
        <w:autoSpaceDE w:val="0"/>
        <w:autoSpaceDN w:val="0"/>
        <w:spacing w:after="0" w:line="240" w:lineRule="auto"/>
        <w:rPr>
          <w:rFonts w:ascii="Times New Roman" w:eastAsia="MS Mincho" w:hAnsi="Times New Roman" w:cs="Times New Roman"/>
          <w:sz w:val="36"/>
          <w:szCs w:val="36"/>
          <w:lang w:val="ro-MD" w:eastAsia="ja-JP"/>
        </w:rPr>
      </w:pPr>
    </w:p>
    <w:p w14:paraId="0E181B42" w14:textId="77777777" w:rsidR="00AA15AB" w:rsidRPr="00AA15AB" w:rsidRDefault="00AA15AB" w:rsidP="00AA15AB">
      <w:pPr>
        <w:autoSpaceDE w:val="0"/>
        <w:autoSpaceDN w:val="0"/>
        <w:spacing w:after="0" w:line="240" w:lineRule="auto"/>
        <w:rPr>
          <w:rFonts w:ascii="Times New Roman" w:eastAsia="MS Mincho" w:hAnsi="Times New Roman" w:cs="Times New Roman"/>
          <w:sz w:val="36"/>
          <w:szCs w:val="36"/>
          <w:lang w:val="en-US" w:eastAsia="ja-JP"/>
        </w:rPr>
      </w:pPr>
    </w:p>
    <w:p w14:paraId="4DDA7AD6"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51A735A3"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16C19C83"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1C9E0F74"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76C3A204"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4A2B5B3B"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7C57AFEF"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4B056B4B"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29F205AC"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44D060C4"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091D0B69"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3A4B6435"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79500D68"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0F1F4BEA"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3EB010AC"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037C66F6"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5686A1FD"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060150B6"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65F918AF"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73404EC3" w14:textId="77777777" w:rsid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24A030DB" w14:textId="5B3DF72D"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r w:rsidRPr="00AA15AB">
        <w:rPr>
          <w:rFonts w:ascii="Times New Roman" w:eastAsia="MS Mincho" w:hAnsi="Times New Roman" w:cs="Times New Roman"/>
          <w:b/>
          <w:bCs/>
          <w:sz w:val="28"/>
          <w:szCs w:val="28"/>
          <w:lang w:val="ro-RO" w:eastAsia="ja-JP"/>
        </w:rPr>
        <w:lastRenderedPageBreak/>
        <w:t>LOTUL 3:</w:t>
      </w:r>
    </w:p>
    <w:p w14:paraId="307EF722"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p w14:paraId="11DBA853" w14:textId="77777777" w:rsidR="00AA15AB" w:rsidRPr="00AA15AB" w:rsidRDefault="00AA15AB" w:rsidP="00AA15AB">
      <w:pPr>
        <w:shd w:val="clear" w:color="auto" w:fill="FFFFFF"/>
        <w:spacing w:before="120"/>
        <w:ind w:left="1080"/>
        <w:contextualSpacing/>
        <w:jc w:val="center"/>
        <w:rPr>
          <w:rFonts w:ascii="Times New Roman" w:eastAsia="Times New Roman" w:hAnsi="Times New Roman" w:cs="Times New Roman"/>
          <w:b/>
          <w:bCs/>
          <w:sz w:val="28"/>
          <w:szCs w:val="28"/>
          <w:lang w:val="ro-MD" w:eastAsia="ru-RU"/>
        </w:rPr>
      </w:pPr>
      <w:r w:rsidRPr="00AA15AB">
        <w:rPr>
          <w:rFonts w:ascii="Times New Roman" w:eastAsia="Times New Roman" w:hAnsi="Times New Roman" w:cs="Times New Roman"/>
          <w:b/>
          <w:bCs/>
          <w:sz w:val="28"/>
          <w:szCs w:val="28"/>
          <w:lang w:val="ro-MD" w:eastAsia="ru-RU"/>
        </w:rPr>
        <w:t>Lucrări de reparație capitală a rețelelor de apă potabilă pe teritoriul instituției</w:t>
      </w:r>
    </w:p>
    <w:p w14:paraId="32D52AE1" w14:textId="77777777" w:rsidR="00AA15AB" w:rsidRPr="00AA15AB" w:rsidRDefault="00AA15AB" w:rsidP="00AA15AB">
      <w:pPr>
        <w:autoSpaceDE w:val="0"/>
        <w:autoSpaceDN w:val="0"/>
        <w:spacing w:after="0" w:line="240" w:lineRule="auto"/>
        <w:ind w:right="425"/>
        <w:jc w:val="center"/>
        <w:rPr>
          <w:rFonts w:ascii="Times New Roman" w:eastAsia="MS Mincho" w:hAnsi="Times New Roman" w:cs="Times New Roman"/>
          <w:b/>
          <w:bCs/>
          <w:sz w:val="28"/>
          <w:szCs w:val="28"/>
          <w:lang w:val="ro-MD" w:eastAsia="ja-JP"/>
        </w:rPr>
      </w:pPr>
    </w:p>
    <w:tbl>
      <w:tblPr>
        <w:tblW w:w="10232" w:type="dxa"/>
        <w:tblInd w:w="-459" w:type="dxa"/>
        <w:tblLayout w:type="fixed"/>
        <w:tblLook w:val="0000" w:firstRow="0" w:lastRow="0" w:firstColumn="0" w:lastColumn="0" w:noHBand="0" w:noVBand="0"/>
      </w:tblPr>
      <w:tblGrid>
        <w:gridCol w:w="709"/>
        <w:gridCol w:w="1418"/>
        <w:gridCol w:w="5128"/>
        <w:gridCol w:w="1276"/>
        <w:gridCol w:w="1701"/>
      </w:tblGrid>
      <w:tr w:rsidR="00AA15AB" w:rsidRPr="00AA15AB" w14:paraId="78C6AF61" w14:textId="77777777" w:rsidTr="00D80107">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36DAD274"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AA15AB">
              <w:rPr>
                <w:rFonts w:ascii="Times New Roman" w:eastAsia="MS Mincho" w:hAnsi="Times New Roman" w:cs="Times New Roman"/>
                <w:sz w:val="16"/>
                <w:szCs w:val="16"/>
                <w:lang w:val="ru-RU" w:eastAsia="ja-JP"/>
              </w:rPr>
              <w:t>№</w:t>
            </w:r>
          </w:p>
          <w:p w14:paraId="03C88862"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en-US" w:eastAsia="ja-JP"/>
              </w:rPr>
              <w:t>crt</w:t>
            </w:r>
            <w:r w:rsidRPr="00AA15AB">
              <w:rPr>
                <w:rFonts w:ascii="Times New Roman" w:eastAsia="MS Mincho" w:hAnsi="Times New Roman" w:cs="Times New Roman"/>
                <w:sz w:val="16"/>
                <w:szCs w:val="16"/>
                <w:lang w:val="ru-RU"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3F24BBB8"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AA15AB">
              <w:rPr>
                <w:rFonts w:ascii="Times New Roman" w:eastAsia="MS Mincho" w:hAnsi="Times New Roman" w:cs="Times New Roman"/>
                <w:sz w:val="16"/>
                <w:szCs w:val="16"/>
                <w:lang w:val="ro-RO" w:eastAsia="ja-JP"/>
              </w:rPr>
              <w:t>Simbol</w:t>
            </w:r>
            <w:r w:rsidRPr="00AA15AB">
              <w:rPr>
                <w:rFonts w:ascii="Times New Roman" w:eastAsia="MS Mincho" w:hAnsi="Times New Roman" w:cs="Times New Roman"/>
                <w:sz w:val="16"/>
                <w:szCs w:val="16"/>
                <w:lang w:val="en-US" w:eastAsia="ja-JP"/>
              </w:rPr>
              <w:t xml:space="preserve"> </w:t>
            </w:r>
            <w:r w:rsidRPr="00AA15AB">
              <w:rPr>
                <w:rFonts w:ascii="Times New Roman" w:eastAsia="MS Mincho" w:hAnsi="Times New Roman" w:cs="Times New Roman"/>
                <w:sz w:val="16"/>
                <w:szCs w:val="16"/>
                <w:lang w:val="ro-RO" w:eastAsia="ja-JP"/>
              </w:rPr>
              <w:t>norme</w:t>
            </w:r>
            <w:r w:rsidRPr="00AA15AB">
              <w:rPr>
                <w:rFonts w:ascii="Times New Roman" w:eastAsia="MS Mincho" w:hAnsi="Times New Roman" w:cs="Times New Roman"/>
                <w:sz w:val="16"/>
                <w:szCs w:val="16"/>
                <w:lang w:val="en-US" w:eastAsia="ja-JP"/>
              </w:rPr>
              <w:t xml:space="preserve"> </w:t>
            </w:r>
            <w:r w:rsidRPr="00AA15AB">
              <w:rPr>
                <w:rFonts w:ascii="Times New Roman" w:eastAsia="MS Mincho" w:hAnsi="Times New Roman" w:cs="Times New Roman"/>
                <w:sz w:val="16"/>
                <w:szCs w:val="16"/>
                <w:lang w:val="ro-RO" w:eastAsia="ja-JP"/>
              </w:rPr>
              <w:t xml:space="preserve">şi Cod </w:t>
            </w:r>
            <w:r w:rsidRPr="00AA15AB">
              <w:rPr>
                <w:rFonts w:ascii="Times New Roman" w:eastAsia="MS Mincho" w:hAnsi="Times New Roman" w:cs="Times New Roman"/>
                <w:sz w:val="16"/>
                <w:szCs w:val="16"/>
                <w:lang w:val="en-US" w:eastAsia="ja-JP"/>
              </w:rPr>
              <w:t xml:space="preserve"> </w:t>
            </w:r>
            <w:r w:rsidRPr="00AA15AB">
              <w:rPr>
                <w:rFonts w:ascii="Times New Roman" w:eastAsia="MS Mincho" w:hAnsi="Times New Roman" w:cs="Times New Roman"/>
                <w:sz w:val="16"/>
                <w:szCs w:val="16"/>
                <w:lang w:val="ro-RO" w:eastAsia="ja-JP"/>
              </w:rPr>
              <w:t>resurse</w:t>
            </w:r>
          </w:p>
        </w:tc>
        <w:tc>
          <w:tcPr>
            <w:tcW w:w="5128" w:type="dxa"/>
            <w:vMerge w:val="restart"/>
            <w:tcBorders>
              <w:top w:val="single" w:sz="6" w:space="0" w:color="auto"/>
              <w:left w:val="single" w:sz="6" w:space="0" w:color="auto"/>
              <w:bottom w:val="nil"/>
              <w:right w:val="nil"/>
            </w:tcBorders>
            <w:shd w:val="pct5" w:color="auto" w:fill="auto"/>
            <w:vAlign w:val="center"/>
          </w:tcPr>
          <w:p w14:paraId="7F424A7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en-US" w:eastAsia="ja-JP"/>
              </w:rPr>
            </w:pPr>
            <w:r w:rsidRPr="00AA15AB">
              <w:rPr>
                <w:rFonts w:ascii="Times New Roman" w:eastAsia="MS Mincho" w:hAnsi="Times New Roman" w:cs="Times New Roman"/>
                <w:sz w:val="16"/>
                <w:szCs w:val="16"/>
                <w:lang w:val="ro-RO" w:eastAsia="ja-JP"/>
              </w:rPr>
              <w:t>Denumire lucrări, cheltuieli  şi resurse</w:t>
            </w:r>
          </w:p>
        </w:tc>
        <w:tc>
          <w:tcPr>
            <w:tcW w:w="1276" w:type="dxa"/>
            <w:vMerge w:val="restart"/>
            <w:tcBorders>
              <w:top w:val="single" w:sz="6" w:space="0" w:color="auto"/>
              <w:left w:val="single" w:sz="6" w:space="0" w:color="auto"/>
              <w:bottom w:val="nil"/>
              <w:right w:val="nil"/>
            </w:tcBorders>
            <w:shd w:val="pct5" w:color="auto" w:fill="auto"/>
            <w:vAlign w:val="center"/>
          </w:tcPr>
          <w:p w14:paraId="2D2EF7FE"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o-RO" w:eastAsia="ja-JP"/>
              </w:rPr>
              <w:t>U.M.</w:t>
            </w:r>
          </w:p>
        </w:tc>
        <w:tc>
          <w:tcPr>
            <w:tcW w:w="1701" w:type="dxa"/>
            <w:vMerge w:val="restart"/>
            <w:tcBorders>
              <w:top w:val="single" w:sz="6" w:space="0" w:color="auto"/>
              <w:left w:val="single" w:sz="6" w:space="0" w:color="auto"/>
              <w:bottom w:val="nil"/>
              <w:right w:val="nil"/>
            </w:tcBorders>
            <w:shd w:val="pct5" w:color="auto" w:fill="auto"/>
            <w:vAlign w:val="center"/>
          </w:tcPr>
          <w:p w14:paraId="7DEC996C"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en-US" w:eastAsia="ja-JP"/>
              </w:rPr>
            </w:pPr>
            <w:r w:rsidRPr="00AA15AB">
              <w:rPr>
                <w:rFonts w:ascii="Times New Roman" w:eastAsia="MS Mincho" w:hAnsi="Times New Roman" w:cs="Times New Roman"/>
                <w:sz w:val="16"/>
                <w:szCs w:val="16"/>
                <w:lang w:val="ro-RO" w:eastAsia="ja-JP"/>
              </w:rPr>
              <w:t>Consum de resurse pe unitate de măsură</w:t>
            </w:r>
          </w:p>
        </w:tc>
      </w:tr>
      <w:tr w:rsidR="00AA15AB" w:rsidRPr="00AA15AB" w14:paraId="45F9F92A" w14:textId="77777777" w:rsidTr="00D80107">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794312D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D36FD5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en-US" w:eastAsia="ja-JP"/>
              </w:rPr>
            </w:pPr>
          </w:p>
        </w:tc>
        <w:tc>
          <w:tcPr>
            <w:tcW w:w="5128" w:type="dxa"/>
            <w:vMerge/>
            <w:tcBorders>
              <w:top w:val="nil"/>
              <w:left w:val="single" w:sz="6" w:space="0" w:color="auto"/>
              <w:bottom w:val="single" w:sz="6" w:space="0" w:color="auto"/>
              <w:right w:val="single" w:sz="6" w:space="0" w:color="auto"/>
            </w:tcBorders>
            <w:shd w:val="pct5" w:color="auto" w:fill="auto"/>
            <w:vAlign w:val="center"/>
          </w:tcPr>
          <w:p w14:paraId="61A23C8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en-US" w:eastAsia="ja-JP"/>
              </w:rPr>
            </w:pPr>
          </w:p>
        </w:tc>
        <w:tc>
          <w:tcPr>
            <w:tcW w:w="1276" w:type="dxa"/>
            <w:vMerge/>
            <w:tcBorders>
              <w:top w:val="nil"/>
              <w:left w:val="single" w:sz="6" w:space="0" w:color="auto"/>
              <w:bottom w:val="single" w:sz="6" w:space="0" w:color="auto"/>
              <w:right w:val="single" w:sz="6" w:space="0" w:color="auto"/>
            </w:tcBorders>
            <w:shd w:val="pct5" w:color="auto" w:fill="auto"/>
            <w:vAlign w:val="center"/>
          </w:tcPr>
          <w:p w14:paraId="27F9419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en-US" w:eastAsia="ja-JP"/>
              </w:rPr>
            </w:pPr>
          </w:p>
        </w:tc>
        <w:tc>
          <w:tcPr>
            <w:tcW w:w="1701" w:type="dxa"/>
            <w:vMerge/>
            <w:tcBorders>
              <w:top w:val="nil"/>
              <w:left w:val="single" w:sz="6" w:space="0" w:color="auto"/>
              <w:bottom w:val="single" w:sz="6" w:space="0" w:color="auto"/>
              <w:right w:val="single" w:sz="6" w:space="0" w:color="auto"/>
            </w:tcBorders>
            <w:shd w:val="pct5" w:color="auto" w:fill="auto"/>
            <w:vAlign w:val="center"/>
          </w:tcPr>
          <w:p w14:paraId="205708D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en-US" w:eastAsia="ja-JP"/>
              </w:rPr>
            </w:pPr>
          </w:p>
        </w:tc>
      </w:tr>
    </w:tbl>
    <w:p w14:paraId="21D8A5CA"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en-US" w:eastAsia="ja-JP"/>
        </w:rPr>
      </w:pPr>
    </w:p>
    <w:tbl>
      <w:tblPr>
        <w:tblW w:w="10232" w:type="dxa"/>
        <w:tblInd w:w="-459" w:type="dxa"/>
        <w:tblLayout w:type="fixed"/>
        <w:tblLook w:val="0000" w:firstRow="0" w:lastRow="0" w:firstColumn="0" w:lastColumn="0" w:noHBand="0" w:noVBand="0"/>
      </w:tblPr>
      <w:tblGrid>
        <w:gridCol w:w="709"/>
        <w:gridCol w:w="1418"/>
        <w:gridCol w:w="5128"/>
        <w:gridCol w:w="1276"/>
        <w:gridCol w:w="1701"/>
      </w:tblGrid>
      <w:tr w:rsidR="00AA15AB" w:rsidRPr="00AA15AB" w14:paraId="72D07CC8" w14:textId="77777777" w:rsidTr="00D8010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F5CEE95"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7B398671"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w:t>
            </w:r>
          </w:p>
        </w:tc>
        <w:tc>
          <w:tcPr>
            <w:tcW w:w="5128" w:type="dxa"/>
            <w:tcBorders>
              <w:top w:val="single" w:sz="6" w:space="0" w:color="auto"/>
              <w:left w:val="single" w:sz="6" w:space="0" w:color="auto"/>
              <w:bottom w:val="double" w:sz="6" w:space="0" w:color="auto"/>
              <w:right w:val="nil"/>
            </w:tcBorders>
            <w:shd w:val="pct5" w:color="auto" w:fill="auto"/>
          </w:tcPr>
          <w:p w14:paraId="68E7A5B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w:t>
            </w:r>
          </w:p>
        </w:tc>
        <w:tc>
          <w:tcPr>
            <w:tcW w:w="1276" w:type="dxa"/>
            <w:tcBorders>
              <w:top w:val="single" w:sz="6" w:space="0" w:color="auto"/>
              <w:left w:val="single" w:sz="6" w:space="0" w:color="auto"/>
              <w:bottom w:val="double" w:sz="6" w:space="0" w:color="auto"/>
              <w:right w:val="nil"/>
            </w:tcBorders>
            <w:shd w:val="pct5" w:color="auto" w:fill="auto"/>
          </w:tcPr>
          <w:p w14:paraId="19CD69AD"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w:t>
            </w:r>
          </w:p>
        </w:tc>
        <w:tc>
          <w:tcPr>
            <w:tcW w:w="1701" w:type="dxa"/>
            <w:tcBorders>
              <w:top w:val="single" w:sz="6" w:space="0" w:color="auto"/>
              <w:left w:val="single" w:sz="6" w:space="0" w:color="auto"/>
              <w:bottom w:val="double" w:sz="6" w:space="0" w:color="auto"/>
              <w:right w:val="nil"/>
            </w:tcBorders>
            <w:shd w:val="pct5" w:color="auto" w:fill="auto"/>
          </w:tcPr>
          <w:p w14:paraId="785BBF8D" w14:textId="77777777" w:rsidR="00AA15AB" w:rsidRPr="00AA15AB" w:rsidRDefault="00AA15AB" w:rsidP="00AA15AB">
            <w:pPr>
              <w:autoSpaceDE w:val="0"/>
              <w:autoSpaceDN w:val="0"/>
              <w:spacing w:after="0" w:line="240" w:lineRule="auto"/>
              <w:ind w:right="-108"/>
              <w:jc w:val="center"/>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5</w:t>
            </w:r>
          </w:p>
        </w:tc>
      </w:tr>
      <w:tr w:rsidR="00AA15AB" w:rsidRPr="00AA15AB" w14:paraId="24A4CA4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FE88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B98AE8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5B6D4ECF" w14:textId="77777777" w:rsidR="00AA15AB" w:rsidRPr="00AA15AB" w:rsidRDefault="00AA15AB" w:rsidP="00AA15AB">
            <w:pPr>
              <w:autoSpaceDE w:val="0"/>
              <w:autoSpaceDN w:val="0"/>
              <w:spacing w:after="0" w:line="240" w:lineRule="auto"/>
              <w:rPr>
                <w:rFonts w:ascii="Times New Roman" w:eastAsia="MS Mincho" w:hAnsi="Times New Roman" w:cs="Times New Roman"/>
                <w:b/>
                <w:bCs/>
                <w:lang w:val="en-US" w:eastAsia="ja-JP"/>
              </w:rPr>
            </w:pPr>
            <w:r w:rsidRPr="00AA15AB">
              <w:rPr>
                <w:rFonts w:ascii="Times New Roman" w:eastAsia="MS Mincho" w:hAnsi="Times New Roman" w:cs="Times New Roman"/>
                <w:b/>
                <w:bCs/>
                <w:lang w:val="ru-RU" w:eastAsia="ja-JP"/>
              </w:rPr>
              <w:t>1. Reteaua de apa</w:t>
            </w:r>
          </w:p>
          <w:p w14:paraId="0B75312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276" w:type="dxa"/>
            <w:tcBorders>
              <w:top w:val="single" w:sz="4" w:space="0" w:color="auto"/>
              <w:bottom w:val="single" w:sz="4" w:space="0" w:color="auto"/>
            </w:tcBorders>
          </w:tcPr>
          <w:p w14:paraId="29EB190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701" w:type="dxa"/>
            <w:tcBorders>
              <w:top w:val="single" w:sz="4" w:space="0" w:color="auto"/>
              <w:bottom w:val="single" w:sz="4" w:space="0" w:color="auto"/>
            </w:tcBorders>
          </w:tcPr>
          <w:p w14:paraId="3B2C116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r>
      <w:tr w:rsidR="00AA15AB" w:rsidRPr="00AA15AB" w14:paraId="01DCC5D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FE2A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DD7D02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0B584E32" w14:textId="77777777" w:rsidR="00AA15AB" w:rsidRPr="00AA15AB" w:rsidRDefault="00AA15AB" w:rsidP="00AA15AB">
            <w:pPr>
              <w:autoSpaceDE w:val="0"/>
              <w:autoSpaceDN w:val="0"/>
              <w:spacing w:after="0" w:line="240" w:lineRule="auto"/>
              <w:rPr>
                <w:rFonts w:ascii="Times New Roman" w:eastAsia="MS Mincho" w:hAnsi="Times New Roman" w:cs="Times New Roman"/>
                <w:b/>
                <w:bCs/>
                <w:lang w:val="en-US" w:eastAsia="ja-JP"/>
              </w:rPr>
            </w:pPr>
            <w:r w:rsidRPr="00AA15AB">
              <w:rPr>
                <w:rFonts w:ascii="Times New Roman" w:eastAsia="MS Mincho" w:hAnsi="Times New Roman" w:cs="Times New Roman"/>
                <w:b/>
                <w:bCs/>
                <w:lang w:val="ru-RU" w:eastAsia="ja-JP"/>
              </w:rPr>
              <w:t>1.1. Lucrari de terasament</w:t>
            </w:r>
          </w:p>
          <w:p w14:paraId="55BC7D4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276" w:type="dxa"/>
            <w:tcBorders>
              <w:top w:val="single" w:sz="4" w:space="0" w:color="auto"/>
              <w:bottom w:val="single" w:sz="4" w:space="0" w:color="auto"/>
            </w:tcBorders>
          </w:tcPr>
          <w:p w14:paraId="3B1FC21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701" w:type="dxa"/>
            <w:tcBorders>
              <w:top w:val="single" w:sz="4" w:space="0" w:color="auto"/>
              <w:bottom w:val="single" w:sz="4" w:space="0" w:color="auto"/>
            </w:tcBorders>
          </w:tcPr>
          <w:p w14:paraId="4C660BB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r>
      <w:tr w:rsidR="00AA15AB" w:rsidRPr="00AA15AB" w14:paraId="11CCEF4A"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DEEA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w:t>
            </w:r>
          </w:p>
        </w:tc>
        <w:tc>
          <w:tcPr>
            <w:tcW w:w="1418" w:type="dxa"/>
            <w:tcBorders>
              <w:top w:val="single" w:sz="4" w:space="0" w:color="auto"/>
              <w:bottom w:val="single" w:sz="4" w:space="0" w:color="auto"/>
            </w:tcBorders>
          </w:tcPr>
          <w:p w14:paraId="7ED9E6B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TsC02B1</w:t>
            </w:r>
          </w:p>
          <w:p w14:paraId="087608F4"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3422AE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Sapatura mecanica cu excavator pe pneuri de 0,21-0,39 mc, cu comanda hidraulica, in pamint cu umiditate naturala descarcare in depozit teren catg. </w:t>
            </w:r>
            <w:r w:rsidRPr="00AA15AB">
              <w:rPr>
                <w:rFonts w:ascii="Times New Roman" w:eastAsia="MS Mincho" w:hAnsi="Times New Roman" w:cs="Times New Roman"/>
                <w:sz w:val="24"/>
                <w:szCs w:val="24"/>
                <w:lang w:val="ru-RU" w:eastAsia="ja-JP"/>
              </w:rPr>
              <w:t>II.</w:t>
            </w:r>
          </w:p>
          <w:p w14:paraId="0C754EA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B56B82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18E484F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68E9D5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4A64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36BB4B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2952260003521</w:t>
            </w:r>
          </w:p>
        </w:tc>
        <w:tc>
          <w:tcPr>
            <w:tcW w:w="5128" w:type="dxa"/>
            <w:tcBorders>
              <w:top w:val="single" w:sz="4" w:space="0" w:color="auto"/>
              <w:bottom w:val="single" w:sz="4" w:space="0" w:color="auto"/>
            </w:tcBorders>
          </w:tcPr>
          <w:p w14:paraId="26003F2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Excavator pe pneuri cu motor termic de 0,21-0,39 mc buldoex</w:t>
            </w:r>
          </w:p>
        </w:tc>
        <w:tc>
          <w:tcPr>
            <w:tcW w:w="1276" w:type="dxa"/>
            <w:tcBorders>
              <w:top w:val="single" w:sz="4" w:space="0" w:color="auto"/>
              <w:bottom w:val="single" w:sz="4" w:space="0" w:color="auto"/>
            </w:tcBorders>
          </w:tcPr>
          <w:p w14:paraId="7284566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59F3519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4,3900</w:t>
            </w:r>
          </w:p>
        </w:tc>
      </w:tr>
      <w:tr w:rsidR="00AA15AB" w:rsidRPr="00AA15AB" w14:paraId="7349914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62FD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w:t>
            </w:r>
          </w:p>
        </w:tc>
        <w:tc>
          <w:tcPr>
            <w:tcW w:w="1418" w:type="dxa"/>
            <w:tcBorders>
              <w:top w:val="single" w:sz="4" w:space="0" w:color="auto"/>
              <w:bottom w:val="single" w:sz="4" w:space="0" w:color="auto"/>
            </w:tcBorders>
          </w:tcPr>
          <w:p w14:paraId="21D6889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TsC02D1</w:t>
            </w:r>
          </w:p>
          <w:p w14:paraId="3E433D95"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49E5B7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Sapatura mecanica cu excavator pe pneuri de 0,21-0,39 mc, cu comanda hidraulica, in pamint cu umiditate naturala descarcare auto teren catg. </w:t>
            </w:r>
            <w:r w:rsidRPr="00AA15AB">
              <w:rPr>
                <w:rFonts w:ascii="Times New Roman" w:eastAsia="MS Mincho" w:hAnsi="Times New Roman" w:cs="Times New Roman"/>
                <w:sz w:val="24"/>
                <w:szCs w:val="24"/>
                <w:lang w:val="ru-RU" w:eastAsia="ja-JP"/>
              </w:rPr>
              <w:t>II.</w:t>
            </w:r>
          </w:p>
          <w:p w14:paraId="3A27B20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FE4BF0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25817A9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6ACE9A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846F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DA80FE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2952260003521</w:t>
            </w:r>
          </w:p>
        </w:tc>
        <w:tc>
          <w:tcPr>
            <w:tcW w:w="5128" w:type="dxa"/>
            <w:tcBorders>
              <w:top w:val="single" w:sz="4" w:space="0" w:color="auto"/>
              <w:bottom w:val="single" w:sz="4" w:space="0" w:color="auto"/>
            </w:tcBorders>
          </w:tcPr>
          <w:p w14:paraId="53761EE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Excavator pe pneuri cu motor termic de 0,21-0,39 mc buldoex</w:t>
            </w:r>
          </w:p>
        </w:tc>
        <w:tc>
          <w:tcPr>
            <w:tcW w:w="1276" w:type="dxa"/>
            <w:tcBorders>
              <w:top w:val="single" w:sz="4" w:space="0" w:color="auto"/>
              <w:bottom w:val="single" w:sz="4" w:space="0" w:color="auto"/>
            </w:tcBorders>
          </w:tcPr>
          <w:p w14:paraId="758B660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7FD698B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4,7700</w:t>
            </w:r>
          </w:p>
        </w:tc>
      </w:tr>
      <w:tr w:rsidR="00AA15AB" w:rsidRPr="00AA15AB" w14:paraId="375EE3C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CE21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w:t>
            </w:r>
          </w:p>
        </w:tc>
        <w:tc>
          <w:tcPr>
            <w:tcW w:w="1418" w:type="dxa"/>
            <w:tcBorders>
              <w:top w:val="single" w:sz="4" w:space="0" w:color="auto"/>
              <w:bottom w:val="single" w:sz="4" w:space="0" w:color="auto"/>
            </w:tcBorders>
          </w:tcPr>
          <w:p w14:paraId="41CB7E0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TsA03E</w:t>
            </w:r>
          </w:p>
          <w:p w14:paraId="36AF9AC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9D2A1C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Sapatura manuala de pamint in spatii limitate, avind sub 1,00 m latime, executata fara sprijiniri, cu taluz inclinat la fundatii, canale, etc., teren de coeziune mijlocie sau foarte coeziv, pina la 1,5 m adincime  teren mijlociu</w:t>
            </w:r>
          </w:p>
          <w:p w14:paraId="70946FE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9960EB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5CBF710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B067CE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4BD1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3E6912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9312040019600</w:t>
            </w:r>
          </w:p>
        </w:tc>
        <w:tc>
          <w:tcPr>
            <w:tcW w:w="5128" w:type="dxa"/>
            <w:tcBorders>
              <w:top w:val="single" w:sz="4" w:space="0" w:color="auto"/>
              <w:bottom w:val="single" w:sz="4" w:space="0" w:color="auto"/>
            </w:tcBorders>
          </w:tcPr>
          <w:p w14:paraId="5F5BDD7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Sapator</w:t>
            </w:r>
          </w:p>
        </w:tc>
        <w:tc>
          <w:tcPr>
            <w:tcW w:w="1276" w:type="dxa"/>
            <w:tcBorders>
              <w:top w:val="single" w:sz="4" w:space="0" w:color="auto"/>
              <w:bottom w:val="single" w:sz="4" w:space="0" w:color="auto"/>
            </w:tcBorders>
          </w:tcPr>
          <w:p w14:paraId="624CC71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67ED6E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1,3500</w:t>
            </w:r>
          </w:p>
        </w:tc>
      </w:tr>
      <w:tr w:rsidR="00AA15AB" w:rsidRPr="00AA15AB" w14:paraId="7678279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2C43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65D8BE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3DCDF42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211CE3C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C5AE7B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0,5700</w:t>
            </w:r>
          </w:p>
        </w:tc>
      </w:tr>
      <w:tr w:rsidR="00AA15AB" w:rsidRPr="00AA15AB" w14:paraId="22BFCEA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93395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w:t>
            </w:r>
          </w:p>
        </w:tc>
        <w:tc>
          <w:tcPr>
            <w:tcW w:w="1418" w:type="dxa"/>
            <w:tcBorders>
              <w:top w:val="single" w:sz="4" w:space="0" w:color="auto"/>
              <w:bottom w:val="single" w:sz="4" w:space="0" w:color="auto"/>
            </w:tcBorders>
          </w:tcPr>
          <w:p w14:paraId="7D0BEA6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TsA02E</w:t>
            </w:r>
          </w:p>
          <w:p w14:paraId="4D2CD1A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B74CCB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Sapatura manuala de pamint in spatii limitate, avind sub 1,00 m sau peste 1,00 m latime, executata fara sprijiniri, cu taluz vertical, la fundatii, canale, subsoluri, drenuri, trepte de infratire, in pamint coeziv mijlociu sau foarte coeziv adincime &lt; 1,5 m teren mijlociu (intersectii cablu, conducte)</w:t>
            </w:r>
          </w:p>
          <w:p w14:paraId="5ADE4D6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D4CB98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2376E1C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B8F2E1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6D9B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BBA480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0469D72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6B70169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61F586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1,3200</w:t>
            </w:r>
          </w:p>
        </w:tc>
      </w:tr>
      <w:tr w:rsidR="00AA15AB" w:rsidRPr="00AA15AB" w14:paraId="41B43DB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773C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w:t>
            </w:r>
          </w:p>
        </w:tc>
        <w:tc>
          <w:tcPr>
            <w:tcW w:w="1418" w:type="dxa"/>
            <w:tcBorders>
              <w:top w:val="single" w:sz="4" w:space="0" w:color="auto"/>
              <w:bottom w:val="single" w:sz="4" w:space="0" w:color="auto"/>
            </w:tcBorders>
          </w:tcPr>
          <w:p w14:paraId="10509FB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TsF05B</w:t>
            </w:r>
          </w:p>
          <w:p w14:paraId="000ADE0F"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BF5A4F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Sprijiniri de maluri, cu dulapi metalici  asezati orizontal, la sapaturi executate in spatii limitate, avind latimea de  pina la 1,50  m intre maluri adincimea sapaturii pina la  4 m, interspatii  intre dulapi 0,21...0,60 m </w:t>
            </w:r>
          </w:p>
          <w:p w14:paraId="59C758F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FAC3DF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m2</w:t>
            </w:r>
          </w:p>
        </w:tc>
        <w:tc>
          <w:tcPr>
            <w:tcW w:w="1701" w:type="dxa"/>
            <w:tcBorders>
              <w:top w:val="single" w:sz="4" w:space="0" w:color="auto"/>
              <w:bottom w:val="single" w:sz="4" w:space="0" w:color="auto"/>
            </w:tcBorders>
            <w:vAlign w:val="center"/>
          </w:tcPr>
          <w:p w14:paraId="1DD2F95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74F906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FAD4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0967D6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71240100107001</w:t>
            </w:r>
          </w:p>
        </w:tc>
        <w:tc>
          <w:tcPr>
            <w:tcW w:w="5128" w:type="dxa"/>
            <w:tcBorders>
              <w:top w:val="single" w:sz="4" w:space="0" w:color="auto"/>
              <w:bottom w:val="single" w:sz="4" w:space="0" w:color="auto"/>
            </w:tcBorders>
          </w:tcPr>
          <w:p w14:paraId="28562D7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Dulgher</w:t>
            </w:r>
          </w:p>
        </w:tc>
        <w:tc>
          <w:tcPr>
            <w:tcW w:w="1276" w:type="dxa"/>
            <w:tcBorders>
              <w:top w:val="single" w:sz="4" w:space="0" w:color="auto"/>
              <w:bottom w:val="single" w:sz="4" w:space="0" w:color="auto"/>
            </w:tcBorders>
          </w:tcPr>
          <w:p w14:paraId="0D1A0B0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B264C7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0,3600</w:t>
            </w:r>
          </w:p>
        </w:tc>
      </w:tr>
      <w:tr w:rsidR="00AA15AB" w:rsidRPr="00AA15AB" w14:paraId="335BBAB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2F56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96CC57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2811236310108</w:t>
            </w:r>
          </w:p>
        </w:tc>
        <w:tc>
          <w:tcPr>
            <w:tcW w:w="5128" w:type="dxa"/>
            <w:tcBorders>
              <w:top w:val="single" w:sz="4" w:space="0" w:color="auto"/>
              <w:bottom w:val="single" w:sz="4" w:space="0" w:color="auto"/>
            </w:tcBorders>
          </w:tcPr>
          <w:p w14:paraId="1CE0FCD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Dulap metalic 50x200x3000 m pt.sprijinirea sapaturilor </w:t>
            </w:r>
          </w:p>
        </w:tc>
        <w:tc>
          <w:tcPr>
            <w:tcW w:w="1276" w:type="dxa"/>
            <w:tcBorders>
              <w:top w:val="single" w:sz="4" w:space="0" w:color="auto"/>
              <w:bottom w:val="single" w:sz="4" w:space="0" w:color="auto"/>
            </w:tcBorders>
          </w:tcPr>
          <w:p w14:paraId="7E4F9E7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4F7E179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0,0030</w:t>
            </w:r>
          </w:p>
        </w:tc>
      </w:tr>
      <w:tr w:rsidR="00AA15AB" w:rsidRPr="00AA15AB" w14:paraId="15BA2EF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70DE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C7CD6F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2010102917685</w:t>
            </w:r>
          </w:p>
        </w:tc>
        <w:tc>
          <w:tcPr>
            <w:tcW w:w="5128" w:type="dxa"/>
            <w:tcBorders>
              <w:top w:val="single" w:sz="4" w:space="0" w:color="auto"/>
              <w:bottom w:val="single" w:sz="4" w:space="0" w:color="auto"/>
            </w:tcBorders>
          </w:tcPr>
          <w:p w14:paraId="6C50AF1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Dulap fag lung tivita cls C gr=50mm lung=2,50m S8689</w:t>
            </w:r>
          </w:p>
        </w:tc>
        <w:tc>
          <w:tcPr>
            <w:tcW w:w="1276" w:type="dxa"/>
            <w:tcBorders>
              <w:top w:val="single" w:sz="4" w:space="0" w:color="auto"/>
              <w:bottom w:val="single" w:sz="4" w:space="0" w:color="auto"/>
            </w:tcBorders>
          </w:tcPr>
          <w:p w14:paraId="6E59862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7B7D6C8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0,0010</w:t>
            </w:r>
          </w:p>
        </w:tc>
      </w:tr>
      <w:tr w:rsidR="00AA15AB" w:rsidRPr="00AA15AB" w14:paraId="4EB49B1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8C08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EEECC1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2873145887001</w:t>
            </w:r>
          </w:p>
        </w:tc>
        <w:tc>
          <w:tcPr>
            <w:tcW w:w="5128" w:type="dxa"/>
            <w:tcBorders>
              <w:top w:val="single" w:sz="4" w:space="0" w:color="auto"/>
              <w:bottom w:val="single" w:sz="4" w:space="0" w:color="auto"/>
            </w:tcBorders>
          </w:tcPr>
          <w:p w14:paraId="6A1962E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Cuie cu cap con. Tip A 1 4,0 x 100  S2111</w:t>
            </w:r>
          </w:p>
        </w:tc>
        <w:tc>
          <w:tcPr>
            <w:tcW w:w="1276" w:type="dxa"/>
            <w:tcBorders>
              <w:top w:val="single" w:sz="4" w:space="0" w:color="auto"/>
              <w:bottom w:val="single" w:sz="4" w:space="0" w:color="auto"/>
            </w:tcBorders>
          </w:tcPr>
          <w:p w14:paraId="6AF4271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338D4C4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0,0149</w:t>
            </w:r>
          </w:p>
        </w:tc>
      </w:tr>
      <w:tr w:rsidR="00AA15AB" w:rsidRPr="00AA15AB" w14:paraId="5032FC3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F4E0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w:t>
            </w:r>
          </w:p>
        </w:tc>
        <w:tc>
          <w:tcPr>
            <w:tcW w:w="1418" w:type="dxa"/>
            <w:tcBorders>
              <w:top w:val="single" w:sz="4" w:space="0" w:color="auto"/>
              <w:bottom w:val="single" w:sz="4" w:space="0" w:color="auto"/>
            </w:tcBorders>
          </w:tcPr>
          <w:p w14:paraId="3D520A2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TsF05B</w:t>
            </w:r>
          </w:p>
          <w:p w14:paraId="0F5BAA26"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A9B3E9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Sprijiniri de maluri, cu dulapi metalici  asezati orizontal, la sapaturi executate in spatii limitate, avind latimea de  pina la 1,50  m intre maluri adincimea sapaturii pina la  4 m, interspatii  intre dulapi 0,21...0,60 m </w:t>
            </w:r>
          </w:p>
          <w:p w14:paraId="40BCBE9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3E9306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m2</w:t>
            </w:r>
          </w:p>
        </w:tc>
        <w:tc>
          <w:tcPr>
            <w:tcW w:w="1701" w:type="dxa"/>
            <w:tcBorders>
              <w:top w:val="single" w:sz="4" w:space="0" w:color="auto"/>
              <w:bottom w:val="single" w:sz="4" w:space="0" w:color="auto"/>
            </w:tcBorders>
            <w:vAlign w:val="center"/>
          </w:tcPr>
          <w:p w14:paraId="43F2AF1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6B0E04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37A9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381CE5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71240100107001</w:t>
            </w:r>
          </w:p>
        </w:tc>
        <w:tc>
          <w:tcPr>
            <w:tcW w:w="5128" w:type="dxa"/>
            <w:tcBorders>
              <w:top w:val="single" w:sz="4" w:space="0" w:color="auto"/>
              <w:bottom w:val="single" w:sz="4" w:space="0" w:color="auto"/>
            </w:tcBorders>
          </w:tcPr>
          <w:p w14:paraId="35D4B16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Dulgher</w:t>
            </w:r>
          </w:p>
        </w:tc>
        <w:tc>
          <w:tcPr>
            <w:tcW w:w="1276" w:type="dxa"/>
            <w:tcBorders>
              <w:top w:val="single" w:sz="4" w:space="0" w:color="auto"/>
              <w:bottom w:val="single" w:sz="4" w:space="0" w:color="auto"/>
            </w:tcBorders>
          </w:tcPr>
          <w:p w14:paraId="3BA663D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7950AAA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0,3600</w:t>
            </w:r>
          </w:p>
        </w:tc>
      </w:tr>
      <w:tr w:rsidR="00AA15AB" w:rsidRPr="00AA15AB" w14:paraId="2F50D61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8E26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633594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2873145887001</w:t>
            </w:r>
          </w:p>
        </w:tc>
        <w:tc>
          <w:tcPr>
            <w:tcW w:w="5128" w:type="dxa"/>
            <w:tcBorders>
              <w:top w:val="single" w:sz="4" w:space="0" w:color="auto"/>
              <w:bottom w:val="single" w:sz="4" w:space="0" w:color="auto"/>
            </w:tcBorders>
          </w:tcPr>
          <w:p w14:paraId="7AF3A41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Cuie cu cap con. Tip A 1 4,0 x 100  S2111</w:t>
            </w:r>
          </w:p>
        </w:tc>
        <w:tc>
          <w:tcPr>
            <w:tcW w:w="1276" w:type="dxa"/>
            <w:tcBorders>
              <w:top w:val="single" w:sz="4" w:space="0" w:color="auto"/>
              <w:bottom w:val="single" w:sz="4" w:space="0" w:color="auto"/>
            </w:tcBorders>
          </w:tcPr>
          <w:p w14:paraId="6FEA2CB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05C3459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0,0149</w:t>
            </w:r>
          </w:p>
        </w:tc>
      </w:tr>
      <w:tr w:rsidR="00AA15AB" w:rsidRPr="00AA15AB" w14:paraId="6D73E96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136D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w:t>
            </w:r>
          </w:p>
        </w:tc>
        <w:tc>
          <w:tcPr>
            <w:tcW w:w="1418" w:type="dxa"/>
            <w:tcBorders>
              <w:top w:val="single" w:sz="4" w:space="0" w:color="auto"/>
              <w:bottom w:val="single" w:sz="4" w:space="0" w:color="auto"/>
            </w:tcBorders>
          </w:tcPr>
          <w:p w14:paraId="3A10FEA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AcF03A</w:t>
            </w:r>
          </w:p>
          <w:p w14:paraId="39069A92"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D64B29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Umpluturi in santuri la conductele de alimentare cu apa sau canalizare, ca substrat, strat de protectie, strat de izolare sau strat filtrant la tuburile de drenaj, executate cu nisip </w:t>
            </w:r>
          </w:p>
          <w:p w14:paraId="2B237B9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B48D63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044F336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81FE15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F1A3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E2CC61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9312040019600</w:t>
            </w:r>
          </w:p>
        </w:tc>
        <w:tc>
          <w:tcPr>
            <w:tcW w:w="5128" w:type="dxa"/>
            <w:tcBorders>
              <w:top w:val="single" w:sz="4" w:space="0" w:color="auto"/>
              <w:bottom w:val="single" w:sz="4" w:space="0" w:color="auto"/>
            </w:tcBorders>
          </w:tcPr>
          <w:p w14:paraId="06B8E0C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Sapator</w:t>
            </w:r>
          </w:p>
        </w:tc>
        <w:tc>
          <w:tcPr>
            <w:tcW w:w="1276" w:type="dxa"/>
            <w:tcBorders>
              <w:top w:val="single" w:sz="4" w:space="0" w:color="auto"/>
              <w:bottom w:val="single" w:sz="4" w:space="0" w:color="auto"/>
            </w:tcBorders>
          </w:tcPr>
          <w:p w14:paraId="7D93625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1A30AB1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0,6100</w:t>
            </w:r>
          </w:p>
        </w:tc>
      </w:tr>
      <w:tr w:rsidR="00AA15AB" w:rsidRPr="00AA15AB" w14:paraId="01EB03E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41CC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0A18A5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14211022005251</w:t>
            </w:r>
          </w:p>
        </w:tc>
        <w:tc>
          <w:tcPr>
            <w:tcW w:w="5128" w:type="dxa"/>
            <w:tcBorders>
              <w:top w:val="single" w:sz="4" w:space="0" w:color="auto"/>
              <w:bottom w:val="single" w:sz="4" w:space="0" w:color="auto"/>
            </w:tcBorders>
          </w:tcPr>
          <w:p w14:paraId="6043EE7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Nisip sortat nespalat de riu si lacuri 0,0-7,0 mm</w:t>
            </w:r>
          </w:p>
        </w:tc>
        <w:tc>
          <w:tcPr>
            <w:tcW w:w="1276" w:type="dxa"/>
            <w:tcBorders>
              <w:top w:val="single" w:sz="4" w:space="0" w:color="auto"/>
              <w:bottom w:val="single" w:sz="4" w:space="0" w:color="auto"/>
            </w:tcBorders>
          </w:tcPr>
          <w:p w14:paraId="2920F99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7113067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1,0250</w:t>
            </w:r>
          </w:p>
        </w:tc>
      </w:tr>
      <w:tr w:rsidR="00AA15AB" w:rsidRPr="00AA15AB" w14:paraId="6B090681"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2841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w:t>
            </w:r>
          </w:p>
        </w:tc>
        <w:tc>
          <w:tcPr>
            <w:tcW w:w="1418" w:type="dxa"/>
            <w:tcBorders>
              <w:top w:val="single" w:sz="4" w:space="0" w:color="auto"/>
              <w:bottom w:val="single" w:sz="4" w:space="0" w:color="auto"/>
            </w:tcBorders>
          </w:tcPr>
          <w:p w14:paraId="6B9192B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TsD01B</w:t>
            </w:r>
          </w:p>
          <w:p w14:paraId="4AB7323A"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10EC5B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Imprastierea cu lopata a pamintului afinat, in straturi uniforme, de 10-30 cm grosime, printr-o aruncare de pina la 3 m din gramezi, inclusiv sfarimarea bulgarilor, pamintul provenind din teren mijlociu</w:t>
            </w:r>
          </w:p>
          <w:p w14:paraId="5EC3035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A64447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73A3B94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A21C4B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B77F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E46880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22DEAA4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53371EF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04ABB3E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0,3100</w:t>
            </w:r>
          </w:p>
        </w:tc>
      </w:tr>
      <w:tr w:rsidR="00AA15AB" w:rsidRPr="00AA15AB" w14:paraId="4FB14257"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5715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w:t>
            </w:r>
          </w:p>
        </w:tc>
        <w:tc>
          <w:tcPr>
            <w:tcW w:w="1418" w:type="dxa"/>
            <w:tcBorders>
              <w:top w:val="single" w:sz="4" w:space="0" w:color="auto"/>
              <w:bottom w:val="single" w:sz="4" w:space="0" w:color="auto"/>
            </w:tcBorders>
          </w:tcPr>
          <w:p w14:paraId="765AA31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TsD04B</w:t>
            </w:r>
          </w:p>
          <w:p w14:paraId="0E2EE2C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7BE9BE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Compactarea cu maiul de mina a umpluturilor executate in sapaturi orizontale sau inclinate la 1/4, inclusiv udarea fiecarui strat de pamint in parte, avind 10 cm grosime pamint coeziv</w:t>
            </w:r>
          </w:p>
          <w:p w14:paraId="266EA0F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D21ED3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1996F7E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5079D3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AF33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C62AA7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7031F39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4759C9D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AA0C73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0,7500</w:t>
            </w:r>
          </w:p>
        </w:tc>
      </w:tr>
      <w:tr w:rsidR="00AA15AB" w:rsidRPr="00AA15AB" w14:paraId="42CCD34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261F3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188669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4100116202806</w:t>
            </w:r>
          </w:p>
        </w:tc>
        <w:tc>
          <w:tcPr>
            <w:tcW w:w="5128" w:type="dxa"/>
            <w:tcBorders>
              <w:top w:val="single" w:sz="4" w:space="0" w:color="auto"/>
              <w:bottom w:val="single" w:sz="4" w:space="0" w:color="auto"/>
            </w:tcBorders>
          </w:tcPr>
          <w:p w14:paraId="68D447A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Apa industriala in cisterne pt. lucrari drumuri-terasam.</w:t>
            </w:r>
          </w:p>
        </w:tc>
        <w:tc>
          <w:tcPr>
            <w:tcW w:w="1276" w:type="dxa"/>
            <w:tcBorders>
              <w:top w:val="single" w:sz="4" w:space="0" w:color="auto"/>
              <w:bottom w:val="single" w:sz="4" w:space="0" w:color="auto"/>
            </w:tcBorders>
          </w:tcPr>
          <w:p w14:paraId="32CDD69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1DAE4D0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0,1000</w:t>
            </w:r>
          </w:p>
        </w:tc>
      </w:tr>
      <w:tr w:rsidR="00AA15AB" w:rsidRPr="00AA15AB" w14:paraId="2AAD286D"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2930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10</w:t>
            </w:r>
          </w:p>
        </w:tc>
        <w:tc>
          <w:tcPr>
            <w:tcW w:w="1418" w:type="dxa"/>
            <w:tcBorders>
              <w:top w:val="single" w:sz="4" w:space="0" w:color="auto"/>
              <w:bottom w:val="single" w:sz="4" w:space="0" w:color="auto"/>
            </w:tcBorders>
          </w:tcPr>
          <w:p w14:paraId="175E4E0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TsD02A1</w:t>
            </w:r>
          </w:p>
          <w:p w14:paraId="17E43305"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885FD7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Imprastierea pamintului afinat provenit din teren categoria I sau II, executata cu buldozer pe tractor cu senile de 65-80 CP, in straturi cu grosimea de 15-20 cm</w:t>
            </w:r>
          </w:p>
          <w:p w14:paraId="37589B7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D51D02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26ABDF9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CB0728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4BA8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AA3F00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2952260003553</w:t>
            </w:r>
          </w:p>
        </w:tc>
        <w:tc>
          <w:tcPr>
            <w:tcW w:w="5128" w:type="dxa"/>
            <w:tcBorders>
              <w:top w:val="single" w:sz="4" w:space="0" w:color="auto"/>
              <w:bottom w:val="single" w:sz="4" w:space="0" w:color="auto"/>
            </w:tcBorders>
          </w:tcPr>
          <w:p w14:paraId="7E3D395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Buldozer pe senile pina la 65-80 CP</w:t>
            </w:r>
          </w:p>
        </w:tc>
        <w:tc>
          <w:tcPr>
            <w:tcW w:w="1276" w:type="dxa"/>
            <w:tcBorders>
              <w:top w:val="single" w:sz="4" w:space="0" w:color="auto"/>
              <w:bottom w:val="single" w:sz="4" w:space="0" w:color="auto"/>
            </w:tcBorders>
          </w:tcPr>
          <w:p w14:paraId="0DCD294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2B45F1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1,0900</w:t>
            </w:r>
          </w:p>
        </w:tc>
      </w:tr>
      <w:tr w:rsidR="00AA15AB" w:rsidRPr="00AA15AB" w14:paraId="158EDF09"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5C2D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11</w:t>
            </w:r>
          </w:p>
        </w:tc>
        <w:tc>
          <w:tcPr>
            <w:tcW w:w="1418" w:type="dxa"/>
            <w:tcBorders>
              <w:top w:val="single" w:sz="4" w:space="0" w:color="auto"/>
              <w:bottom w:val="single" w:sz="4" w:space="0" w:color="auto"/>
            </w:tcBorders>
          </w:tcPr>
          <w:p w14:paraId="2BAF7A6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TsD05A</w:t>
            </w:r>
          </w:p>
          <w:p w14:paraId="05F6CCC2"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819E91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Compactarea cu maiul mecanic de 150-200 kg a umpluturilor in straturi succesive de 20-30 cm grosime, exclusiv udarea fiecarui strat in parte, umpluturile executindu-se din pamint necoeziv</w:t>
            </w:r>
          </w:p>
          <w:p w14:paraId="450F330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325651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7CA308A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5249EA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F07F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CB0F18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3B2DE83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6B322D3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7EFE844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8,8200</w:t>
            </w:r>
          </w:p>
        </w:tc>
      </w:tr>
      <w:tr w:rsidR="00AA15AB" w:rsidRPr="00AA15AB" w14:paraId="0C63BAE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691C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07372D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2952270004021</w:t>
            </w:r>
          </w:p>
        </w:tc>
        <w:tc>
          <w:tcPr>
            <w:tcW w:w="5128" w:type="dxa"/>
            <w:tcBorders>
              <w:top w:val="single" w:sz="4" w:space="0" w:color="auto"/>
              <w:bottom w:val="single" w:sz="4" w:space="0" w:color="auto"/>
            </w:tcBorders>
          </w:tcPr>
          <w:p w14:paraId="180932A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Mai mecanic de 150-200 kg cu motor termic 6 cp (4 kw)</w:t>
            </w:r>
          </w:p>
        </w:tc>
        <w:tc>
          <w:tcPr>
            <w:tcW w:w="1276" w:type="dxa"/>
            <w:tcBorders>
              <w:top w:val="single" w:sz="4" w:space="0" w:color="auto"/>
              <w:bottom w:val="single" w:sz="4" w:space="0" w:color="auto"/>
            </w:tcBorders>
          </w:tcPr>
          <w:p w14:paraId="33E9832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2058DEB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10,3900</w:t>
            </w:r>
          </w:p>
        </w:tc>
      </w:tr>
      <w:tr w:rsidR="00AA15AB" w:rsidRPr="00AA15AB" w14:paraId="104FC40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6669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12</w:t>
            </w:r>
          </w:p>
        </w:tc>
        <w:tc>
          <w:tcPr>
            <w:tcW w:w="1418" w:type="dxa"/>
            <w:tcBorders>
              <w:top w:val="single" w:sz="4" w:space="0" w:color="auto"/>
              <w:bottom w:val="single" w:sz="4" w:space="0" w:color="auto"/>
            </w:tcBorders>
          </w:tcPr>
          <w:p w14:paraId="359AA8E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TsI51A3</w:t>
            </w:r>
          </w:p>
          <w:p w14:paraId="094EEEB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429279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Transportarea pamintului cu autobasculanta de 10 t la distanta de: 3 km</w:t>
            </w:r>
          </w:p>
          <w:p w14:paraId="29E1AE4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1E746A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vAlign w:val="center"/>
          </w:tcPr>
          <w:p w14:paraId="308F9B9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2043F4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0C6F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77CE97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3410540000007</w:t>
            </w:r>
          </w:p>
        </w:tc>
        <w:tc>
          <w:tcPr>
            <w:tcW w:w="5128" w:type="dxa"/>
            <w:tcBorders>
              <w:top w:val="single" w:sz="4" w:space="0" w:color="auto"/>
              <w:bottom w:val="single" w:sz="4" w:space="0" w:color="auto"/>
            </w:tcBorders>
          </w:tcPr>
          <w:p w14:paraId="5E14380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Autobasculanta-10t</w:t>
            </w:r>
          </w:p>
        </w:tc>
        <w:tc>
          <w:tcPr>
            <w:tcW w:w="1276" w:type="dxa"/>
            <w:tcBorders>
              <w:top w:val="single" w:sz="4" w:space="0" w:color="auto"/>
              <w:bottom w:val="single" w:sz="4" w:space="0" w:color="auto"/>
            </w:tcBorders>
          </w:tcPr>
          <w:p w14:paraId="48B5D27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0258C18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0,0307</w:t>
            </w:r>
          </w:p>
        </w:tc>
      </w:tr>
      <w:tr w:rsidR="00AA15AB" w:rsidRPr="00AA15AB" w14:paraId="5DD7AD9B"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BDF8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lastRenderedPageBreak/>
              <w:t>13</w:t>
            </w:r>
          </w:p>
        </w:tc>
        <w:tc>
          <w:tcPr>
            <w:tcW w:w="1418" w:type="dxa"/>
            <w:tcBorders>
              <w:top w:val="single" w:sz="4" w:space="0" w:color="auto"/>
              <w:bottom w:val="single" w:sz="4" w:space="0" w:color="auto"/>
            </w:tcBorders>
          </w:tcPr>
          <w:p w14:paraId="34BB4E5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TsC51B</w:t>
            </w:r>
          </w:p>
          <w:p w14:paraId="10B9CCC2"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2F0DDD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Lucrari la descarcarea pamintului in depozit, teren categoria II</w:t>
            </w:r>
          </w:p>
          <w:p w14:paraId="2D7B066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3B2597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4C1F0A3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0C2749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BF40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F3E109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1B0EDBA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240D600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0289AA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0,3600</w:t>
            </w:r>
          </w:p>
        </w:tc>
      </w:tr>
      <w:tr w:rsidR="00AA15AB" w:rsidRPr="00AA15AB" w14:paraId="2DEE2EE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F1F2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C5B807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1411122201752</w:t>
            </w:r>
          </w:p>
        </w:tc>
        <w:tc>
          <w:tcPr>
            <w:tcW w:w="5128" w:type="dxa"/>
            <w:tcBorders>
              <w:top w:val="single" w:sz="4" w:space="0" w:color="auto"/>
              <w:bottom w:val="single" w:sz="4" w:space="0" w:color="auto"/>
            </w:tcBorders>
          </w:tcPr>
          <w:p w14:paraId="5D5B8EB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Piatra sparta </w:t>
            </w:r>
          </w:p>
        </w:tc>
        <w:tc>
          <w:tcPr>
            <w:tcW w:w="1276" w:type="dxa"/>
            <w:tcBorders>
              <w:top w:val="single" w:sz="4" w:space="0" w:color="auto"/>
              <w:bottom w:val="single" w:sz="4" w:space="0" w:color="auto"/>
            </w:tcBorders>
          </w:tcPr>
          <w:p w14:paraId="1C7F2C0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55C97DD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0,0040</w:t>
            </w:r>
          </w:p>
        </w:tc>
      </w:tr>
      <w:tr w:rsidR="00AA15AB" w:rsidRPr="00AA15AB" w14:paraId="2C559CE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AF0F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E4A4C4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2952260003554</w:t>
            </w:r>
          </w:p>
        </w:tc>
        <w:tc>
          <w:tcPr>
            <w:tcW w:w="5128" w:type="dxa"/>
            <w:tcBorders>
              <w:top w:val="single" w:sz="4" w:space="0" w:color="auto"/>
              <w:bottom w:val="single" w:sz="4" w:space="0" w:color="auto"/>
            </w:tcBorders>
          </w:tcPr>
          <w:p w14:paraId="635C395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Buldozer 79kw (108CP)</w:t>
            </w:r>
          </w:p>
        </w:tc>
        <w:tc>
          <w:tcPr>
            <w:tcW w:w="1276" w:type="dxa"/>
            <w:tcBorders>
              <w:top w:val="single" w:sz="4" w:space="0" w:color="auto"/>
              <w:bottom w:val="single" w:sz="4" w:space="0" w:color="auto"/>
            </w:tcBorders>
          </w:tcPr>
          <w:p w14:paraId="6411D09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A7C445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0,4000</w:t>
            </w:r>
          </w:p>
        </w:tc>
      </w:tr>
      <w:tr w:rsidR="00AA15AB" w:rsidRPr="00AA15AB" w14:paraId="4E1D23FA"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0728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14</w:t>
            </w:r>
          </w:p>
        </w:tc>
        <w:tc>
          <w:tcPr>
            <w:tcW w:w="1418" w:type="dxa"/>
            <w:tcBorders>
              <w:top w:val="single" w:sz="4" w:space="0" w:color="auto"/>
              <w:bottom w:val="single" w:sz="4" w:space="0" w:color="auto"/>
            </w:tcBorders>
          </w:tcPr>
          <w:p w14:paraId="53E76D0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TsH02A</w:t>
            </w:r>
          </w:p>
          <w:p w14:paraId="704D9AD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C3A6EB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Taierea manuala a arborilor, prin sectionare succesiva a crengilor, ramurilor si tulpinei pina la 10 cm</w:t>
            </w:r>
          </w:p>
          <w:p w14:paraId="18B6544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5CCBE2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3AA7B02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50FD68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A11E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A8E7E5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7792009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372D55A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13CD04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0,4600</w:t>
            </w:r>
          </w:p>
        </w:tc>
      </w:tr>
      <w:tr w:rsidR="00AA15AB" w:rsidRPr="00AA15AB" w14:paraId="42925AC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556C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0FFD00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40DBDF54"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en-US" w:eastAsia="ja-JP"/>
              </w:rPr>
            </w:pPr>
            <w:r w:rsidRPr="00AA15AB">
              <w:rPr>
                <w:rFonts w:ascii="Times New Roman" w:eastAsia="MS Mincho" w:hAnsi="Times New Roman" w:cs="Times New Roman"/>
                <w:b/>
                <w:bCs/>
                <w:sz w:val="24"/>
                <w:szCs w:val="24"/>
                <w:lang w:val="ru-RU" w:eastAsia="ja-JP"/>
              </w:rPr>
              <w:t xml:space="preserve">1.2. Tevi si armatura </w:t>
            </w:r>
          </w:p>
          <w:p w14:paraId="4E1363F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tcPr>
          <w:p w14:paraId="58EFF63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c>
          <w:tcPr>
            <w:tcW w:w="1701" w:type="dxa"/>
            <w:tcBorders>
              <w:top w:val="single" w:sz="4" w:space="0" w:color="auto"/>
              <w:bottom w:val="single" w:sz="4" w:space="0" w:color="auto"/>
            </w:tcBorders>
          </w:tcPr>
          <w:p w14:paraId="08C682B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0A69E6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2A25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15</w:t>
            </w:r>
          </w:p>
        </w:tc>
        <w:tc>
          <w:tcPr>
            <w:tcW w:w="1418" w:type="dxa"/>
            <w:tcBorders>
              <w:top w:val="single" w:sz="4" w:space="0" w:color="auto"/>
              <w:bottom w:val="single" w:sz="4" w:space="0" w:color="auto"/>
            </w:tcBorders>
          </w:tcPr>
          <w:p w14:paraId="770B006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AcF09A</w:t>
            </w:r>
          </w:p>
          <w:p w14:paraId="7C1C5C7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7143FA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Placa indicatoare montata la camine, rezervoare sau alte constructii si instalatii pentru alimentare cu apa si canalizare  Indicator Hidrant antiincendiar 710*560 mm</w:t>
            </w:r>
          </w:p>
          <w:p w14:paraId="0EDA142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 marunte (benzina, cirpe, etc.)=1,03</w:t>
            </w:r>
          </w:p>
          <w:p w14:paraId="5F44D28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E4D1FC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FC982A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DC84EC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16DB4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EE7568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7213050013100</w:t>
            </w:r>
          </w:p>
        </w:tc>
        <w:tc>
          <w:tcPr>
            <w:tcW w:w="5128" w:type="dxa"/>
            <w:tcBorders>
              <w:top w:val="single" w:sz="4" w:space="0" w:color="auto"/>
              <w:bottom w:val="single" w:sz="4" w:space="0" w:color="auto"/>
            </w:tcBorders>
          </w:tcPr>
          <w:p w14:paraId="0BEEB50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Tinichigiu</w:t>
            </w:r>
          </w:p>
        </w:tc>
        <w:tc>
          <w:tcPr>
            <w:tcW w:w="1276" w:type="dxa"/>
            <w:tcBorders>
              <w:top w:val="single" w:sz="4" w:space="0" w:color="auto"/>
              <w:bottom w:val="single" w:sz="4" w:space="0" w:color="auto"/>
            </w:tcBorders>
          </w:tcPr>
          <w:p w14:paraId="5FA2EA4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0801F2B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1,0300</w:t>
            </w:r>
          </w:p>
        </w:tc>
      </w:tr>
      <w:tr w:rsidR="00AA15AB" w:rsidRPr="00AA15AB" w14:paraId="06179B4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350B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0BCFC5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2710403600502</w:t>
            </w:r>
          </w:p>
        </w:tc>
        <w:tc>
          <w:tcPr>
            <w:tcW w:w="5128" w:type="dxa"/>
            <w:tcBorders>
              <w:top w:val="single" w:sz="4" w:space="0" w:color="auto"/>
              <w:bottom w:val="single" w:sz="4" w:space="0" w:color="auto"/>
            </w:tcBorders>
          </w:tcPr>
          <w:p w14:paraId="6D2A3AD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Indicator Hidrant antiincendiar 710*560mm</w:t>
            </w:r>
          </w:p>
        </w:tc>
        <w:tc>
          <w:tcPr>
            <w:tcW w:w="1276" w:type="dxa"/>
            <w:tcBorders>
              <w:top w:val="single" w:sz="4" w:space="0" w:color="auto"/>
              <w:bottom w:val="single" w:sz="4" w:space="0" w:color="auto"/>
            </w:tcBorders>
          </w:tcPr>
          <w:p w14:paraId="08217AF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0777482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157AB13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D5CA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FC7FBF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2874115826423</w:t>
            </w:r>
          </w:p>
        </w:tc>
        <w:tc>
          <w:tcPr>
            <w:tcW w:w="5128" w:type="dxa"/>
            <w:tcBorders>
              <w:top w:val="single" w:sz="4" w:space="0" w:color="auto"/>
              <w:bottom w:val="single" w:sz="4" w:space="0" w:color="auto"/>
            </w:tcBorders>
          </w:tcPr>
          <w:p w14:paraId="1619D3E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Surub hexagonal M-6x30 mm</w:t>
            </w:r>
          </w:p>
        </w:tc>
        <w:tc>
          <w:tcPr>
            <w:tcW w:w="1276" w:type="dxa"/>
            <w:tcBorders>
              <w:top w:val="single" w:sz="4" w:space="0" w:color="auto"/>
              <w:bottom w:val="single" w:sz="4" w:space="0" w:color="auto"/>
            </w:tcBorders>
          </w:tcPr>
          <w:p w14:paraId="77E3F07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7E8D802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4,0000</w:t>
            </w:r>
          </w:p>
        </w:tc>
      </w:tr>
      <w:tr w:rsidR="00AA15AB" w:rsidRPr="00AA15AB" w14:paraId="4876539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E2CE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23C84A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2874115840924</w:t>
            </w:r>
          </w:p>
        </w:tc>
        <w:tc>
          <w:tcPr>
            <w:tcW w:w="5128" w:type="dxa"/>
            <w:tcBorders>
              <w:top w:val="single" w:sz="4" w:space="0" w:color="auto"/>
              <w:bottom w:val="single" w:sz="4" w:space="0" w:color="auto"/>
            </w:tcBorders>
          </w:tcPr>
          <w:p w14:paraId="56BA27D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Piulite hexaf.uzual   S 922 OL 37 B M 6</w:t>
            </w:r>
          </w:p>
        </w:tc>
        <w:tc>
          <w:tcPr>
            <w:tcW w:w="1276" w:type="dxa"/>
            <w:tcBorders>
              <w:top w:val="single" w:sz="4" w:space="0" w:color="auto"/>
              <w:bottom w:val="single" w:sz="4" w:space="0" w:color="auto"/>
            </w:tcBorders>
          </w:tcPr>
          <w:p w14:paraId="3E96C11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87A575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4,0000</w:t>
            </w:r>
          </w:p>
        </w:tc>
      </w:tr>
      <w:tr w:rsidR="00AA15AB" w:rsidRPr="00AA15AB" w14:paraId="1B77194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29D2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E03C95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2430116100797</w:t>
            </w:r>
          </w:p>
        </w:tc>
        <w:tc>
          <w:tcPr>
            <w:tcW w:w="5128" w:type="dxa"/>
            <w:tcBorders>
              <w:top w:val="single" w:sz="4" w:space="0" w:color="auto"/>
              <w:bottom w:val="single" w:sz="4" w:space="0" w:color="auto"/>
            </w:tcBorders>
          </w:tcPr>
          <w:p w14:paraId="424F14D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Grund miniu de plumb V-351</w:t>
            </w:r>
          </w:p>
        </w:tc>
        <w:tc>
          <w:tcPr>
            <w:tcW w:w="1276" w:type="dxa"/>
            <w:tcBorders>
              <w:top w:val="single" w:sz="4" w:space="0" w:color="auto"/>
              <w:bottom w:val="single" w:sz="4" w:space="0" w:color="auto"/>
            </w:tcBorders>
          </w:tcPr>
          <w:p w14:paraId="6EDF9C4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37C1D2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0,0150</w:t>
            </w:r>
          </w:p>
        </w:tc>
      </w:tr>
      <w:tr w:rsidR="00AA15AB" w:rsidRPr="00AA15AB" w14:paraId="1FFC85E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2079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5BA38A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2430116103220</w:t>
            </w:r>
          </w:p>
        </w:tc>
        <w:tc>
          <w:tcPr>
            <w:tcW w:w="5128" w:type="dxa"/>
            <w:tcBorders>
              <w:top w:val="single" w:sz="4" w:space="0" w:color="auto"/>
              <w:bottom w:val="single" w:sz="4" w:space="0" w:color="auto"/>
            </w:tcBorders>
          </w:tcPr>
          <w:p w14:paraId="741BF76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Vopsea alba V-101-1</w:t>
            </w:r>
          </w:p>
        </w:tc>
        <w:tc>
          <w:tcPr>
            <w:tcW w:w="1276" w:type="dxa"/>
            <w:tcBorders>
              <w:top w:val="single" w:sz="4" w:space="0" w:color="auto"/>
              <w:bottom w:val="single" w:sz="4" w:space="0" w:color="auto"/>
            </w:tcBorders>
          </w:tcPr>
          <w:p w14:paraId="6FEEB54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33AD720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0,0200</w:t>
            </w:r>
          </w:p>
        </w:tc>
      </w:tr>
      <w:tr w:rsidR="00AA15AB" w:rsidRPr="00AA15AB" w14:paraId="2ECFCFB7"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8F4F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16</w:t>
            </w:r>
          </w:p>
        </w:tc>
        <w:tc>
          <w:tcPr>
            <w:tcW w:w="1418" w:type="dxa"/>
            <w:tcBorders>
              <w:top w:val="single" w:sz="4" w:space="0" w:color="auto"/>
              <w:bottom w:val="single" w:sz="4" w:space="0" w:color="auto"/>
            </w:tcBorders>
          </w:tcPr>
          <w:p w14:paraId="2DC959C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AcA24A</w:t>
            </w:r>
          </w:p>
          <w:p w14:paraId="20850E4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B820A2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mufe a pieselor de legatura din fonta sau a armaturilor, la conducte de presiune,  avind diametrul de 50-100 mm Teu cu flanse din fonta ductila PN 10 d=100x100 mm</w:t>
            </w:r>
          </w:p>
          <w:p w14:paraId="36CCF2E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(lemne de foc, lac de bitum etc.)=1,05</w:t>
            </w:r>
          </w:p>
          <w:p w14:paraId="6F90701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3294E8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32B6EDD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7EB6D8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05B3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C97847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2BC1103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2897B8B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F95264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2,1000</w:t>
            </w:r>
          </w:p>
        </w:tc>
      </w:tr>
      <w:tr w:rsidR="00AA15AB" w:rsidRPr="00AA15AB" w14:paraId="5191D7E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5C32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CACE41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28752741100001</w:t>
            </w:r>
          </w:p>
        </w:tc>
        <w:tc>
          <w:tcPr>
            <w:tcW w:w="5128" w:type="dxa"/>
            <w:tcBorders>
              <w:top w:val="single" w:sz="4" w:space="0" w:color="auto"/>
              <w:bottom w:val="single" w:sz="4" w:space="0" w:color="auto"/>
            </w:tcBorders>
          </w:tcPr>
          <w:p w14:paraId="7FB8462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Teu cu flanse din fonta ductila PN 10 d=100x100 mm</w:t>
            </w:r>
          </w:p>
        </w:tc>
        <w:tc>
          <w:tcPr>
            <w:tcW w:w="1276" w:type="dxa"/>
            <w:tcBorders>
              <w:top w:val="single" w:sz="4" w:space="0" w:color="auto"/>
              <w:bottom w:val="single" w:sz="4" w:space="0" w:color="auto"/>
            </w:tcBorders>
          </w:tcPr>
          <w:p w14:paraId="5B67947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FB86F4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3B9AD72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147BF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3E5157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2675426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7B826BB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556C6CE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1A087F1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BAE1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293269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1320157334838</w:t>
            </w:r>
          </w:p>
        </w:tc>
        <w:tc>
          <w:tcPr>
            <w:tcW w:w="5128" w:type="dxa"/>
            <w:tcBorders>
              <w:top w:val="single" w:sz="4" w:space="0" w:color="auto"/>
              <w:bottom w:val="single" w:sz="4" w:space="0" w:color="auto"/>
            </w:tcBorders>
          </w:tcPr>
          <w:p w14:paraId="323C2E1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Plumb rafinat PB-4 pentru stemuit</w:t>
            </w:r>
          </w:p>
        </w:tc>
        <w:tc>
          <w:tcPr>
            <w:tcW w:w="1276" w:type="dxa"/>
            <w:tcBorders>
              <w:top w:val="single" w:sz="4" w:space="0" w:color="auto"/>
              <w:bottom w:val="single" w:sz="4" w:space="0" w:color="auto"/>
            </w:tcBorders>
          </w:tcPr>
          <w:p w14:paraId="49C1343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3FE337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0,8650</w:t>
            </w:r>
          </w:p>
        </w:tc>
      </w:tr>
      <w:tr w:rsidR="00AA15AB" w:rsidRPr="00AA15AB" w14:paraId="36F2C1E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09E0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17</w:t>
            </w:r>
          </w:p>
        </w:tc>
        <w:tc>
          <w:tcPr>
            <w:tcW w:w="1418" w:type="dxa"/>
            <w:tcBorders>
              <w:top w:val="single" w:sz="4" w:space="0" w:color="auto"/>
              <w:bottom w:val="single" w:sz="4" w:space="0" w:color="auto"/>
            </w:tcBorders>
          </w:tcPr>
          <w:p w14:paraId="59BB320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AcA24A</w:t>
            </w:r>
          </w:p>
          <w:p w14:paraId="7D7A4AC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794464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mufe a pieselor de legatura din fonta sau a armaturilor, la conducte de presiune,  avind diametrul de 50-100 mm Teu suport cu flanse pentru hidrant din fonta ductila PN 10 d=100x100 mm</w:t>
            </w:r>
          </w:p>
          <w:p w14:paraId="6E5A023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(lemne de foc, lac de bitum etc.)=1,05</w:t>
            </w:r>
          </w:p>
          <w:p w14:paraId="0E13D6B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A200E8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ADB37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0B5631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4C82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47E695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409BEFC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394B19A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1123425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2,1000</w:t>
            </w:r>
          </w:p>
        </w:tc>
      </w:tr>
      <w:tr w:rsidR="00AA15AB" w:rsidRPr="00AA15AB" w14:paraId="5E3E5BE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8495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813825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28752741100002</w:t>
            </w:r>
          </w:p>
        </w:tc>
        <w:tc>
          <w:tcPr>
            <w:tcW w:w="5128" w:type="dxa"/>
            <w:tcBorders>
              <w:top w:val="single" w:sz="4" w:space="0" w:color="auto"/>
              <w:bottom w:val="single" w:sz="4" w:space="0" w:color="auto"/>
            </w:tcBorders>
          </w:tcPr>
          <w:p w14:paraId="4F7B889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Teu suport cu flanse pentru hidrant din fonta ductila PN 10 d=100x100 mm</w:t>
            </w:r>
          </w:p>
        </w:tc>
        <w:tc>
          <w:tcPr>
            <w:tcW w:w="1276" w:type="dxa"/>
            <w:tcBorders>
              <w:top w:val="single" w:sz="4" w:space="0" w:color="auto"/>
              <w:bottom w:val="single" w:sz="4" w:space="0" w:color="auto"/>
            </w:tcBorders>
          </w:tcPr>
          <w:p w14:paraId="5132D10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58AF0A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179650B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9949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CA5A07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1909157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0C89978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1587D8D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7DB3FB1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2BD6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A48816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1320157334838</w:t>
            </w:r>
          </w:p>
        </w:tc>
        <w:tc>
          <w:tcPr>
            <w:tcW w:w="5128" w:type="dxa"/>
            <w:tcBorders>
              <w:top w:val="single" w:sz="4" w:space="0" w:color="auto"/>
              <w:bottom w:val="single" w:sz="4" w:space="0" w:color="auto"/>
            </w:tcBorders>
          </w:tcPr>
          <w:p w14:paraId="1A99A27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Plumb rafinat PB-4 pentru stemuit</w:t>
            </w:r>
          </w:p>
        </w:tc>
        <w:tc>
          <w:tcPr>
            <w:tcW w:w="1276" w:type="dxa"/>
            <w:tcBorders>
              <w:top w:val="single" w:sz="4" w:space="0" w:color="auto"/>
              <w:bottom w:val="single" w:sz="4" w:space="0" w:color="auto"/>
            </w:tcBorders>
          </w:tcPr>
          <w:p w14:paraId="12FB6D3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529A1F6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0,8650</w:t>
            </w:r>
          </w:p>
        </w:tc>
      </w:tr>
      <w:tr w:rsidR="00AA15AB" w:rsidRPr="00AA15AB" w14:paraId="0565C11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3F25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lastRenderedPageBreak/>
              <w:t>18</w:t>
            </w:r>
          </w:p>
        </w:tc>
        <w:tc>
          <w:tcPr>
            <w:tcW w:w="1418" w:type="dxa"/>
            <w:tcBorders>
              <w:top w:val="single" w:sz="4" w:space="0" w:color="auto"/>
              <w:bottom w:val="single" w:sz="4" w:space="0" w:color="auto"/>
            </w:tcBorders>
          </w:tcPr>
          <w:p w14:paraId="1E662B1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AcA31A</w:t>
            </w:r>
          </w:p>
          <w:p w14:paraId="508EC4BA"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01DEB1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prin sudura electrica a flanselor sau pieselor de legatura, din otel, la capatul tevilor, avind diametrul de 50-100 mm Flansa oarba D 100</w:t>
            </w:r>
          </w:p>
          <w:p w14:paraId="66D08AD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etc.)=1,05</w:t>
            </w:r>
          </w:p>
          <w:p w14:paraId="696AA6B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B8A305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3F6E4BF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7C3C5B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E42B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7421D6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1E6ED7B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1D56D63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7648EB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0,8900</w:t>
            </w:r>
          </w:p>
        </w:tc>
      </w:tr>
      <w:tr w:rsidR="00AA15AB" w:rsidRPr="00AA15AB" w14:paraId="7D157D9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3EE8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C62284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28752744001000</w:t>
            </w:r>
          </w:p>
        </w:tc>
        <w:tc>
          <w:tcPr>
            <w:tcW w:w="5128" w:type="dxa"/>
            <w:tcBorders>
              <w:top w:val="single" w:sz="4" w:space="0" w:color="auto"/>
              <w:bottom w:val="single" w:sz="4" w:space="0" w:color="auto"/>
            </w:tcBorders>
          </w:tcPr>
          <w:p w14:paraId="1CAFFBF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Flansa oarba D 100</w:t>
            </w:r>
          </w:p>
        </w:tc>
        <w:tc>
          <w:tcPr>
            <w:tcW w:w="1276" w:type="dxa"/>
            <w:tcBorders>
              <w:top w:val="single" w:sz="4" w:space="0" w:color="auto"/>
              <w:bottom w:val="single" w:sz="4" w:space="0" w:color="auto"/>
            </w:tcBorders>
          </w:tcPr>
          <w:p w14:paraId="26621A3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1C94372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3861CA0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08F5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B086D3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7D5220E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52C4526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5099D3D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0,4000</w:t>
            </w:r>
          </w:p>
        </w:tc>
      </w:tr>
      <w:tr w:rsidR="00AA15AB" w:rsidRPr="00AA15AB" w14:paraId="3D9CB3B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1763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19</w:t>
            </w:r>
          </w:p>
        </w:tc>
        <w:tc>
          <w:tcPr>
            <w:tcW w:w="1418" w:type="dxa"/>
            <w:tcBorders>
              <w:top w:val="single" w:sz="4" w:space="0" w:color="auto"/>
              <w:bottom w:val="single" w:sz="4" w:space="0" w:color="auto"/>
            </w:tcBorders>
          </w:tcPr>
          <w:p w14:paraId="5970205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AcA24A</w:t>
            </w:r>
          </w:p>
          <w:p w14:paraId="3D95DB6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90F264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mufe a pieselor de legatura din fonta sau a armaturilor, la conducte de presiune,  avind diametrul de 50-100 mm Reductie concentrica cu flanse din fonta ductila PN 10, d=100x50 mm</w:t>
            </w:r>
          </w:p>
          <w:p w14:paraId="153B870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(lemne de foc, lac de bitum etc.)=1,05</w:t>
            </w:r>
          </w:p>
          <w:p w14:paraId="27B7AAE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C2327F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7BC131B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E6F091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7278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AA555A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03D3535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5D31E80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E9E6AA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2,1000</w:t>
            </w:r>
          </w:p>
        </w:tc>
      </w:tr>
      <w:tr w:rsidR="00AA15AB" w:rsidRPr="00AA15AB" w14:paraId="4A02958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BE76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7A961F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28752741100004</w:t>
            </w:r>
          </w:p>
        </w:tc>
        <w:tc>
          <w:tcPr>
            <w:tcW w:w="5128" w:type="dxa"/>
            <w:tcBorders>
              <w:top w:val="single" w:sz="4" w:space="0" w:color="auto"/>
              <w:bottom w:val="single" w:sz="4" w:space="0" w:color="auto"/>
            </w:tcBorders>
          </w:tcPr>
          <w:p w14:paraId="78200AC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Reductie concentrica cu flanse din fonta ductila PN 10, d=100x50 mm</w:t>
            </w:r>
          </w:p>
        </w:tc>
        <w:tc>
          <w:tcPr>
            <w:tcW w:w="1276" w:type="dxa"/>
            <w:tcBorders>
              <w:top w:val="single" w:sz="4" w:space="0" w:color="auto"/>
              <w:bottom w:val="single" w:sz="4" w:space="0" w:color="auto"/>
            </w:tcBorders>
          </w:tcPr>
          <w:p w14:paraId="0049A00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38BEC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02F6105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FB34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0FED84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6BBC224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2B7C4C7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5A8D8A0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428F083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E41A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D89B8A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1320157334838</w:t>
            </w:r>
          </w:p>
        </w:tc>
        <w:tc>
          <w:tcPr>
            <w:tcW w:w="5128" w:type="dxa"/>
            <w:tcBorders>
              <w:top w:val="single" w:sz="4" w:space="0" w:color="auto"/>
              <w:bottom w:val="single" w:sz="4" w:space="0" w:color="auto"/>
            </w:tcBorders>
          </w:tcPr>
          <w:p w14:paraId="377CC6D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Plumb rafinat PB-4 pentru stemuit</w:t>
            </w:r>
          </w:p>
        </w:tc>
        <w:tc>
          <w:tcPr>
            <w:tcW w:w="1276" w:type="dxa"/>
            <w:tcBorders>
              <w:top w:val="single" w:sz="4" w:space="0" w:color="auto"/>
              <w:bottom w:val="single" w:sz="4" w:space="0" w:color="auto"/>
            </w:tcBorders>
          </w:tcPr>
          <w:p w14:paraId="48E5E5F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36B46B8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0,8650</w:t>
            </w:r>
          </w:p>
        </w:tc>
      </w:tr>
      <w:tr w:rsidR="00AA15AB" w:rsidRPr="00AA15AB" w14:paraId="30F85BF3"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B19D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20</w:t>
            </w:r>
          </w:p>
        </w:tc>
        <w:tc>
          <w:tcPr>
            <w:tcW w:w="1418" w:type="dxa"/>
            <w:tcBorders>
              <w:top w:val="single" w:sz="4" w:space="0" w:color="auto"/>
              <w:bottom w:val="single" w:sz="4" w:space="0" w:color="auto"/>
            </w:tcBorders>
          </w:tcPr>
          <w:p w14:paraId="6A5A601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AcA26A</w:t>
            </w:r>
          </w:p>
          <w:p w14:paraId="2824FAD2"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DB7011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flanse a pieselor de legatura, flanselor, inclusiv a flanselor oarbe si a armaturilor, avind diametrul de 50-100 mm Vana sertar cu pana din EPDM PN 10  D100 mm</w:t>
            </w:r>
          </w:p>
          <w:p w14:paraId="60B0942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131B2F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AAB195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4C5B87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C535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F46172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3EF4331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39593BC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F57C24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0,8900</w:t>
            </w:r>
          </w:p>
        </w:tc>
      </w:tr>
      <w:tr w:rsidR="00AA15AB" w:rsidRPr="00AA15AB" w14:paraId="49835CE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3C6A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32847A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2874141730300100</w:t>
            </w:r>
          </w:p>
        </w:tc>
        <w:tc>
          <w:tcPr>
            <w:tcW w:w="5128" w:type="dxa"/>
            <w:tcBorders>
              <w:top w:val="single" w:sz="4" w:space="0" w:color="auto"/>
              <w:bottom w:val="single" w:sz="4" w:space="0" w:color="auto"/>
            </w:tcBorders>
          </w:tcPr>
          <w:p w14:paraId="3B510BB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Vana sertar cu pana din EPDM PN 10  D100 mm</w:t>
            </w:r>
          </w:p>
        </w:tc>
        <w:tc>
          <w:tcPr>
            <w:tcW w:w="1276" w:type="dxa"/>
            <w:tcBorders>
              <w:top w:val="single" w:sz="4" w:space="0" w:color="auto"/>
              <w:bottom w:val="single" w:sz="4" w:space="0" w:color="auto"/>
            </w:tcBorders>
          </w:tcPr>
          <w:p w14:paraId="2F3A1FC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63E0FE2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525DB03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1283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EBFEB2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73ADA4C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6796CC5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1F2B11F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2991460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ED6C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8C22FC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2874115801000</w:t>
            </w:r>
          </w:p>
        </w:tc>
        <w:tc>
          <w:tcPr>
            <w:tcW w:w="5128" w:type="dxa"/>
            <w:tcBorders>
              <w:top w:val="single" w:sz="4" w:space="0" w:color="auto"/>
              <w:bottom w:val="single" w:sz="4" w:space="0" w:color="auto"/>
            </w:tcBorders>
          </w:tcPr>
          <w:p w14:paraId="2CAF30C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Suruburi cap hexagonal cu piulite M-16x240</w:t>
            </w:r>
          </w:p>
        </w:tc>
        <w:tc>
          <w:tcPr>
            <w:tcW w:w="1276" w:type="dxa"/>
            <w:tcBorders>
              <w:top w:val="single" w:sz="4" w:space="0" w:color="auto"/>
              <w:bottom w:val="single" w:sz="4" w:space="0" w:color="auto"/>
            </w:tcBorders>
          </w:tcPr>
          <w:p w14:paraId="57EEC2B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7DB1D04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4,0000</w:t>
            </w:r>
          </w:p>
        </w:tc>
      </w:tr>
      <w:tr w:rsidR="00AA15AB" w:rsidRPr="00AA15AB" w14:paraId="31EC417B"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7965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21</w:t>
            </w:r>
          </w:p>
        </w:tc>
        <w:tc>
          <w:tcPr>
            <w:tcW w:w="1418" w:type="dxa"/>
            <w:tcBorders>
              <w:top w:val="single" w:sz="4" w:space="0" w:color="auto"/>
              <w:bottom w:val="single" w:sz="4" w:space="0" w:color="auto"/>
            </w:tcBorders>
          </w:tcPr>
          <w:p w14:paraId="00904D3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AcA26A</w:t>
            </w:r>
          </w:p>
          <w:p w14:paraId="3AF02D1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AFEEF4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flanse a pieselor de legatura, flanselor, inclusiv a flanselor oarbe si a armaturilor, avind diametrul de 50-100 mm Vana sertar cu pana din EPDM PN 10  D80 mm</w:t>
            </w:r>
          </w:p>
          <w:p w14:paraId="112F2C6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9C70D3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4452A76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94F922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8CE3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42C1F9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1BC40D1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4B36F82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16DAF75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0,8900</w:t>
            </w:r>
          </w:p>
        </w:tc>
      </w:tr>
      <w:tr w:rsidR="00AA15AB" w:rsidRPr="00AA15AB" w14:paraId="7547E7E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6E24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944485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28752741101010</w:t>
            </w:r>
          </w:p>
        </w:tc>
        <w:tc>
          <w:tcPr>
            <w:tcW w:w="5128" w:type="dxa"/>
            <w:tcBorders>
              <w:top w:val="single" w:sz="4" w:space="0" w:color="auto"/>
              <w:bottom w:val="single" w:sz="4" w:space="0" w:color="auto"/>
            </w:tcBorders>
          </w:tcPr>
          <w:p w14:paraId="6B97029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Vana sertar cu pana din EPDM PN 10  D80 mm</w:t>
            </w:r>
          </w:p>
        </w:tc>
        <w:tc>
          <w:tcPr>
            <w:tcW w:w="1276" w:type="dxa"/>
            <w:tcBorders>
              <w:top w:val="single" w:sz="4" w:space="0" w:color="auto"/>
              <w:bottom w:val="single" w:sz="4" w:space="0" w:color="auto"/>
            </w:tcBorders>
          </w:tcPr>
          <w:p w14:paraId="1B4A8F4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16667FF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1D247AE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8FD4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238B38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744D1B9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4D29256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E8C083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7430ADB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CB87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08E0D1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2874115801000</w:t>
            </w:r>
          </w:p>
        </w:tc>
        <w:tc>
          <w:tcPr>
            <w:tcW w:w="5128" w:type="dxa"/>
            <w:tcBorders>
              <w:top w:val="single" w:sz="4" w:space="0" w:color="auto"/>
              <w:bottom w:val="single" w:sz="4" w:space="0" w:color="auto"/>
            </w:tcBorders>
          </w:tcPr>
          <w:p w14:paraId="649A07D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Suruburi cap hexagonal cu piulite M-16x240</w:t>
            </w:r>
          </w:p>
        </w:tc>
        <w:tc>
          <w:tcPr>
            <w:tcW w:w="1276" w:type="dxa"/>
            <w:tcBorders>
              <w:top w:val="single" w:sz="4" w:space="0" w:color="auto"/>
              <w:bottom w:val="single" w:sz="4" w:space="0" w:color="auto"/>
            </w:tcBorders>
          </w:tcPr>
          <w:p w14:paraId="042BE26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299752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4,0000</w:t>
            </w:r>
          </w:p>
        </w:tc>
      </w:tr>
      <w:tr w:rsidR="00AA15AB" w:rsidRPr="00AA15AB" w14:paraId="638596B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6119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22</w:t>
            </w:r>
          </w:p>
        </w:tc>
        <w:tc>
          <w:tcPr>
            <w:tcW w:w="1418" w:type="dxa"/>
            <w:tcBorders>
              <w:top w:val="single" w:sz="4" w:space="0" w:color="auto"/>
              <w:bottom w:val="single" w:sz="4" w:space="0" w:color="auto"/>
            </w:tcBorders>
          </w:tcPr>
          <w:p w14:paraId="545C9C5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AcA24A</w:t>
            </w:r>
          </w:p>
          <w:p w14:paraId="7FE6F6C4"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A95C7B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mufe a pieselor de legatura din fonta sau a armaturilor, la conducte de presiune,  avind diametrul de 50-100 mm Vana sertar cu pana din EPDM PN 10  D50 mm</w:t>
            </w:r>
          </w:p>
          <w:p w14:paraId="3F1CBEA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(lemne de foc, lac de bitum etc.)=1,05</w:t>
            </w:r>
          </w:p>
          <w:p w14:paraId="4CCC005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934D48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0AC931B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14B1A2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4DFA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B33C67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1C522FD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1802AFD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A2179D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2,1000</w:t>
            </w:r>
          </w:p>
        </w:tc>
      </w:tr>
      <w:tr w:rsidR="00AA15AB" w:rsidRPr="00AA15AB" w14:paraId="6D7A6DC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7DC4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F09946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28752741100005</w:t>
            </w:r>
          </w:p>
        </w:tc>
        <w:tc>
          <w:tcPr>
            <w:tcW w:w="5128" w:type="dxa"/>
            <w:tcBorders>
              <w:top w:val="single" w:sz="4" w:space="0" w:color="auto"/>
              <w:bottom w:val="single" w:sz="4" w:space="0" w:color="auto"/>
            </w:tcBorders>
          </w:tcPr>
          <w:p w14:paraId="0D8E6D9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Vana sertar cu pana din EPDM PN 10  D50 mm</w:t>
            </w:r>
          </w:p>
        </w:tc>
        <w:tc>
          <w:tcPr>
            <w:tcW w:w="1276" w:type="dxa"/>
            <w:tcBorders>
              <w:top w:val="single" w:sz="4" w:space="0" w:color="auto"/>
              <w:bottom w:val="single" w:sz="4" w:space="0" w:color="auto"/>
            </w:tcBorders>
          </w:tcPr>
          <w:p w14:paraId="2C0EE23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520A3AB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7385E4C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2E84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224C17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271F6A8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7B472EA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74D6E7C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78D6656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778E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DD5BCB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1320157334838</w:t>
            </w:r>
          </w:p>
        </w:tc>
        <w:tc>
          <w:tcPr>
            <w:tcW w:w="5128" w:type="dxa"/>
            <w:tcBorders>
              <w:top w:val="single" w:sz="4" w:space="0" w:color="auto"/>
              <w:bottom w:val="single" w:sz="4" w:space="0" w:color="auto"/>
            </w:tcBorders>
          </w:tcPr>
          <w:p w14:paraId="2BB6668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Plumb rafinat PB-4 pentru stemuit</w:t>
            </w:r>
          </w:p>
        </w:tc>
        <w:tc>
          <w:tcPr>
            <w:tcW w:w="1276" w:type="dxa"/>
            <w:tcBorders>
              <w:top w:val="single" w:sz="4" w:space="0" w:color="auto"/>
              <w:bottom w:val="single" w:sz="4" w:space="0" w:color="auto"/>
            </w:tcBorders>
          </w:tcPr>
          <w:p w14:paraId="0F87B73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648C639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0,8650</w:t>
            </w:r>
          </w:p>
        </w:tc>
      </w:tr>
      <w:tr w:rsidR="00AA15AB" w:rsidRPr="00AA15AB" w14:paraId="28A321B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FE46A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lastRenderedPageBreak/>
              <w:t>23</w:t>
            </w:r>
          </w:p>
        </w:tc>
        <w:tc>
          <w:tcPr>
            <w:tcW w:w="1418" w:type="dxa"/>
            <w:tcBorders>
              <w:top w:val="single" w:sz="4" w:space="0" w:color="auto"/>
              <w:bottom w:val="single" w:sz="4" w:space="0" w:color="auto"/>
            </w:tcBorders>
          </w:tcPr>
          <w:p w14:paraId="5CE8CA0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AcA26A</w:t>
            </w:r>
          </w:p>
          <w:p w14:paraId="699B878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EABDC4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flanse a pieselor de legatura, flanselor, inclusiv a flanselor oarbe si a armaturilor, avind diametrul de 50-100 mm Reductor de presiune cu flanse PN 10, d=80 mm</w:t>
            </w:r>
          </w:p>
          <w:p w14:paraId="722D6DA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3D4507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31F08D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1091B3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1E5E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1EE19D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266188F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06D1743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C63F05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0,8900</w:t>
            </w:r>
          </w:p>
        </w:tc>
      </w:tr>
      <w:tr w:rsidR="00AA15AB" w:rsidRPr="00AA15AB" w14:paraId="34F5AE1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506D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FC4FA8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28752741101000</w:t>
            </w:r>
          </w:p>
        </w:tc>
        <w:tc>
          <w:tcPr>
            <w:tcW w:w="5128" w:type="dxa"/>
            <w:tcBorders>
              <w:top w:val="single" w:sz="4" w:space="0" w:color="auto"/>
              <w:bottom w:val="single" w:sz="4" w:space="0" w:color="auto"/>
            </w:tcBorders>
          </w:tcPr>
          <w:p w14:paraId="32CB769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Reductor de presiune cu flanse PN 10, d=80 mm</w:t>
            </w:r>
          </w:p>
        </w:tc>
        <w:tc>
          <w:tcPr>
            <w:tcW w:w="1276" w:type="dxa"/>
            <w:tcBorders>
              <w:top w:val="single" w:sz="4" w:space="0" w:color="auto"/>
              <w:bottom w:val="single" w:sz="4" w:space="0" w:color="auto"/>
            </w:tcBorders>
          </w:tcPr>
          <w:p w14:paraId="42905FA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7B1A43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7F666CA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3A51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280E77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263D0CC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0F20503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65B22C9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0163521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453C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EEE1FC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2874115801000</w:t>
            </w:r>
          </w:p>
        </w:tc>
        <w:tc>
          <w:tcPr>
            <w:tcW w:w="5128" w:type="dxa"/>
            <w:tcBorders>
              <w:top w:val="single" w:sz="4" w:space="0" w:color="auto"/>
              <w:bottom w:val="single" w:sz="4" w:space="0" w:color="auto"/>
            </w:tcBorders>
          </w:tcPr>
          <w:p w14:paraId="104506A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Suruburi cap hexagonal cu piulite M-16x240</w:t>
            </w:r>
          </w:p>
        </w:tc>
        <w:tc>
          <w:tcPr>
            <w:tcW w:w="1276" w:type="dxa"/>
            <w:tcBorders>
              <w:top w:val="single" w:sz="4" w:space="0" w:color="auto"/>
              <w:bottom w:val="single" w:sz="4" w:space="0" w:color="auto"/>
            </w:tcBorders>
          </w:tcPr>
          <w:p w14:paraId="431C2E5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B29E5D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4,0000</w:t>
            </w:r>
          </w:p>
        </w:tc>
      </w:tr>
      <w:tr w:rsidR="00AA15AB" w:rsidRPr="00AA15AB" w14:paraId="0EC7C85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0B57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24</w:t>
            </w:r>
          </w:p>
        </w:tc>
        <w:tc>
          <w:tcPr>
            <w:tcW w:w="1418" w:type="dxa"/>
            <w:tcBorders>
              <w:top w:val="single" w:sz="4" w:space="0" w:color="auto"/>
              <w:bottom w:val="single" w:sz="4" w:space="0" w:color="auto"/>
            </w:tcBorders>
          </w:tcPr>
          <w:p w14:paraId="654E54C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AcA26A</w:t>
            </w:r>
          </w:p>
          <w:p w14:paraId="0917EEC1"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62F110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flanse a pieselor de legatura, flanselor, inclusiv a flanselor oarbe si a armaturilor, avind diametrul de 50-100 mm Compensator de montaj tip F4, cu flanse PN 10, d=80 mm</w:t>
            </w:r>
          </w:p>
          <w:p w14:paraId="06ACBB6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B9EC02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043F630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B3D0B2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E34B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618E1F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73A09A6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734FBEE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55A7B6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0,8900</w:t>
            </w:r>
          </w:p>
        </w:tc>
      </w:tr>
      <w:tr w:rsidR="00AA15AB" w:rsidRPr="00AA15AB" w14:paraId="09340D9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12D0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C8A6F2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28752741101001</w:t>
            </w:r>
          </w:p>
        </w:tc>
        <w:tc>
          <w:tcPr>
            <w:tcW w:w="5128" w:type="dxa"/>
            <w:tcBorders>
              <w:top w:val="single" w:sz="4" w:space="0" w:color="auto"/>
              <w:bottom w:val="single" w:sz="4" w:space="0" w:color="auto"/>
            </w:tcBorders>
          </w:tcPr>
          <w:p w14:paraId="25D697F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Compensator de montaj tip F4, cu flanse PN 10, d=80 mm</w:t>
            </w:r>
          </w:p>
        </w:tc>
        <w:tc>
          <w:tcPr>
            <w:tcW w:w="1276" w:type="dxa"/>
            <w:tcBorders>
              <w:top w:val="single" w:sz="4" w:space="0" w:color="auto"/>
              <w:bottom w:val="single" w:sz="4" w:space="0" w:color="auto"/>
            </w:tcBorders>
          </w:tcPr>
          <w:p w14:paraId="34918B9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4EA41E8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6F6BCEE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FB217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93ECAF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38FE04B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0407617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A3286D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3C0C084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EE5EB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4B4A62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2874115801000</w:t>
            </w:r>
          </w:p>
        </w:tc>
        <w:tc>
          <w:tcPr>
            <w:tcW w:w="5128" w:type="dxa"/>
            <w:tcBorders>
              <w:top w:val="single" w:sz="4" w:space="0" w:color="auto"/>
              <w:bottom w:val="single" w:sz="4" w:space="0" w:color="auto"/>
            </w:tcBorders>
          </w:tcPr>
          <w:p w14:paraId="5157739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Suruburi cap hexagonal cu piulite M-16x240</w:t>
            </w:r>
          </w:p>
        </w:tc>
        <w:tc>
          <w:tcPr>
            <w:tcW w:w="1276" w:type="dxa"/>
            <w:tcBorders>
              <w:top w:val="single" w:sz="4" w:space="0" w:color="auto"/>
              <w:bottom w:val="single" w:sz="4" w:space="0" w:color="auto"/>
            </w:tcBorders>
          </w:tcPr>
          <w:p w14:paraId="22FB770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411057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4,0000</w:t>
            </w:r>
          </w:p>
        </w:tc>
      </w:tr>
      <w:tr w:rsidR="00AA15AB" w:rsidRPr="00AA15AB" w14:paraId="1BC32B94"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6D91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25</w:t>
            </w:r>
          </w:p>
        </w:tc>
        <w:tc>
          <w:tcPr>
            <w:tcW w:w="1418" w:type="dxa"/>
            <w:tcBorders>
              <w:top w:val="single" w:sz="4" w:space="0" w:color="auto"/>
              <w:bottom w:val="single" w:sz="4" w:space="0" w:color="auto"/>
            </w:tcBorders>
          </w:tcPr>
          <w:p w14:paraId="7FE3623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AcB01A</w:t>
            </w:r>
          </w:p>
          <w:p w14:paraId="513C5C95"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3B8906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armaturilor cu actionare manuala sau mecanica (vane, robinete, ventile), la conductele de alimentare cu apa sau de canalizare, avind diametrul de 50-100 mm Filtru de retinere impuritati d=80 mm</w:t>
            </w:r>
          </w:p>
          <w:p w14:paraId="2A87A15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 marunte si montaj (garnituri, suruburi, etc.)=1,04</w:t>
            </w:r>
          </w:p>
          <w:p w14:paraId="3044969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251E37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A911AF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2A4135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B7DB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BC1E09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77D1F34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4C6E85E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71458E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0,5500</w:t>
            </w:r>
          </w:p>
        </w:tc>
      </w:tr>
      <w:tr w:rsidR="00AA15AB" w:rsidRPr="00AA15AB" w14:paraId="64F3FAE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63CD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7D87D9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28741173000001</w:t>
            </w:r>
          </w:p>
        </w:tc>
        <w:tc>
          <w:tcPr>
            <w:tcW w:w="5128" w:type="dxa"/>
            <w:tcBorders>
              <w:top w:val="single" w:sz="4" w:space="0" w:color="auto"/>
              <w:bottom w:val="single" w:sz="4" w:space="0" w:color="auto"/>
            </w:tcBorders>
          </w:tcPr>
          <w:p w14:paraId="1756C4E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Filtru de retinere impuritati d=80 mm</w:t>
            </w:r>
          </w:p>
        </w:tc>
        <w:tc>
          <w:tcPr>
            <w:tcW w:w="1276" w:type="dxa"/>
            <w:tcBorders>
              <w:top w:val="single" w:sz="4" w:space="0" w:color="auto"/>
              <w:bottom w:val="single" w:sz="4" w:space="0" w:color="auto"/>
            </w:tcBorders>
          </w:tcPr>
          <w:p w14:paraId="76CC8A7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1FE9BC9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7FC78CD4"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CCC1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26</w:t>
            </w:r>
          </w:p>
        </w:tc>
        <w:tc>
          <w:tcPr>
            <w:tcW w:w="1418" w:type="dxa"/>
            <w:tcBorders>
              <w:top w:val="single" w:sz="4" w:space="0" w:color="auto"/>
              <w:bottom w:val="single" w:sz="4" w:space="0" w:color="auto"/>
            </w:tcBorders>
          </w:tcPr>
          <w:p w14:paraId="5D5EE20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AcB01A</w:t>
            </w:r>
          </w:p>
          <w:p w14:paraId="1C1205A1"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A6EB83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armaturilor cu actionare manuala sau mecanica (vane, robinete, ventile), la conductele de alimentare cu apa sau de canalizare, avind diametrul de 50-100 mm Clapeta submersibila PN 10, d=80 mm</w:t>
            </w:r>
          </w:p>
          <w:p w14:paraId="049E282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 marunte si montaj (garnituri, suruburi, etc.)=1,04</w:t>
            </w:r>
          </w:p>
          <w:p w14:paraId="4277BBC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66BD06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7126FD1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013F64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2936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78ECAE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7C0A3DD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2FF2E64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1478F9C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0,5500</w:t>
            </w:r>
          </w:p>
        </w:tc>
      </w:tr>
      <w:tr w:rsidR="00AA15AB" w:rsidRPr="00AA15AB" w14:paraId="16F1AE6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CD71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B34758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28741173000000</w:t>
            </w:r>
          </w:p>
        </w:tc>
        <w:tc>
          <w:tcPr>
            <w:tcW w:w="5128" w:type="dxa"/>
            <w:tcBorders>
              <w:top w:val="single" w:sz="4" w:space="0" w:color="auto"/>
              <w:bottom w:val="single" w:sz="4" w:space="0" w:color="auto"/>
            </w:tcBorders>
          </w:tcPr>
          <w:p w14:paraId="568CCFC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Clapeta submersibila PN 10, d=80 mm</w:t>
            </w:r>
          </w:p>
        </w:tc>
        <w:tc>
          <w:tcPr>
            <w:tcW w:w="1276" w:type="dxa"/>
            <w:tcBorders>
              <w:top w:val="single" w:sz="4" w:space="0" w:color="auto"/>
              <w:bottom w:val="single" w:sz="4" w:space="0" w:color="auto"/>
            </w:tcBorders>
          </w:tcPr>
          <w:p w14:paraId="730C5EC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C9E10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3A0153D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CC08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27</w:t>
            </w:r>
          </w:p>
        </w:tc>
        <w:tc>
          <w:tcPr>
            <w:tcW w:w="1418" w:type="dxa"/>
            <w:tcBorders>
              <w:top w:val="single" w:sz="4" w:space="0" w:color="auto"/>
              <w:bottom w:val="single" w:sz="4" w:space="0" w:color="auto"/>
            </w:tcBorders>
          </w:tcPr>
          <w:p w14:paraId="7432880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IA18B</w:t>
            </w:r>
          </w:p>
          <w:p w14:paraId="51987876"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152287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Armaturi fine pentru cazanele de incalzire centrala: hidrometru sau manometru cu robinet de control Manometru PN 10, d=15 mm</w:t>
            </w:r>
          </w:p>
          <w:p w14:paraId="27E883F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E1BE09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E84DC3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7B2ACB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A56D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1E259F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7136040011749</w:t>
            </w:r>
          </w:p>
        </w:tc>
        <w:tc>
          <w:tcPr>
            <w:tcW w:w="5128" w:type="dxa"/>
            <w:tcBorders>
              <w:top w:val="single" w:sz="4" w:space="0" w:color="auto"/>
              <w:bottom w:val="single" w:sz="4" w:space="0" w:color="auto"/>
            </w:tcBorders>
          </w:tcPr>
          <w:p w14:paraId="03A2F74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incalzire si gaze</w:t>
            </w:r>
          </w:p>
        </w:tc>
        <w:tc>
          <w:tcPr>
            <w:tcW w:w="1276" w:type="dxa"/>
            <w:tcBorders>
              <w:top w:val="single" w:sz="4" w:space="0" w:color="auto"/>
              <w:bottom w:val="single" w:sz="4" w:space="0" w:color="auto"/>
            </w:tcBorders>
          </w:tcPr>
          <w:p w14:paraId="1DF4693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475D67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0,4000</w:t>
            </w:r>
          </w:p>
        </w:tc>
      </w:tr>
      <w:tr w:rsidR="00AA15AB" w:rsidRPr="00AA15AB" w14:paraId="0EEC41C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8B58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9780B9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332050000000</w:t>
            </w:r>
          </w:p>
        </w:tc>
        <w:tc>
          <w:tcPr>
            <w:tcW w:w="5128" w:type="dxa"/>
            <w:tcBorders>
              <w:top w:val="single" w:sz="4" w:space="0" w:color="auto"/>
              <w:bottom w:val="single" w:sz="4" w:space="0" w:color="auto"/>
            </w:tcBorders>
          </w:tcPr>
          <w:p w14:paraId="7D60EDF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Manometru PN 10, d=15 mm</w:t>
            </w:r>
          </w:p>
        </w:tc>
        <w:tc>
          <w:tcPr>
            <w:tcW w:w="1276" w:type="dxa"/>
            <w:tcBorders>
              <w:top w:val="single" w:sz="4" w:space="0" w:color="auto"/>
              <w:bottom w:val="single" w:sz="4" w:space="0" w:color="auto"/>
            </w:tcBorders>
          </w:tcPr>
          <w:p w14:paraId="0A95848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50A159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79A2B70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4B1B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1433A7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1714227322940</w:t>
            </w:r>
          </w:p>
        </w:tc>
        <w:tc>
          <w:tcPr>
            <w:tcW w:w="5128" w:type="dxa"/>
            <w:tcBorders>
              <w:top w:val="single" w:sz="4" w:space="0" w:color="auto"/>
              <w:bottom w:val="single" w:sz="4" w:space="0" w:color="auto"/>
            </w:tcBorders>
          </w:tcPr>
          <w:p w14:paraId="0B2781F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Cinepa fuior</w:t>
            </w:r>
          </w:p>
        </w:tc>
        <w:tc>
          <w:tcPr>
            <w:tcW w:w="1276" w:type="dxa"/>
            <w:tcBorders>
              <w:top w:val="single" w:sz="4" w:space="0" w:color="auto"/>
              <w:bottom w:val="single" w:sz="4" w:space="0" w:color="auto"/>
            </w:tcBorders>
          </w:tcPr>
          <w:p w14:paraId="05B0945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62372C1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0,0060</w:t>
            </w:r>
          </w:p>
        </w:tc>
      </w:tr>
      <w:tr w:rsidR="00AA15AB" w:rsidRPr="00AA15AB" w14:paraId="7836475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4225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0B74B3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2430126100338</w:t>
            </w:r>
          </w:p>
        </w:tc>
        <w:tc>
          <w:tcPr>
            <w:tcW w:w="5128" w:type="dxa"/>
            <w:tcBorders>
              <w:top w:val="single" w:sz="4" w:space="0" w:color="auto"/>
              <w:bottom w:val="single" w:sz="4" w:space="0" w:color="auto"/>
            </w:tcBorders>
          </w:tcPr>
          <w:p w14:paraId="32CC3E9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Solutie de etansare</w:t>
            </w:r>
          </w:p>
        </w:tc>
        <w:tc>
          <w:tcPr>
            <w:tcW w:w="1276" w:type="dxa"/>
            <w:tcBorders>
              <w:top w:val="single" w:sz="4" w:space="0" w:color="auto"/>
              <w:bottom w:val="single" w:sz="4" w:space="0" w:color="auto"/>
            </w:tcBorders>
          </w:tcPr>
          <w:p w14:paraId="6089EBA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2621C2A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0,0120</w:t>
            </w:r>
          </w:p>
        </w:tc>
      </w:tr>
      <w:tr w:rsidR="00AA15AB" w:rsidRPr="00AA15AB" w14:paraId="550E2DD9"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C461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28</w:t>
            </w:r>
          </w:p>
        </w:tc>
        <w:tc>
          <w:tcPr>
            <w:tcW w:w="1418" w:type="dxa"/>
            <w:tcBorders>
              <w:top w:val="single" w:sz="4" w:space="0" w:color="auto"/>
              <w:bottom w:val="single" w:sz="4" w:space="0" w:color="auto"/>
            </w:tcBorders>
          </w:tcPr>
          <w:p w14:paraId="4FFA176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AcA25A</w:t>
            </w:r>
          </w:p>
          <w:p w14:paraId="4860C0F4"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2D7381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Montarea prin sudura electrica a piselor de legatura, din otel, la pozitie, avind diametrul de </w:t>
            </w:r>
            <w:r w:rsidRPr="00AA15AB">
              <w:rPr>
                <w:rFonts w:ascii="Times New Roman" w:eastAsia="MS Mincho" w:hAnsi="Times New Roman" w:cs="Times New Roman"/>
                <w:sz w:val="24"/>
                <w:szCs w:val="24"/>
                <w:lang w:val="en-US" w:eastAsia="ja-JP"/>
              </w:rPr>
              <w:lastRenderedPageBreak/>
              <w:t>50-100 mm Cot din otel cu filet d=15 mm, l=200 mm</w:t>
            </w:r>
          </w:p>
          <w:p w14:paraId="5590AAD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etc.)=1,02</w:t>
            </w:r>
          </w:p>
          <w:p w14:paraId="29F5FE8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D332CE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lastRenderedPageBreak/>
              <w:t>buc</w:t>
            </w:r>
          </w:p>
        </w:tc>
        <w:tc>
          <w:tcPr>
            <w:tcW w:w="1701" w:type="dxa"/>
            <w:tcBorders>
              <w:top w:val="single" w:sz="4" w:space="0" w:color="auto"/>
              <w:bottom w:val="single" w:sz="4" w:space="0" w:color="auto"/>
            </w:tcBorders>
            <w:vAlign w:val="center"/>
          </w:tcPr>
          <w:p w14:paraId="0F4E974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F1EB7D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1BA5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9578E8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7F02A2F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2333794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08BFBF6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1,0500</w:t>
            </w:r>
          </w:p>
        </w:tc>
      </w:tr>
      <w:tr w:rsidR="00AA15AB" w:rsidRPr="00AA15AB" w14:paraId="5DA1D2A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0BD9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DF6A3C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28752741101500</w:t>
            </w:r>
          </w:p>
        </w:tc>
        <w:tc>
          <w:tcPr>
            <w:tcW w:w="5128" w:type="dxa"/>
            <w:tcBorders>
              <w:top w:val="single" w:sz="4" w:space="0" w:color="auto"/>
              <w:bottom w:val="single" w:sz="4" w:space="0" w:color="auto"/>
            </w:tcBorders>
          </w:tcPr>
          <w:p w14:paraId="19F4B85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Cot din otel cu filet d=15 mm, l=200 mm</w:t>
            </w:r>
          </w:p>
        </w:tc>
        <w:tc>
          <w:tcPr>
            <w:tcW w:w="1276" w:type="dxa"/>
            <w:tcBorders>
              <w:top w:val="single" w:sz="4" w:space="0" w:color="auto"/>
              <w:bottom w:val="single" w:sz="4" w:space="0" w:color="auto"/>
            </w:tcBorders>
          </w:tcPr>
          <w:p w14:paraId="5C4FE4C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0008689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224C319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A5FE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2DDFA3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38D5970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7510C3F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F3A7FF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0,2400</w:t>
            </w:r>
          </w:p>
        </w:tc>
      </w:tr>
      <w:tr w:rsidR="00AA15AB" w:rsidRPr="00AA15AB" w14:paraId="1EDBAAE3"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69E2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29</w:t>
            </w:r>
          </w:p>
        </w:tc>
        <w:tc>
          <w:tcPr>
            <w:tcW w:w="1418" w:type="dxa"/>
            <w:tcBorders>
              <w:top w:val="single" w:sz="4" w:space="0" w:color="auto"/>
              <w:bottom w:val="single" w:sz="4" w:space="0" w:color="auto"/>
            </w:tcBorders>
          </w:tcPr>
          <w:p w14:paraId="5EBD4E0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SD01A</w:t>
            </w:r>
          </w:p>
          <w:p w14:paraId="1F663310"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EC1B73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Robinet de serviciu, simplu sau dublu cu racord, indiferent de modul de inchidere, avind diametrul de 3/8" - 1/2" Robinet PN 16, d=15 mm</w:t>
            </w:r>
          </w:p>
          <w:p w14:paraId="589EA0F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 marunt (cinepa fuior, ulei de in, grund miniu de plumb etc)=1,00</w:t>
            </w:r>
          </w:p>
          <w:p w14:paraId="58929B8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B650B1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3E67600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D3C2F9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377EB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805DBF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7136020011620</w:t>
            </w:r>
          </w:p>
        </w:tc>
        <w:tc>
          <w:tcPr>
            <w:tcW w:w="5128" w:type="dxa"/>
            <w:tcBorders>
              <w:top w:val="single" w:sz="4" w:space="0" w:color="auto"/>
              <w:bottom w:val="single" w:sz="4" w:space="0" w:color="auto"/>
            </w:tcBorders>
          </w:tcPr>
          <w:p w14:paraId="03D3B14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apa, canal</w:t>
            </w:r>
          </w:p>
        </w:tc>
        <w:tc>
          <w:tcPr>
            <w:tcW w:w="1276" w:type="dxa"/>
            <w:tcBorders>
              <w:top w:val="single" w:sz="4" w:space="0" w:color="auto"/>
              <w:bottom w:val="single" w:sz="4" w:space="0" w:color="auto"/>
            </w:tcBorders>
          </w:tcPr>
          <w:p w14:paraId="6B43B20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1F117ED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0,1300</w:t>
            </w:r>
          </w:p>
        </w:tc>
      </w:tr>
      <w:tr w:rsidR="00AA15AB" w:rsidRPr="00AA15AB" w14:paraId="13B2D37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B594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D9CB7F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29131242021000</w:t>
            </w:r>
          </w:p>
        </w:tc>
        <w:tc>
          <w:tcPr>
            <w:tcW w:w="5128" w:type="dxa"/>
            <w:tcBorders>
              <w:top w:val="single" w:sz="4" w:space="0" w:color="auto"/>
              <w:bottom w:val="single" w:sz="4" w:space="0" w:color="auto"/>
            </w:tcBorders>
          </w:tcPr>
          <w:p w14:paraId="704A109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Robinet PN 16, d=15 mm</w:t>
            </w:r>
          </w:p>
        </w:tc>
        <w:tc>
          <w:tcPr>
            <w:tcW w:w="1276" w:type="dxa"/>
            <w:tcBorders>
              <w:top w:val="single" w:sz="4" w:space="0" w:color="auto"/>
              <w:bottom w:val="single" w:sz="4" w:space="0" w:color="auto"/>
            </w:tcBorders>
          </w:tcPr>
          <w:p w14:paraId="646A46F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5C3260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0203C5E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74C2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BE2534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2913124204200</w:t>
            </w:r>
          </w:p>
        </w:tc>
        <w:tc>
          <w:tcPr>
            <w:tcW w:w="5128" w:type="dxa"/>
            <w:tcBorders>
              <w:top w:val="single" w:sz="4" w:space="0" w:color="auto"/>
              <w:bottom w:val="single" w:sz="4" w:space="0" w:color="auto"/>
            </w:tcBorders>
          </w:tcPr>
          <w:p w14:paraId="64A1D17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Rozeta din alama pt.mascarea robinetelor</w:t>
            </w:r>
          </w:p>
        </w:tc>
        <w:tc>
          <w:tcPr>
            <w:tcW w:w="1276" w:type="dxa"/>
            <w:tcBorders>
              <w:top w:val="single" w:sz="4" w:space="0" w:color="auto"/>
              <w:bottom w:val="single" w:sz="4" w:space="0" w:color="auto"/>
            </w:tcBorders>
          </w:tcPr>
          <w:p w14:paraId="2EEC9F4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46A6A48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6ADBCAE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C4BD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30</w:t>
            </w:r>
          </w:p>
        </w:tc>
        <w:tc>
          <w:tcPr>
            <w:tcW w:w="1418" w:type="dxa"/>
            <w:tcBorders>
              <w:top w:val="single" w:sz="4" w:space="0" w:color="auto"/>
              <w:bottom w:val="single" w:sz="4" w:space="0" w:color="auto"/>
            </w:tcBorders>
          </w:tcPr>
          <w:p w14:paraId="6985786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AcA25A</w:t>
            </w:r>
          </w:p>
          <w:p w14:paraId="4068F25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525D52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prin sudura electrica a piselor de legatura, din otel, la pozitie, avind diametrul de 50-100 mm. Teava din otel cu filet si sudare d=15 mm, l=200 mm, izolatia anticoroziva foarte intarita si executata mecanizat</w:t>
            </w:r>
          </w:p>
          <w:p w14:paraId="676F72C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etc.)=1,02</w:t>
            </w:r>
          </w:p>
          <w:p w14:paraId="3992A01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91593B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5BD08DC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E50264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4084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EBEC8D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282B9E4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2C649A7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A8653F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1,0500</w:t>
            </w:r>
          </w:p>
        </w:tc>
      </w:tr>
      <w:tr w:rsidR="00AA15AB" w:rsidRPr="00AA15AB" w14:paraId="17ADE00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9AC8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0BC104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28752741101501</w:t>
            </w:r>
          </w:p>
        </w:tc>
        <w:tc>
          <w:tcPr>
            <w:tcW w:w="5128" w:type="dxa"/>
            <w:tcBorders>
              <w:top w:val="single" w:sz="4" w:space="0" w:color="auto"/>
              <w:bottom w:val="single" w:sz="4" w:space="0" w:color="auto"/>
            </w:tcBorders>
          </w:tcPr>
          <w:p w14:paraId="39CA5DB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Teava din otel cu filet si sudare d=15 mm, l=200 mm, izolatia anticoroziva foarte intarita si executata mecanizat</w:t>
            </w:r>
          </w:p>
        </w:tc>
        <w:tc>
          <w:tcPr>
            <w:tcW w:w="1276" w:type="dxa"/>
            <w:tcBorders>
              <w:top w:val="single" w:sz="4" w:space="0" w:color="auto"/>
              <w:bottom w:val="single" w:sz="4" w:space="0" w:color="auto"/>
            </w:tcBorders>
          </w:tcPr>
          <w:p w14:paraId="23795BF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01C9041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08A94F2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7792C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A46DC4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0B7D263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5B2F31F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3C9DB15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0,2400</w:t>
            </w:r>
          </w:p>
        </w:tc>
      </w:tr>
      <w:tr w:rsidR="00AA15AB" w:rsidRPr="00AA15AB" w14:paraId="0630914D"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EE20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31</w:t>
            </w:r>
          </w:p>
        </w:tc>
        <w:tc>
          <w:tcPr>
            <w:tcW w:w="1418" w:type="dxa"/>
            <w:tcBorders>
              <w:top w:val="single" w:sz="4" w:space="0" w:color="auto"/>
              <w:bottom w:val="single" w:sz="4" w:space="0" w:color="auto"/>
            </w:tcBorders>
          </w:tcPr>
          <w:p w14:paraId="0743578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AcA25A</w:t>
            </w:r>
          </w:p>
          <w:p w14:paraId="3D82B0F6"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9CBA70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prin sudura electrica a piselor de legatura, din otel, la pozitie, avind diametrul de 50-100 mm. Teava din otel cu flanse d=89x3.5 mm, l=400 mm, izolatia anticoroziva foarte intarita si executata mecanizat</w:t>
            </w:r>
          </w:p>
          <w:p w14:paraId="74D4AE2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etc.)=1,02</w:t>
            </w:r>
          </w:p>
          <w:p w14:paraId="1E2B22B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7DF474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4BBF551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284E07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2FC0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4CC910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66E5BC7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167C478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8CFAF4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1,0500</w:t>
            </w:r>
          </w:p>
        </w:tc>
      </w:tr>
      <w:tr w:rsidR="00AA15AB" w:rsidRPr="00AA15AB" w14:paraId="3740748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4C1C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1AAA2C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28752741101502</w:t>
            </w:r>
          </w:p>
        </w:tc>
        <w:tc>
          <w:tcPr>
            <w:tcW w:w="5128" w:type="dxa"/>
            <w:tcBorders>
              <w:top w:val="single" w:sz="4" w:space="0" w:color="auto"/>
              <w:bottom w:val="single" w:sz="4" w:space="0" w:color="auto"/>
            </w:tcBorders>
          </w:tcPr>
          <w:p w14:paraId="6A33313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Teava din otel cu flanse d=89x3.5 mm, l=400 mm, izolatia anticoroziva foarte intarita si executata mecanizat</w:t>
            </w:r>
          </w:p>
        </w:tc>
        <w:tc>
          <w:tcPr>
            <w:tcW w:w="1276" w:type="dxa"/>
            <w:tcBorders>
              <w:top w:val="single" w:sz="4" w:space="0" w:color="auto"/>
              <w:bottom w:val="single" w:sz="4" w:space="0" w:color="auto"/>
            </w:tcBorders>
          </w:tcPr>
          <w:p w14:paraId="48F4CA8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720B517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247F4F8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C3517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618DD5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62F0BC7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487AAA8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24EC9E3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0,2400</w:t>
            </w:r>
          </w:p>
        </w:tc>
      </w:tr>
      <w:tr w:rsidR="00AA15AB" w:rsidRPr="00AA15AB" w14:paraId="1C1E7D5B"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B68F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32</w:t>
            </w:r>
          </w:p>
        </w:tc>
        <w:tc>
          <w:tcPr>
            <w:tcW w:w="1418" w:type="dxa"/>
            <w:tcBorders>
              <w:top w:val="single" w:sz="4" w:space="0" w:color="auto"/>
              <w:bottom w:val="single" w:sz="4" w:space="0" w:color="auto"/>
            </w:tcBorders>
          </w:tcPr>
          <w:p w14:paraId="0D9724B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AcA25A</w:t>
            </w:r>
          </w:p>
          <w:p w14:paraId="7A68A83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C0B46F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prin sudura electrica a piselor de legatura, din otel, la pozitie, avind diametrul de 50-100 mm. Teava din otel cu flanse d=89x3.5 mm, l=800 mm, izolatia anticoroziva foarte intarita si executata mecanizat</w:t>
            </w:r>
          </w:p>
          <w:p w14:paraId="77AE2FB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etc.)=1,02</w:t>
            </w:r>
          </w:p>
          <w:p w14:paraId="7068A1D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914CD5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E15F9D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1CCC21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BD42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8C638E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2780D46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1460290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813270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1,0500</w:t>
            </w:r>
          </w:p>
        </w:tc>
      </w:tr>
      <w:tr w:rsidR="00AA15AB" w:rsidRPr="00AA15AB" w14:paraId="0B24174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F771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8C8EC7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28752741101503</w:t>
            </w:r>
          </w:p>
        </w:tc>
        <w:tc>
          <w:tcPr>
            <w:tcW w:w="5128" w:type="dxa"/>
            <w:tcBorders>
              <w:top w:val="single" w:sz="4" w:space="0" w:color="auto"/>
              <w:bottom w:val="single" w:sz="4" w:space="0" w:color="auto"/>
            </w:tcBorders>
          </w:tcPr>
          <w:p w14:paraId="7F25ABF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Teava din otel cu flanse d=89x3.5 mm, l=800 mm, izolatia anticoroziva foarte intarita si executata mecanizat</w:t>
            </w:r>
          </w:p>
        </w:tc>
        <w:tc>
          <w:tcPr>
            <w:tcW w:w="1276" w:type="dxa"/>
            <w:tcBorders>
              <w:top w:val="single" w:sz="4" w:space="0" w:color="auto"/>
              <w:bottom w:val="single" w:sz="4" w:space="0" w:color="auto"/>
            </w:tcBorders>
          </w:tcPr>
          <w:p w14:paraId="6343D94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CF481C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4395EE0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D99B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31DFD2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6085C9E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079FF37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E4B234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0,2400</w:t>
            </w:r>
          </w:p>
        </w:tc>
      </w:tr>
      <w:tr w:rsidR="00AA15AB" w:rsidRPr="00AA15AB" w14:paraId="1DD547F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87C9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33</w:t>
            </w:r>
          </w:p>
        </w:tc>
        <w:tc>
          <w:tcPr>
            <w:tcW w:w="1418" w:type="dxa"/>
            <w:tcBorders>
              <w:top w:val="single" w:sz="4" w:space="0" w:color="auto"/>
              <w:bottom w:val="single" w:sz="4" w:space="0" w:color="auto"/>
            </w:tcBorders>
          </w:tcPr>
          <w:p w14:paraId="312FCF9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AcA25A</w:t>
            </w:r>
          </w:p>
          <w:p w14:paraId="123AE86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8F2CBD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prin sudura electrica a piselor de legatura, din otel, la pozitie, avind diametrul de 50-100 mm.  Teava din otel cu flanse d=89x3.5 mm, l=200 mm, izolatia anticoroziva foarte intarita si executata mecanizat</w:t>
            </w:r>
          </w:p>
          <w:p w14:paraId="15833D8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etc.)=1,02</w:t>
            </w:r>
          </w:p>
          <w:p w14:paraId="66DBCA3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8E8A07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F60562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AF37DF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5D07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D8BAFB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12DFC4D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2D8F0DA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40C67B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1,0500</w:t>
            </w:r>
          </w:p>
        </w:tc>
      </w:tr>
      <w:tr w:rsidR="00AA15AB" w:rsidRPr="00AA15AB" w14:paraId="0D0C395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5610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CD8F92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28752741101506</w:t>
            </w:r>
          </w:p>
        </w:tc>
        <w:tc>
          <w:tcPr>
            <w:tcW w:w="5128" w:type="dxa"/>
            <w:tcBorders>
              <w:top w:val="single" w:sz="4" w:space="0" w:color="auto"/>
              <w:bottom w:val="single" w:sz="4" w:space="0" w:color="auto"/>
            </w:tcBorders>
          </w:tcPr>
          <w:p w14:paraId="5ADB274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 Teava din otel cu flanse d=89x3.5 mm, l=200 mm, izolatia anticoroziva foarte intarita si executata mecanizat</w:t>
            </w:r>
          </w:p>
        </w:tc>
        <w:tc>
          <w:tcPr>
            <w:tcW w:w="1276" w:type="dxa"/>
            <w:tcBorders>
              <w:top w:val="single" w:sz="4" w:space="0" w:color="auto"/>
              <w:bottom w:val="single" w:sz="4" w:space="0" w:color="auto"/>
            </w:tcBorders>
          </w:tcPr>
          <w:p w14:paraId="247FC8F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554D2EE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32ABA85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0A30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87A6CD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2BAEBAF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6947726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74FD40C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0,2400</w:t>
            </w:r>
          </w:p>
        </w:tc>
      </w:tr>
      <w:tr w:rsidR="00AA15AB" w:rsidRPr="00AA15AB" w14:paraId="240AA19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66613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34</w:t>
            </w:r>
          </w:p>
        </w:tc>
        <w:tc>
          <w:tcPr>
            <w:tcW w:w="1418" w:type="dxa"/>
            <w:tcBorders>
              <w:top w:val="single" w:sz="4" w:space="0" w:color="auto"/>
              <w:bottom w:val="single" w:sz="4" w:space="0" w:color="auto"/>
            </w:tcBorders>
          </w:tcPr>
          <w:p w14:paraId="38ACFAC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AcA25A</w:t>
            </w:r>
          </w:p>
          <w:p w14:paraId="5F1DCFA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5B4235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prin sudura electrica a piselor de legatura, din otel, la pozitie, avind diametrul de 50-100 mm.  Teava din otel cu flanse d=89x3.5 mm, l=100 mm, izolatia anticoroziva foarte intarita si executata mecanizat</w:t>
            </w:r>
          </w:p>
          <w:p w14:paraId="3ABBB89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etc.)=1,02</w:t>
            </w:r>
          </w:p>
          <w:p w14:paraId="4EA61EE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5FB47E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4030CB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5BEF11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6F08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4A66BD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1F84208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2AE0937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04860D7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1,0500</w:t>
            </w:r>
          </w:p>
        </w:tc>
      </w:tr>
      <w:tr w:rsidR="00AA15AB" w:rsidRPr="00AA15AB" w14:paraId="4CB4DCB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3999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B97B2A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28752741101507</w:t>
            </w:r>
          </w:p>
        </w:tc>
        <w:tc>
          <w:tcPr>
            <w:tcW w:w="5128" w:type="dxa"/>
            <w:tcBorders>
              <w:top w:val="single" w:sz="4" w:space="0" w:color="auto"/>
              <w:bottom w:val="single" w:sz="4" w:space="0" w:color="auto"/>
            </w:tcBorders>
          </w:tcPr>
          <w:p w14:paraId="45ACD1F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 Teava din otel cu flanse d=89x3.5 mm, l=100 mm, izolatia anticoroziva foarte intarita si executata mecanizat</w:t>
            </w:r>
          </w:p>
        </w:tc>
        <w:tc>
          <w:tcPr>
            <w:tcW w:w="1276" w:type="dxa"/>
            <w:tcBorders>
              <w:top w:val="single" w:sz="4" w:space="0" w:color="auto"/>
              <w:bottom w:val="single" w:sz="4" w:space="0" w:color="auto"/>
            </w:tcBorders>
          </w:tcPr>
          <w:p w14:paraId="11FF8D6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13E17E3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0579DF3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49AF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73AF0C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5B34728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0619F27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2C77A82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0,2400</w:t>
            </w:r>
          </w:p>
        </w:tc>
      </w:tr>
      <w:tr w:rsidR="00AA15AB" w:rsidRPr="00AA15AB" w14:paraId="27FE0B7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52A0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35</w:t>
            </w:r>
          </w:p>
        </w:tc>
        <w:tc>
          <w:tcPr>
            <w:tcW w:w="1418" w:type="dxa"/>
            <w:tcBorders>
              <w:top w:val="single" w:sz="4" w:space="0" w:color="auto"/>
              <w:bottom w:val="single" w:sz="4" w:space="0" w:color="auto"/>
            </w:tcBorders>
          </w:tcPr>
          <w:p w14:paraId="3CDA41B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AcA24A</w:t>
            </w:r>
          </w:p>
          <w:p w14:paraId="1C179D90"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1046AD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Imbinarea cu mufe a pieselor de legatura din fonta sau a armaturilor, la conducte de presiune,  avind diametrul de 50-100 mm. Reductie concentrica cu flanse din fonta ductila PN10, d=100x80 mm</w:t>
            </w:r>
          </w:p>
          <w:p w14:paraId="31847A0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(lemne de foc, lac de bitum etc.)=1,05</w:t>
            </w:r>
          </w:p>
          <w:p w14:paraId="424B0F6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49BA61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72404E0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87EEEC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A41D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C8DF4F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0CFB38E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1CC24D2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516D89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2,1000</w:t>
            </w:r>
          </w:p>
        </w:tc>
      </w:tr>
      <w:tr w:rsidR="00AA15AB" w:rsidRPr="00AA15AB" w14:paraId="3BCC83D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AC8F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51C9DE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28752741100006</w:t>
            </w:r>
          </w:p>
        </w:tc>
        <w:tc>
          <w:tcPr>
            <w:tcW w:w="5128" w:type="dxa"/>
            <w:tcBorders>
              <w:top w:val="single" w:sz="4" w:space="0" w:color="auto"/>
              <w:bottom w:val="single" w:sz="4" w:space="0" w:color="auto"/>
            </w:tcBorders>
          </w:tcPr>
          <w:p w14:paraId="15E339A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Reductie concentrica cu flanse din fonta ductila PN10, d=100x80 mm</w:t>
            </w:r>
          </w:p>
        </w:tc>
        <w:tc>
          <w:tcPr>
            <w:tcW w:w="1276" w:type="dxa"/>
            <w:tcBorders>
              <w:top w:val="single" w:sz="4" w:space="0" w:color="auto"/>
              <w:bottom w:val="single" w:sz="4" w:space="0" w:color="auto"/>
            </w:tcBorders>
          </w:tcPr>
          <w:p w14:paraId="4928A4F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74DB95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58FFA8B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9C5C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654A5B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6865B86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215FB18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6F2AD37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2F85EA1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853B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BB0682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1320157334838</w:t>
            </w:r>
          </w:p>
        </w:tc>
        <w:tc>
          <w:tcPr>
            <w:tcW w:w="5128" w:type="dxa"/>
            <w:tcBorders>
              <w:top w:val="single" w:sz="4" w:space="0" w:color="auto"/>
              <w:bottom w:val="single" w:sz="4" w:space="0" w:color="auto"/>
            </w:tcBorders>
          </w:tcPr>
          <w:p w14:paraId="69985D6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Plumb rafinat PB-4 pentru stemuit</w:t>
            </w:r>
          </w:p>
        </w:tc>
        <w:tc>
          <w:tcPr>
            <w:tcW w:w="1276" w:type="dxa"/>
            <w:tcBorders>
              <w:top w:val="single" w:sz="4" w:space="0" w:color="auto"/>
              <w:bottom w:val="single" w:sz="4" w:space="0" w:color="auto"/>
            </w:tcBorders>
          </w:tcPr>
          <w:p w14:paraId="154361E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550EB01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0,8650</w:t>
            </w:r>
          </w:p>
        </w:tc>
      </w:tr>
      <w:tr w:rsidR="00AA15AB" w:rsidRPr="00AA15AB" w14:paraId="45374DA7"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1A99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36</w:t>
            </w:r>
          </w:p>
        </w:tc>
        <w:tc>
          <w:tcPr>
            <w:tcW w:w="1418" w:type="dxa"/>
            <w:tcBorders>
              <w:top w:val="single" w:sz="4" w:space="0" w:color="auto"/>
              <w:bottom w:val="single" w:sz="4" w:space="0" w:color="auto"/>
            </w:tcBorders>
          </w:tcPr>
          <w:p w14:paraId="068361F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AcA53C</w:t>
            </w:r>
          </w:p>
          <w:p w14:paraId="79521A5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DC9851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Montarea fitingurilor prin electrofuziune. Imbinarea prin sudura de tip electrofuziune intre teava si fiting (mufe, teu, cot) din polietilena, tevii avind diametrul de 110 mm. </w:t>
            </w:r>
            <w:r w:rsidRPr="00AA15AB">
              <w:rPr>
                <w:rFonts w:ascii="Times New Roman" w:eastAsia="MS Mincho" w:hAnsi="Times New Roman" w:cs="Times New Roman"/>
                <w:sz w:val="24"/>
                <w:szCs w:val="24"/>
                <w:lang w:val="ru-RU" w:eastAsia="ja-JP"/>
              </w:rPr>
              <w:t>Capat flansa PEHD PE100 PN10, d= 110 mm</w:t>
            </w:r>
          </w:p>
          <w:p w14:paraId="1703F5E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DFDBFB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5AB0A1A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808196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AAD76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616A58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7212030022700</w:t>
            </w:r>
          </w:p>
        </w:tc>
        <w:tc>
          <w:tcPr>
            <w:tcW w:w="5128" w:type="dxa"/>
            <w:tcBorders>
              <w:top w:val="single" w:sz="4" w:space="0" w:color="auto"/>
              <w:bottom w:val="single" w:sz="4" w:space="0" w:color="auto"/>
            </w:tcBorders>
          </w:tcPr>
          <w:p w14:paraId="1DD8B92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Sudor</w:t>
            </w:r>
          </w:p>
        </w:tc>
        <w:tc>
          <w:tcPr>
            <w:tcW w:w="1276" w:type="dxa"/>
            <w:tcBorders>
              <w:top w:val="single" w:sz="4" w:space="0" w:color="auto"/>
              <w:bottom w:val="single" w:sz="4" w:space="0" w:color="auto"/>
            </w:tcBorders>
          </w:tcPr>
          <w:p w14:paraId="1E44053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288754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1,2000</w:t>
            </w:r>
          </w:p>
        </w:tc>
      </w:tr>
      <w:tr w:rsidR="00AA15AB" w:rsidRPr="00AA15AB" w14:paraId="29987D3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2905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828BF0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2523156713811110</w:t>
            </w:r>
          </w:p>
        </w:tc>
        <w:tc>
          <w:tcPr>
            <w:tcW w:w="5128" w:type="dxa"/>
            <w:tcBorders>
              <w:top w:val="single" w:sz="4" w:space="0" w:color="auto"/>
              <w:bottom w:val="single" w:sz="4" w:space="0" w:color="auto"/>
            </w:tcBorders>
          </w:tcPr>
          <w:p w14:paraId="3E359D2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Capat flansa PEHD PE100 PN10, d= 110 mm</w:t>
            </w:r>
          </w:p>
        </w:tc>
        <w:tc>
          <w:tcPr>
            <w:tcW w:w="1276" w:type="dxa"/>
            <w:tcBorders>
              <w:top w:val="single" w:sz="4" w:space="0" w:color="auto"/>
              <w:bottom w:val="single" w:sz="4" w:space="0" w:color="auto"/>
            </w:tcBorders>
          </w:tcPr>
          <w:p w14:paraId="29DAB5B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4678F69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4E52550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8343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7C90E2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2940600003015</w:t>
            </w:r>
          </w:p>
        </w:tc>
        <w:tc>
          <w:tcPr>
            <w:tcW w:w="5128" w:type="dxa"/>
            <w:tcBorders>
              <w:top w:val="single" w:sz="4" w:space="0" w:color="auto"/>
              <w:bottom w:val="single" w:sz="4" w:space="0" w:color="auto"/>
            </w:tcBorders>
          </w:tcPr>
          <w:p w14:paraId="472FFF8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Aparat de sudura PE metoda electrofuziune</w:t>
            </w:r>
          </w:p>
        </w:tc>
        <w:tc>
          <w:tcPr>
            <w:tcW w:w="1276" w:type="dxa"/>
            <w:tcBorders>
              <w:top w:val="single" w:sz="4" w:space="0" w:color="auto"/>
              <w:bottom w:val="single" w:sz="4" w:space="0" w:color="auto"/>
            </w:tcBorders>
          </w:tcPr>
          <w:p w14:paraId="1769A07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A3E2D0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1,0800</w:t>
            </w:r>
          </w:p>
        </w:tc>
      </w:tr>
      <w:tr w:rsidR="00AA15AB" w:rsidRPr="00AA15AB" w14:paraId="1DB1C58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51EE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ECF353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3110320012304</w:t>
            </w:r>
          </w:p>
        </w:tc>
        <w:tc>
          <w:tcPr>
            <w:tcW w:w="5128" w:type="dxa"/>
            <w:tcBorders>
              <w:top w:val="single" w:sz="4" w:space="0" w:color="auto"/>
              <w:bottom w:val="single" w:sz="4" w:space="0" w:color="auto"/>
            </w:tcBorders>
          </w:tcPr>
          <w:p w14:paraId="2E39931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electrogen mobil de 39 kw</w:t>
            </w:r>
          </w:p>
        </w:tc>
        <w:tc>
          <w:tcPr>
            <w:tcW w:w="1276" w:type="dxa"/>
            <w:tcBorders>
              <w:top w:val="single" w:sz="4" w:space="0" w:color="auto"/>
              <w:bottom w:val="single" w:sz="4" w:space="0" w:color="auto"/>
            </w:tcBorders>
          </w:tcPr>
          <w:p w14:paraId="71CD9D5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781A22B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1,0800</w:t>
            </w:r>
          </w:p>
        </w:tc>
      </w:tr>
      <w:tr w:rsidR="00AA15AB" w:rsidRPr="00AA15AB" w14:paraId="6B3C2AA0"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3B52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37</w:t>
            </w:r>
          </w:p>
        </w:tc>
        <w:tc>
          <w:tcPr>
            <w:tcW w:w="1418" w:type="dxa"/>
            <w:tcBorders>
              <w:top w:val="single" w:sz="4" w:space="0" w:color="auto"/>
              <w:bottom w:val="single" w:sz="4" w:space="0" w:color="auto"/>
            </w:tcBorders>
          </w:tcPr>
          <w:p w14:paraId="6B7A066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AcA53A</w:t>
            </w:r>
          </w:p>
          <w:p w14:paraId="43540704"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99DF27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Montarea fitingurilor prin electrofuziune. Imbinarea prin sudura de tip electrofuziune intre teava si fiting (mufe, teu, cot) din polietilena, tevii avind diametrul de 20, 25, 32, 40, 50, 63 mm. </w:t>
            </w:r>
            <w:r w:rsidRPr="00AA15AB">
              <w:rPr>
                <w:rFonts w:ascii="Times New Roman" w:eastAsia="MS Mincho" w:hAnsi="Times New Roman" w:cs="Times New Roman"/>
                <w:sz w:val="24"/>
                <w:szCs w:val="24"/>
                <w:lang w:val="ru-RU" w:eastAsia="ja-JP"/>
              </w:rPr>
              <w:t>Capat flansa PEHD PE100 PN10, d= 50 mm</w:t>
            </w:r>
          </w:p>
          <w:p w14:paraId="0B6B295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91E3A0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07A54B0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1F529D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C293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506352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7212030022700</w:t>
            </w:r>
          </w:p>
        </w:tc>
        <w:tc>
          <w:tcPr>
            <w:tcW w:w="5128" w:type="dxa"/>
            <w:tcBorders>
              <w:top w:val="single" w:sz="4" w:space="0" w:color="auto"/>
              <w:bottom w:val="single" w:sz="4" w:space="0" w:color="auto"/>
            </w:tcBorders>
          </w:tcPr>
          <w:p w14:paraId="3A3274C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Sudor</w:t>
            </w:r>
          </w:p>
        </w:tc>
        <w:tc>
          <w:tcPr>
            <w:tcW w:w="1276" w:type="dxa"/>
            <w:tcBorders>
              <w:top w:val="single" w:sz="4" w:space="0" w:color="auto"/>
              <w:bottom w:val="single" w:sz="4" w:space="0" w:color="auto"/>
            </w:tcBorders>
          </w:tcPr>
          <w:p w14:paraId="3CB7056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4573E1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0,8000</w:t>
            </w:r>
          </w:p>
        </w:tc>
      </w:tr>
      <w:tr w:rsidR="00AA15AB" w:rsidRPr="00AA15AB" w14:paraId="6EBB097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29C6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D480FC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2523156713811111</w:t>
            </w:r>
          </w:p>
        </w:tc>
        <w:tc>
          <w:tcPr>
            <w:tcW w:w="5128" w:type="dxa"/>
            <w:tcBorders>
              <w:top w:val="single" w:sz="4" w:space="0" w:color="auto"/>
              <w:bottom w:val="single" w:sz="4" w:space="0" w:color="auto"/>
            </w:tcBorders>
          </w:tcPr>
          <w:p w14:paraId="00936EF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 Capat flansa PEHD PE100 PN10, d= 50 mm</w:t>
            </w:r>
          </w:p>
        </w:tc>
        <w:tc>
          <w:tcPr>
            <w:tcW w:w="1276" w:type="dxa"/>
            <w:tcBorders>
              <w:top w:val="single" w:sz="4" w:space="0" w:color="auto"/>
              <w:bottom w:val="single" w:sz="4" w:space="0" w:color="auto"/>
            </w:tcBorders>
          </w:tcPr>
          <w:p w14:paraId="3314A97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AB5E26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5EDE90C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697B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2D5E7D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2940600003015</w:t>
            </w:r>
          </w:p>
        </w:tc>
        <w:tc>
          <w:tcPr>
            <w:tcW w:w="5128" w:type="dxa"/>
            <w:tcBorders>
              <w:top w:val="single" w:sz="4" w:space="0" w:color="auto"/>
              <w:bottom w:val="single" w:sz="4" w:space="0" w:color="auto"/>
            </w:tcBorders>
          </w:tcPr>
          <w:p w14:paraId="532B358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Aparat de sudura PE metoda electrofuziune</w:t>
            </w:r>
          </w:p>
        </w:tc>
        <w:tc>
          <w:tcPr>
            <w:tcW w:w="1276" w:type="dxa"/>
            <w:tcBorders>
              <w:top w:val="single" w:sz="4" w:space="0" w:color="auto"/>
              <w:bottom w:val="single" w:sz="4" w:space="0" w:color="auto"/>
            </w:tcBorders>
          </w:tcPr>
          <w:p w14:paraId="3BB299B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DC021D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0,6000</w:t>
            </w:r>
          </w:p>
        </w:tc>
      </w:tr>
      <w:tr w:rsidR="00AA15AB" w:rsidRPr="00AA15AB" w14:paraId="22FCF9A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4856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A5D630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3110320012304</w:t>
            </w:r>
          </w:p>
        </w:tc>
        <w:tc>
          <w:tcPr>
            <w:tcW w:w="5128" w:type="dxa"/>
            <w:tcBorders>
              <w:top w:val="single" w:sz="4" w:space="0" w:color="auto"/>
              <w:bottom w:val="single" w:sz="4" w:space="0" w:color="auto"/>
            </w:tcBorders>
          </w:tcPr>
          <w:p w14:paraId="6BAC00D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electrogen mobil de 39 kw</w:t>
            </w:r>
          </w:p>
        </w:tc>
        <w:tc>
          <w:tcPr>
            <w:tcW w:w="1276" w:type="dxa"/>
            <w:tcBorders>
              <w:top w:val="single" w:sz="4" w:space="0" w:color="auto"/>
              <w:bottom w:val="single" w:sz="4" w:space="0" w:color="auto"/>
            </w:tcBorders>
          </w:tcPr>
          <w:p w14:paraId="40AA26E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5AA264A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0,6000</w:t>
            </w:r>
          </w:p>
        </w:tc>
      </w:tr>
      <w:tr w:rsidR="00AA15AB" w:rsidRPr="00AA15AB" w14:paraId="1F799EF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1FCA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38</w:t>
            </w:r>
          </w:p>
        </w:tc>
        <w:tc>
          <w:tcPr>
            <w:tcW w:w="1418" w:type="dxa"/>
            <w:tcBorders>
              <w:top w:val="single" w:sz="4" w:space="0" w:color="auto"/>
              <w:bottom w:val="single" w:sz="4" w:space="0" w:color="auto"/>
            </w:tcBorders>
          </w:tcPr>
          <w:p w14:paraId="0D46074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AcA31A</w:t>
            </w:r>
          </w:p>
          <w:p w14:paraId="5292179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9A0E6A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prin sudura electrica a flanselor sau pieselor de legatura, din otel, la capatul tevilor, avind diametrul de 50-100 mm. Flansa libera din otel zincata, d=110 mm</w:t>
            </w:r>
          </w:p>
          <w:p w14:paraId="3CBDA83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etc.)=1,05</w:t>
            </w:r>
          </w:p>
          <w:p w14:paraId="52EA9F5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DEECAC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CE5304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9DCBAE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3F95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A1069E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22BA7AD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6708248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E6D803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0,8900</w:t>
            </w:r>
          </w:p>
        </w:tc>
      </w:tr>
      <w:tr w:rsidR="00AA15AB" w:rsidRPr="00AA15AB" w14:paraId="1B0E143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A686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8855F9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28752744001001</w:t>
            </w:r>
          </w:p>
        </w:tc>
        <w:tc>
          <w:tcPr>
            <w:tcW w:w="5128" w:type="dxa"/>
            <w:tcBorders>
              <w:top w:val="single" w:sz="4" w:space="0" w:color="auto"/>
              <w:bottom w:val="single" w:sz="4" w:space="0" w:color="auto"/>
            </w:tcBorders>
          </w:tcPr>
          <w:p w14:paraId="5FB0E1A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 Flansa libera din otel zincata, d=110 mm</w:t>
            </w:r>
          </w:p>
        </w:tc>
        <w:tc>
          <w:tcPr>
            <w:tcW w:w="1276" w:type="dxa"/>
            <w:tcBorders>
              <w:top w:val="single" w:sz="4" w:space="0" w:color="auto"/>
              <w:bottom w:val="single" w:sz="4" w:space="0" w:color="auto"/>
            </w:tcBorders>
          </w:tcPr>
          <w:p w14:paraId="1FCE57B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4A07748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69352AC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B670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A1BCBC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2765B4D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03D849C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B92C8F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0,4000</w:t>
            </w:r>
          </w:p>
        </w:tc>
      </w:tr>
      <w:tr w:rsidR="00AA15AB" w:rsidRPr="00AA15AB" w14:paraId="050B511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7468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39</w:t>
            </w:r>
          </w:p>
        </w:tc>
        <w:tc>
          <w:tcPr>
            <w:tcW w:w="1418" w:type="dxa"/>
            <w:tcBorders>
              <w:top w:val="single" w:sz="4" w:space="0" w:color="auto"/>
              <w:bottom w:val="single" w:sz="4" w:space="0" w:color="auto"/>
            </w:tcBorders>
          </w:tcPr>
          <w:p w14:paraId="0D1A476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AcA31A</w:t>
            </w:r>
          </w:p>
          <w:p w14:paraId="4432B68D"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892218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prin sudura electrica a flanselor sau pieselor de legatura, din otel, la capatul tevilor, avind diametrul de 50-100 mm.  Flansa libera din otel zincata, d=50 mm</w:t>
            </w:r>
          </w:p>
          <w:p w14:paraId="491D1DD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etc.)=1,05</w:t>
            </w:r>
          </w:p>
          <w:p w14:paraId="7D0FC81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17B9FD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5EAF458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8E0746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3B62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0DFD03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65444E0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0871961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0898CC4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0,8900</w:t>
            </w:r>
          </w:p>
        </w:tc>
      </w:tr>
      <w:tr w:rsidR="00AA15AB" w:rsidRPr="00AA15AB" w14:paraId="3DF4D67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FC79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4F838E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28752744001002</w:t>
            </w:r>
          </w:p>
        </w:tc>
        <w:tc>
          <w:tcPr>
            <w:tcW w:w="5128" w:type="dxa"/>
            <w:tcBorders>
              <w:top w:val="single" w:sz="4" w:space="0" w:color="auto"/>
              <w:bottom w:val="single" w:sz="4" w:space="0" w:color="auto"/>
            </w:tcBorders>
          </w:tcPr>
          <w:p w14:paraId="71ABE25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Flansa libera din otel zincata, d=50 mm</w:t>
            </w:r>
          </w:p>
        </w:tc>
        <w:tc>
          <w:tcPr>
            <w:tcW w:w="1276" w:type="dxa"/>
            <w:tcBorders>
              <w:top w:val="single" w:sz="4" w:space="0" w:color="auto"/>
              <w:bottom w:val="single" w:sz="4" w:space="0" w:color="auto"/>
            </w:tcBorders>
          </w:tcPr>
          <w:p w14:paraId="6A16F72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0E145B0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31D7E8C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357A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AD7BBF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715332C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1FCF9E6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7AFC085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0,4000</w:t>
            </w:r>
          </w:p>
        </w:tc>
      </w:tr>
      <w:tr w:rsidR="00AA15AB" w:rsidRPr="00AA15AB" w14:paraId="2256A99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A4D7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40</w:t>
            </w:r>
          </w:p>
        </w:tc>
        <w:tc>
          <w:tcPr>
            <w:tcW w:w="1418" w:type="dxa"/>
            <w:tcBorders>
              <w:top w:val="single" w:sz="4" w:space="0" w:color="auto"/>
              <w:bottom w:val="single" w:sz="4" w:space="0" w:color="auto"/>
            </w:tcBorders>
          </w:tcPr>
          <w:p w14:paraId="7D49F3D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AcF01A</w:t>
            </w:r>
          </w:p>
          <w:p w14:paraId="191D633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775020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Piesa de trecere etansa prin pereti a conductelor, avind greutatea de pina la 50 kg Tub de protectie 377x7 L=200 mm 12 buc * 12.77 =  153.24 kg si 377x7 L=600 mm 3 buc*38.32 = 114.96 kg, total 268.2 kg</w:t>
            </w:r>
          </w:p>
          <w:p w14:paraId="7EDBFC2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 marunte (cirpe, minium, suruburi etc.)=1,05</w:t>
            </w:r>
          </w:p>
          <w:p w14:paraId="5865E2D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7BC87F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vAlign w:val="center"/>
          </w:tcPr>
          <w:p w14:paraId="76B895C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B9D2A4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5E06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96E864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5021B70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387800C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EC1CB3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0,1200</w:t>
            </w:r>
          </w:p>
        </w:tc>
      </w:tr>
      <w:tr w:rsidR="00AA15AB" w:rsidRPr="00AA15AB" w14:paraId="56D35F4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6B11C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196A78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2513730000000</w:t>
            </w:r>
          </w:p>
        </w:tc>
        <w:tc>
          <w:tcPr>
            <w:tcW w:w="5128" w:type="dxa"/>
            <w:tcBorders>
              <w:top w:val="single" w:sz="4" w:space="0" w:color="auto"/>
              <w:bottom w:val="single" w:sz="4" w:space="0" w:color="auto"/>
            </w:tcBorders>
          </w:tcPr>
          <w:p w14:paraId="6BA6FAE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Piesa de trecere gata confect. inclusiv piese de inchidere si elem. fix. </w:t>
            </w:r>
          </w:p>
        </w:tc>
        <w:tc>
          <w:tcPr>
            <w:tcW w:w="1276" w:type="dxa"/>
            <w:tcBorders>
              <w:top w:val="single" w:sz="4" w:space="0" w:color="auto"/>
              <w:bottom w:val="single" w:sz="4" w:space="0" w:color="auto"/>
            </w:tcBorders>
          </w:tcPr>
          <w:p w14:paraId="7FF3731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3992FBD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10EA0E8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A5B1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086563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2873155901261</w:t>
            </w:r>
          </w:p>
        </w:tc>
        <w:tc>
          <w:tcPr>
            <w:tcW w:w="5128" w:type="dxa"/>
            <w:tcBorders>
              <w:top w:val="single" w:sz="4" w:space="0" w:color="auto"/>
              <w:bottom w:val="single" w:sz="4" w:space="0" w:color="auto"/>
            </w:tcBorders>
          </w:tcPr>
          <w:p w14:paraId="6CA5ED9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Electrod  S 1125/2 E 51.5A1 1 dxl  5 x 450 mm</w:t>
            </w:r>
          </w:p>
        </w:tc>
        <w:tc>
          <w:tcPr>
            <w:tcW w:w="1276" w:type="dxa"/>
            <w:tcBorders>
              <w:top w:val="single" w:sz="4" w:space="0" w:color="auto"/>
              <w:bottom w:val="single" w:sz="4" w:space="0" w:color="auto"/>
            </w:tcBorders>
          </w:tcPr>
          <w:p w14:paraId="3498BED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62DE9AE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0,0100</w:t>
            </w:r>
          </w:p>
        </w:tc>
      </w:tr>
      <w:tr w:rsidR="00AA15AB" w:rsidRPr="00AA15AB" w14:paraId="41948FD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C0CC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0C265C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2513736601000</w:t>
            </w:r>
          </w:p>
        </w:tc>
        <w:tc>
          <w:tcPr>
            <w:tcW w:w="5128" w:type="dxa"/>
            <w:tcBorders>
              <w:top w:val="single" w:sz="4" w:space="0" w:color="auto"/>
              <w:bottom w:val="single" w:sz="4" w:space="0" w:color="auto"/>
            </w:tcBorders>
          </w:tcPr>
          <w:p w14:paraId="1CC6CA4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Garnituri cauciuc cu insertii</w:t>
            </w:r>
          </w:p>
        </w:tc>
        <w:tc>
          <w:tcPr>
            <w:tcW w:w="1276" w:type="dxa"/>
            <w:tcBorders>
              <w:top w:val="single" w:sz="4" w:space="0" w:color="auto"/>
              <w:bottom w:val="single" w:sz="4" w:space="0" w:color="auto"/>
            </w:tcBorders>
          </w:tcPr>
          <w:p w14:paraId="114AB08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79620CD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0,0400</w:t>
            </w:r>
          </w:p>
        </w:tc>
      </w:tr>
      <w:tr w:rsidR="00AA15AB" w:rsidRPr="00AA15AB" w14:paraId="027C1AE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F1A3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A7DE4D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1714227322926</w:t>
            </w:r>
          </w:p>
        </w:tc>
        <w:tc>
          <w:tcPr>
            <w:tcW w:w="5128" w:type="dxa"/>
            <w:tcBorders>
              <w:top w:val="single" w:sz="4" w:space="0" w:color="auto"/>
              <w:bottom w:val="single" w:sz="4" w:space="0" w:color="auto"/>
            </w:tcBorders>
          </w:tcPr>
          <w:p w14:paraId="1AC191F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Fringhie de cinepa gudronata</w:t>
            </w:r>
          </w:p>
        </w:tc>
        <w:tc>
          <w:tcPr>
            <w:tcW w:w="1276" w:type="dxa"/>
            <w:tcBorders>
              <w:top w:val="single" w:sz="4" w:space="0" w:color="auto"/>
              <w:bottom w:val="single" w:sz="4" w:space="0" w:color="auto"/>
            </w:tcBorders>
          </w:tcPr>
          <w:p w14:paraId="0F0A1DA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22076D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0,0040</w:t>
            </w:r>
          </w:p>
        </w:tc>
      </w:tr>
      <w:tr w:rsidR="00AA15AB" w:rsidRPr="00AA15AB" w14:paraId="12DEADD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FFE7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C729F3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2430226102460</w:t>
            </w:r>
          </w:p>
        </w:tc>
        <w:tc>
          <w:tcPr>
            <w:tcW w:w="5128" w:type="dxa"/>
            <w:tcBorders>
              <w:top w:val="single" w:sz="4" w:space="0" w:color="auto"/>
              <w:bottom w:val="single" w:sz="4" w:space="0" w:color="auto"/>
            </w:tcBorders>
          </w:tcPr>
          <w:p w14:paraId="3453969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Chit carbadez rasini fenolice NII 4750/61</w:t>
            </w:r>
          </w:p>
        </w:tc>
        <w:tc>
          <w:tcPr>
            <w:tcW w:w="1276" w:type="dxa"/>
            <w:tcBorders>
              <w:top w:val="single" w:sz="4" w:space="0" w:color="auto"/>
              <w:bottom w:val="single" w:sz="4" w:space="0" w:color="auto"/>
            </w:tcBorders>
          </w:tcPr>
          <w:p w14:paraId="05C4F7E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7065F7C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0,0040</w:t>
            </w:r>
          </w:p>
        </w:tc>
      </w:tr>
      <w:tr w:rsidR="00AA15AB" w:rsidRPr="00AA15AB" w14:paraId="37B86C4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FB50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C8F74B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2873146311532</w:t>
            </w:r>
          </w:p>
        </w:tc>
        <w:tc>
          <w:tcPr>
            <w:tcW w:w="5128" w:type="dxa"/>
            <w:tcBorders>
              <w:top w:val="single" w:sz="4" w:space="0" w:color="auto"/>
              <w:bottom w:val="single" w:sz="4" w:space="0" w:color="auto"/>
            </w:tcBorders>
          </w:tcPr>
          <w:p w14:paraId="567CDD9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Scoabe OB D = 8 x 300 - 400 mm</w:t>
            </w:r>
          </w:p>
        </w:tc>
        <w:tc>
          <w:tcPr>
            <w:tcW w:w="1276" w:type="dxa"/>
            <w:tcBorders>
              <w:top w:val="single" w:sz="4" w:space="0" w:color="auto"/>
              <w:bottom w:val="single" w:sz="4" w:space="0" w:color="auto"/>
            </w:tcBorders>
          </w:tcPr>
          <w:p w14:paraId="0F4E506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4A6FA27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0,0100</w:t>
            </w:r>
          </w:p>
        </w:tc>
      </w:tr>
      <w:tr w:rsidR="00AA15AB" w:rsidRPr="00AA15AB" w14:paraId="7B73AF8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F7AD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7B99FF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773BAB1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471F66B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AB3B6A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0,0080</w:t>
            </w:r>
          </w:p>
        </w:tc>
      </w:tr>
      <w:tr w:rsidR="00AA15AB" w:rsidRPr="00AA15AB" w14:paraId="485FDE7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3014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41</w:t>
            </w:r>
          </w:p>
        </w:tc>
        <w:tc>
          <w:tcPr>
            <w:tcW w:w="1418" w:type="dxa"/>
            <w:tcBorders>
              <w:top w:val="single" w:sz="4" w:space="0" w:color="auto"/>
              <w:bottom w:val="single" w:sz="4" w:space="0" w:color="auto"/>
            </w:tcBorders>
          </w:tcPr>
          <w:p w14:paraId="79F5C6A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AcA25A</w:t>
            </w:r>
          </w:p>
          <w:p w14:paraId="64D2F325"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BC6C3A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Montarea prin sudura electrica a piselor de legatura, din otel, la pozitie, avind diametrul de </w:t>
            </w:r>
            <w:r w:rsidRPr="00AA15AB">
              <w:rPr>
                <w:rFonts w:ascii="Times New Roman" w:eastAsia="MS Mincho" w:hAnsi="Times New Roman" w:cs="Times New Roman"/>
                <w:sz w:val="24"/>
                <w:szCs w:val="24"/>
                <w:lang w:val="en-US" w:eastAsia="ja-JP"/>
              </w:rPr>
              <w:lastRenderedPageBreak/>
              <w:t>50-100 mm. Trecere de la otel la PE d=100x110 mm</w:t>
            </w:r>
          </w:p>
          <w:p w14:paraId="634CEF7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Materiale marunte (oxigen, carbid, electrozi etc.)=1,02</w:t>
            </w:r>
          </w:p>
          <w:p w14:paraId="198C074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C00984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lastRenderedPageBreak/>
              <w:t>buc</w:t>
            </w:r>
          </w:p>
        </w:tc>
        <w:tc>
          <w:tcPr>
            <w:tcW w:w="1701" w:type="dxa"/>
            <w:tcBorders>
              <w:top w:val="single" w:sz="4" w:space="0" w:color="auto"/>
              <w:bottom w:val="single" w:sz="4" w:space="0" w:color="auto"/>
            </w:tcBorders>
            <w:vAlign w:val="center"/>
          </w:tcPr>
          <w:p w14:paraId="2DDE689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F4FACB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68B7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781475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4599EEA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3D64682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FFCC64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1,0500</w:t>
            </w:r>
          </w:p>
        </w:tc>
      </w:tr>
      <w:tr w:rsidR="00AA15AB" w:rsidRPr="00AA15AB" w14:paraId="22A2714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2E72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A8A1C0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28752741101505</w:t>
            </w:r>
          </w:p>
        </w:tc>
        <w:tc>
          <w:tcPr>
            <w:tcW w:w="5128" w:type="dxa"/>
            <w:tcBorders>
              <w:top w:val="single" w:sz="4" w:space="0" w:color="auto"/>
              <w:bottom w:val="single" w:sz="4" w:space="0" w:color="auto"/>
            </w:tcBorders>
          </w:tcPr>
          <w:p w14:paraId="4F6325F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Trecere de la otel la PE d=100x110 mm</w:t>
            </w:r>
          </w:p>
        </w:tc>
        <w:tc>
          <w:tcPr>
            <w:tcW w:w="1276" w:type="dxa"/>
            <w:tcBorders>
              <w:top w:val="single" w:sz="4" w:space="0" w:color="auto"/>
              <w:bottom w:val="single" w:sz="4" w:space="0" w:color="auto"/>
            </w:tcBorders>
          </w:tcPr>
          <w:p w14:paraId="29B46F9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0A2AAFA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2FCBA52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0FDD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E78339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3110320003006</w:t>
            </w:r>
          </w:p>
        </w:tc>
        <w:tc>
          <w:tcPr>
            <w:tcW w:w="5128" w:type="dxa"/>
            <w:tcBorders>
              <w:top w:val="single" w:sz="4" w:space="0" w:color="auto"/>
              <w:bottom w:val="single" w:sz="4" w:space="0" w:color="auto"/>
            </w:tcBorders>
          </w:tcPr>
          <w:p w14:paraId="14612BE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Grup termic de sudura de 1-14 kw</w:t>
            </w:r>
          </w:p>
        </w:tc>
        <w:tc>
          <w:tcPr>
            <w:tcW w:w="1276" w:type="dxa"/>
            <w:tcBorders>
              <w:top w:val="single" w:sz="4" w:space="0" w:color="auto"/>
              <w:bottom w:val="single" w:sz="4" w:space="0" w:color="auto"/>
            </w:tcBorders>
          </w:tcPr>
          <w:p w14:paraId="6EDE58B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62FD705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0,2400</w:t>
            </w:r>
          </w:p>
        </w:tc>
      </w:tr>
      <w:tr w:rsidR="00AA15AB" w:rsidRPr="00AA15AB" w14:paraId="4979958D"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8AAF9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42</w:t>
            </w:r>
          </w:p>
        </w:tc>
        <w:tc>
          <w:tcPr>
            <w:tcW w:w="1418" w:type="dxa"/>
            <w:tcBorders>
              <w:top w:val="single" w:sz="4" w:space="0" w:color="auto"/>
              <w:bottom w:val="single" w:sz="4" w:space="0" w:color="auto"/>
            </w:tcBorders>
          </w:tcPr>
          <w:p w14:paraId="0D7E199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CL17A</w:t>
            </w:r>
          </w:p>
          <w:p w14:paraId="39A81CA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16117D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Confectii metalice diverse, montate aparent: parapeti si panouri despartitoare pentru balcon Teava patrata 100x100x4 mm 12 m.l. (Suport sub armaturi in caminele de vizitare)</w:t>
            </w:r>
          </w:p>
          <w:p w14:paraId="04DCDB7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7DC32D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vAlign w:val="center"/>
          </w:tcPr>
          <w:p w14:paraId="4596E91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214CA6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6B113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E7F963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7214240021810</w:t>
            </w:r>
          </w:p>
        </w:tc>
        <w:tc>
          <w:tcPr>
            <w:tcW w:w="5128" w:type="dxa"/>
            <w:tcBorders>
              <w:top w:val="single" w:sz="4" w:space="0" w:color="auto"/>
              <w:bottom w:val="single" w:sz="4" w:space="0" w:color="auto"/>
            </w:tcBorders>
          </w:tcPr>
          <w:p w14:paraId="1FB36B4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Lacatus CM</w:t>
            </w:r>
          </w:p>
        </w:tc>
        <w:tc>
          <w:tcPr>
            <w:tcW w:w="1276" w:type="dxa"/>
            <w:tcBorders>
              <w:top w:val="single" w:sz="4" w:space="0" w:color="auto"/>
              <w:bottom w:val="single" w:sz="4" w:space="0" w:color="auto"/>
            </w:tcBorders>
          </w:tcPr>
          <w:p w14:paraId="4127DA8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0F6AB4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0,2300</w:t>
            </w:r>
          </w:p>
        </w:tc>
      </w:tr>
      <w:tr w:rsidR="00AA15AB" w:rsidRPr="00AA15AB" w14:paraId="466EF0F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4EF6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C8178D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9310060019920</w:t>
            </w:r>
          </w:p>
        </w:tc>
        <w:tc>
          <w:tcPr>
            <w:tcW w:w="5128" w:type="dxa"/>
            <w:tcBorders>
              <w:top w:val="single" w:sz="4" w:space="0" w:color="auto"/>
              <w:bottom w:val="single" w:sz="4" w:space="0" w:color="auto"/>
            </w:tcBorders>
          </w:tcPr>
          <w:p w14:paraId="4E06D8C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deservire CM</w:t>
            </w:r>
          </w:p>
        </w:tc>
        <w:tc>
          <w:tcPr>
            <w:tcW w:w="1276" w:type="dxa"/>
            <w:tcBorders>
              <w:top w:val="single" w:sz="4" w:space="0" w:color="auto"/>
              <w:bottom w:val="single" w:sz="4" w:space="0" w:color="auto"/>
            </w:tcBorders>
          </w:tcPr>
          <w:p w14:paraId="77B82FD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70108FF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0,0200</w:t>
            </w:r>
          </w:p>
        </w:tc>
      </w:tr>
      <w:tr w:rsidR="00AA15AB" w:rsidRPr="00AA15AB" w14:paraId="38957C8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FC4B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2C9AFA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7212030022700</w:t>
            </w:r>
          </w:p>
        </w:tc>
        <w:tc>
          <w:tcPr>
            <w:tcW w:w="5128" w:type="dxa"/>
            <w:tcBorders>
              <w:top w:val="single" w:sz="4" w:space="0" w:color="auto"/>
              <w:bottom w:val="single" w:sz="4" w:space="0" w:color="auto"/>
            </w:tcBorders>
          </w:tcPr>
          <w:p w14:paraId="4E63EB4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Sudor</w:t>
            </w:r>
          </w:p>
        </w:tc>
        <w:tc>
          <w:tcPr>
            <w:tcW w:w="1276" w:type="dxa"/>
            <w:tcBorders>
              <w:top w:val="single" w:sz="4" w:space="0" w:color="auto"/>
              <w:bottom w:val="single" w:sz="4" w:space="0" w:color="auto"/>
            </w:tcBorders>
          </w:tcPr>
          <w:p w14:paraId="6A463F0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3EC3AB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0,0100</w:t>
            </w:r>
          </w:p>
        </w:tc>
      </w:tr>
      <w:tr w:rsidR="00AA15AB" w:rsidRPr="00AA15AB" w14:paraId="7CF1929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674F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353387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2811236309800</w:t>
            </w:r>
          </w:p>
        </w:tc>
        <w:tc>
          <w:tcPr>
            <w:tcW w:w="5128" w:type="dxa"/>
            <w:tcBorders>
              <w:top w:val="single" w:sz="4" w:space="0" w:color="auto"/>
              <w:bottom w:val="single" w:sz="4" w:space="0" w:color="auto"/>
            </w:tcBorders>
          </w:tcPr>
          <w:p w14:paraId="7AA9572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Confectii metalice diverse</w:t>
            </w:r>
          </w:p>
        </w:tc>
        <w:tc>
          <w:tcPr>
            <w:tcW w:w="1276" w:type="dxa"/>
            <w:tcBorders>
              <w:top w:val="single" w:sz="4" w:space="0" w:color="auto"/>
              <w:bottom w:val="single" w:sz="4" w:space="0" w:color="auto"/>
            </w:tcBorders>
          </w:tcPr>
          <w:p w14:paraId="4D80BED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5F272CE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5D681D4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91CFC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6DCB0D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2873155901200</w:t>
            </w:r>
          </w:p>
        </w:tc>
        <w:tc>
          <w:tcPr>
            <w:tcW w:w="5128" w:type="dxa"/>
            <w:tcBorders>
              <w:top w:val="single" w:sz="4" w:space="0" w:color="auto"/>
              <w:bottom w:val="single" w:sz="4" w:space="0" w:color="auto"/>
            </w:tcBorders>
          </w:tcPr>
          <w:p w14:paraId="7B787CF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Electrozi pentru sudura</w:t>
            </w:r>
          </w:p>
        </w:tc>
        <w:tc>
          <w:tcPr>
            <w:tcW w:w="1276" w:type="dxa"/>
            <w:tcBorders>
              <w:top w:val="single" w:sz="4" w:space="0" w:color="auto"/>
              <w:bottom w:val="single" w:sz="4" w:space="0" w:color="auto"/>
            </w:tcBorders>
          </w:tcPr>
          <w:p w14:paraId="585E382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319C8A0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0,0050</w:t>
            </w:r>
          </w:p>
        </w:tc>
      </w:tr>
      <w:tr w:rsidR="00AA15AB" w:rsidRPr="00AA15AB" w14:paraId="6852E4E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8653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48EE35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4011106202741</w:t>
            </w:r>
          </w:p>
        </w:tc>
        <w:tc>
          <w:tcPr>
            <w:tcW w:w="5128" w:type="dxa"/>
            <w:tcBorders>
              <w:top w:val="single" w:sz="4" w:space="0" w:color="auto"/>
              <w:bottom w:val="single" w:sz="4" w:space="0" w:color="auto"/>
            </w:tcBorders>
          </w:tcPr>
          <w:p w14:paraId="08B35E1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Energie electrica</w:t>
            </w:r>
          </w:p>
        </w:tc>
        <w:tc>
          <w:tcPr>
            <w:tcW w:w="1276" w:type="dxa"/>
            <w:tcBorders>
              <w:top w:val="single" w:sz="4" w:space="0" w:color="auto"/>
              <w:bottom w:val="single" w:sz="4" w:space="0" w:color="auto"/>
            </w:tcBorders>
          </w:tcPr>
          <w:p w14:paraId="642D4C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kw</w:t>
            </w:r>
          </w:p>
        </w:tc>
        <w:tc>
          <w:tcPr>
            <w:tcW w:w="1701" w:type="dxa"/>
            <w:tcBorders>
              <w:top w:val="single" w:sz="4" w:space="0" w:color="auto"/>
              <w:bottom w:val="single" w:sz="4" w:space="0" w:color="auto"/>
            </w:tcBorders>
          </w:tcPr>
          <w:p w14:paraId="38E29AA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0,0080</w:t>
            </w:r>
          </w:p>
        </w:tc>
      </w:tr>
      <w:tr w:rsidR="00AA15AB" w:rsidRPr="00AA15AB" w14:paraId="5A8E0D2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490F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8DB2BA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2430126103294</w:t>
            </w:r>
          </w:p>
        </w:tc>
        <w:tc>
          <w:tcPr>
            <w:tcW w:w="5128" w:type="dxa"/>
            <w:tcBorders>
              <w:top w:val="single" w:sz="4" w:space="0" w:color="auto"/>
              <w:bottom w:val="single" w:sz="4" w:space="0" w:color="auto"/>
            </w:tcBorders>
          </w:tcPr>
          <w:p w14:paraId="1B26752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Vopsea minium de plumb  v.351-3 ntr 90-80</w:t>
            </w:r>
          </w:p>
        </w:tc>
        <w:tc>
          <w:tcPr>
            <w:tcW w:w="1276" w:type="dxa"/>
            <w:tcBorders>
              <w:top w:val="single" w:sz="4" w:space="0" w:color="auto"/>
              <w:bottom w:val="single" w:sz="4" w:space="0" w:color="auto"/>
            </w:tcBorders>
          </w:tcPr>
          <w:p w14:paraId="2D69C1B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4D3A8F0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0,0100</w:t>
            </w:r>
          </w:p>
        </w:tc>
      </w:tr>
      <w:tr w:rsidR="00AA15AB" w:rsidRPr="00AA15AB" w14:paraId="737FF76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9B9CE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ADF674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2651122100402</w:t>
            </w:r>
          </w:p>
        </w:tc>
        <w:tc>
          <w:tcPr>
            <w:tcW w:w="5128" w:type="dxa"/>
            <w:tcBorders>
              <w:top w:val="single" w:sz="4" w:space="0" w:color="auto"/>
              <w:bottom w:val="single" w:sz="4" w:space="0" w:color="auto"/>
            </w:tcBorders>
          </w:tcPr>
          <w:p w14:paraId="178986A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Ciment metalurgic cu adaosuri M 30 saci S1500</w:t>
            </w:r>
          </w:p>
        </w:tc>
        <w:tc>
          <w:tcPr>
            <w:tcW w:w="1276" w:type="dxa"/>
            <w:tcBorders>
              <w:top w:val="single" w:sz="4" w:space="0" w:color="auto"/>
              <w:bottom w:val="single" w:sz="4" w:space="0" w:color="auto"/>
            </w:tcBorders>
          </w:tcPr>
          <w:p w14:paraId="11FE89C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6CF7A4F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0,0200</w:t>
            </w:r>
          </w:p>
        </w:tc>
      </w:tr>
      <w:tr w:rsidR="00AA15AB" w:rsidRPr="00AA15AB" w14:paraId="457F1C29"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4529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43</w:t>
            </w:r>
          </w:p>
        </w:tc>
        <w:tc>
          <w:tcPr>
            <w:tcW w:w="1418" w:type="dxa"/>
            <w:tcBorders>
              <w:top w:val="single" w:sz="4" w:space="0" w:color="auto"/>
              <w:bottom w:val="single" w:sz="4" w:space="0" w:color="auto"/>
            </w:tcBorders>
          </w:tcPr>
          <w:p w14:paraId="4B2128A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IzD04C</w:t>
            </w:r>
          </w:p>
          <w:p w14:paraId="522222B4"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29A338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Vopsirea confectiilor si constructiilor metalice cu un strat de vopsea de ulei in 2 straturi, executate din profile, cu grosimi pina la 8 mm inclusiv, cu pensula de mina</w:t>
            </w:r>
          </w:p>
          <w:p w14:paraId="70B7773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9665E0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vAlign w:val="center"/>
          </w:tcPr>
          <w:p w14:paraId="77319DC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048F2C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8195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CA15DF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7141020013400</w:t>
            </w:r>
          </w:p>
        </w:tc>
        <w:tc>
          <w:tcPr>
            <w:tcW w:w="5128" w:type="dxa"/>
            <w:tcBorders>
              <w:top w:val="single" w:sz="4" w:space="0" w:color="auto"/>
              <w:bottom w:val="single" w:sz="4" w:space="0" w:color="auto"/>
            </w:tcBorders>
          </w:tcPr>
          <w:p w14:paraId="259EEFD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Vopsitor industrial</w:t>
            </w:r>
          </w:p>
        </w:tc>
        <w:tc>
          <w:tcPr>
            <w:tcW w:w="1276" w:type="dxa"/>
            <w:tcBorders>
              <w:top w:val="single" w:sz="4" w:space="0" w:color="auto"/>
              <w:bottom w:val="single" w:sz="4" w:space="0" w:color="auto"/>
            </w:tcBorders>
          </w:tcPr>
          <w:p w14:paraId="5D64423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A4DA89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6,2200</w:t>
            </w:r>
          </w:p>
        </w:tc>
      </w:tr>
      <w:tr w:rsidR="00AA15AB" w:rsidRPr="00AA15AB" w14:paraId="54F582E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5D0C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376FCA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2430116103218</w:t>
            </w:r>
          </w:p>
        </w:tc>
        <w:tc>
          <w:tcPr>
            <w:tcW w:w="5128" w:type="dxa"/>
            <w:tcBorders>
              <w:top w:val="single" w:sz="4" w:space="0" w:color="auto"/>
              <w:bottom w:val="single" w:sz="4" w:space="0" w:color="auto"/>
            </w:tcBorders>
          </w:tcPr>
          <w:p w14:paraId="56C8039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Vopsea de ulei orice culoare</w:t>
            </w:r>
          </w:p>
        </w:tc>
        <w:tc>
          <w:tcPr>
            <w:tcW w:w="1276" w:type="dxa"/>
            <w:tcBorders>
              <w:top w:val="single" w:sz="4" w:space="0" w:color="auto"/>
              <w:bottom w:val="single" w:sz="4" w:space="0" w:color="auto"/>
            </w:tcBorders>
          </w:tcPr>
          <w:p w14:paraId="523D842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D049C8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8,0000</w:t>
            </w:r>
          </w:p>
        </w:tc>
      </w:tr>
      <w:tr w:rsidR="00AA15AB" w:rsidRPr="00AA15AB" w14:paraId="55EBBE9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C3AB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F55C4B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2320166200676</w:t>
            </w:r>
          </w:p>
        </w:tc>
        <w:tc>
          <w:tcPr>
            <w:tcW w:w="5128" w:type="dxa"/>
            <w:tcBorders>
              <w:top w:val="single" w:sz="4" w:space="0" w:color="auto"/>
              <w:bottom w:val="single" w:sz="4" w:space="0" w:color="auto"/>
            </w:tcBorders>
          </w:tcPr>
          <w:p w14:paraId="6869785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White spirit</w:t>
            </w:r>
          </w:p>
        </w:tc>
        <w:tc>
          <w:tcPr>
            <w:tcW w:w="1276" w:type="dxa"/>
            <w:tcBorders>
              <w:top w:val="single" w:sz="4" w:space="0" w:color="auto"/>
              <w:bottom w:val="single" w:sz="4" w:space="0" w:color="auto"/>
            </w:tcBorders>
          </w:tcPr>
          <w:p w14:paraId="3139F70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7C75A9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0,5600</w:t>
            </w:r>
          </w:p>
        </w:tc>
      </w:tr>
      <w:tr w:rsidR="00AA15AB" w:rsidRPr="00AA15AB" w14:paraId="7A6A066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B1E8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44</w:t>
            </w:r>
          </w:p>
        </w:tc>
        <w:tc>
          <w:tcPr>
            <w:tcW w:w="1418" w:type="dxa"/>
            <w:tcBorders>
              <w:top w:val="single" w:sz="4" w:space="0" w:color="auto"/>
              <w:bottom w:val="single" w:sz="4" w:space="0" w:color="auto"/>
            </w:tcBorders>
          </w:tcPr>
          <w:p w14:paraId="6FCF67C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AcA52D</w:t>
            </w:r>
          </w:p>
          <w:p w14:paraId="02CC25D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CD5658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Teava din polietilena, pentru conducte de alimentare cu apa montata in sant, cu diametrul de 110 mm. </w:t>
            </w:r>
            <w:r w:rsidRPr="00AA15AB">
              <w:rPr>
                <w:rFonts w:ascii="Times New Roman" w:eastAsia="MS Mincho" w:hAnsi="Times New Roman" w:cs="Times New Roman"/>
                <w:sz w:val="24"/>
                <w:szCs w:val="24"/>
                <w:lang w:val="ru-RU" w:eastAsia="ja-JP"/>
              </w:rPr>
              <w:t>PE100, SDR17 PN10 D110 mm</w:t>
            </w:r>
          </w:p>
          <w:p w14:paraId="51A4C88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9ACF35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vAlign w:val="center"/>
          </w:tcPr>
          <w:p w14:paraId="3AFF97A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15A412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5BA9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55362C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7136080025000</w:t>
            </w:r>
          </w:p>
        </w:tc>
        <w:tc>
          <w:tcPr>
            <w:tcW w:w="5128" w:type="dxa"/>
            <w:tcBorders>
              <w:top w:val="single" w:sz="4" w:space="0" w:color="auto"/>
              <w:bottom w:val="single" w:sz="4" w:space="0" w:color="auto"/>
            </w:tcBorders>
          </w:tcPr>
          <w:p w14:paraId="5B007FA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Montator conducte</w:t>
            </w:r>
          </w:p>
        </w:tc>
        <w:tc>
          <w:tcPr>
            <w:tcW w:w="1276" w:type="dxa"/>
            <w:tcBorders>
              <w:top w:val="single" w:sz="4" w:space="0" w:color="auto"/>
              <w:bottom w:val="single" w:sz="4" w:space="0" w:color="auto"/>
            </w:tcBorders>
          </w:tcPr>
          <w:p w14:paraId="3D2DCE9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15BFF3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0,1830</w:t>
            </w:r>
          </w:p>
        </w:tc>
      </w:tr>
      <w:tr w:rsidR="00AA15AB" w:rsidRPr="00AA15AB" w14:paraId="00F0EBE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1ADF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FFC875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9310060019920</w:t>
            </w:r>
          </w:p>
        </w:tc>
        <w:tc>
          <w:tcPr>
            <w:tcW w:w="5128" w:type="dxa"/>
            <w:tcBorders>
              <w:top w:val="single" w:sz="4" w:space="0" w:color="auto"/>
              <w:bottom w:val="single" w:sz="4" w:space="0" w:color="auto"/>
            </w:tcBorders>
          </w:tcPr>
          <w:p w14:paraId="05E0286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deservire CM</w:t>
            </w:r>
          </w:p>
        </w:tc>
        <w:tc>
          <w:tcPr>
            <w:tcW w:w="1276" w:type="dxa"/>
            <w:tcBorders>
              <w:top w:val="single" w:sz="4" w:space="0" w:color="auto"/>
              <w:bottom w:val="single" w:sz="4" w:space="0" w:color="auto"/>
            </w:tcBorders>
          </w:tcPr>
          <w:p w14:paraId="037B12E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390B15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0,0950</w:t>
            </w:r>
          </w:p>
        </w:tc>
      </w:tr>
      <w:tr w:rsidR="00AA15AB" w:rsidRPr="00AA15AB" w14:paraId="53486BD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7538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96BAAD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25212167100011110</w:t>
            </w:r>
          </w:p>
        </w:tc>
        <w:tc>
          <w:tcPr>
            <w:tcW w:w="5128" w:type="dxa"/>
            <w:tcBorders>
              <w:top w:val="single" w:sz="4" w:space="0" w:color="auto"/>
              <w:bottom w:val="single" w:sz="4" w:space="0" w:color="auto"/>
            </w:tcBorders>
          </w:tcPr>
          <w:p w14:paraId="0285249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Teava polietilena PE100, SDR17 PN10 D110 mm</w:t>
            </w:r>
          </w:p>
        </w:tc>
        <w:tc>
          <w:tcPr>
            <w:tcW w:w="1276" w:type="dxa"/>
            <w:tcBorders>
              <w:top w:val="single" w:sz="4" w:space="0" w:color="auto"/>
              <w:bottom w:val="single" w:sz="4" w:space="0" w:color="auto"/>
            </w:tcBorders>
          </w:tcPr>
          <w:p w14:paraId="48DA6B3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tcPr>
          <w:p w14:paraId="7E4FB7B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1,0050</w:t>
            </w:r>
          </w:p>
        </w:tc>
      </w:tr>
      <w:tr w:rsidR="00AA15AB" w:rsidRPr="00AA15AB" w14:paraId="5DAD758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E923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31B2F4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25132066215001</w:t>
            </w:r>
          </w:p>
        </w:tc>
        <w:tc>
          <w:tcPr>
            <w:tcW w:w="5128" w:type="dxa"/>
            <w:tcBorders>
              <w:top w:val="single" w:sz="4" w:space="0" w:color="auto"/>
              <w:bottom w:val="single" w:sz="4" w:space="0" w:color="auto"/>
            </w:tcBorders>
          </w:tcPr>
          <w:p w14:paraId="74F1899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Banda de avertizare</w:t>
            </w:r>
          </w:p>
        </w:tc>
        <w:tc>
          <w:tcPr>
            <w:tcW w:w="1276" w:type="dxa"/>
            <w:tcBorders>
              <w:top w:val="single" w:sz="4" w:space="0" w:color="auto"/>
              <w:bottom w:val="single" w:sz="4" w:space="0" w:color="auto"/>
            </w:tcBorders>
          </w:tcPr>
          <w:p w14:paraId="713834C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tcPr>
          <w:p w14:paraId="144CB44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1,0800</w:t>
            </w:r>
          </w:p>
        </w:tc>
      </w:tr>
      <w:tr w:rsidR="00AA15AB" w:rsidRPr="00AA15AB" w14:paraId="2C3461F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3163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9F8D33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3410520006752</w:t>
            </w:r>
          </w:p>
        </w:tc>
        <w:tc>
          <w:tcPr>
            <w:tcW w:w="5128" w:type="dxa"/>
            <w:tcBorders>
              <w:top w:val="single" w:sz="4" w:space="0" w:color="auto"/>
              <w:bottom w:val="single" w:sz="4" w:space="0" w:color="auto"/>
            </w:tcBorders>
          </w:tcPr>
          <w:p w14:paraId="39CCA40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Automacara 6 - 10 tf</w:t>
            </w:r>
          </w:p>
        </w:tc>
        <w:tc>
          <w:tcPr>
            <w:tcW w:w="1276" w:type="dxa"/>
            <w:tcBorders>
              <w:top w:val="single" w:sz="4" w:space="0" w:color="auto"/>
              <w:bottom w:val="single" w:sz="4" w:space="0" w:color="auto"/>
            </w:tcBorders>
          </w:tcPr>
          <w:p w14:paraId="7ABD645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EBFB94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0,1000</w:t>
            </w:r>
          </w:p>
        </w:tc>
      </w:tr>
      <w:tr w:rsidR="00AA15AB" w:rsidRPr="00AA15AB" w14:paraId="796A038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F13E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45</w:t>
            </w:r>
          </w:p>
        </w:tc>
        <w:tc>
          <w:tcPr>
            <w:tcW w:w="1418" w:type="dxa"/>
            <w:tcBorders>
              <w:top w:val="single" w:sz="4" w:space="0" w:color="auto"/>
              <w:bottom w:val="single" w:sz="4" w:space="0" w:color="auto"/>
            </w:tcBorders>
          </w:tcPr>
          <w:p w14:paraId="21CB503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p>
          <w:p w14:paraId="0FD16351"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EDBCE4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Banda de avertizare</w:t>
            </w:r>
          </w:p>
          <w:p w14:paraId="018547F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125D3C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vAlign w:val="center"/>
          </w:tcPr>
          <w:p w14:paraId="533A29F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2D1FCF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782A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7FD1F4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25132066215001</w:t>
            </w:r>
          </w:p>
        </w:tc>
        <w:tc>
          <w:tcPr>
            <w:tcW w:w="5128" w:type="dxa"/>
            <w:tcBorders>
              <w:top w:val="single" w:sz="4" w:space="0" w:color="auto"/>
              <w:bottom w:val="single" w:sz="4" w:space="0" w:color="auto"/>
            </w:tcBorders>
          </w:tcPr>
          <w:p w14:paraId="74A4FCE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Banda de avertizare</w:t>
            </w:r>
          </w:p>
        </w:tc>
        <w:tc>
          <w:tcPr>
            <w:tcW w:w="1276" w:type="dxa"/>
            <w:tcBorders>
              <w:top w:val="single" w:sz="4" w:space="0" w:color="auto"/>
              <w:bottom w:val="single" w:sz="4" w:space="0" w:color="auto"/>
            </w:tcBorders>
          </w:tcPr>
          <w:p w14:paraId="7887AA5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tcPr>
          <w:p w14:paraId="079DFBD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1,0800</w:t>
            </w:r>
          </w:p>
        </w:tc>
      </w:tr>
      <w:tr w:rsidR="00AA15AB" w:rsidRPr="00AA15AB" w14:paraId="24BB5EC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204C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46</w:t>
            </w:r>
          </w:p>
        </w:tc>
        <w:tc>
          <w:tcPr>
            <w:tcW w:w="1418" w:type="dxa"/>
            <w:tcBorders>
              <w:top w:val="single" w:sz="4" w:space="0" w:color="auto"/>
              <w:bottom w:val="single" w:sz="4" w:space="0" w:color="auto"/>
            </w:tcBorders>
          </w:tcPr>
          <w:p w14:paraId="65DEA5A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AcF11D</w:t>
            </w:r>
          </w:p>
          <w:p w14:paraId="2985E391"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077FAB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Spalarea tevilor din PVC, fonta, azbociment, polietilena etc 80-110 mm, de apa potabila dupa montarea si imbinarea, inaintea receptiei</w:t>
            </w:r>
          </w:p>
          <w:p w14:paraId="65DAB59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275640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vAlign w:val="center"/>
          </w:tcPr>
          <w:p w14:paraId="3C8A67C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6434E7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1032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A53458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779F8C7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3EDC4FB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4EB69B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0,0700</w:t>
            </w:r>
          </w:p>
        </w:tc>
      </w:tr>
      <w:tr w:rsidR="00AA15AB" w:rsidRPr="00AA15AB" w14:paraId="05A0FF2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264C4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B481A6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4100116202820</w:t>
            </w:r>
          </w:p>
        </w:tc>
        <w:tc>
          <w:tcPr>
            <w:tcW w:w="5128" w:type="dxa"/>
            <w:tcBorders>
              <w:top w:val="single" w:sz="4" w:space="0" w:color="auto"/>
              <w:bottom w:val="single" w:sz="4" w:space="0" w:color="auto"/>
            </w:tcBorders>
          </w:tcPr>
          <w:p w14:paraId="282AA60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Apa potabila</w:t>
            </w:r>
          </w:p>
        </w:tc>
        <w:tc>
          <w:tcPr>
            <w:tcW w:w="1276" w:type="dxa"/>
            <w:tcBorders>
              <w:top w:val="single" w:sz="4" w:space="0" w:color="auto"/>
              <w:bottom w:val="single" w:sz="4" w:space="0" w:color="auto"/>
            </w:tcBorders>
          </w:tcPr>
          <w:p w14:paraId="072F6F7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41D4392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0,1500</w:t>
            </w:r>
          </w:p>
        </w:tc>
      </w:tr>
      <w:tr w:rsidR="00AA15AB" w:rsidRPr="00AA15AB" w14:paraId="19F9615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697CA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5DF9AF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3410540005603</w:t>
            </w:r>
          </w:p>
        </w:tc>
        <w:tc>
          <w:tcPr>
            <w:tcW w:w="5128" w:type="dxa"/>
            <w:tcBorders>
              <w:top w:val="single" w:sz="4" w:space="0" w:color="auto"/>
              <w:bottom w:val="single" w:sz="4" w:space="0" w:color="auto"/>
            </w:tcBorders>
          </w:tcPr>
          <w:p w14:paraId="2E49959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Autocisterna 5-8 t cu dispozitive de stropire</w:t>
            </w:r>
          </w:p>
        </w:tc>
        <w:tc>
          <w:tcPr>
            <w:tcW w:w="1276" w:type="dxa"/>
            <w:tcBorders>
              <w:top w:val="single" w:sz="4" w:space="0" w:color="auto"/>
              <w:bottom w:val="single" w:sz="4" w:space="0" w:color="auto"/>
            </w:tcBorders>
          </w:tcPr>
          <w:p w14:paraId="57FD2FE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27238D8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0,0500</w:t>
            </w:r>
          </w:p>
        </w:tc>
      </w:tr>
      <w:tr w:rsidR="00AA15AB" w:rsidRPr="00AA15AB" w14:paraId="4D76D2F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9072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lastRenderedPageBreak/>
              <w:t>47</w:t>
            </w:r>
          </w:p>
        </w:tc>
        <w:tc>
          <w:tcPr>
            <w:tcW w:w="1418" w:type="dxa"/>
            <w:tcBorders>
              <w:top w:val="single" w:sz="4" w:space="0" w:color="auto"/>
              <w:bottom w:val="single" w:sz="4" w:space="0" w:color="auto"/>
            </w:tcBorders>
          </w:tcPr>
          <w:p w14:paraId="4E3418E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AcF12A</w:t>
            </w:r>
          </w:p>
          <w:p w14:paraId="3FABC5BC"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BCD8E2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Proba de presiune a conductelor din polietilena montate in transee pentru retelele de alimentare cu apa si canalizare, cu diametru  pina la 100 mm </w:t>
            </w:r>
          </w:p>
          <w:p w14:paraId="57D2FAE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3F06B7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vAlign w:val="center"/>
          </w:tcPr>
          <w:p w14:paraId="4957EEF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C22C87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937A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528282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7136080025000</w:t>
            </w:r>
          </w:p>
        </w:tc>
        <w:tc>
          <w:tcPr>
            <w:tcW w:w="5128" w:type="dxa"/>
            <w:tcBorders>
              <w:top w:val="single" w:sz="4" w:space="0" w:color="auto"/>
              <w:bottom w:val="single" w:sz="4" w:space="0" w:color="auto"/>
            </w:tcBorders>
          </w:tcPr>
          <w:p w14:paraId="3098518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Montator conducte</w:t>
            </w:r>
          </w:p>
        </w:tc>
        <w:tc>
          <w:tcPr>
            <w:tcW w:w="1276" w:type="dxa"/>
            <w:tcBorders>
              <w:top w:val="single" w:sz="4" w:space="0" w:color="auto"/>
              <w:bottom w:val="single" w:sz="4" w:space="0" w:color="auto"/>
            </w:tcBorders>
          </w:tcPr>
          <w:p w14:paraId="5E7BA1B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7F70FB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0,0041</w:t>
            </w:r>
          </w:p>
        </w:tc>
      </w:tr>
      <w:tr w:rsidR="00AA15AB" w:rsidRPr="00AA15AB" w14:paraId="2FC3607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0F65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1A7262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28752774100000</w:t>
            </w:r>
          </w:p>
        </w:tc>
        <w:tc>
          <w:tcPr>
            <w:tcW w:w="5128" w:type="dxa"/>
            <w:tcBorders>
              <w:top w:val="single" w:sz="4" w:space="0" w:color="auto"/>
              <w:bottom w:val="single" w:sz="4" w:space="0" w:color="auto"/>
            </w:tcBorders>
          </w:tcPr>
          <w:p w14:paraId="4470332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Compresor 5m3/min</w:t>
            </w:r>
          </w:p>
        </w:tc>
        <w:tc>
          <w:tcPr>
            <w:tcW w:w="1276" w:type="dxa"/>
            <w:tcBorders>
              <w:top w:val="single" w:sz="4" w:space="0" w:color="auto"/>
              <w:bottom w:val="single" w:sz="4" w:space="0" w:color="auto"/>
            </w:tcBorders>
          </w:tcPr>
          <w:p w14:paraId="1F67892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6206890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0,0020</w:t>
            </w:r>
          </w:p>
        </w:tc>
      </w:tr>
      <w:tr w:rsidR="00AA15AB" w:rsidRPr="00AA15AB" w14:paraId="4F9F384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8219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48</w:t>
            </w:r>
          </w:p>
        </w:tc>
        <w:tc>
          <w:tcPr>
            <w:tcW w:w="1418" w:type="dxa"/>
            <w:tcBorders>
              <w:top w:val="single" w:sz="4" w:space="0" w:color="auto"/>
              <w:bottom w:val="single" w:sz="4" w:space="0" w:color="auto"/>
            </w:tcBorders>
          </w:tcPr>
          <w:p w14:paraId="510DD42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CA03D2</w:t>
            </w:r>
          </w:p>
          <w:p w14:paraId="1A90D9D3"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2013E9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Beton turnat in fundatii, socluri, ziduri de sprijin, pereti sub cota zero, preparat cu betoniera pe santier si turnarea cu mijloace clasice beton armat clasa C 15/12 (Bc 15/B 200) </w:t>
            </w:r>
          </w:p>
          <w:p w14:paraId="44CAA62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 marunt (dulapi de rasinoase, cuie, scoabe)=1,01</w:t>
            </w:r>
          </w:p>
          <w:p w14:paraId="2D561A9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B45D6B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214ADA2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2F38A6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E9AD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EC5FF0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7123010010200</w:t>
            </w:r>
          </w:p>
        </w:tc>
        <w:tc>
          <w:tcPr>
            <w:tcW w:w="5128" w:type="dxa"/>
            <w:tcBorders>
              <w:top w:val="single" w:sz="4" w:space="0" w:color="auto"/>
              <w:bottom w:val="single" w:sz="4" w:space="0" w:color="auto"/>
            </w:tcBorders>
          </w:tcPr>
          <w:p w14:paraId="4CD62EE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Betonist</w:t>
            </w:r>
          </w:p>
        </w:tc>
        <w:tc>
          <w:tcPr>
            <w:tcW w:w="1276" w:type="dxa"/>
            <w:tcBorders>
              <w:top w:val="single" w:sz="4" w:space="0" w:color="auto"/>
              <w:bottom w:val="single" w:sz="4" w:space="0" w:color="auto"/>
            </w:tcBorders>
          </w:tcPr>
          <w:p w14:paraId="4FD2089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7A07D4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5,3000</w:t>
            </w:r>
          </w:p>
        </w:tc>
      </w:tr>
      <w:tr w:rsidR="00AA15AB" w:rsidRPr="00AA15AB" w14:paraId="2A49FFB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124BD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CF3710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9310060019920</w:t>
            </w:r>
          </w:p>
        </w:tc>
        <w:tc>
          <w:tcPr>
            <w:tcW w:w="5128" w:type="dxa"/>
            <w:tcBorders>
              <w:top w:val="single" w:sz="4" w:space="0" w:color="auto"/>
              <w:bottom w:val="single" w:sz="4" w:space="0" w:color="auto"/>
            </w:tcBorders>
          </w:tcPr>
          <w:p w14:paraId="3245280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deservire CM</w:t>
            </w:r>
          </w:p>
        </w:tc>
        <w:tc>
          <w:tcPr>
            <w:tcW w:w="1276" w:type="dxa"/>
            <w:tcBorders>
              <w:top w:val="single" w:sz="4" w:space="0" w:color="auto"/>
              <w:bottom w:val="single" w:sz="4" w:space="0" w:color="auto"/>
            </w:tcBorders>
          </w:tcPr>
          <w:p w14:paraId="221CD39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6EDC27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0,4000</w:t>
            </w:r>
          </w:p>
        </w:tc>
      </w:tr>
      <w:tr w:rsidR="00AA15AB" w:rsidRPr="00AA15AB" w14:paraId="5D10E21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3B09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0FAC25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2651122100440</w:t>
            </w:r>
          </w:p>
        </w:tc>
        <w:tc>
          <w:tcPr>
            <w:tcW w:w="5128" w:type="dxa"/>
            <w:tcBorders>
              <w:top w:val="single" w:sz="4" w:space="0" w:color="auto"/>
              <w:bottom w:val="single" w:sz="4" w:space="0" w:color="auto"/>
            </w:tcBorders>
          </w:tcPr>
          <w:p w14:paraId="2EFF291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Ciment portland cu adaosuri PA 35 saci S1500</w:t>
            </w:r>
          </w:p>
        </w:tc>
        <w:tc>
          <w:tcPr>
            <w:tcW w:w="1276" w:type="dxa"/>
            <w:tcBorders>
              <w:top w:val="single" w:sz="4" w:space="0" w:color="auto"/>
              <w:bottom w:val="single" w:sz="4" w:space="0" w:color="auto"/>
            </w:tcBorders>
          </w:tcPr>
          <w:p w14:paraId="0DD8909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482F63B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276,0000</w:t>
            </w:r>
          </w:p>
        </w:tc>
      </w:tr>
      <w:tr w:rsidR="00AA15AB" w:rsidRPr="00AA15AB" w14:paraId="7BD7F7F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E91E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8EF327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1421102200525</w:t>
            </w:r>
          </w:p>
        </w:tc>
        <w:tc>
          <w:tcPr>
            <w:tcW w:w="5128" w:type="dxa"/>
            <w:tcBorders>
              <w:top w:val="single" w:sz="4" w:space="0" w:color="auto"/>
              <w:bottom w:val="single" w:sz="4" w:space="0" w:color="auto"/>
            </w:tcBorders>
          </w:tcPr>
          <w:p w14:paraId="5B6EDA7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Nisip sortat nespalat de riu si lacuri 0,0-7,0 mm</w:t>
            </w:r>
          </w:p>
        </w:tc>
        <w:tc>
          <w:tcPr>
            <w:tcW w:w="1276" w:type="dxa"/>
            <w:tcBorders>
              <w:top w:val="single" w:sz="4" w:space="0" w:color="auto"/>
              <w:bottom w:val="single" w:sz="4" w:space="0" w:color="auto"/>
            </w:tcBorders>
          </w:tcPr>
          <w:p w14:paraId="46BFD0A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47B4BD8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0,7450</w:t>
            </w:r>
          </w:p>
        </w:tc>
      </w:tr>
      <w:tr w:rsidR="00AA15AB" w:rsidRPr="00AA15AB" w14:paraId="6F08C26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0148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6310EA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1421102200290</w:t>
            </w:r>
          </w:p>
        </w:tc>
        <w:tc>
          <w:tcPr>
            <w:tcW w:w="5128" w:type="dxa"/>
            <w:tcBorders>
              <w:top w:val="single" w:sz="4" w:space="0" w:color="auto"/>
              <w:bottom w:val="single" w:sz="4" w:space="0" w:color="auto"/>
            </w:tcBorders>
          </w:tcPr>
          <w:p w14:paraId="630C2E0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Pietris ciuruit  spalat de mal 7-30 mm</w:t>
            </w:r>
          </w:p>
        </w:tc>
        <w:tc>
          <w:tcPr>
            <w:tcW w:w="1276" w:type="dxa"/>
            <w:tcBorders>
              <w:top w:val="single" w:sz="4" w:space="0" w:color="auto"/>
              <w:bottom w:val="single" w:sz="4" w:space="0" w:color="auto"/>
            </w:tcBorders>
          </w:tcPr>
          <w:p w14:paraId="654EAB1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160593E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0,6850</w:t>
            </w:r>
          </w:p>
        </w:tc>
      </w:tr>
      <w:tr w:rsidR="00AA15AB" w:rsidRPr="00AA15AB" w14:paraId="382F721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6414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6D24D0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4100116202818</w:t>
            </w:r>
          </w:p>
        </w:tc>
        <w:tc>
          <w:tcPr>
            <w:tcW w:w="5128" w:type="dxa"/>
            <w:tcBorders>
              <w:top w:val="single" w:sz="4" w:space="0" w:color="auto"/>
              <w:bottom w:val="single" w:sz="4" w:space="0" w:color="auto"/>
            </w:tcBorders>
          </w:tcPr>
          <w:p w14:paraId="7CE1ED6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Apa pentru mortare si betoane </w:t>
            </w:r>
          </w:p>
        </w:tc>
        <w:tc>
          <w:tcPr>
            <w:tcW w:w="1276" w:type="dxa"/>
            <w:tcBorders>
              <w:top w:val="single" w:sz="4" w:space="0" w:color="auto"/>
              <w:bottom w:val="single" w:sz="4" w:space="0" w:color="auto"/>
            </w:tcBorders>
          </w:tcPr>
          <w:p w14:paraId="025D0C3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46AB643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0,2900</w:t>
            </w:r>
          </w:p>
        </w:tc>
      </w:tr>
      <w:tr w:rsidR="00AA15AB" w:rsidRPr="00AA15AB" w14:paraId="39BAA93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88F0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7D3117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2952270003100</w:t>
            </w:r>
          </w:p>
        </w:tc>
        <w:tc>
          <w:tcPr>
            <w:tcW w:w="5128" w:type="dxa"/>
            <w:tcBorders>
              <w:top w:val="single" w:sz="4" w:space="0" w:color="auto"/>
              <w:bottom w:val="single" w:sz="4" w:space="0" w:color="auto"/>
            </w:tcBorders>
          </w:tcPr>
          <w:p w14:paraId="47522F5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Vibrator de adincime</w:t>
            </w:r>
          </w:p>
        </w:tc>
        <w:tc>
          <w:tcPr>
            <w:tcW w:w="1276" w:type="dxa"/>
            <w:tcBorders>
              <w:top w:val="single" w:sz="4" w:space="0" w:color="auto"/>
              <w:bottom w:val="single" w:sz="4" w:space="0" w:color="auto"/>
            </w:tcBorders>
          </w:tcPr>
          <w:p w14:paraId="36EE008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63972D8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0,6000</w:t>
            </w:r>
          </w:p>
        </w:tc>
      </w:tr>
      <w:tr w:rsidR="00AA15AB" w:rsidRPr="00AA15AB" w14:paraId="3EEEBD8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AE25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BCA46B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29522700037002</w:t>
            </w:r>
          </w:p>
        </w:tc>
        <w:tc>
          <w:tcPr>
            <w:tcW w:w="5128" w:type="dxa"/>
            <w:tcBorders>
              <w:top w:val="single" w:sz="4" w:space="0" w:color="auto"/>
              <w:bottom w:val="single" w:sz="4" w:space="0" w:color="auto"/>
            </w:tcBorders>
          </w:tcPr>
          <w:p w14:paraId="7A08119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Betoniera de  250 l cu cadere libera</w:t>
            </w:r>
          </w:p>
        </w:tc>
        <w:tc>
          <w:tcPr>
            <w:tcW w:w="1276" w:type="dxa"/>
            <w:tcBorders>
              <w:top w:val="single" w:sz="4" w:space="0" w:color="auto"/>
              <w:bottom w:val="single" w:sz="4" w:space="0" w:color="auto"/>
            </w:tcBorders>
          </w:tcPr>
          <w:p w14:paraId="22983E7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5A0A53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0,3250</w:t>
            </w:r>
          </w:p>
        </w:tc>
      </w:tr>
      <w:tr w:rsidR="00AA15AB" w:rsidRPr="00AA15AB" w14:paraId="3342734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953E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D45CFA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3410520006752</w:t>
            </w:r>
          </w:p>
        </w:tc>
        <w:tc>
          <w:tcPr>
            <w:tcW w:w="5128" w:type="dxa"/>
            <w:tcBorders>
              <w:top w:val="single" w:sz="4" w:space="0" w:color="auto"/>
              <w:bottom w:val="single" w:sz="4" w:space="0" w:color="auto"/>
            </w:tcBorders>
          </w:tcPr>
          <w:p w14:paraId="7A3B9BE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Automacara 6 - 10 tf</w:t>
            </w:r>
          </w:p>
        </w:tc>
        <w:tc>
          <w:tcPr>
            <w:tcW w:w="1276" w:type="dxa"/>
            <w:tcBorders>
              <w:top w:val="single" w:sz="4" w:space="0" w:color="auto"/>
              <w:bottom w:val="single" w:sz="4" w:space="0" w:color="auto"/>
            </w:tcBorders>
          </w:tcPr>
          <w:p w14:paraId="5BD9826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26B8E6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0,2500</w:t>
            </w:r>
          </w:p>
        </w:tc>
      </w:tr>
      <w:tr w:rsidR="00AA15AB" w:rsidRPr="00AA15AB" w14:paraId="61157DA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D930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60D854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1FBDB3B5"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en-US" w:eastAsia="ja-JP"/>
              </w:rPr>
            </w:pPr>
            <w:r w:rsidRPr="00AA15AB">
              <w:rPr>
                <w:rFonts w:ascii="Times New Roman" w:eastAsia="MS Mincho" w:hAnsi="Times New Roman" w:cs="Times New Roman"/>
                <w:b/>
                <w:bCs/>
                <w:sz w:val="24"/>
                <w:szCs w:val="24"/>
                <w:lang w:val="ru-RU" w:eastAsia="ja-JP"/>
              </w:rPr>
              <w:t>1.3. Traversare prin metada inchisa 1 buc</w:t>
            </w:r>
          </w:p>
          <w:p w14:paraId="4BA3D6D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tcPr>
          <w:p w14:paraId="677680E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c>
          <w:tcPr>
            <w:tcW w:w="1701" w:type="dxa"/>
            <w:tcBorders>
              <w:top w:val="single" w:sz="4" w:space="0" w:color="auto"/>
              <w:bottom w:val="single" w:sz="4" w:space="0" w:color="auto"/>
            </w:tcBorders>
          </w:tcPr>
          <w:p w14:paraId="483CD71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548729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815A4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D708ED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7224810E"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ru-RU" w:eastAsia="ja-JP"/>
              </w:rPr>
            </w:pPr>
            <w:r w:rsidRPr="00AA15AB">
              <w:rPr>
                <w:rFonts w:ascii="Times New Roman" w:eastAsia="MS Mincho" w:hAnsi="Times New Roman" w:cs="Times New Roman"/>
                <w:b/>
                <w:bCs/>
                <w:sz w:val="24"/>
                <w:szCs w:val="24"/>
                <w:lang w:val="ru-RU" w:eastAsia="ja-JP"/>
              </w:rPr>
              <w:t xml:space="preserve">1.3.1. Устройство котлована под установку для прокола </w:t>
            </w:r>
          </w:p>
          <w:p w14:paraId="7D77E3B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tcPr>
          <w:p w14:paraId="7B6766B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c>
          <w:tcPr>
            <w:tcW w:w="1701" w:type="dxa"/>
            <w:tcBorders>
              <w:top w:val="single" w:sz="4" w:space="0" w:color="auto"/>
              <w:bottom w:val="single" w:sz="4" w:space="0" w:color="auto"/>
            </w:tcBorders>
          </w:tcPr>
          <w:p w14:paraId="48DBDA0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1EF8EA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11D9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49</w:t>
            </w:r>
          </w:p>
        </w:tc>
        <w:tc>
          <w:tcPr>
            <w:tcW w:w="1418" w:type="dxa"/>
            <w:tcBorders>
              <w:top w:val="single" w:sz="4" w:space="0" w:color="auto"/>
              <w:bottom w:val="single" w:sz="4" w:space="0" w:color="auto"/>
            </w:tcBorders>
          </w:tcPr>
          <w:p w14:paraId="23B8102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TsC02B1</w:t>
            </w:r>
          </w:p>
          <w:p w14:paraId="675179A5"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BB48CF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Sapatura mecanica cu excavator pe pneuri de 0,21-0,39 mc, cu comanda hidraulica, in pamint cu umiditate naturala descarcare in depozit teren catg. </w:t>
            </w:r>
            <w:r w:rsidRPr="00AA15AB">
              <w:rPr>
                <w:rFonts w:ascii="Times New Roman" w:eastAsia="MS Mincho" w:hAnsi="Times New Roman" w:cs="Times New Roman"/>
                <w:sz w:val="24"/>
                <w:szCs w:val="24"/>
                <w:lang w:val="ru-RU" w:eastAsia="ja-JP"/>
              </w:rPr>
              <w:t>II.</w:t>
            </w:r>
          </w:p>
          <w:p w14:paraId="18912B1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42EC3C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6119B2D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980B53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018E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C08EC6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2952260003521</w:t>
            </w:r>
          </w:p>
        </w:tc>
        <w:tc>
          <w:tcPr>
            <w:tcW w:w="5128" w:type="dxa"/>
            <w:tcBorders>
              <w:top w:val="single" w:sz="4" w:space="0" w:color="auto"/>
              <w:bottom w:val="single" w:sz="4" w:space="0" w:color="auto"/>
            </w:tcBorders>
          </w:tcPr>
          <w:p w14:paraId="4D62F18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Excavator pe pneuri cu motor termic de 0,21-0,39 mc buldoex</w:t>
            </w:r>
          </w:p>
        </w:tc>
        <w:tc>
          <w:tcPr>
            <w:tcW w:w="1276" w:type="dxa"/>
            <w:tcBorders>
              <w:top w:val="single" w:sz="4" w:space="0" w:color="auto"/>
              <w:bottom w:val="single" w:sz="4" w:space="0" w:color="auto"/>
            </w:tcBorders>
          </w:tcPr>
          <w:p w14:paraId="67D7CEE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5D2898F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4,3900</w:t>
            </w:r>
          </w:p>
        </w:tc>
      </w:tr>
      <w:tr w:rsidR="00AA15AB" w:rsidRPr="00AA15AB" w14:paraId="0D84253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4BA0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50</w:t>
            </w:r>
          </w:p>
        </w:tc>
        <w:tc>
          <w:tcPr>
            <w:tcW w:w="1418" w:type="dxa"/>
            <w:tcBorders>
              <w:top w:val="single" w:sz="4" w:space="0" w:color="auto"/>
              <w:bottom w:val="single" w:sz="4" w:space="0" w:color="auto"/>
            </w:tcBorders>
          </w:tcPr>
          <w:p w14:paraId="0551571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TsA20B</w:t>
            </w:r>
          </w:p>
          <w:p w14:paraId="1C87D2B2"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1AAC45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Sapatura manuala de pamint, in taluzuri, la deblee sapate cu excavator sau screper, pentru completarea sapaturii la profilul taluzului, in teren mijlociu</w:t>
            </w:r>
          </w:p>
          <w:p w14:paraId="2F3C0B7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D917CD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4170554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143C3A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5619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ACD9BD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3CDFA97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6B74527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88C166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2,0600</w:t>
            </w:r>
          </w:p>
        </w:tc>
      </w:tr>
      <w:tr w:rsidR="00AA15AB" w:rsidRPr="00AA15AB" w14:paraId="253B42DA"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6E3B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51</w:t>
            </w:r>
          </w:p>
        </w:tc>
        <w:tc>
          <w:tcPr>
            <w:tcW w:w="1418" w:type="dxa"/>
            <w:tcBorders>
              <w:top w:val="single" w:sz="4" w:space="0" w:color="auto"/>
              <w:bottom w:val="single" w:sz="4" w:space="0" w:color="auto"/>
            </w:tcBorders>
          </w:tcPr>
          <w:p w14:paraId="264BE1B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TsD01B</w:t>
            </w:r>
          </w:p>
          <w:p w14:paraId="481E0BE8"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3BB9D7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Imprastierea cu lopata a pamintului afinat, in straturi uniforme, de 10-30 cm grosime, printr-o aruncare de pina la 3 m din gramezi, inclusiv sfarimarea bulgarilor, pamintul provenind din teren mijlociu</w:t>
            </w:r>
          </w:p>
          <w:p w14:paraId="0F95DF4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3A3DEA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40A2163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702F0E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07D3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551510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4B9F02B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2E37F9B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47426D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0,3100</w:t>
            </w:r>
          </w:p>
        </w:tc>
      </w:tr>
      <w:tr w:rsidR="00AA15AB" w:rsidRPr="00AA15AB" w14:paraId="109513D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FBB5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52</w:t>
            </w:r>
          </w:p>
        </w:tc>
        <w:tc>
          <w:tcPr>
            <w:tcW w:w="1418" w:type="dxa"/>
            <w:tcBorders>
              <w:top w:val="single" w:sz="4" w:space="0" w:color="auto"/>
              <w:bottom w:val="single" w:sz="4" w:space="0" w:color="auto"/>
            </w:tcBorders>
          </w:tcPr>
          <w:p w14:paraId="0023872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TsD04A</w:t>
            </w:r>
          </w:p>
          <w:p w14:paraId="6E05793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308828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Compactarea cu maiul de mina a umpluturilor executate in sapaturi orizontale sau inclinate la 1/4, inclusiv udarea fiecarui strat de pamint in parte, avind 10 cm grosime pamint necoeziv</w:t>
            </w:r>
          </w:p>
          <w:p w14:paraId="5884892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F8F612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lastRenderedPageBreak/>
              <w:t>m3</w:t>
            </w:r>
          </w:p>
        </w:tc>
        <w:tc>
          <w:tcPr>
            <w:tcW w:w="1701" w:type="dxa"/>
            <w:tcBorders>
              <w:top w:val="single" w:sz="4" w:space="0" w:color="auto"/>
              <w:bottom w:val="single" w:sz="4" w:space="0" w:color="auto"/>
            </w:tcBorders>
            <w:vAlign w:val="center"/>
          </w:tcPr>
          <w:p w14:paraId="6A8F254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9D812E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7082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E70B35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749CA4A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3866C17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919B23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0,8700</w:t>
            </w:r>
          </w:p>
        </w:tc>
      </w:tr>
      <w:tr w:rsidR="00AA15AB" w:rsidRPr="00AA15AB" w14:paraId="03B01123"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5AC12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53</w:t>
            </w:r>
          </w:p>
        </w:tc>
        <w:tc>
          <w:tcPr>
            <w:tcW w:w="1418" w:type="dxa"/>
            <w:tcBorders>
              <w:top w:val="single" w:sz="4" w:space="0" w:color="auto"/>
              <w:bottom w:val="single" w:sz="4" w:space="0" w:color="auto"/>
            </w:tcBorders>
          </w:tcPr>
          <w:p w14:paraId="11AFB6D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TsD02A1</w:t>
            </w:r>
          </w:p>
          <w:p w14:paraId="1D0694F4"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08D05C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Imprastierea pamintului afinat provenit din teren categoria I sau II, executata cu buldozer pe tractor cu senile de 65-80 CP, in straturi cu grosimea de 15-20 cm</w:t>
            </w:r>
          </w:p>
          <w:p w14:paraId="5D22ACA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6460AE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181BF5C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0A6CEF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E104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913663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2952260003553</w:t>
            </w:r>
          </w:p>
        </w:tc>
        <w:tc>
          <w:tcPr>
            <w:tcW w:w="5128" w:type="dxa"/>
            <w:tcBorders>
              <w:top w:val="single" w:sz="4" w:space="0" w:color="auto"/>
              <w:bottom w:val="single" w:sz="4" w:space="0" w:color="auto"/>
            </w:tcBorders>
          </w:tcPr>
          <w:p w14:paraId="6844E71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Buldozer pe senile pina la 65-80 CP</w:t>
            </w:r>
          </w:p>
        </w:tc>
        <w:tc>
          <w:tcPr>
            <w:tcW w:w="1276" w:type="dxa"/>
            <w:tcBorders>
              <w:top w:val="single" w:sz="4" w:space="0" w:color="auto"/>
              <w:bottom w:val="single" w:sz="4" w:space="0" w:color="auto"/>
            </w:tcBorders>
          </w:tcPr>
          <w:p w14:paraId="3662C73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0681124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1,0900</w:t>
            </w:r>
          </w:p>
        </w:tc>
      </w:tr>
      <w:tr w:rsidR="00AA15AB" w:rsidRPr="00AA15AB" w14:paraId="3882A22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F854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54</w:t>
            </w:r>
          </w:p>
        </w:tc>
        <w:tc>
          <w:tcPr>
            <w:tcW w:w="1418" w:type="dxa"/>
            <w:tcBorders>
              <w:top w:val="single" w:sz="4" w:space="0" w:color="auto"/>
              <w:bottom w:val="single" w:sz="4" w:space="0" w:color="auto"/>
            </w:tcBorders>
          </w:tcPr>
          <w:p w14:paraId="7D896FB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TsD05A</w:t>
            </w:r>
          </w:p>
          <w:p w14:paraId="1C90187A"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F07B4F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Compactarea cu maiul mecanic de 150-200 kg a umpluturilor in straturi succesive de 20-30 cm grosime, exclusiv udarea fiecarui strat in parte, umpluturile executindu-se din pamint necoeziv</w:t>
            </w:r>
          </w:p>
          <w:p w14:paraId="45B768B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838F24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2BB421D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ECC3DC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3675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FF159A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4908AFE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6D51547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42306E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8,8200</w:t>
            </w:r>
          </w:p>
        </w:tc>
      </w:tr>
      <w:tr w:rsidR="00AA15AB" w:rsidRPr="00AA15AB" w14:paraId="6911520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A08A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ADACBF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2952270004021</w:t>
            </w:r>
          </w:p>
        </w:tc>
        <w:tc>
          <w:tcPr>
            <w:tcW w:w="5128" w:type="dxa"/>
            <w:tcBorders>
              <w:top w:val="single" w:sz="4" w:space="0" w:color="auto"/>
              <w:bottom w:val="single" w:sz="4" w:space="0" w:color="auto"/>
            </w:tcBorders>
          </w:tcPr>
          <w:p w14:paraId="76CF2F0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Mai mecanic de 150-200 kg cu motor termic 6 cp (4 kw)</w:t>
            </w:r>
          </w:p>
        </w:tc>
        <w:tc>
          <w:tcPr>
            <w:tcW w:w="1276" w:type="dxa"/>
            <w:tcBorders>
              <w:top w:val="single" w:sz="4" w:space="0" w:color="auto"/>
              <w:bottom w:val="single" w:sz="4" w:space="0" w:color="auto"/>
            </w:tcBorders>
          </w:tcPr>
          <w:p w14:paraId="054BDBC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A3B895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10,3900</w:t>
            </w:r>
          </w:p>
        </w:tc>
      </w:tr>
      <w:tr w:rsidR="00AA15AB" w:rsidRPr="00AA15AB" w14:paraId="1EDAC9B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3EA6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7C506F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3CA890B0"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en-US" w:eastAsia="ja-JP"/>
              </w:rPr>
            </w:pPr>
            <w:r w:rsidRPr="00AA15AB">
              <w:rPr>
                <w:rFonts w:ascii="Times New Roman" w:eastAsia="MS Mincho" w:hAnsi="Times New Roman" w:cs="Times New Roman"/>
                <w:b/>
                <w:bCs/>
                <w:sz w:val="24"/>
                <w:szCs w:val="24"/>
                <w:lang w:val="ru-RU" w:eastAsia="ja-JP"/>
              </w:rPr>
              <w:t>1.3.2. Монтаж футляров</w:t>
            </w:r>
          </w:p>
          <w:p w14:paraId="29C385C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tcPr>
          <w:p w14:paraId="4CF10FD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c>
          <w:tcPr>
            <w:tcW w:w="1701" w:type="dxa"/>
            <w:tcBorders>
              <w:top w:val="single" w:sz="4" w:space="0" w:color="auto"/>
              <w:bottom w:val="single" w:sz="4" w:space="0" w:color="auto"/>
            </w:tcBorders>
          </w:tcPr>
          <w:p w14:paraId="56F8B8E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FD9FC4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A449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55</w:t>
            </w:r>
          </w:p>
        </w:tc>
        <w:tc>
          <w:tcPr>
            <w:tcW w:w="1418" w:type="dxa"/>
            <w:tcBorders>
              <w:top w:val="single" w:sz="4" w:space="0" w:color="auto"/>
              <w:bottom w:val="single" w:sz="4" w:space="0" w:color="auto"/>
            </w:tcBorders>
          </w:tcPr>
          <w:p w14:paraId="4FA6CC3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GD60E</w:t>
            </w:r>
          </w:p>
          <w:p w14:paraId="4CF4647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6C016C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si demontarea instalatiei de foraj, a sapelor si a largitoarelor, pentru conducte avind diametrul de 316-420 mm</w:t>
            </w:r>
          </w:p>
          <w:p w14:paraId="2237BF4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FB26DA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0B25452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3B519D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0CC5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19D2D6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8113100070200</w:t>
            </w:r>
          </w:p>
        </w:tc>
        <w:tc>
          <w:tcPr>
            <w:tcW w:w="5128" w:type="dxa"/>
            <w:tcBorders>
              <w:top w:val="single" w:sz="4" w:space="0" w:color="auto"/>
              <w:bottom w:val="single" w:sz="4" w:space="0" w:color="auto"/>
            </w:tcBorders>
          </w:tcPr>
          <w:p w14:paraId="55E3C0E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Sondor mecanic</w:t>
            </w:r>
          </w:p>
        </w:tc>
        <w:tc>
          <w:tcPr>
            <w:tcW w:w="1276" w:type="dxa"/>
            <w:tcBorders>
              <w:top w:val="single" w:sz="4" w:space="0" w:color="auto"/>
              <w:bottom w:val="single" w:sz="4" w:space="0" w:color="auto"/>
            </w:tcBorders>
          </w:tcPr>
          <w:p w14:paraId="1D6C3AC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C16D9F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55,0000</w:t>
            </w:r>
          </w:p>
        </w:tc>
      </w:tr>
      <w:tr w:rsidR="00AA15AB" w:rsidRPr="00AA15AB" w14:paraId="6D1B6D5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C6A8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27E88D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4214340026831</w:t>
            </w:r>
          </w:p>
        </w:tc>
        <w:tc>
          <w:tcPr>
            <w:tcW w:w="5128" w:type="dxa"/>
            <w:tcBorders>
              <w:top w:val="single" w:sz="4" w:space="0" w:color="auto"/>
              <w:bottom w:val="single" w:sz="4" w:space="0" w:color="auto"/>
            </w:tcBorders>
          </w:tcPr>
          <w:p w14:paraId="0B547FD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Mecanic exploatare utilaje</w:t>
            </w:r>
          </w:p>
        </w:tc>
        <w:tc>
          <w:tcPr>
            <w:tcW w:w="1276" w:type="dxa"/>
            <w:tcBorders>
              <w:top w:val="single" w:sz="4" w:space="0" w:color="auto"/>
              <w:bottom w:val="single" w:sz="4" w:space="0" w:color="auto"/>
            </w:tcBorders>
          </w:tcPr>
          <w:p w14:paraId="43BA205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678A33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9,3500</w:t>
            </w:r>
          </w:p>
        </w:tc>
      </w:tr>
      <w:tr w:rsidR="00AA15AB" w:rsidRPr="00AA15AB" w14:paraId="11C1582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EB16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02937C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2952270001813</w:t>
            </w:r>
          </w:p>
        </w:tc>
        <w:tc>
          <w:tcPr>
            <w:tcW w:w="5128" w:type="dxa"/>
            <w:tcBorders>
              <w:top w:val="single" w:sz="4" w:space="0" w:color="auto"/>
              <w:bottom w:val="single" w:sz="4" w:space="0" w:color="auto"/>
            </w:tcBorders>
          </w:tcPr>
          <w:p w14:paraId="184E9CD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Instalatie foraj orizontal dirijat</w:t>
            </w:r>
          </w:p>
        </w:tc>
        <w:tc>
          <w:tcPr>
            <w:tcW w:w="1276" w:type="dxa"/>
            <w:tcBorders>
              <w:top w:val="single" w:sz="4" w:space="0" w:color="auto"/>
              <w:bottom w:val="single" w:sz="4" w:space="0" w:color="auto"/>
            </w:tcBorders>
          </w:tcPr>
          <w:p w14:paraId="1AE30CF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375300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9,3500</w:t>
            </w:r>
          </w:p>
        </w:tc>
      </w:tr>
      <w:tr w:rsidR="00AA15AB" w:rsidRPr="00AA15AB" w14:paraId="2745C79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F026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56</w:t>
            </w:r>
          </w:p>
        </w:tc>
        <w:tc>
          <w:tcPr>
            <w:tcW w:w="1418" w:type="dxa"/>
            <w:tcBorders>
              <w:top w:val="single" w:sz="4" w:space="0" w:color="auto"/>
              <w:bottom w:val="single" w:sz="4" w:space="0" w:color="auto"/>
            </w:tcBorders>
          </w:tcPr>
          <w:p w14:paraId="74EBA1B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GD59E</w:t>
            </w:r>
          </w:p>
          <w:p w14:paraId="0EA7350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FAA480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Pozarea conductei de protectie, prin foraj orizontal dirijat (FOD), executat in teren normal, pentru conducte avind diametrul pina la 316-420 mm Tub de protectie din otel 327*7 mm</w:t>
            </w:r>
          </w:p>
          <w:p w14:paraId="029AF3E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D8B2B2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vAlign w:val="center"/>
          </w:tcPr>
          <w:p w14:paraId="2F0328E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A557E2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6CE3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F22C09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8113100070200</w:t>
            </w:r>
          </w:p>
        </w:tc>
        <w:tc>
          <w:tcPr>
            <w:tcW w:w="5128" w:type="dxa"/>
            <w:tcBorders>
              <w:top w:val="single" w:sz="4" w:space="0" w:color="auto"/>
              <w:bottom w:val="single" w:sz="4" w:space="0" w:color="auto"/>
            </w:tcBorders>
          </w:tcPr>
          <w:p w14:paraId="4343572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Sondor mecanic</w:t>
            </w:r>
          </w:p>
        </w:tc>
        <w:tc>
          <w:tcPr>
            <w:tcW w:w="1276" w:type="dxa"/>
            <w:tcBorders>
              <w:top w:val="single" w:sz="4" w:space="0" w:color="auto"/>
              <w:bottom w:val="single" w:sz="4" w:space="0" w:color="auto"/>
            </w:tcBorders>
          </w:tcPr>
          <w:p w14:paraId="0973DF3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D463B1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10,4800</w:t>
            </w:r>
          </w:p>
        </w:tc>
      </w:tr>
      <w:tr w:rsidR="00AA15AB" w:rsidRPr="00AA15AB" w14:paraId="5835323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4883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07B543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4214340026831</w:t>
            </w:r>
          </w:p>
        </w:tc>
        <w:tc>
          <w:tcPr>
            <w:tcW w:w="5128" w:type="dxa"/>
            <w:tcBorders>
              <w:top w:val="single" w:sz="4" w:space="0" w:color="auto"/>
              <w:bottom w:val="single" w:sz="4" w:space="0" w:color="auto"/>
            </w:tcBorders>
          </w:tcPr>
          <w:p w14:paraId="665B9E5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Mecanic exploatare utilaje</w:t>
            </w:r>
          </w:p>
        </w:tc>
        <w:tc>
          <w:tcPr>
            <w:tcW w:w="1276" w:type="dxa"/>
            <w:tcBorders>
              <w:top w:val="single" w:sz="4" w:space="0" w:color="auto"/>
              <w:bottom w:val="single" w:sz="4" w:space="0" w:color="auto"/>
            </w:tcBorders>
          </w:tcPr>
          <w:p w14:paraId="63D59AC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149FF98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2,1000</w:t>
            </w:r>
          </w:p>
        </w:tc>
      </w:tr>
      <w:tr w:rsidR="00AA15AB" w:rsidRPr="00AA15AB" w14:paraId="0688BA6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5722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68A19A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2521216701000377</w:t>
            </w:r>
          </w:p>
        </w:tc>
        <w:tc>
          <w:tcPr>
            <w:tcW w:w="5128" w:type="dxa"/>
            <w:tcBorders>
              <w:top w:val="single" w:sz="4" w:space="0" w:color="auto"/>
              <w:bottom w:val="single" w:sz="4" w:space="0" w:color="auto"/>
            </w:tcBorders>
          </w:tcPr>
          <w:p w14:paraId="4B0674A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Teava din otel Tub de protectie 327*7 mm</w:t>
            </w:r>
          </w:p>
        </w:tc>
        <w:tc>
          <w:tcPr>
            <w:tcW w:w="1276" w:type="dxa"/>
            <w:tcBorders>
              <w:top w:val="single" w:sz="4" w:space="0" w:color="auto"/>
              <w:bottom w:val="single" w:sz="4" w:space="0" w:color="auto"/>
            </w:tcBorders>
          </w:tcPr>
          <w:p w14:paraId="51B52C5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tcPr>
          <w:p w14:paraId="2E72D60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1,0030</w:t>
            </w:r>
          </w:p>
        </w:tc>
      </w:tr>
      <w:tr w:rsidR="00AA15AB" w:rsidRPr="00AA15AB" w14:paraId="2599937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3092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0632F4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4100126202818</w:t>
            </w:r>
          </w:p>
        </w:tc>
        <w:tc>
          <w:tcPr>
            <w:tcW w:w="5128" w:type="dxa"/>
            <w:tcBorders>
              <w:top w:val="single" w:sz="4" w:space="0" w:color="auto"/>
              <w:bottom w:val="single" w:sz="4" w:space="0" w:color="auto"/>
            </w:tcBorders>
          </w:tcPr>
          <w:p w14:paraId="5819984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Apa</w:t>
            </w:r>
          </w:p>
        </w:tc>
        <w:tc>
          <w:tcPr>
            <w:tcW w:w="1276" w:type="dxa"/>
            <w:tcBorders>
              <w:top w:val="single" w:sz="4" w:space="0" w:color="auto"/>
              <w:bottom w:val="single" w:sz="4" w:space="0" w:color="auto"/>
            </w:tcBorders>
          </w:tcPr>
          <w:p w14:paraId="68F39B5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649AE6E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1,8200</w:t>
            </w:r>
          </w:p>
        </w:tc>
      </w:tr>
      <w:tr w:rsidR="00AA15AB" w:rsidRPr="00AA15AB" w14:paraId="5ACA062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A609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C187B6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1422102205642</w:t>
            </w:r>
          </w:p>
        </w:tc>
        <w:tc>
          <w:tcPr>
            <w:tcW w:w="5128" w:type="dxa"/>
            <w:tcBorders>
              <w:top w:val="single" w:sz="4" w:space="0" w:color="auto"/>
              <w:bottom w:val="single" w:sz="4" w:space="0" w:color="auto"/>
            </w:tcBorders>
          </w:tcPr>
          <w:p w14:paraId="524457D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Trasgel (bentonita activa pt.fluid de foraj cal. </w:t>
            </w:r>
            <w:r w:rsidRPr="00AA15AB">
              <w:rPr>
                <w:rFonts w:ascii="Times New Roman" w:eastAsia="MS Mincho" w:hAnsi="Times New Roman" w:cs="Times New Roman"/>
                <w:sz w:val="24"/>
                <w:szCs w:val="24"/>
                <w:lang w:val="ru-RU" w:eastAsia="ja-JP"/>
              </w:rPr>
              <w:t>II)</w:t>
            </w:r>
          </w:p>
        </w:tc>
        <w:tc>
          <w:tcPr>
            <w:tcW w:w="1276" w:type="dxa"/>
            <w:tcBorders>
              <w:top w:val="single" w:sz="4" w:space="0" w:color="auto"/>
              <w:bottom w:val="single" w:sz="4" w:space="0" w:color="auto"/>
            </w:tcBorders>
          </w:tcPr>
          <w:p w14:paraId="22E9EEE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037FD98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109,2000</w:t>
            </w:r>
          </w:p>
        </w:tc>
      </w:tr>
      <w:tr w:rsidR="00AA15AB" w:rsidRPr="00AA15AB" w14:paraId="7B6B495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B2A1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B6B5E7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2952270001813</w:t>
            </w:r>
          </w:p>
        </w:tc>
        <w:tc>
          <w:tcPr>
            <w:tcW w:w="5128" w:type="dxa"/>
            <w:tcBorders>
              <w:top w:val="single" w:sz="4" w:space="0" w:color="auto"/>
              <w:bottom w:val="single" w:sz="4" w:space="0" w:color="auto"/>
            </w:tcBorders>
          </w:tcPr>
          <w:p w14:paraId="5114FE4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Instalatie foraj orizontal dirijat</w:t>
            </w:r>
          </w:p>
        </w:tc>
        <w:tc>
          <w:tcPr>
            <w:tcW w:w="1276" w:type="dxa"/>
            <w:tcBorders>
              <w:top w:val="single" w:sz="4" w:space="0" w:color="auto"/>
              <w:bottom w:val="single" w:sz="4" w:space="0" w:color="auto"/>
            </w:tcBorders>
          </w:tcPr>
          <w:p w14:paraId="2D6D042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A46064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2,1000</w:t>
            </w:r>
          </w:p>
        </w:tc>
      </w:tr>
      <w:tr w:rsidR="00AA15AB" w:rsidRPr="00AA15AB" w14:paraId="57328A7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8E13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A1438A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04CEDB7B"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en-US" w:eastAsia="ja-JP"/>
              </w:rPr>
            </w:pPr>
            <w:r w:rsidRPr="00AA15AB">
              <w:rPr>
                <w:rFonts w:ascii="Times New Roman" w:eastAsia="MS Mincho" w:hAnsi="Times New Roman" w:cs="Times New Roman"/>
                <w:b/>
                <w:bCs/>
                <w:sz w:val="24"/>
                <w:szCs w:val="24"/>
                <w:lang w:val="ru-RU" w:eastAsia="ja-JP"/>
              </w:rPr>
              <w:t>1.4. Demolarea si restabilirea drumului</w:t>
            </w:r>
          </w:p>
          <w:p w14:paraId="0EC6AB9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tcPr>
          <w:p w14:paraId="76B28D2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c>
          <w:tcPr>
            <w:tcW w:w="1701" w:type="dxa"/>
            <w:tcBorders>
              <w:top w:val="single" w:sz="4" w:space="0" w:color="auto"/>
              <w:bottom w:val="single" w:sz="4" w:space="0" w:color="auto"/>
            </w:tcBorders>
          </w:tcPr>
          <w:p w14:paraId="3ADD4F2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BDBD21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70EB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8FD26C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32C56A06"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en-US" w:eastAsia="ja-JP"/>
              </w:rPr>
            </w:pPr>
            <w:r w:rsidRPr="00AA15AB">
              <w:rPr>
                <w:rFonts w:ascii="Times New Roman" w:eastAsia="MS Mincho" w:hAnsi="Times New Roman" w:cs="Times New Roman"/>
                <w:b/>
                <w:bCs/>
                <w:sz w:val="24"/>
                <w:szCs w:val="24"/>
                <w:lang w:val="en-US" w:eastAsia="ja-JP"/>
              </w:rPr>
              <w:t>1.4.1. Demolarea si restabilirea drumului din beton asfaltic 5 m.l x 1.0 = 5 m2</w:t>
            </w:r>
          </w:p>
          <w:p w14:paraId="5A8137D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tcPr>
          <w:p w14:paraId="2A479D1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p>
        </w:tc>
        <w:tc>
          <w:tcPr>
            <w:tcW w:w="1701" w:type="dxa"/>
            <w:tcBorders>
              <w:top w:val="single" w:sz="4" w:space="0" w:color="auto"/>
              <w:bottom w:val="single" w:sz="4" w:space="0" w:color="auto"/>
            </w:tcBorders>
          </w:tcPr>
          <w:p w14:paraId="1861D2A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p>
        </w:tc>
      </w:tr>
      <w:tr w:rsidR="00AA15AB" w:rsidRPr="00AA15AB" w14:paraId="26154A49"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18CD9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57</w:t>
            </w:r>
          </w:p>
        </w:tc>
        <w:tc>
          <w:tcPr>
            <w:tcW w:w="1418" w:type="dxa"/>
            <w:tcBorders>
              <w:top w:val="single" w:sz="4" w:space="0" w:color="auto"/>
              <w:bottom w:val="single" w:sz="4" w:space="0" w:color="auto"/>
            </w:tcBorders>
          </w:tcPr>
          <w:p w14:paraId="4194346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DC04B</w:t>
            </w:r>
          </w:p>
          <w:p w14:paraId="6DAC559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75CAF2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Taierea cu masina cu discuri diamantate a rosturilor de contractie si dilatatie in betonul de uzura la drumuri </w:t>
            </w:r>
          </w:p>
          <w:p w14:paraId="09B8BD5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F449FB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w:t>
            </w:r>
          </w:p>
        </w:tc>
        <w:tc>
          <w:tcPr>
            <w:tcW w:w="1701" w:type="dxa"/>
            <w:tcBorders>
              <w:top w:val="single" w:sz="4" w:space="0" w:color="auto"/>
              <w:bottom w:val="single" w:sz="4" w:space="0" w:color="auto"/>
            </w:tcBorders>
            <w:vAlign w:val="center"/>
          </w:tcPr>
          <w:p w14:paraId="56AF81D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591B9E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F8DF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A850B9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7123010010200</w:t>
            </w:r>
          </w:p>
        </w:tc>
        <w:tc>
          <w:tcPr>
            <w:tcW w:w="5128" w:type="dxa"/>
            <w:tcBorders>
              <w:top w:val="single" w:sz="4" w:space="0" w:color="auto"/>
              <w:bottom w:val="single" w:sz="4" w:space="0" w:color="auto"/>
            </w:tcBorders>
          </w:tcPr>
          <w:p w14:paraId="6D1ADD7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Betonist</w:t>
            </w:r>
          </w:p>
        </w:tc>
        <w:tc>
          <w:tcPr>
            <w:tcW w:w="1276" w:type="dxa"/>
            <w:tcBorders>
              <w:top w:val="single" w:sz="4" w:space="0" w:color="auto"/>
              <w:bottom w:val="single" w:sz="4" w:space="0" w:color="auto"/>
            </w:tcBorders>
          </w:tcPr>
          <w:p w14:paraId="3AB0471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17A37A2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0,2900</w:t>
            </w:r>
          </w:p>
        </w:tc>
      </w:tr>
      <w:tr w:rsidR="00AA15AB" w:rsidRPr="00AA15AB" w14:paraId="706A452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5B24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3E616A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2681116002000</w:t>
            </w:r>
          </w:p>
        </w:tc>
        <w:tc>
          <w:tcPr>
            <w:tcW w:w="5128" w:type="dxa"/>
            <w:tcBorders>
              <w:top w:val="single" w:sz="4" w:space="0" w:color="auto"/>
              <w:bottom w:val="single" w:sz="4" w:space="0" w:color="auto"/>
            </w:tcBorders>
          </w:tcPr>
          <w:p w14:paraId="5CFFE70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Disc armat cu segm. diamant crest. larg. d=400 mm </w:t>
            </w:r>
          </w:p>
        </w:tc>
        <w:tc>
          <w:tcPr>
            <w:tcW w:w="1276" w:type="dxa"/>
            <w:tcBorders>
              <w:top w:val="single" w:sz="4" w:space="0" w:color="auto"/>
              <w:bottom w:val="single" w:sz="4" w:space="0" w:color="auto"/>
            </w:tcBorders>
          </w:tcPr>
          <w:p w14:paraId="604FA43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6A5C425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0,0035</w:t>
            </w:r>
          </w:p>
        </w:tc>
      </w:tr>
      <w:tr w:rsidR="00AA15AB" w:rsidRPr="00AA15AB" w14:paraId="03C3ACC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EB7D1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02B0E3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2952270004204</w:t>
            </w:r>
          </w:p>
        </w:tc>
        <w:tc>
          <w:tcPr>
            <w:tcW w:w="5128" w:type="dxa"/>
            <w:tcBorders>
              <w:top w:val="single" w:sz="4" w:space="0" w:color="auto"/>
              <w:bottom w:val="single" w:sz="4" w:space="0" w:color="auto"/>
            </w:tcBorders>
          </w:tcPr>
          <w:p w14:paraId="6ECCF73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Masina de taiat rosturi in beton  cu discuri abrazive </w:t>
            </w:r>
          </w:p>
        </w:tc>
        <w:tc>
          <w:tcPr>
            <w:tcW w:w="1276" w:type="dxa"/>
            <w:tcBorders>
              <w:top w:val="single" w:sz="4" w:space="0" w:color="auto"/>
              <w:bottom w:val="single" w:sz="4" w:space="0" w:color="auto"/>
            </w:tcBorders>
          </w:tcPr>
          <w:p w14:paraId="4834213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2EC068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0,2940</w:t>
            </w:r>
          </w:p>
        </w:tc>
      </w:tr>
      <w:tr w:rsidR="00AA15AB" w:rsidRPr="00AA15AB" w14:paraId="2A39BC4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C7530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lastRenderedPageBreak/>
              <w:t>58</w:t>
            </w:r>
          </w:p>
        </w:tc>
        <w:tc>
          <w:tcPr>
            <w:tcW w:w="1418" w:type="dxa"/>
            <w:tcBorders>
              <w:top w:val="single" w:sz="4" w:space="0" w:color="auto"/>
              <w:bottom w:val="single" w:sz="4" w:space="0" w:color="auto"/>
            </w:tcBorders>
          </w:tcPr>
          <w:p w14:paraId="6DC961D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Dl109</w:t>
            </w:r>
          </w:p>
          <w:p w14:paraId="61BAC885"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5AB93A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Decaparea mecanizata a imbracamintei din beton asfaltic (Разборка существующего асфальтобетонного покрытия механизированным способом)</w:t>
            </w:r>
          </w:p>
          <w:p w14:paraId="324D02E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vAlign w:val="center"/>
          </w:tcPr>
          <w:p w14:paraId="4F75347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5E6A2C7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03D102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F80BB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DE5455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9310060019930</w:t>
            </w:r>
          </w:p>
        </w:tc>
        <w:tc>
          <w:tcPr>
            <w:tcW w:w="5128" w:type="dxa"/>
            <w:tcBorders>
              <w:top w:val="single" w:sz="4" w:space="0" w:color="auto"/>
              <w:bottom w:val="single" w:sz="4" w:space="0" w:color="auto"/>
            </w:tcBorders>
          </w:tcPr>
          <w:p w14:paraId="3FA2E63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w:t>
            </w:r>
          </w:p>
        </w:tc>
        <w:tc>
          <w:tcPr>
            <w:tcW w:w="1276" w:type="dxa"/>
            <w:tcBorders>
              <w:top w:val="single" w:sz="4" w:space="0" w:color="auto"/>
              <w:bottom w:val="single" w:sz="4" w:space="0" w:color="auto"/>
            </w:tcBorders>
          </w:tcPr>
          <w:p w14:paraId="676789C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0A1C718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1,6000</w:t>
            </w:r>
          </w:p>
        </w:tc>
      </w:tr>
      <w:tr w:rsidR="00AA15AB" w:rsidRPr="00AA15AB" w14:paraId="1EA3096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1918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E585DA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2952220003546</w:t>
            </w:r>
          </w:p>
        </w:tc>
        <w:tc>
          <w:tcPr>
            <w:tcW w:w="5128" w:type="dxa"/>
            <w:tcBorders>
              <w:top w:val="single" w:sz="4" w:space="0" w:color="auto"/>
              <w:bottom w:val="single" w:sz="4" w:space="0" w:color="auto"/>
            </w:tcBorders>
          </w:tcPr>
          <w:p w14:paraId="4F0CC83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Autogreder pina la 175 cp</w:t>
            </w:r>
          </w:p>
        </w:tc>
        <w:tc>
          <w:tcPr>
            <w:tcW w:w="1276" w:type="dxa"/>
            <w:tcBorders>
              <w:top w:val="single" w:sz="4" w:space="0" w:color="auto"/>
              <w:bottom w:val="single" w:sz="4" w:space="0" w:color="auto"/>
            </w:tcBorders>
          </w:tcPr>
          <w:p w14:paraId="386916C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329BD0B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0,0191</w:t>
            </w:r>
          </w:p>
        </w:tc>
      </w:tr>
      <w:tr w:rsidR="00AA15AB" w:rsidRPr="00AA15AB" w14:paraId="11108F9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AD414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4AD76B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2952270003370</w:t>
            </w:r>
          </w:p>
        </w:tc>
        <w:tc>
          <w:tcPr>
            <w:tcW w:w="5128" w:type="dxa"/>
            <w:tcBorders>
              <w:top w:val="single" w:sz="4" w:space="0" w:color="auto"/>
              <w:bottom w:val="single" w:sz="4" w:space="0" w:color="auto"/>
            </w:tcBorders>
          </w:tcPr>
          <w:p w14:paraId="6DAF259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Ciocan pneumatic 8-15 kg</w:t>
            </w:r>
          </w:p>
        </w:tc>
        <w:tc>
          <w:tcPr>
            <w:tcW w:w="1276" w:type="dxa"/>
            <w:tcBorders>
              <w:top w:val="single" w:sz="4" w:space="0" w:color="auto"/>
              <w:bottom w:val="single" w:sz="4" w:space="0" w:color="auto"/>
            </w:tcBorders>
          </w:tcPr>
          <w:p w14:paraId="7340E72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BF13F2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0,7750</w:t>
            </w:r>
          </w:p>
        </w:tc>
      </w:tr>
      <w:tr w:rsidR="00AA15AB" w:rsidRPr="00AA15AB" w14:paraId="58C3893D"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248B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59</w:t>
            </w:r>
          </w:p>
        </w:tc>
        <w:tc>
          <w:tcPr>
            <w:tcW w:w="1418" w:type="dxa"/>
            <w:tcBorders>
              <w:top w:val="single" w:sz="4" w:space="0" w:color="auto"/>
              <w:bottom w:val="single" w:sz="4" w:space="0" w:color="auto"/>
            </w:tcBorders>
          </w:tcPr>
          <w:p w14:paraId="2C8C3D5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DI118</w:t>
            </w:r>
          </w:p>
          <w:p w14:paraId="1B19260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ED530C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Decaparea mecanizata a imbracamintei din piatra sparta </w:t>
            </w:r>
          </w:p>
          <w:p w14:paraId="43BC8E9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3B72A5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14DF621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242531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4C46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AA0463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9310060019930</w:t>
            </w:r>
          </w:p>
        </w:tc>
        <w:tc>
          <w:tcPr>
            <w:tcW w:w="5128" w:type="dxa"/>
            <w:tcBorders>
              <w:top w:val="single" w:sz="4" w:space="0" w:color="auto"/>
              <w:bottom w:val="single" w:sz="4" w:space="0" w:color="auto"/>
            </w:tcBorders>
          </w:tcPr>
          <w:p w14:paraId="71B283C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w:t>
            </w:r>
          </w:p>
        </w:tc>
        <w:tc>
          <w:tcPr>
            <w:tcW w:w="1276" w:type="dxa"/>
            <w:tcBorders>
              <w:top w:val="single" w:sz="4" w:space="0" w:color="auto"/>
              <w:bottom w:val="single" w:sz="4" w:space="0" w:color="auto"/>
            </w:tcBorders>
          </w:tcPr>
          <w:p w14:paraId="6876FE7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80C7DC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0,1430</w:t>
            </w:r>
          </w:p>
        </w:tc>
      </w:tr>
      <w:tr w:rsidR="00AA15AB" w:rsidRPr="00AA15AB" w14:paraId="1425784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AC01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127522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2952220003546</w:t>
            </w:r>
          </w:p>
        </w:tc>
        <w:tc>
          <w:tcPr>
            <w:tcW w:w="5128" w:type="dxa"/>
            <w:tcBorders>
              <w:top w:val="single" w:sz="4" w:space="0" w:color="auto"/>
              <w:bottom w:val="single" w:sz="4" w:space="0" w:color="auto"/>
            </w:tcBorders>
          </w:tcPr>
          <w:p w14:paraId="3C874CF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Autogreder pina la 175 cp</w:t>
            </w:r>
          </w:p>
        </w:tc>
        <w:tc>
          <w:tcPr>
            <w:tcW w:w="1276" w:type="dxa"/>
            <w:tcBorders>
              <w:top w:val="single" w:sz="4" w:space="0" w:color="auto"/>
              <w:bottom w:val="single" w:sz="4" w:space="0" w:color="auto"/>
            </w:tcBorders>
          </w:tcPr>
          <w:p w14:paraId="2D9FFB9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6D84A11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0,0239</w:t>
            </w:r>
          </w:p>
        </w:tc>
      </w:tr>
      <w:tr w:rsidR="00AA15AB" w:rsidRPr="00AA15AB" w14:paraId="04E4178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5069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65B199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2952260003544</w:t>
            </w:r>
          </w:p>
        </w:tc>
        <w:tc>
          <w:tcPr>
            <w:tcW w:w="5128" w:type="dxa"/>
            <w:tcBorders>
              <w:top w:val="single" w:sz="4" w:space="0" w:color="auto"/>
              <w:bottom w:val="single" w:sz="4" w:space="0" w:color="auto"/>
            </w:tcBorders>
          </w:tcPr>
          <w:p w14:paraId="3FF2639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Scarificator mecanic remorcat</w:t>
            </w:r>
          </w:p>
        </w:tc>
        <w:tc>
          <w:tcPr>
            <w:tcW w:w="1276" w:type="dxa"/>
            <w:tcBorders>
              <w:top w:val="single" w:sz="4" w:space="0" w:color="auto"/>
              <w:bottom w:val="single" w:sz="4" w:space="0" w:color="auto"/>
            </w:tcBorders>
          </w:tcPr>
          <w:p w14:paraId="50E3839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33C8C6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0,0138</w:t>
            </w:r>
          </w:p>
        </w:tc>
      </w:tr>
      <w:tr w:rsidR="00AA15AB" w:rsidRPr="00AA15AB" w14:paraId="089FFF0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6648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C2BD03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2952500005607</w:t>
            </w:r>
          </w:p>
        </w:tc>
        <w:tc>
          <w:tcPr>
            <w:tcW w:w="5128" w:type="dxa"/>
            <w:tcBorders>
              <w:top w:val="single" w:sz="4" w:space="0" w:color="auto"/>
              <w:bottom w:val="single" w:sz="4" w:space="0" w:color="auto"/>
            </w:tcBorders>
          </w:tcPr>
          <w:p w14:paraId="57DF656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Tractor pe senile 80 cp</w:t>
            </w:r>
          </w:p>
        </w:tc>
        <w:tc>
          <w:tcPr>
            <w:tcW w:w="1276" w:type="dxa"/>
            <w:tcBorders>
              <w:top w:val="single" w:sz="4" w:space="0" w:color="auto"/>
              <w:bottom w:val="single" w:sz="4" w:space="0" w:color="auto"/>
            </w:tcBorders>
          </w:tcPr>
          <w:p w14:paraId="3043278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B50DFA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0,0138</w:t>
            </w:r>
          </w:p>
        </w:tc>
      </w:tr>
      <w:tr w:rsidR="00AA15AB" w:rsidRPr="00AA15AB" w14:paraId="46F49B9A"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086E3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60</w:t>
            </w:r>
          </w:p>
        </w:tc>
        <w:tc>
          <w:tcPr>
            <w:tcW w:w="1418" w:type="dxa"/>
            <w:tcBorders>
              <w:top w:val="single" w:sz="4" w:space="0" w:color="auto"/>
              <w:bottom w:val="single" w:sz="4" w:space="0" w:color="auto"/>
            </w:tcBorders>
          </w:tcPr>
          <w:p w14:paraId="4778FB5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TsI51A10</w:t>
            </w:r>
          </w:p>
          <w:p w14:paraId="074E02E8"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6D245C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Transportarea pamintului cu autobasculanta de 10 t la distanta de 10 km</w:t>
            </w:r>
          </w:p>
          <w:p w14:paraId="5BCB2E9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CC8490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vAlign w:val="center"/>
          </w:tcPr>
          <w:p w14:paraId="4AA56A8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9D2AE0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0245A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F35ED6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3410540000007</w:t>
            </w:r>
          </w:p>
        </w:tc>
        <w:tc>
          <w:tcPr>
            <w:tcW w:w="5128" w:type="dxa"/>
            <w:tcBorders>
              <w:top w:val="single" w:sz="4" w:space="0" w:color="auto"/>
              <w:bottom w:val="single" w:sz="4" w:space="0" w:color="auto"/>
            </w:tcBorders>
          </w:tcPr>
          <w:p w14:paraId="12E27AC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Autobasculanta-10t</w:t>
            </w:r>
          </w:p>
        </w:tc>
        <w:tc>
          <w:tcPr>
            <w:tcW w:w="1276" w:type="dxa"/>
            <w:tcBorders>
              <w:top w:val="single" w:sz="4" w:space="0" w:color="auto"/>
              <w:bottom w:val="single" w:sz="4" w:space="0" w:color="auto"/>
            </w:tcBorders>
          </w:tcPr>
          <w:p w14:paraId="158D6B7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6D60135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0,0571</w:t>
            </w:r>
          </w:p>
        </w:tc>
      </w:tr>
      <w:tr w:rsidR="00AA15AB" w:rsidRPr="00AA15AB" w14:paraId="12CF5A8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BDA1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61</w:t>
            </w:r>
          </w:p>
        </w:tc>
        <w:tc>
          <w:tcPr>
            <w:tcW w:w="1418" w:type="dxa"/>
            <w:tcBorders>
              <w:top w:val="single" w:sz="4" w:space="0" w:color="auto"/>
              <w:bottom w:val="single" w:sz="4" w:space="0" w:color="auto"/>
            </w:tcBorders>
          </w:tcPr>
          <w:p w14:paraId="3E9AE5D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TsC54A</w:t>
            </w:r>
          </w:p>
          <w:p w14:paraId="576F82FA"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C009AE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Strat de fundatie din nisip</w:t>
            </w:r>
          </w:p>
          <w:p w14:paraId="6E440B0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366F2E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5F81D4D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DC59A3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FE04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CDAEBD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359662D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655B5DE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7D2E216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0,9000</w:t>
            </w:r>
          </w:p>
        </w:tc>
      </w:tr>
      <w:tr w:rsidR="00AA15AB" w:rsidRPr="00AA15AB" w14:paraId="2B4CAC9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9B8E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FF71AB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142110220052521</w:t>
            </w:r>
          </w:p>
        </w:tc>
        <w:tc>
          <w:tcPr>
            <w:tcW w:w="5128" w:type="dxa"/>
            <w:tcBorders>
              <w:top w:val="single" w:sz="4" w:space="0" w:color="auto"/>
              <w:bottom w:val="single" w:sz="4" w:space="0" w:color="auto"/>
            </w:tcBorders>
          </w:tcPr>
          <w:p w14:paraId="45C872B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Nisip sortat nespalat de riu si lacuri 0,0-7,0 mm</w:t>
            </w:r>
          </w:p>
        </w:tc>
        <w:tc>
          <w:tcPr>
            <w:tcW w:w="1276" w:type="dxa"/>
            <w:tcBorders>
              <w:top w:val="single" w:sz="4" w:space="0" w:color="auto"/>
              <w:bottom w:val="single" w:sz="4" w:space="0" w:color="auto"/>
            </w:tcBorders>
          </w:tcPr>
          <w:p w14:paraId="35E58BC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422F4A9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1,1000</w:t>
            </w:r>
          </w:p>
        </w:tc>
      </w:tr>
      <w:tr w:rsidR="00AA15AB" w:rsidRPr="00AA15AB" w14:paraId="69AFCAA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6DA4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B6FB39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2592270004021</w:t>
            </w:r>
          </w:p>
        </w:tc>
        <w:tc>
          <w:tcPr>
            <w:tcW w:w="5128" w:type="dxa"/>
            <w:tcBorders>
              <w:top w:val="single" w:sz="4" w:space="0" w:color="auto"/>
              <w:bottom w:val="single" w:sz="4" w:space="0" w:color="auto"/>
            </w:tcBorders>
          </w:tcPr>
          <w:p w14:paraId="1748DE9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Compactor pe pneuri sau mecanic 150 - 200 kg</w:t>
            </w:r>
          </w:p>
        </w:tc>
        <w:tc>
          <w:tcPr>
            <w:tcW w:w="1276" w:type="dxa"/>
            <w:tcBorders>
              <w:top w:val="single" w:sz="4" w:space="0" w:color="auto"/>
              <w:bottom w:val="single" w:sz="4" w:space="0" w:color="auto"/>
            </w:tcBorders>
          </w:tcPr>
          <w:p w14:paraId="618F94E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5C4F4FA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0,4200</w:t>
            </w:r>
          </w:p>
        </w:tc>
      </w:tr>
      <w:tr w:rsidR="00AA15AB" w:rsidRPr="00AA15AB" w14:paraId="77BFB82A"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E54B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62</w:t>
            </w:r>
          </w:p>
        </w:tc>
        <w:tc>
          <w:tcPr>
            <w:tcW w:w="1418" w:type="dxa"/>
            <w:tcBorders>
              <w:top w:val="single" w:sz="4" w:space="0" w:color="auto"/>
              <w:bottom w:val="single" w:sz="4" w:space="0" w:color="auto"/>
            </w:tcBorders>
          </w:tcPr>
          <w:p w14:paraId="1304C77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TsC54B</w:t>
            </w:r>
          </w:p>
          <w:p w14:paraId="39654260"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CB0396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Strat de fundatie din piatra sparta</w:t>
            </w:r>
          </w:p>
          <w:p w14:paraId="0F97578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C0481C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13F34C3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673C0B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9097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2BCC46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3EC7FA7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18E0668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73CACEF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0,9900</w:t>
            </w:r>
          </w:p>
        </w:tc>
      </w:tr>
      <w:tr w:rsidR="00AA15AB" w:rsidRPr="00AA15AB" w14:paraId="139C091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4E93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464FBA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1411122201752</w:t>
            </w:r>
          </w:p>
        </w:tc>
        <w:tc>
          <w:tcPr>
            <w:tcW w:w="5128" w:type="dxa"/>
            <w:tcBorders>
              <w:top w:val="single" w:sz="4" w:space="0" w:color="auto"/>
              <w:bottom w:val="single" w:sz="4" w:space="0" w:color="auto"/>
            </w:tcBorders>
          </w:tcPr>
          <w:p w14:paraId="61168FA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Piatra sparta </w:t>
            </w:r>
          </w:p>
        </w:tc>
        <w:tc>
          <w:tcPr>
            <w:tcW w:w="1276" w:type="dxa"/>
            <w:tcBorders>
              <w:top w:val="single" w:sz="4" w:space="0" w:color="auto"/>
              <w:bottom w:val="single" w:sz="4" w:space="0" w:color="auto"/>
            </w:tcBorders>
          </w:tcPr>
          <w:p w14:paraId="3992DC9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5225EA5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1,1500</w:t>
            </w:r>
          </w:p>
        </w:tc>
      </w:tr>
      <w:tr w:rsidR="00AA15AB" w:rsidRPr="00AA15AB" w14:paraId="274859E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65A8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89BC15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4100126202818</w:t>
            </w:r>
          </w:p>
        </w:tc>
        <w:tc>
          <w:tcPr>
            <w:tcW w:w="5128" w:type="dxa"/>
            <w:tcBorders>
              <w:top w:val="single" w:sz="4" w:space="0" w:color="auto"/>
              <w:bottom w:val="single" w:sz="4" w:space="0" w:color="auto"/>
            </w:tcBorders>
          </w:tcPr>
          <w:p w14:paraId="1A54E75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Apa</w:t>
            </w:r>
          </w:p>
        </w:tc>
        <w:tc>
          <w:tcPr>
            <w:tcW w:w="1276" w:type="dxa"/>
            <w:tcBorders>
              <w:top w:val="single" w:sz="4" w:space="0" w:color="auto"/>
              <w:bottom w:val="single" w:sz="4" w:space="0" w:color="auto"/>
            </w:tcBorders>
          </w:tcPr>
          <w:p w14:paraId="463BF26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04CF7F0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0,1000</w:t>
            </w:r>
          </w:p>
        </w:tc>
      </w:tr>
      <w:tr w:rsidR="00AA15AB" w:rsidRPr="00AA15AB" w14:paraId="51A8A91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DB52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C0B88E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2592270004021</w:t>
            </w:r>
          </w:p>
        </w:tc>
        <w:tc>
          <w:tcPr>
            <w:tcW w:w="5128" w:type="dxa"/>
            <w:tcBorders>
              <w:top w:val="single" w:sz="4" w:space="0" w:color="auto"/>
              <w:bottom w:val="single" w:sz="4" w:space="0" w:color="auto"/>
            </w:tcBorders>
          </w:tcPr>
          <w:p w14:paraId="518F3FA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Compactor pe pneuri sau mecanic 150 - 200 kg</w:t>
            </w:r>
          </w:p>
        </w:tc>
        <w:tc>
          <w:tcPr>
            <w:tcW w:w="1276" w:type="dxa"/>
            <w:tcBorders>
              <w:top w:val="single" w:sz="4" w:space="0" w:color="auto"/>
              <w:bottom w:val="single" w:sz="4" w:space="0" w:color="auto"/>
            </w:tcBorders>
          </w:tcPr>
          <w:p w14:paraId="7F891B8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49F185D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0,4200</w:t>
            </w:r>
          </w:p>
        </w:tc>
      </w:tr>
      <w:tr w:rsidR="00AA15AB" w:rsidRPr="00AA15AB" w14:paraId="18BB8FA4"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B368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63</w:t>
            </w:r>
          </w:p>
        </w:tc>
        <w:tc>
          <w:tcPr>
            <w:tcW w:w="1418" w:type="dxa"/>
            <w:tcBorders>
              <w:top w:val="single" w:sz="4" w:space="0" w:color="auto"/>
              <w:bottom w:val="single" w:sz="4" w:space="0" w:color="auto"/>
            </w:tcBorders>
          </w:tcPr>
          <w:p w14:paraId="0218108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TsC54B</w:t>
            </w:r>
          </w:p>
          <w:p w14:paraId="703F781D"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DEFE5A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Strat de fundatie din piatra sparta Din decapari 50% numai salariul si mecanismele</w:t>
            </w:r>
          </w:p>
          <w:p w14:paraId="0749FE7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CB45AB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6E0A35B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F1A167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2384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4B4FFD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7EC88AA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6E7B88B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1439F93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0,9900</w:t>
            </w:r>
          </w:p>
        </w:tc>
      </w:tr>
      <w:tr w:rsidR="00AA15AB" w:rsidRPr="00AA15AB" w14:paraId="1829C4F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B724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BBC9C8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4100126202818</w:t>
            </w:r>
          </w:p>
        </w:tc>
        <w:tc>
          <w:tcPr>
            <w:tcW w:w="5128" w:type="dxa"/>
            <w:tcBorders>
              <w:top w:val="single" w:sz="4" w:space="0" w:color="auto"/>
              <w:bottom w:val="single" w:sz="4" w:space="0" w:color="auto"/>
            </w:tcBorders>
          </w:tcPr>
          <w:p w14:paraId="6DCD0B6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Apa</w:t>
            </w:r>
          </w:p>
        </w:tc>
        <w:tc>
          <w:tcPr>
            <w:tcW w:w="1276" w:type="dxa"/>
            <w:tcBorders>
              <w:top w:val="single" w:sz="4" w:space="0" w:color="auto"/>
              <w:bottom w:val="single" w:sz="4" w:space="0" w:color="auto"/>
            </w:tcBorders>
          </w:tcPr>
          <w:p w14:paraId="6E3B690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7838052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0,1000</w:t>
            </w:r>
          </w:p>
        </w:tc>
      </w:tr>
      <w:tr w:rsidR="00AA15AB" w:rsidRPr="00AA15AB" w14:paraId="3D4C2EA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6FD7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0E5C89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2592270004021</w:t>
            </w:r>
          </w:p>
        </w:tc>
        <w:tc>
          <w:tcPr>
            <w:tcW w:w="5128" w:type="dxa"/>
            <w:tcBorders>
              <w:top w:val="single" w:sz="4" w:space="0" w:color="auto"/>
              <w:bottom w:val="single" w:sz="4" w:space="0" w:color="auto"/>
            </w:tcBorders>
          </w:tcPr>
          <w:p w14:paraId="5A4D425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Compactor pe pneuri sau mecanic 150 - 200 kg</w:t>
            </w:r>
          </w:p>
        </w:tc>
        <w:tc>
          <w:tcPr>
            <w:tcW w:w="1276" w:type="dxa"/>
            <w:tcBorders>
              <w:top w:val="single" w:sz="4" w:space="0" w:color="auto"/>
              <w:bottom w:val="single" w:sz="4" w:space="0" w:color="auto"/>
            </w:tcBorders>
          </w:tcPr>
          <w:p w14:paraId="60F5E1C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53E2C27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0,4200</w:t>
            </w:r>
          </w:p>
        </w:tc>
      </w:tr>
      <w:tr w:rsidR="00AA15AB" w:rsidRPr="00AA15AB" w14:paraId="1BA3195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645B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64</w:t>
            </w:r>
          </w:p>
        </w:tc>
        <w:tc>
          <w:tcPr>
            <w:tcW w:w="1418" w:type="dxa"/>
            <w:tcBorders>
              <w:top w:val="single" w:sz="4" w:space="0" w:color="auto"/>
              <w:bottom w:val="single" w:sz="4" w:space="0" w:color="auto"/>
            </w:tcBorders>
          </w:tcPr>
          <w:p w14:paraId="3BCE165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DI107</w:t>
            </w:r>
          </w:p>
          <w:p w14:paraId="6C3ACCCF"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6D0018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Amorsarea suprafetelor straturilor de baza in vederea aplicarii unui strat de beton asfaltic</w:t>
            </w:r>
          </w:p>
          <w:p w14:paraId="14D8953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3E0C5F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vAlign w:val="center"/>
          </w:tcPr>
          <w:p w14:paraId="7117083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156986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1120D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B267F7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23203226000401</w:t>
            </w:r>
          </w:p>
        </w:tc>
        <w:tc>
          <w:tcPr>
            <w:tcW w:w="5128" w:type="dxa"/>
            <w:tcBorders>
              <w:top w:val="single" w:sz="4" w:space="0" w:color="auto"/>
              <w:bottom w:val="single" w:sz="4" w:space="0" w:color="auto"/>
            </w:tcBorders>
          </w:tcPr>
          <w:p w14:paraId="4EF51FD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Bitum</w:t>
            </w:r>
          </w:p>
        </w:tc>
        <w:tc>
          <w:tcPr>
            <w:tcW w:w="1276" w:type="dxa"/>
            <w:tcBorders>
              <w:top w:val="single" w:sz="4" w:space="0" w:color="auto"/>
              <w:bottom w:val="single" w:sz="4" w:space="0" w:color="auto"/>
            </w:tcBorders>
          </w:tcPr>
          <w:p w14:paraId="2CD387F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tcPr>
          <w:p w14:paraId="4A14218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1,0300</w:t>
            </w:r>
          </w:p>
        </w:tc>
      </w:tr>
      <w:tr w:rsidR="00AA15AB" w:rsidRPr="00AA15AB" w14:paraId="0FC8EC2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24E6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926F08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2952220000000</w:t>
            </w:r>
          </w:p>
        </w:tc>
        <w:tc>
          <w:tcPr>
            <w:tcW w:w="5128" w:type="dxa"/>
            <w:tcBorders>
              <w:top w:val="single" w:sz="4" w:space="0" w:color="auto"/>
              <w:bottom w:val="single" w:sz="4" w:space="0" w:color="auto"/>
            </w:tcBorders>
          </w:tcPr>
          <w:p w14:paraId="55E757D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Autogudronator 3500 l - 3600 l</w:t>
            </w:r>
          </w:p>
        </w:tc>
        <w:tc>
          <w:tcPr>
            <w:tcW w:w="1276" w:type="dxa"/>
            <w:tcBorders>
              <w:top w:val="single" w:sz="4" w:space="0" w:color="auto"/>
              <w:bottom w:val="single" w:sz="4" w:space="0" w:color="auto"/>
            </w:tcBorders>
          </w:tcPr>
          <w:p w14:paraId="2722C92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7C8B870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0,3000</w:t>
            </w:r>
          </w:p>
        </w:tc>
      </w:tr>
      <w:tr w:rsidR="00AA15AB" w:rsidRPr="00AA15AB" w14:paraId="74360A4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8FD9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65</w:t>
            </w:r>
          </w:p>
        </w:tc>
        <w:tc>
          <w:tcPr>
            <w:tcW w:w="1418" w:type="dxa"/>
            <w:tcBorders>
              <w:top w:val="single" w:sz="4" w:space="0" w:color="auto"/>
              <w:bottom w:val="single" w:sz="4" w:space="0" w:color="auto"/>
            </w:tcBorders>
          </w:tcPr>
          <w:p w14:paraId="1BC49C9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DB19C</w:t>
            </w:r>
          </w:p>
          <w:p w14:paraId="60B8ECF4"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167362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Imbracaminte de beton asfaltic cu agregat mare, executata la cald, in grosime de 6,0 cm, cu asternere manuala </w:t>
            </w:r>
          </w:p>
          <w:p w14:paraId="5F94D35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B7C059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m2</w:t>
            </w:r>
          </w:p>
        </w:tc>
        <w:tc>
          <w:tcPr>
            <w:tcW w:w="1701" w:type="dxa"/>
            <w:tcBorders>
              <w:top w:val="single" w:sz="4" w:space="0" w:color="auto"/>
              <w:bottom w:val="single" w:sz="4" w:space="0" w:color="auto"/>
            </w:tcBorders>
            <w:vAlign w:val="center"/>
          </w:tcPr>
          <w:p w14:paraId="0FEF8E6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B841E9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6683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A48046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7129040010110</w:t>
            </w:r>
          </w:p>
        </w:tc>
        <w:tc>
          <w:tcPr>
            <w:tcW w:w="5128" w:type="dxa"/>
            <w:tcBorders>
              <w:top w:val="single" w:sz="4" w:space="0" w:color="auto"/>
              <w:bottom w:val="single" w:sz="4" w:space="0" w:color="auto"/>
            </w:tcBorders>
          </w:tcPr>
          <w:p w14:paraId="77DEC7A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Asfaltator</w:t>
            </w:r>
          </w:p>
        </w:tc>
        <w:tc>
          <w:tcPr>
            <w:tcW w:w="1276" w:type="dxa"/>
            <w:tcBorders>
              <w:top w:val="single" w:sz="4" w:space="0" w:color="auto"/>
              <w:bottom w:val="single" w:sz="4" w:space="0" w:color="auto"/>
            </w:tcBorders>
          </w:tcPr>
          <w:p w14:paraId="389D32E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01B6591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0,1600</w:t>
            </w:r>
          </w:p>
        </w:tc>
      </w:tr>
      <w:tr w:rsidR="00AA15AB" w:rsidRPr="00AA15AB" w14:paraId="56535F3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68E4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8DC26B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111100010001310</w:t>
            </w:r>
          </w:p>
        </w:tc>
        <w:tc>
          <w:tcPr>
            <w:tcW w:w="5128" w:type="dxa"/>
            <w:tcBorders>
              <w:top w:val="single" w:sz="4" w:space="0" w:color="auto"/>
              <w:bottom w:val="single" w:sz="4" w:space="0" w:color="auto"/>
            </w:tcBorders>
          </w:tcPr>
          <w:p w14:paraId="30C5D87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Mixtura asfaltica preparata la cald cu agregate mari</w:t>
            </w:r>
          </w:p>
        </w:tc>
        <w:tc>
          <w:tcPr>
            <w:tcW w:w="1276" w:type="dxa"/>
            <w:tcBorders>
              <w:top w:val="single" w:sz="4" w:space="0" w:color="auto"/>
              <w:bottom w:val="single" w:sz="4" w:space="0" w:color="auto"/>
            </w:tcBorders>
          </w:tcPr>
          <w:p w14:paraId="310DA6C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tcPr>
          <w:p w14:paraId="73C48C9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0,1410</w:t>
            </w:r>
          </w:p>
        </w:tc>
      </w:tr>
      <w:tr w:rsidR="00AA15AB" w:rsidRPr="00AA15AB" w14:paraId="575003C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77B3E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63D0A8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1421102200000</w:t>
            </w:r>
          </w:p>
        </w:tc>
        <w:tc>
          <w:tcPr>
            <w:tcW w:w="5128" w:type="dxa"/>
            <w:tcBorders>
              <w:top w:val="single" w:sz="4" w:space="0" w:color="auto"/>
              <w:bottom w:val="single" w:sz="4" w:space="0" w:color="auto"/>
            </w:tcBorders>
          </w:tcPr>
          <w:p w14:paraId="0ECA52B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Nisip bitumat</w:t>
            </w:r>
          </w:p>
        </w:tc>
        <w:tc>
          <w:tcPr>
            <w:tcW w:w="1276" w:type="dxa"/>
            <w:tcBorders>
              <w:top w:val="single" w:sz="4" w:space="0" w:color="auto"/>
              <w:bottom w:val="single" w:sz="4" w:space="0" w:color="auto"/>
            </w:tcBorders>
          </w:tcPr>
          <w:p w14:paraId="02D4C0C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tcPr>
          <w:p w14:paraId="36F45AE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0,0030</w:t>
            </w:r>
          </w:p>
        </w:tc>
      </w:tr>
      <w:tr w:rsidR="00AA15AB" w:rsidRPr="00AA15AB" w14:paraId="2EE86A2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D81B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25651E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2710603420375</w:t>
            </w:r>
          </w:p>
        </w:tc>
        <w:tc>
          <w:tcPr>
            <w:tcW w:w="5128" w:type="dxa"/>
            <w:tcBorders>
              <w:top w:val="single" w:sz="4" w:space="0" w:color="auto"/>
              <w:bottom w:val="single" w:sz="4" w:space="0" w:color="auto"/>
            </w:tcBorders>
          </w:tcPr>
          <w:p w14:paraId="6491C20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Otel patrat lam.cald lt = 50 mm</w:t>
            </w:r>
          </w:p>
        </w:tc>
        <w:tc>
          <w:tcPr>
            <w:tcW w:w="1276" w:type="dxa"/>
            <w:tcBorders>
              <w:top w:val="single" w:sz="4" w:space="0" w:color="auto"/>
              <w:bottom w:val="single" w:sz="4" w:space="0" w:color="auto"/>
            </w:tcBorders>
          </w:tcPr>
          <w:p w14:paraId="46CD1A4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4574DA5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0,0160</w:t>
            </w:r>
          </w:p>
        </w:tc>
      </w:tr>
      <w:tr w:rsidR="00AA15AB" w:rsidRPr="00AA15AB" w14:paraId="0AF3BF2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3D6FB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0F3FB5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2952240004010</w:t>
            </w:r>
          </w:p>
        </w:tc>
        <w:tc>
          <w:tcPr>
            <w:tcW w:w="5128" w:type="dxa"/>
            <w:tcBorders>
              <w:top w:val="single" w:sz="4" w:space="0" w:color="auto"/>
              <w:bottom w:val="single" w:sz="4" w:space="0" w:color="auto"/>
            </w:tcBorders>
          </w:tcPr>
          <w:p w14:paraId="6AFD874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Compactor static autopropulsat cu rulouri valturi  R 8-14 de 14tf</w:t>
            </w:r>
          </w:p>
        </w:tc>
        <w:tc>
          <w:tcPr>
            <w:tcW w:w="1276" w:type="dxa"/>
            <w:tcBorders>
              <w:top w:val="single" w:sz="4" w:space="0" w:color="auto"/>
              <w:bottom w:val="single" w:sz="4" w:space="0" w:color="auto"/>
            </w:tcBorders>
          </w:tcPr>
          <w:p w14:paraId="1B3C813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7B37137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0,0166</w:t>
            </w:r>
          </w:p>
        </w:tc>
      </w:tr>
      <w:tr w:rsidR="00AA15AB" w:rsidRPr="00AA15AB" w14:paraId="304F823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9616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66</w:t>
            </w:r>
          </w:p>
        </w:tc>
        <w:tc>
          <w:tcPr>
            <w:tcW w:w="1418" w:type="dxa"/>
            <w:tcBorders>
              <w:top w:val="single" w:sz="4" w:space="0" w:color="auto"/>
              <w:bottom w:val="single" w:sz="4" w:space="0" w:color="auto"/>
            </w:tcBorders>
          </w:tcPr>
          <w:p w14:paraId="511BBB7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DB16D</w:t>
            </w:r>
          </w:p>
          <w:p w14:paraId="2FF46DEC"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F29C37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Imbracaminte de beton asfaltic cu agregate marunte, executata la cald, in groosime de 4,0 cm, cu asternere manuala </w:t>
            </w:r>
          </w:p>
          <w:p w14:paraId="103C5FB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730746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m2</w:t>
            </w:r>
          </w:p>
        </w:tc>
        <w:tc>
          <w:tcPr>
            <w:tcW w:w="1701" w:type="dxa"/>
            <w:tcBorders>
              <w:top w:val="single" w:sz="4" w:space="0" w:color="auto"/>
              <w:bottom w:val="single" w:sz="4" w:space="0" w:color="auto"/>
            </w:tcBorders>
            <w:vAlign w:val="center"/>
          </w:tcPr>
          <w:p w14:paraId="18EF52F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454986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3245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BD5E57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7129040010110</w:t>
            </w:r>
          </w:p>
        </w:tc>
        <w:tc>
          <w:tcPr>
            <w:tcW w:w="5128" w:type="dxa"/>
            <w:tcBorders>
              <w:top w:val="single" w:sz="4" w:space="0" w:color="auto"/>
              <w:bottom w:val="single" w:sz="4" w:space="0" w:color="auto"/>
            </w:tcBorders>
          </w:tcPr>
          <w:p w14:paraId="47D0C13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Asfaltator</w:t>
            </w:r>
          </w:p>
        </w:tc>
        <w:tc>
          <w:tcPr>
            <w:tcW w:w="1276" w:type="dxa"/>
            <w:tcBorders>
              <w:top w:val="single" w:sz="4" w:space="0" w:color="auto"/>
              <w:bottom w:val="single" w:sz="4" w:space="0" w:color="auto"/>
            </w:tcBorders>
          </w:tcPr>
          <w:p w14:paraId="2E90997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7C5D5A0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0,1200</w:t>
            </w:r>
          </w:p>
        </w:tc>
      </w:tr>
      <w:tr w:rsidR="00AA15AB" w:rsidRPr="00AA15AB" w14:paraId="3EAF599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7DF5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7F0F03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111100010001311</w:t>
            </w:r>
          </w:p>
        </w:tc>
        <w:tc>
          <w:tcPr>
            <w:tcW w:w="5128" w:type="dxa"/>
            <w:tcBorders>
              <w:top w:val="single" w:sz="4" w:space="0" w:color="auto"/>
              <w:bottom w:val="single" w:sz="4" w:space="0" w:color="auto"/>
            </w:tcBorders>
          </w:tcPr>
          <w:p w14:paraId="113C4A5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Mixtura asfaltica preparata la cald cu agregate marunte</w:t>
            </w:r>
          </w:p>
        </w:tc>
        <w:tc>
          <w:tcPr>
            <w:tcW w:w="1276" w:type="dxa"/>
            <w:tcBorders>
              <w:top w:val="single" w:sz="4" w:space="0" w:color="auto"/>
              <w:bottom w:val="single" w:sz="4" w:space="0" w:color="auto"/>
            </w:tcBorders>
          </w:tcPr>
          <w:p w14:paraId="50FDD09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tcPr>
          <w:p w14:paraId="34370B0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0,0940</w:t>
            </w:r>
          </w:p>
        </w:tc>
      </w:tr>
      <w:tr w:rsidR="00AA15AB" w:rsidRPr="00AA15AB" w14:paraId="5BE93E6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0D09B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7398D3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1421102200000</w:t>
            </w:r>
          </w:p>
        </w:tc>
        <w:tc>
          <w:tcPr>
            <w:tcW w:w="5128" w:type="dxa"/>
            <w:tcBorders>
              <w:top w:val="single" w:sz="4" w:space="0" w:color="auto"/>
              <w:bottom w:val="single" w:sz="4" w:space="0" w:color="auto"/>
            </w:tcBorders>
          </w:tcPr>
          <w:p w14:paraId="55EC310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Nisip bitumat</w:t>
            </w:r>
          </w:p>
        </w:tc>
        <w:tc>
          <w:tcPr>
            <w:tcW w:w="1276" w:type="dxa"/>
            <w:tcBorders>
              <w:top w:val="single" w:sz="4" w:space="0" w:color="auto"/>
              <w:bottom w:val="single" w:sz="4" w:space="0" w:color="auto"/>
            </w:tcBorders>
          </w:tcPr>
          <w:p w14:paraId="6120D70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tcPr>
          <w:p w14:paraId="43E5A49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0,0030</w:t>
            </w:r>
          </w:p>
        </w:tc>
      </w:tr>
      <w:tr w:rsidR="00AA15AB" w:rsidRPr="00AA15AB" w14:paraId="4B6D49A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AE82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379F77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2710603420379</w:t>
            </w:r>
          </w:p>
        </w:tc>
        <w:tc>
          <w:tcPr>
            <w:tcW w:w="5128" w:type="dxa"/>
            <w:tcBorders>
              <w:top w:val="single" w:sz="4" w:space="0" w:color="auto"/>
              <w:bottom w:val="single" w:sz="4" w:space="0" w:color="auto"/>
            </w:tcBorders>
          </w:tcPr>
          <w:p w14:paraId="19185AE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Otel patrat lam.cald lt = 30 mm</w:t>
            </w:r>
          </w:p>
        </w:tc>
        <w:tc>
          <w:tcPr>
            <w:tcW w:w="1276" w:type="dxa"/>
            <w:tcBorders>
              <w:top w:val="single" w:sz="4" w:space="0" w:color="auto"/>
              <w:bottom w:val="single" w:sz="4" w:space="0" w:color="auto"/>
            </w:tcBorders>
          </w:tcPr>
          <w:p w14:paraId="5663A68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47F98B9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0,0110</w:t>
            </w:r>
          </w:p>
        </w:tc>
      </w:tr>
      <w:tr w:rsidR="00AA15AB" w:rsidRPr="00AA15AB" w14:paraId="254EEF8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F095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8065CF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2952240004010</w:t>
            </w:r>
          </w:p>
        </w:tc>
        <w:tc>
          <w:tcPr>
            <w:tcW w:w="5128" w:type="dxa"/>
            <w:tcBorders>
              <w:top w:val="single" w:sz="4" w:space="0" w:color="auto"/>
              <w:bottom w:val="single" w:sz="4" w:space="0" w:color="auto"/>
            </w:tcBorders>
          </w:tcPr>
          <w:p w14:paraId="5729746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Compactor static autopropulsat cu rulouri valturi  R 8-14 de 14tf</w:t>
            </w:r>
          </w:p>
        </w:tc>
        <w:tc>
          <w:tcPr>
            <w:tcW w:w="1276" w:type="dxa"/>
            <w:tcBorders>
              <w:top w:val="single" w:sz="4" w:space="0" w:color="auto"/>
              <w:bottom w:val="single" w:sz="4" w:space="0" w:color="auto"/>
            </w:tcBorders>
          </w:tcPr>
          <w:p w14:paraId="6C646DB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63D2B3F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0,0114</w:t>
            </w:r>
          </w:p>
        </w:tc>
      </w:tr>
      <w:tr w:rsidR="00AA15AB" w:rsidRPr="00AA15AB" w14:paraId="3BE29A2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733D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69C318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5125800E"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en-US" w:eastAsia="ja-JP"/>
              </w:rPr>
            </w:pPr>
            <w:r w:rsidRPr="00AA15AB">
              <w:rPr>
                <w:rFonts w:ascii="Times New Roman" w:eastAsia="MS Mincho" w:hAnsi="Times New Roman" w:cs="Times New Roman"/>
                <w:b/>
                <w:bCs/>
                <w:sz w:val="24"/>
                <w:szCs w:val="24"/>
                <w:lang w:val="ru-RU" w:eastAsia="ja-JP"/>
              </w:rPr>
              <w:t>1.5. Constructia caminelor de apa</w:t>
            </w:r>
          </w:p>
          <w:p w14:paraId="26AE7BC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tcPr>
          <w:p w14:paraId="0ECEF08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c>
          <w:tcPr>
            <w:tcW w:w="1701" w:type="dxa"/>
            <w:tcBorders>
              <w:top w:val="single" w:sz="4" w:space="0" w:color="auto"/>
              <w:bottom w:val="single" w:sz="4" w:space="0" w:color="auto"/>
            </w:tcBorders>
          </w:tcPr>
          <w:p w14:paraId="33ED910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0E2599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0C2B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67</w:t>
            </w:r>
          </w:p>
        </w:tc>
        <w:tc>
          <w:tcPr>
            <w:tcW w:w="1418" w:type="dxa"/>
            <w:tcBorders>
              <w:top w:val="single" w:sz="4" w:space="0" w:color="auto"/>
              <w:bottom w:val="single" w:sz="4" w:space="0" w:color="auto"/>
            </w:tcBorders>
          </w:tcPr>
          <w:p w14:paraId="727B3D5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TsC02B1</w:t>
            </w:r>
          </w:p>
          <w:p w14:paraId="7CEE639D"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07072D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Sapatura mecanica cu excavator pe pneuri de 0,21-0,39 mc, cu comanda hidraulica, in pamint cu umiditate naturala descarcare in depozit teren catg. </w:t>
            </w:r>
            <w:r w:rsidRPr="00AA15AB">
              <w:rPr>
                <w:rFonts w:ascii="Times New Roman" w:eastAsia="MS Mincho" w:hAnsi="Times New Roman" w:cs="Times New Roman"/>
                <w:sz w:val="24"/>
                <w:szCs w:val="24"/>
                <w:lang w:val="ru-RU" w:eastAsia="ja-JP"/>
              </w:rPr>
              <w:t>II.</w:t>
            </w:r>
          </w:p>
          <w:p w14:paraId="54F2CF9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211B44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7C3D25D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A3A6B9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94D42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69B6FC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2952260003521</w:t>
            </w:r>
          </w:p>
        </w:tc>
        <w:tc>
          <w:tcPr>
            <w:tcW w:w="5128" w:type="dxa"/>
            <w:tcBorders>
              <w:top w:val="single" w:sz="4" w:space="0" w:color="auto"/>
              <w:bottom w:val="single" w:sz="4" w:space="0" w:color="auto"/>
            </w:tcBorders>
          </w:tcPr>
          <w:p w14:paraId="741CD59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Excavator pe pneuri cu motor termic de 0,21-0,39 mc buldoex</w:t>
            </w:r>
          </w:p>
        </w:tc>
        <w:tc>
          <w:tcPr>
            <w:tcW w:w="1276" w:type="dxa"/>
            <w:tcBorders>
              <w:top w:val="single" w:sz="4" w:space="0" w:color="auto"/>
              <w:bottom w:val="single" w:sz="4" w:space="0" w:color="auto"/>
            </w:tcBorders>
          </w:tcPr>
          <w:p w14:paraId="113A5AE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06BDCB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4,3900</w:t>
            </w:r>
          </w:p>
        </w:tc>
      </w:tr>
      <w:tr w:rsidR="00AA15AB" w:rsidRPr="00AA15AB" w14:paraId="4236B349"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E098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68</w:t>
            </w:r>
          </w:p>
        </w:tc>
        <w:tc>
          <w:tcPr>
            <w:tcW w:w="1418" w:type="dxa"/>
            <w:tcBorders>
              <w:top w:val="single" w:sz="4" w:space="0" w:color="auto"/>
              <w:bottom w:val="single" w:sz="4" w:space="0" w:color="auto"/>
            </w:tcBorders>
          </w:tcPr>
          <w:p w14:paraId="5D001DB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TsA20B</w:t>
            </w:r>
          </w:p>
          <w:p w14:paraId="6880CC9F"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036D31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Sapatura manuala de pamint, in taluzuri, la deblee sapate cu excavator sau screper, pentru completarea sapaturii la profilul taluzului, in teren mijlociu</w:t>
            </w:r>
          </w:p>
          <w:p w14:paraId="424DFA3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48410E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1989455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06250C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8E1B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9472BE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6A6C064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4D397E9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1BAA54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2,0600</w:t>
            </w:r>
          </w:p>
        </w:tc>
      </w:tr>
      <w:tr w:rsidR="00AA15AB" w:rsidRPr="00AA15AB" w14:paraId="75D9819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1DBE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69</w:t>
            </w:r>
          </w:p>
        </w:tc>
        <w:tc>
          <w:tcPr>
            <w:tcW w:w="1418" w:type="dxa"/>
            <w:tcBorders>
              <w:top w:val="single" w:sz="4" w:space="0" w:color="auto"/>
              <w:bottom w:val="single" w:sz="4" w:space="0" w:color="auto"/>
            </w:tcBorders>
          </w:tcPr>
          <w:p w14:paraId="461DFF3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TsD01A</w:t>
            </w:r>
          </w:p>
          <w:p w14:paraId="07D3BF3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15B4E3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Imprastierea cu lopata a pamintului afinat, in straturi uniforme, de 10-30 cm grosime, printr-o aruncare de pina la 3 m din gramezi, inclusiv sfarimarea bulgarilor, pamintul provenind din teren usor</w:t>
            </w:r>
          </w:p>
          <w:p w14:paraId="06D548E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F5AE8D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1DA2490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5B6F9B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D601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76C0AE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26EC054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479282A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5AAC0E8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0,1800</w:t>
            </w:r>
          </w:p>
        </w:tc>
      </w:tr>
      <w:tr w:rsidR="00AA15AB" w:rsidRPr="00AA15AB" w14:paraId="39E9EE91"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958CD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70</w:t>
            </w:r>
          </w:p>
        </w:tc>
        <w:tc>
          <w:tcPr>
            <w:tcW w:w="1418" w:type="dxa"/>
            <w:tcBorders>
              <w:top w:val="single" w:sz="4" w:space="0" w:color="auto"/>
              <w:bottom w:val="single" w:sz="4" w:space="0" w:color="auto"/>
            </w:tcBorders>
          </w:tcPr>
          <w:p w14:paraId="2F48B48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TsD04A</w:t>
            </w:r>
          </w:p>
          <w:p w14:paraId="134351A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8A031A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Compactarea cu maiul de mina a umpluturilor executate in sapaturi orizontale sau inclinate la 1/4, inclusiv udarea fiecarui strat de pamint in parte, avind 10 cm grosime pamint necoeziv</w:t>
            </w:r>
          </w:p>
          <w:p w14:paraId="549CF60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496829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3D1DC3B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C88250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1F52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4D7007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573A5FA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7575466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F1A3C4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0,8700</w:t>
            </w:r>
          </w:p>
        </w:tc>
      </w:tr>
      <w:tr w:rsidR="00AA15AB" w:rsidRPr="00AA15AB" w14:paraId="775C9D5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122D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CA316E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4100116202806</w:t>
            </w:r>
          </w:p>
        </w:tc>
        <w:tc>
          <w:tcPr>
            <w:tcW w:w="5128" w:type="dxa"/>
            <w:tcBorders>
              <w:top w:val="single" w:sz="4" w:space="0" w:color="auto"/>
              <w:bottom w:val="single" w:sz="4" w:space="0" w:color="auto"/>
            </w:tcBorders>
          </w:tcPr>
          <w:p w14:paraId="17B38D7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Apa industriala in cisterne pt. lucrari drumuri-terasam.</w:t>
            </w:r>
          </w:p>
        </w:tc>
        <w:tc>
          <w:tcPr>
            <w:tcW w:w="1276" w:type="dxa"/>
            <w:tcBorders>
              <w:top w:val="single" w:sz="4" w:space="0" w:color="auto"/>
              <w:bottom w:val="single" w:sz="4" w:space="0" w:color="auto"/>
            </w:tcBorders>
          </w:tcPr>
          <w:p w14:paraId="5E46E26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6067560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0,1000</w:t>
            </w:r>
          </w:p>
        </w:tc>
      </w:tr>
      <w:tr w:rsidR="00AA15AB" w:rsidRPr="00AA15AB" w14:paraId="5B7323C0"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C048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71</w:t>
            </w:r>
          </w:p>
        </w:tc>
        <w:tc>
          <w:tcPr>
            <w:tcW w:w="1418" w:type="dxa"/>
            <w:tcBorders>
              <w:top w:val="single" w:sz="4" w:space="0" w:color="auto"/>
              <w:bottom w:val="single" w:sz="4" w:space="0" w:color="auto"/>
            </w:tcBorders>
          </w:tcPr>
          <w:p w14:paraId="6317135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TsD02A1</w:t>
            </w:r>
          </w:p>
          <w:p w14:paraId="074E28C8"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C7F464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Imprastierea pamintului afinat provenit din teren categoria I sau II, executata cu buldozer pe tractor cu senile de 65-80 CP, in straturi cu grosimea de 15-20 cm</w:t>
            </w:r>
          </w:p>
          <w:p w14:paraId="19B76EB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D1FAF1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338DA15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F52667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F6FD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5E264F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2952260003553</w:t>
            </w:r>
          </w:p>
        </w:tc>
        <w:tc>
          <w:tcPr>
            <w:tcW w:w="5128" w:type="dxa"/>
            <w:tcBorders>
              <w:top w:val="single" w:sz="4" w:space="0" w:color="auto"/>
              <w:bottom w:val="single" w:sz="4" w:space="0" w:color="auto"/>
            </w:tcBorders>
          </w:tcPr>
          <w:p w14:paraId="294769A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Buldozer pe senile pina la 65-80 CP</w:t>
            </w:r>
          </w:p>
        </w:tc>
        <w:tc>
          <w:tcPr>
            <w:tcW w:w="1276" w:type="dxa"/>
            <w:tcBorders>
              <w:top w:val="single" w:sz="4" w:space="0" w:color="auto"/>
              <w:bottom w:val="single" w:sz="4" w:space="0" w:color="auto"/>
            </w:tcBorders>
          </w:tcPr>
          <w:p w14:paraId="33AD58C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C32AE3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1,0900</w:t>
            </w:r>
          </w:p>
        </w:tc>
      </w:tr>
      <w:tr w:rsidR="00AA15AB" w:rsidRPr="00AA15AB" w14:paraId="2EA8BECB"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1F86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72</w:t>
            </w:r>
          </w:p>
        </w:tc>
        <w:tc>
          <w:tcPr>
            <w:tcW w:w="1418" w:type="dxa"/>
            <w:tcBorders>
              <w:top w:val="single" w:sz="4" w:space="0" w:color="auto"/>
              <w:bottom w:val="single" w:sz="4" w:space="0" w:color="auto"/>
            </w:tcBorders>
          </w:tcPr>
          <w:p w14:paraId="5313C6C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TsD05A</w:t>
            </w:r>
          </w:p>
          <w:p w14:paraId="38BDE390"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7CFDD4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Compactarea cu maiul mecanic de 150-200 kg a umpluturilor in straturi succesive de 20-30 cm </w:t>
            </w:r>
            <w:r w:rsidRPr="00AA15AB">
              <w:rPr>
                <w:rFonts w:ascii="Times New Roman" w:eastAsia="MS Mincho" w:hAnsi="Times New Roman" w:cs="Times New Roman"/>
                <w:sz w:val="24"/>
                <w:szCs w:val="24"/>
                <w:lang w:val="en-US" w:eastAsia="ja-JP"/>
              </w:rPr>
              <w:lastRenderedPageBreak/>
              <w:t>grosime, exclusiv udarea fiecarui strat in parte, umpluturile executindu-se din pamint necoeziv</w:t>
            </w:r>
          </w:p>
          <w:p w14:paraId="2C69086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474D4F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lastRenderedPageBreak/>
              <w:t>100 m3</w:t>
            </w:r>
          </w:p>
        </w:tc>
        <w:tc>
          <w:tcPr>
            <w:tcW w:w="1701" w:type="dxa"/>
            <w:tcBorders>
              <w:top w:val="single" w:sz="4" w:space="0" w:color="auto"/>
              <w:bottom w:val="single" w:sz="4" w:space="0" w:color="auto"/>
            </w:tcBorders>
            <w:vAlign w:val="center"/>
          </w:tcPr>
          <w:p w14:paraId="211B481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384CB3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C4CF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F1048D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0EC715A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0697892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7E7682C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8,8200</w:t>
            </w:r>
          </w:p>
        </w:tc>
      </w:tr>
      <w:tr w:rsidR="00AA15AB" w:rsidRPr="00AA15AB" w14:paraId="3924B9B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3CCA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D7FD35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2952270004021</w:t>
            </w:r>
          </w:p>
        </w:tc>
        <w:tc>
          <w:tcPr>
            <w:tcW w:w="5128" w:type="dxa"/>
            <w:tcBorders>
              <w:top w:val="single" w:sz="4" w:space="0" w:color="auto"/>
              <w:bottom w:val="single" w:sz="4" w:space="0" w:color="auto"/>
            </w:tcBorders>
          </w:tcPr>
          <w:p w14:paraId="3BDB061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Mai mecanic de 150-200 kg cu motor termic 6 cp (4 kw)</w:t>
            </w:r>
          </w:p>
        </w:tc>
        <w:tc>
          <w:tcPr>
            <w:tcW w:w="1276" w:type="dxa"/>
            <w:tcBorders>
              <w:top w:val="single" w:sz="4" w:space="0" w:color="auto"/>
              <w:bottom w:val="single" w:sz="4" w:space="0" w:color="auto"/>
            </w:tcBorders>
          </w:tcPr>
          <w:p w14:paraId="5C86AD7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35B9EF7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10,3900</w:t>
            </w:r>
          </w:p>
        </w:tc>
      </w:tr>
      <w:tr w:rsidR="00AA15AB" w:rsidRPr="00AA15AB" w14:paraId="47A0B58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67E1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73</w:t>
            </w:r>
          </w:p>
        </w:tc>
        <w:tc>
          <w:tcPr>
            <w:tcW w:w="1418" w:type="dxa"/>
            <w:tcBorders>
              <w:top w:val="single" w:sz="4" w:space="0" w:color="auto"/>
              <w:bottom w:val="single" w:sz="4" w:space="0" w:color="auto"/>
            </w:tcBorders>
          </w:tcPr>
          <w:p w14:paraId="1B514BC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TsC02D1</w:t>
            </w:r>
          </w:p>
          <w:p w14:paraId="18D49C9C"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F88D08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en-US" w:eastAsia="ja-JP"/>
              </w:rPr>
              <w:t xml:space="preserve">Sapatura mecanica cu excavator pe pneuri de 0,21-0,39 mc, cu comanda hidraulica, in pamint cu umiditate naturala descarcare auto teren catg. </w:t>
            </w:r>
            <w:r w:rsidRPr="00AA15AB">
              <w:rPr>
                <w:rFonts w:ascii="Times New Roman" w:eastAsia="MS Mincho" w:hAnsi="Times New Roman" w:cs="Times New Roman"/>
                <w:sz w:val="24"/>
                <w:szCs w:val="24"/>
                <w:lang w:val="ru-RU" w:eastAsia="ja-JP"/>
              </w:rPr>
              <w:t>II.</w:t>
            </w:r>
          </w:p>
          <w:p w14:paraId="2EB5C72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EA60EC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139148C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39B50D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0FCB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2CB0DC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2952260003521</w:t>
            </w:r>
          </w:p>
        </w:tc>
        <w:tc>
          <w:tcPr>
            <w:tcW w:w="5128" w:type="dxa"/>
            <w:tcBorders>
              <w:top w:val="single" w:sz="4" w:space="0" w:color="auto"/>
              <w:bottom w:val="single" w:sz="4" w:space="0" w:color="auto"/>
            </w:tcBorders>
          </w:tcPr>
          <w:p w14:paraId="52DC98A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Excavator pe pneuri cu motor termic de 0,21-0,39 mc buldoex</w:t>
            </w:r>
          </w:p>
        </w:tc>
        <w:tc>
          <w:tcPr>
            <w:tcW w:w="1276" w:type="dxa"/>
            <w:tcBorders>
              <w:top w:val="single" w:sz="4" w:space="0" w:color="auto"/>
              <w:bottom w:val="single" w:sz="4" w:space="0" w:color="auto"/>
            </w:tcBorders>
          </w:tcPr>
          <w:p w14:paraId="73DA420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1724A35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4,7700</w:t>
            </w:r>
          </w:p>
        </w:tc>
      </w:tr>
      <w:tr w:rsidR="00AA15AB" w:rsidRPr="00AA15AB" w14:paraId="17FC4759"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93B3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74</w:t>
            </w:r>
          </w:p>
        </w:tc>
        <w:tc>
          <w:tcPr>
            <w:tcW w:w="1418" w:type="dxa"/>
            <w:tcBorders>
              <w:top w:val="single" w:sz="4" w:space="0" w:color="auto"/>
              <w:bottom w:val="single" w:sz="4" w:space="0" w:color="auto"/>
            </w:tcBorders>
          </w:tcPr>
          <w:p w14:paraId="4DE0C70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TsI51A3</w:t>
            </w:r>
          </w:p>
          <w:p w14:paraId="433F430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CFB89A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Transportarea pamintului cu autobasculanta de 10 t la distanta de: 3 km</w:t>
            </w:r>
          </w:p>
          <w:p w14:paraId="08DCE6A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D882D8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vAlign w:val="center"/>
          </w:tcPr>
          <w:p w14:paraId="0C46ECE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6D536E4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9CF7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EA9C40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3410540000007</w:t>
            </w:r>
          </w:p>
        </w:tc>
        <w:tc>
          <w:tcPr>
            <w:tcW w:w="5128" w:type="dxa"/>
            <w:tcBorders>
              <w:top w:val="single" w:sz="4" w:space="0" w:color="auto"/>
              <w:bottom w:val="single" w:sz="4" w:space="0" w:color="auto"/>
            </w:tcBorders>
          </w:tcPr>
          <w:p w14:paraId="31D3182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Autobasculanta-10t</w:t>
            </w:r>
          </w:p>
        </w:tc>
        <w:tc>
          <w:tcPr>
            <w:tcW w:w="1276" w:type="dxa"/>
            <w:tcBorders>
              <w:top w:val="single" w:sz="4" w:space="0" w:color="auto"/>
              <w:bottom w:val="single" w:sz="4" w:space="0" w:color="auto"/>
            </w:tcBorders>
          </w:tcPr>
          <w:p w14:paraId="0A52DD4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27FE997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0,0307</w:t>
            </w:r>
          </w:p>
        </w:tc>
      </w:tr>
      <w:tr w:rsidR="00AA15AB" w:rsidRPr="00AA15AB" w14:paraId="3B7AA61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AB57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75</w:t>
            </w:r>
          </w:p>
        </w:tc>
        <w:tc>
          <w:tcPr>
            <w:tcW w:w="1418" w:type="dxa"/>
            <w:tcBorders>
              <w:top w:val="single" w:sz="4" w:space="0" w:color="auto"/>
              <w:bottom w:val="single" w:sz="4" w:space="0" w:color="auto"/>
            </w:tcBorders>
          </w:tcPr>
          <w:p w14:paraId="79D18DF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TsC51B</w:t>
            </w:r>
          </w:p>
          <w:p w14:paraId="774146B3"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E4243E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Lucrari la descarcarea pamintului in depozit, teren categoria II</w:t>
            </w:r>
          </w:p>
          <w:p w14:paraId="6F34C18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5F1172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100 m3</w:t>
            </w:r>
          </w:p>
        </w:tc>
        <w:tc>
          <w:tcPr>
            <w:tcW w:w="1701" w:type="dxa"/>
            <w:tcBorders>
              <w:top w:val="single" w:sz="4" w:space="0" w:color="auto"/>
              <w:bottom w:val="single" w:sz="4" w:space="0" w:color="auto"/>
            </w:tcBorders>
            <w:vAlign w:val="center"/>
          </w:tcPr>
          <w:p w14:paraId="1D114B1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D40016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2C06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ADC3FE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6E8B7C5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782F160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16E3D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0,3600</w:t>
            </w:r>
          </w:p>
        </w:tc>
      </w:tr>
      <w:tr w:rsidR="00AA15AB" w:rsidRPr="00AA15AB" w14:paraId="4A96854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31FD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06A51C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1411122201752</w:t>
            </w:r>
          </w:p>
        </w:tc>
        <w:tc>
          <w:tcPr>
            <w:tcW w:w="5128" w:type="dxa"/>
            <w:tcBorders>
              <w:top w:val="single" w:sz="4" w:space="0" w:color="auto"/>
              <w:bottom w:val="single" w:sz="4" w:space="0" w:color="auto"/>
            </w:tcBorders>
          </w:tcPr>
          <w:p w14:paraId="19CF253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Piatra sparta </w:t>
            </w:r>
          </w:p>
        </w:tc>
        <w:tc>
          <w:tcPr>
            <w:tcW w:w="1276" w:type="dxa"/>
            <w:tcBorders>
              <w:top w:val="single" w:sz="4" w:space="0" w:color="auto"/>
              <w:bottom w:val="single" w:sz="4" w:space="0" w:color="auto"/>
            </w:tcBorders>
          </w:tcPr>
          <w:p w14:paraId="3AD483F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05D8007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0,0040</w:t>
            </w:r>
          </w:p>
        </w:tc>
      </w:tr>
      <w:tr w:rsidR="00AA15AB" w:rsidRPr="00AA15AB" w14:paraId="67EACAA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31F6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0577D0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2952260003554</w:t>
            </w:r>
          </w:p>
        </w:tc>
        <w:tc>
          <w:tcPr>
            <w:tcW w:w="5128" w:type="dxa"/>
            <w:tcBorders>
              <w:top w:val="single" w:sz="4" w:space="0" w:color="auto"/>
              <w:bottom w:val="single" w:sz="4" w:space="0" w:color="auto"/>
            </w:tcBorders>
          </w:tcPr>
          <w:p w14:paraId="7763E5C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Buldozer 79kw (108CP)</w:t>
            </w:r>
          </w:p>
        </w:tc>
        <w:tc>
          <w:tcPr>
            <w:tcW w:w="1276" w:type="dxa"/>
            <w:tcBorders>
              <w:top w:val="single" w:sz="4" w:space="0" w:color="auto"/>
              <w:bottom w:val="single" w:sz="4" w:space="0" w:color="auto"/>
            </w:tcBorders>
          </w:tcPr>
          <w:p w14:paraId="4E740A7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54C36AF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0,4000</w:t>
            </w:r>
          </w:p>
        </w:tc>
      </w:tr>
      <w:tr w:rsidR="00AA15AB" w:rsidRPr="00AA15AB" w14:paraId="7065558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E96A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76</w:t>
            </w:r>
          </w:p>
        </w:tc>
        <w:tc>
          <w:tcPr>
            <w:tcW w:w="1418" w:type="dxa"/>
            <w:tcBorders>
              <w:top w:val="single" w:sz="4" w:space="0" w:color="auto"/>
              <w:bottom w:val="single" w:sz="4" w:space="0" w:color="auto"/>
            </w:tcBorders>
          </w:tcPr>
          <w:p w14:paraId="6E977BC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AcE11A</w:t>
            </w:r>
          </w:p>
          <w:p w14:paraId="4473A68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3C970C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Executarea caminelor de vane din elemente de beton armat prefabricat, pentru alimentare cu apa circulare (inelare) cu diametrul 1,5 m, in teren fara apa subterana </w:t>
            </w:r>
          </w:p>
          <w:p w14:paraId="01F837F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Material marunt  (scoabe, apa)=1,01</w:t>
            </w:r>
          </w:p>
          <w:p w14:paraId="2A86F47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65E346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370C5D5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BA48AE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EF91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9F74B5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7F12FE6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16B7C56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31C318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6,7500</w:t>
            </w:r>
          </w:p>
        </w:tc>
      </w:tr>
      <w:tr w:rsidR="00AA15AB" w:rsidRPr="00AA15AB" w14:paraId="07C343F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122E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955864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9310060019922</w:t>
            </w:r>
          </w:p>
        </w:tc>
        <w:tc>
          <w:tcPr>
            <w:tcW w:w="5128" w:type="dxa"/>
            <w:tcBorders>
              <w:top w:val="single" w:sz="4" w:space="0" w:color="auto"/>
              <w:bottom w:val="single" w:sz="4" w:space="0" w:color="auto"/>
            </w:tcBorders>
          </w:tcPr>
          <w:p w14:paraId="310C799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Muncitor deservire </w:t>
            </w:r>
          </w:p>
        </w:tc>
        <w:tc>
          <w:tcPr>
            <w:tcW w:w="1276" w:type="dxa"/>
            <w:tcBorders>
              <w:top w:val="single" w:sz="4" w:space="0" w:color="auto"/>
              <w:bottom w:val="single" w:sz="4" w:space="0" w:color="auto"/>
            </w:tcBorders>
          </w:tcPr>
          <w:p w14:paraId="46A1EAC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CB99CD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2,8900</w:t>
            </w:r>
          </w:p>
        </w:tc>
      </w:tr>
      <w:tr w:rsidR="00AA15AB" w:rsidRPr="00AA15AB" w14:paraId="4EE9093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4373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797584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2663102100933</w:t>
            </w:r>
          </w:p>
        </w:tc>
        <w:tc>
          <w:tcPr>
            <w:tcW w:w="5128" w:type="dxa"/>
            <w:tcBorders>
              <w:top w:val="single" w:sz="4" w:space="0" w:color="auto"/>
              <w:bottom w:val="single" w:sz="4" w:space="0" w:color="auto"/>
            </w:tcBorders>
          </w:tcPr>
          <w:p w14:paraId="14227C1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Beton de ciment  clasa C7,5/5 (BC7,5/B100)</w:t>
            </w:r>
          </w:p>
        </w:tc>
        <w:tc>
          <w:tcPr>
            <w:tcW w:w="1276" w:type="dxa"/>
            <w:tcBorders>
              <w:top w:val="single" w:sz="4" w:space="0" w:color="auto"/>
              <w:bottom w:val="single" w:sz="4" w:space="0" w:color="auto"/>
            </w:tcBorders>
          </w:tcPr>
          <w:p w14:paraId="09FECE6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0F4115A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0,1990</w:t>
            </w:r>
          </w:p>
        </w:tc>
      </w:tr>
      <w:tr w:rsidR="00AA15AB" w:rsidRPr="00AA15AB" w14:paraId="5E16A5A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2DFB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81C4DF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2010102915572</w:t>
            </w:r>
          </w:p>
        </w:tc>
        <w:tc>
          <w:tcPr>
            <w:tcW w:w="5128" w:type="dxa"/>
            <w:tcBorders>
              <w:top w:val="single" w:sz="4" w:space="0" w:color="auto"/>
              <w:bottom w:val="single" w:sz="4" w:space="0" w:color="auto"/>
            </w:tcBorders>
          </w:tcPr>
          <w:p w14:paraId="30E6B25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Cofraje din scindura 40 mm grosime</w:t>
            </w:r>
          </w:p>
        </w:tc>
        <w:tc>
          <w:tcPr>
            <w:tcW w:w="1276" w:type="dxa"/>
            <w:tcBorders>
              <w:top w:val="single" w:sz="4" w:space="0" w:color="auto"/>
              <w:bottom w:val="single" w:sz="4" w:space="0" w:color="auto"/>
            </w:tcBorders>
          </w:tcPr>
          <w:p w14:paraId="1D54E91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m2</w:t>
            </w:r>
          </w:p>
        </w:tc>
        <w:tc>
          <w:tcPr>
            <w:tcW w:w="1701" w:type="dxa"/>
            <w:tcBorders>
              <w:top w:val="single" w:sz="4" w:space="0" w:color="auto"/>
              <w:bottom w:val="single" w:sz="4" w:space="0" w:color="auto"/>
            </w:tcBorders>
          </w:tcPr>
          <w:p w14:paraId="5D7EA1E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0,1200</w:t>
            </w:r>
          </w:p>
        </w:tc>
      </w:tr>
      <w:tr w:rsidR="00AA15AB" w:rsidRPr="00AA15AB" w14:paraId="15FFBBD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E36D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8E98B0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2664102101196</w:t>
            </w:r>
          </w:p>
        </w:tc>
        <w:tc>
          <w:tcPr>
            <w:tcW w:w="5128" w:type="dxa"/>
            <w:tcBorders>
              <w:top w:val="single" w:sz="4" w:space="0" w:color="auto"/>
              <w:bottom w:val="single" w:sz="4" w:space="0" w:color="auto"/>
            </w:tcBorders>
          </w:tcPr>
          <w:p w14:paraId="1288422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Mortar -ciment M 50</w:t>
            </w:r>
          </w:p>
        </w:tc>
        <w:tc>
          <w:tcPr>
            <w:tcW w:w="1276" w:type="dxa"/>
            <w:tcBorders>
              <w:top w:val="single" w:sz="4" w:space="0" w:color="auto"/>
              <w:bottom w:val="single" w:sz="4" w:space="0" w:color="auto"/>
            </w:tcBorders>
          </w:tcPr>
          <w:p w14:paraId="105D754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6C6912B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0,0100</w:t>
            </w:r>
          </w:p>
        </w:tc>
      </w:tr>
      <w:tr w:rsidR="00AA15AB" w:rsidRPr="00AA15AB" w14:paraId="0D56B2E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6EEE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6987AD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1411122201752</w:t>
            </w:r>
          </w:p>
        </w:tc>
        <w:tc>
          <w:tcPr>
            <w:tcW w:w="5128" w:type="dxa"/>
            <w:tcBorders>
              <w:top w:val="single" w:sz="4" w:space="0" w:color="auto"/>
              <w:bottom w:val="single" w:sz="4" w:space="0" w:color="auto"/>
            </w:tcBorders>
          </w:tcPr>
          <w:p w14:paraId="02ADA9A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Piatra sparta </w:t>
            </w:r>
          </w:p>
        </w:tc>
        <w:tc>
          <w:tcPr>
            <w:tcW w:w="1276" w:type="dxa"/>
            <w:tcBorders>
              <w:top w:val="single" w:sz="4" w:space="0" w:color="auto"/>
              <w:bottom w:val="single" w:sz="4" w:space="0" w:color="auto"/>
            </w:tcBorders>
          </w:tcPr>
          <w:p w14:paraId="5B51545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5A1C5E3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0,2660</w:t>
            </w:r>
          </w:p>
        </w:tc>
      </w:tr>
      <w:tr w:rsidR="00AA15AB" w:rsidRPr="00AA15AB" w14:paraId="7165136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A22B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FB33F7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2664102101126</w:t>
            </w:r>
          </w:p>
        </w:tc>
        <w:tc>
          <w:tcPr>
            <w:tcW w:w="5128" w:type="dxa"/>
            <w:tcBorders>
              <w:top w:val="single" w:sz="4" w:space="0" w:color="auto"/>
              <w:bottom w:val="single" w:sz="4" w:space="0" w:color="auto"/>
            </w:tcBorders>
          </w:tcPr>
          <w:p w14:paraId="2A96A8C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Var</w:t>
            </w:r>
          </w:p>
        </w:tc>
        <w:tc>
          <w:tcPr>
            <w:tcW w:w="1276" w:type="dxa"/>
            <w:tcBorders>
              <w:top w:val="single" w:sz="4" w:space="0" w:color="auto"/>
              <w:bottom w:val="single" w:sz="4" w:space="0" w:color="auto"/>
            </w:tcBorders>
          </w:tcPr>
          <w:p w14:paraId="70D5870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4AA9DBE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0,1100</w:t>
            </w:r>
          </w:p>
        </w:tc>
      </w:tr>
      <w:tr w:rsidR="00AA15AB" w:rsidRPr="00AA15AB" w14:paraId="350D0A4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5B63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94B987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2874145893787</w:t>
            </w:r>
          </w:p>
        </w:tc>
        <w:tc>
          <w:tcPr>
            <w:tcW w:w="5128" w:type="dxa"/>
            <w:tcBorders>
              <w:top w:val="single" w:sz="4" w:space="0" w:color="auto"/>
              <w:bottom w:val="single" w:sz="4" w:space="0" w:color="auto"/>
            </w:tcBorders>
          </w:tcPr>
          <w:p w14:paraId="14251A8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Cuie de constructii</w:t>
            </w:r>
          </w:p>
        </w:tc>
        <w:tc>
          <w:tcPr>
            <w:tcW w:w="1276" w:type="dxa"/>
            <w:tcBorders>
              <w:top w:val="single" w:sz="4" w:space="0" w:color="auto"/>
              <w:bottom w:val="single" w:sz="4" w:space="0" w:color="auto"/>
            </w:tcBorders>
          </w:tcPr>
          <w:p w14:paraId="6E78365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4CA6EE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0,0800</w:t>
            </w:r>
          </w:p>
        </w:tc>
      </w:tr>
      <w:tr w:rsidR="00AA15AB" w:rsidRPr="00AA15AB" w14:paraId="6575931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F28E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7E0A56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2010102906951</w:t>
            </w:r>
          </w:p>
        </w:tc>
        <w:tc>
          <w:tcPr>
            <w:tcW w:w="5128" w:type="dxa"/>
            <w:tcBorders>
              <w:top w:val="single" w:sz="4" w:space="0" w:color="auto"/>
              <w:bottom w:val="single" w:sz="4" w:space="0" w:color="auto"/>
            </w:tcBorders>
          </w:tcPr>
          <w:p w14:paraId="5035E31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Bara de lemn           </w:t>
            </w:r>
          </w:p>
        </w:tc>
        <w:tc>
          <w:tcPr>
            <w:tcW w:w="1276" w:type="dxa"/>
            <w:tcBorders>
              <w:top w:val="single" w:sz="4" w:space="0" w:color="auto"/>
              <w:bottom w:val="single" w:sz="4" w:space="0" w:color="auto"/>
            </w:tcBorders>
          </w:tcPr>
          <w:p w14:paraId="3E56BE0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20C5F5D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0,0040</w:t>
            </w:r>
          </w:p>
        </w:tc>
      </w:tr>
      <w:tr w:rsidR="00AA15AB" w:rsidRPr="00AA15AB" w14:paraId="07FC0A0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8027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4A267E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3410520001373</w:t>
            </w:r>
          </w:p>
        </w:tc>
        <w:tc>
          <w:tcPr>
            <w:tcW w:w="5128" w:type="dxa"/>
            <w:tcBorders>
              <w:top w:val="single" w:sz="4" w:space="0" w:color="auto"/>
              <w:bottom w:val="single" w:sz="4" w:space="0" w:color="auto"/>
            </w:tcBorders>
          </w:tcPr>
          <w:p w14:paraId="4579650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Automacara 5 tf</w:t>
            </w:r>
          </w:p>
        </w:tc>
        <w:tc>
          <w:tcPr>
            <w:tcW w:w="1276" w:type="dxa"/>
            <w:tcBorders>
              <w:top w:val="single" w:sz="4" w:space="0" w:color="auto"/>
              <w:bottom w:val="single" w:sz="4" w:space="0" w:color="auto"/>
            </w:tcBorders>
          </w:tcPr>
          <w:p w14:paraId="5D26BD4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3237210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1,8500</w:t>
            </w:r>
          </w:p>
        </w:tc>
      </w:tr>
      <w:tr w:rsidR="00AA15AB" w:rsidRPr="00AA15AB" w14:paraId="0900451B"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87BC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77</w:t>
            </w:r>
          </w:p>
        </w:tc>
        <w:tc>
          <w:tcPr>
            <w:tcW w:w="1418" w:type="dxa"/>
            <w:tcBorders>
              <w:top w:val="single" w:sz="4" w:space="0" w:color="auto"/>
              <w:bottom w:val="single" w:sz="4" w:space="0" w:color="auto"/>
            </w:tcBorders>
          </w:tcPr>
          <w:p w14:paraId="2550D8E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AcE11A1</w:t>
            </w:r>
          </w:p>
          <w:p w14:paraId="299E19D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1532E7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Placi prefabricate pt. camine  </w:t>
            </w:r>
            <w:r w:rsidRPr="00AA15AB">
              <w:rPr>
                <w:rFonts w:ascii="Times New Roman" w:eastAsia="MS Mincho" w:hAnsi="Times New Roman" w:cs="Times New Roman"/>
                <w:sz w:val="24"/>
                <w:szCs w:val="24"/>
                <w:lang w:val="ru-RU" w:eastAsia="ja-JP"/>
              </w:rPr>
              <w:t>КЦД</w:t>
            </w:r>
            <w:r w:rsidRPr="00AA15AB">
              <w:rPr>
                <w:rFonts w:ascii="Times New Roman" w:eastAsia="MS Mincho" w:hAnsi="Times New Roman" w:cs="Times New Roman"/>
                <w:sz w:val="24"/>
                <w:szCs w:val="24"/>
                <w:lang w:val="en-US" w:eastAsia="ja-JP"/>
              </w:rPr>
              <w:t>-15</w:t>
            </w:r>
          </w:p>
          <w:p w14:paraId="5F2A7CB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C008C5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3C14E77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77F84D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67C8D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A91BEF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266112643310101</w:t>
            </w:r>
          </w:p>
        </w:tc>
        <w:tc>
          <w:tcPr>
            <w:tcW w:w="5128" w:type="dxa"/>
            <w:tcBorders>
              <w:top w:val="single" w:sz="4" w:space="0" w:color="auto"/>
              <w:bottom w:val="single" w:sz="4" w:space="0" w:color="auto"/>
            </w:tcBorders>
          </w:tcPr>
          <w:p w14:paraId="3459080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Placi prefabricate pt. camine  </w:t>
            </w:r>
            <w:r w:rsidRPr="00AA15AB">
              <w:rPr>
                <w:rFonts w:ascii="Times New Roman" w:eastAsia="MS Mincho" w:hAnsi="Times New Roman" w:cs="Times New Roman"/>
                <w:sz w:val="24"/>
                <w:szCs w:val="24"/>
                <w:lang w:val="ru-RU" w:eastAsia="ja-JP"/>
              </w:rPr>
              <w:t>КЦД</w:t>
            </w:r>
            <w:r w:rsidRPr="00AA15AB">
              <w:rPr>
                <w:rFonts w:ascii="Times New Roman" w:eastAsia="MS Mincho" w:hAnsi="Times New Roman" w:cs="Times New Roman"/>
                <w:sz w:val="24"/>
                <w:szCs w:val="24"/>
                <w:lang w:val="en-US" w:eastAsia="ja-JP"/>
              </w:rPr>
              <w:t>-15</w:t>
            </w:r>
          </w:p>
        </w:tc>
        <w:tc>
          <w:tcPr>
            <w:tcW w:w="1276" w:type="dxa"/>
            <w:tcBorders>
              <w:top w:val="single" w:sz="4" w:space="0" w:color="auto"/>
              <w:bottom w:val="single" w:sz="4" w:space="0" w:color="auto"/>
            </w:tcBorders>
          </w:tcPr>
          <w:p w14:paraId="569550F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94F6FC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5567F2C0"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8601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78</w:t>
            </w:r>
          </w:p>
        </w:tc>
        <w:tc>
          <w:tcPr>
            <w:tcW w:w="1418" w:type="dxa"/>
            <w:tcBorders>
              <w:top w:val="single" w:sz="4" w:space="0" w:color="auto"/>
              <w:bottom w:val="single" w:sz="4" w:space="0" w:color="auto"/>
            </w:tcBorders>
          </w:tcPr>
          <w:p w14:paraId="6C2AEB0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AcE11A1</w:t>
            </w:r>
          </w:p>
          <w:p w14:paraId="45867C5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35D4D4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-15-6</w:t>
            </w:r>
          </w:p>
          <w:p w14:paraId="3D69982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6FF967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663D36B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94C7AA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8906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228CBC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266112643310121</w:t>
            </w:r>
          </w:p>
        </w:tc>
        <w:tc>
          <w:tcPr>
            <w:tcW w:w="5128" w:type="dxa"/>
            <w:tcBorders>
              <w:top w:val="single" w:sz="4" w:space="0" w:color="auto"/>
              <w:bottom w:val="single" w:sz="4" w:space="0" w:color="auto"/>
            </w:tcBorders>
          </w:tcPr>
          <w:p w14:paraId="721DB37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-15-6</w:t>
            </w:r>
          </w:p>
        </w:tc>
        <w:tc>
          <w:tcPr>
            <w:tcW w:w="1276" w:type="dxa"/>
            <w:tcBorders>
              <w:top w:val="single" w:sz="4" w:space="0" w:color="auto"/>
              <w:bottom w:val="single" w:sz="4" w:space="0" w:color="auto"/>
            </w:tcBorders>
          </w:tcPr>
          <w:p w14:paraId="787B660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105098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26C8C74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A525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79</w:t>
            </w:r>
          </w:p>
        </w:tc>
        <w:tc>
          <w:tcPr>
            <w:tcW w:w="1418" w:type="dxa"/>
            <w:tcBorders>
              <w:top w:val="single" w:sz="4" w:space="0" w:color="auto"/>
              <w:bottom w:val="single" w:sz="4" w:space="0" w:color="auto"/>
            </w:tcBorders>
          </w:tcPr>
          <w:p w14:paraId="05061FF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AcE11A1</w:t>
            </w:r>
          </w:p>
          <w:p w14:paraId="5703FA8D"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EAFCE2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-15-9</w:t>
            </w:r>
          </w:p>
          <w:p w14:paraId="4985CE8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D5192C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D796FF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FE6CD7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2786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122512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26611264331012</w:t>
            </w:r>
          </w:p>
        </w:tc>
        <w:tc>
          <w:tcPr>
            <w:tcW w:w="5128" w:type="dxa"/>
            <w:tcBorders>
              <w:top w:val="single" w:sz="4" w:space="0" w:color="auto"/>
              <w:bottom w:val="single" w:sz="4" w:space="0" w:color="auto"/>
            </w:tcBorders>
          </w:tcPr>
          <w:p w14:paraId="0C8F119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-15-9</w:t>
            </w:r>
          </w:p>
        </w:tc>
        <w:tc>
          <w:tcPr>
            <w:tcW w:w="1276" w:type="dxa"/>
            <w:tcBorders>
              <w:top w:val="single" w:sz="4" w:space="0" w:color="auto"/>
              <w:bottom w:val="single" w:sz="4" w:space="0" w:color="auto"/>
            </w:tcBorders>
          </w:tcPr>
          <w:p w14:paraId="67A1B27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4147F09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6C1182A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62A6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80</w:t>
            </w:r>
          </w:p>
        </w:tc>
        <w:tc>
          <w:tcPr>
            <w:tcW w:w="1418" w:type="dxa"/>
            <w:tcBorders>
              <w:top w:val="single" w:sz="4" w:space="0" w:color="auto"/>
              <w:bottom w:val="single" w:sz="4" w:space="0" w:color="auto"/>
            </w:tcBorders>
          </w:tcPr>
          <w:p w14:paraId="6E764E5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AcE11A1</w:t>
            </w:r>
          </w:p>
          <w:p w14:paraId="4BA963E2"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C69B92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Placi prefabricate pt. camine </w:t>
            </w:r>
            <w:r w:rsidRPr="00AA15AB">
              <w:rPr>
                <w:rFonts w:ascii="Times New Roman" w:eastAsia="MS Mincho" w:hAnsi="Times New Roman" w:cs="Times New Roman"/>
                <w:sz w:val="24"/>
                <w:szCs w:val="24"/>
                <w:lang w:val="ru-RU" w:eastAsia="ja-JP"/>
              </w:rPr>
              <w:t>КЦП</w:t>
            </w:r>
            <w:r w:rsidRPr="00AA15AB">
              <w:rPr>
                <w:rFonts w:ascii="Times New Roman" w:eastAsia="MS Mincho" w:hAnsi="Times New Roman" w:cs="Times New Roman"/>
                <w:sz w:val="24"/>
                <w:szCs w:val="24"/>
                <w:lang w:val="en-US" w:eastAsia="ja-JP"/>
              </w:rPr>
              <w:t>1-15-1</w:t>
            </w:r>
          </w:p>
          <w:p w14:paraId="3EF013A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B2E163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521789E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EF8167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D716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28402F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26611264331012-15-2</w:t>
            </w:r>
          </w:p>
        </w:tc>
        <w:tc>
          <w:tcPr>
            <w:tcW w:w="5128" w:type="dxa"/>
            <w:tcBorders>
              <w:top w:val="single" w:sz="4" w:space="0" w:color="auto"/>
              <w:bottom w:val="single" w:sz="4" w:space="0" w:color="auto"/>
            </w:tcBorders>
          </w:tcPr>
          <w:p w14:paraId="5D71838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Placi prefabricate pt. camine </w:t>
            </w:r>
            <w:r w:rsidRPr="00AA15AB">
              <w:rPr>
                <w:rFonts w:ascii="Times New Roman" w:eastAsia="MS Mincho" w:hAnsi="Times New Roman" w:cs="Times New Roman"/>
                <w:sz w:val="24"/>
                <w:szCs w:val="24"/>
                <w:lang w:val="ru-RU" w:eastAsia="ja-JP"/>
              </w:rPr>
              <w:t>КЦП</w:t>
            </w:r>
            <w:r w:rsidRPr="00AA15AB">
              <w:rPr>
                <w:rFonts w:ascii="Times New Roman" w:eastAsia="MS Mincho" w:hAnsi="Times New Roman" w:cs="Times New Roman"/>
                <w:sz w:val="24"/>
                <w:szCs w:val="24"/>
                <w:lang w:val="en-US" w:eastAsia="ja-JP"/>
              </w:rPr>
              <w:t>1-15-1</w:t>
            </w:r>
          </w:p>
        </w:tc>
        <w:tc>
          <w:tcPr>
            <w:tcW w:w="1276" w:type="dxa"/>
            <w:tcBorders>
              <w:top w:val="single" w:sz="4" w:space="0" w:color="auto"/>
              <w:bottom w:val="single" w:sz="4" w:space="0" w:color="auto"/>
            </w:tcBorders>
          </w:tcPr>
          <w:p w14:paraId="66CFEA2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5156834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7EEAFCC9"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27F8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lastRenderedPageBreak/>
              <w:t>81</w:t>
            </w:r>
          </w:p>
        </w:tc>
        <w:tc>
          <w:tcPr>
            <w:tcW w:w="1418" w:type="dxa"/>
            <w:tcBorders>
              <w:top w:val="single" w:sz="4" w:space="0" w:color="auto"/>
              <w:bottom w:val="single" w:sz="4" w:space="0" w:color="auto"/>
            </w:tcBorders>
          </w:tcPr>
          <w:p w14:paraId="3F62ABE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AcE11A1</w:t>
            </w:r>
          </w:p>
          <w:p w14:paraId="476A1C5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CCE9B8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Inel de reazem КЦО-1</w:t>
            </w:r>
          </w:p>
          <w:p w14:paraId="2D32A83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B6D56E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7CAC73F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79EFA3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0B4A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84FAB2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26611264330911</w:t>
            </w:r>
          </w:p>
        </w:tc>
        <w:tc>
          <w:tcPr>
            <w:tcW w:w="5128" w:type="dxa"/>
            <w:tcBorders>
              <w:top w:val="single" w:sz="4" w:space="0" w:color="auto"/>
              <w:bottom w:val="single" w:sz="4" w:space="0" w:color="auto"/>
            </w:tcBorders>
          </w:tcPr>
          <w:p w14:paraId="73660FB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de reazem </w:t>
            </w:r>
            <w:r w:rsidRPr="00AA15AB">
              <w:rPr>
                <w:rFonts w:ascii="Times New Roman" w:eastAsia="MS Mincho" w:hAnsi="Times New Roman" w:cs="Times New Roman"/>
                <w:sz w:val="24"/>
                <w:szCs w:val="24"/>
                <w:lang w:val="ru-RU" w:eastAsia="ja-JP"/>
              </w:rPr>
              <w:t>КЦО</w:t>
            </w:r>
            <w:r w:rsidRPr="00AA15AB">
              <w:rPr>
                <w:rFonts w:ascii="Times New Roman" w:eastAsia="MS Mincho" w:hAnsi="Times New Roman" w:cs="Times New Roman"/>
                <w:sz w:val="24"/>
                <w:szCs w:val="24"/>
                <w:lang w:val="en-US" w:eastAsia="ja-JP"/>
              </w:rPr>
              <w:t>-1(0,02 m3)</w:t>
            </w:r>
          </w:p>
        </w:tc>
        <w:tc>
          <w:tcPr>
            <w:tcW w:w="1276" w:type="dxa"/>
            <w:tcBorders>
              <w:top w:val="single" w:sz="4" w:space="0" w:color="auto"/>
              <w:bottom w:val="single" w:sz="4" w:space="0" w:color="auto"/>
            </w:tcBorders>
          </w:tcPr>
          <w:p w14:paraId="2D75FF2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22CA580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4250F9AB"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2511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82</w:t>
            </w:r>
          </w:p>
        </w:tc>
        <w:tc>
          <w:tcPr>
            <w:tcW w:w="1418" w:type="dxa"/>
            <w:tcBorders>
              <w:top w:val="single" w:sz="4" w:space="0" w:color="auto"/>
              <w:bottom w:val="single" w:sz="4" w:space="0" w:color="auto"/>
            </w:tcBorders>
          </w:tcPr>
          <w:p w14:paraId="431CFCC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AcE11A1</w:t>
            </w:r>
          </w:p>
          <w:p w14:paraId="4A192A1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270941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-7-3</w:t>
            </w:r>
          </w:p>
          <w:p w14:paraId="73EEFB9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237C97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139D29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84F8AD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6F6E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FBAD75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26611264331015</w:t>
            </w:r>
          </w:p>
        </w:tc>
        <w:tc>
          <w:tcPr>
            <w:tcW w:w="5128" w:type="dxa"/>
            <w:tcBorders>
              <w:top w:val="single" w:sz="4" w:space="0" w:color="auto"/>
              <w:bottom w:val="single" w:sz="4" w:space="0" w:color="auto"/>
            </w:tcBorders>
          </w:tcPr>
          <w:p w14:paraId="4DE3A26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-7-3</w:t>
            </w:r>
          </w:p>
        </w:tc>
        <w:tc>
          <w:tcPr>
            <w:tcW w:w="1276" w:type="dxa"/>
            <w:tcBorders>
              <w:top w:val="single" w:sz="4" w:space="0" w:color="auto"/>
              <w:bottom w:val="single" w:sz="4" w:space="0" w:color="auto"/>
            </w:tcBorders>
          </w:tcPr>
          <w:p w14:paraId="30DB4BE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67FB8CA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0D449409"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DCEA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83</w:t>
            </w:r>
          </w:p>
        </w:tc>
        <w:tc>
          <w:tcPr>
            <w:tcW w:w="1418" w:type="dxa"/>
            <w:tcBorders>
              <w:top w:val="single" w:sz="4" w:space="0" w:color="auto"/>
              <w:bottom w:val="single" w:sz="4" w:space="0" w:color="auto"/>
            </w:tcBorders>
          </w:tcPr>
          <w:p w14:paraId="013D4B7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AcE12A</w:t>
            </w:r>
          </w:p>
          <w:p w14:paraId="2783C3B5"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4F7BD3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Executarea caminelor de vane din elemente de beton armat prefabricat, pentru alimentare cu apa circulare (inelare) cu diametrul 2,0 m, in teren fara apa subterana</w:t>
            </w:r>
          </w:p>
          <w:p w14:paraId="2F21B5E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Material marunt  (scoabe, apa)=1,01</w:t>
            </w:r>
          </w:p>
          <w:p w14:paraId="3B4BA6A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046684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081AF56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B15713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FD22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D5E9E9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31F751C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78087B2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786A8FA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6,0000</w:t>
            </w:r>
          </w:p>
        </w:tc>
      </w:tr>
      <w:tr w:rsidR="00AA15AB" w:rsidRPr="00AA15AB" w14:paraId="0A44D28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49DA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640C74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9310060019922</w:t>
            </w:r>
          </w:p>
        </w:tc>
        <w:tc>
          <w:tcPr>
            <w:tcW w:w="5128" w:type="dxa"/>
            <w:tcBorders>
              <w:top w:val="single" w:sz="4" w:space="0" w:color="auto"/>
              <w:bottom w:val="single" w:sz="4" w:space="0" w:color="auto"/>
            </w:tcBorders>
          </w:tcPr>
          <w:p w14:paraId="2E294D2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Muncitor deservire </w:t>
            </w:r>
          </w:p>
        </w:tc>
        <w:tc>
          <w:tcPr>
            <w:tcW w:w="1276" w:type="dxa"/>
            <w:tcBorders>
              <w:top w:val="single" w:sz="4" w:space="0" w:color="auto"/>
              <w:bottom w:val="single" w:sz="4" w:space="0" w:color="auto"/>
            </w:tcBorders>
          </w:tcPr>
          <w:p w14:paraId="018195B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359E22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2,8400</w:t>
            </w:r>
          </w:p>
        </w:tc>
      </w:tr>
      <w:tr w:rsidR="00AA15AB" w:rsidRPr="00AA15AB" w14:paraId="38A20EC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C348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F8798C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2663102100957</w:t>
            </w:r>
          </w:p>
        </w:tc>
        <w:tc>
          <w:tcPr>
            <w:tcW w:w="5128" w:type="dxa"/>
            <w:tcBorders>
              <w:top w:val="single" w:sz="4" w:space="0" w:color="auto"/>
              <w:bottom w:val="single" w:sz="4" w:space="0" w:color="auto"/>
            </w:tcBorders>
          </w:tcPr>
          <w:p w14:paraId="4FFBCDB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Beton de ciment  clasa B15/M200</w:t>
            </w:r>
          </w:p>
        </w:tc>
        <w:tc>
          <w:tcPr>
            <w:tcW w:w="1276" w:type="dxa"/>
            <w:tcBorders>
              <w:top w:val="single" w:sz="4" w:space="0" w:color="auto"/>
              <w:bottom w:val="single" w:sz="4" w:space="0" w:color="auto"/>
            </w:tcBorders>
          </w:tcPr>
          <w:p w14:paraId="0A0F1E9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0115B3D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0,2840</w:t>
            </w:r>
          </w:p>
        </w:tc>
      </w:tr>
      <w:tr w:rsidR="00AA15AB" w:rsidRPr="00AA15AB" w14:paraId="50A369F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E054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6BCFB9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2010102915572</w:t>
            </w:r>
          </w:p>
        </w:tc>
        <w:tc>
          <w:tcPr>
            <w:tcW w:w="5128" w:type="dxa"/>
            <w:tcBorders>
              <w:top w:val="single" w:sz="4" w:space="0" w:color="auto"/>
              <w:bottom w:val="single" w:sz="4" w:space="0" w:color="auto"/>
            </w:tcBorders>
          </w:tcPr>
          <w:p w14:paraId="7B0D7DD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Cofraje din scindura 40 mm grosime</w:t>
            </w:r>
          </w:p>
        </w:tc>
        <w:tc>
          <w:tcPr>
            <w:tcW w:w="1276" w:type="dxa"/>
            <w:tcBorders>
              <w:top w:val="single" w:sz="4" w:space="0" w:color="auto"/>
              <w:bottom w:val="single" w:sz="4" w:space="0" w:color="auto"/>
            </w:tcBorders>
          </w:tcPr>
          <w:p w14:paraId="4FA0953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m2</w:t>
            </w:r>
          </w:p>
        </w:tc>
        <w:tc>
          <w:tcPr>
            <w:tcW w:w="1701" w:type="dxa"/>
            <w:tcBorders>
              <w:top w:val="single" w:sz="4" w:space="0" w:color="auto"/>
              <w:bottom w:val="single" w:sz="4" w:space="0" w:color="auto"/>
            </w:tcBorders>
          </w:tcPr>
          <w:p w14:paraId="5E89342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0,2100</w:t>
            </w:r>
          </w:p>
        </w:tc>
      </w:tr>
      <w:tr w:rsidR="00AA15AB" w:rsidRPr="00AA15AB" w14:paraId="50EEC36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58E8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3D9FB2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2664102101196</w:t>
            </w:r>
          </w:p>
        </w:tc>
        <w:tc>
          <w:tcPr>
            <w:tcW w:w="5128" w:type="dxa"/>
            <w:tcBorders>
              <w:top w:val="single" w:sz="4" w:space="0" w:color="auto"/>
              <w:bottom w:val="single" w:sz="4" w:space="0" w:color="auto"/>
            </w:tcBorders>
          </w:tcPr>
          <w:p w14:paraId="1C84074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Mortar -ciment M 50</w:t>
            </w:r>
          </w:p>
        </w:tc>
        <w:tc>
          <w:tcPr>
            <w:tcW w:w="1276" w:type="dxa"/>
            <w:tcBorders>
              <w:top w:val="single" w:sz="4" w:space="0" w:color="auto"/>
              <w:bottom w:val="single" w:sz="4" w:space="0" w:color="auto"/>
            </w:tcBorders>
          </w:tcPr>
          <w:p w14:paraId="1017933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7377AB2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0,0860</w:t>
            </w:r>
          </w:p>
        </w:tc>
      </w:tr>
      <w:tr w:rsidR="00AA15AB" w:rsidRPr="00AA15AB" w14:paraId="57CBD55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B092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22BFD7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1411122201752</w:t>
            </w:r>
          </w:p>
        </w:tc>
        <w:tc>
          <w:tcPr>
            <w:tcW w:w="5128" w:type="dxa"/>
            <w:tcBorders>
              <w:top w:val="single" w:sz="4" w:space="0" w:color="auto"/>
              <w:bottom w:val="single" w:sz="4" w:space="0" w:color="auto"/>
            </w:tcBorders>
          </w:tcPr>
          <w:p w14:paraId="1CA8348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Piatra sparta </w:t>
            </w:r>
          </w:p>
        </w:tc>
        <w:tc>
          <w:tcPr>
            <w:tcW w:w="1276" w:type="dxa"/>
            <w:tcBorders>
              <w:top w:val="single" w:sz="4" w:space="0" w:color="auto"/>
              <w:bottom w:val="single" w:sz="4" w:space="0" w:color="auto"/>
            </w:tcBorders>
          </w:tcPr>
          <w:p w14:paraId="7BF3AE4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4E70C89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0,2590</w:t>
            </w:r>
          </w:p>
        </w:tc>
      </w:tr>
      <w:tr w:rsidR="00AA15AB" w:rsidRPr="00AA15AB" w14:paraId="4DC66C3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55DC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BAC557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2874145893787</w:t>
            </w:r>
          </w:p>
        </w:tc>
        <w:tc>
          <w:tcPr>
            <w:tcW w:w="5128" w:type="dxa"/>
            <w:tcBorders>
              <w:top w:val="single" w:sz="4" w:space="0" w:color="auto"/>
              <w:bottom w:val="single" w:sz="4" w:space="0" w:color="auto"/>
            </w:tcBorders>
          </w:tcPr>
          <w:p w14:paraId="2D57A7D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Cuie de constructii</w:t>
            </w:r>
          </w:p>
        </w:tc>
        <w:tc>
          <w:tcPr>
            <w:tcW w:w="1276" w:type="dxa"/>
            <w:tcBorders>
              <w:top w:val="single" w:sz="4" w:space="0" w:color="auto"/>
              <w:bottom w:val="single" w:sz="4" w:space="0" w:color="auto"/>
            </w:tcBorders>
          </w:tcPr>
          <w:p w14:paraId="16CE0B3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7991145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0,0900</w:t>
            </w:r>
          </w:p>
        </w:tc>
      </w:tr>
      <w:tr w:rsidR="00AA15AB" w:rsidRPr="00AA15AB" w14:paraId="3F42D32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2DB7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A1946E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2664102101126</w:t>
            </w:r>
          </w:p>
        </w:tc>
        <w:tc>
          <w:tcPr>
            <w:tcW w:w="5128" w:type="dxa"/>
            <w:tcBorders>
              <w:top w:val="single" w:sz="4" w:space="0" w:color="auto"/>
              <w:bottom w:val="single" w:sz="4" w:space="0" w:color="auto"/>
            </w:tcBorders>
          </w:tcPr>
          <w:p w14:paraId="46C114D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Var</w:t>
            </w:r>
          </w:p>
        </w:tc>
        <w:tc>
          <w:tcPr>
            <w:tcW w:w="1276" w:type="dxa"/>
            <w:tcBorders>
              <w:top w:val="single" w:sz="4" w:space="0" w:color="auto"/>
              <w:bottom w:val="single" w:sz="4" w:space="0" w:color="auto"/>
            </w:tcBorders>
          </w:tcPr>
          <w:p w14:paraId="7849FDB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4996F50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0,1470</w:t>
            </w:r>
          </w:p>
        </w:tc>
      </w:tr>
      <w:tr w:rsidR="00AA15AB" w:rsidRPr="00AA15AB" w14:paraId="71D3938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B4F3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409E45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2010102906951</w:t>
            </w:r>
          </w:p>
        </w:tc>
        <w:tc>
          <w:tcPr>
            <w:tcW w:w="5128" w:type="dxa"/>
            <w:tcBorders>
              <w:top w:val="single" w:sz="4" w:space="0" w:color="auto"/>
              <w:bottom w:val="single" w:sz="4" w:space="0" w:color="auto"/>
            </w:tcBorders>
          </w:tcPr>
          <w:p w14:paraId="2A89B9C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Bara de lemn           </w:t>
            </w:r>
          </w:p>
        </w:tc>
        <w:tc>
          <w:tcPr>
            <w:tcW w:w="1276" w:type="dxa"/>
            <w:tcBorders>
              <w:top w:val="single" w:sz="4" w:space="0" w:color="auto"/>
              <w:bottom w:val="single" w:sz="4" w:space="0" w:color="auto"/>
            </w:tcBorders>
          </w:tcPr>
          <w:p w14:paraId="00A8951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5E6C0A4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0,0040</w:t>
            </w:r>
          </w:p>
        </w:tc>
      </w:tr>
      <w:tr w:rsidR="00AA15AB" w:rsidRPr="00AA15AB" w14:paraId="7313A4E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03EE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C0AAE4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3410520001373</w:t>
            </w:r>
          </w:p>
        </w:tc>
        <w:tc>
          <w:tcPr>
            <w:tcW w:w="5128" w:type="dxa"/>
            <w:tcBorders>
              <w:top w:val="single" w:sz="4" w:space="0" w:color="auto"/>
              <w:bottom w:val="single" w:sz="4" w:space="0" w:color="auto"/>
            </w:tcBorders>
          </w:tcPr>
          <w:p w14:paraId="00CD1C7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Automacara 5 tf</w:t>
            </w:r>
          </w:p>
        </w:tc>
        <w:tc>
          <w:tcPr>
            <w:tcW w:w="1276" w:type="dxa"/>
            <w:tcBorders>
              <w:top w:val="single" w:sz="4" w:space="0" w:color="auto"/>
              <w:bottom w:val="single" w:sz="4" w:space="0" w:color="auto"/>
            </w:tcBorders>
          </w:tcPr>
          <w:p w14:paraId="57C98A9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69D6DE1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1,6800</w:t>
            </w:r>
          </w:p>
        </w:tc>
      </w:tr>
      <w:tr w:rsidR="00AA15AB" w:rsidRPr="00AA15AB" w14:paraId="7F3EE9D8"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A9E56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84</w:t>
            </w:r>
          </w:p>
        </w:tc>
        <w:tc>
          <w:tcPr>
            <w:tcW w:w="1418" w:type="dxa"/>
            <w:tcBorders>
              <w:top w:val="single" w:sz="4" w:space="0" w:color="auto"/>
              <w:bottom w:val="single" w:sz="4" w:space="0" w:color="auto"/>
            </w:tcBorders>
          </w:tcPr>
          <w:p w14:paraId="37D2257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AcE12A1</w:t>
            </w:r>
          </w:p>
          <w:p w14:paraId="13F31A0C"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03B087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Placi prefabricate pt. camine  </w:t>
            </w:r>
            <w:r w:rsidRPr="00AA15AB">
              <w:rPr>
                <w:rFonts w:ascii="Times New Roman" w:eastAsia="MS Mincho" w:hAnsi="Times New Roman" w:cs="Times New Roman"/>
                <w:sz w:val="24"/>
                <w:szCs w:val="24"/>
                <w:lang w:val="ru-RU" w:eastAsia="ja-JP"/>
              </w:rPr>
              <w:t>КЦД</w:t>
            </w:r>
            <w:r w:rsidRPr="00AA15AB">
              <w:rPr>
                <w:rFonts w:ascii="Times New Roman" w:eastAsia="MS Mincho" w:hAnsi="Times New Roman" w:cs="Times New Roman"/>
                <w:sz w:val="24"/>
                <w:szCs w:val="24"/>
                <w:lang w:val="en-US" w:eastAsia="ja-JP"/>
              </w:rPr>
              <w:t>-20</w:t>
            </w:r>
          </w:p>
          <w:p w14:paraId="23C0895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C6256E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53ABC20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8047D6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DEDD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4BB34C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26611264332010</w:t>
            </w:r>
          </w:p>
        </w:tc>
        <w:tc>
          <w:tcPr>
            <w:tcW w:w="5128" w:type="dxa"/>
            <w:tcBorders>
              <w:top w:val="single" w:sz="4" w:space="0" w:color="auto"/>
              <w:bottom w:val="single" w:sz="4" w:space="0" w:color="auto"/>
            </w:tcBorders>
          </w:tcPr>
          <w:p w14:paraId="7CE50CB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Placi prefabricate pt. camine  </w:t>
            </w:r>
            <w:r w:rsidRPr="00AA15AB">
              <w:rPr>
                <w:rFonts w:ascii="Times New Roman" w:eastAsia="MS Mincho" w:hAnsi="Times New Roman" w:cs="Times New Roman"/>
                <w:sz w:val="24"/>
                <w:szCs w:val="24"/>
                <w:lang w:val="ru-RU" w:eastAsia="ja-JP"/>
              </w:rPr>
              <w:t>КЦД</w:t>
            </w:r>
            <w:r w:rsidRPr="00AA15AB">
              <w:rPr>
                <w:rFonts w:ascii="Times New Roman" w:eastAsia="MS Mincho" w:hAnsi="Times New Roman" w:cs="Times New Roman"/>
                <w:sz w:val="24"/>
                <w:szCs w:val="24"/>
                <w:lang w:val="en-US" w:eastAsia="ja-JP"/>
              </w:rPr>
              <w:t>-20 (0,59 m3)</w:t>
            </w:r>
          </w:p>
        </w:tc>
        <w:tc>
          <w:tcPr>
            <w:tcW w:w="1276" w:type="dxa"/>
            <w:tcBorders>
              <w:top w:val="single" w:sz="4" w:space="0" w:color="auto"/>
              <w:bottom w:val="single" w:sz="4" w:space="0" w:color="auto"/>
            </w:tcBorders>
          </w:tcPr>
          <w:p w14:paraId="7A2682F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27AB1D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7D63BF4D"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C00D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85</w:t>
            </w:r>
          </w:p>
        </w:tc>
        <w:tc>
          <w:tcPr>
            <w:tcW w:w="1418" w:type="dxa"/>
            <w:tcBorders>
              <w:top w:val="single" w:sz="4" w:space="0" w:color="auto"/>
              <w:bottom w:val="single" w:sz="4" w:space="0" w:color="auto"/>
            </w:tcBorders>
          </w:tcPr>
          <w:p w14:paraId="31C9B7F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AcE12A1</w:t>
            </w:r>
          </w:p>
          <w:p w14:paraId="22A42400"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0E05EB9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-20-6</w:t>
            </w:r>
          </w:p>
          <w:p w14:paraId="142BE6A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733C9CF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775E72B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6F5699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EF1A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07A215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266112643320221</w:t>
            </w:r>
          </w:p>
        </w:tc>
        <w:tc>
          <w:tcPr>
            <w:tcW w:w="5128" w:type="dxa"/>
            <w:tcBorders>
              <w:top w:val="single" w:sz="4" w:space="0" w:color="auto"/>
              <w:bottom w:val="single" w:sz="4" w:space="0" w:color="auto"/>
            </w:tcBorders>
          </w:tcPr>
          <w:p w14:paraId="585DAF9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-20-6</w:t>
            </w:r>
          </w:p>
        </w:tc>
        <w:tc>
          <w:tcPr>
            <w:tcW w:w="1276" w:type="dxa"/>
            <w:tcBorders>
              <w:top w:val="single" w:sz="4" w:space="0" w:color="auto"/>
              <w:bottom w:val="single" w:sz="4" w:space="0" w:color="auto"/>
            </w:tcBorders>
          </w:tcPr>
          <w:p w14:paraId="1D261B6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59F63FA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55A93EB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1E52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86</w:t>
            </w:r>
          </w:p>
        </w:tc>
        <w:tc>
          <w:tcPr>
            <w:tcW w:w="1418" w:type="dxa"/>
            <w:tcBorders>
              <w:top w:val="single" w:sz="4" w:space="0" w:color="auto"/>
              <w:bottom w:val="single" w:sz="4" w:space="0" w:color="auto"/>
            </w:tcBorders>
          </w:tcPr>
          <w:p w14:paraId="38220F8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AcE12A1</w:t>
            </w:r>
          </w:p>
          <w:p w14:paraId="0DBB2EAD"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0FA5AE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-20-9</w:t>
            </w:r>
          </w:p>
          <w:p w14:paraId="7F7DD7E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9D1D66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2219DFB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6EACAD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798E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212502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26611264332021</w:t>
            </w:r>
          </w:p>
        </w:tc>
        <w:tc>
          <w:tcPr>
            <w:tcW w:w="5128" w:type="dxa"/>
            <w:tcBorders>
              <w:top w:val="single" w:sz="4" w:space="0" w:color="auto"/>
              <w:bottom w:val="single" w:sz="4" w:space="0" w:color="auto"/>
            </w:tcBorders>
          </w:tcPr>
          <w:p w14:paraId="739AC24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-20-9 (0,59 m3)</w:t>
            </w:r>
          </w:p>
        </w:tc>
        <w:tc>
          <w:tcPr>
            <w:tcW w:w="1276" w:type="dxa"/>
            <w:tcBorders>
              <w:top w:val="single" w:sz="4" w:space="0" w:color="auto"/>
              <w:bottom w:val="single" w:sz="4" w:space="0" w:color="auto"/>
            </w:tcBorders>
          </w:tcPr>
          <w:p w14:paraId="131B5E1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1BF5FCA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09601F6A"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4861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87</w:t>
            </w:r>
          </w:p>
        </w:tc>
        <w:tc>
          <w:tcPr>
            <w:tcW w:w="1418" w:type="dxa"/>
            <w:tcBorders>
              <w:top w:val="single" w:sz="4" w:space="0" w:color="auto"/>
              <w:bottom w:val="single" w:sz="4" w:space="0" w:color="auto"/>
            </w:tcBorders>
          </w:tcPr>
          <w:p w14:paraId="69487D49"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AcE12A1</w:t>
            </w:r>
          </w:p>
          <w:p w14:paraId="1CFB596D"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1A2606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Placi prefabricate pt. camine </w:t>
            </w:r>
            <w:r w:rsidRPr="00AA15AB">
              <w:rPr>
                <w:rFonts w:ascii="Times New Roman" w:eastAsia="MS Mincho" w:hAnsi="Times New Roman" w:cs="Times New Roman"/>
                <w:sz w:val="24"/>
                <w:szCs w:val="24"/>
                <w:lang w:val="ru-RU" w:eastAsia="ja-JP"/>
              </w:rPr>
              <w:t>КЦП</w:t>
            </w:r>
            <w:r w:rsidRPr="00AA15AB">
              <w:rPr>
                <w:rFonts w:ascii="Times New Roman" w:eastAsia="MS Mincho" w:hAnsi="Times New Roman" w:cs="Times New Roman"/>
                <w:sz w:val="24"/>
                <w:szCs w:val="24"/>
                <w:lang w:val="en-US" w:eastAsia="ja-JP"/>
              </w:rPr>
              <w:t>1-20-1</w:t>
            </w:r>
          </w:p>
          <w:p w14:paraId="7D58EC9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778437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3BC1803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A74438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1D4C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66D147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266112643320121</w:t>
            </w:r>
          </w:p>
        </w:tc>
        <w:tc>
          <w:tcPr>
            <w:tcW w:w="5128" w:type="dxa"/>
            <w:tcBorders>
              <w:top w:val="single" w:sz="4" w:space="0" w:color="auto"/>
              <w:bottom w:val="single" w:sz="4" w:space="0" w:color="auto"/>
            </w:tcBorders>
          </w:tcPr>
          <w:p w14:paraId="41B6CCD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Placi prefabricate pt. camine </w:t>
            </w:r>
            <w:r w:rsidRPr="00AA15AB">
              <w:rPr>
                <w:rFonts w:ascii="Times New Roman" w:eastAsia="MS Mincho" w:hAnsi="Times New Roman" w:cs="Times New Roman"/>
                <w:sz w:val="24"/>
                <w:szCs w:val="24"/>
                <w:lang w:val="ru-RU" w:eastAsia="ja-JP"/>
              </w:rPr>
              <w:t>КЦП</w:t>
            </w:r>
            <w:r w:rsidRPr="00AA15AB">
              <w:rPr>
                <w:rFonts w:ascii="Times New Roman" w:eastAsia="MS Mincho" w:hAnsi="Times New Roman" w:cs="Times New Roman"/>
                <w:sz w:val="24"/>
                <w:szCs w:val="24"/>
                <w:lang w:val="en-US" w:eastAsia="ja-JP"/>
              </w:rPr>
              <w:t>1-20-1</w:t>
            </w:r>
          </w:p>
        </w:tc>
        <w:tc>
          <w:tcPr>
            <w:tcW w:w="1276" w:type="dxa"/>
            <w:tcBorders>
              <w:top w:val="single" w:sz="4" w:space="0" w:color="auto"/>
              <w:bottom w:val="single" w:sz="4" w:space="0" w:color="auto"/>
            </w:tcBorders>
          </w:tcPr>
          <w:p w14:paraId="1CDDCD2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0414BBC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50E1AB2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FF03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88</w:t>
            </w:r>
          </w:p>
        </w:tc>
        <w:tc>
          <w:tcPr>
            <w:tcW w:w="1418" w:type="dxa"/>
            <w:tcBorders>
              <w:top w:val="single" w:sz="4" w:space="0" w:color="auto"/>
              <w:bottom w:val="single" w:sz="4" w:space="0" w:color="auto"/>
            </w:tcBorders>
          </w:tcPr>
          <w:p w14:paraId="1ABEEA63"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AcE12A1</w:t>
            </w:r>
          </w:p>
          <w:p w14:paraId="2932963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4BA2D1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Inel de reazem КЦО-1</w:t>
            </w:r>
          </w:p>
          <w:p w14:paraId="456105D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62A5A0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1CBC21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29F0B5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F8C8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E6EC19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26611264330911</w:t>
            </w:r>
          </w:p>
        </w:tc>
        <w:tc>
          <w:tcPr>
            <w:tcW w:w="5128" w:type="dxa"/>
            <w:tcBorders>
              <w:top w:val="single" w:sz="4" w:space="0" w:color="auto"/>
              <w:bottom w:val="single" w:sz="4" w:space="0" w:color="auto"/>
            </w:tcBorders>
          </w:tcPr>
          <w:p w14:paraId="5A06116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de reazem </w:t>
            </w:r>
            <w:r w:rsidRPr="00AA15AB">
              <w:rPr>
                <w:rFonts w:ascii="Times New Roman" w:eastAsia="MS Mincho" w:hAnsi="Times New Roman" w:cs="Times New Roman"/>
                <w:sz w:val="24"/>
                <w:szCs w:val="24"/>
                <w:lang w:val="ru-RU" w:eastAsia="ja-JP"/>
              </w:rPr>
              <w:t>КЦО</w:t>
            </w:r>
            <w:r w:rsidRPr="00AA15AB">
              <w:rPr>
                <w:rFonts w:ascii="Times New Roman" w:eastAsia="MS Mincho" w:hAnsi="Times New Roman" w:cs="Times New Roman"/>
                <w:sz w:val="24"/>
                <w:szCs w:val="24"/>
                <w:lang w:val="en-US" w:eastAsia="ja-JP"/>
              </w:rPr>
              <w:t>-1(0,02 m3)</w:t>
            </w:r>
          </w:p>
        </w:tc>
        <w:tc>
          <w:tcPr>
            <w:tcW w:w="1276" w:type="dxa"/>
            <w:tcBorders>
              <w:top w:val="single" w:sz="4" w:space="0" w:color="auto"/>
              <w:bottom w:val="single" w:sz="4" w:space="0" w:color="auto"/>
            </w:tcBorders>
          </w:tcPr>
          <w:p w14:paraId="35D5875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5BB4D01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04AD1B37"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4044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89</w:t>
            </w:r>
          </w:p>
        </w:tc>
        <w:tc>
          <w:tcPr>
            <w:tcW w:w="1418" w:type="dxa"/>
            <w:tcBorders>
              <w:top w:val="single" w:sz="4" w:space="0" w:color="auto"/>
              <w:bottom w:val="single" w:sz="4" w:space="0" w:color="auto"/>
            </w:tcBorders>
          </w:tcPr>
          <w:p w14:paraId="65A48CD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AcE12A1</w:t>
            </w:r>
          </w:p>
          <w:p w14:paraId="74BC7377"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CA6882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-7-3</w:t>
            </w:r>
          </w:p>
          <w:p w14:paraId="1BC1230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5B6A3AB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55BFAB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7AACCEC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9C85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C86EC9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26611264331015</w:t>
            </w:r>
          </w:p>
        </w:tc>
        <w:tc>
          <w:tcPr>
            <w:tcW w:w="5128" w:type="dxa"/>
            <w:tcBorders>
              <w:top w:val="single" w:sz="4" w:space="0" w:color="auto"/>
              <w:bottom w:val="single" w:sz="4" w:space="0" w:color="auto"/>
            </w:tcBorders>
          </w:tcPr>
          <w:p w14:paraId="4F2F785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Inel prefabricat pt. camine </w:t>
            </w:r>
            <w:r w:rsidRPr="00AA15AB">
              <w:rPr>
                <w:rFonts w:ascii="Times New Roman" w:eastAsia="MS Mincho" w:hAnsi="Times New Roman" w:cs="Times New Roman"/>
                <w:sz w:val="24"/>
                <w:szCs w:val="24"/>
                <w:lang w:val="ru-RU" w:eastAsia="ja-JP"/>
              </w:rPr>
              <w:t>КЦ</w:t>
            </w:r>
            <w:r w:rsidRPr="00AA15AB">
              <w:rPr>
                <w:rFonts w:ascii="Times New Roman" w:eastAsia="MS Mincho" w:hAnsi="Times New Roman" w:cs="Times New Roman"/>
                <w:sz w:val="24"/>
                <w:szCs w:val="24"/>
                <w:lang w:val="en-US" w:eastAsia="ja-JP"/>
              </w:rPr>
              <w:t>-7-3</w:t>
            </w:r>
          </w:p>
        </w:tc>
        <w:tc>
          <w:tcPr>
            <w:tcW w:w="1276" w:type="dxa"/>
            <w:tcBorders>
              <w:top w:val="single" w:sz="4" w:space="0" w:color="auto"/>
              <w:bottom w:val="single" w:sz="4" w:space="0" w:color="auto"/>
            </w:tcBorders>
          </w:tcPr>
          <w:p w14:paraId="6B282B0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7F0840D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176465E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56B3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90</w:t>
            </w:r>
          </w:p>
        </w:tc>
        <w:tc>
          <w:tcPr>
            <w:tcW w:w="1418" w:type="dxa"/>
            <w:tcBorders>
              <w:top w:val="single" w:sz="4" w:space="0" w:color="auto"/>
              <w:bottom w:val="single" w:sz="4" w:space="0" w:color="auto"/>
            </w:tcBorders>
          </w:tcPr>
          <w:p w14:paraId="636E8BA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AcE11A1</w:t>
            </w:r>
          </w:p>
          <w:p w14:paraId="22F120E6"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787E21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Capacul cu rama din fonta T</w:t>
            </w:r>
          </w:p>
          <w:p w14:paraId="52FA1BB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007447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1DAF13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FAA884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54A9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D2B8B9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2875274200001</w:t>
            </w:r>
          </w:p>
        </w:tc>
        <w:tc>
          <w:tcPr>
            <w:tcW w:w="5128" w:type="dxa"/>
            <w:tcBorders>
              <w:top w:val="single" w:sz="4" w:space="0" w:color="auto"/>
              <w:bottom w:val="single" w:sz="4" w:space="0" w:color="auto"/>
            </w:tcBorders>
          </w:tcPr>
          <w:p w14:paraId="4A97596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Capacul cu rama din fonta T</w:t>
            </w:r>
          </w:p>
        </w:tc>
        <w:tc>
          <w:tcPr>
            <w:tcW w:w="1276" w:type="dxa"/>
            <w:tcBorders>
              <w:top w:val="single" w:sz="4" w:space="0" w:color="auto"/>
              <w:bottom w:val="single" w:sz="4" w:space="0" w:color="auto"/>
            </w:tcBorders>
          </w:tcPr>
          <w:p w14:paraId="2B4CB9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97B063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478A7451"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B0841"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91</w:t>
            </w:r>
          </w:p>
        </w:tc>
        <w:tc>
          <w:tcPr>
            <w:tcW w:w="1418" w:type="dxa"/>
            <w:tcBorders>
              <w:top w:val="single" w:sz="4" w:space="0" w:color="auto"/>
              <w:bottom w:val="single" w:sz="4" w:space="0" w:color="auto"/>
            </w:tcBorders>
          </w:tcPr>
          <w:p w14:paraId="4FB84DC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RpCU05H1</w:t>
            </w:r>
          </w:p>
          <w:p w14:paraId="6C8C8C8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66F9057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Executarea strapungerilor pentru conducte sau tiranti in pereti din beton simplu de 26 -50 cm grosime, pentru executarea strapungerilor mecanizat</w:t>
            </w:r>
          </w:p>
          <w:p w14:paraId="7A52A29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4F34027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950B05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556DA0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D186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16BECEA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7122050013400</w:t>
            </w:r>
          </w:p>
        </w:tc>
        <w:tc>
          <w:tcPr>
            <w:tcW w:w="5128" w:type="dxa"/>
            <w:tcBorders>
              <w:top w:val="single" w:sz="4" w:space="0" w:color="auto"/>
              <w:bottom w:val="single" w:sz="4" w:space="0" w:color="auto"/>
            </w:tcBorders>
          </w:tcPr>
          <w:p w14:paraId="310A102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Zidar</w:t>
            </w:r>
          </w:p>
        </w:tc>
        <w:tc>
          <w:tcPr>
            <w:tcW w:w="1276" w:type="dxa"/>
            <w:tcBorders>
              <w:top w:val="single" w:sz="4" w:space="0" w:color="auto"/>
              <w:bottom w:val="single" w:sz="4" w:space="0" w:color="auto"/>
            </w:tcBorders>
          </w:tcPr>
          <w:p w14:paraId="6A1B0A0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A5B8DA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0,0800</w:t>
            </w:r>
          </w:p>
        </w:tc>
      </w:tr>
      <w:tr w:rsidR="00AA15AB" w:rsidRPr="00AA15AB" w14:paraId="31BB72B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5F5A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59DE2F0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9310060019920</w:t>
            </w:r>
          </w:p>
        </w:tc>
        <w:tc>
          <w:tcPr>
            <w:tcW w:w="5128" w:type="dxa"/>
            <w:tcBorders>
              <w:top w:val="single" w:sz="4" w:space="0" w:color="auto"/>
              <w:bottom w:val="single" w:sz="4" w:space="0" w:color="auto"/>
            </w:tcBorders>
          </w:tcPr>
          <w:p w14:paraId="3BC0240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deservire CM</w:t>
            </w:r>
          </w:p>
        </w:tc>
        <w:tc>
          <w:tcPr>
            <w:tcW w:w="1276" w:type="dxa"/>
            <w:tcBorders>
              <w:top w:val="single" w:sz="4" w:space="0" w:color="auto"/>
              <w:bottom w:val="single" w:sz="4" w:space="0" w:color="auto"/>
            </w:tcBorders>
          </w:tcPr>
          <w:p w14:paraId="5533B2C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B5E750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0,5600</w:t>
            </w:r>
          </w:p>
        </w:tc>
      </w:tr>
      <w:tr w:rsidR="00AA15AB" w:rsidRPr="00AA15AB" w14:paraId="4305A726"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DB28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lastRenderedPageBreak/>
              <w:t>92</w:t>
            </w:r>
          </w:p>
        </w:tc>
        <w:tc>
          <w:tcPr>
            <w:tcW w:w="1418" w:type="dxa"/>
            <w:tcBorders>
              <w:top w:val="single" w:sz="4" w:space="0" w:color="auto"/>
              <w:bottom w:val="single" w:sz="4" w:space="0" w:color="auto"/>
            </w:tcBorders>
          </w:tcPr>
          <w:p w14:paraId="17268DC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p>
          <w:p w14:paraId="3D1AEA7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CA257E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Scara cu vanguri din otel lat de 50x10 mm si trepte din otel-beton cu Dn=20 mm, pentru acces in camine din tuburi din beton</w:t>
            </w:r>
          </w:p>
          <w:p w14:paraId="0B14513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57C088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vAlign w:val="center"/>
          </w:tcPr>
          <w:p w14:paraId="225F748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A6E09A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A235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3598AF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2811236305660</w:t>
            </w:r>
          </w:p>
        </w:tc>
        <w:tc>
          <w:tcPr>
            <w:tcW w:w="5128" w:type="dxa"/>
            <w:tcBorders>
              <w:top w:val="single" w:sz="4" w:space="0" w:color="auto"/>
              <w:bottom w:val="single" w:sz="4" w:space="0" w:color="auto"/>
            </w:tcBorders>
          </w:tcPr>
          <w:p w14:paraId="6D358DA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Scara vang.otel lat, trepte otel rot.d 20 mm pt.camin viz</w:t>
            </w:r>
          </w:p>
        </w:tc>
        <w:tc>
          <w:tcPr>
            <w:tcW w:w="1276" w:type="dxa"/>
            <w:tcBorders>
              <w:top w:val="single" w:sz="4" w:space="0" w:color="auto"/>
              <w:bottom w:val="single" w:sz="4" w:space="0" w:color="auto"/>
            </w:tcBorders>
          </w:tcPr>
          <w:p w14:paraId="3A87608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768E415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1,0100</w:t>
            </w:r>
          </w:p>
        </w:tc>
      </w:tr>
      <w:tr w:rsidR="00AA15AB" w:rsidRPr="00AA15AB" w14:paraId="04DED403"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49A70"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93</w:t>
            </w:r>
          </w:p>
        </w:tc>
        <w:tc>
          <w:tcPr>
            <w:tcW w:w="1418" w:type="dxa"/>
            <w:tcBorders>
              <w:top w:val="single" w:sz="4" w:space="0" w:color="auto"/>
              <w:bottom w:val="single" w:sz="4" w:space="0" w:color="auto"/>
            </w:tcBorders>
          </w:tcPr>
          <w:p w14:paraId="6655ADE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IzD03A</w:t>
            </w:r>
          </w:p>
          <w:p w14:paraId="7FFE4505"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8AACE8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Vopsirea confectiilor si constructiilor metalice cu un strat de vopsea de miniu de plumb, executate din profile, cu grosimi intre 8 mm si 12 mm inclusiv, cu pensula de mina</w:t>
            </w:r>
          </w:p>
          <w:p w14:paraId="2BC2A2E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4F0742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vAlign w:val="center"/>
          </w:tcPr>
          <w:p w14:paraId="77A4B5C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DCA44C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8317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50E427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7141020013400</w:t>
            </w:r>
          </w:p>
        </w:tc>
        <w:tc>
          <w:tcPr>
            <w:tcW w:w="5128" w:type="dxa"/>
            <w:tcBorders>
              <w:top w:val="single" w:sz="4" w:space="0" w:color="auto"/>
              <w:bottom w:val="single" w:sz="4" w:space="0" w:color="auto"/>
            </w:tcBorders>
          </w:tcPr>
          <w:p w14:paraId="6F1813C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Vopsitor industrial</w:t>
            </w:r>
          </w:p>
        </w:tc>
        <w:tc>
          <w:tcPr>
            <w:tcW w:w="1276" w:type="dxa"/>
            <w:tcBorders>
              <w:top w:val="single" w:sz="4" w:space="0" w:color="auto"/>
              <w:bottom w:val="single" w:sz="4" w:space="0" w:color="auto"/>
            </w:tcBorders>
          </w:tcPr>
          <w:p w14:paraId="09BCEAD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F899FF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1,6500</w:t>
            </w:r>
          </w:p>
        </w:tc>
      </w:tr>
      <w:tr w:rsidR="00AA15AB" w:rsidRPr="00AA15AB" w14:paraId="22E8435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D912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A75B57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2430126103294</w:t>
            </w:r>
          </w:p>
        </w:tc>
        <w:tc>
          <w:tcPr>
            <w:tcW w:w="5128" w:type="dxa"/>
            <w:tcBorders>
              <w:top w:val="single" w:sz="4" w:space="0" w:color="auto"/>
              <w:bottom w:val="single" w:sz="4" w:space="0" w:color="auto"/>
            </w:tcBorders>
          </w:tcPr>
          <w:p w14:paraId="10BEA61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Vopsea minium de plumb  v.351-3 ntr 90-80</w:t>
            </w:r>
          </w:p>
        </w:tc>
        <w:tc>
          <w:tcPr>
            <w:tcW w:w="1276" w:type="dxa"/>
            <w:tcBorders>
              <w:top w:val="single" w:sz="4" w:space="0" w:color="auto"/>
              <w:bottom w:val="single" w:sz="4" w:space="0" w:color="auto"/>
            </w:tcBorders>
          </w:tcPr>
          <w:p w14:paraId="7CF590F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73C68BA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3,3800</w:t>
            </w:r>
          </w:p>
        </w:tc>
      </w:tr>
      <w:tr w:rsidR="00AA15AB" w:rsidRPr="00AA15AB" w14:paraId="1A9404C6"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C009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15FDCE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2320166200676</w:t>
            </w:r>
          </w:p>
        </w:tc>
        <w:tc>
          <w:tcPr>
            <w:tcW w:w="5128" w:type="dxa"/>
            <w:tcBorders>
              <w:top w:val="single" w:sz="4" w:space="0" w:color="auto"/>
              <w:bottom w:val="single" w:sz="4" w:space="0" w:color="auto"/>
            </w:tcBorders>
          </w:tcPr>
          <w:p w14:paraId="75AB46C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White spirit</w:t>
            </w:r>
          </w:p>
        </w:tc>
        <w:tc>
          <w:tcPr>
            <w:tcW w:w="1276" w:type="dxa"/>
            <w:tcBorders>
              <w:top w:val="single" w:sz="4" w:space="0" w:color="auto"/>
              <w:bottom w:val="single" w:sz="4" w:space="0" w:color="auto"/>
            </w:tcBorders>
          </w:tcPr>
          <w:p w14:paraId="46C7934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716A6AE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0,2400</w:t>
            </w:r>
          </w:p>
        </w:tc>
      </w:tr>
      <w:tr w:rsidR="00AA15AB" w:rsidRPr="00AA15AB" w14:paraId="54063F73"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7E64A"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94</w:t>
            </w:r>
          </w:p>
        </w:tc>
        <w:tc>
          <w:tcPr>
            <w:tcW w:w="1418" w:type="dxa"/>
            <w:tcBorders>
              <w:top w:val="single" w:sz="4" w:space="0" w:color="auto"/>
              <w:bottom w:val="single" w:sz="4" w:space="0" w:color="auto"/>
            </w:tcBorders>
          </w:tcPr>
          <w:p w14:paraId="679A6DDC"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IzD04A</w:t>
            </w:r>
          </w:p>
          <w:p w14:paraId="2A758DFB"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AD48FB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Vopsirea confectiilor si constructiilor metalice cu un strat de vopsea de ulei in 2 straturi, executate din profile, cu grosimi intre 8 mm si 12 mm inclusiv, cu pensula de mina</w:t>
            </w:r>
          </w:p>
          <w:p w14:paraId="479ABF9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6B4E8C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vAlign w:val="center"/>
          </w:tcPr>
          <w:p w14:paraId="3553343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7721B5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CFE1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036C6DA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7141020013400</w:t>
            </w:r>
          </w:p>
        </w:tc>
        <w:tc>
          <w:tcPr>
            <w:tcW w:w="5128" w:type="dxa"/>
            <w:tcBorders>
              <w:top w:val="single" w:sz="4" w:space="0" w:color="auto"/>
              <w:bottom w:val="single" w:sz="4" w:space="0" w:color="auto"/>
            </w:tcBorders>
          </w:tcPr>
          <w:p w14:paraId="71B698F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Vopsitor industrial</w:t>
            </w:r>
          </w:p>
        </w:tc>
        <w:tc>
          <w:tcPr>
            <w:tcW w:w="1276" w:type="dxa"/>
            <w:tcBorders>
              <w:top w:val="single" w:sz="4" w:space="0" w:color="auto"/>
              <w:bottom w:val="single" w:sz="4" w:space="0" w:color="auto"/>
            </w:tcBorders>
          </w:tcPr>
          <w:p w14:paraId="0516657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74043B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3,8200</w:t>
            </w:r>
          </w:p>
        </w:tc>
      </w:tr>
      <w:tr w:rsidR="00AA15AB" w:rsidRPr="00AA15AB" w14:paraId="6FCEB94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EE4D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7EDF3F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2430116103218</w:t>
            </w:r>
          </w:p>
        </w:tc>
        <w:tc>
          <w:tcPr>
            <w:tcW w:w="5128" w:type="dxa"/>
            <w:tcBorders>
              <w:top w:val="single" w:sz="4" w:space="0" w:color="auto"/>
              <w:bottom w:val="single" w:sz="4" w:space="0" w:color="auto"/>
            </w:tcBorders>
          </w:tcPr>
          <w:p w14:paraId="2EB4CE6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Vopsea de ulei orice culoare</w:t>
            </w:r>
          </w:p>
        </w:tc>
        <w:tc>
          <w:tcPr>
            <w:tcW w:w="1276" w:type="dxa"/>
            <w:tcBorders>
              <w:top w:val="single" w:sz="4" w:space="0" w:color="auto"/>
              <w:bottom w:val="single" w:sz="4" w:space="0" w:color="auto"/>
            </w:tcBorders>
          </w:tcPr>
          <w:p w14:paraId="695F1B6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00AC5F4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5,2000</w:t>
            </w:r>
          </w:p>
        </w:tc>
      </w:tr>
      <w:tr w:rsidR="00AA15AB" w:rsidRPr="00AA15AB" w14:paraId="7A0FBB6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66D8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3C5856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2320166200676</w:t>
            </w:r>
          </w:p>
        </w:tc>
        <w:tc>
          <w:tcPr>
            <w:tcW w:w="5128" w:type="dxa"/>
            <w:tcBorders>
              <w:top w:val="single" w:sz="4" w:space="0" w:color="auto"/>
              <w:bottom w:val="single" w:sz="4" w:space="0" w:color="auto"/>
            </w:tcBorders>
          </w:tcPr>
          <w:p w14:paraId="5B9A94D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White spirit</w:t>
            </w:r>
          </w:p>
        </w:tc>
        <w:tc>
          <w:tcPr>
            <w:tcW w:w="1276" w:type="dxa"/>
            <w:tcBorders>
              <w:top w:val="single" w:sz="4" w:space="0" w:color="auto"/>
              <w:bottom w:val="single" w:sz="4" w:space="0" w:color="auto"/>
            </w:tcBorders>
          </w:tcPr>
          <w:p w14:paraId="544C8AD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778382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0,3600</w:t>
            </w:r>
          </w:p>
        </w:tc>
      </w:tr>
      <w:tr w:rsidR="00AA15AB" w:rsidRPr="00AA15AB" w14:paraId="6C1DC11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68E2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95</w:t>
            </w:r>
          </w:p>
        </w:tc>
        <w:tc>
          <w:tcPr>
            <w:tcW w:w="1418" w:type="dxa"/>
            <w:tcBorders>
              <w:top w:val="single" w:sz="4" w:space="0" w:color="auto"/>
              <w:bottom w:val="single" w:sz="4" w:space="0" w:color="auto"/>
            </w:tcBorders>
          </w:tcPr>
          <w:p w14:paraId="52D85FA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p>
          <w:p w14:paraId="51DB9D88"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13745E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Confectii metalice diverse din profile laminate, tabla, tabla striata, otel beton, tevi pentru sustineri sau acoperiri, inglobate total sau partial in beton</w:t>
            </w:r>
          </w:p>
          <w:p w14:paraId="708133B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7A9BEE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vAlign w:val="center"/>
          </w:tcPr>
          <w:p w14:paraId="360EAD5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00984042"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6912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17BB61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2775276309886</w:t>
            </w:r>
          </w:p>
        </w:tc>
        <w:tc>
          <w:tcPr>
            <w:tcW w:w="5128" w:type="dxa"/>
            <w:tcBorders>
              <w:top w:val="single" w:sz="4" w:space="0" w:color="auto"/>
              <w:bottom w:val="single" w:sz="4" w:space="0" w:color="auto"/>
            </w:tcBorders>
          </w:tcPr>
          <w:p w14:paraId="6204CB1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Confectii metalice inglobate in beton</w:t>
            </w:r>
          </w:p>
        </w:tc>
        <w:tc>
          <w:tcPr>
            <w:tcW w:w="1276" w:type="dxa"/>
            <w:tcBorders>
              <w:top w:val="single" w:sz="4" w:space="0" w:color="auto"/>
              <w:bottom w:val="single" w:sz="4" w:space="0" w:color="auto"/>
            </w:tcBorders>
          </w:tcPr>
          <w:p w14:paraId="6CF1446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7ED9B24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6BC04C7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5D2F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96</w:t>
            </w:r>
          </w:p>
        </w:tc>
        <w:tc>
          <w:tcPr>
            <w:tcW w:w="1418" w:type="dxa"/>
            <w:tcBorders>
              <w:top w:val="single" w:sz="4" w:space="0" w:color="auto"/>
              <w:bottom w:val="single" w:sz="4" w:space="0" w:color="auto"/>
            </w:tcBorders>
          </w:tcPr>
          <w:p w14:paraId="6ADAD69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IzD04C</w:t>
            </w:r>
          </w:p>
          <w:p w14:paraId="6866950D"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4270F0D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Vopsirea confectiilor si constructiilor metalice cu un strat de vopsea de ulei in 2 straturi, executate din profile, cu grosimi pina la 8 mm inclusiv, cu pensula de mina</w:t>
            </w:r>
          </w:p>
          <w:p w14:paraId="01D4F94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26C962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vAlign w:val="center"/>
          </w:tcPr>
          <w:p w14:paraId="7AC8285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6A4578E"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39BA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BB6FE5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7141020013400</w:t>
            </w:r>
          </w:p>
        </w:tc>
        <w:tc>
          <w:tcPr>
            <w:tcW w:w="5128" w:type="dxa"/>
            <w:tcBorders>
              <w:top w:val="single" w:sz="4" w:space="0" w:color="auto"/>
              <w:bottom w:val="single" w:sz="4" w:space="0" w:color="auto"/>
            </w:tcBorders>
          </w:tcPr>
          <w:p w14:paraId="3648B4B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Vopsitor industrial</w:t>
            </w:r>
          </w:p>
        </w:tc>
        <w:tc>
          <w:tcPr>
            <w:tcW w:w="1276" w:type="dxa"/>
            <w:tcBorders>
              <w:top w:val="single" w:sz="4" w:space="0" w:color="auto"/>
              <w:bottom w:val="single" w:sz="4" w:space="0" w:color="auto"/>
            </w:tcBorders>
          </w:tcPr>
          <w:p w14:paraId="1E4A7BD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A7CF3D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6,2200</w:t>
            </w:r>
          </w:p>
        </w:tc>
      </w:tr>
      <w:tr w:rsidR="00AA15AB" w:rsidRPr="00AA15AB" w14:paraId="5D33E4B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F962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5EF955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2430116103218</w:t>
            </w:r>
          </w:p>
        </w:tc>
        <w:tc>
          <w:tcPr>
            <w:tcW w:w="5128" w:type="dxa"/>
            <w:tcBorders>
              <w:top w:val="single" w:sz="4" w:space="0" w:color="auto"/>
              <w:bottom w:val="single" w:sz="4" w:space="0" w:color="auto"/>
            </w:tcBorders>
          </w:tcPr>
          <w:p w14:paraId="5341995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Vopsea de ulei orice culoare</w:t>
            </w:r>
          </w:p>
        </w:tc>
        <w:tc>
          <w:tcPr>
            <w:tcW w:w="1276" w:type="dxa"/>
            <w:tcBorders>
              <w:top w:val="single" w:sz="4" w:space="0" w:color="auto"/>
              <w:bottom w:val="single" w:sz="4" w:space="0" w:color="auto"/>
            </w:tcBorders>
          </w:tcPr>
          <w:p w14:paraId="16A3FA1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2BBF192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8,0000</w:t>
            </w:r>
          </w:p>
        </w:tc>
      </w:tr>
      <w:tr w:rsidR="00AA15AB" w:rsidRPr="00AA15AB" w14:paraId="2AEB44FB"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A6FF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90619A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2320166200676</w:t>
            </w:r>
          </w:p>
        </w:tc>
        <w:tc>
          <w:tcPr>
            <w:tcW w:w="5128" w:type="dxa"/>
            <w:tcBorders>
              <w:top w:val="single" w:sz="4" w:space="0" w:color="auto"/>
              <w:bottom w:val="single" w:sz="4" w:space="0" w:color="auto"/>
            </w:tcBorders>
          </w:tcPr>
          <w:p w14:paraId="1A128A4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White spirit</w:t>
            </w:r>
          </w:p>
        </w:tc>
        <w:tc>
          <w:tcPr>
            <w:tcW w:w="1276" w:type="dxa"/>
            <w:tcBorders>
              <w:top w:val="single" w:sz="4" w:space="0" w:color="auto"/>
              <w:bottom w:val="single" w:sz="4" w:space="0" w:color="auto"/>
            </w:tcBorders>
          </w:tcPr>
          <w:p w14:paraId="544FE6F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85C606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0,5600</w:t>
            </w:r>
          </w:p>
        </w:tc>
      </w:tr>
      <w:tr w:rsidR="00AA15AB" w:rsidRPr="00AA15AB" w14:paraId="007431CF"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22AC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97</w:t>
            </w:r>
          </w:p>
        </w:tc>
        <w:tc>
          <w:tcPr>
            <w:tcW w:w="1418" w:type="dxa"/>
            <w:tcBorders>
              <w:top w:val="single" w:sz="4" w:space="0" w:color="auto"/>
              <w:bottom w:val="single" w:sz="4" w:space="0" w:color="auto"/>
            </w:tcBorders>
          </w:tcPr>
          <w:p w14:paraId="19F0B73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IzF04A k=2</w:t>
            </w:r>
          </w:p>
          <w:p w14:paraId="42B284EA"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55A1D21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(Hidroizolare interioara si exterioara a caminelor)</w:t>
            </w:r>
          </w:p>
          <w:p w14:paraId="3C06527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K=2,00</w:t>
            </w:r>
          </w:p>
          <w:p w14:paraId="599768D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209DDB5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m2</w:t>
            </w:r>
          </w:p>
        </w:tc>
        <w:tc>
          <w:tcPr>
            <w:tcW w:w="1701" w:type="dxa"/>
            <w:tcBorders>
              <w:top w:val="single" w:sz="4" w:space="0" w:color="auto"/>
              <w:bottom w:val="single" w:sz="4" w:space="0" w:color="auto"/>
            </w:tcBorders>
            <w:vAlign w:val="center"/>
          </w:tcPr>
          <w:p w14:paraId="62F5882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09DA1F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7812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913974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7134030012200</w:t>
            </w:r>
          </w:p>
        </w:tc>
        <w:tc>
          <w:tcPr>
            <w:tcW w:w="5128" w:type="dxa"/>
            <w:tcBorders>
              <w:top w:val="single" w:sz="4" w:space="0" w:color="auto"/>
              <w:bottom w:val="single" w:sz="4" w:space="0" w:color="auto"/>
            </w:tcBorders>
          </w:tcPr>
          <w:p w14:paraId="6F9F74C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Izolator hidrofug</w:t>
            </w:r>
          </w:p>
        </w:tc>
        <w:tc>
          <w:tcPr>
            <w:tcW w:w="1276" w:type="dxa"/>
            <w:tcBorders>
              <w:top w:val="single" w:sz="4" w:space="0" w:color="auto"/>
              <w:bottom w:val="single" w:sz="4" w:space="0" w:color="auto"/>
            </w:tcBorders>
          </w:tcPr>
          <w:p w14:paraId="534F41F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22A21F7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0,0400</w:t>
            </w:r>
          </w:p>
        </w:tc>
      </w:tr>
      <w:tr w:rsidR="00AA15AB" w:rsidRPr="00AA15AB" w14:paraId="75A1E6E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B987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6F4B9E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2320322600036</w:t>
            </w:r>
          </w:p>
        </w:tc>
        <w:tc>
          <w:tcPr>
            <w:tcW w:w="5128" w:type="dxa"/>
            <w:tcBorders>
              <w:top w:val="single" w:sz="4" w:space="0" w:color="auto"/>
              <w:bottom w:val="single" w:sz="4" w:space="0" w:color="auto"/>
            </w:tcBorders>
          </w:tcPr>
          <w:p w14:paraId="158C1D3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Bitum pt. hidroizolatii </w:t>
            </w:r>
          </w:p>
        </w:tc>
        <w:tc>
          <w:tcPr>
            <w:tcW w:w="1276" w:type="dxa"/>
            <w:tcBorders>
              <w:top w:val="single" w:sz="4" w:space="0" w:color="auto"/>
              <w:bottom w:val="single" w:sz="4" w:space="0" w:color="auto"/>
            </w:tcBorders>
          </w:tcPr>
          <w:p w14:paraId="3B48D7F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7490E4A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1,7000</w:t>
            </w:r>
          </w:p>
        </w:tc>
      </w:tr>
      <w:tr w:rsidR="00AA15AB" w:rsidRPr="00AA15AB" w14:paraId="6C572BA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3801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FF59BF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2653102100880</w:t>
            </w:r>
          </w:p>
        </w:tc>
        <w:tc>
          <w:tcPr>
            <w:tcW w:w="5128" w:type="dxa"/>
            <w:tcBorders>
              <w:top w:val="single" w:sz="4" w:space="0" w:color="auto"/>
              <w:bottom w:val="single" w:sz="4" w:space="0" w:color="auto"/>
            </w:tcBorders>
          </w:tcPr>
          <w:p w14:paraId="3C6C3F1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Filer de calcar saci S 539</w:t>
            </w:r>
          </w:p>
        </w:tc>
        <w:tc>
          <w:tcPr>
            <w:tcW w:w="1276" w:type="dxa"/>
            <w:tcBorders>
              <w:top w:val="single" w:sz="4" w:space="0" w:color="auto"/>
              <w:bottom w:val="single" w:sz="4" w:space="0" w:color="auto"/>
            </w:tcBorders>
          </w:tcPr>
          <w:p w14:paraId="1FBE68B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66C345B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0,3400</w:t>
            </w:r>
          </w:p>
        </w:tc>
      </w:tr>
      <w:tr w:rsidR="00AA15AB" w:rsidRPr="00AA15AB" w14:paraId="288564F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3307F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BC4E46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2052152959010</w:t>
            </w:r>
          </w:p>
        </w:tc>
        <w:tc>
          <w:tcPr>
            <w:tcW w:w="5128" w:type="dxa"/>
            <w:tcBorders>
              <w:top w:val="single" w:sz="4" w:space="0" w:color="auto"/>
              <w:bottom w:val="single" w:sz="4" w:space="0" w:color="auto"/>
            </w:tcBorders>
          </w:tcPr>
          <w:p w14:paraId="3B7ADED8"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Lemne de foc de rasinoase (deseuri)</w:t>
            </w:r>
          </w:p>
        </w:tc>
        <w:tc>
          <w:tcPr>
            <w:tcW w:w="1276" w:type="dxa"/>
            <w:tcBorders>
              <w:top w:val="single" w:sz="4" w:space="0" w:color="auto"/>
              <w:bottom w:val="single" w:sz="4" w:space="0" w:color="auto"/>
            </w:tcBorders>
          </w:tcPr>
          <w:p w14:paraId="73C3CA6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w:t>
            </w:r>
          </w:p>
        </w:tc>
        <w:tc>
          <w:tcPr>
            <w:tcW w:w="1701" w:type="dxa"/>
            <w:tcBorders>
              <w:top w:val="single" w:sz="4" w:space="0" w:color="auto"/>
              <w:bottom w:val="single" w:sz="4" w:space="0" w:color="auto"/>
            </w:tcBorders>
          </w:tcPr>
          <w:p w14:paraId="3937B0C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0,0006</w:t>
            </w:r>
          </w:p>
        </w:tc>
      </w:tr>
      <w:tr w:rsidR="00AA15AB" w:rsidRPr="00AA15AB" w14:paraId="09BC75E4"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FF53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7EECE0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2052152958990</w:t>
            </w:r>
          </w:p>
        </w:tc>
        <w:tc>
          <w:tcPr>
            <w:tcW w:w="5128" w:type="dxa"/>
            <w:tcBorders>
              <w:top w:val="single" w:sz="4" w:space="0" w:color="auto"/>
              <w:bottom w:val="single" w:sz="4" w:space="0" w:color="auto"/>
            </w:tcBorders>
          </w:tcPr>
          <w:p w14:paraId="4F63430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Lemn de foc de foioase tari L=1m livrabil in dep S 2340</w:t>
            </w:r>
          </w:p>
        </w:tc>
        <w:tc>
          <w:tcPr>
            <w:tcW w:w="1276" w:type="dxa"/>
            <w:tcBorders>
              <w:top w:val="single" w:sz="4" w:space="0" w:color="auto"/>
              <w:bottom w:val="single" w:sz="4" w:space="0" w:color="auto"/>
            </w:tcBorders>
          </w:tcPr>
          <w:p w14:paraId="2E0F44E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AD21D5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1,1300</w:t>
            </w:r>
          </w:p>
        </w:tc>
      </w:tr>
      <w:tr w:rsidR="00AA15AB" w:rsidRPr="00AA15AB" w14:paraId="7C800EF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352C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08BFA9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2922140006703</w:t>
            </w:r>
          </w:p>
        </w:tc>
        <w:tc>
          <w:tcPr>
            <w:tcW w:w="5128" w:type="dxa"/>
            <w:tcBorders>
              <w:top w:val="single" w:sz="4" w:space="0" w:color="auto"/>
              <w:bottom w:val="single" w:sz="4" w:space="0" w:color="auto"/>
            </w:tcBorders>
          </w:tcPr>
          <w:p w14:paraId="1519E36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Macara fereastra de 0,0015 MN (0,15 tf)</w:t>
            </w:r>
          </w:p>
        </w:tc>
        <w:tc>
          <w:tcPr>
            <w:tcW w:w="1276" w:type="dxa"/>
            <w:tcBorders>
              <w:top w:val="single" w:sz="4" w:space="0" w:color="auto"/>
              <w:bottom w:val="single" w:sz="4" w:space="0" w:color="auto"/>
            </w:tcBorders>
          </w:tcPr>
          <w:p w14:paraId="1D34B64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0A410C4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0,0010</w:t>
            </w:r>
          </w:p>
        </w:tc>
      </w:tr>
      <w:tr w:rsidR="00AA15AB" w:rsidRPr="00AA15AB" w14:paraId="68FE530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BDB4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2A859C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2952270004029</w:t>
            </w:r>
          </w:p>
        </w:tc>
        <w:tc>
          <w:tcPr>
            <w:tcW w:w="5128" w:type="dxa"/>
            <w:tcBorders>
              <w:top w:val="single" w:sz="4" w:space="0" w:color="auto"/>
              <w:bottom w:val="single" w:sz="4" w:space="0" w:color="auto"/>
            </w:tcBorders>
          </w:tcPr>
          <w:p w14:paraId="4F8A2F5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Topitor bitum de 500 l</w:t>
            </w:r>
          </w:p>
        </w:tc>
        <w:tc>
          <w:tcPr>
            <w:tcW w:w="1276" w:type="dxa"/>
            <w:tcBorders>
              <w:top w:val="single" w:sz="4" w:space="0" w:color="auto"/>
              <w:bottom w:val="single" w:sz="4" w:space="0" w:color="auto"/>
            </w:tcBorders>
          </w:tcPr>
          <w:p w14:paraId="03461D7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33E4BB9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0,0130</w:t>
            </w:r>
          </w:p>
        </w:tc>
      </w:tr>
      <w:tr w:rsidR="00AA15AB" w:rsidRPr="00AA15AB" w14:paraId="0216990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3E79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98</w:t>
            </w:r>
          </w:p>
        </w:tc>
        <w:tc>
          <w:tcPr>
            <w:tcW w:w="1418" w:type="dxa"/>
            <w:tcBorders>
              <w:top w:val="single" w:sz="4" w:space="0" w:color="auto"/>
              <w:bottom w:val="single" w:sz="4" w:space="0" w:color="auto"/>
            </w:tcBorders>
          </w:tcPr>
          <w:p w14:paraId="19997B7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TsC54B</w:t>
            </w:r>
          </w:p>
          <w:p w14:paraId="3021F013"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103E81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Strat de fundatie din piatra sparta</w:t>
            </w:r>
          </w:p>
          <w:p w14:paraId="2DEA7B8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791384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392957B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E078273"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8F54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4E5D7C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9310060019900</w:t>
            </w:r>
          </w:p>
        </w:tc>
        <w:tc>
          <w:tcPr>
            <w:tcW w:w="5128" w:type="dxa"/>
            <w:tcBorders>
              <w:top w:val="single" w:sz="4" w:space="0" w:color="auto"/>
              <w:bottom w:val="single" w:sz="4" w:space="0" w:color="auto"/>
            </w:tcBorders>
          </w:tcPr>
          <w:p w14:paraId="6093758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necalificat</w:t>
            </w:r>
          </w:p>
        </w:tc>
        <w:tc>
          <w:tcPr>
            <w:tcW w:w="1276" w:type="dxa"/>
            <w:tcBorders>
              <w:top w:val="single" w:sz="4" w:space="0" w:color="auto"/>
              <w:bottom w:val="single" w:sz="4" w:space="0" w:color="auto"/>
            </w:tcBorders>
          </w:tcPr>
          <w:p w14:paraId="1410E1D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6B58DA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0,9900</w:t>
            </w:r>
          </w:p>
        </w:tc>
      </w:tr>
      <w:tr w:rsidR="00AA15AB" w:rsidRPr="00AA15AB" w14:paraId="0477EE8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4669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C81AA5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1411122201752</w:t>
            </w:r>
          </w:p>
        </w:tc>
        <w:tc>
          <w:tcPr>
            <w:tcW w:w="5128" w:type="dxa"/>
            <w:tcBorders>
              <w:top w:val="single" w:sz="4" w:space="0" w:color="auto"/>
              <w:bottom w:val="single" w:sz="4" w:space="0" w:color="auto"/>
            </w:tcBorders>
          </w:tcPr>
          <w:p w14:paraId="2571B25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Piatra sparta </w:t>
            </w:r>
          </w:p>
        </w:tc>
        <w:tc>
          <w:tcPr>
            <w:tcW w:w="1276" w:type="dxa"/>
            <w:tcBorders>
              <w:top w:val="single" w:sz="4" w:space="0" w:color="auto"/>
              <w:bottom w:val="single" w:sz="4" w:space="0" w:color="auto"/>
            </w:tcBorders>
          </w:tcPr>
          <w:p w14:paraId="15D467F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10A426F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1,1500</w:t>
            </w:r>
          </w:p>
        </w:tc>
      </w:tr>
      <w:tr w:rsidR="00AA15AB" w:rsidRPr="00AA15AB" w14:paraId="243A739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79E1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748D6C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4100126202818</w:t>
            </w:r>
          </w:p>
        </w:tc>
        <w:tc>
          <w:tcPr>
            <w:tcW w:w="5128" w:type="dxa"/>
            <w:tcBorders>
              <w:top w:val="single" w:sz="4" w:space="0" w:color="auto"/>
              <w:bottom w:val="single" w:sz="4" w:space="0" w:color="auto"/>
            </w:tcBorders>
          </w:tcPr>
          <w:p w14:paraId="3063BAB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Apa</w:t>
            </w:r>
          </w:p>
        </w:tc>
        <w:tc>
          <w:tcPr>
            <w:tcW w:w="1276" w:type="dxa"/>
            <w:tcBorders>
              <w:top w:val="single" w:sz="4" w:space="0" w:color="auto"/>
              <w:bottom w:val="single" w:sz="4" w:space="0" w:color="auto"/>
            </w:tcBorders>
          </w:tcPr>
          <w:p w14:paraId="7CFF3AC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667EA98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0,1000</w:t>
            </w:r>
          </w:p>
        </w:tc>
      </w:tr>
      <w:tr w:rsidR="00AA15AB" w:rsidRPr="00AA15AB" w14:paraId="4377D29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12FA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E3D5A8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2592270004021</w:t>
            </w:r>
          </w:p>
        </w:tc>
        <w:tc>
          <w:tcPr>
            <w:tcW w:w="5128" w:type="dxa"/>
            <w:tcBorders>
              <w:top w:val="single" w:sz="4" w:space="0" w:color="auto"/>
              <w:bottom w:val="single" w:sz="4" w:space="0" w:color="auto"/>
            </w:tcBorders>
          </w:tcPr>
          <w:p w14:paraId="32C5DC0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Compactor pe pneuri sau mecanic 150 - 200 kg</w:t>
            </w:r>
          </w:p>
        </w:tc>
        <w:tc>
          <w:tcPr>
            <w:tcW w:w="1276" w:type="dxa"/>
            <w:tcBorders>
              <w:top w:val="single" w:sz="4" w:space="0" w:color="auto"/>
              <w:bottom w:val="single" w:sz="4" w:space="0" w:color="auto"/>
            </w:tcBorders>
          </w:tcPr>
          <w:p w14:paraId="6B97F31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3F5538F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0,4200</w:t>
            </w:r>
          </w:p>
        </w:tc>
      </w:tr>
      <w:tr w:rsidR="00AA15AB" w:rsidRPr="00AA15AB" w14:paraId="7B82516C"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7E4A4"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99</w:t>
            </w:r>
          </w:p>
        </w:tc>
        <w:tc>
          <w:tcPr>
            <w:tcW w:w="1418" w:type="dxa"/>
            <w:tcBorders>
              <w:top w:val="single" w:sz="4" w:space="0" w:color="auto"/>
              <w:bottom w:val="single" w:sz="4" w:space="0" w:color="auto"/>
            </w:tcBorders>
          </w:tcPr>
          <w:p w14:paraId="036B6157"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CA02B3</w:t>
            </w:r>
          </w:p>
          <w:p w14:paraId="49820073"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1B581E5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Beton simplu turnat in egalizari, pante, sape la inaltimi pina la 35 m inclusiv, prepararea manuala si turnarea cu mijloace clasice beton clasa C 10/8 (Bc 10/B 150)</w:t>
            </w:r>
          </w:p>
          <w:p w14:paraId="1E8F911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Material marunt (dulapi de rasinoase)=1,01</w:t>
            </w:r>
          </w:p>
          <w:p w14:paraId="04BD274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7976F3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vAlign w:val="center"/>
          </w:tcPr>
          <w:p w14:paraId="37921D7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12597D5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A969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66F0108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7123010010200</w:t>
            </w:r>
          </w:p>
        </w:tc>
        <w:tc>
          <w:tcPr>
            <w:tcW w:w="5128" w:type="dxa"/>
            <w:tcBorders>
              <w:top w:val="single" w:sz="4" w:space="0" w:color="auto"/>
              <w:bottom w:val="single" w:sz="4" w:space="0" w:color="auto"/>
            </w:tcBorders>
          </w:tcPr>
          <w:p w14:paraId="22B6AD3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Betonist</w:t>
            </w:r>
          </w:p>
        </w:tc>
        <w:tc>
          <w:tcPr>
            <w:tcW w:w="1276" w:type="dxa"/>
            <w:tcBorders>
              <w:top w:val="single" w:sz="4" w:space="0" w:color="auto"/>
              <w:bottom w:val="single" w:sz="4" w:space="0" w:color="auto"/>
            </w:tcBorders>
          </w:tcPr>
          <w:p w14:paraId="551FC3D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EA9C78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7,7000</w:t>
            </w:r>
          </w:p>
        </w:tc>
      </w:tr>
      <w:tr w:rsidR="00AA15AB" w:rsidRPr="00AA15AB" w14:paraId="779CB1B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B060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2393A2B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9310060019920</w:t>
            </w:r>
          </w:p>
        </w:tc>
        <w:tc>
          <w:tcPr>
            <w:tcW w:w="5128" w:type="dxa"/>
            <w:tcBorders>
              <w:top w:val="single" w:sz="4" w:space="0" w:color="auto"/>
              <w:bottom w:val="single" w:sz="4" w:space="0" w:color="auto"/>
            </w:tcBorders>
          </w:tcPr>
          <w:p w14:paraId="71D74F8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Muncitor deservire CM</w:t>
            </w:r>
          </w:p>
        </w:tc>
        <w:tc>
          <w:tcPr>
            <w:tcW w:w="1276" w:type="dxa"/>
            <w:tcBorders>
              <w:top w:val="single" w:sz="4" w:space="0" w:color="auto"/>
              <w:bottom w:val="single" w:sz="4" w:space="0" w:color="auto"/>
            </w:tcBorders>
          </w:tcPr>
          <w:p w14:paraId="6C13D01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4F2272D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0,6500</w:t>
            </w:r>
          </w:p>
        </w:tc>
      </w:tr>
      <w:tr w:rsidR="00AA15AB" w:rsidRPr="00AA15AB" w14:paraId="6FBCB1C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BA7B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443E856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2651122100402</w:t>
            </w:r>
          </w:p>
        </w:tc>
        <w:tc>
          <w:tcPr>
            <w:tcW w:w="5128" w:type="dxa"/>
            <w:tcBorders>
              <w:top w:val="single" w:sz="4" w:space="0" w:color="auto"/>
              <w:bottom w:val="single" w:sz="4" w:space="0" w:color="auto"/>
            </w:tcBorders>
          </w:tcPr>
          <w:p w14:paraId="2D8FA8EA"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Ciment metalurgic cu adaosuri M 30 saci S1500</w:t>
            </w:r>
          </w:p>
        </w:tc>
        <w:tc>
          <w:tcPr>
            <w:tcW w:w="1276" w:type="dxa"/>
            <w:tcBorders>
              <w:top w:val="single" w:sz="4" w:space="0" w:color="auto"/>
              <w:bottom w:val="single" w:sz="4" w:space="0" w:color="auto"/>
            </w:tcBorders>
          </w:tcPr>
          <w:p w14:paraId="7B4FE83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438C12D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288,0000</w:t>
            </w:r>
          </w:p>
        </w:tc>
      </w:tr>
      <w:tr w:rsidR="00AA15AB" w:rsidRPr="00AA15AB" w14:paraId="2E64CE5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D050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69B76A9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1421102200525</w:t>
            </w:r>
          </w:p>
        </w:tc>
        <w:tc>
          <w:tcPr>
            <w:tcW w:w="5128" w:type="dxa"/>
            <w:tcBorders>
              <w:top w:val="single" w:sz="4" w:space="0" w:color="auto"/>
              <w:bottom w:val="single" w:sz="4" w:space="0" w:color="auto"/>
            </w:tcBorders>
          </w:tcPr>
          <w:p w14:paraId="3C81C6E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Nisip sortat nespalat de riu si lacuri 0,0-7,0 mm</w:t>
            </w:r>
          </w:p>
        </w:tc>
        <w:tc>
          <w:tcPr>
            <w:tcW w:w="1276" w:type="dxa"/>
            <w:tcBorders>
              <w:top w:val="single" w:sz="4" w:space="0" w:color="auto"/>
              <w:bottom w:val="single" w:sz="4" w:space="0" w:color="auto"/>
            </w:tcBorders>
          </w:tcPr>
          <w:p w14:paraId="59B94D4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34D6C58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0,7660</w:t>
            </w:r>
          </w:p>
        </w:tc>
      </w:tr>
      <w:tr w:rsidR="00AA15AB" w:rsidRPr="00AA15AB" w14:paraId="63EA7EE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CDAE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5B78024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1421102200290</w:t>
            </w:r>
          </w:p>
        </w:tc>
        <w:tc>
          <w:tcPr>
            <w:tcW w:w="5128" w:type="dxa"/>
            <w:tcBorders>
              <w:top w:val="single" w:sz="4" w:space="0" w:color="auto"/>
              <w:bottom w:val="single" w:sz="4" w:space="0" w:color="auto"/>
            </w:tcBorders>
          </w:tcPr>
          <w:p w14:paraId="25FC369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Pietris ciuruit  spalat de mal 7-30 mm</w:t>
            </w:r>
          </w:p>
        </w:tc>
        <w:tc>
          <w:tcPr>
            <w:tcW w:w="1276" w:type="dxa"/>
            <w:tcBorders>
              <w:top w:val="single" w:sz="4" w:space="0" w:color="auto"/>
              <w:bottom w:val="single" w:sz="4" w:space="0" w:color="auto"/>
            </w:tcBorders>
          </w:tcPr>
          <w:p w14:paraId="57C6D55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01F30A9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0,6850</w:t>
            </w:r>
          </w:p>
        </w:tc>
      </w:tr>
      <w:tr w:rsidR="00AA15AB" w:rsidRPr="00AA15AB" w14:paraId="27A0C66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1420C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D3ADC4B"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4100116202818</w:t>
            </w:r>
          </w:p>
        </w:tc>
        <w:tc>
          <w:tcPr>
            <w:tcW w:w="5128" w:type="dxa"/>
            <w:tcBorders>
              <w:top w:val="single" w:sz="4" w:space="0" w:color="auto"/>
              <w:bottom w:val="single" w:sz="4" w:space="0" w:color="auto"/>
            </w:tcBorders>
          </w:tcPr>
          <w:p w14:paraId="16220D3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 xml:space="preserve">Apa pentru mortare si betoane </w:t>
            </w:r>
          </w:p>
        </w:tc>
        <w:tc>
          <w:tcPr>
            <w:tcW w:w="1276" w:type="dxa"/>
            <w:tcBorders>
              <w:top w:val="single" w:sz="4" w:space="0" w:color="auto"/>
              <w:bottom w:val="single" w:sz="4" w:space="0" w:color="auto"/>
            </w:tcBorders>
          </w:tcPr>
          <w:p w14:paraId="3361433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355C0E63"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0,2900</w:t>
            </w:r>
          </w:p>
        </w:tc>
      </w:tr>
      <w:tr w:rsidR="00AA15AB" w:rsidRPr="00AA15AB" w14:paraId="6FE9D19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8407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1FE40B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2922140007000</w:t>
            </w:r>
          </w:p>
        </w:tc>
        <w:tc>
          <w:tcPr>
            <w:tcW w:w="5128" w:type="dxa"/>
            <w:tcBorders>
              <w:top w:val="single" w:sz="4" w:space="0" w:color="auto"/>
              <w:bottom w:val="single" w:sz="4" w:space="0" w:color="auto"/>
            </w:tcBorders>
          </w:tcPr>
          <w:p w14:paraId="02068A4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 xml:space="preserve">Macara </w:t>
            </w:r>
          </w:p>
        </w:tc>
        <w:tc>
          <w:tcPr>
            <w:tcW w:w="1276" w:type="dxa"/>
            <w:tcBorders>
              <w:top w:val="single" w:sz="4" w:space="0" w:color="auto"/>
              <w:bottom w:val="single" w:sz="4" w:space="0" w:color="auto"/>
            </w:tcBorders>
          </w:tcPr>
          <w:p w14:paraId="4FF268D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21AC73F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0,2500</w:t>
            </w:r>
          </w:p>
        </w:tc>
      </w:tr>
      <w:tr w:rsidR="00AA15AB" w:rsidRPr="00AA15AB" w14:paraId="44D8FEE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AD8F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90325D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2952270003000</w:t>
            </w:r>
          </w:p>
        </w:tc>
        <w:tc>
          <w:tcPr>
            <w:tcW w:w="5128" w:type="dxa"/>
            <w:tcBorders>
              <w:top w:val="single" w:sz="4" w:space="0" w:color="auto"/>
              <w:bottom w:val="single" w:sz="4" w:space="0" w:color="auto"/>
            </w:tcBorders>
          </w:tcPr>
          <w:p w14:paraId="48D0AC4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Vibrator de suprafata</w:t>
            </w:r>
          </w:p>
        </w:tc>
        <w:tc>
          <w:tcPr>
            <w:tcW w:w="1276" w:type="dxa"/>
            <w:tcBorders>
              <w:top w:val="single" w:sz="4" w:space="0" w:color="auto"/>
              <w:bottom w:val="single" w:sz="4" w:space="0" w:color="auto"/>
            </w:tcBorders>
          </w:tcPr>
          <w:p w14:paraId="086D4E6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h-ut</w:t>
            </w:r>
          </w:p>
        </w:tc>
        <w:tc>
          <w:tcPr>
            <w:tcW w:w="1701" w:type="dxa"/>
            <w:tcBorders>
              <w:top w:val="single" w:sz="4" w:space="0" w:color="auto"/>
              <w:bottom w:val="single" w:sz="4" w:space="0" w:color="auto"/>
            </w:tcBorders>
          </w:tcPr>
          <w:p w14:paraId="6466550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0,4000</w:t>
            </w:r>
          </w:p>
        </w:tc>
      </w:tr>
      <w:tr w:rsidR="00AA15AB" w:rsidRPr="00AA15AB" w14:paraId="0C9F4E7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7CC7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4D2AF3C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03D7D6C5"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en-US" w:eastAsia="ja-JP"/>
              </w:rPr>
            </w:pPr>
            <w:r w:rsidRPr="00AA15AB">
              <w:rPr>
                <w:rFonts w:ascii="Times New Roman" w:eastAsia="MS Mincho" w:hAnsi="Times New Roman" w:cs="Times New Roman"/>
                <w:b/>
                <w:bCs/>
                <w:sz w:val="24"/>
                <w:szCs w:val="24"/>
                <w:lang w:val="ru-RU" w:eastAsia="ja-JP"/>
              </w:rPr>
              <w:t>2. Lucrari de montare</w:t>
            </w:r>
          </w:p>
          <w:p w14:paraId="0A56E82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tcPr>
          <w:p w14:paraId="43142C6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c>
          <w:tcPr>
            <w:tcW w:w="1701" w:type="dxa"/>
            <w:tcBorders>
              <w:top w:val="single" w:sz="4" w:space="0" w:color="auto"/>
              <w:bottom w:val="single" w:sz="4" w:space="0" w:color="auto"/>
            </w:tcBorders>
          </w:tcPr>
          <w:p w14:paraId="77F8534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690930E"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20152"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100</w:t>
            </w:r>
          </w:p>
        </w:tc>
        <w:tc>
          <w:tcPr>
            <w:tcW w:w="1418" w:type="dxa"/>
            <w:tcBorders>
              <w:top w:val="single" w:sz="4" w:space="0" w:color="auto"/>
              <w:bottom w:val="single" w:sz="4" w:space="0" w:color="auto"/>
            </w:tcBorders>
          </w:tcPr>
          <w:p w14:paraId="3A499BAE"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AcB06B</w:t>
            </w:r>
          </w:p>
          <w:p w14:paraId="34E62379"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BEBBAC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hidrantilor de incendiu D 125 H=1000 mm</w:t>
            </w:r>
          </w:p>
          <w:p w14:paraId="1D6A9FF2"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 marunte si montaj (miniu plumb, fuior, cinepa, aliaj de lipit etc.)=1,01</w:t>
            </w:r>
          </w:p>
          <w:p w14:paraId="1E86CD6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34837F2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33B1C99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283A022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6661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A6655D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42F7233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1E0FE62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62FD3DD5"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2,7200</w:t>
            </w:r>
          </w:p>
        </w:tc>
      </w:tr>
      <w:tr w:rsidR="00AA15AB" w:rsidRPr="00AA15AB" w14:paraId="71B074CC"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71499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1921F5C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2513736621815</w:t>
            </w:r>
          </w:p>
        </w:tc>
        <w:tc>
          <w:tcPr>
            <w:tcW w:w="5128" w:type="dxa"/>
            <w:tcBorders>
              <w:top w:val="single" w:sz="4" w:space="0" w:color="auto"/>
              <w:bottom w:val="single" w:sz="4" w:space="0" w:color="auto"/>
            </w:tcBorders>
          </w:tcPr>
          <w:p w14:paraId="46DDF8A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Placi tehnice de cauciuc pentru garnituri cu insertie textila 4 mm grosime</w:t>
            </w:r>
          </w:p>
        </w:tc>
        <w:tc>
          <w:tcPr>
            <w:tcW w:w="1276" w:type="dxa"/>
            <w:tcBorders>
              <w:top w:val="single" w:sz="4" w:space="0" w:color="auto"/>
              <w:bottom w:val="single" w:sz="4" w:space="0" w:color="auto"/>
            </w:tcBorders>
          </w:tcPr>
          <w:p w14:paraId="4C981A9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024023F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0,1360</w:t>
            </w:r>
          </w:p>
        </w:tc>
      </w:tr>
      <w:tr w:rsidR="00AA15AB" w:rsidRPr="00AA15AB" w14:paraId="65C706A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DAD8D"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577B2F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2874115821760</w:t>
            </w:r>
          </w:p>
        </w:tc>
        <w:tc>
          <w:tcPr>
            <w:tcW w:w="5128" w:type="dxa"/>
            <w:tcBorders>
              <w:top w:val="single" w:sz="4" w:space="0" w:color="auto"/>
              <w:bottom w:val="single" w:sz="4" w:space="0" w:color="auto"/>
            </w:tcBorders>
          </w:tcPr>
          <w:p w14:paraId="5C18B4A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Surub cap hexagonal M 16x70 gr. 4,8</w:t>
            </w:r>
          </w:p>
        </w:tc>
        <w:tc>
          <w:tcPr>
            <w:tcW w:w="1276" w:type="dxa"/>
            <w:tcBorders>
              <w:top w:val="single" w:sz="4" w:space="0" w:color="auto"/>
              <w:bottom w:val="single" w:sz="4" w:space="0" w:color="auto"/>
            </w:tcBorders>
          </w:tcPr>
          <w:p w14:paraId="3AD709C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669E664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8,0000</w:t>
            </w:r>
          </w:p>
        </w:tc>
      </w:tr>
      <w:tr w:rsidR="00AA15AB" w:rsidRPr="00AA15AB" w14:paraId="60799C77"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7832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B4FF98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2874115840558</w:t>
            </w:r>
          </w:p>
        </w:tc>
        <w:tc>
          <w:tcPr>
            <w:tcW w:w="5128" w:type="dxa"/>
            <w:tcBorders>
              <w:top w:val="single" w:sz="4" w:space="0" w:color="auto"/>
              <w:bottom w:val="single" w:sz="4" w:space="0" w:color="auto"/>
            </w:tcBorders>
          </w:tcPr>
          <w:p w14:paraId="4624F2B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Piulita hexag. M16</w:t>
            </w:r>
          </w:p>
        </w:tc>
        <w:tc>
          <w:tcPr>
            <w:tcW w:w="1276" w:type="dxa"/>
            <w:tcBorders>
              <w:top w:val="single" w:sz="4" w:space="0" w:color="auto"/>
              <w:bottom w:val="single" w:sz="4" w:space="0" w:color="auto"/>
            </w:tcBorders>
          </w:tcPr>
          <w:p w14:paraId="127FE000"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4EC11619"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8,0000</w:t>
            </w:r>
          </w:p>
        </w:tc>
      </w:tr>
      <w:tr w:rsidR="00AA15AB" w:rsidRPr="00AA15AB" w14:paraId="4B7AE48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463D6"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026E41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1421102200525</w:t>
            </w:r>
          </w:p>
        </w:tc>
        <w:tc>
          <w:tcPr>
            <w:tcW w:w="5128" w:type="dxa"/>
            <w:tcBorders>
              <w:top w:val="single" w:sz="4" w:space="0" w:color="auto"/>
              <w:bottom w:val="single" w:sz="4" w:space="0" w:color="auto"/>
            </w:tcBorders>
          </w:tcPr>
          <w:p w14:paraId="1F08BD3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Nisip sortat nespalat de riu si lacuri 0,0-7,0 mm</w:t>
            </w:r>
          </w:p>
        </w:tc>
        <w:tc>
          <w:tcPr>
            <w:tcW w:w="1276" w:type="dxa"/>
            <w:tcBorders>
              <w:top w:val="single" w:sz="4" w:space="0" w:color="auto"/>
              <w:bottom w:val="single" w:sz="4" w:space="0" w:color="auto"/>
            </w:tcBorders>
          </w:tcPr>
          <w:p w14:paraId="2D4FBAD4"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m3</w:t>
            </w:r>
          </w:p>
        </w:tc>
        <w:tc>
          <w:tcPr>
            <w:tcW w:w="1701" w:type="dxa"/>
            <w:tcBorders>
              <w:top w:val="single" w:sz="4" w:space="0" w:color="auto"/>
              <w:bottom w:val="single" w:sz="4" w:space="0" w:color="auto"/>
            </w:tcBorders>
          </w:tcPr>
          <w:p w14:paraId="66BF144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0,0700</w:t>
            </w:r>
          </w:p>
        </w:tc>
      </w:tr>
      <w:tr w:rsidR="00AA15AB" w:rsidRPr="00AA15AB" w14:paraId="340ABE52"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CFF7B"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101</w:t>
            </w:r>
          </w:p>
        </w:tc>
        <w:tc>
          <w:tcPr>
            <w:tcW w:w="1418" w:type="dxa"/>
            <w:tcBorders>
              <w:top w:val="single" w:sz="4" w:space="0" w:color="auto"/>
              <w:bottom w:val="single" w:sz="4" w:space="0" w:color="auto"/>
            </w:tcBorders>
          </w:tcPr>
          <w:p w14:paraId="5601EA9F"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AcB04D</w:t>
            </w:r>
          </w:p>
          <w:p w14:paraId="2292C6E8"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73E5706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Montarea contorului de apa a robinetului de concesie ingropat, pe pozitie existenta pe bransamente de otel, avind diametrul de 50 mm. Apometru combinat Clasa "C" cu transmiterea datelor la distanta d=80x20 mm</w:t>
            </w:r>
          </w:p>
          <w:p w14:paraId="4415C2C9"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Mat. marunte si montaj (miniu plumb, fuior, cinepa etc.)=1,01</w:t>
            </w:r>
          </w:p>
          <w:p w14:paraId="11DE68AC"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1C62452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0104E67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032C188"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42E21"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3BDA5AE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7136050012000</w:t>
            </w:r>
          </w:p>
        </w:tc>
        <w:tc>
          <w:tcPr>
            <w:tcW w:w="5128" w:type="dxa"/>
            <w:tcBorders>
              <w:top w:val="single" w:sz="4" w:space="0" w:color="auto"/>
              <w:bottom w:val="single" w:sz="4" w:space="0" w:color="auto"/>
            </w:tcBorders>
          </w:tcPr>
          <w:p w14:paraId="42DE26D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Instalator alimentari apa</w:t>
            </w:r>
          </w:p>
        </w:tc>
        <w:tc>
          <w:tcPr>
            <w:tcW w:w="1276" w:type="dxa"/>
            <w:tcBorders>
              <w:top w:val="single" w:sz="4" w:space="0" w:color="auto"/>
              <w:bottom w:val="single" w:sz="4" w:space="0" w:color="auto"/>
            </w:tcBorders>
          </w:tcPr>
          <w:p w14:paraId="5F861E2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h-om</w:t>
            </w:r>
          </w:p>
        </w:tc>
        <w:tc>
          <w:tcPr>
            <w:tcW w:w="1701" w:type="dxa"/>
            <w:tcBorders>
              <w:top w:val="single" w:sz="4" w:space="0" w:color="auto"/>
              <w:bottom w:val="single" w:sz="4" w:space="0" w:color="auto"/>
            </w:tcBorders>
          </w:tcPr>
          <w:p w14:paraId="3740135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2,4500</w:t>
            </w:r>
          </w:p>
        </w:tc>
      </w:tr>
      <w:tr w:rsidR="00AA15AB" w:rsidRPr="00AA15AB" w14:paraId="73DA1AFF"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7387A"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F7E7165"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2744233336462</w:t>
            </w:r>
          </w:p>
        </w:tc>
        <w:tc>
          <w:tcPr>
            <w:tcW w:w="5128" w:type="dxa"/>
            <w:tcBorders>
              <w:top w:val="single" w:sz="4" w:space="0" w:color="auto"/>
              <w:bottom w:val="single" w:sz="4" w:space="0" w:color="auto"/>
            </w:tcBorders>
          </w:tcPr>
          <w:p w14:paraId="20D0F7B3"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Teava plumb de presiune PB-99,96% 40 x 5 mm</w:t>
            </w:r>
          </w:p>
        </w:tc>
        <w:tc>
          <w:tcPr>
            <w:tcW w:w="1276" w:type="dxa"/>
            <w:tcBorders>
              <w:top w:val="single" w:sz="4" w:space="0" w:color="auto"/>
              <w:bottom w:val="single" w:sz="4" w:space="0" w:color="auto"/>
            </w:tcBorders>
          </w:tcPr>
          <w:p w14:paraId="0BBB56D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2CFFFEA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4,5000</w:t>
            </w:r>
          </w:p>
        </w:tc>
      </w:tr>
      <w:tr w:rsidR="00AA15AB" w:rsidRPr="00AA15AB" w14:paraId="58F97A4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A94E9"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53F7440"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2744125904770</w:t>
            </w:r>
          </w:p>
        </w:tc>
        <w:tc>
          <w:tcPr>
            <w:tcW w:w="5128" w:type="dxa"/>
            <w:tcBorders>
              <w:top w:val="single" w:sz="4" w:space="0" w:color="auto"/>
              <w:bottom w:val="single" w:sz="4" w:space="0" w:color="auto"/>
            </w:tcBorders>
          </w:tcPr>
          <w:p w14:paraId="1E5BB1A4"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Aliaj de lipit staniu-plumb LP-30 % G</w:t>
            </w:r>
          </w:p>
        </w:tc>
        <w:tc>
          <w:tcPr>
            <w:tcW w:w="1276" w:type="dxa"/>
            <w:tcBorders>
              <w:top w:val="single" w:sz="4" w:space="0" w:color="auto"/>
              <w:bottom w:val="single" w:sz="4" w:space="0" w:color="auto"/>
            </w:tcBorders>
          </w:tcPr>
          <w:p w14:paraId="3EBA93C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6C32F4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0,2200</w:t>
            </w:r>
          </w:p>
        </w:tc>
      </w:tr>
      <w:tr w:rsidR="00AA15AB" w:rsidRPr="00AA15AB" w14:paraId="1B04813D"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5CF0F"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267572A7"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2513736621810</w:t>
            </w:r>
          </w:p>
        </w:tc>
        <w:tc>
          <w:tcPr>
            <w:tcW w:w="5128" w:type="dxa"/>
            <w:tcBorders>
              <w:top w:val="single" w:sz="4" w:space="0" w:color="auto"/>
              <w:bottom w:val="single" w:sz="4" w:space="0" w:color="auto"/>
            </w:tcBorders>
          </w:tcPr>
          <w:p w14:paraId="02BC426B"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Placi tehnice de cauciuc pentru garnituri cu insertie textila de 3 mm grosime</w:t>
            </w:r>
          </w:p>
        </w:tc>
        <w:tc>
          <w:tcPr>
            <w:tcW w:w="1276" w:type="dxa"/>
            <w:tcBorders>
              <w:top w:val="single" w:sz="4" w:space="0" w:color="auto"/>
              <w:bottom w:val="single" w:sz="4" w:space="0" w:color="auto"/>
            </w:tcBorders>
          </w:tcPr>
          <w:p w14:paraId="0B4CBCDE"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9F65AC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0,0600</w:t>
            </w:r>
          </w:p>
        </w:tc>
      </w:tr>
      <w:tr w:rsidR="00AA15AB" w:rsidRPr="00AA15AB" w14:paraId="4FA0C15A"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EB14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844B8A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2414317346207</w:t>
            </w:r>
          </w:p>
        </w:tc>
        <w:tc>
          <w:tcPr>
            <w:tcW w:w="5128" w:type="dxa"/>
            <w:tcBorders>
              <w:top w:val="single" w:sz="4" w:space="0" w:color="auto"/>
              <w:bottom w:val="single" w:sz="4" w:space="0" w:color="auto"/>
            </w:tcBorders>
          </w:tcPr>
          <w:p w14:paraId="7F6C4FB7"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Stearina</w:t>
            </w:r>
          </w:p>
        </w:tc>
        <w:tc>
          <w:tcPr>
            <w:tcW w:w="1276" w:type="dxa"/>
            <w:tcBorders>
              <w:top w:val="single" w:sz="4" w:space="0" w:color="auto"/>
              <w:bottom w:val="single" w:sz="4" w:space="0" w:color="auto"/>
            </w:tcBorders>
          </w:tcPr>
          <w:p w14:paraId="793B29D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6DC23CB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0,0600</w:t>
            </w:r>
          </w:p>
        </w:tc>
      </w:tr>
      <w:tr w:rsidR="00AA15AB" w:rsidRPr="00AA15AB" w14:paraId="43B11DF9"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6776E"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0FC099B8"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2320116200573</w:t>
            </w:r>
          </w:p>
        </w:tc>
        <w:tc>
          <w:tcPr>
            <w:tcW w:w="5128" w:type="dxa"/>
            <w:tcBorders>
              <w:top w:val="single" w:sz="4" w:space="0" w:color="auto"/>
              <w:bottom w:val="single" w:sz="4" w:space="0" w:color="auto"/>
            </w:tcBorders>
          </w:tcPr>
          <w:p w14:paraId="6AD5EAC1"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Benzina auto tip CO/R 75</w:t>
            </w:r>
          </w:p>
        </w:tc>
        <w:tc>
          <w:tcPr>
            <w:tcW w:w="1276" w:type="dxa"/>
            <w:tcBorders>
              <w:top w:val="single" w:sz="4" w:space="0" w:color="auto"/>
              <w:bottom w:val="single" w:sz="4" w:space="0" w:color="auto"/>
            </w:tcBorders>
          </w:tcPr>
          <w:p w14:paraId="2B9BCFD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kg</w:t>
            </w:r>
          </w:p>
        </w:tc>
        <w:tc>
          <w:tcPr>
            <w:tcW w:w="1701" w:type="dxa"/>
            <w:tcBorders>
              <w:top w:val="single" w:sz="4" w:space="0" w:color="auto"/>
              <w:bottom w:val="single" w:sz="4" w:space="0" w:color="auto"/>
            </w:tcBorders>
          </w:tcPr>
          <w:p w14:paraId="13807FBC"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0,3500</w:t>
            </w:r>
          </w:p>
        </w:tc>
      </w:tr>
      <w:tr w:rsidR="00AA15AB" w:rsidRPr="00AA15AB" w14:paraId="12D704F1"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7A8A7"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16"/>
                <w:szCs w:val="16"/>
                <w:lang w:val="ru-RU" w:eastAsia="ja-JP"/>
              </w:rPr>
            </w:pPr>
          </w:p>
        </w:tc>
        <w:tc>
          <w:tcPr>
            <w:tcW w:w="1418" w:type="dxa"/>
            <w:tcBorders>
              <w:top w:val="single" w:sz="4" w:space="0" w:color="auto"/>
              <w:bottom w:val="single" w:sz="4" w:space="0" w:color="auto"/>
            </w:tcBorders>
          </w:tcPr>
          <w:p w14:paraId="786E0EA4"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p>
        </w:tc>
        <w:tc>
          <w:tcPr>
            <w:tcW w:w="5128" w:type="dxa"/>
            <w:tcBorders>
              <w:top w:val="single" w:sz="4" w:space="0" w:color="auto"/>
              <w:bottom w:val="single" w:sz="4" w:space="0" w:color="auto"/>
            </w:tcBorders>
          </w:tcPr>
          <w:p w14:paraId="3134B313"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4"/>
                <w:szCs w:val="24"/>
                <w:lang w:val="en-US" w:eastAsia="ja-JP"/>
              </w:rPr>
            </w:pPr>
            <w:r w:rsidRPr="00AA15AB">
              <w:rPr>
                <w:rFonts w:ascii="Times New Roman" w:eastAsia="MS Mincho" w:hAnsi="Times New Roman" w:cs="Times New Roman"/>
                <w:b/>
                <w:bCs/>
                <w:sz w:val="24"/>
                <w:szCs w:val="24"/>
                <w:lang w:val="ru-RU" w:eastAsia="ja-JP"/>
              </w:rPr>
              <w:t>3. Costul utilajului</w:t>
            </w:r>
          </w:p>
          <w:p w14:paraId="4DC69F5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p>
        </w:tc>
        <w:tc>
          <w:tcPr>
            <w:tcW w:w="1276" w:type="dxa"/>
            <w:tcBorders>
              <w:top w:val="single" w:sz="4" w:space="0" w:color="auto"/>
              <w:bottom w:val="single" w:sz="4" w:space="0" w:color="auto"/>
            </w:tcBorders>
          </w:tcPr>
          <w:p w14:paraId="57DCAD38"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c>
          <w:tcPr>
            <w:tcW w:w="1701" w:type="dxa"/>
            <w:tcBorders>
              <w:top w:val="single" w:sz="4" w:space="0" w:color="auto"/>
              <w:bottom w:val="single" w:sz="4" w:space="0" w:color="auto"/>
            </w:tcBorders>
          </w:tcPr>
          <w:p w14:paraId="47EE0F8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3AD5163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542ED"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102</w:t>
            </w:r>
          </w:p>
        </w:tc>
        <w:tc>
          <w:tcPr>
            <w:tcW w:w="1418" w:type="dxa"/>
            <w:tcBorders>
              <w:top w:val="single" w:sz="4" w:space="0" w:color="auto"/>
              <w:bottom w:val="single" w:sz="4" w:space="0" w:color="auto"/>
            </w:tcBorders>
          </w:tcPr>
          <w:p w14:paraId="3F4572D6"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Pret de piata</w:t>
            </w:r>
          </w:p>
          <w:p w14:paraId="6653556E"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26014710"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Hidrant D125 H=1000 mm</w:t>
            </w:r>
          </w:p>
          <w:p w14:paraId="1A0FEC15"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6FE0AF1A"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19AA719B"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41076230"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1D35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75D63DAC"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1871000000</w:t>
            </w:r>
          </w:p>
        </w:tc>
        <w:tc>
          <w:tcPr>
            <w:tcW w:w="5128" w:type="dxa"/>
            <w:tcBorders>
              <w:top w:val="single" w:sz="4" w:space="0" w:color="auto"/>
              <w:bottom w:val="single" w:sz="4" w:space="0" w:color="auto"/>
            </w:tcBorders>
          </w:tcPr>
          <w:p w14:paraId="3708D3BD"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Hidrant D125 H=1000 mm</w:t>
            </w:r>
          </w:p>
        </w:tc>
        <w:tc>
          <w:tcPr>
            <w:tcW w:w="1276" w:type="dxa"/>
            <w:tcBorders>
              <w:top w:val="single" w:sz="4" w:space="0" w:color="auto"/>
              <w:bottom w:val="single" w:sz="4" w:space="0" w:color="auto"/>
            </w:tcBorders>
          </w:tcPr>
          <w:p w14:paraId="68AFD4F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3C8B2496"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r w:rsidR="00AA15AB" w:rsidRPr="00AA15AB" w14:paraId="56867E75" w14:textId="77777777" w:rsidTr="00D8010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EA128"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ru-RU" w:eastAsia="ja-JP"/>
              </w:rPr>
            </w:pPr>
            <w:r w:rsidRPr="00AA15AB">
              <w:rPr>
                <w:rFonts w:ascii="Times New Roman" w:eastAsia="MS Mincho" w:hAnsi="Times New Roman" w:cs="Times New Roman"/>
                <w:sz w:val="18"/>
                <w:szCs w:val="18"/>
                <w:lang w:val="ru-RU" w:eastAsia="ja-JP"/>
              </w:rPr>
              <w:t>103</w:t>
            </w:r>
          </w:p>
        </w:tc>
        <w:tc>
          <w:tcPr>
            <w:tcW w:w="1418" w:type="dxa"/>
            <w:tcBorders>
              <w:top w:val="single" w:sz="4" w:space="0" w:color="auto"/>
              <w:bottom w:val="single" w:sz="4" w:space="0" w:color="auto"/>
            </w:tcBorders>
          </w:tcPr>
          <w:p w14:paraId="0A894D95" w14:textId="77777777" w:rsidR="00AA15AB" w:rsidRPr="00AA15AB" w:rsidRDefault="00AA15AB" w:rsidP="00AA15AB">
            <w:pPr>
              <w:autoSpaceDE w:val="0"/>
              <w:autoSpaceDN w:val="0"/>
              <w:spacing w:after="0" w:line="240" w:lineRule="auto"/>
              <w:rPr>
                <w:rFonts w:ascii="Times New Roman" w:eastAsia="MS Mincho" w:hAnsi="Times New Roman" w:cs="Times New Roman"/>
                <w:sz w:val="18"/>
                <w:szCs w:val="18"/>
                <w:lang w:val="en-US" w:eastAsia="ja-JP"/>
              </w:rPr>
            </w:pPr>
            <w:r w:rsidRPr="00AA15AB">
              <w:rPr>
                <w:rFonts w:ascii="Times New Roman" w:eastAsia="MS Mincho" w:hAnsi="Times New Roman" w:cs="Times New Roman"/>
                <w:sz w:val="18"/>
                <w:szCs w:val="18"/>
                <w:lang w:val="en-US" w:eastAsia="ja-JP"/>
              </w:rPr>
              <w:t>Pret de piata</w:t>
            </w:r>
          </w:p>
          <w:p w14:paraId="5071FCA2" w14:textId="77777777" w:rsidR="00AA15AB" w:rsidRPr="00AA15AB" w:rsidRDefault="00AA15AB" w:rsidP="00AA15AB">
            <w:pPr>
              <w:autoSpaceDE w:val="0"/>
              <w:autoSpaceDN w:val="0"/>
              <w:spacing w:after="0" w:line="240" w:lineRule="auto"/>
              <w:rPr>
                <w:rFonts w:ascii="Times New Roman" w:eastAsia="MS Mincho" w:hAnsi="Times New Roman" w:cs="Times New Roman"/>
                <w:sz w:val="2"/>
                <w:szCs w:val="2"/>
                <w:lang w:val="ru-RU" w:eastAsia="ja-JP"/>
              </w:rPr>
            </w:pPr>
          </w:p>
        </w:tc>
        <w:tc>
          <w:tcPr>
            <w:tcW w:w="5128" w:type="dxa"/>
            <w:tcBorders>
              <w:top w:val="single" w:sz="4" w:space="0" w:color="auto"/>
              <w:bottom w:val="single" w:sz="4" w:space="0" w:color="auto"/>
            </w:tcBorders>
          </w:tcPr>
          <w:p w14:paraId="3FF5B2D6"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Apometru combinat Clasa "C" cu transmiterea datelor la distanta d=80x20 mm</w:t>
            </w:r>
          </w:p>
          <w:p w14:paraId="4FDA895E"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p>
        </w:tc>
        <w:tc>
          <w:tcPr>
            <w:tcW w:w="1276" w:type="dxa"/>
            <w:tcBorders>
              <w:top w:val="single" w:sz="4" w:space="0" w:color="auto"/>
              <w:bottom w:val="single" w:sz="4" w:space="0" w:color="auto"/>
            </w:tcBorders>
            <w:vAlign w:val="center"/>
          </w:tcPr>
          <w:p w14:paraId="0DD4BBE2"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vAlign w:val="center"/>
          </w:tcPr>
          <w:p w14:paraId="353893AF"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p>
        </w:tc>
      </w:tr>
      <w:tr w:rsidR="00AA15AB" w:rsidRPr="00AA15AB" w14:paraId="51F2EE35" w14:textId="77777777" w:rsidTr="00D8010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AE3F33"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en-US" w:eastAsia="ja-JP"/>
              </w:rPr>
            </w:pPr>
          </w:p>
        </w:tc>
        <w:tc>
          <w:tcPr>
            <w:tcW w:w="1418" w:type="dxa"/>
            <w:tcBorders>
              <w:top w:val="single" w:sz="4" w:space="0" w:color="auto"/>
              <w:bottom w:val="single" w:sz="4" w:space="0" w:color="auto"/>
            </w:tcBorders>
          </w:tcPr>
          <w:p w14:paraId="37BB4232" w14:textId="77777777" w:rsidR="00AA15AB" w:rsidRPr="00AA15AB" w:rsidRDefault="00AA15AB" w:rsidP="00AA15AB">
            <w:pPr>
              <w:autoSpaceDE w:val="0"/>
              <w:autoSpaceDN w:val="0"/>
              <w:spacing w:after="0" w:line="240" w:lineRule="auto"/>
              <w:rPr>
                <w:rFonts w:ascii="Times New Roman" w:eastAsia="MS Mincho" w:hAnsi="Times New Roman" w:cs="Times New Roman"/>
                <w:sz w:val="16"/>
                <w:szCs w:val="16"/>
                <w:lang w:val="ru-RU" w:eastAsia="ja-JP"/>
              </w:rPr>
            </w:pPr>
            <w:r w:rsidRPr="00AA15AB">
              <w:rPr>
                <w:rFonts w:ascii="Times New Roman" w:eastAsia="MS Mincho" w:hAnsi="Times New Roman" w:cs="Times New Roman"/>
                <w:sz w:val="16"/>
                <w:szCs w:val="16"/>
                <w:lang w:val="ru-RU" w:eastAsia="ja-JP"/>
              </w:rPr>
              <w:t>4564561</w:t>
            </w:r>
          </w:p>
        </w:tc>
        <w:tc>
          <w:tcPr>
            <w:tcW w:w="5128" w:type="dxa"/>
            <w:tcBorders>
              <w:top w:val="single" w:sz="4" w:space="0" w:color="auto"/>
              <w:bottom w:val="single" w:sz="4" w:space="0" w:color="auto"/>
            </w:tcBorders>
          </w:tcPr>
          <w:p w14:paraId="25E75A9F" w14:textId="77777777" w:rsidR="00AA15AB" w:rsidRPr="00AA15AB" w:rsidRDefault="00AA15AB" w:rsidP="00AA15AB">
            <w:pPr>
              <w:autoSpaceDE w:val="0"/>
              <w:autoSpaceDN w:val="0"/>
              <w:spacing w:after="0" w:line="240" w:lineRule="auto"/>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Apometru combinat Clasa "C" cu transmiterea datelor la distanta d=80x20 mm</w:t>
            </w:r>
          </w:p>
        </w:tc>
        <w:tc>
          <w:tcPr>
            <w:tcW w:w="1276" w:type="dxa"/>
            <w:tcBorders>
              <w:top w:val="single" w:sz="4" w:space="0" w:color="auto"/>
              <w:bottom w:val="single" w:sz="4" w:space="0" w:color="auto"/>
            </w:tcBorders>
          </w:tcPr>
          <w:p w14:paraId="378C5EA1"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ru-RU" w:eastAsia="ja-JP"/>
              </w:rPr>
            </w:pPr>
            <w:r w:rsidRPr="00AA15AB">
              <w:rPr>
                <w:rFonts w:ascii="Times New Roman" w:eastAsia="MS Mincho" w:hAnsi="Times New Roman" w:cs="Times New Roman"/>
                <w:sz w:val="24"/>
                <w:szCs w:val="24"/>
                <w:lang w:val="ru-RU" w:eastAsia="ja-JP"/>
              </w:rPr>
              <w:t>buc</w:t>
            </w:r>
          </w:p>
        </w:tc>
        <w:tc>
          <w:tcPr>
            <w:tcW w:w="1701" w:type="dxa"/>
            <w:tcBorders>
              <w:top w:val="single" w:sz="4" w:space="0" w:color="auto"/>
              <w:bottom w:val="single" w:sz="4" w:space="0" w:color="auto"/>
            </w:tcBorders>
          </w:tcPr>
          <w:p w14:paraId="1F170A4D" w14:textId="77777777" w:rsidR="00AA15AB" w:rsidRPr="00AA15AB" w:rsidRDefault="00AA15AB" w:rsidP="00AA15AB">
            <w:pPr>
              <w:autoSpaceDE w:val="0"/>
              <w:autoSpaceDN w:val="0"/>
              <w:spacing w:after="0" w:line="240" w:lineRule="auto"/>
              <w:jc w:val="center"/>
              <w:rPr>
                <w:rFonts w:ascii="Times New Roman" w:eastAsia="MS Mincho" w:hAnsi="Times New Roman" w:cs="Times New Roman"/>
                <w:sz w:val="24"/>
                <w:szCs w:val="24"/>
                <w:lang w:val="en-US" w:eastAsia="ja-JP"/>
              </w:rPr>
            </w:pPr>
            <w:r w:rsidRPr="00AA15AB">
              <w:rPr>
                <w:rFonts w:ascii="Times New Roman" w:eastAsia="MS Mincho" w:hAnsi="Times New Roman" w:cs="Times New Roman"/>
                <w:sz w:val="24"/>
                <w:szCs w:val="24"/>
                <w:lang w:val="en-US" w:eastAsia="ja-JP"/>
              </w:rPr>
              <w:t>1,0000</w:t>
            </w:r>
          </w:p>
        </w:tc>
      </w:tr>
    </w:tbl>
    <w:p w14:paraId="6FA956F8" w14:textId="77777777" w:rsidR="00AA15AB" w:rsidRPr="00AA15AB" w:rsidRDefault="00AA15AB" w:rsidP="00AA15AB">
      <w:pPr>
        <w:autoSpaceDE w:val="0"/>
        <w:autoSpaceDN w:val="0"/>
        <w:spacing w:after="0" w:line="240" w:lineRule="auto"/>
        <w:rPr>
          <w:rFonts w:ascii="Times New Roman" w:eastAsia="MS Mincho" w:hAnsi="Times New Roman" w:cs="Times New Roman"/>
          <w:b/>
          <w:bCs/>
          <w:sz w:val="28"/>
          <w:szCs w:val="28"/>
          <w:lang w:val="en-US" w:eastAsia="ja-JP"/>
        </w:rPr>
      </w:pPr>
    </w:p>
    <w:p w14:paraId="4E7A61A0" w14:textId="77777777" w:rsidR="00AA15AB" w:rsidRPr="00AA15AB" w:rsidRDefault="00AA15AB" w:rsidP="00AA15AB">
      <w:pPr>
        <w:autoSpaceDE w:val="0"/>
        <w:autoSpaceDN w:val="0"/>
        <w:spacing w:after="0" w:line="240" w:lineRule="auto"/>
        <w:rPr>
          <w:rFonts w:ascii="Times New Roman" w:eastAsia="Times New Roman" w:hAnsi="Times New Roman" w:cs="Times New Roman"/>
          <w:sz w:val="28"/>
          <w:szCs w:val="28"/>
          <w:lang w:val="en-US" w:eastAsia="ru-RU"/>
        </w:rPr>
      </w:pPr>
      <w:r w:rsidRPr="00AA15AB">
        <w:rPr>
          <w:rFonts w:ascii="Times New Roman" w:eastAsia="MS Mincho" w:hAnsi="Times New Roman" w:cs="Times New Roman"/>
          <w:b/>
          <w:bCs/>
          <w:sz w:val="28"/>
          <w:szCs w:val="28"/>
          <w:lang w:val="en-US" w:eastAsia="ja-JP"/>
        </w:rPr>
        <w:tab/>
      </w:r>
      <w:r w:rsidRPr="00AA15AB">
        <w:rPr>
          <w:rFonts w:ascii="Times New Roman" w:eastAsia="MS Mincho" w:hAnsi="Times New Roman" w:cs="Times New Roman"/>
          <w:b/>
          <w:bCs/>
          <w:sz w:val="28"/>
          <w:szCs w:val="28"/>
          <w:lang w:val="en-US" w:eastAsia="ja-JP"/>
        </w:rPr>
        <w:tab/>
      </w:r>
      <w:r w:rsidRPr="00AA15AB">
        <w:rPr>
          <w:rFonts w:ascii="Times New Roman" w:eastAsia="MS Mincho" w:hAnsi="Times New Roman" w:cs="Times New Roman"/>
          <w:b/>
          <w:bCs/>
          <w:sz w:val="28"/>
          <w:szCs w:val="28"/>
          <w:lang w:val="en-US" w:eastAsia="ja-JP"/>
        </w:rPr>
        <w:tab/>
      </w:r>
      <w:r w:rsidRPr="00AA15AB">
        <w:rPr>
          <w:rFonts w:ascii="Times New Roman" w:eastAsia="MS Mincho" w:hAnsi="Times New Roman" w:cs="Times New Roman"/>
          <w:b/>
          <w:bCs/>
          <w:sz w:val="28"/>
          <w:szCs w:val="28"/>
          <w:lang w:val="en-US" w:eastAsia="ja-JP"/>
        </w:rPr>
        <w:tab/>
      </w:r>
    </w:p>
    <w:p w14:paraId="480028F1" w14:textId="77777777" w:rsidR="00AA15AB" w:rsidRPr="00AA15AB" w:rsidRDefault="00AA15AB" w:rsidP="00AA15AB">
      <w:pPr>
        <w:tabs>
          <w:tab w:val="left" w:pos="567"/>
        </w:tabs>
        <w:spacing w:after="0" w:line="240" w:lineRule="auto"/>
        <w:jc w:val="both"/>
        <w:rPr>
          <w:rFonts w:ascii="Times New Roman" w:eastAsia="Times New Roman" w:hAnsi="Times New Roman" w:cs="Times New Roman"/>
          <w:noProof/>
          <w:sz w:val="24"/>
          <w:szCs w:val="24"/>
          <w:lang w:val="ro-MD"/>
        </w:rPr>
      </w:pPr>
    </w:p>
    <w:p w14:paraId="492F7C05" w14:textId="77777777" w:rsidR="00AA15AB" w:rsidRPr="00AA15AB" w:rsidRDefault="00AA15AB" w:rsidP="00AA15AB">
      <w:pPr>
        <w:tabs>
          <w:tab w:val="left" w:pos="567"/>
        </w:tabs>
        <w:spacing w:after="0" w:line="240" w:lineRule="auto"/>
        <w:jc w:val="both"/>
        <w:rPr>
          <w:rFonts w:ascii="Times New Roman" w:eastAsia="Times New Roman" w:hAnsi="Times New Roman" w:cs="Times New Roman"/>
          <w:noProof/>
          <w:sz w:val="24"/>
          <w:szCs w:val="24"/>
          <w:lang w:val="ro-MD"/>
        </w:rPr>
      </w:pPr>
      <w:r w:rsidRPr="00AA15AB">
        <w:rPr>
          <w:rFonts w:ascii="Times New Roman" w:eastAsia="Times New Roman" w:hAnsi="Times New Roman" w:cs="Times New Roman"/>
          <w:noProof/>
          <w:sz w:val="24"/>
          <w:szCs w:val="24"/>
          <w:lang w:val="ro-MD"/>
        </w:rPr>
        <w:t>     </w:t>
      </w:r>
      <w:r w:rsidRPr="00AA15AB">
        <w:rPr>
          <w:rFonts w:ascii="Times New Roman" w:eastAsia="Times New Roman" w:hAnsi="Times New Roman" w:cs="Times New Roman"/>
          <w:bCs/>
          <w:noProof/>
          <w:sz w:val="24"/>
          <w:szCs w:val="24"/>
          <w:lang w:val="ro-MD"/>
        </w:rPr>
        <w:t xml:space="preserve">Data </w:t>
      </w:r>
      <w:r w:rsidRPr="00AA15AB">
        <w:rPr>
          <w:rFonts w:ascii="Times New Roman" w:eastAsia="Times New Roman" w:hAnsi="Times New Roman" w:cs="Times New Roman"/>
          <w:noProof/>
          <w:sz w:val="24"/>
          <w:szCs w:val="24"/>
          <w:lang w:val="ro-MD"/>
        </w:rPr>
        <w:t>„____"__________________</w:t>
      </w:r>
    </w:p>
    <w:p w14:paraId="3DB596D2" w14:textId="77777777" w:rsidR="00AA15AB" w:rsidRPr="00AA15AB" w:rsidRDefault="00AA15AB" w:rsidP="00AA15AB">
      <w:pPr>
        <w:tabs>
          <w:tab w:val="left" w:pos="567"/>
        </w:tabs>
        <w:spacing w:after="0" w:line="240" w:lineRule="auto"/>
        <w:jc w:val="right"/>
        <w:rPr>
          <w:rFonts w:ascii="Times New Roman" w:eastAsia="Times New Roman" w:hAnsi="Times New Roman" w:cs="Times New Roman"/>
          <w:sz w:val="24"/>
          <w:szCs w:val="24"/>
          <w:lang w:val="ro-MD"/>
        </w:rPr>
      </w:pPr>
      <w:r w:rsidRPr="00AA15AB">
        <w:rPr>
          <w:rFonts w:ascii="Times New Roman" w:eastAsia="Times New Roman" w:hAnsi="Times New Roman" w:cs="Times New Roman"/>
          <w:sz w:val="24"/>
          <w:szCs w:val="24"/>
          <w:lang w:val="ro-MD"/>
        </w:rPr>
        <w:t xml:space="preserve">     ____________________________  </w:t>
      </w:r>
    </w:p>
    <w:p w14:paraId="7A67C94E" w14:textId="77777777" w:rsidR="00AA15AB" w:rsidRPr="00AA15AB" w:rsidRDefault="00AA15AB" w:rsidP="00AA15AB">
      <w:pPr>
        <w:tabs>
          <w:tab w:val="left" w:pos="567"/>
        </w:tabs>
        <w:spacing w:after="0" w:line="240" w:lineRule="auto"/>
        <w:jc w:val="right"/>
        <w:rPr>
          <w:rFonts w:ascii="Times New Roman" w:eastAsia="Times New Roman" w:hAnsi="Times New Roman" w:cs="Times New Roman"/>
          <w:sz w:val="24"/>
          <w:szCs w:val="24"/>
          <w:lang w:val="ro-MD"/>
        </w:rPr>
      </w:pPr>
      <w:r w:rsidRPr="00AA15AB">
        <w:rPr>
          <w:rFonts w:ascii="Times New Roman" w:eastAsia="Times New Roman" w:hAnsi="Times New Roman" w:cs="Times New Roman"/>
          <w:sz w:val="24"/>
          <w:szCs w:val="24"/>
          <w:lang w:val="ro-MD"/>
        </w:rPr>
        <w:t>(semnătura autorizată)</w:t>
      </w:r>
    </w:p>
    <w:p w14:paraId="7AA2BF6D" w14:textId="77777777" w:rsidR="00AA15AB" w:rsidRPr="00AA15AB" w:rsidRDefault="00AA15AB" w:rsidP="00AA15AB">
      <w:pPr>
        <w:tabs>
          <w:tab w:val="left" w:pos="567"/>
        </w:tabs>
        <w:spacing w:after="0" w:line="240" w:lineRule="auto"/>
        <w:rPr>
          <w:rFonts w:ascii="Times New Roman" w:eastAsia="Times New Roman" w:hAnsi="Times New Roman" w:cs="Times New Roman"/>
          <w:sz w:val="24"/>
          <w:szCs w:val="24"/>
          <w:lang w:val="ro-MD"/>
        </w:rPr>
      </w:pPr>
    </w:p>
    <w:p w14:paraId="5096AFCF" w14:textId="77777777" w:rsidR="00AA15AB" w:rsidRPr="00AA15AB" w:rsidRDefault="00AA15AB" w:rsidP="00AA15AB">
      <w:pPr>
        <w:tabs>
          <w:tab w:val="left" w:pos="567"/>
        </w:tabs>
        <w:spacing w:after="0" w:line="240" w:lineRule="auto"/>
        <w:rPr>
          <w:rFonts w:ascii="Times New Roman" w:eastAsia="Times New Roman" w:hAnsi="Times New Roman" w:cs="Times New Roman"/>
          <w:i/>
          <w:sz w:val="24"/>
          <w:szCs w:val="20"/>
          <w:lang w:val="ro-MD"/>
        </w:rPr>
      </w:pPr>
      <w:r w:rsidRPr="00AA15AB">
        <w:rPr>
          <w:rFonts w:ascii="Times New Roman" w:eastAsia="Times New Roman" w:hAnsi="Times New Roman" w:cs="Times New Roman"/>
          <w:i/>
          <w:sz w:val="24"/>
          <w:szCs w:val="24"/>
          <w:lang w:val="ro-MD"/>
        </w:rPr>
        <w:t xml:space="preserve">Notă: Autoritatea contractantă trebuie să atașeze la caietul de sarcini, </w:t>
      </w:r>
      <w:r w:rsidRPr="00AA15AB">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6B72AD65" w14:textId="77777777" w:rsidR="00966E5F" w:rsidRPr="00AA15AB" w:rsidRDefault="00966E5F">
      <w:pPr>
        <w:rPr>
          <w:lang w:val="ro-MD"/>
        </w:rPr>
      </w:pPr>
    </w:p>
    <w:sectPr w:rsidR="00966E5F" w:rsidRPr="00AA15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8177A12"/>
    <w:multiLevelType w:val="hybridMultilevel"/>
    <w:tmpl w:val="6624EDC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7072A36"/>
    <w:multiLevelType w:val="hybridMultilevel"/>
    <w:tmpl w:val="18642E76"/>
    <w:lvl w:ilvl="0" w:tplc="F76ECCAA">
      <w:start w:val="1"/>
      <w:numFmt w:val="decimal"/>
      <w:lvlText w:val="%1."/>
      <w:lvlJc w:val="left"/>
      <w:pPr>
        <w:ind w:left="720" w:hanging="360"/>
      </w:pPr>
      <w:rPr>
        <w:rFonts w:hint="default"/>
        <w:u w:val="none"/>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15:restartNumberingAfterBreak="0">
    <w:nsid w:val="48DC5AAE"/>
    <w:multiLevelType w:val="hybridMultilevel"/>
    <w:tmpl w:val="E4CE5074"/>
    <w:lvl w:ilvl="0" w:tplc="6AC0C4DC">
      <w:start w:val="1"/>
      <w:numFmt w:val="decimal"/>
      <w:lvlText w:val="%1)"/>
      <w:lvlJc w:val="left"/>
      <w:pPr>
        <w:ind w:left="394" w:hanging="360"/>
      </w:pPr>
      <w:rPr>
        <w:rFonts w:hint="default"/>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8313DF"/>
    <w:multiLevelType w:val="hybridMultilevel"/>
    <w:tmpl w:val="58C2732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C653A39"/>
    <w:multiLevelType w:val="hybridMultilevel"/>
    <w:tmpl w:val="760C0838"/>
    <w:lvl w:ilvl="0" w:tplc="74A8F37C">
      <w:start w:val="1"/>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C82585B"/>
    <w:multiLevelType w:val="hybridMultilevel"/>
    <w:tmpl w:val="67F805EE"/>
    <w:lvl w:ilvl="0" w:tplc="AE323CF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1780751">
    <w:abstractNumId w:val="34"/>
  </w:num>
  <w:num w:numId="2" w16cid:durableId="2029334466">
    <w:abstractNumId w:val="42"/>
  </w:num>
  <w:num w:numId="3" w16cid:durableId="1738700253">
    <w:abstractNumId w:val="30"/>
  </w:num>
  <w:num w:numId="4" w16cid:durableId="9452170">
    <w:abstractNumId w:val="29"/>
  </w:num>
  <w:num w:numId="5" w16cid:durableId="2119594663">
    <w:abstractNumId w:val="13"/>
  </w:num>
  <w:num w:numId="6" w16cid:durableId="978462691">
    <w:abstractNumId w:val="16"/>
  </w:num>
  <w:num w:numId="7" w16cid:durableId="2075348748">
    <w:abstractNumId w:val="14"/>
  </w:num>
  <w:num w:numId="8" w16cid:durableId="1397168765">
    <w:abstractNumId w:val="7"/>
  </w:num>
  <w:num w:numId="9" w16cid:durableId="1829900507">
    <w:abstractNumId w:val="26"/>
  </w:num>
  <w:num w:numId="10" w16cid:durableId="1134716193">
    <w:abstractNumId w:val="11"/>
  </w:num>
  <w:num w:numId="11" w16cid:durableId="1866748102">
    <w:abstractNumId w:val="20"/>
  </w:num>
  <w:num w:numId="12" w16cid:durableId="32197052">
    <w:abstractNumId w:val="21"/>
  </w:num>
  <w:num w:numId="13" w16cid:durableId="1788307213">
    <w:abstractNumId w:val="36"/>
  </w:num>
  <w:num w:numId="14" w16cid:durableId="809205166">
    <w:abstractNumId w:val="25"/>
  </w:num>
  <w:num w:numId="15" w16cid:durableId="1393382197">
    <w:abstractNumId w:val="6"/>
  </w:num>
  <w:num w:numId="16" w16cid:durableId="1526291155">
    <w:abstractNumId w:val="23"/>
  </w:num>
  <w:num w:numId="17" w16cid:durableId="300888962">
    <w:abstractNumId w:val="9"/>
  </w:num>
  <w:num w:numId="18" w16cid:durableId="795871327">
    <w:abstractNumId w:val="38"/>
  </w:num>
  <w:num w:numId="19" w16cid:durableId="1576206904">
    <w:abstractNumId w:val="33"/>
  </w:num>
  <w:num w:numId="20" w16cid:durableId="1371957621">
    <w:abstractNumId w:val="10"/>
  </w:num>
  <w:num w:numId="21" w16cid:durableId="1793280283">
    <w:abstractNumId w:val="31"/>
  </w:num>
  <w:num w:numId="22" w16cid:durableId="1417171511">
    <w:abstractNumId w:val="17"/>
  </w:num>
  <w:num w:numId="23" w16cid:durableId="1337683840">
    <w:abstractNumId w:val="24"/>
  </w:num>
  <w:num w:numId="24" w16cid:durableId="1161460163">
    <w:abstractNumId w:val="19"/>
  </w:num>
  <w:num w:numId="25" w16cid:durableId="63454353">
    <w:abstractNumId w:val="37"/>
  </w:num>
  <w:num w:numId="26" w16cid:durableId="1099640896">
    <w:abstractNumId w:val="12"/>
  </w:num>
  <w:num w:numId="27" w16cid:durableId="832647631">
    <w:abstractNumId w:val="8"/>
  </w:num>
  <w:num w:numId="28" w16cid:durableId="538396590">
    <w:abstractNumId w:val="18"/>
  </w:num>
  <w:num w:numId="29" w16cid:durableId="354619496">
    <w:abstractNumId w:val="5"/>
  </w:num>
  <w:num w:numId="30" w16cid:durableId="536242528">
    <w:abstractNumId w:val="3"/>
  </w:num>
  <w:num w:numId="31" w16cid:durableId="1688631407">
    <w:abstractNumId w:val="0"/>
  </w:num>
  <w:num w:numId="32" w16cid:durableId="101190055">
    <w:abstractNumId w:val="2"/>
  </w:num>
  <w:num w:numId="33" w16cid:durableId="1803496136">
    <w:abstractNumId w:val="4"/>
  </w:num>
  <w:num w:numId="34" w16cid:durableId="1772042047">
    <w:abstractNumId w:val="1"/>
  </w:num>
  <w:num w:numId="35" w16cid:durableId="852917633">
    <w:abstractNumId w:val="35"/>
  </w:num>
  <w:num w:numId="36" w16cid:durableId="75175734">
    <w:abstractNumId w:val="15"/>
  </w:num>
  <w:num w:numId="37" w16cid:durableId="352342717">
    <w:abstractNumId w:val="40"/>
  </w:num>
  <w:num w:numId="38" w16cid:durableId="1432697205">
    <w:abstractNumId w:val="28"/>
  </w:num>
  <w:num w:numId="39" w16cid:durableId="108858542">
    <w:abstractNumId w:val="27"/>
  </w:num>
  <w:num w:numId="40" w16cid:durableId="583490335">
    <w:abstractNumId w:val="39"/>
  </w:num>
  <w:num w:numId="41" w16cid:durableId="149370458">
    <w:abstractNumId w:val="22"/>
  </w:num>
  <w:num w:numId="42" w16cid:durableId="1658997776">
    <w:abstractNumId w:val="32"/>
  </w:num>
  <w:num w:numId="43" w16cid:durableId="100004069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881"/>
    <w:rsid w:val="00723881"/>
    <w:rsid w:val="00966E5F"/>
    <w:rsid w:val="00AA15AB"/>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8A98"/>
  <w15:chartTrackingRefBased/>
  <w15:docId w15:val="{75123D62-3BF7-44F9-90FC-73C3EADAB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AA15AB"/>
    <w:pPr>
      <w:numPr>
        <w:numId w:val="1"/>
      </w:numPr>
      <w:jc w:val="center"/>
      <w:outlineLvl w:val="0"/>
    </w:pPr>
    <w:rPr>
      <w:b/>
    </w:rPr>
  </w:style>
  <w:style w:type="paragraph" w:styleId="2">
    <w:name w:val="heading 2"/>
    <w:basedOn w:val="a0"/>
    <w:next w:val="a0"/>
    <w:link w:val="20"/>
    <w:semiHidden/>
    <w:unhideWhenUsed/>
    <w:qFormat/>
    <w:rsid w:val="00AA15AB"/>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AA15AB"/>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AA15AB"/>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AA15A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AA15AB"/>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AA15AB"/>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A15AB"/>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AA15A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AA15A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AA15A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A15A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A15A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A15AB"/>
    <w:rPr>
      <w:rFonts w:ascii="Cambria" w:eastAsia="Times New Roman" w:hAnsi="Cambria" w:cs="Times New Roman"/>
      <w:lang w:val="ro-RO"/>
    </w:rPr>
  </w:style>
  <w:style w:type="numbering" w:customStyle="1" w:styleId="11">
    <w:name w:val="Нет списка1"/>
    <w:next w:val="a3"/>
    <w:uiPriority w:val="99"/>
    <w:semiHidden/>
    <w:unhideWhenUsed/>
    <w:rsid w:val="00AA15AB"/>
  </w:style>
  <w:style w:type="character" w:customStyle="1" w:styleId="20">
    <w:name w:val="Заголовок 2 Знак"/>
    <w:basedOn w:val="a1"/>
    <w:link w:val="2"/>
    <w:rsid w:val="00AA15A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AA15AB"/>
    <w:rPr>
      <w:rFonts w:ascii="Calibri Light" w:eastAsia="Times New Roman" w:hAnsi="Calibri Light" w:cs="Times New Roman"/>
      <w:b/>
      <w:bCs/>
      <w:noProof/>
      <w:color w:val="5B9BD5"/>
      <w:sz w:val="24"/>
      <w:szCs w:val="24"/>
      <w:lang w:val="ro-RO"/>
    </w:rPr>
  </w:style>
  <w:style w:type="paragraph" w:styleId="a4">
    <w:name w:val="footer"/>
    <w:basedOn w:val="a0"/>
    <w:link w:val="a5"/>
    <w:uiPriority w:val="99"/>
    <w:rsid w:val="00AA15A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AA15AB"/>
    <w:rPr>
      <w:rFonts w:ascii="Times New Roman" w:eastAsia="Times New Roman" w:hAnsi="Times New Roman" w:cs="Times New Roman"/>
      <w:noProof/>
      <w:sz w:val="24"/>
      <w:szCs w:val="24"/>
      <w:lang w:val="ro-RO"/>
    </w:rPr>
  </w:style>
  <w:style w:type="character" w:styleId="a6">
    <w:name w:val="page number"/>
    <w:basedOn w:val="a1"/>
    <w:rsid w:val="00AA15AB"/>
  </w:style>
  <w:style w:type="paragraph" w:styleId="a">
    <w:name w:val="List Paragraph"/>
    <w:aliases w:val="HotarirePunct1"/>
    <w:basedOn w:val="a0"/>
    <w:uiPriority w:val="34"/>
    <w:qFormat/>
    <w:rsid w:val="00AA15A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uiPriority w:val="99"/>
    <w:rsid w:val="00AA15AB"/>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uiPriority w:val="99"/>
    <w:rsid w:val="00AA15AB"/>
    <w:rPr>
      <w:rFonts w:ascii="Baltica RR" w:eastAsia="Times New Roman" w:hAnsi="Baltica RR" w:cs="Times New Roman"/>
      <w:sz w:val="24"/>
      <w:szCs w:val="20"/>
      <w:lang w:val="ro-RO"/>
    </w:rPr>
  </w:style>
  <w:style w:type="paragraph" w:styleId="a9">
    <w:name w:val="header"/>
    <w:basedOn w:val="a0"/>
    <w:link w:val="aa"/>
    <w:uiPriority w:val="99"/>
    <w:rsid w:val="00AA15AB"/>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a">
    <w:name w:val="Верхний колонтитул Знак"/>
    <w:basedOn w:val="a1"/>
    <w:link w:val="a9"/>
    <w:uiPriority w:val="99"/>
    <w:rsid w:val="00AA15AB"/>
    <w:rPr>
      <w:rFonts w:ascii="Times New Roman" w:eastAsia="Times New Roman" w:hAnsi="Times New Roman" w:cs="Times New Roman"/>
      <w:sz w:val="20"/>
      <w:szCs w:val="20"/>
      <w:lang w:val="ru-RU" w:eastAsia="ru-RU"/>
    </w:rPr>
  </w:style>
  <w:style w:type="paragraph" w:styleId="ab">
    <w:name w:val="Subtitle"/>
    <w:basedOn w:val="a0"/>
    <w:link w:val="ac"/>
    <w:qFormat/>
    <w:rsid w:val="00AA15A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AA15AB"/>
    <w:rPr>
      <w:rFonts w:ascii="Times New Roman" w:eastAsia="Times New Roman" w:hAnsi="Times New Roman" w:cs="Times New Roman"/>
      <w:b/>
      <w:sz w:val="32"/>
      <w:szCs w:val="20"/>
      <w:lang w:val="en-US" w:eastAsia="ru-RU"/>
    </w:rPr>
  </w:style>
  <w:style w:type="paragraph" w:styleId="ad">
    <w:name w:val="Body Text Indent"/>
    <w:basedOn w:val="a0"/>
    <w:link w:val="ae"/>
    <w:rsid w:val="00AA15A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AA15AB"/>
    <w:rPr>
      <w:rFonts w:ascii="Times New Roman" w:eastAsia="Times New Roman" w:hAnsi="Times New Roman" w:cs="Times New Roman"/>
      <w:sz w:val="20"/>
      <w:szCs w:val="20"/>
      <w:lang w:val="ro-RO" w:eastAsia="ru-RU"/>
    </w:rPr>
  </w:style>
  <w:style w:type="paragraph" w:styleId="22">
    <w:name w:val="Body Text Indent 2"/>
    <w:basedOn w:val="a0"/>
    <w:link w:val="23"/>
    <w:rsid w:val="00AA15AB"/>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AA15AB"/>
    <w:rPr>
      <w:rFonts w:ascii="Baltica RR" w:eastAsia="Times New Roman" w:hAnsi="Baltica RR" w:cs="Times New Roman"/>
      <w:sz w:val="24"/>
      <w:szCs w:val="20"/>
      <w:lang w:val="ro-RO" w:eastAsia="ru-RU"/>
    </w:rPr>
  </w:style>
  <w:style w:type="paragraph" w:styleId="24">
    <w:name w:val="Body Text 2"/>
    <w:basedOn w:val="a0"/>
    <w:link w:val="25"/>
    <w:uiPriority w:val="99"/>
    <w:rsid w:val="00AA15A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uiPriority w:val="99"/>
    <w:rsid w:val="00AA15AB"/>
    <w:rPr>
      <w:rFonts w:ascii="Baltica RR" w:eastAsia="Times New Roman" w:hAnsi="Baltica RR" w:cs="Times New Roman"/>
      <w:sz w:val="24"/>
      <w:szCs w:val="20"/>
      <w:lang w:val="ro-RO" w:eastAsia="ru-RU"/>
    </w:rPr>
  </w:style>
  <w:style w:type="paragraph" w:styleId="af">
    <w:name w:val="Balloon Text"/>
    <w:basedOn w:val="a0"/>
    <w:link w:val="af0"/>
    <w:semiHidden/>
    <w:rsid w:val="00AA15AB"/>
    <w:pPr>
      <w:spacing w:after="0" w:line="240" w:lineRule="auto"/>
    </w:pPr>
    <w:rPr>
      <w:rFonts w:ascii="Tahoma" w:eastAsia="Times New Roman" w:hAnsi="Tahoma" w:cs="Tahoma"/>
      <w:sz w:val="16"/>
      <w:szCs w:val="16"/>
      <w:lang w:val="ru-RU" w:eastAsia="ru-RU"/>
    </w:rPr>
  </w:style>
  <w:style w:type="character" w:customStyle="1" w:styleId="af0">
    <w:name w:val="Текст выноски Знак"/>
    <w:basedOn w:val="a1"/>
    <w:link w:val="af"/>
    <w:semiHidden/>
    <w:rsid w:val="00AA15AB"/>
    <w:rPr>
      <w:rFonts w:ascii="Tahoma" w:eastAsia="Times New Roman" w:hAnsi="Tahoma" w:cs="Tahoma"/>
      <w:sz w:val="16"/>
      <w:szCs w:val="16"/>
      <w:lang w:val="ru-RU" w:eastAsia="ru-RU"/>
    </w:rPr>
  </w:style>
  <w:style w:type="table" w:styleId="af1">
    <w:name w:val="Table Grid"/>
    <w:basedOn w:val="a2"/>
    <w:uiPriority w:val="39"/>
    <w:rsid w:val="00AA15A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A15AB"/>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a0"/>
    <w:rsid w:val="00AA15AB"/>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a0"/>
    <w:rsid w:val="00AA15AB"/>
    <w:pPr>
      <w:spacing w:after="0" w:line="240" w:lineRule="auto"/>
      <w:jc w:val="center"/>
    </w:pPr>
    <w:rPr>
      <w:rFonts w:ascii="Times New Roman" w:eastAsia="Times New Roman" w:hAnsi="Times New Roman" w:cs="Times New Roman"/>
      <w:b/>
      <w:bCs/>
      <w:sz w:val="24"/>
      <w:szCs w:val="24"/>
      <w:lang w:val="ru-RU" w:eastAsia="ru-RU"/>
    </w:rPr>
  </w:style>
  <w:style w:type="paragraph" w:styleId="32">
    <w:name w:val="Body Text Indent 3"/>
    <w:basedOn w:val="a0"/>
    <w:link w:val="33"/>
    <w:rsid w:val="00AA15AB"/>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AA15AB"/>
    <w:rPr>
      <w:rFonts w:ascii="Times New Roman" w:eastAsia="Times New Roman" w:hAnsi="Times New Roman" w:cs="Times New Roman"/>
      <w:sz w:val="16"/>
      <w:szCs w:val="16"/>
      <w:lang w:val="ro-RO"/>
    </w:rPr>
  </w:style>
  <w:style w:type="character" w:styleId="af3">
    <w:name w:val="Hyperlink"/>
    <w:uiPriority w:val="99"/>
    <w:rsid w:val="00AA15AB"/>
    <w:rPr>
      <w:color w:val="0000FF"/>
      <w:u w:val="single"/>
    </w:rPr>
  </w:style>
  <w:style w:type="paragraph" w:customStyle="1" w:styleId="cp">
    <w:name w:val="cp"/>
    <w:basedOn w:val="a0"/>
    <w:rsid w:val="00AA15A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AA15AB"/>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0"/>
    <w:qFormat/>
    <w:rsid w:val="00AA15A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AA15A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AA15A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AA15A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AA15AB"/>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AA15A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A15A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AA15AB"/>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AA15AB"/>
    <w:pPr>
      <w:spacing w:after="100"/>
      <w:ind w:left="440"/>
    </w:pPr>
    <w:rPr>
      <w:rFonts w:ascii="Calibri" w:eastAsia="SimSun" w:hAnsi="Calibri" w:cs="Times New Roman"/>
      <w:lang w:val="en-US"/>
    </w:rPr>
  </w:style>
  <w:style w:type="paragraph" w:styleId="af5">
    <w:name w:val="footnote text"/>
    <w:basedOn w:val="a0"/>
    <w:link w:val="af6"/>
    <w:rsid w:val="00AA15AB"/>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AA15AB"/>
    <w:rPr>
      <w:rFonts w:ascii="Times New Roman" w:eastAsia="Times New Roman" w:hAnsi="Times New Roman" w:cs="Times New Roman"/>
      <w:sz w:val="20"/>
      <w:szCs w:val="20"/>
      <w:lang w:val="en-US"/>
    </w:rPr>
  </w:style>
  <w:style w:type="character" w:styleId="af7">
    <w:name w:val="footnote reference"/>
    <w:rsid w:val="00AA15AB"/>
    <w:rPr>
      <w:vertAlign w:val="superscript"/>
    </w:rPr>
  </w:style>
  <w:style w:type="character" w:styleId="af8">
    <w:name w:val="annotation reference"/>
    <w:uiPriority w:val="99"/>
    <w:rsid w:val="00AA15AB"/>
    <w:rPr>
      <w:sz w:val="16"/>
      <w:szCs w:val="16"/>
    </w:rPr>
  </w:style>
  <w:style w:type="paragraph" w:styleId="af9">
    <w:name w:val="annotation text"/>
    <w:basedOn w:val="a0"/>
    <w:link w:val="afa"/>
    <w:uiPriority w:val="99"/>
    <w:rsid w:val="00AA15AB"/>
    <w:pPr>
      <w:spacing w:after="0" w:line="240" w:lineRule="auto"/>
    </w:pPr>
    <w:rPr>
      <w:rFonts w:ascii="Times New Roman" w:eastAsia="Times New Roman" w:hAnsi="Times New Roman" w:cs="Times New Roman"/>
      <w:sz w:val="20"/>
      <w:szCs w:val="20"/>
      <w:lang w:val="ru-RU" w:eastAsia="ru-RU"/>
    </w:rPr>
  </w:style>
  <w:style w:type="character" w:customStyle="1" w:styleId="afa">
    <w:name w:val="Текст примечания Знак"/>
    <w:basedOn w:val="a1"/>
    <w:link w:val="af9"/>
    <w:uiPriority w:val="99"/>
    <w:rsid w:val="00AA15AB"/>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A15AB"/>
    <w:rPr>
      <w:b/>
      <w:bCs/>
    </w:rPr>
  </w:style>
  <w:style w:type="character" w:customStyle="1" w:styleId="afc">
    <w:name w:val="Тема примечания Знак"/>
    <w:basedOn w:val="afa"/>
    <w:link w:val="afb"/>
    <w:rsid w:val="00AA15AB"/>
    <w:rPr>
      <w:rFonts w:ascii="Times New Roman" w:eastAsia="Times New Roman" w:hAnsi="Times New Roman" w:cs="Times New Roman"/>
      <w:b/>
      <w:bCs/>
      <w:sz w:val="20"/>
      <w:szCs w:val="20"/>
      <w:lang w:val="ru-RU" w:eastAsia="ru-RU"/>
    </w:rPr>
  </w:style>
  <w:style w:type="paragraph" w:customStyle="1" w:styleId="Default">
    <w:name w:val="Default"/>
    <w:rsid w:val="00AA15A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A15A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A15AB"/>
  </w:style>
  <w:style w:type="paragraph" w:customStyle="1" w:styleId="Style3">
    <w:name w:val="Style3"/>
    <w:basedOn w:val="3"/>
    <w:link w:val="Style3Char"/>
    <w:qFormat/>
    <w:rsid w:val="00AA15AB"/>
  </w:style>
  <w:style w:type="character" w:customStyle="1" w:styleId="Style3Char">
    <w:name w:val="Style3 Char"/>
    <w:link w:val="Style3"/>
    <w:rsid w:val="00AA15AB"/>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AA15AB"/>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AA15AB"/>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AA15AB"/>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AA15AB"/>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AA15AB"/>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AA15AB"/>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AA15A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AA15AB"/>
    <w:rPr>
      <w:rFonts w:ascii="Times New Roman" w:hAnsi="Times New Roman" w:cs="Times New Roman"/>
      <w:b/>
      <w:bCs/>
      <w:i/>
      <w:iCs/>
      <w:sz w:val="22"/>
      <w:szCs w:val="22"/>
    </w:rPr>
  </w:style>
  <w:style w:type="paragraph" w:customStyle="1" w:styleId="Style73">
    <w:name w:val="Style73"/>
    <w:basedOn w:val="a0"/>
    <w:uiPriority w:val="99"/>
    <w:rsid w:val="00AA15A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AA15AB"/>
    <w:rPr>
      <w:rFonts w:ascii="Times New Roman" w:hAnsi="Times New Roman" w:cs="Times New Roman"/>
      <w:sz w:val="22"/>
      <w:szCs w:val="22"/>
    </w:rPr>
  </w:style>
  <w:style w:type="paragraph" w:styleId="HTML">
    <w:name w:val="HTML Preformatted"/>
    <w:basedOn w:val="a0"/>
    <w:link w:val="HTML0"/>
    <w:uiPriority w:val="99"/>
    <w:semiHidden/>
    <w:unhideWhenUsed/>
    <w:rsid w:val="00AA15AB"/>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A15AB"/>
    <w:rPr>
      <w:rFonts w:ascii="Consolas" w:eastAsia="Times New Roman" w:hAnsi="Consolas" w:cs="Times New Roman"/>
      <w:noProof/>
      <w:sz w:val="20"/>
      <w:szCs w:val="20"/>
      <w:lang w:val="ro-RO"/>
    </w:rPr>
  </w:style>
  <w:style w:type="character" w:customStyle="1" w:styleId="Style4Char">
    <w:name w:val="Style4 Char"/>
    <w:basedOn w:val="Style3Char"/>
    <w:locked/>
    <w:rsid w:val="00AA15AB"/>
    <w:rPr>
      <w:rFonts w:ascii="Calibri Light" w:eastAsia="Calibri" w:hAnsi="Calibri Light" w:cs="Times New Roman"/>
      <w:b/>
      <w:bCs/>
      <w:noProof/>
      <w:color w:val="5B9BD5"/>
      <w:sz w:val="24"/>
      <w:szCs w:val="24"/>
      <w:lang w:val="ru-RU" w:bidi="ar-SA"/>
    </w:rPr>
  </w:style>
  <w:style w:type="character" w:customStyle="1" w:styleId="shorttext">
    <w:name w:val="short_text"/>
    <w:rsid w:val="00AA15AB"/>
  </w:style>
  <w:style w:type="paragraph" w:styleId="afd">
    <w:name w:val="caption"/>
    <w:basedOn w:val="a0"/>
    <w:qFormat/>
    <w:rsid w:val="00AA15AB"/>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e">
    <w:name w:val="Основной текст + Курсив"/>
    <w:rsid w:val="00AA15AB"/>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AA15AB"/>
    <w:rPr>
      <w:b/>
      <w:bCs/>
    </w:rPr>
  </w:style>
  <w:style w:type="paragraph" w:styleId="aff0">
    <w:name w:val="Revision"/>
    <w:hidden/>
    <w:uiPriority w:val="99"/>
    <w:semiHidden/>
    <w:rsid w:val="00AA15A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AA15A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AA15A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AA15A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AA15AB"/>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AA15AB"/>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AA15AB"/>
    <w:rPr>
      <w:color w:val="808080"/>
    </w:rPr>
  </w:style>
  <w:style w:type="character" w:customStyle="1" w:styleId="ln2paragraf1">
    <w:name w:val="ln2paragraf1"/>
    <w:rsid w:val="00AA15AB"/>
    <w:rPr>
      <w:b/>
      <w:bCs/>
    </w:rPr>
  </w:style>
  <w:style w:type="character" w:customStyle="1" w:styleId="ln2tparagraf">
    <w:name w:val="ln2tparagraf"/>
    <w:rsid w:val="00AA15AB"/>
  </w:style>
  <w:style w:type="character" w:customStyle="1" w:styleId="ln2tpunct">
    <w:name w:val="ln2tpunct"/>
    <w:rsid w:val="00AA15AB"/>
  </w:style>
  <w:style w:type="paragraph" w:customStyle="1" w:styleId="nt">
    <w:name w:val="nt"/>
    <w:basedOn w:val="a0"/>
    <w:rsid w:val="00AA15AB"/>
    <w:pPr>
      <w:spacing w:after="0" w:line="240" w:lineRule="auto"/>
      <w:ind w:left="567" w:right="567" w:hanging="567"/>
      <w:jc w:val="both"/>
    </w:pPr>
    <w:rPr>
      <w:rFonts w:ascii="Times New Roman" w:eastAsia="Times New Roman" w:hAnsi="Times New Roman" w:cs="Times New Roman"/>
      <w:i/>
      <w:iCs/>
      <w:color w:val="663300"/>
      <w:sz w:val="20"/>
      <w:szCs w:val="20"/>
      <w:lang w:val="ru-RU" w:eastAsia="ru-RU"/>
    </w:rPr>
  </w:style>
  <w:style w:type="character" w:customStyle="1" w:styleId="tax1">
    <w:name w:val="tax1"/>
    <w:rsid w:val="00AA15AB"/>
    <w:rPr>
      <w:b/>
      <w:bCs/>
      <w:sz w:val="26"/>
      <w:szCs w:val="26"/>
    </w:rPr>
  </w:style>
  <w:style w:type="paragraph" w:customStyle="1" w:styleId="DefaultText">
    <w:name w:val="Default Text"/>
    <w:basedOn w:val="a0"/>
    <w:link w:val="DefaultTextChar"/>
    <w:uiPriority w:val="99"/>
    <w:rsid w:val="00AA15AB"/>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AA15AB"/>
    <w:rPr>
      <w:rFonts w:ascii="Times New Roman" w:eastAsia="Times New Roman" w:hAnsi="Times New Roman" w:cs="Times New Roman"/>
      <w:noProof/>
      <w:sz w:val="24"/>
      <w:szCs w:val="20"/>
      <w:lang w:val="en-US"/>
    </w:rPr>
  </w:style>
  <w:style w:type="numbering" w:customStyle="1" w:styleId="110">
    <w:name w:val="Нет списка11"/>
    <w:next w:val="a3"/>
    <w:uiPriority w:val="99"/>
    <w:semiHidden/>
    <w:unhideWhenUsed/>
    <w:rsid w:val="00AA15AB"/>
  </w:style>
  <w:style w:type="paragraph" w:customStyle="1" w:styleId="msonormal0">
    <w:name w:val="msonormal"/>
    <w:basedOn w:val="a0"/>
    <w:rsid w:val="00AA15AB"/>
    <w:pPr>
      <w:spacing w:before="100" w:beforeAutospacing="1" w:after="100" w:afterAutospacing="1" w:line="240" w:lineRule="auto"/>
    </w:pPr>
    <w:rPr>
      <w:rFonts w:ascii="Times New Roman" w:eastAsia="Times New Roman" w:hAnsi="Times New Roman" w:cs="Times New Roman"/>
      <w:sz w:val="24"/>
      <w:szCs w:val="24"/>
      <w:lang w:eastAsia="ru-MD"/>
    </w:rPr>
  </w:style>
  <w:style w:type="character" w:customStyle="1" w:styleId="aff2">
    <w:name w:val="Основной шрифт"/>
    <w:uiPriority w:val="99"/>
    <w:rsid w:val="00AA15AB"/>
  </w:style>
  <w:style w:type="numbering" w:customStyle="1" w:styleId="27">
    <w:name w:val="Нет списка2"/>
    <w:next w:val="a3"/>
    <w:uiPriority w:val="99"/>
    <w:semiHidden/>
    <w:unhideWhenUsed/>
    <w:rsid w:val="00AA15AB"/>
  </w:style>
  <w:style w:type="character" w:customStyle="1" w:styleId="210">
    <w:name w:val="Заголовок 2 Знак1"/>
    <w:basedOn w:val="a1"/>
    <w:link w:val="2"/>
    <w:uiPriority w:val="9"/>
    <w:semiHidden/>
    <w:rsid w:val="00AA15AB"/>
    <w:rPr>
      <w:rFonts w:asciiTheme="majorHAnsi" w:eastAsiaTheme="majorEastAsia" w:hAnsiTheme="majorHAnsi" w:cstheme="majorBidi"/>
      <w:color w:val="2F5496" w:themeColor="accent1" w:themeShade="BF"/>
      <w:sz w:val="26"/>
      <w:szCs w:val="26"/>
    </w:rPr>
  </w:style>
  <w:style w:type="character" w:customStyle="1" w:styleId="310">
    <w:name w:val="Заголовок 3 Знак1"/>
    <w:basedOn w:val="a1"/>
    <w:link w:val="3"/>
    <w:uiPriority w:val="9"/>
    <w:semiHidden/>
    <w:rsid w:val="00AA15A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8106</Words>
  <Characters>46206</Characters>
  <Application>Microsoft Office Word</Application>
  <DocSecurity>0</DocSecurity>
  <Lines>385</Lines>
  <Paragraphs>108</Paragraphs>
  <ScaleCrop>false</ScaleCrop>
  <Company/>
  <LinksUpToDate>false</LinksUpToDate>
  <CharactersWithSpaces>54204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2022-09-07T11:58:00Z</dcterms:created>
  <dcterms:modified xsi:type="dcterms:W3CDTF">2022-09-07T11:59:00Z</dcterms:modified>
</cp:coreProperties>
</file>