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275105">
      <w:pPr>
        <w:pStyle w:val="a"/>
        <w:numPr>
          <w:ilvl w:val="0"/>
          <w:numId w:val="16"/>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275105">
      <w:pPr>
        <w:pStyle w:val="a"/>
        <w:numPr>
          <w:ilvl w:val="0"/>
          <w:numId w:val="16"/>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275105">
      <w:pPr>
        <w:pStyle w:val="a"/>
        <w:numPr>
          <w:ilvl w:val="0"/>
          <w:numId w:val="31"/>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275105">
      <w:pPr>
        <w:pStyle w:val="a"/>
        <w:numPr>
          <w:ilvl w:val="0"/>
          <w:numId w:val="31"/>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275105">
      <w:pPr>
        <w:pStyle w:val="a"/>
        <w:numPr>
          <w:ilvl w:val="0"/>
          <w:numId w:val="31"/>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275105">
      <w:pPr>
        <w:pStyle w:val="a"/>
        <w:numPr>
          <w:ilvl w:val="0"/>
          <w:numId w:val="31"/>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275105">
      <w:pPr>
        <w:pStyle w:val="a"/>
        <w:numPr>
          <w:ilvl w:val="0"/>
          <w:numId w:val="31"/>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275105">
      <w:pPr>
        <w:pStyle w:val="a"/>
        <w:numPr>
          <w:ilvl w:val="0"/>
          <w:numId w:val="31"/>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275105">
      <w:pPr>
        <w:pStyle w:val="a"/>
        <w:numPr>
          <w:ilvl w:val="0"/>
          <w:numId w:val="31"/>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275105">
      <w:pPr>
        <w:pStyle w:val="a"/>
        <w:numPr>
          <w:ilvl w:val="0"/>
          <w:numId w:val="31"/>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275105">
      <w:pPr>
        <w:pStyle w:val="a"/>
        <w:numPr>
          <w:ilvl w:val="0"/>
          <w:numId w:val="31"/>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275105">
      <w:pPr>
        <w:pStyle w:val="a"/>
        <w:numPr>
          <w:ilvl w:val="0"/>
          <w:numId w:val="31"/>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275105">
      <w:pPr>
        <w:pStyle w:val="a"/>
        <w:numPr>
          <w:ilvl w:val="0"/>
          <w:numId w:val="31"/>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275105">
      <w:pPr>
        <w:pStyle w:val="a"/>
        <w:numPr>
          <w:ilvl w:val="0"/>
          <w:numId w:val="31"/>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275105">
      <w:pPr>
        <w:pStyle w:val="a"/>
        <w:numPr>
          <w:ilvl w:val="0"/>
          <w:numId w:val="31"/>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275105">
      <w:pPr>
        <w:pStyle w:val="a"/>
        <w:numPr>
          <w:ilvl w:val="0"/>
          <w:numId w:val="31"/>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275105">
      <w:pPr>
        <w:pStyle w:val="a"/>
        <w:numPr>
          <w:ilvl w:val="0"/>
          <w:numId w:val="31"/>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275105">
      <w:pPr>
        <w:pStyle w:val="a"/>
        <w:numPr>
          <w:ilvl w:val="0"/>
          <w:numId w:val="31"/>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275105">
      <w:pPr>
        <w:pStyle w:val="a"/>
        <w:numPr>
          <w:ilvl w:val="0"/>
          <w:numId w:val="31"/>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275105">
      <w:pPr>
        <w:pStyle w:val="a"/>
        <w:numPr>
          <w:ilvl w:val="0"/>
          <w:numId w:val="31"/>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275105">
      <w:pPr>
        <w:pStyle w:val="a"/>
        <w:numPr>
          <w:ilvl w:val="0"/>
          <w:numId w:val="31"/>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275105">
      <w:pPr>
        <w:pStyle w:val="a"/>
        <w:numPr>
          <w:ilvl w:val="0"/>
          <w:numId w:val="31"/>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275105">
      <w:pPr>
        <w:pStyle w:val="a"/>
        <w:numPr>
          <w:ilvl w:val="0"/>
          <w:numId w:val="31"/>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275105">
      <w:pPr>
        <w:pStyle w:val="a"/>
        <w:numPr>
          <w:ilvl w:val="0"/>
          <w:numId w:val="31"/>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275105">
      <w:pPr>
        <w:pStyle w:val="a"/>
        <w:numPr>
          <w:ilvl w:val="0"/>
          <w:numId w:val="31"/>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275105">
      <w:pPr>
        <w:pStyle w:val="a"/>
        <w:numPr>
          <w:ilvl w:val="0"/>
          <w:numId w:val="31"/>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275105">
      <w:pPr>
        <w:pStyle w:val="a"/>
        <w:numPr>
          <w:ilvl w:val="0"/>
          <w:numId w:val="31"/>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275105">
      <w:pPr>
        <w:pStyle w:val="a"/>
        <w:numPr>
          <w:ilvl w:val="0"/>
          <w:numId w:val="31"/>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275105">
      <w:pPr>
        <w:pStyle w:val="a"/>
        <w:numPr>
          <w:ilvl w:val="0"/>
          <w:numId w:val="31"/>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275105">
      <w:pPr>
        <w:pStyle w:val="a"/>
        <w:numPr>
          <w:ilvl w:val="0"/>
          <w:numId w:val="31"/>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275105">
      <w:pPr>
        <w:pStyle w:val="a"/>
        <w:numPr>
          <w:ilvl w:val="0"/>
          <w:numId w:val="16"/>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275105">
      <w:pPr>
        <w:pStyle w:val="a"/>
        <w:numPr>
          <w:ilvl w:val="0"/>
          <w:numId w:val="16"/>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275105">
      <w:pPr>
        <w:pStyle w:val="a"/>
        <w:numPr>
          <w:ilvl w:val="0"/>
          <w:numId w:val="16"/>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275105">
      <w:pPr>
        <w:pStyle w:val="a"/>
        <w:numPr>
          <w:ilvl w:val="0"/>
          <w:numId w:val="16"/>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275105">
      <w:pPr>
        <w:pStyle w:val="a"/>
        <w:numPr>
          <w:ilvl w:val="0"/>
          <w:numId w:val="17"/>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8034E5" w:rsidP="00275105">
      <w:pPr>
        <w:pStyle w:val="a"/>
        <w:numPr>
          <w:ilvl w:val="0"/>
          <w:numId w:val="17"/>
        </w:numPr>
        <w:tabs>
          <w:tab w:val="clear" w:pos="1134"/>
          <w:tab w:val="left" w:pos="-284"/>
          <w:tab w:val="left" w:pos="284"/>
        </w:tabs>
        <w:spacing w:after="120"/>
        <w:ind w:left="-284" w:firstLine="284"/>
        <w:rPr>
          <w:lang w:val="ro-MD"/>
        </w:rPr>
      </w:pPr>
      <w:hyperlink r:id="rId8" w:history="1">
        <w:r w:rsidR="00DA6115" w:rsidRPr="00FF430B">
          <w:rPr>
            <w:rStyle w:val="af4"/>
            <w:rFonts w:eastAsiaTheme="majorEastAsia"/>
            <w:bCs/>
            <w:color w:val="auto"/>
            <w:u w:val="none"/>
            <w:bdr w:val="none" w:sz="0" w:space="0" w:color="auto" w:frame="1"/>
            <w:shd w:val="clear" w:color="auto" w:fill="FFFFFF"/>
            <w:lang w:val="ro-MD"/>
          </w:rPr>
          <w:t>Hotărârii Guvernului nr.</w:t>
        </w:r>
        <w:r w:rsidR="00FF430B">
          <w:rPr>
            <w:rStyle w:val="af4"/>
            <w:rFonts w:eastAsiaTheme="majorEastAsia"/>
            <w:bCs/>
            <w:color w:val="auto"/>
            <w:u w:val="none"/>
            <w:bdr w:val="none" w:sz="0" w:space="0" w:color="auto" w:frame="1"/>
            <w:shd w:val="clear" w:color="auto" w:fill="FFFFFF"/>
            <w:lang w:val="ro-MD"/>
          </w:rPr>
          <w:t xml:space="preserve"> </w:t>
        </w:r>
        <w:r w:rsidR="004B16DD" w:rsidRPr="00FF430B">
          <w:rPr>
            <w:rStyle w:val="af4"/>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0"/>
          <w:b w:val="0"/>
          <w:bdr w:val="none" w:sz="0" w:space="0" w:color="auto" w:frame="1"/>
          <w:shd w:val="clear" w:color="auto" w:fill="FFFFFF"/>
          <w:lang w:val="ro-MD"/>
        </w:rPr>
        <w:t>.</w:t>
      </w:r>
    </w:p>
    <w:p w14:paraId="1C4D7021" w14:textId="2DA1F513" w:rsidR="00A50D0A" w:rsidRPr="00FF430B" w:rsidRDefault="00033577" w:rsidP="00275105">
      <w:pPr>
        <w:pStyle w:val="a"/>
        <w:numPr>
          <w:ilvl w:val="0"/>
          <w:numId w:val="16"/>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275105">
      <w:pPr>
        <w:pStyle w:val="a"/>
        <w:numPr>
          <w:ilvl w:val="0"/>
          <w:numId w:val="16"/>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275105">
      <w:pPr>
        <w:pStyle w:val="a"/>
        <w:numPr>
          <w:ilvl w:val="0"/>
          <w:numId w:val="16"/>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275105">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275105">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275105">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275105">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275105">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275105">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275105">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275105">
      <w:pPr>
        <w:pStyle w:val="a"/>
        <w:numPr>
          <w:ilvl w:val="0"/>
          <w:numId w:val="18"/>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275105">
      <w:pPr>
        <w:pStyle w:val="a"/>
        <w:numPr>
          <w:ilvl w:val="0"/>
          <w:numId w:val="18"/>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275105">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275105">
      <w:pPr>
        <w:pStyle w:val="a"/>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275105">
      <w:pPr>
        <w:pStyle w:val="a"/>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275105">
      <w:pPr>
        <w:pStyle w:val="a"/>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275105">
      <w:pPr>
        <w:pStyle w:val="a"/>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275105">
      <w:pPr>
        <w:pStyle w:val="a"/>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w:t>
      </w:r>
      <w:r w:rsidR="007167E4" w:rsidRPr="00FF430B">
        <w:rPr>
          <w:lang w:val="ro-MD"/>
        </w:rPr>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w:t>
      </w:r>
      <w:r w:rsidRPr="00FF430B">
        <w:rPr>
          <w:lang w:val="ro-MD"/>
        </w:rPr>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recunoaşterii reciproce, autoritatea contractantă are obligaţia de a accepta certificatele echivalente emise de organismele stabilite în statele membre ale Uniunii </w:t>
      </w:r>
      <w:r w:rsidR="007167E4" w:rsidRPr="00FF430B">
        <w:rPr>
          <w:lang w:val="ro-MD"/>
        </w:rPr>
        <w:lastRenderedPageBreak/>
        <w:t>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w:t>
      </w:r>
      <w:r w:rsidR="007167E4" w:rsidRPr="00FF430B">
        <w:rPr>
          <w:lang w:val="ro-MD"/>
        </w:rPr>
        <w:lastRenderedPageBreak/>
        <w:t>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lastRenderedPageBreak/>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af3"/>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 xml:space="preserve">contractul următorului ofertant cu oferta cea mai bine clasată, a cărui ofertă este conformă cerinţelor şi care este apreciată de către autoritatea contractantă a fi calificată </w:t>
      </w:r>
      <w:r w:rsidR="00F75F0C" w:rsidRPr="00FF430B">
        <w:rPr>
          <w:lang w:val="ro-MD"/>
        </w:rPr>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79BDE03D" w14:textId="77777777" w:rsidR="00281569" w:rsidRPr="002B6725" w:rsidRDefault="00281569" w:rsidP="00281569">
      <w:pPr>
        <w:spacing w:before="120"/>
        <w:jc w:val="center"/>
        <w:outlineLvl w:val="0"/>
        <w:rPr>
          <w:b/>
          <w:sz w:val="28"/>
          <w:szCs w:val="28"/>
          <w:lang w:val="en-US"/>
        </w:rPr>
      </w:pPr>
      <w:r w:rsidRPr="002B6725">
        <w:rPr>
          <w:b/>
          <w:sz w:val="28"/>
          <w:szCs w:val="28"/>
          <w:lang w:val="en-US"/>
        </w:rPr>
        <w:lastRenderedPageBreak/>
        <w:t xml:space="preserve">ANUNȚ DE PARTICIPARE, </w:t>
      </w:r>
    </w:p>
    <w:p w14:paraId="04506E7D" w14:textId="77777777" w:rsidR="00281569" w:rsidRPr="002B6725" w:rsidRDefault="00281569" w:rsidP="00281569">
      <w:pPr>
        <w:spacing w:before="120"/>
        <w:jc w:val="center"/>
        <w:outlineLvl w:val="0"/>
        <w:rPr>
          <w:b/>
          <w:sz w:val="28"/>
          <w:szCs w:val="28"/>
          <w:lang w:val="en-US"/>
        </w:rPr>
      </w:pPr>
      <w:r w:rsidRPr="002B6725">
        <w:rPr>
          <w:b/>
          <w:sz w:val="28"/>
          <w:szCs w:val="28"/>
          <w:lang w:val="en-US"/>
        </w:rPr>
        <w:t>INCLUSIV PENTRU PROCEDURILE DE PRESELECȚIE/PROCEDURILE NEGOCIATE</w:t>
      </w:r>
    </w:p>
    <w:p w14:paraId="1CAB5B4C" w14:textId="77777777" w:rsidR="00281569" w:rsidRPr="002845E5" w:rsidRDefault="00281569" w:rsidP="00281569">
      <w:pPr>
        <w:spacing w:before="120"/>
        <w:ind w:right="-143" w:hanging="426"/>
        <w:rPr>
          <w:b/>
          <w:bCs/>
          <w:lang w:val="en-US"/>
        </w:rPr>
      </w:pPr>
      <w:r w:rsidRPr="002E5A93">
        <w:rPr>
          <w:b/>
          <w:lang w:val="en-US"/>
        </w:rPr>
        <w:t xml:space="preserve">privind achiziționarea </w:t>
      </w:r>
      <w:r>
        <w:rPr>
          <w:b/>
          <w:lang w:val="en-US"/>
        </w:rPr>
        <w:t xml:space="preserve">lucrărilor de </w:t>
      </w:r>
      <w:r w:rsidRPr="002845E5">
        <w:rPr>
          <w:b/>
          <w:bCs/>
          <w:lang w:val="en-US"/>
        </w:rPr>
        <w:t>modernizare a drumului local existent prin construcția îmbrăcămintei rutiere din beton asfalt în satul Cioara, raionul Hîncești</w:t>
      </w:r>
    </w:p>
    <w:p w14:paraId="74DA3AB0" w14:textId="77777777" w:rsidR="00281569" w:rsidRPr="002B6725" w:rsidRDefault="00281569" w:rsidP="00281569">
      <w:pPr>
        <w:spacing w:before="120"/>
        <w:ind w:right="-143" w:hanging="426"/>
        <w:rPr>
          <w:b/>
          <w:lang w:val="en-US"/>
        </w:rPr>
      </w:pPr>
      <w:r w:rsidRPr="002B6725">
        <w:rPr>
          <w:b/>
          <w:lang w:val="en-US"/>
        </w:rPr>
        <w:t xml:space="preserve">prin procedura de achiziție: </w:t>
      </w:r>
      <w:r>
        <w:rPr>
          <w:b/>
          <w:i/>
          <w:lang w:val="en-US"/>
        </w:rPr>
        <w:t>COP</w:t>
      </w:r>
      <w:r w:rsidRPr="002B6725">
        <w:rPr>
          <w:b/>
          <w:lang w:val="en-US"/>
        </w:rPr>
        <w:br/>
      </w:r>
    </w:p>
    <w:p w14:paraId="730A6819" w14:textId="77777777" w:rsidR="00281569" w:rsidRPr="002B6725" w:rsidRDefault="00281569" w:rsidP="00281569">
      <w:pPr>
        <w:tabs>
          <w:tab w:val="left" w:pos="284"/>
          <w:tab w:val="right" w:pos="9531"/>
        </w:tabs>
        <w:spacing w:before="120"/>
        <w:rPr>
          <w:b/>
          <w:lang w:val="en-US"/>
        </w:rPr>
      </w:pPr>
      <w:r w:rsidRPr="002B6725">
        <w:rPr>
          <w:b/>
          <w:lang w:val="en-US"/>
        </w:rPr>
        <w:t xml:space="preserve">    Procedura a fost inclusă în planul de achiziții publice a autorității contractante (Da/Nu): </w:t>
      </w:r>
      <w:r w:rsidRPr="002B6725">
        <w:rPr>
          <w:b/>
          <w:i/>
          <w:lang w:val="en-US"/>
        </w:rPr>
        <w:t>da</w:t>
      </w:r>
    </w:p>
    <w:p w14:paraId="71487227" w14:textId="77777777" w:rsidR="00281569" w:rsidRPr="003E730A" w:rsidRDefault="00281569" w:rsidP="00281569">
      <w:pPr>
        <w:tabs>
          <w:tab w:val="left" w:pos="284"/>
          <w:tab w:val="right" w:pos="9531"/>
        </w:tabs>
        <w:spacing w:before="120"/>
        <w:ind w:left="288" w:hanging="288"/>
        <w:rPr>
          <w:b/>
          <w:lang w:val="en-US"/>
        </w:rPr>
      </w:pPr>
      <w:r w:rsidRPr="002B6725">
        <w:rPr>
          <w:b/>
          <w:lang w:val="en-US"/>
        </w:rPr>
        <w:t xml:space="preserve">     </w:t>
      </w:r>
    </w:p>
    <w:p w14:paraId="035031BD" w14:textId="77777777" w:rsidR="00281569" w:rsidRPr="00D65DF4" w:rsidRDefault="00281569" w:rsidP="00281569">
      <w:pPr>
        <w:rPr>
          <w:b/>
          <w:lang w:val="en-US"/>
        </w:rPr>
      </w:pPr>
    </w:p>
    <w:p w14:paraId="3690E4F8" w14:textId="77777777" w:rsidR="00281569" w:rsidRPr="002E5A93" w:rsidRDefault="00281569" w:rsidP="00281569">
      <w:pPr>
        <w:numPr>
          <w:ilvl w:val="0"/>
          <w:numId w:val="43"/>
        </w:numPr>
        <w:tabs>
          <w:tab w:val="left" w:pos="284"/>
          <w:tab w:val="right" w:pos="9531"/>
        </w:tabs>
        <w:spacing w:before="120"/>
        <w:ind w:left="284" w:hanging="284"/>
        <w:rPr>
          <w:b/>
          <w:lang w:val="en-US"/>
        </w:rPr>
      </w:pPr>
      <w:r w:rsidRPr="002E5A93">
        <w:rPr>
          <w:b/>
          <w:lang w:val="en-US"/>
        </w:rPr>
        <w:t xml:space="preserve">Denumirea autorității contractante: </w:t>
      </w:r>
      <w:r>
        <w:rPr>
          <w:b/>
          <w:i/>
          <w:lang w:val="en-US"/>
        </w:rPr>
        <w:t>Primăria Cioara,Raionul Hînceşti</w:t>
      </w:r>
    </w:p>
    <w:p w14:paraId="6FACD89B" w14:textId="77777777" w:rsidR="00281569" w:rsidRPr="002E5A93" w:rsidRDefault="00281569" w:rsidP="00281569">
      <w:pPr>
        <w:numPr>
          <w:ilvl w:val="0"/>
          <w:numId w:val="43"/>
        </w:numPr>
        <w:tabs>
          <w:tab w:val="left" w:pos="284"/>
          <w:tab w:val="right" w:pos="9531"/>
        </w:tabs>
        <w:spacing w:before="120"/>
        <w:ind w:left="284" w:hanging="284"/>
        <w:rPr>
          <w:b/>
        </w:rPr>
      </w:pPr>
      <w:r w:rsidRPr="002E5A93">
        <w:rPr>
          <w:b/>
        </w:rPr>
        <w:t xml:space="preserve">IDNO: </w:t>
      </w:r>
      <w:r w:rsidRPr="002C193C">
        <w:rPr>
          <w:b/>
          <w:i/>
        </w:rPr>
        <w:t>10</w:t>
      </w:r>
      <w:r>
        <w:rPr>
          <w:b/>
          <w:i/>
        </w:rPr>
        <w:t>07601008775</w:t>
      </w:r>
    </w:p>
    <w:p w14:paraId="54FEB356" w14:textId="77777777" w:rsidR="00281569" w:rsidRPr="002E5A93" w:rsidRDefault="00281569" w:rsidP="00281569">
      <w:pPr>
        <w:tabs>
          <w:tab w:val="left" w:pos="284"/>
          <w:tab w:val="right" w:pos="9531"/>
        </w:tabs>
        <w:spacing w:before="120"/>
        <w:rPr>
          <w:b/>
          <w:lang w:val="en-US"/>
        </w:rPr>
      </w:pPr>
      <w:r>
        <w:rPr>
          <w:b/>
          <w:lang w:val="en-US"/>
        </w:rPr>
        <w:t>3.</w:t>
      </w:r>
      <w:r w:rsidRPr="002E5A93">
        <w:rPr>
          <w:b/>
          <w:lang w:val="en-US"/>
        </w:rPr>
        <w:t xml:space="preserve">Adresa: </w:t>
      </w:r>
      <w:r>
        <w:rPr>
          <w:b/>
        </w:rPr>
        <w:t xml:space="preserve"> </w:t>
      </w:r>
      <w:r>
        <w:rPr>
          <w:b/>
          <w:i/>
        </w:rPr>
        <w:t>MD-3421</w:t>
      </w:r>
      <w:r w:rsidRPr="0021125C">
        <w:rPr>
          <w:b/>
          <w:i/>
        </w:rPr>
        <w:t xml:space="preserve">, RM, </w:t>
      </w:r>
      <w:r>
        <w:rPr>
          <w:b/>
          <w:i/>
        </w:rPr>
        <w:t>satul Cioara,raionul Hînceşti</w:t>
      </w:r>
    </w:p>
    <w:p w14:paraId="4A32BBFD" w14:textId="77777777" w:rsidR="00281569" w:rsidRPr="002E5A93" w:rsidRDefault="00281569" w:rsidP="00281569">
      <w:pPr>
        <w:tabs>
          <w:tab w:val="left" w:pos="284"/>
          <w:tab w:val="right" w:pos="9531"/>
        </w:tabs>
        <w:spacing w:before="120"/>
        <w:rPr>
          <w:b/>
          <w:lang w:val="en-US"/>
        </w:rPr>
      </w:pPr>
      <w:r>
        <w:rPr>
          <w:b/>
          <w:lang w:val="en-US"/>
        </w:rPr>
        <w:t>4.</w:t>
      </w:r>
      <w:r w:rsidRPr="002E5A93">
        <w:rPr>
          <w:b/>
          <w:lang w:val="en-US"/>
        </w:rPr>
        <w:t xml:space="preserve">Numărul de telefon/fax: </w:t>
      </w:r>
      <w:r>
        <w:rPr>
          <w:b/>
          <w:i/>
          <w:lang w:val="en-US"/>
        </w:rPr>
        <w:t>0 269 47336</w:t>
      </w:r>
      <w:r w:rsidRPr="0021125C">
        <w:rPr>
          <w:b/>
          <w:i/>
          <w:lang w:val="en-US"/>
        </w:rPr>
        <w:t>,</w:t>
      </w:r>
    </w:p>
    <w:p w14:paraId="1762B945" w14:textId="77777777" w:rsidR="00281569" w:rsidRPr="002E5A93" w:rsidRDefault="00281569" w:rsidP="00281569">
      <w:pPr>
        <w:tabs>
          <w:tab w:val="left" w:pos="284"/>
          <w:tab w:val="right" w:pos="9531"/>
        </w:tabs>
        <w:spacing w:before="120"/>
        <w:rPr>
          <w:b/>
          <w:lang w:val="en-US"/>
        </w:rPr>
      </w:pPr>
      <w:r>
        <w:rPr>
          <w:b/>
          <w:lang w:val="en-US"/>
        </w:rPr>
        <w:t>5.</w:t>
      </w:r>
      <w:r w:rsidRPr="002E5A93">
        <w:rPr>
          <w:b/>
          <w:lang w:val="en-US"/>
        </w:rPr>
        <w:t>Adresa de e-mail și de internet a autorității contractante:</w:t>
      </w:r>
      <w:r>
        <w:rPr>
          <w:b/>
          <w:lang w:val="en-US"/>
        </w:rPr>
        <w:t xml:space="preserve"> cioara@hincesti.md</w:t>
      </w:r>
    </w:p>
    <w:p w14:paraId="416A562C" w14:textId="77777777" w:rsidR="00281569" w:rsidRPr="002E5A93" w:rsidRDefault="00281569" w:rsidP="00281569">
      <w:pPr>
        <w:tabs>
          <w:tab w:val="left" w:pos="284"/>
          <w:tab w:val="right" w:pos="9531"/>
        </w:tabs>
        <w:spacing w:before="120"/>
        <w:rPr>
          <w:b/>
          <w:lang w:val="en-US"/>
        </w:rPr>
      </w:pPr>
      <w:r>
        <w:rPr>
          <w:b/>
          <w:lang w:val="en-US"/>
        </w:rPr>
        <w:t>6.</w:t>
      </w:r>
      <w:r w:rsidRPr="002E5A93">
        <w:rPr>
          <w:b/>
          <w:lang w:val="en-US"/>
        </w:rPr>
        <w:t xml:space="preserve">Adresa de e-mail sau de internet de la care se va putea obține accesul la documentația de atribuire: </w:t>
      </w:r>
      <w:r w:rsidRPr="002E5A93">
        <w:rPr>
          <w:b/>
          <w:i/>
          <w:lang w:val="en-US"/>
        </w:rPr>
        <w:t>documentația de atribuire este anexată în cadrul procedurii în SIA RSAP</w:t>
      </w:r>
    </w:p>
    <w:p w14:paraId="2778A21D" w14:textId="77777777" w:rsidR="00281569" w:rsidRPr="002E5A93" w:rsidRDefault="00281569" w:rsidP="00281569">
      <w:pPr>
        <w:tabs>
          <w:tab w:val="left" w:pos="284"/>
          <w:tab w:val="right" w:pos="9531"/>
        </w:tabs>
        <w:spacing w:before="120"/>
        <w:rPr>
          <w:b/>
          <w:lang w:val="en-US"/>
        </w:rPr>
      </w:pPr>
      <w:r>
        <w:rPr>
          <w:b/>
          <w:lang w:val="en-US"/>
        </w:rPr>
        <w:t>7.</w:t>
      </w:r>
      <w:r w:rsidRPr="002E5A93">
        <w:rPr>
          <w:b/>
          <w:lang w:val="en-US"/>
        </w:rPr>
        <w:t xml:space="preserve">Tipul autorității contractante și obiectul principal de activitate (dacă este cazul, mențiunea că autoritatea contractantă este o autoritate centrală de achiziție sau că achiziția implică o altă formă de achiziție comună): </w:t>
      </w:r>
      <w:r>
        <w:rPr>
          <w:b/>
          <w:i/>
          <w:lang w:val="en-US"/>
        </w:rPr>
        <w:t>autoritatea publică locală</w:t>
      </w:r>
    </w:p>
    <w:p w14:paraId="59EFFAFD" w14:textId="77777777" w:rsidR="00281569" w:rsidRPr="002E5A93" w:rsidRDefault="00281569" w:rsidP="00281569">
      <w:pPr>
        <w:tabs>
          <w:tab w:val="left" w:pos="284"/>
          <w:tab w:val="right" w:pos="426"/>
        </w:tabs>
        <w:spacing w:before="120"/>
        <w:rPr>
          <w:b/>
          <w:lang w:val="en-US"/>
        </w:rPr>
      </w:pPr>
      <w:r>
        <w:rPr>
          <w:b/>
          <w:lang w:val="en-US"/>
        </w:rPr>
        <w:t>8.</w:t>
      </w:r>
      <w:r w:rsidRPr="002E5A93">
        <w:rPr>
          <w:b/>
          <w:lang w:val="en-US"/>
        </w:rPr>
        <w:t>Cumpărătorul invită operatorii economici interesați, care îi pot satisface necesitățile, să participe la procedura de achiziție privind livrarea/prestarea/executarea următoarelor lucrări:</w:t>
      </w:r>
    </w:p>
    <w:tbl>
      <w:tblPr>
        <w:tblW w:w="10221" w:type="dxa"/>
        <w:tblInd w:w="-601" w:type="dxa"/>
        <w:tblLayout w:type="fixed"/>
        <w:tblLook w:val="00A0" w:firstRow="1" w:lastRow="0" w:firstColumn="1" w:lastColumn="0" w:noHBand="0" w:noVBand="0"/>
      </w:tblPr>
      <w:tblGrid>
        <w:gridCol w:w="425"/>
        <w:gridCol w:w="1283"/>
        <w:gridCol w:w="3537"/>
        <w:gridCol w:w="567"/>
        <w:gridCol w:w="709"/>
        <w:gridCol w:w="2126"/>
        <w:gridCol w:w="1574"/>
      </w:tblGrid>
      <w:tr w:rsidR="00281569" w:rsidRPr="00407EAD" w14:paraId="61A34BB4" w14:textId="77777777" w:rsidTr="00DC59A0">
        <w:trPr>
          <w:trHeight w:val="567"/>
        </w:trPr>
        <w:tc>
          <w:tcPr>
            <w:tcW w:w="425" w:type="dxa"/>
            <w:tcBorders>
              <w:top w:val="single" w:sz="4" w:space="0" w:color="auto"/>
              <w:left w:val="single" w:sz="4" w:space="0" w:color="auto"/>
              <w:bottom w:val="single" w:sz="4" w:space="0" w:color="auto"/>
              <w:right w:val="single" w:sz="4" w:space="0" w:color="auto"/>
            </w:tcBorders>
            <w:shd w:val="clear" w:color="auto" w:fill="D9D9D9"/>
            <w:vAlign w:val="center"/>
          </w:tcPr>
          <w:p w14:paraId="667CAE8C" w14:textId="77777777" w:rsidR="00281569" w:rsidRPr="00A82FF6" w:rsidRDefault="00281569" w:rsidP="00DC59A0">
            <w:pPr>
              <w:spacing w:before="120"/>
              <w:jc w:val="center"/>
              <w:rPr>
                <w:b/>
                <w:sz w:val="18"/>
                <w:szCs w:val="18"/>
              </w:rPr>
            </w:pPr>
            <w:r w:rsidRPr="00A82FF6">
              <w:rPr>
                <w:b/>
                <w:sz w:val="18"/>
                <w:szCs w:val="18"/>
              </w:rPr>
              <w:t>Nr. d/o</w:t>
            </w:r>
          </w:p>
        </w:tc>
        <w:tc>
          <w:tcPr>
            <w:tcW w:w="1283" w:type="dxa"/>
            <w:tcBorders>
              <w:top w:val="single" w:sz="4" w:space="0" w:color="auto"/>
              <w:left w:val="single" w:sz="4" w:space="0" w:color="auto"/>
              <w:bottom w:val="single" w:sz="4" w:space="0" w:color="auto"/>
              <w:right w:val="single" w:sz="4" w:space="0" w:color="auto"/>
            </w:tcBorders>
            <w:shd w:val="clear" w:color="auto" w:fill="D9D9D9"/>
            <w:vAlign w:val="center"/>
          </w:tcPr>
          <w:p w14:paraId="58412D9D" w14:textId="77777777" w:rsidR="00281569" w:rsidRPr="00A82FF6" w:rsidRDefault="00281569" w:rsidP="00DC59A0">
            <w:pPr>
              <w:spacing w:before="120"/>
              <w:jc w:val="center"/>
              <w:rPr>
                <w:b/>
                <w:sz w:val="18"/>
                <w:szCs w:val="18"/>
              </w:rPr>
            </w:pPr>
            <w:r w:rsidRPr="00A82FF6">
              <w:rPr>
                <w:b/>
                <w:sz w:val="18"/>
                <w:szCs w:val="18"/>
              </w:rPr>
              <w:t>Cod CPV</w:t>
            </w:r>
          </w:p>
        </w:tc>
        <w:tc>
          <w:tcPr>
            <w:tcW w:w="3537" w:type="dxa"/>
            <w:tcBorders>
              <w:top w:val="single" w:sz="4" w:space="0" w:color="auto"/>
              <w:left w:val="single" w:sz="4" w:space="0" w:color="auto"/>
              <w:bottom w:val="single" w:sz="4" w:space="0" w:color="auto"/>
              <w:right w:val="single" w:sz="4" w:space="0" w:color="auto"/>
            </w:tcBorders>
            <w:shd w:val="clear" w:color="auto" w:fill="D9D9D9"/>
            <w:vAlign w:val="center"/>
          </w:tcPr>
          <w:p w14:paraId="577FCA6F" w14:textId="77777777" w:rsidR="00281569" w:rsidRPr="00A82FF6" w:rsidRDefault="00281569" w:rsidP="00DC59A0">
            <w:pPr>
              <w:spacing w:before="120"/>
              <w:jc w:val="center"/>
              <w:rPr>
                <w:b/>
                <w:sz w:val="18"/>
                <w:szCs w:val="18"/>
                <w:lang w:val="en-US"/>
              </w:rPr>
            </w:pPr>
            <w:r w:rsidRPr="00A82FF6">
              <w:rPr>
                <w:b/>
                <w:sz w:val="18"/>
                <w:szCs w:val="18"/>
                <w:lang w:val="en-US"/>
              </w:rPr>
              <w:t>Denumirea bunurilor/serviciilor/lucrărilor solicitate</w:t>
            </w:r>
          </w:p>
        </w:tc>
        <w:tc>
          <w:tcPr>
            <w:tcW w:w="567" w:type="dxa"/>
            <w:tcBorders>
              <w:top w:val="single" w:sz="4" w:space="0" w:color="auto"/>
              <w:left w:val="single" w:sz="4" w:space="0" w:color="auto"/>
              <w:bottom w:val="single" w:sz="4" w:space="0" w:color="auto"/>
              <w:right w:val="single" w:sz="4" w:space="0" w:color="auto"/>
            </w:tcBorders>
            <w:shd w:val="clear" w:color="auto" w:fill="D9D9D9"/>
            <w:vAlign w:val="center"/>
          </w:tcPr>
          <w:p w14:paraId="5C85DB77" w14:textId="77777777" w:rsidR="00281569" w:rsidRPr="00A82FF6" w:rsidRDefault="00281569" w:rsidP="00DC59A0">
            <w:pPr>
              <w:spacing w:before="120"/>
              <w:jc w:val="center"/>
              <w:rPr>
                <w:b/>
                <w:sz w:val="18"/>
                <w:szCs w:val="18"/>
              </w:rPr>
            </w:pPr>
            <w:r w:rsidRPr="00A82FF6">
              <w:rPr>
                <w:b/>
                <w:sz w:val="18"/>
                <w:szCs w:val="18"/>
              </w:rPr>
              <w:t>Unitatea de măsură</w:t>
            </w:r>
          </w:p>
        </w:tc>
        <w:tc>
          <w:tcPr>
            <w:tcW w:w="709" w:type="dxa"/>
            <w:tcBorders>
              <w:top w:val="single" w:sz="4" w:space="0" w:color="auto"/>
              <w:left w:val="single" w:sz="4" w:space="0" w:color="auto"/>
              <w:bottom w:val="single" w:sz="4" w:space="0" w:color="auto"/>
              <w:right w:val="single" w:sz="4" w:space="0" w:color="auto"/>
            </w:tcBorders>
            <w:shd w:val="clear" w:color="auto" w:fill="D9D9D9"/>
            <w:vAlign w:val="center"/>
          </w:tcPr>
          <w:p w14:paraId="16414797" w14:textId="77777777" w:rsidR="00281569" w:rsidRPr="00A82FF6" w:rsidRDefault="00281569" w:rsidP="00DC59A0">
            <w:pPr>
              <w:spacing w:before="120"/>
              <w:jc w:val="center"/>
              <w:rPr>
                <w:b/>
                <w:sz w:val="18"/>
                <w:szCs w:val="18"/>
              </w:rPr>
            </w:pPr>
            <w:r w:rsidRPr="00A82FF6">
              <w:rPr>
                <w:b/>
                <w:sz w:val="18"/>
                <w:szCs w:val="18"/>
              </w:rPr>
              <w:t>Cantitatea</w:t>
            </w:r>
          </w:p>
        </w:tc>
        <w:tc>
          <w:tcPr>
            <w:tcW w:w="2126" w:type="dxa"/>
            <w:tcBorders>
              <w:top w:val="single" w:sz="4" w:space="0" w:color="auto"/>
              <w:left w:val="single" w:sz="4" w:space="0" w:color="auto"/>
              <w:bottom w:val="single" w:sz="4" w:space="0" w:color="auto"/>
              <w:right w:val="single" w:sz="4" w:space="0" w:color="auto"/>
            </w:tcBorders>
            <w:shd w:val="clear" w:color="auto" w:fill="D9D9D9"/>
            <w:vAlign w:val="center"/>
          </w:tcPr>
          <w:p w14:paraId="616419C9" w14:textId="77777777" w:rsidR="00281569" w:rsidRPr="00A82FF6" w:rsidRDefault="00281569" w:rsidP="00DC59A0">
            <w:pPr>
              <w:spacing w:before="120"/>
              <w:jc w:val="center"/>
              <w:rPr>
                <w:b/>
                <w:sz w:val="18"/>
                <w:szCs w:val="18"/>
                <w:lang w:val="en-US"/>
              </w:rPr>
            </w:pPr>
            <w:r w:rsidRPr="00A82FF6">
              <w:rPr>
                <w:b/>
                <w:sz w:val="18"/>
                <w:szCs w:val="18"/>
                <w:lang w:val="en-US"/>
              </w:rPr>
              <w:t>Specificarea tehnică deplină solicitată, Standarde de referință</w:t>
            </w:r>
          </w:p>
        </w:tc>
        <w:tc>
          <w:tcPr>
            <w:tcW w:w="1574" w:type="dxa"/>
            <w:tcBorders>
              <w:top w:val="single" w:sz="4" w:space="0" w:color="auto"/>
              <w:left w:val="single" w:sz="4" w:space="0" w:color="auto"/>
              <w:bottom w:val="single" w:sz="4" w:space="0" w:color="auto"/>
              <w:right w:val="single" w:sz="4" w:space="0" w:color="auto"/>
            </w:tcBorders>
            <w:shd w:val="clear" w:color="auto" w:fill="D9D9D9"/>
          </w:tcPr>
          <w:p w14:paraId="583E1B1F" w14:textId="77777777" w:rsidR="00281569" w:rsidRPr="00A82FF6" w:rsidRDefault="00281569" w:rsidP="00DC59A0">
            <w:pPr>
              <w:spacing w:before="120"/>
              <w:jc w:val="center"/>
              <w:rPr>
                <w:b/>
                <w:sz w:val="18"/>
                <w:szCs w:val="18"/>
                <w:lang w:val="en-US"/>
              </w:rPr>
            </w:pPr>
            <w:r w:rsidRPr="00A82FF6">
              <w:rPr>
                <w:b/>
                <w:sz w:val="18"/>
                <w:szCs w:val="18"/>
                <w:lang w:val="en-US"/>
              </w:rPr>
              <w:t>Valoarea estimată</w:t>
            </w:r>
            <w:r w:rsidRPr="00A82FF6">
              <w:rPr>
                <w:b/>
                <w:sz w:val="18"/>
                <w:szCs w:val="18"/>
                <w:lang w:val="en-US"/>
              </w:rPr>
              <w:br/>
              <w:t>(se va indica pentru fiecare lot în parte) făara TVA</w:t>
            </w:r>
          </w:p>
        </w:tc>
      </w:tr>
      <w:tr w:rsidR="00281569" w:rsidRPr="00EE0115" w14:paraId="1834AA16" w14:textId="77777777" w:rsidTr="00DC59A0">
        <w:trPr>
          <w:trHeight w:val="397"/>
        </w:trPr>
        <w:tc>
          <w:tcPr>
            <w:tcW w:w="425" w:type="dxa"/>
            <w:tcBorders>
              <w:top w:val="single" w:sz="4" w:space="0" w:color="auto"/>
              <w:left w:val="single" w:sz="4" w:space="0" w:color="auto"/>
              <w:bottom w:val="single" w:sz="4" w:space="0" w:color="auto"/>
              <w:right w:val="single" w:sz="4" w:space="0" w:color="auto"/>
            </w:tcBorders>
            <w:vAlign w:val="center"/>
          </w:tcPr>
          <w:p w14:paraId="509C1141" w14:textId="77777777" w:rsidR="00281569" w:rsidRPr="00A82FF6" w:rsidRDefault="00281569" w:rsidP="00DC59A0">
            <w:pPr>
              <w:spacing w:before="120"/>
              <w:jc w:val="center"/>
              <w:rPr>
                <w:sz w:val="22"/>
                <w:szCs w:val="22"/>
              </w:rPr>
            </w:pPr>
            <w:r w:rsidRPr="00A82FF6">
              <w:rPr>
                <w:sz w:val="22"/>
                <w:szCs w:val="22"/>
              </w:rPr>
              <w:t>1</w:t>
            </w:r>
          </w:p>
        </w:tc>
        <w:tc>
          <w:tcPr>
            <w:tcW w:w="1283" w:type="dxa"/>
            <w:tcBorders>
              <w:top w:val="single" w:sz="4" w:space="0" w:color="auto"/>
              <w:left w:val="single" w:sz="4" w:space="0" w:color="auto"/>
              <w:bottom w:val="single" w:sz="4" w:space="0" w:color="auto"/>
              <w:right w:val="single" w:sz="4" w:space="0" w:color="auto"/>
            </w:tcBorders>
            <w:vAlign w:val="center"/>
          </w:tcPr>
          <w:p w14:paraId="0E4ED4CA" w14:textId="77777777" w:rsidR="00281569" w:rsidRPr="00A82FF6" w:rsidRDefault="00281569" w:rsidP="00DC59A0">
            <w:pPr>
              <w:spacing w:before="120"/>
              <w:jc w:val="center"/>
              <w:rPr>
                <w:sz w:val="22"/>
                <w:szCs w:val="22"/>
              </w:rPr>
            </w:pPr>
            <w:r w:rsidRPr="00A82FF6">
              <w:rPr>
                <w:i/>
                <w:sz w:val="22"/>
                <w:szCs w:val="22"/>
              </w:rPr>
              <w:t>45200000-9</w:t>
            </w:r>
          </w:p>
        </w:tc>
        <w:tc>
          <w:tcPr>
            <w:tcW w:w="3537" w:type="dxa"/>
            <w:tcBorders>
              <w:top w:val="single" w:sz="4" w:space="0" w:color="auto"/>
              <w:left w:val="single" w:sz="4" w:space="0" w:color="auto"/>
              <w:bottom w:val="single" w:sz="4" w:space="0" w:color="auto"/>
              <w:right w:val="single" w:sz="4" w:space="0" w:color="auto"/>
            </w:tcBorders>
            <w:vAlign w:val="center"/>
          </w:tcPr>
          <w:p w14:paraId="01460BA0" w14:textId="77777777" w:rsidR="00281569" w:rsidRPr="002845E5" w:rsidRDefault="00281569" w:rsidP="00DC59A0">
            <w:pPr>
              <w:spacing w:before="120"/>
              <w:ind w:right="-143" w:hanging="426"/>
              <w:rPr>
                <w:b/>
                <w:bCs/>
                <w:lang w:val="en-US"/>
              </w:rPr>
            </w:pPr>
            <w:r w:rsidRPr="002E5A93">
              <w:rPr>
                <w:b/>
                <w:lang w:val="en-US"/>
              </w:rPr>
              <w:t xml:space="preserve">achiziționarea </w:t>
            </w:r>
            <w:r>
              <w:rPr>
                <w:b/>
                <w:lang w:val="en-US"/>
              </w:rPr>
              <w:t xml:space="preserve">lucrărilor de </w:t>
            </w:r>
            <w:r w:rsidRPr="002845E5">
              <w:rPr>
                <w:b/>
                <w:bCs/>
                <w:lang w:val="en-US"/>
              </w:rPr>
              <w:t>modernizare a drumului local existent prin construcția îmbrăcămintei rutiere din beton asfalt în satul Cioara, raionul Hîncești</w:t>
            </w:r>
          </w:p>
          <w:p w14:paraId="77389C1D" w14:textId="77777777" w:rsidR="00281569" w:rsidRPr="002845E5" w:rsidRDefault="00281569" w:rsidP="00DC59A0">
            <w:pPr>
              <w:spacing w:before="120"/>
              <w:ind w:right="-117"/>
              <w:rPr>
                <w:b/>
                <w:i/>
                <w:sz w:val="22"/>
                <w:szCs w:val="22"/>
                <w:lang w:val="en-US"/>
              </w:rPr>
            </w:pPr>
          </w:p>
        </w:tc>
        <w:tc>
          <w:tcPr>
            <w:tcW w:w="3402" w:type="dxa"/>
            <w:gridSpan w:val="3"/>
            <w:tcBorders>
              <w:top w:val="single" w:sz="4" w:space="0" w:color="auto"/>
              <w:left w:val="single" w:sz="4" w:space="0" w:color="auto"/>
              <w:bottom w:val="single" w:sz="4" w:space="0" w:color="auto"/>
              <w:right w:val="single" w:sz="4" w:space="0" w:color="auto"/>
            </w:tcBorders>
            <w:vAlign w:val="center"/>
          </w:tcPr>
          <w:p w14:paraId="51C9FE12" w14:textId="77777777" w:rsidR="00281569" w:rsidRPr="00A82FF6" w:rsidRDefault="00281569" w:rsidP="00DC59A0">
            <w:pPr>
              <w:spacing w:before="120"/>
              <w:jc w:val="center"/>
              <w:rPr>
                <w:sz w:val="22"/>
                <w:szCs w:val="22"/>
                <w:lang w:val="en-US"/>
              </w:rPr>
            </w:pPr>
            <w:r w:rsidRPr="00A82FF6">
              <w:rPr>
                <w:sz w:val="22"/>
                <w:szCs w:val="22"/>
                <w:lang w:val="en-US"/>
              </w:rPr>
              <w:t>Conform Caietului de sarcini</w:t>
            </w:r>
          </w:p>
        </w:tc>
        <w:tc>
          <w:tcPr>
            <w:tcW w:w="1574" w:type="dxa"/>
            <w:tcBorders>
              <w:top w:val="single" w:sz="4" w:space="0" w:color="auto"/>
              <w:left w:val="single" w:sz="4" w:space="0" w:color="auto"/>
              <w:bottom w:val="single" w:sz="4" w:space="0" w:color="auto"/>
              <w:right w:val="single" w:sz="4" w:space="0" w:color="auto"/>
            </w:tcBorders>
          </w:tcPr>
          <w:p w14:paraId="4D24CF61" w14:textId="77777777" w:rsidR="00281569" w:rsidRPr="00A82FF6" w:rsidRDefault="00281569" w:rsidP="00DC59A0">
            <w:pPr>
              <w:spacing w:before="120"/>
              <w:rPr>
                <w:sz w:val="22"/>
                <w:szCs w:val="22"/>
                <w:lang w:val="en-US"/>
              </w:rPr>
            </w:pPr>
            <w:r>
              <w:rPr>
                <w:b/>
                <w:sz w:val="22"/>
                <w:szCs w:val="22"/>
                <w:lang w:val="en-US"/>
              </w:rPr>
              <w:t>1 662 610</w:t>
            </w:r>
            <w:r w:rsidRPr="00A82FF6">
              <w:rPr>
                <w:b/>
                <w:sz w:val="22"/>
                <w:szCs w:val="22"/>
                <w:lang w:val="en-US"/>
              </w:rPr>
              <w:t>,00</w:t>
            </w:r>
          </w:p>
        </w:tc>
      </w:tr>
      <w:tr w:rsidR="00281569" w:rsidRPr="00A70FEC" w14:paraId="77877020" w14:textId="77777777" w:rsidTr="00DC59A0">
        <w:trPr>
          <w:trHeight w:val="397"/>
        </w:trPr>
        <w:tc>
          <w:tcPr>
            <w:tcW w:w="8647" w:type="dxa"/>
            <w:gridSpan w:val="6"/>
            <w:tcBorders>
              <w:top w:val="single" w:sz="4" w:space="0" w:color="auto"/>
              <w:left w:val="single" w:sz="4" w:space="0" w:color="auto"/>
              <w:bottom w:val="single" w:sz="4" w:space="0" w:color="auto"/>
              <w:right w:val="single" w:sz="4" w:space="0" w:color="auto"/>
            </w:tcBorders>
            <w:vAlign w:val="center"/>
          </w:tcPr>
          <w:p w14:paraId="376DCC69" w14:textId="77777777" w:rsidR="00281569" w:rsidRPr="00A82FF6" w:rsidRDefault="00281569" w:rsidP="00DC59A0">
            <w:pPr>
              <w:spacing w:before="120"/>
              <w:jc w:val="center"/>
              <w:rPr>
                <w:sz w:val="22"/>
                <w:szCs w:val="22"/>
              </w:rPr>
            </w:pPr>
            <w:r w:rsidRPr="00A82FF6">
              <w:rPr>
                <w:b/>
                <w:sz w:val="22"/>
                <w:szCs w:val="22"/>
                <w:lang w:val="en-US"/>
              </w:rPr>
              <w:t>Valoarea estimativă totală</w:t>
            </w:r>
            <w:r w:rsidRPr="00A82FF6">
              <w:rPr>
                <w:b/>
                <w:sz w:val="22"/>
                <w:szCs w:val="22"/>
              </w:rPr>
              <w:t xml:space="preserve"> (fără TVA)</w:t>
            </w:r>
          </w:p>
        </w:tc>
        <w:tc>
          <w:tcPr>
            <w:tcW w:w="1574" w:type="dxa"/>
            <w:tcBorders>
              <w:top w:val="single" w:sz="4" w:space="0" w:color="auto"/>
              <w:left w:val="single" w:sz="4" w:space="0" w:color="auto"/>
              <w:bottom w:val="single" w:sz="4" w:space="0" w:color="auto"/>
              <w:right w:val="single" w:sz="4" w:space="0" w:color="auto"/>
            </w:tcBorders>
          </w:tcPr>
          <w:p w14:paraId="0A479763" w14:textId="77777777" w:rsidR="00281569" w:rsidRPr="00A82FF6" w:rsidRDefault="00281569" w:rsidP="00DC59A0">
            <w:pPr>
              <w:spacing w:before="120"/>
              <w:rPr>
                <w:b/>
                <w:sz w:val="22"/>
                <w:szCs w:val="22"/>
                <w:lang w:val="en-US"/>
              </w:rPr>
            </w:pPr>
            <w:r>
              <w:rPr>
                <w:b/>
                <w:sz w:val="22"/>
                <w:szCs w:val="22"/>
                <w:lang w:val="en-US"/>
              </w:rPr>
              <w:t>1 662 610</w:t>
            </w:r>
            <w:r w:rsidRPr="00A82FF6">
              <w:rPr>
                <w:b/>
                <w:sz w:val="22"/>
                <w:szCs w:val="22"/>
                <w:lang w:val="en-US"/>
              </w:rPr>
              <w:t>,00</w:t>
            </w:r>
          </w:p>
        </w:tc>
      </w:tr>
    </w:tbl>
    <w:p w14:paraId="21E5808D" w14:textId="77777777" w:rsidR="00281569" w:rsidRPr="008C1C8F" w:rsidRDefault="00281569" w:rsidP="00281569">
      <w:pPr>
        <w:pStyle w:val="a"/>
        <w:shd w:val="clear" w:color="auto" w:fill="FFFFFF"/>
        <w:tabs>
          <w:tab w:val="right" w:pos="426"/>
        </w:tabs>
        <w:spacing w:before="120"/>
        <w:rPr>
          <w:b/>
        </w:rPr>
      </w:pPr>
      <w:r>
        <w:rPr>
          <w:b/>
        </w:rPr>
        <w:t>9.</w:t>
      </w:r>
      <w:r w:rsidRPr="008C1C8F">
        <w:rPr>
          <w:b/>
        </w:rPr>
        <w:t xml:space="preserve"> </w:t>
      </w:r>
      <w:proofErr w:type="spellStart"/>
      <w:r w:rsidRPr="008C1C8F">
        <w:rPr>
          <w:b/>
        </w:rPr>
        <w:t>În</w:t>
      </w:r>
      <w:proofErr w:type="spellEnd"/>
      <w:r w:rsidRPr="008C1C8F">
        <w:rPr>
          <w:b/>
        </w:rPr>
        <w:t xml:space="preserve"> </w:t>
      </w:r>
      <w:proofErr w:type="spellStart"/>
      <w:r w:rsidRPr="008C1C8F">
        <w:rPr>
          <w:b/>
        </w:rPr>
        <w:t>cazul</w:t>
      </w:r>
      <w:proofErr w:type="spellEnd"/>
      <w:r w:rsidRPr="008C1C8F">
        <w:rPr>
          <w:b/>
        </w:rPr>
        <w:t xml:space="preserve"> </w:t>
      </w:r>
      <w:proofErr w:type="spellStart"/>
      <w:r w:rsidRPr="008C1C8F">
        <w:rPr>
          <w:b/>
        </w:rPr>
        <w:t>procedurilor</w:t>
      </w:r>
      <w:proofErr w:type="spellEnd"/>
      <w:r w:rsidRPr="008C1C8F">
        <w:rPr>
          <w:b/>
        </w:rPr>
        <w:t xml:space="preserve"> de </w:t>
      </w:r>
      <w:proofErr w:type="spellStart"/>
      <w:r w:rsidRPr="008C1C8F">
        <w:rPr>
          <w:b/>
        </w:rPr>
        <w:t>preselecție</w:t>
      </w:r>
      <w:proofErr w:type="spellEnd"/>
      <w:r w:rsidRPr="008C1C8F">
        <w:rPr>
          <w:b/>
        </w:rPr>
        <w:t xml:space="preserve"> se </w:t>
      </w:r>
      <w:proofErr w:type="spellStart"/>
      <w:r w:rsidRPr="008C1C8F">
        <w:rPr>
          <w:b/>
        </w:rPr>
        <w:t>indică</w:t>
      </w:r>
      <w:proofErr w:type="spellEnd"/>
      <w:r w:rsidRPr="008C1C8F">
        <w:rPr>
          <w:b/>
        </w:rPr>
        <w:t xml:space="preserve"> </w:t>
      </w:r>
      <w:proofErr w:type="spellStart"/>
      <w:r w:rsidRPr="008C1C8F">
        <w:rPr>
          <w:b/>
        </w:rPr>
        <w:t>numărul</w:t>
      </w:r>
      <w:proofErr w:type="spellEnd"/>
      <w:r w:rsidRPr="008C1C8F">
        <w:rPr>
          <w:b/>
        </w:rPr>
        <w:t xml:space="preserve"> minim al </w:t>
      </w:r>
      <w:proofErr w:type="spellStart"/>
      <w:r w:rsidRPr="008C1C8F">
        <w:rPr>
          <w:b/>
        </w:rPr>
        <w:t>candidaţilor</w:t>
      </w:r>
      <w:proofErr w:type="spellEnd"/>
      <w:r w:rsidRPr="008C1C8F">
        <w:rPr>
          <w:b/>
        </w:rPr>
        <w:t xml:space="preserve"> </w:t>
      </w:r>
      <w:proofErr w:type="spellStart"/>
      <w:r w:rsidRPr="008C1C8F">
        <w:rPr>
          <w:b/>
        </w:rPr>
        <w:t>şi</w:t>
      </w:r>
      <w:proofErr w:type="spellEnd"/>
      <w:r w:rsidRPr="008C1C8F">
        <w:rPr>
          <w:b/>
        </w:rPr>
        <w:t xml:space="preserve">, </w:t>
      </w:r>
      <w:proofErr w:type="spellStart"/>
      <w:r w:rsidRPr="008C1C8F">
        <w:rPr>
          <w:b/>
        </w:rPr>
        <w:t>dacă</w:t>
      </w:r>
      <w:proofErr w:type="spellEnd"/>
      <w:r w:rsidRPr="008C1C8F">
        <w:rPr>
          <w:b/>
        </w:rPr>
        <w:t xml:space="preserve"> </w:t>
      </w:r>
      <w:proofErr w:type="spellStart"/>
      <w:r w:rsidRPr="008C1C8F">
        <w:rPr>
          <w:b/>
        </w:rPr>
        <w:t>este</w:t>
      </w:r>
      <w:proofErr w:type="spellEnd"/>
      <w:r w:rsidRPr="008C1C8F">
        <w:rPr>
          <w:b/>
        </w:rPr>
        <w:t xml:space="preserve"> </w:t>
      </w:r>
      <w:proofErr w:type="spellStart"/>
      <w:r w:rsidRPr="008C1C8F">
        <w:rPr>
          <w:b/>
        </w:rPr>
        <w:t>cazul</w:t>
      </w:r>
      <w:proofErr w:type="spellEnd"/>
      <w:r w:rsidRPr="008C1C8F">
        <w:rPr>
          <w:b/>
        </w:rPr>
        <w:t xml:space="preserve">, </w:t>
      </w:r>
      <w:proofErr w:type="spellStart"/>
      <w:r w:rsidRPr="008C1C8F">
        <w:rPr>
          <w:b/>
        </w:rPr>
        <w:t>numărul</w:t>
      </w:r>
      <w:proofErr w:type="spellEnd"/>
      <w:r w:rsidRPr="008C1C8F">
        <w:rPr>
          <w:b/>
        </w:rPr>
        <w:t xml:space="preserve"> maxim al </w:t>
      </w:r>
      <w:proofErr w:type="spellStart"/>
      <w:r w:rsidRPr="008C1C8F">
        <w:rPr>
          <w:b/>
        </w:rPr>
        <w:t>acestora</w:t>
      </w:r>
      <w:proofErr w:type="spellEnd"/>
      <w:r w:rsidRPr="008C1C8F">
        <w:rPr>
          <w:b/>
        </w:rPr>
        <w:t xml:space="preserve">.  </w:t>
      </w:r>
      <w:r w:rsidRPr="008C1C8F">
        <w:t xml:space="preserve">nu se </w:t>
      </w:r>
      <w:proofErr w:type="spellStart"/>
      <w:r w:rsidRPr="008C1C8F">
        <w:t>aplică</w:t>
      </w:r>
      <w:proofErr w:type="spellEnd"/>
    </w:p>
    <w:p w14:paraId="7C815DB0" w14:textId="77777777" w:rsidR="00281569" w:rsidRPr="008C1C8F" w:rsidRDefault="00281569" w:rsidP="00281569">
      <w:pPr>
        <w:numPr>
          <w:ilvl w:val="0"/>
          <w:numId w:val="47"/>
        </w:numPr>
        <w:shd w:val="clear" w:color="auto" w:fill="FFFFFF"/>
        <w:tabs>
          <w:tab w:val="right" w:pos="426"/>
        </w:tabs>
        <w:rPr>
          <w:b/>
          <w:lang w:val="en-US"/>
        </w:rPr>
      </w:pPr>
      <w:r w:rsidRPr="008C1C8F">
        <w:rPr>
          <w:b/>
          <w:lang w:val="en-US"/>
        </w:rPr>
        <w:t xml:space="preserve">În cazul în care contractul este împărțit pe loturi, un operator economic poate depune </w:t>
      </w:r>
    </w:p>
    <w:p w14:paraId="09F4192F" w14:textId="77777777" w:rsidR="00281569" w:rsidRPr="008C1C8F" w:rsidRDefault="00281569" w:rsidP="00281569">
      <w:pPr>
        <w:shd w:val="clear" w:color="auto" w:fill="FFFFFF"/>
        <w:tabs>
          <w:tab w:val="right" w:pos="426"/>
        </w:tabs>
        <w:ind w:left="357"/>
        <w:rPr>
          <w:b/>
          <w:lang w:val="en-US"/>
        </w:rPr>
      </w:pPr>
      <w:r w:rsidRPr="008C1C8F">
        <w:rPr>
          <w:b/>
          <w:lang w:val="en-US"/>
        </w:rPr>
        <w:t xml:space="preserve">oferta (se va selecta): </w:t>
      </w:r>
      <w:r w:rsidRPr="008C1C8F">
        <w:rPr>
          <w:lang w:val="en-US"/>
        </w:rPr>
        <w:t>cel mai scăzut preț</w:t>
      </w:r>
    </w:p>
    <w:p w14:paraId="7476D771" w14:textId="77777777" w:rsidR="00281569" w:rsidRPr="00FF430B" w:rsidRDefault="00281569" w:rsidP="00281569">
      <w:pPr>
        <w:numPr>
          <w:ilvl w:val="0"/>
          <w:numId w:val="22"/>
        </w:numPr>
        <w:shd w:val="clear" w:color="auto" w:fill="FFFFFF"/>
        <w:tabs>
          <w:tab w:val="right" w:pos="426"/>
        </w:tabs>
      </w:pPr>
      <w:r w:rsidRPr="00FF430B">
        <w:t>Pentru un singur lot;</w:t>
      </w:r>
    </w:p>
    <w:p w14:paraId="0E34132C" w14:textId="77777777" w:rsidR="00281569" w:rsidRPr="008C1C8F" w:rsidRDefault="00281569" w:rsidP="00281569">
      <w:pPr>
        <w:numPr>
          <w:ilvl w:val="0"/>
          <w:numId w:val="47"/>
        </w:numPr>
        <w:shd w:val="clear" w:color="auto" w:fill="FFFFFF"/>
        <w:tabs>
          <w:tab w:val="right" w:pos="426"/>
        </w:tabs>
        <w:spacing w:before="120"/>
        <w:rPr>
          <w:lang w:val="en-US"/>
        </w:rPr>
      </w:pPr>
      <w:r w:rsidRPr="008C1C8F">
        <w:rPr>
          <w:b/>
          <w:lang w:val="en-US"/>
        </w:rPr>
        <w:t xml:space="preserve">Admiterea sau interzicerea ofertelor alternative: </w:t>
      </w:r>
      <w:r w:rsidRPr="008C1C8F">
        <w:rPr>
          <w:lang w:val="en-US"/>
        </w:rPr>
        <w:t>nu se admite</w:t>
      </w:r>
    </w:p>
    <w:p w14:paraId="7ED0420B" w14:textId="77777777" w:rsidR="00281569" w:rsidRPr="008C1C8F" w:rsidRDefault="00281569" w:rsidP="00281569">
      <w:pPr>
        <w:pStyle w:val="a"/>
        <w:numPr>
          <w:ilvl w:val="0"/>
          <w:numId w:val="47"/>
        </w:numPr>
        <w:shd w:val="clear" w:color="auto" w:fill="FFFFFF"/>
        <w:rPr>
          <w:b/>
          <w:highlight w:val="yellow"/>
        </w:rPr>
      </w:pPr>
      <w:proofErr w:type="spellStart"/>
      <w:r w:rsidRPr="008C1C8F">
        <w:rPr>
          <w:b/>
        </w:rPr>
        <w:t>Termenii</w:t>
      </w:r>
      <w:proofErr w:type="spellEnd"/>
      <w:r w:rsidRPr="008C1C8F">
        <w:rPr>
          <w:b/>
        </w:rPr>
        <w:t xml:space="preserve"> </w:t>
      </w:r>
      <w:proofErr w:type="spellStart"/>
      <w:r w:rsidRPr="008C1C8F">
        <w:rPr>
          <w:b/>
        </w:rPr>
        <w:t>și</w:t>
      </w:r>
      <w:proofErr w:type="spellEnd"/>
      <w:r w:rsidRPr="008C1C8F">
        <w:rPr>
          <w:b/>
        </w:rPr>
        <w:t xml:space="preserve"> </w:t>
      </w:r>
      <w:proofErr w:type="spellStart"/>
      <w:r w:rsidRPr="008C1C8F">
        <w:rPr>
          <w:b/>
        </w:rPr>
        <w:t>condițiile</w:t>
      </w:r>
      <w:proofErr w:type="spellEnd"/>
      <w:r w:rsidRPr="008C1C8F">
        <w:rPr>
          <w:b/>
        </w:rPr>
        <w:t xml:space="preserve"> de </w:t>
      </w:r>
      <w:proofErr w:type="spellStart"/>
      <w:r w:rsidRPr="008C1C8F">
        <w:rPr>
          <w:b/>
        </w:rPr>
        <w:t>prestare</w:t>
      </w:r>
      <w:proofErr w:type="spellEnd"/>
      <w:r w:rsidRPr="008C1C8F">
        <w:rPr>
          <w:b/>
        </w:rPr>
        <w:t>/</w:t>
      </w:r>
      <w:proofErr w:type="spellStart"/>
      <w:r w:rsidRPr="008C1C8F">
        <w:rPr>
          <w:b/>
        </w:rPr>
        <w:t>executare</w:t>
      </w:r>
      <w:proofErr w:type="spellEnd"/>
      <w:r w:rsidRPr="008C1C8F">
        <w:rPr>
          <w:b/>
        </w:rPr>
        <w:t xml:space="preserve"> </w:t>
      </w:r>
      <w:proofErr w:type="spellStart"/>
      <w:r w:rsidRPr="008C1C8F">
        <w:rPr>
          <w:b/>
        </w:rPr>
        <w:t>solicitați</w:t>
      </w:r>
      <w:proofErr w:type="spellEnd"/>
      <w:r w:rsidRPr="008C1C8F">
        <w:rPr>
          <w:b/>
        </w:rPr>
        <w:t>:</w:t>
      </w:r>
    </w:p>
    <w:p w14:paraId="16828FA4" w14:textId="77777777" w:rsidR="00281569" w:rsidRPr="008C1C8F" w:rsidRDefault="00281569" w:rsidP="00281569">
      <w:pPr>
        <w:pStyle w:val="a"/>
        <w:numPr>
          <w:ilvl w:val="0"/>
          <w:numId w:val="46"/>
        </w:numPr>
        <w:shd w:val="clear" w:color="auto" w:fill="FFFFFF"/>
        <w:rPr>
          <w:b/>
          <w:highlight w:val="yellow"/>
        </w:rPr>
      </w:pPr>
      <w:r w:rsidRPr="008C1C8F">
        <w:rPr>
          <w:b/>
        </w:rPr>
        <w:t xml:space="preserve"> </w:t>
      </w:r>
      <w:proofErr w:type="spellStart"/>
      <w:r w:rsidRPr="008C1C8F">
        <w:t>perioada</w:t>
      </w:r>
      <w:proofErr w:type="spellEnd"/>
      <w:r w:rsidRPr="008C1C8F">
        <w:t xml:space="preserve"> de </w:t>
      </w:r>
      <w:proofErr w:type="spellStart"/>
      <w:r w:rsidRPr="008C1C8F">
        <w:t>îndeplinire</w:t>
      </w:r>
      <w:proofErr w:type="spellEnd"/>
      <w:r w:rsidRPr="008C1C8F">
        <w:t xml:space="preserve"> a </w:t>
      </w:r>
      <w:proofErr w:type="spellStart"/>
      <w:proofErr w:type="gramStart"/>
      <w:r w:rsidRPr="008C1C8F">
        <w:t>lucrărilor</w:t>
      </w:r>
      <w:proofErr w:type="spellEnd"/>
      <w:r w:rsidRPr="008C1C8F">
        <w:t xml:space="preserve">  </w:t>
      </w:r>
      <w:proofErr w:type="spellStart"/>
      <w:r w:rsidRPr="008C1C8F">
        <w:rPr>
          <w:b/>
          <w:highlight w:val="yellow"/>
        </w:rPr>
        <w:t>pînă</w:t>
      </w:r>
      <w:proofErr w:type="spellEnd"/>
      <w:proofErr w:type="gramEnd"/>
      <w:r w:rsidRPr="008C1C8F">
        <w:rPr>
          <w:b/>
          <w:highlight w:val="yellow"/>
        </w:rPr>
        <w:t xml:space="preserve"> in </w:t>
      </w:r>
      <w:proofErr w:type="spellStart"/>
      <w:r w:rsidRPr="008C1C8F">
        <w:rPr>
          <w:b/>
          <w:highlight w:val="yellow"/>
        </w:rPr>
        <w:t>luna</w:t>
      </w:r>
      <w:proofErr w:type="spellEnd"/>
      <w:r w:rsidRPr="008C1C8F">
        <w:rPr>
          <w:b/>
          <w:highlight w:val="yellow"/>
        </w:rPr>
        <w:t xml:space="preserve"> </w:t>
      </w:r>
      <w:r>
        <w:rPr>
          <w:b/>
          <w:highlight w:val="yellow"/>
        </w:rPr>
        <w:t>30.11.</w:t>
      </w:r>
      <w:r w:rsidRPr="008C1C8F">
        <w:rPr>
          <w:b/>
          <w:highlight w:val="yellow"/>
        </w:rPr>
        <w:t>2025.</w:t>
      </w:r>
    </w:p>
    <w:p w14:paraId="29CD52EF" w14:textId="77777777" w:rsidR="00281569" w:rsidRPr="008C1C8F" w:rsidRDefault="00281569" w:rsidP="00281569">
      <w:pPr>
        <w:pStyle w:val="a"/>
        <w:numPr>
          <w:ilvl w:val="0"/>
          <w:numId w:val="46"/>
        </w:numPr>
        <w:shd w:val="clear" w:color="auto" w:fill="FFFFFF"/>
        <w:rPr>
          <w:b/>
        </w:rPr>
      </w:pPr>
      <w:r w:rsidRPr="008C1C8F">
        <w:rPr>
          <w:b/>
        </w:rPr>
        <w:t xml:space="preserve">Conform </w:t>
      </w:r>
      <w:proofErr w:type="spellStart"/>
      <w:r w:rsidRPr="008C1C8F">
        <w:rPr>
          <w:b/>
        </w:rPr>
        <w:t>cerintelor</w:t>
      </w:r>
      <w:proofErr w:type="spellEnd"/>
      <w:r w:rsidRPr="008C1C8F">
        <w:rPr>
          <w:b/>
        </w:rPr>
        <w:t>/</w:t>
      </w:r>
      <w:proofErr w:type="spellStart"/>
      <w:r w:rsidRPr="008C1C8F">
        <w:rPr>
          <w:b/>
        </w:rPr>
        <w:t>conditiilor</w:t>
      </w:r>
      <w:proofErr w:type="spellEnd"/>
      <w:r w:rsidRPr="008C1C8F">
        <w:rPr>
          <w:b/>
        </w:rPr>
        <w:t xml:space="preserve"> din </w:t>
      </w:r>
      <w:proofErr w:type="spellStart"/>
      <w:r w:rsidRPr="008C1C8F">
        <w:rPr>
          <w:b/>
        </w:rPr>
        <w:t>caietul</w:t>
      </w:r>
      <w:proofErr w:type="spellEnd"/>
      <w:r w:rsidRPr="008C1C8F">
        <w:rPr>
          <w:b/>
        </w:rPr>
        <w:t xml:space="preserve"> de </w:t>
      </w:r>
      <w:proofErr w:type="spellStart"/>
      <w:r w:rsidRPr="008C1C8F">
        <w:rPr>
          <w:b/>
        </w:rPr>
        <w:t>sarcini</w:t>
      </w:r>
      <w:proofErr w:type="spellEnd"/>
    </w:p>
    <w:p w14:paraId="44F351D2" w14:textId="77777777" w:rsidR="00281569" w:rsidRPr="008C1C8F" w:rsidRDefault="00281569" w:rsidP="00281569">
      <w:pPr>
        <w:numPr>
          <w:ilvl w:val="0"/>
          <w:numId w:val="47"/>
        </w:numPr>
        <w:shd w:val="clear" w:color="auto" w:fill="FFFFFF"/>
        <w:tabs>
          <w:tab w:val="left" w:pos="0"/>
          <w:tab w:val="left" w:pos="284"/>
          <w:tab w:val="left" w:pos="426"/>
        </w:tabs>
        <w:spacing w:before="120"/>
        <w:ind w:left="284" w:hanging="284"/>
        <w:rPr>
          <w:b/>
          <w:lang w:val="en-US"/>
        </w:rPr>
      </w:pPr>
      <w:r w:rsidRPr="008C1C8F">
        <w:rPr>
          <w:b/>
          <w:lang w:val="en-US"/>
        </w:rPr>
        <w:lastRenderedPageBreak/>
        <w:t>Termenul de valabilitate a contractului: 31.12.2025</w:t>
      </w:r>
    </w:p>
    <w:p w14:paraId="4596CB91" w14:textId="77777777" w:rsidR="00281569" w:rsidRPr="008C1C8F" w:rsidRDefault="00281569" w:rsidP="00281569">
      <w:pPr>
        <w:numPr>
          <w:ilvl w:val="0"/>
          <w:numId w:val="47"/>
        </w:numPr>
        <w:tabs>
          <w:tab w:val="right" w:pos="426"/>
        </w:tabs>
        <w:spacing w:before="120"/>
        <w:rPr>
          <w:lang w:val="en-US"/>
        </w:rPr>
      </w:pPr>
      <w:r w:rsidRPr="008C1C8F">
        <w:rPr>
          <w:b/>
          <w:lang w:val="en-US"/>
        </w:rPr>
        <w:t>Contract de achiziție rezervat atelierelor protejate sau că acesta poate fi executat numai în cadrul unor programe de angajare protejată (după caz): nu</w:t>
      </w:r>
    </w:p>
    <w:p w14:paraId="450C5131" w14:textId="77777777" w:rsidR="00281569" w:rsidRPr="008C1C8F" w:rsidRDefault="00281569" w:rsidP="00281569">
      <w:pPr>
        <w:numPr>
          <w:ilvl w:val="0"/>
          <w:numId w:val="47"/>
        </w:numPr>
        <w:shd w:val="clear" w:color="auto" w:fill="FFFFFF"/>
        <w:tabs>
          <w:tab w:val="right" w:pos="426"/>
        </w:tabs>
        <w:spacing w:before="120"/>
        <w:rPr>
          <w:lang w:val="en-US"/>
        </w:rPr>
      </w:pPr>
      <w:r w:rsidRPr="008C1C8F">
        <w:rPr>
          <w:b/>
          <w:lang w:val="en-US"/>
        </w:rPr>
        <w:t xml:space="preserve">Prestarea serviciului este rezervată unei anumite profesii în temeiul unor legisau al unor acte administrative (după caz): nu este </w:t>
      </w:r>
    </w:p>
    <w:p w14:paraId="0493A4A3" w14:textId="77777777" w:rsidR="00281569" w:rsidRPr="008C1C8F" w:rsidRDefault="00281569" w:rsidP="00281569">
      <w:pPr>
        <w:numPr>
          <w:ilvl w:val="0"/>
          <w:numId w:val="47"/>
        </w:numPr>
        <w:shd w:val="clear" w:color="auto" w:fill="FFFFFF"/>
        <w:tabs>
          <w:tab w:val="right" w:pos="426"/>
        </w:tabs>
        <w:spacing w:before="120"/>
        <w:rPr>
          <w:b/>
          <w:lang w:val="en-US"/>
        </w:rPr>
      </w:pPr>
      <w:r w:rsidRPr="008C1C8F">
        <w:rPr>
          <w:b/>
          <w:lang w:val="en-US"/>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p w14:paraId="2F1FC0E8" w14:textId="77777777" w:rsidR="00281569" w:rsidRPr="008C1C8F" w:rsidRDefault="00281569" w:rsidP="00281569">
      <w:pPr>
        <w:shd w:val="clear" w:color="auto" w:fill="FFFFFF"/>
        <w:tabs>
          <w:tab w:val="right" w:pos="426"/>
        </w:tabs>
        <w:spacing w:before="120"/>
        <w:rPr>
          <w:b/>
          <w:lang w:val="en-US"/>
        </w:rPr>
      </w:pPr>
    </w:p>
    <w:tbl>
      <w:tblPr>
        <w:tblW w:w="10207" w:type="dxa"/>
        <w:tblInd w:w="-4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16"/>
        <w:gridCol w:w="3838"/>
        <w:gridCol w:w="4677"/>
        <w:gridCol w:w="1276"/>
      </w:tblGrid>
      <w:tr w:rsidR="00281569" w:rsidRPr="007406FF" w14:paraId="20D2D29F" w14:textId="77777777" w:rsidTr="00DC59A0">
        <w:trPr>
          <w:trHeight w:val="700"/>
        </w:trPr>
        <w:tc>
          <w:tcPr>
            <w:tcW w:w="416" w:type="dxa"/>
            <w:shd w:val="clear" w:color="auto" w:fill="D9D9D9"/>
          </w:tcPr>
          <w:p w14:paraId="703846E4" w14:textId="77777777" w:rsidR="00281569" w:rsidRPr="0057747E" w:rsidRDefault="00281569" w:rsidP="00DC59A0">
            <w:pPr>
              <w:pStyle w:val="TableParagraph"/>
              <w:spacing w:before="116"/>
              <w:ind w:left="105" w:right="153"/>
              <w:rPr>
                <w:b/>
                <w:sz w:val="18"/>
                <w:szCs w:val="18"/>
              </w:rPr>
            </w:pPr>
            <w:r w:rsidRPr="0057747E">
              <w:rPr>
                <w:b/>
                <w:sz w:val="18"/>
                <w:szCs w:val="18"/>
              </w:rPr>
              <w:t>Nr. d/o</w:t>
            </w:r>
          </w:p>
        </w:tc>
        <w:tc>
          <w:tcPr>
            <w:tcW w:w="3838" w:type="dxa"/>
            <w:shd w:val="clear" w:color="auto" w:fill="D9D9D9"/>
          </w:tcPr>
          <w:p w14:paraId="3A048506" w14:textId="77777777" w:rsidR="00281569" w:rsidRPr="0057747E" w:rsidRDefault="00281569" w:rsidP="00DC59A0">
            <w:pPr>
              <w:pStyle w:val="TableParagraph"/>
              <w:spacing w:before="116"/>
              <w:ind w:left="623"/>
              <w:rPr>
                <w:b/>
                <w:sz w:val="18"/>
                <w:szCs w:val="18"/>
              </w:rPr>
            </w:pPr>
            <w:r w:rsidRPr="0057747E">
              <w:rPr>
                <w:b/>
                <w:sz w:val="18"/>
                <w:szCs w:val="18"/>
              </w:rPr>
              <w:t>Descrierea criteriului/cerinței</w:t>
            </w:r>
          </w:p>
        </w:tc>
        <w:tc>
          <w:tcPr>
            <w:tcW w:w="4677" w:type="dxa"/>
            <w:shd w:val="clear" w:color="auto" w:fill="D9D9D9"/>
          </w:tcPr>
          <w:p w14:paraId="5A701C1B" w14:textId="77777777" w:rsidR="00281569" w:rsidRPr="0057747E" w:rsidRDefault="00281569" w:rsidP="00DC59A0">
            <w:pPr>
              <w:pStyle w:val="TableParagraph"/>
              <w:spacing w:before="116"/>
              <w:ind w:left="105" w:right="275"/>
              <w:rPr>
                <w:b/>
                <w:sz w:val="18"/>
                <w:szCs w:val="18"/>
              </w:rPr>
            </w:pPr>
            <w:r w:rsidRPr="0057747E">
              <w:rPr>
                <w:b/>
                <w:sz w:val="18"/>
                <w:szCs w:val="18"/>
              </w:rPr>
              <w:t>Mod de demonstrare a îndeplinirii criteriului/cerinței:</w:t>
            </w:r>
          </w:p>
        </w:tc>
        <w:tc>
          <w:tcPr>
            <w:tcW w:w="1276" w:type="dxa"/>
            <w:shd w:val="clear" w:color="auto" w:fill="D9D9D9"/>
          </w:tcPr>
          <w:p w14:paraId="19F32B5A" w14:textId="77777777" w:rsidR="00281569" w:rsidRPr="0057747E" w:rsidRDefault="00281569" w:rsidP="00DC59A0">
            <w:pPr>
              <w:pStyle w:val="TableParagraph"/>
              <w:spacing w:before="116"/>
              <w:ind w:left="191" w:right="172"/>
              <w:rPr>
                <w:b/>
                <w:sz w:val="18"/>
                <w:szCs w:val="18"/>
              </w:rPr>
            </w:pPr>
            <w:r w:rsidRPr="0057747E">
              <w:rPr>
                <w:b/>
                <w:sz w:val="18"/>
                <w:szCs w:val="18"/>
              </w:rPr>
              <w:t xml:space="preserve">Nivelul minim/ </w:t>
            </w:r>
            <w:r w:rsidRPr="0057747E">
              <w:rPr>
                <w:b/>
                <w:w w:val="95"/>
                <w:sz w:val="18"/>
                <w:szCs w:val="18"/>
              </w:rPr>
              <w:t>Obligativitatea</w:t>
            </w:r>
          </w:p>
        </w:tc>
      </w:tr>
      <w:tr w:rsidR="00281569" w:rsidRPr="007406FF" w14:paraId="0EF7D62E" w14:textId="77777777" w:rsidTr="00DC59A0">
        <w:trPr>
          <w:trHeight w:val="384"/>
        </w:trPr>
        <w:tc>
          <w:tcPr>
            <w:tcW w:w="416" w:type="dxa"/>
            <w:shd w:val="clear" w:color="auto" w:fill="FFFF00"/>
          </w:tcPr>
          <w:p w14:paraId="52E6D6B5" w14:textId="77777777" w:rsidR="00281569" w:rsidRPr="0057747E" w:rsidRDefault="00281569" w:rsidP="00DC59A0">
            <w:pPr>
              <w:pStyle w:val="TableParagraph"/>
              <w:spacing w:before="103"/>
              <w:ind w:left="105"/>
              <w:rPr>
                <w:sz w:val="18"/>
                <w:szCs w:val="18"/>
              </w:rPr>
            </w:pPr>
            <w:r w:rsidRPr="0057747E">
              <w:rPr>
                <w:b/>
                <w:iCs/>
                <w:sz w:val="18"/>
                <w:szCs w:val="18"/>
              </w:rPr>
              <w:t>1</w:t>
            </w:r>
          </w:p>
        </w:tc>
        <w:tc>
          <w:tcPr>
            <w:tcW w:w="3838" w:type="dxa"/>
            <w:shd w:val="clear" w:color="auto" w:fill="FFFF00"/>
          </w:tcPr>
          <w:p w14:paraId="7CC7B963" w14:textId="77777777" w:rsidR="00281569" w:rsidRPr="0057747E" w:rsidRDefault="00281569" w:rsidP="00DC59A0">
            <w:pPr>
              <w:pStyle w:val="TableParagraph"/>
              <w:spacing w:before="103"/>
              <w:ind w:left="109"/>
              <w:rPr>
                <w:sz w:val="18"/>
                <w:szCs w:val="18"/>
              </w:rPr>
            </w:pPr>
            <w:r w:rsidRPr="0057747E">
              <w:rPr>
                <w:b/>
                <w:bCs/>
                <w:sz w:val="18"/>
                <w:szCs w:val="18"/>
              </w:rPr>
              <w:t xml:space="preserve">PROPUNEREA FINANCIARĂ </w:t>
            </w:r>
          </w:p>
        </w:tc>
        <w:tc>
          <w:tcPr>
            <w:tcW w:w="4677" w:type="dxa"/>
            <w:shd w:val="clear" w:color="auto" w:fill="FFFF00"/>
          </w:tcPr>
          <w:p w14:paraId="152010CA" w14:textId="77777777" w:rsidR="00281569" w:rsidRPr="0057747E" w:rsidRDefault="00281569" w:rsidP="00DC59A0">
            <w:pPr>
              <w:pStyle w:val="TableParagraph"/>
              <w:spacing w:before="105" w:line="237" w:lineRule="auto"/>
              <w:ind w:left="105" w:right="684"/>
              <w:rPr>
                <w:sz w:val="18"/>
                <w:szCs w:val="18"/>
              </w:rPr>
            </w:pPr>
            <w:r w:rsidRPr="0057747E">
              <w:rPr>
                <w:sz w:val="18"/>
                <w:szCs w:val="18"/>
              </w:rPr>
              <w:t>Formularul ofertă</w:t>
            </w:r>
            <w:r w:rsidRPr="0057747E">
              <w:rPr>
                <w:spacing w:val="-8"/>
                <w:sz w:val="18"/>
                <w:szCs w:val="18"/>
              </w:rPr>
              <w:t xml:space="preserve"> </w:t>
            </w:r>
            <w:r w:rsidRPr="0057747E">
              <w:rPr>
                <w:sz w:val="18"/>
                <w:szCs w:val="18"/>
              </w:rPr>
              <w:t>Semnat electronic</w:t>
            </w:r>
            <w:r w:rsidRPr="0057747E">
              <w:rPr>
                <w:spacing w:val="-52"/>
                <w:sz w:val="18"/>
                <w:szCs w:val="18"/>
              </w:rPr>
              <w:t xml:space="preserve"> </w:t>
            </w:r>
            <w:r w:rsidRPr="0057747E">
              <w:rPr>
                <w:sz w:val="18"/>
                <w:szCs w:val="18"/>
              </w:rPr>
              <w:t>de</w:t>
            </w:r>
            <w:r w:rsidRPr="0057747E">
              <w:rPr>
                <w:spacing w:val="-5"/>
                <w:sz w:val="18"/>
                <w:szCs w:val="18"/>
              </w:rPr>
              <w:t xml:space="preserve"> </w:t>
            </w:r>
            <w:r w:rsidRPr="0057747E">
              <w:rPr>
                <w:sz w:val="18"/>
                <w:szCs w:val="18"/>
              </w:rPr>
              <w:t>către</w:t>
            </w:r>
            <w:r w:rsidRPr="0057747E">
              <w:rPr>
                <w:spacing w:val="-5"/>
                <w:sz w:val="18"/>
                <w:szCs w:val="18"/>
              </w:rPr>
              <w:t xml:space="preserve"> </w:t>
            </w:r>
            <w:r w:rsidRPr="0057747E">
              <w:rPr>
                <w:sz w:val="18"/>
                <w:szCs w:val="18"/>
              </w:rPr>
              <w:t>operatorul</w:t>
            </w:r>
          </w:p>
        </w:tc>
        <w:tc>
          <w:tcPr>
            <w:tcW w:w="1276" w:type="dxa"/>
            <w:shd w:val="clear" w:color="auto" w:fill="FFFF00"/>
          </w:tcPr>
          <w:p w14:paraId="0A30D8BF" w14:textId="77777777" w:rsidR="00281569" w:rsidRPr="0057747E" w:rsidRDefault="00281569" w:rsidP="00DC59A0">
            <w:pPr>
              <w:pStyle w:val="TableParagraph"/>
              <w:spacing w:before="103"/>
              <w:ind w:left="105"/>
              <w:rPr>
                <w:sz w:val="18"/>
                <w:szCs w:val="18"/>
              </w:rPr>
            </w:pPr>
            <w:r w:rsidRPr="0057747E">
              <w:rPr>
                <w:b/>
                <w:iCs/>
                <w:sz w:val="18"/>
                <w:szCs w:val="18"/>
                <w:lang w:val="en-US"/>
              </w:rPr>
              <w:t>obligator</w:t>
            </w:r>
          </w:p>
        </w:tc>
      </w:tr>
      <w:tr w:rsidR="00281569" w:rsidRPr="007406FF" w14:paraId="10E7BF3B" w14:textId="77777777" w:rsidTr="00DC59A0">
        <w:trPr>
          <w:trHeight w:val="419"/>
        </w:trPr>
        <w:tc>
          <w:tcPr>
            <w:tcW w:w="416" w:type="dxa"/>
            <w:shd w:val="clear" w:color="auto" w:fill="FFFF00"/>
          </w:tcPr>
          <w:p w14:paraId="54E05E6E" w14:textId="77777777" w:rsidR="00281569" w:rsidRPr="0057747E" w:rsidRDefault="00281569" w:rsidP="00DC59A0">
            <w:pPr>
              <w:pStyle w:val="TableParagraph"/>
              <w:spacing w:before="103"/>
              <w:ind w:left="105"/>
              <w:rPr>
                <w:sz w:val="18"/>
                <w:szCs w:val="18"/>
              </w:rPr>
            </w:pPr>
            <w:r w:rsidRPr="0057747E">
              <w:rPr>
                <w:b/>
                <w:iCs/>
                <w:sz w:val="18"/>
                <w:szCs w:val="18"/>
                <w:lang w:val="en-US"/>
              </w:rPr>
              <w:t>2</w:t>
            </w:r>
          </w:p>
        </w:tc>
        <w:tc>
          <w:tcPr>
            <w:tcW w:w="3838" w:type="dxa"/>
            <w:shd w:val="clear" w:color="auto" w:fill="FFFF00"/>
          </w:tcPr>
          <w:p w14:paraId="3E9372E2" w14:textId="77777777" w:rsidR="00281569" w:rsidRPr="0057747E" w:rsidRDefault="00281569" w:rsidP="00DC59A0">
            <w:pPr>
              <w:pStyle w:val="TableParagraph"/>
              <w:spacing w:before="103"/>
              <w:ind w:left="109"/>
              <w:rPr>
                <w:sz w:val="18"/>
                <w:szCs w:val="18"/>
              </w:rPr>
            </w:pPr>
            <w:r w:rsidRPr="0057747E">
              <w:rPr>
                <w:b/>
                <w:bCs/>
                <w:sz w:val="18"/>
                <w:szCs w:val="18"/>
              </w:rPr>
              <w:t xml:space="preserve">PROPUNEREA TEHNICĂ </w:t>
            </w:r>
          </w:p>
        </w:tc>
        <w:tc>
          <w:tcPr>
            <w:tcW w:w="4677" w:type="dxa"/>
            <w:shd w:val="clear" w:color="auto" w:fill="FFFF00"/>
          </w:tcPr>
          <w:p w14:paraId="39AB2889" w14:textId="77777777" w:rsidR="00281569" w:rsidRPr="0057747E" w:rsidRDefault="00281569" w:rsidP="00DC59A0">
            <w:pPr>
              <w:pStyle w:val="TableParagraph"/>
              <w:spacing w:before="99" w:line="237" w:lineRule="auto"/>
              <w:ind w:left="110" w:right="838"/>
              <w:rPr>
                <w:sz w:val="18"/>
                <w:szCs w:val="18"/>
              </w:rPr>
            </w:pPr>
            <w:r w:rsidRPr="0057747E">
              <w:rPr>
                <w:sz w:val="18"/>
                <w:szCs w:val="18"/>
              </w:rPr>
              <w:t xml:space="preserve">Deviz de cheltuieli </w:t>
            </w:r>
          </w:p>
          <w:p w14:paraId="763EE0D7" w14:textId="77777777" w:rsidR="00281569" w:rsidRPr="0057747E" w:rsidRDefault="00281569" w:rsidP="00DC59A0">
            <w:pPr>
              <w:pStyle w:val="TableParagraph"/>
              <w:spacing w:before="105" w:line="237" w:lineRule="auto"/>
              <w:ind w:left="105" w:right="275"/>
              <w:rPr>
                <w:sz w:val="18"/>
                <w:szCs w:val="18"/>
              </w:rPr>
            </w:pPr>
            <w:r w:rsidRPr="0057747E">
              <w:rPr>
                <w:sz w:val="18"/>
                <w:szCs w:val="18"/>
              </w:rPr>
              <w:t>Semnat electronic</w:t>
            </w:r>
            <w:r w:rsidRPr="0057747E">
              <w:rPr>
                <w:spacing w:val="-52"/>
                <w:sz w:val="18"/>
                <w:szCs w:val="18"/>
              </w:rPr>
              <w:t xml:space="preserve"> </w:t>
            </w:r>
            <w:r w:rsidRPr="0057747E">
              <w:rPr>
                <w:sz w:val="18"/>
                <w:szCs w:val="18"/>
              </w:rPr>
              <w:t>de</w:t>
            </w:r>
            <w:r w:rsidRPr="0057747E">
              <w:rPr>
                <w:spacing w:val="-5"/>
                <w:sz w:val="18"/>
                <w:szCs w:val="18"/>
              </w:rPr>
              <w:t xml:space="preserve"> </w:t>
            </w:r>
            <w:r w:rsidRPr="0057747E">
              <w:rPr>
                <w:sz w:val="18"/>
                <w:szCs w:val="18"/>
              </w:rPr>
              <w:t>către</w:t>
            </w:r>
            <w:r w:rsidRPr="0057747E">
              <w:rPr>
                <w:spacing w:val="-5"/>
                <w:sz w:val="18"/>
                <w:szCs w:val="18"/>
              </w:rPr>
              <w:t xml:space="preserve"> </w:t>
            </w:r>
            <w:r w:rsidRPr="0057747E">
              <w:rPr>
                <w:sz w:val="18"/>
                <w:szCs w:val="18"/>
              </w:rPr>
              <w:t>operatorul</w:t>
            </w:r>
          </w:p>
        </w:tc>
        <w:tc>
          <w:tcPr>
            <w:tcW w:w="1276" w:type="dxa"/>
            <w:shd w:val="clear" w:color="auto" w:fill="FFFF00"/>
          </w:tcPr>
          <w:p w14:paraId="65448679" w14:textId="77777777" w:rsidR="00281569" w:rsidRPr="0057747E" w:rsidRDefault="00281569" w:rsidP="00DC59A0">
            <w:pPr>
              <w:pStyle w:val="TableParagraph"/>
              <w:spacing w:before="103"/>
              <w:ind w:left="105"/>
              <w:rPr>
                <w:sz w:val="18"/>
                <w:szCs w:val="18"/>
              </w:rPr>
            </w:pPr>
            <w:r w:rsidRPr="0057747E">
              <w:rPr>
                <w:b/>
                <w:iCs/>
                <w:sz w:val="18"/>
                <w:szCs w:val="18"/>
                <w:lang w:val="en-US"/>
              </w:rPr>
              <w:t>obligator</w:t>
            </w:r>
          </w:p>
        </w:tc>
      </w:tr>
      <w:tr w:rsidR="00281569" w:rsidRPr="007406FF" w14:paraId="3B6CCD1C" w14:textId="77777777" w:rsidTr="00DC59A0">
        <w:trPr>
          <w:trHeight w:val="216"/>
        </w:trPr>
        <w:tc>
          <w:tcPr>
            <w:tcW w:w="416" w:type="dxa"/>
            <w:shd w:val="clear" w:color="auto" w:fill="FFFF00"/>
          </w:tcPr>
          <w:p w14:paraId="259FE3CC" w14:textId="77777777" w:rsidR="00281569" w:rsidRPr="0057747E" w:rsidRDefault="00281569" w:rsidP="00DC59A0">
            <w:pPr>
              <w:pStyle w:val="TableParagraph"/>
              <w:spacing w:before="108"/>
              <w:ind w:left="105"/>
              <w:rPr>
                <w:sz w:val="18"/>
                <w:szCs w:val="18"/>
              </w:rPr>
            </w:pPr>
            <w:r w:rsidRPr="0057747E">
              <w:rPr>
                <w:b/>
                <w:iCs/>
                <w:sz w:val="18"/>
                <w:szCs w:val="18"/>
                <w:lang w:val="en-US"/>
              </w:rPr>
              <w:t>3</w:t>
            </w:r>
          </w:p>
        </w:tc>
        <w:tc>
          <w:tcPr>
            <w:tcW w:w="3838" w:type="dxa"/>
            <w:shd w:val="clear" w:color="auto" w:fill="FFFF00"/>
          </w:tcPr>
          <w:p w14:paraId="01F2C6C8" w14:textId="77777777" w:rsidR="00281569" w:rsidRPr="0057747E" w:rsidRDefault="00281569" w:rsidP="00DC59A0">
            <w:pPr>
              <w:pStyle w:val="TableParagraph"/>
              <w:spacing w:before="108"/>
              <w:ind w:left="109"/>
              <w:rPr>
                <w:sz w:val="18"/>
                <w:szCs w:val="18"/>
              </w:rPr>
            </w:pPr>
            <w:r w:rsidRPr="0057747E">
              <w:rPr>
                <w:b/>
                <w:bCs/>
                <w:sz w:val="18"/>
                <w:szCs w:val="18"/>
              </w:rPr>
              <w:t>DUAE</w:t>
            </w:r>
          </w:p>
        </w:tc>
        <w:tc>
          <w:tcPr>
            <w:tcW w:w="4677" w:type="dxa"/>
            <w:shd w:val="clear" w:color="auto" w:fill="FFFF00"/>
          </w:tcPr>
          <w:p w14:paraId="59C08693" w14:textId="77777777" w:rsidR="00281569" w:rsidRPr="0057747E" w:rsidRDefault="00281569" w:rsidP="00DC59A0">
            <w:pPr>
              <w:pStyle w:val="TableParagraph"/>
              <w:spacing w:before="108"/>
              <w:ind w:left="105" w:right="275"/>
              <w:rPr>
                <w:sz w:val="18"/>
                <w:szCs w:val="18"/>
              </w:rPr>
            </w:pPr>
            <w:r w:rsidRPr="0057747E">
              <w:rPr>
                <w:sz w:val="18"/>
                <w:szCs w:val="18"/>
              </w:rPr>
              <w:t>Semnat electronic de către operatorul</w:t>
            </w:r>
            <w:r w:rsidRPr="0057747E">
              <w:rPr>
                <w:spacing w:val="-53"/>
                <w:sz w:val="18"/>
                <w:szCs w:val="18"/>
              </w:rPr>
              <w:t xml:space="preserve"> </w:t>
            </w:r>
            <w:r w:rsidRPr="0057747E">
              <w:rPr>
                <w:sz w:val="18"/>
                <w:szCs w:val="18"/>
              </w:rPr>
              <w:t>economi</w:t>
            </w:r>
          </w:p>
        </w:tc>
        <w:tc>
          <w:tcPr>
            <w:tcW w:w="1276" w:type="dxa"/>
            <w:shd w:val="clear" w:color="auto" w:fill="FFFF00"/>
          </w:tcPr>
          <w:p w14:paraId="49F79DC8" w14:textId="77777777" w:rsidR="00281569" w:rsidRPr="0057747E" w:rsidRDefault="00281569" w:rsidP="00DC59A0">
            <w:pPr>
              <w:pStyle w:val="TableParagraph"/>
              <w:spacing w:before="108"/>
              <w:ind w:left="105"/>
              <w:rPr>
                <w:sz w:val="18"/>
                <w:szCs w:val="18"/>
              </w:rPr>
            </w:pPr>
            <w:r w:rsidRPr="0057747E">
              <w:rPr>
                <w:b/>
                <w:iCs/>
                <w:sz w:val="18"/>
                <w:szCs w:val="18"/>
                <w:lang w:val="en-US"/>
              </w:rPr>
              <w:t>obligator</w:t>
            </w:r>
          </w:p>
        </w:tc>
      </w:tr>
      <w:tr w:rsidR="00281569" w:rsidRPr="007406FF" w14:paraId="74F43F9D" w14:textId="77777777" w:rsidTr="00DC59A0">
        <w:trPr>
          <w:trHeight w:val="178"/>
        </w:trPr>
        <w:tc>
          <w:tcPr>
            <w:tcW w:w="416" w:type="dxa"/>
            <w:shd w:val="clear" w:color="auto" w:fill="FFFF00"/>
          </w:tcPr>
          <w:p w14:paraId="580581A3" w14:textId="77777777" w:rsidR="00281569" w:rsidRPr="0057747E" w:rsidRDefault="00281569" w:rsidP="00DC59A0">
            <w:pPr>
              <w:pStyle w:val="TableParagraph"/>
              <w:spacing w:before="108"/>
              <w:ind w:left="105"/>
              <w:rPr>
                <w:sz w:val="18"/>
                <w:szCs w:val="18"/>
              </w:rPr>
            </w:pPr>
            <w:r w:rsidRPr="0057747E">
              <w:rPr>
                <w:b/>
                <w:iCs/>
                <w:sz w:val="18"/>
                <w:szCs w:val="18"/>
                <w:lang w:val="en-US"/>
              </w:rPr>
              <w:t>4</w:t>
            </w:r>
          </w:p>
        </w:tc>
        <w:tc>
          <w:tcPr>
            <w:tcW w:w="3838" w:type="dxa"/>
            <w:shd w:val="clear" w:color="auto" w:fill="FFFF00"/>
          </w:tcPr>
          <w:p w14:paraId="664B3B94" w14:textId="77777777" w:rsidR="00281569" w:rsidRPr="0057747E" w:rsidRDefault="00281569" w:rsidP="00DC59A0">
            <w:pPr>
              <w:pStyle w:val="TableParagraph"/>
              <w:spacing w:before="108"/>
              <w:ind w:left="109"/>
              <w:rPr>
                <w:sz w:val="18"/>
                <w:szCs w:val="18"/>
              </w:rPr>
            </w:pPr>
            <w:r w:rsidRPr="0057747E">
              <w:rPr>
                <w:b/>
                <w:bCs/>
                <w:sz w:val="18"/>
                <w:szCs w:val="18"/>
              </w:rPr>
              <w:t>CERERE DE PARTICIPARE</w:t>
            </w:r>
          </w:p>
        </w:tc>
        <w:tc>
          <w:tcPr>
            <w:tcW w:w="4677" w:type="dxa"/>
            <w:shd w:val="clear" w:color="auto" w:fill="FFFF00"/>
          </w:tcPr>
          <w:p w14:paraId="6F399626" w14:textId="77777777" w:rsidR="00281569" w:rsidRPr="0057747E" w:rsidRDefault="00281569" w:rsidP="00DC59A0">
            <w:pPr>
              <w:pStyle w:val="TableParagraph"/>
              <w:spacing w:before="108"/>
              <w:ind w:left="105" w:right="275"/>
              <w:rPr>
                <w:sz w:val="18"/>
                <w:szCs w:val="18"/>
              </w:rPr>
            </w:pPr>
            <w:r w:rsidRPr="0057747E">
              <w:rPr>
                <w:sz w:val="18"/>
                <w:szCs w:val="18"/>
              </w:rPr>
              <w:t>Anexa 8 Semnat electronic de către operatorul</w:t>
            </w:r>
            <w:r w:rsidRPr="0057747E">
              <w:rPr>
                <w:spacing w:val="-53"/>
                <w:sz w:val="18"/>
                <w:szCs w:val="18"/>
              </w:rPr>
              <w:t xml:space="preserve"> </w:t>
            </w:r>
            <w:r w:rsidRPr="0057747E">
              <w:rPr>
                <w:sz w:val="18"/>
                <w:szCs w:val="18"/>
              </w:rPr>
              <w:t>economi</w:t>
            </w:r>
          </w:p>
        </w:tc>
        <w:tc>
          <w:tcPr>
            <w:tcW w:w="1276" w:type="dxa"/>
            <w:shd w:val="clear" w:color="auto" w:fill="FFFF00"/>
          </w:tcPr>
          <w:p w14:paraId="0F42138A" w14:textId="77777777" w:rsidR="00281569" w:rsidRPr="0057747E" w:rsidRDefault="00281569" w:rsidP="00DC59A0">
            <w:pPr>
              <w:pStyle w:val="TableParagraph"/>
              <w:spacing w:before="108"/>
              <w:ind w:left="105"/>
              <w:rPr>
                <w:sz w:val="18"/>
                <w:szCs w:val="18"/>
              </w:rPr>
            </w:pPr>
            <w:r w:rsidRPr="0057747E">
              <w:rPr>
                <w:b/>
                <w:iCs/>
                <w:sz w:val="18"/>
                <w:szCs w:val="18"/>
                <w:lang w:val="en-US"/>
              </w:rPr>
              <w:t>obligator</w:t>
            </w:r>
          </w:p>
        </w:tc>
      </w:tr>
      <w:tr w:rsidR="00281569" w:rsidRPr="007406FF" w14:paraId="15870110" w14:textId="77777777" w:rsidTr="00DC59A0">
        <w:trPr>
          <w:trHeight w:val="627"/>
        </w:trPr>
        <w:tc>
          <w:tcPr>
            <w:tcW w:w="416" w:type="dxa"/>
            <w:shd w:val="clear" w:color="auto" w:fill="FFFF00"/>
          </w:tcPr>
          <w:p w14:paraId="593969DD" w14:textId="77777777" w:rsidR="00281569" w:rsidRPr="0057747E" w:rsidRDefault="00281569" w:rsidP="00DC59A0">
            <w:pPr>
              <w:pStyle w:val="TableParagraph"/>
              <w:spacing w:before="108"/>
              <w:ind w:left="105"/>
              <w:rPr>
                <w:sz w:val="18"/>
                <w:szCs w:val="18"/>
              </w:rPr>
            </w:pPr>
            <w:r w:rsidRPr="0057747E">
              <w:rPr>
                <w:b/>
                <w:iCs/>
                <w:sz w:val="18"/>
                <w:szCs w:val="18"/>
                <w:lang w:val="en-US"/>
              </w:rPr>
              <w:t>5</w:t>
            </w:r>
          </w:p>
        </w:tc>
        <w:tc>
          <w:tcPr>
            <w:tcW w:w="3838" w:type="dxa"/>
            <w:shd w:val="clear" w:color="auto" w:fill="FFFF00"/>
          </w:tcPr>
          <w:p w14:paraId="0A9F18A2" w14:textId="77777777" w:rsidR="00281569" w:rsidRPr="0057747E" w:rsidRDefault="00281569" w:rsidP="00DC59A0">
            <w:pPr>
              <w:pStyle w:val="TableParagraph"/>
              <w:spacing w:before="108"/>
              <w:ind w:left="109"/>
              <w:rPr>
                <w:sz w:val="18"/>
                <w:szCs w:val="18"/>
              </w:rPr>
            </w:pPr>
            <w:r w:rsidRPr="0057747E">
              <w:rPr>
                <w:b/>
                <w:bCs/>
                <w:sz w:val="18"/>
                <w:szCs w:val="18"/>
              </w:rPr>
              <w:t xml:space="preserve">DECLARAȚIE PRIVIND VALABILITATEA OFERTELOR </w:t>
            </w:r>
          </w:p>
        </w:tc>
        <w:tc>
          <w:tcPr>
            <w:tcW w:w="4677" w:type="dxa"/>
            <w:shd w:val="clear" w:color="auto" w:fill="FFFF00"/>
          </w:tcPr>
          <w:p w14:paraId="1480AE0F" w14:textId="77777777" w:rsidR="00281569" w:rsidRPr="0057747E" w:rsidRDefault="00281569" w:rsidP="00DC59A0">
            <w:pPr>
              <w:pStyle w:val="TableParagraph"/>
              <w:spacing w:before="108"/>
              <w:ind w:left="105" w:right="275"/>
              <w:rPr>
                <w:sz w:val="18"/>
                <w:szCs w:val="18"/>
              </w:rPr>
            </w:pPr>
            <w:r w:rsidRPr="0057747E">
              <w:rPr>
                <w:sz w:val="18"/>
                <w:szCs w:val="18"/>
              </w:rPr>
              <w:t>Anexa 7 Semnat electronic de către operatorul</w:t>
            </w:r>
            <w:r w:rsidRPr="0057747E">
              <w:rPr>
                <w:spacing w:val="-53"/>
                <w:sz w:val="18"/>
                <w:szCs w:val="18"/>
              </w:rPr>
              <w:t xml:space="preserve"> </w:t>
            </w:r>
            <w:r w:rsidRPr="0057747E">
              <w:rPr>
                <w:sz w:val="18"/>
                <w:szCs w:val="18"/>
              </w:rPr>
              <w:t>economi</w:t>
            </w:r>
          </w:p>
        </w:tc>
        <w:tc>
          <w:tcPr>
            <w:tcW w:w="1276" w:type="dxa"/>
            <w:shd w:val="clear" w:color="auto" w:fill="FFFF00"/>
          </w:tcPr>
          <w:p w14:paraId="27A23990" w14:textId="77777777" w:rsidR="00281569" w:rsidRPr="0057747E" w:rsidRDefault="00281569" w:rsidP="00DC59A0">
            <w:pPr>
              <w:pStyle w:val="TableParagraph"/>
              <w:spacing w:before="108"/>
              <w:ind w:left="105"/>
              <w:rPr>
                <w:sz w:val="18"/>
                <w:szCs w:val="18"/>
              </w:rPr>
            </w:pPr>
            <w:r w:rsidRPr="0057747E">
              <w:rPr>
                <w:b/>
                <w:iCs/>
                <w:sz w:val="18"/>
                <w:szCs w:val="18"/>
                <w:lang w:val="en-US"/>
              </w:rPr>
              <w:t>obligator</w:t>
            </w:r>
          </w:p>
        </w:tc>
      </w:tr>
      <w:tr w:rsidR="00281569" w:rsidRPr="00407EAD" w14:paraId="45C9D741" w14:textId="77777777" w:rsidTr="00DC59A0">
        <w:trPr>
          <w:trHeight w:val="518"/>
        </w:trPr>
        <w:tc>
          <w:tcPr>
            <w:tcW w:w="10207" w:type="dxa"/>
            <w:gridSpan w:val="4"/>
            <w:shd w:val="clear" w:color="auto" w:fill="FFFF00"/>
          </w:tcPr>
          <w:p w14:paraId="77407BAE" w14:textId="77777777" w:rsidR="00281569" w:rsidRPr="0057747E" w:rsidRDefault="00281569" w:rsidP="00DC59A0">
            <w:pPr>
              <w:pStyle w:val="TableParagraph"/>
              <w:spacing w:before="103"/>
              <w:ind w:left="2298" w:right="4167" w:firstLine="284"/>
              <w:jc w:val="center"/>
              <w:rPr>
                <w:b/>
              </w:rPr>
            </w:pPr>
            <w:r w:rsidRPr="0057747E">
              <w:rPr>
                <w:b/>
              </w:rPr>
              <w:t>INCLUSIV,</w:t>
            </w:r>
          </w:p>
          <w:p w14:paraId="7FD5BD3D" w14:textId="77777777" w:rsidR="00281569" w:rsidRPr="0057747E" w:rsidRDefault="00281569" w:rsidP="00DC59A0">
            <w:pPr>
              <w:pStyle w:val="TableParagraph"/>
              <w:spacing w:before="103"/>
              <w:ind w:left="1589" w:right="2599"/>
              <w:jc w:val="center"/>
              <w:rPr>
                <w:b/>
              </w:rPr>
            </w:pPr>
            <w:r w:rsidRPr="0057747E">
              <w:rPr>
                <w:b/>
              </w:rPr>
              <w:t xml:space="preserve">          documente suplimentare la oferta</w:t>
            </w:r>
          </w:p>
        </w:tc>
      </w:tr>
      <w:tr w:rsidR="00281569" w:rsidRPr="007406FF" w14:paraId="161D8AE8" w14:textId="77777777" w:rsidTr="00DC59A0">
        <w:trPr>
          <w:trHeight w:val="559"/>
        </w:trPr>
        <w:tc>
          <w:tcPr>
            <w:tcW w:w="416" w:type="dxa"/>
            <w:shd w:val="clear" w:color="auto" w:fill="FFFF00"/>
          </w:tcPr>
          <w:p w14:paraId="6B53A975" w14:textId="77777777" w:rsidR="00281569" w:rsidRPr="0057747E" w:rsidRDefault="00281569" w:rsidP="00DC59A0">
            <w:pPr>
              <w:pStyle w:val="TableParagraph"/>
              <w:spacing w:before="103"/>
              <w:ind w:left="105"/>
              <w:rPr>
                <w:sz w:val="20"/>
                <w:szCs w:val="20"/>
              </w:rPr>
            </w:pPr>
            <w:r w:rsidRPr="0057747E">
              <w:rPr>
                <w:sz w:val="20"/>
                <w:szCs w:val="20"/>
              </w:rPr>
              <w:t>1</w:t>
            </w:r>
          </w:p>
        </w:tc>
        <w:tc>
          <w:tcPr>
            <w:tcW w:w="3838" w:type="dxa"/>
            <w:shd w:val="clear" w:color="auto" w:fill="FFFF00"/>
          </w:tcPr>
          <w:p w14:paraId="0398ED56" w14:textId="77777777" w:rsidR="00281569" w:rsidRPr="0057747E" w:rsidRDefault="00281569" w:rsidP="00DC59A0">
            <w:pPr>
              <w:pStyle w:val="TableParagraph"/>
              <w:spacing w:before="105" w:line="237" w:lineRule="auto"/>
              <w:ind w:left="109" w:right="300"/>
              <w:rPr>
                <w:sz w:val="20"/>
                <w:szCs w:val="20"/>
              </w:rPr>
            </w:pPr>
            <w:r w:rsidRPr="0057747E">
              <w:rPr>
                <w:sz w:val="20"/>
                <w:szCs w:val="20"/>
              </w:rPr>
              <w:t>Formularul</w:t>
            </w:r>
            <w:r w:rsidRPr="0057747E">
              <w:rPr>
                <w:spacing w:val="-13"/>
                <w:sz w:val="20"/>
                <w:szCs w:val="20"/>
              </w:rPr>
              <w:t xml:space="preserve"> </w:t>
            </w:r>
            <w:r w:rsidRPr="0057747E">
              <w:rPr>
                <w:sz w:val="20"/>
                <w:szCs w:val="20"/>
              </w:rPr>
              <w:t>informație</w:t>
            </w:r>
            <w:r w:rsidRPr="0057747E">
              <w:rPr>
                <w:spacing w:val="-12"/>
                <w:sz w:val="20"/>
                <w:szCs w:val="20"/>
              </w:rPr>
              <w:t xml:space="preserve"> </w:t>
            </w:r>
            <w:r w:rsidRPr="0057747E">
              <w:rPr>
                <w:sz w:val="20"/>
                <w:szCs w:val="20"/>
              </w:rPr>
              <w:t xml:space="preserve">despre </w:t>
            </w:r>
            <w:r w:rsidRPr="0057747E">
              <w:rPr>
                <w:spacing w:val="-2"/>
                <w:sz w:val="20"/>
                <w:szCs w:val="20"/>
              </w:rPr>
              <w:t>ofertant</w:t>
            </w:r>
          </w:p>
        </w:tc>
        <w:tc>
          <w:tcPr>
            <w:tcW w:w="4677" w:type="dxa"/>
            <w:shd w:val="clear" w:color="auto" w:fill="FFFF00"/>
          </w:tcPr>
          <w:p w14:paraId="1CD5AB3A" w14:textId="77777777" w:rsidR="00281569" w:rsidRPr="0057747E" w:rsidRDefault="00281569" w:rsidP="00DC59A0">
            <w:pPr>
              <w:pStyle w:val="TableParagraph"/>
              <w:spacing w:before="105" w:line="237" w:lineRule="auto"/>
              <w:ind w:left="105" w:right="275"/>
              <w:rPr>
                <w:sz w:val="20"/>
                <w:szCs w:val="20"/>
              </w:rPr>
            </w:pPr>
            <w:r w:rsidRPr="0057747E">
              <w:rPr>
                <w:sz w:val="20"/>
                <w:szCs w:val="20"/>
              </w:rPr>
              <w:t>Semnat</w:t>
            </w:r>
            <w:r w:rsidRPr="0057747E">
              <w:rPr>
                <w:spacing w:val="-7"/>
                <w:sz w:val="20"/>
                <w:szCs w:val="20"/>
              </w:rPr>
              <w:t xml:space="preserve"> </w:t>
            </w:r>
            <w:r w:rsidRPr="0057747E">
              <w:rPr>
                <w:sz w:val="20"/>
                <w:szCs w:val="20"/>
              </w:rPr>
              <w:t>electronic</w:t>
            </w:r>
            <w:r w:rsidRPr="0057747E">
              <w:rPr>
                <w:spacing w:val="-6"/>
                <w:sz w:val="20"/>
                <w:szCs w:val="20"/>
              </w:rPr>
              <w:t xml:space="preserve"> </w:t>
            </w:r>
            <w:r w:rsidRPr="0057747E">
              <w:rPr>
                <w:sz w:val="20"/>
                <w:szCs w:val="20"/>
              </w:rPr>
              <w:t>de</w:t>
            </w:r>
            <w:r w:rsidRPr="0057747E">
              <w:rPr>
                <w:spacing w:val="-7"/>
                <w:sz w:val="20"/>
                <w:szCs w:val="20"/>
              </w:rPr>
              <w:t xml:space="preserve"> </w:t>
            </w:r>
            <w:r w:rsidRPr="0057747E">
              <w:rPr>
                <w:sz w:val="20"/>
                <w:szCs w:val="20"/>
              </w:rPr>
              <w:t>către</w:t>
            </w:r>
            <w:r w:rsidRPr="0057747E">
              <w:rPr>
                <w:spacing w:val="-6"/>
                <w:sz w:val="20"/>
                <w:szCs w:val="20"/>
              </w:rPr>
              <w:t xml:space="preserve"> </w:t>
            </w:r>
            <w:r w:rsidRPr="0057747E">
              <w:rPr>
                <w:sz w:val="20"/>
                <w:szCs w:val="20"/>
              </w:rPr>
              <w:t>operatorul</w:t>
            </w:r>
            <w:r w:rsidRPr="0057747E">
              <w:rPr>
                <w:spacing w:val="1"/>
                <w:sz w:val="20"/>
                <w:szCs w:val="20"/>
              </w:rPr>
              <w:t xml:space="preserve"> </w:t>
            </w:r>
            <w:r w:rsidRPr="0057747E">
              <w:rPr>
                <w:spacing w:val="-2"/>
                <w:sz w:val="20"/>
                <w:szCs w:val="20"/>
              </w:rPr>
              <w:t>economic</w:t>
            </w:r>
          </w:p>
        </w:tc>
        <w:tc>
          <w:tcPr>
            <w:tcW w:w="1276" w:type="dxa"/>
            <w:shd w:val="clear" w:color="auto" w:fill="FFFF00"/>
          </w:tcPr>
          <w:p w14:paraId="4C167F46" w14:textId="77777777" w:rsidR="00281569" w:rsidRPr="0057747E" w:rsidRDefault="00281569" w:rsidP="00DC59A0">
            <w:pPr>
              <w:pStyle w:val="TableParagraph"/>
              <w:spacing w:before="103"/>
              <w:ind w:left="105"/>
              <w:rPr>
                <w:sz w:val="20"/>
                <w:szCs w:val="20"/>
              </w:rPr>
            </w:pPr>
            <w:r w:rsidRPr="0057747E">
              <w:rPr>
                <w:sz w:val="20"/>
                <w:szCs w:val="20"/>
              </w:rPr>
              <w:t>DA</w:t>
            </w:r>
          </w:p>
        </w:tc>
      </w:tr>
      <w:tr w:rsidR="00281569" w:rsidRPr="007406FF" w14:paraId="05E3AB47" w14:textId="77777777" w:rsidTr="00DC59A0">
        <w:trPr>
          <w:trHeight w:val="559"/>
        </w:trPr>
        <w:tc>
          <w:tcPr>
            <w:tcW w:w="416" w:type="dxa"/>
            <w:shd w:val="clear" w:color="auto" w:fill="FFFF00"/>
          </w:tcPr>
          <w:p w14:paraId="06669E08" w14:textId="77777777" w:rsidR="00281569" w:rsidRPr="0057747E" w:rsidRDefault="00281569" w:rsidP="00DC59A0">
            <w:pPr>
              <w:pStyle w:val="TableParagraph"/>
              <w:spacing w:before="103"/>
              <w:ind w:left="105"/>
              <w:rPr>
                <w:sz w:val="20"/>
                <w:szCs w:val="20"/>
              </w:rPr>
            </w:pPr>
            <w:r w:rsidRPr="0057747E">
              <w:rPr>
                <w:sz w:val="20"/>
                <w:szCs w:val="20"/>
              </w:rPr>
              <w:t>2</w:t>
            </w:r>
          </w:p>
        </w:tc>
        <w:tc>
          <w:tcPr>
            <w:tcW w:w="3838" w:type="dxa"/>
            <w:shd w:val="clear" w:color="auto" w:fill="FFFF00"/>
          </w:tcPr>
          <w:p w14:paraId="29C951C7" w14:textId="77777777" w:rsidR="00281569" w:rsidRPr="0057747E" w:rsidRDefault="00281569" w:rsidP="00DC59A0">
            <w:pPr>
              <w:pStyle w:val="TableParagraph"/>
              <w:spacing w:before="101"/>
              <w:ind w:left="119" w:right="46"/>
              <w:rPr>
                <w:sz w:val="20"/>
                <w:szCs w:val="20"/>
              </w:rPr>
            </w:pPr>
            <w:r w:rsidRPr="0057747E">
              <w:rPr>
                <w:sz w:val="20"/>
                <w:szCs w:val="20"/>
              </w:rPr>
              <w:t>Dovada</w:t>
            </w:r>
            <w:r w:rsidRPr="0057747E">
              <w:rPr>
                <w:spacing w:val="-13"/>
                <w:sz w:val="20"/>
                <w:szCs w:val="20"/>
              </w:rPr>
              <w:t xml:space="preserve"> </w:t>
            </w:r>
            <w:r w:rsidRPr="0057747E">
              <w:rPr>
                <w:sz w:val="20"/>
                <w:szCs w:val="20"/>
              </w:rPr>
              <w:t>înregistrării</w:t>
            </w:r>
            <w:r w:rsidRPr="0057747E">
              <w:rPr>
                <w:spacing w:val="-12"/>
                <w:sz w:val="20"/>
                <w:szCs w:val="20"/>
              </w:rPr>
              <w:t xml:space="preserve"> </w:t>
            </w:r>
            <w:r w:rsidRPr="0057747E">
              <w:rPr>
                <w:sz w:val="20"/>
                <w:szCs w:val="20"/>
              </w:rPr>
              <w:t>persoanei</w:t>
            </w:r>
            <w:r w:rsidRPr="0057747E">
              <w:rPr>
                <w:spacing w:val="-13"/>
                <w:sz w:val="20"/>
                <w:szCs w:val="20"/>
              </w:rPr>
              <w:t xml:space="preserve"> </w:t>
            </w:r>
            <w:r w:rsidRPr="0057747E">
              <w:rPr>
                <w:sz w:val="20"/>
                <w:szCs w:val="20"/>
              </w:rPr>
              <w:t>juridice, în conformitate cu prevederile legale</w:t>
            </w:r>
          </w:p>
          <w:p w14:paraId="2B5313F7" w14:textId="77777777" w:rsidR="00281569" w:rsidRPr="0057747E" w:rsidRDefault="00281569" w:rsidP="00DC59A0">
            <w:pPr>
              <w:pStyle w:val="TableParagraph"/>
              <w:spacing w:before="105" w:line="237" w:lineRule="auto"/>
              <w:ind w:left="109" w:right="300"/>
              <w:rPr>
                <w:sz w:val="20"/>
                <w:szCs w:val="20"/>
              </w:rPr>
            </w:pPr>
            <w:r w:rsidRPr="0057747E">
              <w:rPr>
                <w:sz w:val="20"/>
                <w:szCs w:val="20"/>
              </w:rPr>
              <w:t>Extras</w:t>
            </w:r>
            <w:r w:rsidRPr="0057747E">
              <w:rPr>
                <w:spacing w:val="-5"/>
                <w:sz w:val="20"/>
                <w:szCs w:val="20"/>
              </w:rPr>
              <w:t xml:space="preserve"> </w:t>
            </w:r>
            <w:r w:rsidRPr="0057747E">
              <w:rPr>
                <w:sz w:val="20"/>
                <w:szCs w:val="20"/>
              </w:rPr>
              <w:t>din</w:t>
            </w:r>
            <w:r w:rsidRPr="0057747E">
              <w:rPr>
                <w:spacing w:val="-5"/>
                <w:sz w:val="20"/>
                <w:szCs w:val="20"/>
              </w:rPr>
              <w:t xml:space="preserve"> </w:t>
            </w:r>
            <w:r w:rsidRPr="0057747E">
              <w:rPr>
                <w:sz w:val="20"/>
                <w:szCs w:val="20"/>
              </w:rPr>
              <w:t>Registrul</w:t>
            </w:r>
            <w:r w:rsidRPr="0057747E">
              <w:rPr>
                <w:spacing w:val="-7"/>
                <w:sz w:val="20"/>
                <w:szCs w:val="20"/>
              </w:rPr>
              <w:t xml:space="preserve"> </w:t>
            </w:r>
            <w:r w:rsidRPr="0057747E">
              <w:rPr>
                <w:sz w:val="20"/>
                <w:szCs w:val="20"/>
              </w:rPr>
              <w:t>de</w:t>
            </w:r>
            <w:r w:rsidRPr="0057747E">
              <w:rPr>
                <w:spacing w:val="-7"/>
                <w:sz w:val="20"/>
                <w:szCs w:val="20"/>
              </w:rPr>
              <w:t xml:space="preserve"> </w:t>
            </w:r>
            <w:r w:rsidRPr="0057747E">
              <w:rPr>
                <w:sz w:val="20"/>
                <w:szCs w:val="20"/>
              </w:rPr>
              <w:t>stat</w:t>
            </w:r>
            <w:r w:rsidRPr="0057747E">
              <w:rPr>
                <w:spacing w:val="-7"/>
                <w:sz w:val="20"/>
                <w:szCs w:val="20"/>
              </w:rPr>
              <w:t xml:space="preserve"> </w:t>
            </w:r>
            <w:r w:rsidRPr="0057747E">
              <w:rPr>
                <w:sz w:val="20"/>
                <w:szCs w:val="20"/>
              </w:rPr>
              <w:t>al</w:t>
            </w:r>
            <w:r w:rsidRPr="0057747E">
              <w:rPr>
                <w:spacing w:val="-7"/>
                <w:sz w:val="20"/>
                <w:szCs w:val="20"/>
              </w:rPr>
              <w:t xml:space="preserve"> </w:t>
            </w:r>
            <w:r w:rsidRPr="0057747E">
              <w:rPr>
                <w:sz w:val="20"/>
                <w:szCs w:val="20"/>
              </w:rPr>
              <w:t xml:space="preserve">persoanei </w:t>
            </w:r>
            <w:r w:rsidRPr="0057747E">
              <w:rPr>
                <w:spacing w:val="-2"/>
                <w:sz w:val="20"/>
                <w:szCs w:val="20"/>
              </w:rPr>
              <w:t>juridice</w:t>
            </w:r>
          </w:p>
        </w:tc>
        <w:tc>
          <w:tcPr>
            <w:tcW w:w="4677" w:type="dxa"/>
            <w:shd w:val="clear" w:color="auto" w:fill="FFFF00"/>
          </w:tcPr>
          <w:p w14:paraId="2D31A7F3" w14:textId="77777777" w:rsidR="00281569" w:rsidRPr="0057747E" w:rsidRDefault="00281569" w:rsidP="00DC59A0">
            <w:pPr>
              <w:pStyle w:val="TableParagraph"/>
              <w:spacing w:before="105" w:line="237" w:lineRule="auto"/>
              <w:ind w:left="105" w:right="275"/>
              <w:rPr>
                <w:sz w:val="20"/>
                <w:szCs w:val="20"/>
              </w:rPr>
            </w:pPr>
            <w:r w:rsidRPr="0057747E">
              <w:rPr>
                <w:sz w:val="20"/>
                <w:szCs w:val="20"/>
              </w:rPr>
              <w:t>Certificate/decizie</w:t>
            </w:r>
            <w:r w:rsidRPr="0057747E">
              <w:rPr>
                <w:spacing w:val="-6"/>
                <w:sz w:val="20"/>
                <w:szCs w:val="20"/>
              </w:rPr>
              <w:t xml:space="preserve"> </w:t>
            </w:r>
            <w:r w:rsidRPr="0057747E">
              <w:rPr>
                <w:sz w:val="20"/>
                <w:szCs w:val="20"/>
              </w:rPr>
              <w:t>de</w:t>
            </w:r>
            <w:r w:rsidRPr="0057747E">
              <w:rPr>
                <w:spacing w:val="-11"/>
                <w:sz w:val="20"/>
                <w:szCs w:val="20"/>
              </w:rPr>
              <w:t xml:space="preserve"> </w:t>
            </w:r>
            <w:r w:rsidRPr="0057747E">
              <w:rPr>
                <w:sz w:val="20"/>
                <w:szCs w:val="20"/>
              </w:rPr>
              <w:t>înregistrare</w:t>
            </w:r>
            <w:r w:rsidRPr="0057747E">
              <w:rPr>
                <w:spacing w:val="-11"/>
                <w:sz w:val="20"/>
                <w:szCs w:val="20"/>
              </w:rPr>
              <w:t xml:space="preserve"> </w:t>
            </w:r>
            <w:r w:rsidRPr="0057747E">
              <w:rPr>
                <w:sz w:val="20"/>
                <w:szCs w:val="20"/>
              </w:rPr>
              <w:t>a</w:t>
            </w:r>
            <w:r w:rsidRPr="0057747E">
              <w:rPr>
                <w:spacing w:val="-6"/>
                <w:sz w:val="20"/>
                <w:szCs w:val="20"/>
              </w:rPr>
              <w:t xml:space="preserve"> </w:t>
            </w:r>
            <w:r w:rsidRPr="0057747E">
              <w:rPr>
                <w:sz w:val="20"/>
                <w:szCs w:val="20"/>
              </w:rPr>
              <w:t>întreprinderii - copia, Semnat electronic</w:t>
            </w:r>
            <w:r w:rsidRPr="0057747E">
              <w:rPr>
                <w:spacing w:val="40"/>
                <w:sz w:val="20"/>
                <w:szCs w:val="20"/>
              </w:rPr>
              <w:t xml:space="preserve"> </w:t>
            </w:r>
            <w:r w:rsidRPr="0057747E">
              <w:rPr>
                <w:sz w:val="20"/>
                <w:szCs w:val="20"/>
              </w:rPr>
              <w:t xml:space="preserve">de către operatorul </w:t>
            </w:r>
            <w:r w:rsidRPr="0057747E">
              <w:rPr>
                <w:spacing w:val="-2"/>
                <w:sz w:val="20"/>
                <w:szCs w:val="20"/>
              </w:rPr>
              <w:t>economi</w:t>
            </w:r>
          </w:p>
        </w:tc>
        <w:tc>
          <w:tcPr>
            <w:tcW w:w="1276" w:type="dxa"/>
            <w:shd w:val="clear" w:color="auto" w:fill="FFFF00"/>
          </w:tcPr>
          <w:p w14:paraId="6504D81D" w14:textId="77777777" w:rsidR="00281569" w:rsidRPr="0057747E" w:rsidRDefault="00281569" w:rsidP="00DC59A0">
            <w:pPr>
              <w:pStyle w:val="TableParagraph"/>
              <w:spacing w:before="103"/>
              <w:ind w:left="105"/>
              <w:rPr>
                <w:sz w:val="20"/>
                <w:szCs w:val="20"/>
              </w:rPr>
            </w:pPr>
            <w:r w:rsidRPr="0057747E">
              <w:rPr>
                <w:sz w:val="20"/>
                <w:szCs w:val="20"/>
              </w:rPr>
              <w:t>DA</w:t>
            </w:r>
          </w:p>
        </w:tc>
      </w:tr>
      <w:tr w:rsidR="00281569" w:rsidRPr="007406FF" w14:paraId="0255AD7A" w14:textId="77777777" w:rsidTr="00DC59A0">
        <w:trPr>
          <w:trHeight w:val="1144"/>
        </w:trPr>
        <w:tc>
          <w:tcPr>
            <w:tcW w:w="416" w:type="dxa"/>
            <w:shd w:val="clear" w:color="auto" w:fill="FFFF00"/>
          </w:tcPr>
          <w:p w14:paraId="0A2E7500" w14:textId="77777777" w:rsidR="00281569" w:rsidRPr="0057747E" w:rsidRDefault="00281569" w:rsidP="00DC59A0">
            <w:pPr>
              <w:pStyle w:val="TableParagraph"/>
              <w:spacing w:before="103"/>
              <w:ind w:left="105"/>
              <w:rPr>
                <w:sz w:val="20"/>
                <w:szCs w:val="20"/>
              </w:rPr>
            </w:pPr>
            <w:r w:rsidRPr="0057747E">
              <w:rPr>
                <w:sz w:val="20"/>
                <w:szCs w:val="20"/>
              </w:rPr>
              <w:t>3</w:t>
            </w:r>
          </w:p>
        </w:tc>
        <w:tc>
          <w:tcPr>
            <w:tcW w:w="3838" w:type="dxa"/>
            <w:shd w:val="clear" w:color="auto" w:fill="FFFF00"/>
          </w:tcPr>
          <w:p w14:paraId="334B28F0" w14:textId="77777777" w:rsidR="00281569" w:rsidRPr="0057747E" w:rsidRDefault="00281569" w:rsidP="00DC59A0">
            <w:pPr>
              <w:pStyle w:val="TableParagraph"/>
              <w:spacing w:before="101"/>
              <w:ind w:left="119"/>
              <w:rPr>
                <w:sz w:val="20"/>
                <w:szCs w:val="20"/>
              </w:rPr>
            </w:pPr>
            <w:r w:rsidRPr="0057747E">
              <w:rPr>
                <w:sz w:val="20"/>
                <w:szCs w:val="20"/>
              </w:rPr>
              <w:t>Declaratie</w:t>
            </w:r>
            <w:r w:rsidRPr="0057747E">
              <w:rPr>
                <w:spacing w:val="-11"/>
                <w:sz w:val="20"/>
                <w:szCs w:val="20"/>
              </w:rPr>
              <w:t xml:space="preserve"> </w:t>
            </w:r>
            <w:r w:rsidRPr="0057747E">
              <w:rPr>
                <w:sz w:val="20"/>
                <w:szCs w:val="20"/>
              </w:rPr>
              <w:t>privind</w:t>
            </w:r>
            <w:r w:rsidRPr="0057747E">
              <w:rPr>
                <w:spacing w:val="-8"/>
                <w:sz w:val="20"/>
                <w:szCs w:val="20"/>
              </w:rPr>
              <w:t xml:space="preserve"> </w:t>
            </w:r>
            <w:r w:rsidRPr="0057747E">
              <w:rPr>
                <w:spacing w:val="-2"/>
                <w:sz w:val="20"/>
                <w:szCs w:val="20"/>
              </w:rPr>
              <w:t>dotarile</w:t>
            </w:r>
          </w:p>
          <w:p w14:paraId="656E51E8" w14:textId="77777777" w:rsidR="00281569" w:rsidRPr="0057747E" w:rsidRDefault="00281569" w:rsidP="00DC59A0">
            <w:pPr>
              <w:pStyle w:val="TableParagraph"/>
              <w:spacing w:before="108"/>
              <w:ind w:left="109" w:right="300"/>
              <w:rPr>
                <w:sz w:val="20"/>
                <w:szCs w:val="20"/>
              </w:rPr>
            </w:pPr>
            <w:r w:rsidRPr="0057747E">
              <w:rPr>
                <w:sz w:val="20"/>
                <w:szCs w:val="20"/>
              </w:rPr>
              <w:t>specifice,utilajul</w:t>
            </w:r>
            <w:r w:rsidRPr="0057747E">
              <w:rPr>
                <w:spacing w:val="-13"/>
                <w:sz w:val="20"/>
                <w:szCs w:val="20"/>
              </w:rPr>
              <w:t xml:space="preserve"> </w:t>
            </w:r>
            <w:r w:rsidRPr="0057747E">
              <w:rPr>
                <w:sz w:val="20"/>
                <w:szCs w:val="20"/>
              </w:rPr>
              <w:t>și</w:t>
            </w:r>
            <w:r w:rsidRPr="0057747E">
              <w:rPr>
                <w:spacing w:val="-12"/>
                <w:sz w:val="20"/>
                <w:szCs w:val="20"/>
              </w:rPr>
              <w:t xml:space="preserve"> </w:t>
            </w:r>
            <w:r w:rsidRPr="0057747E">
              <w:rPr>
                <w:sz w:val="20"/>
                <w:szCs w:val="20"/>
              </w:rPr>
              <w:t>echipamentul necesar pentru îndeplinirea corespunzătoare a contractului</w:t>
            </w:r>
          </w:p>
        </w:tc>
        <w:tc>
          <w:tcPr>
            <w:tcW w:w="4677" w:type="dxa"/>
            <w:shd w:val="clear" w:color="auto" w:fill="FFFF00"/>
          </w:tcPr>
          <w:p w14:paraId="54491F80" w14:textId="77777777" w:rsidR="00281569" w:rsidRPr="0057747E" w:rsidRDefault="00281569" w:rsidP="00DC59A0">
            <w:pPr>
              <w:pStyle w:val="TableParagraph"/>
              <w:spacing w:line="241" w:lineRule="exact"/>
              <w:ind w:left="-1"/>
              <w:rPr>
                <w:sz w:val="20"/>
                <w:szCs w:val="20"/>
              </w:rPr>
            </w:pPr>
            <w:r w:rsidRPr="0057747E">
              <w:rPr>
                <w:sz w:val="20"/>
                <w:szCs w:val="20"/>
              </w:rPr>
              <w:t>Anexa</w:t>
            </w:r>
            <w:r w:rsidRPr="0057747E">
              <w:rPr>
                <w:spacing w:val="-11"/>
                <w:sz w:val="20"/>
                <w:szCs w:val="20"/>
              </w:rPr>
              <w:t xml:space="preserve"> </w:t>
            </w:r>
            <w:r w:rsidRPr="0057747E">
              <w:rPr>
                <w:sz w:val="20"/>
                <w:szCs w:val="20"/>
              </w:rPr>
              <w:t>nr.</w:t>
            </w:r>
            <w:r w:rsidRPr="0057747E">
              <w:rPr>
                <w:spacing w:val="-2"/>
                <w:sz w:val="20"/>
                <w:szCs w:val="20"/>
              </w:rPr>
              <w:t xml:space="preserve"> </w:t>
            </w:r>
            <w:r w:rsidRPr="0057747E">
              <w:rPr>
                <w:sz w:val="20"/>
                <w:szCs w:val="20"/>
              </w:rPr>
              <w:t>14.</w:t>
            </w:r>
            <w:r w:rsidRPr="0057747E">
              <w:rPr>
                <w:spacing w:val="-6"/>
                <w:sz w:val="20"/>
                <w:szCs w:val="20"/>
              </w:rPr>
              <w:t xml:space="preserve"> </w:t>
            </w:r>
            <w:r w:rsidRPr="0057747E">
              <w:rPr>
                <w:sz w:val="20"/>
                <w:szCs w:val="20"/>
              </w:rPr>
              <w:t>Semnat</w:t>
            </w:r>
            <w:r w:rsidRPr="0057747E">
              <w:rPr>
                <w:spacing w:val="-2"/>
                <w:sz w:val="20"/>
                <w:szCs w:val="20"/>
              </w:rPr>
              <w:t xml:space="preserve"> </w:t>
            </w:r>
            <w:r w:rsidRPr="0057747E">
              <w:rPr>
                <w:sz w:val="20"/>
                <w:szCs w:val="20"/>
              </w:rPr>
              <w:t>electronic</w:t>
            </w:r>
            <w:r w:rsidRPr="0057747E">
              <w:rPr>
                <w:spacing w:val="-7"/>
                <w:sz w:val="20"/>
                <w:szCs w:val="20"/>
              </w:rPr>
              <w:t xml:space="preserve"> </w:t>
            </w:r>
            <w:r w:rsidRPr="0057747E">
              <w:rPr>
                <w:sz w:val="20"/>
                <w:szCs w:val="20"/>
              </w:rPr>
              <w:t>de</w:t>
            </w:r>
            <w:r w:rsidRPr="0057747E">
              <w:rPr>
                <w:spacing w:val="-7"/>
                <w:sz w:val="20"/>
                <w:szCs w:val="20"/>
              </w:rPr>
              <w:t xml:space="preserve"> </w:t>
            </w:r>
            <w:r w:rsidRPr="0057747E">
              <w:rPr>
                <w:sz w:val="20"/>
                <w:szCs w:val="20"/>
              </w:rPr>
              <w:t>către</w:t>
            </w:r>
            <w:r w:rsidRPr="0057747E">
              <w:rPr>
                <w:spacing w:val="-7"/>
                <w:sz w:val="20"/>
                <w:szCs w:val="20"/>
              </w:rPr>
              <w:t xml:space="preserve"> </w:t>
            </w:r>
            <w:r w:rsidRPr="0057747E">
              <w:rPr>
                <w:sz w:val="20"/>
                <w:szCs w:val="20"/>
              </w:rPr>
              <w:t xml:space="preserve">operatorul </w:t>
            </w:r>
            <w:r w:rsidRPr="0057747E">
              <w:rPr>
                <w:spacing w:val="-2"/>
                <w:sz w:val="20"/>
                <w:szCs w:val="20"/>
              </w:rPr>
              <w:t>economi</w:t>
            </w:r>
          </w:p>
        </w:tc>
        <w:tc>
          <w:tcPr>
            <w:tcW w:w="1276" w:type="dxa"/>
            <w:shd w:val="clear" w:color="auto" w:fill="FFFF00"/>
          </w:tcPr>
          <w:p w14:paraId="144A52C3" w14:textId="77777777" w:rsidR="00281569" w:rsidRPr="0057747E" w:rsidRDefault="00281569" w:rsidP="00DC59A0">
            <w:pPr>
              <w:pStyle w:val="TableParagraph"/>
              <w:spacing w:line="264" w:lineRule="exact"/>
              <w:ind w:left="-1"/>
              <w:rPr>
                <w:sz w:val="20"/>
                <w:szCs w:val="20"/>
              </w:rPr>
            </w:pPr>
            <w:r w:rsidRPr="0057747E">
              <w:rPr>
                <w:sz w:val="20"/>
                <w:szCs w:val="20"/>
              </w:rPr>
              <w:t>DA</w:t>
            </w:r>
          </w:p>
        </w:tc>
      </w:tr>
      <w:tr w:rsidR="00281569" w:rsidRPr="007406FF" w14:paraId="53F55F77" w14:textId="77777777" w:rsidTr="00DC59A0">
        <w:trPr>
          <w:trHeight w:val="1086"/>
        </w:trPr>
        <w:tc>
          <w:tcPr>
            <w:tcW w:w="416" w:type="dxa"/>
            <w:shd w:val="clear" w:color="auto" w:fill="FFFF00"/>
          </w:tcPr>
          <w:p w14:paraId="2BECE25C" w14:textId="77777777" w:rsidR="00281569" w:rsidRPr="0057747E" w:rsidRDefault="00281569" w:rsidP="00DC59A0">
            <w:pPr>
              <w:pStyle w:val="TableParagraph"/>
              <w:spacing w:before="103"/>
              <w:ind w:left="105"/>
              <w:rPr>
                <w:sz w:val="20"/>
                <w:szCs w:val="20"/>
              </w:rPr>
            </w:pPr>
            <w:r w:rsidRPr="0057747E">
              <w:rPr>
                <w:sz w:val="20"/>
                <w:szCs w:val="20"/>
              </w:rPr>
              <w:t>4</w:t>
            </w:r>
          </w:p>
        </w:tc>
        <w:tc>
          <w:tcPr>
            <w:tcW w:w="3838" w:type="dxa"/>
            <w:shd w:val="clear" w:color="auto" w:fill="FFFF00"/>
          </w:tcPr>
          <w:p w14:paraId="39B4B060" w14:textId="77777777" w:rsidR="00281569" w:rsidRPr="0057747E" w:rsidRDefault="00281569" w:rsidP="00DC59A0">
            <w:pPr>
              <w:spacing w:before="72" w:line="290" w:lineRule="auto"/>
              <w:rPr>
                <w:b/>
                <w:color w:val="000000"/>
                <w:w w:val="90"/>
                <w:lang w:eastAsia="ro-RO"/>
              </w:rPr>
            </w:pPr>
            <w:r w:rsidRPr="0057747E">
              <w:rPr>
                <w:b/>
                <w:spacing w:val="-2"/>
                <w:lang w:eastAsia="ro-RO"/>
              </w:rPr>
              <w:t>AVIZ</w:t>
            </w:r>
            <w:r w:rsidRPr="0057747E">
              <w:rPr>
                <w:b/>
                <w:spacing w:val="-10"/>
                <w:lang w:eastAsia="ro-RO"/>
              </w:rPr>
              <w:t xml:space="preserve"> </w:t>
            </w:r>
            <w:r w:rsidRPr="0057747E">
              <w:rPr>
                <w:spacing w:val="-2"/>
                <w:lang w:eastAsia="ro-RO"/>
              </w:rPr>
              <w:t>pentru participare</w:t>
            </w:r>
            <w:r w:rsidRPr="0057747E">
              <w:rPr>
                <w:spacing w:val="-9"/>
                <w:lang w:eastAsia="ro-RO"/>
              </w:rPr>
              <w:t xml:space="preserve"> </w:t>
            </w:r>
            <w:r w:rsidRPr="0057747E">
              <w:rPr>
                <w:spacing w:val="-2"/>
                <w:lang w:eastAsia="ro-RO"/>
              </w:rPr>
              <w:t>la</w:t>
            </w:r>
            <w:r w:rsidRPr="0057747E">
              <w:rPr>
                <w:spacing w:val="-4"/>
                <w:lang w:eastAsia="ro-RO"/>
              </w:rPr>
              <w:t xml:space="preserve"> </w:t>
            </w:r>
            <w:r w:rsidRPr="0057747E">
              <w:rPr>
                <w:spacing w:val="-2"/>
                <w:lang w:eastAsia="ro-RO"/>
              </w:rPr>
              <w:t xml:space="preserve">licitațiile </w:t>
            </w:r>
            <w:r w:rsidRPr="0057747E">
              <w:rPr>
                <w:lang w:eastAsia="ro-RO"/>
              </w:rPr>
              <w:t>publice de lucrări din domeniul construcțiilor și instalațiilor</w:t>
            </w:r>
          </w:p>
        </w:tc>
        <w:tc>
          <w:tcPr>
            <w:tcW w:w="4677" w:type="dxa"/>
            <w:shd w:val="clear" w:color="auto" w:fill="FFFF00"/>
          </w:tcPr>
          <w:p w14:paraId="63DF3242" w14:textId="77777777" w:rsidR="00281569" w:rsidRPr="0057747E" w:rsidRDefault="00281569" w:rsidP="00DC59A0">
            <w:pPr>
              <w:spacing w:before="120" w:after="120" w:line="276" w:lineRule="auto"/>
              <w:jc w:val="both"/>
              <w:rPr>
                <w:rFonts w:ascii="Cambria" w:eastAsia="PMingLiU" w:hAnsi="Cambria" w:cs="Cambria"/>
                <w:lang w:eastAsia="zh-CN"/>
              </w:rPr>
            </w:pPr>
            <w:r w:rsidRPr="0057747E">
              <w:rPr>
                <w:lang w:eastAsia="ro-RO"/>
              </w:rPr>
              <w:t>Anexa nr.</w:t>
            </w:r>
            <w:r w:rsidRPr="0057747E">
              <w:rPr>
                <w:spacing w:val="28"/>
                <w:lang w:eastAsia="ro-RO"/>
              </w:rPr>
              <w:t xml:space="preserve"> </w:t>
            </w:r>
            <w:r w:rsidRPr="0057747E">
              <w:rPr>
                <w:lang w:eastAsia="ro-RO"/>
              </w:rPr>
              <w:t>22.</w:t>
            </w:r>
            <w:r w:rsidRPr="0057747E">
              <w:rPr>
                <w:spacing w:val="24"/>
                <w:lang w:eastAsia="ro-RO"/>
              </w:rPr>
              <w:t xml:space="preserve"> </w:t>
            </w:r>
            <w:r w:rsidRPr="0057747E">
              <w:rPr>
                <w:lang w:eastAsia="ro-RO"/>
              </w:rPr>
              <w:t>Semnat</w:t>
            </w:r>
            <w:r w:rsidRPr="0057747E">
              <w:rPr>
                <w:spacing w:val="27"/>
                <w:lang w:eastAsia="ro-RO"/>
              </w:rPr>
              <w:t xml:space="preserve"> </w:t>
            </w:r>
            <w:r w:rsidRPr="0057747E">
              <w:rPr>
                <w:lang w:eastAsia="ro-RO"/>
              </w:rPr>
              <w:t>electronic</w:t>
            </w:r>
            <w:r w:rsidRPr="0057747E">
              <w:rPr>
                <w:spacing w:val="80"/>
                <w:lang w:eastAsia="ro-RO"/>
              </w:rPr>
              <w:t xml:space="preserve"> </w:t>
            </w:r>
            <w:r w:rsidRPr="0057747E">
              <w:rPr>
                <w:lang w:eastAsia="ro-RO"/>
              </w:rPr>
              <w:t>de</w:t>
            </w:r>
            <w:r w:rsidRPr="0057747E">
              <w:rPr>
                <w:spacing w:val="23"/>
                <w:lang w:eastAsia="ro-RO"/>
              </w:rPr>
              <w:t xml:space="preserve"> </w:t>
            </w:r>
            <w:r w:rsidRPr="0057747E">
              <w:rPr>
                <w:lang w:eastAsia="ro-RO"/>
              </w:rPr>
              <w:t>către</w:t>
            </w:r>
            <w:r w:rsidRPr="0057747E">
              <w:rPr>
                <w:spacing w:val="23"/>
                <w:lang w:eastAsia="ro-RO"/>
              </w:rPr>
              <w:t xml:space="preserve"> </w:t>
            </w:r>
            <w:r w:rsidRPr="0057747E">
              <w:rPr>
                <w:lang w:eastAsia="ro-RO"/>
              </w:rPr>
              <w:t xml:space="preserve">operatorul </w:t>
            </w:r>
            <w:r w:rsidRPr="0057747E">
              <w:rPr>
                <w:spacing w:val="-2"/>
                <w:lang w:eastAsia="ro-RO"/>
              </w:rPr>
              <w:t>economi</w:t>
            </w:r>
          </w:p>
        </w:tc>
        <w:tc>
          <w:tcPr>
            <w:tcW w:w="1276" w:type="dxa"/>
            <w:shd w:val="clear" w:color="auto" w:fill="FFFF00"/>
          </w:tcPr>
          <w:p w14:paraId="0497F096" w14:textId="77777777" w:rsidR="00281569" w:rsidRPr="0057747E" w:rsidRDefault="00281569" w:rsidP="00DC59A0">
            <w:pPr>
              <w:rPr>
                <w:lang w:eastAsia="ro-RO"/>
              </w:rPr>
            </w:pPr>
            <w:r w:rsidRPr="0057747E">
              <w:rPr>
                <w:lang w:eastAsia="ro-RO"/>
              </w:rPr>
              <w:t>DA</w:t>
            </w:r>
          </w:p>
        </w:tc>
      </w:tr>
      <w:tr w:rsidR="00281569" w:rsidRPr="007406FF" w14:paraId="0801B96E" w14:textId="77777777" w:rsidTr="00DC59A0">
        <w:trPr>
          <w:trHeight w:val="448"/>
        </w:trPr>
        <w:tc>
          <w:tcPr>
            <w:tcW w:w="416" w:type="dxa"/>
            <w:shd w:val="clear" w:color="auto" w:fill="FFFF00"/>
          </w:tcPr>
          <w:p w14:paraId="075C422F" w14:textId="77777777" w:rsidR="00281569" w:rsidRPr="0057747E" w:rsidRDefault="00281569" w:rsidP="00DC59A0">
            <w:pPr>
              <w:pStyle w:val="TableParagraph"/>
              <w:spacing w:before="103"/>
              <w:ind w:left="105"/>
              <w:rPr>
                <w:sz w:val="20"/>
                <w:szCs w:val="20"/>
              </w:rPr>
            </w:pPr>
            <w:r w:rsidRPr="0057747E">
              <w:rPr>
                <w:sz w:val="20"/>
                <w:szCs w:val="20"/>
              </w:rPr>
              <w:t>5</w:t>
            </w:r>
          </w:p>
        </w:tc>
        <w:tc>
          <w:tcPr>
            <w:tcW w:w="3838" w:type="dxa"/>
            <w:shd w:val="clear" w:color="auto" w:fill="FFFF00"/>
          </w:tcPr>
          <w:p w14:paraId="7963B267" w14:textId="77777777" w:rsidR="00281569" w:rsidRPr="0057747E" w:rsidRDefault="00281569" w:rsidP="00DC59A0">
            <w:pPr>
              <w:pStyle w:val="TableParagraph"/>
              <w:spacing w:line="226" w:lineRule="exact"/>
              <w:ind w:left="4"/>
              <w:rPr>
                <w:sz w:val="20"/>
                <w:szCs w:val="20"/>
              </w:rPr>
            </w:pPr>
            <w:r w:rsidRPr="0057747E">
              <w:rPr>
                <w:sz w:val="20"/>
                <w:szCs w:val="20"/>
              </w:rPr>
              <w:t>GRAFIC</w:t>
            </w:r>
            <w:r w:rsidRPr="0057747E">
              <w:rPr>
                <w:spacing w:val="-6"/>
                <w:sz w:val="20"/>
                <w:szCs w:val="20"/>
              </w:rPr>
              <w:t xml:space="preserve"> </w:t>
            </w:r>
            <w:r w:rsidRPr="0057747E">
              <w:rPr>
                <w:sz w:val="20"/>
                <w:szCs w:val="20"/>
              </w:rPr>
              <w:t>DE</w:t>
            </w:r>
            <w:r w:rsidRPr="0057747E">
              <w:rPr>
                <w:spacing w:val="37"/>
                <w:sz w:val="20"/>
                <w:szCs w:val="20"/>
              </w:rPr>
              <w:t xml:space="preserve"> </w:t>
            </w:r>
            <w:r w:rsidRPr="0057747E">
              <w:rPr>
                <w:sz w:val="20"/>
                <w:szCs w:val="20"/>
              </w:rPr>
              <w:t>EXECUTARE</w:t>
            </w:r>
            <w:r w:rsidRPr="0057747E">
              <w:rPr>
                <w:spacing w:val="-4"/>
                <w:sz w:val="20"/>
                <w:szCs w:val="20"/>
              </w:rPr>
              <w:t xml:space="preserve"> </w:t>
            </w:r>
            <w:r w:rsidRPr="0057747E">
              <w:rPr>
                <w:spacing w:val="-10"/>
                <w:sz w:val="20"/>
                <w:szCs w:val="20"/>
              </w:rPr>
              <w:t>A</w:t>
            </w:r>
          </w:p>
          <w:p w14:paraId="00C01581" w14:textId="77777777" w:rsidR="00281569" w:rsidRPr="0057747E" w:rsidRDefault="00281569" w:rsidP="00DC59A0">
            <w:pPr>
              <w:pStyle w:val="a8"/>
              <w:tabs>
                <w:tab w:val="left" w:pos="567"/>
              </w:tabs>
              <w:rPr>
                <w:szCs w:val="24"/>
                <w:lang w:eastAsia="ro-RO"/>
              </w:rPr>
            </w:pPr>
            <w:r w:rsidRPr="0057747E">
              <w:rPr>
                <w:szCs w:val="24"/>
                <w:lang w:eastAsia="ro-RO"/>
              </w:rPr>
              <w:t>LUCRĂRILOR-perioada</w:t>
            </w:r>
            <w:r w:rsidRPr="0057747E">
              <w:rPr>
                <w:spacing w:val="-6"/>
                <w:szCs w:val="24"/>
                <w:lang w:eastAsia="ro-RO"/>
              </w:rPr>
              <w:t xml:space="preserve"> </w:t>
            </w:r>
            <w:r w:rsidRPr="0057747E">
              <w:rPr>
                <w:szCs w:val="24"/>
                <w:lang w:eastAsia="ro-RO"/>
              </w:rPr>
              <w:t>de</w:t>
            </w:r>
            <w:r w:rsidRPr="0057747E">
              <w:rPr>
                <w:spacing w:val="-10"/>
                <w:szCs w:val="24"/>
                <w:lang w:eastAsia="ro-RO"/>
              </w:rPr>
              <w:t xml:space="preserve"> </w:t>
            </w:r>
            <w:r w:rsidRPr="0057747E">
              <w:rPr>
                <w:spacing w:val="-2"/>
                <w:szCs w:val="24"/>
                <w:lang w:eastAsia="ro-RO"/>
              </w:rPr>
              <w:t>execuție</w:t>
            </w:r>
          </w:p>
        </w:tc>
        <w:tc>
          <w:tcPr>
            <w:tcW w:w="4677" w:type="dxa"/>
            <w:shd w:val="clear" w:color="auto" w:fill="FFFF00"/>
          </w:tcPr>
          <w:p w14:paraId="6405A18B" w14:textId="77777777" w:rsidR="00281569" w:rsidRPr="0057747E" w:rsidRDefault="00281569" w:rsidP="00DC59A0">
            <w:pPr>
              <w:pStyle w:val="TableParagraph"/>
              <w:spacing w:line="226" w:lineRule="exact"/>
              <w:ind w:left="-1"/>
              <w:rPr>
                <w:sz w:val="20"/>
                <w:szCs w:val="20"/>
              </w:rPr>
            </w:pPr>
            <w:r w:rsidRPr="0057747E">
              <w:rPr>
                <w:sz w:val="20"/>
                <w:szCs w:val="20"/>
              </w:rPr>
              <w:t>Anexa</w:t>
            </w:r>
            <w:r w:rsidRPr="0057747E">
              <w:rPr>
                <w:spacing w:val="-10"/>
                <w:sz w:val="20"/>
                <w:szCs w:val="20"/>
              </w:rPr>
              <w:t xml:space="preserve"> </w:t>
            </w:r>
            <w:r w:rsidRPr="0057747E">
              <w:rPr>
                <w:sz w:val="20"/>
                <w:szCs w:val="20"/>
              </w:rPr>
              <w:t>nr.</w:t>
            </w:r>
            <w:r w:rsidRPr="0057747E">
              <w:rPr>
                <w:spacing w:val="1"/>
                <w:sz w:val="20"/>
                <w:szCs w:val="20"/>
              </w:rPr>
              <w:t xml:space="preserve"> </w:t>
            </w:r>
            <w:r w:rsidRPr="0057747E">
              <w:rPr>
                <w:sz w:val="20"/>
                <w:szCs w:val="20"/>
              </w:rPr>
              <w:t>10</w:t>
            </w:r>
            <w:r w:rsidRPr="0057747E">
              <w:rPr>
                <w:spacing w:val="-2"/>
                <w:sz w:val="20"/>
                <w:szCs w:val="20"/>
              </w:rPr>
              <w:t xml:space="preserve"> </w:t>
            </w:r>
            <w:r w:rsidRPr="0057747E">
              <w:rPr>
                <w:sz w:val="20"/>
                <w:szCs w:val="20"/>
              </w:rPr>
              <w:t>Semnat</w:t>
            </w:r>
            <w:r w:rsidRPr="0057747E">
              <w:rPr>
                <w:spacing w:val="-4"/>
                <w:sz w:val="20"/>
                <w:szCs w:val="20"/>
              </w:rPr>
              <w:t xml:space="preserve"> </w:t>
            </w:r>
            <w:r w:rsidRPr="0057747E">
              <w:rPr>
                <w:sz w:val="20"/>
                <w:szCs w:val="20"/>
              </w:rPr>
              <w:t>electronic</w:t>
            </w:r>
            <w:r w:rsidRPr="0057747E">
              <w:rPr>
                <w:spacing w:val="-5"/>
                <w:sz w:val="20"/>
                <w:szCs w:val="20"/>
              </w:rPr>
              <w:t xml:space="preserve"> </w:t>
            </w:r>
            <w:r w:rsidRPr="0057747E">
              <w:rPr>
                <w:sz w:val="20"/>
                <w:szCs w:val="20"/>
              </w:rPr>
              <w:t>de</w:t>
            </w:r>
            <w:r w:rsidRPr="0057747E">
              <w:rPr>
                <w:spacing w:val="-9"/>
                <w:sz w:val="20"/>
                <w:szCs w:val="20"/>
              </w:rPr>
              <w:t xml:space="preserve"> </w:t>
            </w:r>
            <w:r w:rsidRPr="0057747E">
              <w:rPr>
                <w:sz w:val="20"/>
                <w:szCs w:val="20"/>
              </w:rPr>
              <w:t>către</w:t>
            </w:r>
            <w:r w:rsidRPr="0057747E">
              <w:rPr>
                <w:spacing w:val="-4"/>
                <w:sz w:val="20"/>
                <w:szCs w:val="20"/>
              </w:rPr>
              <w:t xml:space="preserve"> </w:t>
            </w:r>
            <w:r w:rsidRPr="0057747E">
              <w:rPr>
                <w:spacing w:val="-2"/>
                <w:sz w:val="20"/>
                <w:szCs w:val="20"/>
              </w:rPr>
              <w:t>operatorul</w:t>
            </w:r>
          </w:p>
          <w:p w14:paraId="47134DBA" w14:textId="77777777" w:rsidR="00281569" w:rsidRPr="0057747E" w:rsidRDefault="00281569" w:rsidP="00DC59A0">
            <w:pPr>
              <w:rPr>
                <w:lang w:eastAsia="ro-RO"/>
              </w:rPr>
            </w:pPr>
            <w:r w:rsidRPr="0057747E">
              <w:rPr>
                <w:spacing w:val="-2"/>
                <w:lang w:eastAsia="ro-RO"/>
              </w:rPr>
              <w:t>economi</w:t>
            </w:r>
          </w:p>
        </w:tc>
        <w:tc>
          <w:tcPr>
            <w:tcW w:w="1276" w:type="dxa"/>
            <w:shd w:val="clear" w:color="auto" w:fill="FFFF00"/>
          </w:tcPr>
          <w:p w14:paraId="4A99C404" w14:textId="77777777" w:rsidR="00281569" w:rsidRPr="0057747E" w:rsidRDefault="00281569" w:rsidP="00DC59A0">
            <w:pPr>
              <w:rPr>
                <w:lang w:eastAsia="ro-RO"/>
              </w:rPr>
            </w:pPr>
            <w:r w:rsidRPr="0057747E">
              <w:rPr>
                <w:lang w:eastAsia="ro-RO"/>
              </w:rPr>
              <w:t>DA</w:t>
            </w:r>
          </w:p>
        </w:tc>
      </w:tr>
      <w:tr w:rsidR="00281569" w:rsidRPr="007406FF" w14:paraId="2E6428CC" w14:textId="77777777" w:rsidTr="00DC59A0">
        <w:trPr>
          <w:trHeight w:val="525"/>
        </w:trPr>
        <w:tc>
          <w:tcPr>
            <w:tcW w:w="416" w:type="dxa"/>
            <w:shd w:val="clear" w:color="auto" w:fill="FFFF00"/>
          </w:tcPr>
          <w:p w14:paraId="45335A9F" w14:textId="77777777" w:rsidR="00281569" w:rsidRPr="0057747E" w:rsidRDefault="00281569" w:rsidP="00DC59A0">
            <w:pPr>
              <w:ind w:left="100"/>
              <w:rPr>
                <w:lang w:eastAsia="ro-RO"/>
              </w:rPr>
            </w:pPr>
            <w:r w:rsidRPr="0057747E">
              <w:rPr>
                <w:lang w:eastAsia="ro-RO"/>
              </w:rPr>
              <w:t>6</w:t>
            </w:r>
          </w:p>
        </w:tc>
        <w:tc>
          <w:tcPr>
            <w:tcW w:w="3838" w:type="dxa"/>
            <w:shd w:val="clear" w:color="auto" w:fill="FFFF00"/>
          </w:tcPr>
          <w:p w14:paraId="5E285F4D" w14:textId="77777777" w:rsidR="00281569" w:rsidRPr="0057747E" w:rsidRDefault="00281569" w:rsidP="00DC59A0">
            <w:pPr>
              <w:ind w:left="100" w:right="150"/>
              <w:rPr>
                <w:lang w:eastAsia="ro-RO"/>
              </w:rPr>
            </w:pPr>
            <w:r w:rsidRPr="0057747E">
              <w:rPr>
                <w:lang w:eastAsia="ro-RO"/>
              </w:rPr>
              <w:t>Certificat</w:t>
            </w:r>
            <w:r w:rsidRPr="0057747E">
              <w:rPr>
                <w:spacing w:val="-13"/>
                <w:lang w:eastAsia="ro-RO"/>
              </w:rPr>
              <w:t xml:space="preserve"> </w:t>
            </w:r>
            <w:r w:rsidRPr="0057747E">
              <w:rPr>
                <w:lang w:eastAsia="ro-RO"/>
              </w:rPr>
              <w:t>privind</w:t>
            </w:r>
            <w:r w:rsidRPr="0057747E">
              <w:rPr>
                <w:spacing w:val="-12"/>
                <w:lang w:eastAsia="ro-RO"/>
              </w:rPr>
              <w:t xml:space="preserve"> </w:t>
            </w:r>
            <w:r w:rsidRPr="0057747E">
              <w:rPr>
                <w:lang w:eastAsia="ro-RO"/>
              </w:rPr>
              <w:t>lipsa</w:t>
            </w:r>
            <w:r w:rsidRPr="0057747E">
              <w:rPr>
                <w:spacing w:val="-13"/>
                <w:lang w:eastAsia="ro-RO"/>
              </w:rPr>
              <w:t xml:space="preserve"> </w:t>
            </w:r>
            <w:r w:rsidRPr="0057747E">
              <w:rPr>
                <w:lang w:eastAsia="ro-RO"/>
              </w:rPr>
              <w:t>sau</w:t>
            </w:r>
            <w:r w:rsidRPr="0057747E">
              <w:rPr>
                <w:spacing w:val="-12"/>
                <w:lang w:eastAsia="ro-RO"/>
              </w:rPr>
              <w:t xml:space="preserve"> </w:t>
            </w:r>
            <w:r w:rsidRPr="0057747E">
              <w:rPr>
                <w:lang w:eastAsia="ro-RO"/>
              </w:rPr>
              <w:t>existența restanțelor față de bugetul public national (eliberat de FISC)</w:t>
            </w:r>
          </w:p>
        </w:tc>
        <w:tc>
          <w:tcPr>
            <w:tcW w:w="4677" w:type="dxa"/>
            <w:shd w:val="clear" w:color="auto" w:fill="FFFF00"/>
          </w:tcPr>
          <w:p w14:paraId="4DDCE922" w14:textId="77777777" w:rsidR="00281569" w:rsidRPr="0057747E" w:rsidRDefault="00281569" w:rsidP="00DC59A0">
            <w:pPr>
              <w:ind w:left="96" w:right="703"/>
              <w:rPr>
                <w:lang w:eastAsia="ro-RO"/>
              </w:rPr>
            </w:pPr>
            <w:r w:rsidRPr="0057747E">
              <w:rPr>
                <w:spacing w:val="-2"/>
                <w:lang w:eastAsia="ro-RO"/>
              </w:rPr>
              <w:t>Semnat</w:t>
            </w:r>
            <w:r w:rsidRPr="0057747E">
              <w:rPr>
                <w:spacing w:val="-10"/>
                <w:lang w:eastAsia="ro-RO"/>
              </w:rPr>
              <w:t xml:space="preserve"> </w:t>
            </w:r>
            <w:r w:rsidRPr="0057747E">
              <w:rPr>
                <w:spacing w:val="-2"/>
                <w:lang w:eastAsia="ro-RO"/>
              </w:rPr>
              <w:t>electronic</w:t>
            </w:r>
            <w:r w:rsidRPr="0057747E">
              <w:rPr>
                <w:spacing w:val="-15"/>
                <w:lang w:eastAsia="ro-RO"/>
              </w:rPr>
              <w:t xml:space="preserve"> </w:t>
            </w:r>
            <w:r w:rsidRPr="0057747E">
              <w:rPr>
                <w:spacing w:val="-2"/>
                <w:lang w:eastAsia="ro-RO"/>
              </w:rPr>
              <w:t>de</w:t>
            </w:r>
            <w:r w:rsidRPr="0057747E">
              <w:rPr>
                <w:spacing w:val="-9"/>
                <w:lang w:eastAsia="ro-RO"/>
              </w:rPr>
              <w:t xml:space="preserve"> </w:t>
            </w:r>
            <w:r w:rsidRPr="0057747E">
              <w:rPr>
                <w:spacing w:val="-2"/>
                <w:lang w:eastAsia="ro-RO"/>
              </w:rPr>
              <w:t>către</w:t>
            </w:r>
            <w:r w:rsidRPr="0057747E">
              <w:rPr>
                <w:spacing w:val="-4"/>
                <w:lang w:eastAsia="ro-RO"/>
              </w:rPr>
              <w:t xml:space="preserve"> </w:t>
            </w:r>
            <w:r w:rsidRPr="0057747E">
              <w:rPr>
                <w:spacing w:val="-2"/>
                <w:lang w:eastAsia="ro-RO"/>
              </w:rPr>
              <w:t>operatorul economi</w:t>
            </w:r>
          </w:p>
        </w:tc>
        <w:tc>
          <w:tcPr>
            <w:tcW w:w="1276" w:type="dxa"/>
            <w:shd w:val="clear" w:color="auto" w:fill="FFFF00"/>
          </w:tcPr>
          <w:p w14:paraId="2EE8A73A" w14:textId="77777777" w:rsidR="00281569" w:rsidRPr="0057747E" w:rsidRDefault="00281569" w:rsidP="00DC59A0">
            <w:pPr>
              <w:ind w:left="-9"/>
              <w:rPr>
                <w:lang w:eastAsia="ro-RO"/>
              </w:rPr>
            </w:pPr>
            <w:r w:rsidRPr="0057747E">
              <w:rPr>
                <w:lang w:eastAsia="ro-RO"/>
              </w:rPr>
              <w:t>DA</w:t>
            </w:r>
          </w:p>
        </w:tc>
      </w:tr>
      <w:tr w:rsidR="00281569" w:rsidRPr="007406FF" w14:paraId="7291383F" w14:textId="77777777" w:rsidTr="00DC59A0">
        <w:trPr>
          <w:trHeight w:val="525"/>
        </w:trPr>
        <w:tc>
          <w:tcPr>
            <w:tcW w:w="416" w:type="dxa"/>
            <w:shd w:val="clear" w:color="auto" w:fill="FFFF00"/>
          </w:tcPr>
          <w:p w14:paraId="537DF3F3" w14:textId="77777777" w:rsidR="00281569" w:rsidRPr="0057747E" w:rsidRDefault="00281569" w:rsidP="00DC59A0">
            <w:pPr>
              <w:ind w:left="100"/>
              <w:rPr>
                <w:lang w:eastAsia="ro-RO"/>
              </w:rPr>
            </w:pPr>
            <w:r w:rsidRPr="0057747E">
              <w:rPr>
                <w:lang w:eastAsia="ro-RO"/>
              </w:rPr>
              <w:t>7</w:t>
            </w:r>
          </w:p>
        </w:tc>
        <w:tc>
          <w:tcPr>
            <w:tcW w:w="3838" w:type="dxa"/>
            <w:vMerge w:val="restart"/>
            <w:shd w:val="clear" w:color="auto" w:fill="FFFF00"/>
          </w:tcPr>
          <w:p w14:paraId="220482F4" w14:textId="77777777" w:rsidR="00281569" w:rsidRPr="0057747E" w:rsidRDefault="00281569" w:rsidP="00DC59A0">
            <w:pPr>
              <w:rPr>
                <w:rFonts w:eastAsia="PMingLiU"/>
                <w:b/>
                <w:lang w:val="en-US" w:eastAsia="zh-CN"/>
              </w:rPr>
            </w:pPr>
            <w:r w:rsidRPr="0057747E">
              <w:rPr>
                <w:rFonts w:eastAsia="PMingLiU"/>
                <w:b/>
                <w:lang w:val="en-US" w:eastAsia="zh-CN"/>
              </w:rPr>
              <w:t>DECLARAȚIE</w:t>
            </w:r>
          </w:p>
          <w:p w14:paraId="22207DAB" w14:textId="77777777" w:rsidR="00281569" w:rsidRPr="0057747E" w:rsidRDefault="00281569" w:rsidP="00DC59A0">
            <w:pPr>
              <w:pStyle w:val="a8"/>
              <w:tabs>
                <w:tab w:val="left" w:pos="567"/>
              </w:tabs>
              <w:rPr>
                <w:szCs w:val="24"/>
                <w:lang w:val="en-US" w:eastAsia="ro-RO"/>
              </w:rPr>
            </w:pPr>
            <w:proofErr w:type="spellStart"/>
            <w:r w:rsidRPr="0057747E">
              <w:rPr>
                <w:szCs w:val="24"/>
                <w:lang w:val="en-US" w:eastAsia="ro-RO"/>
              </w:rPr>
              <w:t>privind</w:t>
            </w:r>
            <w:proofErr w:type="spellEnd"/>
            <w:r w:rsidRPr="0057747E">
              <w:rPr>
                <w:szCs w:val="24"/>
                <w:lang w:val="en-US" w:eastAsia="ro-RO"/>
              </w:rPr>
              <w:t xml:space="preserve"> </w:t>
            </w:r>
            <w:proofErr w:type="spellStart"/>
            <w:r w:rsidRPr="0057747E">
              <w:rPr>
                <w:szCs w:val="24"/>
                <w:lang w:val="en-US" w:eastAsia="ro-RO"/>
              </w:rPr>
              <w:t>experienţa</w:t>
            </w:r>
            <w:proofErr w:type="spellEnd"/>
            <w:r w:rsidRPr="0057747E">
              <w:rPr>
                <w:szCs w:val="24"/>
                <w:lang w:val="en-US" w:eastAsia="ro-RO"/>
              </w:rPr>
              <w:t xml:space="preserve"> </w:t>
            </w:r>
            <w:proofErr w:type="spellStart"/>
            <w:r w:rsidRPr="0057747E">
              <w:rPr>
                <w:szCs w:val="24"/>
                <w:lang w:val="en-US" w:eastAsia="ro-RO"/>
              </w:rPr>
              <w:t>similară</w:t>
            </w:r>
            <w:proofErr w:type="spellEnd"/>
          </w:p>
          <w:p w14:paraId="5381D758" w14:textId="77777777" w:rsidR="00281569" w:rsidRPr="0057747E" w:rsidRDefault="00281569" w:rsidP="00DC59A0">
            <w:pPr>
              <w:ind w:left="100" w:right="347"/>
              <w:rPr>
                <w:lang w:eastAsia="ro-RO"/>
              </w:rPr>
            </w:pPr>
            <w:r w:rsidRPr="0057747E">
              <w:rPr>
                <w:rFonts w:ascii="Helvetica" w:hAnsi="Helvetica"/>
                <w:color w:val="333333"/>
                <w:shd w:val="clear" w:color="auto" w:fill="FFFFFF"/>
                <w:lang w:val="en-US" w:eastAsia="ro-RO"/>
              </w:rPr>
              <w:t> </w:t>
            </w:r>
            <w:r w:rsidRPr="0057747E">
              <w:rPr>
                <w:color w:val="333333"/>
                <w:shd w:val="clear" w:color="auto" w:fill="FFFFFF"/>
                <w:lang w:val="en-US" w:eastAsia="ro-RO"/>
              </w:rPr>
              <w:t xml:space="preserve">a) lista lucrărilor similare executate în ultimii 5 ani, însoţită de certificări de bună execuţie pentru cele mai importante lucrări, în care să se conțină cel puțin un contract de lucrări similare a cărui valoare să nu fie mai mică de 75% din valoarea viitorului contract, </w:t>
            </w:r>
            <w:r w:rsidRPr="0057747E">
              <w:rPr>
                <w:color w:val="333333"/>
                <w:shd w:val="clear" w:color="auto" w:fill="FFFFFF"/>
                <w:lang w:val="en-US" w:eastAsia="ro-RO"/>
              </w:rPr>
              <w:lastRenderedPageBreak/>
              <w:t xml:space="preserve">inclusiv </w:t>
            </w:r>
            <w:r w:rsidRPr="0057747E">
              <w:rPr>
                <w:rFonts w:eastAsia="PMingLiU"/>
                <w:b/>
                <w:lang w:eastAsia="zh-CN"/>
              </w:rPr>
              <w:t xml:space="preserve">Contacte/Procese verbale de </w:t>
            </w:r>
            <w:r>
              <w:rPr>
                <w:rFonts w:eastAsia="PMingLiU"/>
                <w:b/>
                <w:lang w:eastAsia="zh-CN"/>
              </w:rPr>
              <w:t>receptie</w:t>
            </w:r>
            <w:r w:rsidRPr="0057747E">
              <w:rPr>
                <w:rFonts w:eastAsia="PMingLiU"/>
                <w:b/>
                <w:lang w:eastAsia="zh-CN"/>
              </w:rPr>
              <w:t xml:space="preserve"> a lucrarilor similare,</w:t>
            </w:r>
          </w:p>
          <w:p w14:paraId="372F3D16" w14:textId="77777777" w:rsidR="00281569" w:rsidRPr="0057747E" w:rsidRDefault="00281569" w:rsidP="00DC59A0">
            <w:pPr>
              <w:pStyle w:val="TableParagraph"/>
              <w:spacing w:before="91"/>
              <w:ind w:left="105"/>
              <w:rPr>
                <w:sz w:val="20"/>
                <w:szCs w:val="20"/>
              </w:rPr>
            </w:pPr>
            <w:r w:rsidRPr="0057747E">
              <w:rPr>
                <w:sz w:val="20"/>
                <w:szCs w:val="20"/>
              </w:rPr>
              <w:t>Declarație</w:t>
            </w:r>
            <w:r w:rsidRPr="0057747E">
              <w:rPr>
                <w:spacing w:val="-15"/>
                <w:sz w:val="20"/>
                <w:szCs w:val="20"/>
              </w:rPr>
              <w:t xml:space="preserve"> </w:t>
            </w:r>
            <w:r w:rsidRPr="0057747E">
              <w:rPr>
                <w:sz w:val="20"/>
                <w:szCs w:val="20"/>
              </w:rPr>
              <w:t>privind</w:t>
            </w:r>
            <w:r w:rsidRPr="0057747E">
              <w:rPr>
                <w:spacing w:val="19"/>
                <w:sz w:val="20"/>
                <w:szCs w:val="20"/>
              </w:rPr>
              <w:t xml:space="preserve"> </w:t>
            </w:r>
            <w:r w:rsidRPr="0057747E">
              <w:rPr>
                <w:spacing w:val="-4"/>
                <w:sz w:val="20"/>
                <w:szCs w:val="20"/>
              </w:rPr>
              <w:t>lista</w:t>
            </w:r>
          </w:p>
          <w:p w14:paraId="2A4740F9" w14:textId="77777777" w:rsidR="00281569" w:rsidRPr="0057747E" w:rsidRDefault="00281569" w:rsidP="00DC59A0">
            <w:pPr>
              <w:ind w:left="100" w:right="271"/>
              <w:rPr>
                <w:lang w:eastAsia="ro-RO"/>
              </w:rPr>
            </w:pPr>
            <w:r w:rsidRPr="0057747E">
              <w:rPr>
                <w:lang w:eastAsia="ro-RO"/>
              </w:rPr>
              <w:t>principalelor lucrări executate în ultimii</w:t>
            </w:r>
            <w:r w:rsidRPr="0057747E">
              <w:rPr>
                <w:spacing w:val="-13"/>
                <w:lang w:eastAsia="ro-RO"/>
              </w:rPr>
              <w:t xml:space="preserve"> </w:t>
            </w:r>
            <w:r w:rsidRPr="0057747E">
              <w:rPr>
                <w:lang w:eastAsia="ro-RO"/>
              </w:rPr>
              <w:t>ani</w:t>
            </w:r>
            <w:r w:rsidRPr="0057747E">
              <w:rPr>
                <w:spacing w:val="-6"/>
                <w:lang w:eastAsia="ro-RO"/>
              </w:rPr>
              <w:t xml:space="preserve"> </w:t>
            </w:r>
            <w:r w:rsidRPr="0057747E">
              <w:rPr>
                <w:lang w:eastAsia="ro-RO"/>
              </w:rPr>
              <w:t>(2022-2025)</w:t>
            </w:r>
            <w:r w:rsidRPr="0057747E">
              <w:rPr>
                <w:spacing w:val="-11"/>
                <w:lang w:eastAsia="ro-RO"/>
              </w:rPr>
              <w:t xml:space="preserve"> </w:t>
            </w:r>
            <w:r w:rsidRPr="0057747E">
              <w:rPr>
                <w:lang w:eastAsia="ro-RO"/>
              </w:rPr>
              <w:t>de</w:t>
            </w:r>
            <w:r w:rsidRPr="0057747E">
              <w:rPr>
                <w:spacing w:val="-13"/>
                <w:lang w:eastAsia="ro-RO"/>
              </w:rPr>
              <w:t xml:space="preserve"> </w:t>
            </w:r>
            <w:r w:rsidRPr="0057747E">
              <w:rPr>
                <w:lang w:eastAsia="ro-RO"/>
              </w:rPr>
              <w:t>activitate,</w:t>
            </w:r>
          </w:p>
        </w:tc>
        <w:tc>
          <w:tcPr>
            <w:tcW w:w="4677" w:type="dxa"/>
            <w:shd w:val="clear" w:color="auto" w:fill="FFFF00"/>
          </w:tcPr>
          <w:p w14:paraId="0A944AFB" w14:textId="77777777" w:rsidR="00281569" w:rsidRPr="0057747E" w:rsidRDefault="00281569" w:rsidP="00DC59A0">
            <w:pPr>
              <w:ind w:left="-9"/>
              <w:rPr>
                <w:lang w:eastAsia="ro-RO"/>
              </w:rPr>
            </w:pPr>
            <w:r w:rsidRPr="0057747E">
              <w:rPr>
                <w:lang w:val="en-US" w:eastAsia="ro-RO"/>
              </w:rPr>
              <w:lastRenderedPageBreak/>
              <w:t>anexa nr.12 din documentația standart, semnat electronic de către operatorul economic , c</w:t>
            </w:r>
            <w:r w:rsidRPr="0057747E">
              <w:rPr>
                <w:iCs/>
                <w:lang w:val="en-US" w:eastAsia="ro-RO"/>
              </w:rPr>
              <w:t>u aplicarea semnăturii electronice a operatorului economic</w:t>
            </w:r>
          </w:p>
        </w:tc>
        <w:tc>
          <w:tcPr>
            <w:tcW w:w="1276" w:type="dxa"/>
            <w:shd w:val="clear" w:color="auto" w:fill="FFFF00"/>
          </w:tcPr>
          <w:p w14:paraId="760D2D56" w14:textId="77777777" w:rsidR="00281569" w:rsidRPr="0057747E" w:rsidRDefault="00281569" w:rsidP="00DC59A0">
            <w:pPr>
              <w:ind w:left="-9"/>
              <w:rPr>
                <w:lang w:eastAsia="ro-RO"/>
              </w:rPr>
            </w:pPr>
            <w:r w:rsidRPr="0057747E">
              <w:rPr>
                <w:lang w:eastAsia="ro-RO"/>
              </w:rPr>
              <w:t>DA</w:t>
            </w:r>
          </w:p>
        </w:tc>
      </w:tr>
      <w:tr w:rsidR="00281569" w:rsidRPr="007406FF" w14:paraId="513F275B" w14:textId="77777777" w:rsidTr="00DC59A0">
        <w:trPr>
          <w:trHeight w:val="525"/>
        </w:trPr>
        <w:tc>
          <w:tcPr>
            <w:tcW w:w="416" w:type="dxa"/>
            <w:shd w:val="clear" w:color="auto" w:fill="FFFF00"/>
          </w:tcPr>
          <w:p w14:paraId="4827BA67" w14:textId="77777777" w:rsidR="00281569" w:rsidRPr="0057747E" w:rsidRDefault="00281569" w:rsidP="00DC59A0">
            <w:pPr>
              <w:ind w:left="100"/>
              <w:rPr>
                <w:lang w:eastAsia="ro-RO"/>
              </w:rPr>
            </w:pPr>
            <w:r w:rsidRPr="0057747E">
              <w:rPr>
                <w:lang w:eastAsia="ro-RO"/>
              </w:rPr>
              <w:t>8</w:t>
            </w:r>
          </w:p>
        </w:tc>
        <w:tc>
          <w:tcPr>
            <w:tcW w:w="3838" w:type="dxa"/>
            <w:vMerge/>
            <w:shd w:val="clear" w:color="auto" w:fill="FFFF00"/>
          </w:tcPr>
          <w:p w14:paraId="3726E273" w14:textId="77777777" w:rsidR="00281569" w:rsidRPr="0057747E" w:rsidRDefault="00281569" w:rsidP="00DC59A0">
            <w:pPr>
              <w:ind w:left="100" w:right="271"/>
              <w:rPr>
                <w:lang w:eastAsia="ro-RO"/>
              </w:rPr>
            </w:pPr>
          </w:p>
        </w:tc>
        <w:tc>
          <w:tcPr>
            <w:tcW w:w="4677" w:type="dxa"/>
            <w:shd w:val="clear" w:color="auto" w:fill="FFFF00"/>
          </w:tcPr>
          <w:p w14:paraId="69CA383B" w14:textId="77777777" w:rsidR="00281569" w:rsidRPr="0057747E" w:rsidRDefault="00281569" w:rsidP="00DC59A0">
            <w:pPr>
              <w:spacing w:before="39"/>
              <w:ind w:left="96"/>
              <w:rPr>
                <w:lang w:eastAsia="ro-RO"/>
              </w:rPr>
            </w:pPr>
            <w:r w:rsidRPr="0057747E">
              <w:rPr>
                <w:lang w:eastAsia="ro-RO"/>
              </w:rPr>
              <w:t>Anexa nr. 13. Semnat electronic</w:t>
            </w:r>
            <w:r w:rsidRPr="0057747E">
              <w:rPr>
                <w:spacing w:val="32"/>
                <w:lang w:eastAsia="ro-RO"/>
              </w:rPr>
              <w:t xml:space="preserve"> </w:t>
            </w:r>
            <w:r w:rsidRPr="0057747E">
              <w:rPr>
                <w:lang w:eastAsia="ro-RO"/>
              </w:rPr>
              <w:t xml:space="preserve">de către operatorul </w:t>
            </w:r>
            <w:r w:rsidRPr="0057747E">
              <w:rPr>
                <w:spacing w:val="-2"/>
                <w:lang w:eastAsia="ro-RO"/>
              </w:rPr>
              <w:t>economi</w:t>
            </w:r>
          </w:p>
        </w:tc>
        <w:tc>
          <w:tcPr>
            <w:tcW w:w="1276" w:type="dxa"/>
            <w:shd w:val="clear" w:color="auto" w:fill="FFFF00"/>
          </w:tcPr>
          <w:p w14:paraId="0DDC2334" w14:textId="77777777" w:rsidR="00281569" w:rsidRPr="0057747E" w:rsidRDefault="00281569" w:rsidP="00DC59A0">
            <w:pPr>
              <w:ind w:left="-9"/>
              <w:rPr>
                <w:lang w:eastAsia="ro-RO"/>
              </w:rPr>
            </w:pPr>
            <w:r w:rsidRPr="0057747E">
              <w:rPr>
                <w:lang w:eastAsia="ro-RO"/>
              </w:rPr>
              <w:t>DA</w:t>
            </w:r>
          </w:p>
        </w:tc>
      </w:tr>
      <w:tr w:rsidR="00281569" w:rsidRPr="007406FF" w14:paraId="1DCF594F" w14:textId="77777777" w:rsidTr="00DC59A0">
        <w:trPr>
          <w:trHeight w:val="525"/>
        </w:trPr>
        <w:tc>
          <w:tcPr>
            <w:tcW w:w="416" w:type="dxa"/>
            <w:shd w:val="clear" w:color="auto" w:fill="FFFF00"/>
          </w:tcPr>
          <w:p w14:paraId="7ED5A100" w14:textId="77777777" w:rsidR="00281569" w:rsidRPr="0057747E" w:rsidRDefault="00281569" w:rsidP="00DC59A0">
            <w:pPr>
              <w:ind w:left="100"/>
              <w:rPr>
                <w:lang w:eastAsia="ro-RO"/>
              </w:rPr>
            </w:pPr>
            <w:r w:rsidRPr="0057747E">
              <w:rPr>
                <w:lang w:eastAsia="ro-RO"/>
              </w:rPr>
              <w:t>9</w:t>
            </w:r>
          </w:p>
        </w:tc>
        <w:tc>
          <w:tcPr>
            <w:tcW w:w="3838" w:type="dxa"/>
            <w:shd w:val="clear" w:color="auto" w:fill="FFFF00"/>
          </w:tcPr>
          <w:p w14:paraId="648E801F" w14:textId="77777777" w:rsidR="00281569" w:rsidRPr="0057747E" w:rsidRDefault="00281569" w:rsidP="00DC59A0">
            <w:pPr>
              <w:spacing w:line="241" w:lineRule="auto"/>
              <w:ind w:left="100" w:right="608"/>
              <w:rPr>
                <w:lang w:eastAsia="ro-RO"/>
              </w:rPr>
            </w:pPr>
            <w:r w:rsidRPr="0057747E">
              <w:rPr>
                <w:lang w:eastAsia="ro-RO"/>
              </w:rPr>
              <w:t>Raport</w:t>
            </w:r>
            <w:r w:rsidRPr="0057747E">
              <w:rPr>
                <w:spacing w:val="-13"/>
                <w:lang w:eastAsia="ro-RO"/>
              </w:rPr>
              <w:t xml:space="preserve"> </w:t>
            </w:r>
            <w:r w:rsidRPr="0057747E">
              <w:rPr>
                <w:lang w:eastAsia="ro-RO"/>
              </w:rPr>
              <w:t>financiar,</w:t>
            </w:r>
            <w:r w:rsidRPr="0057747E">
              <w:rPr>
                <w:spacing w:val="-11"/>
                <w:lang w:eastAsia="ro-RO"/>
              </w:rPr>
              <w:t xml:space="preserve"> </w:t>
            </w:r>
            <w:r w:rsidRPr="0057747E">
              <w:rPr>
                <w:lang w:eastAsia="ro-RO"/>
              </w:rPr>
              <w:t>pentru</w:t>
            </w:r>
            <w:r w:rsidRPr="0057747E">
              <w:rPr>
                <w:spacing w:val="-13"/>
                <w:lang w:eastAsia="ro-RO"/>
              </w:rPr>
              <w:t xml:space="preserve"> </w:t>
            </w:r>
            <w:r w:rsidRPr="0057747E">
              <w:rPr>
                <w:lang w:eastAsia="ro-RO"/>
              </w:rPr>
              <w:t>ultimul</w:t>
            </w:r>
            <w:r w:rsidRPr="0057747E">
              <w:rPr>
                <w:spacing w:val="-12"/>
                <w:lang w:eastAsia="ro-RO"/>
              </w:rPr>
              <w:t xml:space="preserve"> </w:t>
            </w:r>
            <w:r w:rsidRPr="0057747E">
              <w:rPr>
                <w:lang w:eastAsia="ro-RO"/>
              </w:rPr>
              <w:t>an</w:t>
            </w:r>
            <w:r w:rsidRPr="0057747E">
              <w:rPr>
                <w:spacing w:val="-6"/>
                <w:lang w:eastAsia="ro-RO"/>
              </w:rPr>
              <w:t xml:space="preserve"> </w:t>
            </w:r>
            <w:r w:rsidRPr="0057747E">
              <w:rPr>
                <w:lang w:eastAsia="ro-RO"/>
              </w:rPr>
              <w:t xml:space="preserve">de </w:t>
            </w:r>
            <w:r w:rsidRPr="0057747E">
              <w:rPr>
                <w:spacing w:val="-2"/>
                <w:lang w:eastAsia="ro-RO"/>
              </w:rPr>
              <w:t>activitate</w:t>
            </w:r>
          </w:p>
        </w:tc>
        <w:tc>
          <w:tcPr>
            <w:tcW w:w="4677" w:type="dxa"/>
            <w:shd w:val="clear" w:color="auto" w:fill="FFFF00"/>
          </w:tcPr>
          <w:p w14:paraId="49D620AB" w14:textId="77777777" w:rsidR="00281569" w:rsidRPr="0057747E" w:rsidRDefault="00281569" w:rsidP="00DC59A0">
            <w:pPr>
              <w:ind w:left="-9"/>
              <w:rPr>
                <w:lang w:eastAsia="ro-RO"/>
              </w:rPr>
            </w:pPr>
            <w:r w:rsidRPr="0057747E">
              <w:rPr>
                <w:spacing w:val="-2"/>
                <w:lang w:eastAsia="ro-RO"/>
              </w:rPr>
              <w:t>Confirmat</w:t>
            </w:r>
            <w:r w:rsidRPr="0057747E">
              <w:rPr>
                <w:lang w:eastAsia="ro-RO"/>
              </w:rPr>
              <w:tab/>
            </w:r>
            <w:r w:rsidRPr="0057747E">
              <w:rPr>
                <w:spacing w:val="-4"/>
                <w:lang w:eastAsia="ro-RO"/>
              </w:rPr>
              <w:t>prin</w:t>
            </w:r>
            <w:r w:rsidRPr="0057747E">
              <w:rPr>
                <w:lang w:eastAsia="ro-RO"/>
              </w:rPr>
              <w:tab/>
            </w:r>
            <w:r w:rsidRPr="0057747E">
              <w:rPr>
                <w:spacing w:val="-2"/>
                <w:lang w:eastAsia="ro-RO"/>
              </w:rPr>
              <w:t>aplicarea</w:t>
            </w:r>
            <w:r w:rsidRPr="0057747E">
              <w:rPr>
                <w:lang w:eastAsia="ro-RO"/>
              </w:rPr>
              <w:tab/>
            </w:r>
            <w:r w:rsidRPr="0057747E">
              <w:rPr>
                <w:spacing w:val="-2"/>
                <w:lang w:eastAsia="ro-RO"/>
              </w:rPr>
              <w:t xml:space="preserve">semnării </w:t>
            </w:r>
            <w:r w:rsidRPr="0057747E">
              <w:rPr>
                <w:lang w:eastAsia="ro-RO"/>
              </w:rPr>
              <w:t>electronice a persoanei responsabile</w:t>
            </w:r>
          </w:p>
        </w:tc>
        <w:tc>
          <w:tcPr>
            <w:tcW w:w="1276" w:type="dxa"/>
            <w:shd w:val="clear" w:color="auto" w:fill="FFFF00"/>
          </w:tcPr>
          <w:p w14:paraId="36B0202E" w14:textId="77777777" w:rsidR="00281569" w:rsidRPr="0057747E" w:rsidRDefault="00281569" w:rsidP="00DC59A0">
            <w:pPr>
              <w:ind w:left="96"/>
              <w:rPr>
                <w:lang w:eastAsia="ro-RO"/>
              </w:rPr>
            </w:pPr>
            <w:r w:rsidRPr="0057747E">
              <w:rPr>
                <w:lang w:eastAsia="ro-RO"/>
              </w:rPr>
              <w:t>DA</w:t>
            </w:r>
          </w:p>
        </w:tc>
      </w:tr>
      <w:tr w:rsidR="00281569" w:rsidRPr="00B03A84" w14:paraId="04AB7DD6" w14:textId="77777777" w:rsidTr="00DC59A0">
        <w:trPr>
          <w:trHeight w:val="525"/>
        </w:trPr>
        <w:tc>
          <w:tcPr>
            <w:tcW w:w="416" w:type="dxa"/>
            <w:shd w:val="clear" w:color="auto" w:fill="FFFF00"/>
          </w:tcPr>
          <w:p w14:paraId="36A1E1F3" w14:textId="77777777" w:rsidR="00281569" w:rsidRPr="0057747E" w:rsidRDefault="00281569" w:rsidP="00DC59A0">
            <w:pPr>
              <w:ind w:left="100"/>
              <w:rPr>
                <w:lang w:eastAsia="ro-RO"/>
              </w:rPr>
            </w:pPr>
            <w:r w:rsidRPr="0057747E">
              <w:rPr>
                <w:lang w:eastAsia="ro-RO"/>
              </w:rPr>
              <w:t>10</w:t>
            </w:r>
          </w:p>
        </w:tc>
        <w:tc>
          <w:tcPr>
            <w:tcW w:w="3838" w:type="dxa"/>
            <w:shd w:val="clear" w:color="auto" w:fill="FFFF00"/>
          </w:tcPr>
          <w:p w14:paraId="7B65EE3B" w14:textId="77777777" w:rsidR="00281569" w:rsidRPr="0057747E" w:rsidRDefault="00281569" w:rsidP="00DC59A0">
            <w:pPr>
              <w:shd w:val="clear" w:color="auto" w:fill="FFFFFF"/>
              <w:tabs>
                <w:tab w:val="left" w:pos="612"/>
              </w:tabs>
              <w:spacing w:before="120" w:after="120"/>
              <w:rPr>
                <w:iCs/>
              </w:rPr>
            </w:pPr>
            <w:r w:rsidRPr="0057747E">
              <w:rPr>
                <w:lang w:eastAsia="ro-RO"/>
              </w:rPr>
              <w:t>Declarație</w:t>
            </w:r>
            <w:r w:rsidRPr="0057747E">
              <w:rPr>
                <w:spacing w:val="-19"/>
                <w:lang w:eastAsia="ro-RO"/>
              </w:rPr>
              <w:t xml:space="preserve"> </w:t>
            </w:r>
            <w:r w:rsidRPr="0057747E">
              <w:rPr>
                <w:lang w:eastAsia="ro-RO"/>
              </w:rPr>
              <w:t>privind</w:t>
            </w:r>
            <w:r w:rsidRPr="0057747E">
              <w:rPr>
                <w:spacing w:val="-21"/>
                <w:lang w:eastAsia="ro-RO"/>
              </w:rPr>
              <w:t xml:space="preserve"> </w:t>
            </w:r>
            <w:r w:rsidRPr="0057747E">
              <w:rPr>
                <w:lang w:eastAsia="ro-RO"/>
              </w:rPr>
              <w:t>personalul</w:t>
            </w:r>
            <w:r w:rsidRPr="0057747E">
              <w:rPr>
                <w:spacing w:val="-13"/>
                <w:lang w:eastAsia="ro-RO"/>
              </w:rPr>
              <w:t xml:space="preserve"> </w:t>
            </w:r>
            <w:r w:rsidRPr="0057747E">
              <w:rPr>
                <w:lang w:eastAsia="ro-RO"/>
              </w:rPr>
              <w:t>de specialitate și/sau a experților</w:t>
            </w:r>
          </w:p>
        </w:tc>
        <w:tc>
          <w:tcPr>
            <w:tcW w:w="4677" w:type="dxa"/>
            <w:shd w:val="clear" w:color="auto" w:fill="FFFF00"/>
          </w:tcPr>
          <w:p w14:paraId="10714E2A" w14:textId="77777777" w:rsidR="00281569" w:rsidRPr="0057747E" w:rsidRDefault="00281569" w:rsidP="00DC59A0">
            <w:pPr>
              <w:shd w:val="clear" w:color="auto" w:fill="FFFFFF"/>
              <w:tabs>
                <w:tab w:val="left" w:pos="612"/>
              </w:tabs>
              <w:spacing w:before="120" w:after="120"/>
              <w:rPr>
                <w:iCs/>
              </w:rPr>
            </w:pPr>
            <w:r w:rsidRPr="0057747E">
              <w:rPr>
                <w:lang w:eastAsia="ro-RO"/>
              </w:rPr>
              <w:t>Anexa</w:t>
            </w:r>
            <w:r w:rsidRPr="0057747E">
              <w:rPr>
                <w:spacing w:val="-7"/>
                <w:lang w:eastAsia="ro-RO"/>
              </w:rPr>
              <w:t xml:space="preserve"> </w:t>
            </w:r>
            <w:r w:rsidRPr="0057747E">
              <w:rPr>
                <w:lang w:eastAsia="ro-RO"/>
              </w:rPr>
              <w:t>nr.</w:t>
            </w:r>
            <w:r w:rsidRPr="0057747E">
              <w:rPr>
                <w:spacing w:val="-7"/>
                <w:lang w:eastAsia="ro-RO"/>
              </w:rPr>
              <w:t xml:space="preserve"> </w:t>
            </w:r>
            <w:r w:rsidRPr="0057747E">
              <w:rPr>
                <w:lang w:eastAsia="ro-RO"/>
              </w:rPr>
              <w:t>15.</w:t>
            </w:r>
            <w:r w:rsidRPr="0057747E">
              <w:rPr>
                <w:spacing w:val="-2"/>
                <w:lang w:eastAsia="ro-RO"/>
              </w:rPr>
              <w:t xml:space="preserve"> </w:t>
            </w:r>
            <w:r w:rsidRPr="0057747E">
              <w:rPr>
                <w:lang w:eastAsia="ro-RO"/>
              </w:rPr>
              <w:t>Semnat</w:t>
            </w:r>
            <w:r w:rsidRPr="0057747E">
              <w:rPr>
                <w:spacing w:val="14"/>
                <w:lang w:eastAsia="ro-RO"/>
              </w:rPr>
              <w:t xml:space="preserve"> electronic </w:t>
            </w:r>
            <w:r w:rsidRPr="0057747E">
              <w:rPr>
                <w:lang w:eastAsia="ro-RO"/>
              </w:rPr>
              <w:t>de către</w:t>
            </w:r>
            <w:r w:rsidRPr="0057747E">
              <w:rPr>
                <w:spacing w:val="-8"/>
                <w:lang w:eastAsia="ro-RO"/>
              </w:rPr>
              <w:t xml:space="preserve"> </w:t>
            </w:r>
            <w:r w:rsidRPr="0057747E">
              <w:rPr>
                <w:lang w:eastAsia="ro-RO"/>
              </w:rPr>
              <w:t xml:space="preserve">operatorii </w:t>
            </w:r>
            <w:r w:rsidRPr="0057747E">
              <w:rPr>
                <w:spacing w:val="-2"/>
                <w:lang w:eastAsia="ro-RO"/>
              </w:rPr>
              <w:t>economici</w:t>
            </w:r>
          </w:p>
        </w:tc>
        <w:tc>
          <w:tcPr>
            <w:tcW w:w="1276" w:type="dxa"/>
            <w:shd w:val="clear" w:color="auto" w:fill="FFFF00"/>
          </w:tcPr>
          <w:p w14:paraId="65D05721" w14:textId="77777777" w:rsidR="00281569" w:rsidRPr="0057747E" w:rsidRDefault="00281569" w:rsidP="00DC59A0">
            <w:pPr>
              <w:shd w:val="clear" w:color="auto" w:fill="FFFFFF"/>
              <w:tabs>
                <w:tab w:val="left" w:pos="612"/>
              </w:tabs>
              <w:spacing w:before="120" w:after="120"/>
              <w:rPr>
                <w:iCs/>
              </w:rPr>
            </w:pPr>
            <w:r w:rsidRPr="0057747E">
              <w:rPr>
                <w:lang w:eastAsia="ro-RO"/>
              </w:rPr>
              <w:t>DA</w:t>
            </w:r>
          </w:p>
        </w:tc>
      </w:tr>
      <w:tr w:rsidR="00281569" w:rsidRPr="00B03A84" w14:paraId="5A28822F" w14:textId="77777777" w:rsidTr="00DC59A0">
        <w:trPr>
          <w:trHeight w:val="525"/>
        </w:trPr>
        <w:tc>
          <w:tcPr>
            <w:tcW w:w="416" w:type="dxa"/>
            <w:shd w:val="clear" w:color="auto" w:fill="FFFF00"/>
          </w:tcPr>
          <w:p w14:paraId="42071CFC" w14:textId="77777777" w:rsidR="00281569" w:rsidRPr="0057747E" w:rsidRDefault="00281569" w:rsidP="00DC59A0">
            <w:pPr>
              <w:ind w:left="100"/>
              <w:rPr>
                <w:lang w:eastAsia="ro-RO"/>
              </w:rPr>
            </w:pPr>
            <w:r w:rsidRPr="0057747E">
              <w:rPr>
                <w:lang w:eastAsia="ro-RO"/>
              </w:rPr>
              <w:t>11</w:t>
            </w:r>
          </w:p>
        </w:tc>
        <w:tc>
          <w:tcPr>
            <w:tcW w:w="3838" w:type="dxa"/>
            <w:shd w:val="clear" w:color="auto" w:fill="FFFF00"/>
          </w:tcPr>
          <w:p w14:paraId="25EFC9C3" w14:textId="77777777" w:rsidR="00281569" w:rsidRPr="0057747E" w:rsidRDefault="00281569" w:rsidP="00DC59A0">
            <w:pPr>
              <w:pStyle w:val="TableParagraph"/>
              <w:spacing w:before="116"/>
              <w:ind w:left="4"/>
              <w:rPr>
                <w:sz w:val="20"/>
                <w:szCs w:val="20"/>
              </w:rPr>
            </w:pPr>
            <w:r w:rsidRPr="0057747E">
              <w:rPr>
                <w:sz w:val="20"/>
                <w:szCs w:val="20"/>
              </w:rPr>
              <w:t>Diriginte</w:t>
            </w:r>
            <w:r w:rsidRPr="0057747E">
              <w:rPr>
                <w:spacing w:val="-9"/>
                <w:sz w:val="20"/>
                <w:szCs w:val="20"/>
              </w:rPr>
              <w:t xml:space="preserve"> </w:t>
            </w:r>
            <w:r w:rsidRPr="0057747E">
              <w:rPr>
                <w:sz w:val="20"/>
                <w:szCs w:val="20"/>
              </w:rPr>
              <w:t>de</w:t>
            </w:r>
            <w:r w:rsidRPr="0057747E">
              <w:rPr>
                <w:spacing w:val="-9"/>
                <w:sz w:val="20"/>
                <w:szCs w:val="20"/>
              </w:rPr>
              <w:t xml:space="preserve"> </w:t>
            </w:r>
            <w:r w:rsidRPr="0057747E">
              <w:rPr>
                <w:sz w:val="20"/>
                <w:szCs w:val="20"/>
              </w:rPr>
              <w:t>șantier</w:t>
            </w:r>
            <w:r>
              <w:rPr>
                <w:sz w:val="20"/>
                <w:szCs w:val="20"/>
              </w:rPr>
              <w:t xml:space="preserve">/responsabil tehnic </w:t>
            </w:r>
            <w:r w:rsidRPr="0057747E">
              <w:rPr>
                <w:sz w:val="20"/>
                <w:szCs w:val="20"/>
              </w:rPr>
              <w:t>-</w:t>
            </w:r>
            <w:r w:rsidRPr="0057747E">
              <w:rPr>
                <w:spacing w:val="-7"/>
                <w:sz w:val="20"/>
                <w:szCs w:val="20"/>
              </w:rPr>
              <w:t xml:space="preserve"> </w:t>
            </w:r>
            <w:r w:rsidRPr="0057747E">
              <w:rPr>
                <w:sz w:val="20"/>
                <w:szCs w:val="20"/>
              </w:rPr>
              <w:t>Agentul</w:t>
            </w:r>
            <w:r w:rsidRPr="0057747E">
              <w:rPr>
                <w:spacing w:val="-5"/>
                <w:sz w:val="20"/>
                <w:szCs w:val="20"/>
              </w:rPr>
              <w:t xml:space="preserve"> </w:t>
            </w:r>
            <w:r w:rsidRPr="0057747E">
              <w:rPr>
                <w:sz w:val="20"/>
                <w:szCs w:val="20"/>
              </w:rPr>
              <w:t>economic</w:t>
            </w:r>
            <w:r w:rsidRPr="0057747E">
              <w:rPr>
                <w:spacing w:val="-9"/>
                <w:sz w:val="20"/>
                <w:szCs w:val="20"/>
              </w:rPr>
              <w:t xml:space="preserve"> </w:t>
            </w:r>
            <w:r w:rsidRPr="0057747E">
              <w:rPr>
                <w:sz w:val="20"/>
                <w:szCs w:val="20"/>
              </w:rPr>
              <w:t>va prezenta legitimația și certificatul de atestare tehnico- profesională valabile</w:t>
            </w:r>
          </w:p>
          <w:p w14:paraId="7B1C0BFD" w14:textId="77777777" w:rsidR="00281569" w:rsidRPr="0057747E" w:rsidRDefault="00281569" w:rsidP="00DC59A0">
            <w:pPr>
              <w:shd w:val="clear" w:color="auto" w:fill="FFFFFF"/>
              <w:tabs>
                <w:tab w:val="left" w:pos="612"/>
              </w:tabs>
              <w:spacing w:before="120" w:after="120"/>
              <w:rPr>
                <w:iCs/>
              </w:rPr>
            </w:pPr>
            <w:r w:rsidRPr="0057747E">
              <w:rPr>
                <w:lang w:eastAsia="ro-RO"/>
              </w:rPr>
              <w:t>pentru</w:t>
            </w:r>
            <w:r w:rsidRPr="0057747E">
              <w:rPr>
                <w:spacing w:val="-7"/>
                <w:lang w:eastAsia="ro-RO"/>
              </w:rPr>
              <w:t xml:space="preserve"> </w:t>
            </w:r>
            <w:r w:rsidRPr="0057747E">
              <w:rPr>
                <w:lang w:eastAsia="ro-RO"/>
              </w:rPr>
              <w:t>perioada</w:t>
            </w:r>
            <w:r w:rsidRPr="0057747E">
              <w:rPr>
                <w:spacing w:val="-5"/>
                <w:lang w:eastAsia="ro-RO"/>
              </w:rPr>
              <w:t xml:space="preserve"> </w:t>
            </w:r>
            <w:r w:rsidRPr="0057747E">
              <w:rPr>
                <w:lang w:eastAsia="ro-RO"/>
              </w:rPr>
              <w:t>executării</w:t>
            </w:r>
            <w:r w:rsidRPr="0057747E">
              <w:rPr>
                <w:spacing w:val="-8"/>
                <w:lang w:eastAsia="ro-RO"/>
              </w:rPr>
              <w:t xml:space="preserve"> </w:t>
            </w:r>
            <w:r w:rsidRPr="0057747E">
              <w:rPr>
                <w:spacing w:val="-2"/>
                <w:lang w:eastAsia="ro-RO"/>
              </w:rPr>
              <w:t>lucrărilor.</w:t>
            </w:r>
          </w:p>
        </w:tc>
        <w:tc>
          <w:tcPr>
            <w:tcW w:w="4677" w:type="dxa"/>
            <w:shd w:val="clear" w:color="auto" w:fill="FFFF00"/>
          </w:tcPr>
          <w:p w14:paraId="7E04D40E" w14:textId="77777777" w:rsidR="00281569" w:rsidRPr="0057747E" w:rsidRDefault="00281569" w:rsidP="00DC59A0">
            <w:pPr>
              <w:shd w:val="clear" w:color="auto" w:fill="FFFFFF"/>
              <w:tabs>
                <w:tab w:val="left" w:pos="612"/>
              </w:tabs>
              <w:spacing w:before="120" w:after="120"/>
              <w:rPr>
                <w:iCs/>
              </w:rPr>
            </w:pPr>
            <w:r w:rsidRPr="0057747E">
              <w:rPr>
                <w:lang w:eastAsia="ro-RO"/>
              </w:rPr>
              <w:t>Cu</w:t>
            </w:r>
            <w:r w:rsidRPr="0057747E">
              <w:rPr>
                <w:spacing w:val="-6"/>
                <w:lang w:eastAsia="ro-RO"/>
              </w:rPr>
              <w:t xml:space="preserve"> </w:t>
            </w:r>
            <w:r w:rsidRPr="0057747E">
              <w:rPr>
                <w:lang w:eastAsia="ro-RO"/>
              </w:rPr>
              <w:t>aplicarea</w:t>
            </w:r>
            <w:r w:rsidRPr="0057747E">
              <w:rPr>
                <w:spacing w:val="-5"/>
                <w:lang w:eastAsia="ro-RO"/>
              </w:rPr>
              <w:t xml:space="preserve"> </w:t>
            </w:r>
            <w:r w:rsidRPr="0057747E">
              <w:rPr>
                <w:lang w:eastAsia="ro-RO"/>
              </w:rPr>
              <w:t>semnăturii</w:t>
            </w:r>
            <w:r w:rsidRPr="0057747E">
              <w:rPr>
                <w:spacing w:val="-7"/>
                <w:lang w:eastAsia="ro-RO"/>
              </w:rPr>
              <w:t xml:space="preserve"> </w:t>
            </w:r>
            <w:r w:rsidRPr="0057747E">
              <w:rPr>
                <w:lang w:eastAsia="ro-RO"/>
              </w:rPr>
              <w:t>electronice</w:t>
            </w:r>
            <w:r w:rsidRPr="0057747E">
              <w:rPr>
                <w:spacing w:val="-9"/>
                <w:lang w:eastAsia="ro-RO"/>
              </w:rPr>
              <w:t xml:space="preserve"> </w:t>
            </w:r>
            <w:r w:rsidRPr="0057747E">
              <w:rPr>
                <w:lang w:eastAsia="ro-RO"/>
              </w:rPr>
              <w:t>a</w:t>
            </w:r>
            <w:r w:rsidRPr="0057747E">
              <w:rPr>
                <w:spacing w:val="-9"/>
                <w:lang w:eastAsia="ro-RO"/>
              </w:rPr>
              <w:t xml:space="preserve"> </w:t>
            </w:r>
            <w:r w:rsidRPr="0057747E">
              <w:rPr>
                <w:lang w:eastAsia="ro-RO"/>
              </w:rPr>
              <w:t xml:space="preserve">operatorului </w:t>
            </w:r>
            <w:r w:rsidRPr="0057747E">
              <w:rPr>
                <w:spacing w:val="-2"/>
                <w:lang w:eastAsia="ro-RO"/>
              </w:rPr>
              <w:t>economic</w:t>
            </w:r>
          </w:p>
        </w:tc>
        <w:tc>
          <w:tcPr>
            <w:tcW w:w="1276" w:type="dxa"/>
            <w:shd w:val="clear" w:color="auto" w:fill="FFFF00"/>
          </w:tcPr>
          <w:p w14:paraId="1A4813B3" w14:textId="77777777" w:rsidR="00281569" w:rsidRPr="0057747E" w:rsidRDefault="00281569" w:rsidP="00DC59A0">
            <w:pPr>
              <w:shd w:val="clear" w:color="auto" w:fill="FFFFFF"/>
              <w:tabs>
                <w:tab w:val="left" w:pos="612"/>
              </w:tabs>
              <w:spacing w:before="120" w:after="120"/>
              <w:rPr>
                <w:iCs/>
              </w:rPr>
            </w:pPr>
            <w:r w:rsidRPr="0057747E">
              <w:rPr>
                <w:lang w:eastAsia="ro-RO"/>
              </w:rPr>
              <w:t>DA</w:t>
            </w:r>
          </w:p>
        </w:tc>
      </w:tr>
      <w:tr w:rsidR="00281569" w:rsidRPr="00B03A84" w14:paraId="4222339C" w14:textId="77777777" w:rsidTr="00DC59A0">
        <w:trPr>
          <w:trHeight w:val="525"/>
        </w:trPr>
        <w:tc>
          <w:tcPr>
            <w:tcW w:w="416" w:type="dxa"/>
            <w:shd w:val="clear" w:color="auto" w:fill="FFFF00"/>
          </w:tcPr>
          <w:p w14:paraId="5F171BD7" w14:textId="77777777" w:rsidR="00281569" w:rsidRPr="0057747E" w:rsidRDefault="00281569" w:rsidP="00DC59A0">
            <w:pPr>
              <w:ind w:left="100"/>
              <w:rPr>
                <w:lang w:eastAsia="ro-RO"/>
              </w:rPr>
            </w:pPr>
            <w:r w:rsidRPr="0057747E">
              <w:rPr>
                <w:lang w:eastAsia="ro-RO"/>
              </w:rPr>
              <w:t>12</w:t>
            </w:r>
          </w:p>
        </w:tc>
        <w:tc>
          <w:tcPr>
            <w:tcW w:w="3838" w:type="dxa"/>
            <w:shd w:val="clear" w:color="auto" w:fill="FFFF00"/>
          </w:tcPr>
          <w:p w14:paraId="1493EDFC" w14:textId="77777777" w:rsidR="00281569" w:rsidRPr="0057747E" w:rsidRDefault="00281569" w:rsidP="00DC59A0">
            <w:pPr>
              <w:pStyle w:val="TableParagraph"/>
              <w:spacing w:before="115"/>
              <w:ind w:left="4"/>
              <w:rPr>
                <w:sz w:val="20"/>
                <w:szCs w:val="20"/>
              </w:rPr>
            </w:pPr>
            <w:r w:rsidRPr="0057747E">
              <w:rPr>
                <w:sz w:val="20"/>
                <w:szCs w:val="20"/>
              </w:rPr>
              <w:t>Cerificat/autorizatie</w:t>
            </w:r>
            <w:r w:rsidRPr="0057747E">
              <w:rPr>
                <w:spacing w:val="-13"/>
                <w:sz w:val="20"/>
                <w:szCs w:val="20"/>
              </w:rPr>
              <w:t xml:space="preserve"> </w:t>
            </w:r>
            <w:r w:rsidRPr="0057747E">
              <w:rPr>
                <w:sz w:val="20"/>
                <w:szCs w:val="20"/>
              </w:rPr>
              <w:t>privind</w:t>
            </w:r>
            <w:r w:rsidRPr="0057747E">
              <w:rPr>
                <w:spacing w:val="-12"/>
                <w:sz w:val="20"/>
                <w:szCs w:val="20"/>
              </w:rPr>
              <w:t xml:space="preserve"> </w:t>
            </w:r>
            <w:r w:rsidRPr="0057747E">
              <w:rPr>
                <w:sz w:val="20"/>
                <w:szCs w:val="20"/>
              </w:rPr>
              <w:t>securitatea</w:t>
            </w:r>
            <w:r w:rsidRPr="0057747E">
              <w:rPr>
                <w:spacing w:val="-11"/>
                <w:sz w:val="20"/>
                <w:szCs w:val="20"/>
              </w:rPr>
              <w:t xml:space="preserve"> </w:t>
            </w:r>
            <w:r w:rsidRPr="0057747E">
              <w:rPr>
                <w:sz w:val="20"/>
                <w:szCs w:val="20"/>
              </w:rPr>
              <w:t>si sănătatea in muncă</w:t>
            </w:r>
          </w:p>
        </w:tc>
        <w:tc>
          <w:tcPr>
            <w:tcW w:w="4677" w:type="dxa"/>
            <w:shd w:val="clear" w:color="auto" w:fill="FFFF00"/>
          </w:tcPr>
          <w:p w14:paraId="0A1D9F16" w14:textId="77777777" w:rsidR="00281569" w:rsidRPr="0057747E" w:rsidRDefault="00281569" w:rsidP="00DC59A0">
            <w:pPr>
              <w:shd w:val="clear" w:color="auto" w:fill="FFFFFF"/>
              <w:tabs>
                <w:tab w:val="left" w:pos="612"/>
              </w:tabs>
              <w:spacing w:before="120" w:after="120"/>
              <w:rPr>
                <w:iCs/>
              </w:rPr>
            </w:pPr>
            <w:r w:rsidRPr="0057747E">
              <w:rPr>
                <w:lang w:eastAsia="ro-RO"/>
              </w:rPr>
              <w:t>Cu</w:t>
            </w:r>
            <w:r w:rsidRPr="0057747E">
              <w:rPr>
                <w:spacing w:val="-6"/>
                <w:lang w:eastAsia="ro-RO"/>
              </w:rPr>
              <w:t xml:space="preserve"> </w:t>
            </w:r>
            <w:r w:rsidRPr="0057747E">
              <w:rPr>
                <w:lang w:eastAsia="ro-RO"/>
              </w:rPr>
              <w:t>aplicarea</w:t>
            </w:r>
            <w:r w:rsidRPr="0057747E">
              <w:rPr>
                <w:spacing w:val="-5"/>
                <w:lang w:eastAsia="ro-RO"/>
              </w:rPr>
              <w:t xml:space="preserve"> </w:t>
            </w:r>
            <w:r w:rsidRPr="0057747E">
              <w:rPr>
                <w:lang w:eastAsia="ro-RO"/>
              </w:rPr>
              <w:t>semnăturii</w:t>
            </w:r>
            <w:r w:rsidRPr="0057747E">
              <w:rPr>
                <w:spacing w:val="-9"/>
                <w:lang w:eastAsia="ro-RO"/>
              </w:rPr>
              <w:t xml:space="preserve"> </w:t>
            </w:r>
            <w:r w:rsidRPr="0057747E">
              <w:rPr>
                <w:lang w:eastAsia="ro-RO"/>
              </w:rPr>
              <w:t>electronice</w:t>
            </w:r>
            <w:r w:rsidRPr="0057747E">
              <w:rPr>
                <w:spacing w:val="-9"/>
                <w:lang w:eastAsia="ro-RO"/>
              </w:rPr>
              <w:t xml:space="preserve"> </w:t>
            </w:r>
            <w:r w:rsidRPr="0057747E">
              <w:rPr>
                <w:lang w:eastAsia="ro-RO"/>
              </w:rPr>
              <w:t>a</w:t>
            </w:r>
            <w:r w:rsidRPr="0057747E">
              <w:rPr>
                <w:spacing w:val="-9"/>
                <w:lang w:eastAsia="ro-RO"/>
              </w:rPr>
              <w:t xml:space="preserve"> </w:t>
            </w:r>
            <w:r w:rsidRPr="0057747E">
              <w:rPr>
                <w:lang w:eastAsia="ro-RO"/>
              </w:rPr>
              <w:t xml:space="preserve">operatorului </w:t>
            </w:r>
            <w:r w:rsidRPr="0057747E">
              <w:rPr>
                <w:spacing w:val="-2"/>
                <w:lang w:eastAsia="ro-RO"/>
              </w:rPr>
              <w:t>economic</w:t>
            </w:r>
          </w:p>
        </w:tc>
        <w:tc>
          <w:tcPr>
            <w:tcW w:w="1276" w:type="dxa"/>
            <w:shd w:val="clear" w:color="auto" w:fill="FFFF00"/>
          </w:tcPr>
          <w:p w14:paraId="2D6CCDDC" w14:textId="77777777" w:rsidR="00281569" w:rsidRPr="0057747E" w:rsidRDefault="00281569" w:rsidP="00DC59A0">
            <w:pPr>
              <w:shd w:val="clear" w:color="auto" w:fill="FFFFFF"/>
              <w:tabs>
                <w:tab w:val="left" w:pos="612"/>
              </w:tabs>
              <w:spacing w:before="120" w:after="120"/>
              <w:rPr>
                <w:iCs/>
              </w:rPr>
            </w:pPr>
            <w:r w:rsidRPr="0057747E">
              <w:rPr>
                <w:lang w:eastAsia="ro-RO"/>
              </w:rPr>
              <w:t>DA</w:t>
            </w:r>
          </w:p>
        </w:tc>
      </w:tr>
      <w:tr w:rsidR="00281569" w14:paraId="5E69A308" w14:textId="77777777" w:rsidTr="00DC59A0">
        <w:trPr>
          <w:trHeight w:val="525"/>
        </w:trPr>
        <w:tc>
          <w:tcPr>
            <w:tcW w:w="416" w:type="dxa"/>
            <w:shd w:val="clear" w:color="auto" w:fill="FFFF00"/>
          </w:tcPr>
          <w:p w14:paraId="3522B479" w14:textId="77777777" w:rsidR="00281569" w:rsidRPr="0057747E" w:rsidRDefault="00281569" w:rsidP="00DC59A0">
            <w:pPr>
              <w:ind w:left="100"/>
              <w:rPr>
                <w:lang w:eastAsia="ro-RO"/>
              </w:rPr>
            </w:pPr>
            <w:r w:rsidRPr="0057747E">
              <w:rPr>
                <w:lang w:eastAsia="ro-RO"/>
              </w:rPr>
              <w:t>13</w:t>
            </w:r>
          </w:p>
        </w:tc>
        <w:tc>
          <w:tcPr>
            <w:tcW w:w="3838" w:type="dxa"/>
            <w:shd w:val="clear" w:color="auto" w:fill="FFFF00"/>
          </w:tcPr>
          <w:p w14:paraId="0F7266C5" w14:textId="77777777" w:rsidR="00281569" w:rsidRPr="0057747E" w:rsidRDefault="00281569" w:rsidP="00DC59A0">
            <w:pPr>
              <w:shd w:val="clear" w:color="auto" w:fill="FFFFFF"/>
              <w:tabs>
                <w:tab w:val="left" w:pos="612"/>
              </w:tabs>
              <w:spacing w:before="120" w:after="120"/>
              <w:rPr>
                <w:lang w:eastAsia="ro-RO"/>
              </w:rPr>
            </w:pPr>
            <w:r w:rsidRPr="0057747E">
              <w:rPr>
                <w:lang w:eastAsia="ro-RO"/>
              </w:rPr>
              <w:t>Declaratie</w:t>
            </w:r>
            <w:r w:rsidRPr="0057747E">
              <w:rPr>
                <w:spacing w:val="-9"/>
                <w:lang w:eastAsia="ro-RO"/>
              </w:rPr>
              <w:t xml:space="preserve"> </w:t>
            </w:r>
            <w:r w:rsidRPr="0057747E">
              <w:rPr>
                <w:lang w:eastAsia="ro-RO"/>
              </w:rPr>
              <w:t>de</w:t>
            </w:r>
            <w:r w:rsidRPr="0057747E">
              <w:rPr>
                <w:spacing w:val="48"/>
                <w:lang w:eastAsia="ro-RO"/>
              </w:rPr>
              <w:t xml:space="preserve"> </w:t>
            </w:r>
            <w:r w:rsidRPr="0057747E">
              <w:rPr>
                <w:lang w:eastAsia="ro-RO"/>
              </w:rPr>
              <w:t>Garanție</w:t>
            </w:r>
            <w:r w:rsidRPr="0057747E">
              <w:rPr>
                <w:spacing w:val="-8"/>
                <w:lang w:eastAsia="ro-RO"/>
              </w:rPr>
              <w:t xml:space="preserve"> </w:t>
            </w:r>
            <w:r w:rsidRPr="0057747E">
              <w:rPr>
                <w:lang w:eastAsia="ro-RO"/>
              </w:rPr>
              <w:t>a</w:t>
            </w:r>
            <w:r w:rsidRPr="0057747E">
              <w:rPr>
                <w:spacing w:val="-3"/>
                <w:lang w:eastAsia="ro-RO"/>
              </w:rPr>
              <w:t xml:space="preserve"> </w:t>
            </w:r>
            <w:r w:rsidRPr="0057747E">
              <w:rPr>
                <w:spacing w:val="-2"/>
                <w:lang w:eastAsia="ro-RO"/>
              </w:rPr>
              <w:t>obiectului</w:t>
            </w:r>
          </w:p>
        </w:tc>
        <w:tc>
          <w:tcPr>
            <w:tcW w:w="4677" w:type="dxa"/>
            <w:shd w:val="clear" w:color="auto" w:fill="FFFF00"/>
          </w:tcPr>
          <w:p w14:paraId="32DD3AC1" w14:textId="77777777" w:rsidR="00281569" w:rsidRPr="0057747E" w:rsidRDefault="00281569" w:rsidP="00DC59A0">
            <w:pPr>
              <w:pStyle w:val="TableParagraph"/>
              <w:spacing w:before="116"/>
              <w:ind w:left="-1"/>
              <w:jc w:val="both"/>
              <w:rPr>
                <w:sz w:val="20"/>
                <w:szCs w:val="20"/>
              </w:rPr>
            </w:pPr>
            <w:r w:rsidRPr="0057747E">
              <w:rPr>
                <w:sz w:val="20"/>
                <w:szCs w:val="20"/>
              </w:rPr>
              <w:t>semnat</w:t>
            </w:r>
            <w:r w:rsidRPr="0057747E">
              <w:rPr>
                <w:spacing w:val="-5"/>
                <w:sz w:val="20"/>
                <w:szCs w:val="20"/>
              </w:rPr>
              <w:t xml:space="preserve"> </w:t>
            </w:r>
            <w:r w:rsidRPr="0057747E">
              <w:rPr>
                <w:sz w:val="20"/>
                <w:szCs w:val="20"/>
              </w:rPr>
              <w:t>electronic</w:t>
            </w:r>
            <w:r w:rsidRPr="0057747E">
              <w:rPr>
                <w:spacing w:val="-5"/>
                <w:sz w:val="20"/>
                <w:szCs w:val="20"/>
              </w:rPr>
              <w:t xml:space="preserve"> </w:t>
            </w:r>
            <w:r w:rsidRPr="0057747E">
              <w:rPr>
                <w:sz w:val="20"/>
                <w:szCs w:val="20"/>
              </w:rPr>
              <w:t>de</w:t>
            </w:r>
            <w:r w:rsidRPr="0057747E">
              <w:rPr>
                <w:spacing w:val="-5"/>
                <w:sz w:val="20"/>
                <w:szCs w:val="20"/>
              </w:rPr>
              <w:t xml:space="preserve"> </w:t>
            </w:r>
            <w:r w:rsidRPr="0057747E">
              <w:rPr>
                <w:sz w:val="20"/>
                <w:szCs w:val="20"/>
              </w:rPr>
              <w:t>către</w:t>
            </w:r>
            <w:r w:rsidRPr="0057747E">
              <w:rPr>
                <w:spacing w:val="-5"/>
                <w:sz w:val="20"/>
                <w:szCs w:val="20"/>
              </w:rPr>
              <w:t xml:space="preserve"> </w:t>
            </w:r>
            <w:r w:rsidRPr="0057747E">
              <w:rPr>
                <w:spacing w:val="-2"/>
                <w:sz w:val="20"/>
                <w:szCs w:val="20"/>
              </w:rPr>
              <w:t>operatorul</w:t>
            </w:r>
          </w:p>
          <w:p w14:paraId="6C23D7E0" w14:textId="77777777" w:rsidR="00281569" w:rsidRPr="0057747E" w:rsidRDefault="00281569" w:rsidP="00DC59A0">
            <w:pPr>
              <w:pStyle w:val="TableParagraph"/>
              <w:spacing w:before="120"/>
              <w:ind w:left="-1" w:right="521"/>
              <w:jc w:val="both"/>
              <w:rPr>
                <w:sz w:val="20"/>
                <w:szCs w:val="20"/>
              </w:rPr>
            </w:pPr>
            <w:r w:rsidRPr="0057747E">
              <w:rPr>
                <w:sz w:val="20"/>
                <w:szCs w:val="20"/>
              </w:rPr>
              <w:t>Pe</w:t>
            </w:r>
            <w:r w:rsidRPr="0057747E">
              <w:rPr>
                <w:spacing w:val="-5"/>
                <w:sz w:val="20"/>
                <w:szCs w:val="20"/>
              </w:rPr>
              <w:t xml:space="preserve"> </w:t>
            </w:r>
            <w:r w:rsidRPr="0057747E">
              <w:rPr>
                <w:sz w:val="20"/>
                <w:szCs w:val="20"/>
              </w:rPr>
              <w:t>o</w:t>
            </w:r>
            <w:r w:rsidRPr="0057747E">
              <w:rPr>
                <w:spacing w:val="-7"/>
                <w:sz w:val="20"/>
                <w:szCs w:val="20"/>
              </w:rPr>
              <w:t xml:space="preserve"> </w:t>
            </w:r>
            <w:r w:rsidRPr="0057747E">
              <w:rPr>
                <w:sz w:val="20"/>
                <w:szCs w:val="20"/>
              </w:rPr>
              <w:t>perioadă</w:t>
            </w:r>
            <w:r w:rsidRPr="0057747E">
              <w:rPr>
                <w:spacing w:val="-5"/>
                <w:sz w:val="20"/>
                <w:szCs w:val="20"/>
              </w:rPr>
              <w:t xml:space="preserve"> </w:t>
            </w:r>
            <w:r w:rsidRPr="0057747E">
              <w:rPr>
                <w:sz w:val="20"/>
                <w:szCs w:val="20"/>
              </w:rPr>
              <w:t>de</w:t>
            </w:r>
            <w:r w:rsidRPr="0057747E">
              <w:rPr>
                <w:spacing w:val="-5"/>
                <w:sz w:val="20"/>
                <w:szCs w:val="20"/>
              </w:rPr>
              <w:t xml:space="preserve"> 5</w:t>
            </w:r>
            <w:r w:rsidRPr="0057747E">
              <w:rPr>
                <w:spacing w:val="-7"/>
                <w:sz w:val="20"/>
                <w:szCs w:val="20"/>
                <w:u w:val="single"/>
              </w:rPr>
              <w:t xml:space="preserve"> </w:t>
            </w:r>
            <w:r w:rsidRPr="0057747E">
              <w:rPr>
                <w:sz w:val="20"/>
                <w:szCs w:val="20"/>
                <w:u w:val="single"/>
              </w:rPr>
              <w:t>ani</w:t>
            </w:r>
            <w:r w:rsidRPr="0057747E">
              <w:rPr>
                <w:spacing w:val="-5"/>
                <w:sz w:val="20"/>
                <w:szCs w:val="20"/>
              </w:rPr>
              <w:t xml:space="preserve"> </w:t>
            </w:r>
            <w:r w:rsidRPr="0057747E">
              <w:rPr>
                <w:sz w:val="20"/>
                <w:szCs w:val="20"/>
              </w:rPr>
              <w:t>de</w:t>
            </w:r>
            <w:r w:rsidRPr="0057747E">
              <w:rPr>
                <w:spacing w:val="-5"/>
                <w:sz w:val="20"/>
                <w:szCs w:val="20"/>
              </w:rPr>
              <w:t xml:space="preserve"> </w:t>
            </w:r>
            <w:r w:rsidRPr="0057747E">
              <w:rPr>
                <w:sz w:val="20"/>
                <w:szCs w:val="20"/>
              </w:rPr>
              <w:t>la semnarea</w:t>
            </w:r>
            <w:r w:rsidRPr="0057747E">
              <w:rPr>
                <w:spacing w:val="-5"/>
                <w:sz w:val="20"/>
                <w:szCs w:val="20"/>
              </w:rPr>
              <w:t xml:space="preserve"> </w:t>
            </w:r>
            <w:r w:rsidRPr="0057747E">
              <w:rPr>
                <w:sz w:val="20"/>
                <w:szCs w:val="20"/>
              </w:rPr>
              <w:t>procesului verbal de recepție la terminarea lucrărilor, toate</w:t>
            </w:r>
          </w:p>
          <w:p w14:paraId="361D9D71" w14:textId="77777777" w:rsidR="00281569" w:rsidRPr="0057747E" w:rsidRDefault="00281569" w:rsidP="00DC59A0">
            <w:pPr>
              <w:shd w:val="clear" w:color="auto" w:fill="FFFFFF"/>
              <w:tabs>
                <w:tab w:val="left" w:pos="612"/>
              </w:tabs>
              <w:spacing w:before="120" w:after="120"/>
              <w:rPr>
                <w:lang w:eastAsia="ro-RO"/>
              </w:rPr>
            </w:pPr>
            <w:r w:rsidRPr="0057747E">
              <w:rPr>
                <w:lang w:eastAsia="ro-RO"/>
              </w:rPr>
              <w:t>defectele</w:t>
            </w:r>
            <w:r w:rsidRPr="0057747E">
              <w:rPr>
                <w:spacing w:val="-4"/>
                <w:lang w:eastAsia="ro-RO"/>
              </w:rPr>
              <w:t xml:space="preserve"> </w:t>
            </w:r>
            <w:r w:rsidRPr="0057747E">
              <w:rPr>
                <w:lang w:eastAsia="ro-RO"/>
              </w:rPr>
              <w:t>vor</w:t>
            </w:r>
            <w:r w:rsidRPr="0057747E">
              <w:rPr>
                <w:spacing w:val="-1"/>
                <w:lang w:eastAsia="ro-RO"/>
              </w:rPr>
              <w:t xml:space="preserve"> </w:t>
            </w:r>
            <w:r w:rsidRPr="0057747E">
              <w:rPr>
                <w:lang w:eastAsia="ro-RO"/>
              </w:rPr>
              <w:t>fi</w:t>
            </w:r>
            <w:r w:rsidRPr="0057747E">
              <w:rPr>
                <w:spacing w:val="-4"/>
                <w:lang w:eastAsia="ro-RO"/>
              </w:rPr>
              <w:t xml:space="preserve"> </w:t>
            </w:r>
            <w:r w:rsidRPr="0057747E">
              <w:rPr>
                <w:lang w:eastAsia="ro-RO"/>
              </w:rPr>
              <w:t>înlăturate</w:t>
            </w:r>
            <w:r w:rsidRPr="0057747E">
              <w:rPr>
                <w:spacing w:val="-8"/>
                <w:lang w:eastAsia="ro-RO"/>
              </w:rPr>
              <w:t xml:space="preserve"> </w:t>
            </w:r>
            <w:r w:rsidRPr="0057747E">
              <w:rPr>
                <w:lang w:eastAsia="ro-RO"/>
              </w:rPr>
              <w:t>din</w:t>
            </w:r>
            <w:r w:rsidRPr="0057747E">
              <w:rPr>
                <w:spacing w:val="-6"/>
                <w:lang w:eastAsia="ro-RO"/>
              </w:rPr>
              <w:t xml:space="preserve"> </w:t>
            </w:r>
            <w:r w:rsidRPr="0057747E">
              <w:rPr>
                <w:lang w:eastAsia="ro-RO"/>
              </w:rPr>
              <w:t>contul</w:t>
            </w:r>
            <w:r w:rsidRPr="0057747E">
              <w:rPr>
                <w:spacing w:val="-8"/>
                <w:lang w:eastAsia="ro-RO"/>
              </w:rPr>
              <w:t xml:space="preserve"> </w:t>
            </w:r>
            <w:r w:rsidRPr="0057747E">
              <w:rPr>
                <w:lang w:eastAsia="ro-RO"/>
              </w:rPr>
              <w:t>antreprenorului</w:t>
            </w:r>
            <w:r w:rsidRPr="0057747E">
              <w:rPr>
                <w:spacing w:val="-5"/>
                <w:lang w:eastAsia="ro-RO"/>
              </w:rPr>
              <w:t xml:space="preserve"> </w:t>
            </w:r>
            <w:r w:rsidRPr="0057747E">
              <w:rPr>
                <w:lang w:eastAsia="ro-RO"/>
              </w:rPr>
              <w:t>– executor de</w:t>
            </w:r>
            <w:r w:rsidRPr="0057747E">
              <w:rPr>
                <w:spacing w:val="-2"/>
                <w:lang w:eastAsia="ro-RO"/>
              </w:rPr>
              <w:t xml:space="preserve"> </w:t>
            </w:r>
            <w:r w:rsidRPr="0057747E">
              <w:rPr>
                <w:lang w:eastAsia="ro-RO"/>
              </w:rPr>
              <w:t>contract</w:t>
            </w:r>
            <w:r w:rsidRPr="0057747E">
              <w:rPr>
                <w:spacing w:val="-2"/>
                <w:lang w:eastAsia="ro-RO"/>
              </w:rPr>
              <w:t xml:space="preserve"> </w:t>
            </w:r>
            <w:r w:rsidRPr="0057747E">
              <w:rPr>
                <w:lang w:eastAsia="ro-RO"/>
              </w:rPr>
              <w:t>cu condiția</w:t>
            </w:r>
            <w:r w:rsidRPr="0057747E">
              <w:rPr>
                <w:spacing w:val="-2"/>
                <w:lang w:eastAsia="ro-RO"/>
              </w:rPr>
              <w:t xml:space="preserve"> </w:t>
            </w:r>
            <w:r w:rsidRPr="0057747E">
              <w:rPr>
                <w:lang w:eastAsia="ro-RO"/>
              </w:rPr>
              <w:t>exploatării</w:t>
            </w:r>
            <w:r w:rsidRPr="0057747E">
              <w:rPr>
                <w:spacing w:val="-2"/>
                <w:lang w:eastAsia="ro-RO"/>
              </w:rPr>
              <w:t xml:space="preserve"> </w:t>
            </w:r>
            <w:r w:rsidRPr="0057747E">
              <w:rPr>
                <w:lang w:eastAsia="ro-RO"/>
              </w:rPr>
              <w:t>corecte</w:t>
            </w:r>
            <w:r w:rsidRPr="0057747E">
              <w:rPr>
                <w:spacing w:val="-2"/>
                <w:lang w:eastAsia="ro-RO"/>
              </w:rPr>
              <w:t xml:space="preserve"> </w:t>
            </w:r>
            <w:r w:rsidRPr="0057747E">
              <w:rPr>
                <w:lang w:eastAsia="ro-RO"/>
              </w:rPr>
              <w:t>și cu excepția cazului de forță majoră</w:t>
            </w:r>
          </w:p>
        </w:tc>
        <w:tc>
          <w:tcPr>
            <w:tcW w:w="1276" w:type="dxa"/>
            <w:shd w:val="clear" w:color="auto" w:fill="FFFF00"/>
          </w:tcPr>
          <w:p w14:paraId="292DD5A3" w14:textId="77777777" w:rsidR="00281569" w:rsidRPr="0057747E" w:rsidRDefault="00281569" w:rsidP="00DC59A0">
            <w:pPr>
              <w:rPr>
                <w:lang w:eastAsia="ro-RO"/>
              </w:rPr>
            </w:pPr>
            <w:r w:rsidRPr="0057747E">
              <w:rPr>
                <w:lang w:eastAsia="ro-RO"/>
              </w:rPr>
              <w:t>DA</w:t>
            </w:r>
          </w:p>
        </w:tc>
      </w:tr>
    </w:tbl>
    <w:p w14:paraId="15A05B6D" w14:textId="77777777" w:rsidR="00281569" w:rsidRPr="008C1C8F" w:rsidRDefault="00281569" w:rsidP="00281569">
      <w:pPr>
        <w:pStyle w:val="a"/>
        <w:numPr>
          <w:ilvl w:val="0"/>
          <w:numId w:val="47"/>
        </w:numPr>
        <w:shd w:val="clear" w:color="auto" w:fill="FFFFFF"/>
        <w:tabs>
          <w:tab w:val="right" w:pos="426"/>
        </w:tabs>
        <w:spacing w:before="125" w:line="237" w:lineRule="auto"/>
        <w:ind w:right="685"/>
      </w:pPr>
      <w:r w:rsidRPr="00375F04">
        <w:rPr>
          <w:b/>
          <w:lang w:val="zh-CN"/>
        </w:rPr>
        <w:t>SCRISOARE  DE  GARANŢIE  BANCARĂ</w:t>
      </w:r>
      <w:r w:rsidRPr="008C1C8F">
        <w:rPr>
          <w:b/>
        </w:rPr>
        <w:t xml:space="preserve"> </w:t>
      </w:r>
      <w:r>
        <w:rPr>
          <w:b/>
        </w:rPr>
        <w:t>–</w:t>
      </w:r>
      <w:r w:rsidRPr="008C1C8F">
        <w:rPr>
          <w:b/>
        </w:rPr>
        <w:t xml:space="preserve"> </w:t>
      </w:r>
      <w:r>
        <w:rPr>
          <w:b/>
        </w:rPr>
        <w:t xml:space="preserve">nu se </w:t>
      </w:r>
      <w:proofErr w:type="spellStart"/>
      <w:r>
        <w:rPr>
          <w:b/>
        </w:rPr>
        <w:t>solicita</w:t>
      </w:r>
      <w:proofErr w:type="spellEnd"/>
    </w:p>
    <w:p w14:paraId="43E01F31" w14:textId="77777777" w:rsidR="00281569" w:rsidRPr="008C1C8F" w:rsidRDefault="00281569" w:rsidP="00281569">
      <w:pPr>
        <w:pStyle w:val="a"/>
        <w:numPr>
          <w:ilvl w:val="0"/>
          <w:numId w:val="47"/>
        </w:numPr>
        <w:shd w:val="clear" w:color="auto" w:fill="FFFFFF"/>
        <w:tabs>
          <w:tab w:val="right" w:pos="426"/>
        </w:tabs>
        <w:spacing w:before="125" w:line="237" w:lineRule="auto"/>
        <w:ind w:right="685"/>
      </w:pPr>
      <w:proofErr w:type="spellStart"/>
      <w:r w:rsidRPr="008C1C8F">
        <w:rPr>
          <w:b/>
        </w:rPr>
        <w:t>Termenul</w:t>
      </w:r>
      <w:proofErr w:type="spellEnd"/>
      <w:r w:rsidRPr="008C1C8F">
        <w:rPr>
          <w:b/>
        </w:rPr>
        <w:t xml:space="preserve"> de </w:t>
      </w:r>
      <w:proofErr w:type="spellStart"/>
      <w:r w:rsidRPr="008C1C8F">
        <w:rPr>
          <w:b/>
        </w:rPr>
        <w:t>garanție</w:t>
      </w:r>
      <w:proofErr w:type="spellEnd"/>
      <w:r w:rsidRPr="008C1C8F">
        <w:rPr>
          <w:b/>
        </w:rPr>
        <w:t xml:space="preserve"> a </w:t>
      </w:r>
      <w:proofErr w:type="spellStart"/>
      <w:r w:rsidRPr="008C1C8F">
        <w:rPr>
          <w:b/>
        </w:rPr>
        <w:t>lucrărilor</w:t>
      </w:r>
      <w:proofErr w:type="spellEnd"/>
      <w:r w:rsidRPr="008C1C8F">
        <w:rPr>
          <w:b/>
        </w:rPr>
        <w:t>:</w:t>
      </w:r>
      <w:r w:rsidRPr="008C1C8F">
        <w:rPr>
          <w:b/>
          <w:spacing w:val="25"/>
        </w:rPr>
        <w:t xml:space="preserve"> </w:t>
      </w:r>
      <w:r w:rsidRPr="008C1C8F">
        <w:t xml:space="preserve">Pe o </w:t>
      </w:r>
      <w:proofErr w:type="spellStart"/>
      <w:r w:rsidRPr="008C1C8F">
        <w:t>perioadă</w:t>
      </w:r>
      <w:proofErr w:type="spellEnd"/>
      <w:r w:rsidRPr="008C1C8F">
        <w:t xml:space="preserve"> de </w:t>
      </w:r>
      <w:r w:rsidRPr="008C1C8F">
        <w:rPr>
          <w:highlight w:val="yellow"/>
          <w:u w:val="single"/>
        </w:rPr>
        <w:t>5 ani</w:t>
      </w:r>
      <w:r w:rsidRPr="008C1C8F">
        <w:t xml:space="preserve"> de la </w:t>
      </w:r>
      <w:proofErr w:type="spellStart"/>
      <w:r w:rsidRPr="008C1C8F">
        <w:t>semnarea</w:t>
      </w:r>
      <w:proofErr w:type="spellEnd"/>
      <w:r w:rsidRPr="008C1C8F">
        <w:t xml:space="preserve"> </w:t>
      </w:r>
      <w:proofErr w:type="spellStart"/>
      <w:r w:rsidRPr="008C1C8F">
        <w:t>procesului</w:t>
      </w:r>
      <w:proofErr w:type="spellEnd"/>
      <w:r w:rsidRPr="008C1C8F">
        <w:rPr>
          <w:spacing w:val="40"/>
        </w:rPr>
        <w:t xml:space="preserve"> </w:t>
      </w:r>
      <w:r w:rsidRPr="008C1C8F">
        <w:t xml:space="preserve">verbal de </w:t>
      </w:r>
      <w:proofErr w:type="spellStart"/>
      <w:r w:rsidRPr="008C1C8F">
        <w:t>recepție</w:t>
      </w:r>
      <w:proofErr w:type="spellEnd"/>
      <w:r w:rsidRPr="008C1C8F">
        <w:t xml:space="preserve"> la </w:t>
      </w:r>
      <w:proofErr w:type="spellStart"/>
      <w:r w:rsidRPr="008C1C8F">
        <w:t>finalizarea</w:t>
      </w:r>
      <w:proofErr w:type="spellEnd"/>
      <w:r w:rsidRPr="008C1C8F">
        <w:t xml:space="preserve"> </w:t>
      </w:r>
      <w:proofErr w:type="spellStart"/>
      <w:r w:rsidRPr="008C1C8F">
        <w:t>lucrărilor</w:t>
      </w:r>
      <w:proofErr w:type="spellEnd"/>
      <w:r w:rsidRPr="008C1C8F">
        <w:t>.</w:t>
      </w:r>
    </w:p>
    <w:p w14:paraId="0819764B" w14:textId="77777777" w:rsidR="00281569" w:rsidRPr="008C1C8F" w:rsidRDefault="00281569" w:rsidP="00281569">
      <w:pPr>
        <w:pStyle w:val="a"/>
        <w:numPr>
          <w:ilvl w:val="0"/>
          <w:numId w:val="47"/>
        </w:numPr>
        <w:tabs>
          <w:tab w:val="clear" w:pos="1134"/>
          <w:tab w:val="left" w:pos="1347"/>
        </w:tabs>
        <w:spacing w:before="123" w:line="275" w:lineRule="exact"/>
      </w:pPr>
      <w:proofErr w:type="spellStart"/>
      <w:r w:rsidRPr="008C1C8F">
        <w:rPr>
          <w:b/>
        </w:rPr>
        <w:t>Garanția</w:t>
      </w:r>
      <w:proofErr w:type="spellEnd"/>
      <w:r w:rsidRPr="008C1C8F">
        <w:rPr>
          <w:b/>
          <w:spacing w:val="-4"/>
        </w:rPr>
        <w:t xml:space="preserve"> </w:t>
      </w:r>
      <w:r w:rsidRPr="008C1C8F">
        <w:rPr>
          <w:b/>
        </w:rPr>
        <w:t>de</w:t>
      </w:r>
      <w:r w:rsidRPr="008C1C8F">
        <w:rPr>
          <w:b/>
          <w:spacing w:val="-2"/>
        </w:rPr>
        <w:t xml:space="preserve"> </w:t>
      </w:r>
      <w:proofErr w:type="spellStart"/>
      <w:r w:rsidRPr="008C1C8F">
        <w:rPr>
          <w:b/>
        </w:rPr>
        <w:t>bună</w:t>
      </w:r>
      <w:proofErr w:type="spellEnd"/>
      <w:r w:rsidRPr="008C1C8F">
        <w:rPr>
          <w:b/>
          <w:spacing w:val="-6"/>
        </w:rPr>
        <w:t xml:space="preserve"> </w:t>
      </w:r>
      <w:proofErr w:type="spellStart"/>
      <w:r w:rsidRPr="008C1C8F">
        <w:rPr>
          <w:b/>
        </w:rPr>
        <w:t>execuție</w:t>
      </w:r>
      <w:proofErr w:type="spellEnd"/>
      <w:r w:rsidRPr="008C1C8F">
        <w:rPr>
          <w:b/>
          <w:spacing w:val="-3"/>
        </w:rPr>
        <w:t xml:space="preserve"> </w:t>
      </w:r>
      <w:r w:rsidRPr="008C1C8F">
        <w:rPr>
          <w:b/>
        </w:rPr>
        <w:t>a</w:t>
      </w:r>
      <w:r w:rsidRPr="008C1C8F">
        <w:rPr>
          <w:b/>
          <w:spacing w:val="-1"/>
        </w:rPr>
        <w:t xml:space="preserve"> </w:t>
      </w:r>
      <w:proofErr w:type="spellStart"/>
      <w:r w:rsidRPr="008C1C8F">
        <w:rPr>
          <w:b/>
        </w:rPr>
        <w:t>contractului</w:t>
      </w:r>
      <w:proofErr w:type="spellEnd"/>
      <w:r w:rsidRPr="008C1C8F">
        <w:rPr>
          <w:b/>
        </w:rPr>
        <w:t>,</w:t>
      </w:r>
      <w:r w:rsidRPr="008C1C8F">
        <w:rPr>
          <w:b/>
          <w:spacing w:val="7"/>
        </w:rPr>
        <w:t xml:space="preserve"> </w:t>
      </w:r>
      <w:proofErr w:type="spellStart"/>
      <w:r w:rsidRPr="008C1C8F">
        <w:rPr>
          <w:color w:val="2C2C2D"/>
        </w:rPr>
        <w:t>cuantumul</w:t>
      </w:r>
      <w:proofErr w:type="spellEnd"/>
      <w:r w:rsidRPr="008C1C8F">
        <w:rPr>
          <w:color w:val="2C2C2D"/>
          <w:spacing w:val="-10"/>
        </w:rPr>
        <w:t xml:space="preserve"> </w:t>
      </w:r>
      <w:r w:rsidRPr="008C1C8F">
        <w:rPr>
          <w:color w:val="2C2C2D"/>
        </w:rPr>
        <w:t xml:space="preserve">5% </w:t>
      </w:r>
      <w:proofErr w:type="gramStart"/>
      <w:r>
        <w:rPr>
          <w:color w:val="2C2C2D"/>
        </w:rPr>
        <w:t>conform :</w:t>
      </w:r>
      <w:proofErr w:type="gramEnd"/>
    </w:p>
    <w:p w14:paraId="53DBC667" w14:textId="77777777" w:rsidR="00281569" w:rsidRPr="008C1C8F" w:rsidRDefault="00281569" w:rsidP="00281569">
      <w:pPr>
        <w:shd w:val="clear" w:color="auto" w:fill="FFFFFF"/>
        <w:tabs>
          <w:tab w:val="left" w:pos="-284"/>
        </w:tabs>
        <w:ind w:left="1077"/>
        <w:jc w:val="both"/>
        <w:rPr>
          <w:color w:val="000000"/>
          <w:lang w:val="ro-MD" w:eastAsia="it-IT"/>
        </w:rPr>
      </w:pPr>
      <w:r w:rsidRPr="008C1C8F">
        <w:rPr>
          <w:color w:val="000000"/>
          <w:lang w:val="ro-MD"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31574F3C" w14:textId="77777777" w:rsidR="00281569" w:rsidRPr="008C1C8F" w:rsidRDefault="00281569" w:rsidP="00281569">
      <w:pPr>
        <w:shd w:val="clear" w:color="auto" w:fill="FFFFFF"/>
        <w:tabs>
          <w:tab w:val="left" w:pos="-284"/>
        </w:tabs>
        <w:ind w:left="1077"/>
        <w:jc w:val="both"/>
        <w:rPr>
          <w:color w:val="000000"/>
          <w:lang w:val="ro-MD" w:eastAsia="it-IT"/>
        </w:rPr>
      </w:pPr>
      <w:r w:rsidRPr="008C1C8F">
        <w:rPr>
          <w:color w:val="000000"/>
          <w:lang w:val="ro-MD" w:eastAsia="it-IT"/>
        </w:rPr>
        <w:t>2) rețineri succesive directe din plata cuvenită pentru facturile fiscale înaintate;</w:t>
      </w:r>
    </w:p>
    <w:p w14:paraId="7D878743" w14:textId="77777777" w:rsidR="00281569" w:rsidRPr="008C1C8F" w:rsidRDefault="00281569" w:rsidP="00281569">
      <w:pPr>
        <w:tabs>
          <w:tab w:val="left" w:pos="-284"/>
          <w:tab w:val="left" w:pos="360"/>
          <w:tab w:val="left" w:pos="462"/>
          <w:tab w:val="left" w:pos="960"/>
        </w:tabs>
        <w:spacing w:after="120"/>
        <w:ind w:left="1077"/>
        <w:jc w:val="both"/>
        <w:rPr>
          <w:bCs/>
          <w:color w:val="000000"/>
          <w:lang w:val="ro-MD" w:eastAsia="it-IT"/>
        </w:rPr>
      </w:pPr>
      <w:r w:rsidRPr="008C1C8F">
        <w:rPr>
          <w:color w:val="000000"/>
          <w:lang w:val="ro-MD" w:eastAsia="it-IT"/>
        </w:rPr>
        <w:t xml:space="preserve">  3</w:t>
      </w:r>
      <w:r w:rsidRPr="008C1C8F">
        <w:rPr>
          <w:bCs/>
          <w:color w:val="000000"/>
          <w:lang w:val="ro-MD" w:eastAsia="it-IT"/>
        </w:rPr>
        <w:t>) transfer pe contul autorității contractante.</w:t>
      </w:r>
    </w:p>
    <w:p w14:paraId="535D06B5" w14:textId="77777777" w:rsidR="00281569" w:rsidRPr="008C1C8F" w:rsidRDefault="00281569" w:rsidP="00281569">
      <w:pPr>
        <w:pStyle w:val="a"/>
        <w:numPr>
          <w:ilvl w:val="0"/>
          <w:numId w:val="47"/>
        </w:numPr>
        <w:tabs>
          <w:tab w:val="clear" w:pos="1134"/>
          <w:tab w:val="left" w:pos="1347"/>
        </w:tabs>
        <w:spacing w:before="118"/>
        <w:ind w:right="-6"/>
      </w:pPr>
      <w:proofErr w:type="spellStart"/>
      <w:r w:rsidRPr="008C1C8F">
        <w:rPr>
          <w:b/>
          <w:color w:val="333333"/>
        </w:rPr>
        <w:t>DECLARAŢIEprivind</w:t>
      </w:r>
      <w:proofErr w:type="spellEnd"/>
      <w:r w:rsidRPr="008C1C8F">
        <w:rPr>
          <w:b/>
          <w:color w:val="333333"/>
          <w:spacing w:val="-15"/>
        </w:rPr>
        <w:t xml:space="preserve"> </w:t>
      </w:r>
      <w:proofErr w:type="spellStart"/>
      <w:r w:rsidRPr="008C1C8F">
        <w:rPr>
          <w:b/>
          <w:color w:val="333333"/>
        </w:rPr>
        <w:t>confirmarea</w:t>
      </w:r>
      <w:proofErr w:type="spellEnd"/>
      <w:r w:rsidRPr="008C1C8F">
        <w:rPr>
          <w:b/>
          <w:color w:val="333333"/>
          <w:spacing w:val="-14"/>
        </w:rPr>
        <w:t xml:space="preserve"> </w:t>
      </w:r>
      <w:proofErr w:type="spellStart"/>
      <w:r w:rsidRPr="008C1C8F">
        <w:rPr>
          <w:b/>
          <w:color w:val="333333"/>
        </w:rPr>
        <w:t>identității</w:t>
      </w:r>
      <w:proofErr w:type="spellEnd"/>
      <w:r w:rsidRPr="008C1C8F">
        <w:rPr>
          <w:b/>
          <w:color w:val="333333"/>
          <w:spacing w:val="-15"/>
        </w:rPr>
        <w:t xml:space="preserve"> </w:t>
      </w:r>
      <w:proofErr w:type="spellStart"/>
      <w:r w:rsidRPr="008C1C8F">
        <w:rPr>
          <w:b/>
          <w:color w:val="333333"/>
        </w:rPr>
        <w:t>beneficiarilor</w:t>
      </w:r>
      <w:proofErr w:type="spellEnd"/>
      <w:r w:rsidRPr="008C1C8F">
        <w:rPr>
          <w:b/>
          <w:color w:val="333333"/>
          <w:spacing w:val="-15"/>
        </w:rPr>
        <w:t xml:space="preserve"> </w:t>
      </w:r>
      <w:proofErr w:type="spellStart"/>
      <w:r w:rsidRPr="008C1C8F">
        <w:rPr>
          <w:b/>
          <w:color w:val="333333"/>
        </w:rPr>
        <w:t>efectivi</w:t>
      </w:r>
      <w:proofErr w:type="spellEnd"/>
      <w:r w:rsidRPr="008C1C8F">
        <w:rPr>
          <w:b/>
          <w:color w:val="333333"/>
          <w:spacing w:val="-13"/>
        </w:rPr>
        <w:t xml:space="preserve"> </w:t>
      </w:r>
      <w:proofErr w:type="spellStart"/>
      <w:r w:rsidRPr="008C1C8F">
        <w:rPr>
          <w:b/>
          <w:color w:val="333333"/>
        </w:rPr>
        <w:t>și</w:t>
      </w:r>
      <w:proofErr w:type="spellEnd"/>
      <w:r w:rsidRPr="008C1C8F">
        <w:rPr>
          <w:b/>
          <w:color w:val="333333"/>
          <w:spacing w:val="-13"/>
        </w:rPr>
        <w:t xml:space="preserve"> </w:t>
      </w:r>
      <w:proofErr w:type="spellStart"/>
      <w:r w:rsidRPr="008C1C8F">
        <w:rPr>
          <w:b/>
          <w:color w:val="333333"/>
        </w:rPr>
        <w:t>neîncadrarea</w:t>
      </w:r>
      <w:proofErr w:type="spellEnd"/>
      <w:r w:rsidRPr="008C1C8F">
        <w:rPr>
          <w:b/>
          <w:color w:val="333333"/>
        </w:rPr>
        <w:t xml:space="preserve"> </w:t>
      </w:r>
      <w:proofErr w:type="spellStart"/>
      <w:r w:rsidRPr="008C1C8F">
        <w:rPr>
          <w:b/>
          <w:color w:val="333333"/>
        </w:rPr>
        <w:t>acestora</w:t>
      </w:r>
      <w:proofErr w:type="spellEnd"/>
      <w:r w:rsidRPr="008C1C8F">
        <w:rPr>
          <w:b/>
          <w:color w:val="333333"/>
          <w:spacing w:val="-9"/>
        </w:rPr>
        <w:t xml:space="preserve"> </w:t>
      </w:r>
      <w:proofErr w:type="spellStart"/>
      <w:r w:rsidRPr="008C1C8F">
        <w:rPr>
          <w:b/>
          <w:color w:val="333333"/>
        </w:rPr>
        <w:t>însituația</w:t>
      </w:r>
      <w:proofErr w:type="spellEnd"/>
      <w:r w:rsidRPr="008C1C8F">
        <w:rPr>
          <w:b/>
          <w:color w:val="333333"/>
          <w:spacing w:val="-8"/>
        </w:rPr>
        <w:t xml:space="preserve"> </w:t>
      </w:r>
      <w:proofErr w:type="spellStart"/>
      <w:r w:rsidRPr="008C1C8F">
        <w:rPr>
          <w:b/>
          <w:color w:val="333333"/>
        </w:rPr>
        <w:t>condamnării</w:t>
      </w:r>
      <w:proofErr w:type="spellEnd"/>
      <w:r w:rsidRPr="008C1C8F">
        <w:rPr>
          <w:b/>
          <w:color w:val="333333"/>
          <w:spacing w:val="40"/>
        </w:rPr>
        <w:t xml:space="preserve"> </w:t>
      </w:r>
      <w:proofErr w:type="spellStart"/>
      <w:r w:rsidRPr="008C1C8F">
        <w:rPr>
          <w:b/>
          <w:color w:val="333333"/>
        </w:rPr>
        <w:t>pentru</w:t>
      </w:r>
      <w:proofErr w:type="spellEnd"/>
      <w:r w:rsidRPr="008C1C8F">
        <w:rPr>
          <w:b/>
          <w:color w:val="333333"/>
          <w:spacing w:val="-8"/>
        </w:rPr>
        <w:t xml:space="preserve"> </w:t>
      </w:r>
      <w:proofErr w:type="spellStart"/>
      <w:r w:rsidRPr="008C1C8F">
        <w:rPr>
          <w:b/>
          <w:color w:val="333333"/>
        </w:rPr>
        <w:t>participarea</w:t>
      </w:r>
      <w:proofErr w:type="spellEnd"/>
      <w:r w:rsidRPr="008C1C8F">
        <w:rPr>
          <w:b/>
          <w:color w:val="333333"/>
          <w:spacing w:val="-4"/>
        </w:rPr>
        <w:t xml:space="preserve"> </w:t>
      </w:r>
      <w:r w:rsidRPr="008C1C8F">
        <w:rPr>
          <w:b/>
          <w:color w:val="333333"/>
        </w:rPr>
        <w:t>la</w:t>
      </w:r>
      <w:r w:rsidRPr="008C1C8F">
        <w:rPr>
          <w:b/>
          <w:color w:val="333333"/>
          <w:spacing w:val="-9"/>
        </w:rPr>
        <w:t xml:space="preserve"> </w:t>
      </w:r>
      <w:proofErr w:type="spellStart"/>
      <w:r w:rsidRPr="008C1C8F">
        <w:rPr>
          <w:b/>
          <w:color w:val="333333"/>
        </w:rPr>
        <w:t>activităţi</w:t>
      </w:r>
      <w:proofErr w:type="spellEnd"/>
      <w:r w:rsidRPr="008C1C8F">
        <w:rPr>
          <w:b/>
          <w:color w:val="333333"/>
          <w:spacing w:val="-8"/>
        </w:rPr>
        <w:t xml:space="preserve"> </w:t>
      </w:r>
      <w:r w:rsidRPr="008C1C8F">
        <w:rPr>
          <w:b/>
          <w:color w:val="333333"/>
        </w:rPr>
        <w:t>ale</w:t>
      </w:r>
      <w:r w:rsidRPr="008C1C8F">
        <w:rPr>
          <w:b/>
          <w:color w:val="333333"/>
          <w:spacing w:val="-10"/>
        </w:rPr>
        <w:t xml:space="preserve"> </w:t>
      </w:r>
      <w:proofErr w:type="spellStart"/>
      <w:r w:rsidRPr="008C1C8F">
        <w:rPr>
          <w:b/>
          <w:color w:val="333333"/>
        </w:rPr>
        <w:t>unei</w:t>
      </w:r>
      <w:proofErr w:type="spellEnd"/>
      <w:r w:rsidRPr="008C1C8F">
        <w:rPr>
          <w:b/>
          <w:color w:val="333333"/>
          <w:spacing w:val="-12"/>
        </w:rPr>
        <w:t xml:space="preserve"> </w:t>
      </w:r>
      <w:proofErr w:type="spellStart"/>
      <w:r w:rsidRPr="008C1C8F">
        <w:rPr>
          <w:b/>
          <w:color w:val="333333"/>
        </w:rPr>
        <w:t>organizaţii</w:t>
      </w:r>
      <w:proofErr w:type="spellEnd"/>
      <w:r w:rsidRPr="008C1C8F">
        <w:rPr>
          <w:b/>
          <w:color w:val="333333"/>
        </w:rPr>
        <w:t xml:space="preserve"> </w:t>
      </w:r>
      <w:proofErr w:type="spellStart"/>
      <w:r w:rsidRPr="008C1C8F">
        <w:rPr>
          <w:b/>
          <w:color w:val="333333"/>
        </w:rPr>
        <w:t>sau</w:t>
      </w:r>
      <w:proofErr w:type="spellEnd"/>
      <w:r w:rsidRPr="008C1C8F">
        <w:rPr>
          <w:b/>
          <w:color w:val="333333"/>
        </w:rPr>
        <w:t xml:space="preserve"> </w:t>
      </w:r>
      <w:proofErr w:type="spellStart"/>
      <w:r w:rsidRPr="008C1C8F">
        <w:rPr>
          <w:b/>
          <w:color w:val="333333"/>
        </w:rPr>
        <w:t>grupări</w:t>
      </w:r>
      <w:proofErr w:type="spellEnd"/>
      <w:r w:rsidRPr="008C1C8F">
        <w:rPr>
          <w:b/>
          <w:color w:val="333333"/>
        </w:rPr>
        <w:t xml:space="preserve"> </w:t>
      </w:r>
      <w:proofErr w:type="spellStart"/>
      <w:proofErr w:type="gramStart"/>
      <w:r w:rsidRPr="008C1C8F">
        <w:rPr>
          <w:b/>
          <w:color w:val="333333"/>
        </w:rPr>
        <w:t>criminale,pentru</w:t>
      </w:r>
      <w:proofErr w:type="spellEnd"/>
      <w:proofErr w:type="gramEnd"/>
      <w:r w:rsidRPr="008C1C8F">
        <w:rPr>
          <w:b/>
          <w:color w:val="333333"/>
        </w:rPr>
        <w:t xml:space="preserve"> </w:t>
      </w:r>
      <w:proofErr w:type="spellStart"/>
      <w:r w:rsidRPr="008C1C8F">
        <w:rPr>
          <w:b/>
          <w:color w:val="333333"/>
        </w:rPr>
        <w:t>corupţie</w:t>
      </w:r>
      <w:proofErr w:type="spellEnd"/>
      <w:r w:rsidRPr="008C1C8F">
        <w:rPr>
          <w:b/>
          <w:color w:val="333333"/>
        </w:rPr>
        <w:t xml:space="preserve">, </w:t>
      </w:r>
      <w:proofErr w:type="spellStart"/>
      <w:r w:rsidRPr="008C1C8F">
        <w:rPr>
          <w:b/>
          <w:color w:val="333333"/>
        </w:rPr>
        <w:t>fraudă</w:t>
      </w:r>
      <w:proofErr w:type="spellEnd"/>
      <w:r w:rsidRPr="008C1C8F">
        <w:rPr>
          <w:b/>
          <w:color w:val="333333"/>
        </w:rPr>
        <w:t xml:space="preserve"> </w:t>
      </w:r>
      <w:proofErr w:type="spellStart"/>
      <w:r w:rsidRPr="008C1C8F">
        <w:rPr>
          <w:b/>
          <w:color w:val="333333"/>
        </w:rPr>
        <w:t>şi</w:t>
      </w:r>
      <w:proofErr w:type="spellEnd"/>
      <w:r w:rsidRPr="008C1C8F">
        <w:rPr>
          <w:b/>
          <w:color w:val="333333"/>
        </w:rPr>
        <w:t>/</w:t>
      </w:r>
      <w:proofErr w:type="spellStart"/>
      <w:r w:rsidRPr="008C1C8F">
        <w:rPr>
          <w:b/>
          <w:color w:val="333333"/>
        </w:rPr>
        <w:t>sau</w:t>
      </w:r>
      <w:proofErr w:type="spellEnd"/>
      <w:r w:rsidRPr="008C1C8F">
        <w:rPr>
          <w:b/>
          <w:color w:val="333333"/>
        </w:rPr>
        <w:t xml:space="preserve"> </w:t>
      </w:r>
      <w:proofErr w:type="spellStart"/>
      <w:r w:rsidRPr="008C1C8F">
        <w:rPr>
          <w:b/>
          <w:color w:val="333333"/>
        </w:rPr>
        <w:t>spălare</w:t>
      </w:r>
      <w:proofErr w:type="spellEnd"/>
      <w:r w:rsidRPr="008C1C8F">
        <w:rPr>
          <w:b/>
          <w:color w:val="333333"/>
        </w:rPr>
        <w:t xml:space="preserve"> de </w:t>
      </w:r>
      <w:proofErr w:type="spellStart"/>
      <w:r w:rsidRPr="008C1C8F">
        <w:rPr>
          <w:b/>
          <w:color w:val="333333"/>
        </w:rPr>
        <w:t>bani</w:t>
      </w:r>
      <w:proofErr w:type="spellEnd"/>
      <w:r w:rsidRPr="008C1C8F">
        <w:rPr>
          <w:b/>
          <w:color w:val="333333"/>
        </w:rPr>
        <w:t xml:space="preserve">, </w:t>
      </w:r>
      <w:proofErr w:type="spellStart"/>
      <w:r w:rsidRPr="008C1C8F">
        <w:rPr>
          <w:color w:val="333333"/>
        </w:rPr>
        <w:t>În</w:t>
      </w:r>
      <w:proofErr w:type="spellEnd"/>
      <w:r w:rsidRPr="008C1C8F">
        <w:rPr>
          <w:color w:val="333333"/>
          <w:spacing w:val="-3"/>
        </w:rPr>
        <w:t xml:space="preserve"> </w:t>
      </w:r>
      <w:proofErr w:type="spellStart"/>
      <w:r w:rsidRPr="008C1C8F">
        <w:rPr>
          <w:color w:val="333333"/>
        </w:rPr>
        <w:t>termen</w:t>
      </w:r>
      <w:proofErr w:type="spellEnd"/>
      <w:r w:rsidRPr="008C1C8F">
        <w:rPr>
          <w:color w:val="333333"/>
        </w:rPr>
        <w:t xml:space="preserve"> de 5 </w:t>
      </w:r>
      <w:proofErr w:type="spellStart"/>
      <w:r w:rsidRPr="008C1C8F">
        <w:rPr>
          <w:color w:val="333333"/>
        </w:rPr>
        <w:t>zile</w:t>
      </w:r>
      <w:proofErr w:type="spellEnd"/>
      <w:r w:rsidRPr="008C1C8F">
        <w:rPr>
          <w:color w:val="333333"/>
          <w:spacing w:val="-15"/>
        </w:rPr>
        <w:t xml:space="preserve"> </w:t>
      </w:r>
      <w:r w:rsidRPr="008C1C8F">
        <w:rPr>
          <w:color w:val="333333"/>
        </w:rPr>
        <w:t>de</w:t>
      </w:r>
      <w:r w:rsidRPr="008C1C8F">
        <w:rPr>
          <w:color w:val="333333"/>
          <w:spacing w:val="-15"/>
        </w:rPr>
        <w:t xml:space="preserve"> </w:t>
      </w:r>
      <w:r w:rsidRPr="008C1C8F">
        <w:rPr>
          <w:color w:val="333333"/>
        </w:rPr>
        <w:t>la</w:t>
      </w:r>
      <w:r w:rsidRPr="008C1C8F">
        <w:rPr>
          <w:color w:val="333333"/>
          <w:spacing w:val="-15"/>
        </w:rPr>
        <w:t xml:space="preserve"> </w:t>
      </w:r>
      <w:r w:rsidRPr="008C1C8F">
        <w:rPr>
          <w:color w:val="333333"/>
        </w:rPr>
        <w:t>data</w:t>
      </w:r>
      <w:r w:rsidRPr="008C1C8F">
        <w:rPr>
          <w:color w:val="333333"/>
          <w:spacing w:val="-15"/>
        </w:rPr>
        <w:t xml:space="preserve"> </w:t>
      </w:r>
      <w:proofErr w:type="spellStart"/>
      <w:r w:rsidRPr="008C1C8F">
        <w:rPr>
          <w:color w:val="333333"/>
        </w:rPr>
        <w:t>comunicării</w:t>
      </w:r>
      <w:proofErr w:type="spellEnd"/>
      <w:r w:rsidRPr="008C1C8F">
        <w:rPr>
          <w:color w:val="333333"/>
          <w:spacing w:val="-15"/>
        </w:rPr>
        <w:t xml:space="preserve"> </w:t>
      </w:r>
      <w:proofErr w:type="spellStart"/>
      <w:r w:rsidRPr="008C1C8F">
        <w:rPr>
          <w:color w:val="333333"/>
        </w:rPr>
        <w:t>rezultatelor</w:t>
      </w:r>
      <w:proofErr w:type="spellEnd"/>
      <w:r w:rsidRPr="008C1C8F">
        <w:rPr>
          <w:color w:val="333333"/>
          <w:spacing w:val="-15"/>
        </w:rPr>
        <w:t xml:space="preserve"> </w:t>
      </w:r>
      <w:proofErr w:type="spellStart"/>
      <w:r w:rsidRPr="008C1C8F">
        <w:rPr>
          <w:color w:val="333333"/>
        </w:rPr>
        <w:t>procedurii</w:t>
      </w:r>
      <w:proofErr w:type="spellEnd"/>
      <w:r w:rsidRPr="008C1C8F">
        <w:rPr>
          <w:color w:val="333333"/>
          <w:spacing w:val="-15"/>
        </w:rPr>
        <w:t xml:space="preserve"> </w:t>
      </w:r>
      <w:r w:rsidRPr="008C1C8F">
        <w:rPr>
          <w:color w:val="333333"/>
        </w:rPr>
        <w:t>de</w:t>
      </w:r>
      <w:r w:rsidRPr="008C1C8F">
        <w:rPr>
          <w:color w:val="333333"/>
          <w:spacing w:val="-15"/>
        </w:rPr>
        <w:t xml:space="preserve"> </w:t>
      </w:r>
      <w:proofErr w:type="spellStart"/>
      <w:r w:rsidRPr="008C1C8F">
        <w:rPr>
          <w:color w:val="333333"/>
        </w:rPr>
        <w:t>achiziție</w:t>
      </w:r>
      <w:proofErr w:type="spellEnd"/>
      <w:r w:rsidRPr="008C1C8F">
        <w:rPr>
          <w:color w:val="333333"/>
          <w:spacing w:val="-15"/>
        </w:rPr>
        <w:t xml:space="preserve"> </w:t>
      </w:r>
      <w:proofErr w:type="spellStart"/>
      <w:r w:rsidRPr="008C1C8F">
        <w:rPr>
          <w:color w:val="333333"/>
        </w:rPr>
        <w:t>publică</w:t>
      </w:r>
      <w:proofErr w:type="spellEnd"/>
      <w:r w:rsidRPr="008C1C8F">
        <w:rPr>
          <w:color w:val="333333"/>
        </w:rPr>
        <w:t>,</w:t>
      </w:r>
      <w:r w:rsidRPr="008C1C8F">
        <w:rPr>
          <w:color w:val="333333"/>
          <w:spacing w:val="-15"/>
        </w:rPr>
        <w:t xml:space="preserve"> </w:t>
      </w:r>
      <w:proofErr w:type="spellStart"/>
      <w:r w:rsidRPr="008C1C8F">
        <w:rPr>
          <w:color w:val="333333"/>
        </w:rPr>
        <w:t>ofertantul</w:t>
      </w:r>
      <w:proofErr w:type="spellEnd"/>
      <w:r w:rsidRPr="008C1C8F">
        <w:rPr>
          <w:color w:val="333333"/>
        </w:rPr>
        <w:t>/</w:t>
      </w:r>
      <w:proofErr w:type="spellStart"/>
      <w:r w:rsidRPr="008C1C8F">
        <w:rPr>
          <w:color w:val="333333"/>
        </w:rPr>
        <w:t>ofertantul</w:t>
      </w:r>
      <w:proofErr w:type="spellEnd"/>
      <w:r w:rsidRPr="008C1C8F">
        <w:rPr>
          <w:color w:val="333333"/>
        </w:rPr>
        <w:t xml:space="preserve"> </w:t>
      </w:r>
      <w:proofErr w:type="spellStart"/>
      <w:r w:rsidRPr="008C1C8F">
        <w:rPr>
          <w:color w:val="333333"/>
        </w:rPr>
        <w:t>asociat</w:t>
      </w:r>
      <w:proofErr w:type="spellEnd"/>
      <w:r w:rsidRPr="008C1C8F">
        <w:rPr>
          <w:color w:val="333333"/>
        </w:rPr>
        <w:t xml:space="preserve"> </w:t>
      </w:r>
      <w:proofErr w:type="spellStart"/>
      <w:r w:rsidRPr="008C1C8F">
        <w:rPr>
          <w:color w:val="333333"/>
        </w:rPr>
        <w:t>desemnat</w:t>
      </w:r>
      <w:proofErr w:type="spellEnd"/>
      <w:r w:rsidRPr="008C1C8F">
        <w:rPr>
          <w:color w:val="333333"/>
        </w:rPr>
        <w:t xml:space="preserve"> </w:t>
      </w:r>
      <w:proofErr w:type="spellStart"/>
      <w:r w:rsidRPr="008C1C8F">
        <w:rPr>
          <w:color w:val="333333"/>
        </w:rPr>
        <w:t>câștigător</w:t>
      </w:r>
      <w:proofErr w:type="spellEnd"/>
      <w:r w:rsidRPr="008C1C8F">
        <w:rPr>
          <w:color w:val="333333"/>
        </w:rPr>
        <w:t xml:space="preserve"> </w:t>
      </w:r>
      <w:proofErr w:type="spellStart"/>
      <w:r w:rsidRPr="008C1C8F">
        <w:rPr>
          <w:color w:val="333333"/>
        </w:rPr>
        <w:t>va</w:t>
      </w:r>
      <w:proofErr w:type="spellEnd"/>
      <w:r w:rsidRPr="008C1C8F">
        <w:rPr>
          <w:color w:val="333333"/>
        </w:rPr>
        <w:t xml:space="preserve"> </w:t>
      </w:r>
      <w:proofErr w:type="spellStart"/>
      <w:r w:rsidRPr="008C1C8F">
        <w:rPr>
          <w:color w:val="333333"/>
        </w:rPr>
        <w:t>prezenta</w:t>
      </w:r>
      <w:proofErr w:type="spellEnd"/>
      <w:r w:rsidRPr="008C1C8F">
        <w:rPr>
          <w:color w:val="333333"/>
        </w:rPr>
        <w:t xml:space="preserve"> </w:t>
      </w:r>
      <w:proofErr w:type="spellStart"/>
      <w:r w:rsidRPr="008C1C8F">
        <w:rPr>
          <w:color w:val="333333"/>
        </w:rPr>
        <w:t>Declarația</w:t>
      </w:r>
      <w:proofErr w:type="spellEnd"/>
      <w:r w:rsidRPr="008C1C8F">
        <w:rPr>
          <w:color w:val="333333"/>
        </w:rPr>
        <w:t xml:space="preserve"> </w:t>
      </w:r>
      <w:proofErr w:type="spellStart"/>
      <w:r w:rsidRPr="008C1C8F">
        <w:rPr>
          <w:color w:val="333333"/>
        </w:rPr>
        <w:t>autorității</w:t>
      </w:r>
      <w:proofErr w:type="spellEnd"/>
      <w:r w:rsidRPr="008C1C8F">
        <w:rPr>
          <w:color w:val="333333"/>
        </w:rPr>
        <w:t xml:space="preserve"> </w:t>
      </w:r>
      <w:proofErr w:type="spellStart"/>
      <w:r w:rsidRPr="008C1C8F">
        <w:rPr>
          <w:color w:val="333333"/>
        </w:rPr>
        <w:t>contractante</w:t>
      </w:r>
      <w:proofErr w:type="spellEnd"/>
      <w:r w:rsidRPr="008C1C8F">
        <w:rPr>
          <w:color w:val="333333"/>
        </w:rPr>
        <w:t xml:space="preserve"> </w:t>
      </w:r>
      <w:proofErr w:type="spellStart"/>
      <w:r w:rsidRPr="008C1C8F">
        <w:rPr>
          <w:color w:val="333333"/>
        </w:rPr>
        <w:t>și</w:t>
      </w:r>
      <w:proofErr w:type="spellEnd"/>
      <w:r w:rsidRPr="008C1C8F">
        <w:rPr>
          <w:color w:val="333333"/>
        </w:rPr>
        <w:t xml:space="preserve"> </w:t>
      </w:r>
      <w:proofErr w:type="spellStart"/>
      <w:r w:rsidRPr="008C1C8F">
        <w:rPr>
          <w:color w:val="333333"/>
        </w:rPr>
        <w:t>Agenției</w:t>
      </w:r>
      <w:proofErr w:type="spellEnd"/>
      <w:r w:rsidRPr="008C1C8F">
        <w:rPr>
          <w:color w:val="333333"/>
        </w:rPr>
        <w:t xml:space="preserve"> </w:t>
      </w:r>
      <w:proofErr w:type="spellStart"/>
      <w:r w:rsidRPr="008C1C8F">
        <w:rPr>
          <w:color w:val="333333"/>
        </w:rPr>
        <w:t>Achiziții</w:t>
      </w:r>
      <w:proofErr w:type="spellEnd"/>
      <w:r w:rsidRPr="008C1C8F">
        <w:rPr>
          <w:color w:val="333333"/>
        </w:rPr>
        <w:t xml:space="preserve"> </w:t>
      </w:r>
      <w:proofErr w:type="spellStart"/>
      <w:r w:rsidRPr="008C1C8F">
        <w:rPr>
          <w:color w:val="333333"/>
        </w:rPr>
        <w:t>Publice</w:t>
      </w:r>
      <w:proofErr w:type="spellEnd"/>
    </w:p>
    <w:p w14:paraId="32D720DA" w14:textId="77777777" w:rsidR="00281569" w:rsidRPr="008C1C8F" w:rsidRDefault="00281569" w:rsidP="00281569">
      <w:pPr>
        <w:pStyle w:val="a"/>
        <w:numPr>
          <w:ilvl w:val="0"/>
          <w:numId w:val="47"/>
        </w:numPr>
        <w:tabs>
          <w:tab w:val="clear" w:pos="1134"/>
          <w:tab w:val="left" w:pos="1265"/>
        </w:tabs>
        <w:spacing w:before="70"/>
        <w:ind w:right="694"/>
      </w:pPr>
      <w:proofErr w:type="spellStart"/>
      <w:r w:rsidRPr="008C1C8F">
        <w:rPr>
          <w:b/>
        </w:rPr>
        <w:t>Motivul</w:t>
      </w:r>
      <w:proofErr w:type="spellEnd"/>
      <w:r w:rsidRPr="008C1C8F">
        <w:rPr>
          <w:b/>
        </w:rPr>
        <w:t xml:space="preserve"> </w:t>
      </w:r>
      <w:proofErr w:type="spellStart"/>
      <w:r w:rsidRPr="008C1C8F">
        <w:rPr>
          <w:b/>
        </w:rPr>
        <w:t>recurgerii</w:t>
      </w:r>
      <w:proofErr w:type="spellEnd"/>
      <w:r w:rsidRPr="008C1C8F">
        <w:rPr>
          <w:b/>
        </w:rPr>
        <w:t xml:space="preserve"> la </w:t>
      </w:r>
      <w:proofErr w:type="spellStart"/>
      <w:r w:rsidRPr="008C1C8F">
        <w:rPr>
          <w:b/>
        </w:rPr>
        <w:t>procedura</w:t>
      </w:r>
      <w:proofErr w:type="spellEnd"/>
      <w:r w:rsidRPr="008C1C8F">
        <w:rPr>
          <w:b/>
        </w:rPr>
        <w:t xml:space="preserve"> </w:t>
      </w:r>
      <w:proofErr w:type="spellStart"/>
      <w:r w:rsidRPr="008C1C8F">
        <w:rPr>
          <w:b/>
        </w:rPr>
        <w:t>accelerată</w:t>
      </w:r>
      <w:proofErr w:type="spellEnd"/>
      <w:r w:rsidRPr="008C1C8F">
        <w:rPr>
          <w:b/>
        </w:rPr>
        <w:t xml:space="preserve"> </w:t>
      </w:r>
      <w:r w:rsidRPr="008C1C8F">
        <w:t>(</w:t>
      </w:r>
      <w:proofErr w:type="spellStart"/>
      <w:r w:rsidRPr="008C1C8F">
        <w:t>în</w:t>
      </w:r>
      <w:proofErr w:type="spellEnd"/>
      <w:r w:rsidRPr="008C1C8F">
        <w:t xml:space="preserve"> </w:t>
      </w:r>
      <w:proofErr w:type="spellStart"/>
      <w:r w:rsidRPr="008C1C8F">
        <w:t>cazul</w:t>
      </w:r>
      <w:proofErr w:type="spellEnd"/>
      <w:r w:rsidRPr="008C1C8F">
        <w:t xml:space="preserve"> </w:t>
      </w:r>
      <w:proofErr w:type="spellStart"/>
      <w:r w:rsidRPr="008C1C8F">
        <w:t>licitației</w:t>
      </w:r>
      <w:proofErr w:type="spellEnd"/>
      <w:r w:rsidRPr="008C1C8F">
        <w:t xml:space="preserve"> </w:t>
      </w:r>
      <w:proofErr w:type="spellStart"/>
      <w:r w:rsidRPr="008C1C8F">
        <w:t>deschise</w:t>
      </w:r>
      <w:proofErr w:type="spellEnd"/>
      <w:r w:rsidRPr="008C1C8F">
        <w:t xml:space="preserve">, </w:t>
      </w:r>
      <w:proofErr w:type="spellStart"/>
      <w:r w:rsidRPr="008C1C8F">
        <w:t>restrânse</w:t>
      </w:r>
      <w:proofErr w:type="spellEnd"/>
      <w:r w:rsidRPr="008C1C8F">
        <w:t xml:space="preserve"> </w:t>
      </w:r>
      <w:proofErr w:type="spellStart"/>
      <w:r w:rsidRPr="008C1C8F">
        <w:t>și</w:t>
      </w:r>
      <w:proofErr w:type="spellEnd"/>
      <w:r w:rsidRPr="008C1C8F">
        <w:t xml:space="preserve"> a </w:t>
      </w:r>
      <w:proofErr w:type="spellStart"/>
      <w:r w:rsidRPr="008C1C8F">
        <w:t>procedurii</w:t>
      </w:r>
      <w:proofErr w:type="spellEnd"/>
      <w:r w:rsidRPr="008C1C8F">
        <w:rPr>
          <w:spacing w:val="-8"/>
        </w:rPr>
        <w:t xml:space="preserve"> </w:t>
      </w:r>
      <w:proofErr w:type="spellStart"/>
      <w:r w:rsidRPr="008C1C8F">
        <w:t>negociate</w:t>
      </w:r>
      <w:proofErr w:type="spellEnd"/>
      <w:r w:rsidRPr="008C1C8F">
        <w:t>),</w:t>
      </w:r>
      <w:r w:rsidRPr="008C1C8F">
        <w:rPr>
          <w:spacing w:val="-1"/>
        </w:rPr>
        <w:t xml:space="preserve"> </w:t>
      </w:r>
      <w:r w:rsidRPr="008C1C8F">
        <w:t>conform</w:t>
      </w:r>
      <w:r w:rsidRPr="008C1C8F">
        <w:rPr>
          <w:spacing w:val="-11"/>
        </w:rPr>
        <w:t xml:space="preserve"> </w:t>
      </w:r>
      <w:r w:rsidRPr="008C1C8F">
        <w:t>HG</w:t>
      </w:r>
      <w:r w:rsidRPr="008C1C8F">
        <w:rPr>
          <w:spacing w:val="-4"/>
        </w:rPr>
        <w:t xml:space="preserve"> </w:t>
      </w:r>
      <w:r w:rsidRPr="008C1C8F">
        <w:t>638/2020,</w:t>
      </w:r>
      <w:r w:rsidRPr="008C1C8F">
        <w:rPr>
          <w:spacing w:val="-1"/>
        </w:rPr>
        <w:t xml:space="preserve"> </w:t>
      </w:r>
      <w:proofErr w:type="spellStart"/>
      <w:r w:rsidRPr="008C1C8F">
        <w:t>suma</w:t>
      </w:r>
      <w:proofErr w:type="spellEnd"/>
      <w:r w:rsidRPr="008C1C8F">
        <w:rPr>
          <w:spacing w:val="-4"/>
        </w:rPr>
        <w:t xml:space="preserve"> </w:t>
      </w:r>
      <w:proofErr w:type="spellStart"/>
      <w:r w:rsidRPr="008C1C8F">
        <w:t>depățește</w:t>
      </w:r>
      <w:proofErr w:type="spellEnd"/>
      <w:r w:rsidRPr="008C1C8F">
        <w:t xml:space="preserve"> </w:t>
      </w:r>
      <w:proofErr w:type="spellStart"/>
      <w:r w:rsidRPr="008C1C8F">
        <w:rPr>
          <w:color w:val="333333"/>
        </w:rPr>
        <w:t>valoarea</w:t>
      </w:r>
      <w:proofErr w:type="spellEnd"/>
      <w:r w:rsidRPr="008C1C8F">
        <w:rPr>
          <w:color w:val="333333"/>
          <w:spacing w:val="-4"/>
        </w:rPr>
        <w:t xml:space="preserve"> </w:t>
      </w:r>
      <w:proofErr w:type="spellStart"/>
      <w:r w:rsidRPr="008C1C8F">
        <w:rPr>
          <w:color w:val="333333"/>
        </w:rPr>
        <w:t>estimată</w:t>
      </w:r>
      <w:proofErr w:type="spellEnd"/>
      <w:r w:rsidRPr="008C1C8F">
        <w:rPr>
          <w:color w:val="333333"/>
        </w:rPr>
        <w:t xml:space="preserve"> a </w:t>
      </w:r>
      <w:proofErr w:type="spellStart"/>
      <w:r w:rsidRPr="008C1C8F">
        <w:rPr>
          <w:color w:val="333333"/>
        </w:rPr>
        <w:t>contractului</w:t>
      </w:r>
      <w:proofErr w:type="spellEnd"/>
      <w:r w:rsidRPr="008C1C8F">
        <w:rPr>
          <w:color w:val="333333"/>
          <w:spacing w:val="-2"/>
        </w:rPr>
        <w:t xml:space="preserve"> </w:t>
      </w:r>
      <w:r w:rsidRPr="008C1C8F">
        <w:rPr>
          <w:color w:val="333333"/>
        </w:rPr>
        <w:t xml:space="preserve">de </w:t>
      </w:r>
      <w:proofErr w:type="spellStart"/>
      <w:r w:rsidRPr="008C1C8F">
        <w:rPr>
          <w:color w:val="333333"/>
        </w:rPr>
        <w:t>achiziție</w:t>
      </w:r>
      <w:proofErr w:type="spellEnd"/>
      <w:r w:rsidRPr="008C1C8F">
        <w:rPr>
          <w:color w:val="333333"/>
        </w:rPr>
        <w:t xml:space="preserve"> </w:t>
      </w:r>
      <w:proofErr w:type="spellStart"/>
      <w:r w:rsidRPr="008C1C8F">
        <w:rPr>
          <w:color w:val="333333"/>
        </w:rPr>
        <w:t>publică</w:t>
      </w:r>
      <w:proofErr w:type="spellEnd"/>
      <w:r w:rsidRPr="008C1C8F">
        <w:rPr>
          <w:color w:val="333333"/>
        </w:rPr>
        <w:t xml:space="preserve"> de </w:t>
      </w:r>
      <w:proofErr w:type="spellStart"/>
      <w:r w:rsidRPr="008C1C8F">
        <w:rPr>
          <w:color w:val="333333"/>
        </w:rPr>
        <w:t>lucrări</w:t>
      </w:r>
      <w:proofErr w:type="spellEnd"/>
      <w:r w:rsidRPr="008C1C8F">
        <w:rPr>
          <w:color w:val="333333"/>
          <w:spacing w:val="-2"/>
        </w:rPr>
        <w:t xml:space="preserve"> </w:t>
      </w:r>
      <w:proofErr w:type="spellStart"/>
      <w:r w:rsidRPr="008C1C8F">
        <w:rPr>
          <w:color w:val="333333"/>
        </w:rPr>
        <w:t>ce</w:t>
      </w:r>
      <w:proofErr w:type="spellEnd"/>
      <w:r w:rsidRPr="008C1C8F">
        <w:rPr>
          <w:color w:val="333333"/>
        </w:rPr>
        <w:t xml:space="preserve"> </w:t>
      </w:r>
      <w:proofErr w:type="spellStart"/>
      <w:r w:rsidRPr="008C1C8F">
        <w:rPr>
          <w:color w:val="333333"/>
        </w:rPr>
        <w:t>urmează</w:t>
      </w:r>
      <w:proofErr w:type="spellEnd"/>
      <w:r w:rsidRPr="008C1C8F">
        <w:rPr>
          <w:color w:val="333333"/>
        </w:rPr>
        <w:t xml:space="preserve"> a fi </w:t>
      </w:r>
      <w:proofErr w:type="spellStart"/>
      <w:r w:rsidRPr="008C1C8F">
        <w:rPr>
          <w:color w:val="333333"/>
        </w:rPr>
        <w:t>atribuită</w:t>
      </w:r>
      <w:proofErr w:type="spellEnd"/>
      <w:r w:rsidRPr="008C1C8F">
        <w:rPr>
          <w:color w:val="333333"/>
        </w:rPr>
        <w:t xml:space="preserve"> </w:t>
      </w:r>
      <w:proofErr w:type="spellStart"/>
      <w:r w:rsidRPr="008C1C8F">
        <w:rPr>
          <w:color w:val="333333"/>
        </w:rPr>
        <w:t>este</w:t>
      </w:r>
      <w:proofErr w:type="spellEnd"/>
      <w:r w:rsidRPr="008C1C8F">
        <w:rPr>
          <w:color w:val="333333"/>
        </w:rPr>
        <w:t xml:space="preserve"> </w:t>
      </w:r>
      <w:proofErr w:type="spellStart"/>
      <w:r w:rsidRPr="008C1C8F">
        <w:rPr>
          <w:color w:val="333333"/>
        </w:rPr>
        <w:t>egală</w:t>
      </w:r>
      <w:proofErr w:type="spellEnd"/>
      <w:r w:rsidRPr="008C1C8F">
        <w:rPr>
          <w:color w:val="333333"/>
        </w:rPr>
        <w:t xml:space="preserve"> </w:t>
      </w:r>
      <w:proofErr w:type="spellStart"/>
      <w:r w:rsidRPr="008C1C8F">
        <w:rPr>
          <w:color w:val="333333"/>
        </w:rPr>
        <w:t>sau</w:t>
      </w:r>
      <w:proofErr w:type="spellEnd"/>
      <w:r w:rsidRPr="008C1C8F">
        <w:rPr>
          <w:color w:val="333333"/>
        </w:rPr>
        <w:t xml:space="preserve"> </w:t>
      </w:r>
      <w:proofErr w:type="spellStart"/>
      <w:r w:rsidRPr="008C1C8F">
        <w:rPr>
          <w:color w:val="333333"/>
        </w:rPr>
        <w:t>mai</w:t>
      </w:r>
      <w:proofErr w:type="spellEnd"/>
      <w:r w:rsidRPr="008C1C8F">
        <w:rPr>
          <w:color w:val="333333"/>
        </w:rPr>
        <w:t xml:space="preserve"> mare </w:t>
      </w:r>
      <w:proofErr w:type="spellStart"/>
      <w:r w:rsidRPr="008C1C8F">
        <w:rPr>
          <w:color w:val="333333"/>
        </w:rPr>
        <w:t>decât</w:t>
      </w:r>
      <w:proofErr w:type="spellEnd"/>
      <w:r w:rsidRPr="008C1C8F">
        <w:rPr>
          <w:color w:val="333333"/>
        </w:rPr>
        <w:t xml:space="preserve"> </w:t>
      </w:r>
      <w:proofErr w:type="spellStart"/>
      <w:r w:rsidRPr="008C1C8F">
        <w:rPr>
          <w:color w:val="333333"/>
        </w:rPr>
        <w:t>cea</w:t>
      </w:r>
      <w:proofErr w:type="spellEnd"/>
      <w:r w:rsidRPr="008C1C8F">
        <w:rPr>
          <w:color w:val="333333"/>
        </w:rPr>
        <w:t xml:space="preserve"> </w:t>
      </w:r>
      <w:proofErr w:type="spellStart"/>
      <w:r w:rsidRPr="008C1C8F">
        <w:rPr>
          <w:color w:val="333333"/>
        </w:rPr>
        <w:t>prevăzută</w:t>
      </w:r>
      <w:proofErr w:type="spellEnd"/>
      <w:r w:rsidRPr="008C1C8F">
        <w:rPr>
          <w:color w:val="333333"/>
        </w:rPr>
        <w:t xml:space="preserve"> la art. 2 </w:t>
      </w:r>
      <w:proofErr w:type="spellStart"/>
      <w:r w:rsidRPr="008C1C8F">
        <w:rPr>
          <w:color w:val="333333"/>
        </w:rPr>
        <w:t>alin</w:t>
      </w:r>
      <w:proofErr w:type="spellEnd"/>
      <w:r w:rsidRPr="008C1C8F">
        <w:rPr>
          <w:color w:val="333333"/>
        </w:rPr>
        <w:t xml:space="preserve">. (3) din </w:t>
      </w:r>
      <w:proofErr w:type="spellStart"/>
      <w:r w:rsidRPr="008C1C8F">
        <w:rPr>
          <w:color w:val="333333"/>
        </w:rPr>
        <w:t>Legea</w:t>
      </w:r>
      <w:proofErr w:type="spellEnd"/>
      <w:r w:rsidRPr="008C1C8F">
        <w:rPr>
          <w:color w:val="333333"/>
        </w:rPr>
        <w:t xml:space="preserve"> nr. 131/2015</w:t>
      </w:r>
    </w:p>
    <w:p w14:paraId="02140F89" w14:textId="77777777" w:rsidR="00281569" w:rsidRPr="008C1C8F" w:rsidRDefault="00281569" w:rsidP="00281569">
      <w:pPr>
        <w:pStyle w:val="a"/>
        <w:numPr>
          <w:ilvl w:val="0"/>
          <w:numId w:val="47"/>
        </w:numPr>
        <w:tabs>
          <w:tab w:val="clear" w:pos="1134"/>
          <w:tab w:val="left" w:pos="1265"/>
        </w:tabs>
        <w:spacing w:before="133" w:line="232" w:lineRule="auto"/>
        <w:ind w:right="1001"/>
        <w:jc w:val="left"/>
      </w:pPr>
      <w:proofErr w:type="spellStart"/>
      <w:r w:rsidRPr="008C1C8F">
        <w:rPr>
          <w:b/>
        </w:rPr>
        <w:t>Tehnici</w:t>
      </w:r>
      <w:proofErr w:type="spellEnd"/>
      <w:r w:rsidRPr="008C1C8F">
        <w:rPr>
          <w:b/>
          <w:spacing w:val="-3"/>
        </w:rPr>
        <w:t xml:space="preserve"> </w:t>
      </w:r>
      <w:proofErr w:type="spellStart"/>
      <w:r w:rsidRPr="008C1C8F">
        <w:rPr>
          <w:b/>
        </w:rPr>
        <w:t>și</w:t>
      </w:r>
      <w:proofErr w:type="spellEnd"/>
      <w:r w:rsidRPr="008C1C8F">
        <w:rPr>
          <w:b/>
          <w:spacing w:val="-3"/>
        </w:rPr>
        <w:t xml:space="preserve"> </w:t>
      </w:r>
      <w:proofErr w:type="spellStart"/>
      <w:r w:rsidRPr="008C1C8F">
        <w:rPr>
          <w:b/>
        </w:rPr>
        <w:t>instrumente</w:t>
      </w:r>
      <w:proofErr w:type="spellEnd"/>
      <w:r w:rsidRPr="008C1C8F">
        <w:rPr>
          <w:b/>
          <w:spacing w:val="-4"/>
        </w:rPr>
        <w:t xml:space="preserve"> </w:t>
      </w:r>
      <w:proofErr w:type="spellStart"/>
      <w:r w:rsidRPr="008C1C8F">
        <w:rPr>
          <w:b/>
        </w:rPr>
        <w:t>specifice</w:t>
      </w:r>
      <w:proofErr w:type="spellEnd"/>
      <w:r w:rsidRPr="008C1C8F">
        <w:rPr>
          <w:b/>
          <w:spacing w:val="-4"/>
        </w:rPr>
        <w:t xml:space="preserve"> </w:t>
      </w:r>
      <w:r w:rsidRPr="008C1C8F">
        <w:rPr>
          <w:b/>
        </w:rPr>
        <w:t>de</w:t>
      </w:r>
      <w:r w:rsidRPr="008C1C8F">
        <w:rPr>
          <w:b/>
          <w:spacing w:val="-4"/>
        </w:rPr>
        <w:t xml:space="preserve"> </w:t>
      </w:r>
      <w:proofErr w:type="spellStart"/>
      <w:r w:rsidRPr="008C1C8F">
        <w:rPr>
          <w:b/>
        </w:rPr>
        <w:t>atribuire</w:t>
      </w:r>
      <w:proofErr w:type="spellEnd"/>
      <w:r w:rsidRPr="008C1C8F">
        <w:rPr>
          <w:b/>
          <w:spacing w:val="-4"/>
        </w:rPr>
        <w:t xml:space="preserve"> </w:t>
      </w:r>
      <w:r w:rsidRPr="008C1C8F">
        <w:rPr>
          <w:b/>
        </w:rPr>
        <w:t>(</w:t>
      </w:r>
      <w:proofErr w:type="spellStart"/>
      <w:r w:rsidRPr="008C1C8F">
        <w:rPr>
          <w:b/>
        </w:rPr>
        <w:t>dacă</w:t>
      </w:r>
      <w:proofErr w:type="spellEnd"/>
      <w:r w:rsidRPr="008C1C8F">
        <w:rPr>
          <w:b/>
          <w:spacing w:val="-3"/>
        </w:rPr>
        <w:t xml:space="preserve"> </w:t>
      </w:r>
      <w:proofErr w:type="spellStart"/>
      <w:r w:rsidRPr="008C1C8F">
        <w:rPr>
          <w:b/>
        </w:rPr>
        <w:t>este</w:t>
      </w:r>
      <w:proofErr w:type="spellEnd"/>
      <w:r w:rsidRPr="008C1C8F">
        <w:rPr>
          <w:b/>
          <w:spacing w:val="-4"/>
        </w:rPr>
        <w:t xml:space="preserve"> </w:t>
      </w:r>
      <w:proofErr w:type="spellStart"/>
      <w:r w:rsidRPr="008C1C8F">
        <w:rPr>
          <w:b/>
        </w:rPr>
        <w:t>cazul</w:t>
      </w:r>
      <w:proofErr w:type="spellEnd"/>
      <w:r w:rsidRPr="008C1C8F">
        <w:rPr>
          <w:b/>
          <w:spacing w:val="-8"/>
        </w:rPr>
        <w:t xml:space="preserve"> </w:t>
      </w:r>
      <w:proofErr w:type="spellStart"/>
      <w:r w:rsidRPr="008C1C8F">
        <w:rPr>
          <w:b/>
        </w:rPr>
        <w:t>specificați</w:t>
      </w:r>
      <w:proofErr w:type="spellEnd"/>
      <w:r w:rsidRPr="008C1C8F">
        <w:rPr>
          <w:b/>
          <w:spacing w:val="-3"/>
        </w:rPr>
        <w:t xml:space="preserve"> </w:t>
      </w:r>
      <w:proofErr w:type="spellStart"/>
      <w:r w:rsidRPr="008C1C8F">
        <w:rPr>
          <w:b/>
        </w:rPr>
        <w:t>dacă</w:t>
      </w:r>
      <w:proofErr w:type="spellEnd"/>
      <w:r w:rsidRPr="008C1C8F">
        <w:rPr>
          <w:b/>
          <w:spacing w:val="-3"/>
        </w:rPr>
        <w:t xml:space="preserve"> </w:t>
      </w:r>
      <w:r w:rsidRPr="008C1C8F">
        <w:rPr>
          <w:b/>
        </w:rPr>
        <w:t>se</w:t>
      </w:r>
      <w:r w:rsidRPr="008C1C8F">
        <w:rPr>
          <w:b/>
          <w:spacing w:val="-4"/>
        </w:rPr>
        <w:t xml:space="preserve"> </w:t>
      </w:r>
      <w:proofErr w:type="spellStart"/>
      <w:r w:rsidRPr="008C1C8F">
        <w:rPr>
          <w:b/>
        </w:rPr>
        <w:t>va</w:t>
      </w:r>
      <w:proofErr w:type="spellEnd"/>
      <w:r w:rsidRPr="008C1C8F">
        <w:rPr>
          <w:b/>
        </w:rPr>
        <w:t xml:space="preserve"> </w:t>
      </w:r>
      <w:proofErr w:type="spellStart"/>
      <w:r w:rsidRPr="008C1C8F">
        <w:rPr>
          <w:b/>
        </w:rPr>
        <w:t>utiliza</w:t>
      </w:r>
      <w:proofErr w:type="spellEnd"/>
      <w:r w:rsidRPr="008C1C8F">
        <w:rPr>
          <w:b/>
        </w:rPr>
        <w:t xml:space="preserve"> </w:t>
      </w:r>
      <w:proofErr w:type="spellStart"/>
      <w:r w:rsidRPr="008C1C8F">
        <w:rPr>
          <w:b/>
        </w:rPr>
        <w:t>acordul-cadru</w:t>
      </w:r>
      <w:proofErr w:type="spellEnd"/>
      <w:r w:rsidRPr="008C1C8F">
        <w:rPr>
          <w:b/>
        </w:rPr>
        <w:t xml:space="preserve">, </w:t>
      </w:r>
      <w:proofErr w:type="spellStart"/>
      <w:r w:rsidRPr="008C1C8F">
        <w:rPr>
          <w:b/>
        </w:rPr>
        <w:t>sistemul</w:t>
      </w:r>
      <w:proofErr w:type="spellEnd"/>
      <w:r w:rsidRPr="008C1C8F">
        <w:rPr>
          <w:b/>
        </w:rPr>
        <w:t xml:space="preserve"> </w:t>
      </w:r>
      <w:proofErr w:type="spellStart"/>
      <w:r w:rsidRPr="008C1C8F">
        <w:rPr>
          <w:b/>
        </w:rPr>
        <w:t>dinamic</w:t>
      </w:r>
      <w:proofErr w:type="spellEnd"/>
      <w:r w:rsidRPr="008C1C8F">
        <w:rPr>
          <w:b/>
        </w:rPr>
        <w:t xml:space="preserve"> de </w:t>
      </w:r>
      <w:proofErr w:type="spellStart"/>
      <w:r w:rsidRPr="008C1C8F">
        <w:rPr>
          <w:b/>
        </w:rPr>
        <w:t>achiziție</w:t>
      </w:r>
      <w:proofErr w:type="spellEnd"/>
      <w:r w:rsidRPr="008C1C8F">
        <w:rPr>
          <w:b/>
        </w:rPr>
        <w:t xml:space="preserve"> </w:t>
      </w:r>
      <w:proofErr w:type="spellStart"/>
      <w:r w:rsidRPr="008C1C8F">
        <w:rPr>
          <w:b/>
        </w:rPr>
        <w:t>sau</w:t>
      </w:r>
      <w:proofErr w:type="spellEnd"/>
      <w:r w:rsidRPr="008C1C8F">
        <w:rPr>
          <w:b/>
        </w:rPr>
        <w:t xml:space="preserve"> </w:t>
      </w:r>
      <w:proofErr w:type="spellStart"/>
      <w:r w:rsidRPr="008C1C8F">
        <w:rPr>
          <w:b/>
        </w:rPr>
        <w:t>licitația</w:t>
      </w:r>
      <w:proofErr w:type="spellEnd"/>
      <w:r w:rsidRPr="008C1C8F">
        <w:rPr>
          <w:b/>
        </w:rPr>
        <w:t xml:space="preserve"> </w:t>
      </w:r>
      <w:proofErr w:type="spellStart"/>
      <w:r w:rsidRPr="008C1C8F">
        <w:rPr>
          <w:b/>
        </w:rPr>
        <w:t>electronică</w:t>
      </w:r>
      <w:proofErr w:type="spellEnd"/>
      <w:r w:rsidRPr="008C1C8F">
        <w:rPr>
          <w:b/>
        </w:rPr>
        <w:t xml:space="preserve">): </w:t>
      </w:r>
      <w:r w:rsidRPr="008C1C8F">
        <w:t>nu sunt</w:t>
      </w:r>
    </w:p>
    <w:p w14:paraId="56A4A10F" w14:textId="77777777" w:rsidR="00281569" w:rsidRPr="008C1C8F" w:rsidRDefault="00281569" w:rsidP="00281569">
      <w:pPr>
        <w:pStyle w:val="a"/>
        <w:numPr>
          <w:ilvl w:val="0"/>
          <w:numId w:val="47"/>
        </w:numPr>
        <w:tabs>
          <w:tab w:val="clear" w:pos="1134"/>
          <w:tab w:val="left" w:pos="1265"/>
        </w:tabs>
        <w:spacing w:before="130" w:line="272" w:lineRule="exact"/>
        <w:jc w:val="left"/>
        <w:rPr>
          <w:b/>
        </w:rPr>
      </w:pPr>
      <w:proofErr w:type="spellStart"/>
      <w:r w:rsidRPr="008C1C8F">
        <w:rPr>
          <w:b/>
        </w:rPr>
        <w:t>Condiții</w:t>
      </w:r>
      <w:proofErr w:type="spellEnd"/>
      <w:r w:rsidRPr="008C1C8F">
        <w:rPr>
          <w:b/>
          <w:spacing w:val="-5"/>
        </w:rPr>
        <w:t xml:space="preserve"> </w:t>
      </w:r>
      <w:proofErr w:type="spellStart"/>
      <w:r w:rsidRPr="008C1C8F">
        <w:rPr>
          <w:b/>
        </w:rPr>
        <w:t>speciale</w:t>
      </w:r>
      <w:proofErr w:type="spellEnd"/>
      <w:r w:rsidRPr="008C1C8F">
        <w:rPr>
          <w:b/>
          <w:spacing w:val="-4"/>
        </w:rPr>
        <w:t xml:space="preserve"> </w:t>
      </w:r>
      <w:r w:rsidRPr="008C1C8F">
        <w:rPr>
          <w:b/>
        </w:rPr>
        <w:t>de</w:t>
      </w:r>
      <w:r w:rsidRPr="008C1C8F">
        <w:rPr>
          <w:b/>
          <w:spacing w:val="-4"/>
        </w:rPr>
        <w:t xml:space="preserve"> </w:t>
      </w:r>
      <w:r w:rsidRPr="008C1C8F">
        <w:rPr>
          <w:b/>
        </w:rPr>
        <w:t>care</w:t>
      </w:r>
      <w:r w:rsidRPr="008C1C8F">
        <w:rPr>
          <w:b/>
          <w:spacing w:val="-3"/>
        </w:rPr>
        <w:t xml:space="preserve"> </w:t>
      </w:r>
      <w:proofErr w:type="spellStart"/>
      <w:r w:rsidRPr="008C1C8F">
        <w:rPr>
          <w:b/>
        </w:rPr>
        <w:t>depinde</w:t>
      </w:r>
      <w:proofErr w:type="spellEnd"/>
      <w:r w:rsidRPr="008C1C8F">
        <w:rPr>
          <w:b/>
          <w:spacing w:val="-4"/>
        </w:rPr>
        <w:t xml:space="preserve"> </w:t>
      </w:r>
      <w:proofErr w:type="spellStart"/>
      <w:r w:rsidRPr="008C1C8F">
        <w:rPr>
          <w:b/>
        </w:rPr>
        <w:t>îndeplinirea</w:t>
      </w:r>
      <w:proofErr w:type="spellEnd"/>
      <w:r w:rsidRPr="008C1C8F">
        <w:rPr>
          <w:b/>
          <w:spacing w:val="-3"/>
        </w:rPr>
        <w:t xml:space="preserve"> </w:t>
      </w:r>
      <w:proofErr w:type="spellStart"/>
      <w:r w:rsidRPr="008C1C8F">
        <w:rPr>
          <w:b/>
        </w:rPr>
        <w:t>contractului</w:t>
      </w:r>
      <w:proofErr w:type="spellEnd"/>
      <w:r w:rsidRPr="008C1C8F">
        <w:rPr>
          <w:b/>
          <w:spacing w:val="-2"/>
        </w:rPr>
        <w:t xml:space="preserve"> </w:t>
      </w:r>
      <w:r w:rsidRPr="008C1C8F">
        <w:rPr>
          <w:b/>
        </w:rPr>
        <w:t>(</w:t>
      </w:r>
      <w:proofErr w:type="spellStart"/>
      <w:r w:rsidRPr="008C1C8F">
        <w:rPr>
          <w:b/>
        </w:rPr>
        <w:t>indicați</w:t>
      </w:r>
      <w:proofErr w:type="spellEnd"/>
      <w:r w:rsidRPr="008C1C8F">
        <w:rPr>
          <w:b/>
          <w:spacing w:val="-7"/>
        </w:rPr>
        <w:t xml:space="preserve"> </w:t>
      </w:r>
      <w:proofErr w:type="spellStart"/>
      <w:r w:rsidRPr="008C1C8F">
        <w:rPr>
          <w:b/>
        </w:rPr>
        <w:t>după</w:t>
      </w:r>
      <w:proofErr w:type="spellEnd"/>
      <w:r w:rsidRPr="008C1C8F">
        <w:rPr>
          <w:b/>
          <w:spacing w:val="-2"/>
        </w:rPr>
        <w:t xml:space="preserve"> </w:t>
      </w:r>
      <w:proofErr w:type="spellStart"/>
      <w:r w:rsidRPr="008C1C8F">
        <w:rPr>
          <w:b/>
          <w:spacing w:val="-2"/>
        </w:rPr>
        <w:t>caz</w:t>
      </w:r>
      <w:proofErr w:type="spellEnd"/>
      <w:r w:rsidRPr="008C1C8F">
        <w:rPr>
          <w:b/>
          <w:spacing w:val="-2"/>
        </w:rPr>
        <w:t>):</w:t>
      </w:r>
    </w:p>
    <w:p w14:paraId="04C38F54" w14:textId="77777777" w:rsidR="00281569" w:rsidRDefault="00281569" w:rsidP="00281569">
      <w:pPr>
        <w:spacing w:line="272" w:lineRule="exact"/>
        <w:ind w:left="843"/>
      </w:pPr>
      <w:r>
        <w:lastRenderedPageBreak/>
        <w:t>conform</w:t>
      </w:r>
      <w:r>
        <w:rPr>
          <w:spacing w:val="-7"/>
        </w:rPr>
        <w:t xml:space="preserve"> </w:t>
      </w:r>
      <w:r>
        <w:t>caietului</w:t>
      </w:r>
      <w:r>
        <w:rPr>
          <w:spacing w:val="-6"/>
        </w:rPr>
        <w:t xml:space="preserve"> </w:t>
      </w:r>
      <w:r>
        <w:t>de</w:t>
      </w:r>
      <w:r>
        <w:rPr>
          <w:spacing w:val="3"/>
        </w:rPr>
        <w:t xml:space="preserve"> </w:t>
      </w:r>
      <w:r>
        <w:rPr>
          <w:spacing w:val="-2"/>
        </w:rPr>
        <w:t>sarcini.</w:t>
      </w:r>
    </w:p>
    <w:p w14:paraId="5D5E2995" w14:textId="77777777" w:rsidR="00281569" w:rsidRPr="008C1C8F" w:rsidRDefault="00281569" w:rsidP="00281569">
      <w:pPr>
        <w:pStyle w:val="a"/>
        <w:numPr>
          <w:ilvl w:val="0"/>
          <w:numId w:val="47"/>
        </w:numPr>
        <w:tabs>
          <w:tab w:val="clear" w:pos="1134"/>
          <w:tab w:val="left" w:pos="1265"/>
        </w:tabs>
        <w:spacing w:before="122"/>
      </w:pPr>
      <w:proofErr w:type="spellStart"/>
      <w:r w:rsidRPr="008C1C8F">
        <w:rPr>
          <w:b/>
        </w:rPr>
        <w:t>Ofertele</w:t>
      </w:r>
      <w:proofErr w:type="spellEnd"/>
      <w:r w:rsidRPr="008C1C8F">
        <w:rPr>
          <w:b/>
          <w:spacing w:val="-3"/>
        </w:rPr>
        <w:t xml:space="preserve"> </w:t>
      </w:r>
      <w:r w:rsidRPr="008C1C8F">
        <w:rPr>
          <w:b/>
        </w:rPr>
        <w:t>se</w:t>
      </w:r>
      <w:r w:rsidRPr="008C1C8F">
        <w:rPr>
          <w:b/>
          <w:spacing w:val="-3"/>
        </w:rPr>
        <w:t xml:space="preserve"> </w:t>
      </w:r>
      <w:proofErr w:type="spellStart"/>
      <w:r w:rsidRPr="008C1C8F">
        <w:rPr>
          <w:b/>
        </w:rPr>
        <w:t>prezintă</w:t>
      </w:r>
      <w:proofErr w:type="spellEnd"/>
      <w:r w:rsidRPr="008C1C8F">
        <w:rPr>
          <w:b/>
          <w:spacing w:val="-1"/>
        </w:rPr>
        <w:t xml:space="preserve"> </w:t>
      </w:r>
      <w:proofErr w:type="spellStart"/>
      <w:r w:rsidRPr="008C1C8F">
        <w:rPr>
          <w:b/>
        </w:rPr>
        <w:t>în</w:t>
      </w:r>
      <w:proofErr w:type="spellEnd"/>
      <w:r w:rsidRPr="008C1C8F">
        <w:rPr>
          <w:b/>
          <w:spacing w:val="-1"/>
        </w:rPr>
        <w:t xml:space="preserve"> </w:t>
      </w:r>
      <w:proofErr w:type="spellStart"/>
      <w:r w:rsidRPr="008C1C8F">
        <w:rPr>
          <w:b/>
        </w:rPr>
        <w:t>valută</w:t>
      </w:r>
      <w:proofErr w:type="spellEnd"/>
      <w:r w:rsidRPr="008C1C8F">
        <w:rPr>
          <w:b/>
          <w:spacing w:val="3"/>
        </w:rPr>
        <w:t xml:space="preserve"> </w:t>
      </w:r>
      <w:r w:rsidRPr="008C1C8F">
        <w:rPr>
          <w:spacing w:val="-5"/>
        </w:rPr>
        <w:t>md</w:t>
      </w:r>
    </w:p>
    <w:p w14:paraId="006E2F72" w14:textId="77777777" w:rsidR="00281569" w:rsidRPr="008C1C8F" w:rsidRDefault="00281569" w:rsidP="00281569">
      <w:pPr>
        <w:pStyle w:val="a"/>
        <w:numPr>
          <w:ilvl w:val="0"/>
          <w:numId w:val="47"/>
        </w:numPr>
        <w:tabs>
          <w:tab w:val="clear" w:pos="1134"/>
          <w:tab w:val="left" w:pos="1265"/>
          <w:tab w:val="left" w:pos="8768"/>
        </w:tabs>
        <w:spacing w:before="118" w:line="242" w:lineRule="auto"/>
        <w:ind w:right="1291"/>
      </w:pPr>
      <w:proofErr w:type="spellStart"/>
      <w:r w:rsidRPr="008C1C8F">
        <w:rPr>
          <w:b/>
        </w:rPr>
        <w:t>Criteriul</w:t>
      </w:r>
      <w:proofErr w:type="spellEnd"/>
      <w:r w:rsidRPr="008C1C8F">
        <w:rPr>
          <w:b/>
          <w:spacing w:val="-8"/>
        </w:rPr>
        <w:t xml:space="preserve"> </w:t>
      </w:r>
      <w:r w:rsidRPr="008C1C8F">
        <w:rPr>
          <w:b/>
        </w:rPr>
        <w:t>de</w:t>
      </w:r>
      <w:r w:rsidRPr="008C1C8F">
        <w:rPr>
          <w:b/>
          <w:spacing w:val="-4"/>
        </w:rPr>
        <w:t xml:space="preserve"> </w:t>
      </w:r>
      <w:proofErr w:type="spellStart"/>
      <w:r w:rsidRPr="008C1C8F">
        <w:rPr>
          <w:b/>
        </w:rPr>
        <w:t>evaluare</w:t>
      </w:r>
      <w:proofErr w:type="spellEnd"/>
      <w:r w:rsidRPr="008C1C8F">
        <w:rPr>
          <w:b/>
          <w:spacing w:val="-4"/>
        </w:rPr>
        <w:t xml:space="preserve"> </w:t>
      </w:r>
      <w:proofErr w:type="spellStart"/>
      <w:r w:rsidRPr="008C1C8F">
        <w:rPr>
          <w:b/>
        </w:rPr>
        <w:t>aplicat</w:t>
      </w:r>
      <w:proofErr w:type="spellEnd"/>
      <w:r w:rsidRPr="008C1C8F">
        <w:rPr>
          <w:b/>
          <w:spacing w:val="-2"/>
        </w:rPr>
        <w:t xml:space="preserve"> </w:t>
      </w:r>
      <w:proofErr w:type="spellStart"/>
      <w:r w:rsidRPr="008C1C8F">
        <w:rPr>
          <w:b/>
        </w:rPr>
        <w:t>pentru</w:t>
      </w:r>
      <w:proofErr w:type="spellEnd"/>
      <w:r w:rsidRPr="008C1C8F">
        <w:rPr>
          <w:b/>
          <w:spacing w:val="-3"/>
        </w:rPr>
        <w:t xml:space="preserve"> </w:t>
      </w:r>
      <w:proofErr w:type="spellStart"/>
      <w:r w:rsidRPr="008C1C8F">
        <w:rPr>
          <w:b/>
        </w:rPr>
        <w:t>atribuirea</w:t>
      </w:r>
      <w:proofErr w:type="spellEnd"/>
      <w:r w:rsidRPr="008C1C8F">
        <w:rPr>
          <w:b/>
          <w:spacing w:val="-3"/>
        </w:rPr>
        <w:t xml:space="preserve"> </w:t>
      </w:r>
      <w:proofErr w:type="spellStart"/>
      <w:proofErr w:type="gramStart"/>
      <w:r w:rsidRPr="008C1C8F">
        <w:rPr>
          <w:b/>
        </w:rPr>
        <w:t>contractului</w:t>
      </w:r>
      <w:proofErr w:type="spellEnd"/>
      <w:r w:rsidRPr="008C1C8F">
        <w:t>:_</w:t>
      </w:r>
      <w:proofErr w:type="spellStart"/>
      <w:proofErr w:type="gramEnd"/>
      <w:r w:rsidRPr="008C1C8F">
        <w:t>cel</w:t>
      </w:r>
      <w:proofErr w:type="spellEnd"/>
      <w:r w:rsidRPr="008C1C8F">
        <w:rPr>
          <w:spacing w:val="-3"/>
        </w:rPr>
        <w:t xml:space="preserve"> </w:t>
      </w:r>
      <w:proofErr w:type="spellStart"/>
      <w:r w:rsidRPr="008C1C8F">
        <w:t>mai</w:t>
      </w:r>
      <w:proofErr w:type="spellEnd"/>
      <w:r w:rsidRPr="008C1C8F">
        <w:rPr>
          <w:spacing w:val="-8"/>
        </w:rPr>
        <w:t xml:space="preserve"> </w:t>
      </w:r>
      <w:proofErr w:type="spellStart"/>
      <w:r w:rsidRPr="008C1C8F">
        <w:t>scăzut</w:t>
      </w:r>
      <w:proofErr w:type="spellEnd"/>
      <w:r w:rsidRPr="008C1C8F">
        <w:t xml:space="preserve"> </w:t>
      </w:r>
      <w:proofErr w:type="spellStart"/>
      <w:r w:rsidRPr="008C1C8F">
        <w:t>preț</w:t>
      </w:r>
      <w:proofErr w:type="spellEnd"/>
      <w:r w:rsidRPr="008C1C8F">
        <w:t xml:space="preserve"> </w:t>
      </w:r>
      <w:proofErr w:type="spellStart"/>
      <w:r w:rsidRPr="008C1C8F">
        <w:t>pentru</w:t>
      </w:r>
      <w:proofErr w:type="spellEnd"/>
      <w:r w:rsidRPr="008C1C8F">
        <w:t xml:space="preserve"> un </w:t>
      </w:r>
      <w:proofErr w:type="spellStart"/>
      <w:r w:rsidRPr="008C1C8F">
        <w:t>singur</w:t>
      </w:r>
      <w:proofErr w:type="spellEnd"/>
      <w:r w:rsidRPr="008C1C8F">
        <w:t xml:space="preserve"> lot</w:t>
      </w:r>
    </w:p>
    <w:p w14:paraId="1E1ED4A0" w14:textId="77777777" w:rsidR="00281569" w:rsidRPr="008C1C8F" w:rsidRDefault="00281569" w:rsidP="00281569">
      <w:pPr>
        <w:pStyle w:val="a"/>
        <w:numPr>
          <w:ilvl w:val="0"/>
          <w:numId w:val="47"/>
        </w:numPr>
        <w:tabs>
          <w:tab w:val="clear" w:pos="1134"/>
          <w:tab w:val="left" w:pos="1265"/>
          <w:tab w:val="left" w:pos="9060"/>
        </w:tabs>
        <w:spacing w:before="122" w:line="237" w:lineRule="auto"/>
        <w:ind w:right="999"/>
      </w:pPr>
      <w:proofErr w:type="spellStart"/>
      <w:r w:rsidRPr="008C1C8F">
        <w:rPr>
          <w:b/>
        </w:rPr>
        <w:t>Factorii</w:t>
      </w:r>
      <w:proofErr w:type="spellEnd"/>
      <w:r w:rsidRPr="008C1C8F">
        <w:rPr>
          <w:b/>
          <w:spacing w:val="-4"/>
        </w:rPr>
        <w:t xml:space="preserve"> </w:t>
      </w:r>
      <w:r w:rsidRPr="008C1C8F">
        <w:rPr>
          <w:b/>
        </w:rPr>
        <w:t>de</w:t>
      </w:r>
      <w:r w:rsidRPr="008C1C8F">
        <w:rPr>
          <w:b/>
          <w:spacing w:val="-5"/>
        </w:rPr>
        <w:t xml:space="preserve"> </w:t>
      </w:r>
      <w:proofErr w:type="spellStart"/>
      <w:r w:rsidRPr="008C1C8F">
        <w:rPr>
          <w:b/>
        </w:rPr>
        <w:t>evaluare</w:t>
      </w:r>
      <w:proofErr w:type="spellEnd"/>
      <w:r w:rsidRPr="008C1C8F">
        <w:rPr>
          <w:b/>
          <w:spacing w:val="-5"/>
        </w:rPr>
        <w:t xml:space="preserve"> </w:t>
      </w:r>
      <w:proofErr w:type="gramStart"/>
      <w:r w:rsidRPr="008C1C8F">
        <w:rPr>
          <w:b/>
        </w:rPr>
        <w:t>a</w:t>
      </w:r>
      <w:proofErr w:type="gramEnd"/>
      <w:r w:rsidRPr="008C1C8F">
        <w:rPr>
          <w:b/>
          <w:spacing w:val="-4"/>
        </w:rPr>
        <w:t xml:space="preserve"> </w:t>
      </w:r>
      <w:proofErr w:type="spellStart"/>
      <w:r w:rsidRPr="008C1C8F">
        <w:rPr>
          <w:b/>
        </w:rPr>
        <w:t>ofertei</w:t>
      </w:r>
      <w:proofErr w:type="spellEnd"/>
      <w:r w:rsidRPr="008C1C8F">
        <w:rPr>
          <w:b/>
          <w:spacing w:val="-4"/>
        </w:rPr>
        <w:t xml:space="preserve"> </w:t>
      </w:r>
      <w:proofErr w:type="spellStart"/>
      <w:r w:rsidRPr="008C1C8F">
        <w:rPr>
          <w:b/>
        </w:rPr>
        <w:t>celei</w:t>
      </w:r>
      <w:proofErr w:type="spellEnd"/>
      <w:r w:rsidRPr="008C1C8F">
        <w:rPr>
          <w:b/>
          <w:spacing w:val="-4"/>
        </w:rPr>
        <w:t xml:space="preserve"> </w:t>
      </w:r>
      <w:proofErr w:type="spellStart"/>
      <w:r w:rsidRPr="008C1C8F">
        <w:rPr>
          <w:b/>
        </w:rPr>
        <w:t>mai</w:t>
      </w:r>
      <w:proofErr w:type="spellEnd"/>
      <w:r w:rsidRPr="008C1C8F">
        <w:rPr>
          <w:b/>
          <w:spacing w:val="-4"/>
        </w:rPr>
        <w:t xml:space="preserve"> </w:t>
      </w:r>
      <w:proofErr w:type="spellStart"/>
      <w:r w:rsidRPr="008C1C8F">
        <w:rPr>
          <w:b/>
        </w:rPr>
        <w:t>avantajoase</w:t>
      </w:r>
      <w:proofErr w:type="spellEnd"/>
      <w:r w:rsidRPr="008C1C8F">
        <w:rPr>
          <w:b/>
          <w:spacing w:val="-5"/>
        </w:rPr>
        <w:t xml:space="preserve"> </w:t>
      </w:r>
      <w:r w:rsidRPr="008C1C8F">
        <w:rPr>
          <w:b/>
        </w:rPr>
        <w:t>din</w:t>
      </w:r>
      <w:r w:rsidRPr="008C1C8F">
        <w:rPr>
          <w:b/>
          <w:spacing w:val="-3"/>
        </w:rPr>
        <w:t xml:space="preserve"> </w:t>
      </w:r>
      <w:proofErr w:type="spellStart"/>
      <w:r w:rsidRPr="008C1C8F">
        <w:rPr>
          <w:b/>
        </w:rPr>
        <w:t>punct</w:t>
      </w:r>
      <w:proofErr w:type="spellEnd"/>
      <w:r w:rsidRPr="008C1C8F">
        <w:rPr>
          <w:b/>
          <w:spacing w:val="-3"/>
        </w:rPr>
        <w:t xml:space="preserve"> </w:t>
      </w:r>
      <w:r w:rsidRPr="008C1C8F">
        <w:rPr>
          <w:b/>
        </w:rPr>
        <w:t>de</w:t>
      </w:r>
      <w:r w:rsidRPr="008C1C8F">
        <w:rPr>
          <w:b/>
          <w:spacing w:val="-9"/>
        </w:rPr>
        <w:t xml:space="preserve"> </w:t>
      </w:r>
      <w:proofErr w:type="spellStart"/>
      <w:r w:rsidRPr="008C1C8F">
        <w:rPr>
          <w:b/>
        </w:rPr>
        <w:t>vedere</w:t>
      </w:r>
      <w:proofErr w:type="spellEnd"/>
      <w:r w:rsidRPr="008C1C8F">
        <w:rPr>
          <w:b/>
          <w:spacing w:val="-5"/>
        </w:rPr>
        <w:t xml:space="preserve"> </w:t>
      </w:r>
      <w:r w:rsidRPr="008C1C8F">
        <w:rPr>
          <w:b/>
        </w:rPr>
        <w:t xml:space="preserve">economic, precum </w:t>
      </w:r>
      <w:proofErr w:type="spellStart"/>
      <w:r w:rsidRPr="008C1C8F">
        <w:rPr>
          <w:b/>
        </w:rPr>
        <w:t>și</w:t>
      </w:r>
      <w:proofErr w:type="spellEnd"/>
      <w:r w:rsidRPr="008C1C8F">
        <w:rPr>
          <w:b/>
        </w:rPr>
        <w:t xml:space="preserve"> </w:t>
      </w:r>
      <w:proofErr w:type="spellStart"/>
      <w:r w:rsidRPr="008C1C8F">
        <w:rPr>
          <w:b/>
        </w:rPr>
        <w:t>ponderile</w:t>
      </w:r>
      <w:proofErr w:type="spellEnd"/>
      <w:r w:rsidRPr="008C1C8F">
        <w:rPr>
          <w:b/>
        </w:rPr>
        <w:t xml:space="preserve"> </w:t>
      </w:r>
      <w:proofErr w:type="spellStart"/>
      <w:r w:rsidRPr="008C1C8F">
        <w:rPr>
          <w:b/>
        </w:rPr>
        <w:t>lor</w:t>
      </w:r>
      <w:proofErr w:type="spellEnd"/>
      <w:r w:rsidRPr="008C1C8F">
        <w:rPr>
          <w:b/>
        </w:rPr>
        <w:t xml:space="preserve">: </w:t>
      </w:r>
      <w:r w:rsidRPr="008C1C8F">
        <w:t xml:space="preserve">nu se </w:t>
      </w:r>
      <w:proofErr w:type="spellStart"/>
      <w:r w:rsidRPr="008C1C8F">
        <w:t>cere</w:t>
      </w:r>
      <w:proofErr w:type="spellEnd"/>
    </w:p>
    <w:p w14:paraId="1FCFB80C" w14:textId="77777777" w:rsidR="00281569" w:rsidRPr="008C1C8F" w:rsidRDefault="00281569" w:rsidP="00281569">
      <w:pPr>
        <w:pStyle w:val="a"/>
        <w:numPr>
          <w:ilvl w:val="0"/>
          <w:numId w:val="47"/>
        </w:numPr>
        <w:tabs>
          <w:tab w:val="clear" w:pos="1134"/>
          <w:tab w:val="left" w:pos="1265"/>
        </w:tabs>
        <w:spacing w:before="123"/>
        <w:rPr>
          <w:b/>
        </w:rPr>
      </w:pPr>
      <w:proofErr w:type="spellStart"/>
      <w:r w:rsidRPr="008C1C8F">
        <w:rPr>
          <w:b/>
        </w:rPr>
        <w:t>Termenul</w:t>
      </w:r>
      <w:proofErr w:type="spellEnd"/>
      <w:r w:rsidRPr="008C1C8F">
        <w:rPr>
          <w:b/>
          <w:spacing w:val="-8"/>
        </w:rPr>
        <w:t xml:space="preserve"> </w:t>
      </w:r>
      <w:proofErr w:type="spellStart"/>
      <w:r w:rsidRPr="008C1C8F">
        <w:rPr>
          <w:b/>
        </w:rPr>
        <w:t>limită</w:t>
      </w:r>
      <w:proofErr w:type="spellEnd"/>
      <w:r w:rsidRPr="008C1C8F">
        <w:rPr>
          <w:b/>
          <w:spacing w:val="-3"/>
        </w:rPr>
        <w:t xml:space="preserve"> </w:t>
      </w:r>
      <w:r w:rsidRPr="008C1C8F">
        <w:rPr>
          <w:b/>
        </w:rPr>
        <w:t>de</w:t>
      </w:r>
      <w:r w:rsidRPr="008C1C8F">
        <w:rPr>
          <w:b/>
          <w:spacing w:val="-4"/>
        </w:rPr>
        <w:t xml:space="preserve"> </w:t>
      </w:r>
      <w:proofErr w:type="spellStart"/>
      <w:r w:rsidRPr="008C1C8F">
        <w:rPr>
          <w:b/>
        </w:rPr>
        <w:t>depunere</w:t>
      </w:r>
      <w:proofErr w:type="spellEnd"/>
      <w:r w:rsidRPr="008C1C8F">
        <w:rPr>
          <w:b/>
        </w:rPr>
        <w:t>/</w:t>
      </w:r>
      <w:proofErr w:type="spellStart"/>
      <w:r w:rsidRPr="008C1C8F">
        <w:rPr>
          <w:b/>
        </w:rPr>
        <w:t>deschidere</w:t>
      </w:r>
      <w:proofErr w:type="spellEnd"/>
      <w:r w:rsidRPr="008C1C8F">
        <w:rPr>
          <w:b/>
          <w:spacing w:val="-4"/>
        </w:rPr>
        <w:t xml:space="preserve"> </w:t>
      </w:r>
      <w:proofErr w:type="gramStart"/>
      <w:r w:rsidRPr="008C1C8F">
        <w:rPr>
          <w:b/>
        </w:rPr>
        <w:t>a</w:t>
      </w:r>
      <w:proofErr w:type="gramEnd"/>
      <w:r w:rsidRPr="008C1C8F">
        <w:rPr>
          <w:b/>
          <w:spacing w:val="-3"/>
        </w:rPr>
        <w:t xml:space="preserve"> </w:t>
      </w:r>
      <w:proofErr w:type="spellStart"/>
      <w:r w:rsidRPr="008C1C8F">
        <w:rPr>
          <w:b/>
          <w:spacing w:val="-2"/>
        </w:rPr>
        <w:t>ofertelor</w:t>
      </w:r>
      <w:proofErr w:type="spellEnd"/>
      <w:r w:rsidRPr="008C1C8F">
        <w:rPr>
          <w:b/>
          <w:spacing w:val="-2"/>
        </w:rPr>
        <w:t>:</w:t>
      </w:r>
    </w:p>
    <w:p w14:paraId="7ED472FE" w14:textId="77777777" w:rsidR="00281569" w:rsidRPr="008C1C8F" w:rsidRDefault="00281569" w:rsidP="00281569">
      <w:pPr>
        <w:spacing w:before="118" w:line="343" w:lineRule="auto"/>
        <w:ind w:left="843" w:right="2815"/>
        <w:rPr>
          <w:i/>
          <w:lang w:val="en-US"/>
        </w:rPr>
      </w:pPr>
      <w:r w:rsidRPr="008C1C8F">
        <w:rPr>
          <w:lang w:val="en-US"/>
        </w:rPr>
        <w:t>conform</w:t>
      </w:r>
      <w:r w:rsidRPr="008C1C8F">
        <w:rPr>
          <w:spacing w:val="-11"/>
          <w:lang w:val="en-US"/>
        </w:rPr>
        <w:t xml:space="preserve"> </w:t>
      </w:r>
      <w:r w:rsidRPr="008C1C8F">
        <w:rPr>
          <w:lang w:val="en-US"/>
        </w:rPr>
        <w:t>SIA</w:t>
      </w:r>
      <w:r w:rsidRPr="008C1C8F">
        <w:rPr>
          <w:spacing w:val="-9"/>
          <w:lang w:val="en-US"/>
        </w:rPr>
        <w:t xml:space="preserve"> </w:t>
      </w:r>
      <w:r w:rsidRPr="008C1C8F">
        <w:rPr>
          <w:lang w:val="en-US"/>
        </w:rPr>
        <w:t>RSAP</w:t>
      </w:r>
      <w:r w:rsidRPr="008C1C8F">
        <w:rPr>
          <w:spacing w:val="-3"/>
          <w:lang w:val="en-US"/>
        </w:rPr>
        <w:t xml:space="preserve"> </w:t>
      </w:r>
      <w:r w:rsidRPr="008C1C8F">
        <w:rPr>
          <w:lang w:val="en-US"/>
        </w:rPr>
        <w:t xml:space="preserve">/până la: </w:t>
      </w:r>
      <w:r w:rsidRPr="008C1C8F">
        <w:rPr>
          <w:i/>
          <w:lang w:val="en-US"/>
        </w:rPr>
        <w:t>[ora</w:t>
      </w:r>
      <w:r w:rsidRPr="008C1C8F">
        <w:rPr>
          <w:i/>
          <w:spacing w:val="-3"/>
          <w:lang w:val="en-US"/>
        </w:rPr>
        <w:t xml:space="preserve"> </w:t>
      </w:r>
      <w:r w:rsidRPr="008C1C8F">
        <w:rPr>
          <w:i/>
          <w:lang w:val="en-US"/>
        </w:rPr>
        <w:t>exactă],</w:t>
      </w:r>
      <w:r w:rsidRPr="008C1C8F">
        <w:rPr>
          <w:i/>
          <w:spacing w:val="-1"/>
          <w:lang w:val="en-US"/>
        </w:rPr>
        <w:t xml:space="preserve"> </w:t>
      </w:r>
      <w:r w:rsidRPr="008C1C8F">
        <w:rPr>
          <w:i/>
          <w:lang w:val="en-US"/>
        </w:rPr>
        <w:t>ora</w:t>
      </w:r>
      <w:r w:rsidRPr="008C1C8F">
        <w:rPr>
          <w:i/>
          <w:spacing w:val="-3"/>
          <w:lang w:val="en-US"/>
        </w:rPr>
        <w:t xml:space="preserve"> </w:t>
      </w:r>
      <w:r w:rsidRPr="008C1C8F">
        <w:rPr>
          <w:i/>
          <w:lang w:val="en-US"/>
        </w:rPr>
        <w:t>indicată</w:t>
      </w:r>
      <w:r w:rsidRPr="008C1C8F">
        <w:rPr>
          <w:i/>
          <w:spacing w:val="-3"/>
          <w:lang w:val="en-US"/>
        </w:rPr>
        <w:t xml:space="preserve"> </w:t>
      </w:r>
      <w:r w:rsidRPr="008C1C8F">
        <w:rPr>
          <w:i/>
          <w:lang w:val="en-US"/>
        </w:rPr>
        <w:t xml:space="preserve">in </w:t>
      </w:r>
    </w:p>
    <w:p w14:paraId="374C7F89" w14:textId="77777777" w:rsidR="00281569" w:rsidRPr="008C1C8F" w:rsidRDefault="00281569" w:rsidP="00281569">
      <w:pPr>
        <w:spacing w:before="118" w:line="343" w:lineRule="auto"/>
        <w:ind w:left="843" w:right="2815"/>
        <w:rPr>
          <w:lang w:val="en-US"/>
        </w:rPr>
      </w:pPr>
      <w:r w:rsidRPr="008C1C8F">
        <w:rPr>
          <w:lang w:val="en-US"/>
        </w:rPr>
        <w:t>SIA</w:t>
      </w:r>
      <w:r w:rsidRPr="008C1C8F">
        <w:rPr>
          <w:spacing w:val="-9"/>
          <w:lang w:val="en-US"/>
        </w:rPr>
        <w:t xml:space="preserve"> </w:t>
      </w:r>
      <w:r w:rsidRPr="008C1C8F">
        <w:rPr>
          <w:lang w:val="en-US"/>
        </w:rPr>
        <w:t>RSAP pe:</w:t>
      </w:r>
      <w:r w:rsidRPr="008C1C8F">
        <w:rPr>
          <w:spacing w:val="40"/>
          <w:lang w:val="en-US"/>
        </w:rPr>
        <w:t xml:space="preserve"> </w:t>
      </w:r>
      <w:r>
        <w:rPr>
          <w:lang w:val="en-US"/>
        </w:rPr>
        <w:t>12</w:t>
      </w:r>
      <w:r w:rsidRPr="008C1C8F">
        <w:rPr>
          <w:lang w:val="en-US"/>
        </w:rPr>
        <w:t xml:space="preserve"> zile </w:t>
      </w:r>
      <w:r w:rsidRPr="008C1C8F">
        <w:rPr>
          <w:i/>
          <w:lang w:val="en-US"/>
        </w:rPr>
        <w:t xml:space="preserve">[data] indicată in </w:t>
      </w:r>
      <w:r w:rsidRPr="008C1C8F">
        <w:rPr>
          <w:lang w:val="en-US"/>
        </w:rPr>
        <w:t>SIA RSAP</w:t>
      </w:r>
    </w:p>
    <w:p w14:paraId="0CC57361" w14:textId="77777777" w:rsidR="00281569" w:rsidRPr="008C1C8F" w:rsidRDefault="00281569" w:rsidP="00281569">
      <w:pPr>
        <w:pStyle w:val="a"/>
        <w:numPr>
          <w:ilvl w:val="0"/>
          <w:numId w:val="47"/>
        </w:numPr>
        <w:tabs>
          <w:tab w:val="clear" w:pos="1134"/>
          <w:tab w:val="left" w:pos="1265"/>
        </w:tabs>
        <w:spacing w:before="8"/>
        <w:rPr>
          <w:b/>
        </w:rPr>
      </w:pPr>
      <w:proofErr w:type="spellStart"/>
      <w:r w:rsidRPr="008C1C8F">
        <w:rPr>
          <w:b/>
        </w:rPr>
        <w:t>Adresa</w:t>
      </w:r>
      <w:proofErr w:type="spellEnd"/>
      <w:r w:rsidRPr="008C1C8F">
        <w:rPr>
          <w:b/>
          <w:spacing w:val="-4"/>
        </w:rPr>
        <w:t xml:space="preserve"> </w:t>
      </w:r>
      <w:r w:rsidRPr="008C1C8F">
        <w:rPr>
          <w:b/>
        </w:rPr>
        <w:t>la</w:t>
      </w:r>
      <w:r w:rsidRPr="008C1C8F">
        <w:rPr>
          <w:b/>
          <w:spacing w:val="-2"/>
        </w:rPr>
        <w:t xml:space="preserve"> </w:t>
      </w:r>
      <w:r w:rsidRPr="008C1C8F">
        <w:rPr>
          <w:b/>
        </w:rPr>
        <w:t>care</w:t>
      </w:r>
      <w:r w:rsidRPr="008C1C8F">
        <w:rPr>
          <w:b/>
          <w:spacing w:val="-3"/>
        </w:rPr>
        <w:t xml:space="preserve"> </w:t>
      </w:r>
      <w:proofErr w:type="spellStart"/>
      <w:r w:rsidRPr="008C1C8F">
        <w:rPr>
          <w:b/>
        </w:rPr>
        <w:t>trebuie</w:t>
      </w:r>
      <w:proofErr w:type="spellEnd"/>
      <w:r w:rsidRPr="008C1C8F">
        <w:rPr>
          <w:b/>
          <w:spacing w:val="-3"/>
        </w:rPr>
        <w:t xml:space="preserve"> </w:t>
      </w:r>
      <w:proofErr w:type="spellStart"/>
      <w:r w:rsidRPr="008C1C8F">
        <w:rPr>
          <w:b/>
        </w:rPr>
        <w:t>transmise</w:t>
      </w:r>
      <w:proofErr w:type="spellEnd"/>
      <w:r w:rsidRPr="008C1C8F">
        <w:rPr>
          <w:b/>
          <w:spacing w:val="-3"/>
        </w:rPr>
        <w:t xml:space="preserve"> </w:t>
      </w:r>
      <w:proofErr w:type="spellStart"/>
      <w:r w:rsidRPr="008C1C8F">
        <w:rPr>
          <w:b/>
        </w:rPr>
        <w:t>ofertele</w:t>
      </w:r>
      <w:proofErr w:type="spellEnd"/>
      <w:r w:rsidRPr="008C1C8F">
        <w:rPr>
          <w:b/>
          <w:spacing w:val="-3"/>
        </w:rPr>
        <w:t xml:space="preserve"> </w:t>
      </w:r>
      <w:proofErr w:type="spellStart"/>
      <w:r w:rsidRPr="008C1C8F">
        <w:rPr>
          <w:b/>
        </w:rPr>
        <w:t>sau</w:t>
      </w:r>
      <w:proofErr w:type="spellEnd"/>
      <w:r w:rsidRPr="008C1C8F">
        <w:rPr>
          <w:b/>
          <w:spacing w:val="-2"/>
        </w:rPr>
        <w:t xml:space="preserve"> </w:t>
      </w:r>
      <w:proofErr w:type="spellStart"/>
      <w:r w:rsidRPr="008C1C8F">
        <w:rPr>
          <w:b/>
        </w:rPr>
        <w:t>cererile</w:t>
      </w:r>
      <w:proofErr w:type="spellEnd"/>
      <w:r w:rsidRPr="008C1C8F">
        <w:rPr>
          <w:b/>
          <w:spacing w:val="-3"/>
        </w:rPr>
        <w:t xml:space="preserve"> </w:t>
      </w:r>
      <w:r w:rsidRPr="008C1C8F">
        <w:rPr>
          <w:b/>
        </w:rPr>
        <w:t>de</w:t>
      </w:r>
      <w:r w:rsidRPr="008C1C8F">
        <w:rPr>
          <w:b/>
          <w:spacing w:val="-2"/>
        </w:rPr>
        <w:t xml:space="preserve"> </w:t>
      </w:r>
      <w:proofErr w:type="spellStart"/>
      <w:r w:rsidRPr="008C1C8F">
        <w:rPr>
          <w:b/>
          <w:spacing w:val="-2"/>
        </w:rPr>
        <w:t>participare</w:t>
      </w:r>
      <w:proofErr w:type="spellEnd"/>
      <w:r w:rsidRPr="008C1C8F">
        <w:rPr>
          <w:b/>
          <w:spacing w:val="-2"/>
        </w:rPr>
        <w:t>:</w:t>
      </w:r>
    </w:p>
    <w:p w14:paraId="0DE80418" w14:textId="77777777" w:rsidR="00281569" w:rsidRPr="008C1C8F" w:rsidRDefault="00281569" w:rsidP="00281569">
      <w:pPr>
        <w:spacing w:before="112"/>
        <w:ind w:left="843"/>
        <w:rPr>
          <w:i/>
          <w:lang w:val="en-US"/>
        </w:rPr>
      </w:pPr>
      <w:r w:rsidRPr="008C1C8F">
        <w:rPr>
          <w:i/>
          <w:lang w:val="en-US"/>
        </w:rPr>
        <w:t>Ofertele</w:t>
      </w:r>
      <w:r w:rsidRPr="008C1C8F">
        <w:rPr>
          <w:i/>
          <w:spacing w:val="-2"/>
          <w:lang w:val="en-US"/>
        </w:rPr>
        <w:t xml:space="preserve"> </w:t>
      </w:r>
      <w:r w:rsidRPr="008C1C8F">
        <w:rPr>
          <w:i/>
          <w:lang w:val="en-US"/>
        </w:rPr>
        <w:t>sau</w:t>
      </w:r>
      <w:r w:rsidRPr="008C1C8F">
        <w:rPr>
          <w:i/>
          <w:spacing w:val="-2"/>
          <w:lang w:val="en-US"/>
        </w:rPr>
        <w:t xml:space="preserve"> </w:t>
      </w:r>
      <w:r w:rsidRPr="008C1C8F">
        <w:rPr>
          <w:i/>
          <w:lang w:val="en-US"/>
        </w:rPr>
        <w:t>cererile</w:t>
      </w:r>
      <w:r w:rsidRPr="008C1C8F">
        <w:rPr>
          <w:i/>
          <w:spacing w:val="-2"/>
          <w:lang w:val="en-US"/>
        </w:rPr>
        <w:t xml:space="preserve"> </w:t>
      </w:r>
      <w:r w:rsidRPr="008C1C8F">
        <w:rPr>
          <w:i/>
          <w:lang w:val="en-US"/>
        </w:rPr>
        <w:t>de</w:t>
      </w:r>
      <w:r w:rsidRPr="008C1C8F">
        <w:rPr>
          <w:i/>
          <w:spacing w:val="-2"/>
          <w:lang w:val="en-US"/>
        </w:rPr>
        <w:t xml:space="preserve"> </w:t>
      </w:r>
      <w:r w:rsidRPr="008C1C8F">
        <w:rPr>
          <w:i/>
          <w:lang w:val="en-US"/>
        </w:rPr>
        <w:t>participare</w:t>
      </w:r>
      <w:r w:rsidRPr="008C1C8F">
        <w:rPr>
          <w:i/>
          <w:spacing w:val="-2"/>
          <w:lang w:val="en-US"/>
        </w:rPr>
        <w:t xml:space="preserve"> </w:t>
      </w:r>
      <w:r w:rsidRPr="008C1C8F">
        <w:rPr>
          <w:i/>
          <w:lang w:val="en-US"/>
        </w:rPr>
        <w:t>vor</w:t>
      </w:r>
      <w:r w:rsidRPr="008C1C8F">
        <w:rPr>
          <w:i/>
          <w:spacing w:val="-2"/>
          <w:lang w:val="en-US"/>
        </w:rPr>
        <w:t xml:space="preserve"> </w:t>
      </w:r>
      <w:r w:rsidRPr="008C1C8F">
        <w:rPr>
          <w:i/>
          <w:lang w:val="en-US"/>
        </w:rPr>
        <w:t>fi</w:t>
      </w:r>
      <w:r w:rsidRPr="008C1C8F">
        <w:rPr>
          <w:i/>
          <w:spacing w:val="-2"/>
          <w:lang w:val="en-US"/>
        </w:rPr>
        <w:t xml:space="preserve"> </w:t>
      </w:r>
      <w:r w:rsidRPr="008C1C8F">
        <w:rPr>
          <w:i/>
          <w:lang w:val="en-US"/>
        </w:rPr>
        <w:t>depuse</w:t>
      </w:r>
      <w:r w:rsidRPr="008C1C8F">
        <w:rPr>
          <w:i/>
          <w:spacing w:val="-2"/>
          <w:lang w:val="en-US"/>
        </w:rPr>
        <w:t xml:space="preserve"> </w:t>
      </w:r>
      <w:r w:rsidRPr="008C1C8F">
        <w:rPr>
          <w:i/>
          <w:lang w:val="en-US"/>
        </w:rPr>
        <w:t>electronic</w:t>
      </w:r>
      <w:r w:rsidRPr="008C1C8F">
        <w:rPr>
          <w:i/>
          <w:spacing w:val="-2"/>
          <w:lang w:val="en-US"/>
        </w:rPr>
        <w:t xml:space="preserve"> </w:t>
      </w:r>
      <w:r w:rsidRPr="008C1C8F">
        <w:rPr>
          <w:i/>
          <w:lang w:val="en-US"/>
        </w:rPr>
        <w:t>prin</w:t>
      </w:r>
      <w:r w:rsidRPr="008C1C8F">
        <w:rPr>
          <w:i/>
          <w:spacing w:val="-1"/>
          <w:lang w:val="en-US"/>
        </w:rPr>
        <w:t xml:space="preserve"> </w:t>
      </w:r>
      <w:r w:rsidRPr="008C1C8F">
        <w:rPr>
          <w:i/>
          <w:lang w:val="en-US"/>
        </w:rPr>
        <w:t>intermediul</w:t>
      </w:r>
      <w:r w:rsidRPr="008C1C8F">
        <w:rPr>
          <w:i/>
          <w:spacing w:val="-1"/>
          <w:lang w:val="en-US"/>
        </w:rPr>
        <w:t xml:space="preserve"> </w:t>
      </w:r>
      <w:r w:rsidRPr="008C1C8F">
        <w:rPr>
          <w:i/>
          <w:lang w:val="en-US"/>
        </w:rPr>
        <w:t>SIA</w:t>
      </w:r>
      <w:r w:rsidRPr="008C1C8F">
        <w:rPr>
          <w:i/>
          <w:spacing w:val="-3"/>
          <w:lang w:val="en-US"/>
        </w:rPr>
        <w:t xml:space="preserve"> </w:t>
      </w:r>
      <w:r w:rsidRPr="008C1C8F">
        <w:rPr>
          <w:i/>
          <w:spacing w:val="-4"/>
          <w:lang w:val="en-US"/>
        </w:rPr>
        <w:t>RSAP</w:t>
      </w:r>
    </w:p>
    <w:p w14:paraId="18F1B482" w14:textId="77777777" w:rsidR="00281569" w:rsidRPr="008C1C8F" w:rsidRDefault="00281569" w:rsidP="00281569">
      <w:pPr>
        <w:pStyle w:val="a"/>
        <w:numPr>
          <w:ilvl w:val="0"/>
          <w:numId w:val="47"/>
        </w:numPr>
        <w:tabs>
          <w:tab w:val="clear" w:pos="1134"/>
          <w:tab w:val="left" w:pos="1265"/>
        </w:tabs>
        <w:spacing w:before="128"/>
        <w:rPr>
          <w:b/>
        </w:rPr>
      </w:pPr>
      <w:proofErr w:type="spellStart"/>
      <w:r w:rsidRPr="008C1C8F">
        <w:rPr>
          <w:b/>
        </w:rPr>
        <w:t>Termenul</w:t>
      </w:r>
      <w:proofErr w:type="spellEnd"/>
      <w:r w:rsidRPr="008C1C8F">
        <w:rPr>
          <w:b/>
          <w:spacing w:val="-7"/>
        </w:rPr>
        <w:t xml:space="preserve"> </w:t>
      </w:r>
      <w:r w:rsidRPr="008C1C8F">
        <w:rPr>
          <w:b/>
        </w:rPr>
        <w:t>de</w:t>
      </w:r>
      <w:r w:rsidRPr="008C1C8F">
        <w:rPr>
          <w:b/>
          <w:spacing w:val="-3"/>
        </w:rPr>
        <w:t xml:space="preserve"> </w:t>
      </w:r>
      <w:proofErr w:type="spellStart"/>
      <w:r w:rsidRPr="008C1C8F">
        <w:rPr>
          <w:b/>
        </w:rPr>
        <w:t>valabilitate</w:t>
      </w:r>
      <w:proofErr w:type="spellEnd"/>
      <w:r w:rsidRPr="008C1C8F">
        <w:rPr>
          <w:b/>
          <w:spacing w:val="-2"/>
        </w:rPr>
        <w:t xml:space="preserve"> </w:t>
      </w:r>
      <w:proofErr w:type="gramStart"/>
      <w:r w:rsidRPr="008C1C8F">
        <w:rPr>
          <w:b/>
        </w:rPr>
        <w:t>a</w:t>
      </w:r>
      <w:proofErr w:type="gramEnd"/>
      <w:r w:rsidRPr="008C1C8F">
        <w:rPr>
          <w:b/>
          <w:spacing w:val="-2"/>
        </w:rPr>
        <w:t xml:space="preserve"> </w:t>
      </w:r>
      <w:proofErr w:type="spellStart"/>
      <w:r w:rsidRPr="008C1C8F">
        <w:rPr>
          <w:b/>
        </w:rPr>
        <w:t>ofertelor</w:t>
      </w:r>
      <w:proofErr w:type="spellEnd"/>
      <w:r w:rsidRPr="008C1C8F">
        <w:rPr>
          <w:b/>
        </w:rPr>
        <w:t>:</w:t>
      </w:r>
      <w:r w:rsidRPr="008C1C8F">
        <w:rPr>
          <w:b/>
          <w:spacing w:val="-1"/>
        </w:rPr>
        <w:t xml:space="preserve"> </w:t>
      </w:r>
      <w:r w:rsidRPr="008C1C8F">
        <w:rPr>
          <w:b/>
        </w:rPr>
        <w:t>60</w:t>
      </w:r>
      <w:r w:rsidRPr="008C1C8F">
        <w:rPr>
          <w:b/>
          <w:spacing w:val="-1"/>
        </w:rPr>
        <w:t xml:space="preserve"> </w:t>
      </w:r>
      <w:proofErr w:type="spellStart"/>
      <w:r w:rsidRPr="008C1C8F">
        <w:rPr>
          <w:b/>
          <w:spacing w:val="-4"/>
        </w:rPr>
        <w:t>zile</w:t>
      </w:r>
      <w:proofErr w:type="spellEnd"/>
    </w:p>
    <w:p w14:paraId="0BA6A404" w14:textId="77777777" w:rsidR="00281569" w:rsidRPr="008C1C8F" w:rsidRDefault="00281569" w:rsidP="00281569">
      <w:pPr>
        <w:pStyle w:val="a"/>
        <w:numPr>
          <w:ilvl w:val="0"/>
          <w:numId w:val="47"/>
        </w:numPr>
        <w:tabs>
          <w:tab w:val="clear" w:pos="1134"/>
          <w:tab w:val="left" w:pos="1692"/>
        </w:tabs>
        <w:spacing w:before="96" w:line="237" w:lineRule="auto"/>
        <w:ind w:right="1067"/>
      </w:pPr>
      <w:r w:rsidRPr="008C1C8F">
        <w:rPr>
          <w:b/>
        </w:rPr>
        <w:t xml:space="preserve"> </w:t>
      </w:r>
      <w:proofErr w:type="spellStart"/>
      <w:r w:rsidRPr="008C1C8F">
        <w:rPr>
          <w:b/>
        </w:rPr>
        <w:t>Locul</w:t>
      </w:r>
      <w:proofErr w:type="spellEnd"/>
      <w:r w:rsidRPr="008C1C8F">
        <w:rPr>
          <w:b/>
        </w:rPr>
        <w:t xml:space="preserve"> </w:t>
      </w:r>
      <w:proofErr w:type="spellStart"/>
      <w:r w:rsidRPr="008C1C8F">
        <w:rPr>
          <w:b/>
        </w:rPr>
        <w:t>deschiderii</w:t>
      </w:r>
      <w:proofErr w:type="spellEnd"/>
      <w:r w:rsidRPr="008C1C8F">
        <w:rPr>
          <w:b/>
        </w:rPr>
        <w:t xml:space="preserve"> </w:t>
      </w:r>
      <w:proofErr w:type="spellStart"/>
      <w:r w:rsidRPr="008C1C8F">
        <w:rPr>
          <w:b/>
        </w:rPr>
        <w:t>ofertelor</w:t>
      </w:r>
      <w:proofErr w:type="spellEnd"/>
      <w:r w:rsidRPr="008C1C8F">
        <w:rPr>
          <w:b/>
        </w:rPr>
        <w:t xml:space="preserve">: </w:t>
      </w:r>
      <w:r w:rsidRPr="008C1C8F">
        <w:rPr>
          <w:i/>
        </w:rPr>
        <w:t xml:space="preserve">Conform </w:t>
      </w:r>
      <w:proofErr w:type="spellStart"/>
      <w:r w:rsidRPr="008C1C8F">
        <w:rPr>
          <w:i/>
        </w:rPr>
        <w:t>publicării</w:t>
      </w:r>
      <w:proofErr w:type="spellEnd"/>
      <w:r w:rsidRPr="008C1C8F">
        <w:rPr>
          <w:i/>
        </w:rPr>
        <w:t xml:space="preserve"> din SIA RSAP M-Tender </w:t>
      </w:r>
    </w:p>
    <w:p w14:paraId="12EED731" w14:textId="77777777" w:rsidR="00281569" w:rsidRPr="008C1C8F" w:rsidRDefault="00281569" w:rsidP="00281569">
      <w:pPr>
        <w:pStyle w:val="a"/>
        <w:numPr>
          <w:ilvl w:val="0"/>
          <w:numId w:val="34"/>
        </w:numPr>
        <w:tabs>
          <w:tab w:val="clear" w:pos="1134"/>
          <w:tab w:val="left" w:pos="1692"/>
        </w:tabs>
        <w:spacing w:before="96" w:line="237" w:lineRule="auto"/>
        <w:ind w:left="928" w:right="1067" w:firstLine="0"/>
      </w:pPr>
      <w:r w:rsidRPr="008C1C8F">
        <w:t xml:space="preserve">(SIA RSAP </w:t>
      </w:r>
      <w:proofErr w:type="spellStart"/>
      <w:r w:rsidRPr="008C1C8F">
        <w:t>sau</w:t>
      </w:r>
      <w:proofErr w:type="spellEnd"/>
      <w:r w:rsidRPr="008C1C8F">
        <w:t xml:space="preserve"> </w:t>
      </w:r>
      <w:proofErr w:type="spellStart"/>
      <w:r w:rsidRPr="008C1C8F">
        <w:t>adresa</w:t>
      </w:r>
      <w:proofErr w:type="spellEnd"/>
      <w:r w:rsidRPr="008C1C8F">
        <w:t xml:space="preserve"> </w:t>
      </w:r>
      <w:proofErr w:type="spellStart"/>
      <w:r w:rsidRPr="008C1C8F">
        <w:t>deschiderii</w:t>
      </w:r>
      <w:proofErr w:type="spellEnd"/>
      <w:r w:rsidRPr="008C1C8F">
        <w:t>)</w:t>
      </w:r>
    </w:p>
    <w:p w14:paraId="6FC22CF1" w14:textId="77777777" w:rsidR="00281569" w:rsidRPr="008C1C8F" w:rsidRDefault="00281569" w:rsidP="00281569">
      <w:pPr>
        <w:spacing w:before="3"/>
        <w:ind w:left="843"/>
        <w:rPr>
          <w:i/>
          <w:lang w:val="en-US"/>
        </w:rPr>
      </w:pPr>
      <w:r w:rsidRPr="008C1C8F">
        <w:rPr>
          <w:i/>
          <w:lang w:val="en-US"/>
        </w:rPr>
        <w:t>Ofertele</w:t>
      </w:r>
      <w:r w:rsidRPr="008C1C8F">
        <w:rPr>
          <w:i/>
          <w:spacing w:val="-4"/>
          <w:lang w:val="en-US"/>
        </w:rPr>
        <w:t xml:space="preserve"> </w:t>
      </w:r>
      <w:r w:rsidRPr="008C1C8F">
        <w:rPr>
          <w:i/>
          <w:lang w:val="en-US"/>
        </w:rPr>
        <w:t>întîrziate</w:t>
      </w:r>
      <w:r w:rsidRPr="008C1C8F">
        <w:rPr>
          <w:i/>
          <w:spacing w:val="-1"/>
          <w:lang w:val="en-US"/>
        </w:rPr>
        <w:t xml:space="preserve"> </w:t>
      </w:r>
      <w:r w:rsidRPr="008C1C8F">
        <w:rPr>
          <w:i/>
          <w:lang w:val="en-US"/>
        </w:rPr>
        <w:t>vor</w:t>
      </w:r>
      <w:r w:rsidRPr="008C1C8F">
        <w:rPr>
          <w:i/>
          <w:spacing w:val="-7"/>
          <w:lang w:val="en-US"/>
        </w:rPr>
        <w:t xml:space="preserve"> </w:t>
      </w:r>
      <w:r w:rsidRPr="008C1C8F">
        <w:rPr>
          <w:i/>
          <w:lang w:val="en-US"/>
        </w:rPr>
        <w:t>fi respinse.</w:t>
      </w:r>
      <w:r w:rsidRPr="008C1C8F">
        <w:rPr>
          <w:i/>
          <w:spacing w:val="2"/>
          <w:lang w:val="en-US"/>
        </w:rPr>
        <w:t xml:space="preserve"> </w:t>
      </w:r>
      <w:r w:rsidRPr="008C1C8F">
        <w:rPr>
          <w:i/>
          <w:spacing w:val="-5"/>
          <w:lang w:val="en-US"/>
        </w:rPr>
        <w:t>da</w:t>
      </w:r>
    </w:p>
    <w:p w14:paraId="074317F5" w14:textId="77777777" w:rsidR="00281569" w:rsidRPr="008C1C8F" w:rsidRDefault="00281569" w:rsidP="00281569">
      <w:pPr>
        <w:pStyle w:val="a"/>
        <w:numPr>
          <w:ilvl w:val="0"/>
          <w:numId w:val="47"/>
        </w:numPr>
        <w:tabs>
          <w:tab w:val="clear" w:pos="1134"/>
          <w:tab w:val="left" w:pos="1265"/>
        </w:tabs>
        <w:spacing w:before="123" w:line="273" w:lineRule="exact"/>
        <w:rPr>
          <w:b/>
        </w:rPr>
      </w:pPr>
      <w:proofErr w:type="spellStart"/>
      <w:r w:rsidRPr="008C1C8F">
        <w:rPr>
          <w:b/>
        </w:rPr>
        <w:t>Persoanele</w:t>
      </w:r>
      <w:proofErr w:type="spellEnd"/>
      <w:r w:rsidRPr="008C1C8F">
        <w:rPr>
          <w:b/>
          <w:spacing w:val="-8"/>
        </w:rPr>
        <w:t xml:space="preserve"> </w:t>
      </w:r>
      <w:proofErr w:type="spellStart"/>
      <w:r w:rsidRPr="008C1C8F">
        <w:rPr>
          <w:b/>
        </w:rPr>
        <w:t>autorizate</w:t>
      </w:r>
      <w:proofErr w:type="spellEnd"/>
      <w:r w:rsidRPr="008C1C8F">
        <w:rPr>
          <w:b/>
          <w:spacing w:val="-5"/>
        </w:rPr>
        <w:t xml:space="preserve"> </w:t>
      </w:r>
      <w:proofErr w:type="spellStart"/>
      <w:r w:rsidRPr="008C1C8F">
        <w:rPr>
          <w:b/>
        </w:rPr>
        <w:t>să</w:t>
      </w:r>
      <w:proofErr w:type="spellEnd"/>
      <w:r w:rsidRPr="008C1C8F">
        <w:rPr>
          <w:b/>
          <w:spacing w:val="-4"/>
        </w:rPr>
        <w:t xml:space="preserve"> </w:t>
      </w:r>
      <w:proofErr w:type="spellStart"/>
      <w:r w:rsidRPr="008C1C8F">
        <w:rPr>
          <w:b/>
        </w:rPr>
        <w:t>asiste</w:t>
      </w:r>
      <w:proofErr w:type="spellEnd"/>
      <w:r w:rsidRPr="008C1C8F">
        <w:rPr>
          <w:b/>
          <w:spacing w:val="-6"/>
        </w:rPr>
        <w:t xml:space="preserve"> </w:t>
      </w:r>
      <w:r w:rsidRPr="008C1C8F">
        <w:rPr>
          <w:b/>
        </w:rPr>
        <w:t>la</w:t>
      </w:r>
      <w:r w:rsidRPr="008C1C8F">
        <w:rPr>
          <w:b/>
          <w:spacing w:val="-4"/>
        </w:rPr>
        <w:t xml:space="preserve"> </w:t>
      </w:r>
      <w:proofErr w:type="spellStart"/>
      <w:r w:rsidRPr="008C1C8F">
        <w:rPr>
          <w:b/>
        </w:rPr>
        <w:t>deschiderea</w:t>
      </w:r>
      <w:proofErr w:type="spellEnd"/>
      <w:r w:rsidRPr="008C1C8F">
        <w:rPr>
          <w:b/>
          <w:spacing w:val="-4"/>
        </w:rPr>
        <w:t xml:space="preserve"> </w:t>
      </w:r>
      <w:proofErr w:type="spellStart"/>
      <w:r w:rsidRPr="008C1C8F">
        <w:rPr>
          <w:b/>
          <w:spacing w:val="-2"/>
        </w:rPr>
        <w:t>ofertelor</w:t>
      </w:r>
      <w:proofErr w:type="spellEnd"/>
      <w:r w:rsidRPr="008C1C8F">
        <w:rPr>
          <w:b/>
          <w:spacing w:val="-2"/>
        </w:rPr>
        <w:t>:</w:t>
      </w:r>
    </w:p>
    <w:p w14:paraId="33FAD5F7" w14:textId="77777777" w:rsidR="00281569" w:rsidRPr="008C1C8F" w:rsidRDefault="00281569" w:rsidP="00281569">
      <w:pPr>
        <w:spacing w:line="242" w:lineRule="auto"/>
        <w:ind w:left="843" w:right="534"/>
        <w:rPr>
          <w:lang w:val="en-US"/>
        </w:rPr>
      </w:pPr>
      <w:r w:rsidRPr="008C1C8F">
        <w:rPr>
          <w:i/>
          <w:lang w:val="en-US"/>
        </w:rPr>
        <w:t>Ofertanții</w:t>
      </w:r>
      <w:r w:rsidRPr="008C1C8F">
        <w:rPr>
          <w:i/>
          <w:spacing w:val="-4"/>
          <w:lang w:val="en-US"/>
        </w:rPr>
        <w:t xml:space="preserve"> </w:t>
      </w:r>
      <w:r w:rsidRPr="008C1C8F">
        <w:rPr>
          <w:i/>
          <w:lang w:val="en-US"/>
        </w:rPr>
        <w:t>sau</w:t>
      </w:r>
      <w:r w:rsidRPr="008C1C8F">
        <w:rPr>
          <w:i/>
          <w:spacing w:val="-4"/>
          <w:lang w:val="en-US"/>
        </w:rPr>
        <w:t xml:space="preserve"> </w:t>
      </w:r>
      <w:r w:rsidRPr="008C1C8F">
        <w:rPr>
          <w:i/>
          <w:lang w:val="en-US"/>
        </w:rPr>
        <w:t>reprezentanții</w:t>
      </w:r>
      <w:r w:rsidRPr="008C1C8F">
        <w:rPr>
          <w:i/>
          <w:spacing w:val="-4"/>
          <w:lang w:val="en-US"/>
        </w:rPr>
        <w:t xml:space="preserve"> </w:t>
      </w:r>
      <w:r w:rsidRPr="008C1C8F">
        <w:rPr>
          <w:i/>
          <w:lang w:val="en-US"/>
        </w:rPr>
        <w:t>acestora</w:t>
      </w:r>
      <w:r w:rsidRPr="008C1C8F">
        <w:rPr>
          <w:i/>
          <w:spacing w:val="-4"/>
          <w:lang w:val="en-US"/>
        </w:rPr>
        <w:t xml:space="preserve"> </w:t>
      </w:r>
      <w:r w:rsidRPr="008C1C8F">
        <w:rPr>
          <w:i/>
          <w:lang w:val="en-US"/>
        </w:rPr>
        <w:t>au</w:t>
      </w:r>
      <w:r w:rsidRPr="008C1C8F">
        <w:rPr>
          <w:i/>
          <w:spacing w:val="-4"/>
          <w:lang w:val="en-US"/>
        </w:rPr>
        <w:t xml:space="preserve"> </w:t>
      </w:r>
      <w:r w:rsidRPr="008C1C8F">
        <w:rPr>
          <w:i/>
          <w:lang w:val="en-US"/>
        </w:rPr>
        <w:t>dreptul</w:t>
      </w:r>
      <w:r w:rsidRPr="008C1C8F">
        <w:rPr>
          <w:i/>
          <w:spacing w:val="-4"/>
          <w:lang w:val="en-US"/>
        </w:rPr>
        <w:t xml:space="preserve"> </w:t>
      </w:r>
      <w:r w:rsidRPr="008C1C8F">
        <w:rPr>
          <w:i/>
          <w:lang w:val="en-US"/>
        </w:rPr>
        <w:t>să</w:t>
      </w:r>
      <w:r w:rsidRPr="008C1C8F">
        <w:rPr>
          <w:i/>
          <w:spacing w:val="-4"/>
          <w:lang w:val="en-US"/>
        </w:rPr>
        <w:t xml:space="preserve"> </w:t>
      </w:r>
      <w:r w:rsidRPr="008C1C8F">
        <w:rPr>
          <w:i/>
          <w:lang w:val="en-US"/>
        </w:rPr>
        <w:t>participe</w:t>
      </w:r>
      <w:r w:rsidRPr="008C1C8F">
        <w:rPr>
          <w:i/>
          <w:spacing w:val="-5"/>
          <w:lang w:val="en-US"/>
        </w:rPr>
        <w:t xml:space="preserve"> </w:t>
      </w:r>
      <w:r w:rsidRPr="008C1C8F">
        <w:rPr>
          <w:i/>
          <w:lang w:val="en-US"/>
        </w:rPr>
        <w:t>la</w:t>
      </w:r>
      <w:r w:rsidRPr="008C1C8F">
        <w:rPr>
          <w:i/>
          <w:spacing w:val="-4"/>
          <w:lang w:val="en-US"/>
        </w:rPr>
        <w:t xml:space="preserve"> </w:t>
      </w:r>
      <w:r w:rsidRPr="008C1C8F">
        <w:rPr>
          <w:i/>
          <w:lang w:val="en-US"/>
        </w:rPr>
        <w:t>deschiderea</w:t>
      </w:r>
      <w:r w:rsidRPr="008C1C8F">
        <w:rPr>
          <w:i/>
          <w:spacing w:val="-4"/>
          <w:lang w:val="en-US"/>
        </w:rPr>
        <w:t xml:space="preserve"> </w:t>
      </w:r>
      <w:r w:rsidRPr="008C1C8F">
        <w:rPr>
          <w:i/>
          <w:lang w:val="en-US"/>
        </w:rPr>
        <w:t>ofertelor,</w:t>
      </w:r>
      <w:r w:rsidRPr="008C1C8F">
        <w:rPr>
          <w:i/>
          <w:spacing w:val="-2"/>
          <w:lang w:val="en-US"/>
        </w:rPr>
        <w:t xml:space="preserve"> </w:t>
      </w:r>
      <w:r w:rsidRPr="008C1C8F">
        <w:rPr>
          <w:i/>
          <w:lang w:val="en-US"/>
        </w:rPr>
        <w:t>cu excepția cazului când ofertele au fost depuse prin SIA RSAP</w:t>
      </w:r>
      <w:r w:rsidRPr="008C1C8F">
        <w:rPr>
          <w:lang w:val="en-US"/>
        </w:rPr>
        <w:t>.</w:t>
      </w:r>
    </w:p>
    <w:p w14:paraId="38EF34E8" w14:textId="77777777" w:rsidR="00281569" w:rsidRPr="008C1C8F" w:rsidRDefault="00281569" w:rsidP="00281569">
      <w:pPr>
        <w:pStyle w:val="a"/>
        <w:numPr>
          <w:ilvl w:val="0"/>
          <w:numId w:val="47"/>
        </w:numPr>
        <w:tabs>
          <w:tab w:val="clear" w:pos="1134"/>
          <w:tab w:val="left" w:pos="1265"/>
        </w:tabs>
        <w:spacing w:before="111"/>
      </w:pPr>
      <w:proofErr w:type="spellStart"/>
      <w:r w:rsidRPr="008C1C8F">
        <w:rPr>
          <w:b/>
        </w:rPr>
        <w:t>Limba</w:t>
      </w:r>
      <w:proofErr w:type="spellEnd"/>
      <w:r w:rsidRPr="008C1C8F">
        <w:rPr>
          <w:b/>
          <w:spacing w:val="-4"/>
        </w:rPr>
        <w:t xml:space="preserve"> </w:t>
      </w:r>
      <w:proofErr w:type="spellStart"/>
      <w:r w:rsidRPr="008C1C8F">
        <w:rPr>
          <w:b/>
        </w:rPr>
        <w:t>sau</w:t>
      </w:r>
      <w:proofErr w:type="spellEnd"/>
      <w:r w:rsidRPr="008C1C8F">
        <w:rPr>
          <w:b/>
          <w:spacing w:val="-2"/>
        </w:rPr>
        <w:t xml:space="preserve"> </w:t>
      </w:r>
      <w:proofErr w:type="spellStart"/>
      <w:r w:rsidRPr="008C1C8F">
        <w:rPr>
          <w:b/>
        </w:rPr>
        <w:t>limbile</w:t>
      </w:r>
      <w:proofErr w:type="spellEnd"/>
      <w:r w:rsidRPr="008C1C8F">
        <w:rPr>
          <w:b/>
          <w:spacing w:val="-2"/>
        </w:rPr>
        <w:t xml:space="preserve"> </w:t>
      </w:r>
      <w:proofErr w:type="spellStart"/>
      <w:r w:rsidRPr="008C1C8F">
        <w:rPr>
          <w:b/>
        </w:rPr>
        <w:t>în</w:t>
      </w:r>
      <w:proofErr w:type="spellEnd"/>
      <w:r w:rsidRPr="008C1C8F">
        <w:rPr>
          <w:b/>
          <w:spacing w:val="-1"/>
        </w:rPr>
        <w:t xml:space="preserve"> </w:t>
      </w:r>
      <w:r w:rsidRPr="008C1C8F">
        <w:rPr>
          <w:b/>
        </w:rPr>
        <w:t>care</w:t>
      </w:r>
      <w:r w:rsidRPr="008C1C8F">
        <w:rPr>
          <w:b/>
          <w:spacing w:val="-3"/>
        </w:rPr>
        <w:t xml:space="preserve"> </w:t>
      </w:r>
      <w:proofErr w:type="spellStart"/>
      <w:r w:rsidRPr="008C1C8F">
        <w:rPr>
          <w:b/>
        </w:rPr>
        <w:t>trebuie</w:t>
      </w:r>
      <w:proofErr w:type="spellEnd"/>
      <w:r w:rsidRPr="008C1C8F">
        <w:rPr>
          <w:b/>
          <w:spacing w:val="-2"/>
        </w:rPr>
        <w:t xml:space="preserve"> </w:t>
      </w:r>
      <w:proofErr w:type="spellStart"/>
      <w:r w:rsidRPr="008C1C8F">
        <w:rPr>
          <w:b/>
        </w:rPr>
        <w:t>redactate</w:t>
      </w:r>
      <w:proofErr w:type="spellEnd"/>
      <w:r w:rsidRPr="008C1C8F">
        <w:rPr>
          <w:b/>
          <w:spacing w:val="-3"/>
        </w:rPr>
        <w:t xml:space="preserve"> </w:t>
      </w:r>
      <w:proofErr w:type="spellStart"/>
      <w:r w:rsidRPr="008C1C8F">
        <w:rPr>
          <w:b/>
        </w:rPr>
        <w:t>ofertele</w:t>
      </w:r>
      <w:proofErr w:type="spellEnd"/>
      <w:r w:rsidRPr="008C1C8F">
        <w:rPr>
          <w:b/>
          <w:spacing w:val="-3"/>
        </w:rPr>
        <w:t xml:space="preserve"> </w:t>
      </w:r>
      <w:proofErr w:type="spellStart"/>
      <w:r w:rsidRPr="008C1C8F">
        <w:rPr>
          <w:b/>
        </w:rPr>
        <w:t>sau</w:t>
      </w:r>
      <w:proofErr w:type="spellEnd"/>
      <w:r w:rsidRPr="008C1C8F">
        <w:rPr>
          <w:b/>
          <w:spacing w:val="-1"/>
        </w:rPr>
        <w:t xml:space="preserve"> </w:t>
      </w:r>
      <w:proofErr w:type="spellStart"/>
      <w:r w:rsidRPr="008C1C8F">
        <w:rPr>
          <w:b/>
        </w:rPr>
        <w:t>cererile</w:t>
      </w:r>
      <w:proofErr w:type="spellEnd"/>
      <w:r w:rsidRPr="008C1C8F">
        <w:rPr>
          <w:b/>
          <w:spacing w:val="-3"/>
        </w:rPr>
        <w:t xml:space="preserve"> </w:t>
      </w:r>
      <w:r w:rsidRPr="008C1C8F">
        <w:rPr>
          <w:b/>
        </w:rPr>
        <w:t>de</w:t>
      </w:r>
      <w:r w:rsidRPr="008C1C8F">
        <w:rPr>
          <w:b/>
          <w:spacing w:val="-3"/>
        </w:rPr>
        <w:t xml:space="preserve"> </w:t>
      </w:r>
      <w:proofErr w:type="spellStart"/>
      <w:r w:rsidRPr="008C1C8F">
        <w:rPr>
          <w:b/>
        </w:rPr>
        <w:t>participare</w:t>
      </w:r>
      <w:proofErr w:type="spellEnd"/>
      <w:r w:rsidRPr="008C1C8F">
        <w:t>:</w:t>
      </w:r>
      <w:r w:rsidRPr="008C1C8F">
        <w:rPr>
          <w:spacing w:val="4"/>
        </w:rPr>
        <w:t xml:space="preserve"> </w:t>
      </w:r>
      <w:r w:rsidRPr="008C1C8F">
        <w:rPr>
          <w:spacing w:val="-5"/>
        </w:rPr>
        <w:t>md</w:t>
      </w:r>
    </w:p>
    <w:p w14:paraId="4BCD6965" w14:textId="77777777" w:rsidR="00281569" w:rsidRPr="008C1C8F" w:rsidRDefault="00281569" w:rsidP="00281569">
      <w:pPr>
        <w:pStyle w:val="a"/>
        <w:numPr>
          <w:ilvl w:val="0"/>
          <w:numId w:val="47"/>
        </w:numPr>
        <w:tabs>
          <w:tab w:val="clear" w:pos="1134"/>
          <w:tab w:val="left" w:pos="1328"/>
        </w:tabs>
        <w:spacing w:before="14" w:line="232" w:lineRule="auto"/>
        <w:ind w:right="834"/>
      </w:pPr>
      <w:proofErr w:type="spellStart"/>
      <w:r w:rsidRPr="008C1C8F">
        <w:rPr>
          <w:b/>
        </w:rPr>
        <w:t>Respectivul</w:t>
      </w:r>
      <w:proofErr w:type="spellEnd"/>
      <w:r w:rsidRPr="008C1C8F">
        <w:rPr>
          <w:b/>
          <w:spacing w:val="-9"/>
        </w:rPr>
        <w:t xml:space="preserve"> </w:t>
      </w:r>
      <w:r w:rsidRPr="008C1C8F">
        <w:rPr>
          <w:b/>
        </w:rPr>
        <w:t>contract</w:t>
      </w:r>
      <w:r w:rsidRPr="008C1C8F">
        <w:rPr>
          <w:b/>
          <w:spacing w:val="-3"/>
        </w:rPr>
        <w:t xml:space="preserve"> </w:t>
      </w:r>
      <w:r w:rsidRPr="008C1C8F">
        <w:rPr>
          <w:b/>
        </w:rPr>
        <w:t>se</w:t>
      </w:r>
      <w:r w:rsidRPr="008C1C8F">
        <w:rPr>
          <w:b/>
          <w:spacing w:val="-1"/>
        </w:rPr>
        <w:t xml:space="preserve"> </w:t>
      </w:r>
      <w:proofErr w:type="spellStart"/>
      <w:r w:rsidRPr="008C1C8F">
        <w:rPr>
          <w:b/>
        </w:rPr>
        <w:t>referă</w:t>
      </w:r>
      <w:proofErr w:type="spellEnd"/>
      <w:r w:rsidRPr="008C1C8F">
        <w:rPr>
          <w:b/>
          <w:spacing w:val="-4"/>
        </w:rPr>
        <w:t xml:space="preserve"> </w:t>
      </w:r>
      <w:r w:rsidRPr="008C1C8F">
        <w:rPr>
          <w:b/>
        </w:rPr>
        <w:t>la</w:t>
      </w:r>
      <w:r w:rsidRPr="008C1C8F">
        <w:rPr>
          <w:b/>
          <w:spacing w:val="-4"/>
        </w:rPr>
        <w:t xml:space="preserve"> </w:t>
      </w:r>
      <w:r w:rsidRPr="008C1C8F">
        <w:rPr>
          <w:b/>
        </w:rPr>
        <w:t>un</w:t>
      </w:r>
      <w:r w:rsidRPr="008C1C8F">
        <w:rPr>
          <w:b/>
          <w:spacing w:val="-4"/>
        </w:rPr>
        <w:t xml:space="preserve"> </w:t>
      </w:r>
      <w:proofErr w:type="spellStart"/>
      <w:r w:rsidRPr="008C1C8F">
        <w:rPr>
          <w:b/>
        </w:rPr>
        <w:t>proiect</w:t>
      </w:r>
      <w:proofErr w:type="spellEnd"/>
      <w:r w:rsidRPr="008C1C8F">
        <w:rPr>
          <w:b/>
          <w:spacing w:val="-3"/>
        </w:rPr>
        <w:t xml:space="preserve"> </w:t>
      </w:r>
      <w:proofErr w:type="spellStart"/>
      <w:r w:rsidRPr="008C1C8F">
        <w:rPr>
          <w:b/>
        </w:rPr>
        <w:t>și</w:t>
      </w:r>
      <w:proofErr w:type="spellEnd"/>
      <w:r w:rsidRPr="008C1C8F">
        <w:rPr>
          <w:b/>
        </w:rPr>
        <w:t>/</w:t>
      </w:r>
      <w:proofErr w:type="spellStart"/>
      <w:r w:rsidRPr="008C1C8F">
        <w:rPr>
          <w:b/>
        </w:rPr>
        <w:t>sau</w:t>
      </w:r>
      <w:proofErr w:type="spellEnd"/>
      <w:r w:rsidRPr="008C1C8F">
        <w:rPr>
          <w:b/>
          <w:spacing w:val="-4"/>
        </w:rPr>
        <w:t xml:space="preserve"> </w:t>
      </w:r>
      <w:r w:rsidRPr="008C1C8F">
        <w:rPr>
          <w:b/>
        </w:rPr>
        <w:t>program</w:t>
      </w:r>
      <w:r w:rsidRPr="008C1C8F">
        <w:rPr>
          <w:b/>
          <w:spacing w:val="-7"/>
        </w:rPr>
        <w:t xml:space="preserve"> </w:t>
      </w:r>
      <w:proofErr w:type="spellStart"/>
      <w:r w:rsidRPr="008C1C8F">
        <w:rPr>
          <w:b/>
        </w:rPr>
        <w:t>finanțat</w:t>
      </w:r>
      <w:proofErr w:type="spellEnd"/>
      <w:r w:rsidRPr="008C1C8F">
        <w:rPr>
          <w:b/>
          <w:spacing w:val="-3"/>
        </w:rPr>
        <w:t xml:space="preserve"> </w:t>
      </w:r>
      <w:r w:rsidRPr="008C1C8F">
        <w:rPr>
          <w:b/>
        </w:rPr>
        <w:t>din</w:t>
      </w:r>
      <w:r w:rsidRPr="008C1C8F">
        <w:rPr>
          <w:b/>
          <w:spacing w:val="-3"/>
        </w:rPr>
        <w:t xml:space="preserve"> </w:t>
      </w:r>
      <w:proofErr w:type="spellStart"/>
      <w:r w:rsidRPr="008C1C8F">
        <w:rPr>
          <w:b/>
        </w:rPr>
        <w:t>fonduri</w:t>
      </w:r>
      <w:proofErr w:type="spellEnd"/>
      <w:r w:rsidRPr="008C1C8F">
        <w:rPr>
          <w:b/>
          <w:spacing w:val="-4"/>
        </w:rPr>
        <w:t xml:space="preserve"> </w:t>
      </w:r>
      <w:r w:rsidRPr="008C1C8F">
        <w:rPr>
          <w:b/>
        </w:rPr>
        <w:t xml:space="preserve">ale </w:t>
      </w:r>
      <w:proofErr w:type="spellStart"/>
      <w:r w:rsidRPr="008C1C8F">
        <w:rPr>
          <w:b/>
        </w:rPr>
        <w:t>Uniunii</w:t>
      </w:r>
      <w:proofErr w:type="spellEnd"/>
      <w:r w:rsidRPr="008C1C8F">
        <w:rPr>
          <w:b/>
        </w:rPr>
        <w:t xml:space="preserve"> </w:t>
      </w:r>
      <w:proofErr w:type="spellStart"/>
      <w:r w:rsidRPr="008C1C8F">
        <w:rPr>
          <w:b/>
        </w:rPr>
        <w:t>Europene</w:t>
      </w:r>
      <w:proofErr w:type="spellEnd"/>
      <w:r w:rsidRPr="008C1C8F">
        <w:rPr>
          <w:b/>
        </w:rPr>
        <w:t xml:space="preserve">: </w:t>
      </w:r>
      <w:r w:rsidRPr="008C1C8F">
        <w:t xml:space="preserve">nu </w:t>
      </w:r>
      <w:proofErr w:type="spellStart"/>
      <w:r w:rsidRPr="008C1C8F">
        <w:t>este</w:t>
      </w:r>
      <w:proofErr w:type="spellEnd"/>
    </w:p>
    <w:p w14:paraId="22511B9D" w14:textId="77777777" w:rsidR="00281569" w:rsidRPr="008C1C8F" w:rsidRDefault="00281569" w:rsidP="00281569">
      <w:pPr>
        <w:pStyle w:val="a"/>
        <w:numPr>
          <w:ilvl w:val="0"/>
          <w:numId w:val="47"/>
        </w:numPr>
        <w:tabs>
          <w:tab w:val="clear" w:pos="1134"/>
          <w:tab w:val="left" w:pos="1265"/>
        </w:tabs>
        <w:spacing w:before="130" w:line="272" w:lineRule="exact"/>
        <w:rPr>
          <w:b/>
        </w:rPr>
      </w:pPr>
      <w:proofErr w:type="spellStart"/>
      <w:r w:rsidRPr="008C1C8F">
        <w:rPr>
          <w:b/>
        </w:rPr>
        <w:t>Denumirea</w:t>
      </w:r>
      <w:proofErr w:type="spellEnd"/>
      <w:r w:rsidRPr="008C1C8F">
        <w:rPr>
          <w:b/>
          <w:spacing w:val="-6"/>
        </w:rPr>
        <w:t xml:space="preserve"> </w:t>
      </w:r>
      <w:proofErr w:type="spellStart"/>
      <w:r w:rsidRPr="008C1C8F">
        <w:rPr>
          <w:b/>
        </w:rPr>
        <w:t>și</w:t>
      </w:r>
      <w:proofErr w:type="spellEnd"/>
      <w:r w:rsidRPr="008C1C8F">
        <w:rPr>
          <w:b/>
          <w:spacing w:val="-3"/>
        </w:rPr>
        <w:t xml:space="preserve"> </w:t>
      </w:r>
      <w:proofErr w:type="spellStart"/>
      <w:r w:rsidRPr="008C1C8F">
        <w:rPr>
          <w:b/>
        </w:rPr>
        <w:t>adresa</w:t>
      </w:r>
      <w:proofErr w:type="spellEnd"/>
      <w:r w:rsidRPr="008C1C8F">
        <w:rPr>
          <w:b/>
          <w:spacing w:val="-4"/>
        </w:rPr>
        <w:t xml:space="preserve"> </w:t>
      </w:r>
      <w:proofErr w:type="spellStart"/>
      <w:r w:rsidRPr="008C1C8F">
        <w:rPr>
          <w:b/>
        </w:rPr>
        <w:t>organismului</w:t>
      </w:r>
      <w:proofErr w:type="spellEnd"/>
      <w:r w:rsidRPr="008C1C8F">
        <w:rPr>
          <w:b/>
          <w:spacing w:val="-3"/>
        </w:rPr>
        <w:t xml:space="preserve"> </w:t>
      </w:r>
      <w:r w:rsidRPr="008C1C8F">
        <w:rPr>
          <w:b/>
        </w:rPr>
        <w:t>competent</w:t>
      </w:r>
      <w:r w:rsidRPr="008C1C8F">
        <w:rPr>
          <w:b/>
          <w:spacing w:val="-3"/>
        </w:rPr>
        <w:t xml:space="preserve"> </w:t>
      </w:r>
      <w:r w:rsidRPr="008C1C8F">
        <w:rPr>
          <w:b/>
        </w:rPr>
        <w:t>de</w:t>
      </w:r>
      <w:r w:rsidRPr="008C1C8F">
        <w:rPr>
          <w:b/>
          <w:spacing w:val="-4"/>
        </w:rPr>
        <w:t xml:space="preserve"> </w:t>
      </w:r>
      <w:proofErr w:type="spellStart"/>
      <w:r w:rsidRPr="008C1C8F">
        <w:rPr>
          <w:b/>
        </w:rPr>
        <w:t>soluționare</w:t>
      </w:r>
      <w:proofErr w:type="spellEnd"/>
      <w:r w:rsidRPr="008C1C8F">
        <w:rPr>
          <w:b/>
          <w:spacing w:val="-4"/>
        </w:rPr>
        <w:t xml:space="preserve"> </w:t>
      </w:r>
      <w:r w:rsidRPr="008C1C8F">
        <w:rPr>
          <w:b/>
        </w:rPr>
        <w:t>a</w:t>
      </w:r>
      <w:r w:rsidRPr="008C1C8F">
        <w:rPr>
          <w:b/>
          <w:spacing w:val="-3"/>
        </w:rPr>
        <w:t xml:space="preserve"> </w:t>
      </w:r>
      <w:proofErr w:type="spellStart"/>
      <w:r w:rsidRPr="008C1C8F">
        <w:rPr>
          <w:b/>
          <w:spacing w:val="-2"/>
        </w:rPr>
        <w:t>contestațiilor</w:t>
      </w:r>
      <w:proofErr w:type="spellEnd"/>
      <w:r w:rsidRPr="008C1C8F">
        <w:rPr>
          <w:b/>
          <w:spacing w:val="-2"/>
        </w:rPr>
        <w:t>:</w:t>
      </w:r>
    </w:p>
    <w:p w14:paraId="1C9D1A4C" w14:textId="77777777" w:rsidR="00281569" w:rsidRPr="008C1C8F" w:rsidRDefault="00281569" w:rsidP="00281569">
      <w:pPr>
        <w:spacing w:line="272" w:lineRule="exact"/>
        <w:ind w:left="843"/>
        <w:rPr>
          <w:i/>
          <w:lang w:val="en-US"/>
        </w:rPr>
      </w:pPr>
      <w:r w:rsidRPr="008C1C8F">
        <w:rPr>
          <w:i/>
          <w:lang w:val="en-US"/>
        </w:rPr>
        <w:t>Agenția</w:t>
      </w:r>
      <w:r w:rsidRPr="008C1C8F">
        <w:rPr>
          <w:i/>
          <w:spacing w:val="-2"/>
          <w:lang w:val="en-US"/>
        </w:rPr>
        <w:t xml:space="preserve"> </w:t>
      </w:r>
      <w:r w:rsidRPr="008C1C8F">
        <w:rPr>
          <w:i/>
          <w:lang w:val="en-US"/>
        </w:rPr>
        <w:t>Națională</w:t>
      </w:r>
      <w:r w:rsidRPr="008C1C8F">
        <w:rPr>
          <w:i/>
          <w:spacing w:val="-6"/>
          <w:lang w:val="en-US"/>
        </w:rPr>
        <w:t xml:space="preserve"> </w:t>
      </w:r>
      <w:r w:rsidRPr="008C1C8F">
        <w:rPr>
          <w:i/>
          <w:lang w:val="en-US"/>
        </w:rPr>
        <w:t>pentru</w:t>
      </w:r>
      <w:r w:rsidRPr="008C1C8F">
        <w:rPr>
          <w:i/>
          <w:spacing w:val="-2"/>
          <w:lang w:val="en-US"/>
        </w:rPr>
        <w:t xml:space="preserve"> </w:t>
      </w:r>
      <w:r w:rsidRPr="008C1C8F">
        <w:rPr>
          <w:i/>
          <w:lang w:val="en-US"/>
        </w:rPr>
        <w:t>Soluționarea</w:t>
      </w:r>
      <w:r w:rsidRPr="008C1C8F">
        <w:rPr>
          <w:i/>
          <w:spacing w:val="-1"/>
          <w:lang w:val="en-US"/>
        </w:rPr>
        <w:t xml:space="preserve"> </w:t>
      </w:r>
      <w:r w:rsidRPr="008C1C8F">
        <w:rPr>
          <w:i/>
          <w:spacing w:val="-2"/>
          <w:lang w:val="en-US"/>
        </w:rPr>
        <w:t>Contestațiilor</w:t>
      </w:r>
    </w:p>
    <w:p w14:paraId="52069B4B" w14:textId="77777777" w:rsidR="00281569" w:rsidRPr="008C1C8F" w:rsidRDefault="00281569" w:rsidP="00281569">
      <w:pPr>
        <w:spacing w:before="5" w:line="237" w:lineRule="auto"/>
        <w:ind w:left="843" w:right="1557"/>
        <w:rPr>
          <w:i/>
          <w:lang w:val="en-US"/>
        </w:rPr>
      </w:pPr>
      <w:r w:rsidRPr="008C1C8F">
        <w:rPr>
          <w:i/>
          <w:lang w:val="en-US"/>
        </w:rPr>
        <w:t>Adresa:</w:t>
      </w:r>
      <w:r w:rsidRPr="008C1C8F">
        <w:rPr>
          <w:i/>
          <w:spacing w:val="-1"/>
          <w:lang w:val="en-US"/>
        </w:rPr>
        <w:t xml:space="preserve"> </w:t>
      </w:r>
      <w:r w:rsidRPr="008C1C8F">
        <w:rPr>
          <w:i/>
          <w:lang w:val="en-US"/>
        </w:rPr>
        <w:t>mun.</w:t>
      </w:r>
      <w:r w:rsidRPr="008C1C8F">
        <w:rPr>
          <w:i/>
          <w:spacing w:val="-1"/>
          <w:lang w:val="en-US"/>
        </w:rPr>
        <w:t xml:space="preserve"> </w:t>
      </w:r>
      <w:r w:rsidRPr="008C1C8F">
        <w:rPr>
          <w:i/>
          <w:lang w:val="en-US"/>
        </w:rPr>
        <w:t>Chișinău,</w:t>
      </w:r>
      <w:r w:rsidRPr="008C1C8F">
        <w:rPr>
          <w:i/>
          <w:spacing w:val="-4"/>
          <w:lang w:val="en-US"/>
        </w:rPr>
        <w:t xml:space="preserve"> </w:t>
      </w:r>
      <w:r w:rsidRPr="008C1C8F">
        <w:rPr>
          <w:i/>
          <w:lang w:val="en-US"/>
        </w:rPr>
        <w:t>bd.</w:t>
      </w:r>
      <w:r w:rsidRPr="008C1C8F">
        <w:rPr>
          <w:i/>
          <w:spacing w:val="-5"/>
          <w:lang w:val="en-US"/>
        </w:rPr>
        <w:t xml:space="preserve"> </w:t>
      </w:r>
      <w:r w:rsidRPr="008C1C8F">
        <w:rPr>
          <w:i/>
          <w:lang w:val="en-US"/>
        </w:rPr>
        <w:t>Ștefan</w:t>
      </w:r>
      <w:r w:rsidRPr="008C1C8F">
        <w:rPr>
          <w:i/>
          <w:spacing w:val="-2"/>
          <w:lang w:val="en-US"/>
        </w:rPr>
        <w:t xml:space="preserve"> </w:t>
      </w:r>
      <w:r w:rsidRPr="008C1C8F">
        <w:rPr>
          <w:i/>
          <w:lang w:val="en-US"/>
        </w:rPr>
        <w:t>cel</w:t>
      </w:r>
      <w:r w:rsidRPr="008C1C8F">
        <w:rPr>
          <w:i/>
          <w:spacing w:val="-6"/>
          <w:lang w:val="en-US"/>
        </w:rPr>
        <w:t xml:space="preserve"> </w:t>
      </w:r>
      <w:r w:rsidRPr="008C1C8F">
        <w:rPr>
          <w:i/>
          <w:lang w:val="en-US"/>
        </w:rPr>
        <w:t>Mare</w:t>
      </w:r>
      <w:r w:rsidRPr="008C1C8F">
        <w:rPr>
          <w:i/>
          <w:spacing w:val="-3"/>
          <w:lang w:val="en-US"/>
        </w:rPr>
        <w:t xml:space="preserve"> </w:t>
      </w:r>
      <w:r w:rsidRPr="008C1C8F">
        <w:rPr>
          <w:i/>
          <w:lang w:val="en-US"/>
        </w:rPr>
        <w:t>și</w:t>
      </w:r>
      <w:r w:rsidRPr="008C1C8F">
        <w:rPr>
          <w:i/>
          <w:spacing w:val="-2"/>
          <w:lang w:val="en-US"/>
        </w:rPr>
        <w:t xml:space="preserve"> </w:t>
      </w:r>
      <w:r w:rsidRPr="008C1C8F">
        <w:rPr>
          <w:i/>
          <w:lang w:val="en-US"/>
        </w:rPr>
        <w:t>Sfânt</w:t>
      </w:r>
      <w:r w:rsidRPr="008C1C8F">
        <w:rPr>
          <w:i/>
          <w:spacing w:val="-2"/>
          <w:lang w:val="en-US"/>
        </w:rPr>
        <w:t xml:space="preserve"> </w:t>
      </w:r>
      <w:r w:rsidRPr="008C1C8F">
        <w:rPr>
          <w:i/>
          <w:lang w:val="en-US"/>
        </w:rPr>
        <w:t>nr.124</w:t>
      </w:r>
      <w:r w:rsidRPr="008C1C8F">
        <w:rPr>
          <w:i/>
          <w:spacing w:val="-2"/>
          <w:lang w:val="en-US"/>
        </w:rPr>
        <w:t xml:space="preserve"> </w:t>
      </w:r>
      <w:r w:rsidRPr="008C1C8F">
        <w:rPr>
          <w:i/>
          <w:lang w:val="en-US"/>
        </w:rPr>
        <w:t>(et.4),</w:t>
      </w:r>
      <w:r w:rsidRPr="008C1C8F">
        <w:rPr>
          <w:i/>
          <w:spacing w:val="-5"/>
          <w:lang w:val="en-US"/>
        </w:rPr>
        <w:t xml:space="preserve"> </w:t>
      </w:r>
      <w:r w:rsidRPr="008C1C8F">
        <w:rPr>
          <w:i/>
          <w:lang w:val="en-US"/>
        </w:rPr>
        <w:t>MD</w:t>
      </w:r>
      <w:r w:rsidRPr="008C1C8F">
        <w:rPr>
          <w:i/>
          <w:spacing w:val="-3"/>
          <w:lang w:val="en-US"/>
        </w:rPr>
        <w:t xml:space="preserve"> </w:t>
      </w:r>
      <w:r w:rsidRPr="008C1C8F">
        <w:rPr>
          <w:i/>
          <w:lang w:val="en-US"/>
        </w:rPr>
        <w:t xml:space="preserve">2001; Tel/Fax/email: 022-820 652, 022 820-651, </w:t>
      </w:r>
      <w:hyperlink r:id="rId12">
        <w:r w:rsidRPr="008C1C8F">
          <w:rPr>
            <w:i/>
            <w:lang w:val="en-US"/>
          </w:rPr>
          <w:t>contestatii@ansc.md</w:t>
        </w:r>
      </w:hyperlink>
    </w:p>
    <w:p w14:paraId="6280633C" w14:textId="77777777" w:rsidR="00281569" w:rsidRPr="008C1C8F" w:rsidRDefault="00281569" w:rsidP="00281569">
      <w:pPr>
        <w:pStyle w:val="a"/>
        <w:numPr>
          <w:ilvl w:val="0"/>
          <w:numId w:val="47"/>
        </w:numPr>
        <w:tabs>
          <w:tab w:val="clear" w:pos="1134"/>
          <w:tab w:val="left" w:pos="1265"/>
        </w:tabs>
        <w:spacing w:before="130" w:line="237" w:lineRule="auto"/>
        <w:ind w:right="928"/>
      </w:pPr>
      <w:r>
        <w:rPr>
          <w:b/>
        </w:rPr>
        <w:t xml:space="preserve">  </w:t>
      </w:r>
      <w:r w:rsidRPr="008C1C8F">
        <w:rPr>
          <w:b/>
        </w:rPr>
        <w:t>Data</w:t>
      </w:r>
      <w:r w:rsidRPr="008C1C8F">
        <w:rPr>
          <w:b/>
          <w:spacing w:val="-3"/>
        </w:rPr>
        <w:t xml:space="preserve"> </w:t>
      </w:r>
      <w:r w:rsidRPr="008C1C8F">
        <w:rPr>
          <w:b/>
        </w:rPr>
        <w:t>(</w:t>
      </w:r>
      <w:proofErr w:type="spellStart"/>
      <w:r w:rsidRPr="008C1C8F">
        <w:rPr>
          <w:b/>
        </w:rPr>
        <w:t>datele</w:t>
      </w:r>
      <w:proofErr w:type="spellEnd"/>
      <w:r w:rsidRPr="008C1C8F">
        <w:rPr>
          <w:b/>
        </w:rPr>
        <w:t>)</w:t>
      </w:r>
      <w:r w:rsidRPr="008C1C8F">
        <w:rPr>
          <w:b/>
          <w:spacing w:val="-3"/>
        </w:rPr>
        <w:t xml:space="preserve"> </w:t>
      </w:r>
      <w:proofErr w:type="spellStart"/>
      <w:r w:rsidRPr="008C1C8F">
        <w:rPr>
          <w:b/>
        </w:rPr>
        <w:t>și</w:t>
      </w:r>
      <w:proofErr w:type="spellEnd"/>
      <w:r w:rsidRPr="008C1C8F">
        <w:rPr>
          <w:b/>
          <w:spacing w:val="-3"/>
        </w:rPr>
        <w:t xml:space="preserve"> </w:t>
      </w:r>
      <w:proofErr w:type="spellStart"/>
      <w:r w:rsidRPr="008C1C8F">
        <w:rPr>
          <w:b/>
        </w:rPr>
        <w:t>referința</w:t>
      </w:r>
      <w:proofErr w:type="spellEnd"/>
      <w:r w:rsidRPr="008C1C8F">
        <w:rPr>
          <w:b/>
          <w:spacing w:val="-3"/>
        </w:rPr>
        <w:t xml:space="preserve"> </w:t>
      </w:r>
      <w:r w:rsidRPr="008C1C8F">
        <w:rPr>
          <w:b/>
        </w:rPr>
        <w:t>(</w:t>
      </w:r>
      <w:proofErr w:type="spellStart"/>
      <w:r w:rsidRPr="008C1C8F">
        <w:rPr>
          <w:b/>
        </w:rPr>
        <w:t>referințele</w:t>
      </w:r>
      <w:proofErr w:type="spellEnd"/>
      <w:r w:rsidRPr="008C1C8F">
        <w:rPr>
          <w:b/>
        </w:rPr>
        <w:t>)</w:t>
      </w:r>
      <w:r w:rsidRPr="008C1C8F">
        <w:rPr>
          <w:b/>
          <w:spacing w:val="-3"/>
        </w:rPr>
        <w:t xml:space="preserve"> </w:t>
      </w:r>
      <w:proofErr w:type="spellStart"/>
      <w:r w:rsidRPr="008C1C8F">
        <w:rPr>
          <w:b/>
        </w:rPr>
        <w:t>publicărilor</w:t>
      </w:r>
      <w:proofErr w:type="spellEnd"/>
      <w:r w:rsidRPr="008C1C8F">
        <w:rPr>
          <w:b/>
          <w:spacing w:val="-1"/>
        </w:rPr>
        <w:t xml:space="preserve"> </w:t>
      </w:r>
      <w:proofErr w:type="spellStart"/>
      <w:r w:rsidRPr="008C1C8F">
        <w:rPr>
          <w:b/>
        </w:rPr>
        <w:t>anterioare</w:t>
      </w:r>
      <w:proofErr w:type="spellEnd"/>
      <w:r w:rsidRPr="008C1C8F">
        <w:rPr>
          <w:b/>
          <w:spacing w:val="-4"/>
        </w:rPr>
        <w:t xml:space="preserve"> </w:t>
      </w:r>
      <w:proofErr w:type="spellStart"/>
      <w:r w:rsidRPr="008C1C8F">
        <w:rPr>
          <w:b/>
        </w:rPr>
        <w:t>în</w:t>
      </w:r>
      <w:proofErr w:type="spellEnd"/>
      <w:r w:rsidRPr="008C1C8F">
        <w:rPr>
          <w:b/>
          <w:spacing w:val="-3"/>
        </w:rPr>
        <w:t xml:space="preserve"> </w:t>
      </w:r>
      <w:proofErr w:type="spellStart"/>
      <w:r w:rsidRPr="008C1C8F">
        <w:rPr>
          <w:b/>
        </w:rPr>
        <w:t>Jurnalul</w:t>
      </w:r>
      <w:proofErr w:type="spellEnd"/>
      <w:r w:rsidRPr="008C1C8F">
        <w:rPr>
          <w:b/>
          <w:spacing w:val="-8"/>
        </w:rPr>
        <w:t xml:space="preserve"> </w:t>
      </w:r>
      <w:proofErr w:type="spellStart"/>
      <w:r w:rsidRPr="008C1C8F">
        <w:rPr>
          <w:b/>
        </w:rPr>
        <w:t>Oficial</w:t>
      </w:r>
      <w:proofErr w:type="spellEnd"/>
      <w:r w:rsidRPr="008C1C8F">
        <w:rPr>
          <w:b/>
          <w:spacing w:val="-8"/>
        </w:rPr>
        <w:t xml:space="preserve"> </w:t>
      </w:r>
      <w:r w:rsidRPr="008C1C8F">
        <w:rPr>
          <w:b/>
        </w:rPr>
        <w:t xml:space="preserve">al </w:t>
      </w:r>
      <w:proofErr w:type="spellStart"/>
      <w:r w:rsidRPr="008C1C8F">
        <w:rPr>
          <w:b/>
        </w:rPr>
        <w:t>Uniunii</w:t>
      </w:r>
      <w:proofErr w:type="spellEnd"/>
      <w:r w:rsidRPr="008C1C8F">
        <w:rPr>
          <w:b/>
        </w:rPr>
        <w:t xml:space="preserve"> </w:t>
      </w:r>
      <w:proofErr w:type="spellStart"/>
      <w:r w:rsidRPr="008C1C8F">
        <w:rPr>
          <w:b/>
        </w:rPr>
        <w:t>Europene</w:t>
      </w:r>
      <w:proofErr w:type="spellEnd"/>
      <w:r w:rsidRPr="008C1C8F">
        <w:rPr>
          <w:b/>
        </w:rPr>
        <w:t xml:space="preserve"> </w:t>
      </w:r>
      <w:proofErr w:type="spellStart"/>
      <w:r w:rsidRPr="008C1C8F">
        <w:rPr>
          <w:b/>
        </w:rPr>
        <w:t>privind</w:t>
      </w:r>
      <w:proofErr w:type="spellEnd"/>
      <w:r w:rsidRPr="008C1C8F">
        <w:rPr>
          <w:b/>
        </w:rPr>
        <w:t xml:space="preserve"> </w:t>
      </w:r>
      <w:proofErr w:type="spellStart"/>
      <w:r w:rsidRPr="008C1C8F">
        <w:rPr>
          <w:b/>
        </w:rPr>
        <w:t>contractul</w:t>
      </w:r>
      <w:proofErr w:type="spellEnd"/>
      <w:r w:rsidRPr="008C1C8F">
        <w:rPr>
          <w:b/>
        </w:rPr>
        <w:t xml:space="preserve"> (</w:t>
      </w:r>
      <w:proofErr w:type="spellStart"/>
      <w:r w:rsidRPr="008C1C8F">
        <w:rPr>
          <w:b/>
        </w:rPr>
        <w:t>contractele</w:t>
      </w:r>
      <w:proofErr w:type="spellEnd"/>
      <w:r w:rsidRPr="008C1C8F">
        <w:rPr>
          <w:b/>
        </w:rPr>
        <w:t xml:space="preserve">) la care se </w:t>
      </w:r>
      <w:proofErr w:type="spellStart"/>
      <w:r w:rsidRPr="008C1C8F">
        <w:rPr>
          <w:b/>
        </w:rPr>
        <w:t>referă</w:t>
      </w:r>
      <w:proofErr w:type="spellEnd"/>
      <w:r w:rsidRPr="008C1C8F">
        <w:rPr>
          <w:b/>
        </w:rPr>
        <w:t xml:space="preserve"> </w:t>
      </w:r>
      <w:proofErr w:type="spellStart"/>
      <w:r w:rsidRPr="008C1C8F">
        <w:rPr>
          <w:b/>
        </w:rPr>
        <w:t>anunțul</w:t>
      </w:r>
      <w:proofErr w:type="spellEnd"/>
      <w:r w:rsidRPr="008C1C8F">
        <w:rPr>
          <w:b/>
        </w:rPr>
        <w:t xml:space="preserve"> </w:t>
      </w:r>
      <w:proofErr w:type="spellStart"/>
      <w:r w:rsidRPr="008C1C8F">
        <w:rPr>
          <w:b/>
        </w:rPr>
        <w:t>respectiv</w:t>
      </w:r>
      <w:proofErr w:type="spellEnd"/>
      <w:r w:rsidRPr="008C1C8F">
        <w:rPr>
          <w:b/>
        </w:rPr>
        <w:t xml:space="preserve"> (</w:t>
      </w:r>
      <w:proofErr w:type="spellStart"/>
      <w:r w:rsidRPr="008C1C8F">
        <w:rPr>
          <w:b/>
        </w:rPr>
        <w:t>dacă</w:t>
      </w:r>
      <w:proofErr w:type="spellEnd"/>
      <w:r w:rsidRPr="008C1C8F">
        <w:rPr>
          <w:b/>
        </w:rPr>
        <w:t xml:space="preserve"> </w:t>
      </w:r>
      <w:proofErr w:type="spellStart"/>
      <w:r w:rsidRPr="008C1C8F">
        <w:rPr>
          <w:b/>
        </w:rPr>
        <w:t>este</w:t>
      </w:r>
      <w:proofErr w:type="spellEnd"/>
      <w:r w:rsidRPr="008C1C8F">
        <w:rPr>
          <w:b/>
        </w:rPr>
        <w:t xml:space="preserve"> </w:t>
      </w:r>
      <w:proofErr w:type="spellStart"/>
      <w:r w:rsidRPr="008C1C8F">
        <w:rPr>
          <w:b/>
        </w:rPr>
        <w:t>cazul</w:t>
      </w:r>
      <w:proofErr w:type="spellEnd"/>
      <w:r w:rsidRPr="008C1C8F">
        <w:rPr>
          <w:b/>
        </w:rPr>
        <w:t>)</w:t>
      </w:r>
      <w:r w:rsidRPr="008C1C8F">
        <w:t xml:space="preserve">: nu se </w:t>
      </w:r>
      <w:proofErr w:type="spellStart"/>
      <w:r w:rsidRPr="008C1C8F">
        <w:t>cere</w:t>
      </w:r>
      <w:proofErr w:type="spellEnd"/>
    </w:p>
    <w:p w14:paraId="726BF093" w14:textId="77777777" w:rsidR="00281569" w:rsidRPr="008C1C8F" w:rsidRDefault="00281569" w:rsidP="00281569">
      <w:pPr>
        <w:pStyle w:val="a"/>
        <w:numPr>
          <w:ilvl w:val="0"/>
          <w:numId w:val="47"/>
        </w:numPr>
        <w:tabs>
          <w:tab w:val="clear" w:pos="1134"/>
          <w:tab w:val="left" w:pos="1265"/>
        </w:tabs>
        <w:spacing w:before="127" w:line="237" w:lineRule="auto"/>
        <w:ind w:right="1169"/>
      </w:pPr>
      <w:proofErr w:type="spellStart"/>
      <w:r w:rsidRPr="008C1C8F">
        <w:rPr>
          <w:b/>
        </w:rPr>
        <w:t>În</w:t>
      </w:r>
      <w:proofErr w:type="spellEnd"/>
      <w:r w:rsidRPr="008C1C8F">
        <w:rPr>
          <w:b/>
          <w:spacing w:val="-4"/>
        </w:rPr>
        <w:t xml:space="preserve"> </w:t>
      </w:r>
      <w:proofErr w:type="spellStart"/>
      <w:r w:rsidRPr="008C1C8F">
        <w:rPr>
          <w:b/>
        </w:rPr>
        <w:t>cazul</w:t>
      </w:r>
      <w:proofErr w:type="spellEnd"/>
      <w:r w:rsidRPr="008C1C8F">
        <w:rPr>
          <w:b/>
          <w:spacing w:val="-9"/>
        </w:rPr>
        <w:t xml:space="preserve"> </w:t>
      </w:r>
      <w:proofErr w:type="spellStart"/>
      <w:r w:rsidRPr="008C1C8F">
        <w:rPr>
          <w:b/>
        </w:rPr>
        <w:t>achizițiilor</w:t>
      </w:r>
      <w:proofErr w:type="spellEnd"/>
      <w:r w:rsidRPr="008C1C8F">
        <w:rPr>
          <w:b/>
          <w:spacing w:val="-10"/>
        </w:rPr>
        <w:t xml:space="preserve"> </w:t>
      </w:r>
      <w:proofErr w:type="spellStart"/>
      <w:r w:rsidRPr="008C1C8F">
        <w:rPr>
          <w:b/>
        </w:rPr>
        <w:t>periodice</w:t>
      </w:r>
      <w:proofErr w:type="spellEnd"/>
      <w:r w:rsidRPr="008C1C8F">
        <w:rPr>
          <w:b/>
        </w:rPr>
        <w:t>,</w:t>
      </w:r>
      <w:r w:rsidRPr="008C1C8F">
        <w:rPr>
          <w:b/>
          <w:spacing w:val="-3"/>
        </w:rPr>
        <w:t xml:space="preserve"> </w:t>
      </w:r>
      <w:proofErr w:type="spellStart"/>
      <w:r w:rsidRPr="008C1C8F">
        <w:rPr>
          <w:b/>
        </w:rPr>
        <w:t>calendarul</w:t>
      </w:r>
      <w:proofErr w:type="spellEnd"/>
      <w:r w:rsidRPr="008C1C8F">
        <w:rPr>
          <w:b/>
          <w:spacing w:val="-9"/>
        </w:rPr>
        <w:t xml:space="preserve"> </w:t>
      </w:r>
      <w:proofErr w:type="spellStart"/>
      <w:r w:rsidRPr="008C1C8F">
        <w:rPr>
          <w:b/>
        </w:rPr>
        <w:t>estimat</w:t>
      </w:r>
      <w:proofErr w:type="spellEnd"/>
      <w:r w:rsidRPr="008C1C8F">
        <w:rPr>
          <w:b/>
          <w:spacing w:val="-4"/>
        </w:rPr>
        <w:t xml:space="preserve"> </w:t>
      </w:r>
      <w:proofErr w:type="spellStart"/>
      <w:r w:rsidRPr="008C1C8F">
        <w:rPr>
          <w:b/>
        </w:rPr>
        <w:t>pentru</w:t>
      </w:r>
      <w:proofErr w:type="spellEnd"/>
      <w:r w:rsidRPr="008C1C8F">
        <w:rPr>
          <w:b/>
          <w:spacing w:val="-4"/>
        </w:rPr>
        <w:t xml:space="preserve"> </w:t>
      </w:r>
      <w:proofErr w:type="spellStart"/>
      <w:r w:rsidRPr="008C1C8F">
        <w:rPr>
          <w:b/>
        </w:rPr>
        <w:t>publicarea</w:t>
      </w:r>
      <w:proofErr w:type="spellEnd"/>
      <w:r w:rsidRPr="008C1C8F">
        <w:rPr>
          <w:b/>
          <w:spacing w:val="-4"/>
        </w:rPr>
        <w:t xml:space="preserve"> </w:t>
      </w:r>
      <w:proofErr w:type="spellStart"/>
      <w:r w:rsidRPr="008C1C8F">
        <w:rPr>
          <w:b/>
        </w:rPr>
        <w:t>anunțurilor</w:t>
      </w:r>
      <w:proofErr w:type="spellEnd"/>
      <w:r w:rsidRPr="008C1C8F">
        <w:rPr>
          <w:b/>
        </w:rPr>
        <w:t xml:space="preserve"> </w:t>
      </w:r>
      <w:proofErr w:type="spellStart"/>
      <w:r w:rsidRPr="008C1C8F">
        <w:rPr>
          <w:b/>
        </w:rPr>
        <w:t>viitoare</w:t>
      </w:r>
      <w:proofErr w:type="spellEnd"/>
      <w:r w:rsidRPr="008C1C8F">
        <w:t xml:space="preserve">: nu </w:t>
      </w:r>
      <w:proofErr w:type="spellStart"/>
      <w:r w:rsidRPr="008C1C8F">
        <w:t>este</w:t>
      </w:r>
      <w:proofErr w:type="spellEnd"/>
    </w:p>
    <w:p w14:paraId="31F93A4E" w14:textId="77777777" w:rsidR="00281569" w:rsidRPr="008C1C8F" w:rsidRDefault="00281569" w:rsidP="00281569">
      <w:pPr>
        <w:pStyle w:val="a"/>
        <w:numPr>
          <w:ilvl w:val="0"/>
          <w:numId w:val="47"/>
        </w:numPr>
        <w:tabs>
          <w:tab w:val="clear" w:pos="1134"/>
          <w:tab w:val="left" w:pos="1265"/>
        </w:tabs>
        <w:spacing w:before="123" w:line="242" w:lineRule="auto"/>
        <w:ind w:right="831"/>
        <w:rPr>
          <w:b/>
        </w:rPr>
      </w:pPr>
      <w:r>
        <w:rPr>
          <w:b/>
        </w:rPr>
        <w:t xml:space="preserve"> </w:t>
      </w:r>
      <w:r w:rsidRPr="008C1C8F">
        <w:rPr>
          <w:b/>
        </w:rPr>
        <w:t>Data</w:t>
      </w:r>
      <w:r w:rsidRPr="008C1C8F">
        <w:rPr>
          <w:b/>
          <w:spacing w:val="-2"/>
        </w:rPr>
        <w:t xml:space="preserve"> </w:t>
      </w:r>
      <w:proofErr w:type="spellStart"/>
      <w:r w:rsidRPr="008C1C8F">
        <w:rPr>
          <w:b/>
        </w:rPr>
        <w:t>publicării</w:t>
      </w:r>
      <w:proofErr w:type="spellEnd"/>
      <w:r w:rsidRPr="008C1C8F">
        <w:rPr>
          <w:b/>
          <w:spacing w:val="-2"/>
        </w:rPr>
        <w:t xml:space="preserve"> </w:t>
      </w:r>
      <w:proofErr w:type="spellStart"/>
      <w:r w:rsidRPr="008C1C8F">
        <w:rPr>
          <w:b/>
        </w:rPr>
        <w:t>anunțului</w:t>
      </w:r>
      <w:proofErr w:type="spellEnd"/>
      <w:r w:rsidRPr="008C1C8F">
        <w:rPr>
          <w:b/>
          <w:spacing w:val="-2"/>
        </w:rPr>
        <w:t xml:space="preserve"> </w:t>
      </w:r>
      <w:r w:rsidRPr="008C1C8F">
        <w:rPr>
          <w:b/>
        </w:rPr>
        <w:t>de</w:t>
      </w:r>
      <w:r w:rsidRPr="008C1C8F">
        <w:rPr>
          <w:b/>
          <w:spacing w:val="-8"/>
        </w:rPr>
        <w:t xml:space="preserve"> </w:t>
      </w:r>
      <w:proofErr w:type="spellStart"/>
      <w:r w:rsidRPr="008C1C8F">
        <w:rPr>
          <w:b/>
        </w:rPr>
        <w:t>intenție</w:t>
      </w:r>
      <w:proofErr w:type="spellEnd"/>
      <w:r w:rsidRPr="008C1C8F">
        <w:rPr>
          <w:b/>
          <w:spacing w:val="-3"/>
        </w:rPr>
        <w:t xml:space="preserve"> </w:t>
      </w:r>
      <w:proofErr w:type="spellStart"/>
      <w:r w:rsidRPr="008C1C8F">
        <w:rPr>
          <w:b/>
        </w:rPr>
        <w:t>sau</w:t>
      </w:r>
      <w:proofErr w:type="spellEnd"/>
      <w:r w:rsidRPr="008C1C8F">
        <w:rPr>
          <w:b/>
        </w:rPr>
        <w:t>,</w:t>
      </w:r>
      <w:r w:rsidRPr="008C1C8F">
        <w:rPr>
          <w:b/>
          <w:spacing w:val="-5"/>
        </w:rPr>
        <w:t xml:space="preserve"> </w:t>
      </w:r>
      <w:proofErr w:type="spellStart"/>
      <w:r w:rsidRPr="008C1C8F">
        <w:rPr>
          <w:b/>
        </w:rPr>
        <w:t>după</w:t>
      </w:r>
      <w:proofErr w:type="spellEnd"/>
      <w:r w:rsidRPr="008C1C8F">
        <w:rPr>
          <w:b/>
          <w:spacing w:val="-12"/>
        </w:rPr>
        <w:t xml:space="preserve"> </w:t>
      </w:r>
      <w:proofErr w:type="spellStart"/>
      <w:r w:rsidRPr="008C1C8F">
        <w:rPr>
          <w:b/>
        </w:rPr>
        <w:t>caz</w:t>
      </w:r>
      <w:proofErr w:type="spellEnd"/>
      <w:r w:rsidRPr="008C1C8F">
        <w:rPr>
          <w:b/>
        </w:rPr>
        <w:t xml:space="preserve">, </w:t>
      </w:r>
      <w:proofErr w:type="spellStart"/>
      <w:r w:rsidRPr="008C1C8F">
        <w:rPr>
          <w:b/>
        </w:rPr>
        <w:t>precizarea</w:t>
      </w:r>
      <w:proofErr w:type="spellEnd"/>
      <w:r w:rsidRPr="008C1C8F">
        <w:rPr>
          <w:b/>
          <w:spacing w:val="-2"/>
        </w:rPr>
        <w:t xml:space="preserve"> </w:t>
      </w:r>
      <w:proofErr w:type="spellStart"/>
      <w:r w:rsidRPr="008C1C8F">
        <w:rPr>
          <w:b/>
        </w:rPr>
        <w:t>că</w:t>
      </w:r>
      <w:proofErr w:type="spellEnd"/>
      <w:r w:rsidRPr="008C1C8F">
        <w:rPr>
          <w:b/>
          <w:spacing w:val="-2"/>
        </w:rPr>
        <w:t xml:space="preserve"> </w:t>
      </w:r>
      <w:r w:rsidRPr="008C1C8F">
        <w:rPr>
          <w:b/>
        </w:rPr>
        <w:t>nu</w:t>
      </w:r>
      <w:r w:rsidRPr="008C1C8F">
        <w:rPr>
          <w:b/>
          <w:spacing w:val="-2"/>
        </w:rPr>
        <w:t xml:space="preserve"> </w:t>
      </w:r>
      <w:r w:rsidRPr="008C1C8F">
        <w:rPr>
          <w:b/>
        </w:rPr>
        <w:t>a</w:t>
      </w:r>
      <w:r w:rsidRPr="008C1C8F">
        <w:rPr>
          <w:b/>
          <w:spacing w:val="-2"/>
        </w:rPr>
        <w:t xml:space="preserve"> </w:t>
      </w:r>
      <w:proofErr w:type="spellStart"/>
      <w:r w:rsidRPr="008C1C8F">
        <w:rPr>
          <w:b/>
        </w:rPr>
        <w:t>fost</w:t>
      </w:r>
      <w:proofErr w:type="spellEnd"/>
      <w:r w:rsidRPr="008C1C8F">
        <w:rPr>
          <w:b/>
          <w:spacing w:val="-1"/>
        </w:rPr>
        <w:t xml:space="preserve"> </w:t>
      </w:r>
      <w:proofErr w:type="spellStart"/>
      <w:r w:rsidRPr="008C1C8F">
        <w:rPr>
          <w:b/>
        </w:rPr>
        <w:t>publicat</w:t>
      </w:r>
      <w:proofErr w:type="spellEnd"/>
      <w:r w:rsidRPr="008C1C8F">
        <w:rPr>
          <w:b/>
        </w:rPr>
        <w:t xml:space="preserve"> un </w:t>
      </w:r>
      <w:proofErr w:type="spellStart"/>
      <w:r w:rsidRPr="008C1C8F">
        <w:rPr>
          <w:b/>
        </w:rPr>
        <w:t>astfel</w:t>
      </w:r>
      <w:proofErr w:type="spellEnd"/>
      <w:r w:rsidRPr="008C1C8F">
        <w:rPr>
          <w:b/>
        </w:rPr>
        <w:t xml:space="preserve"> de </w:t>
      </w:r>
      <w:proofErr w:type="spellStart"/>
      <w:r w:rsidRPr="008C1C8F">
        <w:rPr>
          <w:b/>
        </w:rPr>
        <w:t>anunţ</w:t>
      </w:r>
      <w:proofErr w:type="spellEnd"/>
      <w:r w:rsidRPr="008C1C8F">
        <w:rPr>
          <w:b/>
        </w:rPr>
        <w:t xml:space="preserve">: </w:t>
      </w:r>
      <w:r>
        <w:rPr>
          <w:b/>
        </w:rPr>
        <w:t>nu</w:t>
      </w:r>
    </w:p>
    <w:p w14:paraId="413E8266" w14:textId="77777777" w:rsidR="00281569" w:rsidRPr="008C1C8F" w:rsidRDefault="00281569" w:rsidP="00281569">
      <w:pPr>
        <w:pStyle w:val="a"/>
        <w:numPr>
          <w:ilvl w:val="0"/>
          <w:numId w:val="48"/>
        </w:numPr>
        <w:tabs>
          <w:tab w:val="clear" w:pos="1134"/>
          <w:tab w:val="left" w:pos="1265"/>
        </w:tabs>
        <w:spacing w:before="110"/>
      </w:pPr>
      <w:r w:rsidRPr="008C1C8F">
        <w:rPr>
          <w:b/>
        </w:rPr>
        <w:t>Data</w:t>
      </w:r>
      <w:r w:rsidRPr="008C1C8F">
        <w:rPr>
          <w:b/>
          <w:spacing w:val="-3"/>
        </w:rPr>
        <w:t xml:space="preserve"> </w:t>
      </w:r>
      <w:proofErr w:type="spellStart"/>
      <w:r w:rsidRPr="008C1C8F">
        <w:rPr>
          <w:b/>
        </w:rPr>
        <w:t>transmiterii</w:t>
      </w:r>
      <w:proofErr w:type="spellEnd"/>
      <w:r w:rsidRPr="008C1C8F">
        <w:rPr>
          <w:b/>
          <w:spacing w:val="-2"/>
        </w:rPr>
        <w:t xml:space="preserve"> </w:t>
      </w:r>
      <w:proofErr w:type="spellStart"/>
      <w:r w:rsidRPr="008C1C8F">
        <w:rPr>
          <w:b/>
        </w:rPr>
        <w:t>spre</w:t>
      </w:r>
      <w:proofErr w:type="spellEnd"/>
      <w:r w:rsidRPr="008C1C8F">
        <w:rPr>
          <w:b/>
          <w:spacing w:val="-3"/>
        </w:rPr>
        <w:t xml:space="preserve"> </w:t>
      </w:r>
      <w:proofErr w:type="spellStart"/>
      <w:r w:rsidRPr="008C1C8F">
        <w:rPr>
          <w:b/>
        </w:rPr>
        <w:t>publicare</w:t>
      </w:r>
      <w:proofErr w:type="spellEnd"/>
      <w:r w:rsidRPr="008C1C8F">
        <w:rPr>
          <w:b/>
          <w:spacing w:val="-3"/>
        </w:rPr>
        <w:t xml:space="preserve"> </w:t>
      </w:r>
      <w:proofErr w:type="gramStart"/>
      <w:r w:rsidRPr="008C1C8F">
        <w:rPr>
          <w:b/>
        </w:rPr>
        <w:t>a</w:t>
      </w:r>
      <w:proofErr w:type="gramEnd"/>
      <w:r w:rsidRPr="008C1C8F">
        <w:rPr>
          <w:b/>
          <w:spacing w:val="-3"/>
        </w:rPr>
        <w:t xml:space="preserve"> </w:t>
      </w:r>
      <w:proofErr w:type="spellStart"/>
      <w:r w:rsidRPr="008C1C8F">
        <w:rPr>
          <w:b/>
        </w:rPr>
        <w:t>anunțului</w:t>
      </w:r>
      <w:proofErr w:type="spellEnd"/>
      <w:r w:rsidRPr="008C1C8F">
        <w:rPr>
          <w:b/>
          <w:spacing w:val="-2"/>
        </w:rPr>
        <w:t xml:space="preserve"> </w:t>
      </w:r>
      <w:r w:rsidRPr="008C1C8F">
        <w:rPr>
          <w:b/>
        </w:rPr>
        <w:t>de</w:t>
      </w:r>
      <w:r w:rsidRPr="008C1C8F">
        <w:rPr>
          <w:b/>
          <w:spacing w:val="-12"/>
        </w:rPr>
        <w:t xml:space="preserve"> </w:t>
      </w:r>
      <w:proofErr w:type="spellStart"/>
      <w:r w:rsidRPr="008C1C8F">
        <w:rPr>
          <w:b/>
        </w:rPr>
        <w:t>participare</w:t>
      </w:r>
      <w:proofErr w:type="spellEnd"/>
      <w:r w:rsidRPr="008C1C8F">
        <w:t>:</w:t>
      </w:r>
      <w:r w:rsidRPr="008C1C8F">
        <w:rPr>
          <w:spacing w:val="-2"/>
        </w:rPr>
        <w:t xml:space="preserve"> </w:t>
      </w:r>
      <w:r>
        <w:rPr>
          <w:spacing w:val="-2"/>
          <w:lang w:val="ro-RO"/>
        </w:rPr>
        <w:t>22-25.07.2025</w:t>
      </w:r>
    </w:p>
    <w:p w14:paraId="161D6883" w14:textId="77777777" w:rsidR="00281569" w:rsidRPr="008C1C8F" w:rsidRDefault="00281569" w:rsidP="00281569">
      <w:pPr>
        <w:pStyle w:val="a"/>
        <w:numPr>
          <w:ilvl w:val="0"/>
          <w:numId w:val="48"/>
        </w:numPr>
        <w:tabs>
          <w:tab w:val="clear" w:pos="1134"/>
          <w:tab w:val="left" w:pos="1265"/>
        </w:tabs>
        <w:spacing w:before="127"/>
        <w:rPr>
          <w:b/>
        </w:rPr>
      </w:pPr>
      <w:proofErr w:type="spellStart"/>
      <w:r w:rsidRPr="008C1C8F">
        <w:rPr>
          <w:b/>
        </w:rPr>
        <w:t>În</w:t>
      </w:r>
      <w:proofErr w:type="spellEnd"/>
      <w:r w:rsidRPr="008C1C8F">
        <w:rPr>
          <w:b/>
          <w:spacing w:val="-2"/>
        </w:rPr>
        <w:t xml:space="preserve"> </w:t>
      </w:r>
      <w:proofErr w:type="spellStart"/>
      <w:r w:rsidRPr="008C1C8F">
        <w:rPr>
          <w:b/>
        </w:rPr>
        <w:t>cadrul</w:t>
      </w:r>
      <w:proofErr w:type="spellEnd"/>
      <w:r w:rsidRPr="008C1C8F">
        <w:rPr>
          <w:b/>
          <w:spacing w:val="-7"/>
        </w:rPr>
        <w:t xml:space="preserve"> </w:t>
      </w:r>
      <w:proofErr w:type="spellStart"/>
      <w:r w:rsidRPr="008C1C8F">
        <w:rPr>
          <w:b/>
        </w:rPr>
        <w:t>procedurii</w:t>
      </w:r>
      <w:proofErr w:type="spellEnd"/>
      <w:r w:rsidRPr="008C1C8F">
        <w:rPr>
          <w:b/>
          <w:spacing w:val="-1"/>
        </w:rPr>
        <w:t xml:space="preserve"> </w:t>
      </w:r>
      <w:r w:rsidRPr="008C1C8F">
        <w:rPr>
          <w:b/>
        </w:rPr>
        <w:t>de</w:t>
      </w:r>
      <w:r w:rsidRPr="008C1C8F">
        <w:rPr>
          <w:b/>
          <w:spacing w:val="-3"/>
        </w:rPr>
        <w:t xml:space="preserve"> </w:t>
      </w:r>
      <w:proofErr w:type="spellStart"/>
      <w:r w:rsidRPr="008C1C8F">
        <w:rPr>
          <w:b/>
        </w:rPr>
        <w:t>achiziție</w:t>
      </w:r>
      <w:proofErr w:type="spellEnd"/>
      <w:r w:rsidRPr="008C1C8F">
        <w:rPr>
          <w:b/>
          <w:spacing w:val="-3"/>
        </w:rPr>
        <w:t xml:space="preserve"> </w:t>
      </w:r>
      <w:proofErr w:type="spellStart"/>
      <w:r w:rsidRPr="008C1C8F">
        <w:rPr>
          <w:b/>
        </w:rPr>
        <w:t>publică</w:t>
      </w:r>
      <w:proofErr w:type="spellEnd"/>
      <w:r w:rsidRPr="008C1C8F">
        <w:rPr>
          <w:b/>
          <w:spacing w:val="-2"/>
        </w:rPr>
        <w:t xml:space="preserve"> </w:t>
      </w:r>
      <w:r w:rsidRPr="008C1C8F">
        <w:rPr>
          <w:b/>
        </w:rPr>
        <w:t>se</w:t>
      </w:r>
      <w:r w:rsidRPr="008C1C8F">
        <w:rPr>
          <w:b/>
          <w:spacing w:val="-3"/>
        </w:rPr>
        <w:t xml:space="preserve"> </w:t>
      </w:r>
      <w:proofErr w:type="spellStart"/>
      <w:r w:rsidRPr="008C1C8F">
        <w:rPr>
          <w:b/>
        </w:rPr>
        <w:t>va</w:t>
      </w:r>
      <w:proofErr w:type="spellEnd"/>
      <w:r w:rsidRPr="008C1C8F">
        <w:rPr>
          <w:b/>
          <w:spacing w:val="-1"/>
        </w:rPr>
        <w:t xml:space="preserve"> </w:t>
      </w:r>
      <w:proofErr w:type="spellStart"/>
      <w:r w:rsidRPr="008C1C8F">
        <w:rPr>
          <w:b/>
          <w:spacing w:val="-2"/>
        </w:rPr>
        <w:t>utiliza</w:t>
      </w:r>
      <w:proofErr w:type="spellEnd"/>
      <w:r w:rsidRPr="008C1C8F">
        <w:rPr>
          <w:b/>
          <w:spacing w:val="-2"/>
        </w:rPr>
        <w:t>/</w:t>
      </w:r>
      <w:proofErr w:type="spellStart"/>
      <w:r w:rsidRPr="008C1C8F">
        <w:rPr>
          <w:b/>
          <w:spacing w:val="-2"/>
        </w:rPr>
        <w:t>accepta</w:t>
      </w:r>
      <w:proofErr w:type="spellEnd"/>
      <w:r w:rsidRPr="008C1C8F">
        <w:rPr>
          <w:b/>
          <w:spacing w:val="-2"/>
        </w:rPr>
        <w:t>:</w:t>
      </w:r>
    </w:p>
    <w:p w14:paraId="013F1AD2" w14:textId="77777777" w:rsidR="00281569" w:rsidRPr="008C1C8F" w:rsidRDefault="00281569" w:rsidP="00281569">
      <w:pPr>
        <w:spacing w:before="146"/>
        <w:rPr>
          <w:b/>
          <w:lang w:val="en-US"/>
        </w:rPr>
      </w:pPr>
    </w:p>
    <w:tbl>
      <w:tblPr>
        <w:tblW w:w="0" w:type="auto"/>
        <w:tblInd w:w="1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5171"/>
        <w:gridCol w:w="3706"/>
      </w:tblGrid>
      <w:tr w:rsidR="00281569" w:rsidRPr="00407EAD" w14:paraId="07112F77" w14:textId="77777777" w:rsidTr="00DC59A0">
        <w:trPr>
          <w:trHeight w:val="97"/>
        </w:trPr>
        <w:tc>
          <w:tcPr>
            <w:tcW w:w="5171" w:type="dxa"/>
            <w:shd w:val="clear" w:color="auto" w:fill="auto"/>
          </w:tcPr>
          <w:p w14:paraId="6CF4AABA" w14:textId="77777777" w:rsidR="00281569" w:rsidRPr="0057747E" w:rsidRDefault="00281569" w:rsidP="00DC59A0">
            <w:pPr>
              <w:pStyle w:val="TableParagraph"/>
              <w:spacing w:before="1" w:line="233" w:lineRule="exact"/>
              <w:ind w:left="393"/>
              <w:rPr>
                <w:b/>
              </w:rPr>
            </w:pPr>
            <w:r w:rsidRPr="0057747E">
              <w:rPr>
                <w:b/>
              </w:rPr>
              <w:t>Denumirea</w:t>
            </w:r>
            <w:r w:rsidRPr="0057747E">
              <w:rPr>
                <w:b/>
                <w:spacing w:val="-13"/>
              </w:rPr>
              <w:t xml:space="preserve"> </w:t>
            </w:r>
            <w:r w:rsidRPr="0057747E">
              <w:rPr>
                <w:b/>
              </w:rPr>
              <w:t>instrumentului</w:t>
            </w:r>
            <w:r w:rsidRPr="0057747E">
              <w:rPr>
                <w:b/>
                <w:spacing w:val="-12"/>
              </w:rPr>
              <w:t xml:space="preserve"> </w:t>
            </w:r>
            <w:r w:rsidRPr="0057747E">
              <w:rPr>
                <w:b/>
                <w:spacing w:val="-2"/>
              </w:rPr>
              <w:t>electronic</w:t>
            </w:r>
          </w:p>
        </w:tc>
        <w:tc>
          <w:tcPr>
            <w:tcW w:w="3706" w:type="dxa"/>
            <w:shd w:val="clear" w:color="auto" w:fill="auto"/>
          </w:tcPr>
          <w:p w14:paraId="01468382" w14:textId="77777777" w:rsidR="00281569" w:rsidRPr="0057747E" w:rsidRDefault="00281569" w:rsidP="00DC59A0">
            <w:pPr>
              <w:pStyle w:val="TableParagraph"/>
              <w:spacing w:before="1" w:line="233" w:lineRule="exact"/>
              <w:ind w:left="393"/>
              <w:rPr>
                <w:b/>
                <w:spacing w:val="-5"/>
              </w:rPr>
            </w:pPr>
            <w:r w:rsidRPr="0057747E">
              <w:rPr>
                <w:b/>
              </w:rPr>
              <w:t>Se</w:t>
            </w:r>
            <w:r w:rsidRPr="0057747E">
              <w:rPr>
                <w:b/>
                <w:spacing w:val="-6"/>
              </w:rPr>
              <w:t xml:space="preserve"> </w:t>
            </w:r>
            <w:r w:rsidRPr="0057747E">
              <w:rPr>
                <w:b/>
              </w:rPr>
              <w:t>va</w:t>
            </w:r>
            <w:r w:rsidRPr="0057747E">
              <w:rPr>
                <w:b/>
                <w:spacing w:val="-6"/>
              </w:rPr>
              <w:t xml:space="preserve"> </w:t>
            </w:r>
            <w:r w:rsidRPr="0057747E">
              <w:rPr>
                <w:b/>
              </w:rPr>
              <w:t>utiliza/accepta</w:t>
            </w:r>
            <w:r w:rsidRPr="0057747E">
              <w:rPr>
                <w:b/>
                <w:spacing w:val="-6"/>
              </w:rPr>
              <w:t xml:space="preserve"> </w:t>
            </w:r>
            <w:r w:rsidRPr="0057747E">
              <w:rPr>
                <w:b/>
              </w:rPr>
              <w:t>sau</w:t>
            </w:r>
            <w:r w:rsidRPr="0057747E">
              <w:rPr>
                <w:b/>
                <w:spacing w:val="-3"/>
              </w:rPr>
              <w:t xml:space="preserve"> </w:t>
            </w:r>
            <w:r w:rsidRPr="0057747E">
              <w:rPr>
                <w:b/>
                <w:spacing w:val="-5"/>
              </w:rPr>
              <w:t>nu</w:t>
            </w:r>
          </w:p>
          <w:p w14:paraId="092FBA77" w14:textId="77777777" w:rsidR="00281569" w:rsidRPr="0057747E" w:rsidRDefault="00281569" w:rsidP="00DC59A0">
            <w:pPr>
              <w:pStyle w:val="TableParagraph"/>
              <w:spacing w:before="1" w:line="233" w:lineRule="exact"/>
              <w:ind w:left="393"/>
              <w:rPr>
                <w:b/>
              </w:rPr>
            </w:pPr>
          </w:p>
        </w:tc>
      </w:tr>
      <w:tr w:rsidR="00281569" w14:paraId="065A6F7C" w14:textId="77777777" w:rsidTr="00DC59A0">
        <w:trPr>
          <w:trHeight w:val="97"/>
        </w:trPr>
        <w:tc>
          <w:tcPr>
            <w:tcW w:w="5171" w:type="dxa"/>
            <w:shd w:val="clear" w:color="auto" w:fill="auto"/>
          </w:tcPr>
          <w:p w14:paraId="3956AB1B" w14:textId="77777777" w:rsidR="00281569" w:rsidRPr="0057747E" w:rsidRDefault="00281569" w:rsidP="00DC59A0">
            <w:pPr>
              <w:pStyle w:val="TableParagraph"/>
              <w:spacing w:before="1" w:line="233" w:lineRule="exact"/>
              <w:ind w:left="393"/>
              <w:rPr>
                <w:b/>
              </w:rPr>
            </w:pPr>
            <w:r>
              <w:t>depunerea</w:t>
            </w:r>
            <w:r w:rsidRPr="0057747E">
              <w:rPr>
                <w:spacing w:val="-5"/>
              </w:rPr>
              <w:t xml:space="preserve"> </w:t>
            </w:r>
            <w:r>
              <w:t>electronică</w:t>
            </w:r>
            <w:r w:rsidRPr="0057747E">
              <w:rPr>
                <w:spacing w:val="-5"/>
              </w:rPr>
              <w:t xml:space="preserve"> </w:t>
            </w:r>
            <w:r>
              <w:t>a</w:t>
            </w:r>
            <w:r w:rsidRPr="0057747E">
              <w:rPr>
                <w:spacing w:val="-5"/>
              </w:rPr>
              <w:t xml:space="preserve"> </w:t>
            </w:r>
            <w:r>
              <w:t>ofertelor</w:t>
            </w:r>
            <w:r w:rsidRPr="0057747E">
              <w:rPr>
                <w:spacing w:val="-5"/>
              </w:rPr>
              <w:t xml:space="preserve"> </w:t>
            </w:r>
            <w:r>
              <w:t>sau</w:t>
            </w:r>
            <w:r w:rsidRPr="0057747E">
              <w:rPr>
                <w:spacing w:val="-12"/>
              </w:rPr>
              <w:t xml:space="preserve"> </w:t>
            </w:r>
            <w:r>
              <w:t>a</w:t>
            </w:r>
            <w:r w:rsidRPr="0057747E">
              <w:rPr>
                <w:spacing w:val="-5"/>
              </w:rPr>
              <w:t xml:space="preserve"> </w:t>
            </w:r>
            <w:r>
              <w:t>cererilor</w:t>
            </w:r>
            <w:r w:rsidRPr="0057747E">
              <w:rPr>
                <w:spacing w:val="-5"/>
              </w:rPr>
              <w:t xml:space="preserve"> </w:t>
            </w:r>
            <w:r>
              <w:t xml:space="preserve">de </w:t>
            </w:r>
            <w:r w:rsidRPr="0057747E">
              <w:rPr>
                <w:spacing w:val="-2"/>
              </w:rPr>
              <w:t>participare</w:t>
            </w:r>
          </w:p>
        </w:tc>
        <w:tc>
          <w:tcPr>
            <w:tcW w:w="3706" w:type="dxa"/>
            <w:shd w:val="clear" w:color="auto" w:fill="auto"/>
          </w:tcPr>
          <w:p w14:paraId="4CEEF5D9" w14:textId="77777777" w:rsidR="00281569" w:rsidRPr="0057747E" w:rsidRDefault="00281569" w:rsidP="00DC59A0">
            <w:pPr>
              <w:pStyle w:val="TableParagraph"/>
              <w:spacing w:before="1" w:line="233" w:lineRule="exact"/>
              <w:ind w:left="393"/>
              <w:rPr>
                <w:b/>
              </w:rPr>
            </w:pPr>
            <w:r>
              <w:t>Se</w:t>
            </w:r>
            <w:r w:rsidRPr="0057747E">
              <w:rPr>
                <w:spacing w:val="-7"/>
              </w:rPr>
              <w:t xml:space="preserve"> </w:t>
            </w:r>
            <w:r>
              <w:t>va</w:t>
            </w:r>
            <w:r w:rsidRPr="0057747E">
              <w:rPr>
                <w:spacing w:val="3"/>
              </w:rPr>
              <w:t xml:space="preserve"> </w:t>
            </w:r>
            <w:r w:rsidRPr="0057747E">
              <w:rPr>
                <w:spacing w:val="-2"/>
              </w:rPr>
              <w:t>utiliza</w:t>
            </w:r>
          </w:p>
        </w:tc>
      </w:tr>
      <w:tr w:rsidR="00281569" w14:paraId="335994BF" w14:textId="77777777" w:rsidTr="00DC59A0">
        <w:trPr>
          <w:trHeight w:val="97"/>
        </w:trPr>
        <w:tc>
          <w:tcPr>
            <w:tcW w:w="5171" w:type="dxa"/>
            <w:shd w:val="clear" w:color="auto" w:fill="auto"/>
          </w:tcPr>
          <w:p w14:paraId="56739FDE" w14:textId="77777777" w:rsidR="00281569" w:rsidRPr="0057747E" w:rsidRDefault="00281569" w:rsidP="00DC59A0">
            <w:pPr>
              <w:pStyle w:val="TableParagraph"/>
              <w:spacing w:before="1" w:line="233" w:lineRule="exact"/>
              <w:ind w:left="393"/>
              <w:rPr>
                <w:b/>
              </w:rPr>
            </w:pPr>
            <w:r>
              <w:t>sistemul</w:t>
            </w:r>
            <w:r w:rsidRPr="0057747E">
              <w:rPr>
                <w:spacing w:val="-5"/>
              </w:rPr>
              <w:t xml:space="preserve"> </w:t>
            </w:r>
            <w:r>
              <w:t>de</w:t>
            </w:r>
            <w:r w:rsidRPr="0057747E">
              <w:rPr>
                <w:spacing w:val="-7"/>
              </w:rPr>
              <w:t xml:space="preserve"> </w:t>
            </w:r>
            <w:r>
              <w:t>comenzi</w:t>
            </w:r>
            <w:r w:rsidRPr="0057747E">
              <w:rPr>
                <w:spacing w:val="1"/>
              </w:rPr>
              <w:t xml:space="preserve"> </w:t>
            </w:r>
            <w:r w:rsidRPr="0057747E">
              <w:rPr>
                <w:spacing w:val="-2"/>
              </w:rPr>
              <w:t>electronice</w:t>
            </w:r>
          </w:p>
        </w:tc>
        <w:tc>
          <w:tcPr>
            <w:tcW w:w="3706" w:type="dxa"/>
            <w:shd w:val="clear" w:color="auto" w:fill="auto"/>
          </w:tcPr>
          <w:p w14:paraId="2CC8EDDA" w14:textId="77777777" w:rsidR="00281569" w:rsidRPr="0057747E" w:rsidRDefault="00281569" w:rsidP="00DC59A0">
            <w:pPr>
              <w:pStyle w:val="TableParagraph"/>
              <w:spacing w:before="1" w:line="233" w:lineRule="exact"/>
              <w:ind w:left="393"/>
              <w:rPr>
                <w:b/>
              </w:rPr>
            </w:pPr>
            <w:r>
              <w:t>Nu</w:t>
            </w:r>
            <w:r w:rsidRPr="0057747E">
              <w:rPr>
                <w:spacing w:val="-1"/>
              </w:rPr>
              <w:t xml:space="preserve"> </w:t>
            </w:r>
            <w:r>
              <w:t>se</w:t>
            </w:r>
            <w:r w:rsidRPr="0057747E">
              <w:rPr>
                <w:spacing w:val="-7"/>
              </w:rPr>
              <w:t xml:space="preserve"> </w:t>
            </w:r>
            <w:r>
              <w:t>va</w:t>
            </w:r>
            <w:r w:rsidRPr="0057747E">
              <w:rPr>
                <w:spacing w:val="3"/>
              </w:rPr>
              <w:t xml:space="preserve"> </w:t>
            </w:r>
            <w:r w:rsidRPr="0057747E">
              <w:rPr>
                <w:spacing w:val="-2"/>
              </w:rPr>
              <w:t>utiliza</w:t>
            </w:r>
          </w:p>
        </w:tc>
      </w:tr>
      <w:tr w:rsidR="00281569" w14:paraId="6ED880A1" w14:textId="77777777" w:rsidTr="00DC59A0">
        <w:trPr>
          <w:trHeight w:val="97"/>
        </w:trPr>
        <w:tc>
          <w:tcPr>
            <w:tcW w:w="5171" w:type="dxa"/>
            <w:shd w:val="clear" w:color="auto" w:fill="auto"/>
          </w:tcPr>
          <w:p w14:paraId="0EAC20FB" w14:textId="77777777" w:rsidR="00281569" w:rsidRPr="0057747E" w:rsidRDefault="00281569" w:rsidP="00DC59A0">
            <w:pPr>
              <w:pStyle w:val="TableParagraph"/>
              <w:spacing w:before="1" w:line="233" w:lineRule="exact"/>
              <w:ind w:left="393"/>
              <w:rPr>
                <w:b/>
              </w:rPr>
            </w:pPr>
            <w:r>
              <w:t>facturarea</w:t>
            </w:r>
            <w:r w:rsidRPr="0057747E">
              <w:rPr>
                <w:spacing w:val="-5"/>
              </w:rPr>
              <w:t xml:space="preserve"> </w:t>
            </w:r>
            <w:r w:rsidRPr="0057747E">
              <w:rPr>
                <w:spacing w:val="-2"/>
              </w:rPr>
              <w:t>electronică</w:t>
            </w:r>
          </w:p>
        </w:tc>
        <w:tc>
          <w:tcPr>
            <w:tcW w:w="3706" w:type="dxa"/>
            <w:shd w:val="clear" w:color="auto" w:fill="auto"/>
          </w:tcPr>
          <w:p w14:paraId="7C79FC7F" w14:textId="77777777" w:rsidR="00281569" w:rsidRPr="0057747E" w:rsidRDefault="00281569" w:rsidP="00DC59A0">
            <w:pPr>
              <w:pStyle w:val="TableParagraph"/>
              <w:spacing w:before="1" w:line="233" w:lineRule="exact"/>
              <w:ind w:left="393"/>
              <w:rPr>
                <w:b/>
              </w:rPr>
            </w:pPr>
            <w:r>
              <w:t>Se</w:t>
            </w:r>
            <w:r w:rsidRPr="0057747E">
              <w:rPr>
                <w:spacing w:val="-7"/>
              </w:rPr>
              <w:t xml:space="preserve"> </w:t>
            </w:r>
            <w:r>
              <w:t>va</w:t>
            </w:r>
            <w:r w:rsidRPr="0057747E">
              <w:rPr>
                <w:spacing w:val="3"/>
              </w:rPr>
              <w:t xml:space="preserve"> </w:t>
            </w:r>
            <w:r w:rsidRPr="0057747E">
              <w:rPr>
                <w:spacing w:val="-2"/>
              </w:rPr>
              <w:t>utiliza</w:t>
            </w:r>
          </w:p>
        </w:tc>
      </w:tr>
      <w:tr w:rsidR="00281569" w14:paraId="289D93D9" w14:textId="77777777" w:rsidTr="00DC59A0">
        <w:trPr>
          <w:trHeight w:val="97"/>
        </w:trPr>
        <w:tc>
          <w:tcPr>
            <w:tcW w:w="5171" w:type="dxa"/>
            <w:shd w:val="clear" w:color="auto" w:fill="auto"/>
          </w:tcPr>
          <w:p w14:paraId="02CBA14B" w14:textId="77777777" w:rsidR="00281569" w:rsidRPr="0057747E" w:rsidRDefault="00281569" w:rsidP="00DC59A0">
            <w:pPr>
              <w:pStyle w:val="TableParagraph"/>
              <w:spacing w:before="1" w:line="233" w:lineRule="exact"/>
              <w:ind w:left="393"/>
              <w:rPr>
                <w:b/>
              </w:rPr>
            </w:pPr>
            <w:r>
              <w:t>plățile</w:t>
            </w:r>
            <w:r w:rsidRPr="0057747E">
              <w:rPr>
                <w:spacing w:val="-6"/>
              </w:rPr>
              <w:t xml:space="preserve"> </w:t>
            </w:r>
            <w:r w:rsidRPr="0057747E">
              <w:rPr>
                <w:spacing w:val="-2"/>
              </w:rPr>
              <w:t>electronice</w:t>
            </w:r>
          </w:p>
        </w:tc>
        <w:tc>
          <w:tcPr>
            <w:tcW w:w="3706" w:type="dxa"/>
            <w:shd w:val="clear" w:color="auto" w:fill="auto"/>
          </w:tcPr>
          <w:p w14:paraId="58F77703" w14:textId="77777777" w:rsidR="00281569" w:rsidRPr="0057747E" w:rsidRDefault="00281569" w:rsidP="00DC59A0">
            <w:pPr>
              <w:pStyle w:val="TableParagraph"/>
              <w:spacing w:before="1" w:line="233" w:lineRule="exact"/>
              <w:ind w:left="393"/>
              <w:rPr>
                <w:b/>
              </w:rPr>
            </w:pPr>
            <w:r>
              <w:t>Se</w:t>
            </w:r>
            <w:r w:rsidRPr="0057747E">
              <w:rPr>
                <w:spacing w:val="-7"/>
              </w:rPr>
              <w:t xml:space="preserve"> </w:t>
            </w:r>
            <w:r>
              <w:t>va</w:t>
            </w:r>
            <w:r w:rsidRPr="0057747E">
              <w:rPr>
                <w:spacing w:val="4"/>
              </w:rPr>
              <w:t xml:space="preserve"> </w:t>
            </w:r>
            <w:r w:rsidRPr="0057747E">
              <w:rPr>
                <w:spacing w:val="-2"/>
              </w:rPr>
              <w:t>utiliza</w:t>
            </w:r>
          </w:p>
        </w:tc>
      </w:tr>
    </w:tbl>
    <w:p w14:paraId="403DA993" w14:textId="77777777" w:rsidR="00281569" w:rsidRDefault="00281569" w:rsidP="00281569">
      <w:pPr>
        <w:spacing w:line="233" w:lineRule="exact"/>
      </w:pPr>
    </w:p>
    <w:p w14:paraId="189F39A8" w14:textId="77777777" w:rsidR="00281569" w:rsidRPr="008C1C8F" w:rsidRDefault="00281569" w:rsidP="00281569">
      <w:pPr>
        <w:pStyle w:val="a"/>
        <w:numPr>
          <w:ilvl w:val="0"/>
          <w:numId w:val="48"/>
        </w:numPr>
        <w:tabs>
          <w:tab w:val="clear" w:pos="1134"/>
          <w:tab w:val="left" w:pos="1347"/>
        </w:tabs>
        <w:ind w:right="689"/>
      </w:pPr>
      <w:proofErr w:type="spellStart"/>
      <w:r w:rsidRPr="008C1C8F">
        <w:t>Contractul</w:t>
      </w:r>
      <w:proofErr w:type="spellEnd"/>
      <w:r w:rsidRPr="008C1C8F">
        <w:t xml:space="preserve"> </w:t>
      </w:r>
      <w:proofErr w:type="spellStart"/>
      <w:r w:rsidRPr="008C1C8F">
        <w:t>intră</w:t>
      </w:r>
      <w:proofErr w:type="spellEnd"/>
      <w:r w:rsidRPr="008C1C8F">
        <w:t xml:space="preserve"> sub </w:t>
      </w:r>
      <w:proofErr w:type="spellStart"/>
      <w:r w:rsidRPr="008C1C8F">
        <w:t>incidența</w:t>
      </w:r>
      <w:proofErr w:type="spellEnd"/>
      <w:r w:rsidRPr="008C1C8F">
        <w:t xml:space="preserve"> </w:t>
      </w:r>
      <w:proofErr w:type="spellStart"/>
      <w:r w:rsidRPr="008C1C8F">
        <w:t>Acordului</w:t>
      </w:r>
      <w:proofErr w:type="spellEnd"/>
      <w:r w:rsidRPr="008C1C8F">
        <w:t xml:space="preserve"> </w:t>
      </w:r>
      <w:proofErr w:type="spellStart"/>
      <w:r w:rsidRPr="008C1C8F">
        <w:t>privind</w:t>
      </w:r>
      <w:proofErr w:type="spellEnd"/>
      <w:r w:rsidRPr="008C1C8F">
        <w:t xml:space="preserve"> </w:t>
      </w:r>
      <w:proofErr w:type="spellStart"/>
      <w:r w:rsidRPr="008C1C8F">
        <w:t>achizițiile</w:t>
      </w:r>
      <w:proofErr w:type="spellEnd"/>
      <w:r w:rsidRPr="008C1C8F">
        <w:t xml:space="preserve"> </w:t>
      </w:r>
      <w:proofErr w:type="spellStart"/>
      <w:r w:rsidRPr="008C1C8F">
        <w:t>guvernamentale</w:t>
      </w:r>
      <w:proofErr w:type="spellEnd"/>
      <w:r w:rsidRPr="008C1C8F">
        <w:t xml:space="preserve"> al </w:t>
      </w:r>
      <w:proofErr w:type="spellStart"/>
      <w:r w:rsidRPr="008C1C8F">
        <w:t>Organizației</w:t>
      </w:r>
      <w:proofErr w:type="spellEnd"/>
      <w:r w:rsidRPr="008C1C8F">
        <w:rPr>
          <w:spacing w:val="-6"/>
        </w:rPr>
        <w:t xml:space="preserve"> </w:t>
      </w:r>
      <w:proofErr w:type="spellStart"/>
      <w:r w:rsidRPr="008C1C8F">
        <w:t>Mondiale</w:t>
      </w:r>
      <w:proofErr w:type="spellEnd"/>
      <w:r w:rsidRPr="008C1C8F">
        <w:rPr>
          <w:spacing w:val="-2"/>
        </w:rPr>
        <w:t xml:space="preserve"> </w:t>
      </w:r>
      <w:r w:rsidRPr="008C1C8F">
        <w:t>a</w:t>
      </w:r>
      <w:r w:rsidRPr="008C1C8F">
        <w:rPr>
          <w:spacing w:val="-2"/>
        </w:rPr>
        <w:t xml:space="preserve"> </w:t>
      </w:r>
      <w:proofErr w:type="spellStart"/>
      <w:r w:rsidRPr="008C1C8F">
        <w:t>Comerțului</w:t>
      </w:r>
      <w:proofErr w:type="spellEnd"/>
      <w:r w:rsidRPr="008C1C8F">
        <w:rPr>
          <w:spacing w:val="-6"/>
        </w:rPr>
        <w:t xml:space="preserve"> </w:t>
      </w:r>
      <w:r w:rsidRPr="008C1C8F">
        <w:t>(</w:t>
      </w:r>
      <w:proofErr w:type="spellStart"/>
      <w:r w:rsidRPr="008C1C8F">
        <w:t>numai</w:t>
      </w:r>
      <w:proofErr w:type="spellEnd"/>
      <w:r w:rsidRPr="008C1C8F">
        <w:rPr>
          <w:spacing w:val="-1"/>
        </w:rPr>
        <w:t xml:space="preserve"> </w:t>
      </w:r>
      <w:proofErr w:type="spellStart"/>
      <w:r w:rsidRPr="008C1C8F">
        <w:t>în</w:t>
      </w:r>
      <w:proofErr w:type="spellEnd"/>
      <w:r w:rsidRPr="008C1C8F">
        <w:rPr>
          <w:spacing w:val="-1"/>
        </w:rPr>
        <w:t xml:space="preserve"> </w:t>
      </w:r>
      <w:proofErr w:type="spellStart"/>
      <w:r w:rsidRPr="008C1C8F">
        <w:t>cazul</w:t>
      </w:r>
      <w:proofErr w:type="spellEnd"/>
      <w:r w:rsidRPr="008C1C8F">
        <w:rPr>
          <w:spacing w:val="-9"/>
        </w:rPr>
        <w:t xml:space="preserve"> </w:t>
      </w:r>
      <w:proofErr w:type="spellStart"/>
      <w:r w:rsidRPr="008C1C8F">
        <w:t>anunțurilor</w:t>
      </w:r>
      <w:proofErr w:type="spellEnd"/>
      <w:r w:rsidRPr="008C1C8F">
        <w:t xml:space="preserve"> </w:t>
      </w:r>
      <w:proofErr w:type="spellStart"/>
      <w:r w:rsidRPr="008C1C8F">
        <w:t>transmise</w:t>
      </w:r>
      <w:proofErr w:type="spellEnd"/>
      <w:r w:rsidRPr="008C1C8F">
        <w:rPr>
          <w:spacing w:val="-2"/>
        </w:rPr>
        <w:t xml:space="preserve"> </w:t>
      </w:r>
      <w:proofErr w:type="spellStart"/>
      <w:r w:rsidRPr="008C1C8F">
        <w:t>spre</w:t>
      </w:r>
      <w:proofErr w:type="spellEnd"/>
      <w:r w:rsidRPr="008C1C8F">
        <w:rPr>
          <w:spacing w:val="-2"/>
        </w:rPr>
        <w:t xml:space="preserve"> </w:t>
      </w:r>
      <w:proofErr w:type="spellStart"/>
      <w:r w:rsidRPr="008C1C8F">
        <w:t>publicare</w:t>
      </w:r>
      <w:proofErr w:type="spellEnd"/>
      <w:r w:rsidRPr="008C1C8F">
        <w:t xml:space="preserve"> </w:t>
      </w:r>
      <w:proofErr w:type="spellStart"/>
      <w:r w:rsidRPr="008C1C8F">
        <w:t>în</w:t>
      </w:r>
      <w:proofErr w:type="spellEnd"/>
      <w:r w:rsidRPr="008C1C8F">
        <w:t xml:space="preserve"> </w:t>
      </w:r>
      <w:proofErr w:type="spellStart"/>
      <w:r w:rsidRPr="008C1C8F">
        <w:t>Jurnalul</w:t>
      </w:r>
      <w:proofErr w:type="spellEnd"/>
      <w:r w:rsidRPr="008C1C8F">
        <w:t xml:space="preserve"> </w:t>
      </w:r>
      <w:proofErr w:type="spellStart"/>
      <w:r w:rsidRPr="008C1C8F">
        <w:t>Oficial</w:t>
      </w:r>
      <w:proofErr w:type="spellEnd"/>
      <w:r w:rsidRPr="008C1C8F">
        <w:t xml:space="preserve"> al </w:t>
      </w:r>
      <w:proofErr w:type="spellStart"/>
      <w:r w:rsidRPr="008C1C8F">
        <w:t>Uniunii</w:t>
      </w:r>
      <w:proofErr w:type="spellEnd"/>
      <w:r w:rsidRPr="008C1C8F">
        <w:t xml:space="preserve"> </w:t>
      </w:r>
      <w:proofErr w:type="spellStart"/>
      <w:r w:rsidRPr="008C1C8F">
        <w:t>Europene</w:t>
      </w:r>
      <w:proofErr w:type="spellEnd"/>
      <w:r w:rsidRPr="008C1C8F">
        <w:t xml:space="preserve">): nu </w:t>
      </w:r>
      <w:proofErr w:type="spellStart"/>
      <w:r w:rsidRPr="008C1C8F">
        <w:t>este</w:t>
      </w:r>
      <w:proofErr w:type="spellEnd"/>
    </w:p>
    <w:p w14:paraId="2F739FEC" w14:textId="77777777" w:rsidR="00281569" w:rsidRPr="008C1C8F" w:rsidRDefault="00281569" w:rsidP="00281569">
      <w:pPr>
        <w:pStyle w:val="a"/>
        <w:numPr>
          <w:ilvl w:val="0"/>
          <w:numId w:val="48"/>
        </w:numPr>
        <w:tabs>
          <w:tab w:val="clear" w:pos="1134"/>
          <w:tab w:val="left" w:pos="986"/>
        </w:tabs>
        <w:spacing w:before="128"/>
        <w:rPr>
          <w:b/>
        </w:rPr>
      </w:pPr>
      <w:r>
        <w:rPr>
          <w:b/>
          <w:lang w:val="ro-RO"/>
        </w:rPr>
        <w:t xml:space="preserve"> </w:t>
      </w:r>
      <w:r w:rsidRPr="008C1C8F">
        <w:rPr>
          <w:b/>
        </w:rPr>
        <w:t>Alte</w:t>
      </w:r>
      <w:r w:rsidRPr="008C1C8F">
        <w:rPr>
          <w:b/>
          <w:spacing w:val="-5"/>
        </w:rPr>
        <w:t xml:space="preserve"> </w:t>
      </w:r>
      <w:proofErr w:type="spellStart"/>
      <w:r w:rsidRPr="008C1C8F">
        <w:rPr>
          <w:b/>
        </w:rPr>
        <w:t>informații</w:t>
      </w:r>
      <w:proofErr w:type="spellEnd"/>
      <w:r w:rsidRPr="008C1C8F">
        <w:rPr>
          <w:b/>
          <w:spacing w:val="1"/>
        </w:rPr>
        <w:t xml:space="preserve"> </w:t>
      </w:r>
      <w:proofErr w:type="spellStart"/>
      <w:r w:rsidRPr="008C1C8F">
        <w:rPr>
          <w:b/>
        </w:rPr>
        <w:t>relevante</w:t>
      </w:r>
      <w:proofErr w:type="spellEnd"/>
      <w:r w:rsidRPr="008C1C8F">
        <w:rPr>
          <w:b/>
        </w:rPr>
        <w:t>:</w:t>
      </w:r>
      <w:r w:rsidRPr="008C1C8F">
        <w:rPr>
          <w:b/>
          <w:spacing w:val="-3"/>
        </w:rPr>
        <w:t xml:space="preserve"> </w:t>
      </w:r>
      <w:r w:rsidRPr="008C1C8F">
        <w:rPr>
          <w:b/>
        </w:rPr>
        <w:t>nu</w:t>
      </w:r>
      <w:r w:rsidRPr="008C1C8F">
        <w:rPr>
          <w:b/>
          <w:spacing w:val="1"/>
        </w:rPr>
        <w:t xml:space="preserve"> </w:t>
      </w:r>
      <w:r w:rsidRPr="008C1C8F">
        <w:rPr>
          <w:b/>
          <w:spacing w:val="-4"/>
        </w:rPr>
        <w:t>sunt</w:t>
      </w:r>
    </w:p>
    <w:p w14:paraId="01CAFBED" w14:textId="77777777" w:rsidR="00281569" w:rsidRPr="008C1C8F" w:rsidRDefault="00281569" w:rsidP="00281569">
      <w:pPr>
        <w:rPr>
          <w:lang w:val="en-US"/>
        </w:rPr>
      </w:pPr>
    </w:p>
    <w:p w14:paraId="632F68BF" w14:textId="77777777" w:rsidR="00281569" w:rsidRPr="008C1C8F" w:rsidRDefault="00281569" w:rsidP="00281569">
      <w:pPr>
        <w:rPr>
          <w:lang w:val="en-US"/>
        </w:rPr>
      </w:pPr>
    </w:p>
    <w:p w14:paraId="2CD24354" w14:textId="77777777" w:rsidR="00281569" w:rsidRPr="008C1C8F" w:rsidRDefault="00281569" w:rsidP="00281569">
      <w:pPr>
        <w:rPr>
          <w:lang w:val="en-US"/>
        </w:rPr>
      </w:pPr>
    </w:p>
    <w:p w14:paraId="196DB320" w14:textId="77777777" w:rsidR="00281569" w:rsidRPr="008C1C8F" w:rsidRDefault="00281569" w:rsidP="00281569">
      <w:pPr>
        <w:tabs>
          <w:tab w:val="left" w:pos="3494"/>
        </w:tabs>
        <w:rPr>
          <w:lang w:val="en-US"/>
        </w:rPr>
      </w:pPr>
    </w:p>
    <w:p w14:paraId="207DA2A7" w14:textId="77777777" w:rsidR="00281569" w:rsidRPr="008C1C8F" w:rsidRDefault="00281569" w:rsidP="00281569">
      <w:pPr>
        <w:tabs>
          <w:tab w:val="right" w:pos="426"/>
        </w:tabs>
        <w:spacing w:before="120"/>
        <w:ind w:left="360"/>
        <w:rPr>
          <w:b/>
          <w:lang w:val="en-US"/>
        </w:rPr>
      </w:pPr>
    </w:p>
    <w:p w14:paraId="0ED593D9" w14:textId="77777777" w:rsidR="00281569" w:rsidRDefault="00281569" w:rsidP="00281569">
      <w:pPr>
        <w:spacing w:before="120" w:after="120"/>
        <w:rPr>
          <w:b/>
          <w:lang w:val="en-US"/>
        </w:rPr>
      </w:pPr>
      <w:r>
        <w:rPr>
          <w:b/>
        </w:rPr>
        <w:t xml:space="preserve">               </w:t>
      </w:r>
      <w:r w:rsidRPr="002E5A93">
        <w:rPr>
          <w:b/>
          <w:lang w:val="en-US"/>
        </w:rPr>
        <w:t xml:space="preserve">Conducătorul grupului de lucru:  </w:t>
      </w:r>
      <w:r>
        <w:rPr>
          <w:b/>
          <w:lang w:val="en-US"/>
        </w:rPr>
        <w:t xml:space="preserve">                                                      </w:t>
      </w:r>
      <w:r>
        <w:rPr>
          <w:b/>
          <w:sz w:val="28"/>
          <w:szCs w:val="28"/>
          <w:lang w:val="en-US"/>
        </w:rPr>
        <w:t>Ion Gherela</w:t>
      </w:r>
      <w:r w:rsidRPr="002E5A93">
        <w:rPr>
          <w:b/>
          <w:lang w:val="en-US"/>
        </w:rPr>
        <w:t xml:space="preserve">             </w:t>
      </w:r>
    </w:p>
    <w:p w14:paraId="3295A1A2" w14:textId="77777777" w:rsidR="00281569" w:rsidRPr="002E5A93" w:rsidRDefault="00281569" w:rsidP="00281569">
      <w:pPr>
        <w:spacing w:before="120" w:after="120"/>
        <w:rPr>
          <w:b/>
          <w:lang w:val="en-US"/>
        </w:rPr>
      </w:pPr>
      <w:r>
        <w:rPr>
          <w:b/>
          <w:lang w:val="en-US"/>
        </w:rPr>
        <w:t xml:space="preserve">                                                                                                                                     </w:t>
      </w:r>
      <w:r w:rsidRPr="002E5A93">
        <w:rPr>
          <w:b/>
          <w:lang w:val="en-US"/>
        </w:rPr>
        <w:t>L.Ș.</w:t>
      </w:r>
    </w:p>
    <w:p w14:paraId="3576BBBB" w14:textId="77777777" w:rsidR="00682299" w:rsidRPr="008C1C8F" w:rsidRDefault="00682299" w:rsidP="00682299">
      <w:pPr>
        <w:rPr>
          <w:lang w:val="en-US"/>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5021B6" w14:textId="6999637B"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275105">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lastRenderedPageBreak/>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275105">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3"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275105">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275105">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275105">
      <w:pPr>
        <w:numPr>
          <w:ilvl w:val="0"/>
          <w:numId w:val="23"/>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275105">
      <w:pPr>
        <w:numPr>
          <w:ilvl w:val="0"/>
          <w:numId w:val="23"/>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275105">
      <w:pPr>
        <w:numPr>
          <w:ilvl w:val="0"/>
          <w:numId w:val="23"/>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5"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8"/>
        <w:tabs>
          <w:tab w:val="left" w:pos="567"/>
        </w:tabs>
        <w:rPr>
          <w:rFonts w:asciiTheme="majorHAnsi" w:hAnsiTheme="majorHAnsi" w:cstheme="majorHAnsi"/>
          <w:b/>
          <w:szCs w:val="24"/>
          <w:lang w:val="ro-MD"/>
        </w:rPr>
      </w:pPr>
      <w:bookmarkStart w:id="46" w:name="_Toc449692096"/>
      <w:bookmarkEnd w:id="45"/>
    </w:p>
    <w:p w14:paraId="20B72B16" w14:textId="77777777" w:rsidR="00F5261B" w:rsidRPr="00FF430B" w:rsidRDefault="00F5261B" w:rsidP="00F5261B">
      <w:pPr>
        <w:pStyle w:val="a8"/>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8"/>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8"/>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8"/>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8"/>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8"/>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 xml:space="preserve">ublice și/sau Jurnalul Oficial al Uniunii Europene,  nr. . . . . din . . . . . . . . . . . . . . (ziua/luna/anul),  privind aplicarea procedurii pentru atribuirea contractului . . . . . . . . . . . . . . . . . . . . . . . . . . . . . . . . (denumirea contractului de achiziție publică),  noi . . . . . . . . . . . . . . . . . . . . . . (denumirea/numele </w:t>
      </w:r>
      <w:r w:rsidRPr="00FF430B">
        <w:rPr>
          <w:rFonts w:ascii="Times New Roman" w:hAnsi="Times New Roman"/>
          <w:szCs w:val="24"/>
          <w:lang w:val="ro-MD"/>
        </w:rPr>
        <w:lastRenderedPageBreak/>
        <w:t>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8"/>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8"/>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8"/>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8"/>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8"/>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8"/>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8"/>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8"/>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8"/>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r>
      <w:r w:rsidRPr="00FF430B">
        <w:rPr>
          <w:b/>
          <w:noProof w:val="0"/>
          <w:lang w:val="ro-MD" w:eastAsia="ru-RU"/>
        </w:rPr>
        <w:lastRenderedPageBreak/>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8"/>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63EB4698" w14:textId="77777777" w:rsidR="002927B7" w:rsidRPr="00FF430B" w:rsidRDefault="002927B7" w:rsidP="00196AB4">
      <w:pPr>
        <w:spacing w:after="200" w:line="276" w:lineRule="auto"/>
        <w:jc w:val="center"/>
        <w:rPr>
          <w:lang w:val="ro-MD" w:eastAsia="zh-CN"/>
        </w:rPr>
      </w:pPr>
      <w:bookmarkStart w:id="47" w:name="_Toc449692097"/>
      <w:bookmarkEnd w:id="46"/>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7"/>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8"/>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8"/>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8"/>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8"/>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8"/>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8"/>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8"/>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8"/>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8"/>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8"/>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lastRenderedPageBreak/>
              <w:t xml:space="preserve">2. </w:t>
            </w:r>
          </w:p>
          <w:p w14:paraId="3423122E" w14:textId="77777777" w:rsidR="00AA1372" w:rsidRPr="00FF430B" w:rsidRDefault="00AA1372" w:rsidP="00950D18">
            <w:pPr>
              <w:pStyle w:val="a8"/>
              <w:tabs>
                <w:tab w:val="left" w:pos="567"/>
              </w:tabs>
              <w:rPr>
                <w:rFonts w:ascii="Times New Roman" w:hAnsi="Times New Roman"/>
                <w:szCs w:val="24"/>
                <w:lang w:val="ro-MD"/>
              </w:rPr>
            </w:pPr>
          </w:p>
          <w:p w14:paraId="407D3D03" w14:textId="77777777" w:rsidR="00AA1372" w:rsidRPr="00FF430B" w:rsidRDefault="00AA1372" w:rsidP="00950D18">
            <w:pPr>
              <w:pStyle w:val="a8"/>
              <w:tabs>
                <w:tab w:val="left" w:pos="567"/>
              </w:tabs>
              <w:rPr>
                <w:rFonts w:ascii="Times New Roman" w:hAnsi="Times New Roman"/>
                <w:szCs w:val="24"/>
                <w:lang w:val="ro-MD"/>
              </w:rPr>
            </w:pPr>
          </w:p>
          <w:p w14:paraId="1F9A6ED0" w14:textId="77777777" w:rsidR="00AA1372" w:rsidRPr="00FF430B" w:rsidRDefault="00AA1372" w:rsidP="00950D18">
            <w:pPr>
              <w:pStyle w:val="a8"/>
              <w:tabs>
                <w:tab w:val="left" w:pos="567"/>
              </w:tabs>
              <w:rPr>
                <w:rFonts w:ascii="Times New Roman" w:hAnsi="Times New Roman"/>
                <w:szCs w:val="24"/>
                <w:lang w:val="ro-MD"/>
              </w:rPr>
            </w:pPr>
          </w:p>
          <w:p w14:paraId="0299E96C" w14:textId="77777777" w:rsidR="00AA1372" w:rsidRPr="00FF430B" w:rsidRDefault="00AA1372" w:rsidP="00950D18">
            <w:pPr>
              <w:pStyle w:val="a8"/>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8"/>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8"/>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8"/>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8"/>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8"/>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8"/>
              <w:tabs>
                <w:tab w:val="left" w:pos="567"/>
              </w:tabs>
              <w:rPr>
                <w:rFonts w:ascii="Times New Roman" w:hAnsi="Times New Roman"/>
                <w:szCs w:val="24"/>
                <w:lang w:val="ro-MD"/>
              </w:rPr>
            </w:pPr>
          </w:p>
          <w:p w14:paraId="54ABA37C" w14:textId="77777777" w:rsidR="00AA1372" w:rsidRPr="00FF430B" w:rsidRDefault="00AA1372" w:rsidP="00950D18">
            <w:pPr>
              <w:pStyle w:val="a8"/>
              <w:tabs>
                <w:tab w:val="left" w:pos="567"/>
              </w:tabs>
              <w:rPr>
                <w:rFonts w:ascii="Times New Roman" w:hAnsi="Times New Roman"/>
                <w:szCs w:val="24"/>
                <w:lang w:val="ro-MD"/>
              </w:rPr>
            </w:pPr>
          </w:p>
          <w:p w14:paraId="57ABB82B" w14:textId="77777777" w:rsidR="00AA1372" w:rsidRPr="00FF430B" w:rsidRDefault="00AA1372" w:rsidP="00950D18">
            <w:pPr>
              <w:pStyle w:val="a8"/>
              <w:tabs>
                <w:tab w:val="left" w:pos="567"/>
              </w:tabs>
              <w:rPr>
                <w:rFonts w:ascii="Times New Roman" w:hAnsi="Times New Roman"/>
                <w:szCs w:val="24"/>
                <w:lang w:val="ro-MD"/>
              </w:rPr>
            </w:pPr>
          </w:p>
          <w:p w14:paraId="71C52794" w14:textId="77777777" w:rsidR="00AA1372" w:rsidRPr="00FF430B" w:rsidRDefault="00AA1372" w:rsidP="00950D18">
            <w:pPr>
              <w:pStyle w:val="a8"/>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8"/>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8"/>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8"/>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8"/>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8"/>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8"/>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8"/>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8"/>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8"/>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8"/>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8"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8"/>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8"/>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8"/>
        <w:tabs>
          <w:tab w:val="left" w:pos="567"/>
        </w:tabs>
        <w:jc w:val="center"/>
        <w:rPr>
          <w:rFonts w:ascii="Times New Roman" w:hAnsi="Times New Roman"/>
          <w:b/>
          <w:szCs w:val="24"/>
          <w:lang w:val="ro-MD"/>
        </w:rPr>
      </w:pPr>
    </w:p>
    <w:p w14:paraId="77172FCD"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lastRenderedPageBreak/>
        <w:t>6. Calitatea în care a participat la îndeplinirea contractului______________________________</w:t>
      </w:r>
    </w:p>
    <w:p w14:paraId="469DEDF6" w14:textId="77777777" w:rsidR="00AA1372" w:rsidRPr="00FF430B" w:rsidRDefault="00A227F2" w:rsidP="00773FE9">
      <w:pPr>
        <w:pStyle w:val="a8"/>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8"/>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8"/>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8"/>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8"/>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8"/>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8"/>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8"/>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8"/>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49"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49"/>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8"/>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8"/>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8"/>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lastRenderedPageBreak/>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8"/>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0"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0"/>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1" w:name="_Toc449632664"/>
      <w:bookmarkStart w:id="52" w:name="_Toc449633156"/>
      <w:bookmarkStart w:id="53" w:name="_Toc449692111"/>
      <w:r w:rsidRPr="00FF430B">
        <w:rPr>
          <w:rFonts w:eastAsia="PMingLiU"/>
          <w:b/>
          <w:bCs/>
          <w:iCs/>
          <w:lang w:val="ro-MD" w:eastAsia="zh-CN"/>
        </w:rPr>
        <w:t>DECLARAŢIE</w:t>
      </w:r>
      <w:bookmarkEnd w:id="51"/>
      <w:bookmarkEnd w:id="52"/>
      <w:bookmarkEnd w:id="53"/>
    </w:p>
    <w:p w14:paraId="65E0A4FA" w14:textId="77777777" w:rsidR="00AA1372" w:rsidRPr="00FF430B" w:rsidRDefault="00A227F2" w:rsidP="00284ED0">
      <w:pPr>
        <w:tabs>
          <w:tab w:val="left" w:pos="720"/>
        </w:tabs>
        <w:jc w:val="center"/>
        <w:outlineLvl w:val="1"/>
        <w:rPr>
          <w:rFonts w:eastAsia="PMingLiU"/>
          <w:b/>
          <w:lang w:val="ro-MD" w:eastAsia="zh-CN"/>
        </w:rPr>
      </w:pPr>
      <w:bookmarkStart w:id="54" w:name="_Toc449632665"/>
      <w:bookmarkStart w:id="55" w:name="_Toc449633157"/>
      <w:bookmarkStart w:id="56"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4"/>
      <w:bookmarkEnd w:id="55"/>
      <w:bookmarkEnd w:id="56"/>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7"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7"/>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8"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8"/>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lastRenderedPageBreak/>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59"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59"/>
    <w:p w14:paraId="15C3F35D" w14:textId="77777777" w:rsidR="00AA1372" w:rsidRPr="00FF430B" w:rsidRDefault="0003591A" w:rsidP="008C0290">
      <w:pPr>
        <w:pStyle w:val="a8"/>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8"/>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lastRenderedPageBreak/>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8"/>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lastRenderedPageBreak/>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lastRenderedPageBreak/>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lastRenderedPageBreak/>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lastRenderedPageBreak/>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lastRenderedPageBreak/>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2"/>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275105">
            <w:pPr>
              <w:pStyle w:val="a"/>
              <w:numPr>
                <w:ilvl w:val="0"/>
                <w:numId w:val="20"/>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0" w:name="_Toc449692118"/>
      <w:bookmarkStart w:id="61" w:name="_Toc390252621"/>
      <w:r w:rsidRPr="00FF430B">
        <w:rPr>
          <w:rFonts w:ascii="Times New Roman" w:hAnsi="Times New Roman" w:cs="Times New Roman"/>
          <w:bCs w:val="0"/>
          <w:color w:val="auto"/>
          <w:sz w:val="24"/>
          <w:szCs w:val="24"/>
          <w:lang w:val="ro-MD"/>
        </w:rPr>
        <w:t>CAIET DE SARCINI</w:t>
      </w:r>
      <w:bookmarkEnd w:id="60"/>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1"/>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0AD85C0C" w14:textId="77777777" w:rsidR="00B95592" w:rsidRPr="002845E5" w:rsidRDefault="00B95592" w:rsidP="00B95592">
      <w:pPr>
        <w:spacing w:before="120"/>
        <w:ind w:right="-143" w:hanging="426"/>
        <w:rPr>
          <w:b/>
          <w:bCs/>
          <w:lang w:val="en-US"/>
        </w:rPr>
      </w:pPr>
      <w:r w:rsidRPr="002E5A93">
        <w:rPr>
          <w:b/>
          <w:lang w:val="en-US"/>
        </w:rPr>
        <w:t xml:space="preserve">privind achiziționarea </w:t>
      </w:r>
      <w:r>
        <w:rPr>
          <w:b/>
          <w:lang w:val="en-US"/>
        </w:rPr>
        <w:t xml:space="preserve">lucrărilor de </w:t>
      </w:r>
      <w:r w:rsidRPr="002845E5">
        <w:rPr>
          <w:b/>
          <w:bCs/>
          <w:lang w:val="en-US"/>
        </w:rPr>
        <w:t>modernizare a drumului local existent prin construcția îmbrăcămintei rutiere din beton asfalt în satul Cioara, raionul Hîncești</w:t>
      </w:r>
    </w:p>
    <w:p w14:paraId="294FE1A6" w14:textId="77777777" w:rsidR="00B95592" w:rsidRPr="002B6725" w:rsidRDefault="00B95592" w:rsidP="00B95592">
      <w:pPr>
        <w:spacing w:before="120"/>
        <w:ind w:right="-143" w:hanging="426"/>
        <w:rPr>
          <w:b/>
          <w:lang w:val="en-US"/>
        </w:rPr>
      </w:pPr>
      <w:r w:rsidRPr="002B6725">
        <w:rPr>
          <w:b/>
          <w:lang w:val="en-US"/>
        </w:rPr>
        <w:t xml:space="preserve">prin procedura de achiziție: </w:t>
      </w:r>
      <w:r>
        <w:rPr>
          <w:b/>
          <w:i/>
          <w:lang w:val="en-US"/>
        </w:rPr>
        <w:t>COP</w:t>
      </w:r>
      <w:r w:rsidRPr="002B6725">
        <w:rPr>
          <w:b/>
          <w:lang w:val="en-US"/>
        </w:rPr>
        <w:br/>
      </w:r>
    </w:p>
    <w:p w14:paraId="78905400" w14:textId="77777777" w:rsidR="00B95592" w:rsidRPr="002B6725" w:rsidRDefault="00B95592" w:rsidP="00B95592">
      <w:pPr>
        <w:tabs>
          <w:tab w:val="left" w:pos="284"/>
          <w:tab w:val="right" w:pos="9531"/>
        </w:tabs>
        <w:spacing w:before="120"/>
        <w:rPr>
          <w:b/>
          <w:lang w:val="en-US"/>
        </w:rPr>
      </w:pPr>
      <w:r w:rsidRPr="002B6725">
        <w:rPr>
          <w:b/>
          <w:lang w:val="en-US"/>
        </w:rPr>
        <w:t xml:space="preserve">    Procedura a fost inclusă în planul de achiziții publice a autorității contractante (Da/Nu): </w:t>
      </w:r>
      <w:r w:rsidRPr="002B6725">
        <w:rPr>
          <w:b/>
          <w:i/>
          <w:lang w:val="en-US"/>
        </w:rPr>
        <w:t>da</w:t>
      </w:r>
    </w:p>
    <w:p w14:paraId="53F374C4" w14:textId="77777777" w:rsidR="00B95592" w:rsidRPr="003E730A" w:rsidRDefault="00B95592" w:rsidP="00B95592">
      <w:pPr>
        <w:tabs>
          <w:tab w:val="left" w:pos="284"/>
          <w:tab w:val="right" w:pos="9531"/>
        </w:tabs>
        <w:spacing w:before="120"/>
        <w:ind w:left="288" w:hanging="288"/>
        <w:rPr>
          <w:b/>
          <w:lang w:val="en-US"/>
        </w:rPr>
      </w:pPr>
      <w:r w:rsidRPr="002B6725">
        <w:rPr>
          <w:b/>
          <w:lang w:val="en-US"/>
        </w:rPr>
        <w:t xml:space="preserve">     </w:t>
      </w:r>
    </w:p>
    <w:p w14:paraId="72C76818" w14:textId="77777777" w:rsidR="00B95592" w:rsidRPr="002E5A93" w:rsidRDefault="00B95592" w:rsidP="00176FCA">
      <w:pPr>
        <w:tabs>
          <w:tab w:val="left" w:pos="284"/>
          <w:tab w:val="right" w:pos="9531"/>
        </w:tabs>
        <w:spacing w:before="120"/>
        <w:rPr>
          <w:b/>
          <w:lang w:val="en-US"/>
        </w:rPr>
      </w:pPr>
      <w:r w:rsidRPr="002E5A93">
        <w:rPr>
          <w:b/>
          <w:lang w:val="en-US"/>
        </w:rPr>
        <w:t xml:space="preserve">Denumirea autorității contractante: </w:t>
      </w:r>
      <w:r>
        <w:rPr>
          <w:b/>
          <w:i/>
          <w:lang w:val="en-US"/>
        </w:rPr>
        <w:t>Primăria Cioara,Raionul Hînceşti</w:t>
      </w:r>
    </w:p>
    <w:p w14:paraId="66F150BC" w14:textId="77777777" w:rsidR="00B95592" w:rsidRPr="002E5A93" w:rsidRDefault="00B95592" w:rsidP="00176FCA">
      <w:pPr>
        <w:tabs>
          <w:tab w:val="left" w:pos="284"/>
          <w:tab w:val="right" w:pos="9531"/>
        </w:tabs>
        <w:spacing w:before="120"/>
        <w:ind w:left="284"/>
        <w:rPr>
          <w:b/>
        </w:rPr>
      </w:pPr>
      <w:r w:rsidRPr="002E5A93">
        <w:rPr>
          <w:b/>
        </w:rPr>
        <w:t xml:space="preserve">IDNO: </w:t>
      </w:r>
      <w:r w:rsidRPr="002C193C">
        <w:rPr>
          <w:b/>
          <w:i/>
        </w:rPr>
        <w:t>10</w:t>
      </w:r>
      <w:r>
        <w:rPr>
          <w:b/>
          <w:i/>
        </w:rPr>
        <w:t>07601008775</w:t>
      </w:r>
    </w:p>
    <w:p w14:paraId="52B32B6A" w14:textId="13440928" w:rsidR="00B95592" w:rsidRPr="002E5A93" w:rsidRDefault="00B95592" w:rsidP="00B95592">
      <w:pPr>
        <w:tabs>
          <w:tab w:val="left" w:pos="284"/>
          <w:tab w:val="right" w:pos="9531"/>
        </w:tabs>
        <w:spacing w:before="120"/>
        <w:rPr>
          <w:b/>
          <w:lang w:val="en-US"/>
        </w:rPr>
      </w:pPr>
      <w:r w:rsidRPr="002E5A93">
        <w:rPr>
          <w:b/>
          <w:lang w:val="en-US"/>
        </w:rPr>
        <w:t xml:space="preserve">Adresa: </w:t>
      </w:r>
      <w:r>
        <w:rPr>
          <w:b/>
        </w:rPr>
        <w:t xml:space="preserve"> </w:t>
      </w:r>
      <w:r>
        <w:rPr>
          <w:b/>
          <w:i/>
        </w:rPr>
        <w:t>MD-3421</w:t>
      </w:r>
      <w:r w:rsidRPr="0021125C">
        <w:rPr>
          <w:b/>
          <w:i/>
        </w:rPr>
        <w:t xml:space="preserve">, RM, </w:t>
      </w:r>
      <w:r>
        <w:rPr>
          <w:b/>
          <w:i/>
        </w:rPr>
        <w:t>satul Cioara,raionul Hînceşti</w:t>
      </w:r>
    </w:p>
    <w:p w14:paraId="3E9569A9" w14:textId="4B7BC091" w:rsidR="00B95592" w:rsidRPr="002E5A93" w:rsidRDefault="00B95592" w:rsidP="00B95592">
      <w:pPr>
        <w:tabs>
          <w:tab w:val="left" w:pos="284"/>
          <w:tab w:val="right" w:pos="9531"/>
        </w:tabs>
        <w:spacing w:before="120"/>
        <w:rPr>
          <w:b/>
          <w:lang w:val="en-US"/>
        </w:rPr>
      </w:pPr>
      <w:r w:rsidRPr="002E5A93">
        <w:rPr>
          <w:b/>
          <w:lang w:val="en-US"/>
        </w:rPr>
        <w:t xml:space="preserve">Numărul de telefon/fax: </w:t>
      </w:r>
      <w:r>
        <w:rPr>
          <w:b/>
          <w:i/>
          <w:lang w:val="en-US"/>
        </w:rPr>
        <w:t>0 269 47336</w:t>
      </w:r>
      <w:r w:rsidRPr="0021125C">
        <w:rPr>
          <w:b/>
          <w:i/>
          <w:lang w:val="en-US"/>
        </w:rPr>
        <w:t>,</w:t>
      </w:r>
    </w:p>
    <w:p w14:paraId="05033E4E" w14:textId="7BA8C591" w:rsidR="00B95592" w:rsidRPr="002E5A93" w:rsidRDefault="00B95592" w:rsidP="00B95592">
      <w:pPr>
        <w:tabs>
          <w:tab w:val="left" w:pos="284"/>
          <w:tab w:val="right" w:pos="9531"/>
        </w:tabs>
        <w:spacing w:before="120"/>
        <w:rPr>
          <w:b/>
          <w:lang w:val="en-US"/>
        </w:rPr>
      </w:pPr>
      <w:r w:rsidRPr="002E5A93">
        <w:rPr>
          <w:b/>
          <w:lang w:val="en-US"/>
        </w:rPr>
        <w:t>Adresa de e-mail și de internet a autorității contractante:</w:t>
      </w:r>
      <w:r>
        <w:rPr>
          <w:b/>
          <w:lang w:val="en-US"/>
        </w:rPr>
        <w:t xml:space="preserve"> cioara@hincesti.md</w:t>
      </w:r>
    </w:p>
    <w:p w14:paraId="1FAC7B0E" w14:textId="74EBC765" w:rsidR="00A527E3" w:rsidRPr="00B95592" w:rsidRDefault="00A527E3" w:rsidP="00682299">
      <w:pPr>
        <w:shd w:val="clear" w:color="auto" w:fill="FFFFFF" w:themeFill="background1"/>
        <w:tabs>
          <w:tab w:val="left" w:pos="284"/>
          <w:tab w:val="right" w:pos="9531"/>
        </w:tabs>
        <w:spacing w:before="120"/>
        <w:ind w:left="720"/>
        <w:rPr>
          <w:b/>
          <w:lang w:val="en-US" w:eastAsia="ru-RU"/>
        </w:rPr>
      </w:pP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lastRenderedPageBreak/>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8"/>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8"/>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8"/>
        <w:tabs>
          <w:tab w:val="left" w:pos="567"/>
        </w:tabs>
        <w:rPr>
          <w:rFonts w:ascii="Times New Roman" w:hAnsi="Times New Roman"/>
          <w:szCs w:val="24"/>
          <w:lang w:val="ro-MD"/>
        </w:rPr>
      </w:pPr>
    </w:p>
    <w:p w14:paraId="2258319A" w14:textId="77777777" w:rsidR="00AA7E9A" w:rsidRPr="00FF430B" w:rsidRDefault="00AA7E9A" w:rsidP="009E2657">
      <w:pPr>
        <w:pStyle w:val="a8"/>
        <w:tabs>
          <w:tab w:val="left" w:pos="567"/>
        </w:tabs>
        <w:rPr>
          <w:rFonts w:ascii="Times New Roman" w:hAnsi="Times New Roman"/>
          <w:szCs w:val="24"/>
          <w:lang w:val="ro-MD"/>
        </w:rPr>
      </w:pPr>
    </w:p>
    <w:p w14:paraId="2C73A8CE" w14:textId="29DE13C2" w:rsidR="00AA7E9A" w:rsidRDefault="00AA7E9A" w:rsidP="009E2657">
      <w:pPr>
        <w:pStyle w:val="a8"/>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8"/>
        <w:tabs>
          <w:tab w:val="left" w:pos="567"/>
        </w:tabs>
        <w:rPr>
          <w:rFonts w:ascii="Times New Roman" w:hAnsi="Times New Roman"/>
          <w:i/>
          <w:szCs w:val="24"/>
          <w:lang w:val="ro-MD"/>
        </w:rPr>
        <w:sectPr w:rsidR="006537B3" w:rsidRPr="00FF430B" w:rsidSect="00837D1C">
          <w:footerReference w:type="first" r:id="rId14"/>
          <w:pgSz w:w="11906" w:h="16838" w:code="9"/>
          <w:pgMar w:top="426" w:right="1134" w:bottom="851" w:left="1276" w:header="720" w:footer="510" w:gutter="0"/>
          <w:cols w:space="720"/>
          <w:titlePg/>
          <w:docGrid w:linePitch="326"/>
        </w:sect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a"/>
        <w:numPr>
          <w:ilvl w:val="0"/>
          <w:numId w:val="0"/>
        </w:numPr>
        <w:ind w:right="-1"/>
        <w:rPr>
          <w:i/>
          <w:lang w:val="ro-MD"/>
        </w:rPr>
      </w:pPr>
    </w:p>
    <w:p w14:paraId="7A2D4CB9" w14:textId="77777777" w:rsidR="002D6E71" w:rsidRPr="00FF430B" w:rsidRDefault="002D6E71" w:rsidP="00196AB4">
      <w:pPr>
        <w:pStyle w:val="a"/>
        <w:numPr>
          <w:ilvl w:val="0"/>
          <w:numId w:val="0"/>
        </w:numPr>
        <w:ind w:right="-1"/>
        <w:rPr>
          <w:i/>
          <w:lang w:val="ro-MD"/>
        </w:rPr>
      </w:pPr>
    </w:p>
    <w:p w14:paraId="36E55B8E" w14:textId="77777777" w:rsidR="002D6E71" w:rsidRPr="00FF430B" w:rsidRDefault="002D6E71" w:rsidP="00196AB4">
      <w:pPr>
        <w:pStyle w:val="a"/>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a"/>
        <w:numPr>
          <w:ilvl w:val="0"/>
          <w:numId w:val="0"/>
        </w:numPr>
        <w:ind w:right="-1"/>
        <w:rPr>
          <w:lang w:val="ro-MD"/>
        </w:rPr>
      </w:pPr>
    </w:p>
    <w:p w14:paraId="135D94E2" w14:textId="77777777" w:rsidR="00806E2B" w:rsidRPr="00FF430B" w:rsidRDefault="00806E2B" w:rsidP="00196AB4">
      <w:pPr>
        <w:pStyle w:val="a"/>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a"/>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a"/>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0DDC2D10" w14:textId="77777777" w:rsidR="00460653" w:rsidRPr="00FF430B" w:rsidRDefault="00460653" w:rsidP="00385C85">
            <w:pPr>
              <w:pStyle w:val="af3"/>
              <w:tabs>
                <w:tab w:val="left" w:pos="567"/>
                <w:tab w:val="right" w:pos="9531"/>
              </w:tabs>
              <w:ind w:firstLine="0"/>
              <w:rPr>
                <w:lang w:val="ro-MD"/>
              </w:rPr>
            </w:pPr>
            <w:r w:rsidRPr="00FF430B">
              <w:rPr>
                <w:lang w:val="ro-MD"/>
              </w:rPr>
              <w:t>Prezentul contract este încheiat în urma procedurii de achiziție nr. ________________ din data___________________, între____________________________________________________</w:t>
            </w:r>
          </w:p>
          <w:p w14:paraId="52B96613" w14:textId="0AEDFF3B" w:rsidR="00460653" w:rsidRPr="00FF430B" w:rsidRDefault="00234F7F" w:rsidP="00385C85">
            <w:pPr>
              <w:tabs>
                <w:tab w:val="left" w:pos="567"/>
                <w:tab w:val="right" w:pos="10205"/>
              </w:tabs>
              <w:jc w:val="both"/>
              <w:rPr>
                <w:lang w:val="ro-MD"/>
              </w:rPr>
            </w:pPr>
            <w:r>
              <w:rPr>
                <w:b/>
                <w:i/>
                <w:lang w:val="en-US"/>
              </w:rPr>
              <w:t>Primăria Cioara,Raionul Hînceşti</w:t>
            </w:r>
            <w:r w:rsidR="00460653" w:rsidRPr="00FF430B">
              <w:rPr>
                <w:lang w:val="ro-MD"/>
              </w:rPr>
              <w:t>, cu sediul în</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autorităţii contractante) </w:t>
            </w:r>
          </w:p>
          <w:p w14:paraId="33307ECC" w14:textId="77777777" w:rsidR="00460653" w:rsidRPr="00FF430B" w:rsidRDefault="00460653" w:rsidP="00385C85">
            <w:pPr>
              <w:tabs>
                <w:tab w:val="left" w:pos="567"/>
                <w:tab w:val="right" w:pos="9531"/>
              </w:tabs>
              <w:jc w:val="both"/>
              <w:rPr>
                <w:lang w:val="ro-MD"/>
              </w:rPr>
            </w:pPr>
            <w:r w:rsidRPr="00FF430B">
              <w:rPr>
                <w:lang w:val="ro-MD"/>
              </w:rPr>
              <w:t>______________________________________________________________________________</w:t>
            </w:r>
          </w:p>
          <w:p w14:paraId="667D35FE" w14:textId="77777777" w:rsidR="00460653" w:rsidRPr="00FF430B" w:rsidRDefault="00460653" w:rsidP="00385C85">
            <w:pPr>
              <w:pStyle w:val="cn"/>
              <w:tabs>
                <w:tab w:val="left" w:pos="567"/>
              </w:tabs>
              <w:jc w:val="both"/>
              <w:rPr>
                <w:sz w:val="20"/>
                <w:szCs w:val="20"/>
                <w:lang w:val="ro-MD"/>
              </w:rPr>
            </w:pPr>
            <w:r w:rsidRPr="00FF430B">
              <w:rPr>
                <w:sz w:val="20"/>
                <w:szCs w:val="20"/>
                <w:lang w:val="ro-MD"/>
              </w:rPr>
              <w:t xml:space="preserve">                                                                   (localitatea) </w:t>
            </w:r>
          </w:p>
          <w:p w14:paraId="6C8D41F7" w14:textId="77777777" w:rsidR="00460653" w:rsidRPr="00FF430B" w:rsidRDefault="00460653" w:rsidP="00385C85">
            <w:pPr>
              <w:tabs>
                <w:tab w:val="left" w:pos="567"/>
                <w:tab w:val="right" w:pos="9531"/>
              </w:tabs>
              <w:jc w:val="both"/>
              <w:rPr>
                <w:lang w:val="ro-MD"/>
              </w:rPr>
            </w:pPr>
            <w:r w:rsidRPr="00FF430B">
              <w:rPr>
                <w:lang w:val="ro-MD"/>
              </w:rPr>
              <w:t xml:space="preserve">str._____________________________________, </w:t>
            </w:r>
            <w:r w:rsidRPr="00FF430B">
              <w:rPr>
                <w:lang w:val="ro-MD"/>
              </w:rPr>
              <w:tab/>
              <w:t>telefon: ______________, fax: _____________,</w:t>
            </w:r>
          </w:p>
          <w:p w14:paraId="022881C4" w14:textId="77777777" w:rsidR="00460653" w:rsidRPr="00FF430B" w:rsidRDefault="009157BF" w:rsidP="00385C85">
            <w:pPr>
              <w:pStyle w:val="af3"/>
              <w:tabs>
                <w:tab w:val="left" w:pos="567"/>
                <w:tab w:val="right" w:pos="9531"/>
              </w:tabs>
              <w:ind w:firstLine="0"/>
              <w:rPr>
                <w:lang w:val="ro-MD"/>
              </w:rPr>
            </w:pPr>
            <w:r w:rsidRPr="00FF430B">
              <w:rPr>
                <w:lang w:val="ro-MD"/>
              </w:rPr>
              <w:t>IDNO</w:t>
            </w:r>
            <w:r w:rsidR="00460653" w:rsidRPr="00FF430B">
              <w:rPr>
                <w:lang w:val="ro-MD"/>
              </w:rPr>
              <w:t xml:space="preserve"> ___</w:t>
            </w:r>
            <w:r w:rsidR="00B51B6E" w:rsidRPr="00FF430B">
              <w:rPr>
                <w:lang w:val="ro-MD"/>
              </w:rPr>
              <w:t xml:space="preserve">_____________ reprezentat prin </w:t>
            </w:r>
            <w:r w:rsidR="00460653" w:rsidRPr="00FF430B">
              <w:rPr>
                <w:lang w:val="ro-MD"/>
              </w:rPr>
              <w:t>________________________________________</w:t>
            </w:r>
            <w:r w:rsidR="007B392A" w:rsidRPr="00FF430B">
              <w:rPr>
                <w:lang w:val="ro-MD"/>
              </w:rPr>
              <w:t>_____________________</w:t>
            </w:r>
            <w:r w:rsidR="00385C85" w:rsidRPr="00FF430B">
              <w:rPr>
                <w:lang w:val="ro-MD"/>
              </w:rPr>
              <w:t>____</w:t>
            </w:r>
            <w:r w:rsidR="007B392A" w:rsidRPr="00FF430B">
              <w:rPr>
                <w:lang w:val="ro-MD"/>
              </w:rPr>
              <w:t>_____________</w:t>
            </w:r>
            <w:r w:rsidR="00460653" w:rsidRPr="00FF430B">
              <w:rPr>
                <w:lang w:val="ro-MD"/>
              </w:rPr>
              <w:t xml:space="preserve">,    </w:t>
            </w:r>
          </w:p>
          <w:p w14:paraId="6706F85E" w14:textId="52A3474F" w:rsidR="00460653" w:rsidRPr="00FF430B" w:rsidRDefault="005D4B79" w:rsidP="00385C85">
            <w:pPr>
              <w:pStyle w:val="af3"/>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şi</w:t>
            </w:r>
            <w:r w:rsidR="00DF4DCF">
              <w:rPr>
                <w:sz w:val="20"/>
                <w:szCs w:val="20"/>
                <w:lang w:val="ro-MD"/>
              </w:rPr>
              <w:t xml:space="preserve"> </w:t>
            </w:r>
            <w:r w:rsidR="00460653" w:rsidRPr="00FF430B">
              <w:rPr>
                <w:sz w:val="20"/>
                <w:szCs w:val="20"/>
                <w:lang w:val="ro-MD"/>
              </w:rPr>
              <w:t xml:space="preserve">funcţia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af3"/>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construcţii: autorizaţia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af3"/>
              <w:tabs>
                <w:tab w:val="left" w:pos="567"/>
              </w:tabs>
              <w:ind w:firstLine="0"/>
              <w:rPr>
                <w:sz w:val="20"/>
                <w:szCs w:val="20"/>
                <w:lang w:val="ro-MD"/>
              </w:rPr>
            </w:pPr>
            <w:r w:rsidRPr="00FF430B">
              <w:rPr>
                <w:sz w:val="20"/>
                <w:szCs w:val="20"/>
                <w:lang w:val="ro-MD"/>
              </w:rPr>
              <w:t xml:space="preserve"> (numele şi</w:t>
            </w:r>
            <w:r w:rsidR="005D4B79" w:rsidRPr="00FF430B">
              <w:rPr>
                <w:sz w:val="20"/>
                <w:szCs w:val="20"/>
                <w:lang w:val="ro-MD"/>
              </w:rPr>
              <w:t xml:space="preserve"> </w:t>
            </w:r>
            <w:r w:rsidRPr="00FF430B">
              <w:rPr>
                <w:sz w:val="20"/>
                <w:szCs w:val="20"/>
                <w:lang w:val="ro-MD"/>
              </w:rPr>
              <w:t>funcţia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75C9E328" w:rsidR="00460653" w:rsidRPr="00400FAC" w:rsidRDefault="00A156C0" w:rsidP="00006F13">
            <w:pPr>
              <w:rPr>
                <w:b/>
                <w:bCs/>
                <w:lang w:val="en-US"/>
              </w:rPr>
            </w:pPr>
            <w:r w:rsidRPr="00FF430B">
              <w:rPr>
                <w:lang w:val="ro-MD"/>
              </w:rPr>
              <w:t xml:space="preserve">1.1. </w:t>
            </w:r>
            <w:r w:rsidR="00460653" w:rsidRPr="00FF430B">
              <w:rPr>
                <w:lang w:val="ro-MD"/>
              </w:rPr>
              <w:t xml:space="preserve">Antreprenorul se obligă să execute </w:t>
            </w:r>
            <w:r w:rsidR="00234F7F" w:rsidRPr="002E5A93">
              <w:rPr>
                <w:b/>
                <w:lang w:val="en-US"/>
              </w:rPr>
              <w:t xml:space="preserve"> </w:t>
            </w:r>
            <w:r w:rsidR="004E65A1">
              <w:rPr>
                <w:b/>
                <w:lang w:val="en-US"/>
              </w:rPr>
              <w:t>lucrăril</w:t>
            </w:r>
            <w:r w:rsidR="004E65A1">
              <w:rPr>
                <w:b/>
                <w:lang w:val="en-US"/>
              </w:rPr>
              <w:t xml:space="preserve">e </w:t>
            </w:r>
            <w:r w:rsidR="004E65A1">
              <w:rPr>
                <w:b/>
                <w:lang w:val="en-US"/>
              </w:rPr>
              <w:t xml:space="preserve">de </w:t>
            </w:r>
            <w:r w:rsidR="004E65A1" w:rsidRPr="002845E5">
              <w:rPr>
                <w:b/>
                <w:bCs/>
                <w:lang w:val="en-US"/>
              </w:rPr>
              <w:t>modernizare a drumului local existent prin construcția îmbrăcămintei rutiere din beton asfalt în satul Cioara, raionul Hîncești</w:t>
            </w:r>
            <w:r w:rsidR="00006F13">
              <w:rPr>
                <w:b/>
                <w:bCs/>
                <w:sz w:val="28"/>
                <w:szCs w:val="28"/>
                <w:u w:val="single"/>
                <w:lang w:val="en-US"/>
              </w:rPr>
              <w:t xml:space="preserve">, </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lastRenderedPageBreak/>
              <w:t xml:space="preserve">2. </w:t>
            </w:r>
            <w:r w:rsidR="00460653" w:rsidRPr="00FF430B">
              <w:rPr>
                <w:b/>
                <w:lang w:val="ro-MD"/>
              </w:rPr>
              <w:t>PERIOADA DE EXECUŢIE</w:t>
            </w:r>
          </w:p>
          <w:p w14:paraId="12C43B02" w14:textId="4D27F647" w:rsidR="00460653" w:rsidRPr="00FF430B" w:rsidRDefault="00A156C0" w:rsidP="00196AB4">
            <w:pPr>
              <w:pStyle w:val="af3"/>
              <w:tabs>
                <w:tab w:val="left" w:pos="567"/>
              </w:tabs>
              <w:spacing w:line="276" w:lineRule="auto"/>
              <w:ind w:firstLine="0"/>
              <w:rPr>
                <w:lang w:val="ro-MD"/>
              </w:rPr>
            </w:pPr>
            <w:r w:rsidRPr="00FF430B">
              <w:rPr>
                <w:lang w:val="ro-MD"/>
              </w:rPr>
              <w:t>2</w:t>
            </w:r>
            <w:r w:rsidR="00006F13">
              <w:rPr>
                <w:lang w:val="ro-MD"/>
              </w:rPr>
              <w:t>.</w:t>
            </w:r>
            <w:r w:rsidRPr="00FF430B">
              <w:rPr>
                <w:lang w:val="ro-MD"/>
              </w:rPr>
              <w:t xml:space="preserve">.1. </w:t>
            </w:r>
            <w:r w:rsidR="00460653" w:rsidRPr="00FF430B">
              <w:rPr>
                <w:lang w:val="ro-MD"/>
              </w:rPr>
              <w:t xml:space="preserve">Durata de execuţie a lucrărilor contractate este de </w:t>
            </w:r>
            <w:r w:rsidR="00006F13">
              <w:rPr>
                <w:lang w:val="ro-MD"/>
              </w:rPr>
              <w:t xml:space="preserve">pînă la  </w:t>
            </w:r>
            <w:r w:rsidR="003F1ED0">
              <w:rPr>
                <w:lang w:val="ro-MD"/>
              </w:rPr>
              <w:t>_________</w:t>
            </w:r>
            <w:r w:rsidR="00006F13">
              <w:rPr>
                <w:lang w:val="ro-MD"/>
              </w:rPr>
              <w:t xml:space="preserve"> </w:t>
            </w:r>
            <w:r w:rsidR="00460653" w:rsidRPr="00FF430B">
              <w:rPr>
                <w:lang w:val="ro-MD"/>
              </w:rPr>
              <w:t xml:space="preserve">după primirea ordinului de începere a </w:t>
            </w:r>
            <w:r w:rsidR="00006F13">
              <w:rPr>
                <w:lang w:val="ro-MD"/>
              </w:rPr>
              <w:t>.</w:t>
            </w:r>
            <w:r w:rsidR="00460653" w:rsidRPr="00FF430B">
              <w:rPr>
                <w:lang w:val="ro-MD"/>
              </w:rPr>
              <w:t>execuţiei</w:t>
            </w:r>
            <w:r w:rsidR="005D4B79" w:rsidRPr="00FF430B">
              <w:rPr>
                <w:lang w:val="ro-MD"/>
              </w:rPr>
              <w:t xml:space="preserve"> </w:t>
            </w:r>
            <w:r w:rsidR="00460653" w:rsidRPr="00FF430B">
              <w:rPr>
                <w:lang w:val="ro-MD"/>
              </w:rPr>
              <w:t>şi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af3"/>
              <w:tabs>
                <w:tab w:val="left" w:pos="567"/>
              </w:tabs>
              <w:spacing w:line="276" w:lineRule="auto"/>
              <w:ind w:firstLine="0"/>
              <w:rPr>
                <w:lang w:val="ro-MD"/>
              </w:rPr>
            </w:pPr>
            <w:r w:rsidRPr="00FF430B">
              <w:rPr>
                <w:lang w:val="ro-MD"/>
              </w:rPr>
              <w:t xml:space="preserve">2.2. </w:t>
            </w:r>
            <w:r w:rsidR="00460653" w:rsidRPr="00FF430B">
              <w:rPr>
                <w:lang w:val="ro-MD"/>
              </w:rPr>
              <w:t xml:space="preserve">Graficul de execuţie a lucrărilor se va efectua conform specificaţiei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af3"/>
              <w:tabs>
                <w:tab w:val="left" w:pos="567"/>
              </w:tabs>
              <w:spacing w:line="276" w:lineRule="auto"/>
              <w:ind w:firstLine="0"/>
              <w:rPr>
                <w:lang w:val="ro-MD"/>
              </w:rPr>
            </w:pPr>
            <w:r w:rsidRPr="00FF430B">
              <w:rPr>
                <w:lang w:val="ro-MD"/>
              </w:rPr>
              <w:t xml:space="preserve">2.3. </w:t>
            </w:r>
            <w:r w:rsidR="00460653" w:rsidRPr="00FF430B">
              <w:rPr>
                <w:lang w:val="ro-MD"/>
              </w:rPr>
              <w:t xml:space="preserve">Perioada de execuţie poate fi prelungită </w:t>
            </w:r>
            <w:r w:rsidR="00EB65F6" w:rsidRPr="00FF430B">
              <w:rPr>
                <w:lang w:val="ro-MD"/>
              </w:rPr>
              <w:t xml:space="preserve">sau suspendată </w:t>
            </w:r>
            <w:r w:rsidR="00460653" w:rsidRPr="00FF430B">
              <w:rPr>
                <w:lang w:val="ro-MD"/>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af3"/>
              <w:tabs>
                <w:tab w:val="left" w:pos="567"/>
              </w:tabs>
              <w:spacing w:line="276" w:lineRule="auto"/>
              <w:ind w:firstLine="0"/>
              <w:rPr>
                <w:lang w:val="ro-MD"/>
              </w:rPr>
            </w:pPr>
            <w:r w:rsidRPr="00FF430B">
              <w:rPr>
                <w:lang w:val="ro-MD"/>
              </w:rPr>
              <w:t xml:space="preserve">2.4. </w:t>
            </w:r>
            <w:r w:rsidR="00460653" w:rsidRPr="00FF430B">
              <w:rPr>
                <w:lang w:val="ro-MD"/>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FF430B" w:rsidRDefault="00A156C0" w:rsidP="00196AB4">
            <w:pPr>
              <w:pStyle w:val="af3"/>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r w:rsidRPr="00FF430B">
              <w:rPr>
                <w:noProof w:val="0"/>
                <w:lang w:val="ro-MD" w:eastAsia="ru-RU"/>
              </w:rPr>
              <w:t>ermenul de garanție a lucrărilor</w:t>
            </w:r>
            <w:r w:rsidRPr="00FF430B">
              <w:rPr>
                <w:b/>
                <w:noProof w:val="0"/>
                <w:lang w:val="ro-MD" w:eastAsia="ru-RU"/>
              </w:rPr>
              <w:t>___________________.</w:t>
            </w:r>
          </w:p>
          <w:p w14:paraId="74B1129D" w14:textId="77777777" w:rsidR="007A2F41" w:rsidRPr="00FF430B" w:rsidRDefault="007A2F41" w:rsidP="00196AB4">
            <w:pPr>
              <w:pStyle w:val="a"/>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af3"/>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recepţie a lucrărilor executate, semnate şi</w:t>
            </w:r>
            <w:r w:rsidR="00995AF6" w:rsidRPr="00FF430B">
              <w:rPr>
                <w:lang w:val="ro-MD"/>
              </w:rPr>
              <w:t xml:space="preserve"> acceptate de către Beneficiar.</w:t>
            </w:r>
          </w:p>
          <w:p w14:paraId="4312716F" w14:textId="77777777" w:rsidR="00A946E0" w:rsidRPr="00FF430B" w:rsidRDefault="00A156C0" w:rsidP="00196AB4">
            <w:pPr>
              <w:pStyle w:val="af3"/>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af3"/>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af3"/>
              <w:tabs>
                <w:tab w:val="left" w:pos="37"/>
              </w:tabs>
              <w:spacing w:line="276" w:lineRule="auto"/>
              <w:ind w:firstLine="0"/>
              <w:rPr>
                <w:lang w:val="ro-MD"/>
              </w:rPr>
            </w:pPr>
            <w:r w:rsidRPr="00FF430B">
              <w:rPr>
                <w:lang w:val="ro-MD"/>
              </w:rPr>
              <w:lastRenderedPageBreak/>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recepţie la terminarea lucrărilor  nu va fi semnat de comisia de recepţie, care confirmă că lucrările au fost executate </w:t>
            </w:r>
            <w:r w:rsidR="00A946E0" w:rsidRPr="00FF430B">
              <w:rPr>
                <w:lang w:val="ro-MD"/>
              </w:rPr>
              <w:t>conform contractului.</w:t>
            </w:r>
          </w:p>
          <w:p w14:paraId="1925FC36" w14:textId="77777777" w:rsidR="00267805" w:rsidRPr="00FF430B" w:rsidRDefault="00316769" w:rsidP="00A101F6">
            <w:pPr>
              <w:pStyle w:val="af3"/>
              <w:tabs>
                <w:tab w:val="left" w:pos="37"/>
              </w:tabs>
              <w:spacing w:line="276" w:lineRule="auto"/>
              <w:ind w:firstLine="0"/>
              <w:rPr>
                <w:lang w:val="ro-MD"/>
              </w:rPr>
            </w:pPr>
            <w:r w:rsidRPr="00FF430B">
              <w:rPr>
                <w:lang w:val="ro-MD"/>
              </w:rPr>
              <w:t>3.6</w:t>
            </w:r>
            <w:r w:rsidR="00A227F2" w:rsidRPr="00FF430B">
              <w:rPr>
                <w:lang w:val="ro-MD"/>
              </w:rPr>
              <w:t>.Garanţia de bună execuţie se va restitui Antreprenorului în baza notificării Beneficiarului către agentul bancar. Notificarea se va face după semnarea procesului-verbal de recepţie la terminarea lucrărilor în cel mult 15 zile.</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61495F7C" w14:textId="77777777" w:rsidR="00A156C0" w:rsidRPr="00FF430B" w:rsidRDefault="00A156C0" w:rsidP="00196AB4">
            <w:pPr>
              <w:pStyle w:val="af3"/>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af3"/>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af3"/>
              <w:tabs>
                <w:tab w:val="left" w:pos="567"/>
              </w:tabs>
              <w:spacing w:line="276" w:lineRule="auto"/>
              <w:ind w:firstLine="0"/>
              <w:rPr>
                <w:lang w:val="ro-MD"/>
              </w:rPr>
            </w:pPr>
            <w:r w:rsidRPr="00FF430B">
              <w:rPr>
                <w:lang w:val="ro-MD"/>
              </w:rPr>
              <w:t xml:space="preserve">4.4. </w:t>
            </w:r>
            <w:r w:rsidR="00460653" w:rsidRPr="00FF430B">
              <w:rPr>
                <w:lang w:val="ro-MD"/>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af3"/>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(ataşamentele) şi alte documente, pe care Beneficiarul sau Antreprenorul trebuie să le întocmească şi</w:t>
            </w:r>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dispoziţia acestuia de către Antreprenor. </w:t>
            </w:r>
          </w:p>
          <w:p w14:paraId="56A353E0" w14:textId="77777777" w:rsidR="00460653" w:rsidRPr="00FF430B" w:rsidRDefault="00A156C0" w:rsidP="00196AB4">
            <w:pPr>
              <w:pStyle w:val="af3"/>
              <w:tabs>
                <w:tab w:val="left" w:pos="567"/>
              </w:tabs>
              <w:spacing w:line="276" w:lineRule="auto"/>
              <w:ind w:firstLine="0"/>
              <w:rPr>
                <w:lang w:val="ro-MD"/>
              </w:rPr>
            </w:pPr>
            <w:r w:rsidRPr="00FF430B">
              <w:rPr>
                <w:lang w:val="ro-MD"/>
              </w:rPr>
              <w:t xml:space="preserve">4.6. </w:t>
            </w:r>
            <w:r w:rsidR="00460653" w:rsidRPr="00FF430B">
              <w:rPr>
                <w:lang w:val="ro-MD"/>
              </w:rPr>
              <w:t>Oferta adjudecată face parte integrantă din contract. Ea trebuie să fie corectă şi completă. Preţurile stabilite vor acoperi toate obligaţiunile din contract şi toate operaţiunile pentru terminarea şi</w:t>
            </w:r>
            <w:r w:rsidR="005D4B79" w:rsidRPr="00FF430B">
              <w:rPr>
                <w:lang w:val="ro-MD"/>
              </w:rPr>
              <w:t xml:space="preserve"> </w:t>
            </w:r>
            <w:r w:rsidR="00460653" w:rsidRPr="00FF430B">
              <w:rPr>
                <w:lang w:val="ro-MD"/>
              </w:rPr>
              <w:t xml:space="preserve">întreţinerea corespunzătoare a lucrărilor. </w:t>
            </w:r>
          </w:p>
          <w:p w14:paraId="52D590A4" w14:textId="77777777" w:rsidR="00460653" w:rsidRPr="00FF430B" w:rsidRDefault="00A156C0" w:rsidP="00196AB4">
            <w:pPr>
              <w:pStyle w:val="af3"/>
              <w:tabs>
                <w:tab w:val="left" w:pos="567"/>
              </w:tabs>
              <w:spacing w:line="276" w:lineRule="auto"/>
              <w:ind w:firstLine="0"/>
              <w:rPr>
                <w:lang w:val="ro-MD"/>
              </w:rPr>
            </w:pPr>
            <w:r w:rsidRPr="00FF430B">
              <w:rPr>
                <w:lang w:val="ro-MD"/>
              </w:rPr>
              <w:t xml:space="preserve">4.7. </w:t>
            </w:r>
            <w:r w:rsidR="00460653" w:rsidRPr="00FF430B">
              <w:rPr>
                <w:lang w:val="ro-MD"/>
              </w:rPr>
              <w:t>Dacă Beneficiarul nu emite în timp util dispoziţii suplimentare care să conţină</w:t>
            </w:r>
            <w:r w:rsidR="005D4B79" w:rsidRPr="00FF430B">
              <w:rPr>
                <w:lang w:val="ro-MD"/>
              </w:rPr>
              <w:t xml:space="preserve"> </w:t>
            </w:r>
            <w:r w:rsidR="00460653" w:rsidRPr="00FF430B">
              <w:rPr>
                <w:lang w:val="ro-MD"/>
              </w:rPr>
              <w:t>instrucţiuni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FF430B" w:rsidRDefault="00A156C0" w:rsidP="00196AB4">
            <w:pPr>
              <w:pStyle w:val="af3"/>
              <w:tabs>
                <w:tab w:val="left" w:pos="567"/>
              </w:tabs>
              <w:spacing w:line="276" w:lineRule="auto"/>
              <w:ind w:firstLine="0"/>
              <w:rPr>
                <w:lang w:val="ro-MD"/>
              </w:rPr>
            </w:pPr>
            <w:r w:rsidRPr="00FF430B">
              <w:rPr>
                <w:lang w:val="ro-MD"/>
              </w:rPr>
              <w:t xml:space="preserve">4.8. </w:t>
            </w:r>
            <w:r w:rsidR="00460653" w:rsidRPr="00FF430B">
              <w:rPr>
                <w:lang w:val="ro-MD"/>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FF430B" w:rsidRDefault="00A156C0" w:rsidP="00196AB4">
            <w:pPr>
              <w:pStyle w:val="af3"/>
              <w:tabs>
                <w:tab w:val="left" w:pos="567"/>
              </w:tabs>
              <w:spacing w:line="276" w:lineRule="auto"/>
              <w:ind w:firstLine="0"/>
              <w:rPr>
                <w:lang w:val="ro-MD"/>
              </w:rPr>
            </w:pPr>
            <w:r w:rsidRPr="00FF430B">
              <w:rPr>
                <w:lang w:val="ro-MD"/>
              </w:rPr>
              <w:t xml:space="preserve">4.9. </w:t>
            </w:r>
            <w:r w:rsidR="00460653" w:rsidRPr="00FF430B">
              <w:rPr>
                <w:lang w:val="ro-MD"/>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FF430B">
              <w:rPr>
                <w:lang w:val="ro-MD"/>
              </w:rPr>
              <w:t xml:space="preserve"> </w:t>
            </w:r>
            <w:r w:rsidR="00460653" w:rsidRPr="00FF430B">
              <w:rPr>
                <w:lang w:val="ro-MD"/>
              </w:rPr>
              <w:t xml:space="preserve">şi pentru procedeele de execuţie utilizate. </w:t>
            </w:r>
          </w:p>
          <w:p w14:paraId="20A67A6B" w14:textId="77777777" w:rsidR="00460653" w:rsidRPr="00FF430B" w:rsidRDefault="00A156C0" w:rsidP="00196AB4">
            <w:pPr>
              <w:pStyle w:val="af3"/>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r w:rsidR="00EA64B0" w:rsidRPr="00FF430B">
              <w:rPr>
                <w:lang w:val="ro-MD"/>
              </w:rPr>
              <w:t>garanţia de bună execuţie a contractului, în cuantum de __% din valoarea contractului atribuit.</w:t>
            </w:r>
          </w:p>
          <w:p w14:paraId="2DB323DA" w14:textId="77777777" w:rsidR="00267805" w:rsidRPr="00FF430B" w:rsidRDefault="00A156C0" w:rsidP="00684D44">
            <w:pPr>
              <w:pStyle w:val="af3"/>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r w:rsidR="00A109E6" w:rsidRPr="00FF430B">
              <w:rPr>
                <w:lang w:val="ro-MD"/>
              </w:rPr>
              <w:t>g</w:t>
            </w:r>
            <w:r w:rsidR="00460653" w:rsidRPr="00FF430B">
              <w:rPr>
                <w:lang w:val="ro-MD"/>
              </w:rPr>
              <w:t>aranţia de bună execuţie Antreprenorului după semnarea procesului-verbal de recepţie finală</w:t>
            </w:r>
            <w:r w:rsidR="00A109E6" w:rsidRPr="00FF430B">
              <w:rPr>
                <w:lang w:val="ro-MD"/>
              </w:rPr>
              <w:t>/ procesului-verbal la terminarea lucrărilor</w:t>
            </w:r>
            <w:r w:rsidR="00460653" w:rsidRPr="00FF430B">
              <w:rPr>
                <w:lang w:val="ro-MD"/>
              </w:rPr>
              <w:t xml:space="preserve"> în cel mult </w:t>
            </w:r>
            <w:r w:rsidR="00460653" w:rsidRPr="00FF430B">
              <w:rPr>
                <w:lang w:val="ro-MD"/>
              </w:rPr>
              <w:lastRenderedPageBreak/>
              <w:t>15 zile</w:t>
            </w:r>
            <w:r w:rsidR="00E838F8" w:rsidRPr="00FF430B">
              <w:rPr>
                <w:lang w:val="ro-MD"/>
              </w:rPr>
              <w:t>.</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4C7338E3" w14:textId="77777777" w:rsidR="00460653" w:rsidRPr="00FF430B" w:rsidRDefault="00A156C0" w:rsidP="00196AB4">
            <w:pPr>
              <w:pStyle w:val="af3"/>
              <w:tabs>
                <w:tab w:val="left" w:pos="567"/>
              </w:tabs>
              <w:spacing w:line="276" w:lineRule="auto"/>
              <w:ind w:firstLine="0"/>
              <w:rPr>
                <w:lang w:val="ro-MD"/>
              </w:rPr>
            </w:pPr>
            <w:r w:rsidRPr="00FF430B">
              <w:rPr>
                <w:lang w:val="ro-MD"/>
              </w:rPr>
              <w:t>4.12.</w:t>
            </w:r>
            <w:r w:rsidR="00460653" w:rsidRPr="00FF430B">
              <w:rPr>
                <w:lang w:val="ro-MD"/>
              </w:rPr>
              <w:t>Antreprenorul trebuie să constituie garanţia de bună execuţie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t el nu şi-a îndeplinit această obligaţiune, Beneficiarul poate să reţină garanţia</w:t>
            </w:r>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af3"/>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FF430B" w:rsidRDefault="00A156C0" w:rsidP="00196AB4">
            <w:pPr>
              <w:pStyle w:val="af3"/>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af3"/>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af3"/>
              <w:tabs>
                <w:tab w:val="left" w:pos="567"/>
              </w:tabs>
              <w:spacing w:line="276" w:lineRule="auto"/>
              <w:ind w:firstLine="0"/>
              <w:rPr>
                <w:lang w:val="ro-MD"/>
              </w:rPr>
            </w:pPr>
            <w:r w:rsidRPr="00FF430B">
              <w:rPr>
                <w:lang w:val="ro-MD"/>
              </w:rPr>
              <w:t>4.1</w:t>
            </w:r>
            <w:r w:rsidR="00040EA0" w:rsidRPr="00FF430B">
              <w:rPr>
                <w:lang w:val="ro-MD"/>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FF430B" w:rsidRDefault="00A156C0" w:rsidP="00196AB4">
            <w:pPr>
              <w:pStyle w:val="af3"/>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Dacă Antreprenorul consideră că dispoziţiile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r w:rsidR="00460653" w:rsidRPr="00FF430B">
              <w:rPr>
                <w:lang w:val="ro-MD"/>
              </w:rPr>
              <w:t xml:space="preserve">obiecţii,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FF430B" w:rsidRDefault="00A156C0" w:rsidP="00196AB4">
            <w:pPr>
              <w:pStyle w:val="af3"/>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Trasarea axelor principale, bornelor de referinţă, căilor de circulaţieşi limitelor terenului pus la dispoziţia Antreprenorului, precum şi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r w:rsidR="00460653" w:rsidRPr="00FF430B">
              <w:rPr>
                <w:lang w:val="ro-MD"/>
              </w:rPr>
              <w:t xml:space="preserve">obligaţiuni ale Antreprenorului. </w:t>
            </w:r>
          </w:p>
          <w:p w14:paraId="5A7959BE" w14:textId="77777777" w:rsidR="00460653" w:rsidRPr="00FF430B" w:rsidRDefault="00A156C0" w:rsidP="00196AB4">
            <w:pPr>
              <w:pStyle w:val="af3"/>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FF430B" w:rsidRDefault="00A156C0" w:rsidP="00196AB4">
            <w:pPr>
              <w:pStyle w:val="af3"/>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Ridicările de teren, trasările şi cotele de nivel, precum şi alte documente puse la dispoziţia Antreprenorului de către Beneficiar pentru executarea contractului s</w:t>
            </w:r>
            <w:r w:rsidR="00E10C0A" w:rsidRPr="00FF430B">
              <w:rPr>
                <w:lang w:val="ro-MD"/>
              </w:rPr>
              <w:t>u</w:t>
            </w:r>
            <w:r w:rsidR="00460653" w:rsidRPr="00FF430B">
              <w:rPr>
                <w:lang w:val="ro-MD"/>
              </w:rPr>
              <w:t>nt hotărâtoare. Antreprenorul este obligat să verifice documentele primite şi să înştiinţeze Beneficiarul cu privire la erorile şi</w:t>
            </w:r>
            <w:r w:rsidR="005D4B79" w:rsidRPr="00FF430B">
              <w:rPr>
                <w:lang w:val="ro-MD"/>
              </w:rPr>
              <w:t xml:space="preserve"> </w:t>
            </w:r>
            <w:r w:rsidR="00460653" w:rsidRPr="00FF430B">
              <w:rPr>
                <w:lang w:val="ro-MD"/>
              </w:rPr>
              <w:t xml:space="preserve">inexactităţile constatate sau presupuse. </w:t>
            </w:r>
          </w:p>
          <w:p w14:paraId="23331121" w14:textId="77777777" w:rsidR="00460653" w:rsidRPr="00FF430B" w:rsidRDefault="00A156C0" w:rsidP="00196AB4">
            <w:pPr>
              <w:pStyle w:val="af3"/>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obligaţia să stabilească toate relaţiile care reglementează raporturile cu subantreprenorii şi este răspunzător faţă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af3"/>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af3"/>
              <w:tabs>
                <w:tab w:val="left" w:pos="567"/>
              </w:tabs>
              <w:spacing w:line="276" w:lineRule="auto"/>
              <w:ind w:firstLine="0"/>
              <w:rPr>
                <w:lang w:val="ro-MD"/>
              </w:rPr>
            </w:pPr>
            <w:r w:rsidRPr="00FF430B">
              <w:rPr>
                <w:lang w:val="ro-MD"/>
              </w:rPr>
              <w:lastRenderedPageBreak/>
              <w:t>4.2</w:t>
            </w:r>
            <w:r w:rsidR="00893327" w:rsidRPr="00FF430B">
              <w:rPr>
                <w:lang w:val="ro-MD"/>
              </w:rPr>
              <w:t>3</w:t>
            </w:r>
            <w:r w:rsidRPr="00FF430B">
              <w:rPr>
                <w:lang w:val="ro-MD"/>
              </w:rPr>
              <w:t xml:space="preserve">. </w:t>
            </w:r>
            <w:r w:rsidR="00460653" w:rsidRPr="00FF430B">
              <w:rPr>
                <w:lang w:val="ro-MD"/>
              </w:rPr>
              <w:t xml:space="preserve">În cazul neexecutării de către Antreprenor a dispoziţiilor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condiţiile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af3"/>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FF430B" w:rsidRDefault="00BE5A1E" w:rsidP="00196AB4">
            <w:pPr>
              <w:pStyle w:val="af3"/>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În timpul desfăşurării lucrărilor, Antreprenorul are obligaţia să menţină căile de acces libere, să retragă utilajele, să îndepărteze surplusurile de materiale, deşeuri</w:t>
            </w:r>
            <w:r w:rsidR="005D4B79" w:rsidRPr="00FF430B">
              <w:rPr>
                <w:lang w:val="ro-MD"/>
              </w:rPr>
              <w:t xml:space="preserve"> </w:t>
            </w:r>
            <w:r w:rsidR="00460653" w:rsidRPr="00FF430B">
              <w:rPr>
                <w:lang w:val="ro-MD"/>
              </w:rPr>
              <w:t>şi lucrări provizorii de orice fel, care nu s</w:t>
            </w:r>
            <w:r w:rsidR="00183D79" w:rsidRPr="00FF430B">
              <w:rPr>
                <w:lang w:val="ro-MD"/>
              </w:rPr>
              <w:t>u</w:t>
            </w:r>
            <w:r w:rsidR="00460653" w:rsidRPr="00FF430B">
              <w:rPr>
                <w:lang w:val="ro-MD"/>
              </w:rPr>
              <w:t>nt necesare, iar la terminarea lucrărilor, Antreprenorul va evacua de pe şantier toate utilajele de construcţie, surplusurile de materiale, deşeurile</w:t>
            </w:r>
            <w:r w:rsidR="005D4B79" w:rsidRPr="00FF430B">
              <w:rPr>
                <w:lang w:val="ro-MD"/>
              </w:rPr>
              <w:t xml:space="preserve"> </w:t>
            </w:r>
            <w:r w:rsidR="00460653" w:rsidRPr="00FF430B">
              <w:rPr>
                <w:lang w:val="ro-MD"/>
              </w:rPr>
              <w:t xml:space="preserve">şi lucrările provizorii. </w:t>
            </w:r>
          </w:p>
          <w:p w14:paraId="42718144" w14:textId="77777777" w:rsidR="00B96242" w:rsidRPr="00FF430B" w:rsidRDefault="00BE5A1E" w:rsidP="00196AB4">
            <w:pPr>
              <w:pStyle w:val="af3"/>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Beneficiarul trebuie să obţină, pe propria cheltuială, toate avizele, autorizaţiile</w:t>
            </w:r>
            <w:r w:rsidR="005D4B79" w:rsidRPr="00FF430B">
              <w:rPr>
                <w:lang w:val="ro-MD"/>
              </w:rPr>
              <w:t xml:space="preserve"> </w:t>
            </w:r>
            <w:r w:rsidR="00460653" w:rsidRPr="00FF430B">
              <w:rPr>
                <w:lang w:val="ro-MD"/>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FF430B" w:rsidRDefault="00460653" w:rsidP="00196AB4">
            <w:pPr>
              <w:pStyle w:val="af3"/>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af3"/>
              <w:tabs>
                <w:tab w:val="left" w:pos="567"/>
              </w:tabs>
              <w:spacing w:line="276" w:lineRule="auto"/>
              <w:ind w:firstLine="0"/>
              <w:rPr>
                <w:lang w:val="ro-MD"/>
              </w:rPr>
            </w:pPr>
            <w:r w:rsidRPr="00FF430B">
              <w:rPr>
                <w:lang w:val="ro-MD"/>
              </w:rPr>
              <w:t xml:space="preserve">6.1. </w:t>
            </w:r>
            <w:r w:rsidR="005B666D" w:rsidRPr="00FF430B">
              <w:rPr>
                <w:lang w:val="ro-MD"/>
              </w:rPr>
              <w:t>Antreprenorul este obligat să execute toate lucrările, prevăzute în contract, în termenele stabilite prin graficul general de realizare a lucrărilor şi graficul de execuţie</w:t>
            </w:r>
            <w:r w:rsidR="005D4B79" w:rsidRPr="00FF430B">
              <w:rPr>
                <w:lang w:val="ro-MD"/>
              </w:rPr>
              <w:t xml:space="preserve"> </w:t>
            </w:r>
            <w:r w:rsidR="005B666D" w:rsidRPr="00FF430B">
              <w:rPr>
                <w:lang w:val="ro-MD"/>
              </w:rPr>
              <w:t>şi de o calitate corespunzătoare prevederilor actelor normative şi  prezentului contract.</w:t>
            </w:r>
          </w:p>
          <w:p w14:paraId="0797AEC6" w14:textId="77777777" w:rsidR="005B666D" w:rsidRPr="00FF430B" w:rsidRDefault="00BE5A1E" w:rsidP="00196AB4">
            <w:pPr>
              <w:pStyle w:val="af3"/>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FF430B" w:rsidRDefault="00BE5A1E" w:rsidP="00196AB4">
            <w:pPr>
              <w:pStyle w:val="af3"/>
              <w:tabs>
                <w:tab w:val="left" w:pos="567"/>
              </w:tabs>
              <w:spacing w:line="276" w:lineRule="auto"/>
              <w:ind w:firstLine="0"/>
              <w:rPr>
                <w:lang w:val="ro-MD"/>
              </w:rPr>
            </w:pPr>
            <w:r w:rsidRPr="00FF430B">
              <w:rPr>
                <w:lang w:val="ro-MD"/>
              </w:rPr>
              <w:t xml:space="preserve">6.3. </w:t>
            </w:r>
            <w:r w:rsidR="005B666D" w:rsidRPr="00FF430B">
              <w:rPr>
                <w:lang w:val="ro-MD"/>
              </w:rPr>
              <w:t xml:space="preserve">Pe parcursul execuţiei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af3"/>
              <w:tabs>
                <w:tab w:val="left" w:pos="142"/>
                <w:tab w:val="left" w:pos="284"/>
              </w:tabs>
              <w:spacing w:line="276" w:lineRule="auto"/>
              <w:ind w:firstLine="0"/>
              <w:rPr>
                <w:lang w:val="ro-MD"/>
              </w:rPr>
            </w:pPr>
            <w:r w:rsidRPr="00FF430B">
              <w:rPr>
                <w:lang w:val="ro-MD"/>
              </w:rPr>
              <w:t xml:space="preserve">6.4. </w:t>
            </w:r>
            <w:r w:rsidR="005B666D" w:rsidRPr="00FF430B">
              <w:rPr>
                <w:lang w:val="ro-MD"/>
              </w:rPr>
              <w:t>Angajarea forţei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af3"/>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af3"/>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FF430B" w:rsidRDefault="00BE5A1E" w:rsidP="00196AB4">
            <w:pPr>
              <w:pStyle w:val="af3"/>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3"/>
              <w:tabs>
                <w:tab w:val="left" w:pos="284"/>
              </w:tabs>
              <w:spacing w:line="276" w:lineRule="auto"/>
              <w:ind w:firstLine="0"/>
              <w:rPr>
                <w:lang w:val="ro-MD"/>
              </w:rPr>
            </w:pPr>
            <w:r w:rsidRPr="00FF430B">
              <w:rPr>
                <w:lang w:val="ro-MD"/>
              </w:rPr>
              <w:t xml:space="preserve">8.3. </w:t>
            </w:r>
            <w:r w:rsidR="00460653" w:rsidRPr="00FF430B">
              <w:rPr>
                <w:lang w:val="ro-MD"/>
              </w:rPr>
              <w:t>Probele neprevăzute şi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e dovedeşte că materialele nu su</w:t>
            </w:r>
            <w:r w:rsidR="00460653" w:rsidRPr="00FF430B">
              <w:rPr>
                <w:lang w:val="ro-MD"/>
              </w:rPr>
              <w:t xml:space="preserve">nt corespunzător </w:t>
            </w:r>
            <w:r w:rsidR="00460653" w:rsidRPr="00FF430B">
              <w:rPr>
                <w:lang w:val="ro-MD"/>
              </w:rPr>
              <w:lastRenderedPageBreak/>
              <w:t xml:space="preserve">calitative sau manopera nu este în conformitate cu prevederile contractului. În caz contrar, Beneficiarul va suporta aceste cheltuieli. </w:t>
            </w:r>
          </w:p>
          <w:p w14:paraId="20D122B7" w14:textId="77777777" w:rsidR="00460653" w:rsidRPr="00FF430B" w:rsidRDefault="00D05A94" w:rsidP="00275105">
            <w:pPr>
              <w:pStyle w:val="af3"/>
              <w:numPr>
                <w:ilvl w:val="1"/>
                <w:numId w:val="15"/>
              </w:numPr>
              <w:tabs>
                <w:tab w:val="left" w:pos="284"/>
              </w:tabs>
              <w:spacing w:line="276" w:lineRule="auto"/>
              <w:ind w:left="0" w:hanging="425"/>
              <w:rPr>
                <w:lang w:val="ro-MD"/>
              </w:rPr>
            </w:pPr>
            <w:r w:rsidRPr="00FF430B">
              <w:rPr>
                <w:lang w:val="ro-MD"/>
              </w:rPr>
              <w:t xml:space="preserve">8.4. </w:t>
            </w:r>
            <w:r w:rsidR="00460653" w:rsidRPr="00FF430B">
              <w:rPr>
                <w:lang w:val="ro-MD"/>
              </w:rPr>
              <w:t>Beneficiarul, proiectantul sau orice altă persoană autorizată de aceştia au acces tot timpul la lucrări pe şantier</w:t>
            </w:r>
            <w:r w:rsidR="005D4B79" w:rsidRPr="00FF430B">
              <w:rPr>
                <w:lang w:val="ro-MD"/>
              </w:rPr>
              <w:t xml:space="preserve"> </w:t>
            </w:r>
            <w:r w:rsidR="00460653" w:rsidRPr="00FF430B">
              <w:rPr>
                <w:lang w:val="ro-MD"/>
              </w:rPr>
              <w:t xml:space="preserve">şi în locurile unde se pregăteşte lucrarea, în depozite de materiale prefabricate etc. </w:t>
            </w:r>
          </w:p>
          <w:p w14:paraId="122D8C18" w14:textId="77777777" w:rsidR="00460653" w:rsidRPr="00FF430B" w:rsidRDefault="00D05A94" w:rsidP="00275105">
            <w:pPr>
              <w:pStyle w:val="af3"/>
              <w:numPr>
                <w:ilvl w:val="1"/>
                <w:numId w:val="15"/>
              </w:numPr>
              <w:tabs>
                <w:tab w:val="left" w:pos="284"/>
              </w:tabs>
              <w:spacing w:line="276" w:lineRule="auto"/>
              <w:ind w:left="0" w:hanging="425"/>
              <w:rPr>
                <w:lang w:val="ro-MD"/>
              </w:rPr>
            </w:pPr>
            <w:r w:rsidRPr="00FF430B">
              <w:rPr>
                <w:lang w:val="ro-MD"/>
              </w:rPr>
              <w:t xml:space="preserve">8.5. </w:t>
            </w:r>
            <w:r w:rsidR="00460653" w:rsidRPr="00FF430B">
              <w:rPr>
                <w:lang w:val="ro-MD"/>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FF430B">
              <w:rPr>
                <w:lang w:val="ro-MD"/>
              </w:rPr>
              <w:t>a</w:t>
            </w:r>
            <w:r w:rsidR="00460653" w:rsidRPr="00FF430B">
              <w:rPr>
                <w:lang w:val="ro-MD"/>
              </w:rPr>
              <w:t xml:space="preserve"> anunţa</w:t>
            </w:r>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inclusiv fundaţiile clădirii, su</w:t>
            </w:r>
            <w:r w:rsidR="00460653" w:rsidRPr="00FF430B">
              <w:rPr>
                <w:lang w:val="ro-MD"/>
              </w:rPr>
              <w:t xml:space="preserve">nt gata pentru a fi examinate. Responsabilul tehnic atestat şi proiectantul vor participa la examinarea şi măsurarea lucrărilor. </w:t>
            </w:r>
          </w:p>
          <w:p w14:paraId="78641E60" w14:textId="77777777" w:rsidR="00460653" w:rsidRPr="00FF430B" w:rsidRDefault="00D05A94" w:rsidP="00275105">
            <w:pPr>
              <w:pStyle w:val="af3"/>
              <w:numPr>
                <w:ilvl w:val="1"/>
                <w:numId w:val="15"/>
              </w:numPr>
              <w:tabs>
                <w:tab w:val="left" w:pos="284"/>
              </w:tabs>
              <w:spacing w:line="276" w:lineRule="auto"/>
              <w:ind w:left="0" w:hanging="425"/>
              <w:rPr>
                <w:lang w:val="ro-MD"/>
              </w:rPr>
            </w:pPr>
            <w:r w:rsidRPr="00FF430B">
              <w:rPr>
                <w:lang w:val="ro-MD"/>
              </w:rPr>
              <w:t xml:space="preserve">8.6. </w:t>
            </w:r>
            <w:r w:rsidR="00460653" w:rsidRPr="00FF430B">
              <w:rPr>
                <w:lang w:val="ro-MD"/>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275105">
            <w:pPr>
              <w:pStyle w:val="af3"/>
              <w:numPr>
                <w:ilvl w:val="1"/>
                <w:numId w:val="15"/>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FF430B" w:rsidRDefault="00D05A94" w:rsidP="00275105">
            <w:pPr>
              <w:pStyle w:val="af3"/>
              <w:numPr>
                <w:ilvl w:val="1"/>
                <w:numId w:val="15"/>
              </w:numPr>
              <w:tabs>
                <w:tab w:val="left" w:pos="284"/>
              </w:tabs>
              <w:spacing w:line="276" w:lineRule="auto"/>
              <w:ind w:left="0" w:hanging="425"/>
              <w:rPr>
                <w:lang w:val="ro-MD"/>
              </w:rPr>
            </w:pPr>
            <w:r w:rsidRPr="00FF430B">
              <w:rPr>
                <w:lang w:val="ro-MD"/>
              </w:rPr>
              <w:t xml:space="preserve">8.8. </w:t>
            </w:r>
            <w:r w:rsidR="00460653" w:rsidRPr="00FF430B">
              <w:rPr>
                <w:lang w:val="ro-MD"/>
              </w:rPr>
              <w:t>Lucrările executate de Antreprenor în afara celor prevăzute în contract sau fără dis</w:t>
            </w:r>
            <w:r w:rsidR="00183D79" w:rsidRPr="00FF430B">
              <w:rPr>
                <w:lang w:val="ro-MD"/>
              </w:rPr>
              <w:t>poziţia Beneficiarului, precum ș</w:t>
            </w:r>
            <w:r w:rsidR="00460653" w:rsidRPr="00FF430B">
              <w:rPr>
                <w:lang w:val="ro-MD"/>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FF430B" w:rsidRDefault="00D05A94" w:rsidP="00275105">
            <w:pPr>
              <w:pStyle w:val="af3"/>
              <w:numPr>
                <w:ilvl w:val="1"/>
                <w:numId w:val="15"/>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şi înregistrarea contractului în modul corespunzător şi primirea ordinului de execuţie.</w:t>
            </w:r>
          </w:p>
          <w:p w14:paraId="0F7D7213" w14:textId="77777777" w:rsidR="00460653" w:rsidRPr="00FF430B" w:rsidRDefault="00460653" w:rsidP="00196AB4">
            <w:pPr>
              <w:pStyle w:val="af3"/>
              <w:tabs>
                <w:tab w:val="left" w:pos="284"/>
                <w:tab w:val="left" w:pos="426"/>
              </w:tabs>
              <w:spacing w:line="276" w:lineRule="auto"/>
              <w:ind w:firstLine="0"/>
              <w:rPr>
                <w:lang w:val="ro-MD"/>
              </w:rPr>
            </w:pPr>
          </w:p>
          <w:p w14:paraId="5A8DF6C0" w14:textId="77777777" w:rsidR="00460653" w:rsidRPr="00FF430B" w:rsidRDefault="00D83EE1" w:rsidP="00275105">
            <w:pPr>
              <w:pStyle w:val="a"/>
              <w:numPr>
                <w:ilvl w:val="0"/>
                <w:numId w:val="15"/>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77777777" w:rsidR="00460653" w:rsidRPr="00FF430B" w:rsidRDefault="00D83EE1" w:rsidP="00275105">
            <w:pPr>
              <w:pStyle w:val="af3"/>
              <w:numPr>
                <w:ilvl w:val="1"/>
                <w:numId w:val="15"/>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garanţie pentru lucrărieste de  </w:t>
            </w:r>
            <w:r w:rsidR="00D379F6" w:rsidRPr="00FF430B">
              <w:rPr>
                <w:b/>
                <w:lang w:val="ro-MD"/>
              </w:rPr>
              <w:t>___</w:t>
            </w:r>
            <w:r w:rsidR="00460653" w:rsidRPr="00FF430B">
              <w:rPr>
                <w:lang w:val="ro-MD"/>
              </w:rPr>
              <w:t xml:space="preserve"> ani. </w:t>
            </w:r>
          </w:p>
          <w:p w14:paraId="1CEFAD7D" w14:textId="77777777" w:rsidR="00460653" w:rsidRPr="00FF430B" w:rsidRDefault="00D83EE1" w:rsidP="00275105">
            <w:pPr>
              <w:pStyle w:val="af3"/>
              <w:numPr>
                <w:ilvl w:val="1"/>
                <w:numId w:val="15"/>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garanţie </w:t>
            </w:r>
            <w:r w:rsidRPr="00FF430B">
              <w:rPr>
                <w:lang w:val="ro-MD"/>
              </w:rPr>
              <w:t>începe</w:t>
            </w:r>
            <w:r w:rsidR="00460653" w:rsidRPr="00FF430B">
              <w:rPr>
                <w:lang w:val="ro-MD"/>
              </w:rPr>
              <w:t xml:space="preserve"> de la data recepţiei la terminarea lucrărilor şip</w:t>
            </w:r>
            <w:r w:rsidRPr="00FF430B">
              <w:rPr>
                <w:lang w:val="ro-MD"/>
              </w:rPr>
              <w:t>â</w:t>
            </w:r>
            <w:r w:rsidR="00460653" w:rsidRPr="00FF430B">
              <w:rPr>
                <w:lang w:val="ro-MD"/>
              </w:rPr>
              <w:t xml:space="preserve">nă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275105">
            <w:pPr>
              <w:pStyle w:val="af3"/>
              <w:numPr>
                <w:ilvl w:val="1"/>
                <w:numId w:val="15"/>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obligaţia ca în perioada de garanţie să înlăture toate defecţiunile ce ţin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af3"/>
              <w:tabs>
                <w:tab w:val="left" w:pos="567"/>
              </w:tabs>
              <w:spacing w:line="276" w:lineRule="auto"/>
              <w:ind w:firstLine="0"/>
              <w:rPr>
                <w:lang w:val="ro-MD"/>
              </w:rPr>
            </w:pPr>
          </w:p>
          <w:p w14:paraId="74A59756" w14:textId="77777777" w:rsidR="00460653" w:rsidRPr="00FF430B" w:rsidRDefault="00D53233" w:rsidP="00275105">
            <w:pPr>
              <w:pStyle w:val="a"/>
              <w:numPr>
                <w:ilvl w:val="0"/>
                <w:numId w:val="15"/>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275105">
            <w:pPr>
              <w:pStyle w:val="af3"/>
              <w:numPr>
                <w:ilvl w:val="1"/>
                <w:numId w:val="15"/>
              </w:numPr>
              <w:tabs>
                <w:tab w:val="left" w:pos="567"/>
              </w:tabs>
              <w:spacing w:line="276" w:lineRule="auto"/>
              <w:ind w:left="0" w:hanging="567"/>
              <w:rPr>
                <w:lang w:val="ro-MD"/>
              </w:rPr>
            </w:pPr>
            <w:r w:rsidRPr="00FF430B">
              <w:rPr>
                <w:lang w:val="ro-MD"/>
              </w:rPr>
              <w:t xml:space="preserve">10.1. </w:t>
            </w:r>
            <w:r w:rsidR="00460653" w:rsidRPr="00FF430B">
              <w:rPr>
                <w:lang w:val="ro-MD"/>
              </w:rPr>
              <w:t>Părţile  poartă răspundere pentru neexecutarea sau executarea necorespunzătoare a obligaţiilor  prevăzute de prezentul contract în conformitate cu legislaţia  Republicii Moldova.</w:t>
            </w:r>
          </w:p>
          <w:p w14:paraId="476BB321" w14:textId="77777777" w:rsidR="00460653" w:rsidRPr="00FF430B" w:rsidRDefault="00D53233" w:rsidP="00275105">
            <w:pPr>
              <w:pStyle w:val="af3"/>
              <w:numPr>
                <w:ilvl w:val="1"/>
                <w:numId w:val="15"/>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FF430B" w:rsidRDefault="00D53233" w:rsidP="00275105">
            <w:pPr>
              <w:pStyle w:val="af3"/>
              <w:numPr>
                <w:ilvl w:val="1"/>
                <w:numId w:val="15"/>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275105">
            <w:pPr>
              <w:pStyle w:val="af3"/>
              <w:numPr>
                <w:ilvl w:val="1"/>
                <w:numId w:val="15"/>
              </w:numPr>
              <w:tabs>
                <w:tab w:val="left" w:pos="567"/>
              </w:tabs>
              <w:spacing w:line="276" w:lineRule="auto"/>
              <w:ind w:left="0" w:hanging="567"/>
              <w:rPr>
                <w:lang w:val="ro-MD"/>
              </w:rPr>
            </w:pPr>
            <w:r w:rsidRPr="00FF430B">
              <w:rPr>
                <w:lang w:val="ro-MD"/>
              </w:rPr>
              <w:lastRenderedPageBreak/>
              <w:t xml:space="preserve">10.4. </w:t>
            </w:r>
            <w:r w:rsidR="00460653" w:rsidRPr="00FF430B">
              <w:rPr>
                <w:lang w:val="ro-MD"/>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FF430B" w:rsidRDefault="00D53233" w:rsidP="00275105">
            <w:pPr>
              <w:pStyle w:val="af3"/>
              <w:numPr>
                <w:ilvl w:val="1"/>
                <w:numId w:val="15"/>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FF430B" w:rsidRDefault="00D53233" w:rsidP="00275105">
            <w:pPr>
              <w:pStyle w:val="af3"/>
              <w:numPr>
                <w:ilvl w:val="1"/>
                <w:numId w:val="15"/>
              </w:numPr>
              <w:tabs>
                <w:tab w:val="left" w:pos="567"/>
              </w:tabs>
              <w:spacing w:line="276" w:lineRule="auto"/>
              <w:ind w:left="0" w:hanging="567"/>
              <w:rPr>
                <w:lang w:val="ro-MD"/>
              </w:rPr>
            </w:pPr>
            <w:r w:rsidRPr="00FF430B">
              <w:rPr>
                <w:lang w:val="ro-MD"/>
              </w:rPr>
              <w:t xml:space="preserve">10.6. </w:t>
            </w:r>
            <w:r w:rsidR="00460653" w:rsidRPr="00FF430B">
              <w:rPr>
                <w:lang w:val="ro-MD"/>
              </w:rPr>
              <w:t>Antreprenorul trebuie să asigure lucrările executate şi dotările pe care le are la dispoziţie împotriva degradări</w:t>
            </w:r>
            <w:r w:rsidR="00183D79" w:rsidRPr="00FF430B">
              <w:rPr>
                <w:lang w:val="ro-MD"/>
              </w:rPr>
              <w:t>i şi furturilor pâ</w:t>
            </w:r>
            <w:r w:rsidR="00460653" w:rsidRPr="00FF430B">
              <w:rPr>
                <w:lang w:val="ro-MD"/>
              </w:rPr>
              <w:t>nă la predarea lucrărilor către Beneficiar. El trebuie să ia măsuri de protecţie contra degradării lucrării datorită acţiunilor atmosferice şi a apei şi să îndepărteze zăpada şi</w:t>
            </w:r>
            <w:r w:rsidR="00C33344" w:rsidRPr="00FF430B">
              <w:rPr>
                <w:lang w:val="ro-MD"/>
              </w:rPr>
              <w:t xml:space="preserve"> </w:t>
            </w:r>
            <w:r w:rsidR="00460653" w:rsidRPr="00FF430B">
              <w:rPr>
                <w:lang w:val="ro-MD"/>
              </w:rPr>
              <w:t xml:space="preserve">gheaţa. </w:t>
            </w:r>
          </w:p>
          <w:p w14:paraId="399BD9F0" w14:textId="77777777" w:rsidR="00460653" w:rsidRPr="00FF430B" w:rsidRDefault="00D53233" w:rsidP="00275105">
            <w:pPr>
              <w:pStyle w:val="af3"/>
              <w:numPr>
                <w:ilvl w:val="1"/>
                <w:numId w:val="15"/>
              </w:numPr>
              <w:tabs>
                <w:tab w:val="left" w:pos="567"/>
              </w:tabs>
              <w:spacing w:line="276" w:lineRule="auto"/>
              <w:ind w:left="0" w:hanging="567"/>
              <w:rPr>
                <w:lang w:val="ro-MD"/>
              </w:rPr>
            </w:pPr>
            <w:r w:rsidRPr="00FF430B">
              <w:rPr>
                <w:lang w:val="ro-MD"/>
              </w:rPr>
              <w:t xml:space="preserve">10.7. </w:t>
            </w:r>
            <w:r w:rsidR="00460653" w:rsidRPr="00FF430B">
              <w:rPr>
                <w:lang w:val="ro-MD"/>
              </w:rPr>
              <w:t>Dacă nerespectarea de către Antreprenorul a prevederilor oricărui regulament sau hotărâri ale autorităţilor</w:t>
            </w:r>
            <w:r w:rsidR="00C33344" w:rsidRPr="00FF430B">
              <w:rPr>
                <w:lang w:val="ro-MD"/>
              </w:rPr>
              <w:t xml:space="preserve"> </w:t>
            </w:r>
            <w:r w:rsidR="00460653" w:rsidRPr="00FF430B">
              <w:rPr>
                <w:lang w:val="ro-MD"/>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FF430B" w:rsidRDefault="00D53233" w:rsidP="00275105">
            <w:pPr>
              <w:pStyle w:val="af3"/>
              <w:numPr>
                <w:ilvl w:val="1"/>
                <w:numId w:val="15"/>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părţile contractante, atunci cealaltă parte poate emite pretenţii privind despăgubirea pentru daunele intervenite şi care pot fi dovedite. </w:t>
            </w:r>
          </w:p>
          <w:p w14:paraId="692C1133" w14:textId="77777777" w:rsidR="00460653" w:rsidRPr="00FF430B" w:rsidRDefault="00D53233" w:rsidP="00275105">
            <w:pPr>
              <w:pStyle w:val="af3"/>
              <w:numPr>
                <w:ilvl w:val="1"/>
                <w:numId w:val="15"/>
              </w:numPr>
              <w:tabs>
                <w:tab w:val="left" w:pos="567"/>
              </w:tabs>
              <w:spacing w:line="276" w:lineRule="auto"/>
              <w:ind w:left="0" w:hanging="567"/>
              <w:rPr>
                <w:lang w:val="ro-MD"/>
              </w:rPr>
            </w:pPr>
            <w:r w:rsidRPr="00FF430B">
              <w:rPr>
                <w:lang w:val="ro-MD"/>
              </w:rPr>
              <w:t xml:space="preserve">10.9. </w:t>
            </w:r>
            <w:r w:rsidR="00460653" w:rsidRPr="00FF430B">
              <w:rPr>
                <w:lang w:val="ro-MD"/>
              </w:rPr>
              <w:t>Dacă întârzierea în execu</w:t>
            </w:r>
            <w:r w:rsidR="0001066E" w:rsidRPr="00FF430B">
              <w:rPr>
                <w:lang w:val="ro-MD"/>
              </w:rPr>
              <w:t xml:space="preserve">ţia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părţi</w:t>
            </w:r>
            <w:r w:rsidR="0001066E" w:rsidRPr="00FF430B">
              <w:rPr>
                <w:lang w:val="ro-MD"/>
              </w:rPr>
              <w:t>le contractante</w:t>
            </w:r>
            <w:r w:rsidR="00460653" w:rsidRPr="00FF430B">
              <w:rPr>
                <w:lang w:val="ro-MD"/>
              </w:rPr>
              <w:t>, partea culpabilă va plăti celeilalte părţi penalizări</w:t>
            </w:r>
            <w:r w:rsidR="0001066E" w:rsidRPr="00FF430B">
              <w:rPr>
                <w:lang w:val="ro-MD"/>
              </w:rPr>
              <w:t xml:space="preserve"> şi/sau despăgubiri în cuantum de la 0,01% până la 0,1%</w:t>
            </w:r>
            <w:r w:rsidR="00460653" w:rsidRPr="00FF430B">
              <w:rPr>
                <w:lang w:val="ro-MD"/>
              </w:rPr>
              <w:t xml:space="preserve"> din valoarea lucrărilor </w:t>
            </w:r>
            <w:r w:rsidR="00D74B95" w:rsidRPr="00FF430B">
              <w:rPr>
                <w:lang w:val="ro-MD"/>
              </w:rPr>
              <w:t>rămase</w:t>
            </w:r>
            <w:r w:rsidR="00460653" w:rsidRPr="00FF430B">
              <w:rPr>
                <w:lang w:val="ro-MD"/>
              </w:rPr>
              <w:t xml:space="preserve">de executat/neonorate pentru fiecare zi de întârziere. Penalizarea devine operantă în momentul în care partea </w:t>
            </w:r>
            <w:r w:rsidR="00BB2CB2" w:rsidRPr="00FF430B">
              <w:rPr>
                <w:lang w:val="ro-MD"/>
              </w:rPr>
              <w:t>î</w:t>
            </w:r>
            <w:r w:rsidR="00460653" w:rsidRPr="00FF430B">
              <w:rPr>
                <w:lang w:val="ro-MD"/>
              </w:rPr>
              <w:t xml:space="preserve">nculpă a intrat în întârziere. </w:t>
            </w:r>
          </w:p>
          <w:p w14:paraId="5A9CC6A4" w14:textId="77777777" w:rsidR="00460653" w:rsidRPr="00FF430B" w:rsidRDefault="00D53233" w:rsidP="00275105">
            <w:pPr>
              <w:pStyle w:val="af3"/>
              <w:numPr>
                <w:ilvl w:val="1"/>
                <w:numId w:val="15"/>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interese, compensaţii plătibile conform prevederilor legale, în privinţa sau ca urmare a unui accident sau prejudiciu adus unui muncitor sau altei persoane angajate de Antreprenor, cu excepţia unui accident sau prejudiciu rezult</w:t>
            </w:r>
            <w:r w:rsidR="00D74B95" w:rsidRPr="00FF430B">
              <w:rPr>
                <w:lang w:val="ro-MD"/>
              </w:rPr>
              <w:t>î</w:t>
            </w:r>
            <w:r w:rsidR="00460653" w:rsidRPr="00FF430B">
              <w:rPr>
                <w:lang w:val="ro-MD"/>
              </w:rPr>
              <w:t>nd din vina Beneficiarului, a agenţilor sau a angajaţilor acestora.</w:t>
            </w:r>
          </w:p>
          <w:p w14:paraId="4B7D57BF" w14:textId="77777777" w:rsidR="00460653" w:rsidRPr="00FF430B" w:rsidRDefault="00D53233" w:rsidP="00275105">
            <w:pPr>
              <w:pStyle w:val="af3"/>
              <w:numPr>
                <w:ilvl w:val="1"/>
                <w:numId w:val="15"/>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Antreprenorul şi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af3"/>
              <w:tabs>
                <w:tab w:val="left" w:pos="567"/>
                <w:tab w:val="left" w:pos="1890"/>
              </w:tabs>
              <w:spacing w:line="276" w:lineRule="auto"/>
              <w:ind w:firstLine="0"/>
              <w:rPr>
                <w:lang w:val="ro-MD"/>
              </w:rPr>
            </w:pPr>
          </w:p>
          <w:p w14:paraId="581A0E3E" w14:textId="77777777" w:rsidR="00460653" w:rsidRPr="00FF430B" w:rsidRDefault="00D53233" w:rsidP="00275105">
            <w:pPr>
              <w:pStyle w:val="a"/>
              <w:numPr>
                <w:ilvl w:val="0"/>
                <w:numId w:val="15"/>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275105">
            <w:pPr>
              <w:pStyle w:val="a"/>
              <w:numPr>
                <w:ilvl w:val="1"/>
                <w:numId w:val="15"/>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În cazul litigiilor privind calitatea şi</w:t>
            </w:r>
            <w:r w:rsidR="00C33344" w:rsidRPr="00FF430B">
              <w:rPr>
                <w:lang w:val="ro-MD"/>
              </w:rPr>
              <w:t xml:space="preserve"> </w:t>
            </w:r>
            <w:r w:rsidR="00460653" w:rsidRPr="00FF430B">
              <w:rPr>
                <w:lang w:val="ro-MD"/>
              </w:rPr>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275105">
            <w:pPr>
              <w:pStyle w:val="a"/>
              <w:numPr>
                <w:ilvl w:val="0"/>
                <w:numId w:val="15"/>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af3"/>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275105">
            <w:pPr>
              <w:pStyle w:val="af3"/>
              <w:numPr>
                <w:ilvl w:val="1"/>
                <w:numId w:val="15"/>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r w:rsidR="00BB2CB2" w:rsidRPr="00FF430B">
              <w:rPr>
                <w:lang w:val="ro-MD"/>
              </w:rPr>
              <w:t>sub</w:t>
            </w:r>
            <w:r w:rsidR="00460653" w:rsidRPr="00FF430B">
              <w:rPr>
                <w:lang w:val="ro-MD"/>
              </w:rPr>
              <w:t>sechestru;</w:t>
            </w:r>
          </w:p>
          <w:p w14:paraId="0C8C9AEC" w14:textId="77777777" w:rsidR="00460653" w:rsidRPr="00FF430B" w:rsidRDefault="00A101F6" w:rsidP="002F556B">
            <w:pPr>
              <w:pStyle w:val="a"/>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lastRenderedPageBreak/>
              <w:t xml:space="preserve">c) </w:t>
            </w:r>
            <w:r w:rsidR="00460653" w:rsidRPr="00FF430B">
              <w:rPr>
                <w:lang w:val="ro-MD"/>
              </w:rPr>
              <w:t xml:space="preserve">Antreprenorul nu a îndepărtat materialele necorespunzătoare de pe şantier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Beneficiarul notifică antreprenorul că din motive neprevăzute şi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obligaţiunilor contractuale. </w:t>
            </w:r>
          </w:p>
          <w:p w14:paraId="6015D69F" w14:textId="77777777" w:rsidR="00460653" w:rsidRPr="00FF430B" w:rsidRDefault="007323B6" w:rsidP="00275105">
            <w:pPr>
              <w:pStyle w:val="af3"/>
              <w:numPr>
                <w:ilvl w:val="1"/>
                <w:numId w:val="15"/>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r w:rsidR="00BB2CB2" w:rsidRPr="00FF430B">
              <w:rPr>
                <w:lang w:val="ro-MD"/>
              </w:rPr>
              <w:t>rezolvit</w:t>
            </w:r>
            <w:r w:rsidR="00460653" w:rsidRPr="00FF430B">
              <w:rPr>
                <w:lang w:val="ro-MD"/>
              </w:rPr>
              <w:t>, dacă partea contractantă va comunica în scris cele</w:t>
            </w:r>
            <w:r w:rsidRPr="00FF430B">
              <w:rPr>
                <w:lang w:val="ro-MD"/>
              </w:rPr>
              <w:t>i</w:t>
            </w:r>
            <w:r w:rsidR="00460653" w:rsidRPr="00FF430B">
              <w:rPr>
                <w:lang w:val="ro-MD"/>
              </w:rPr>
              <w:t>lalte părţi contractante în termen de 15 zile motivele indicate la punctele 1</w:t>
            </w:r>
            <w:r w:rsidR="00D379F6" w:rsidRPr="00FF430B">
              <w:rPr>
                <w:lang w:val="ro-MD"/>
              </w:rPr>
              <w:t>2</w:t>
            </w:r>
            <w:r w:rsidR="00460653" w:rsidRPr="00FF430B">
              <w:rPr>
                <w:lang w:val="ro-MD"/>
              </w:rPr>
              <w:t>.1 şi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275105">
            <w:pPr>
              <w:pStyle w:val="af3"/>
              <w:numPr>
                <w:ilvl w:val="1"/>
                <w:numId w:val="15"/>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a contractului, va convoca comisia de recepţie care va efectua recepţia cantitativă şi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275105">
            <w:pPr>
              <w:pStyle w:val="af3"/>
              <w:numPr>
                <w:ilvl w:val="1"/>
                <w:numId w:val="15"/>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FF430B">
              <w:rPr>
                <w:lang w:val="ro-MD"/>
              </w:rPr>
              <w:t>rezolvit</w:t>
            </w:r>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275105">
            <w:pPr>
              <w:pStyle w:val="af3"/>
              <w:numPr>
                <w:ilvl w:val="1"/>
                <w:numId w:val="15"/>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execuţia lucrărilor cu respectarea prevederilor legale. </w:t>
            </w:r>
          </w:p>
          <w:p w14:paraId="77A9D719" w14:textId="77777777" w:rsidR="00E22640" w:rsidRPr="00FF430B" w:rsidRDefault="00E22640" w:rsidP="00E22640">
            <w:pPr>
              <w:pStyle w:val="af3"/>
              <w:tabs>
                <w:tab w:val="left" w:pos="567"/>
                <w:tab w:val="left" w:pos="2070"/>
              </w:tabs>
              <w:ind w:firstLine="0"/>
              <w:rPr>
                <w:lang w:val="ro-MD"/>
              </w:rPr>
            </w:pPr>
            <w:r w:rsidRPr="00FF430B">
              <w:rPr>
                <w:lang w:val="ro-MD"/>
              </w:rPr>
              <w:t>12.7. Cazuri specifice de încetare a contractului de achiziţii publice:</w:t>
            </w:r>
          </w:p>
          <w:p w14:paraId="49ADD99C" w14:textId="15DBE3A9" w:rsidR="00E22640" w:rsidRPr="00FF430B" w:rsidRDefault="00E22640" w:rsidP="00E22640">
            <w:pPr>
              <w:pStyle w:val="af3"/>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unilateral un contract de achiziţii publice în perioada de valabilitate a acestuia în una dintre următoarele situaţii:</w:t>
            </w:r>
          </w:p>
          <w:p w14:paraId="2D821582" w14:textId="57F8FC30" w:rsidR="00E22640" w:rsidRPr="00FF430B" w:rsidRDefault="00E22640" w:rsidP="00E22640">
            <w:pPr>
              <w:pStyle w:val="af3"/>
              <w:tabs>
                <w:tab w:val="left" w:pos="567"/>
                <w:tab w:val="left" w:pos="2070"/>
              </w:tabs>
              <w:rPr>
                <w:lang w:val="ro-MD"/>
              </w:rPr>
            </w:pPr>
            <w:r w:rsidRPr="00FF430B">
              <w:rPr>
                <w:lang w:val="ro-MD"/>
              </w:rPr>
              <w:t xml:space="preserve">    a) contractantul se afla, la momentul atribuirii lui, în una dintre situaţiile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af3"/>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af3"/>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obligaţiilor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131/2015 priviind achizițiile publice</w:t>
            </w:r>
            <w:r w:rsidRPr="00FF430B">
              <w:rPr>
                <w:lang w:val="ro-MD"/>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af3"/>
              <w:tabs>
                <w:tab w:val="left" w:pos="567"/>
                <w:tab w:val="left" w:pos="2070"/>
              </w:tabs>
              <w:ind w:firstLine="0"/>
              <w:rPr>
                <w:lang w:val="ro-MD"/>
              </w:rPr>
            </w:pPr>
          </w:p>
          <w:p w14:paraId="27E6DB0A" w14:textId="77777777" w:rsidR="00460653" w:rsidRPr="00FF430B" w:rsidRDefault="007323B6" w:rsidP="00275105">
            <w:pPr>
              <w:pStyle w:val="a"/>
              <w:numPr>
                <w:ilvl w:val="0"/>
                <w:numId w:val="15"/>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275105">
            <w:pPr>
              <w:pStyle w:val="af3"/>
              <w:numPr>
                <w:ilvl w:val="1"/>
                <w:numId w:val="15"/>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275105">
            <w:pPr>
              <w:pStyle w:val="af3"/>
              <w:numPr>
                <w:ilvl w:val="1"/>
                <w:numId w:val="15"/>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275105">
            <w:pPr>
              <w:pStyle w:val="af3"/>
              <w:numPr>
                <w:ilvl w:val="1"/>
                <w:numId w:val="15"/>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Prezentul Contract reprezintă acordul de voinţă al părţilor</w:t>
            </w:r>
            <w:r w:rsidR="00C33344" w:rsidRPr="00FF430B">
              <w:rPr>
                <w:lang w:val="ro-MD"/>
              </w:rPr>
              <w:t xml:space="preserve"> </w:t>
            </w:r>
            <w:r w:rsidR="00D379F6" w:rsidRPr="00FF430B">
              <w:rPr>
                <w:lang w:val="ro-MD"/>
              </w:rPr>
              <w:t>şi se consideră semnat la data aplicării ultimei semnături de către una dintre părți.</w:t>
            </w:r>
          </w:p>
          <w:p w14:paraId="38644E03" w14:textId="77777777" w:rsidR="00460653" w:rsidRPr="00FF430B" w:rsidRDefault="007323B6" w:rsidP="00275105">
            <w:pPr>
              <w:pStyle w:val="af3"/>
              <w:numPr>
                <w:ilvl w:val="1"/>
                <w:numId w:val="15"/>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menţionate, </w:t>
            </w:r>
            <w:r w:rsidR="009D3792" w:rsidRPr="00FF430B">
              <w:rPr>
                <w:lang w:val="ro-MD"/>
              </w:rPr>
              <w:t>p</w:t>
            </w:r>
            <w:r w:rsidR="00D379F6" w:rsidRPr="00FF430B">
              <w:rPr>
                <w:lang w:val="ro-MD"/>
              </w:rPr>
              <w:t xml:space="preserve">ărţile au semnat prezentul Contract în conformitate cu legislaţia Republicii Moldova, la data şi anul indicate, </w:t>
            </w:r>
            <w:r w:rsidR="00460653" w:rsidRPr="00FF430B">
              <w:rPr>
                <w:lang w:val="ro-MD"/>
              </w:rPr>
              <w:t xml:space="preserve">fiind valabil până la </w:t>
            </w:r>
            <w:r w:rsidR="00684D44" w:rsidRPr="00FF430B">
              <w:rPr>
                <w:lang w:val="ro-MD"/>
              </w:rPr>
              <w:t>……./</w:t>
            </w:r>
            <w:r w:rsidR="00D379F6" w:rsidRPr="00FF430B">
              <w:rPr>
                <w:lang w:val="ro-MD"/>
              </w:rPr>
              <w:t>recepția finală a lucrărilor</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a"/>
              <w:numPr>
                <w:ilvl w:val="3"/>
                <w:numId w:val="3"/>
              </w:numPr>
              <w:tabs>
                <w:tab w:val="left" w:pos="2295"/>
              </w:tabs>
              <w:rPr>
                <w:lang w:val="ro-MD"/>
              </w:rPr>
            </w:pPr>
            <w:r w:rsidRPr="00FF430B">
              <w:rPr>
                <w:b/>
                <w:lang w:val="ro-MD"/>
              </w:rPr>
              <w:lastRenderedPageBreak/>
              <w:t xml:space="preserve">PARTEA CE ȚINE DE CONDIȚIILE </w:t>
            </w:r>
          </w:p>
          <w:p w14:paraId="1D79A27E" w14:textId="77777777" w:rsidR="00877B36" w:rsidRPr="00FF430B" w:rsidRDefault="00877B36" w:rsidP="00877B36">
            <w:pPr>
              <w:pStyle w:val="a"/>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275105">
            <w:pPr>
              <w:pStyle w:val="a"/>
              <w:numPr>
                <w:ilvl w:val="0"/>
                <w:numId w:val="15"/>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br/>
            </w:r>
          </w:p>
          <w:p w14:paraId="720E6EB9" w14:textId="4D698841" w:rsidR="004D7C86" w:rsidRDefault="004D7C86"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lastRenderedPageBreak/>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r w:rsidRPr="00FF430B">
                    <w:rPr>
                      <w:b/>
                      <w:bCs/>
                      <w:noProof w:val="0"/>
                      <w:lang w:val="ro-MD"/>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4BDDD00F" w:rsidR="007E709D" w:rsidRPr="00FF430B" w:rsidRDefault="00043723" w:rsidP="004D7C86">
                  <w:pPr>
                    <w:jc w:val="both"/>
                    <w:rPr>
                      <w:noProof w:val="0"/>
                      <w:lang w:val="ro-MD"/>
                    </w:rPr>
                  </w:pPr>
                  <w:r w:rsidRPr="002E5A93">
                    <w:rPr>
                      <w:b/>
                      <w:lang w:val="en-US"/>
                    </w:rPr>
                    <w:t xml:space="preserve">achiziționarea </w:t>
                  </w:r>
                  <w:r>
                    <w:rPr>
                      <w:b/>
                      <w:lang w:val="en-US"/>
                    </w:rPr>
                    <w:t xml:space="preserve">lucrărilor de </w:t>
                  </w:r>
                  <w:r w:rsidRPr="002845E5">
                    <w:rPr>
                      <w:b/>
                      <w:bCs/>
                      <w:lang w:val="en-US"/>
                    </w:rPr>
                    <w:t>modernizare a drumului local existent prin construcția îmbrăcămintei rutiere din beton asfalt în satul Cioara, raionul Hîncești</w:t>
                  </w: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r w:rsidRPr="00FF430B">
                    <w:rPr>
                      <w:b/>
                      <w:bCs/>
                      <w:noProof w:val="0"/>
                      <w:lang w:val="ro-MD"/>
                    </w:rPr>
                    <w:t>Preţ</w:t>
                  </w:r>
                  <w:r w:rsidR="00892A6D" w:rsidRPr="00FF430B">
                    <w:rPr>
                      <w:b/>
                      <w:bCs/>
                      <w:noProof w:val="0"/>
                      <w:lang w:val="ro-MD"/>
                    </w:rPr>
                    <w:t>ul</w:t>
                  </w:r>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r w:rsidRPr="00FF430B">
                    <w:rPr>
                      <w:b/>
                      <w:bCs/>
                      <w:noProof w:val="0"/>
                      <w:lang w:val="ro-MD"/>
                    </w:rPr>
                    <w:t>Suma</w:t>
                  </w:r>
                  <w:r w:rsidR="0060188C" w:rsidRPr="00FF430B">
                    <w:rPr>
                      <w:b/>
                      <w:bCs/>
                      <w:noProof w:val="0"/>
                      <w:lang w:val="ro-MD"/>
                    </w:rPr>
                    <w:t>l</w:t>
                  </w:r>
                  <w:r w:rsidRPr="00FF430B">
                    <w:rPr>
                      <w:b/>
                      <w:bCs/>
                      <w:noProof w:val="0"/>
                      <w:lang w:val="ro-MD"/>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3E75538F" w:rsidR="00803E7E" w:rsidRPr="00FF430B" w:rsidRDefault="00043723" w:rsidP="004D7C86">
                  <w:pPr>
                    <w:keepNext/>
                    <w:keepLines/>
                    <w:spacing w:before="200"/>
                    <w:jc w:val="both"/>
                    <w:outlineLvl w:val="2"/>
                    <w:rPr>
                      <w:noProof w:val="0"/>
                      <w:lang w:val="ro-MD"/>
                    </w:rPr>
                  </w:pPr>
                  <w:r w:rsidRPr="002E5A93">
                    <w:rPr>
                      <w:b/>
                      <w:lang w:val="en-US"/>
                    </w:rPr>
                    <w:t xml:space="preserve">achiziționarea </w:t>
                  </w:r>
                  <w:r>
                    <w:rPr>
                      <w:b/>
                      <w:lang w:val="en-US"/>
                    </w:rPr>
                    <w:t xml:space="preserve">lucrărilor de </w:t>
                  </w:r>
                  <w:r w:rsidRPr="002845E5">
                    <w:rPr>
                      <w:b/>
                      <w:bCs/>
                      <w:lang w:val="en-US"/>
                    </w:rPr>
                    <w:t>modernizare a drumului local existent prin construcția îmbrăcămintei rutiere din beton asfalt în satul Cioara, raionul Hîncești</w:t>
                  </w:r>
                  <w:bookmarkStart w:id="62" w:name="_GoBack"/>
                  <w:bookmarkEnd w:id="62"/>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19663106" w14:textId="77777777" w:rsidR="006A7C1C" w:rsidRPr="00FF430B" w:rsidRDefault="006A7C1C"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7777777" w:rsidR="00394DC7" w:rsidRPr="00FF430B" w:rsidRDefault="00394DC7" w:rsidP="00394DC7">
            <w:pPr>
              <w:jc w:val="center"/>
              <w:rPr>
                <w:b/>
                <w:i/>
                <w:lang w:val="ro-MD"/>
              </w:rPr>
            </w:pPr>
            <w:r w:rsidRPr="00FF430B">
              <w:rPr>
                <w:b/>
                <w:lang w:val="ro-MD"/>
              </w:rPr>
              <w:t>de achiziţionare a</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275105">
            <w:pPr>
              <w:pStyle w:val="a"/>
              <w:numPr>
                <w:ilvl w:val="0"/>
                <w:numId w:val="30"/>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a"/>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a"/>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a"/>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a"/>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rsidP="00275105">
            <w:pPr>
              <w:numPr>
                <w:ilvl w:val="0"/>
                <w:numId w:val="25"/>
              </w:numPr>
              <w:suppressAutoHyphens/>
              <w:ind w:left="0" w:firstLine="720"/>
              <w:jc w:val="both"/>
              <w:rPr>
                <w:lang w:val="ro-MD"/>
              </w:rPr>
            </w:pPr>
            <w:r w:rsidRPr="00FF430B">
              <w:rPr>
                <w:lang w:val="ro-MD"/>
              </w:rPr>
              <w:t>Formularul Contractului;</w:t>
            </w:r>
          </w:p>
          <w:p w14:paraId="62BECD35" w14:textId="77777777" w:rsidR="00AD32DD" w:rsidRPr="00FF430B" w:rsidRDefault="004C7DFB" w:rsidP="00275105">
            <w:pPr>
              <w:numPr>
                <w:ilvl w:val="0"/>
                <w:numId w:val="25"/>
              </w:numPr>
              <w:suppressAutoHyphens/>
              <w:ind w:left="0" w:firstLine="720"/>
              <w:jc w:val="both"/>
              <w:rPr>
                <w:i/>
                <w:lang w:val="ro-MD"/>
              </w:rPr>
            </w:pPr>
            <w:r w:rsidRPr="00FF430B">
              <w:rPr>
                <w:lang w:val="ro-MD"/>
              </w:rPr>
              <w:t>Formularul ofertei;</w:t>
            </w:r>
          </w:p>
          <w:p w14:paraId="4CD35ADF" w14:textId="77777777" w:rsidR="00AD32DD" w:rsidRPr="00FF430B" w:rsidRDefault="004C7DFB" w:rsidP="00275105">
            <w:pPr>
              <w:numPr>
                <w:ilvl w:val="0"/>
                <w:numId w:val="25"/>
              </w:numPr>
              <w:suppressAutoHyphens/>
              <w:ind w:left="0" w:firstLine="720"/>
              <w:jc w:val="both"/>
              <w:rPr>
                <w:i/>
                <w:lang w:val="ro-MD"/>
              </w:rPr>
            </w:pPr>
            <w:r w:rsidRPr="00FF430B">
              <w:rPr>
                <w:lang w:val="ro-MD"/>
              </w:rPr>
              <w:t>Caietul de sarcini;</w:t>
            </w:r>
          </w:p>
          <w:p w14:paraId="6351F713" w14:textId="77777777" w:rsidR="00AD32DD" w:rsidRPr="00FF430B" w:rsidRDefault="004C7DFB" w:rsidP="00275105">
            <w:pPr>
              <w:numPr>
                <w:ilvl w:val="0"/>
                <w:numId w:val="25"/>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lastRenderedPageBreak/>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a"/>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a"/>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a"/>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rsidP="00275105">
            <w:pPr>
              <w:numPr>
                <w:ilvl w:val="0"/>
                <w:numId w:val="26"/>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rsidP="00275105">
            <w:pPr>
              <w:numPr>
                <w:ilvl w:val="0"/>
                <w:numId w:val="26"/>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lastRenderedPageBreak/>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rsidP="00275105">
            <w:pPr>
              <w:numPr>
                <w:ilvl w:val="0"/>
                <w:numId w:val="27"/>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rsidP="00275105">
            <w:pPr>
              <w:numPr>
                <w:ilvl w:val="0"/>
                <w:numId w:val="27"/>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rsidP="00275105">
            <w:pPr>
              <w:numPr>
                <w:ilvl w:val="0"/>
                <w:numId w:val="27"/>
              </w:numPr>
              <w:tabs>
                <w:tab w:val="clear" w:pos="1065"/>
                <w:tab w:val="left" w:pos="792"/>
                <w:tab w:val="left" w:pos="1080"/>
              </w:tabs>
              <w:suppressAutoHyphens/>
              <w:ind w:left="0" w:firstLine="720"/>
              <w:jc w:val="both"/>
              <w:rPr>
                <w:lang w:val="ro-MD"/>
              </w:rPr>
            </w:pPr>
            <w:r w:rsidRPr="00FF430B">
              <w:rPr>
                <w:lang w:val="ro-MD"/>
              </w:rPr>
              <w:t>să indice t</w:t>
            </w:r>
            <w:r w:rsidRPr="00FF430B">
              <w:rPr>
                <w:noProof w:val="0"/>
                <w:lang w:val="ro-MD" w:eastAsia="ru-RU"/>
              </w:rPr>
              <w:t>ermenul de garanție a lucrărilor;</w:t>
            </w:r>
          </w:p>
          <w:p w14:paraId="2DD7CAA6" w14:textId="77777777" w:rsidR="00AD32DD" w:rsidRPr="00FF430B" w:rsidRDefault="001C3DC4" w:rsidP="00275105">
            <w:pPr>
              <w:numPr>
                <w:ilvl w:val="0"/>
                <w:numId w:val="27"/>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rsidP="00275105">
            <w:pPr>
              <w:numPr>
                <w:ilvl w:val="0"/>
                <w:numId w:val="27"/>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rsidP="00275105">
            <w:pPr>
              <w:numPr>
                <w:ilvl w:val="0"/>
                <w:numId w:val="27"/>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rsidP="00275105">
            <w:pPr>
              <w:numPr>
                <w:ilvl w:val="0"/>
                <w:numId w:val="27"/>
              </w:numPr>
              <w:tabs>
                <w:tab w:val="clear" w:pos="1065"/>
                <w:tab w:val="left" w:pos="792"/>
                <w:tab w:val="left" w:pos="1080"/>
              </w:tabs>
              <w:suppressAutoHyphens/>
              <w:ind w:left="0" w:firstLine="720"/>
              <w:jc w:val="both"/>
              <w:rPr>
                <w:lang w:val="ro-MD"/>
              </w:rPr>
            </w:pPr>
            <w:r w:rsidRPr="00FF430B">
              <w:rPr>
                <w:lang w:val="ro-MD"/>
              </w:rPr>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rsidP="00275105">
            <w:pPr>
              <w:numPr>
                <w:ilvl w:val="0"/>
                <w:numId w:val="27"/>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rsidP="00275105">
            <w:pPr>
              <w:numPr>
                <w:ilvl w:val="0"/>
                <w:numId w:val="28"/>
              </w:numPr>
              <w:tabs>
                <w:tab w:val="clear" w:pos="1065"/>
                <w:tab w:val="left" w:pos="792"/>
                <w:tab w:val="left" w:pos="1080"/>
              </w:tabs>
              <w:suppressAutoHyphens/>
              <w:ind w:left="0" w:firstLine="720"/>
              <w:jc w:val="both"/>
              <w:rPr>
                <w:lang w:val="ro-MD"/>
              </w:rPr>
            </w:pPr>
            <w:r w:rsidRPr="00FF430B">
              <w:rPr>
                <w:lang w:val="ro-MD"/>
              </w:rPr>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rsidP="00275105">
            <w:pPr>
              <w:numPr>
                <w:ilvl w:val="0"/>
                <w:numId w:val="28"/>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rsidP="00275105">
            <w:pPr>
              <w:numPr>
                <w:ilvl w:val="0"/>
                <w:numId w:val="28"/>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rsidP="00275105">
            <w:pPr>
              <w:numPr>
                <w:ilvl w:val="0"/>
                <w:numId w:val="29"/>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rsidP="00275105">
            <w:pPr>
              <w:numPr>
                <w:ilvl w:val="0"/>
                <w:numId w:val="29"/>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rsidP="00275105">
            <w:pPr>
              <w:numPr>
                <w:ilvl w:val="0"/>
                <w:numId w:val="29"/>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rsidP="00275105">
            <w:pPr>
              <w:numPr>
                <w:ilvl w:val="0"/>
                <w:numId w:val="29"/>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rsidP="00275105">
            <w:pPr>
              <w:numPr>
                <w:ilvl w:val="0"/>
                <w:numId w:val="29"/>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275105">
            <w:pPr>
              <w:pStyle w:val="af3"/>
              <w:numPr>
                <w:ilvl w:val="0"/>
                <w:numId w:val="29"/>
              </w:numPr>
              <w:tabs>
                <w:tab w:val="clear" w:pos="1854"/>
                <w:tab w:val="left" w:pos="0"/>
                <w:tab w:val="num" w:pos="1135"/>
                <w:tab w:val="left" w:pos="2070"/>
              </w:tabs>
              <w:ind w:left="0" w:firstLine="710"/>
              <w:rPr>
                <w:lang w:val="ro-MD"/>
              </w:rPr>
            </w:pPr>
            <w:r w:rsidRPr="00FF430B">
              <w:rPr>
                <w:lang w:val="ro-MD"/>
              </w:rPr>
              <w:lastRenderedPageBreak/>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275105">
            <w:pPr>
              <w:pStyle w:val="af3"/>
              <w:numPr>
                <w:ilvl w:val="0"/>
                <w:numId w:val="29"/>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avînd în vedere o încălcare gravă a obligaţiilor ce rezultă din Legea </w:t>
            </w:r>
            <w:r w:rsidR="00E10240" w:rsidRPr="00FF430B">
              <w:rPr>
                <w:lang w:val="ro-MD"/>
              </w:rPr>
              <w:t>nr.</w:t>
            </w:r>
            <w:r w:rsidR="00FF5CB2">
              <w:rPr>
                <w:lang w:val="ro-MD"/>
              </w:rPr>
              <w:t xml:space="preserve"> </w:t>
            </w:r>
            <w:r w:rsidRPr="00FF430B">
              <w:rPr>
                <w:lang w:val="ro-MD"/>
              </w:rPr>
              <w:t>131/2015 priviind achizițiile publice și/sau tratatele internaţionale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lastRenderedPageBreak/>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275105">
            <w:pPr>
              <w:pStyle w:val="a"/>
              <w:numPr>
                <w:ilvl w:val="0"/>
                <w:numId w:val="30"/>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a"/>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275105">
            <w:pPr>
              <w:pStyle w:val="a"/>
              <w:numPr>
                <w:ilvl w:val="0"/>
                <w:numId w:val="15"/>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a"/>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a"/>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r w:rsidRPr="00FF430B">
                    <w:rPr>
                      <w:b/>
                      <w:bCs/>
                      <w:noProof w:val="0"/>
                      <w:lang w:val="ro-MD"/>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Specificarea tehnică</w:t>
                  </w:r>
                  <w:r w:rsidRPr="00FF430B">
                    <w:rPr>
                      <w:b/>
                      <w:lang w:val="ro-MD"/>
                    </w:rPr>
                    <w:t>deplină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r w:rsidRPr="00FF430B">
                    <w:rPr>
                      <w:b/>
                      <w:bCs/>
                      <w:noProof w:val="0"/>
                      <w:lang w:val="ro-MD"/>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t> </w:t>
            </w: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r w:rsidRPr="00FF430B">
                    <w:rPr>
                      <w:b/>
                      <w:bCs/>
                      <w:noProof w:val="0"/>
                      <w:lang w:val="ro-MD"/>
                    </w:rPr>
                    <w:t>Preţ</w:t>
                  </w:r>
                  <w:r w:rsidR="0077604C" w:rsidRPr="00FF430B">
                    <w:rPr>
                      <w:b/>
                      <w:bCs/>
                      <w:noProof w:val="0"/>
                      <w:lang w:val="ro-MD"/>
                    </w:rPr>
                    <w:t>ul</w:t>
                  </w:r>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ae"/>
                    <w:rPr>
                      <w:sz w:val="24"/>
                      <w:szCs w:val="24"/>
                      <w:lang w:val="ro-MD"/>
                    </w:rPr>
                  </w:pPr>
                  <w:r w:rsidRPr="00FF430B">
                    <w:rPr>
                      <w:sz w:val="24"/>
                      <w:szCs w:val="24"/>
                      <w:lang w:val="ro-MD"/>
                    </w:rPr>
                    <w:t>Prezentul acord este semnat astăzi ”___„ ________ 20__, între_____________, înpersoana___________________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persoana_________</w:t>
                  </w:r>
                  <w:r w:rsidRPr="00FF430B">
                    <w:rPr>
                      <w:sz w:val="24"/>
                      <w:szCs w:val="24"/>
                      <w:lang w:val="ro-MD"/>
                    </w:rPr>
                    <w:t xml:space="preserve">____,în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ae"/>
                    <w:ind w:firstLine="0"/>
                    <w:rPr>
                      <w:sz w:val="24"/>
                      <w:szCs w:val="24"/>
                      <w:lang w:val="ro-MD"/>
                    </w:rPr>
                  </w:pPr>
                </w:p>
                <w:p w14:paraId="320C32A8" w14:textId="77777777" w:rsidR="00F94BAD" w:rsidRPr="00FF430B" w:rsidRDefault="00F94BAD" w:rsidP="00411C62">
                  <w:pPr>
                    <w:pStyle w:val="ae"/>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ae"/>
                    <w:ind w:firstLine="0"/>
                    <w:rPr>
                      <w:sz w:val="24"/>
                      <w:szCs w:val="24"/>
                      <w:lang w:val="ro-MD"/>
                    </w:rPr>
                  </w:pPr>
                </w:p>
                <w:p w14:paraId="35E43DC1" w14:textId="77777777" w:rsidR="00F94BAD" w:rsidRPr="00FF430B" w:rsidRDefault="00F94BAD" w:rsidP="00F94BAD">
                  <w:pPr>
                    <w:pStyle w:val="ae"/>
                    <w:ind w:firstLine="0"/>
                    <w:rPr>
                      <w:sz w:val="24"/>
                      <w:szCs w:val="24"/>
                      <w:lang w:val="ro-MD"/>
                    </w:rPr>
                  </w:pPr>
                  <w:r w:rsidRPr="00FF430B">
                    <w:rPr>
                      <w:sz w:val="24"/>
                      <w:szCs w:val="24"/>
                      <w:lang w:val="ro-MD"/>
                    </w:rPr>
                    <w:t>Orice modificare aplicată prin prezentul acord este obligatorie pentru fiecare parte din Contract, celelalte prevederi nemodificate rămânînd obligatorii în continuare.</w:t>
                  </w:r>
                </w:p>
                <w:p w14:paraId="1021F566" w14:textId="77777777" w:rsidR="00F94BAD" w:rsidRPr="00FF430B" w:rsidRDefault="00F94BAD" w:rsidP="00F94BAD">
                  <w:pPr>
                    <w:pStyle w:val="af3"/>
                    <w:tabs>
                      <w:tab w:val="right" w:pos="10205"/>
                    </w:tabs>
                    <w:ind w:firstLine="0"/>
                    <w:jc w:val="left"/>
                    <w:rPr>
                      <w:lang w:val="ro-MD"/>
                    </w:rPr>
                  </w:pPr>
                </w:p>
                <w:p w14:paraId="01D00D32" w14:textId="77777777" w:rsidR="00F94BAD" w:rsidRPr="00FF430B" w:rsidRDefault="00F94BAD" w:rsidP="00F94BAD">
                  <w:pPr>
                    <w:pStyle w:val="ae"/>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a"/>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275105">
            <w:pPr>
              <w:numPr>
                <w:ilvl w:val="0"/>
                <w:numId w:val="24"/>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275105">
            <w:pPr>
              <w:pStyle w:val="a"/>
              <w:numPr>
                <w:ilvl w:val="0"/>
                <w:numId w:val="24"/>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275105">
            <w:pPr>
              <w:pStyle w:val="a"/>
              <w:numPr>
                <w:ilvl w:val="0"/>
                <w:numId w:val="32"/>
              </w:numPr>
              <w:rPr>
                <w:lang w:val="ro-MD"/>
              </w:rPr>
            </w:pPr>
            <w:r w:rsidRPr="00FF430B">
              <w:rPr>
                <w:lang w:val="ro-MD"/>
              </w:rPr>
              <w:t>prin acordul de voinţă al părţilor ;</w:t>
            </w:r>
          </w:p>
          <w:p w14:paraId="0472106D" w14:textId="77777777" w:rsidR="0063773E" w:rsidRPr="00FF430B" w:rsidRDefault="0063773E" w:rsidP="00275105">
            <w:pPr>
              <w:pStyle w:val="a"/>
              <w:numPr>
                <w:ilvl w:val="0"/>
                <w:numId w:val="32"/>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obligaţiilor asumate pr</w:t>
            </w:r>
            <w:r w:rsidR="001278C6" w:rsidRPr="00FF430B">
              <w:rPr>
                <w:lang w:val="ro-MD"/>
              </w:rPr>
              <w:t>in prezentul acord–cadru</w:t>
            </w:r>
            <w:r w:rsidRPr="00FF430B">
              <w:rPr>
                <w:lang w:val="ro-MD"/>
              </w:rPr>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275105">
            <w:pPr>
              <w:pStyle w:val="a"/>
              <w:numPr>
                <w:ilvl w:val="0"/>
                <w:numId w:val="24"/>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a"/>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lastRenderedPageBreak/>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5"/>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F9EF14E" w14:textId="77777777" w:rsidR="008034E5" w:rsidRDefault="008034E5" w:rsidP="00A20ACF">
      <w:r>
        <w:separator/>
      </w:r>
    </w:p>
  </w:endnote>
  <w:endnote w:type="continuationSeparator" w:id="0">
    <w:p w14:paraId="1F6076FC" w14:textId="77777777" w:rsidR="008034E5" w:rsidRDefault="008034E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altName w:val="Segoe Print"/>
    <w:charset w:val="00"/>
    <w:family w:val="auto"/>
    <w:pitch w:val="default"/>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503D5C" w14:textId="77777777" w:rsidR="008F1D40" w:rsidRDefault="008F1D40"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019529"/>
      <w:docPartObj>
        <w:docPartGallery w:val="Page Numbers (Bottom of Page)"/>
        <w:docPartUnique/>
      </w:docPartObj>
    </w:sdtPr>
    <w:sdtEndPr/>
    <w:sdtContent>
      <w:p w14:paraId="16FD1D34" w14:textId="3E539202" w:rsidR="008F1D40" w:rsidRDefault="008F1D40">
        <w:pPr>
          <w:pStyle w:val="a4"/>
          <w:jc w:val="right"/>
        </w:pPr>
        <w:r>
          <w:fldChar w:fldCharType="begin"/>
        </w:r>
        <w:r>
          <w:instrText xml:space="preserve"> PAGE   \* MERGEFORMAT </w:instrText>
        </w:r>
        <w:r>
          <w:fldChar w:fldCharType="separate"/>
        </w:r>
        <w:r w:rsidR="001472C2">
          <w:t>6</w:t>
        </w:r>
        <w:r w:rsidR="001472C2">
          <w:t>2</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141CC44" w14:textId="77777777" w:rsidR="008034E5" w:rsidRDefault="008034E5" w:rsidP="00A20ACF">
      <w:r>
        <w:separator/>
      </w:r>
    </w:p>
  </w:footnote>
  <w:footnote w:type="continuationSeparator" w:id="0">
    <w:p w14:paraId="1515D3A8" w14:textId="77777777" w:rsidR="008034E5" w:rsidRDefault="008034E5"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8"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15:restartNumberingAfterBreak="0">
    <w:nsid w:val="16851E61"/>
    <w:multiLevelType w:val="multilevel"/>
    <w:tmpl w:val="16851E61"/>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4"/>
      <w:numFmt w:val="decimal"/>
      <w:lvlText w:val="%3."/>
      <w:lvlJc w:val="left"/>
      <w:pPr>
        <w:ind w:left="928" w:hanging="360"/>
      </w:pPr>
      <w:rPr>
        <w:rFonts w:hint="default"/>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12" w15:restartNumberingAfterBreak="0">
    <w:nsid w:val="17E276E8"/>
    <w:multiLevelType w:val="hybridMultilevel"/>
    <w:tmpl w:val="BB86AC22"/>
    <w:lvl w:ilvl="0" w:tplc="502E8528">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280170DA"/>
    <w:multiLevelType w:val="hybridMultilevel"/>
    <w:tmpl w:val="89EC89F2"/>
    <w:lvl w:ilvl="0" w:tplc="58BC9F02">
      <w:start w:val="7"/>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1"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6F92FFA"/>
    <w:multiLevelType w:val="hybridMultilevel"/>
    <w:tmpl w:val="AE7C60A2"/>
    <w:lvl w:ilvl="0" w:tplc="A07AFCB4">
      <w:start w:val="1"/>
      <w:numFmt w:val="decimal"/>
      <w:lvlText w:val="%1."/>
      <w:lvlJc w:val="left"/>
      <w:pPr>
        <w:ind w:left="559" w:hanging="284"/>
      </w:pPr>
      <w:rPr>
        <w:rFonts w:ascii="Times New Roman" w:eastAsia="Times New Roman" w:hAnsi="Times New Roman" w:cs="Times New Roman" w:hint="default"/>
        <w:b/>
        <w:bCs/>
        <w:w w:val="100"/>
        <w:sz w:val="24"/>
        <w:szCs w:val="24"/>
        <w:lang w:val="ro-RO" w:eastAsia="en-US" w:bidi="ar-SA"/>
      </w:rPr>
    </w:lvl>
    <w:lvl w:ilvl="1" w:tplc="356CD12C">
      <w:start w:val="1"/>
      <w:numFmt w:val="decimal"/>
      <w:lvlText w:val="%2."/>
      <w:lvlJc w:val="left"/>
      <w:pPr>
        <w:ind w:left="1203" w:hanging="361"/>
        <w:jc w:val="right"/>
      </w:pPr>
      <w:rPr>
        <w:rFonts w:ascii="Times New Roman" w:eastAsia="Times New Roman" w:hAnsi="Times New Roman" w:cs="Times New Roman" w:hint="default"/>
        <w:b/>
        <w:bCs/>
        <w:w w:val="100"/>
        <w:sz w:val="24"/>
        <w:szCs w:val="24"/>
        <w:lang w:val="ro-RO" w:eastAsia="en-US" w:bidi="ar-SA"/>
      </w:rPr>
    </w:lvl>
    <w:lvl w:ilvl="2" w:tplc="3AE254AA">
      <w:start w:val="1"/>
      <w:numFmt w:val="decimal"/>
      <w:lvlText w:val="%3)"/>
      <w:lvlJc w:val="left"/>
      <w:pPr>
        <w:ind w:left="1280" w:hanging="360"/>
      </w:pPr>
      <w:rPr>
        <w:rFonts w:ascii="Times New Roman" w:eastAsia="Times New Roman" w:hAnsi="Times New Roman" w:cs="Times New Roman" w:hint="default"/>
        <w:w w:val="99"/>
        <w:sz w:val="24"/>
        <w:szCs w:val="24"/>
        <w:lang w:val="ro-RO" w:eastAsia="en-US" w:bidi="ar-SA"/>
      </w:rPr>
    </w:lvl>
    <w:lvl w:ilvl="3" w:tplc="75EEA540">
      <w:numFmt w:val="bullet"/>
      <w:lvlText w:val="•"/>
      <w:lvlJc w:val="left"/>
      <w:pPr>
        <w:ind w:left="2487" w:hanging="360"/>
      </w:pPr>
      <w:rPr>
        <w:rFonts w:hint="default"/>
        <w:lang w:val="ro-RO" w:eastAsia="en-US" w:bidi="ar-SA"/>
      </w:rPr>
    </w:lvl>
    <w:lvl w:ilvl="4" w:tplc="1C288564">
      <w:numFmt w:val="bullet"/>
      <w:lvlText w:val="•"/>
      <w:lvlJc w:val="left"/>
      <w:pPr>
        <w:ind w:left="3695" w:hanging="360"/>
      </w:pPr>
      <w:rPr>
        <w:rFonts w:hint="default"/>
        <w:lang w:val="ro-RO" w:eastAsia="en-US" w:bidi="ar-SA"/>
      </w:rPr>
    </w:lvl>
    <w:lvl w:ilvl="5" w:tplc="EDB00860">
      <w:numFmt w:val="bullet"/>
      <w:lvlText w:val="•"/>
      <w:lvlJc w:val="left"/>
      <w:pPr>
        <w:ind w:left="4902" w:hanging="360"/>
      </w:pPr>
      <w:rPr>
        <w:rFonts w:hint="default"/>
        <w:lang w:val="ro-RO" w:eastAsia="en-US" w:bidi="ar-SA"/>
      </w:rPr>
    </w:lvl>
    <w:lvl w:ilvl="6" w:tplc="B7E431F4">
      <w:numFmt w:val="bullet"/>
      <w:lvlText w:val="•"/>
      <w:lvlJc w:val="left"/>
      <w:pPr>
        <w:ind w:left="6110" w:hanging="360"/>
      </w:pPr>
      <w:rPr>
        <w:rFonts w:hint="default"/>
        <w:lang w:val="ro-RO" w:eastAsia="en-US" w:bidi="ar-SA"/>
      </w:rPr>
    </w:lvl>
    <w:lvl w:ilvl="7" w:tplc="C61CB00E">
      <w:numFmt w:val="bullet"/>
      <w:lvlText w:val="•"/>
      <w:lvlJc w:val="left"/>
      <w:pPr>
        <w:ind w:left="7317" w:hanging="360"/>
      </w:pPr>
      <w:rPr>
        <w:rFonts w:hint="default"/>
        <w:lang w:val="ro-RO" w:eastAsia="en-US" w:bidi="ar-SA"/>
      </w:rPr>
    </w:lvl>
    <w:lvl w:ilvl="8" w:tplc="807E01CA">
      <w:numFmt w:val="bullet"/>
      <w:lvlText w:val="•"/>
      <w:lvlJc w:val="left"/>
      <w:pPr>
        <w:ind w:left="8525" w:hanging="360"/>
      </w:pPr>
      <w:rPr>
        <w:rFonts w:hint="default"/>
        <w:lang w:val="ro-RO" w:eastAsia="en-US" w:bidi="ar-SA"/>
      </w:r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53C6438E">
      <w:start w:val="1"/>
      <w:numFmt w:val="decimal"/>
      <w:lvlText w:val="%1."/>
      <w:lvlJc w:val="left"/>
      <w:pPr>
        <w:ind w:left="360" w:hanging="360"/>
      </w:pPr>
      <w:rPr>
        <w:rFonts w:hint="default"/>
        <w:b/>
      </w:rPr>
    </w:lvl>
    <w:lvl w:ilvl="1" w:tplc="0442B36A">
      <w:start w:val="1"/>
      <w:numFmt w:val="lowerLetter"/>
      <w:lvlText w:val="%2."/>
      <w:lvlJc w:val="left"/>
      <w:pPr>
        <w:ind w:left="1440" w:hanging="360"/>
      </w:pPr>
    </w:lvl>
    <w:lvl w:ilvl="2" w:tplc="A10E2F7A" w:tentative="1">
      <w:start w:val="1"/>
      <w:numFmt w:val="lowerRoman"/>
      <w:lvlText w:val="%3."/>
      <w:lvlJc w:val="right"/>
      <w:pPr>
        <w:ind w:left="2160" w:hanging="180"/>
      </w:pPr>
    </w:lvl>
    <w:lvl w:ilvl="3" w:tplc="C75475A4" w:tentative="1">
      <w:start w:val="1"/>
      <w:numFmt w:val="decimal"/>
      <w:lvlText w:val="%4."/>
      <w:lvlJc w:val="left"/>
      <w:pPr>
        <w:ind w:left="2880" w:hanging="360"/>
      </w:pPr>
    </w:lvl>
    <w:lvl w:ilvl="4" w:tplc="AAF4EFCC" w:tentative="1">
      <w:start w:val="1"/>
      <w:numFmt w:val="lowerLetter"/>
      <w:lvlText w:val="%5."/>
      <w:lvlJc w:val="left"/>
      <w:pPr>
        <w:ind w:left="3600" w:hanging="360"/>
      </w:pPr>
    </w:lvl>
    <w:lvl w:ilvl="5" w:tplc="1FDE0C58" w:tentative="1">
      <w:start w:val="1"/>
      <w:numFmt w:val="lowerRoman"/>
      <w:lvlText w:val="%6."/>
      <w:lvlJc w:val="right"/>
      <w:pPr>
        <w:ind w:left="4320" w:hanging="180"/>
      </w:pPr>
    </w:lvl>
    <w:lvl w:ilvl="6" w:tplc="C76E6E8C" w:tentative="1">
      <w:start w:val="1"/>
      <w:numFmt w:val="decimal"/>
      <w:lvlText w:val="%7."/>
      <w:lvlJc w:val="left"/>
      <w:pPr>
        <w:ind w:left="5040" w:hanging="360"/>
      </w:pPr>
    </w:lvl>
    <w:lvl w:ilvl="7" w:tplc="7F58DAE4" w:tentative="1">
      <w:start w:val="1"/>
      <w:numFmt w:val="lowerLetter"/>
      <w:lvlText w:val="%8."/>
      <w:lvlJc w:val="left"/>
      <w:pPr>
        <w:ind w:left="5760" w:hanging="360"/>
      </w:pPr>
    </w:lvl>
    <w:lvl w:ilvl="8" w:tplc="031A6B5A" w:tentative="1">
      <w:start w:val="1"/>
      <w:numFmt w:val="lowerRoman"/>
      <w:lvlText w:val="%9."/>
      <w:lvlJc w:val="right"/>
      <w:pPr>
        <w:ind w:left="6480" w:hanging="180"/>
      </w:pPr>
    </w:lvl>
  </w:abstractNum>
  <w:abstractNum w:abstractNumId="25" w15:restartNumberingAfterBreak="0">
    <w:nsid w:val="3F961F1F"/>
    <w:multiLevelType w:val="hybridMultilevel"/>
    <w:tmpl w:val="BB86AC22"/>
    <w:lvl w:ilvl="0" w:tplc="502E8528">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7"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9"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15:restartNumberingAfterBreak="0">
    <w:nsid w:val="5AE960C4"/>
    <w:multiLevelType w:val="hybridMultilevel"/>
    <w:tmpl w:val="BB86AC22"/>
    <w:lvl w:ilvl="0" w:tplc="502E8528">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5BBD1DB9"/>
    <w:multiLevelType w:val="multilevel"/>
    <w:tmpl w:val="5BBD1DB9"/>
    <w:lvl w:ilvl="0">
      <w:start w:val="5"/>
      <w:numFmt w:val="bullet"/>
      <w:lvlText w:val="-"/>
      <w:lvlJc w:val="left"/>
      <w:pPr>
        <w:ind w:left="720" w:hanging="360"/>
      </w:pPr>
      <w:rPr>
        <w:rFonts w:ascii="Times New Roman" w:eastAsia="Times New Roman" w:hAnsi="Times New Roman" w:cs="Times New Roman"/>
        <w: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4" w15:restartNumberingAfterBreak="0">
    <w:nsid w:val="5D887F07"/>
    <w:multiLevelType w:val="hybridMultilevel"/>
    <w:tmpl w:val="F0D80DFC"/>
    <w:lvl w:ilvl="0" w:tplc="0419000B">
      <w:start w:val="1"/>
      <w:numFmt w:val="bullet"/>
      <w:lvlText w:val=""/>
      <w:lvlJc w:val="left"/>
      <w:pPr>
        <w:ind w:left="1440" w:hanging="360"/>
      </w:pPr>
      <w:rPr>
        <w:rFonts w:ascii="Wingdings" w:hAnsi="Wingding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7"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9" w15:restartNumberingAfterBreak="0">
    <w:nsid w:val="6DC31165"/>
    <w:multiLevelType w:val="hybridMultilevel"/>
    <w:tmpl w:val="B3E4A1FE"/>
    <w:lvl w:ilvl="0" w:tplc="7E4E1C28">
      <w:start w:val="39"/>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15:restartNumberingAfterBreak="0">
    <w:nsid w:val="70FE186C"/>
    <w:multiLevelType w:val="multilevel"/>
    <w:tmpl w:val="16851E61"/>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4"/>
      <w:numFmt w:val="decimal"/>
      <w:lvlText w:val="%3."/>
      <w:lvlJc w:val="left"/>
      <w:pPr>
        <w:ind w:left="928" w:hanging="360"/>
      </w:pPr>
      <w:rPr>
        <w:rFonts w:hint="default"/>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8FD485A"/>
    <w:multiLevelType w:val="hybridMultilevel"/>
    <w:tmpl w:val="A25AC55E"/>
    <w:lvl w:ilvl="0" w:tplc="D8667038">
      <w:start w:val="1"/>
      <w:numFmt w:val="lowerLetter"/>
      <w:lvlText w:val="%1)"/>
      <w:lvlJc w:val="left"/>
      <w:pPr>
        <w:ind w:left="949" w:hanging="360"/>
      </w:pPr>
      <w:rPr>
        <w:rFonts w:hint="default"/>
      </w:rPr>
    </w:lvl>
    <w:lvl w:ilvl="1" w:tplc="04090019" w:tentative="1">
      <w:start w:val="1"/>
      <w:numFmt w:val="lowerLetter"/>
      <w:lvlText w:val="%2."/>
      <w:lvlJc w:val="left"/>
      <w:pPr>
        <w:ind w:left="1669" w:hanging="360"/>
      </w:pPr>
    </w:lvl>
    <w:lvl w:ilvl="2" w:tplc="0409001B" w:tentative="1">
      <w:start w:val="1"/>
      <w:numFmt w:val="lowerRoman"/>
      <w:lvlText w:val="%3."/>
      <w:lvlJc w:val="right"/>
      <w:pPr>
        <w:ind w:left="2389" w:hanging="180"/>
      </w:pPr>
    </w:lvl>
    <w:lvl w:ilvl="3" w:tplc="0409000F" w:tentative="1">
      <w:start w:val="1"/>
      <w:numFmt w:val="decimal"/>
      <w:lvlText w:val="%4."/>
      <w:lvlJc w:val="left"/>
      <w:pPr>
        <w:ind w:left="3109" w:hanging="360"/>
      </w:pPr>
    </w:lvl>
    <w:lvl w:ilvl="4" w:tplc="04090019" w:tentative="1">
      <w:start w:val="1"/>
      <w:numFmt w:val="lowerLetter"/>
      <w:lvlText w:val="%5."/>
      <w:lvlJc w:val="left"/>
      <w:pPr>
        <w:ind w:left="3829" w:hanging="360"/>
      </w:pPr>
    </w:lvl>
    <w:lvl w:ilvl="5" w:tplc="0409001B" w:tentative="1">
      <w:start w:val="1"/>
      <w:numFmt w:val="lowerRoman"/>
      <w:lvlText w:val="%6."/>
      <w:lvlJc w:val="right"/>
      <w:pPr>
        <w:ind w:left="4549" w:hanging="180"/>
      </w:pPr>
    </w:lvl>
    <w:lvl w:ilvl="6" w:tplc="0409000F" w:tentative="1">
      <w:start w:val="1"/>
      <w:numFmt w:val="decimal"/>
      <w:lvlText w:val="%7."/>
      <w:lvlJc w:val="left"/>
      <w:pPr>
        <w:ind w:left="5269" w:hanging="360"/>
      </w:pPr>
    </w:lvl>
    <w:lvl w:ilvl="7" w:tplc="04090019" w:tentative="1">
      <w:start w:val="1"/>
      <w:numFmt w:val="lowerLetter"/>
      <w:lvlText w:val="%8."/>
      <w:lvlJc w:val="left"/>
      <w:pPr>
        <w:ind w:left="5989" w:hanging="360"/>
      </w:pPr>
    </w:lvl>
    <w:lvl w:ilvl="8" w:tplc="0409001B" w:tentative="1">
      <w:start w:val="1"/>
      <w:numFmt w:val="lowerRoman"/>
      <w:lvlText w:val="%9."/>
      <w:lvlJc w:val="right"/>
      <w:pPr>
        <w:ind w:left="6709" w:hanging="180"/>
      </w:pPr>
    </w:lvl>
  </w:abstractNum>
  <w:abstractNum w:abstractNumId="43" w15:restartNumberingAfterBreak="0">
    <w:nsid w:val="7ADD51FE"/>
    <w:multiLevelType w:val="hybridMultilevel"/>
    <w:tmpl w:val="873A401E"/>
    <w:lvl w:ilvl="0" w:tplc="B09CF1FA">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4"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5" w15:restartNumberingAfterBreak="0">
    <w:nsid w:val="7F7208B7"/>
    <w:multiLevelType w:val="hybridMultilevel"/>
    <w:tmpl w:val="FAECB12C"/>
    <w:lvl w:ilvl="0" w:tplc="C010D3B2">
      <w:start w:val="10"/>
      <w:numFmt w:val="decimal"/>
      <w:lvlText w:val="%1."/>
      <w:lvlJc w:val="left"/>
      <w:pPr>
        <w:ind w:left="1077" w:hanging="360"/>
      </w:pPr>
      <w:rPr>
        <w:rFonts w:hint="default"/>
      </w:rPr>
    </w:lvl>
    <w:lvl w:ilvl="1" w:tplc="04090019" w:tentative="1">
      <w:start w:val="1"/>
      <w:numFmt w:val="lowerLetter"/>
      <w:lvlText w:val="%2."/>
      <w:lvlJc w:val="left"/>
      <w:pPr>
        <w:ind w:left="1797" w:hanging="360"/>
      </w:pPr>
    </w:lvl>
    <w:lvl w:ilvl="2" w:tplc="0409001B">
      <w:start w:val="1"/>
      <w:numFmt w:val="lowerRoman"/>
      <w:lvlText w:val="%3."/>
      <w:lvlJc w:val="right"/>
      <w:pPr>
        <w:ind w:left="2517" w:hanging="180"/>
      </w:pPr>
    </w:lvl>
    <w:lvl w:ilvl="3" w:tplc="0409000F" w:tentative="1">
      <w:start w:val="1"/>
      <w:numFmt w:val="decimal"/>
      <w:lvlText w:val="%4."/>
      <w:lvlJc w:val="left"/>
      <w:pPr>
        <w:ind w:left="3237" w:hanging="360"/>
      </w:pPr>
    </w:lvl>
    <w:lvl w:ilvl="4" w:tplc="04090019" w:tentative="1">
      <w:start w:val="1"/>
      <w:numFmt w:val="lowerLetter"/>
      <w:lvlText w:val="%5."/>
      <w:lvlJc w:val="left"/>
      <w:pPr>
        <w:ind w:left="3957" w:hanging="360"/>
      </w:pPr>
    </w:lvl>
    <w:lvl w:ilvl="5" w:tplc="0409001B" w:tentative="1">
      <w:start w:val="1"/>
      <w:numFmt w:val="lowerRoman"/>
      <w:lvlText w:val="%6."/>
      <w:lvlJc w:val="right"/>
      <w:pPr>
        <w:ind w:left="4677" w:hanging="180"/>
      </w:pPr>
    </w:lvl>
    <w:lvl w:ilvl="6" w:tplc="0409000F" w:tentative="1">
      <w:start w:val="1"/>
      <w:numFmt w:val="decimal"/>
      <w:lvlText w:val="%7."/>
      <w:lvlJc w:val="left"/>
      <w:pPr>
        <w:ind w:left="5397" w:hanging="360"/>
      </w:pPr>
    </w:lvl>
    <w:lvl w:ilvl="7" w:tplc="04090019" w:tentative="1">
      <w:start w:val="1"/>
      <w:numFmt w:val="lowerLetter"/>
      <w:lvlText w:val="%8."/>
      <w:lvlJc w:val="left"/>
      <w:pPr>
        <w:ind w:left="6117" w:hanging="360"/>
      </w:pPr>
    </w:lvl>
    <w:lvl w:ilvl="8" w:tplc="0409001B" w:tentative="1">
      <w:start w:val="1"/>
      <w:numFmt w:val="lowerRoman"/>
      <w:lvlText w:val="%9."/>
      <w:lvlJc w:val="right"/>
      <w:pPr>
        <w:ind w:left="6837" w:hanging="180"/>
      </w:pPr>
    </w:lvl>
  </w:abstractNum>
  <w:num w:numId="1">
    <w:abstractNumId w:val="35"/>
  </w:num>
  <w:num w:numId="2">
    <w:abstractNumId w:val="44"/>
  </w:num>
  <w:num w:numId="3">
    <w:abstractNumId w:val="29"/>
  </w:num>
  <w:num w:numId="4">
    <w:abstractNumId w:val="28"/>
  </w:num>
  <w:num w:numId="5">
    <w:abstractNumId w:val="10"/>
  </w:num>
  <w:num w:numId="6">
    <w:abstractNumId w:val="15"/>
  </w:num>
  <w:num w:numId="7">
    <w:abstractNumId w:val="13"/>
  </w:num>
  <w:num w:numId="8">
    <w:abstractNumId w:val="5"/>
  </w:num>
  <w:num w:numId="9">
    <w:abstractNumId w:val="27"/>
  </w:num>
  <w:num w:numId="10">
    <w:abstractNumId w:val="9"/>
  </w:num>
  <w:num w:numId="11">
    <w:abstractNumId w:val="20"/>
  </w:num>
  <w:num w:numId="12">
    <w:abstractNumId w:val="21"/>
  </w:num>
  <w:num w:numId="13">
    <w:abstractNumId w:val="37"/>
  </w:num>
  <w:num w:numId="14">
    <w:abstractNumId w:val="26"/>
  </w:num>
  <w:num w:numId="15">
    <w:abstractNumId w:val="23"/>
  </w:num>
  <w:num w:numId="16">
    <w:abstractNumId w:val="7"/>
  </w:num>
  <w:num w:numId="17">
    <w:abstractNumId w:val="38"/>
  </w:num>
  <w:num w:numId="18">
    <w:abstractNumId w:val="31"/>
  </w:num>
  <w:num w:numId="19">
    <w:abstractNumId w:val="8"/>
  </w:num>
  <w:num w:numId="20">
    <w:abstractNumId w:val="30"/>
  </w:num>
  <w:num w:numId="21">
    <w:abstractNumId w:val="17"/>
  </w:num>
  <w:num w:numId="22">
    <w:abstractNumId w:val="19"/>
  </w:num>
  <w:num w:numId="23">
    <w:abstractNumId w:val="6"/>
  </w:num>
  <w:num w:numId="24">
    <w:abstractNumId w:val="18"/>
  </w:num>
  <w:num w:numId="25">
    <w:abstractNumId w:val="3"/>
  </w:num>
  <w:num w:numId="26">
    <w:abstractNumId w:val="0"/>
  </w:num>
  <w:num w:numId="27">
    <w:abstractNumId w:val="2"/>
  </w:num>
  <w:num w:numId="28">
    <w:abstractNumId w:val="4"/>
  </w:num>
  <w:num w:numId="29">
    <w:abstractNumId w:val="1"/>
  </w:num>
  <w:num w:numId="30">
    <w:abstractNumId w:val="36"/>
  </w:num>
  <w:num w:numId="31">
    <w:abstractNumId w:val="14"/>
  </w:num>
  <w:num w:numId="32">
    <w:abstractNumId w:val="41"/>
  </w:num>
  <w:num w:numId="33">
    <w:abstractNumId w:val="32"/>
  </w:num>
  <w:num w:numId="34">
    <w:abstractNumId w:val="33"/>
  </w:num>
  <w:num w:numId="35">
    <w:abstractNumId w:val="42"/>
  </w:num>
  <w:num w:numId="36">
    <w:abstractNumId w:val="12"/>
  </w:num>
  <w:num w:numId="37">
    <w:abstractNumId w:val="11"/>
  </w:num>
  <w:num w:numId="38">
    <w:abstractNumId w:val="40"/>
  </w:num>
  <w:num w:numId="39">
    <w:abstractNumId w:val="22"/>
  </w:num>
  <w:num w:numId="40">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4"/>
  </w:num>
  <w:num w:numId="43">
    <w:abstractNumId w:val="24"/>
  </w:num>
  <w:num w:numId="44">
    <w:abstractNumId w:val="16"/>
  </w:num>
  <w:num w:numId="45">
    <w:abstractNumId w:val="25"/>
  </w:num>
  <w:num w:numId="46">
    <w:abstractNumId w:val="43"/>
  </w:num>
  <w:num w:numId="47">
    <w:abstractNumId w:val="45"/>
  </w:num>
  <w:num w:numId="48">
    <w:abstractNumId w:val="39"/>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6F13"/>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3723"/>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2B12"/>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472C2"/>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6FCA"/>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4F7F"/>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105"/>
    <w:rsid w:val="00275D82"/>
    <w:rsid w:val="002767DE"/>
    <w:rsid w:val="00276D0B"/>
    <w:rsid w:val="00281569"/>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2C7"/>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3F04"/>
    <w:rsid w:val="003E7B03"/>
    <w:rsid w:val="003F06E8"/>
    <w:rsid w:val="003F0C88"/>
    <w:rsid w:val="003F1ED0"/>
    <w:rsid w:val="003F2E01"/>
    <w:rsid w:val="003F63A0"/>
    <w:rsid w:val="003F6B9C"/>
    <w:rsid w:val="003F6EE2"/>
    <w:rsid w:val="004001DE"/>
    <w:rsid w:val="00400FAC"/>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E65A1"/>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1604"/>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999"/>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2299"/>
    <w:rsid w:val="00684D44"/>
    <w:rsid w:val="006901DE"/>
    <w:rsid w:val="006904AB"/>
    <w:rsid w:val="006911D3"/>
    <w:rsid w:val="00692CB6"/>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018A"/>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4E5"/>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125"/>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427"/>
    <w:rsid w:val="00A30B00"/>
    <w:rsid w:val="00A3296C"/>
    <w:rsid w:val="00A33F25"/>
    <w:rsid w:val="00A366B8"/>
    <w:rsid w:val="00A3681E"/>
    <w:rsid w:val="00A42299"/>
    <w:rsid w:val="00A441E3"/>
    <w:rsid w:val="00A4474E"/>
    <w:rsid w:val="00A45123"/>
    <w:rsid w:val="00A50D0A"/>
    <w:rsid w:val="00A52736"/>
    <w:rsid w:val="00A527D3"/>
    <w:rsid w:val="00A527E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2DC9"/>
    <w:rsid w:val="00A93011"/>
    <w:rsid w:val="00A94268"/>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5592"/>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1727D"/>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3DFF"/>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qFormat/>
    <w:rsid w:val="00A20ACF"/>
    <w:rPr>
      <w:rFonts w:ascii="Baltica RR" w:hAnsi="Baltica RR"/>
      <w:noProof w:val="0"/>
      <w:szCs w:val="20"/>
    </w:rPr>
  </w:style>
  <w:style w:type="character" w:customStyle="1" w:styleId="a9">
    <w:name w:val="Основной текст Знак"/>
    <w:basedOn w:val="a1"/>
    <w:link w:val="a8"/>
    <w:uiPriority w:val="99"/>
    <w:qFormat/>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qFormat/>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qFormat/>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TableNormal">
    <w:name w:val="Table Normal"/>
    <w:uiPriority w:val="2"/>
    <w:qFormat/>
    <w:rsid w:val="0077018A"/>
    <w:pPr>
      <w:spacing w:after="0" w:line="240" w:lineRule="auto"/>
    </w:pPr>
    <w:rPr>
      <w:rFonts w:ascii="Times New Roman" w:eastAsia="Times New Roman" w:hAnsi="Times New Roman" w:cs="Times New Roman"/>
      <w:sz w:val="24"/>
      <w:szCs w:val="24"/>
      <w:lang w:val="ro-RO" w:eastAsia="ro-RO"/>
    </w:rPr>
    <w:tblPr>
      <w:tblCellMar>
        <w:top w:w="0" w:type="dxa"/>
        <w:left w:w="0" w:type="dxa"/>
        <w:bottom w:w="0" w:type="dxa"/>
        <w:right w:w="0" w:type="dxa"/>
      </w:tblCellMar>
    </w:tblPr>
  </w:style>
  <w:style w:type="character" w:customStyle="1" w:styleId="a7">
    <w:name w:val="Абзац списка Знак"/>
    <w:aliases w:val="HotarirePunct1 Знак"/>
    <w:link w:val="a"/>
    <w:uiPriority w:val="34"/>
    <w:qFormat/>
    <w:locked/>
    <w:rsid w:val="0077018A"/>
    <w:rPr>
      <w:rFonts w:ascii="Times New Roman" w:eastAsia="Times New Roman" w:hAnsi="Times New Roman" w:cs="Times New Roman"/>
      <w:sz w:val="24"/>
      <w:szCs w:val="24"/>
      <w:lang w:val="en-US"/>
    </w:rPr>
  </w:style>
  <w:style w:type="table" w:customStyle="1" w:styleId="Grigliatabella20">
    <w:name w:val="Griglia tabella2_0"/>
    <w:basedOn w:val="a2"/>
    <w:next w:val="a2"/>
    <w:uiPriority w:val="39"/>
    <w:rsid w:val="0077018A"/>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0"/>
    <w:uiPriority w:val="1"/>
    <w:qFormat/>
    <w:rsid w:val="0077018A"/>
    <w:pPr>
      <w:widowControl w:val="0"/>
      <w:autoSpaceDE w:val="0"/>
      <w:autoSpaceDN w:val="0"/>
    </w:pPr>
    <w:rPr>
      <w:noProof w:val="0"/>
      <w:sz w:val="22"/>
      <w:szCs w:val="22"/>
      <w:lang w:eastAsia="ro-RO" w:bidi="ro-RO"/>
    </w:rPr>
  </w:style>
  <w:style w:type="character" w:customStyle="1" w:styleId="12">
    <w:name w:val="Неразрешенное упоминание1"/>
    <w:basedOn w:val="a1"/>
    <w:uiPriority w:val="99"/>
    <w:semiHidden/>
    <w:unhideWhenUsed/>
    <w:rsid w:val="0077018A"/>
    <w:rPr>
      <w:color w:val="605E5C"/>
      <w:shd w:val="clear" w:color="auto" w:fill="E1DFDD"/>
    </w:rPr>
  </w:style>
  <w:style w:type="table" w:customStyle="1" w:styleId="TableGrid">
    <w:name w:val="TableGrid"/>
    <w:rsid w:val="0077018A"/>
    <w:pPr>
      <w:spacing w:after="0" w:line="240" w:lineRule="auto"/>
    </w:pPr>
    <w:rPr>
      <w:rFonts w:eastAsiaTheme="minorEastAsia"/>
      <w:lang w:val="ru-RU" w:eastAsia="ru-RU"/>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http://www.mtender.gov.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F597D7-6533-43E9-8BD1-787233A2D0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60</Pages>
  <Words>22339</Words>
  <Characters>127333</Characters>
  <Application>Microsoft Office Word</Application>
  <DocSecurity>0</DocSecurity>
  <Lines>1061</Lines>
  <Paragraphs>298</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149374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Diana Cobozev</cp:lastModifiedBy>
  <cp:revision>2</cp:revision>
  <cp:lastPrinted>2021-06-01T11:52:00Z</cp:lastPrinted>
  <dcterms:created xsi:type="dcterms:W3CDTF">2025-07-22T12:14:00Z</dcterms:created>
  <dcterms:modified xsi:type="dcterms:W3CDTF">2025-07-22T12:14:00Z</dcterms:modified>
</cp:coreProperties>
</file>