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DDC84" w14:textId="2F63258E" w:rsidR="00502EFF" w:rsidRPr="009712AF" w:rsidRDefault="00502EFF" w:rsidP="00502EFF">
      <w:pPr>
        <w:jc w:val="right"/>
        <w:rPr>
          <w:rFonts w:ascii="Arial Narrow" w:hAnsi="Arial Narrow"/>
          <w:noProof w:val="0"/>
          <w:sz w:val="22"/>
          <w:szCs w:val="22"/>
          <w:lang w:val="ro-MD"/>
        </w:rPr>
      </w:pPr>
      <w:r w:rsidRPr="009712AF">
        <w:rPr>
          <w:rFonts w:ascii="Arial Narrow" w:hAnsi="Arial Narrow"/>
          <w:noProof w:val="0"/>
          <w:lang w:val="ro-MD"/>
        </w:rPr>
        <w:t>Anexa nr.</w:t>
      </w:r>
      <w:r w:rsidR="00FF430B" w:rsidRPr="009712AF">
        <w:rPr>
          <w:rFonts w:ascii="Arial Narrow" w:hAnsi="Arial Narrow"/>
          <w:noProof w:val="0"/>
          <w:lang w:val="ro-MD"/>
        </w:rPr>
        <w:t xml:space="preserve"> </w:t>
      </w:r>
      <w:r w:rsidRPr="009712AF">
        <w:rPr>
          <w:rFonts w:ascii="Arial Narrow" w:hAnsi="Arial Narrow"/>
          <w:noProof w:val="0"/>
          <w:lang w:val="ro-MD"/>
        </w:rPr>
        <w:t>2</w:t>
      </w:r>
    </w:p>
    <w:p w14:paraId="730FD7E5" w14:textId="3B961EB0" w:rsidR="00502EFF" w:rsidRPr="009712AF" w:rsidRDefault="00502EFF" w:rsidP="00BA58AB">
      <w:pPr>
        <w:jc w:val="right"/>
        <w:rPr>
          <w:rFonts w:ascii="Arial Narrow" w:hAnsi="Arial Narrow"/>
          <w:noProof w:val="0"/>
          <w:lang w:val="ro-MD"/>
        </w:rPr>
      </w:pPr>
      <w:r w:rsidRPr="009712AF">
        <w:rPr>
          <w:rFonts w:ascii="Arial Narrow" w:hAnsi="Arial Narrow"/>
          <w:noProof w:val="0"/>
          <w:lang w:val="ro-MD"/>
        </w:rPr>
        <w:t xml:space="preserve">la </w:t>
      </w:r>
      <w:r w:rsidR="00843F26" w:rsidRPr="009712AF">
        <w:rPr>
          <w:rFonts w:ascii="Arial Narrow" w:hAnsi="Arial Narrow"/>
          <w:noProof w:val="0"/>
          <w:lang w:val="ro-MD"/>
        </w:rPr>
        <w:t>D</w:t>
      </w:r>
      <w:r w:rsidRPr="009712AF">
        <w:rPr>
          <w:rFonts w:ascii="Arial Narrow" w:hAnsi="Arial Narrow"/>
          <w:noProof w:val="0"/>
          <w:lang w:val="ro-MD"/>
        </w:rPr>
        <w:t xml:space="preserve">ocumentația standard </w:t>
      </w:r>
    </w:p>
    <w:p w14:paraId="41DA5E75" w14:textId="77777777" w:rsidR="000E4D7D" w:rsidRPr="009712AF" w:rsidRDefault="000E4D7D" w:rsidP="00502EFF">
      <w:pPr>
        <w:jc w:val="right"/>
        <w:rPr>
          <w:rFonts w:ascii="Arial Narrow" w:hAnsi="Arial Narrow"/>
          <w:noProof w:val="0"/>
          <w:lang w:val="ro-MD"/>
        </w:rPr>
      </w:pPr>
    </w:p>
    <w:p w14:paraId="7166887D" w14:textId="77777777" w:rsidR="000E4D7D" w:rsidRPr="009712AF" w:rsidRDefault="000E4D7D" w:rsidP="00502EFF">
      <w:pPr>
        <w:jc w:val="right"/>
        <w:rPr>
          <w:rFonts w:ascii="Arial Narrow" w:hAnsi="Arial Narrow"/>
          <w:noProof w:val="0"/>
          <w:lang w:val="ro-MD"/>
        </w:rPr>
      </w:pPr>
    </w:p>
    <w:p w14:paraId="058F2963" w14:textId="0083C13E" w:rsidR="00BE362C" w:rsidRDefault="00BE362C" w:rsidP="00BE362C">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69736BD7" w14:textId="77777777" w:rsidR="00E42611" w:rsidRPr="009712AF" w:rsidRDefault="00E42611" w:rsidP="00BE362C">
      <w:pPr>
        <w:spacing w:before="120"/>
        <w:jc w:val="center"/>
        <w:outlineLvl w:val="0"/>
        <w:rPr>
          <w:rFonts w:ascii="Arial Narrow" w:hAnsi="Arial Narrow"/>
          <w:b/>
          <w:noProof w:val="0"/>
          <w:sz w:val="28"/>
          <w:szCs w:val="28"/>
          <w:lang w:val="ro-MD" w:eastAsia="ru-RU"/>
        </w:rPr>
      </w:pPr>
    </w:p>
    <w:p w14:paraId="62C2E260" w14:textId="79F0AFE5" w:rsidR="00E42611" w:rsidRPr="00F15EE6" w:rsidRDefault="00670CBF" w:rsidP="00E42611">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009D7430">
        <w:rPr>
          <w:rFonts w:ascii="Arial Narrow" w:hAnsi="Arial Narrow"/>
          <w:b/>
          <w:lang w:eastAsia="ru-RU"/>
        </w:rPr>
        <w:t xml:space="preserve">Lucrări de </w:t>
      </w:r>
      <w:r w:rsidR="0064500D">
        <w:rPr>
          <w:rFonts w:ascii="Arial Narrow" w:hAnsi="Arial Narrow"/>
          <w:b/>
          <w:lang w:eastAsia="ru-RU"/>
        </w:rPr>
        <w:t xml:space="preserve">reamplasare </w:t>
      </w:r>
      <w:r w:rsidR="009D7430">
        <w:rPr>
          <w:rFonts w:ascii="Arial Narrow" w:hAnsi="Arial Narrow"/>
          <w:b/>
          <w:lang w:eastAsia="ru-RU"/>
        </w:rPr>
        <w:t xml:space="preserve">cabluri </w:t>
      </w:r>
      <w:r w:rsidR="0064500D">
        <w:rPr>
          <w:rFonts w:ascii="Arial Narrow" w:hAnsi="Arial Narrow"/>
          <w:b/>
          <w:lang w:eastAsia="ru-RU"/>
        </w:rPr>
        <w:t>electrice pe teritoriul instituției. Echipament electric de forț</w:t>
      </w:r>
      <w:r w:rsidR="00806B5B">
        <w:rPr>
          <w:rFonts w:ascii="Arial Narrow" w:hAnsi="Arial Narrow"/>
          <w:b/>
          <w:lang w:eastAsia="ru-RU"/>
        </w:rPr>
        <w:t xml:space="preserve">ă. </w:t>
      </w:r>
      <w:r w:rsidR="009D7430">
        <w:rPr>
          <w:rFonts w:ascii="Arial Narrow" w:hAnsi="Arial Narrow"/>
          <w:b/>
          <w:lang w:eastAsia="ru-RU"/>
        </w:rPr>
        <w:t xml:space="preserve">Etapa </w:t>
      </w:r>
      <w:r w:rsidR="0064500D">
        <w:rPr>
          <w:rFonts w:ascii="Arial Narrow" w:hAnsi="Arial Narrow"/>
          <w:b/>
          <w:lang w:eastAsia="ru-RU"/>
        </w:rPr>
        <w:t>I</w:t>
      </w:r>
      <w:r w:rsidR="009D7430">
        <w:rPr>
          <w:rFonts w:ascii="Arial Narrow" w:hAnsi="Arial Narrow"/>
          <w:b/>
        </w:rPr>
        <w:t>, în cadrul proiectului Reconstruirea imobilelor</w:t>
      </w:r>
      <w:r w:rsidR="00806B5B">
        <w:rPr>
          <w:rFonts w:ascii="Arial Narrow" w:hAnsi="Arial Narrow"/>
          <w:b/>
        </w:rPr>
        <w:t xml:space="preserve"> </w:t>
      </w:r>
      <w:r w:rsidR="00806B5B">
        <w:rPr>
          <w:rFonts w:ascii="Arial Narrow" w:hAnsi="Arial Narrow"/>
          <w:b/>
          <w:lang w:eastAsia="ru-RU"/>
        </w:rPr>
        <w:t>(</w:t>
      </w:r>
      <w:r w:rsidR="00806B5B">
        <w:rPr>
          <w:rFonts w:ascii="Arial Narrow" w:hAnsi="Arial Narrow"/>
          <w:b/>
        </w:rPr>
        <w:t xml:space="preserve">Centrul Consultativ Diagnostic și depozit farmaceutic - </w:t>
      </w:r>
      <w:r w:rsidR="00806B5B">
        <w:rPr>
          <w:rFonts w:ascii="Arial Narrow" w:hAnsi="Arial Narrow"/>
          <w:b/>
          <w:lang w:eastAsia="ru-RU"/>
        </w:rPr>
        <w:t>Etapa 2A</w:t>
      </w:r>
      <w:r w:rsidR="00806B5B">
        <w:rPr>
          <w:rFonts w:ascii="Arial Narrow" w:hAnsi="Arial Narrow"/>
          <w:b/>
        </w:rPr>
        <w:t>)</w:t>
      </w:r>
      <w:r w:rsidR="009D7430">
        <w:rPr>
          <w:rFonts w:ascii="Arial Narrow" w:hAnsi="Arial Narrow"/>
          <w:b/>
        </w:rPr>
        <w:t xml:space="preserve"> cu nr.cadastrale 0100520.225.02-03, 0100520.225.09, în vederea optimizării spațiilor și sporirii eficienței energetice, pe terenul cu nr.cadastral 0100520.225, mun.Chișinău, str.Toma Ciorbă, nr.1</w:t>
      </w:r>
    </w:p>
    <w:p w14:paraId="59992497" w14:textId="3777C45F" w:rsidR="00670CBF" w:rsidRPr="009712AF" w:rsidRDefault="00670CBF" w:rsidP="00670CBF">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sidR="00F25023">
        <w:rPr>
          <w:rFonts w:ascii="Arial Narrow" w:hAnsi="Arial Narrow"/>
          <w:shd w:val="clear" w:color="auto" w:fill="FFFFFF"/>
        </w:rPr>
        <w:t>COP</w:t>
      </w:r>
    </w:p>
    <w:p w14:paraId="603365BF" w14:textId="77777777" w:rsidR="00BE362C" w:rsidRPr="009712AF" w:rsidRDefault="00BE362C" w:rsidP="00BE362C">
      <w:pPr>
        <w:rPr>
          <w:rFonts w:ascii="Arial Narrow" w:hAnsi="Arial Narrow"/>
          <w:noProof w:val="0"/>
          <w:sz w:val="20"/>
          <w:szCs w:val="20"/>
          <w:lang w:val="ro-MD" w:eastAsia="ru-RU"/>
        </w:rPr>
      </w:pPr>
    </w:p>
    <w:p w14:paraId="1C3C22A8" w14:textId="77777777" w:rsidR="009712AF" w:rsidRPr="00573D2C" w:rsidRDefault="009712AF" w:rsidP="009712AF">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420FB7F" w14:textId="4A0A4034" w:rsidR="00F84061" w:rsidRPr="009712AF" w:rsidRDefault="009712AF" w:rsidP="009712AF">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605D32FE" w14:textId="3784D1CE" w:rsidR="00F84061" w:rsidRPr="009712AF" w:rsidRDefault="00BE0EB7" w:rsidP="00F84061">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727A1DC7"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51D53D86"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7CA61C9C"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0BA49233" w14:textId="69CE712E"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sidR="00067863">
        <w:rPr>
          <w:rFonts w:ascii="Arial Narrow" w:hAnsi="Arial Narrow"/>
          <w:b/>
          <w:highlight w:val="yellow"/>
          <w:lang w:val="en-US"/>
        </w:rPr>
        <w:t>060-400-907</w:t>
      </w:r>
      <w:r w:rsidR="00067DE5"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FD45368" w14:textId="420C89B6" w:rsidR="00E90B0D"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009147BE" w:rsidRPr="009712AF">
        <w:rPr>
          <w:rFonts w:ascii="Arial Narrow" w:hAnsi="Arial Narrow"/>
          <w:b/>
          <w:shd w:val="clear" w:color="auto" w:fill="FFFFFF"/>
        </w:rPr>
        <w:t>/</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06B5A6BB" w14:textId="77777777" w:rsidR="00F84061" w:rsidRPr="009712AF" w:rsidRDefault="00F84061" w:rsidP="00A453A5">
      <w:pPr>
        <w:pStyle w:val="a"/>
        <w:numPr>
          <w:ilvl w:val="0"/>
          <w:numId w:val="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01CA0E28" w14:textId="77777777" w:rsidR="00F84061" w:rsidRPr="009712AF" w:rsidRDefault="00F84061" w:rsidP="00A453A5">
      <w:pPr>
        <w:numPr>
          <w:ilvl w:val="0"/>
          <w:numId w:val="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B18AC82" w14:textId="2820BF0C" w:rsidR="00BE362C" w:rsidRPr="009712AF" w:rsidRDefault="00BE362C" w:rsidP="00A453A5">
      <w:pPr>
        <w:numPr>
          <w:ilvl w:val="0"/>
          <w:numId w:val="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w:t>
      </w:r>
      <w:r w:rsidR="00093AE5" w:rsidRPr="009712AF">
        <w:rPr>
          <w:rFonts w:ascii="Arial Narrow" w:hAnsi="Arial Narrow"/>
          <w:noProof w:val="0"/>
          <w:lang w:val="ro-MD" w:eastAsia="ru-RU"/>
        </w:rPr>
        <w:t xml:space="preserve">a de achiziție privind </w:t>
      </w:r>
      <w:r w:rsidRPr="009712AF">
        <w:rPr>
          <w:rFonts w:ascii="Arial Narrow" w:hAnsi="Arial Narrow"/>
          <w:noProof w:val="0"/>
          <w:lang w:val="ro-MD" w:eastAsia="ru-RU"/>
        </w:rPr>
        <w:t>prestarea/executarea următoarelor servicii</w:t>
      </w:r>
      <w:r w:rsidR="00D012A2" w:rsidRPr="009712AF">
        <w:rPr>
          <w:rFonts w:ascii="Arial Narrow" w:hAnsi="Arial Narrow"/>
          <w:noProof w:val="0"/>
          <w:lang w:val="ro-MD" w:eastAsia="ru-RU"/>
        </w:rPr>
        <w:t xml:space="preserve"> de proiectare</w:t>
      </w:r>
      <w:r w:rsidRPr="009712AF">
        <w:rPr>
          <w:rFonts w:ascii="Arial Narrow" w:hAnsi="Arial Narrow"/>
          <w:noProof w:val="0"/>
          <w:lang w:val="ro-MD" w:eastAsia="ru-RU"/>
        </w:rPr>
        <w:t>/lucrări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880C7A" w:rsidRPr="009712AF" w14:paraId="5359824E" w14:textId="77777777" w:rsidTr="007918A8">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9712AF" w:rsidRDefault="00880C7A" w:rsidP="009218C7">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E46A09" w:rsidRPr="009712AF" w14:paraId="56C4B989" w14:textId="77777777" w:rsidTr="004D4F1C">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16BDA2A6" w14:textId="577E14EF" w:rsidR="00E46A09" w:rsidRPr="008177AA" w:rsidRDefault="00E46A09" w:rsidP="00E46A09">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4158948" w14:textId="44496826" w:rsidR="00E46A09" w:rsidRPr="00D04151" w:rsidRDefault="00E93D7D" w:rsidP="00E46A09">
            <w:pPr>
              <w:ind w:left="-108" w:right="-108"/>
              <w:jc w:val="center"/>
              <w:rPr>
                <w:rFonts w:ascii="Arial Narrow" w:hAnsi="Arial Narrow" w:cs="Tahoma"/>
                <w:b/>
                <w:sz w:val="18"/>
                <w:szCs w:val="18"/>
              </w:rPr>
            </w:pPr>
            <w:r>
              <w:rPr>
                <w:rFonts w:ascii="Arial Narrow" w:hAnsi="Arial Narrow" w:cs="Tahoma"/>
                <w:b/>
                <w:sz w:val="18"/>
                <w:szCs w:val="18"/>
              </w:rPr>
              <w:t>45311000-0</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494053DE" w14:textId="0C8D5FBE" w:rsidR="00E46A09" w:rsidRPr="00806B5B" w:rsidRDefault="00806B5B" w:rsidP="00407646">
            <w:pPr>
              <w:ind w:right="57"/>
              <w:jc w:val="center"/>
              <w:rPr>
                <w:rFonts w:ascii="Arial Narrow" w:hAnsi="Arial Narrow"/>
                <w:b/>
                <w:sz w:val="20"/>
                <w:szCs w:val="20"/>
                <w:lang w:eastAsia="ru-RU"/>
              </w:rPr>
            </w:pPr>
            <w:bookmarkStart w:id="0" w:name="_Hlk236920338"/>
            <w:r w:rsidRPr="00806B5B">
              <w:rPr>
                <w:rFonts w:ascii="Arial Narrow" w:hAnsi="Arial Narrow"/>
                <w:b/>
                <w:sz w:val="20"/>
                <w:szCs w:val="20"/>
                <w:lang w:eastAsia="ru-RU"/>
              </w:rPr>
              <w:t>Lucrări de reamplasare cabluri electrice pe teritoriul instituției. Echipament electric de forță. Etapa I</w:t>
            </w:r>
            <w:r w:rsidRPr="00806B5B">
              <w:rPr>
                <w:rFonts w:ascii="Arial Narrow" w:hAnsi="Arial Narrow"/>
                <w:b/>
                <w:sz w:val="20"/>
                <w:szCs w:val="20"/>
              </w:rPr>
              <w:t xml:space="preserve">, în cadrul proiectului Reconstruirea imobilelor </w:t>
            </w:r>
            <w:r w:rsidRPr="00806B5B">
              <w:rPr>
                <w:rFonts w:ascii="Arial Narrow" w:hAnsi="Arial Narrow"/>
                <w:b/>
                <w:sz w:val="20"/>
                <w:szCs w:val="20"/>
                <w:lang w:eastAsia="ru-RU"/>
              </w:rPr>
              <w:t>(</w:t>
            </w:r>
            <w:r w:rsidRPr="00806B5B">
              <w:rPr>
                <w:rFonts w:ascii="Arial Narrow" w:hAnsi="Arial Narrow"/>
                <w:b/>
                <w:sz w:val="20"/>
                <w:szCs w:val="20"/>
              </w:rPr>
              <w:t xml:space="preserve">Centrul Consultativ Diagnostic și depozit farmaceutic - </w:t>
            </w:r>
            <w:r w:rsidRPr="00806B5B">
              <w:rPr>
                <w:rFonts w:ascii="Arial Narrow" w:hAnsi="Arial Narrow"/>
                <w:b/>
                <w:sz w:val="20"/>
                <w:szCs w:val="20"/>
                <w:lang w:eastAsia="ru-RU"/>
              </w:rPr>
              <w:t>Etapa 2A</w:t>
            </w:r>
            <w:r w:rsidRPr="00806B5B">
              <w:rPr>
                <w:rFonts w:ascii="Arial Narrow" w:hAnsi="Arial Narrow"/>
                <w:b/>
                <w:sz w:val="20"/>
                <w:szCs w:val="20"/>
              </w:rPr>
              <w:t>) cu nr.cadastrale 0100520.225.02-03, 0100520.225.09, în vederea optimizării spațiilor și sporirii eficienței energetice, pe terenul cu nr.cadastral 0100520.225, mun.Chișinău, str.Toma Ciorbă, nr.1</w:t>
            </w:r>
            <w:bookmarkEnd w:id="0"/>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3DE34C7" w14:textId="56465BE8" w:rsidR="00E46A09" w:rsidRPr="005A0E7A" w:rsidRDefault="00E81406" w:rsidP="00E46A09">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3E9B9AEC" w14:textId="5BBA17C2" w:rsidR="00E46A09" w:rsidRPr="005A0E7A" w:rsidRDefault="00E46A09" w:rsidP="00E46A09">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04EE5B7C" w14:textId="2C8FC124" w:rsidR="00985233" w:rsidRPr="005A0E7A" w:rsidRDefault="00985233" w:rsidP="00985233">
            <w:pPr>
              <w:jc w:val="both"/>
              <w:rPr>
                <w:rFonts w:ascii="Arial Narrow" w:hAnsi="Arial Narrow"/>
                <w:sz w:val="20"/>
                <w:szCs w:val="20"/>
                <w:lang w:val="en-US"/>
              </w:rPr>
            </w:pPr>
            <w:r w:rsidRPr="005A0E7A">
              <w:rPr>
                <w:rFonts w:ascii="Arial Narrow" w:hAnsi="Arial Narrow"/>
                <w:sz w:val="20"/>
                <w:szCs w:val="20"/>
                <w:lang w:val="en-US"/>
              </w:rPr>
              <w:t>Conform: Caietului de sarcini si Documentației standart</w:t>
            </w:r>
            <w:r w:rsidR="00AE63CE">
              <w:rPr>
                <w:rFonts w:ascii="Arial Narrow" w:hAnsi="Arial Narrow"/>
                <w:sz w:val="20"/>
                <w:szCs w:val="20"/>
                <w:lang w:val="en-US"/>
              </w:rPr>
              <w:t xml:space="preserve"> și c</w:t>
            </w:r>
            <w:r w:rsidR="00120784">
              <w:rPr>
                <w:rFonts w:ascii="Arial Narrow" w:hAnsi="Arial Narrow"/>
                <w:sz w:val="20"/>
                <w:szCs w:val="20"/>
                <w:lang w:val="en-US"/>
              </w:rPr>
              <w:t>onform Proiectului de la Caminul nr.1 până la Caminul nr.3</w:t>
            </w:r>
            <w:r w:rsidR="00B414D8">
              <w:rPr>
                <w:rFonts w:ascii="Arial Narrow" w:hAnsi="Arial Narrow"/>
                <w:sz w:val="20"/>
                <w:szCs w:val="20"/>
                <w:lang w:val="en-US"/>
              </w:rPr>
              <w:t xml:space="preserve"> (delimitarea cu roșu)</w:t>
            </w:r>
            <w:r w:rsidR="00985640">
              <w:rPr>
                <w:rFonts w:ascii="Arial Narrow" w:hAnsi="Arial Narrow"/>
                <w:sz w:val="20"/>
                <w:szCs w:val="20"/>
                <w:lang w:val="en-US"/>
              </w:rPr>
              <w:t xml:space="preserve"> </w:t>
            </w:r>
          </w:p>
          <w:p w14:paraId="72932766" w14:textId="6A780239" w:rsidR="00E46A09" w:rsidRPr="005A0E7A" w:rsidRDefault="00E46A09" w:rsidP="00AA6393">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sidR="00AA6393">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DC2CCCB" w14:textId="77777777" w:rsidR="00E46A09" w:rsidRPr="005A0E7A" w:rsidRDefault="00E46A09" w:rsidP="00E46A09">
            <w:pPr>
              <w:jc w:val="center"/>
              <w:rPr>
                <w:rFonts w:ascii="Arial Narrow" w:hAnsi="Arial Narrow"/>
                <w:sz w:val="20"/>
                <w:szCs w:val="20"/>
              </w:rPr>
            </w:pPr>
          </w:p>
          <w:p w14:paraId="125B61D4" w14:textId="68830E0B" w:rsidR="00E46A09" w:rsidRPr="00AA6393" w:rsidRDefault="00E93D7D" w:rsidP="00057226">
            <w:pPr>
              <w:jc w:val="center"/>
              <w:rPr>
                <w:rFonts w:ascii="Arial Narrow" w:hAnsi="Arial Narrow"/>
                <w:sz w:val="20"/>
                <w:szCs w:val="20"/>
              </w:rPr>
            </w:pPr>
            <w:r>
              <w:rPr>
                <w:rFonts w:ascii="Arial Narrow" w:hAnsi="Arial Narrow"/>
                <w:b/>
                <w:sz w:val="20"/>
                <w:szCs w:val="20"/>
                <w:lang w:val="en-US"/>
              </w:rPr>
              <w:t>574 438</w:t>
            </w:r>
            <w:r w:rsidR="00AA6393" w:rsidRPr="00AA6393">
              <w:rPr>
                <w:rFonts w:ascii="Arial Narrow" w:hAnsi="Arial Narrow"/>
                <w:b/>
                <w:sz w:val="20"/>
                <w:szCs w:val="20"/>
                <w:lang w:val="en-US"/>
              </w:rPr>
              <w:t>,</w:t>
            </w:r>
            <w:r>
              <w:rPr>
                <w:rFonts w:ascii="Arial Narrow" w:hAnsi="Arial Narrow"/>
                <w:b/>
                <w:sz w:val="20"/>
                <w:szCs w:val="20"/>
                <w:lang w:val="en-US"/>
              </w:rPr>
              <w:t>00</w:t>
            </w:r>
          </w:p>
        </w:tc>
      </w:tr>
      <w:tr w:rsidR="00E46A09" w:rsidRPr="009712AF"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E46A09" w:rsidRPr="009712AF" w:rsidRDefault="00E46A09" w:rsidP="00E46A09">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7CF7C098" w:rsidR="00E46A09" w:rsidRPr="00AA6393" w:rsidRDefault="00E93D7D" w:rsidP="00292FFD">
            <w:pPr>
              <w:jc w:val="center"/>
              <w:rPr>
                <w:rFonts w:ascii="Arial Narrow" w:hAnsi="Arial Narrow"/>
                <w:b/>
              </w:rPr>
            </w:pPr>
            <w:r>
              <w:rPr>
                <w:rFonts w:ascii="Arial Narrow" w:hAnsi="Arial Narrow"/>
                <w:b/>
                <w:sz w:val="20"/>
                <w:szCs w:val="20"/>
                <w:lang w:val="en-US"/>
              </w:rPr>
              <w:t>574 438</w:t>
            </w:r>
            <w:r w:rsidRPr="00AA6393">
              <w:rPr>
                <w:rFonts w:ascii="Arial Narrow" w:hAnsi="Arial Narrow"/>
                <w:b/>
                <w:sz w:val="20"/>
                <w:szCs w:val="20"/>
                <w:lang w:val="en-US"/>
              </w:rPr>
              <w:t>,</w:t>
            </w:r>
            <w:r>
              <w:rPr>
                <w:rFonts w:ascii="Arial Narrow" w:hAnsi="Arial Narrow"/>
                <w:b/>
                <w:sz w:val="20"/>
                <w:szCs w:val="20"/>
                <w:lang w:val="en-US"/>
              </w:rPr>
              <w:t>00</w:t>
            </w:r>
          </w:p>
        </w:tc>
      </w:tr>
    </w:tbl>
    <w:p w14:paraId="0B4E06CE" w14:textId="77777777" w:rsidR="00880C7A" w:rsidRPr="009712AF" w:rsidRDefault="00880C7A" w:rsidP="00880C7A">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D38E887" w14:textId="256DCAE7" w:rsidR="004C499F" w:rsidRPr="009712AF" w:rsidRDefault="00816026"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 xml:space="preserve">În cazul procedurilor </w:t>
      </w:r>
      <w:r w:rsidR="00631A2C" w:rsidRPr="009712AF">
        <w:rPr>
          <w:rFonts w:ascii="Arial Narrow" w:hAnsi="Arial Narrow"/>
          <w:noProof w:val="0"/>
          <w:lang w:val="ro-MD" w:eastAsia="ru-RU"/>
        </w:rPr>
        <w:t>de</w:t>
      </w:r>
      <w:r w:rsidRPr="009712AF">
        <w:rPr>
          <w:rFonts w:ascii="Arial Narrow" w:hAnsi="Arial Narrow"/>
          <w:noProof w:val="0"/>
          <w:lang w:val="ro-MD" w:eastAsia="ru-RU"/>
        </w:rPr>
        <w:t xml:space="preserve"> preselecție se indică numărul minim al candidaţilor şi, dacă este cazul, numărul maxim al acestora</w:t>
      </w:r>
      <w:r w:rsidR="003A045A" w:rsidRPr="009712AF">
        <w:rPr>
          <w:rFonts w:ascii="Arial Narrow" w:hAnsi="Arial Narrow"/>
          <w:noProof w:val="0"/>
          <w:lang w:val="en-US" w:eastAsia="ru-RU"/>
        </w:rPr>
        <w:t>:</w:t>
      </w:r>
      <w:r w:rsidR="000701B0" w:rsidRPr="009712AF">
        <w:rPr>
          <w:rFonts w:ascii="Arial Narrow" w:hAnsi="Arial Narrow"/>
          <w:b/>
          <w:sz w:val="22"/>
          <w:szCs w:val="22"/>
          <w:shd w:val="clear" w:color="auto" w:fill="FFFFFF"/>
        </w:rPr>
        <w:t xml:space="preserve"> nu se aplică</w:t>
      </w:r>
    </w:p>
    <w:p w14:paraId="4B3D5C22" w14:textId="77777777" w:rsidR="004C499F" w:rsidRPr="009712AF" w:rsidRDefault="00BE362C" w:rsidP="00A453A5">
      <w:pPr>
        <w:numPr>
          <w:ilvl w:val="0"/>
          <w:numId w:val="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În cazul în care contractul este împărțit pe loturi</w:t>
      </w:r>
      <w:r w:rsidR="001C439F" w:rsidRPr="009712AF">
        <w:rPr>
          <w:rFonts w:ascii="Arial Narrow" w:hAnsi="Arial Narrow"/>
          <w:noProof w:val="0"/>
          <w:lang w:val="ro-MD" w:eastAsia="ru-RU"/>
        </w:rPr>
        <w:t>,</w:t>
      </w:r>
      <w:r w:rsidRPr="009712AF">
        <w:rPr>
          <w:rFonts w:ascii="Arial Narrow" w:hAnsi="Arial Narrow"/>
          <w:noProof w:val="0"/>
          <w:lang w:val="ro-MD" w:eastAsia="ru-RU"/>
        </w:rPr>
        <w:t xml:space="preserve"> un operator economic poate depune </w:t>
      </w:r>
    </w:p>
    <w:p w14:paraId="0C045D12" w14:textId="77777777" w:rsidR="00BE362C" w:rsidRPr="009712AF" w:rsidRDefault="00BE362C" w:rsidP="0042296C">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1E73316A"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443B79FD" w14:textId="77777777" w:rsidR="00BE362C" w:rsidRPr="0070767A"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70767A">
        <w:rPr>
          <w:rFonts w:ascii="Arial Narrow" w:hAnsi="Arial Narrow"/>
          <w:noProof w:val="0"/>
          <w:lang w:val="ro-MD" w:eastAsia="ru-RU"/>
        </w:rPr>
        <w:t>Pentru mai multe loturi;</w:t>
      </w:r>
    </w:p>
    <w:p w14:paraId="38C3A784"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44FE4D2B" w14:textId="0D8DB476"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00D14C05" w:rsidRPr="009712AF">
        <w:rPr>
          <w:rFonts w:ascii="Arial Narrow" w:hAnsi="Arial Narrow"/>
          <w:b/>
          <w:sz w:val="22"/>
          <w:szCs w:val="22"/>
          <w:shd w:val="clear" w:color="auto" w:fill="FFFFFF"/>
        </w:rPr>
        <w:t xml:space="preserve"> nu se aplică</w:t>
      </w:r>
    </w:p>
    <w:p w14:paraId="6AE338C5" w14:textId="27336E31"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00D14C05" w:rsidRPr="009712AF">
        <w:rPr>
          <w:rFonts w:ascii="Arial Narrow" w:hAnsi="Arial Narrow"/>
          <w:sz w:val="22"/>
          <w:szCs w:val="22"/>
        </w:rPr>
        <w:t>:</w:t>
      </w:r>
      <w:r w:rsidR="00D14C05" w:rsidRPr="009712AF">
        <w:rPr>
          <w:rFonts w:ascii="Arial Narrow" w:hAnsi="Arial Narrow"/>
          <w:b/>
          <w:sz w:val="22"/>
          <w:szCs w:val="22"/>
        </w:rPr>
        <w:t xml:space="preserve"> </w:t>
      </w:r>
      <w:r w:rsidR="00D14C05" w:rsidRPr="009712AF">
        <w:rPr>
          <w:rFonts w:ascii="Arial Narrow" w:hAnsi="Arial Narrow"/>
          <w:b/>
          <w:sz w:val="22"/>
          <w:szCs w:val="22"/>
          <w:shd w:val="clear" w:color="auto" w:fill="FFFFFF"/>
        </w:rPr>
        <w:t>nu se admite</w:t>
      </w:r>
      <w:r w:rsidR="00D14C05" w:rsidRPr="009712AF">
        <w:rPr>
          <w:rFonts w:ascii="Arial Narrow" w:hAnsi="Arial Narrow"/>
          <w:b/>
          <w:noProof w:val="0"/>
          <w:lang w:val="ro-MD" w:eastAsia="ru-RU"/>
        </w:rPr>
        <w:t xml:space="preserve"> </w:t>
      </w:r>
    </w:p>
    <w:p w14:paraId="2A05C8B7" w14:textId="5B19E00A" w:rsidR="00BE362C" w:rsidRPr="009712AF" w:rsidRDefault="00BE362C" w:rsidP="00BE362C">
      <w:pPr>
        <w:shd w:val="clear" w:color="auto" w:fill="FFFFFF" w:themeFill="background1"/>
        <w:tabs>
          <w:tab w:val="right" w:pos="426"/>
        </w:tabs>
        <w:ind w:left="6206"/>
        <w:rPr>
          <w:rFonts w:ascii="Arial Narrow" w:hAnsi="Arial Narrow"/>
          <w:noProof w:val="0"/>
          <w:sz w:val="20"/>
          <w:lang w:val="ro-MD" w:eastAsia="ru-RU"/>
        </w:rPr>
      </w:pPr>
    </w:p>
    <w:p w14:paraId="3AF1E4BB" w14:textId="12D4D030"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w:t>
      </w:r>
      <w:r w:rsidR="00093AE5" w:rsidRPr="009712AF">
        <w:rPr>
          <w:rFonts w:ascii="Arial Narrow" w:hAnsi="Arial Narrow"/>
          <w:noProof w:val="0"/>
          <w:lang w:val="ro-MD" w:eastAsia="ru-RU"/>
        </w:rPr>
        <w:t xml:space="preserve">ermenii și condițiile de </w:t>
      </w:r>
      <w:r w:rsidRPr="009712AF">
        <w:rPr>
          <w:rFonts w:ascii="Arial Narrow" w:hAnsi="Arial Narrow"/>
          <w:noProof w:val="0"/>
          <w:lang w:val="ro-MD" w:eastAsia="ru-RU"/>
        </w:rPr>
        <w:t>prestare/executare solicitați:</w:t>
      </w:r>
      <w:r w:rsidRPr="009712AF">
        <w:rPr>
          <w:rFonts w:ascii="Arial Narrow" w:hAnsi="Arial Narrow"/>
          <w:b/>
          <w:noProof w:val="0"/>
          <w:lang w:val="ro-MD" w:eastAsia="ru-RU"/>
        </w:rPr>
        <w:t xml:space="preserve"> </w:t>
      </w:r>
      <w:r w:rsidR="00161E1A" w:rsidRPr="009712AF">
        <w:rPr>
          <w:rFonts w:ascii="Arial Narrow" w:hAnsi="Arial Narrow"/>
          <w:b/>
          <w:shd w:val="clear" w:color="auto" w:fill="FFFF00"/>
          <w:lang w:val="en-US"/>
        </w:rPr>
        <w:t>Luc</w:t>
      </w:r>
      <w:r w:rsidR="00161E1A" w:rsidRPr="009712AF">
        <w:rPr>
          <w:rFonts w:ascii="Arial Narrow" w:hAnsi="Arial Narrow"/>
          <w:b/>
          <w:shd w:val="clear" w:color="auto" w:fill="FFFF00"/>
        </w:rPr>
        <w:t xml:space="preserve">rările vor fi executate </w:t>
      </w:r>
      <w:r w:rsidR="00161E1A" w:rsidRPr="009712AF">
        <w:rPr>
          <w:rFonts w:ascii="Arial Narrow" w:hAnsi="Arial Narrow"/>
          <w:b/>
          <w:shd w:val="clear" w:color="auto" w:fill="FFFF00"/>
          <w:lang w:val="ro-MD"/>
        </w:rPr>
        <w:t>la comandă,</w:t>
      </w:r>
      <w:r w:rsidR="00161E1A">
        <w:rPr>
          <w:rFonts w:ascii="Arial Narrow" w:hAnsi="Arial Narrow"/>
          <w:b/>
          <w:shd w:val="clear" w:color="auto" w:fill="FFFF00"/>
          <w:lang w:val="ro-MD"/>
        </w:rPr>
        <w:t xml:space="preserve"> </w:t>
      </w:r>
      <w:r w:rsidR="00161E1A" w:rsidRPr="009712AF">
        <w:rPr>
          <w:rFonts w:ascii="Arial Narrow" w:hAnsi="Arial Narrow"/>
          <w:b/>
          <w:shd w:val="clear" w:color="auto" w:fill="FFFF00"/>
          <w:lang w:val="ro-MD"/>
        </w:rPr>
        <w:t xml:space="preserve">în decurs de </w:t>
      </w:r>
      <w:r w:rsidR="00A027B1">
        <w:rPr>
          <w:rFonts w:ascii="Arial Narrow" w:hAnsi="Arial Narrow"/>
          <w:b/>
          <w:shd w:val="clear" w:color="auto" w:fill="FFFF00"/>
          <w:lang w:val="ro-MD"/>
        </w:rPr>
        <w:t>1</w:t>
      </w:r>
      <w:r w:rsidR="00161E1A">
        <w:rPr>
          <w:rFonts w:ascii="Arial Narrow" w:hAnsi="Arial Narrow"/>
          <w:b/>
          <w:shd w:val="clear" w:color="auto" w:fill="FFFF00"/>
          <w:lang w:val="ro-MD"/>
        </w:rPr>
        <w:t>0 (</w:t>
      </w:r>
      <w:r w:rsidR="004A6E70">
        <w:rPr>
          <w:rFonts w:ascii="Arial Narrow" w:hAnsi="Arial Narrow"/>
          <w:b/>
          <w:shd w:val="clear" w:color="auto" w:fill="FFFF00"/>
          <w:lang w:val="ro-MD"/>
        </w:rPr>
        <w:t>zece</w:t>
      </w:r>
      <w:r w:rsidR="00161E1A">
        <w:rPr>
          <w:rFonts w:ascii="Arial Narrow" w:hAnsi="Arial Narrow"/>
          <w:b/>
          <w:shd w:val="clear" w:color="auto" w:fill="FFFF00"/>
          <w:lang w:val="ro-MD"/>
        </w:rPr>
        <w:t xml:space="preserve">) zile și </w:t>
      </w:r>
      <w:r w:rsidR="00A027B1">
        <w:rPr>
          <w:rFonts w:ascii="Arial Narrow" w:hAnsi="Arial Narrow"/>
          <w:b/>
          <w:shd w:val="clear" w:color="auto" w:fill="FFFF00"/>
          <w:lang w:val="ro-MD"/>
        </w:rPr>
        <w:t>1</w:t>
      </w:r>
      <w:r w:rsidR="00161E1A">
        <w:rPr>
          <w:rFonts w:ascii="Arial Narrow" w:hAnsi="Arial Narrow"/>
          <w:b/>
          <w:shd w:val="clear" w:color="auto" w:fill="FFFF00"/>
          <w:lang w:val="ro-MD"/>
        </w:rPr>
        <w:t xml:space="preserve"> zi pentru pregătire</w:t>
      </w:r>
      <w:r w:rsidR="00AB2D17" w:rsidRPr="009712AF">
        <w:rPr>
          <w:rFonts w:ascii="Arial Narrow" w:hAnsi="Arial Narrow"/>
          <w:b/>
          <w:shd w:val="clear" w:color="auto" w:fill="FFFF00"/>
          <w:lang w:val="ro-MD"/>
        </w:rPr>
        <w:t>.</w:t>
      </w:r>
      <w:r w:rsidR="00E55D16">
        <w:rPr>
          <w:rFonts w:ascii="Arial Narrow" w:hAnsi="Arial Narrow"/>
          <w:b/>
          <w:shd w:val="clear" w:color="auto" w:fill="FFFF00"/>
          <w:lang w:val="ro-MD"/>
        </w:rPr>
        <w:t xml:space="preserve"> </w:t>
      </w:r>
    </w:p>
    <w:p w14:paraId="6CE0A203" w14:textId="76BAE7F7"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001A1A16" w:rsidRPr="009712AF">
        <w:rPr>
          <w:rFonts w:ascii="Arial Narrow" w:hAnsi="Arial Narrow"/>
          <w:noProof w:val="0"/>
          <w:lang w:val="ro-MD" w:eastAsia="ru-RU"/>
        </w:rPr>
        <w:t>:</w:t>
      </w:r>
      <w:r w:rsidR="00AB2D17" w:rsidRPr="009712AF">
        <w:rPr>
          <w:rFonts w:ascii="Arial Narrow" w:hAnsi="Arial Narrow"/>
          <w:b/>
          <w:shd w:val="clear" w:color="auto" w:fill="FFFF00"/>
          <w:lang w:val="ro-MD"/>
        </w:rPr>
        <w:t xml:space="preserve"> Din data semnării – 31.12.202</w:t>
      </w:r>
      <w:r w:rsidR="00E55D16">
        <w:rPr>
          <w:rFonts w:ascii="Arial Narrow" w:hAnsi="Arial Narrow"/>
          <w:b/>
          <w:shd w:val="clear" w:color="auto" w:fill="FFFF00"/>
          <w:lang w:val="ro-MD"/>
        </w:rPr>
        <w:t>6</w:t>
      </w:r>
    </w:p>
    <w:p w14:paraId="00B44342" w14:textId="5F5CFBF9" w:rsidR="00BE362C" w:rsidRPr="009712AF" w:rsidRDefault="00BE362C" w:rsidP="00A453A5">
      <w:pPr>
        <w:numPr>
          <w:ilvl w:val="0"/>
          <w:numId w:val="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00A6092F" w:rsidRPr="009712AF">
        <w:rPr>
          <w:rFonts w:ascii="Arial Narrow" w:hAnsi="Arial Narrow"/>
          <w:b/>
          <w:sz w:val="22"/>
          <w:szCs w:val="22"/>
          <w:shd w:val="clear" w:color="auto" w:fill="FFFFFF"/>
        </w:rPr>
        <w:t>nu se aplică</w:t>
      </w:r>
    </w:p>
    <w:p w14:paraId="233AD04A" w14:textId="41357B7C" w:rsidR="00BE362C" w:rsidRPr="009712AF" w:rsidRDefault="00BE362C" w:rsidP="0091484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 xml:space="preserve">Prestarea serviciului este rezervată unei anumite profesii în temeiul unor </w:t>
      </w:r>
      <w:r w:rsidR="00A57290" w:rsidRPr="009712AF">
        <w:rPr>
          <w:rFonts w:ascii="Arial Narrow" w:hAnsi="Arial Narrow"/>
          <w:noProof w:val="0"/>
          <w:lang w:val="ro-MD" w:eastAsia="ru-RU"/>
        </w:rPr>
        <w:t>legi</w:t>
      </w:r>
      <w:r w:rsidRPr="009712AF">
        <w:rPr>
          <w:rFonts w:ascii="Arial Narrow" w:hAnsi="Arial Narrow"/>
          <w:noProof w:val="0"/>
          <w:lang w:val="ro-MD" w:eastAsia="ru-RU"/>
        </w:rPr>
        <w:t>sau al unor acte administrative (după caz):</w:t>
      </w:r>
      <w:r w:rsidRPr="009712AF">
        <w:rPr>
          <w:rFonts w:ascii="Arial Narrow" w:hAnsi="Arial Narrow"/>
          <w:b/>
          <w:noProof w:val="0"/>
          <w:lang w:val="ro-MD" w:eastAsia="ru-RU"/>
        </w:rPr>
        <w:t xml:space="preserve"> </w:t>
      </w:r>
      <w:r w:rsidR="00207748" w:rsidRPr="009712AF">
        <w:rPr>
          <w:rFonts w:ascii="Arial Narrow" w:hAnsi="Arial Narrow"/>
          <w:b/>
          <w:sz w:val="22"/>
          <w:szCs w:val="22"/>
          <w:shd w:val="clear" w:color="auto" w:fill="FFFFFF"/>
        </w:rPr>
        <w:t>nu se aplică</w:t>
      </w:r>
      <w:r w:rsidR="00207748" w:rsidRPr="009712AF">
        <w:rPr>
          <w:rFonts w:ascii="Arial Narrow" w:hAnsi="Arial Narrow"/>
          <w:b/>
          <w:noProof w:val="0"/>
          <w:lang w:val="ro-MD" w:eastAsia="ru-RU"/>
        </w:rPr>
        <w:t xml:space="preserve"> </w:t>
      </w:r>
    </w:p>
    <w:p w14:paraId="225566E0" w14:textId="7777777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Scurta descriere a criteriilor privind eligibilitatea operatorilor economici care pot determina eliminarea acestora și a criteriilor de selecție</w:t>
      </w:r>
      <w:r w:rsidR="00292856" w:rsidRPr="009712AF">
        <w:rPr>
          <w:rFonts w:ascii="Arial Narrow" w:hAnsi="Arial Narrow"/>
          <w:noProof w:val="0"/>
          <w:lang w:val="ro-MD" w:eastAsia="ru-RU"/>
        </w:rPr>
        <w:t>/</w:t>
      </w:r>
      <w:r w:rsidR="00602562" w:rsidRPr="009712AF">
        <w:rPr>
          <w:rFonts w:ascii="Arial Narrow" w:hAnsi="Arial Narrow"/>
          <w:noProof w:val="0"/>
          <w:lang w:val="ro-MD" w:eastAsia="ru-RU"/>
        </w:rPr>
        <w:t xml:space="preserve">de </w:t>
      </w:r>
      <w:r w:rsidR="00292856" w:rsidRPr="009712AF">
        <w:rPr>
          <w:rFonts w:ascii="Arial Narrow" w:hAnsi="Arial Narrow"/>
          <w:noProof w:val="0"/>
          <w:lang w:val="ro-MD" w:eastAsia="ru-RU"/>
        </w:rPr>
        <w:t>preselecție</w:t>
      </w:r>
      <w:r w:rsidRPr="009712AF">
        <w:rPr>
          <w:rFonts w:ascii="Arial Narrow" w:hAnsi="Arial Narrow"/>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9712AF" w14:paraId="55FCB16C" w14:textId="77777777" w:rsidTr="0015247E">
        <w:tc>
          <w:tcPr>
            <w:tcW w:w="576" w:type="dxa"/>
            <w:shd w:val="clear" w:color="auto" w:fill="auto"/>
          </w:tcPr>
          <w:p w14:paraId="4158577F"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5217ED9"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210C3143"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72303B" w:rsidRPr="009712AF" w14:paraId="7BE02D7C" w14:textId="77777777" w:rsidTr="0015247E">
        <w:tc>
          <w:tcPr>
            <w:tcW w:w="576" w:type="dxa"/>
            <w:shd w:val="clear" w:color="auto" w:fill="auto"/>
          </w:tcPr>
          <w:p w14:paraId="5A2F5F10" w14:textId="6C5ABCE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665ED90E" w14:textId="700EB33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7EFE9DE5" w14:textId="77777777" w:rsidR="0072303B" w:rsidRPr="009712AF" w:rsidRDefault="0072303B" w:rsidP="0072303B">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5FB9CBAB" w14:textId="08FC54B4"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34A3044"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C75A4D" w14:textId="602A875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7626451" w14:textId="77777777" w:rsidTr="00577FC1">
        <w:tc>
          <w:tcPr>
            <w:tcW w:w="576" w:type="dxa"/>
            <w:shd w:val="clear" w:color="auto" w:fill="auto"/>
            <w:vAlign w:val="center"/>
          </w:tcPr>
          <w:p w14:paraId="623DF571" w14:textId="5A97820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7DFDD294" w14:textId="01651E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5C6E6E09" w14:textId="185E5F1F" w:rsidR="004B4572" w:rsidRPr="00067DE5" w:rsidRDefault="00670CBF" w:rsidP="0072303B">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004B4572" w:rsidRPr="009712AF">
              <w:rPr>
                <w:rFonts w:ascii="Arial Narrow" w:hAnsi="Arial Narrow"/>
                <w:b/>
                <w:lang w:val="ro-MD"/>
              </w:rPr>
              <w:t xml:space="preserve">documentația de deviz </w:t>
            </w:r>
            <w:r w:rsidR="004B4572" w:rsidRPr="009712AF">
              <w:rPr>
                <w:rFonts w:ascii="Arial Narrow" w:hAnsi="Arial Narrow"/>
                <w:lang w:val="ro-MD"/>
              </w:rPr>
              <w:t>(formularele 3, 5 și 7 corespunzător CPL.01.01-2012)</w:t>
            </w:r>
            <w:r w:rsidR="00067DE5">
              <w:rPr>
                <w:rFonts w:ascii="Arial Narrow" w:hAnsi="Arial Narrow"/>
                <w:lang w:val="ro-MD"/>
              </w:rPr>
              <w:t xml:space="preserve"> </w:t>
            </w:r>
            <w:r w:rsidR="00067DE5" w:rsidRPr="00067DE5">
              <w:rPr>
                <w:rFonts w:ascii="Arial Narrow" w:hAnsi="Arial Narrow"/>
                <w:b/>
              </w:rPr>
              <w:t xml:space="preserve">și </w:t>
            </w:r>
            <w:r w:rsidR="00067DE5">
              <w:rPr>
                <w:rFonts w:ascii="Arial Narrow" w:hAnsi="Arial Narrow"/>
                <w:b/>
                <w:lang w:val="ro-MD"/>
              </w:rPr>
              <w:t>grafic</w:t>
            </w:r>
            <w:r w:rsidR="00067DE5" w:rsidRPr="00067DE5">
              <w:rPr>
                <w:rFonts w:ascii="Arial Narrow" w:hAnsi="Arial Narrow"/>
                <w:b/>
                <w:lang w:val="ro-MD"/>
              </w:rPr>
              <w:t xml:space="preserve"> de executare a lucrarilor – anexa nr.10</w:t>
            </w:r>
          </w:p>
          <w:p w14:paraId="0D847280" w14:textId="221A0CEC"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8763832"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D29605C" w14:textId="3A56866B"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10B6CB63" w14:textId="77777777" w:rsidTr="00577FC1">
        <w:tc>
          <w:tcPr>
            <w:tcW w:w="576" w:type="dxa"/>
            <w:shd w:val="clear" w:color="auto" w:fill="auto"/>
            <w:vAlign w:val="center"/>
          </w:tcPr>
          <w:p w14:paraId="030F75D9" w14:textId="246F8FD0"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66ECE957" w14:textId="77777777" w:rsidR="0072303B" w:rsidRPr="009712AF" w:rsidRDefault="0072303B" w:rsidP="0072303B">
            <w:pPr>
              <w:rPr>
                <w:rFonts w:ascii="Arial Narrow" w:hAnsi="Arial Narrow"/>
                <w:b/>
                <w:sz w:val="22"/>
                <w:szCs w:val="22"/>
                <w:lang w:val="en-US"/>
              </w:rPr>
            </w:pPr>
            <w:r w:rsidRPr="009712AF">
              <w:rPr>
                <w:rFonts w:ascii="Arial Narrow" w:hAnsi="Arial Narrow"/>
                <w:b/>
                <w:sz w:val="22"/>
                <w:szCs w:val="22"/>
                <w:lang w:val="en-US"/>
              </w:rPr>
              <w:t>Propunerea financiară</w:t>
            </w:r>
          </w:p>
          <w:p w14:paraId="0328AD19" w14:textId="77777777"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29C09316" w14:textId="1DEEBF14" w:rsidR="0072303B" w:rsidRPr="009712AF" w:rsidRDefault="0072303B" w:rsidP="0072303B">
            <w:pPr>
              <w:rPr>
                <w:rFonts w:ascii="Arial Narrow" w:hAnsi="Arial Narrow"/>
                <w:lang w:val="en-US"/>
              </w:rPr>
            </w:pPr>
            <w:r w:rsidRPr="009712AF">
              <w:rPr>
                <w:rFonts w:ascii="Arial Narrow" w:hAnsi="Arial Narrow"/>
                <w:b/>
                <w:sz w:val="22"/>
                <w:szCs w:val="22"/>
                <w:lang w:val="en-US"/>
              </w:rPr>
              <w:t>Specificații de preț</w:t>
            </w:r>
            <w:r w:rsidR="004B4572" w:rsidRPr="009712AF">
              <w:rPr>
                <w:rFonts w:ascii="Arial Narrow" w:hAnsi="Arial Narrow"/>
                <w:b/>
                <w:sz w:val="22"/>
                <w:szCs w:val="22"/>
                <w:lang w:val="en-US"/>
              </w:rPr>
              <w:t xml:space="preserve"> conform documenta</w:t>
            </w:r>
            <w:r w:rsidR="004B4572"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w:t>
            </w:r>
            <w:r w:rsidR="004B4572" w:rsidRPr="009712AF">
              <w:rPr>
                <w:rFonts w:ascii="Arial Narrow" w:hAnsi="Arial Narrow"/>
                <w:b/>
                <w:sz w:val="22"/>
                <w:szCs w:val="22"/>
                <w:lang w:val="en-US"/>
              </w:rPr>
              <w:t>9</w:t>
            </w:r>
            <w:r w:rsidRPr="009712AF">
              <w:rPr>
                <w:rFonts w:ascii="Arial Narrow" w:hAnsi="Arial Narrow"/>
                <w:b/>
                <w:sz w:val="22"/>
                <w:szCs w:val="22"/>
                <w:lang w:val="en-US"/>
              </w:rPr>
              <w:t xml:space="preserve"> din DS</w:t>
            </w:r>
          </w:p>
          <w:p w14:paraId="4A855274" w14:textId="5BD77CB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4D894DA"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B909B8" w14:textId="33D3729F"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5A8672C7" w14:textId="77777777" w:rsidTr="00577FC1">
        <w:tc>
          <w:tcPr>
            <w:tcW w:w="576" w:type="dxa"/>
            <w:shd w:val="clear" w:color="auto" w:fill="auto"/>
            <w:vAlign w:val="center"/>
          </w:tcPr>
          <w:p w14:paraId="63F38A47" w14:textId="51E108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108DB00" w14:textId="77777777" w:rsidR="0072303B" w:rsidRPr="009712AF" w:rsidRDefault="0072303B" w:rsidP="0072303B">
            <w:pPr>
              <w:rPr>
                <w:rFonts w:ascii="Arial Narrow" w:hAnsi="Arial Narrow"/>
                <w:b/>
                <w:sz w:val="22"/>
                <w:szCs w:val="22"/>
                <w:u w:val="single"/>
                <w:lang w:val="en-US"/>
              </w:rPr>
            </w:pPr>
          </w:p>
          <w:p w14:paraId="0BC66519" w14:textId="77777777" w:rsidR="0072303B" w:rsidRPr="009712AF" w:rsidRDefault="0072303B" w:rsidP="0072303B">
            <w:pPr>
              <w:rPr>
                <w:rFonts w:ascii="Arial Narrow" w:hAnsi="Arial Narrow"/>
                <w:b/>
                <w:sz w:val="22"/>
                <w:szCs w:val="22"/>
                <w:u w:val="single"/>
                <w:lang w:val="en-US"/>
              </w:rPr>
            </w:pPr>
          </w:p>
          <w:p w14:paraId="5521183E" w14:textId="77777777" w:rsidR="0072303B" w:rsidRPr="009712AF" w:rsidRDefault="0072303B" w:rsidP="0072303B">
            <w:pPr>
              <w:rPr>
                <w:rFonts w:ascii="Arial Narrow" w:hAnsi="Arial Narrow"/>
                <w:b/>
                <w:sz w:val="22"/>
                <w:szCs w:val="22"/>
                <w:u w:val="single"/>
                <w:lang w:val="en-US"/>
              </w:rPr>
            </w:pPr>
          </w:p>
          <w:p w14:paraId="110CC087" w14:textId="71ABEA26"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6B4295A9" w14:textId="77777777" w:rsidR="0072303B" w:rsidRPr="009712AF" w:rsidRDefault="0072303B" w:rsidP="00A453A5">
            <w:pPr>
              <w:pStyle w:val="a"/>
              <w:numPr>
                <w:ilvl w:val="0"/>
                <w:numId w:val="6"/>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w:t>
            </w:r>
            <w:proofErr w:type="spellStart"/>
            <w:r w:rsidRPr="009712AF">
              <w:rPr>
                <w:rFonts w:ascii="Arial Narrow" w:hAnsi="Arial Narrow"/>
                <w:b/>
                <w:u w:val="single"/>
              </w:rPr>
              <w:t>anexa</w:t>
            </w:r>
            <w:proofErr w:type="spellEnd"/>
            <w:r w:rsidRPr="009712AF">
              <w:rPr>
                <w:rFonts w:ascii="Arial Narrow" w:hAnsi="Arial Narrow"/>
                <w:b/>
                <w:u w:val="single"/>
              </w:rPr>
              <w:t xml:space="preserve"> nr.9 din DS)</w:t>
            </w:r>
          </w:p>
          <w:p w14:paraId="747456EC" w14:textId="77777777" w:rsidR="0072303B" w:rsidRPr="009712AF" w:rsidRDefault="0072303B" w:rsidP="0072303B">
            <w:pPr>
              <w:tabs>
                <w:tab w:val="left" w:pos="612"/>
              </w:tabs>
              <w:spacing w:line="276" w:lineRule="auto"/>
              <w:rPr>
                <w:rFonts w:ascii="Arial Narrow" w:hAnsi="Arial Narrow"/>
                <w:iCs/>
                <w:lang w:val="ro-MD"/>
              </w:rPr>
            </w:pPr>
            <w:r w:rsidRPr="009712AF">
              <w:rPr>
                <w:rFonts w:ascii="Arial Narrow" w:hAnsi="Arial Narrow"/>
                <w:iCs/>
                <w:lang w:val="ro-MD"/>
              </w:rPr>
              <w:t>sau</w:t>
            </w:r>
          </w:p>
          <w:p w14:paraId="2E37968B" w14:textId="77777777" w:rsidR="0072303B" w:rsidRPr="009712AF" w:rsidRDefault="0072303B" w:rsidP="00A453A5">
            <w:pPr>
              <w:pStyle w:val="a"/>
              <w:numPr>
                <w:ilvl w:val="0"/>
                <w:numId w:val="6"/>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2597213F" w14:textId="77777777" w:rsidR="0072303B" w:rsidRPr="009712AF" w:rsidRDefault="0072303B" w:rsidP="0072303B">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3142C2C0" w14:textId="76B6A29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lastRenderedPageBreak/>
              <w:t>-În format electronic, confirmat prin semnătura electronică a participantului</w:t>
            </w:r>
            <w:r w:rsidRPr="009712AF">
              <w:rPr>
                <w:rFonts w:ascii="Arial Narrow" w:hAnsi="Arial Narrow"/>
                <w:lang w:val="en-US"/>
              </w:rPr>
              <w:t>;</w:t>
            </w:r>
          </w:p>
        </w:tc>
        <w:tc>
          <w:tcPr>
            <w:tcW w:w="1621" w:type="dxa"/>
            <w:shd w:val="clear" w:color="auto" w:fill="auto"/>
          </w:tcPr>
          <w:p w14:paraId="5787EB45"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69361311" w14:textId="1459984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39D2755" w14:textId="77777777" w:rsidTr="00577FC1">
        <w:tc>
          <w:tcPr>
            <w:tcW w:w="576" w:type="dxa"/>
            <w:shd w:val="clear" w:color="auto" w:fill="auto"/>
            <w:vAlign w:val="center"/>
          </w:tcPr>
          <w:p w14:paraId="58BA7D01" w14:textId="4C347A7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55A7FFC" w14:textId="144B25C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21F561D8" w14:textId="77777777" w:rsidR="0072303B" w:rsidRPr="009712AF" w:rsidRDefault="0072303B" w:rsidP="0072303B">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7BEC9A3E" w14:textId="5DB75C6E"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5E61D44E"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EE64977" w14:textId="6A1AA73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E3A6D" w:rsidRPr="009712AF" w14:paraId="4EB320BC" w14:textId="77777777" w:rsidTr="00577FC1">
        <w:tc>
          <w:tcPr>
            <w:tcW w:w="576" w:type="dxa"/>
            <w:shd w:val="clear" w:color="auto" w:fill="auto"/>
            <w:vAlign w:val="center"/>
          </w:tcPr>
          <w:p w14:paraId="0393E32F" w14:textId="3A51AC3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6</w:t>
            </w:r>
          </w:p>
        </w:tc>
        <w:tc>
          <w:tcPr>
            <w:tcW w:w="3810" w:type="dxa"/>
            <w:shd w:val="clear" w:color="auto" w:fill="auto"/>
          </w:tcPr>
          <w:p w14:paraId="5B7F2A3C" w14:textId="2AB7E45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884276C" w14:textId="64B2D9B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C585352"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E93C17" w14:textId="23814FF3"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3E63EE16" w14:textId="77777777" w:rsidTr="00577FC1">
        <w:tc>
          <w:tcPr>
            <w:tcW w:w="576" w:type="dxa"/>
            <w:shd w:val="clear" w:color="auto" w:fill="auto"/>
            <w:vAlign w:val="center"/>
          </w:tcPr>
          <w:p w14:paraId="581A8AD0" w14:textId="1FC07D6F"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0D4C296E" w14:textId="0C6858E2"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3DDE0899" w14:textId="0FE1081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70046D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9FCB2CC" w14:textId="70AAF3A2"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6F3F5D17" w14:textId="77777777" w:rsidTr="00577FC1">
        <w:tc>
          <w:tcPr>
            <w:tcW w:w="576" w:type="dxa"/>
            <w:shd w:val="clear" w:color="auto" w:fill="auto"/>
            <w:vAlign w:val="center"/>
          </w:tcPr>
          <w:p w14:paraId="4BF4918C" w14:textId="5289CE1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0080957C" w14:textId="22A5ADA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BEFB84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6A5BC8E" w14:textId="467DE75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1AE33319" w14:textId="77777777" w:rsidTr="00577FC1">
        <w:tc>
          <w:tcPr>
            <w:tcW w:w="576" w:type="dxa"/>
            <w:shd w:val="clear" w:color="auto" w:fill="auto"/>
            <w:vAlign w:val="center"/>
          </w:tcPr>
          <w:p w14:paraId="1ED8AF61" w14:textId="5A0A95F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79CCDBED" w14:textId="4934017C"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431DFC13" w14:textId="1061F8DC"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994CB0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5C2ACF" w14:textId="7C3E2488"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D10A19E" w14:textId="77777777" w:rsidTr="00577FC1">
        <w:tc>
          <w:tcPr>
            <w:tcW w:w="576" w:type="dxa"/>
            <w:shd w:val="clear" w:color="auto" w:fill="auto"/>
            <w:vAlign w:val="center"/>
          </w:tcPr>
          <w:p w14:paraId="559C6B0B" w14:textId="126A7FC9"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6CC36341" w14:textId="22CA2F6D"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1EC3A1C9" w14:textId="2B5C87D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7D432D4"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226885" w14:textId="6E8BF35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55FFD60" w14:textId="77777777" w:rsidTr="00577FC1">
        <w:tc>
          <w:tcPr>
            <w:tcW w:w="576" w:type="dxa"/>
            <w:shd w:val="clear" w:color="auto" w:fill="auto"/>
            <w:vAlign w:val="center"/>
          </w:tcPr>
          <w:p w14:paraId="13AECDCA" w14:textId="6004C83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3419692B" w14:textId="1E6AA488"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4DE46598" w14:textId="6F278477"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A11AF48"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E1A634A" w14:textId="485E673A"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3D14813E" w14:textId="77777777" w:rsidTr="00577FC1">
        <w:tc>
          <w:tcPr>
            <w:tcW w:w="576" w:type="dxa"/>
            <w:shd w:val="clear" w:color="auto" w:fill="auto"/>
            <w:vAlign w:val="center"/>
          </w:tcPr>
          <w:p w14:paraId="547168DD" w14:textId="2A44886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1DD0D99A" w14:textId="7226F2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038B153" w14:textId="640F29C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4C24A1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F7A8D3" w14:textId="27661EC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01ABD26" w14:textId="77777777" w:rsidTr="00577FC1">
        <w:tc>
          <w:tcPr>
            <w:tcW w:w="576" w:type="dxa"/>
            <w:shd w:val="clear" w:color="auto" w:fill="auto"/>
            <w:vAlign w:val="center"/>
          </w:tcPr>
          <w:p w14:paraId="32FBFC67" w14:textId="58B01314"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080ECC1F" w14:textId="1D1D6F4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3AB9666D" w14:textId="741DE40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20C81"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9B4108" w14:textId="2844BBFD"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0324E843" w14:textId="77777777" w:rsidTr="00577FC1">
        <w:tc>
          <w:tcPr>
            <w:tcW w:w="576" w:type="dxa"/>
            <w:shd w:val="clear" w:color="auto" w:fill="auto"/>
            <w:vAlign w:val="center"/>
          </w:tcPr>
          <w:p w14:paraId="4904A2C9" w14:textId="3AF427D5"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51E5DE06" w14:textId="33F57E61"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A836052" w14:textId="2E9674C2"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D0A05A3"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D132952" w14:textId="7BBD1421"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794BCD30" w14:textId="77777777" w:rsidTr="00577FC1">
        <w:tc>
          <w:tcPr>
            <w:tcW w:w="576" w:type="dxa"/>
            <w:shd w:val="clear" w:color="auto" w:fill="auto"/>
            <w:vAlign w:val="center"/>
          </w:tcPr>
          <w:p w14:paraId="6F49077C" w14:textId="0010E130"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5FB116CE" w14:textId="33B2A1C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27C4D94B" w14:textId="2A0ADB4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D8A83BC"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5D0E0C5" w14:textId="7D8A454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45A20FBC" w14:textId="77777777" w:rsidTr="00577FC1">
        <w:tc>
          <w:tcPr>
            <w:tcW w:w="576" w:type="dxa"/>
            <w:shd w:val="clear" w:color="auto" w:fill="auto"/>
            <w:vAlign w:val="center"/>
          </w:tcPr>
          <w:p w14:paraId="63FA82BE" w14:textId="7443F22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16</w:t>
            </w:r>
          </w:p>
        </w:tc>
        <w:tc>
          <w:tcPr>
            <w:tcW w:w="3810" w:type="dxa"/>
            <w:shd w:val="clear" w:color="auto" w:fill="auto"/>
          </w:tcPr>
          <w:p w14:paraId="1C76A2F8" w14:textId="60C2C98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0E56C5CF" w14:textId="63792693"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9CBB7"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1EF5524" w14:textId="0D98FE0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2502607" w14:textId="77777777" w:rsidTr="00577FC1">
        <w:tc>
          <w:tcPr>
            <w:tcW w:w="576" w:type="dxa"/>
            <w:shd w:val="clear" w:color="auto" w:fill="auto"/>
            <w:vAlign w:val="center"/>
          </w:tcPr>
          <w:p w14:paraId="3D62BC3B" w14:textId="464ECF1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0FDBEE84" w14:textId="02701A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0359F195" w14:textId="0DBFCF3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27CC3E0"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959A60" w14:textId="577334E0"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50A17BB" w14:textId="77777777" w:rsidTr="00577FC1">
        <w:tc>
          <w:tcPr>
            <w:tcW w:w="576" w:type="dxa"/>
            <w:shd w:val="clear" w:color="auto" w:fill="auto"/>
            <w:vAlign w:val="center"/>
          </w:tcPr>
          <w:p w14:paraId="103D4E8A" w14:textId="558937E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1AFAB9DC" w14:textId="3F0A342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1FB8E977" w14:textId="1825BAA1"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A75759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3E14B15" w14:textId="072E4B61"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BF168BE" w14:textId="77777777" w:rsidTr="00577FC1">
        <w:tc>
          <w:tcPr>
            <w:tcW w:w="576" w:type="dxa"/>
            <w:shd w:val="clear" w:color="auto" w:fill="auto"/>
            <w:vAlign w:val="center"/>
          </w:tcPr>
          <w:p w14:paraId="72A5BDFB" w14:textId="53D7AA52"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5B763EBE" w14:textId="47351556" w:rsidR="002E3A6D" w:rsidRPr="009712AF" w:rsidRDefault="00DE1CE2" w:rsidP="002E3A6D">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002E3A6D"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251E2E7" w14:textId="37499D1F" w:rsidR="002E3A6D" w:rsidRPr="009712AF" w:rsidRDefault="002E3A6D" w:rsidP="0069751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sidR="0069751F">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5D991AB6"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7A96A0" w14:textId="09F2DCC3"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E3A6D" w:rsidRPr="009712AF" w14:paraId="42C2B9D8" w14:textId="77777777" w:rsidTr="00577FC1">
        <w:tc>
          <w:tcPr>
            <w:tcW w:w="576" w:type="dxa"/>
            <w:shd w:val="clear" w:color="auto" w:fill="auto"/>
            <w:vAlign w:val="center"/>
          </w:tcPr>
          <w:p w14:paraId="6A7CEB12" w14:textId="7C28691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55530DD8" w14:textId="21D79179"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6E46FE6B" w14:textId="22990C6D"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47E788E"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49B3EBD" w14:textId="0FAFA41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5186151C" w14:textId="77777777" w:rsidTr="00577FC1">
        <w:tc>
          <w:tcPr>
            <w:tcW w:w="576" w:type="dxa"/>
            <w:shd w:val="clear" w:color="auto" w:fill="auto"/>
            <w:vAlign w:val="center"/>
          </w:tcPr>
          <w:p w14:paraId="7FFD47A3" w14:textId="21A2263E"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2B22BAE" w14:textId="65F48CC5"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7842889A" w14:textId="2202D8F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249E8F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B7F6658" w14:textId="487C6F1B"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20CAA50B" w14:textId="77777777" w:rsidTr="00577FC1">
        <w:tc>
          <w:tcPr>
            <w:tcW w:w="576" w:type="dxa"/>
            <w:shd w:val="clear" w:color="auto" w:fill="auto"/>
            <w:vAlign w:val="center"/>
          </w:tcPr>
          <w:p w14:paraId="7ED601E8" w14:textId="6EE1AFB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731412CB" w14:textId="541BADDA" w:rsidR="002E3A6D" w:rsidRPr="009712AF" w:rsidRDefault="002E3A6D" w:rsidP="002E3A6D">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4AD44546" w14:textId="10886B5D"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00E93D7D">
              <w:rPr>
                <w:rFonts w:ascii="Arial Narrow" w:hAnsi="Arial Narrow"/>
                <w:sz w:val="18"/>
                <w:szCs w:val="18"/>
                <w:lang w:val="en-US"/>
              </w:rPr>
              <w:t xml:space="preserve">indicate in caietul de sarcini,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C727A8D" w14:textId="77777777"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5F8CD2C0" w14:textId="2631E2AD"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sidR="00DE1CE2">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387E05FD"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55B88683"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6421FD24" w14:textId="230D33FF" w:rsidR="0003337B" w:rsidRPr="0003337B" w:rsidRDefault="00DE4848" w:rsidP="00DE4848">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D45C1E7" w14:textId="77777777" w:rsidR="0003337B"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6F9309D" w14:textId="182C6A5A" w:rsidR="002E3A6D"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F67246" w:rsidRPr="009712AF" w14:paraId="7DFDCCEF" w14:textId="77777777" w:rsidTr="005D2384">
        <w:tc>
          <w:tcPr>
            <w:tcW w:w="9570" w:type="dxa"/>
            <w:gridSpan w:val="4"/>
            <w:shd w:val="clear" w:color="auto" w:fill="auto"/>
            <w:vAlign w:val="center"/>
          </w:tcPr>
          <w:p w14:paraId="3442B3F0" w14:textId="77777777"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p>
        </w:tc>
      </w:tr>
      <w:tr w:rsidR="00F67246" w:rsidRPr="009712AF" w14:paraId="47E2BDDA" w14:textId="77777777" w:rsidTr="00577FC1">
        <w:tc>
          <w:tcPr>
            <w:tcW w:w="576" w:type="dxa"/>
            <w:shd w:val="clear" w:color="auto" w:fill="auto"/>
            <w:vAlign w:val="center"/>
          </w:tcPr>
          <w:p w14:paraId="7198864D" w14:textId="7D215550"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E93D7D">
              <w:rPr>
                <w:rFonts w:ascii="Arial Narrow" w:hAnsi="Arial Narrow"/>
                <w:b/>
                <w:iCs/>
              </w:rPr>
              <w:t>3</w:t>
            </w:r>
          </w:p>
        </w:tc>
        <w:tc>
          <w:tcPr>
            <w:tcW w:w="3810" w:type="dxa"/>
            <w:shd w:val="clear" w:color="auto" w:fill="auto"/>
          </w:tcPr>
          <w:p w14:paraId="03653508" w14:textId="79DF365B" w:rsidR="00F67246" w:rsidRPr="009712AF" w:rsidRDefault="00F67246" w:rsidP="00F67246">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 xml:space="preserve">Declarația privind confirmarea identității beneficiarilor efectivi și neîncadrarea acestora în situația condamnării pentru participarea la activități ale unei organizații sau grupări criminale, pentru corupție, fraudă </w:t>
            </w:r>
            <w:r w:rsidRPr="009712AF">
              <w:rPr>
                <w:rStyle w:val="aff2"/>
                <w:rFonts w:ascii="Arial Narrow" w:hAnsi="Arial Narrow"/>
                <w:bCs/>
                <w:color w:val="000000" w:themeColor="text1"/>
                <w:sz w:val="22"/>
                <w:szCs w:val="22"/>
                <w:lang w:val="en-US"/>
              </w:rPr>
              <w:lastRenderedPageBreak/>
              <w:t>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5CB02D86" w14:textId="03352BE9" w:rsidR="00F67246" w:rsidRPr="009712AF" w:rsidRDefault="00F67246" w:rsidP="00F67246">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lastRenderedPageBreak/>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F67246" w:rsidRPr="009712AF" w14:paraId="53E259C0" w14:textId="77777777" w:rsidTr="00577FC1">
        <w:tc>
          <w:tcPr>
            <w:tcW w:w="576" w:type="dxa"/>
            <w:shd w:val="clear" w:color="auto" w:fill="auto"/>
            <w:vAlign w:val="center"/>
          </w:tcPr>
          <w:p w14:paraId="360E97A8" w14:textId="6F663FDB"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E93D7D">
              <w:rPr>
                <w:rFonts w:ascii="Arial Narrow" w:hAnsi="Arial Narrow"/>
                <w:b/>
                <w:iCs/>
              </w:rPr>
              <w:t>4</w:t>
            </w:r>
          </w:p>
        </w:tc>
        <w:tc>
          <w:tcPr>
            <w:tcW w:w="3810" w:type="dxa"/>
            <w:shd w:val="clear" w:color="auto" w:fill="auto"/>
          </w:tcPr>
          <w:p w14:paraId="68DCD4D5" w14:textId="3005D7ED" w:rsidR="00F67246" w:rsidRPr="009712AF" w:rsidRDefault="00F67246" w:rsidP="00F67246">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sidR="00740F0D">
              <w:rPr>
                <w:rFonts w:ascii="Arial Narrow" w:hAnsi="Arial Narrow"/>
                <w:iCs/>
              </w:rPr>
              <w:t xml:space="preserve"> la materialele de constructie</w:t>
            </w:r>
            <w:r w:rsidR="005A7789">
              <w:rPr>
                <w:rFonts w:ascii="Arial Narrow" w:hAnsi="Arial Narrow"/>
                <w:iCs/>
              </w:rPr>
              <w:t xml:space="preserve"> pentru evaluare</w:t>
            </w:r>
          </w:p>
        </w:tc>
        <w:tc>
          <w:tcPr>
            <w:tcW w:w="3563" w:type="dxa"/>
            <w:shd w:val="clear" w:color="auto" w:fill="auto"/>
          </w:tcPr>
          <w:p w14:paraId="7ADDD02F" w14:textId="17C82EE3" w:rsidR="00F67246" w:rsidRPr="009712AF" w:rsidRDefault="00F67246" w:rsidP="00F67246">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sidR="0069751F">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2A888EFD" w14:textId="147D2473"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93D7D" w:rsidRPr="009712AF" w14:paraId="492101BA" w14:textId="77777777" w:rsidTr="00577FC1">
        <w:tc>
          <w:tcPr>
            <w:tcW w:w="576" w:type="dxa"/>
            <w:shd w:val="clear" w:color="auto" w:fill="auto"/>
            <w:vAlign w:val="center"/>
          </w:tcPr>
          <w:p w14:paraId="334DEAAD" w14:textId="0F06E929" w:rsidR="00E93D7D" w:rsidRPr="009712AF" w:rsidRDefault="00E93D7D"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25</w:t>
            </w:r>
          </w:p>
        </w:tc>
        <w:tc>
          <w:tcPr>
            <w:tcW w:w="3810" w:type="dxa"/>
            <w:shd w:val="clear" w:color="auto" w:fill="auto"/>
          </w:tcPr>
          <w:p w14:paraId="4F30BAE6" w14:textId="5DADDB36" w:rsidR="00E93D7D" w:rsidRPr="00E93D7D" w:rsidRDefault="00E93D7D" w:rsidP="00F67246">
            <w:pPr>
              <w:shd w:val="clear" w:color="auto" w:fill="FFFFFF" w:themeFill="background1"/>
              <w:tabs>
                <w:tab w:val="left" w:pos="612"/>
              </w:tabs>
              <w:spacing w:before="120" w:after="120"/>
              <w:rPr>
                <w:rFonts w:ascii="Arial Narrow" w:hAnsi="Arial Narrow"/>
                <w:b/>
                <w:bCs/>
                <w:iCs/>
              </w:rPr>
            </w:pPr>
            <w:r w:rsidRPr="00E93D7D">
              <w:rPr>
                <w:rFonts w:ascii="Arial Narrow" w:hAnsi="Arial Narrow"/>
                <w:b/>
                <w:bCs/>
                <w:iCs/>
              </w:rPr>
              <w:t>NOTĂ</w:t>
            </w:r>
          </w:p>
        </w:tc>
        <w:tc>
          <w:tcPr>
            <w:tcW w:w="3563" w:type="dxa"/>
            <w:shd w:val="clear" w:color="auto" w:fill="auto"/>
          </w:tcPr>
          <w:p w14:paraId="1B7EF168" w14:textId="04E394AC" w:rsidR="00E93D7D" w:rsidRDefault="00E93D7D" w:rsidP="00F67246">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recomand</w:t>
            </w:r>
            <w:r>
              <w:rPr>
                <w:rFonts w:ascii="Arial Narrow" w:hAnsi="Arial Narrow"/>
                <w:b/>
                <w:sz w:val="18"/>
                <w:szCs w:val="18"/>
              </w:rPr>
              <w:t xml:space="preserve">ă </w:t>
            </w:r>
            <w:r w:rsidRPr="00051F12">
              <w:rPr>
                <w:rFonts w:ascii="Arial Narrow" w:hAnsi="Arial Narrow"/>
                <w:b/>
                <w:sz w:val="18"/>
                <w:szCs w:val="18"/>
                <w:lang w:val="en-US"/>
              </w:rPr>
              <w:t>operatorilor economici să viziteze amplasamentul obiectului</w:t>
            </w:r>
            <w:r>
              <w:rPr>
                <w:rFonts w:ascii="Arial Narrow" w:hAnsi="Arial Narrow"/>
                <w:b/>
                <w:sz w:val="18"/>
                <w:szCs w:val="18"/>
                <w:lang w:val="en-US"/>
              </w:rPr>
              <w:t>.</w:t>
            </w:r>
          </w:p>
        </w:tc>
        <w:tc>
          <w:tcPr>
            <w:tcW w:w="1621" w:type="dxa"/>
            <w:shd w:val="clear" w:color="auto" w:fill="auto"/>
          </w:tcPr>
          <w:p w14:paraId="6FFFF32D" w14:textId="77777777" w:rsidR="00E93D7D" w:rsidRPr="009712AF" w:rsidRDefault="00E93D7D" w:rsidP="00F67246">
            <w:pPr>
              <w:shd w:val="clear" w:color="auto" w:fill="FFFFFF"/>
              <w:tabs>
                <w:tab w:val="left" w:pos="612"/>
              </w:tabs>
              <w:spacing w:before="120" w:after="120"/>
              <w:jc w:val="center"/>
              <w:rPr>
                <w:rFonts w:ascii="Arial Narrow" w:hAnsi="Arial Narrow"/>
                <w:b/>
                <w:sz w:val="22"/>
                <w:szCs w:val="22"/>
              </w:rPr>
            </w:pPr>
          </w:p>
        </w:tc>
      </w:tr>
      <w:tr w:rsidR="005841C6" w:rsidRPr="009712AF" w14:paraId="27D6C143" w14:textId="77777777" w:rsidTr="00577FC1">
        <w:tc>
          <w:tcPr>
            <w:tcW w:w="576" w:type="dxa"/>
            <w:shd w:val="clear" w:color="auto" w:fill="auto"/>
            <w:vAlign w:val="center"/>
          </w:tcPr>
          <w:p w14:paraId="321B70DE" w14:textId="75C71005" w:rsidR="005841C6" w:rsidRPr="009712AF" w:rsidRDefault="005841C6"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w:t>
            </w:r>
            <w:r w:rsidR="00E93D7D">
              <w:rPr>
                <w:rFonts w:ascii="Arial Narrow" w:hAnsi="Arial Narrow"/>
                <w:b/>
                <w:iCs/>
              </w:rPr>
              <w:t>6</w:t>
            </w:r>
          </w:p>
        </w:tc>
        <w:tc>
          <w:tcPr>
            <w:tcW w:w="3810" w:type="dxa"/>
            <w:shd w:val="clear" w:color="auto" w:fill="auto"/>
          </w:tcPr>
          <w:p w14:paraId="61C5D05C" w14:textId="77899548" w:rsidR="005841C6" w:rsidRPr="009712AF" w:rsidRDefault="00161E1A" w:rsidP="00F67246">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7430EAFB" w14:textId="5A4677B5" w:rsidR="005841C6" w:rsidRDefault="00E93D7D" w:rsidP="00BA7015">
            <w:pPr>
              <w:tabs>
                <w:tab w:val="left" w:pos="612"/>
              </w:tabs>
              <w:spacing w:before="120" w:after="120"/>
              <w:rPr>
                <w:rFonts w:ascii="Arial Narrow" w:hAnsi="Arial Narrow"/>
                <w:sz w:val="18"/>
                <w:szCs w:val="18"/>
              </w:rPr>
            </w:pPr>
            <w:r>
              <w:rPr>
                <w:rFonts w:ascii="Arial Narrow" w:hAnsi="Arial Narrow"/>
                <w:sz w:val="18"/>
                <w:szCs w:val="18"/>
              </w:rPr>
              <w:t>1</w:t>
            </w:r>
            <w:r w:rsidR="00E101E8">
              <w:rPr>
                <w:rFonts w:ascii="Arial Narrow" w:hAnsi="Arial Narrow"/>
                <w:sz w:val="18"/>
                <w:szCs w:val="18"/>
              </w:rPr>
              <w:t>.</w:t>
            </w:r>
            <w:r w:rsidR="005841C6">
              <w:rPr>
                <w:rFonts w:ascii="Arial Narrow" w:hAnsi="Arial Narrow"/>
                <w:sz w:val="18"/>
                <w:szCs w:val="18"/>
              </w:rPr>
              <w:t xml:space="preserve">Ofertele depuse cu preț identic – </w:t>
            </w:r>
            <w:r w:rsidR="00BA7015">
              <w:rPr>
                <w:rFonts w:ascii="Arial Narrow" w:hAnsi="Arial Narrow"/>
                <w:sz w:val="18"/>
                <w:szCs w:val="18"/>
              </w:rPr>
              <w:t xml:space="preserve">oferta care a fost depusă prima in SIA RSAP va avea </w:t>
            </w:r>
            <w:r w:rsidR="005841C6">
              <w:rPr>
                <w:rFonts w:ascii="Arial Narrow" w:hAnsi="Arial Narrow"/>
                <w:sz w:val="18"/>
                <w:szCs w:val="18"/>
              </w:rPr>
              <w:t xml:space="preserve">prioritate la </w:t>
            </w:r>
            <w:r w:rsidR="00BA7015">
              <w:rPr>
                <w:rFonts w:ascii="Arial Narrow" w:hAnsi="Arial Narrow"/>
                <w:sz w:val="18"/>
                <w:szCs w:val="18"/>
              </w:rPr>
              <w:t xml:space="preserve">procedura de </w:t>
            </w:r>
            <w:r w:rsidR="005841C6">
              <w:rPr>
                <w:rFonts w:ascii="Arial Narrow" w:hAnsi="Arial Narrow"/>
                <w:sz w:val="18"/>
                <w:szCs w:val="18"/>
              </w:rPr>
              <w:t>evaluare.</w:t>
            </w:r>
          </w:p>
          <w:p w14:paraId="6736144A" w14:textId="18743564" w:rsidR="00161E1A" w:rsidRPr="009712AF" w:rsidRDefault="00E93D7D" w:rsidP="00161E1A">
            <w:pPr>
              <w:tabs>
                <w:tab w:val="left" w:pos="106"/>
              </w:tabs>
              <w:spacing w:line="276" w:lineRule="auto"/>
              <w:rPr>
                <w:rFonts w:ascii="Arial Narrow" w:hAnsi="Arial Narrow"/>
                <w:sz w:val="18"/>
                <w:szCs w:val="18"/>
                <w:lang w:val="en-US"/>
              </w:rPr>
            </w:pPr>
            <w:r>
              <w:rPr>
                <w:rFonts w:ascii="Arial Narrow" w:hAnsi="Arial Narrow"/>
                <w:sz w:val="18"/>
                <w:szCs w:val="18"/>
                <w:lang w:val="en-US"/>
              </w:rPr>
              <w:t>2</w:t>
            </w:r>
            <w:r w:rsidR="00161E1A" w:rsidRPr="009712AF">
              <w:rPr>
                <w:rFonts w:ascii="Arial Narrow" w:hAnsi="Arial Narrow"/>
                <w:sz w:val="18"/>
                <w:szCs w:val="18"/>
                <w:lang w:val="en-US"/>
              </w:rPr>
              <w:t>. Utilizarea materialelor de calitatea indicate în proiect, cu prezentarea certificatelor de calitate si a mostrelor înaintea aplicării/montării</w:t>
            </w:r>
          </w:p>
          <w:p w14:paraId="20B54CDA" w14:textId="1DEE2E55" w:rsidR="00161E1A" w:rsidRPr="009712AF" w:rsidRDefault="00E93D7D" w:rsidP="00161E1A">
            <w:pPr>
              <w:tabs>
                <w:tab w:val="left" w:pos="317"/>
              </w:tabs>
              <w:spacing w:line="276" w:lineRule="auto"/>
              <w:rPr>
                <w:rFonts w:ascii="Arial Narrow" w:hAnsi="Arial Narrow"/>
                <w:sz w:val="18"/>
                <w:szCs w:val="18"/>
                <w:lang w:val="en-US"/>
              </w:rPr>
            </w:pPr>
            <w:r>
              <w:rPr>
                <w:rFonts w:ascii="Arial Narrow" w:hAnsi="Arial Narrow"/>
                <w:sz w:val="18"/>
                <w:szCs w:val="18"/>
                <w:lang w:val="en-US"/>
              </w:rPr>
              <w:t>3</w:t>
            </w:r>
            <w:r w:rsidR="00161E1A" w:rsidRPr="009712AF">
              <w:rPr>
                <w:rFonts w:ascii="Arial Narrow" w:hAnsi="Arial Narrow"/>
                <w:sz w:val="18"/>
                <w:szCs w:val="18"/>
                <w:lang w:val="en-US"/>
              </w:rPr>
              <w:t>. Materialele de construcție, înainte de a fi procurate, urmează a fi aprobate de către Beneficiar (IMSP Institutul de Medicină Urgentă).</w:t>
            </w:r>
          </w:p>
          <w:p w14:paraId="6652053C" w14:textId="65B66E4C" w:rsidR="00161E1A" w:rsidRPr="009712AF" w:rsidRDefault="00E93D7D" w:rsidP="00161E1A">
            <w:pPr>
              <w:tabs>
                <w:tab w:val="left" w:pos="317"/>
              </w:tabs>
              <w:spacing w:line="276" w:lineRule="auto"/>
              <w:jc w:val="both"/>
              <w:rPr>
                <w:rFonts w:ascii="Arial Narrow" w:hAnsi="Arial Narrow"/>
                <w:sz w:val="18"/>
                <w:szCs w:val="18"/>
                <w:lang w:val="en-US"/>
              </w:rPr>
            </w:pPr>
            <w:r>
              <w:rPr>
                <w:rFonts w:ascii="Arial Narrow" w:hAnsi="Arial Narrow"/>
                <w:sz w:val="18"/>
                <w:szCs w:val="18"/>
                <w:lang w:val="en-US"/>
              </w:rPr>
              <w:t>4</w:t>
            </w:r>
            <w:r w:rsidR="00161E1A" w:rsidRPr="009712AF">
              <w:rPr>
                <w:rFonts w:ascii="Arial Narrow" w:hAnsi="Arial Narrow"/>
                <w:sz w:val="18"/>
                <w:szCs w:val="18"/>
                <w:lang w:val="en-US"/>
              </w:rPr>
              <w:t>. Materialele necalitative depistate vor fi înlocuite cu altele calitative din contul Antreprenorului.</w:t>
            </w:r>
          </w:p>
          <w:p w14:paraId="7CD73FD8" w14:textId="2983936B" w:rsidR="00161E1A" w:rsidRDefault="00E93D7D" w:rsidP="00161E1A">
            <w:pPr>
              <w:tabs>
                <w:tab w:val="left" w:pos="612"/>
              </w:tabs>
              <w:spacing w:before="120" w:after="120"/>
              <w:rPr>
                <w:rFonts w:ascii="Arial Narrow" w:hAnsi="Arial Narrow"/>
                <w:sz w:val="18"/>
                <w:szCs w:val="18"/>
              </w:rPr>
            </w:pPr>
            <w:r>
              <w:rPr>
                <w:rFonts w:ascii="Arial Narrow" w:hAnsi="Arial Narrow"/>
                <w:sz w:val="18"/>
                <w:szCs w:val="18"/>
                <w:lang w:val="en-US"/>
              </w:rPr>
              <w:t>5</w:t>
            </w:r>
            <w:r w:rsidR="00161E1A" w:rsidRPr="009712AF">
              <w:rPr>
                <w:rFonts w:ascii="Arial Narrow" w:hAnsi="Arial Narrow"/>
                <w:sz w:val="18"/>
                <w:szCs w:val="18"/>
                <w:lang w:val="en-US"/>
              </w:rPr>
              <w:t>.Viciile ascunse, defectele și lucrările executate  necalitativ vor fi remediate cu forțele și din contul Antreprenorului</w:t>
            </w:r>
            <w:r w:rsidR="00161E1A" w:rsidRPr="009D2B9A">
              <w:rPr>
                <w:rFonts w:ascii="Arial Narrow" w:hAnsi="Arial Narrow"/>
                <w:b/>
                <w:sz w:val="18"/>
                <w:szCs w:val="18"/>
              </w:rPr>
              <w:t>.</w:t>
            </w:r>
          </w:p>
        </w:tc>
        <w:tc>
          <w:tcPr>
            <w:tcW w:w="1621" w:type="dxa"/>
            <w:shd w:val="clear" w:color="auto" w:fill="auto"/>
          </w:tcPr>
          <w:p w14:paraId="68B94D48" w14:textId="30FA9505" w:rsidR="005841C6" w:rsidRPr="009712AF" w:rsidRDefault="005841C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6C6500EC" w14:textId="77777777" w:rsidTr="00577FC1">
        <w:tc>
          <w:tcPr>
            <w:tcW w:w="576" w:type="dxa"/>
            <w:shd w:val="clear" w:color="auto" w:fill="auto"/>
            <w:vAlign w:val="center"/>
          </w:tcPr>
          <w:p w14:paraId="2E06D060" w14:textId="55CB0E0D" w:rsidR="00554A23" w:rsidRDefault="00554A23"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w:t>
            </w:r>
            <w:r w:rsidR="00E93D7D">
              <w:rPr>
                <w:rFonts w:ascii="Arial Narrow" w:hAnsi="Arial Narrow"/>
                <w:b/>
                <w:iCs/>
              </w:rPr>
              <w:t>7</w:t>
            </w:r>
          </w:p>
        </w:tc>
        <w:tc>
          <w:tcPr>
            <w:tcW w:w="3810" w:type="dxa"/>
            <w:shd w:val="clear" w:color="auto" w:fill="auto"/>
          </w:tcPr>
          <w:p w14:paraId="5674C5F8" w14:textId="2014D806" w:rsidR="00554A23" w:rsidRDefault="00554A23" w:rsidP="00554A23">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6D632F3F" w14:textId="77777777" w:rsidR="00A507DB" w:rsidRPr="00DC3018" w:rsidRDefault="00A507DB" w:rsidP="00A507DB">
            <w:pPr>
              <w:tabs>
                <w:tab w:val="left" w:pos="106"/>
              </w:tabs>
              <w:spacing w:line="276" w:lineRule="auto"/>
              <w:ind w:left="360" w:hanging="360"/>
              <w:contextualSpacing/>
              <w:rPr>
                <w:rFonts w:ascii="Arial Narrow" w:hAnsi="Arial Narrow"/>
                <w:sz w:val="18"/>
                <w:szCs w:val="18"/>
              </w:rPr>
            </w:pPr>
            <w:r>
              <w:rPr>
                <w:rFonts w:ascii="Arial Narrow" w:hAnsi="Arial Narrow"/>
                <w:sz w:val="18"/>
                <w:szCs w:val="18"/>
              </w:rPr>
              <w:t>-Garanție bancară, sau</w:t>
            </w:r>
          </w:p>
          <w:p w14:paraId="32EF45AF" w14:textId="77777777" w:rsidR="00554A23" w:rsidRPr="009712AF" w:rsidRDefault="00554A23" w:rsidP="00554A23">
            <w:pPr>
              <w:pStyle w:val="a"/>
              <w:numPr>
                <w:ilvl w:val="0"/>
                <w:numId w:val="6"/>
              </w:numPr>
              <w:tabs>
                <w:tab w:val="clear" w:pos="1134"/>
                <w:tab w:val="left" w:pos="106"/>
              </w:tabs>
              <w:spacing w:line="276" w:lineRule="auto"/>
              <w:ind w:left="0" w:firstLine="0"/>
              <w:contextualSpacing/>
              <w:jc w:val="left"/>
              <w:rPr>
                <w:rFonts w:ascii="Arial Narrow" w:hAnsi="Arial Narrow"/>
                <w:sz w:val="18"/>
                <w:szCs w:val="18"/>
              </w:rPr>
            </w:pPr>
            <w:proofErr w:type="gramStart"/>
            <w:r w:rsidRPr="009712AF">
              <w:rPr>
                <w:rFonts w:ascii="Arial Narrow" w:hAnsi="Arial Narrow"/>
                <w:sz w:val="18"/>
                <w:szCs w:val="18"/>
              </w:rPr>
              <w:t>Transfer  la</w:t>
            </w:r>
            <w:proofErr w:type="gramEnd"/>
            <w:r w:rsidRPr="009712AF">
              <w:rPr>
                <w:rFonts w:ascii="Arial Narrow" w:hAnsi="Arial Narrow"/>
                <w:sz w:val="18"/>
                <w:szCs w:val="18"/>
              </w:rPr>
              <w:t xml:space="preserve"> </w:t>
            </w:r>
            <w:proofErr w:type="spellStart"/>
            <w:r w:rsidRPr="009712AF">
              <w:rPr>
                <w:rFonts w:ascii="Arial Narrow" w:hAnsi="Arial Narrow"/>
                <w:sz w:val="18"/>
                <w:szCs w:val="18"/>
              </w:rPr>
              <w:t>contul</w:t>
            </w:r>
            <w:proofErr w:type="spellEnd"/>
            <w:r w:rsidRPr="009712AF">
              <w:rPr>
                <w:rFonts w:ascii="Arial Narrow" w:hAnsi="Arial Narrow"/>
                <w:sz w:val="18"/>
                <w:szCs w:val="18"/>
              </w:rPr>
              <w:t xml:space="preserve"> IMSP IMU</w:t>
            </w:r>
          </w:p>
          <w:p w14:paraId="58DBA5CA" w14:textId="20510DA3" w:rsidR="00554A23" w:rsidRDefault="00554A23" w:rsidP="00554A23">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7D742965" w14:textId="6084EF7E" w:rsidR="00554A23" w:rsidRPr="009712AF" w:rsidRDefault="00554A23" w:rsidP="00554A2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1D1F8DA7" w14:textId="77777777" w:rsidTr="00CC4B13">
        <w:tc>
          <w:tcPr>
            <w:tcW w:w="576" w:type="dxa"/>
            <w:shd w:val="clear" w:color="auto" w:fill="auto"/>
            <w:vAlign w:val="center"/>
          </w:tcPr>
          <w:p w14:paraId="6B907793" w14:textId="39F73C32" w:rsidR="00554A23" w:rsidRPr="00F67246" w:rsidRDefault="00A71282" w:rsidP="00554A23">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28</w:t>
            </w:r>
          </w:p>
        </w:tc>
        <w:tc>
          <w:tcPr>
            <w:tcW w:w="3810" w:type="dxa"/>
            <w:shd w:val="clear" w:color="auto" w:fill="auto"/>
          </w:tcPr>
          <w:p w14:paraId="2048204A" w14:textId="2C5D124D" w:rsidR="00554A23" w:rsidRPr="009712AF" w:rsidRDefault="00554A23" w:rsidP="00554A2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766BB584" w14:textId="2C5AA63E" w:rsidR="00554A23" w:rsidRPr="009712AF" w:rsidRDefault="006B11EC" w:rsidP="00554A23">
            <w:pPr>
              <w:shd w:val="clear" w:color="auto" w:fill="FFFFFF"/>
              <w:tabs>
                <w:tab w:val="left" w:pos="612"/>
              </w:tabs>
              <w:spacing w:before="120" w:after="120"/>
              <w:jc w:val="center"/>
              <w:rPr>
                <w:rFonts w:ascii="Arial Narrow" w:hAnsi="Arial Narrow"/>
                <w:b/>
                <w:sz w:val="20"/>
                <w:szCs w:val="20"/>
              </w:rPr>
            </w:pPr>
            <w:r>
              <w:rPr>
                <w:rFonts w:ascii="Arial Narrow" w:hAnsi="Arial Narrow"/>
                <w:iCs/>
                <w:sz w:val="20"/>
                <w:szCs w:val="20"/>
                <w:lang w:val="en-US"/>
              </w:rPr>
              <w:t>– Prin transfer, în termen de 6</w:t>
            </w:r>
            <w:r w:rsidR="00554A23" w:rsidRPr="009712AF">
              <w:rPr>
                <w:rFonts w:ascii="Arial Narrow" w:hAnsi="Arial Narrow"/>
                <w:iCs/>
                <w:sz w:val="20"/>
                <w:szCs w:val="20"/>
                <w:lang w:val="en-US"/>
              </w:rPr>
              <w:t>0 zile, după prezentarea facturii</w:t>
            </w:r>
          </w:p>
        </w:tc>
      </w:tr>
    </w:tbl>
    <w:p w14:paraId="04AF486D" w14:textId="5B171A00" w:rsidR="0015247E" w:rsidRPr="009712AF" w:rsidRDefault="00B73A13"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0015247E" w:rsidRPr="009712AF">
        <w:rPr>
          <w:rFonts w:ascii="Arial Narrow" w:hAnsi="Arial Narrow"/>
          <w:b/>
          <w:noProof w:val="0"/>
          <w:lang w:val="ro-MD" w:eastAsia="ru-RU"/>
        </w:rPr>
        <w:t xml:space="preserve"> </w:t>
      </w:r>
      <w:r w:rsidR="00161E1A" w:rsidRPr="009712AF">
        <w:rPr>
          <w:rFonts w:ascii="Arial Narrow" w:hAnsi="Arial Narrow"/>
          <w:b/>
          <w:lang w:val="en-US"/>
        </w:rPr>
        <w:t>Obligatoriu</w:t>
      </w:r>
      <w:r w:rsidR="00161E1A" w:rsidRPr="009712AF">
        <w:rPr>
          <w:rFonts w:ascii="Arial Narrow" w:hAnsi="Arial Narrow"/>
          <w:b/>
          <w:lang w:val="it-IT"/>
        </w:rPr>
        <w:t>,</w:t>
      </w:r>
      <w:r w:rsidR="00161E1A" w:rsidRPr="009712AF">
        <w:rPr>
          <w:rFonts w:ascii="Arial Narrow" w:hAnsi="Arial Narrow"/>
          <w:lang w:val="it-IT"/>
        </w:rPr>
        <w:t xml:space="preserve"> cuantumul </w:t>
      </w:r>
      <w:r w:rsidR="00161E1A" w:rsidRPr="00161E1A">
        <w:rPr>
          <w:rFonts w:ascii="Arial Narrow" w:hAnsi="Arial Narrow"/>
          <w:b/>
          <w:sz w:val="28"/>
          <w:szCs w:val="28"/>
          <w:u w:val="single"/>
          <w:lang w:val="it-IT"/>
        </w:rPr>
        <w:t>1</w:t>
      </w:r>
      <w:r w:rsidR="00161E1A" w:rsidRPr="00D23D74">
        <w:rPr>
          <w:rFonts w:ascii="Arial Narrow" w:hAnsi="Arial Narrow"/>
          <w:b/>
          <w:sz w:val="28"/>
          <w:szCs w:val="28"/>
          <w:u w:val="single"/>
          <w:lang w:val="it-IT"/>
        </w:rPr>
        <w:t>%</w:t>
      </w:r>
      <w:r w:rsidRPr="00D23D74">
        <w:rPr>
          <w:rFonts w:ascii="Arial Narrow" w:hAnsi="Arial Narrow"/>
          <w:b/>
          <w:lang w:val="it-IT"/>
          <w14:shadow w14:blurRad="50800" w14:dist="38100" w14:dir="2700000" w14:sx="100000" w14:sy="100000" w14:kx="0" w14:ky="0" w14:algn="tl">
            <w14:srgbClr w14:val="000000">
              <w14:alpha w14:val="60000"/>
            </w14:srgbClr>
          </w14:shadow>
        </w:rPr>
        <w:t>,</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 din valoarea ofertei fără TVA</w:t>
      </w:r>
      <w:r w:rsidR="00602983"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37A3EA2" w14:textId="07731A3A" w:rsidR="0015247E"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sidR="00A46F0F">
        <w:rPr>
          <w:rFonts w:ascii="Arial Narrow" w:hAnsi="Arial Narrow"/>
          <w:noProof w:val="0"/>
          <w:lang w:val="ro-MD" w:eastAsia="ru-RU"/>
        </w:rPr>
        <w:t xml:space="preserve"> minim</w:t>
      </w:r>
      <w:r w:rsidR="00E8711D" w:rsidRPr="009712AF">
        <w:rPr>
          <w:rFonts w:ascii="Arial Narrow" w:hAnsi="Arial Narrow"/>
          <w:b/>
          <w:noProof w:val="0"/>
          <w:lang w:val="ro-MD" w:eastAsia="ru-RU"/>
        </w:rPr>
        <w:t xml:space="preserve"> </w:t>
      </w:r>
      <w:r w:rsidR="005E0E43"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13C1C02B" w14:textId="03FC760A" w:rsidR="00F6465C"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00D475F3" w:rsidRPr="009712AF">
        <w:rPr>
          <w:rFonts w:ascii="Arial Narrow" w:hAnsi="Arial Narrow"/>
          <w:lang w:val="en-US"/>
        </w:rPr>
        <w:t xml:space="preserve">: </w:t>
      </w:r>
      <w:r w:rsidR="00D475F3" w:rsidRPr="009712AF">
        <w:rPr>
          <w:rFonts w:ascii="Arial Narrow" w:hAnsi="Arial Narrow"/>
          <w:b/>
          <w:lang w:val="en-US"/>
        </w:rPr>
        <w:t>Obligatoriu</w:t>
      </w:r>
      <w:r w:rsidR="00D475F3" w:rsidRPr="009712AF">
        <w:rPr>
          <w:rFonts w:ascii="Arial Narrow" w:hAnsi="Arial Narrow"/>
          <w:b/>
          <w:lang w:val="it-IT"/>
        </w:rPr>
        <w:t>,</w:t>
      </w:r>
      <w:r w:rsidR="00D475F3" w:rsidRPr="009712AF">
        <w:rPr>
          <w:rFonts w:ascii="Arial Narrow" w:hAnsi="Arial Narrow"/>
          <w:lang w:val="it-IT"/>
        </w:rPr>
        <w:t xml:space="preserve"> cuantumul </w:t>
      </w:r>
      <w:r w:rsidR="00D475F3" w:rsidRPr="009712AF">
        <w:rPr>
          <w:rFonts w:ascii="Arial Narrow" w:hAnsi="Arial Narrow"/>
          <w:b/>
          <w:sz w:val="28"/>
          <w:szCs w:val="28"/>
          <w:u w:val="single"/>
          <w:lang w:val="it-IT"/>
        </w:rPr>
        <w:t>5%</w:t>
      </w:r>
      <w:r w:rsidR="00D475F3" w:rsidRPr="009712AF">
        <w:rPr>
          <w:rFonts w:ascii="Arial Narrow" w:hAnsi="Arial Narrow"/>
          <w:b/>
          <w:lang w:val="it-IT"/>
        </w:rPr>
        <w:t xml:space="preserve"> </w:t>
      </w:r>
      <w:r w:rsidR="00D475F3" w:rsidRPr="009712AF">
        <w:rPr>
          <w:rFonts w:ascii="Arial Narrow" w:hAnsi="Arial Narrow"/>
          <w:lang w:val="it-IT"/>
        </w:rPr>
        <w:t>din valoarea contractului cu TVA.</w:t>
      </w:r>
      <w:r w:rsidRPr="009712AF">
        <w:rPr>
          <w:rFonts w:ascii="Arial Narrow" w:hAnsi="Arial Narrow"/>
          <w:b/>
          <w:noProof w:val="0"/>
          <w:lang w:val="ro-MD" w:eastAsia="ru-RU"/>
        </w:rPr>
        <w:t>.</w:t>
      </w:r>
    </w:p>
    <w:p w14:paraId="0AF5FA01" w14:textId="1B47B78E"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w:t>
      </w:r>
      <w:r w:rsidR="00C32CB2" w:rsidRPr="009712AF">
        <w:rPr>
          <w:rFonts w:ascii="Arial Narrow" w:hAnsi="Arial Narrow"/>
          <w:noProof w:val="0"/>
          <w:lang w:val="ro-MD" w:eastAsia="ru-RU"/>
        </w:rPr>
        <w:t>â</w:t>
      </w:r>
      <w:r w:rsidRPr="009712AF">
        <w:rPr>
          <w:rFonts w:ascii="Arial Narrow" w:hAnsi="Arial Narrow"/>
          <w:noProof w:val="0"/>
          <w:lang w:val="ro-MD" w:eastAsia="ru-RU"/>
        </w:rPr>
        <w:t>nse</w:t>
      </w:r>
      <w:r w:rsidR="00FE38A6" w:rsidRPr="009712AF">
        <w:rPr>
          <w:rFonts w:ascii="Arial Narrow" w:hAnsi="Arial Narrow"/>
          <w:noProof w:val="0"/>
          <w:lang w:val="ro-MD" w:eastAsia="ru-RU"/>
        </w:rPr>
        <w:t xml:space="preserve"> </w:t>
      </w:r>
      <w:r w:rsidRPr="009712AF">
        <w:rPr>
          <w:rFonts w:ascii="Arial Narrow" w:hAnsi="Arial Narrow"/>
          <w:noProof w:val="0"/>
          <w:lang w:val="ro-MD" w:eastAsia="ru-RU"/>
        </w:rPr>
        <w:t>și a procedurii negociate), după caz</w:t>
      </w:r>
      <w:r w:rsidR="0065782E" w:rsidRPr="009712AF">
        <w:rPr>
          <w:rFonts w:ascii="Arial Narrow" w:hAnsi="Arial Narrow"/>
          <w:noProof w:val="0"/>
          <w:lang w:val="en-US" w:eastAsia="ru-RU"/>
        </w:rPr>
        <w:t>:</w:t>
      </w:r>
      <w:r w:rsidR="0065782E" w:rsidRPr="009712AF">
        <w:rPr>
          <w:rFonts w:ascii="Arial Narrow" w:hAnsi="Arial Narrow"/>
          <w:b/>
          <w:sz w:val="22"/>
          <w:szCs w:val="22"/>
          <w:shd w:val="clear" w:color="auto" w:fill="FFFFFF"/>
        </w:rPr>
        <w:t xml:space="preserve"> </w:t>
      </w:r>
      <w:r w:rsidR="0065782E" w:rsidRPr="009712AF">
        <w:rPr>
          <w:rFonts w:ascii="Arial Narrow" w:hAnsi="Arial Narrow"/>
          <w:b/>
          <w:shd w:val="clear" w:color="auto" w:fill="FFFFFF"/>
        </w:rPr>
        <w:t>nu se aplică</w:t>
      </w:r>
    </w:p>
    <w:p w14:paraId="1984BDAD" w14:textId="251A36D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005A2BEE" w:rsidRPr="009712AF">
        <w:rPr>
          <w:rFonts w:ascii="Arial Narrow" w:hAnsi="Arial Narrow"/>
          <w:b/>
          <w:shd w:val="clear" w:color="auto" w:fill="FFFFFF"/>
        </w:rPr>
        <w:t xml:space="preserve"> nu se aplică</w:t>
      </w:r>
    </w:p>
    <w:p w14:paraId="146D4A00" w14:textId="19433FA1"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005A2BEE" w:rsidRPr="009712AF">
        <w:rPr>
          <w:rFonts w:ascii="Arial Narrow" w:hAnsi="Arial Narrow"/>
          <w:b/>
          <w:shd w:val="clear" w:color="auto" w:fill="FFFFFF"/>
        </w:rPr>
        <w:t>nu se aplică</w:t>
      </w:r>
    </w:p>
    <w:p w14:paraId="3FBCA5A9" w14:textId="0AD93055" w:rsidR="00EF4276" w:rsidRPr="009712AF" w:rsidRDefault="009821C7" w:rsidP="00A453A5">
      <w:pPr>
        <w:numPr>
          <w:ilvl w:val="0"/>
          <w:numId w:val="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432C1F0F" w14:textId="46406F31"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 xml:space="preserve">Criteriul de evaluare aplicat pentru </w:t>
      </w:r>
      <w:r w:rsidR="009D14A7" w:rsidRPr="009712AF">
        <w:rPr>
          <w:rFonts w:ascii="Arial Narrow" w:hAnsi="Arial Narrow"/>
          <w:noProof w:val="0"/>
          <w:lang w:val="ro-MD" w:eastAsia="ru-RU"/>
        </w:rPr>
        <w:t>atribuirea</w:t>
      </w:r>
      <w:r w:rsidR="00E706C1" w:rsidRPr="009712AF">
        <w:rPr>
          <w:rFonts w:ascii="Arial Narrow" w:hAnsi="Arial Narrow"/>
          <w:noProof w:val="0"/>
          <w:lang w:val="ro-MD" w:eastAsia="ru-RU"/>
        </w:rPr>
        <w:t xml:space="preserve"> </w:t>
      </w:r>
      <w:r w:rsidRPr="009712AF">
        <w:rPr>
          <w:rFonts w:ascii="Arial Narrow" w:hAnsi="Arial Narrow"/>
          <w:noProof w:val="0"/>
          <w:lang w:val="ro-MD" w:eastAsia="ru-RU"/>
        </w:rPr>
        <w:t>contractului:</w:t>
      </w:r>
      <w:r w:rsidR="00CA1253" w:rsidRPr="009712AF">
        <w:rPr>
          <w:rFonts w:ascii="Arial Narrow" w:hAnsi="Arial Narrow"/>
          <w:b/>
          <w:sz w:val="22"/>
          <w:szCs w:val="22"/>
          <w:shd w:val="clear" w:color="auto" w:fill="FFFFFF"/>
        </w:rPr>
        <w:t xml:space="preserve"> preţul cel mai scăzut, în corespundere cu parametrii solicitați; pentru </w:t>
      </w:r>
      <w:r w:rsidR="007918A8" w:rsidRPr="009712AF">
        <w:rPr>
          <w:rFonts w:ascii="Arial Narrow" w:hAnsi="Arial Narrow"/>
          <w:b/>
          <w:sz w:val="22"/>
          <w:szCs w:val="22"/>
          <w:shd w:val="clear" w:color="auto" w:fill="FFFFFF"/>
        </w:rPr>
        <w:t>fiecare</w:t>
      </w:r>
      <w:r w:rsidR="00A563D9" w:rsidRPr="009712AF">
        <w:rPr>
          <w:rFonts w:ascii="Arial Narrow" w:hAnsi="Arial Narrow"/>
          <w:b/>
          <w:sz w:val="22"/>
          <w:szCs w:val="22"/>
          <w:shd w:val="clear" w:color="auto" w:fill="FFFFFF"/>
        </w:rPr>
        <w:t xml:space="preserve"> lot</w:t>
      </w:r>
      <w:r w:rsidR="007918A8" w:rsidRPr="009712AF">
        <w:rPr>
          <w:rFonts w:ascii="Arial Narrow" w:hAnsi="Arial Narrow"/>
          <w:b/>
          <w:sz w:val="22"/>
          <w:szCs w:val="22"/>
          <w:shd w:val="clear" w:color="auto" w:fill="FFFFFF"/>
        </w:rPr>
        <w:t xml:space="preserve"> în parte</w:t>
      </w:r>
      <w:r w:rsidR="00CA1253" w:rsidRPr="009712AF">
        <w:rPr>
          <w:rFonts w:ascii="Arial Narrow" w:hAnsi="Arial Narrow"/>
          <w:b/>
          <w:sz w:val="22"/>
          <w:szCs w:val="22"/>
          <w:shd w:val="clear" w:color="auto" w:fill="FFFFFF"/>
        </w:rPr>
        <w:t>.</w:t>
      </w:r>
    </w:p>
    <w:p w14:paraId="0EB0540D" w14:textId="77777777" w:rsidR="00BE362C" w:rsidRPr="009712AF" w:rsidRDefault="00BE362C" w:rsidP="00A453A5">
      <w:pPr>
        <w:numPr>
          <w:ilvl w:val="0"/>
          <w:numId w:val="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9712AF" w14:paraId="5894E2AC" w14:textId="77777777" w:rsidTr="001A1A16">
        <w:tc>
          <w:tcPr>
            <w:tcW w:w="577" w:type="dxa"/>
            <w:shd w:val="clear" w:color="auto" w:fill="auto"/>
          </w:tcPr>
          <w:p w14:paraId="1D9522C8"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7D642500"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05EC62BF"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BE362C" w:rsidRPr="009712AF" w14:paraId="19E42FF1" w14:textId="77777777" w:rsidTr="001A1A16">
        <w:tc>
          <w:tcPr>
            <w:tcW w:w="577" w:type="dxa"/>
            <w:shd w:val="clear" w:color="auto" w:fill="auto"/>
          </w:tcPr>
          <w:p w14:paraId="62C8BD8B"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A1C6E43" w14:textId="22F1887F" w:rsidR="00BE362C" w:rsidRPr="009712AF" w:rsidRDefault="004367C5" w:rsidP="00BE362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3FBEE857"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r>
    </w:tbl>
    <w:p w14:paraId="56F393EE"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97EEFCB" w14:textId="228B7D02" w:rsidR="00BE362C" w:rsidRPr="009712AF" w:rsidRDefault="00EF4276"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conform SIA RSAP /</w:t>
      </w:r>
      <w:r w:rsidR="00BE362C" w:rsidRPr="009712AF">
        <w:rPr>
          <w:rFonts w:ascii="Arial Narrow" w:hAnsi="Arial Narrow"/>
          <w:b/>
          <w:noProof w:val="0"/>
          <w:lang w:val="ro-MD" w:eastAsia="ru-RU"/>
        </w:rPr>
        <w:t xml:space="preserve">până la: </w:t>
      </w:r>
      <w:r w:rsidR="00867ADC" w:rsidRPr="009712AF">
        <w:rPr>
          <w:rFonts w:ascii="Arial Narrow" w:hAnsi="Arial Narrow"/>
          <w:b/>
          <w:i/>
        </w:rPr>
        <w:t>[ora exactă]</w:t>
      </w:r>
      <w:r w:rsidR="00867ADC" w:rsidRPr="009712AF">
        <w:rPr>
          <w:rFonts w:ascii="Arial Narrow" w:hAnsi="Arial Narrow"/>
          <w:b/>
        </w:rPr>
        <w:t xml:space="preserve"> </w:t>
      </w:r>
      <w:r w:rsidR="00867ADC" w:rsidRPr="009712AF">
        <w:rPr>
          <w:rFonts w:ascii="Arial Narrow" w:hAnsi="Arial Narrow"/>
          <w:b/>
          <w:highlight w:val="yellow"/>
        </w:rPr>
        <w:t>Informația o găsiți în SIA RSAP</w:t>
      </w:r>
    </w:p>
    <w:p w14:paraId="75C232E2" w14:textId="14015E7F" w:rsidR="00BE362C" w:rsidRPr="009712AF" w:rsidRDefault="00BE362C"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006720D6" w:rsidRPr="009712AF">
        <w:rPr>
          <w:rFonts w:ascii="Arial Narrow" w:hAnsi="Arial Narrow"/>
          <w:b/>
          <w:highlight w:val="yellow"/>
        </w:rPr>
        <w:t xml:space="preserve"> Informația o găsiți în SIA RSAP</w:t>
      </w:r>
      <w:r w:rsidR="006720D6" w:rsidRPr="009712AF">
        <w:rPr>
          <w:rFonts w:ascii="Arial Narrow" w:hAnsi="Arial Narrow"/>
          <w:b/>
          <w:noProof w:val="0"/>
          <w:lang w:val="ro-MD" w:eastAsia="ru-RU"/>
        </w:rPr>
        <w:t xml:space="preserve"> </w:t>
      </w:r>
    </w:p>
    <w:p w14:paraId="3626F6C6"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lastRenderedPageBreak/>
        <w:t xml:space="preserve">Adresa la care trebuie transmise ofertele sau cererile de participare: </w:t>
      </w:r>
    </w:p>
    <w:p w14:paraId="0FD5C859" w14:textId="77777777" w:rsidR="00BE362C" w:rsidRPr="009712AF" w:rsidRDefault="00BE362C" w:rsidP="00BE362C">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773BD93" w14:textId="0DAF74D8"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60 zile</w:t>
      </w:r>
    </w:p>
    <w:p w14:paraId="4E3C6F91" w14:textId="487D8AEB"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_SIA RSAP</w:t>
      </w:r>
      <w:r w:rsidR="00B06061" w:rsidRPr="009712AF">
        <w:rPr>
          <w:rFonts w:ascii="Arial Narrow" w:hAnsi="Arial Narrow"/>
          <w:b/>
          <w:noProof w:val="0"/>
          <w:lang w:val="ro-MD" w:eastAsia="ru-RU"/>
        </w:rPr>
        <w:t xml:space="preserve"> </w:t>
      </w:r>
      <w:r w:rsidR="0042296C" w:rsidRPr="009712AF">
        <w:rPr>
          <w:rFonts w:ascii="Arial Narrow" w:hAnsi="Arial Narrow"/>
          <w:b/>
          <w:noProof w:val="0"/>
          <w:lang w:val="ro-MD" w:eastAsia="ru-RU"/>
        </w:rPr>
        <w:t>_</w:t>
      </w:r>
    </w:p>
    <w:p w14:paraId="75C39C79" w14:textId="77777777" w:rsidR="00BE362C" w:rsidRPr="009712AF" w:rsidRDefault="00BE362C" w:rsidP="00BE362C">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Ofertele înt</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 xml:space="preserve">rziate vor fi respinse. </w:t>
      </w:r>
    </w:p>
    <w:p w14:paraId="6C56D6B3" w14:textId="77777777"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nd of</w:t>
      </w:r>
      <w:r w:rsidR="00E706C1" w:rsidRPr="009712AF">
        <w:rPr>
          <w:rFonts w:ascii="Arial Narrow" w:hAnsi="Arial Narrow"/>
          <w:b/>
          <w:i/>
          <w:noProof w:val="0"/>
          <w:lang w:val="ro-MD" w:eastAsia="ru-RU"/>
        </w:rPr>
        <w:t xml:space="preserve">ertele au fost depuse prin SIA </w:t>
      </w:r>
      <w:r w:rsidRPr="009712AF">
        <w:rPr>
          <w:rFonts w:ascii="Arial Narrow" w:hAnsi="Arial Narrow"/>
          <w:b/>
          <w:i/>
          <w:noProof w:val="0"/>
          <w:lang w:val="ro-MD" w:eastAsia="ru-RU"/>
        </w:rPr>
        <w:t>RSAP</w:t>
      </w:r>
      <w:r w:rsidRPr="009712AF">
        <w:rPr>
          <w:rFonts w:ascii="Arial Narrow" w:hAnsi="Arial Narrow"/>
          <w:b/>
          <w:noProof w:val="0"/>
          <w:lang w:val="ro-MD" w:eastAsia="ru-RU"/>
        </w:rPr>
        <w:t>.</w:t>
      </w:r>
    </w:p>
    <w:p w14:paraId="5A777DE6" w14:textId="3A6FE709"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w:t>
      </w:r>
      <w:r w:rsidR="00881710" w:rsidRPr="009712AF">
        <w:rPr>
          <w:rFonts w:ascii="Arial Narrow" w:hAnsi="Arial Narrow"/>
          <w:b/>
          <w:noProof w:val="0"/>
          <w:lang w:val="ro-MD" w:eastAsia="ru-RU"/>
        </w:rPr>
        <w:t>LIMBA DE STAT.</w:t>
      </w:r>
    </w:p>
    <w:p w14:paraId="3525B78C" w14:textId="7B55E470"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w:t>
      </w:r>
      <w:r w:rsidR="003A44E6" w:rsidRPr="009712AF">
        <w:rPr>
          <w:rFonts w:ascii="Arial Narrow" w:hAnsi="Arial Narrow"/>
          <w:b/>
          <w:noProof w:val="0"/>
          <w:lang w:val="ro-MD" w:eastAsia="ru-RU"/>
        </w:rPr>
        <w:t>nu se aplică</w:t>
      </w:r>
    </w:p>
    <w:p w14:paraId="16F7BF55"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973DFDF" w14:textId="3A39B8BA" w:rsidR="00BE362C" w:rsidRPr="009712AF" w:rsidRDefault="005E130E" w:rsidP="00BE362C">
      <w:pPr>
        <w:shd w:val="clear" w:color="auto" w:fill="FFFFFF" w:themeFill="background1"/>
        <w:tabs>
          <w:tab w:val="right" w:pos="426"/>
        </w:tabs>
        <w:ind w:left="450"/>
        <w:rPr>
          <w:rFonts w:ascii="Arial Narrow" w:hAnsi="Arial Narrow"/>
          <w:b/>
          <w:i/>
          <w:noProof w:val="0"/>
          <w:lang w:val="ro-MD" w:eastAsia="ru-RU"/>
        </w:rPr>
      </w:pPr>
      <w:r>
        <w:rPr>
          <w:rFonts w:ascii="Arial Narrow" w:hAnsi="Arial Narrow"/>
          <w:b/>
          <w:i/>
          <w:noProof w:val="0"/>
          <w:lang w:val="ro-MD" w:eastAsia="ru-RU"/>
        </w:rPr>
        <w:t>Autoritatea</w:t>
      </w:r>
      <w:r w:rsidR="00BE362C" w:rsidRPr="009712AF">
        <w:rPr>
          <w:rFonts w:ascii="Arial Narrow" w:hAnsi="Arial Narrow"/>
          <w:b/>
          <w:i/>
          <w:noProof w:val="0"/>
          <w:lang w:val="ro-MD" w:eastAsia="ru-RU"/>
        </w:rPr>
        <w:t xml:space="preserve"> Națională pentru Soluționarea Contestațiilor</w:t>
      </w:r>
    </w:p>
    <w:p w14:paraId="2D603D23"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60163A5C" w14:textId="6FD70329"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w:t>
      </w:r>
      <w:r w:rsidR="00FE38A6" w:rsidRPr="009712AF">
        <w:rPr>
          <w:rFonts w:ascii="Arial Narrow" w:hAnsi="Arial Narrow"/>
          <w:b/>
          <w:i/>
          <w:noProof w:val="0"/>
          <w:lang w:val="ro-MD" w:eastAsia="ru-RU"/>
        </w:rPr>
        <w:t xml:space="preserve"> </w:t>
      </w:r>
      <w:r w:rsidRPr="009712AF">
        <w:rPr>
          <w:rFonts w:ascii="Arial Narrow" w:hAnsi="Arial Narrow"/>
          <w:b/>
          <w:i/>
          <w:noProof w:val="0"/>
          <w:lang w:val="ro-MD" w:eastAsia="ru-RU"/>
        </w:rPr>
        <w:t>022-820 652, 022 820-651, contestatii@ansc.md</w:t>
      </w:r>
    </w:p>
    <w:p w14:paraId="4FC9C2AC" w14:textId="6F7A1C8B"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w:t>
      </w:r>
      <w:r w:rsidR="00ED5AC5" w:rsidRPr="009712AF">
        <w:rPr>
          <w:rFonts w:ascii="Arial Narrow" w:hAnsi="Arial Narrow"/>
          <w:noProof w:val="0"/>
          <w:lang w:val="ro-MD" w:eastAsia="ru-RU"/>
        </w:rPr>
        <w:t xml:space="preserve"> </w:t>
      </w:r>
      <w:r w:rsidRPr="009712AF">
        <w:rPr>
          <w:rFonts w:ascii="Arial Narrow" w:hAnsi="Arial Narrow"/>
          <w:noProof w:val="0"/>
          <w:lang w:val="ro-MD" w:eastAsia="ru-RU"/>
        </w:rPr>
        <w:t>referința (referințele) publicărilor anterioare în Jurnalul Oficial al Uniunii Europene privind contractul (contractele) la care se referă anunțul respectiv (dacă este cazul):</w:t>
      </w:r>
      <w:r w:rsidR="00BA4813" w:rsidRPr="009712AF">
        <w:rPr>
          <w:rFonts w:ascii="Arial Narrow" w:hAnsi="Arial Narrow"/>
          <w:b/>
          <w:shd w:val="clear" w:color="auto" w:fill="FFFFFF"/>
        </w:rPr>
        <w:t xml:space="preserve"> nu se aplică</w:t>
      </w:r>
    </w:p>
    <w:p w14:paraId="0A3E25DE" w14:textId="317F5D4C"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00BA4813" w:rsidRPr="009712AF">
        <w:rPr>
          <w:rFonts w:ascii="Arial Narrow" w:hAnsi="Arial Narrow"/>
          <w:b/>
          <w:shd w:val="clear" w:color="auto" w:fill="FFFFFF"/>
        </w:rPr>
        <w:t xml:space="preserve"> nu se aplică</w:t>
      </w:r>
    </w:p>
    <w:p w14:paraId="0D3F5FE9" w14:textId="3E7B593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publicării anunțului de intenție sau, după caz, precizarea că nu a fost publicat un astfel de</w:t>
      </w:r>
      <w:r w:rsidR="00FE38A6" w:rsidRPr="009712AF">
        <w:rPr>
          <w:rFonts w:ascii="Arial Narrow" w:hAnsi="Arial Narrow"/>
          <w:noProof w:val="0"/>
          <w:lang w:val="ro-MD" w:eastAsia="ru-RU"/>
        </w:rPr>
        <w:t xml:space="preserve"> </w:t>
      </w:r>
      <w:r w:rsidR="00093AE5" w:rsidRPr="009712AF">
        <w:rPr>
          <w:rFonts w:ascii="Arial Narrow" w:hAnsi="Arial Narrow"/>
          <w:noProof w:val="0"/>
          <w:shd w:val="clear" w:color="auto" w:fill="FFFFFF" w:themeFill="background1"/>
          <w:lang w:val="ro-MD" w:eastAsia="ru-RU"/>
        </w:rPr>
        <w:t>a</w:t>
      </w:r>
      <w:r w:rsidRPr="009712AF">
        <w:rPr>
          <w:rFonts w:ascii="Arial Narrow" w:hAnsi="Arial Narrow"/>
          <w:noProof w:val="0"/>
          <w:shd w:val="clear" w:color="auto" w:fill="FFFFFF" w:themeFill="background1"/>
          <w:lang w:val="ro-MD" w:eastAsia="ru-RU"/>
        </w:rPr>
        <w:t>nunţ:</w:t>
      </w:r>
      <w:r w:rsidR="00BA4813" w:rsidRPr="009712AF">
        <w:rPr>
          <w:rFonts w:ascii="Arial Narrow" w:hAnsi="Arial Narrow"/>
          <w:b/>
          <w:shd w:val="clear" w:color="auto" w:fill="FFFFFF"/>
        </w:rPr>
        <w:t xml:space="preserve"> </w:t>
      </w:r>
      <w:r w:rsidR="009D614E">
        <w:rPr>
          <w:rFonts w:ascii="Arial Narrow" w:hAnsi="Arial Narrow"/>
          <w:b/>
          <w:shd w:val="clear" w:color="auto" w:fill="FFFFFF"/>
        </w:rPr>
        <w:t xml:space="preserve">BAP </w:t>
      </w:r>
      <w:r w:rsidR="00D61E8A" w:rsidRPr="009712AF">
        <w:rPr>
          <w:rFonts w:ascii="Arial Narrow" w:hAnsi="Arial Narrow"/>
          <w:b/>
          <w:shd w:val="clear" w:color="auto" w:fill="FFFFFF"/>
        </w:rPr>
        <w:t>nu se aplică</w:t>
      </w:r>
    </w:p>
    <w:p w14:paraId="534F3234" w14:textId="3447E382"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00426FF4" w:rsidRPr="009712AF">
        <w:rPr>
          <w:rFonts w:ascii="Arial Narrow" w:hAnsi="Arial Narrow"/>
          <w:noProof w:val="0"/>
          <w:shd w:val="clear" w:color="auto" w:fill="FFFFFF" w:themeFill="background1"/>
          <w:lang w:val="ro-MD" w:eastAsia="ru-RU"/>
        </w:rPr>
        <w:t>:</w:t>
      </w:r>
      <w:r w:rsidR="00B24688" w:rsidRPr="009712AF">
        <w:rPr>
          <w:rFonts w:ascii="Arial Narrow" w:hAnsi="Arial Narrow"/>
          <w:sz w:val="22"/>
          <w:szCs w:val="22"/>
          <w:shd w:val="clear" w:color="auto" w:fill="FFFFFF"/>
        </w:rPr>
        <w:t xml:space="preserve"> </w:t>
      </w:r>
      <w:r w:rsidR="00B24688" w:rsidRPr="009712AF">
        <w:rPr>
          <w:rFonts w:ascii="Arial Narrow" w:hAnsi="Arial Narrow"/>
          <w:b/>
          <w:sz w:val="22"/>
          <w:szCs w:val="22"/>
          <w:shd w:val="clear" w:color="auto" w:fill="FFFFFF"/>
        </w:rPr>
        <w:t>conform SIA RSAP M-Tender</w:t>
      </w:r>
    </w:p>
    <w:p w14:paraId="2045D673"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9712AF" w14:paraId="7CE1A222" w14:textId="77777777" w:rsidTr="001A1A16">
        <w:tc>
          <w:tcPr>
            <w:tcW w:w="5305" w:type="dxa"/>
            <w:shd w:val="clear" w:color="auto" w:fill="FFFFFF" w:themeFill="background1"/>
          </w:tcPr>
          <w:p w14:paraId="3240C049"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791D876F"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B24688" w:rsidRPr="009712AF" w14:paraId="6965C240" w14:textId="77777777" w:rsidTr="001A1A16">
        <w:tc>
          <w:tcPr>
            <w:tcW w:w="5305" w:type="dxa"/>
            <w:shd w:val="clear" w:color="auto" w:fill="FFFFFF" w:themeFill="background1"/>
          </w:tcPr>
          <w:p w14:paraId="7715F972"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B24688" w:rsidRPr="009712AF" w14:paraId="33FEFD82" w14:textId="77777777" w:rsidTr="001A1A16">
        <w:tc>
          <w:tcPr>
            <w:tcW w:w="5305" w:type="dxa"/>
            <w:shd w:val="clear" w:color="auto" w:fill="FFFFFF" w:themeFill="background1"/>
          </w:tcPr>
          <w:p w14:paraId="7FDA04C9"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69F696AB" w14:textId="02A578CC"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B24688" w:rsidRPr="009712AF" w14:paraId="67B17268" w14:textId="77777777" w:rsidTr="001A1A16">
        <w:tc>
          <w:tcPr>
            <w:tcW w:w="5305" w:type="dxa"/>
            <w:shd w:val="clear" w:color="auto" w:fill="FFFFFF" w:themeFill="background1"/>
          </w:tcPr>
          <w:p w14:paraId="5850207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4FA76EF" w14:textId="2117D8CB"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B24688" w:rsidRPr="009712AF" w14:paraId="57FEAAB3" w14:textId="77777777" w:rsidTr="001A1A16">
        <w:trPr>
          <w:trHeight w:val="77"/>
        </w:trPr>
        <w:tc>
          <w:tcPr>
            <w:tcW w:w="5305" w:type="dxa"/>
            <w:shd w:val="clear" w:color="auto" w:fill="FFFFFF" w:themeFill="background1"/>
          </w:tcPr>
          <w:p w14:paraId="1D7EF9D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2B4382D3" w14:textId="2AE49D72"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4BFCB32D" w14:textId="3E5809C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00B24688" w:rsidRPr="009712AF">
        <w:rPr>
          <w:rFonts w:ascii="Arial Narrow" w:hAnsi="Arial Narrow"/>
          <w:b/>
          <w:sz w:val="22"/>
          <w:szCs w:val="22"/>
          <w:shd w:val="clear" w:color="auto" w:fill="FFFFFF"/>
        </w:rPr>
        <w:t>nu se aplică</w:t>
      </w:r>
      <w:r w:rsidR="00B24688" w:rsidRPr="009712AF">
        <w:rPr>
          <w:rFonts w:ascii="Arial Narrow" w:hAnsi="Arial Narrow"/>
          <w:b/>
          <w:sz w:val="22"/>
          <w:szCs w:val="22"/>
          <w:shd w:val="clear" w:color="auto" w:fill="FFFF00"/>
        </w:rPr>
        <w:t xml:space="preserve"> </w:t>
      </w:r>
    </w:p>
    <w:p w14:paraId="387292F9" w14:textId="28D6F2A0"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00B24688" w:rsidRPr="009712AF">
        <w:rPr>
          <w:rFonts w:ascii="Arial Narrow" w:hAnsi="Arial Narrow"/>
          <w:lang w:val="en-US"/>
        </w:rPr>
        <w:t>(</w:t>
      </w:r>
      <w:r w:rsidR="00B24688" w:rsidRPr="009712AF">
        <w:rPr>
          <w:rFonts w:ascii="Arial Narrow" w:hAnsi="Arial Narrow"/>
          <w:shd w:val="clear" w:color="auto" w:fill="FFFF00"/>
          <w:lang w:val="en-US"/>
        </w:rPr>
        <w:t xml:space="preserve">022) 250-707 </w:t>
      </w:r>
      <w:r w:rsidR="00B50D3A">
        <w:rPr>
          <w:rFonts w:ascii="Arial Narrow" w:hAnsi="Arial Narrow"/>
          <w:shd w:val="clear" w:color="auto" w:fill="FFFF00"/>
          <w:lang w:val="en-US"/>
        </w:rPr>
        <w:t>S</w:t>
      </w:r>
      <w:r w:rsidR="00B24688" w:rsidRPr="009712AF">
        <w:rPr>
          <w:rFonts w:ascii="Arial Narrow" w:hAnsi="Arial Narrow"/>
          <w:shd w:val="clear" w:color="auto" w:fill="FFFF00"/>
          <w:lang w:val="en-US"/>
        </w:rPr>
        <w:t>erviciu achiziții publice</w:t>
      </w:r>
    </w:p>
    <w:p w14:paraId="1E7D3B31" w14:textId="04B59979"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7CD1F560" w14:textId="77777777" w:rsidR="00285CDB" w:rsidRPr="009712AF" w:rsidRDefault="00285CDB" w:rsidP="00BE362C">
      <w:pPr>
        <w:shd w:val="clear" w:color="auto" w:fill="FFFFFF" w:themeFill="background1"/>
        <w:spacing w:before="120" w:after="120"/>
        <w:rPr>
          <w:rFonts w:ascii="Arial Narrow" w:hAnsi="Arial Narrow"/>
          <w:b/>
          <w:noProof w:val="0"/>
          <w:lang w:val="ro-MD" w:eastAsia="ru-RU"/>
        </w:rPr>
      </w:pPr>
    </w:p>
    <w:p w14:paraId="503F36A1" w14:textId="3DBE5A56" w:rsidR="00B24688" w:rsidRPr="009712AF" w:rsidRDefault="00B24688" w:rsidP="00BE362C">
      <w:pPr>
        <w:shd w:val="clear" w:color="auto" w:fill="FFFFFF" w:themeFill="background1"/>
        <w:spacing w:before="120" w:after="120"/>
        <w:rPr>
          <w:rFonts w:ascii="Arial Narrow" w:hAnsi="Arial Narrow"/>
          <w:b/>
          <w:noProof w:val="0"/>
          <w:lang w:val="ro-MD" w:eastAsia="ru-RU"/>
        </w:rPr>
      </w:pPr>
    </w:p>
    <w:p w14:paraId="4A9C71EE" w14:textId="1D0D4451"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21028788" w14:textId="77777777"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45548D62" w14:textId="77777777"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2E35DE93" w14:textId="3D19BE4C" w:rsidR="00B65C93" w:rsidRPr="009712AF" w:rsidRDefault="00B24688" w:rsidP="00670CBF">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sidR="00CD10CE">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52311484" w14:textId="2A48819F" w:rsidR="00B65C93" w:rsidRPr="009712AF" w:rsidRDefault="00B65C93" w:rsidP="00120AE6">
      <w:pPr>
        <w:pStyle w:val="Style3"/>
        <w:tabs>
          <w:tab w:val="left" w:pos="567"/>
        </w:tabs>
        <w:spacing w:before="0" w:beforeAutospacing="0" w:after="0"/>
        <w:ind w:left="0" w:firstLine="0"/>
        <w:rPr>
          <w:rFonts w:ascii="Arial Narrow" w:eastAsia="PMingLiU" w:hAnsi="Arial Narrow"/>
          <w:lang w:val="ro-MD" w:eastAsia="zh-CN"/>
        </w:rPr>
      </w:pPr>
    </w:p>
    <w:sectPr w:rsidR="00B65C93" w:rsidRPr="009712AF" w:rsidSect="00670CBF">
      <w:footerReference w:type="default" r:id="rId8"/>
      <w:pgSz w:w="11906" w:h="16838" w:code="9"/>
      <w:pgMar w:top="426" w:right="849" w:bottom="709" w:left="1134"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88B9A" w14:textId="77777777" w:rsidR="008F713B" w:rsidRDefault="008F713B" w:rsidP="00A20ACF">
      <w:r>
        <w:separator/>
      </w:r>
    </w:p>
  </w:endnote>
  <w:endnote w:type="continuationSeparator" w:id="0">
    <w:p w14:paraId="3BA12768" w14:textId="77777777" w:rsidR="008F713B" w:rsidRDefault="008F71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869327"/>
      <w:docPartObj>
        <w:docPartGallery w:val="Page Numbers (Bottom of Page)"/>
        <w:docPartUnique/>
      </w:docPartObj>
    </w:sdtPr>
    <w:sdtEndPr/>
    <w:sdtContent>
      <w:p w14:paraId="16FD1D34" w14:textId="04B9A211" w:rsidR="008F1D40" w:rsidRDefault="008F1D40">
        <w:pPr>
          <w:pStyle w:val="a4"/>
          <w:jc w:val="right"/>
        </w:pPr>
        <w:r>
          <w:fldChar w:fldCharType="begin"/>
        </w:r>
        <w:r>
          <w:instrText xml:space="preserve"> PAGE   \* MERGEFORMAT </w:instrText>
        </w:r>
        <w:r>
          <w:fldChar w:fldCharType="separate"/>
        </w:r>
        <w:r w:rsidR="007C1779">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A6622" w14:textId="77777777" w:rsidR="008F713B" w:rsidRDefault="008F713B" w:rsidP="00A20ACF">
      <w:r>
        <w:separator/>
      </w:r>
    </w:p>
  </w:footnote>
  <w:footnote w:type="continuationSeparator" w:id="0">
    <w:p w14:paraId="2404A4D2" w14:textId="77777777" w:rsidR="008F713B" w:rsidRDefault="008F71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5"/>
  </w:num>
  <w:num w:numId="5">
    <w:abstractNumId w:val="9"/>
  </w:num>
  <w:num w:numId="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37B"/>
    <w:rsid w:val="00033577"/>
    <w:rsid w:val="000345E0"/>
    <w:rsid w:val="000347CA"/>
    <w:rsid w:val="00034B21"/>
    <w:rsid w:val="00034C2A"/>
    <w:rsid w:val="0003591A"/>
    <w:rsid w:val="0003703E"/>
    <w:rsid w:val="00040E78"/>
    <w:rsid w:val="00040EA0"/>
    <w:rsid w:val="0004670D"/>
    <w:rsid w:val="00046CEA"/>
    <w:rsid w:val="00050E70"/>
    <w:rsid w:val="0005316F"/>
    <w:rsid w:val="00054AD8"/>
    <w:rsid w:val="00057226"/>
    <w:rsid w:val="00057F3A"/>
    <w:rsid w:val="00062D35"/>
    <w:rsid w:val="00064810"/>
    <w:rsid w:val="00065C50"/>
    <w:rsid w:val="000673B5"/>
    <w:rsid w:val="00067863"/>
    <w:rsid w:val="00067DE5"/>
    <w:rsid w:val="000701B0"/>
    <w:rsid w:val="00070491"/>
    <w:rsid w:val="0007140D"/>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883"/>
    <w:rsid w:val="000B2369"/>
    <w:rsid w:val="000B5D92"/>
    <w:rsid w:val="000B70AD"/>
    <w:rsid w:val="000B73EB"/>
    <w:rsid w:val="000C00CF"/>
    <w:rsid w:val="000C1F66"/>
    <w:rsid w:val="000C3C74"/>
    <w:rsid w:val="000C470A"/>
    <w:rsid w:val="000C5DFB"/>
    <w:rsid w:val="000C6960"/>
    <w:rsid w:val="000D00DE"/>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863"/>
    <w:rsid w:val="00113AB8"/>
    <w:rsid w:val="00113B5E"/>
    <w:rsid w:val="00115188"/>
    <w:rsid w:val="00115B7D"/>
    <w:rsid w:val="001164BA"/>
    <w:rsid w:val="00116839"/>
    <w:rsid w:val="00116C35"/>
    <w:rsid w:val="00116CF2"/>
    <w:rsid w:val="00120784"/>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41C"/>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E1A"/>
    <w:rsid w:val="0016369C"/>
    <w:rsid w:val="00164565"/>
    <w:rsid w:val="001677B8"/>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004"/>
    <w:rsid w:val="001873A6"/>
    <w:rsid w:val="0019071C"/>
    <w:rsid w:val="00195966"/>
    <w:rsid w:val="0019642D"/>
    <w:rsid w:val="00196AB4"/>
    <w:rsid w:val="001A192A"/>
    <w:rsid w:val="001A19FD"/>
    <w:rsid w:val="001A1A16"/>
    <w:rsid w:val="001A2344"/>
    <w:rsid w:val="001A4150"/>
    <w:rsid w:val="001A4DB4"/>
    <w:rsid w:val="001A5517"/>
    <w:rsid w:val="001A58C5"/>
    <w:rsid w:val="001A5BE5"/>
    <w:rsid w:val="001A6043"/>
    <w:rsid w:val="001A78E4"/>
    <w:rsid w:val="001B1B6D"/>
    <w:rsid w:val="001B1E45"/>
    <w:rsid w:val="001B3CBD"/>
    <w:rsid w:val="001B630A"/>
    <w:rsid w:val="001C03B0"/>
    <w:rsid w:val="001C32E9"/>
    <w:rsid w:val="001C3DC4"/>
    <w:rsid w:val="001C439F"/>
    <w:rsid w:val="001C4B99"/>
    <w:rsid w:val="001C4DFD"/>
    <w:rsid w:val="001C5A47"/>
    <w:rsid w:val="001C6D83"/>
    <w:rsid w:val="001D0242"/>
    <w:rsid w:val="001D0651"/>
    <w:rsid w:val="001D1E1A"/>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39"/>
    <w:rsid w:val="00204F07"/>
    <w:rsid w:val="00205404"/>
    <w:rsid w:val="00207416"/>
    <w:rsid w:val="002076FA"/>
    <w:rsid w:val="00207748"/>
    <w:rsid w:val="00207FF4"/>
    <w:rsid w:val="00210442"/>
    <w:rsid w:val="00211C74"/>
    <w:rsid w:val="002121B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542"/>
    <w:rsid w:val="002611DC"/>
    <w:rsid w:val="002614DE"/>
    <w:rsid w:val="00264637"/>
    <w:rsid w:val="002659BB"/>
    <w:rsid w:val="0026663C"/>
    <w:rsid w:val="00266795"/>
    <w:rsid w:val="00266F98"/>
    <w:rsid w:val="00267805"/>
    <w:rsid w:val="002679B6"/>
    <w:rsid w:val="00267E8E"/>
    <w:rsid w:val="00271282"/>
    <w:rsid w:val="002722CC"/>
    <w:rsid w:val="00272B19"/>
    <w:rsid w:val="002739A1"/>
    <w:rsid w:val="00275D82"/>
    <w:rsid w:val="002767DE"/>
    <w:rsid w:val="00276D0B"/>
    <w:rsid w:val="00281BEA"/>
    <w:rsid w:val="002828B9"/>
    <w:rsid w:val="002832B5"/>
    <w:rsid w:val="00283820"/>
    <w:rsid w:val="002849C9"/>
    <w:rsid w:val="00284ED0"/>
    <w:rsid w:val="002854C7"/>
    <w:rsid w:val="002859F2"/>
    <w:rsid w:val="00285CDB"/>
    <w:rsid w:val="00285D55"/>
    <w:rsid w:val="00286387"/>
    <w:rsid w:val="0028702D"/>
    <w:rsid w:val="002870C3"/>
    <w:rsid w:val="002878B9"/>
    <w:rsid w:val="002909B7"/>
    <w:rsid w:val="00290B4D"/>
    <w:rsid w:val="00290D06"/>
    <w:rsid w:val="00290D28"/>
    <w:rsid w:val="002911C9"/>
    <w:rsid w:val="002927B7"/>
    <w:rsid w:val="00292856"/>
    <w:rsid w:val="00292FFD"/>
    <w:rsid w:val="00293ED2"/>
    <w:rsid w:val="0029594F"/>
    <w:rsid w:val="00296C61"/>
    <w:rsid w:val="00297C1E"/>
    <w:rsid w:val="002A04D8"/>
    <w:rsid w:val="002A0588"/>
    <w:rsid w:val="002A0AE5"/>
    <w:rsid w:val="002A26B7"/>
    <w:rsid w:val="002A2B77"/>
    <w:rsid w:val="002A68CD"/>
    <w:rsid w:val="002A6E99"/>
    <w:rsid w:val="002A6F0C"/>
    <w:rsid w:val="002A74C7"/>
    <w:rsid w:val="002B1EFF"/>
    <w:rsid w:val="002B206B"/>
    <w:rsid w:val="002B3E6F"/>
    <w:rsid w:val="002B41C5"/>
    <w:rsid w:val="002B4280"/>
    <w:rsid w:val="002B4D12"/>
    <w:rsid w:val="002B5B5B"/>
    <w:rsid w:val="002B5DEF"/>
    <w:rsid w:val="002B624D"/>
    <w:rsid w:val="002B7A36"/>
    <w:rsid w:val="002C07A2"/>
    <w:rsid w:val="002C1F8F"/>
    <w:rsid w:val="002C2210"/>
    <w:rsid w:val="002C4803"/>
    <w:rsid w:val="002C764E"/>
    <w:rsid w:val="002C7CCD"/>
    <w:rsid w:val="002D2505"/>
    <w:rsid w:val="002D4BC7"/>
    <w:rsid w:val="002D6E71"/>
    <w:rsid w:val="002D7857"/>
    <w:rsid w:val="002E1640"/>
    <w:rsid w:val="002E20CD"/>
    <w:rsid w:val="002E31A7"/>
    <w:rsid w:val="002E3A6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D1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68FC"/>
    <w:rsid w:val="003B7763"/>
    <w:rsid w:val="003C1106"/>
    <w:rsid w:val="003C27FD"/>
    <w:rsid w:val="003C2C26"/>
    <w:rsid w:val="003C3AE2"/>
    <w:rsid w:val="003C4159"/>
    <w:rsid w:val="003C42C7"/>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2CE"/>
    <w:rsid w:val="003E7B03"/>
    <w:rsid w:val="003F02C8"/>
    <w:rsid w:val="003F06E8"/>
    <w:rsid w:val="003F0C88"/>
    <w:rsid w:val="003F13BA"/>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646"/>
    <w:rsid w:val="0041009B"/>
    <w:rsid w:val="00410425"/>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EFA"/>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44CC"/>
    <w:rsid w:val="00455A94"/>
    <w:rsid w:val="004576E2"/>
    <w:rsid w:val="00457ED5"/>
    <w:rsid w:val="00460653"/>
    <w:rsid w:val="00461DAC"/>
    <w:rsid w:val="00464994"/>
    <w:rsid w:val="00464A19"/>
    <w:rsid w:val="00467A64"/>
    <w:rsid w:val="004702B5"/>
    <w:rsid w:val="0047776F"/>
    <w:rsid w:val="00477FD2"/>
    <w:rsid w:val="00482E77"/>
    <w:rsid w:val="00483C4C"/>
    <w:rsid w:val="00484113"/>
    <w:rsid w:val="004856C0"/>
    <w:rsid w:val="00486849"/>
    <w:rsid w:val="00487B35"/>
    <w:rsid w:val="00491A8B"/>
    <w:rsid w:val="004967CB"/>
    <w:rsid w:val="00496881"/>
    <w:rsid w:val="00496AFA"/>
    <w:rsid w:val="004A1C90"/>
    <w:rsid w:val="004A2D32"/>
    <w:rsid w:val="004A463F"/>
    <w:rsid w:val="004A4AF2"/>
    <w:rsid w:val="004A4CB4"/>
    <w:rsid w:val="004A582E"/>
    <w:rsid w:val="004A58E3"/>
    <w:rsid w:val="004A5F0C"/>
    <w:rsid w:val="004A69C2"/>
    <w:rsid w:val="004A6E70"/>
    <w:rsid w:val="004A7C4D"/>
    <w:rsid w:val="004A7FEE"/>
    <w:rsid w:val="004B0051"/>
    <w:rsid w:val="004B097F"/>
    <w:rsid w:val="004B0F2F"/>
    <w:rsid w:val="004B16DD"/>
    <w:rsid w:val="004B349A"/>
    <w:rsid w:val="004B36EF"/>
    <w:rsid w:val="004B3BFB"/>
    <w:rsid w:val="004B4572"/>
    <w:rsid w:val="004C12F5"/>
    <w:rsid w:val="004C23A8"/>
    <w:rsid w:val="004C30A2"/>
    <w:rsid w:val="004C499F"/>
    <w:rsid w:val="004C59A0"/>
    <w:rsid w:val="004C7DFB"/>
    <w:rsid w:val="004D0DD1"/>
    <w:rsid w:val="004D19DB"/>
    <w:rsid w:val="004D2738"/>
    <w:rsid w:val="004D3522"/>
    <w:rsid w:val="004D39F7"/>
    <w:rsid w:val="004D3D43"/>
    <w:rsid w:val="004D4433"/>
    <w:rsid w:val="004D4673"/>
    <w:rsid w:val="004D49FA"/>
    <w:rsid w:val="004D4EFF"/>
    <w:rsid w:val="004D511B"/>
    <w:rsid w:val="004D6702"/>
    <w:rsid w:val="004D6DBE"/>
    <w:rsid w:val="004D7107"/>
    <w:rsid w:val="004D7C86"/>
    <w:rsid w:val="004E1B4E"/>
    <w:rsid w:val="004E25FB"/>
    <w:rsid w:val="004E4A66"/>
    <w:rsid w:val="004E5EBB"/>
    <w:rsid w:val="004E625D"/>
    <w:rsid w:val="004F08B2"/>
    <w:rsid w:val="004F0C98"/>
    <w:rsid w:val="004F7018"/>
    <w:rsid w:val="004F77F1"/>
    <w:rsid w:val="004F7F09"/>
    <w:rsid w:val="004F7FF9"/>
    <w:rsid w:val="005005A8"/>
    <w:rsid w:val="00502EFF"/>
    <w:rsid w:val="00507348"/>
    <w:rsid w:val="005076B6"/>
    <w:rsid w:val="005113AD"/>
    <w:rsid w:val="00511C15"/>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45D"/>
    <w:rsid w:val="0054481D"/>
    <w:rsid w:val="005459A4"/>
    <w:rsid w:val="00546E60"/>
    <w:rsid w:val="00551783"/>
    <w:rsid w:val="00551CEC"/>
    <w:rsid w:val="00554549"/>
    <w:rsid w:val="00554651"/>
    <w:rsid w:val="00554A23"/>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1C6"/>
    <w:rsid w:val="00584ACB"/>
    <w:rsid w:val="00585937"/>
    <w:rsid w:val="00590C16"/>
    <w:rsid w:val="00590EDE"/>
    <w:rsid w:val="00590F43"/>
    <w:rsid w:val="00592775"/>
    <w:rsid w:val="00593D34"/>
    <w:rsid w:val="005970D4"/>
    <w:rsid w:val="00597903"/>
    <w:rsid w:val="005A0E7A"/>
    <w:rsid w:val="005A13B0"/>
    <w:rsid w:val="005A14A0"/>
    <w:rsid w:val="005A2BEE"/>
    <w:rsid w:val="005A51B4"/>
    <w:rsid w:val="005A51E2"/>
    <w:rsid w:val="005A5532"/>
    <w:rsid w:val="005A6CBF"/>
    <w:rsid w:val="005A7769"/>
    <w:rsid w:val="005A7789"/>
    <w:rsid w:val="005A7A29"/>
    <w:rsid w:val="005A7F85"/>
    <w:rsid w:val="005B0318"/>
    <w:rsid w:val="005B0E74"/>
    <w:rsid w:val="005B10F8"/>
    <w:rsid w:val="005B235E"/>
    <w:rsid w:val="005B24DA"/>
    <w:rsid w:val="005B263A"/>
    <w:rsid w:val="005B2917"/>
    <w:rsid w:val="005B3BAD"/>
    <w:rsid w:val="005B4853"/>
    <w:rsid w:val="005B666D"/>
    <w:rsid w:val="005B7743"/>
    <w:rsid w:val="005B7981"/>
    <w:rsid w:val="005C0219"/>
    <w:rsid w:val="005C0D7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30E"/>
    <w:rsid w:val="005E1BB7"/>
    <w:rsid w:val="005E3355"/>
    <w:rsid w:val="005E3C25"/>
    <w:rsid w:val="005E5325"/>
    <w:rsid w:val="005E57E4"/>
    <w:rsid w:val="005E58E6"/>
    <w:rsid w:val="005E5A05"/>
    <w:rsid w:val="005E6B4A"/>
    <w:rsid w:val="005E7C99"/>
    <w:rsid w:val="005E7DEA"/>
    <w:rsid w:val="005F0320"/>
    <w:rsid w:val="005F0C11"/>
    <w:rsid w:val="005F0DE9"/>
    <w:rsid w:val="005F1533"/>
    <w:rsid w:val="005F6807"/>
    <w:rsid w:val="0060057B"/>
    <w:rsid w:val="00600941"/>
    <w:rsid w:val="006009B2"/>
    <w:rsid w:val="0060188C"/>
    <w:rsid w:val="00601B8F"/>
    <w:rsid w:val="006021CD"/>
    <w:rsid w:val="00602562"/>
    <w:rsid w:val="00602983"/>
    <w:rsid w:val="00602F2C"/>
    <w:rsid w:val="00603207"/>
    <w:rsid w:val="00603AB4"/>
    <w:rsid w:val="0060472D"/>
    <w:rsid w:val="0060606F"/>
    <w:rsid w:val="006104BA"/>
    <w:rsid w:val="00610A69"/>
    <w:rsid w:val="00612081"/>
    <w:rsid w:val="00612F38"/>
    <w:rsid w:val="006155E4"/>
    <w:rsid w:val="00615E49"/>
    <w:rsid w:val="00616B71"/>
    <w:rsid w:val="00616BC3"/>
    <w:rsid w:val="00621581"/>
    <w:rsid w:val="00621CDF"/>
    <w:rsid w:val="00621D5A"/>
    <w:rsid w:val="0062254A"/>
    <w:rsid w:val="006234C1"/>
    <w:rsid w:val="0062391F"/>
    <w:rsid w:val="00624F6F"/>
    <w:rsid w:val="00625310"/>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500D"/>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6D60"/>
    <w:rsid w:val="00667B1F"/>
    <w:rsid w:val="00667C91"/>
    <w:rsid w:val="00670CBF"/>
    <w:rsid w:val="006720D6"/>
    <w:rsid w:val="00673164"/>
    <w:rsid w:val="0067392B"/>
    <w:rsid w:val="00674E63"/>
    <w:rsid w:val="006755A1"/>
    <w:rsid w:val="00675F33"/>
    <w:rsid w:val="0067769C"/>
    <w:rsid w:val="00680AC9"/>
    <w:rsid w:val="006819B2"/>
    <w:rsid w:val="00681DBB"/>
    <w:rsid w:val="0068226E"/>
    <w:rsid w:val="00682A64"/>
    <w:rsid w:val="00684D44"/>
    <w:rsid w:val="006901DE"/>
    <w:rsid w:val="006904AB"/>
    <w:rsid w:val="006911D3"/>
    <w:rsid w:val="00694A09"/>
    <w:rsid w:val="00694C64"/>
    <w:rsid w:val="00694C7B"/>
    <w:rsid w:val="00694E99"/>
    <w:rsid w:val="0069507C"/>
    <w:rsid w:val="006957AA"/>
    <w:rsid w:val="00696992"/>
    <w:rsid w:val="0069751F"/>
    <w:rsid w:val="006A0B61"/>
    <w:rsid w:val="006A13D0"/>
    <w:rsid w:val="006A1B4F"/>
    <w:rsid w:val="006A4F83"/>
    <w:rsid w:val="006A5054"/>
    <w:rsid w:val="006A6FDA"/>
    <w:rsid w:val="006A7C1C"/>
    <w:rsid w:val="006A7DEC"/>
    <w:rsid w:val="006B014B"/>
    <w:rsid w:val="006B11E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270"/>
    <w:rsid w:val="00706AD6"/>
    <w:rsid w:val="00707585"/>
    <w:rsid w:val="007075E8"/>
    <w:rsid w:val="0070767A"/>
    <w:rsid w:val="00711A07"/>
    <w:rsid w:val="00712E40"/>
    <w:rsid w:val="00714043"/>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0F0D"/>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8A8"/>
    <w:rsid w:val="00792182"/>
    <w:rsid w:val="0079357E"/>
    <w:rsid w:val="007939DD"/>
    <w:rsid w:val="0079540A"/>
    <w:rsid w:val="0079597E"/>
    <w:rsid w:val="007959BF"/>
    <w:rsid w:val="00795ED6"/>
    <w:rsid w:val="007A1DFA"/>
    <w:rsid w:val="007A2F41"/>
    <w:rsid w:val="007A3336"/>
    <w:rsid w:val="007A3B63"/>
    <w:rsid w:val="007A3EAB"/>
    <w:rsid w:val="007A410B"/>
    <w:rsid w:val="007A6D74"/>
    <w:rsid w:val="007A75D0"/>
    <w:rsid w:val="007B1E26"/>
    <w:rsid w:val="007B392A"/>
    <w:rsid w:val="007B53EA"/>
    <w:rsid w:val="007B66A1"/>
    <w:rsid w:val="007C1779"/>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FDA"/>
    <w:rsid w:val="007F38A0"/>
    <w:rsid w:val="007F3964"/>
    <w:rsid w:val="007F6835"/>
    <w:rsid w:val="007F6980"/>
    <w:rsid w:val="007F739F"/>
    <w:rsid w:val="007F7AF9"/>
    <w:rsid w:val="0080011C"/>
    <w:rsid w:val="0080081D"/>
    <w:rsid w:val="00800D00"/>
    <w:rsid w:val="00800E7D"/>
    <w:rsid w:val="00801B00"/>
    <w:rsid w:val="00802287"/>
    <w:rsid w:val="00802558"/>
    <w:rsid w:val="00803E7E"/>
    <w:rsid w:val="0080433F"/>
    <w:rsid w:val="008050A6"/>
    <w:rsid w:val="00805514"/>
    <w:rsid w:val="00805531"/>
    <w:rsid w:val="008056B7"/>
    <w:rsid w:val="0080642E"/>
    <w:rsid w:val="00806B5B"/>
    <w:rsid w:val="00806E2B"/>
    <w:rsid w:val="00811CD9"/>
    <w:rsid w:val="00812A22"/>
    <w:rsid w:val="00813BD7"/>
    <w:rsid w:val="0081429B"/>
    <w:rsid w:val="00816026"/>
    <w:rsid w:val="00817031"/>
    <w:rsid w:val="008177AA"/>
    <w:rsid w:val="00817E55"/>
    <w:rsid w:val="008202F4"/>
    <w:rsid w:val="008204C0"/>
    <w:rsid w:val="00821779"/>
    <w:rsid w:val="008260DA"/>
    <w:rsid w:val="0082679F"/>
    <w:rsid w:val="0083019C"/>
    <w:rsid w:val="00835D86"/>
    <w:rsid w:val="008373B7"/>
    <w:rsid w:val="008374FB"/>
    <w:rsid w:val="00837672"/>
    <w:rsid w:val="00837D1C"/>
    <w:rsid w:val="00840073"/>
    <w:rsid w:val="00841D01"/>
    <w:rsid w:val="00843F26"/>
    <w:rsid w:val="0084419F"/>
    <w:rsid w:val="008442EE"/>
    <w:rsid w:val="00844833"/>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2D"/>
    <w:rsid w:val="008A1F83"/>
    <w:rsid w:val="008A2F19"/>
    <w:rsid w:val="008A3177"/>
    <w:rsid w:val="008A42E8"/>
    <w:rsid w:val="008A54A7"/>
    <w:rsid w:val="008A613D"/>
    <w:rsid w:val="008A6462"/>
    <w:rsid w:val="008A652C"/>
    <w:rsid w:val="008A6911"/>
    <w:rsid w:val="008A6A0A"/>
    <w:rsid w:val="008A6A91"/>
    <w:rsid w:val="008A6D49"/>
    <w:rsid w:val="008A718B"/>
    <w:rsid w:val="008B1484"/>
    <w:rsid w:val="008B330F"/>
    <w:rsid w:val="008B3387"/>
    <w:rsid w:val="008B5DA7"/>
    <w:rsid w:val="008B7CBD"/>
    <w:rsid w:val="008C0290"/>
    <w:rsid w:val="008C182E"/>
    <w:rsid w:val="008C1AE2"/>
    <w:rsid w:val="008C32C0"/>
    <w:rsid w:val="008C5D8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6C"/>
    <w:rsid w:val="008F2FC3"/>
    <w:rsid w:val="008F30CF"/>
    <w:rsid w:val="008F3B6B"/>
    <w:rsid w:val="008F42C5"/>
    <w:rsid w:val="008F4319"/>
    <w:rsid w:val="008F467E"/>
    <w:rsid w:val="008F57D7"/>
    <w:rsid w:val="008F5C61"/>
    <w:rsid w:val="008F5E7D"/>
    <w:rsid w:val="008F713B"/>
    <w:rsid w:val="00900A76"/>
    <w:rsid w:val="00905255"/>
    <w:rsid w:val="00905325"/>
    <w:rsid w:val="009056E5"/>
    <w:rsid w:val="00905A43"/>
    <w:rsid w:val="00905E0C"/>
    <w:rsid w:val="00907166"/>
    <w:rsid w:val="0091097A"/>
    <w:rsid w:val="00911AC8"/>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A5C"/>
    <w:rsid w:val="00950D18"/>
    <w:rsid w:val="009515DE"/>
    <w:rsid w:val="00952061"/>
    <w:rsid w:val="009530EF"/>
    <w:rsid w:val="009549F9"/>
    <w:rsid w:val="0095534F"/>
    <w:rsid w:val="00955F6F"/>
    <w:rsid w:val="009561E1"/>
    <w:rsid w:val="00960B07"/>
    <w:rsid w:val="0096256E"/>
    <w:rsid w:val="009626BA"/>
    <w:rsid w:val="00962A3C"/>
    <w:rsid w:val="00962C56"/>
    <w:rsid w:val="00964783"/>
    <w:rsid w:val="00964B0B"/>
    <w:rsid w:val="009666F7"/>
    <w:rsid w:val="00966FD0"/>
    <w:rsid w:val="009700A7"/>
    <w:rsid w:val="0097083F"/>
    <w:rsid w:val="009712AF"/>
    <w:rsid w:val="0097477A"/>
    <w:rsid w:val="009747EF"/>
    <w:rsid w:val="00974AE7"/>
    <w:rsid w:val="00974C17"/>
    <w:rsid w:val="00977FDF"/>
    <w:rsid w:val="00980A78"/>
    <w:rsid w:val="00980FD6"/>
    <w:rsid w:val="00981529"/>
    <w:rsid w:val="00981C6E"/>
    <w:rsid w:val="009821C7"/>
    <w:rsid w:val="00983C29"/>
    <w:rsid w:val="00984FA2"/>
    <w:rsid w:val="00985233"/>
    <w:rsid w:val="00985640"/>
    <w:rsid w:val="00992766"/>
    <w:rsid w:val="0099381E"/>
    <w:rsid w:val="00993F1D"/>
    <w:rsid w:val="009947AD"/>
    <w:rsid w:val="009958BD"/>
    <w:rsid w:val="00995AF6"/>
    <w:rsid w:val="009960A5"/>
    <w:rsid w:val="0099678E"/>
    <w:rsid w:val="00997198"/>
    <w:rsid w:val="009A2DAA"/>
    <w:rsid w:val="009A30BE"/>
    <w:rsid w:val="009A30D6"/>
    <w:rsid w:val="009A4152"/>
    <w:rsid w:val="009A4744"/>
    <w:rsid w:val="009A4BCA"/>
    <w:rsid w:val="009A5743"/>
    <w:rsid w:val="009A5F8A"/>
    <w:rsid w:val="009A6869"/>
    <w:rsid w:val="009A6B71"/>
    <w:rsid w:val="009A6EF9"/>
    <w:rsid w:val="009A7A2D"/>
    <w:rsid w:val="009A7C84"/>
    <w:rsid w:val="009B12EE"/>
    <w:rsid w:val="009B17F8"/>
    <w:rsid w:val="009B36B8"/>
    <w:rsid w:val="009B3F29"/>
    <w:rsid w:val="009B5855"/>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B9A"/>
    <w:rsid w:val="009D2EDE"/>
    <w:rsid w:val="009D3792"/>
    <w:rsid w:val="009D5213"/>
    <w:rsid w:val="009D5E99"/>
    <w:rsid w:val="009D614E"/>
    <w:rsid w:val="009D62FF"/>
    <w:rsid w:val="009D665E"/>
    <w:rsid w:val="009D7430"/>
    <w:rsid w:val="009E00D3"/>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27B1"/>
    <w:rsid w:val="00A05835"/>
    <w:rsid w:val="00A07B23"/>
    <w:rsid w:val="00A101F6"/>
    <w:rsid w:val="00A109E6"/>
    <w:rsid w:val="00A1178E"/>
    <w:rsid w:val="00A11CE9"/>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0F"/>
    <w:rsid w:val="00A46F51"/>
    <w:rsid w:val="00A507DB"/>
    <w:rsid w:val="00A50D0A"/>
    <w:rsid w:val="00A52736"/>
    <w:rsid w:val="00A527D3"/>
    <w:rsid w:val="00A53EBF"/>
    <w:rsid w:val="00A54239"/>
    <w:rsid w:val="00A55208"/>
    <w:rsid w:val="00A55E28"/>
    <w:rsid w:val="00A563D9"/>
    <w:rsid w:val="00A56C3E"/>
    <w:rsid w:val="00A56DD7"/>
    <w:rsid w:val="00A56E57"/>
    <w:rsid w:val="00A57290"/>
    <w:rsid w:val="00A60292"/>
    <w:rsid w:val="00A605FC"/>
    <w:rsid w:val="00A6092F"/>
    <w:rsid w:val="00A60BDD"/>
    <w:rsid w:val="00A61C31"/>
    <w:rsid w:val="00A66664"/>
    <w:rsid w:val="00A6700A"/>
    <w:rsid w:val="00A67C9F"/>
    <w:rsid w:val="00A67EEF"/>
    <w:rsid w:val="00A71282"/>
    <w:rsid w:val="00A75527"/>
    <w:rsid w:val="00A75BAB"/>
    <w:rsid w:val="00A763EB"/>
    <w:rsid w:val="00A76B48"/>
    <w:rsid w:val="00A770B0"/>
    <w:rsid w:val="00A773B5"/>
    <w:rsid w:val="00A77463"/>
    <w:rsid w:val="00A77C4F"/>
    <w:rsid w:val="00A81267"/>
    <w:rsid w:val="00A84B21"/>
    <w:rsid w:val="00A85C06"/>
    <w:rsid w:val="00A86F3A"/>
    <w:rsid w:val="00A875CF"/>
    <w:rsid w:val="00A90E01"/>
    <w:rsid w:val="00A91216"/>
    <w:rsid w:val="00A93011"/>
    <w:rsid w:val="00A946E0"/>
    <w:rsid w:val="00A953D2"/>
    <w:rsid w:val="00A96BD5"/>
    <w:rsid w:val="00AA1251"/>
    <w:rsid w:val="00AA1372"/>
    <w:rsid w:val="00AA3E12"/>
    <w:rsid w:val="00AA4C46"/>
    <w:rsid w:val="00AA5816"/>
    <w:rsid w:val="00AA633F"/>
    <w:rsid w:val="00AA6393"/>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680"/>
    <w:rsid w:val="00AE6163"/>
    <w:rsid w:val="00AE63CE"/>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61"/>
    <w:rsid w:val="00B060D4"/>
    <w:rsid w:val="00B06D9F"/>
    <w:rsid w:val="00B14173"/>
    <w:rsid w:val="00B1554A"/>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3C9D"/>
    <w:rsid w:val="00B34875"/>
    <w:rsid w:val="00B34B97"/>
    <w:rsid w:val="00B351D4"/>
    <w:rsid w:val="00B355C4"/>
    <w:rsid w:val="00B35F55"/>
    <w:rsid w:val="00B40C4B"/>
    <w:rsid w:val="00B414D8"/>
    <w:rsid w:val="00B421FC"/>
    <w:rsid w:val="00B43C8E"/>
    <w:rsid w:val="00B447CA"/>
    <w:rsid w:val="00B45370"/>
    <w:rsid w:val="00B453B6"/>
    <w:rsid w:val="00B45BBE"/>
    <w:rsid w:val="00B45D77"/>
    <w:rsid w:val="00B46D92"/>
    <w:rsid w:val="00B47003"/>
    <w:rsid w:val="00B501CC"/>
    <w:rsid w:val="00B501F9"/>
    <w:rsid w:val="00B50D3A"/>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15"/>
    <w:rsid w:val="00BA7076"/>
    <w:rsid w:val="00BA7C99"/>
    <w:rsid w:val="00BA7FF4"/>
    <w:rsid w:val="00BB04C2"/>
    <w:rsid w:val="00BB0533"/>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C56"/>
    <w:rsid w:val="00C67D95"/>
    <w:rsid w:val="00C706DD"/>
    <w:rsid w:val="00C711A2"/>
    <w:rsid w:val="00C73C1C"/>
    <w:rsid w:val="00C762AE"/>
    <w:rsid w:val="00C76B7F"/>
    <w:rsid w:val="00C77AA7"/>
    <w:rsid w:val="00C77DF2"/>
    <w:rsid w:val="00C77E35"/>
    <w:rsid w:val="00C805CC"/>
    <w:rsid w:val="00C810A8"/>
    <w:rsid w:val="00C816B8"/>
    <w:rsid w:val="00C81911"/>
    <w:rsid w:val="00C81A7E"/>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6B"/>
    <w:rsid w:val="00CA1253"/>
    <w:rsid w:val="00CA1E86"/>
    <w:rsid w:val="00CA2D6F"/>
    <w:rsid w:val="00CA55D4"/>
    <w:rsid w:val="00CA5AF4"/>
    <w:rsid w:val="00CA6004"/>
    <w:rsid w:val="00CA60CC"/>
    <w:rsid w:val="00CA7EF1"/>
    <w:rsid w:val="00CB0AEA"/>
    <w:rsid w:val="00CB0CAF"/>
    <w:rsid w:val="00CB0CC6"/>
    <w:rsid w:val="00CB0DDA"/>
    <w:rsid w:val="00CB392C"/>
    <w:rsid w:val="00CB4A20"/>
    <w:rsid w:val="00CB5DEC"/>
    <w:rsid w:val="00CB66BE"/>
    <w:rsid w:val="00CB71A4"/>
    <w:rsid w:val="00CC114D"/>
    <w:rsid w:val="00CC3A09"/>
    <w:rsid w:val="00CC5DF4"/>
    <w:rsid w:val="00CC6514"/>
    <w:rsid w:val="00CC6536"/>
    <w:rsid w:val="00CD0EA7"/>
    <w:rsid w:val="00CD10CE"/>
    <w:rsid w:val="00CD278A"/>
    <w:rsid w:val="00CD31E8"/>
    <w:rsid w:val="00CD74C4"/>
    <w:rsid w:val="00CE115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151"/>
    <w:rsid w:val="00D0567E"/>
    <w:rsid w:val="00D05A94"/>
    <w:rsid w:val="00D07E2B"/>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3D74"/>
    <w:rsid w:val="00D24CA8"/>
    <w:rsid w:val="00D257C8"/>
    <w:rsid w:val="00D25B11"/>
    <w:rsid w:val="00D25C36"/>
    <w:rsid w:val="00D25CC1"/>
    <w:rsid w:val="00D25F0C"/>
    <w:rsid w:val="00D30FC2"/>
    <w:rsid w:val="00D318EB"/>
    <w:rsid w:val="00D31A2C"/>
    <w:rsid w:val="00D34BFF"/>
    <w:rsid w:val="00D372D7"/>
    <w:rsid w:val="00D379F6"/>
    <w:rsid w:val="00D37F9E"/>
    <w:rsid w:val="00D4075B"/>
    <w:rsid w:val="00D41122"/>
    <w:rsid w:val="00D41FAC"/>
    <w:rsid w:val="00D42379"/>
    <w:rsid w:val="00D43956"/>
    <w:rsid w:val="00D475F3"/>
    <w:rsid w:val="00D5036B"/>
    <w:rsid w:val="00D51EB7"/>
    <w:rsid w:val="00D51F0A"/>
    <w:rsid w:val="00D53233"/>
    <w:rsid w:val="00D53648"/>
    <w:rsid w:val="00D553E7"/>
    <w:rsid w:val="00D55CC9"/>
    <w:rsid w:val="00D56452"/>
    <w:rsid w:val="00D61E8A"/>
    <w:rsid w:val="00D62379"/>
    <w:rsid w:val="00D63592"/>
    <w:rsid w:val="00D64B6C"/>
    <w:rsid w:val="00D66812"/>
    <w:rsid w:val="00D67335"/>
    <w:rsid w:val="00D707B8"/>
    <w:rsid w:val="00D71A68"/>
    <w:rsid w:val="00D74B95"/>
    <w:rsid w:val="00D7570D"/>
    <w:rsid w:val="00D767F9"/>
    <w:rsid w:val="00D76BD0"/>
    <w:rsid w:val="00D774CB"/>
    <w:rsid w:val="00D81247"/>
    <w:rsid w:val="00D8130E"/>
    <w:rsid w:val="00D81B72"/>
    <w:rsid w:val="00D81CDA"/>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289"/>
    <w:rsid w:val="00DA2348"/>
    <w:rsid w:val="00DA2923"/>
    <w:rsid w:val="00DA296E"/>
    <w:rsid w:val="00DA331F"/>
    <w:rsid w:val="00DA3C87"/>
    <w:rsid w:val="00DA480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CE2"/>
    <w:rsid w:val="00DE1F18"/>
    <w:rsid w:val="00DE2A2C"/>
    <w:rsid w:val="00DE3066"/>
    <w:rsid w:val="00DE37CF"/>
    <w:rsid w:val="00DE4848"/>
    <w:rsid w:val="00DE5104"/>
    <w:rsid w:val="00DE5987"/>
    <w:rsid w:val="00DF0F70"/>
    <w:rsid w:val="00DF3C70"/>
    <w:rsid w:val="00DF4668"/>
    <w:rsid w:val="00DF4A99"/>
    <w:rsid w:val="00DF4DCF"/>
    <w:rsid w:val="00DF6079"/>
    <w:rsid w:val="00DF66AC"/>
    <w:rsid w:val="00DF68CD"/>
    <w:rsid w:val="00E000AD"/>
    <w:rsid w:val="00E00D84"/>
    <w:rsid w:val="00E03760"/>
    <w:rsid w:val="00E042F2"/>
    <w:rsid w:val="00E05138"/>
    <w:rsid w:val="00E05E0E"/>
    <w:rsid w:val="00E061A1"/>
    <w:rsid w:val="00E06A29"/>
    <w:rsid w:val="00E076DF"/>
    <w:rsid w:val="00E101E8"/>
    <w:rsid w:val="00E10240"/>
    <w:rsid w:val="00E10C0A"/>
    <w:rsid w:val="00E11203"/>
    <w:rsid w:val="00E1157D"/>
    <w:rsid w:val="00E13118"/>
    <w:rsid w:val="00E133BB"/>
    <w:rsid w:val="00E136F0"/>
    <w:rsid w:val="00E13AE9"/>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611"/>
    <w:rsid w:val="00E428AC"/>
    <w:rsid w:val="00E42F35"/>
    <w:rsid w:val="00E4308E"/>
    <w:rsid w:val="00E43201"/>
    <w:rsid w:val="00E44F73"/>
    <w:rsid w:val="00E46A09"/>
    <w:rsid w:val="00E474B3"/>
    <w:rsid w:val="00E503F9"/>
    <w:rsid w:val="00E53234"/>
    <w:rsid w:val="00E55D16"/>
    <w:rsid w:val="00E577E4"/>
    <w:rsid w:val="00E57AFE"/>
    <w:rsid w:val="00E6009A"/>
    <w:rsid w:val="00E6012E"/>
    <w:rsid w:val="00E614FD"/>
    <w:rsid w:val="00E706C1"/>
    <w:rsid w:val="00E7180A"/>
    <w:rsid w:val="00E71F7B"/>
    <w:rsid w:val="00E73079"/>
    <w:rsid w:val="00E80759"/>
    <w:rsid w:val="00E80C5F"/>
    <w:rsid w:val="00E81406"/>
    <w:rsid w:val="00E81A3E"/>
    <w:rsid w:val="00E8202C"/>
    <w:rsid w:val="00E828BB"/>
    <w:rsid w:val="00E836D3"/>
    <w:rsid w:val="00E838F8"/>
    <w:rsid w:val="00E845B0"/>
    <w:rsid w:val="00E85B92"/>
    <w:rsid w:val="00E86623"/>
    <w:rsid w:val="00E8711D"/>
    <w:rsid w:val="00E90B0D"/>
    <w:rsid w:val="00E92862"/>
    <w:rsid w:val="00E92FE9"/>
    <w:rsid w:val="00E93A68"/>
    <w:rsid w:val="00E93D7D"/>
    <w:rsid w:val="00E94F3E"/>
    <w:rsid w:val="00E9530A"/>
    <w:rsid w:val="00E95E11"/>
    <w:rsid w:val="00EA3452"/>
    <w:rsid w:val="00EA3C96"/>
    <w:rsid w:val="00EA50A9"/>
    <w:rsid w:val="00EA64B0"/>
    <w:rsid w:val="00EA73CF"/>
    <w:rsid w:val="00EB080B"/>
    <w:rsid w:val="00EB14B5"/>
    <w:rsid w:val="00EB1FF8"/>
    <w:rsid w:val="00EB3130"/>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D6362"/>
    <w:rsid w:val="00ED6A3F"/>
    <w:rsid w:val="00ED7E5E"/>
    <w:rsid w:val="00ED7F67"/>
    <w:rsid w:val="00EE09D2"/>
    <w:rsid w:val="00EE1185"/>
    <w:rsid w:val="00EE204E"/>
    <w:rsid w:val="00EE749B"/>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23E62"/>
    <w:rsid w:val="00F24A96"/>
    <w:rsid w:val="00F25023"/>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B6B"/>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246"/>
    <w:rsid w:val="00F70234"/>
    <w:rsid w:val="00F70979"/>
    <w:rsid w:val="00F7186F"/>
    <w:rsid w:val="00F72A90"/>
    <w:rsid w:val="00F72CAC"/>
    <w:rsid w:val="00F7506D"/>
    <w:rsid w:val="00F751A6"/>
    <w:rsid w:val="00F75F0C"/>
    <w:rsid w:val="00F76253"/>
    <w:rsid w:val="00F76344"/>
    <w:rsid w:val="00F80311"/>
    <w:rsid w:val="00F80BB0"/>
    <w:rsid w:val="00F81E7A"/>
    <w:rsid w:val="00F82072"/>
    <w:rsid w:val="00F84061"/>
    <w:rsid w:val="00F85248"/>
    <w:rsid w:val="00F85D06"/>
    <w:rsid w:val="00F85D58"/>
    <w:rsid w:val="00F86700"/>
    <w:rsid w:val="00F8797B"/>
    <w:rsid w:val="00F902A7"/>
    <w:rsid w:val="00F90362"/>
    <w:rsid w:val="00F927B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B8E"/>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4BDA"/>
    <w:rsid w:val="00FE512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 w:type="character" w:customStyle="1" w:styleId="treelistitemtitle">
    <w:name w:val="tree__list__item__title"/>
    <w:basedOn w:val="a1"/>
    <w:rsid w:val="00817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D34FB-C624-421F-BDD5-DEF983599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6</Pages>
  <Words>2362</Words>
  <Characters>13464</Characters>
  <Application>Microsoft Office Word</Application>
  <DocSecurity>0</DocSecurity>
  <Lines>112</Lines>
  <Paragraphs>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266</cp:revision>
  <cp:lastPrinted>2026-08-06T12:13:00Z</cp:lastPrinted>
  <dcterms:created xsi:type="dcterms:W3CDTF">2021-06-14T10:00:00Z</dcterms:created>
  <dcterms:modified xsi:type="dcterms:W3CDTF">2026-08-06T12:36:00Z</dcterms:modified>
</cp:coreProperties>
</file>