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E0563"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7C1FC85" w14:textId="77777777" w:rsidR="00D030DA" w:rsidRPr="00814865" w:rsidRDefault="00D030DA" w:rsidP="00D030DA">
      <w:pPr>
        <w:ind w:right="57"/>
        <w:jc w:val="right"/>
        <w:rPr>
          <w:rFonts w:ascii="Arial Narrow" w:hAnsi="Arial Narrow"/>
          <w:lang w:eastAsia="ru-RU"/>
        </w:rPr>
      </w:pPr>
      <w:r w:rsidRPr="00814865">
        <w:rPr>
          <w:rFonts w:ascii="Arial Narrow" w:hAnsi="Arial Narrow"/>
          <w:lang w:eastAsia="ru-RU"/>
        </w:rPr>
        <w:lastRenderedPageBreak/>
        <w:t>Anexa nr. 1</w:t>
      </w:r>
    </w:p>
    <w:p w14:paraId="78016529" w14:textId="77777777" w:rsidR="00D030DA" w:rsidRPr="00814865" w:rsidRDefault="00D030DA" w:rsidP="00D030DA">
      <w:pPr>
        <w:ind w:right="57"/>
        <w:jc w:val="right"/>
        <w:rPr>
          <w:rFonts w:ascii="Arial Narrow" w:hAnsi="Arial Narrow"/>
          <w:lang w:eastAsia="ru-RU"/>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la Regulamentul cu privire la achizițiile</w:t>
      </w:r>
    </w:p>
    <w:p w14:paraId="6892D6D8" w14:textId="77777777" w:rsidR="00D030DA" w:rsidRPr="00814865" w:rsidRDefault="00D030DA" w:rsidP="00D030DA">
      <w:pPr>
        <w:ind w:right="57"/>
        <w:jc w:val="right"/>
        <w:rPr>
          <w:rFonts w:ascii="Arial Narrow" w:hAnsi="Arial Narrow"/>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 xml:space="preserve">publice de valoare mică </w:t>
      </w:r>
    </w:p>
    <w:p w14:paraId="64490D89" w14:textId="77777777" w:rsidR="00D030DA" w:rsidRPr="00814865" w:rsidRDefault="00D030DA" w:rsidP="00D030DA">
      <w:pPr>
        <w:ind w:right="57"/>
        <w:jc w:val="right"/>
        <w:rPr>
          <w:rFonts w:ascii="Arial Narrow" w:hAnsi="Arial Narrow"/>
          <w:b/>
          <w:bCs/>
          <w:lang w:eastAsia="ru-RU"/>
        </w:rPr>
      </w:pPr>
    </w:p>
    <w:p w14:paraId="61991E47" w14:textId="77777777" w:rsidR="00D030DA" w:rsidRPr="00814865" w:rsidRDefault="00D030DA" w:rsidP="00D030DA">
      <w:pPr>
        <w:ind w:right="57"/>
        <w:jc w:val="center"/>
        <w:rPr>
          <w:rFonts w:ascii="Arial Narrow" w:hAnsi="Arial Narrow"/>
          <w:b/>
          <w:bCs/>
          <w:lang w:eastAsia="ru-RU"/>
        </w:rPr>
      </w:pPr>
      <w:r w:rsidRPr="00814865">
        <w:rPr>
          <w:rFonts w:ascii="Arial Narrow" w:hAnsi="Arial Narrow"/>
          <w:b/>
          <w:bCs/>
          <w:lang w:eastAsia="ru-RU"/>
        </w:rPr>
        <w:t>ANUNŢ DE PARTICIPARE SIMPLIFICAT</w:t>
      </w:r>
    </w:p>
    <w:p w14:paraId="4A2B7E02" w14:textId="77777777" w:rsidR="00D030DA" w:rsidRPr="00814865" w:rsidRDefault="00D030DA" w:rsidP="00D030DA">
      <w:pPr>
        <w:ind w:right="57"/>
        <w:jc w:val="center"/>
        <w:rPr>
          <w:rFonts w:ascii="Arial Narrow" w:hAnsi="Arial Narrow"/>
          <w:b/>
          <w:bCs/>
          <w:lang w:eastAsia="ru-RU"/>
        </w:rPr>
      </w:pPr>
      <w:r w:rsidRPr="00814865">
        <w:rPr>
          <w:rFonts w:ascii="Arial Narrow" w:hAnsi="Arial Narrow"/>
          <w:b/>
          <w:bCs/>
          <w:lang w:eastAsia="ru-RU"/>
        </w:rPr>
        <w:t xml:space="preserve"> PENTRU ACHIZIȚIA DE VALOARE MICĂ</w:t>
      </w:r>
    </w:p>
    <w:p w14:paraId="018DE201" w14:textId="77777777" w:rsidR="00D030DA" w:rsidRPr="00814865" w:rsidRDefault="00D030DA" w:rsidP="00D030DA">
      <w:pPr>
        <w:ind w:right="57"/>
        <w:jc w:val="center"/>
        <w:rPr>
          <w:rFonts w:ascii="Arial Narrow" w:hAnsi="Arial Narrow"/>
          <w:lang w:eastAsia="ru-RU"/>
        </w:rPr>
      </w:pPr>
    </w:p>
    <w:p w14:paraId="3B23FA95" w14:textId="77777777" w:rsidR="00D030DA" w:rsidRDefault="00D030DA" w:rsidP="00D030DA">
      <w:pPr>
        <w:ind w:right="57"/>
        <w:jc w:val="center"/>
        <w:rPr>
          <w:rFonts w:ascii="Arial Narrow" w:hAnsi="Arial Narrow"/>
          <w:b/>
          <w:sz w:val="28"/>
          <w:szCs w:val="28"/>
        </w:rPr>
      </w:pPr>
      <w:r w:rsidRPr="00814865">
        <w:rPr>
          <w:rFonts w:ascii="Arial Narrow" w:hAnsi="Arial Narrow"/>
          <w:bCs/>
          <w:lang w:eastAsia="ru-RU"/>
        </w:rPr>
        <w:t>Privind achiziţionarea</w:t>
      </w:r>
      <w:r w:rsidRPr="00814865">
        <w:rPr>
          <w:rFonts w:ascii="Arial Narrow" w:hAnsi="Arial Narrow"/>
          <w:lang w:eastAsia="ru-RU"/>
        </w:rPr>
        <w:t xml:space="preserve">: </w:t>
      </w:r>
      <w:r w:rsidRPr="00D20635">
        <w:rPr>
          <w:rFonts w:ascii="Arial Narrow" w:hAnsi="Arial Narrow"/>
          <w:b/>
          <w:sz w:val="28"/>
          <w:szCs w:val="28"/>
          <w:lang w:eastAsia="ru-RU"/>
        </w:rPr>
        <w:t xml:space="preserve">Lucrari de amenajare a blocului sanitar în cabinetul </w:t>
      </w:r>
      <w:r>
        <w:rPr>
          <w:rFonts w:ascii="Arial Narrow" w:hAnsi="Arial Narrow"/>
          <w:b/>
          <w:sz w:val="28"/>
          <w:szCs w:val="28"/>
          <w:lang w:eastAsia="ru-RU"/>
        </w:rPr>
        <w:t xml:space="preserve">de </w:t>
      </w:r>
      <w:r w:rsidRPr="00D20635">
        <w:rPr>
          <w:rFonts w:ascii="Arial Narrow" w:hAnsi="Arial Narrow"/>
          <w:b/>
          <w:sz w:val="28"/>
          <w:szCs w:val="28"/>
          <w:lang w:eastAsia="ru-RU"/>
        </w:rPr>
        <w:t>examinare ginecologică</w:t>
      </w:r>
      <w:r>
        <w:rPr>
          <w:rFonts w:ascii="Arial Narrow" w:hAnsi="Arial Narrow"/>
          <w:b/>
          <w:sz w:val="28"/>
          <w:szCs w:val="28"/>
          <w:lang w:eastAsia="ru-RU"/>
        </w:rPr>
        <w:t xml:space="preserve"> </w:t>
      </w:r>
      <w:r w:rsidRPr="00D20635">
        <w:rPr>
          <w:rFonts w:ascii="Arial Narrow" w:hAnsi="Arial Narrow"/>
          <w:b/>
          <w:sz w:val="28"/>
          <w:szCs w:val="28"/>
          <w:lang w:eastAsia="ru-RU"/>
        </w:rPr>
        <w:t>a</w:t>
      </w:r>
      <w:r w:rsidRPr="00B70B16">
        <w:rPr>
          <w:rFonts w:ascii="Arial Narrow" w:hAnsi="Arial Narrow"/>
          <w:b/>
          <w:sz w:val="28"/>
          <w:szCs w:val="28"/>
          <w:lang w:eastAsia="ru-RU"/>
        </w:rPr>
        <w:t xml:space="preserve"> IMSP IMU</w:t>
      </w:r>
      <w:r>
        <w:rPr>
          <w:rFonts w:ascii="Arial Narrow" w:hAnsi="Arial Narrow"/>
          <w:b/>
          <w:sz w:val="28"/>
          <w:szCs w:val="28"/>
        </w:rPr>
        <w:t xml:space="preserve"> </w:t>
      </w:r>
    </w:p>
    <w:p w14:paraId="6E510523" w14:textId="77777777" w:rsidR="00D030DA" w:rsidRPr="00FE6A8E" w:rsidRDefault="00D030DA" w:rsidP="00D030DA">
      <w:pPr>
        <w:ind w:right="57"/>
        <w:jc w:val="center"/>
        <w:rPr>
          <w:rFonts w:ascii="Arial Narrow" w:hAnsi="Arial Narrow"/>
          <w:lang w:eastAsia="ru-RU"/>
        </w:rPr>
      </w:pPr>
    </w:p>
    <w:p w14:paraId="353F014F" w14:textId="77777777" w:rsidR="00D030DA" w:rsidRPr="00814865" w:rsidRDefault="00D030DA" w:rsidP="00D030DA">
      <w:pPr>
        <w:ind w:right="57"/>
        <w:jc w:val="center"/>
        <w:rPr>
          <w:rFonts w:ascii="Arial Narrow" w:hAnsi="Arial Narrow"/>
          <w:lang w:eastAsia="ru-RU"/>
        </w:rPr>
      </w:pPr>
      <w:r w:rsidRPr="00814865">
        <w:rPr>
          <w:rFonts w:ascii="Arial Narrow" w:hAnsi="Arial Narrow"/>
          <w:bCs/>
          <w:lang w:eastAsia="ru-RU"/>
        </w:rPr>
        <w:t>prin achiziţie</w:t>
      </w:r>
      <w:r w:rsidRPr="00814865">
        <w:rPr>
          <w:rFonts w:ascii="Arial Narrow" w:hAnsi="Arial Narrow"/>
          <w:lang w:eastAsia="ru-RU"/>
        </w:rPr>
        <w:t xml:space="preserve"> publică de valoare mică.</w:t>
      </w:r>
    </w:p>
    <w:p w14:paraId="4D21F543" w14:textId="77777777" w:rsidR="00D030DA" w:rsidRPr="00814865" w:rsidRDefault="00D030DA" w:rsidP="00D030DA">
      <w:pPr>
        <w:ind w:right="57"/>
        <w:rPr>
          <w:rFonts w:ascii="Arial Narrow" w:hAnsi="Arial Narrow"/>
          <w:lang w:eastAsia="ru-RU"/>
        </w:rPr>
      </w:pPr>
    </w:p>
    <w:p w14:paraId="2ACAE2B5" w14:textId="77777777" w:rsidR="00D030DA" w:rsidRPr="00E86294" w:rsidRDefault="00D030DA" w:rsidP="00D030DA">
      <w:pPr>
        <w:ind w:right="57"/>
        <w:rPr>
          <w:rFonts w:ascii="Arial Narrow" w:hAnsi="Arial Narrow"/>
          <w:lang w:eastAsia="ru-RU"/>
        </w:rPr>
      </w:pPr>
      <w:r w:rsidRPr="00814865">
        <w:rPr>
          <w:rFonts w:ascii="Arial Narrow" w:hAnsi="Arial Narrow"/>
          <w:bCs/>
          <w:lang w:eastAsia="ru-RU"/>
        </w:rPr>
        <w:t>1. Denumirea autorităţii contractante</w:t>
      </w:r>
      <w:r w:rsidRPr="00814865">
        <w:rPr>
          <w:rFonts w:ascii="Arial Narrow" w:hAnsi="Arial Narrow"/>
          <w:lang w:eastAsia="ru-RU"/>
        </w:rPr>
        <w:t>:</w:t>
      </w:r>
      <w:r w:rsidRPr="00814865">
        <w:rPr>
          <w:rFonts w:ascii="Arial Narrow" w:hAnsi="Arial Narrow"/>
          <w:b/>
          <w:sz w:val="22"/>
          <w:szCs w:val="22"/>
          <w:shd w:val="clear" w:color="auto" w:fill="FFFFFF"/>
        </w:rPr>
        <w:t xml:space="preserve"> </w:t>
      </w:r>
      <w:r w:rsidRPr="00E86294">
        <w:rPr>
          <w:rFonts w:ascii="Arial Narrow" w:hAnsi="Arial Narrow"/>
          <w:b/>
          <w:shd w:val="clear" w:color="auto" w:fill="FFFFFF"/>
        </w:rPr>
        <w:t>IMSP  Institutul de Medicină Urgentă</w:t>
      </w:r>
    </w:p>
    <w:p w14:paraId="44680BA7" w14:textId="77777777" w:rsidR="00D030DA" w:rsidRPr="00E86294" w:rsidRDefault="00D030DA" w:rsidP="00D030DA">
      <w:pPr>
        <w:ind w:right="57"/>
        <w:rPr>
          <w:rFonts w:ascii="Arial Narrow" w:hAnsi="Arial Narrow"/>
          <w:lang w:eastAsia="ru-RU"/>
        </w:rPr>
      </w:pPr>
      <w:r w:rsidRPr="00E86294">
        <w:rPr>
          <w:rFonts w:ascii="Arial Narrow" w:hAnsi="Arial Narrow"/>
          <w:bCs/>
          <w:lang w:eastAsia="ru-RU"/>
        </w:rPr>
        <w:t>2. IDNO</w:t>
      </w:r>
      <w:r w:rsidRPr="00E86294">
        <w:rPr>
          <w:rFonts w:ascii="Arial Narrow" w:hAnsi="Arial Narrow"/>
          <w:lang w:eastAsia="ru-RU"/>
        </w:rPr>
        <w:t xml:space="preserve">: </w:t>
      </w:r>
      <w:r w:rsidRPr="00E86294">
        <w:rPr>
          <w:rFonts w:ascii="Arial Narrow" w:hAnsi="Arial Narrow"/>
          <w:b/>
        </w:rPr>
        <w:t>1003600152606</w:t>
      </w:r>
    </w:p>
    <w:p w14:paraId="6693CD99" w14:textId="77777777" w:rsidR="00D030DA" w:rsidRPr="00E86294" w:rsidRDefault="00D030DA" w:rsidP="00D030DA">
      <w:pPr>
        <w:ind w:right="57"/>
        <w:rPr>
          <w:rFonts w:ascii="Arial Narrow" w:hAnsi="Arial Narrow"/>
          <w:lang w:eastAsia="ru-RU"/>
        </w:rPr>
      </w:pPr>
      <w:r w:rsidRPr="00E86294">
        <w:rPr>
          <w:rFonts w:ascii="Arial Narrow" w:hAnsi="Arial Narrow"/>
          <w:bCs/>
          <w:lang w:eastAsia="ru-RU"/>
        </w:rPr>
        <w:t>3. Adresa</w:t>
      </w:r>
      <w:r w:rsidRPr="00E86294">
        <w:rPr>
          <w:rFonts w:ascii="Arial Narrow" w:hAnsi="Arial Narrow"/>
          <w:lang w:eastAsia="ru-RU"/>
        </w:rPr>
        <w:t xml:space="preserve">: </w:t>
      </w:r>
      <w:r w:rsidRPr="00E86294">
        <w:rPr>
          <w:rFonts w:ascii="Arial Narrow" w:hAnsi="Arial Narrow"/>
          <w:b/>
          <w:shd w:val="clear" w:color="auto" w:fill="FFFFFF"/>
        </w:rPr>
        <w:t>mun.Chişinău, str. T. Ciorba,1</w:t>
      </w:r>
    </w:p>
    <w:p w14:paraId="4F434ECF" w14:textId="77777777" w:rsidR="00D030DA" w:rsidRPr="00DB1E05" w:rsidRDefault="00D030DA" w:rsidP="00D030DA">
      <w:pPr>
        <w:ind w:right="57"/>
        <w:rPr>
          <w:rFonts w:ascii="Arial Narrow" w:hAnsi="Arial Narrow"/>
          <w:color w:val="FF0000"/>
          <w:lang w:eastAsia="ru-RU"/>
        </w:rPr>
      </w:pPr>
      <w:r w:rsidRPr="00E86294">
        <w:rPr>
          <w:rFonts w:ascii="Arial Narrow" w:hAnsi="Arial Narrow"/>
          <w:bCs/>
          <w:lang w:eastAsia="ru-RU"/>
        </w:rPr>
        <w:t>4. Numărul de telefon/fax:</w:t>
      </w:r>
      <w:r w:rsidRPr="00DB1E05">
        <w:rPr>
          <w:rFonts w:ascii="Arial Narrow" w:hAnsi="Arial Narrow"/>
          <w:b/>
          <w:color w:val="FF0000"/>
        </w:rPr>
        <w:t xml:space="preserve"> </w:t>
      </w:r>
      <w:r w:rsidRPr="0005529A">
        <w:rPr>
          <w:rFonts w:ascii="Arial Narrow" w:hAnsi="Arial Narrow"/>
          <w:b/>
          <w:highlight w:val="yellow"/>
        </w:rPr>
        <w:t>060400907-Sîrbu Timur- Șef secție mentenanță infrastructură și dezvoltare</w:t>
      </w:r>
    </w:p>
    <w:p w14:paraId="64332813" w14:textId="77777777" w:rsidR="00D030DA" w:rsidRPr="00E86294" w:rsidRDefault="00D030DA" w:rsidP="00D030DA">
      <w:pPr>
        <w:ind w:right="57"/>
        <w:rPr>
          <w:rFonts w:ascii="Arial Narrow" w:hAnsi="Arial Narrow"/>
          <w:lang w:eastAsia="ru-RU"/>
        </w:rPr>
      </w:pPr>
      <w:r w:rsidRPr="00E86294">
        <w:rPr>
          <w:rFonts w:ascii="Arial Narrow" w:hAnsi="Arial Narrow"/>
          <w:bCs/>
          <w:lang w:eastAsia="ru-RU"/>
        </w:rPr>
        <w:t>5. Adresa de e-mail şi pagina web oficială ale autorităţii contractante</w:t>
      </w:r>
      <w:r w:rsidRPr="00E86294">
        <w:rPr>
          <w:rFonts w:ascii="Arial Narrow" w:hAnsi="Arial Narrow"/>
          <w:lang w:eastAsia="ru-RU"/>
        </w:rPr>
        <w:t xml:space="preserve">: </w:t>
      </w:r>
      <w:r w:rsidRPr="00E86294">
        <w:rPr>
          <w:rFonts w:ascii="Arial Narrow" w:hAnsi="Arial Narrow"/>
          <w:b/>
          <w:shd w:val="clear" w:color="auto" w:fill="FFFFFF"/>
        </w:rPr>
        <w:t>achizitii@urgenta . md / www.urgenta.md;</w:t>
      </w:r>
    </w:p>
    <w:p w14:paraId="199548AE" w14:textId="77777777" w:rsidR="00D030DA" w:rsidRPr="00E86294" w:rsidRDefault="00D030DA" w:rsidP="00D030DA">
      <w:pPr>
        <w:ind w:right="57"/>
        <w:rPr>
          <w:rFonts w:ascii="Arial Narrow" w:hAnsi="Arial Narrow"/>
          <w:bCs/>
          <w:lang w:eastAsia="ru-RU"/>
        </w:rPr>
      </w:pPr>
    </w:p>
    <w:p w14:paraId="0F1204A5" w14:textId="77777777" w:rsidR="00D030DA" w:rsidRPr="00814865" w:rsidRDefault="00D030DA" w:rsidP="00D030DA">
      <w:pPr>
        <w:ind w:right="57"/>
        <w:rPr>
          <w:rFonts w:ascii="Arial Narrow" w:hAnsi="Arial Narrow"/>
          <w:lang w:eastAsia="ru-RU"/>
        </w:rPr>
      </w:pPr>
      <w:r w:rsidRPr="00814865">
        <w:rPr>
          <w:rFonts w:ascii="Arial Narrow" w:hAnsi="Arial Narrow"/>
          <w:bCs/>
          <w:lang w:eastAsia="ru-RU"/>
        </w:rPr>
        <w:t xml:space="preserve">6. Adresa de e-mail sau pagina web oficială de la care se va putea obţine accesul la documentaţia de atribuire: </w:t>
      </w:r>
      <w:r w:rsidRPr="00814865">
        <w:rPr>
          <w:rFonts w:ascii="Arial Narrow" w:hAnsi="Arial Narrow"/>
          <w:bCs/>
          <w:i/>
          <w:iCs/>
          <w:lang w:eastAsia="ru-RU"/>
        </w:rPr>
        <w:t>documentaţia de atribuire este anexată în cadrul procedurii în SIA RSAP.</w:t>
      </w:r>
    </w:p>
    <w:p w14:paraId="4148E1B8" w14:textId="77777777" w:rsidR="00D030DA" w:rsidRPr="00E86294" w:rsidRDefault="00D030DA" w:rsidP="00D030DA">
      <w:pPr>
        <w:ind w:right="57"/>
        <w:rPr>
          <w:rFonts w:ascii="Arial Narrow" w:hAnsi="Arial Narrow"/>
          <w:lang w:eastAsia="ru-RU"/>
        </w:rPr>
      </w:pPr>
      <w:r w:rsidRPr="00814865">
        <w:rPr>
          <w:rFonts w:ascii="Arial Narrow" w:hAnsi="Arial Narrow"/>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E86294">
        <w:rPr>
          <w:rFonts w:ascii="Arial Narrow" w:hAnsi="Arial Narrow"/>
          <w:bCs/>
          <w:lang w:eastAsia="ru-RU"/>
        </w:rPr>
        <w:t>)</w:t>
      </w:r>
      <w:r w:rsidRPr="00E86294">
        <w:rPr>
          <w:rFonts w:ascii="Arial Narrow" w:hAnsi="Arial Narrow"/>
          <w:lang w:eastAsia="ru-RU"/>
        </w:rPr>
        <w:t xml:space="preserve">: </w:t>
      </w:r>
      <w:r w:rsidRPr="00E86294">
        <w:rPr>
          <w:rFonts w:ascii="Arial Narrow" w:hAnsi="Arial Narrow"/>
          <w:b/>
          <w:shd w:val="clear" w:color="auto" w:fill="FFFFFF"/>
        </w:rPr>
        <w:t>IMSP  Institutul de Medicină Urgentă – servicii medicale</w:t>
      </w:r>
    </w:p>
    <w:p w14:paraId="24081707" w14:textId="77777777" w:rsidR="00D030DA" w:rsidRPr="00814865" w:rsidRDefault="00D030DA" w:rsidP="00D030DA">
      <w:pPr>
        <w:ind w:right="57"/>
        <w:rPr>
          <w:rFonts w:ascii="Arial Narrow" w:hAnsi="Arial Narrow"/>
        </w:rPr>
      </w:pPr>
      <w:r w:rsidRPr="00814865">
        <w:rPr>
          <w:rFonts w:ascii="Arial Narrow" w:hAnsi="Arial Narrow"/>
          <w:bCs/>
          <w:lang w:eastAsia="ru-RU"/>
        </w:rPr>
        <w:t>8. Cumpărătorul invită operatorii economici interesaţi, care îi pot satisface necesităţile, să participe la procedura de achiziţie privind livrarea/prestarea următoarelor bunuri/servicii:</w:t>
      </w:r>
    </w:p>
    <w:p w14:paraId="65683072" w14:textId="77777777" w:rsidR="00D030DA" w:rsidRPr="00814865" w:rsidRDefault="00D030DA" w:rsidP="00D030DA">
      <w:pPr>
        <w:tabs>
          <w:tab w:val="left" w:pos="6386"/>
        </w:tabs>
        <w:rPr>
          <w:rFonts w:ascii="Arial Narrow" w:hAnsi="Arial Narrow" w:cstheme="majorBidi"/>
          <w:lang w:eastAsia="ru-RU"/>
        </w:rPr>
      </w:pPr>
    </w:p>
    <w:tbl>
      <w:tblPr>
        <w:tblW w:w="10349" w:type="dxa"/>
        <w:tblInd w:w="-431" w:type="dxa"/>
        <w:tblLayout w:type="fixed"/>
        <w:tblLook w:val="04A0" w:firstRow="1" w:lastRow="0" w:firstColumn="1" w:lastColumn="0" w:noHBand="0" w:noVBand="1"/>
      </w:tblPr>
      <w:tblGrid>
        <w:gridCol w:w="568"/>
        <w:gridCol w:w="373"/>
        <w:gridCol w:w="2604"/>
        <w:gridCol w:w="567"/>
        <w:gridCol w:w="850"/>
        <w:gridCol w:w="4253"/>
        <w:gridCol w:w="1134"/>
      </w:tblGrid>
      <w:tr w:rsidR="00D030DA" w:rsidRPr="00814865" w14:paraId="1B83EE29" w14:textId="77777777" w:rsidTr="002E5943">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77B80" w14:textId="77777777" w:rsidR="00D030DA" w:rsidRPr="00814865" w:rsidRDefault="00D030DA" w:rsidP="002E5943">
            <w:pPr>
              <w:rPr>
                <w:rFonts w:ascii="Arial Narrow" w:hAnsi="Arial Narrow"/>
                <w:b/>
                <w:sz w:val="16"/>
              </w:rPr>
            </w:pPr>
            <w:r w:rsidRPr="00814865">
              <w:rPr>
                <w:rFonts w:ascii="Arial Narrow" w:hAnsi="Arial Narrow"/>
                <w:b/>
                <w:sz w:val="16"/>
              </w:rPr>
              <w:t>Nr</w:t>
            </w:r>
          </w:p>
        </w:tc>
        <w:tc>
          <w:tcPr>
            <w:tcW w:w="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9C187" w14:textId="77777777" w:rsidR="00D030DA" w:rsidRPr="00814865" w:rsidRDefault="00D030DA" w:rsidP="002E5943">
            <w:pPr>
              <w:ind w:left="-108" w:right="-108"/>
              <w:rPr>
                <w:rFonts w:ascii="Arial Narrow" w:hAnsi="Arial Narrow"/>
                <w:b/>
                <w:sz w:val="16"/>
              </w:rPr>
            </w:pPr>
            <w:r w:rsidRPr="00814865">
              <w:rPr>
                <w:rFonts w:ascii="Arial Narrow" w:hAnsi="Arial Narrow"/>
                <w:b/>
                <w:sz w:val="16"/>
              </w:rPr>
              <w:t>Cod CPV</w:t>
            </w:r>
          </w:p>
        </w:tc>
        <w:tc>
          <w:tcPr>
            <w:tcW w:w="2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244B0" w14:textId="77777777" w:rsidR="00D030DA" w:rsidRPr="00814865" w:rsidRDefault="00D030DA" w:rsidP="002E5943">
            <w:pPr>
              <w:rPr>
                <w:rFonts w:ascii="Arial Narrow" w:hAnsi="Arial Narrow"/>
                <w:b/>
                <w:sz w:val="16"/>
              </w:rPr>
            </w:pPr>
            <w:r w:rsidRPr="00814865">
              <w:rPr>
                <w:rFonts w:ascii="Arial Narrow" w:hAnsi="Arial Narrow"/>
                <w:b/>
                <w:sz w:val="16"/>
              </w:rPr>
              <w:t>Denumirea bunurilor/serviciilor</w:t>
            </w:r>
          </w:p>
          <w:p w14:paraId="1001FC51" w14:textId="77777777" w:rsidR="00D030DA" w:rsidRPr="00814865" w:rsidRDefault="00D030DA" w:rsidP="002E5943">
            <w:pPr>
              <w:jc w:val="center"/>
              <w:rPr>
                <w:rFonts w:ascii="Arial Narrow" w:hAnsi="Arial Narrow"/>
                <w:b/>
                <w:sz w:val="16"/>
              </w:rPr>
            </w:pPr>
            <w:r w:rsidRPr="00814865">
              <w:rPr>
                <w:rFonts w:ascii="Arial Narrow" w:hAnsi="Arial Narrow"/>
                <w:b/>
                <w:sz w:val="16"/>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3963E0" w14:textId="77777777" w:rsidR="00D030DA" w:rsidRPr="00814865" w:rsidRDefault="00D030DA" w:rsidP="002E5943">
            <w:pPr>
              <w:ind w:left="-108" w:right="-108"/>
              <w:rPr>
                <w:rFonts w:ascii="Arial Narrow" w:hAnsi="Arial Narrow"/>
                <w:b/>
                <w:sz w:val="16"/>
              </w:rPr>
            </w:pPr>
            <w:r w:rsidRPr="00814865">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967E9" w14:textId="77777777" w:rsidR="00D030DA" w:rsidRPr="00814865" w:rsidRDefault="00D030DA" w:rsidP="002E5943">
            <w:pPr>
              <w:ind w:left="-108" w:right="-108"/>
              <w:rPr>
                <w:rFonts w:ascii="Arial Narrow" w:hAnsi="Arial Narrow"/>
                <w:b/>
                <w:sz w:val="16"/>
              </w:rPr>
            </w:pPr>
            <w:r w:rsidRPr="00814865">
              <w:rPr>
                <w:rFonts w:ascii="Arial Narrow" w:hAnsi="Arial Narrow"/>
                <w:b/>
                <w:sz w:val="16"/>
              </w:rPr>
              <w:t>Cant</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D41FD2" w14:textId="77777777" w:rsidR="00D030DA" w:rsidRPr="00814865" w:rsidRDefault="00D030DA" w:rsidP="002E5943">
            <w:pPr>
              <w:rPr>
                <w:rFonts w:ascii="Arial Narrow" w:hAnsi="Arial Narrow"/>
                <w:b/>
                <w:sz w:val="16"/>
              </w:rPr>
            </w:pPr>
            <w:r w:rsidRPr="00814865">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D5B4BF" w14:textId="77777777" w:rsidR="00D030DA" w:rsidRPr="00814865" w:rsidRDefault="00D030DA" w:rsidP="002E5943">
            <w:pPr>
              <w:ind w:left="-108" w:right="-108"/>
              <w:rPr>
                <w:rFonts w:ascii="Arial Narrow" w:hAnsi="Arial Narrow"/>
                <w:b/>
                <w:sz w:val="16"/>
              </w:rPr>
            </w:pPr>
            <w:r w:rsidRPr="00814865">
              <w:rPr>
                <w:rFonts w:ascii="Arial Narrow" w:hAnsi="Arial Narrow"/>
                <w:b/>
                <w:sz w:val="16"/>
              </w:rPr>
              <w:t>Valoarea estimate (p/u fiecare lot în parte) lei MD</w:t>
            </w:r>
          </w:p>
        </w:tc>
      </w:tr>
      <w:tr w:rsidR="00D030DA" w:rsidRPr="00814865" w14:paraId="6FCEB435" w14:textId="77777777" w:rsidTr="002E5943">
        <w:trPr>
          <w:trHeight w:val="1098"/>
        </w:trPr>
        <w:tc>
          <w:tcPr>
            <w:tcW w:w="568" w:type="dxa"/>
            <w:tcBorders>
              <w:top w:val="single" w:sz="4" w:space="0" w:color="auto"/>
              <w:left w:val="single" w:sz="4" w:space="0" w:color="auto"/>
              <w:right w:val="single" w:sz="4" w:space="0" w:color="auto"/>
            </w:tcBorders>
            <w:shd w:val="clear" w:color="auto" w:fill="auto"/>
            <w:vAlign w:val="center"/>
          </w:tcPr>
          <w:p w14:paraId="2F546E84" w14:textId="77777777" w:rsidR="00D030DA" w:rsidRPr="00B31D67" w:rsidRDefault="00D030DA" w:rsidP="002E5943">
            <w:pPr>
              <w:jc w:val="center"/>
              <w:rPr>
                <w:rFonts w:ascii="Arial Narrow" w:hAnsi="Arial Narrow"/>
              </w:rPr>
            </w:pPr>
            <w:r w:rsidRPr="00B31D67">
              <w:rPr>
                <w:rFonts w:ascii="Arial Narrow" w:hAnsi="Arial Narrow"/>
              </w:rPr>
              <w:t>3</w:t>
            </w:r>
            <w:r w:rsidRPr="00B31D67">
              <w:rPr>
                <w:rFonts w:ascii="Arial Narrow" w:hAnsi="Arial Narrow"/>
                <w:b/>
              </w:rPr>
              <w:t>1</w:t>
            </w:r>
          </w:p>
        </w:tc>
        <w:tc>
          <w:tcPr>
            <w:tcW w:w="373" w:type="dxa"/>
            <w:tcBorders>
              <w:top w:val="single" w:sz="4" w:space="0" w:color="auto"/>
              <w:left w:val="single" w:sz="4" w:space="0" w:color="auto"/>
              <w:right w:val="single" w:sz="4" w:space="0" w:color="auto"/>
            </w:tcBorders>
            <w:shd w:val="clear" w:color="auto" w:fill="auto"/>
            <w:textDirection w:val="btLr"/>
          </w:tcPr>
          <w:p w14:paraId="55208CB4" w14:textId="77777777" w:rsidR="00D030DA" w:rsidRPr="002731F0" w:rsidRDefault="00D030DA" w:rsidP="002E5943">
            <w:pPr>
              <w:ind w:left="-108" w:right="-108"/>
              <w:jc w:val="center"/>
              <w:rPr>
                <w:rFonts w:ascii="Arial Narrow" w:hAnsi="Arial Narrow"/>
                <w:b/>
                <w:sz w:val="22"/>
                <w:szCs w:val="22"/>
              </w:rPr>
            </w:pPr>
            <w:r w:rsidRPr="002731F0">
              <w:rPr>
                <w:rStyle w:val="aff0"/>
                <w:rFonts w:ascii="Arial Narrow" w:hAnsi="Arial Narrow"/>
                <w:sz w:val="22"/>
                <w:szCs w:val="22"/>
                <w:shd w:val="clear" w:color="auto" w:fill="FFFFFF"/>
              </w:rPr>
              <w:t>45200000-9</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5CC2AB8F" w14:textId="77777777" w:rsidR="00D030DA" w:rsidRPr="008A3D00" w:rsidRDefault="00D030DA" w:rsidP="002E5943">
            <w:pPr>
              <w:rPr>
                <w:rFonts w:ascii="Arial Narrow" w:hAnsi="Arial Narrow"/>
                <w:b/>
                <w:sz w:val="28"/>
                <w:szCs w:val="28"/>
              </w:rPr>
            </w:pPr>
            <w:r w:rsidRPr="002731F0">
              <w:rPr>
                <w:rFonts w:ascii="Arial Narrow" w:hAnsi="Arial Narrow"/>
                <w:b/>
                <w:sz w:val="26"/>
                <w:szCs w:val="26"/>
              </w:rPr>
              <w:t>1</w:t>
            </w:r>
            <w:r>
              <w:rPr>
                <w:rFonts w:ascii="Arial Narrow" w:hAnsi="Arial Narrow"/>
                <w:b/>
                <w:sz w:val="28"/>
                <w:szCs w:val="28"/>
              </w:rPr>
              <w:t>.</w:t>
            </w:r>
            <w:r w:rsidRPr="00D20635">
              <w:rPr>
                <w:rFonts w:ascii="Arial Narrow" w:hAnsi="Arial Narrow"/>
                <w:lang w:eastAsia="ru-RU"/>
              </w:rPr>
              <w:t xml:space="preserve"> </w:t>
            </w:r>
            <w:r w:rsidRPr="00D20635">
              <w:rPr>
                <w:rFonts w:ascii="Arial Narrow" w:hAnsi="Arial Narrow"/>
                <w:b/>
                <w:lang w:eastAsia="ru-RU"/>
              </w:rPr>
              <w:t>Lucrari de amenajare a blocului sanitar în cabinetul de examinare ginecologică a IMSP IMU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3C6272" w14:textId="77777777" w:rsidR="00D030DA" w:rsidRPr="00814865" w:rsidRDefault="00D030DA" w:rsidP="002E5943">
            <w:pPr>
              <w:ind w:right="-108"/>
              <w:jc w:val="center"/>
              <w:rPr>
                <w:rFonts w:ascii="Arial Narrow" w:hAnsi="Arial Narrow"/>
              </w:rPr>
            </w:pPr>
            <w:r>
              <w:rPr>
                <w:rFonts w:ascii="Arial Narrow" w:hAnsi="Arial Narrow"/>
              </w:rPr>
              <w:t>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996C8F" w14:textId="77777777" w:rsidR="00D030DA" w:rsidRPr="00814865" w:rsidRDefault="00D030DA" w:rsidP="002E5943">
            <w:pPr>
              <w:jc w:val="center"/>
              <w:rPr>
                <w:rFonts w:ascii="Arial Narrow" w:hAnsi="Arial Narrow" w:cs="Calibri"/>
              </w:rPr>
            </w:pPr>
            <w:r>
              <w:rPr>
                <w:rFonts w:ascii="Arial Narrow" w:hAnsi="Arial Narrow" w:cs="Calibri"/>
              </w:rPr>
              <w:t>1</w:t>
            </w:r>
          </w:p>
        </w:tc>
        <w:tc>
          <w:tcPr>
            <w:tcW w:w="4253" w:type="dxa"/>
            <w:tcBorders>
              <w:top w:val="single" w:sz="4" w:space="0" w:color="auto"/>
              <w:left w:val="single" w:sz="4" w:space="0" w:color="auto"/>
              <w:right w:val="single" w:sz="4" w:space="0" w:color="auto"/>
            </w:tcBorders>
            <w:shd w:val="clear" w:color="auto" w:fill="auto"/>
            <w:vAlign w:val="center"/>
          </w:tcPr>
          <w:p w14:paraId="4EE665D1" w14:textId="77777777" w:rsidR="00D030DA" w:rsidRPr="008A3D00" w:rsidRDefault="00D030DA" w:rsidP="002E5943">
            <w:pPr>
              <w:jc w:val="center"/>
              <w:rPr>
                <w:rFonts w:ascii="Arial Narrow" w:hAnsi="Arial Narrow"/>
              </w:rPr>
            </w:pPr>
            <w:r w:rsidRPr="008A3D00">
              <w:rPr>
                <w:rFonts w:ascii="Arial Narrow" w:hAnsi="Arial Narrow"/>
              </w:rPr>
              <w:t>Conform caietului de sarcini atașat.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DCE1C8" w14:textId="77777777" w:rsidR="00D030DA" w:rsidRPr="008A3D00" w:rsidRDefault="00D030DA" w:rsidP="002E5943">
            <w:pPr>
              <w:jc w:val="right"/>
              <w:rPr>
                <w:rFonts w:ascii="Arial Narrow" w:hAnsi="Arial Narrow"/>
                <w:sz w:val="22"/>
                <w:szCs w:val="22"/>
              </w:rPr>
            </w:pPr>
            <w:r>
              <w:rPr>
                <w:rFonts w:ascii="Arial Narrow" w:hAnsi="Arial Narrow"/>
                <w:sz w:val="22"/>
                <w:szCs w:val="22"/>
              </w:rPr>
              <w:t>64 2</w:t>
            </w:r>
            <w:r w:rsidRPr="008A3D00">
              <w:rPr>
                <w:rFonts w:ascii="Arial Narrow" w:hAnsi="Arial Narrow"/>
                <w:sz w:val="22"/>
                <w:szCs w:val="22"/>
              </w:rPr>
              <w:t>00,00</w:t>
            </w:r>
          </w:p>
        </w:tc>
      </w:tr>
      <w:tr w:rsidR="00D030DA" w:rsidRPr="00814865" w14:paraId="5D590E32" w14:textId="77777777" w:rsidTr="002E5943">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E44D83" w14:textId="77777777" w:rsidR="00D030DA" w:rsidRPr="00814865" w:rsidRDefault="00D030DA" w:rsidP="002E5943">
            <w:pPr>
              <w:rPr>
                <w:rFonts w:ascii="Arial Narrow" w:hAnsi="Arial Narrow"/>
                <w:b/>
              </w:rPr>
            </w:pPr>
            <w:r w:rsidRPr="00814865">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7E88F6" w14:textId="77777777" w:rsidR="00D030DA" w:rsidRPr="00D20635" w:rsidRDefault="00D030DA" w:rsidP="002E5943">
            <w:pPr>
              <w:ind w:left="-108" w:right="-108"/>
              <w:jc w:val="right"/>
              <w:rPr>
                <w:rFonts w:ascii="Arial Narrow" w:hAnsi="Arial Narrow"/>
                <w:b/>
              </w:rPr>
            </w:pPr>
            <w:r w:rsidRPr="00D20635">
              <w:rPr>
                <w:rFonts w:ascii="Arial Narrow" w:hAnsi="Arial Narrow"/>
                <w:b/>
                <w:sz w:val="22"/>
                <w:szCs w:val="22"/>
              </w:rPr>
              <w:t>64 200,00</w:t>
            </w:r>
          </w:p>
        </w:tc>
      </w:tr>
    </w:tbl>
    <w:p w14:paraId="3C828349" w14:textId="77777777" w:rsidR="00D030DA" w:rsidRPr="00814865" w:rsidRDefault="00D030DA" w:rsidP="00D030DA">
      <w:pPr>
        <w:tabs>
          <w:tab w:val="left" w:pos="6386"/>
        </w:tabs>
        <w:rPr>
          <w:rFonts w:ascii="Arial Narrow" w:hAnsi="Arial Narrow" w:cstheme="majorBidi"/>
          <w:lang w:eastAsia="ru-RU"/>
        </w:rPr>
      </w:pPr>
    </w:p>
    <w:p w14:paraId="75F3494E" w14:textId="77777777" w:rsidR="00D030DA" w:rsidRPr="00814865" w:rsidRDefault="00D030DA" w:rsidP="00D030DA">
      <w:pPr>
        <w:rPr>
          <w:rFonts w:ascii="Arial Narrow" w:hAnsi="Arial Narrow"/>
          <w:lang w:eastAsia="ru-RU"/>
        </w:rPr>
      </w:pPr>
      <w:r w:rsidRPr="00814865">
        <w:rPr>
          <w:rFonts w:ascii="Arial Narrow" w:hAnsi="Arial Narrow"/>
          <w:bCs/>
          <w:lang w:eastAsia="ru-RU"/>
        </w:rPr>
        <w:t>9. În cazul în care contractul este împărţit pe loturi, un operator economic poate depune oferta (se va selecta):</w:t>
      </w:r>
    </w:p>
    <w:p w14:paraId="1150219C" w14:textId="77777777" w:rsidR="00D030DA" w:rsidRPr="007F2EE1" w:rsidRDefault="00D030DA" w:rsidP="00D030DA">
      <w:pPr>
        <w:ind w:firstLine="567"/>
        <w:rPr>
          <w:rFonts w:ascii="Arial Narrow" w:hAnsi="Arial Narrow"/>
          <w:lang w:eastAsia="ru-RU"/>
        </w:rPr>
      </w:pPr>
      <w:r w:rsidRPr="007F2EE1">
        <w:rPr>
          <w:rFonts w:ascii="Arial Narrow" w:hAnsi="Arial Narrow"/>
          <w:lang w:eastAsia="ru-RU"/>
        </w:rPr>
        <w:t xml:space="preserve">1) </w:t>
      </w:r>
      <w:r w:rsidRPr="008A3D00">
        <w:rPr>
          <w:rFonts w:ascii="Arial Narrow" w:hAnsi="Arial Narrow"/>
          <w:u w:val="single"/>
          <w:lang w:eastAsia="ru-RU"/>
        </w:rPr>
        <w:t>pentru un singur lot;</w:t>
      </w:r>
    </w:p>
    <w:p w14:paraId="4A262348" w14:textId="77777777" w:rsidR="00D030DA" w:rsidRPr="00814865" w:rsidRDefault="00D030DA" w:rsidP="00D030DA">
      <w:pPr>
        <w:ind w:firstLine="567"/>
        <w:rPr>
          <w:rFonts w:ascii="Arial Narrow" w:hAnsi="Arial Narrow"/>
          <w:lang w:eastAsia="ru-RU"/>
        </w:rPr>
      </w:pPr>
      <w:r w:rsidRPr="00814865">
        <w:rPr>
          <w:rFonts w:ascii="Arial Narrow" w:hAnsi="Arial Narrow"/>
          <w:lang w:eastAsia="ru-RU"/>
        </w:rPr>
        <w:t>2) pentru mai multe loturi;</w:t>
      </w:r>
    </w:p>
    <w:p w14:paraId="3424512E" w14:textId="77777777" w:rsidR="00D030DA" w:rsidRPr="00814865" w:rsidRDefault="00D030DA" w:rsidP="00D030DA">
      <w:pPr>
        <w:ind w:firstLine="567"/>
        <w:rPr>
          <w:rFonts w:ascii="Arial Narrow" w:hAnsi="Arial Narrow"/>
          <w:lang w:eastAsia="ru-RU"/>
        </w:rPr>
      </w:pPr>
      <w:r w:rsidRPr="00814865">
        <w:rPr>
          <w:rFonts w:ascii="Arial Narrow" w:hAnsi="Arial Narrow"/>
          <w:lang w:eastAsia="ru-RU"/>
        </w:rPr>
        <w:t>3) pentru toate loturile;</w:t>
      </w:r>
    </w:p>
    <w:p w14:paraId="704B2B3F" w14:textId="77777777" w:rsidR="00D030DA" w:rsidRPr="00814865" w:rsidRDefault="00D030DA" w:rsidP="00D030DA">
      <w:pPr>
        <w:ind w:firstLine="567"/>
        <w:rPr>
          <w:rFonts w:ascii="Arial Narrow" w:hAnsi="Arial Narrow"/>
          <w:lang w:eastAsia="ru-RU"/>
        </w:rPr>
      </w:pPr>
      <w:r w:rsidRPr="00814865">
        <w:rPr>
          <w:rFonts w:ascii="Arial Narrow" w:hAnsi="Arial Narrow"/>
          <w:lang w:eastAsia="ru-RU"/>
        </w:rPr>
        <w:t xml:space="preserve">4) alte limitări privind numărul de loturi care pot fi atribuite aceluiaşi ofertant: </w:t>
      </w:r>
      <w:r w:rsidRPr="00814865">
        <w:rPr>
          <w:rFonts w:ascii="Arial Narrow" w:hAnsi="Arial Narrow"/>
          <w:b/>
          <w:lang w:eastAsia="ru-RU"/>
        </w:rPr>
        <w:t>nu se aplică</w:t>
      </w:r>
    </w:p>
    <w:p w14:paraId="0EC7126A" w14:textId="77777777" w:rsidR="00D030DA" w:rsidRPr="00463F1D" w:rsidRDefault="00D030DA" w:rsidP="00D030DA">
      <w:pPr>
        <w:rPr>
          <w:rFonts w:ascii="Arial Narrow" w:hAnsi="Arial Narrow"/>
          <w:lang w:eastAsia="ru-RU"/>
        </w:rPr>
      </w:pPr>
      <w:r w:rsidRPr="00814865">
        <w:rPr>
          <w:rFonts w:ascii="Arial Narrow" w:hAnsi="Arial Narrow"/>
          <w:bCs/>
          <w:lang w:eastAsia="ru-RU"/>
        </w:rPr>
        <w:t>10. Termenele şi condiţiile de livrare/prestare solicitate</w:t>
      </w:r>
      <w:r w:rsidRPr="00814865">
        <w:rPr>
          <w:rFonts w:ascii="Arial Narrow" w:hAnsi="Arial Narrow"/>
          <w:lang w:eastAsia="ru-RU"/>
        </w:rPr>
        <w:t xml:space="preserve">: </w:t>
      </w:r>
      <w:r w:rsidRPr="00463F1D">
        <w:rPr>
          <w:rFonts w:ascii="Arial Narrow" w:hAnsi="Arial Narrow"/>
          <w:b/>
          <w:shd w:val="clear" w:color="auto" w:fill="FFFF00"/>
        </w:rPr>
        <w:t xml:space="preserve">La comandă, după necesități, timp de </w:t>
      </w:r>
      <w:r>
        <w:rPr>
          <w:rFonts w:ascii="Arial Narrow" w:hAnsi="Arial Narrow"/>
          <w:b/>
          <w:shd w:val="clear" w:color="auto" w:fill="FFFF00"/>
        </w:rPr>
        <w:t>10</w:t>
      </w:r>
      <w:r w:rsidRPr="00463F1D">
        <w:rPr>
          <w:rFonts w:ascii="Arial Narrow" w:hAnsi="Arial Narrow"/>
          <w:b/>
          <w:shd w:val="clear" w:color="auto" w:fill="FFFF00"/>
        </w:rPr>
        <w:t xml:space="preserve"> zile după efectuarea comenzii. Incoterms DDP 2020</w:t>
      </w:r>
    </w:p>
    <w:p w14:paraId="061A302C" w14:textId="77777777" w:rsidR="00D030DA" w:rsidRPr="00463F1D" w:rsidRDefault="00D030DA" w:rsidP="00D030DA">
      <w:pPr>
        <w:rPr>
          <w:rFonts w:ascii="Arial Narrow" w:hAnsi="Arial Narrow"/>
          <w:lang w:eastAsia="ru-RU"/>
        </w:rPr>
      </w:pPr>
      <w:r w:rsidRPr="00814865">
        <w:rPr>
          <w:rFonts w:ascii="Arial Narrow" w:hAnsi="Arial Narrow"/>
          <w:bCs/>
          <w:lang w:eastAsia="ru-RU"/>
        </w:rPr>
        <w:t>11. Termenul de valabilitate a contractului</w:t>
      </w:r>
      <w:r w:rsidRPr="00814865">
        <w:rPr>
          <w:rFonts w:ascii="Arial Narrow" w:hAnsi="Arial Narrow"/>
          <w:lang w:eastAsia="ru-RU"/>
        </w:rPr>
        <w:t xml:space="preserve">: </w:t>
      </w:r>
      <w:r w:rsidRPr="00463F1D">
        <w:rPr>
          <w:rFonts w:ascii="Arial Narrow" w:hAnsi="Arial Narrow"/>
          <w:b/>
          <w:shd w:val="clear" w:color="auto" w:fill="FFFFFF"/>
        </w:rPr>
        <w:t>din data semnării până la 31.12.2023</w:t>
      </w:r>
    </w:p>
    <w:p w14:paraId="35B6BC49" w14:textId="77777777" w:rsidR="00D030DA" w:rsidRPr="00463F1D" w:rsidRDefault="00D030DA" w:rsidP="00D030DA">
      <w:pPr>
        <w:rPr>
          <w:rFonts w:ascii="Arial Narrow" w:hAnsi="Arial Narrow"/>
          <w:bCs/>
          <w:lang w:eastAsia="ru-RU"/>
        </w:rPr>
      </w:pPr>
      <w:r w:rsidRPr="00463F1D">
        <w:rPr>
          <w:rFonts w:ascii="Arial Narrow" w:hAnsi="Arial Narrow"/>
          <w:bCs/>
          <w:lang w:eastAsia="ru-RU"/>
        </w:rPr>
        <w:t>12. Scurtă descriere (indicați după caz) a criteriilor de calificare:</w:t>
      </w:r>
    </w:p>
    <w:p w14:paraId="3E620E1E" w14:textId="77777777" w:rsidR="00D030DA" w:rsidRDefault="00D030DA" w:rsidP="00D030DA">
      <w:pPr>
        <w:rPr>
          <w:rFonts w:ascii="Arial Narrow" w:hAnsi="Arial Narrow"/>
          <w:bCs/>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08"/>
        <w:gridCol w:w="3146"/>
        <w:gridCol w:w="4522"/>
        <w:gridCol w:w="1573"/>
      </w:tblGrid>
      <w:tr w:rsidR="00D030DA" w:rsidRPr="00814865" w14:paraId="192D7879" w14:textId="77777777" w:rsidTr="002E5943">
        <w:trPr>
          <w:trHeight w:val="713"/>
        </w:trPr>
        <w:tc>
          <w:tcPr>
            <w:tcW w:w="1108" w:type="dxa"/>
            <w:shd w:val="clear" w:color="auto" w:fill="FFFFFF"/>
          </w:tcPr>
          <w:p w14:paraId="52C46752" w14:textId="77777777" w:rsidR="00D030DA" w:rsidRPr="00814865" w:rsidRDefault="00D030DA" w:rsidP="002E5943">
            <w:pPr>
              <w:shd w:val="clear" w:color="auto" w:fill="FFFFFF"/>
              <w:tabs>
                <w:tab w:val="left" w:pos="612"/>
              </w:tabs>
              <w:spacing w:before="120" w:after="120"/>
              <w:rPr>
                <w:rFonts w:ascii="Arial Narrow" w:hAnsi="Arial Narrow"/>
                <w:b/>
                <w:iCs/>
              </w:rPr>
            </w:pPr>
            <w:r w:rsidRPr="00814865">
              <w:rPr>
                <w:rFonts w:ascii="Arial Narrow" w:hAnsi="Arial Narrow"/>
                <w:b/>
                <w:iCs/>
              </w:rPr>
              <w:t>Nr. d/o</w:t>
            </w:r>
          </w:p>
        </w:tc>
        <w:tc>
          <w:tcPr>
            <w:tcW w:w="3146" w:type="dxa"/>
            <w:shd w:val="clear" w:color="auto" w:fill="FFFFFF"/>
          </w:tcPr>
          <w:p w14:paraId="53BC8722" w14:textId="77777777" w:rsidR="00D030DA" w:rsidRPr="00814865" w:rsidRDefault="00D030DA" w:rsidP="002E5943">
            <w:pPr>
              <w:shd w:val="clear" w:color="auto" w:fill="FFFFFF"/>
              <w:tabs>
                <w:tab w:val="left" w:pos="612"/>
              </w:tabs>
              <w:spacing w:before="120" w:after="120"/>
              <w:rPr>
                <w:rFonts w:ascii="Arial Narrow" w:hAnsi="Arial Narrow"/>
                <w:b/>
                <w:iCs/>
              </w:rPr>
            </w:pPr>
            <w:r w:rsidRPr="00814865">
              <w:rPr>
                <w:rFonts w:ascii="Arial Narrow" w:hAnsi="Arial Narrow"/>
                <w:b/>
                <w:iCs/>
              </w:rPr>
              <w:t>Descrierea criteriului/cerinței</w:t>
            </w:r>
          </w:p>
        </w:tc>
        <w:tc>
          <w:tcPr>
            <w:tcW w:w="4522" w:type="dxa"/>
            <w:shd w:val="clear" w:color="auto" w:fill="FFFFFF"/>
          </w:tcPr>
          <w:p w14:paraId="02991519" w14:textId="77777777" w:rsidR="00D030DA" w:rsidRPr="00814865" w:rsidRDefault="00D030DA" w:rsidP="002E5943">
            <w:pPr>
              <w:shd w:val="clear" w:color="auto" w:fill="FFFFFF"/>
              <w:tabs>
                <w:tab w:val="left" w:pos="612"/>
              </w:tabs>
              <w:spacing w:before="120" w:after="120"/>
              <w:rPr>
                <w:rFonts w:ascii="Arial Narrow" w:hAnsi="Arial Narrow"/>
                <w:b/>
                <w:iCs/>
              </w:rPr>
            </w:pPr>
            <w:r w:rsidRPr="00814865">
              <w:rPr>
                <w:rFonts w:ascii="Arial Narrow" w:hAnsi="Arial Narrow"/>
                <w:b/>
                <w:iCs/>
              </w:rPr>
              <w:t>Mod de demonstrare a îndeplinirii criteriului/cerinței:</w:t>
            </w:r>
          </w:p>
        </w:tc>
        <w:tc>
          <w:tcPr>
            <w:tcW w:w="1573" w:type="dxa"/>
            <w:shd w:val="clear" w:color="auto" w:fill="FFFFFF"/>
          </w:tcPr>
          <w:p w14:paraId="45CB0938" w14:textId="77777777" w:rsidR="00D030DA" w:rsidRPr="00814865" w:rsidRDefault="00D030DA" w:rsidP="002E5943">
            <w:pPr>
              <w:shd w:val="clear" w:color="auto" w:fill="FFFFFF"/>
              <w:tabs>
                <w:tab w:val="left" w:pos="612"/>
              </w:tabs>
              <w:spacing w:before="120" w:after="120"/>
              <w:rPr>
                <w:rFonts w:ascii="Arial Narrow" w:hAnsi="Arial Narrow"/>
                <w:b/>
                <w:iCs/>
              </w:rPr>
            </w:pPr>
            <w:r w:rsidRPr="00814865">
              <w:rPr>
                <w:rFonts w:ascii="Arial Narrow" w:hAnsi="Arial Narrow"/>
                <w:b/>
                <w:iCs/>
              </w:rPr>
              <w:t>Nivelul minim/</w:t>
            </w:r>
            <w:r w:rsidRPr="00814865">
              <w:rPr>
                <w:rFonts w:ascii="Arial Narrow" w:hAnsi="Arial Narrow"/>
                <w:b/>
                <w:iCs/>
              </w:rPr>
              <w:br/>
              <w:t>Obligativitatea</w:t>
            </w:r>
          </w:p>
        </w:tc>
      </w:tr>
      <w:tr w:rsidR="00D030DA" w:rsidRPr="00814865" w14:paraId="396437B3" w14:textId="77777777" w:rsidTr="002E5943">
        <w:trPr>
          <w:trHeight w:val="541"/>
        </w:trPr>
        <w:tc>
          <w:tcPr>
            <w:tcW w:w="1108" w:type="dxa"/>
            <w:shd w:val="clear" w:color="auto" w:fill="auto"/>
          </w:tcPr>
          <w:p w14:paraId="00737D3F" w14:textId="77777777" w:rsidR="00D030DA" w:rsidRPr="00814865" w:rsidRDefault="00D030DA" w:rsidP="002E5943">
            <w:pPr>
              <w:shd w:val="clear" w:color="auto" w:fill="FFFFFF"/>
              <w:tabs>
                <w:tab w:val="left" w:pos="612"/>
              </w:tabs>
              <w:rPr>
                <w:rFonts w:ascii="Arial Narrow" w:hAnsi="Arial Narrow"/>
                <w:b/>
                <w:iCs/>
              </w:rPr>
            </w:pPr>
            <w:r w:rsidRPr="00814865">
              <w:rPr>
                <w:rFonts w:ascii="Arial Narrow" w:hAnsi="Arial Narrow"/>
                <w:b/>
                <w:iCs/>
              </w:rPr>
              <w:t>1</w:t>
            </w:r>
          </w:p>
        </w:tc>
        <w:tc>
          <w:tcPr>
            <w:tcW w:w="3146" w:type="dxa"/>
            <w:shd w:val="clear" w:color="auto" w:fill="auto"/>
          </w:tcPr>
          <w:p w14:paraId="699891B5" w14:textId="77777777" w:rsidR="00D030DA" w:rsidRPr="002731F0" w:rsidRDefault="00D030DA" w:rsidP="002E5943">
            <w:pPr>
              <w:rPr>
                <w:rFonts w:ascii="Arial Narrow" w:hAnsi="Arial Narrow"/>
                <w:b/>
                <w:sz w:val="22"/>
                <w:szCs w:val="22"/>
              </w:rPr>
            </w:pPr>
            <w:r w:rsidRPr="002731F0">
              <w:rPr>
                <w:rFonts w:ascii="Arial Narrow" w:hAnsi="Arial Narrow"/>
                <w:b/>
                <w:iCs/>
                <w:sz w:val="22"/>
                <w:szCs w:val="22"/>
              </w:rPr>
              <w:t>Declarație privind valabilitatea ofertei (anexa nr.8 din DS)</w:t>
            </w:r>
          </w:p>
        </w:tc>
        <w:tc>
          <w:tcPr>
            <w:tcW w:w="4522" w:type="dxa"/>
            <w:shd w:val="clear" w:color="auto" w:fill="auto"/>
          </w:tcPr>
          <w:p w14:paraId="1D1AB2F6" w14:textId="77777777" w:rsidR="00D030DA" w:rsidRPr="003072CA" w:rsidRDefault="00D030DA" w:rsidP="002E5943">
            <w:pPr>
              <w:shd w:val="clear" w:color="auto" w:fill="FFFFFF"/>
              <w:tabs>
                <w:tab w:val="left" w:pos="612"/>
              </w:tabs>
              <w:spacing w:before="120" w:after="120"/>
              <w:rPr>
                <w:rFonts w:ascii="Arial Narrow" w:hAnsi="Arial Narrow"/>
                <w:sz w:val="22"/>
                <w:szCs w:val="22"/>
              </w:rPr>
            </w:pPr>
            <w:r w:rsidRPr="003072CA">
              <w:rPr>
                <w:rFonts w:ascii="Arial Narrow" w:hAnsi="Arial Narrow"/>
                <w:sz w:val="22"/>
                <w:szCs w:val="22"/>
              </w:rPr>
              <w:t xml:space="preserve">Conform </w:t>
            </w:r>
            <w:r w:rsidRPr="003072CA">
              <w:rPr>
                <w:rFonts w:ascii="Arial Narrow" w:hAnsi="Arial Narrow"/>
                <w:b/>
                <w:iCs/>
                <w:sz w:val="22"/>
                <w:szCs w:val="22"/>
              </w:rPr>
              <w:t>anexei nr.8 din D</w:t>
            </w:r>
            <w:r>
              <w:rPr>
                <w:rFonts w:ascii="Arial Narrow" w:hAnsi="Arial Narrow"/>
                <w:b/>
                <w:iCs/>
                <w:sz w:val="22"/>
                <w:szCs w:val="22"/>
              </w:rPr>
              <w:t xml:space="preserve">ocumentatia </w:t>
            </w:r>
            <w:r w:rsidRPr="003072CA">
              <w:rPr>
                <w:rFonts w:ascii="Arial Narrow" w:hAnsi="Arial Narrow"/>
                <w:b/>
                <w:iCs/>
                <w:sz w:val="22"/>
                <w:szCs w:val="22"/>
              </w:rPr>
              <w:t>S</w:t>
            </w:r>
            <w:r>
              <w:rPr>
                <w:rFonts w:ascii="Arial Narrow" w:hAnsi="Arial Narrow"/>
                <w:b/>
                <w:iCs/>
                <w:sz w:val="22"/>
                <w:szCs w:val="22"/>
              </w:rPr>
              <w:t>tandard</w:t>
            </w:r>
          </w:p>
          <w:p w14:paraId="24503D05" w14:textId="77777777" w:rsidR="00D030DA" w:rsidRPr="002731F0" w:rsidRDefault="00D030DA" w:rsidP="002E5943">
            <w:pPr>
              <w:rPr>
                <w:rFonts w:ascii="Arial Narrow" w:hAnsi="Arial Narrow"/>
                <w:b/>
                <w:sz w:val="22"/>
                <w:szCs w:val="22"/>
              </w:rPr>
            </w:pPr>
            <w:r w:rsidRPr="002731F0">
              <w:rPr>
                <w:rFonts w:ascii="Arial Narrow" w:hAnsi="Arial Narrow"/>
              </w:rPr>
              <w:t xml:space="preserve">– </w:t>
            </w:r>
            <w:r w:rsidRPr="002731F0">
              <w:rPr>
                <w:rFonts w:ascii="Arial Narrow" w:hAnsi="Arial Narrow"/>
                <w:iCs/>
                <w:lang w:val="ro-MD"/>
              </w:rPr>
              <w:t>În format electronic, confirmat prin semnătura electronică a participantului</w:t>
            </w:r>
            <w:r w:rsidRPr="002731F0">
              <w:rPr>
                <w:rFonts w:ascii="Arial Narrow" w:hAnsi="Arial Narrow"/>
              </w:rPr>
              <w:t>;</w:t>
            </w:r>
          </w:p>
        </w:tc>
        <w:tc>
          <w:tcPr>
            <w:tcW w:w="1573" w:type="dxa"/>
            <w:shd w:val="clear" w:color="auto" w:fill="FFFFFF"/>
          </w:tcPr>
          <w:p w14:paraId="35419E64"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3166374C" w14:textId="77777777" w:rsidR="00D030DA" w:rsidRPr="00814865" w:rsidRDefault="00D030DA" w:rsidP="002E5943">
            <w:pPr>
              <w:rPr>
                <w:rFonts w:ascii="Arial Narrow" w:hAnsi="Arial Narrow"/>
                <w:b/>
              </w:rPr>
            </w:pPr>
            <w:r w:rsidRPr="00814865">
              <w:rPr>
                <w:rFonts w:ascii="Arial Narrow" w:hAnsi="Arial Narrow"/>
                <w:sz w:val="16"/>
                <w:szCs w:val="16"/>
              </w:rPr>
              <w:t>de a fi prezentate la depunerea ofertei prin intermediul SIA RSAP</w:t>
            </w:r>
          </w:p>
        </w:tc>
      </w:tr>
      <w:tr w:rsidR="00D030DA" w:rsidRPr="00814865" w14:paraId="39102B04" w14:textId="77777777" w:rsidTr="002E5943">
        <w:trPr>
          <w:trHeight w:val="541"/>
        </w:trPr>
        <w:tc>
          <w:tcPr>
            <w:tcW w:w="1108" w:type="dxa"/>
            <w:shd w:val="clear" w:color="auto" w:fill="auto"/>
          </w:tcPr>
          <w:p w14:paraId="54B9A6BE" w14:textId="77777777" w:rsidR="00D030DA" w:rsidRPr="00814865" w:rsidRDefault="00D030DA" w:rsidP="002E5943">
            <w:pPr>
              <w:shd w:val="clear" w:color="auto" w:fill="FFFFFF"/>
              <w:tabs>
                <w:tab w:val="left" w:pos="612"/>
              </w:tabs>
              <w:rPr>
                <w:rFonts w:ascii="Arial Narrow" w:hAnsi="Arial Narrow"/>
                <w:b/>
                <w:iCs/>
              </w:rPr>
            </w:pPr>
            <w:r w:rsidRPr="00814865">
              <w:rPr>
                <w:rFonts w:ascii="Arial Narrow" w:hAnsi="Arial Narrow"/>
                <w:b/>
                <w:iCs/>
              </w:rPr>
              <w:lastRenderedPageBreak/>
              <w:t>2</w:t>
            </w:r>
          </w:p>
        </w:tc>
        <w:tc>
          <w:tcPr>
            <w:tcW w:w="3146" w:type="dxa"/>
            <w:shd w:val="clear" w:color="auto" w:fill="auto"/>
          </w:tcPr>
          <w:p w14:paraId="713EA342" w14:textId="77777777" w:rsidR="00D030DA" w:rsidRPr="002731F0" w:rsidRDefault="00D030DA" w:rsidP="002E5943">
            <w:pPr>
              <w:rPr>
                <w:rFonts w:ascii="Arial Narrow" w:hAnsi="Arial Narrow"/>
                <w:b/>
                <w:sz w:val="22"/>
                <w:szCs w:val="22"/>
                <w:u w:val="single"/>
              </w:rPr>
            </w:pPr>
            <w:r w:rsidRPr="002731F0">
              <w:rPr>
                <w:rFonts w:ascii="Arial Narrow" w:hAnsi="Arial Narrow"/>
                <w:b/>
                <w:sz w:val="22"/>
                <w:szCs w:val="22"/>
              </w:rPr>
              <w:t xml:space="preserve">Propunerea tehnică </w:t>
            </w:r>
          </w:p>
        </w:tc>
        <w:tc>
          <w:tcPr>
            <w:tcW w:w="4522" w:type="dxa"/>
            <w:shd w:val="clear" w:color="auto" w:fill="auto"/>
          </w:tcPr>
          <w:p w14:paraId="0B0A0BD2" w14:textId="77777777" w:rsidR="00D030DA" w:rsidRPr="002731F0" w:rsidRDefault="00D030DA" w:rsidP="002E5943">
            <w:pPr>
              <w:shd w:val="clear" w:color="auto" w:fill="FFFFFF" w:themeFill="background1"/>
              <w:tabs>
                <w:tab w:val="left" w:pos="612"/>
              </w:tabs>
              <w:spacing w:before="120" w:after="120"/>
              <w:rPr>
                <w:rFonts w:ascii="Arial Narrow" w:hAnsi="Arial Narrow"/>
                <w:sz w:val="22"/>
                <w:szCs w:val="22"/>
                <w:lang w:val="ro-MD"/>
              </w:rPr>
            </w:pPr>
            <w:r w:rsidRPr="002731F0">
              <w:rPr>
                <w:rFonts w:ascii="Arial Narrow" w:hAnsi="Arial Narrow"/>
                <w:b/>
                <w:sz w:val="22"/>
                <w:szCs w:val="22"/>
              </w:rPr>
              <w:t>Specificații tehnice-</w:t>
            </w:r>
            <w:r w:rsidRPr="002731F0">
              <w:rPr>
                <w:rFonts w:ascii="Arial Narrow" w:hAnsi="Arial Narrow"/>
                <w:b/>
                <w:sz w:val="22"/>
                <w:szCs w:val="22"/>
                <w:lang w:val="ro-MD"/>
              </w:rPr>
              <w:t xml:space="preserve">documentația de deviz, grafic </w:t>
            </w:r>
            <w:r w:rsidRPr="002731F0">
              <w:rPr>
                <w:rFonts w:ascii="Arial Narrow" w:hAnsi="Arial Narrow"/>
                <w:sz w:val="22"/>
                <w:szCs w:val="22"/>
                <w:lang w:val="ro-MD"/>
              </w:rPr>
              <w:t>(formularele 3, 5 și 7 corespunzător CPL.01.01-2012, graficul de executare a lucrarilor – anexa nr.10)</w:t>
            </w:r>
          </w:p>
          <w:p w14:paraId="1B74400C" w14:textId="77777777" w:rsidR="00D030DA" w:rsidRPr="002731F0" w:rsidRDefault="00D030DA" w:rsidP="002E5943">
            <w:pPr>
              <w:rPr>
                <w:rFonts w:ascii="Arial Narrow" w:hAnsi="Arial Narrow"/>
                <w:iCs/>
                <w:sz w:val="22"/>
                <w:szCs w:val="22"/>
              </w:rPr>
            </w:pPr>
            <w:r w:rsidRPr="002731F0">
              <w:rPr>
                <w:rFonts w:ascii="Arial Narrow" w:hAnsi="Arial Narrow"/>
                <w:sz w:val="22"/>
                <w:szCs w:val="22"/>
              </w:rPr>
              <w:t xml:space="preserve">– </w:t>
            </w:r>
            <w:r w:rsidRPr="002731F0">
              <w:rPr>
                <w:rFonts w:ascii="Arial Narrow" w:hAnsi="Arial Narrow"/>
                <w:iCs/>
                <w:sz w:val="22"/>
                <w:szCs w:val="22"/>
                <w:lang w:val="ro-MD"/>
              </w:rPr>
              <w:t>În format electronic, confirmat prin semnătura electronică a participantului</w:t>
            </w:r>
            <w:r w:rsidRPr="002731F0">
              <w:rPr>
                <w:rFonts w:ascii="Arial Narrow" w:hAnsi="Arial Narrow"/>
                <w:sz w:val="22"/>
                <w:szCs w:val="22"/>
              </w:rPr>
              <w:t>;</w:t>
            </w:r>
          </w:p>
        </w:tc>
        <w:tc>
          <w:tcPr>
            <w:tcW w:w="1573" w:type="dxa"/>
            <w:shd w:val="clear" w:color="auto" w:fill="FFFFFF"/>
          </w:tcPr>
          <w:p w14:paraId="55C9CE25"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39F64DB7"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D030DA" w:rsidRPr="00814865" w14:paraId="1C20EDAD" w14:textId="77777777" w:rsidTr="002E5943">
        <w:trPr>
          <w:trHeight w:val="541"/>
        </w:trPr>
        <w:tc>
          <w:tcPr>
            <w:tcW w:w="1108" w:type="dxa"/>
            <w:shd w:val="clear" w:color="auto" w:fill="auto"/>
          </w:tcPr>
          <w:p w14:paraId="3C4F0182" w14:textId="77777777" w:rsidR="00D030DA" w:rsidRPr="00814865" w:rsidRDefault="00D030DA" w:rsidP="002E5943">
            <w:pPr>
              <w:shd w:val="clear" w:color="auto" w:fill="FFFFFF"/>
              <w:tabs>
                <w:tab w:val="left" w:pos="612"/>
              </w:tabs>
              <w:rPr>
                <w:rFonts w:ascii="Arial Narrow" w:hAnsi="Arial Narrow"/>
                <w:b/>
                <w:iCs/>
              </w:rPr>
            </w:pPr>
            <w:r>
              <w:rPr>
                <w:rFonts w:ascii="Arial Narrow" w:hAnsi="Arial Narrow"/>
                <w:b/>
                <w:iCs/>
              </w:rPr>
              <w:t>3</w:t>
            </w:r>
          </w:p>
        </w:tc>
        <w:tc>
          <w:tcPr>
            <w:tcW w:w="3146" w:type="dxa"/>
            <w:shd w:val="clear" w:color="auto" w:fill="auto"/>
          </w:tcPr>
          <w:p w14:paraId="3DF9B5E3" w14:textId="77777777" w:rsidR="00D030DA" w:rsidRPr="002731F0" w:rsidRDefault="00D030DA" w:rsidP="002E5943">
            <w:pPr>
              <w:rPr>
                <w:rFonts w:ascii="Arial Narrow" w:hAnsi="Arial Narrow"/>
                <w:b/>
                <w:sz w:val="22"/>
                <w:szCs w:val="22"/>
              </w:rPr>
            </w:pPr>
            <w:r w:rsidRPr="002731F0">
              <w:rPr>
                <w:rFonts w:ascii="Arial Narrow" w:hAnsi="Arial Narrow"/>
                <w:b/>
                <w:sz w:val="22"/>
                <w:szCs w:val="22"/>
              </w:rPr>
              <w:t>Propunerea financiară</w:t>
            </w:r>
          </w:p>
          <w:p w14:paraId="2FC3A141" w14:textId="77777777" w:rsidR="00D030DA" w:rsidRPr="002731F0" w:rsidRDefault="00D030DA" w:rsidP="002E5943">
            <w:pPr>
              <w:rPr>
                <w:rFonts w:ascii="Arial Narrow" w:hAnsi="Arial Narrow"/>
                <w:b/>
                <w:iCs/>
                <w:sz w:val="22"/>
                <w:szCs w:val="22"/>
              </w:rPr>
            </w:pPr>
          </w:p>
        </w:tc>
        <w:tc>
          <w:tcPr>
            <w:tcW w:w="4522" w:type="dxa"/>
            <w:shd w:val="clear" w:color="auto" w:fill="auto"/>
          </w:tcPr>
          <w:p w14:paraId="7F0E01A4" w14:textId="77777777" w:rsidR="00D030DA" w:rsidRPr="002731F0" w:rsidRDefault="00D030DA" w:rsidP="002E5943">
            <w:pPr>
              <w:rPr>
                <w:rFonts w:ascii="Arial Narrow" w:hAnsi="Arial Narrow"/>
                <w:sz w:val="22"/>
                <w:szCs w:val="22"/>
              </w:rPr>
            </w:pPr>
            <w:r w:rsidRPr="002731F0">
              <w:rPr>
                <w:rFonts w:ascii="Arial Narrow" w:hAnsi="Arial Narrow"/>
                <w:b/>
                <w:sz w:val="22"/>
                <w:szCs w:val="22"/>
              </w:rPr>
              <w:t>Specificații de preț conform documentației de deviz și conform anexei nr.29 din DS</w:t>
            </w:r>
          </w:p>
          <w:p w14:paraId="5761F846" w14:textId="77777777" w:rsidR="00D030DA" w:rsidRPr="002731F0" w:rsidRDefault="00D030DA" w:rsidP="002E5943">
            <w:pPr>
              <w:rPr>
                <w:rFonts w:ascii="Arial Narrow" w:hAnsi="Arial Narrow"/>
                <w:iCs/>
                <w:sz w:val="22"/>
                <w:szCs w:val="22"/>
              </w:rPr>
            </w:pPr>
            <w:r w:rsidRPr="002731F0">
              <w:rPr>
                <w:rFonts w:ascii="Arial Narrow" w:hAnsi="Arial Narrow"/>
                <w:sz w:val="22"/>
                <w:szCs w:val="22"/>
              </w:rPr>
              <w:t xml:space="preserve">– </w:t>
            </w:r>
            <w:r w:rsidRPr="002731F0">
              <w:rPr>
                <w:rFonts w:ascii="Arial Narrow" w:hAnsi="Arial Narrow"/>
                <w:iCs/>
                <w:sz w:val="22"/>
                <w:szCs w:val="22"/>
                <w:lang w:val="ro-MD"/>
              </w:rPr>
              <w:t>În format electronic, confirmat prin semnătura electronică a participantului</w:t>
            </w:r>
            <w:r w:rsidRPr="002731F0">
              <w:rPr>
                <w:rFonts w:ascii="Arial Narrow" w:hAnsi="Arial Narrow"/>
                <w:sz w:val="22"/>
                <w:szCs w:val="22"/>
              </w:rPr>
              <w:t>;</w:t>
            </w:r>
          </w:p>
        </w:tc>
        <w:tc>
          <w:tcPr>
            <w:tcW w:w="1573" w:type="dxa"/>
            <w:shd w:val="clear" w:color="auto" w:fill="FFFFFF"/>
          </w:tcPr>
          <w:p w14:paraId="647E6D78"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613A7ED7"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D030DA" w:rsidRPr="00814865" w14:paraId="6D453F9A" w14:textId="77777777" w:rsidTr="002E5943">
        <w:trPr>
          <w:trHeight w:val="541"/>
        </w:trPr>
        <w:tc>
          <w:tcPr>
            <w:tcW w:w="1108" w:type="dxa"/>
            <w:shd w:val="clear" w:color="auto" w:fill="auto"/>
            <w:vAlign w:val="center"/>
          </w:tcPr>
          <w:p w14:paraId="364ACB15" w14:textId="77777777" w:rsidR="00D030DA" w:rsidRPr="00814865" w:rsidRDefault="00D030DA" w:rsidP="002E5943">
            <w:pPr>
              <w:shd w:val="clear" w:color="auto" w:fill="FFFFFF"/>
              <w:tabs>
                <w:tab w:val="left" w:pos="612"/>
              </w:tabs>
              <w:rPr>
                <w:rFonts w:ascii="Arial Narrow" w:hAnsi="Arial Narrow"/>
                <w:b/>
                <w:iCs/>
              </w:rPr>
            </w:pPr>
            <w:r>
              <w:rPr>
                <w:rFonts w:ascii="Arial Narrow" w:hAnsi="Arial Narrow"/>
                <w:b/>
                <w:iCs/>
              </w:rPr>
              <w:t>4</w:t>
            </w:r>
          </w:p>
        </w:tc>
        <w:tc>
          <w:tcPr>
            <w:tcW w:w="3146" w:type="dxa"/>
            <w:shd w:val="clear" w:color="auto" w:fill="auto"/>
            <w:vAlign w:val="center"/>
          </w:tcPr>
          <w:p w14:paraId="6E5DB82C" w14:textId="77777777" w:rsidR="00D030DA" w:rsidRPr="00153A63" w:rsidRDefault="00D030DA" w:rsidP="002E5943">
            <w:pPr>
              <w:rPr>
                <w:rFonts w:ascii="Arial Narrow" w:hAnsi="Arial Narrow"/>
                <w:b/>
                <w:sz w:val="22"/>
                <w:szCs w:val="22"/>
                <w:u w:val="single"/>
              </w:rPr>
            </w:pPr>
            <w:r>
              <w:rPr>
                <w:rFonts w:ascii="Arial Narrow" w:eastAsia="PMingLiU" w:hAnsi="Arial Narrow"/>
                <w:b/>
                <w:bCs/>
                <w:sz w:val="22"/>
                <w:szCs w:val="22"/>
              </w:rPr>
              <w:t>Declarația de eligibilitate</w:t>
            </w:r>
          </w:p>
        </w:tc>
        <w:tc>
          <w:tcPr>
            <w:tcW w:w="4522" w:type="dxa"/>
            <w:shd w:val="clear" w:color="auto" w:fill="auto"/>
            <w:vAlign w:val="center"/>
          </w:tcPr>
          <w:p w14:paraId="1C6F5E22" w14:textId="77777777" w:rsidR="00D030DA" w:rsidRPr="00922D35" w:rsidRDefault="00D030DA" w:rsidP="00D030DA">
            <w:pPr>
              <w:pStyle w:val="a"/>
              <w:numPr>
                <w:ilvl w:val="0"/>
                <w:numId w:val="39"/>
              </w:numPr>
              <w:tabs>
                <w:tab w:val="clear" w:pos="1134"/>
                <w:tab w:val="left" w:pos="106"/>
              </w:tabs>
              <w:spacing w:line="276" w:lineRule="auto"/>
              <w:ind w:left="0" w:firstLine="0"/>
              <w:contextualSpacing/>
              <w:jc w:val="left"/>
              <w:rPr>
                <w:rFonts w:ascii="Arial Narrow" w:hAnsi="Arial Narrow"/>
                <w:iCs/>
                <w:sz w:val="22"/>
                <w:szCs w:val="22"/>
                <w:lang w:val="ro-MD"/>
              </w:rPr>
            </w:pPr>
            <w:r w:rsidRPr="00922D35">
              <w:rPr>
                <w:rFonts w:ascii="Arial Narrow" w:hAnsi="Arial Narrow"/>
                <w:b/>
                <w:iCs/>
                <w:sz w:val="22"/>
                <w:szCs w:val="22"/>
              </w:rPr>
              <w:t>Declarație confirmată prin semnătura electronică</w:t>
            </w:r>
          </w:p>
        </w:tc>
        <w:tc>
          <w:tcPr>
            <w:tcW w:w="1573" w:type="dxa"/>
            <w:shd w:val="clear" w:color="auto" w:fill="FFFFFF"/>
          </w:tcPr>
          <w:p w14:paraId="777AF26C"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42B322A7"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D030DA" w:rsidRPr="00814865" w14:paraId="536E182E" w14:textId="77777777" w:rsidTr="002E5943">
        <w:trPr>
          <w:trHeight w:val="1503"/>
        </w:trPr>
        <w:tc>
          <w:tcPr>
            <w:tcW w:w="1108" w:type="dxa"/>
            <w:shd w:val="clear" w:color="auto" w:fill="auto"/>
            <w:vAlign w:val="center"/>
          </w:tcPr>
          <w:p w14:paraId="14A5D61B" w14:textId="77777777" w:rsidR="00D030DA" w:rsidRPr="00814865" w:rsidRDefault="00D030DA" w:rsidP="002E5943">
            <w:pPr>
              <w:shd w:val="clear" w:color="auto" w:fill="FFFFFF"/>
              <w:tabs>
                <w:tab w:val="left" w:pos="612"/>
              </w:tabs>
              <w:rPr>
                <w:rFonts w:ascii="Arial Narrow" w:hAnsi="Arial Narrow"/>
                <w:b/>
                <w:iCs/>
              </w:rPr>
            </w:pPr>
            <w:r>
              <w:rPr>
                <w:rFonts w:ascii="Arial Narrow" w:hAnsi="Arial Narrow"/>
                <w:b/>
                <w:iCs/>
              </w:rPr>
              <w:t>5</w:t>
            </w:r>
          </w:p>
        </w:tc>
        <w:tc>
          <w:tcPr>
            <w:tcW w:w="3146" w:type="dxa"/>
            <w:shd w:val="clear" w:color="auto" w:fill="auto"/>
          </w:tcPr>
          <w:p w14:paraId="391397A9" w14:textId="77777777" w:rsidR="00D030DA" w:rsidRPr="00814865" w:rsidRDefault="00D030DA" w:rsidP="002E5943">
            <w:pPr>
              <w:shd w:val="clear" w:color="auto" w:fill="FFFFFF"/>
              <w:tabs>
                <w:tab w:val="left" w:pos="612"/>
              </w:tabs>
              <w:rPr>
                <w:rFonts w:ascii="Arial Narrow" w:hAnsi="Arial Narrow"/>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4522" w:type="dxa"/>
            <w:shd w:val="clear" w:color="auto" w:fill="auto"/>
          </w:tcPr>
          <w:p w14:paraId="3FADFDAB" w14:textId="77777777" w:rsidR="00D030DA" w:rsidRPr="00922D35" w:rsidRDefault="00D030DA" w:rsidP="002E5943">
            <w:pPr>
              <w:shd w:val="clear" w:color="auto" w:fill="FFFFFF"/>
              <w:tabs>
                <w:tab w:val="left" w:pos="612"/>
              </w:tabs>
              <w:rPr>
                <w:rFonts w:ascii="Arial Narrow" w:hAnsi="Arial Narrow"/>
                <w:iCs/>
                <w:sz w:val="22"/>
                <w:szCs w:val="22"/>
              </w:rPr>
            </w:pPr>
            <w:r w:rsidRPr="00922D35">
              <w:rPr>
                <w:rFonts w:ascii="Arial Narrow" w:hAnsi="Arial Narrow"/>
                <w:sz w:val="22"/>
                <w:szCs w:val="22"/>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10E969B5"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6588FD66"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D030DA" w:rsidRPr="00814865" w14:paraId="3E805AF1" w14:textId="77777777" w:rsidTr="002E5943">
        <w:trPr>
          <w:trHeight w:val="652"/>
        </w:trPr>
        <w:tc>
          <w:tcPr>
            <w:tcW w:w="1108" w:type="dxa"/>
            <w:shd w:val="clear" w:color="auto" w:fill="FFFFFF"/>
            <w:vAlign w:val="center"/>
          </w:tcPr>
          <w:p w14:paraId="41A28CA7" w14:textId="77777777" w:rsidR="00D030DA" w:rsidRPr="00814865" w:rsidRDefault="00D030DA" w:rsidP="002E5943">
            <w:pPr>
              <w:shd w:val="clear" w:color="auto" w:fill="FFFFFF"/>
              <w:tabs>
                <w:tab w:val="left" w:pos="612"/>
              </w:tabs>
              <w:rPr>
                <w:rFonts w:ascii="Arial Narrow" w:hAnsi="Arial Narrow"/>
                <w:b/>
                <w:iCs/>
              </w:rPr>
            </w:pPr>
            <w:r>
              <w:rPr>
                <w:rFonts w:ascii="Arial Narrow" w:hAnsi="Arial Narrow"/>
                <w:b/>
                <w:iCs/>
              </w:rPr>
              <w:t>7</w:t>
            </w:r>
          </w:p>
        </w:tc>
        <w:tc>
          <w:tcPr>
            <w:tcW w:w="3146" w:type="dxa"/>
            <w:shd w:val="clear" w:color="auto" w:fill="FFFFFF"/>
          </w:tcPr>
          <w:p w14:paraId="13FACABF" w14:textId="77777777" w:rsidR="00D030DA" w:rsidRPr="00B70B16" w:rsidRDefault="00D030DA" w:rsidP="002E5943">
            <w:pPr>
              <w:tabs>
                <w:tab w:val="left" w:pos="612"/>
              </w:tabs>
              <w:rPr>
                <w:rFonts w:ascii="Arial Narrow" w:hAnsi="Arial Narrow"/>
                <w:b/>
                <w:iCs/>
                <w:sz w:val="22"/>
                <w:szCs w:val="22"/>
              </w:rPr>
            </w:pPr>
            <w:r w:rsidRPr="00B70B16">
              <w:rPr>
                <w:rFonts w:ascii="Arial Narrow" w:hAnsi="Arial Narrow"/>
                <w:b/>
                <w:sz w:val="22"/>
                <w:szCs w:val="22"/>
                <w:lang w:val="ro-MD"/>
              </w:rPr>
              <w:t>Declarație privind experienţa similară (anexa nr. 12)</w:t>
            </w:r>
          </w:p>
        </w:tc>
        <w:tc>
          <w:tcPr>
            <w:tcW w:w="4522" w:type="dxa"/>
            <w:shd w:val="clear" w:color="auto" w:fill="FFFFFF"/>
          </w:tcPr>
          <w:p w14:paraId="1740C054" w14:textId="77777777" w:rsidR="00D030DA" w:rsidRPr="00B70B16" w:rsidRDefault="00D030DA" w:rsidP="002E5943">
            <w:pPr>
              <w:tabs>
                <w:tab w:val="left" w:pos="612"/>
              </w:tabs>
              <w:rPr>
                <w:rFonts w:ascii="Arial Narrow" w:hAnsi="Arial Narrow"/>
                <w:iCs/>
                <w:sz w:val="22"/>
                <w:szCs w:val="22"/>
              </w:rPr>
            </w:pPr>
            <w:r w:rsidRPr="00B70B16">
              <w:rPr>
                <w:rFonts w:ascii="Arial Narrow" w:hAnsi="Arial Narrow"/>
                <w:sz w:val="22"/>
                <w:szCs w:val="22"/>
              </w:rPr>
              <w:t xml:space="preserve">– </w:t>
            </w:r>
            <w:r w:rsidRPr="00B70B16">
              <w:rPr>
                <w:rFonts w:ascii="Arial Narrow" w:hAnsi="Arial Narrow"/>
                <w:iCs/>
                <w:sz w:val="22"/>
                <w:szCs w:val="22"/>
                <w:lang w:val="ro-MD"/>
              </w:rPr>
              <w:t>În format electronic, confirmat prin semnătura electronică a participantului</w:t>
            </w:r>
            <w:r w:rsidRPr="00B70B16">
              <w:rPr>
                <w:rFonts w:ascii="Arial Narrow" w:hAnsi="Arial Narrow"/>
                <w:sz w:val="22"/>
                <w:szCs w:val="22"/>
              </w:rPr>
              <w:t>;</w:t>
            </w:r>
          </w:p>
        </w:tc>
        <w:tc>
          <w:tcPr>
            <w:tcW w:w="1573" w:type="dxa"/>
            <w:shd w:val="clear" w:color="auto" w:fill="FFFFFF"/>
          </w:tcPr>
          <w:p w14:paraId="2A1F202C"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072200AB" w14:textId="77777777" w:rsidR="00D030DA" w:rsidRPr="00814865" w:rsidRDefault="00D030DA" w:rsidP="002E5943">
            <w:pPr>
              <w:tabs>
                <w:tab w:val="left" w:pos="0"/>
              </w:tabs>
              <w:rPr>
                <w:rFonts w:ascii="Arial Narrow" w:hAnsi="Arial Narrow"/>
                <w:b/>
              </w:rPr>
            </w:pPr>
            <w:r w:rsidRPr="00814865">
              <w:rPr>
                <w:rFonts w:ascii="Arial Narrow" w:hAnsi="Arial Narrow"/>
                <w:sz w:val="16"/>
                <w:szCs w:val="16"/>
              </w:rPr>
              <w:t>de a fi prezentate la depunerea ofertei prin intermediul SIA RSAP</w:t>
            </w:r>
            <w:r w:rsidRPr="00814865">
              <w:rPr>
                <w:rFonts w:ascii="Arial Narrow" w:hAnsi="Arial Narrow"/>
                <w:b/>
              </w:rPr>
              <w:t xml:space="preserve"> </w:t>
            </w:r>
          </w:p>
        </w:tc>
      </w:tr>
      <w:tr w:rsidR="00D030DA" w:rsidRPr="00814865" w14:paraId="02B61154" w14:textId="77777777" w:rsidTr="002E5943">
        <w:trPr>
          <w:trHeight w:val="652"/>
        </w:trPr>
        <w:tc>
          <w:tcPr>
            <w:tcW w:w="1108" w:type="dxa"/>
            <w:shd w:val="clear" w:color="auto" w:fill="FFFFFF"/>
            <w:vAlign w:val="center"/>
          </w:tcPr>
          <w:p w14:paraId="5D2D9994" w14:textId="77777777" w:rsidR="00D030DA" w:rsidRDefault="00D030DA" w:rsidP="002E5943">
            <w:pPr>
              <w:shd w:val="clear" w:color="auto" w:fill="FFFFFF"/>
              <w:tabs>
                <w:tab w:val="left" w:pos="612"/>
              </w:tabs>
              <w:rPr>
                <w:rFonts w:ascii="Arial Narrow" w:hAnsi="Arial Narrow"/>
                <w:b/>
                <w:iCs/>
              </w:rPr>
            </w:pPr>
            <w:r>
              <w:rPr>
                <w:rFonts w:ascii="Arial Narrow" w:hAnsi="Arial Narrow"/>
                <w:b/>
                <w:iCs/>
              </w:rPr>
              <w:t>8</w:t>
            </w:r>
          </w:p>
        </w:tc>
        <w:tc>
          <w:tcPr>
            <w:tcW w:w="3146" w:type="dxa"/>
            <w:shd w:val="clear" w:color="auto" w:fill="FFFFFF"/>
          </w:tcPr>
          <w:p w14:paraId="3969AE4A" w14:textId="77777777" w:rsidR="00D030DA" w:rsidRPr="00B70B16" w:rsidRDefault="00D030DA" w:rsidP="002E5943">
            <w:pPr>
              <w:tabs>
                <w:tab w:val="left" w:pos="612"/>
              </w:tabs>
              <w:rPr>
                <w:rFonts w:ascii="Arial Narrow" w:hAnsi="Arial Narrow"/>
                <w:b/>
                <w:color w:val="000000"/>
                <w:sz w:val="22"/>
                <w:szCs w:val="22"/>
              </w:rPr>
            </w:pPr>
            <w:r w:rsidRPr="00B70B16">
              <w:rPr>
                <w:rFonts w:ascii="Arial Narrow" w:hAnsi="Arial Narrow"/>
                <w:b/>
                <w:sz w:val="22"/>
                <w:szCs w:val="22"/>
                <w:lang w:val="ro-MD"/>
              </w:rPr>
              <w:t>Declarație privind lista principalelor lucrări executate în ultimul an de activitate (anexa nr. 13)</w:t>
            </w:r>
          </w:p>
        </w:tc>
        <w:tc>
          <w:tcPr>
            <w:tcW w:w="4522" w:type="dxa"/>
            <w:shd w:val="clear" w:color="auto" w:fill="FFFFFF"/>
          </w:tcPr>
          <w:p w14:paraId="26501976" w14:textId="77777777" w:rsidR="00D030DA" w:rsidRPr="00B70B16" w:rsidRDefault="00D030DA" w:rsidP="002E5943">
            <w:pPr>
              <w:tabs>
                <w:tab w:val="left" w:pos="612"/>
              </w:tabs>
              <w:rPr>
                <w:rFonts w:ascii="Arial Narrow" w:hAnsi="Arial Narrow"/>
                <w:color w:val="000000"/>
                <w:sz w:val="22"/>
                <w:szCs w:val="22"/>
              </w:rPr>
            </w:pPr>
            <w:r w:rsidRPr="00B70B16">
              <w:rPr>
                <w:rFonts w:ascii="Arial Narrow" w:hAnsi="Arial Narrow"/>
                <w:sz w:val="22"/>
                <w:szCs w:val="22"/>
              </w:rPr>
              <w:t xml:space="preserve">– </w:t>
            </w:r>
            <w:r w:rsidRPr="00B70B16">
              <w:rPr>
                <w:rFonts w:ascii="Arial Narrow" w:hAnsi="Arial Narrow"/>
                <w:iCs/>
                <w:sz w:val="22"/>
                <w:szCs w:val="22"/>
                <w:lang w:val="ro-MD"/>
              </w:rPr>
              <w:t>În format electronic, confirmat prin semnătura electronică a participantului</w:t>
            </w:r>
            <w:r w:rsidRPr="00B70B16">
              <w:rPr>
                <w:rFonts w:ascii="Arial Narrow" w:hAnsi="Arial Narrow"/>
                <w:sz w:val="22"/>
                <w:szCs w:val="22"/>
              </w:rPr>
              <w:t>;</w:t>
            </w:r>
          </w:p>
        </w:tc>
        <w:tc>
          <w:tcPr>
            <w:tcW w:w="1573" w:type="dxa"/>
            <w:shd w:val="clear" w:color="auto" w:fill="FFFFFF"/>
          </w:tcPr>
          <w:p w14:paraId="69ED8FC4"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59B1527B" w14:textId="77777777" w:rsidR="00D030DA" w:rsidRPr="00814865" w:rsidRDefault="00D030DA" w:rsidP="002E5943">
            <w:pPr>
              <w:tabs>
                <w:tab w:val="left" w:pos="0"/>
              </w:tabs>
              <w:rPr>
                <w:rFonts w:ascii="Arial Narrow" w:hAnsi="Arial Narrow"/>
                <w:b/>
                <w:iCs/>
              </w:rPr>
            </w:pPr>
            <w:r w:rsidRPr="00814865">
              <w:rPr>
                <w:rFonts w:ascii="Arial Narrow" w:hAnsi="Arial Narrow"/>
                <w:sz w:val="16"/>
                <w:szCs w:val="16"/>
              </w:rPr>
              <w:t>de a fi prezentate la depunerea ofertei prin intermediul SIA RSAP</w:t>
            </w:r>
          </w:p>
        </w:tc>
      </w:tr>
      <w:tr w:rsidR="00D030DA" w:rsidRPr="00814865" w14:paraId="77C72CDE" w14:textId="77777777" w:rsidTr="002E5943">
        <w:trPr>
          <w:trHeight w:val="652"/>
        </w:trPr>
        <w:tc>
          <w:tcPr>
            <w:tcW w:w="1108" w:type="dxa"/>
            <w:shd w:val="clear" w:color="auto" w:fill="FFFFFF"/>
            <w:vAlign w:val="center"/>
          </w:tcPr>
          <w:p w14:paraId="1DC3726C" w14:textId="77777777" w:rsidR="00D030DA" w:rsidRDefault="00D030DA" w:rsidP="002E5943">
            <w:pPr>
              <w:shd w:val="clear" w:color="auto" w:fill="FFFFFF"/>
              <w:tabs>
                <w:tab w:val="left" w:pos="612"/>
              </w:tabs>
              <w:rPr>
                <w:rFonts w:ascii="Arial Narrow" w:hAnsi="Arial Narrow"/>
                <w:b/>
                <w:iCs/>
              </w:rPr>
            </w:pPr>
            <w:r>
              <w:rPr>
                <w:rFonts w:ascii="Arial Narrow" w:hAnsi="Arial Narrow"/>
                <w:b/>
                <w:iCs/>
              </w:rPr>
              <w:t>9</w:t>
            </w:r>
          </w:p>
        </w:tc>
        <w:tc>
          <w:tcPr>
            <w:tcW w:w="3146" w:type="dxa"/>
            <w:shd w:val="clear" w:color="auto" w:fill="FFFFFF"/>
          </w:tcPr>
          <w:p w14:paraId="6E0967D6" w14:textId="77777777" w:rsidR="00D030DA" w:rsidRPr="00B70B16" w:rsidRDefault="00D030DA" w:rsidP="002E5943">
            <w:pPr>
              <w:tabs>
                <w:tab w:val="left" w:pos="612"/>
              </w:tabs>
              <w:rPr>
                <w:rFonts w:ascii="Arial Narrow" w:hAnsi="Arial Narrow"/>
                <w:b/>
                <w:sz w:val="22"/>
                <w:szCs w:val="22"/>
                <w:lang w:val="ro-MD"/>
              </w:rPr>
            </w:pPr>
            <w:r w:rsidRPr="00B70B16">
              <w:rPr>
                <w:rFonts w:ascii="Arial Narrow" w:hAnsi="Arial Narrow"/>
                <w:b/>
                <w:sz w:val="22"/>
                <w:szCs w:val="22"/>
                <w:lang w:val="ro-MD"/>
              </w:rPr>
              <w:t>Aviz pentru participare la licitațiile publice de lucrări din domeniul construcțiilor și instalațiilor (anexa nr. 22)</w:t>
            </w:r>
          </w:p>
        </w:tc>
        <w:tc>
          <w:tcPr>
            <w:tcW w:w="4522" w:type="dxa"/>
            <w:shd w:val="clear" w:color="auto" w:fill="FFFFFF"/>
          </w:tcPr>
          <w:p w14:paraId="79E15BF9" w14:textId="77777777" w:rsidR="00D030DA" w:rsidRPr="003072CA" w:rsidRDefault="00D030DA" w:rsidP="002E5943">
            <w:pPr>
              <w:tabs>
                <w:tab w:val="left" w:pos="612"/>
              </w:tabs>
              <w:rPr>
                <w:rFonts w:ascii="Arial Narrow" w:hAnsi="Arial Narrow"/>
                <w:sz w:val="22"/>
                <w:szCs w:val="22"/>
              </w:rPr>
            </w:pPr>
            <w:r w:rsidRPr="003072CA">
              <w:rPr>
                <w:rFonts w:ascii="Arial Narrow" w:hAnsi="Arial Narrow"/>
                <w:sz w:val="22"/>
                <w:szCs w:val="22"/>
              </w:rPr>
              <w:t xml:space="preserve">– </w:t>
            </w:r>
            <w:r w:rsidRPr="003072CA">
              <w:rPr>
                <w:rFonts w:ascii="Arial Narrow" w:hAnsi="Arial Narrow"/>
                <w:iCs/>
                <w:sz w:val="22"/>
                <w:szCs w:val="22"/>
                <w:lang w:val="ro-MD"/>
              </w:rPr>
              <w:t>În format electronic, confirmat prin semnătura electronică a participantului</w:t>
            </w:r>
            <w:r w:rsidRPr="003072CA">
              <w:rPr>
                <w:rFonts w:ascii="Arial Narrow" w:hAnsi="Arial Narrow"/>
                <w:sz w:val="22"/>
                <w:szCs w:val="22"/>
              </w:rPr>
              <w:t>;</w:t>
            </w:r>
          </w:p>
        </w:tc>
        <w:tc>
          <w:tcPr>
            <w:tcW w:w="1573" w:type="dxa"/>
            <w:shd w:val="clear" w:color="auto" w:fill="FFFFFF"/>
          </w:tcPr>
          <w:p w14:paraId="55925A90"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6AA930EF"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D030DA" w:rsidRPr="00814865" w14:paraId="5193FFC0" w14:textId="77777777" w:rsidTr="002E5943">
        <w:trPr>
          <w:trHeight w:val="652"/>
        </w:trPr>
        <w:tc>
          <w:tcPr>
            <w:tcW w:w="1108" w:type="dxa"/>
            <w:shd w:val="clear" w:color="auto" w:fill="FFFFFF"/>
            <w:vAlign w:val="center"/>
          </w:tcPr>
          <w:p w14:paraId="2F113E01" w14:textId="77777777" w:rsidR="00D030DA" w:rsidRDefault="00D030DA" w:rsidP="002E5943">
            <w:pPr>
              <w:shd w:val="clear" w:color="auto" w:fill="FFFFFF"/>
              <w:tabs>
                <w:tab w:val="left" w:pos="612"/>
              </w:tabs>
              <w:rPr>
                <w:rFonts w:ascii="Arial Narrow" w:hAnsi="Arial Narrow"/>
                <w:b/>
                <w:iCs/>
              </w:rPr>
            </w:pPr>
            <w:r>
              <w:rPr>
                <w:rFonts w:ascii="Arial Narrow" w:hAnsi="Arial Narrow"/>
                <w:b/>
                <w:iCs/>
              </w:rPr>
              <w:t>10</w:t>
            </w:r>
          </w:p>
        </w:tc>
        <w:tc>
          <w:tcPr>
            <w:tcW w:w="3146" w:type="dxa"/>
            <w:shd w:val="clear" w:color="auto" w:fill="FFFFFF"/>
          </w:tcPr>
          <w:p w14:paraId="438481DB" w14:textId="77777777" w:rsidR="00D030DA" w:rsidRPr="002E5233" w:rsidRDefault="00D030DA" w:rsidP="002E5943">
            <w:pPr>
              <w:tabs>
                <w:tab w:val="left" w:pos="612"/>
              </w:tabs>
              <w:rPr>
                <w:rFonts w:ascii="Arial Narrow" w:hAnsi="Arial Narrow"/>
                <w:b/>
                <w:sz w:val="22"/>
                <w:szCs w:val="22"/>
                <w:lang w:val="ro-MD"/>
              </w:rPr>
            </w:pPr>
            <w:r w:rsidRPr="002E5233">
              <w:rPr>
                <w:rFonts w:ascii="Arial Narrow" w:hAnsi="Arial Narrow"/>
                <w:b/>
                <w:sz w:val="22"/>
                <w:szCs w:val="22"/>
              </w:rPr>
              <w:t>Certificate de calitate ale principalelor materiale utilizate</w:t>
            </w:r>
          </w:p>
        </w:tc>
        <w:tc>
          <w:tcPr>
            <w:tcW w:w="4522" w:type="dxa"/>
            <w:shd w:val="clear" w:color="auto" w:fill="FFFFFF"/>
          </w:tcPr>
          <w:p w14:paraId="4D769210" w14:textId="77777777" w:rsidR="00D030DA" w:rsidRPr="003072CA" w:rsidRDefault="00D030DA" w:rsidP="002E5943">
            <w:pPr>
              <w:tabs>
                <w:tab w:val="left" w:pos="612"/>
              </w:tabs>
              <w:rPr>
                <w:rFonts w:ascii="Arial Narrow" w:hAnsi="Arial Narrow"/>
                <w:sz w:val="22"/>
                <w:szCs w:val="22"/>
              </w:rPr>
            </w:pPr>
            <w:r w:rsidRPr="003072CA">
              <w:rPr>
                <w:rFonts w:ascii="Arial Narrow" w:hAnsi="Arial Narrow"/>
                <w:sz w:val="22"/>
                <w:szCs w:val="22"/>
              </w:rPr>
              <w:t xml:space="preserve">– </w:t>
            </w:r>
            <w:r w:rsidRPr="003072CA">
              <w:rPr>
                <w:rFonts w:ascii="Arial Narrow" w:hAnsi="Arial Narrow"/>
                <w:iCs/>
                <w:sz w:val="22"/>
                <w:szCs w:val="22"/>
                <w:lang w:val="ro-MD"/>
              </w:rPr>
              <w:t>În format electronic, confirmat prin semnătura electronică a participantului</w:t>
            </w:r>
            <w:r w:rsidRPr="003072CA">
              <w:rPr>
                <w:rFonts w:ascii="Arial Narrow" w:hAnsi="Arial Narrow"/>
                <w:sz w:val="22"/>
                <w:szCs w:val="22"/>
              </w:rPr>
              <w:t>;</w:t>
            </w:r>
          </w:p>
        </w:tc>
        <w:tc>
          <w:tcPr>
            <w:tcW w:w="1573" w:type="dxa"/>
            <w:shd w:val="clear" w:color="auto" w:fill="FFFFFF"/>
          </w:tcPr>
          <w:p w14:paraId="58CE520B"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7E2E4EDA"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D030DA" w:rsidRPr="00814865" w14:paraId="1B05CAB8" w14:textId="77777777" w:rsidTr="002E5943">
        <w:trPr>
          <w:trHeight w:val="652"/>
        </w:trPr>
        <w:tc>
          <w:tcPr>
            <w:tcW w:w="1108" w:type="dxa"/>
            <w:shd w:val="clear" w:color="auto" w:fill="FFFFFF"/>
            <w:vAlign w:val="center"/>
          </w:tcPr>
          <w:p w14:paraId="35C73AA6" w14:textId="77777777" w:rsidR="00D030DA" w:rsidRDefault="00D030DA" w:rsidP="002E5943">
            <w:pPr>
              <w:shd w:val="clear" w:color="auto" w:fill="FFFFFF"/>
              <w:tabs>
                <w:tab w:val="left" w:pos="612"/>
              </w:tabs>
              <w:rPr>
                <w:rFonts w:ascii="Arial Narrow" w:hAnsi="Arial Narrow"/>
                <w:b/>
                <w:iCs/>
              </w:rPr>
            </w:pPr>
            <w:r>
              <w:rPr>
                <w:rFonts w:ascii="Arial Narrow" w:hAnsi="Arial Narrow"/>
                <w:b/>
                <w:iCs/>
              </w:rPr>
              <w:t>11</w:t>
            </w:r>
          </w:p>
        </w:tc>
        <w:tc>
          <w:tcPr>
            <w:tcW w:w="3146" w:type="dxa"/>
            <w:shd w:val="clear" w:color="auto" w:fill="FFFFFF"/>
          </w:tcPr>
          <w:p w14:paraId="3721BA3D" w14:textId="77777777" w:rsidR="00D030DA" w:rsidRPr="003072CA" w:rsidRDefault="00D030DA" w:rsidP="002E5943">
            <w:pPr>
              <w:tabs>
                <w:tab w:val="left" w:pos="612"/>
              </w:tabs>
              <w:rPr>
                <w:rFonts w:ascii="Arial Narrow" w:hAnsi="Arial Narrow"/>
                <w:b/>
                <w:sz w:val="22"/>
                <w:szCs w:val="22"/>
              </w:rPr>
            </w:pPr>
            <w:r w:rsidRPr="003072CA">
              <w:rPr>
                <w:rFonts w:ascii="Arial Narrow" w:hAnsi="Arial Narrow"/>
                <w:b/>
                <w:sz w:val="22"/>
                <w:szCs w:val="22"/>
              </w:rPr>
              <w:t>Capacitatea tehnico profesională</w:t>
            </w:r>
          </w:p>
        </w:tc>
        <w:tc>
          <w:tcPr>
            <w:tcW w:w="4522" w:type="dxa"/>
            <w:shd w:val="clear" w:color="auto" w:fill="FFFFFF"/>
          </w:tcPr>
          <w:p w14:paraId="23F27806" w14:textId="77777777" w:rsidR="00D030DA" w:rsidRPr="003072CA" w:rsidRDefault="00D030DA" w:rsidP="002E5943">
            <w:pPr>
              <w:tabs>
                <w:tab w:val="left" w:pos="612"/>
              </w:tabs>
              <w:rPr>
                <w:rFonts w:ascii="Arial Narrow" w:hAnsi="Arial Narrow"/>
                <w:sz w:val="22"/>
                <w:szCs w:val="22"/>
              </w:rPr>
            </w:pPr>
            <w:r>
              <w:rPr>
                <w:rFonts w:ascii="Arial Narrow" w:hAnsi="Arial Narrow"/>
                <w:sz w:val="22"/>
                <w:szCs w:val="22"/>
              </w:rPr>
              <w:t xml:space="preserve">- </w:t>
            </w:r>
            <w:r w:rsidRPr="009C64DF">
              <w:rPr>
                <w:rFonts w:ascii="Arial Narrow" w:hAnsi="Arial Narrow"/>
                <w:sz w:val="22"/>
                <w:szCs w:val="22"/>
              </w:rPr>
              <w:t>Ofertantul va demonstra experiențe similare prin prezentarea cel puțin a unui contract executat de astfel de lucrari, precum și recomandarile de la benefeciarii acestor lucrari. Confirmat prin semnatura electronica</w:t>
            </w:r>
            <w:r w:rsidRPr="0001143B">
              <w:t>.</w:t>
            </w:r>
          </w:p>
        </w:tc>
        <w:tc>
          <w:tcPr>
            <w:tcW w:w="1573" w:type="dxa"/>
            <w:shd w:val="clear" w:color="auto" w:fill="FFFFFF"/>
          </w:tcPr>
          <w:p w14:paraId="27F34B0F"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b/>
              </w:rPr>
              <w:t xml:space="preserve">Obligatoriu </w:t>
            </w:r>
          </w:p>
          <w:p w14:paraId="3B933FDD" w14:textId="77777777" w:rsidR="00D030DA" w:rsidRPr="00814865" w:rsidRDefault="00D030DA" w:rsidP="002E5943">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D030DA" w:rsidRPr="00814865" w14:paraId="4EF8151E" w14:textId="77777777" w:rsidTr="002E5943">
        <w:trPr>
          <w:trHeight w:val="652"/>
        </w:trPr>
        <w:tc>
          <w:tcPr>
            <w:tcW w:w="1108" w:type="dxa"/>
            <w:shd w:val="clear" w:color="auto" w:fill="FFFFFF"/>
            <w:vAlign w:val="center"/>
          </w:tcPr>
          <w:p w14:paraId="483EA89E" w14:textId="77777777" w:rsidR="00D030DA" w:rsidRDefault="00D030DA" w:rsidP="002E5943">
            <w:pPr>
              <w:shd w:val="clear" w:color="auto" w:fill="FFFFFF"/>
              <w:tabs>
                <w:tab w:val="left" w:pos="612"/>
              </w:tabs>
              <w:rPr>
                <w:rFonts w:ascii="Arial Narrow" w:hAnsi="Arial Narrow"/>
                <w:b/>
                <w:iCs/>
              </w:rPr>
            </w:pPr>
            <w:r>
              <w:rPr>
                <w:rFonts w:ascii="Arial Narrow" w:hAnsi="Arial Narrow"/>
                <w:b/>
                <w:iCs/>
              </w:rPr>
              <w:t>12</w:t>
            </w:r>
          </w:p>
        </w:tc>
        <w:tc>
          <w:tcPr>
            <w:tcW w:w="3146" w:type="dxa"/>
            <w:shd w:val="clear" w:color="auto" w:fill="FFFFFF"/>
          </w:tcPr>
          <w:p w14:paraId="26D7A2F2" w14:textId="77777777" w:rsidR="00D030DA" w:rsidRPr="003072CA" w:rsidRDefault="00D030DA" w:rsidP="002E5943">
            <w:pPr>
              <w:tabs>
                <w:tab w:val="left" w:pos="612"/>
              </w:tabs>
              <w:rPr>
                <w:rFonts w:ascii="Arial Narrow" w:hAnsi="Arial Narrow"/>
                <w:b/>
                <w:sz w:val="22"/>
                <w:szCs w:val="22"/>
              </w:rPr>
            </w:pPr>
            <w:r w:rsidRPr="00814865">
              <w:rPr>
                <w:rFonts w:ascii="Arial Narrow" w:hAnsi="Arial Narrow"/>
                <w:b/>
                <w:sz w:val="22"/>
                <w:szCs w:val="22"/>
              </w:rPr>
              <w:t xml:space="preserve">Mostre </w:t>
            </w:r>
            <w:r>
              <w:rPr>
                <w:rFonts w:ascii="Arial Narrow" w:hAnsi="Arial Narrow"/>
                <w:b/>
                <w:sz w:val="22"/>
                <w:szCs w:val="22"/>
              </w:rPr>
              <w:t>pentru evaluare</w:t>
            </w:r>
          </w:p>
        </w:tc>
        <w:tc>
          <w:tcPr>
            <w:tcW w:w="4522" w:type="dxa"/>
            <w:shd w:val="clear" w:color="auto" w:fill="FFFFFF"/>
          </w:tcPr>
          <w:p w14:paraId="3992E6D2" w14:textId="77777777" w:rsidR="00D030DA" w:rsidRDefault="00D030DA" w:rsidP="002E5943">
            <w:pPr>
              <w:tabs>
                <w:tab w:val="left" w:pos="612"/>
              </w:tabs>
              <w:rPr>
                <w:rFonts w:ascii="Arial Narrow" w:hAnsi="Arial Narrow"/>
                <w:sz w:val="22"/>
                <w:szCs w:val="22"/>
              </w:rPr>
            </w:pPr>
            <w:r w:rsidRPr="00922D35">
              <w:rPr>
                <w:rFonts w:ascii="Arial Narrow" w:hAnsi="Arial Narrow"/>
                <w:i/>
                <w:sz w:val="22"/>
                <w:szCs w:val="22"/>
              </w:rPr>
              <w:t>În termen de 1 zile de la solicitarea scrisă a IMSP IMU, ofertantul va prezenta catalog/ pasaport tehnic/fisa tehnica/jurnal/poze/brosure sau mostre disponibile in stoc.</w:t>
            </w:r>
          </w:p>
        </w:tc>
        <w:tc>
          <w:tcPr>
            <w:tcW w:w="1573" w:type="dxa"/>
            <w:shd w:val="clear" w:color="auto" w:fill="FFFFFF"/>
          </w:tcPr>
          <w:p w14:paraId="53ADD603" w14:textId="77777777" w:rsidR="00D030DA" w:rsidRPr="00814865" w:rsidRDefault="00D030DA" w:rsidP="002E5943">
            <w:pPr>
              <w:shd w:val="clear" w:color="auto" w:fill="FFFFFF"/>
              <w:tabs>
                <w:tab w:val="left" w:pos="612"/>
              </w:tabs>
              <w:rPr>
                <w:rFonts w:ascii="Arial Narrow" w:hAnsi="Arial Narrow"/>
                <w:b/>
              </w:rPr>
            </w:pPr>
            <w:r w:rsidRPr="006C461B">
              <w:rPr>
                <w:rFonts w:ascii="Arial Narrow" w:hAnsi="Arial Narrow"/>
                <w:b/>
                <w:iCs/>
                <w:sz w:val="22"/>
                <w:szCs w:val="22"/>
                <w:lang w:val="ro-MD"/>
              </w:rPr>
              <w:t>Obligatoriu</w:t>
            </w:r>
          </w:p>
        </w:tc>
      </w:tr>
      <w:tr w:rsidR="00D030DA" w:rsidRPr="00814865" w14:paraId="277E056F" w14:textId="77777777" w:rsidTr="002E5943">
        <w:trPr>
          <w:trHeight w:val="557"/>
        </w:trPr>
        <w:tc>
          <w:tcPr>
            <w:tcW w:w="1108" w:type="dxa"/>
            <w:shd w:val="clear" w:color="auto" w:fill="FFFFFF"/>
            <w:vAlign w:val="center"/>
          </w:tcPr>
          <w:p w14:paraId="1E4F0C8C" w14:textId="77777777" w:rsidR="00D030DA" w:rsidRPr="00814865" w:rsidRDefault="00D030DA" w:rsidP="002E5943">
            <w:pPr>
              <w:shd w:val="clear" w:color="auto" w:fill="FFFFFF"/>
              <w:tabs>
                <w:tab w:val="left" w:pos="612"/>
              </w:tabs>
              <w:rPr>
                <w:rFonts w:ascii="Arial Narrow" w:hAnsi="Arial Narrow"/>
                <w:b/>
                <w:iCs/>
              </w:rPr>
            </w:pPr>
            <w:r>
              <w:rPr>
                <w:rFonts w:ascii="Arial Narrow" w:hAnsi="Arial Narrow"/>
                <w:b/>
                <w:iCs/>
              </w:rPr>
              <w:t>13</w:t>
            </w:r>
          </w:p>
        </w:tc>
        <w:tc>
          <w:tcPr>
            <w:tcW w:w="3146" w:type="dxa"/>
            <w:shd w:val="clear" w:color="auto" w:fill="FFFFFF"/>
          </w:tcPr>
          <w:p w14:paraId="59A118DF" w14:textId="77777777" w:rsidR="00D030DA" w:rsidRPr="00982188" w:rsidRDefault="00D030DA" w:rsidP="002E5943">
            <w:pPr>
              <w:tabs>
                <w:tab w:val="left" w:pos="612"/>
              </w:tabs>
              <w:spacing w:line="276" w:lineRule="auto"/>
              <w:rPr>
                <w:rFonts w:ascii="Arial Narrow" w:hAnsi="Arial Narrow"/>
                <w:b/>
                <w:sz w:val="22"/>
                <w:szCs w:val="22"/>
              </w:rPr>
            </w:pPr>
            <w:r w:rsidRPr="00982188">
              <w:rPr>
                <w:rFonts w:ascii="Arial Narrow" w:hAnsi="Arial Narrow"/>
                <w:b/>
                <w:iCs/>
                <w:sz w:val="22"/>
                <w:szCs w:val="22"/>
                <w:lang w:val="ro-MD"/>
              </w:rPr>
              <w:t>Cerințe suplimentare obligatorii</w:t>
            </w:r>
          </w:p>
        </w:tc>
        <w:tc>
          <w:tcPr>
            <w:tcW w:w="4522" w:type="dxa"/>
            <w:shd w:val="clear" w:color="auto" w:fill="FFFFFF"/>
          </w:tcPr>
          <w:p w14:paraId="1443FDD4" w14:textId="77777777" w:rsidR="00D030DA" w:rsidRPr="00982188" w:rsidRDefault="00D030DA" w:rsidP="002E5943">
            <w:pPr>
              <w:tabs>
                <w:tab w:val="left" w:pos="106"/>
              </w:tabs>
              <w:spacing w:line="276" w:lineRule="auto"/>
              <w:rPr>
                <w:rFonts w:ascii="Arial Narrow" w:hAnsi="Arial Narrow"/>
                <w:sz w:val="22"/>
                <w:szCs w:val="22"/>
              </w:rPr>
            </w:pPr>
            <w:r w:rsidRPr="00982188">
              <w:rPr>
                <w:rFonts w:ascii="Arial Narrow" w:hAnsi="Arial Narrow"/>
                <w:sz w:val="22"/>
                <w:szCs w:val="22"/>
              </w:rPr>
              <w:t>1. Utilizarea materialelor de calitatea indicate în proiect, cu prezentarea certificatelor de calitate si a mostrelor înaintea aplicării/montării</w:t>
            </w:r>
          </w:p>
          <w:p w14:paraId="0F6D6730" w14:textId="77777777" w:rsidR="00D030DA" w:rsidRPr="00982188" w:rsidRDefault="00D030DA" w:rsidP="002E5943">
            <w:pPr>
              <w:tabs>
                <w:tab w:val="left" w:pos="317"/>
              </w:tabs>
              <w:spacing w:line="276" w:lineRule="auto"/>
              <w:rPr>
                <w:rFonts w:ascii="Arial Narrow" w:hAnsi="Arial Narrow"/>
                <w:sz w:val="22"/>
                <w:szCs w:val="22"/>
              </w:rPr>
            </w:pPr>
            <w:r w:rsidRPr="00982188">
              <w:rPr>
                <w:rFonts w:ascii="Arial Narrow" w:hAnsi="Arial Narrow"/>
                <w:sz w:val="22"/>
                <w:szCs w:val="22"/>
              </w:rPr>
              <w:t>2. Materialele de construcție, înainte de a fi procurate, urmează a fi aprobate de către Beneficiar (IMSP Institutul de Medicină Urgentă).</w:t>
            </w:r>
          </w:p>
          <w:p w14:paraId="731C669D" w14:textId="77777777" w:rsidR="00D030DA" w:rsidRPr="00982188" w:rsidRDefault="00D030DA" w:rsidP="002E5943">
            <w:pPr>
              <w:tabs>
                <w:tab w:val="left" w:pos="317"/>
              </w:tabs>
              <w:spacing w:line="276" w:lineRule="auto"/>
              <w:rPr>
                <w:rFonts w:ascii="Arial Narrow" w:hAnsi="Arial Narrow"/>
                <w:sz w:val="22"/>
                <w:szCs w:val="22"/>
              </w:rPr>
            </w:pPr>
            <w:r w:rsidRPr="00982188">
              <w:rPr>
                <w:rFonts w:ascii="Arial Narrow" w:hAnsi="Arial Narrow"/>
                <w:sz w:val="22"/>
                <w:szCs w:val="22"/>
              </w:rPr>
              <w:t>3. Materialele necalitative depistate vor fi înlocuite cu altele calitative din contul Antreprenorului.</w:t>
            </w:r>
          </w:p>
          <w:p w14:paraId="23998E7F" w14:textId="77777777" w:rsidR="00D030DA" w:rsidRDefault="00D030DA" w:rsidP="002E5943">
            <w:pPr>
              <w:tabs>
                <w:tab w:val="left" w:pos="106"/>
              </w:tabs>
              <w:spacing w:line="276" w:lineRule="auto"/>
              <w:rPr>
                <w:rFonts w:ascii="Arial Narrow" w:hAnsi="Arial Narrow"/>
                <w:sz w:val="22"/>
                <w:szCs w:val="22"/>
              </w:rPr>
            </w:pPr>
            <w:r w:rsidRPr="00982188">
              <w:rPr>
                <w:rFonts w:ascii="Arial Narrow" w:hAnsi="Arial Narrow"/>
                <w:sz w:val="22"/>
                <w:szCs w:val="22"/>
              </w:rPr>
              <w:t>4.Viciile ascunse, defectele și lucrările executate  necalitativ vor fi remediate cu forțele și din contul Antreprenorului</w:t>
            </w:r>
          </w:p>
          <w:p w14:paraId="54FC628C" w14:textId="77777777" w:rsidR="00D030DA" w:rsidRPr="00982188" w:rsidRDefault="00D030DA" w:rsidP="002E5943">
            <w:pPr>
              <w:shd w:val="clear" w:color="auto" w:fill="FFFFFF"/>
              <w:tabs>
                <w:tab w:val="left" w:pos="612"/>
              </w:tabs>
              <w:spacing w:after="120"/>
              <w:rPr>
                <w:rFonts w:ascii="Arial Narrow" w:hAnsi="Arial Narrow"/>
                <w:sz w:val="22"/>
                <w:szCs w:val="22"/>
              </w:rPr>
            </w:pPr>
            <w:r>
              <w:rPr>
                <w:rFonts w:ascii="Arial Narrow" w:hAnsi="Arial Narrow"/>
                <w:sz w:val="22"/>
                <w:szCs w:val="22"/>
              </w:rPr>
              <w:t>5.</w:t>
            </w:r>
            <w:r w:rsidRPr="00B31D67">
              <w:rPr>
                <w:rFonts w:ascii="Arial Narrow" w:hAnsi="Arial Narrow"/>
                <w:sz w:val="22"/>
                <w:szCs w:val="22"/>
              </w:rPr>
              <w:t xml:space="preserve"> Garanție pentru lucrările efectuate nu mai puțin de </w:t>
            </w:r>
            <w:r w:rsidRPr="00030D53">
              <w:rPr>
                <w:rFonts w:ascii="Arial Narrow" w:hAnsi="Arial Narrow"/>
                <w:b/>
                <w:sz w:val="22"/>
                <w:szCs w:val="22"/>
              </w:rPr>
              <w:t>5 ani.</w:t>
            </w:r>
          </w:p>
        </w:tc>
        <w:tc>
          <w:tcPr>
            <w:tcW w:w="1573" w:type="dxa"/>
            <w:shd w:val="clear" w:color="auto" w:fill="FFFFFF"/>
          </w:tcPr>
          <w:p w14:paraId="715D687A" w14:textId="77777777" w:rsidR="00D030DA" w:rsidRPr="006C461B" w:rsidRDefault="00D030DA" w:rsidP="002E5943">
            <w:pPr>
              <w:spacing w:line="276" w:lineRule="auto"/>
              <w:ind w:left="-108" w:right="-108" w:hanging="129"/>
              <w:rPr>
                <w:rFonts w:ascii="Arial Narrow" w:hAnsi="Arial Narrow"/>
                <w:b/>
                <w:sz w:val="22"/>
                <w:szCs w:val="22"/>
              </w:rPr>
            </w:pPr>
            <w:r w:rsidRPr="006C461B">
              <w:rPr>
                <w:rFonts w:ascii="Arial Narrow" w:hAnsi="Arial Narrow"/>
                <w:b/>
                <w:iCs/>
                <w:sz w:val="22"/>
                <w:szCs w:val="22"/>
                <w:lang w:val="ro-MD"/>
              </w:rPr>
              <w:t xml:space="preserve">    Obligatoriu</w:t>
            </w:r>
          </w:p>
        </w:tc>
      </w:tr>
      <w:tr w:rsidR="00D030DA" w:rsidRPr="00814865" w14:paraId="7294B160" w14:textId="77777777" w:rsidTr="002E5943">
        <w:trPr>
          <w:trHeight w:val="857"/>
        </w:trPr>
        <w:tc>
          <w:tcPr>
            <w:tcW w:w="1108" w:type="dxa"/>
            <w:shd w:val="clear" w:color="auto" w:fill="FFFFFF"/>
            <w:vAlign w:val="center"/>
          </w:tcPr>
          <w:p w14:paraId="28A34992" w14:textId="77777777" w:rsidR="00D030DA" w:rsidRDefault="00D030DA" w:rsidP="002E5943">
            <w:pPr>
              <w:shd w:val="clear" w:color="auto" w:fill="FFFFFF"/>
              <w:tabs>
                <w:tab w:val="left" w:pos="612"/>
              </w:tabs>
              <w:rPr>
                <w:rFonts w:ascii="Arial Narrow" w:hAnsi="Arial Narrow"/>
                <w:b/>
                <w:iCs/>
              </w:rPr>
            </w:pPr>
            <w:r>
              <w:rPr>
                <w:rFonts w:ascii="Arial Narrow" w:hAnsi="Arial Narrow"/>
                <w:b/>
                <w:iCs/>
              </w:rPr>
              <w:lastRenderedPageBreak/>
              <w:t>14</w:t>
            </w:r>
          </w:p>
        </w:tc>
        <w:tc>
          <w:tcPr>
            <w:tcW w:w="3146" w:type="dxa"/>
            <w:shd w:val="clear" w:color="auto" w:fill="FFFFFF"/>
          </w:tcPr>
          <w:p w14:paraId="1B4A1C24" w14:textId="77777777" w:rsidR="00D030DA" w:rsidRPr="00982188" w:rsidRDefault="00D030DA" w:rsidP="002E5943">
            <w:pPr>
              <w:tabs>
                <w:tab w:val="left" w:pos="612"/>
              </w:tabs>
              <w:spacing w:line="276" w:lineRule="auto"/>
              <w:rPr>
                <w:rFonts w:ascii="Arial Narrow" w:hAnsi="Arial Narrow"/>
                <w:b/>
                <w:iCs/>
                <w:sz w:val="22"/>
                <w:szCs w:val="22"/>
                <w:lang w:val="ro-MD"/>
              </w:rPr>
            </w:pPr>
            <w:r w:rsidRPr="00814865">
              <w:rPr>
                <w:rFonts w:ascii="Arial Narrow" w:hAnsi="Arial Narrow"/>
                <w:b/>
                <w:iCs/>
                <w:sz w:val="22"/>
                <w:szCs w:val="22"/>
              </w:rPr>
              <w:t>Notă</w:t>
            </w:r>
          </w:p>
        </w:tc>
        <w:tc>
          <w:tcPr>
            <w:tcW w:w="4522" w:type="dxa"/>
            <w:shd w:val="clear" w:color="auto" w:fill="FFFFFF"/>
          </w:tcPr>
          <w:p w14:paraId="05264A1A" w14:textId="77777777" w:rsidR="00D030DA" w:rsidRPr="00982188" w:rsidRDefault="00D030DA" w:rsidP="002E5943">
            <w:pPr>
              <w:tabs>
                <w:tab w:val="left" w:pos="106"/>
              </w:tabs>
              <w:spacing w:line="276" w:lineRule="auto"/>
              <w:rPr>
                <w:rFonts w:ascii="Arial Narrow" w:hAnsi="Arial Narrow"/>
                <w:sz w:val="22"/>
                <w:szCs w:val="22"/>
              </w:rPr>
            </w:pPr>
            <w:r w:rsidRPr="00B31D67">
              <w:rPr>
                <w:rFonts w:ascii="Arial Narrow" w:hAnsi="Arial Narrow"/>
                <w:sz w:val="22"/>
                <w:szCs w:val="22"/>
              </w:rPr>
              <w:t xml:space="preserve">- </w:t>
            </w:r>
            <w:r w:rsidRPr="00030D53">
              <w:rPr>
                <w:rFonts w:ascii="Arial Narrow" w:hAnsi="Arial Narrow"/>
                <w:sz w:val="22"/>
                <w:szCs w:val="22"/>
              </w:rPr>
              <w:t>În scopul elaborării ofertei pentru participare la procedura de atribuire a contractului de achizitie publică, autoritatea contractantă solicită operatorilor economici să viziteze amplasamentul obiectului.</w:t>
            </w:r>
            <w:r w:rsidRPr="00B31D67">
              <w:rPr>
                <w:rFonts w:ascii="Arial Narrow" w:hAnsi="Arial Narrow"/>
                <w:iCs/>
                <w:sz w:val="22"/>
                <w:szCs w:val="22"/>
              </w:rPr>
              <w:t xml:space="preserve"> </w:t>
            </w:r>
          </w:p>
        </w:tc>
        <w:tc>
          <w:tcPr>
            <w:tcW w:w="1573" w:type="dxa"/>
            <w:shd w:val="clear" w:color="auto" w:fill="FFFFFF"/>
          </w:tcPr>
          <w:p w14:paraId="28F583B0" w14:textId="77777777" w:rsidR="00D030DA" w:rsidRPr="006C461B" w:rsidRDefault="00D030DA" w:rsidP="002E5943">
            <w:pPr>
              <w:tabs>
                <w:tab w:val="left" w:pos="0"/>
              </w:tabs>
              <w:rPr>
                <w:rFonts w:ascii="Arial Narrow" w:hAnsi="Arial Narrow"/>
                <w:b/>
                <w:iCs/>
                <w:sz w:val="22"/>
                <w:szCs w:val="22"/>
              </w:rPr>
            </w:pPr>
            <w:r w:rsidRPr="006C461B">
              <w:rPr>
                <w:rFonts w:ascii="Arial Narrow" w:hAnsi="Arial Narrow"/>
                <w:b/>
                <w:iCs/>
                <w:sz w:val="22"/>
                <w:szCs w:val="22"/>
              </w:rPr>
              <w:t xml:space="preserve">  </w:t>
            </w:r>
            <w:r>
              <w:rPr>
                <w:rFonts w:ascii="Arial Narrow" w:hAnsi="Arial Narrow"/>
                <w:b/>
                <w:iCs/>
                <w:sz w:val="22"/>
                <w:szCs w:val="22"/>
              </w:rPr>
              <w:t>Recomandare</w:t>
            </w:r>
          </w:p>
          <w:p w14:paraId="6DC9D246" w14:textId="77777777" w:rsidR="00D030DA" w:rsidRPr="006C461B" w:rsidRDefault="00D030DA" w:rsidP="002E5943">
            <w:pPr>
              <w:spacing w:line="276" w:lineRule="auto"/>
              <w:ind w:left="-108" w:right="-108" w:hanging="129"/>
              <w:rPr>
                <w:rFonts w:ascii="Arial Narrow" w:hAnsi="Arial Narrow"/>
                <w:b/>
                <w:iCs/>
                <w:sz w:val="22"/>
                <w:szCs w:val="22"/>
                <w:lang w:val="ro-MD"/>
              </w:rPr>
            </w:pPr>
          </w:p>
        </w:tc>
      </w:tr>
      <w:tr w:rsidR="00D030DA" w:rsidRPr="00814865" w14:paraId="17BA1DC9" w14:textId="77777777" w:rsidTr="002E5943">
        <w:trPr>
          <w:trHeight w:val="776"/>
        </w:trPr>
        <w:tc>
          <w:tcPr>
            <w:tcW w:w="1108" w:type="dxa"/>
            <w:shd w:val="clear" w:color="auto" w:fill="FFFFFF"/>
            <w:vAlign w:val="center"/>
          </w:tcPr>
          <w:p w14:paraId="4D65AA15" w14:textId="77777777" w:rsidR="00D030DA" w:rsidRPr="00814865" w:rsidRDefault="00D030DA" w:rsidP="002E5943">
            <w:pPr>
              <w:shd w:val="clear" w:color="auto" w:fill="FFFFFF"/>
              <w:tabs>
                <w:tab w:val="left" w:pos="612"/>
              </w:tabs>
              <w:rPr>
                <w:rFonts w:ascii="Arial Narrow" w:hAnsi="Arial Narrow"/>
                <w:b/>
                <w:iCs/>
              </w:rPr>
            </w:pPr>
            <w:r>
              <w:rPr>
                <w:rFonts w:ascii="Arial Narrow" w:hAnsi="Arial Narrow"/>
                <w:b/>
                <w:iCs/>
              </w:rPr>
              <w:t>15</w:t>
            </w:r>
          </w:p>
        </w:tc>
        <w:tc>
          <w:tcPr>
            <w:tcW w:w="3146" w:type="dxa"/>
            <w:shd w:val="clear" w:color="auto" w:fill="FFFFFF"/>
          </w:tcPr>
          <w:p w14:paraId="503ACB5C" w14:textId="77777777" w:rsidR="00D030DA" w:rsidRPr="00814865" w:rsidRDefault="00D030DA" w:rsidP="002E5943">
            <w:pPr>
              <w:tabs>
                <w:tab w:val="left" w:pos="612"/>
              </w:tabs>
              <w:rPr>
                <w:rFonts w:ascii="Arial Narrow" w:hAnsi="Arial Narrow"/>
                <w:b/>
                <w:iCs/>
                <w:sz w:val="22"/>
                <w:szCs w:val="22"/>
              </w:rPr>
            </w:pPr>
            <w:r w:rsidRPr="00814865">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14865">
              <w:rPr>
                <w:rStyle w:val="aff0"/>
                <w:rFonts w:ascii="Arial Narrow" w:hAnsi="Arial Narrow"/>
                <w:i/>
                <w:sz w:val="22"/>
                <w:szCs w:val="22"/>
              </w:rPr>
              <w:t> (conform Ordinului MF nr. 145 din 24.11.2020).</w:t>
            </w:r>
          </w:p>
        </w:tc>
        <w:tc>
          <w:tcPr>
            <w:tcW w:w="4522" w:type="dxa"/>
          </w:tcPr>
          <w:p w14:paraId="7A985931" w14:textId="77777777" w:rsidR="00D030DA" w:rsidRPr="00922D35" w:rsidRDefault="00D030DA" w:rsidP="002E5943">
            <w:pPr>
              <w:rPr>
                <w:rFonts w:ascii="Arial Narrow" w:hAnsi="Arial Narrow"/>
                <w:sz w:val="22"/>
                <w:szCs w:val="22"/>
              </w:rPr>
            </w:pPr>
            <w:r w:rsidRPr="00922D35">
              <w:rPr>
                <w:rFonts w:ascii="Arial Narrow" w:hAnsi="Arial Narrow"/>
                <w:sz w:val="22"/>
                <w:szCs w:val="22"/>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41A2A5A9" w14:textId="77777777" w:rsidR="00D030DA" w:rsidRPr="006C461B" w:rsidRDefault="00D030DA" w:rsidP="002E5943">
            <w:pPr>
              <w:tabs>
                <w:tab w:val="left" w:pos="0"/>
              </w:tabs>
              <w:ind w:hanging="95"/>
              <w:rPr>
                <w:rFonts w:ascii="Arial Narrow" w:hAnsi="Arial Narrow"/>
                <w:b/>
                <w:iCs/>
                <w:sz w:val="22"/>
                <w:szCs w:val="22"/>
              </w:rPr>
            </w:pPr>
            <w:r w:rsidRPr="006C461B">
              <w:rPr>
                <w:rFonts w:ascii="Arial Narrow" w:hAnsi="Arial Narrow"/>
                <w:b/>
                <w:iCs/>
                <w:sz w:val="22"/>
                <w:szCs w:val="22"/>
                <w:lang w:val="ro-MD"/>
              </w:rPr>
              <w:t xml:space="preserve">  Obligatoriu</w:t>
            </w:r>
          </w:p>
        </w:tc>
      </w:tr>
      <w:tr w:rsidR="00D030DA" w:rsidRPr="00814865" w14:paraId="1940711E" w14:textId="77777777" w:rsidTr="002E5943">
        <w:trPr>
          <w:trHeight w:val="350"/>
        </w:trPr>
        <w:tc>
          <w:tcPr>
            <w:tcW w:w="1108" w:type="dxa"/>
            <w:shd w:val="clear" w:color="auto" w:fill="FFFFFF"/>
            <w:vAlign w:val="center"/>
          </w:tcPr>
          <w:p w14:paraId="5A15763E" w14:textId="77777777" w:rsidR="00D030DA" w:rsidRPr="00814865" w:rsidRDefault="00D030DA" w:rsidP="002E5943">
            <w:pPr>
              <w:shd w:val="clear" w:color="auto" w:fill="FFFFFF"/>
              <w:tabs>
                <w:tab w:val="left" w:pos="612"/>
              </w:tabs>
              <w:rPr>
                <w:rFonts w:ascii="Arial Narrow" w:hAnsi="Arial Narrow"/>
                <w:b/>
                <w:iCs/>
              </w:rPr>
            </w:pPr>
            <w:r>
              <w:rPr>
                <w:rFonts w:ascii="Arial Narrow" w:hAnsi="Arial Narrow"/>
                <w:b/>
                <w:iCs/>
              </w:rPr>
              <w:t>16</w:t>
            </w:r>
          </w:p>
        </w:tc>
        <w:tc>
          <w:tcPr>
            <w:tcW w:w="3146" w:type="dxa"/>
            <w:shd w:val="clear" w:color="auto" w:fill="FFFFFF"/>
          </w:tcPr>
          <w:p w14:paraId="04661AA5" w14:textId="77777777" w:rsidR="00D030DA" w:rsidRPr="00814865" w:rsidRDefault="00D030DA" w:rsidP="002E5943">
            <w:pPr>
              <w:rPr>
                <w:rFonts w:ascii="Arial Narrow" w:hAnsi="Arial Narrow"/>
                <w:b/>
                <w:sz w:val="22"/>
                <w:szCs w:val="22"/>
              </w:rPr>
            </w:pPr>
            <w:r w:rsidRPr="00814865">
              <w:rPr>
                <w:rFonts w:ascii="Arial Narrow" w:hAnsi="Arial Narrow"/>
                <w:b/>
                <w:sz w:val="22"/>
                <w:szCs w:val="22"/>
              </w:rPr>
              <w:t>Metoda și condițiile de plată:</w:t>
            </w:r>
          </w:p>
        </w:tc>
        <w:tc>
          <w:tcPr>
            <w:tcW w:w="4522" w:type="dxa"/>
            <w:tcBorders>
              <w:bottom w:val="single" w:sz="4" w:space="0" w:color="auto"/>
            </w:tcBorders>
            <w:shd w:val="clear" w:color="auto" w:fill="FFFFFF"/>
          </w:tcPr>
          <w:p w14:paraId="5C18D18E" w14:textId="77777777" w:rsidR="00D030DA" w:rsidRPr="00814865" w:rsidRDefault="00D030DA" w:rsidP="002E5943">
            <w:pPr>
              <w:spacing w:line="276" w:lineRule="auto"/>
              <w:ind w:left="-108" w:right="-108"/>
              <w:rPr>
                <w:rFonts w:ascii="Arial Narrow" w:hAnsi="Arial Narrow"/>
                <w:iCs/>
                <w:sz w:val="22"/>
                <w:szCs w:val="22"/>
                <w:lang w:val="ro-MD"/>
              </w:rPr>
            </w:pPr>
            <w:r w:rsidRPr="00814865">
              <w:rPr>
                <w:rFonts w:ascii="Arial Narrow" w:hAnsi="Arial Narrow"/>
                <w:b/>
              </w:rPr>
              <w:t>–</w:t>
            </w:r>
            <w:r w:rsidRPr="006C461B">
              <w:rPr>
                <w:rFonts w:ascii="Arial Narrow" w:hAnsi="Arial Narrow"/>
                <w:b/>
              </w:rPr>
              <w:t>Prin transfer, în termen de 90 zile după prezentarea facturii;</w:t>
            </w:r>
          </w:p>
        </w:tc>
        <w:tc>
          <w:tcPr>
            <w:tcW w:w="1573" w:type="dxa"/>
            <w:shd w:val="clear" w:color="auto" w:fill="FFFFFF"/>
          </w:tcPr>
          <w:p w14:paraId="3F2C1578" w14:textId="77777777" w:rsidR="00D030DA" w:rsidRPr="006C461B" w:rsidRDefault="00D030DA" w:rsidP="002E5943">
            <w:pPr>
              <w:spacing w:line="276" w:lineRule="auto"/>
              <w:ind w:left="-108" w:right="-108" w:hanging="129"/>
              <w:rPr>
                <w:rFonts w:ascii="Arial Narrow" w:hAnsi="Arial Narrow"/>
                <w:iCs/>
                <w:sz w:val="22"/>
                <w:szCs w:val="22"/>
                <w:lang w:val="ro-MD"/>
              </w:rPr>
            </w:pPr>
            <w:r w:rsidRPr="006C461B">
              <w:rPr>
                <w:rFonts w:ascii="Arial Narrow" w:hAnsi="Arial Narrow"/>
                <w:b/>
                <w:iCs/>
                <w:sz w:val="22"/>
                <w:szCs w:val="22"/>
                <w:lang w:val="ro-MD"/>
              </w:rPr>
              <w:t xml:space="preserve">    Obligatoriu</w:t>
            </w:r>
          </w:p>
        </w:tc>
      </w:tr>
    </w:tbl>
    <w:p w14:paraId="58403B2D" w14:textId="77777777" w:rsidR="00D030DA" w:rsidRPr="00814865" w:rsidRDefault="00D030DA" w:rsidP="00D030DA">
      <w:pPr>
        <w:rPr>
          <w:rFonts w:ascii="Arial Narrow" w:hAnsi="Arial Narrow"/>
        </w:rPr>
      </w:pPr>
    </w:p>
    <w:p w14:paraId="332B1ECA" w14:textId="77777777" w:rsidR="00D030DA" w:rsidRPr="00814865" w:rsidRDefault="00D030DA" w:rsidP="00D030DA">
      <w:pPr>
        <w:rPr>
          <w:rFonts w:ascii="Arial Narrow" w:hAnsi="Arial Narrow"/>
          <w:bCs/>
          <w:lang w:eastAsia="ru-RU"/>
        </w:rPr>
      </w:pPr>
      <w:r w:rsidRPr="00814865">
        <w:rPr>
          <w:rFonts w:ascii="Arial Narrow" w:hAnsi="Arial Narrow"/>
          <w:bCs/>
          <w:lang w:eastAsia="ru-RU"/>
        </w:rPr>
        <w:t>13. Tehnici şi instrumente specifice de atribuire (după caz, specificaţi dacă se va utiliza licitaţia electronică)</w:t>
      </w:r>
      <w:r w:rsidRPr="00814865">
        <w:rPr>
          <w:rFonts w:ascii="Arial Narrow" w:hAnsi="Arial Narrow"/>
          <w:lang w:eastAsia="ru-RU"/>
        </w:rPr>
        <w:t xml:space="preserve">: </w:t>
      </w:r>
      <w:r w:rsidRPr="00814865">
        <w:rPr>
          <w:rFonts w:ascii="Arial Narrow" w:hAnsi="Arial Narrow"/>
          <w:b/>
          <w:shd w:val="clear" w:color="auto" w:fill="FFFFFF"/>
        </w:rPr>
        <w:t>nu se aplică</w:t>
      </w:r>
      <w:r w:rsidRPr="00814865">
        <w:rPr>
          <w:rFonts w:ascii="Arial Narrow" w:hAnsi="Arial Narrow"/>
          <w:lang w:eastAsia="ru-RU"/>
        </w:rPr>
        <w:t>.</w:t>
      </w:r>
    </w:p>
    <w:p w14:paraId="18490560" w14:textId="77777777" w:rsidR="00D030DA" w:rsidRPr="00814865" w:rsidRDefault="00D030DA" w:rsidP="00D030DA">
      <w:pPr>
        <w:rPr>
          <w:rFonts w:ascii="Arial Narrow" w:hAnsi="Arial Narrow"/>
          <w:lang w:eastAsia="ru-RU"/>
        </w:rPr>
      </w:pPr>
      <w:r w:rsidRPr="00814865">
        <w:rPr>
          <w:rFonts w:ascii="Arial Narrow" w:hAnsi="Arial Narrow"/>
          <w:bCs/>
          <w:lang w:eastAsia="ru-RU"/>
        </w:rPr>
        <w:t>14.  Condiţii speciale de care depinde îndeplinirea contractului (indicaţi după caz)</w:t>
      </w:r>
      <w:r w:rsidRPr="00814865">
        <w:rPr>
          <w:rFonts w:ascii="Arial Narrow" w:hAnsi="Arial Narrow"/>
          <w:lang w:eastAsia="ru-RU"/>
        </w:rPr>
        <w:t xml:space="preserve">: </w:t>
      </w:r>
      <w:r w:rsidRPr="00814865">
        <w:rPr>
          <w:rFonts w:ascii="Arial Narrow" w:hAnsi="Arial Narrow"/>
          <w:b/>
          <w:shd w:val="clear" w:color="auto" w:fill="FFFFFF"/>
        </w:rPr>
        <w:t>nu se aplică.</w:t>
      </w:r>
    </w:p>
    <w:p w14:paraId="445FED1F" w14:textId="77777777" w:rsidR="00D030DA" w:rsidRPr="00814865" w:rsidRDefault="00D030DA" w:rsidP="00D030DA">
      <w:pPr>
        <w:rPr>
          <w:rFonts w:ascii="Arial Narrow" w:hAnsi="Arial Narrow"/>
          <w:lang w:eastAsia="ru-RU"/>
        </w:rPr>
      </w:pPr>
      <w:r w:rsidRPr="00814865">
        <w:rPr>
          <w:rFonts w:ascii="Arial Narrow" w:hAnsi="Arial Narrow"/>
          <w:bCs/>
          <w:lang w:eastAsia="ru-RU"/>
        </w:rPr>
        <w:t>15. Ofertele se prezintă în valută</w:t>
      </w:r>
      <w:r w:rsidRPr="00814865">
        <w:rPr>
          <w:rFonts w:ascii="Arial Narrow" w:hAnsi="Arial Narrow"/>
          <w:lang w:val="it-IT"/>
        </w:rPr>
        <w:t xml:space="preserve"> na</w:t>
      </w:r>
      <w:r w:rsidRPr="00814865">
        <w:rPr>
          <w:rFonts w:ascii="Arial Narrow" w:hAnsi="Arial Narrow"/>
        </w:rPr>
        <w:t xml:space="preserve">ționlă </w:t>
      </w:r>
      <w:r w:rsidRPr="00814865">
        <w:rPr>
          <w:rFonts w:ascii="Arial Narrow" w:hAnsi="Arial Narrow"/>
          <w:b/>
        </w:rPr>
        <w:t>MDL</w:t>
      </w:r>
    </w:p>
    <w:p w14:paraId="2F188F69" w14:textId="77777777" w:rsidR="00D030DA" w:rsidRDefault="00D030DA" w:rsidP="00D030DA">
      <w:pPr>
        <w:rPr>
          <w:rFonts w:ascii="Arial Narrow" w:hAnsi="Arial Narrow"/>
          <w:b/>
        </w:rPr>
      </w:pPr>
      <w:r w:rsidRPr="00814865">
        <w:rPr>
          <w:rFonts w:ascii="Arial Narrow" w:hAnsi="Arial Narrow"/>
          <w:bCs/>
          <w:lang w:eastAsia="ru-RU"/>
        </w:rPr>
        <w:t xml:space="preserve">16. Criteriul de evaluare aplicat pentru atribuirea contractului: </w:t>
      </w:r>
      <w:r w:rsidRPr="00814865">
        <w:rPr>
          <w:rFonts w:ascii="Arial Narrow" w:hAnsi="Arial Narrow"/>
          <w:b/>
        </w:rPr>
        <w:t>evaluarea se va face pe</w:t>
      </w:r>
      <w:r>
        <w:rPr>
          <w:rFonts w:ascii="Arial Narrow" w:hAnsi="Arial Narrow"/>
          <w:b/>
        </w:rPr>
        <w:t xml:space="preserve"> </w:t>
      </w:r>
      <w:r w:rsidRPr="00814865">
        <w:rPr>
          <w:rFonts w:ascii="Arial Narrow" w:hAnsi="Arial Narrow"/>
          <w:b/>
        </w:rPr>
        <w:t>lot, la cel mai mic preț</w:t>
      </w:r>
      <w:r>
        <w:rPr>
          <w:rFonts w:ascii="Arial Narrow" w:hAnsi="Arial Narrow"/>
          <w:b/>
        </w:rPr>
        <w:t xml:space="preserve"> fără TVA</w:t>
      </w:r>
      <w:r w:rsidRPr="00814865">
        <w:rPr>
          <w:rFonts w:ascii="Arial Narrow" w:hAnsi="Arial Narrow"/>
          <w:b/>
        </w:rPr>
        <w:t>, în corespundere cu parametrii solicitați în anunțul de participare</w:t>
      </w:r>
    </w:p>
    <w:p w14:paraId="5C427E1E" w14:textId="77777777" w:rsidR="00D030DA" w:rsidRDefault="00D030DA" w:rsidP="00D030DA">
      <w:pPr>
        <w:rPr>
          <w:rFonts w:ascii="Arial Narrow" w:hAnsi="Arial Narrow"/>
          <w:lang w:eastAsia="ru-RU"/>
        </w:rPr>
      </w:pPr>
    </w:p>
    <w:p w14:paraId="7DED2FF8" w14:textId="77777777" w:rsidR="00D030DA" w:rsidRPr="00814865" w:rsidRDefault="00D030DA" w:rsidP="00D030DA">
      <w:pPr>
        <w:rPr>
          <w:rFonts w:ascii="Arial Narrow" w:hAnsi="Arial Narrow"/>
          <w:lang w:eastAsia="ru-RU"/>
        </w:rPr>
      </w:pPr>
    </w:p>
    <w:p w14:paraId="0F562C97" w14:textId="77777777" w:rsidR="00D030DA" w:rsidRDefault="00D030DA" w:rsidP="00D030DA">
      <w:pPr>
        <w:rPr>
          <w:rFonts w:ascii="Arial Narrow" w:hAnsi="Arial Narrow"/>
          <w:bCs/>
          <w:lang w:eastAsia="ru-RU"/>
        </w:rPr>
      </w:pPr>
      <w:r w:rsidRPr="00814865">
        <w:rPr>
          <w:rFonts w:ascii="Arial Narrow" w:hAnsi="Arial Narrow"/>
          <w:bCs/>
          <w:lang w:eastAsia="ru-RU"/>
        </w:rPr>
        <w:t>17. Factorii de evaluare a celei mai avantajoase oferte din punct de vedere economic, precum şi ponderile lor:</w:t>
      </w:r>
    </w:p>
    <w:p w14:paraId="77F95B1E" w14:textId="77777777" w:rsidR="00D030DA" w:rsidRPr="00814865" w:rsidRDefault="00D030DA" w:rsidP="00D030DA">
      <w:pPr>
        <w:rPr>
          <w:rFonts w:ascii="Arial Narrow" w:hAnsi="Arial Narrow"/>
          <w:bCs/>
          <w:lang w:eastAsia="ru-RU"/>
        </w:rPr>
      </w:pPr>
    </w:p>
    <w:tbl>
      <w:tblPr>
        <w:tblStyle w:val="GrilTabel2"/>
        <w:tblW w:w="3790" w:type="pct"/>
        <w:tblInd w:w="1271" w:type="dxa"/>
        <w:tblLook w:val="04A0" w:firstRow="1" w:lastRow="0" w:firstColumn="1" w:lastColumn="0" w:noHBand="0" w:noVBand="1"/>
      </w:tblPr>
      <w:tblGrid>
        <w:gridCol w:w="864"/>
        <w:gridCol w:w="4737"/>
        <w:gridCol w:w="1589"/>
      </w:tblGrid>
      <w:tr w:rsidR="00D030DA" w:rsidRPr="00814865" w14:paraId="26571003" w14:textId="77777777" w:rsidTr="002E5943">
        <w:tc>
          <w:tcPr>
            <w:tcW w:w="601" w:type="pct"/>
            <w:hideMark/>
          </w:tcPr>
          <w:p w14:paraId="34298BEE" w14:textId="77777777" w:rsidR="00D030DA" w:rsidRPr="00814865" w:rsidRDefault="00D030DA" w:rsidP="002E5943">
            <w:pPr>
              <w:ind w:firstLine="0"/>
              <w:jc w:val="center"/>
              <w:rPr>
                <w:rFonts w:ascii="Arial Narrow" w:hAnsi="Arial Narrow"/>
                <w:lang w:eastAsia="ru-RU"/>
              </w:rPr>
            </w:pPr>
            <w:r w:rsidRPr="00814865">
              <w:rPr>
                <w:rFonts w:ascii="Arial Narrow" w:hAnsi="Arial Narrow"/>
                <w:b/>
                <w:bCs/>
                <w:lang w:eastAsia="ru-RU"/>
              </w:rPr>
              <w:t>Nr. crt.</w:t>
            </w:r>
          </w:p>
        </w:tc>
        <w:tc>
          <w:tcPr>
            <w:tcW w:w="3294" w:type="pct"/>
            <w:hideMark/>
          </w:tcPr>
          <w:p w14:paraId="38E9F105" w14:textId="77777777" w:rsidR="00D030DA" w:rsidRPr="00814865" w:rsidRDefault="00D030DA" w:rsidP="002E5943">
            <w:pPr>
              <w:ind w:firstLine="0"/>
              <w:jc w:val="center"/>
              <w:rPr>
                <w:rFonts w:ascii="Arial Narrow" w:hAnsi="Arial Narrow"/>
                <w:lang w:eastAsia="ru-RU"/>
              </w:rPr>
            </w:pPr>
            <w:r w:rsidRPr="00814865">
              <w:rPr>
                <w:rFonts w:ascii="Arial Narrow" w:hAnsi="Arial Narrow"/>
                <w:b/>
                <w:bCs/>
                <w:lang w:eastAsia="ru-RU"/>
              </w:rPr>
              <w:t>Denumirea factorului de evaluare</w:t>
            </w:r>
          </w:p>
        </w:tc>
        <w:tc>
          <w:tcPr>
            <w:tcW w:w="1105" w:type="pct"/>
            <w:hideMark/>
          </w:tcPr>
          <w:p w14:paraId="01D01234" w14:textId="77777777" w:rsidR="00D030DA" w:rsidRPr="00814865" w:rsidRDefault="00D030DA" w:rsidP="002E5943">
            <w:pPr>
              <w:ind w:firstLine="0"/>
              <w:jc w:val="center"/>
              <w:rPr>
                <w:rFonts w:ascii="Arial Narrow" w:hAnsi="Arial Narrow"/>
                <w:lang w:eastAsia="ru-RU"/>
              </w:rPr>
            </w:pPr>
            <w:r w:rsidRPr="00814865">
              <w:rPr>
                <w:rFonts w:ascii="Arial Narrow" w:hAnsi="Arial Narrow"/>
                <w:b/>
                <w:bCs/>
                <w:lang w:eastAsia="ru-RU"/>
              </w:rPr>
              <w:t>Ponderea, %</w:t>
            </w:r>
          </w:p>
        </w:tc>
      </w:tr>
      <w:tr w:rsidR="00D030DA" w:rsidRPr="00814865" w14:paraId="5F0C8140" w14:textId="77777777" w:rsidTr="002E5943">
        <w:tc>
          <w:tcPr>
            <w:tcW w:w="601" w:type="pct"/>
            <w:hideMark/>
          </w:tcPr>
          <w:p w14:paraId="750E02A1" w14:textId="77777777" w:rsidR="00D030DA" w:rsidRPr="00814865" w:rsidRDefault="00D030DA" w:rsidP="002E5943">
            <w:pPr>
              <w:ind w:firstLine="0"/>
              <w:rPr>
                <w:rFonts w:ascii="Arial Narrow" w:hAnsi="Arial Narrow"/>
                <w:lang w:eastAsia="ru-RU"/>
              </w:rPr>
            </w:pPr>
            <w:r w:rsidRPr="00814865">
              <w:rPr>
                <w:rFonts w:ascii="Arial Narrow" w:hAnsi="Arial Narrow"/>
                <w:lang w:eastAsia="ru-RU"/>
              </w:rPr>
              <w:t>1.</w:t>
            </w:r>
          </w:p>
        </w:tc>
        <w:tc>
          <w:tcPr>
            <w:tcW w:w="3294" w:type="pct"/>
            <w:hideMark/>
          </w:tcPr>
          <w:p w14:paraId="3587CC88" w14:textId="77777777" w:rsidR="00D030DA" w:rsidRPr="00814865" w:rsidRDefault="00D030DA" w:rsidP="002E5943">
            <w:pPr>
              <w:ind w:firstLine="0"/>
              <w:rPr>
                <w:rFonts w:ascii="Arial Narrow" w:hAnsi="Arial Narrow"/>
                <w:lang w:eastAsia="ru-RU"/>
              </w:rPr>
            </w:pPr>
            <w:r w:rsidRPr="00814865">
              <w:rPr>
                <w:rFonts w:ascii="Arial Narrow" w:hAnsi="Arial Narrow"/>
                <w:iCs/>
              </w:rPr>
              <w:t>nu se aplică</w:t>
            </w:r>
          </w:p>
        </w:tc>
        <w:tc>
          <w:tcPr>
            <w:tcW w:w="1105" w:type="pct"/>
            <w:hideMark/>
          </w:tcPr>
          <w:p w14:paraId="35BE4291" w14:textId="77777777" w:rsidR="00D030DA" w:rsidRPr="00814865" w:rsidRDefault="00D030DA" w:rsidP="002E5943">
            <w:pPr>
              <w:ind w:firstLine="0"/>
              <w:rPr>
                <w:rFonts w:ascii="Arial Narrow" w:hAnsi="Arial Narrow"/>
                <w:lang w:eastAsia="ru-RU"/>
              </w:rPr>
            </w:pPr>
          </w:p>
        </w:tc>
      </w:tr>
      <w:tr w:rsidR="00D030DA" w:rsidRPr="00814865" w14:paraId="2436DC27" w14:textId="77777777" w:rsidTr="002E5943">
        <w:tc>
          <w:tcPr>
            <w:tcW w:w="601" w:type="pct"/>
            <w:hideMark/>
          </w:tcPr>
          <w:p w14:paraId="7DC76683" w14:textId="77777777" w:rsidR="00D030DA" w:rsidRPr="00814865" w:rsidRDefault="00D030DA" w:rsidP="002E5943">
            <w:pPr>
              <w:ind w:firstLine="0"/>
              <w:rPr>
                <w:rFonts w:ascii="Arial Narrow" w:hAnsi="Arial Narrow"/>
                <w:lang w:eastAsia="ru-RU"/>
              </w:rPr>
            </w:pPr>
            <w:r w:rsidRPr="00814865">
              <w:rPr>
                <w:rFonts w:ascii="Arial Narrow" w:hAnsi="Arial Narrow"/>
                <w:lang w:eastAsia="ru-RU"/>
              </w:rPr>
              <w:t>2.</w:t>
            </w:r>
          </w:p>
        </w:tc>
        <w:tc>
          <w:tcPr>
            <w:tcW w:w="3294" w:type="pct"/>
            <w:hideMark/>
          </w:tcPr>
          <w:p w14:paraId="65B4AFDD" w14:textId="77777777" w:rsidR="00D030DA" w:rsidRPr="00814865" w:rsidRDefault="00D030DA" w:rsidP="002E5943">
            <w:pPr>
              <w:ind w:firstLine="0"/>
              <w:rPr>
                <w:rFonts w:ascii="Arial Narrow" w:hAnsi="Arial Narrow"/>
                <w:lang w:eastAsia="ru-RU"/>
              </w:rPr>
            </w:pPr>
          </w:p>
        </w:tc>
        <w:tc>
          <w:tcPr>
            <w:tcW w:w="1105" w:type="pct"/>
            <w:hideMark/>
          </w:tcPr>
          <w:p w14:paraId="5FCBB049" w14:textId="77777777" w:rsidR="00D030DA" w:rsidRPr="00814865" w:rsidRDefault="00D030DA" w:rsidP="002E5943">
            <w:pPr>
              <w:ind w:firstLine="0"/>
              <w:rPr>
                <w:rFonts w:ascii="Arial Narrow" w:hAnsi="Arial Narrow"/>
                <w:lang w:eastAsia="ru-RU"/>
              </w:rPr>
            </w:pPr>
          </w:p>
        </w:tc>
      </w:tr>
    </w:tbl>
    <w:p w14:paraId="67A892C4" w14:textId="77777777" w:rsidR="00D030DA" w:rsidRDefault="00D030DA" w:rsidP="00D030DA">
      <w:pPr>
        <w:tabs>
          <w:tab w:val="left" w:pos="6386"/>
        </w:tabs>
        <w:rPr>
          <w:rFonts w:ascii="Arial Narrow" w:hAnsi="Arial Narrow" w:cstheme="majorBidi"/>
          <w:lang w:eastAsia="ru-RU"/>
        </w:rPr>
      </w:pPr>
    </w:p>
    <w:p w14:paraId="491357CC" w14:textId="77777777" w:rsidR="00D030DA" w:rsidRPr="00814865" w:rsidRDefault="00D030DA" w:rsidP="00D030DA">
      <w:pPr>
        <w:tabs>
          <w:tab w:val="left" w:pos="6386"/>
        </w:tabs>
        <w:rPr>
          <w:rFonts w:ascii="Arial Narrow" w:hAnsi="Arial Narrow" w:cstheme="majorBidi"/>
          <w:lang w:eastAsia="ru-RU"/>
        </w:rPr>
      </w:pPr>
    </w:p>
    <w:p w14:paraId="061C0AD9" w14:textId="77777777" w:rsidR="00D030DA" w:rsidRPr="00814865" w:rsidRDefault="00D030DA" w:rsidP="00D030DA">
      <w:pPr>
        <w:rPr>
          <w:rFonts w:ascii="Arial Narrow" w:hAnsi="Arial Narrow"/>
          <w:lang w:eastAsia="ru-RU"/>
        </w:rPr>
      </w:pPr>
      <w:r w:rsidRPr="00814865">
        <w:rPr>
          <w:rFonts w:ascii="Arial Narrow" w:hAnsi="Arial Narrow"/>
          <w:bCs/>
          <w:lang w:eastAsia="ru-RU"/>
        </w:rPr>
        <w:t>18. Termenul</w:t>
      </w:r>
      <w:r w:rsidRPr="00814865">
        <w:rPr>
          <w:rFonts w:ascii="Arial Narrow" w:hAnsi="Arial Narrow"/>
          <w:bCs/>
          <w:lang w:eastAsia="ru-RU"/>
        </w:rPr>
        <w:noBreakHyphen/>
        <w:t>limită de depunere/deschidere a ofertelor:</w:t>
      </w:r>
    </w:p>
    <w:p w14:paraId="7CD8E339" w14:textId="77777777" w:rsidR="00D030DA" w:rsidRPr="00814865" w:rsidRDefault="00D030DA" w:rsidP="00D030DA">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conform SIA ,,RSAP”/până la: </w:t>
      </w:r>
      <w:r w:rsidRPr="00814865">
        <w:rPr>
          <w:rFonts w:ascii="Arial Narrow" w:hAnsi="Arial Narrow"/>
          <w:bCs/>
          <w:i/>
          <w:iCs/>
          <w:lang w:eastAsia="ru-RU"/>
        </w:rPr>
        <w:t>(ora exactă)</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r w:rsidRPr="00814865">
        <w:rPr>
          <w:rFonts w:ascii="Arial Narrow" w:hAnsi="Arial Narrow"/>
          <w:lang w:eastAsia="ru-RU"/>
        </w:rPr>
        <w:t xml:space="preserve"> </w:t>
      </w:r>
    </w:p>
    <w:p w14:paraId="2791EAFC" w14:textId="77777777" w:rsidR="00D030DA" w:rsidRPr="00814865" w:rsidRDefault="00D030DA" w:rsidP="00D030DA">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pe: </w:t>
      </w:r>
      <w:r w:rsidRPr="00814865">
        <w:rPr>
          <w:rFonts w:ascii="Arial Narrow" w:hAnsi="Arial Narrow"/>
          <w:bCs/>
          <w:i/>
          <w:iCs/>
          <w:lang w:eastAsia="ru-RU"/>
        </w:rPr>
        <w:t>(data)</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p>
    <w:p w14:paraId="23F080F8" w14:textId="77777777" w:rsidR="00D030DA" w:rsidRPr="00814865" w:rsidRDefault="00D030DA" w:rsidP="00D030DA">
      <w:pPr>
        <w:rPr>
          <w:rFonts w:ascii="Arial Narrow" w:hAnsi="Arial Narrow"/>
          <w:bCs/>
          <w:lang w:eastAsia="ru-RU"/>
        </w:rPr>
      </w:pPr>
    </w:p>
    <w:p w14:paraId="5C905F24" w14:textId="77777777" w:rsidR="00D030DA" w:rsidRPr="00814865" w:rsidRDefault="00D030DA" w:rsidP="00D030DA">
      <w:pPr>
        <w:rPr>
          <w:rFonts w:ascii="Arial Narrow" w:hAnsi="Arial Narrow"/>
          <w:bCs/>
          <w:lang w:eastAsia="ru-RU"/>
        </w:rPr>
      </w:pPr>
      <w:r w:rsidRPr="00814865">
        <w:rPr>
          <w:rFonts w:ascii="Arial Narrow" w:hAnsi="Arial Narrow"/>
          <w:bCs/>
          <w:lang w:eastAsia="ru-RU"/>
        </w:rPr>
        <w:t xml:space="preserve">19. Adresa la care trebuie transmise ofertele sau cererile de participare: </w:t>
      </w:r>
      <w:r w:rsidRPr="00814865">
        <w:rPr>
          <w:rFonts w:ascii="Arial Narrow" w:hAnsi="Arial Narrow"/>
          <w:b/>
          <w:i/>
        </w:rPr>
        <w:t>Ofertele sau cererile de participare vor fi depuse electronic prin intermediul SIA RSA</w:t>
      </w:r>
    </w:p>
    <w:p w14:paraId="299ED8FF" w14:textId="77777777" w:rsidR="00D030DA" w:rsidRPr="00814865" w:rsidRDefault="00D030DA" w:rsidP="00D030DA">
      <w:pPr>
        <w:rPr>
          <w:rFonts w:ascii="Arial Narrow" w:hAnsi="Arial Narrow"/>
          <w:lang w:eastAsia="ru-RU"/>
        </w:rPr>
      </w:pPr>
      <w:r w:rsidRPr="00814865">
        <w:rPr>
          <w:rFonts w:ascii="Arial Narrow" w:hAnsi="Arial Narrow"/>
          <w:bCs/>
          <w:i/>
          <w:iCs/>
          <w:lang w:eastAsia="ru-RU"/>
        </w:rPr>
        <w:t>Ofertele sau cererile de participare vor fi depuse electronic prin intermediul SIA ,,RSAP”.</w:t>
      </w:r>
    </w:p>
    <w:p w14:paraId="4DF77E36" w14:textId="77777777" w:rsidR="00D030DA" w:rsidRPr="00814865" w:rsidRDefault="00D030DA" w:rsidP="00D030DA">
      <w:pPr>
        <w:rPr>
          <w:rFonts w:ascii="Arial Narrow" w:hAnsi="Arial Narrow"/>
          <w:lang w:eastAsia="ru-RU"/>
        </w:rPr>
      </w:pPr>
      <w:r w:rsidRPr="00814865">
        <w:rPr>
          <w:rFonts w:ascii="Arial Narrow" w:hAnsi="Arial Narrow"/>
          <w:bCs/>
          <w:lang w:eastAsia="ru-RU"/>
        </w:rPr>
        <w:t xml:space="preserve">20. Termenul de valabilitate a ofertelor: </w:t>
      </w:r>
      <w:r w:rsidRPr="00814865">
        <w:rPr>
          <w:rFonts w:ascii="Arial Narrow" w:hAnsi="Arial Narrow"/>
          <w:b/>
          <w:bCs/>
          <w:lang w:eastAsia="ru-RU"/>
        </w:rPr>
        <w:t>60 zile.</w:t>
      </w:r>
    </w:p>
    <w:p w14:paraId="2AB1B3B6" w14:textId="77777777" w:rsidR="00D030DA" w:rsidRPr="00814865" w:rsidRDefault="00D030DA" w:rsidP="00D030DA">
      <w:pPr>
        <w:rPr>
          <w:rFonts w:ascii="Arial Narrow" w:hAnsi="Arial Narrow"/>
          <w:lang w:eastAsia="ru-RU"/>
        </w:rPr>
      </w:pPr>
      <w:r w:rsidRPr="00814865">
        <w:rPr>
          <w:rFonts w:ascii="Arial Narrow" w:hAnsi="Arial Narrow"/>
          <w:bCs/>
          <w:lang w:eastAsia="ru-RU"/>
        </w:rPr>
        <w:t>21. Locul deschiderii ofertelor:</w:t>
      </w:r>
      <w:r w:rsidRPr="00814865">
        <w:rPr>
          <w:rFonts w:ascii="Arial Narrow" w:hAnsi="Arial Narrow"/>
          <w:b/>
          <w:sz w:val="22"/>
          <w:szCs w:val="22"/>
          <w:shd w:val="clear" w:color="auto" w:fill="FFFF00"/>
        </w:rPr>
        <w:t xml:space="preserve"> SIA RSAP</w:t>
      </w:r>
      <w:r w:rsidRPr="00814865">
        <w:rPr>
          <w:rFonts w:ascii="Arial Narrow" w:hAnsi="Arial Narrow"/>
          <w:lang w:eastAsia="ru-RU"/>
        </w:rPr>
        <w:t xml:space="preserve"> </w:t>
      </w:r>
    </w:p>
    <w:p w14:paraId="7E481BA3" w14:textId="77777777" w:rsidR="00D030DA" w:rsidRPr="00814865" w:rsidRDefault="00D030DA" w:rsidP="00D030DA">
      <w:pPr>
        <w:rPr>
          <w:rFonts w:ascii="Arial Narrow" w:hAnsi="Arial Narrow"/>
          <w:lang w:eastAsia="ru-RU"/>
        </w:rPr>
      </w:pPr>
      <w:r w:rsidRPr="00814865">
        <w:rPr>
          <w:rFonts w:ascii="Arial Narrow" w:hAnsi="Arial Narrow"/>
          <w:bCs/>
          <w:i/>
          <w:iCs/>
          <w:lang w:eastAsia="ru-RU"/>
        </w:rPr>
        <w:t>Ofertele întârziate vor fi respinse.</w:t>
      </w:r>
    </w:p>
    <w:p w14:paraId="2F594A35" w14:textId="77777777" w:rsidR="00D030DA" w:rsidRPr="00814865" w:rsidRDefault="00D030DA" w:rsidP="00D030DA">
      <w:pPr>
        <w:rPr>
          <w:rFonts w:ascii="Arial Narrow" w:hAnsi="Arial Narrow"/>
          <w:b/>
          <w:lang w:eastAsia="ru-RU"/>
        </w:rPr>
      </w:pPr>
      <w:r w:rsidRPr="00814865">
        <w:rPr>
          <w:rFonts w:ascii="Arial Narrow" w:hAnsi="Arial Narrow"/>
          <w:bCs/>
          <w:lang w:eastAsia="ru-RU"/>
        </w:rPr>
        <w:t xml:space="preserve">22. Limba sau limbile în care trebuie redactate ofertele sau cererile de participare: </w:t>
      </w:r>
      <w:r w:rsidRPr="00814865">
        <w:rPr>
          <w:rFonts w:ascii="Arial Narrow" w:hAnsi="Arial Narrow"/>
          <w:b/>
          <w:bCs/>
          <w:lang w:eastAsia="ru-RU"/>
        </w:rPr>
        <w:t>Limba română.</w:t>
      </w:r>
    </w:p>
    <w:p w14:paraId="0F808ED3" w14:textId="77777777" w:rsidR="00D030DA" w:rsidRPr="00814865" w:rsidRDefault="00D030DA" w:rsidP="00D030DA">
      <w:pPr>
        <w:rPr>
          <w:rFonts w:ascii="Arial Narrow" w:hAnsi="Arial Narrow"/>
          <w:lang w:eastAsia="ru-RU"/>
        </w:rPr>
      </w:pPr>
      <w:r w:rsidRPr="00814865">
        <w:rPr>
          <w:rFonts w:ascii="Arial Narrow" w:hAnsi="Arial Narrow"/>
          <w:bCs/>
          <w:lang w:eastAsia="ru-RU"/>
        </w:rPr>
        <w:t xml:space="preserve">23. Alte informaţii relevante: </w:t>
      </w:r>
      <w:r w:rsidRPr="00814865">
        <w:rPr>
          <w:rFonts w:ascii="Arial Narrow" w:hAnsi="Arial Narrow"/>
        </w:rPr>
        <w:t>(</w:t>
      </w:r>
      <w:r w:rsidRPr="00814865">
        <w:rPr>
          <w:rFonts w:ascii="Arial Narrow" w:hAnsi="Arial Narrow"/>
          <w:shd w:val="clear" w:color="auto" w:fill="FFFF00"/>
        </w:rPr>
        <w:t>022) 250-707 Serviciul achiziții publice.</w:t>
      </w:r>
    </w:p>
    <w:p w14:paraId="51F3F7A3" w14:textId="77777777" w:rsidR="00D030DA" w:rsidRPr="00814865" w:rsidRDefault="00D030DA" w:rsidP="00D030DA">
      <w:pPr>
        <w:rPr>
          <w:rFonts w:ascii="Arial Narrow" w:hAnsi="Arial Narrow"/>
          <w:bCs/>
          <w:lang w:eastAsia="ru-RU"/>
        </w:rPr>
      </w:pPr>
    </w:p>
    <w:p w14:paraId="177010E4" w14:textId="77777777" w:rsidR="00D030DA" w:rsidRPr="00814865" w:rsidRDefault="00D030DA" w:rsidP="00D030DA">
      <w:pPr>
        <w:rPr>
          <w:rFonts w:ascii="Arial Narrow" w:hAnsi="Arial Narrow"/>
          <w:bCs/>
          <w:lang w:eastAsia="ru-RU"/>
        </w:rPr>
      </w:pPr>
    </w:p>
    <w:p w14:paraId="4144CB27" w14:textId="77777777" w:rsidR="00D030DA" w:rsidRPr="00814865" w:rsidRDefault="00D030DA" w:rsidP="00D030DA">
      <w:pPr>
        <w:rPr>
          <w:rFonts w:ascii="Arial Narrow" w:hAnsi="Arial Narrow"/>
          <w:bCs/>
          <w:lang w:eastAsia="ru-RU"/>
        </w:rPr>
      </w:pPr>
    </w:p>
    <w:p w14:paraId="07326639" w14:textId="77777777" w:rsidR="00D030DA" w:rsidRPr="00814865" w:rsidRDefault="00D030DA" w:rsidP="00D030DA">
      <w:pPr>
        <w:rPr>
          <w:rFonts w:ascii="Arial Narrow" w:hAnsi="Arial Narrow"/>
          <w:bCs/>
          <w:lang w:eastAsia="ru-RU"/>
        </w:rPr>
      </w:pPr>
    </w:p>
    <w:p w14:paraId="33883E06" w14:textId="77777777" w:rsidR="00D030DA" w:rsidRPr="00814865" w:rsidRDefault="00D030DA" w:rsidP="00D030DA">
      <w:pPr>
        <w:rPr>
          <w:rFonts w:ascii="Arial Narrow" w:hAnsi="Arial Narrow"/>
          <w:bCs/>
          <w:lang w:eastAsia="ru-RU"/>
        </w:rPr>
      </w:pPr>
    </w:p>
    <w:p w14:paraId="0CC03131" w14:textId="77777777" w:rsidR="00D030DA" w:rsidRPr="00814865" w:rsidRDefault="00D030DA" w:rsidP="00D030DA">
      <w:pPr>
        <w:rPr>
          <w:rFonts w:ascii="Arial Narrow" w:hAnsi="Arial Narrow"/>
          <w:bCs/>
          <w:lang w:eastAsia="ru-RU"/>
        </w:rPr>
      </w:pPr>
      <w:r w:rsidRPr="00814865">
        <w:rPr>
          <w:rFonts w:ascii="Arial Narrow" w:hAnsi="Arial Narrow"/>
          <w:b/>
        </w:rPr>
        <w:t xml:space="preserve">Conducătorul grupului de lucru:                                         </w:t>
      </w:r>
      <w:r w:rsidRPr="00814865">
        <w:rPr>
          <w:rFonts w:ascii="Arial Narrow" w:hAnsi="Arial Narrow"/>
          <w:b/>
          <w:shd w:val="clear" w:color="auto" w:fill="FFFF00"/>
        </w:rPr>
        <w:t xml:space="preserve">Mihail Ciocanu </w:t>
      </w:r>
      <w:r w:rsidRPr="00814865">
        <w:rPr>
          <w:rFonts w:ascii="Arial Narrow" w:hAnsi="Arial Narrow"/>
          <w:b/>
        </w:rPr>
        <w:t xml:space="preserve">                            L.Ș.</w:t>
      </w:r>
    </w:p>
    <w:p w14:paraId="32ADC24A" w14:textId="3444A02F" w:rsidR="00202672" w:rsidRPr="00814865" w:rsidRDefault="00202672" w:rsidP="00202672">
      <w:pPr>
        <w:rPr>
          <w:rFonts w:ascii="Arial Narrow" w:hAnsi="Arial Narrow"/>
          <w:bCs/>
          <w:lang w:eastAsia="ru-RU"/>
        </w:rPr>
      </w:pPr>
      <w:bookmarkStart w:id="45" w:name="_GoBack"/>
      <w:bookmarkEnd w:id="45"/>
    </w:p>
    <w:p w14:paraId="05F29AE7" w14:textId="77777777" w:rsidR="006D3D6E" w:rsidRPr="00202672" w:rsidRDefault="006D3D6E" w:rsidP="006D3D6E">
      <w:pPr>
        <w:pStyle w:val="Style3"/>
        <w:tabs>
          <w:tab w:val="left" w:pos="567"/>
        </w:tabs>
        <w:spacing w:before="0" w:beforeAutospacing="0" w:after="0"/>
        <w:ind w:left="0" w:firstLine="0"/>
        <w:rPr>
          <w:rFonts w:eastAsia="PMingLiU"/>
          <w:lang w:val="ro-RO" w:eastAsia="zh-CN"/>
        </w:rPr>
      </w:pPr>
    </w:p>
    <w:p w14:paraId="0653275B" w14:textId="496E1A8B" w:rsidR="0098050C" w:rsidRDefault="0098050C" w:rsidP="0098050C">
      <w:pPr>
        <w:pStyle w:val="Style3"/>
        <w:tabs>
          <w:tab w:val="left" w:pos="567"/>
        </w:tabs>
        <w:spacing w:before="0" w:beforeAutospacing="0" w:after="0"/>
        <w:ind w:left="0" w:firstLine="0"/>
        <w:rPr>
          <w:rFonts w:eastAsia="PMingLiU"/>
          <w:lang w:val="ro-MD" w:eastAsia="zh-CN"/>
        </w:rPr>
      </w:pPr>
    </w:p>
    <w:p w14:paraId="1FFD3278" w14:textId="4F85F59E" w:rsidR="006D3D6E" w:rsidRDefault="006D3D6E" w:rsidP="0098050C">
      <w:pPr>
        <w:pStyle w:val="Style3"/>
        <w:tabs>
          <w:tab w:val="left" w:pos="567"/>
        </w:tabs>
        <w:spacing w:before="0" w:beforeAutospacing="0" w:after="0"/>
        <w:ind w:left="0" w:firstLine="0"/>
        <w:rPr>
          <w:rFonts w:eastAsia="PMingLiU"/>
          <w:lang w:val="ro-MD" w:eastAsia="zh-CN"/>
        </w:rPr>
      </w:pPr>
    </w:p>
    <w:p w14:paraId="612C87F0" w14:textId="0467DE5A" w:rsidR="006D3D6E" w:rsidRDefault="006D3D6E" w:rsidP="0098050C">
      <w:pPr>
        <w:pStyle w:val="Style3"/>
        <w:tabs>
          <w:tab w:val="left" w:pos="567"/>
        </w:tabs>
        <w:spacing w:before="0" w:beforeAutospacing="0" w:after="0"/>
        <w:ind w:left="0" w:firstLine="0"/>
        <w:rPr>
          <w:rFonts w:eastAsia="PMingLiU"/>
          <w:lang w:val="ro-MD" w:eastAsia="zh-CN"/>
        </w:rPr>
      </w:pPr>
    </w:p>
    <w:p w14:paraId="1FC9E635" w14:textId="1F914BFC" w:rsidR="006D3D6E" w:rsidRDefault="006D3D6E" w:rsidP="0098050C">
      <w:pPr>
        <w:pStyle w:val="Style3"/>
        <w:tabs>
          <w:tab w:val="left" w:pos="567"/>
        </w:tabs>
        <w:spacing w:before="0" w:beforeAutospacing="0" w:after="0"/>
        <w:ind w:left="0" w:firstLine="0"/>
        <w:rPr>
          <w:rFonts w:eastAsia="PMingLiU"/>
          <w:lang w:val="ro-MD" w:eastAsia="zh-CN"/>
        </w:rPr>
      </w:pPr>
    </w:p>
    <w:p w14:paraId="241CB606" w14:textId="7C7FD5D9" w:rsidR="006D3D6E" w:rsidRDefault="006D3D6E" w:rsidP="0098050C">
      <w:pPr>
        <w:pStyle w:val="Style3"/>
        <w:tabs>
          <w:tab w:val="left" w:pos="567"/>
        </w:tabs>
        <w:spacing w:before="0" w:beforeAutospacing="0" w:after="0"/>
        <w:ind w:left="0" w:firstLine="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ED5DF14"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B2153">
              <w:rPr>
                <w:b/>
                <w:lang w:val="ro-MD"/>
              </w:rPr>
              <w:t xml:space="preserve"> </w:t>
            </w:r>
            <w:r w:rsidR="00A67564">
              <w:rPr>
                <w:b/>
                <w:lang w:val="ro-MD"/>
              </w:rPr>
              <w:t>ACM</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F35D9EB" w:rsidR="00460653" w:rsidRDefault="007D5C2B" w:rsidP="006445FA">
            <w:pPr>
              <w:tabs>
                <w:tab w:val="center" w:pos="-6663"/>
                <w:tab w:val="left" w:pos="567"/>
                <w:tab w:val="right" w:pos="10206"/>
              </w:tabs>
              <w:jc w:val="right"/>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B2153">
              <w:rPr>
                <w:lang w:val="ro-MD"/>
              </w:rPr>
              <w:t>mun.Chișinău</w:t>
            </w:r>
          </w:p>
          <w:p w14:paraId="5FF5F8A4" w14:textId="77777777" w:rsidR="006445FA" w:rsidRPr="00FF430B" w:rsidRDefault="006445FA" w:rsidP="00F26535">
            <w:pPr>
              <w:tabs>
                <w:tab w:val="center" w:pos="-6663"/>
                <w:tab w:val="left" w:pos="567"/>
                <w:tab w:val="right" w:pos="10206"/>
              </w:tabs>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706F85E" w14:textId="482538E0" w:rsidR="00460653" w:rsidRPr="005306E1" w:rsidRDefault="00460653" w:rsidP="005306E1">
            <w:pPr>
              <w:tabs>
                <w:tab w:val="left" w:pos="567"/>
                <w:tab w:val="right" w:pos="9531"/>
              </w:tabs>
              <w:jc w:val="both"/>
              <w:rPr>
                <w:lang w:val="ro-MD"/>
              </w:rPr>
            </w:pPr>
            <w:r w:rsidRPr="006360B8">
              <w:rPr>
                <w:lang w:val="ro-MD"/>
              </w:rPr>
              <w:t xml:space="preserve">Prezentul contract este încheiat în urma procedurii de achiziție nr. </w:t>
            </w:r>
            <w:r w:rsidR="006D3D6E">
              <w:rPr>
                <w:lang w:val="ro-MD"/>
              </w:rPr>
              <w:t>conform SIA RSAP</w:t>
            </w:r>
            <w:r w:rsidRPr="006360B8">
              <w:rPr>
                <w:lang w:val="ro-MD"/>
              </w:rPr>
              <w:t xml:space="preserve"> din data</w:t>
            </w:r>
            <w:r w:rsidR="002C48D3">
              <w:rPr>
                <w:lang w:val="ro-MD"/>
              </w:rPr>
              <w:t xml:space="preserve"> conform</w:t>
            </w:r>
            <w:r w:rsidR="002C48D3" w:rsidRPr="00E2007C">
              <w:rPr>
                <w:b/>
                <w:shd w:val="clear" w:color="auto" w:fill="FFFF00"/>
              </w:rPr>
              <w:t xml:space="preserve"> SIA RSAP</w:t>
            </w:r>
            <w:r w:rsidRPr="006360B8">
              <w:rPr>
                <w:lang w:val="ro-MD"/>
              </w:rPr>
              <w:t>, între</w:t>
            </w:r>
            <w:r w:rsidR="006445FA" w:rsidRPr="006360B8">
              <w:rPr>
                <w:lang w:val="ro-MD"/>
              </w:rPr>
              <w:t xml:space="preserve"> </w:t>
            </w:r>
            <w:r w:rsidR="006445FA" w:rsidRPr="005306E1">
              <w:rPr>
                <w:rFonts w:eastAsia="PMingLiU"/>
                <w:b/>
                <w:noProof w:val="0"/>
                <w:u w:val="single"/>
                <w:lang w:val="ro-MD" w:eastAsia="zh-CN"/>
              </w:rPr>
              <w:t>IMSP Institutul de Medicină Urgentă</w:t>
            </w:r>
            <w:r w:rsidR="006445FA" w:rsidRPr="005306E1">
              <w:rPr>
                <w:rFonts w:eastAsia="PMingLiU"/>
                <w:b/>
                <w:u w:val="single"/>
                <w:lang w:val="ro-MD" w:eastAsia="zh-CN"/>
              </w:rPr>
              <w:t>,</w:t>
            </w:r>
            <w:r w:rsidRPr="006360B8">
              <w:rPr>
                <w:lang w:val="ro-MD"/>
              </w:rPr>
              <w:t xml:space="preserve"> cu sediul în</w:t>
            </w:r>
            <w:r w:rsidR="006445FA" w:rsidRPr="006360B8">
              <w:rPr>
                <w:lang w:val="ro-MD"/>
              </w:rPr>
              <w:t xml:space="preserve"> </w:t>
            </w:r>
            <w:r w:rsidR="006445FA" w:rsidRPr="006360B8">
              <w:rPr>
                <w:rFonts w:eastAsia="PMingLiU"/>
                <w:noProof w:val="0"/>
                <w:lang w:eastAsia="zh-CN"/>
              </w:rPr>
              <w:t>MD-2004, mun.Chișinău, str.Toma Ciorbă, 1</w:t>
            </w:r>
            <w:r w:rsidRPr="006360B8">
              <w:rPr>
                <w:lang w:val="ro-MD"/>
              </w:rPr>
              <w:t xml:space="preserve">, telefon: </w:t>
            </w:r>
            <w:r w:rsidR="006445FA" w:rsidRPr="006360B8">
              <w:rPr>
                <w:rFonts w:eastAsia="PMingLiU"/>
                <w:noProof w:val="0"/>
                <w:lang w:eastAsia="zh-CN"/>
              </w:rPr>
              <w:t>(022) 250-704 / 250-808 / 250-809</w:t>
            </w:r>
            <w:r w:rsidRPr="006360B8">
              <w:rPr>
                <w:lang w:val="ro-MD"/>
              </w:rPr>
              <w:t xml:space="preserve">, </w:t>
            </w:r>
            <w:r w:rsidR="009157BF" w:rsidRPr="006360B8">
              <w:rPr>
                <w:lang w:val="ro-MD"/>
              </w:rPr>
              <w:t>IDNO</w:t>
            </w:r>
            <w:r w:rsidR="00447A9A" w:rsidRPr="006360B8">
              <w:rPr>
                <w:lang w:val="ro-MD"/>
              </w:rPr>
              <w:t xml:space="preserve"> </w:t>
            </w:r>
            <w:r w:rsidR="00447A9A" w:rsidRPr="005306E1">
              <w:rPr>
                <w:rFonts w:eastAsia="PMingLiU"/>
                <w:lang w:val="ro-MD" w:eastAsia="zh-CN"/>
              </w:rPr>
              <w:t>1003600152606</w:t>
            </w:r>
            <w:r w:rsidR="00B51B6E" w:rsidRPr="006360B8">
              <w:rPr>
                <w:lang w:val="ro-MD"/>
              </w:rPr>
              <w:t xml:space="preserve"> reprezentat prin </w:t>
            </w:r>
            <w:r w:rsidR="006360B8" w:rsidRPr="005306E1">
              <w:rPr>
                <w:rFonts w:eastAsia="PMingLiU"/>
                <w:b/>
                <w:sz w:val="22"/>
                <w:u w:val="single"/>
                <w:lang w:val="ro-MD" w:eastAsia="zh-CN"/>
              </w:rPr>
              <w:t>Mihail Ciocanu</w:t>
            </w:r>
            <w:r w:rsidR="006360B8" w:rsidRPr="005306E1">
              <w:rPr>
                <w:rFonts w:eastAsia="PMingLiU"/>
                <w:b/>
                <w:u w:val="single"/>
                <w:lang w:val="ro-MD" w:eastAsia="zh-CN"/>
              </w:rPr>
              <w:t xml:space="preserve"> – director</w:t>
            </w:r>
            <w:r w:rsidRPr="006360B8">
              <w:rPr>
                <w:sz w:val="20"/>
                <w:szCs w:val="20"/>
                <w:lang w:val="ro-MD"/>
              </w:rPr>
              <w:t xml:space="preserve"> </w:t>
            </w:r>
          </w:p>
          <w:p w14:paraId="3323D58B" w14:textId="77777777" w:rsidR="006360B8"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w:t>
            </w:r>
          </w:p>
          <w:p w14:paraId="117328E3" w14:textId="4D9047EB" w:rsidR="00460653" w:rsidRPr="00FF430B" w:rsidRDefault="00B51B6E" w:rsidP="00385C85">
            <w:pPr>
              <w:tabs>
                <w:tab w:val="left" w:pos="567"/>
                <w:tab w:val="right" w:pos="9531"/>
              </w:tabs>
              <w:jc w:val="both"/>
              <w:rPr>
                <w:lang w:val="ro-MD"/>
              </w:rPr>
            </w:pPr>
            <w:r w:rsidRPr="00FF430B">
              <w:rPr>
                <w:lang w:val="ro-MD"/>
              </w:rPr>
              <w:t>pe de o parte, şi</w:t>
            </w:r>
            <w:r w:rsidR="00460653" w:rsidRPr="00FF430B">
              <w:rPr>
                <w:lang w:val="ro-MD"/>
              </w:rPr>
              <w:t xml:space="preserve">______________________________________________, </w:t>
            </w:r>
          </w:p>
          <w:p w14:paraId="09F444D1" w14:textId="1A76D4A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6360B8">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8FEA6FD"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7A73D2" w:rsidRPr="007A73D2">
              <w:rPr>
                <w:b/>
                <w:lang w:eastAsia="ru-RU"/>
              </w:rPr>
              <w:t>Lucrari de amenajare a blocului sanitar în cabinetul de examinare ginecologică a IMSP IMU</w:t>
            </w:r>
            <w:r w:rsidR="00511184">
              <w:rPr>
                <w:rFonts w:ascii="Arial Narrow" w:hAnsi="Arial Narrow"/>
                <w:b/>
                <w:sz w:val="28"/>
                <w:szCs w:val="28"/>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5F7CB9D"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7A73D2">
              <w:rPr>
                <w:lang w:val="ro-MD"/>
              </w:rPr>
              <w:t>10</w:t>
            </w:r>
            <w:r w:rsidR="009F0FE8" w:rsidRPr="00FF430B">
              <w:rPr>
                <w:lang w:val="ro-MD"/>
              </w:rPr>
              <w:t xml:space="preserve"> </w:t>
            </w:r>
            <w:r w:rsidR="00A67564">
              <w:rPr>
                <w:lang w:val="ro-MD"/>
              </w:rPr>
              <w:t>zile</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1DBF36D"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1614A0" w:rsidRPr="001614A0">
              <w:rPr>
                <w:b/>
                <w:sz w:val="28"/>
                <w:szCs w:val="28"/>
                <w:u w:val="single"/>
                <w:lang w:val="ro-MD"/>
              </w:rPr>
              <w:t>0</w:t>
            </w:r>
            <w:r w:rsidR="00EA64B0" w:rsidRPr="001614A0">
              <w:rPr>
                <w:b/>
                <w:sz w:val="28"/>
                <w:szCs w:val="28"/>
                <w:u w:val="single"/>
                <w:lang w:val="ro-MD"/>
              </w:rPr>
              <w:t>%</w:t>
            </w:r>
            <w:r w:rsidR="00EA64B0" w:rsidRPr="00FF430B">
              <w:rPr>
                <w:lang w:val="ro-MD"/>
              </w:rPr>
              <w:t xml:space="preserve">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0D41D8">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0D41D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3B5AA9" w:rsidR="00460653" w:rsidRPr="00FF430B" w:rsidRDefault="00D83EE1" w:rsidP="000D41D8">
            <w:pPr>
              <w:pStyle w:val="af3"/>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3751C7">
              <w:rPr>
                <w:lang w:val="ro-MD"/>
              </w:rPr>
              <w:t xml:space="preserve"> </w:t>
            </w:r>
            <w:r w:rsidR="00460653" w:rsidRPr="00FF430B">
              <w:rPr>
                <w:lang w:val="ro-MD"/>
              </w:rPr>
              <w:t xml:space="preserve">este de  </w:t>
            </w:r>
            <w:r w:rsidR="003751C7">
              <w:rPr>
                <w:b/>
                <w:lang w:val="ro-MD"/>
              </w:rPr>
              <w:t xml:space="preserve">5 </w:t>
            </w:r>
            <w:r w:rsidR="00460653" w:rsidRPr="00FF430B">
              <w:rPr>
                <w:lang w:val="ro-MD"/>
              </w:rPr>
              <w:t xml:space="preserve">ani. </w:t>
            </w:r>
          </w:p>
          <w:p w14:paraId="1CEFAD7D" w14:textId="77777777" w:rsidR="00460653" w:rsidRPr="00FF430B" w:rsidRDefault="00D83EE1" w:rsidP="000D41D8">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D41D8">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0D41D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D41D8">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D41D8">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0D41D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D41D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D41D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0D41D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3228C956"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D41D8">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D41D8">
            <w:pPr>
              <w:pStyle w:val="af3"/>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0D41D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23DBED1F" w:rsidR="00D76BD0" w:rsidRPr="00FF430B" w:rsidRDefault="00D76BD0" w:rsidP="00F40ED7">
                  <w:pPr>
                    <w:tabs>
                      <w:tab w:val="left" w:pos="1134"/>
                      <w:tab w:val="left" w:pos="4680"/>
                      <w:tab w:val="left" w:pos="7020"/>
                    </w:tabs>
                    <w:suppressAutoHyphens/>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9E671DE" w:rsidR="00A14C96" w:rsidRDefault="00A14C96" w:rsidP="00196AB4">
            <w:pPr>
              <w:tabs>
                <w:tab w:val="left" w:pos="2295"/>
              </w:tabs>
              <w:jc w:val="both"/>
              <w:rPr>
                <w:lang w:val="ro-MD"/>
              </w:rPr>
            </w:pPr>
          </w:p>
          <w:p w14:paraId="18AB3BF9" w14:textId="41EFA90F" w:rsidR="003E7303" w:rsidRDefault="003E7303" w:rsidP="00196AB4">
            <w:pPr>
              <w:tabs>
                <w:tab w:val="left" w:pos="2295"/>
              </w:tabs>
              <w:jc w:val="both"/>
              <w:rPr>
                <w:lang w:val="ro-MD"/>
              </w:rPr>
            </w:pPr>
          </w:p>
          <w:p w14:paraId="2235778C" w14:textId="20D21843" w:rsidR="003E7303" w:rsidRDefault="003E7303" w:rsidP="00196AB4">
            <w:pPr>
              <w:tabs>
                <w:tab w:val="left" w:pos="2295"/>
              </w:tabs>
              <w:jc w:val="both"/>
              <w:rPr>
                <w:lang w:val="ro-MD"/>
              </w:rPr>
            </w:pPr>
          </w:p>
          <w:p w14:paraId="36F97345" w14:textId="7B8E6568" w:rsidR="003E7303" w:rsidRDefault="003E7303" w:rsidP="00196AB4">
            <w:pPr>
              <w:tabs>
                <w:tab w:val="left" w:pos="2295"/>
              </w:tabs>
              <w:jc w:val="both"/>
              <w:rPr>
                <w:lang w:val="ro-MD"/>
              </w:rPr>
            </w:pPr>
          </w:p>
          <w:p w14:paraId="20D543FD" w14:textId="77777777" w:rsidR="003E7303" w:rsidRDefault="003E7303"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148CD377" w:rsidR="00867A58" w:rsidRDefault="00867A58" w:rsidP="00196AB4">
            <w:pPr>
              <w:tabs>
                <w:tab w:val="left" w:pos="2295"/>
              </w:tabs>
              <w:jc w:val="both"/>
              <w:rPr>
                <w:lang w:val="ro-MD"/>
              </w:rPr>
            </w:pPr>
          </w:p>
          <w:p w14:paraId="79992A9C" w14:textId="77777777" w:rsidR="006A47CE" w:rsidRDefault="006A47CE"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lastRenderedPageBreak/>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41B3CBB4" w14:textId="3AE3F1E8" w:rsidR="00042042" w:rsidRDefault="00042042" w:rsidP="00196AB4">
      <w:pPr>
        <w:jc w:val="both"/>
        <w:rPr>
          <w:lang w:val="ro-MD"/>
        </w:rPr>
      </w:pPr>
    </w:p>
    <w:p w14:paraId="55C427F9" w14:textId="3CAA359C" w:rsidR="00042042" w:rsidRDefault="00042042" w:rsidP="00196AB4">
      <w:pPr>
        <w:jc w:val="both"/>
        <w:rPr>
          <w:lang w:val="ro-MD"/>
        </w:rPr>
      </w:pPr>
    </w:p>
    <w:p w14:paraId="68D77DFB" w14:textId="578473D7" w:rsidR="00042042" w:rsidRDefault="00042042" w:rsidP="00196AB4">
      <w:pPr>
        <w:jc w:val="both"/>
        <w:rPr>
          <w:lang w:val="ro-MD"/>
        </w:rPr>
      </w:pPr>
    </w:p>
    <w:p w14:paraId="0F5CF4E5" w14:textId="45F28C67" w:rsidR="00042042" w:rsidRDefault="00042042" w:rsidP="00196AB4">
      <w:pPr>
        <w:jc w:val="both"/>
        <w:rPr>
          <w:lang w:val="ro-MD"/>
        </w:rPr>
      </w:pPr>
    </w:p>
    <w:p w14:paraId="05011B12" w14:textId="77777777" w:rsidR="00042042" w:rsidRDefault="00042042"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6295ADED" w14:textId="420B5E0F" w:rsidR="001B7EBF" w:rsidRDefault="001B7EBF" w:rsidP="00196AB4">
      <w:pPr>
        <w:jc w:val="both"/>
        <w:rPr>
          <w:lang w:val="ro-MD"/>
        </w:rPr>
      </w:pPr>
    </w:p>
    <w:p w14:paraId="1BFABF23" w14:textId="5F291791" w:rsidR="001B7EBF" w:rsidRPr="001B7EBF" w:rsidRDefault="001B7EBF" w:rsidP="001B7EBF">
      <w:pPr>
        <w:jc w:val="center"/>
        <w:rPr>
          <w:b/>
          <w:sz w:val="22"/>
          <w:szCs w:val="22"/>
          <w:lang w:val="en-US"/>
        </w:rPr>
      </w:pPr>
      <w:r w:rsidRPr="001B7EBF">
        <w:rPr>
          <w:rFonts w:eastAsia="PMingLiU"/>
          <w:lang w:eastAsia="zh-CN"/>
        </w:rPr>
        <w:t>FORMULARUL</w:t>
      </w:r>
      <w:r>
        <w:rPr>
          <w:rFonts w:eastAsia="PMingLiU"/>
          <w:lang w:eastAsia="zh-CN"/>
        </w:rPr>
        <w:t>:</w:t>
      </w:r>
      <w:r w:rsidRPr="001B7EBF">
        <w:rPr>
          <w:rFonts w:eastAsia="PMingLiU"/>
          <w:lang w:eastAsia="zh-CN"/>
        </w:rPr>
        <w:t xml:space="preserve"> </w:t>
      </w:r>
      <w:r w:rsidRPr="001B7EBF">
        <w:rPr>
          <w:b/>
          <w:sz w:val="22"/>
          <w:szCs w:val="22"/>
          <w:lang w:val="en-US"/>
        </w:rPr>
        <w:t>Propunerea financiară</w:t>
      </w:r>
    </w:p>
    <w:p w14:paraId="67A5E2CF" w14:textId="7F6C5E59" w:rsidR="001B7EBF" w:rsidRPr="00724067" w:rsidRDefault="001B7EBF" w:rsidP="001B7EBF">
      <w:pPr>
        <w:pStyle w:val="Style3"/>
        <w:tabs>
          <w:tab w:val="left" w:pos="567"/>
        </w:tabs>
        <w:spacing w:before="0" w:beforeAutospacing="0" w:after="0" w:line="276" w:lineRule="auto"/>
        <w:ind w:left="-709" w:firstLine="0"/>
        <w:jc w:val="center"/>
        <w:rPr>
          <w:rFonts w:ascii="Arial Narrow" w:eastAsia="PMingLiU" w:hAnsi="Arial Narrow" w:cstheme="majorHAnsi"/>
          <w:b w:val="0"/>
          <w:lang w:val="ro-RO" w:eastAsia="zh-CN"/>
        </w:rPr>
      </w:pPr>
    </w:p>
    <w:p w14:paraId="76FC8619" w14:textId="77777777" w:rsidR="001B7EBF" w:rsidRPr="001B7EBF" w:rsidRDefault="001B7EBF" w:rsidP="001B7EBF">
      <w:pPr>
        <w:pStyle w:val="a8"/>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50B17680" w14:textId="1B8DBA4B"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Către__________________________________________________________</w:t>
      </w:r>
      <w:r>
        <w:rPr>
          <w:rFonts w:ascii="Times New Roman" w:hAnsi="Times New Roman"/>
          <w:szCs w:val="24"/>
        </w:rPr>
        <w:t>_______________________</w:t>
      </w:r>
    </w:p>
    <w:p w14:paraId="431BEB6F" w14:textId="77777777" w:rsidR="001B7EBF" w:rsidRPr="001B7EBF" w:rsidRDefault="001B7EBF" w:rsidP="001B7EBF">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autorităţii contractante şi adresa completă)</w:t>
      </w:r>
    </w:p>
    <w:p w14:paraId="2123E07C" w14:textId="77777777" w:rsidR="001B7EBF" w:rsidRPr="001B7EBF" w:rsidRDefault="001B7EBF" w:rsidP="001B7EBF">
      <w:pPr>
        <w:pStyle w:val="a8"/>
        <w:tabs>
          <w:tab w:val="left" w:pos="567"/>
        </w:tabs>
        <w:spacing w:line="276" w:lineRule="auto"/>
        <w:rPr>
          <w:rFonts w:ascii="Times New Roman" w:hAnsi="Times New Roman"/>
          <w:szCs w:val="24"/>
        </w:rPr>
      </w:pPr>
    </w:p>
    <w:p w14:paraId="7867C2BF"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Stimaţi domni,</w:t>
      </w:r>
    </w:p>
    <w:p w14:paraId="3FA70116" w14:textId="13330F54"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04E191D2" w14:textId="2A4DB07B" w:rsidR="001B7EBF" w:rsidRPr="001B7EBF" w:rsidRDefault="001B7EBF" w:rsidP="001B7EBF">
      <w:pPr>
        <w:pStyle w:val="a8"/>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5CA3DD2F" w14:textId="77777777" w:rsidR="001B7EBF" w:rsidRPr="001B7EBF" w:rsidRDefault="001B7EBF" w:rsidP="001B7EBF">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569413F"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01F8DA51" w14:textId="6900A2DC"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_____________________________________________________________</w:t>
      </w:r>
      <w:r>
        <w:rPr>
          <w:rFonts w:ascii="Times New Roman" w:hAnsi="Times New Roman"/>
          <w:szCs w:val="24"/>
        </w:rPr>
        <w:t>_________________________</w:t>
      </w:r>
    </w:p>
    <w:p w14:paraId="42DC1364" w14:textId="77777777" w:rsidR="001B7EBF" w:rsidRPr="001B7EBF" w:rsidRDefault="001B7EBF" w:rsidP="001B7EBF">
      <w:pPr>
        <w:pStyle w:val="a8"/>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0FE0C57D"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3D0514F1" w14:textId="77777777" w:rsidR="001B7EBF" w:rsidRPr="001B7EBF" w:rsidRDefault="001B7EBF" w:rsidP="001B7EBF">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070134CD" w14:textId="27870272"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54534861" w14:textId="5DE3FCBF" w:rsidR="001B7EBF" w:rsidRPr="001B7EBF" w:rsidRDefault="001B7EBF" w:rsidP="001B7EBF">
      <w:pPr>
        <w:pStyle w:val="a8"/>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1A0C9C04" w14:textId="0F56A480"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ca, în cazul în care oferta noastră este stabilită câştigătoare, să începem lucrările cât mai curând posibil după primirea dispoziţiei de începere şi să terminăm lucrările în conformitate cu graficul de executare anexate în ________________________________________________</w:t>
      </w:r>
      <w:r>
        <w:rPr>
          <w:rFonts w:ascii="Times New Roman" w:hAnsi="Times New Roman"/>
          <w:szCs w:val="24"/>
        </w:rPr>
        <w:t>_____________</w:t>
      </w:r>
      <w:r w:rsidRPr="001B7EBF">
        <w:rPr>
          <w:rFonts w:ascii="Times New Roman" w:hAnsi="Times New Roman"/>
          <w:szCs w:val="24"/>
        </w:rPr>
        <w:t xml:space="preserve"> luni calendaristice.</w:t>
      </w:r>
    </w:p>
    <w:p w14:paraId="70C9F2B5" w14:textId="77777777" w:rsidR="001B7EBF" w:rsidRPr="001B7EBF" w:rsidRDefault="001B7EBF" w:rsidP="001B7EBF">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(perioada în litere şi în cifre)</w:t>
      </w:r>
    </w:p>
    <w:p w14:paraId="0E70FEDF" w14:textId="666B40C2"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să menţinem această ofertă valabilă pentru o durată de _60 (șaizeci)_ zile, respectiv până la data de ____________________202</w:t>
      </w:r>
      <w:r w:rsidR="00A67564">
        <w:rPr>
          <w:rFonts w:ascii="Times New Roman" w:hAnsi="Times New Roman"/>
          <w:szCs w:val="24"/>
        </w:rPr>
        <w:t>3</w:t>
      </w:r>
      <w:r w:rsidRPr="001B7EBF">
        <w:rPr>
          <w:rFonts w:ascii="Times New Roman" w:hAnsi="Times New Roman"/>
          <w:szCs w:val="24"/>
        </w:rPr>
        <w:t>,</w:t>
      </w:r>
    </w:p>
    <w:p w14:paraId="1FEE60E5" w14:textId="77777777" w:rsidR="001B7EBF" w:rsidRPr="001B7EBF" w:rsidRDefault="001B7EBF" w:rsidP="001B7EBF">
      <w:pPr>
        <w:pStyle w:val="a8"/>
        <w:tabs>
          <w:tab w:val="left" w:pos="567"/>
        </w:tabs>
        <w:spacing w:line="276" w:lineRule="auto"/>
        <w:jc w:val="center"/>
        <w:rPr>
          <w:rFonts w:ascii="Times New Roman" w:hAnsi="Times New Roman"/>
          <w:sz w:val="16"/>
          <w:szCs w:val="16"/>
        </w:rPr>
      </w:pPr>
      <w:r w:rsidRPr="001B7EBF">
        <w:rPr>
          <w:rFonts w:ascii="Times New Roman" w:hAnsi="Times New Roman"/>
          <w:sz w:val="16"/>
          <w:szCs w:val="16"/>
        </w:rPr>
        <w:t>(durata în litere şi în cifre)  (ziua/luna/anul)</w:t>
      </w:r>
    </w:p>
    <w:p w14:paraId="1707E74B"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şi ea va rămâne obligatorie pentru noi şi poate fi acceptată oricând  înainte de expirarea perioadei de valabilitate.</w:t>
      </w:r>
    </w:p>
    <w:p w14:paraId="2540E145" w14:textId="77777777"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450ED04F" w14:textId="77777777"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645A4209" w14:textId="77777777" w:rsidR="001B7EBF" w:rsidRPr="001B7EBF" w:rsidRDefault="001B7EBF" w:rsidP="001B7EBF">
      <w:pPr>
        <w:pStyle w:val="a8"/>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75A43D37" w14:textId="77777777" w:rsidR="001B7EBF" w:rsidRPr="001B7EBF" w:rsidRDefault="001B7EBF" w:rsidP="001B7EBF">
      <w:pPr>
        <w:pStyle w:val="a8"/>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38CD610A" w14:textId="77777777"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3A10926D" w14:textId="31897E59" w:rsid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orice altă ofertă pe care o puteţi primi.</w:t>
      </w:r>
    </w:p>
    <w:p w14:paraId="02C0DB33" w14:textId="77777777" w:rsidR="001B0A3B" w:rsidRPr="001B7EBF" w:rsidRDefault="001B0A3B" w:rsidP="001B0A3B">
      <w:pPr>
        <w:pStyle w:val="a8"/>
        <w:tabs>
          <w:tab w:val="left" w:pos="567"/>
        </w:tabs>
        <w:spacing w:line="276" w:lineRule="auto"/>
        <w:jc w:val="both"/>
        <w:rPr>
          <w:rFonts w:ascii="Times New Roman" w:hAnsi="Times New Roman"/>
          <w:szCs w:val="24"/>
        </w:rPr>
      </w:pPr>
    </w:p>
    <w:p w14:paraId="0A5EB0C9"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Data____________/__________/___________</w:t>
      </w:r>
    </w:p>
    <w:p w14:paraId="321C688F"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___________________________________________,   în calitate de _______________________________________, </w:t>
      </w:r>
    </w:p>
    <w:p w14:paraId="06E40228"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legal autorizat să semnez oferta pentru şi în numele ______________________________________________________</w:t>
      </w:r>
    </w:p>
    <w:p w14:paraId="43CAFEBA" w14:textId="6554D1B6" w:rsidR="001B7EBF" w:rsidRPr="00042042" w:rsidRDefault="001B7EBF" w:rsidP="00042042">
      <w:pPr>
        <w:pStyle w:val="a8"/>
        <w:tabs>
          <w:tab w:val="left" w:pos="567"/>
          <w:tab w:val="left" w:pos="10065"/>
          <w:tab w:val="left" w:pos="10631"/>
        </w:tabs>
        <w:spacing w:line="276" w:lineRule="auto"/>
        <w:jc w:val="center"/>
        <w:rPr>
          <w:rFonts w:ascii="Times New Roman" w:hAnsi="Times New Roman"/>
          <w:sz w:val="18"/>
          <w:szCs w:val="24"/>
        </w:rPr>
      </w:pPr>
      <w:r w:rsidRPr="001B7EBF">
        <w:rPr>
          <w:rFonts w:ascii="Times New Roman" w:hAnsi="Times New Roman"/>
          <w:sz w:val="18"/>
          <w:szCs w:val="24"/>
        </w:rPr>
        <w:t>(denumirea/numele ofertantului)</w:t>
      </w:r>
    </w:p>
    <w:sectPr w:rsidR="001B7EBF" w:rsidRPr="00042042" w:rsidSect="00042042">
      <w:footerReference w:type="default" r:id="rId16"/>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70F92" w14:textId="77777777" w:rsidR="00AE0563" w:rsidRDefault="00AE0563" w:rsidP="00A20ACF">
      <w:r>
        <w:separator/>
      </w:r>
    </w:p>
  </w:endnote>
  <w:endnote w:type="continuationSeparator" w:id="0">
    <w:p w14:paraId="625FF2E8" w14:textId="77777777" w:rsidR="00AE0563" w:rsidRDefault="00AE05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E7303" w:rsidRDefault="003E730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6096ABF0" w:rsidR="003E7303" w:rsidRDefault="003E7303">
        <w:pPr>
          <w:pStyle w:val="a4"/>
          <w:jc w:val="right"/>
        </w:pPr>
        <w:r>
          <w:fldChar w:fldCharType="begin"/>
        </w:r>
        <w:r>
          <w:instrText xml:space="preserve"> PAGE   \* MERGEFORMAT </w:instrText>
        </w:r>
        <w:r>
          <w:fldChar w:fldCharType="separate"/>
        </w:r>
        <w:r w:rsidR="00D030DA">
          <w:t>67</w:t>
        </w:r>
        <w:r>
          <w:fldChar w:fldCharType="end"/>
        </w:r>
      </w:p>
    </w:sdtContent>
  </w:sdt>
  <w:p w14:paraId="075618FA" w14:textId="77777777" w:rsidR="003E7303" w:rsidRDefault="003E73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A3E8D" w14:textId="77777777" w:rsidR="00AE0563" w:rsidRDefault="00AE0563" w:rsidP="00A20ACF">
      <w:r>
        <w:separator/>
      </w:r>
    </w:p>
  </w:footnote>
  <w:footnote w:type="continuationSeparator" w:id="0">
    <w:p w14:paraId="47724C86" w14:textId="77777777" w:rsidR="00AE0563" w:rsidRDefault="00AE056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7F3A"/>
    <w:rsid w:val="0006272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4A0"/>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672"/>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31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303"/>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9EF"/>
    <w:rsid w:val="00442351"/>
    <w:rsid w:val="00442D67"/>
    <w:rsid w:val="00443325"/>
    <w:rsid w:val="00443BED"/>
    <w:rsid w:val="00444038"/>
    <w:rsid w:val="0044783C"/>
    <w:rsid w:val="00447A9A"/>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EC0"/>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184"/>
    <w:rsid w:val="005113AD"/>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9C6"/>
    <w:rsid w:val="00584ACB"/>
    <w:rsid w:val="00585937"/>
    <w:rsid w:val="00586E3A"/>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644"/>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1094"/>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7CE"/>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D6E"/>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3D2"/>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1F3"/>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50C"/>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42"/>
    <w:rsid w:val="00A66664"/>
    <w:rsid w:val="00A6700A"/>
    <w:rsid w:val="00A67564"/>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0563"/>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408"/>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0DA"/>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4E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3">
    <w:name w:val="Emphasis"/>
    <w:basedOn w:val="a1"/>
    <w:uiPriority w:val="20"/>
    <w:qFormat/>
    <w:rsid w:val="003E7303"/>
    <w:rPr>
      <w:i/>
      <w:iCs/>
    </w:rPr>
  </w:style>
  <w:style w:type="table" w:customStyle="1" w:styleId="GrilTabel2">
    <w:name w:val="Grilă Tabel2"/>
    <w:basedOn w:val="a2"/>
    <w:next w:val="af2"/>
    <w:rsid w:val="00202672"/>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
    <w:uiPriority w:val="34"/>
    <w:locked/>
    <w:rsid w:val="0020267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62EDD-0B5F-42AD-B788-E79194FBB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69</Pages>
  <Words>25057</Words>
  <Characters>142829</Characters>
  <Application>Microsoft Office Word</Application>
  <DocSecurity>0</DocSecurity>
  <Lines>1190</Lines>
  <Paragraphs>335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33</cp:revision>
  <cp:lastPrinted>2021-06-01T11:52:00Z</cp:lastPrinted>
  <dcterms:created xsi:type="dcterms:W3CDTF">2021-06-14T10:00:00Z</dcterms:created>
  <dcterms:modified xsi:type="dcterms:W3CDTF">2023-09-18T08:43:00Z</dcterms:modified>
</cp:coreProperties>
</file>