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5F0F9A" w:rsidRDefault="000258A4" w:rsidP="005F0F9A">
            <w:pPr>
              <w:spacing w:line="360" w:lineRule="auto"/>
              <w:rPr>
                <w:sz w:val="32"/>
                <w:szCs w:val="32"/>
              </w:rPr>
            </w:pPr>
            <w:r w:rsidRPr="00C60D06">
              <w:rPr>
                <w:sz w:val="32"/>
                <w:szCs w:val="32"/>
              </w:rPr>
              <w:t>Obiectul achiziţiei:</w:t>
            </w:r>
            <w:r w:rsidR="005F0F9A">
              <w:rPr>
                <w:sz w:val="32"/>
                <w:szCs w:val="32"/>
              </w:rPr>
              <w:t xml:space="preserve"> </w:t>
            </w:r>
            <w:r w:rsidRPr="00C60D06">
              <w:rPr>
                <w:b/>
                <w:sz w:val="32"/>
                <w:szCs w:val="32"/>
              </w:rPr>
              <w:t xml:space="preserve"> </w:t>
            </w:r>
            <w:r w:rsidR="005F0F9A" w:rsidRPr="005F0F9A">
              <w:rPr>
                <w:b/>
                <w:color w:val="000000"/>
                <w:sz w:val="28"/>
                <w:szCs w:val="28"/>
                <w:lang w:val="ro-MO"/>
              </w:rPr>
              <w:t>Achiziţionarea serviciilor de curăţenie in instituţie medicala</w:t>
            </w:r>
            <w:r w:rsidR="004A502B">
              <w:rPr>
                <w:b/>
                <w:color w:val="000000"/>
                <w:sz w:val="28"/>
                <w:szCs w:val="28"/>
                <w:lang w:val="ro-MO"/>
              </w:rPr>
              <w:t xml:space="preserve"> IMSP AMT Buiucani   </w:t>
            </w:r>
            <w:r w:rsidR="00D80868">
              <w:rPr>
                <w:b/>
                <w:color w:val="000000"/>
                <w:sz w:val="28"/>
                <w:szCs w:val="28"/>
                <w:lang w:val="ro-MO"/>
              </w:rPr>
              <w:t>pentru 202</w:t>
            </w:r>
            <w:r w:rsidR="004F2E04">
              <w:rPr>
                <w:b/>
                <w:color w:val="000000"/>
                <w:sz w:val="28"/>
                <w:szCs w:val="28"/>
                <w:lang w:val="ro-MO"/>
              </w:rPr>
              <w:t>2</w:t>
            </w:r>
          </w:p>
          <w:p w:rsidR="000258A4" w:rsidRPr="005F0F9A" w:rsidRDefault="000258A4" w:rsidP="00DE51DE">
            <w:pPr>
              <w:spacing w:line="360" w:lineRule="auto"/>
              <w:jc w:val="both"/>
              <w:rPr>
                <w:sz w:val="28"/>
                <w:szCs w:val="28"/>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005F0F9A" w:rsidRPr="005F0F9A">
              <w:rPr>
                <w:rFonts w:eastAsia="Calibri"/>
                <w:b/>
                <w:sz w:val="28"/>
                <w:szCs w:val="28"/>
                <w:u w:val="single"/>
                <w:lang w:val="ro-MO"/>
              </w:rPr>
              <w:t>90910000-9</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5F0F9A" w:rsidRPr="005F0F9A">
              <w:rPr>
                <w:b/>
                <w:sz w:val="32"/>
                <w:szCs w:val="32"/>
              </w:rPr>
              <w:t>IMSP AMT Buiucani</w:t>
            </w:r>
          </w:p>
          <w:p w:rsidR="000258A4" w:rsidRPr="005F0F9A" w:rsidRDefault="000258A4" w:rsidP="00DE51DE">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5F0F9A" w:rsidRPr="005F0F9A">
              <w:rPr>
                <w:b/>
                <w:sz w:val="32"/>
                <w:szCs w:val="32"/>
              </w:rPr>
              <w:t>Licitatie publica</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6E7598">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6E7598">
        <w:trPr>
          <w:trHeight w:val="600"/>
        </w:trPr>
        <w:tc>
          <w:tcPr>
            <w:tcW w:w="9747" w:type="dxa"/>
            <w:vAlign w:val="center"/>
          </w:tcPr>
          <w:p w:rsidR="000258A4" w:rsidRPr="00435528" w:rsidRDefault="000258A4" w:rsidP="005F0F9A">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6E7598">
        <w:trPr>
          <w:trHeight w:val="697"/>
        </w:trPr>
        <w:tc>
          <w:tcPr>
            <w:tcW w:w="9747" w:type="dxa"/>
          </w:tcPr>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F0F9A">
            <w:pPr>
              <w:numPr>
                <w:ilvl w:val="1"/>
                <w:numId w:val="3"/>
              </w:numPr>
              <w:tabs>
                <w:tab w:val="left" w:pos="960"/>
                <w:tab w:val="left" w:pos="1080"/>
                <w:tab w:val="left" w:pos="1134"/>
              </w:tabs>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F0F9A">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F0F9A">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DD79D4">
            <w:pPr>
              <w:pStyle w:val="3"/>
              <w:keepNext w:val="0"/>
              <w:keepLines w:val="0"/>
              <w:numPr>
                <w:ilvl w:val="0"/>
                <w:numId w:val="18"/>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DD79D4">
            <w:pPr>
              <w:pStyle w:val="3"/>
              <w:keepNext w:val="0"/>
              <w:keepLines w:val="0"/>
              <w:numPr>
                <w:ilvl w:val="0"/>
                <w:numId w:val="18"/>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DD79D4">
            <w:pPr>
              <w:pStyle w:val="3"/>
              <w:keepNext w:val="0"/>
              <w:keepLines w:val="0"/>
              <w:numPr>
                <w:ilvl w:val="0"/>
                <w:numId w:val="18"/>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DD79D4">
            <w:pPr>
              <w:pStyle w:val="3"/>
              <w:keepNext w:val="0"/>
              <w:keepLines w:val="0"/>
              <w:numPr>
                <w:ilvl w:val="0"/>
                <w:numId w:val="18"/>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DD79D4">
            <w:pPr>
              <w:pStyle w:val="3"/>
              <w:keepNext w:val="0"/>
              <w:keepLines w:val="0"/>
              <w:numPr>
                <w:ilvl w:val="0"/>
                <w:numId w:val="18"/>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DD79D4">
            <w:pPr>
              <w:pStyle w:val="3"/>
              <w:keepNext w:val="0"/>
              <w:keepLines w:val="0"/>
              <w:numPr>
                <w:ilvl w:val="0"/>
                <w:numId w:val="18"/>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DD79D4">
            <w:pPr>
              <w:pStyle w:val="3"/>
              <w:keepNext w:val="0"/>
              <w:keepLines w:val="0"/>
              <w:numPr>
                <w:ilvl w:val="0"/>
                <w:numId w:val="18"/>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DD79D4">
            <w:pPr>
              <w:pStyle w:val="3"/>
              <w:keepNext w:val="0"/>
              <w:keepLines w:val="0"/>
              <w:numPr>
                <w:ilvl w:val="0"/>
                <w:numId w:val="18"/>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F0F9A"/>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435528">
              <w:t>Sursa de finanţare</w:t>
            </w:r>
            <w:bookmarkEnd w:id="23"/>
            <w:bookmarkEnd w:id="24"/>
          </w:p>
          <w:p w:rsidR="000258A4" w:rsidRPr="00C60D06" w:rsidRDefault="000258A4" w:rsidP="005F0F9A">
            <w:pPr>
              <w:numPr>
                <w:ilvl w:val="1"/>
                <w:numId w:val="3"/>
              </w:numPr>
              <w:tabs>
                <w:tab w:val="left" w:pos="960"/>
                <w:tab w:val="left" w:pos="1134"/>
              </w:tabs>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F0F9A">
            <w:pPr>
              <w:numPr>
                <w:ilvl w:val="1"/>
                <w:numId w:val="3"/>
              </w:numPr>
              <w:tabs>
                <w:tab w:val="left" w:pos="960"/>
                <w:tab w:val="left" w:pos="1134"/>
              </w:tabs>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435528">
              <w:t>Participanţii la licitaţie</w:t>
            </w:r>
            <w:bookmarkEnd w:id="25"/>
            <w:bookmarkEnd w:id="26"/>
          </w:p>
          <w:p w:rsidR="000258A4" w:rsidRPr="00C60D06" w:rsidRDefault="000258A4" w:rsidP="005F0F9A">
            <w:pPr>
              <w:numPr>
                <w:ilvl w:val="1"/>
                <w:numId w:val="3"/>
              </w:numPr>
              <w:tabs>
                <w:tab w:val="left" w:pos="960"/>
                <w:tab w:val="left" w:pos="1134"/>
              </w:tabs>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435528" w:rsidRDefault="000258A4" w:rsidP="005F0F9A">
            <w:pPr>
              <w:numPr>
                <w:ilvl w:val="0"/>
                <w:numId w:val="3"/>
              </w:numPr>
              <w:tabs>
                <w:tab w:val="left" w:pos="360"/>
                <w:tab w:val="left" w:pos="960"/>
                <w:tab w:val="left" w:pos="1134"/>
              </w:tabs>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r w:rsidRPr="00435528">
              <w:t xml:space="preserve">Cheltuielile de participare la </w:t>
            </w:r>
            <w:bookmarkEnd w:id="27"/>
            <w:bookmarkEnd w:id="28"/>
            <w:r w:rsidRPr="00435528">
              <w:t>procedura de achiziție</w:t>
            </w:r>
          </w:p>
          <w:p w:rsidR="000258A4" w:rsidRPr="00C60D06" w:rsidRDefault="000258A4" w:rsidP="005F0F9A">
            <w:pPr>
              <w:numPr>
                <w:ilvl w:val="1"/>
                <w:numId w:val="3"/>
              </w:numPr>
              <w:tabs>
                <w:tab w:val="left" w:pos="960"/>
                <w:tab w:val="left" w:pos="1134"/>
              </w:tabs>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F0F9A">
            <w:pPr>
              <w:numPr>
                <w:ilvl w:val="1"/>
                <w:numId w:val="3"/>
              </w:numPr>
              <w:tabs>
                <w:tab w:val="left" w:pos="960"/>
                <w:tab w:val="left" w:pos="1134"/>
              </w:tabs>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F0F9A">
            <w:pPr>
              <w:numPr>
                <w:ilvl w:val="1"/>
                <w:numId w:val="3"/>
              </w:numPr>
              <w:tabs>
                <w:tab w:val="left" w:pos="960"/>
                <w:tab w:val="left" w:pos="1134"/>
              </w:tabs>
              <w:ind w:left="0" w:firstLine="567"/>
              <w:jc w:val="both"/>
            </w:pPr>
            <w:r w:rsidRPr="00C60D06">
              <w:t>Achitarea taxei pentru depunerea ofertei se va efectua prin intermediul platformei de achiziții electronice prin care se depune oferta.</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435528">
              <w:t>Limba de comunicare în cadrul licitaţiei</w:t>
            </w:r>
            <w:bookmarkEnd w:id="29"/>
            <w:bookmarkEnd w:id="30"/>
          </w:p>
          <w:p w:rsidR="000258A4" w:rsidRPr="00C60D06" w:rsidRDefault="000258A4" w:rsidP="005F0F9A">
            <w:pPr>
              <w:numPr>
                <w:ilvl w:val="1"/>
                <w:numId w:val="3"/>
              </w:numPr>
              <w:tabs>
                <w:tab w:val="left" w:pos="960"/>
                <w:tab w:val="left" w:pos="1134"/>
              </w:tabs>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F0F9A">
            <w:pPr>
              <w:numPr>
                <w:ilvl w:val="1"/>
                <w:numId w:val="3"/>
              </w:numPr>
              <w:tabs>
                <w:tab w:val="left" w:pos="960"/>
                <w:tab w:val="left" w:pos="1134"/>
              </w:tabs>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31" w:name="_Toc392180131"/>
            <w:bookmarkStart w:id="32" w:name="_Toc449539021"/>
            <w:r w:rsidRPr="00435528">
              <w:lastRenderedPageBreak/>
              <w:t>Secţiunile Documentelor de atribuire</w:t>
            </w:r>
            <w:bookmarkEnd w:id="31"/>
            <w:bookmarkEnd w:id="32"/>
          </w:p>
          <w:p w:rsidR="000258A4" w:rsidRPr="00C60D06" w:rsidRDefault="000258A4" w:rsidP="005F0F9A">
            <w:pPr>
              <w:numPr>
                <w:ilvl w:val="1"/>
                <w:numId w:val="3"/>
              </w:numPr>
              <w:tabs>
                <w:tab w:val="left" w:pos="960"/>
                <w:tab w:val="left" w:pos="1134"/>
              </w:tabs>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F0F9A">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F0F9A">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F0F9A">
            <w:pPr>
              <w:tabs>
                <w:tab w:val="left" w:pos="1134"/>
                <w:tab w:val="left" w:pos="1602"/>
                <w:tab w:val="left" w:pos="2502"/>
              </w:tabs>
              <w:ind w:firstLine="567"/>
              <w:jc w:val="both"/>
            </w:pPr>
            <w:r>
              <w:t>CAPITOLUL III</w:t>
            </w:r>
            <w:r w:rsidRPr="00C60D06">
              <w:t>. Formulare pentru depunerea ofertei</w:t>
            </w:r>
          </w:p>
          <w:p w:rsidR="000258A4" w:rsidRDefault="000258A4" w:rsidP="005F0F9A">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F0F9A">
            <w:pPr>
              <w:tabs>
                <w:tab w:val="left" w:pos="1134"/>
                <w:tab w:val="left" w:pos="1602"/>
                <w:tab w:val="left" w:pos="2502"/>
              </w:tabs>
              <w:ind w:firstLine="567"/>
              <w:jc w:val="both"/>
            </w:pPr>
            <w:r>
              <w:t>CAPITOLUL V. Formularul de contract</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F0F9A">
            <w:pPr>
              <w:numPr>
                <w:ilvl w:val="1"/>
                <w:numId w:val="3"/>
              </w:numPr>
              <w:tabs>
                <w:tab w:val="left" w:pos="960"/>
                <w:tab w:val="left" w:pos="1134"/>
              </w:tabs>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F0F9A">
            <w:pPr>
              <w:numPr>
                <w:ilvl w:val="1"/>
                <w:numId w:val="3"/>
              </w:numPr>
              <w:tabs>
                <w:tab w:val="left" w:pos="960"/>
                <w:tab w:val="left" w:pos="1134"/>
              </w:tabs>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F0F9A">
            <w:pPr>
              <w:numPr>
                <w:ilvl w:val="1"/>
                <w:numId w:val="3"/>
              </w:numPr>
              <w:tabs>
                <w:tab w:val="left" w:pos="960"/>
                <w:tab w:val="left" w:pos="1134"/>
              </w:tabs>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F0F9A">
            <w:pPr>
              <w:pStyle w:val="3"/>
              <w:keepNext w:val="0"/>
              <w:keepLines w:val="0"/>
              <w:numPr>
                <w:ilvl w:val="0"/>
                <w:numId w:val="3"/>
              </w:numPr>
              <w:tabs>
                <w:tab w:val="left" w:pos="360"/>
                <w:tab w:val="left" w:pos="1134"/>
              </w:tabs>
              <w:spacing w:before="0"/>
              <w:ind w:left="0" w:firstLine="567"/>
            </w:pPr>
            <w:r w:rsidRPr="00435528">
              <w:t>Practicile de corupere şi alte practici interzise</w:t>
            </w:r>
            <w:bookmarkEnd w:id="35"/>
            <w:bookmarkEnd w:id="36"/>
          </w:p>
          <w:p w:rsidR="000258A4" w:rsidRPr="00C60D06" w:rsidRDefault="000258A4" w:rsidP="005F0F9A">
            <w:pPr>
              <w:numPr>
                <w:ilvl w:val="1"/>
                <w:numId w:val="3"/>
              </w:numPr>
              <w:tabs>
                <w:tab w:val="left" w:pos="960"/>
                <w:tab w:val="left" w:pos="1134"/>
              </w:tabs>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F0F9A">
            <w:pPr>
              <w:numPr>
                <w:ilvl w:val="1"/>
                <w:numId w:val="3"/>
              </w:numPr>
              <w:tabs>
                <w:tab w:val="left" w:pos="960"/>
                <w:tab w:val="left" w:pos="1134"/>
              </w:tabs>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5F0F9A">
            <w:pPr>
              <w:pStyle w:val="3"/>
              <w:keepNext w:val="0"/>
              <w:keepLines w:val="0"/>
              <w:numPr>
                <w:ilvl w:val="0"/>
                <w:numId w:val="14"/>
              </w:numPr>
              <w:tabs>
                <w:tab w:val="left" w:pos="360"/>
                <w:tab w:val="left" w:pos="1134"/>
              </w:tabs>
              <w:spacing w:before="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5F0F9A">
            <w:pPr>
              <w:pStyle w:val="3"/>
              <w:keepNext w:val="0"/>
              <w:keepLines w:val="0"/>
              <w:numPr>
                <w:ilvl w:val="0"/>
                <w:numId w:val="14"/>
              </w:numPr>
              <w:tabs>
                <w:tab w:val="left" w:pos="360"/>
                <w:tab w:val="left" w:pos="1134"/>
              </w:tabs>
              <w:spacing w:before="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F0F9A">
            <w:pPr>
              <w:numPr>
                <w:ilvl w:val="1"/>
                <w:numId w:val="3"/>
              </w:numPr>
              <w:tabs>
                <w:tab w:val="left" w:pos="960"/>
                <w:tab w:val="left" w:pos="1134"/>
              </w:tabs>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F0F9A">
            <w:pPr>
              <w:numPr>
                <w:ilvl w:val="1"/>
                <w:numId w:val="3"/>
              </w:numPr>
              <w:tabs>
                <w:tab w:val="left" w:pos="960"/>
                <w:tab w:val="left" w:pos="1134"/>
              </w:tabs>
              <w:ind w:left="0" w:firstLine="567"/>
              <w:jc w:val="both"/>
            </w:pPr>
            <w:r w:rsidRPr="00C60D06">
              <w:t>În cadrul procedurilor de achiziţie şi executării contractului nu se permit următoarele acţiuni:</w:t>
            </w:r>
          </w:p>
          <w:p w:rsidR="000258A4" w:rsidRPr="00435528" w:rsidRDefault="000258A4" w:rsidP="005F0F9A">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5F0F9A">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5F0F9A">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5F0F9A">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5F0F9A">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w:t>
            </w:r>
            <w:r w:rsidRPr="00435528">
              <w:rPr>
                <w:rFonts w:ascii="Times New Roman" w:hAnsi="Times New Roman"/>
                <w:b w:val="0"/>
                <w:color w:val="auto"/>
              </w:rPr>
              <w:lastRenderedPageBreak/>
              <w:t>divulge informaţia cu privire la chestiuni relevante anchetei sau să exercite ancheta.</w:t>
            </w:r>
            <w:bookmarkEnd w:id="55"/>
            <w:bookmarkEnd w:id="56"/>
            <w:bookmarkEnd w:id="57"/>
          </w:p>
          <w:p w:rsidR="000258A4" w:rsidRPr="00C60D06" w:rsidRDefault="000258A4" w:rsidP="005F0F9A">
            <w:pPr>
              <w:numPr>
                <w:ilvl w:val="1"/>
                <w:numId w:val="3"/>
              </w:numPr>
              <w:tabs>
                <w:tab w:val="left" w:pos="960"/>
                <w:tab w:val="left" w:pos="1134"/>
              </w:tabs>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0258A4" w:rsidRPr="00C60D06" w:rsidTr="006E7598">
        <w:trPr>
          <w:trHeight w:val="600"/>
        </w:trPr>
        <w:tc>
          <w:tcPr>
            <w:tcW w:w="9747" w:type="dxa"/>
            <w:vAlign w:val="center"/>
          </w:tcPr>
          <w:p w:rsidR="000258A4" w:rsidRPr="00435528" w:rsidRDefault="000258A4" w:rsidP="005F0F9A">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6E7598">
        <w:trPr>
          <w:trHeight w:val="283"/>
        </w:trPr>
        <w:tc>
          <w:tcPr>
            <w:tcW w:w="9747" w:type="dxa"/>
            <w:vAlign w:val="center"/>
          </w:tcPr>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435528">
              <w:t>Criterii generale</w:t>
            </w:r>
            <w:bookmarkEnd w:id="60"/>
            <w:bookmarkEnd w:id="61"/>
          </w:p>
          <w:p w:rsidR="000258A4" w:rsidRPr="00435528" w:rsidRDefault="000258A4" w:rsidP="005F0F9A">
            <w:pPr>
              <w:numPr>
                <w:ilvl w:val="1"/>
                <w:numId w:val="3"/>
              </w:numPr>
              <w:tabs>
                <w:tab w:val="left" w:pos="960"/>
                <w:tab w:val="left" w:pos="1134"/>
              </w:tabs>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F0F9A">
            <w:pPr>
              <w:numPr>
                <w:ilvl w:val="1"/>
                <w:numId w:val="3"/>
              </w:numPr>
              <w:tabs>
                <w:tab w:val="left" w:pos="960"/>
                <w:tab w:val="left" w:pos="1134"/>
              </w:tabs>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C60D06" w:rsidRDefault="000258A4" w:rsidP="005F0F9A">
            <w:pPr>
              <w:tabs>
                <w:tab w:val="left" w:pos="960"/>
                <w:tab w:val="left" w:pos="1134"/>
              </w:tabs>
              <w:jc w:val="both"/>
            </w:pPr>
            <w:r w:rsidRPr="00435528">
              <w:rPr>
                <w:color w:val="000000"/>
              </w:rPr>
              <w:t xml:space="preserve"> </w:t>
            </w:r>
            <w:r w:rsidRPr="00C60D06">
              <w:t>Autoritatea contractantă va aplica criterii și cerințe de calificare numai referitoare la:</w:t>
            </w:r>
          </w:p>
          <w:p w:rsidR="000258A4" w:rsidRPr="00C60D06" w:rsidRDefault="000258A4" w:rsidP="00DD79D4">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DD79D4">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DD79D4">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DD79D4">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DD79D4">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DD79D4">
            <w:pPr>
              <w:pStyle w:val="a"/>
              <w:numPr>
                <w:ilvl w:val="0"/>
                <w:numId w:val="19"/>
              </w:numPr>
              <w:rPr>
                <w:lang w:val="ro-RO"/>
              </w:rPr>
            </w:pPr>
            <w:r w:rsidRPr="00C60D06">
              <w:rPr>
                <w:lang w:val="ro-RO"/>
              </w:rPr>
              <w:t>standarde de protecţie a mediului.</w:t>
            </w:r>
          </w:p>
          <w:p w:rsidR="000258A4" w:rsidRPr="00C60D06" w:rsidRDefault="000258A4" w:rsidP="005F0F9A">
            <w:pPr>
              <w:pStyle w:val="a"/>
              <w:numPr>
                <w:ilvl w:val="0"/>
                <w:numId w:val="0"/>
              </w:numPr>
              <w:ind w:left="720"/>
              <w:rPr>
                <w:lang w:val="ro-RO"/>
              </w:rPr>
            </w:pP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F0F9A">
            <w:pPr>
              <w:numPr>
                <w:ilvl w:val="1"/>
                <w:numId w:val="3"/>
              </w:numPr>
              <w:tabs>
                <w:tab w:val="left" w:pos="960"/>
                <w:tab w:val="left" w:pos="1134"/>
              </w:tabs>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F0F9A">
            <w:pPr>
              <w:numPr>
                <w:ilvl w:val="1"/>
                <w:numId w:val="3"/>
              </w:numPr>
              <w:tabs>
                <w:tab w:val="left" w:pos="0"/>
                <w:tab w:val="left" w:pos="960"/>
                <w:tab w:val="left" w:pos="1134"/>
              </w:tabs>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F0F9A">
            <w:pPr>
              <w:numPr>
                <w:ilvl w:val="1"/>
                <w:numId w:val="3"/>
              </w:numPr>
              <w:tabs>
                <w:tab w:val="left" w:pos="960"/>
                <w:tab w:val="left" w:pos="1134"/>
              </w:tabs>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5F0F9A">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5F0F9A">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5F0F9A">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5F0F9A">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5F0F9A">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5F0F9A">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5F0F9A">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5F0F9A">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5F0F9A">
            <w:pPr>
              <w:numPr>
                <w:ilvl w:val="0"/>
                <w:numId w:val="16"/>
              </w:numPr>
              <w:tabs>
                <w:tab w:val="left" w:pos="1134"/>
              </w:tabs>
              <w:ind w:left="0" w:firstLine="567"/>
              <w:jc w:val="both"/>
            </w:pPr>
            <w:r w:rsidRPr="00C60D06">
              <w:t>este inclus în Lista de interdicţie a operatorilor economici.</w:t>
            </w:r>
          </w:p>
          <w:p w:rsidR="000258A4" w:rsidRPr="00ED6D4E" w:rsidRDefault="000258A4" w:rsidP="005F0F9A">
            <w:pPr>
              <w:numPr>
                <w:ilvl w:val="1"/>
                <w:numId w:val="3"/>
              </w:numPr>
              <w:tabs>
                <w:tab w:val="left" w:pos="960"/>
                <w:tab w:val="left" w:pos="1134"/>
              </w:tabs>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w:t>
            </w:r>
            <w:r w:rsidRPr="00ED6D4E">
              <w:lastRenderedPageBreak/>
              <w:t xml:space="preserve">pentru a demonstra fiabilitatea sa, în pofida existenței unui motiv de excludere. </w:t>
            </w:r>
          </w:p>
          <w:p w:rsidR="000258A4" w:rsidRPr="00ED6D4E" w:rsidRDefault="000258A4" w:rsidP="005F0F9A">
            <w:pPr>
              <w:numPr>
                <w:ilvl w:val="1"/>
                <w:numId w:val="3"/>
              </w:numPr>
              <w:tabs>
                <w:tab w:val="left" w:pos="960"/>
                <w:tab w:val="left" w:pos="1134"/>
              </w:tabs>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F0F9A">
            <w:pPr>
              <w:numPr>
                <w:ilvl w:val="1"/>
                <w:numId w:val="3"/>
              </w:numPr>
              <w:tabs>
                <w:tab w:val="left" w:pos="960"/>
                <w:tab w:val="left" w:pos="1134"/>
              </w:tabs>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F0F9A">
            <w:pPr>
              <w:numPr>
                <w:ilvl w:val="1"/>
                <w:numId w:val="3"/>
              </w:numPr>
              <w:tabs>
                <w:tab w:val="left" w:pos="960"/>
                <w:tab w:val="left" w:pos="1134"/>
              </w:tabs>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F0F9A">
            <w:pPr>
              <w:numPr>
                <w:ilvl w:val="1"/>
                <w:numId w:val="3"/>
              </w:numPr>
              <w:tabs>
                <w:tab w:val="left" w:pos="960"/>
                <w:tab w:val="left" w:pos="1134"/>
              </w:tabs>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F0F9A">
            <w:pPr>
              <w:numPr>
                <w:ilvl w:val="1"/>
                <w:numId w:val="3"/>
              </w:numPr>
              <w:tabs>
                <w:tab w:val="left" w:pos="960"/>
                <w:tab w:val="left" w:pos="1134"/>
              </w:tabs>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F0F9A">
            <w:pPr>
              <w:pStyle w:val="3"/>
              <w:keepNext w:val="0"/>
              <w:keepLines w:val="0"/>
              <w:numPr>
                <w:ilvl w:val="0"/>
                <w:numId w:val="3"/>
              </w:numPr>
              <w:tabs>
                <w:tab w:val="left" w:pos="360"/>
                <w:tab w:val="left" w:pos="1134"/>
              </w:tabs>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F0F9A">
            <w:pPr>
              <w:numPr>
                <w:ilvl w:val="1"/>
                <w:numId w:val="3"/>
              </w:numPr>
              <w:tabs>
                <w:tab w:val="left" w:pos="960"/>
                <w:tab w:val="left" w:pos="1134"/>
              </w:tabs>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F0F9A">
            <w:pPr>
              <w:numPr>
                <w:ilvl w:val="1"/>
                <w:numId w:val="3"/>
              </w:numPr>
              <w:tabs>
                <w:tab w:val="left" w:pos="960"/>
                <w:tab w:val="left" w:pos="1134"/>
              </w:tabs>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DB2429">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DB2429">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DB2429">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F0F9A">
            <w:pPr>
              <w:numPr>
                <w:ilvl w:val="1"/>
                <w:numId w:val="3"/>
              </w:numPr>
              <w:tabs>
                <w:tab w:val="left" w:pos="960"/>
                <w:tab w:val="left" w:pos="1134"/>
              </w:tabs>
              <w:spacing w:before="24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F0F9A">
            <w:pPr>
              <w:numPr>
                <w:ilvl w:val="1"/>
                <w:numId w:val="3"/>
              </w:numPr>
              <w:tabs>
                <w:tab w:val="left" w:pos="960"/>
                <w:tab w:val="left" w:pos="1134"/>
              </w:tabs>
              <w:spacing w:before="240"/>
              <w:ind w:left="0" w:firstLine="567"/>
              <w:jc w:val="both"/>
            </w:pPr>
            <w:r w:rsidRPr="00C60D06">
              <w:lastRenderedPageBreak/>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F0F9A">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F0F9A">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F0F9A">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F0F9A">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F0F9A">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F0F9A">
            <w:pPr>
              <w:numPr>
                <w:ilvl w:val="1"/>
                <w:numId w:val="3"/>
              </w:numPr>
              <w:tabs>
                <w:tab w:val="left" w:pos="960"/>
                <w:tab w:val="left" w:pos="1134"/>
              </w:tabs>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F0F9A">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F0F9A">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F0F9A">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F0F9A">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F0F9A">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F0F9A">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F0F9A">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F0F9A">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F0F9A">
            <w:pPr>
              <w:numPr>
                <w:ilvl w:val="1"/>
                <w:numId w:val="3"/>
              </w:numPr>
              <w:tabs>
                <w:tab w:val="left" w:pos="960"/>
                <w:tab w:val="left" w:pos="1134"/>
              </w:tabs>
              <w:ind w:left="0" w:firstLine="567"/>
              <w:jc w:val="both"/>
            </w:pPr>
            <w:r w:rsidRPr="00C60D06">
              <w:rPr>
                <w:rFonts w:eastAsia="Calibri"/>
                <w:kern w:val="3"/>
              </w:rPr>
              <w:lastRenderedPageBreak/>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F0F9A">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F0F9A">
            <w:pPr>
              <w:numPr>
                <w:ilvl w:val="1"/>
                <w:numId w:val="3"/>
              </w:numPr>
              <w:tabs>
                <w:tab w:val="left" w:pos="960"/>
                <w:tab w:val="left" w:pos="1134"/>
              </w:tabs>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F0F9A">
            <w:pPr>
              <w:numPr>
                <w:ilvl w:val="1"/>
                <w:numId w:val="3"/>
              </w:numPr>
              <w:tabs>
                <w:tab w:val="left" w:pos="960"/>
                <w:tab w:val="left" w:pos="1134"/>
              </w:tabs>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F0F9A">
            <w:pPr>
              <w:numPr>
                <w:ilvl w:val="1"/>
                <w:numId w:val="3"/>
              </w:numPr>
              <w:tabs>
                <w:tab w:val="left" w:pos="960"/>
                <w:tab w:val="left" w:pos="1134"/>
              </w:tabs>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F0F9A">
            <w:pPr>
              <w:numPr>
                <w:ilvl w:val="1"/>
                <w:numId w:val="3"/>
              </w:numPr>
              <w:tabs>
                <w:tab w:val="left" w:pos="960"/>
                <w:tab w:val="left" w:pos="1134"/>
              </w:tabs>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435528">
              <w:t>Standarde de protecție a mediului.</w:t>
            </w:r>
          </w:p>
          <w:p w:rsidR="000258A4" w:rsidRPr="00C60D06" w:rsidRDefault="000258A4" w:rsidP="005F0F9A">
            <w:pPr>
              <w:numPr>
                <w:ilvl w:val="1"/>
                <w:numId w:val="3"/>
              </w:numPr>
              <w:tabs>
                <w:tab w:val="left" w:pos="960"/>
                <w:tab w:val="left" w:pos="1134"/>
              </w:tabs>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F0F9A">
            <w:pPr>
              <w:tabs>
                <w:tab w:val="left" w:pos="960"/>
                <w:tab w:val="left" w:pos="1134"/>
              </w:tabs>
              <w:ind w:left="567"/>
              <w:jc w:val="both"/>
            </w:pPr>
            <w:r w:rsidRPr="00C60D06">
              <w:t xml:space="preserve">a) fie la Sistemul Comunitar de Management de Mediu şi Audit (EMAS); </w:t>
            </w:r>
          </w:p>
          <w:p w:rsidR="000258A4" w:rsidRPr="00C60D06" w:rsidRDefault="000258A4" w:rsidP="005F0F9A">
            <w:pPr>
              <w:tabs>
                <w:tab w:val="left" w:pos="960"/>
                <w:tab w:val="left" w:pos="1134"/>
              </w:tabs>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F0F9A">
            <w:pPr>
              <w:numPr>
                <w:ilvl w:val="1"/>
                <w:numId w:val="3"/>
              </w:numPr>
              <w:tabs>
                <w:tab w:val="left" w:pos="960"/>
                <w:tab w:val="left" w:pos="1134"/>
              </w:tabs>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F0F9A">
            <w:pPr>
              <w:pStyle w:val="3"/>
              <w:keepNext w:val="0"/>
              <w:keepLines w:val="0"/>
              <w:numPr>
                <w:ilvl w:val="0"/>
                <w:numId w:val="3"/>
              </w:numPr>
              <w:tabs>
                <w:tab w:val="left" w:pos="360"/>
                <w:tab w:val="left" w:pos="1134"/>
              </w:tabs>
              <w:spacing w:before="0"/>
              <w:ind w:left="0" w:firstLine="567"/>
            </w:pPr>
            <w:r w:rsidRPr="00435528">
              <w:t>Calificarea candidaților în cazul asocierii</w:t>
            </w:r>
            <w:bookmarkEnd w:id="74"/>
            <w:bookmarkEnd w:id="75"/>
          </w:p>
          <w:p w:rsidR="003D0697" w:rsidRPr="005F0F9A" w:rsidRDefault="000258A4" w:rsidP="005F0F9A">
            <w:pPr>
              <w:numPr>
                <w:ilvl w:val="1"/>
                <w:numId w:val="3"/>
              </w:numPr>
              <w:tabs>
                <w:tab w:val="left" w:pos="960"/>
                <w:tab w:val="left" w:pos="1134"/>
              </w:tabs>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rsidTr="006E7598">
        <w:trPr>
          <w:trHeight w:val="600"/>
        </w:trPr>
        <w:tc>
          <w:tcPr>
            <w:tcW w:w="9747" w:type="dxa"/>
            <w:vAlign w:val="center"/>
          </w:tcPr>
          <w:p w:rsidR="000258A4" w:rsidRPr="00435528" w:rsidRDefault="000258A4" w:rsidP="005F0F9A">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6E7598">
        <w:trPr>
          <w:trHeight w:val="283"/>
        </w:trPr>
        <w:tc>
          <w:tcPr>
            <w:tcW w:w="9747" w:type="dxa"/>
            <w:vAlign w:val="center"/>
          </w:tcPr>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435528">
              <w:lastRenderedPageBreak/>
              <w:t>Documentele ce constituie oferta</w:t>
            </w:r>
            <w:bookmarkEnd w:id="78"/>
            <w:bookmarkEnd w:id="79"/>
          </w:p>
          <w:p w:rsidR="000258A4" w:rsidRPr="00435528" w:rsidRDefault="000258A4" w:rsidP="005F0F9A">
            <w:pPr>
              <w:numPr>
                <w:ilvl w:val="1"/>
                <w:numId w:val="3"/>
              </w:numPr>
              <w:tabs>
                <w:tab w:val="left" w:pos="960"/>
                <w:tab w:val="left" w:pos="1134"/>
              </w:tabs>
              <w:ind w:left="0" w:firstLine="567"/>
              <w:jc w:val="both"/>
              <w:rPr>
                <w:color w:val="000000"/>
              </w:rPr>
            </w:pPr>
            <w:r w:rsidRPr="00435528">
              <w:rPr>
                <w:color w:val="000000"/>
              </w:rPr>
              <w:t>Oferta va cuprinde următoarele:</w:t>
            </w:r>
          </w:p>
          <w:p w:rsidR="000258A4" w:rsidRPr="00435528" w:rsidRDefault="000258A4" w:rsidP="005F0F9A">
            <w:pPr>
              <w:numPr>
                <w:ilvl w:val="0"/>
                <w:numId w:val="4"/>
              </w:numPr>
              <w:tabs>
                <w:tab w:val="left" w:pos="1134"/>
                <w:tab w:val="left" w:pos="1320"/>
              </w:tabs>
              <w:jc w:val="both"/>
              <w:rPr>
                <w:color w:val="000000"/>
              </w:rPr>
            </w:pPr>
            <w:r w:rsidRPr="00435528">
              <w:rPr>
                <w:color w:val="000000"/>
              </w:rPr>
              <w:t xml:space="preserve">propunerea financiară, care va include, după caz, și garanția pentru ofertă; </w:t>
            </w:r>
          </w:p>
          <w:p w:rsidR="000258A4" w:rsidRPr="00435528" w:rsidRDefault="000258A4" w:rsidP="005F0F9A">
            <w:pPr>
              <w:numPr>
                <w:ilvl w:val="0"/>
                <w:numId w:val="4"/>
              </w:numPr>
              <w:tabs>
                <w:tab w:val="left" w:pos="1134"/>
                <w:tab w:val="left" w:pos="1320"/>
              </w:tabs>
              <w:jc w:val="both"/>
              <w:rPr>
                <w:color w:val="000000"/>
              </w:rPr>
            </w:pPr>
            <w:r w:rsidRPr="00435528">
              <w:rPr>
                <w:color w:val="000000"/>
              </w:rPr>
              <w:t>propunerea tehnică, precum și documente suport și facultative solicitate de autoritatea contractantă;</w:t>
            </w:r>
          </w:p>
          <w:p w:rsidR="000258A4" w:rsidRPr="00435528" w:rsidRDefault="000258A4" w:rsidP="005F0F9A">
            <w:pPr>
              <w:numPr>
                <w:ilvl w:val="0"/>
                <w:numId w:val="4"/>
              </w:numPr>
              <w:tabs>
                <w:tab w:val="left" w:pos="1134"/>
                <w:tab w:val="left" w:pos="1320"/>
              </w:tabs>
              <w:jc w:val="both"/>
              <w:rPr>
                <w:color w:val="000000"/>
              </w:rPr>
            </w:pPr>
            <w:r w:rsidRPr="00435528">
              <w:rPr>
                <w:color w:val="000000"/>
              </w:rPr>
              <w:t>Documentul unic de achiziții european;</w:t>
            </w:r>
          </w:p>
          <w:p w:rsidR="000258A4" w:rsidRPr="00435528" w:rsidRDefault="000258A4" w:rsidP="005F0F9A">
            <w:pPr>
              <w:numPr>
                <w:ilvl w:val="1"/>
                <w:numId w:val="3"/>
              </w:numPr>
              <w:tabs>
                <w:tab w:val="left" w:pos="960"/>
                <w:tab w:val="left" w:pos="1134"/>
              </w:tabs>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F0F9A">
            <w:pPr>
              <w:numPr>
                <w:ilvl w:val="1"/>
                <w:numId w:val="3"/>
              </w:numPr>
              <w:tabs>
                <w:tab w:val="left" w:pos="960"/>
              </w:tabs>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F0F9A">
            <w:pPr>
              <w:numPr>
                <w:ilvl w:val="1"/>
                <w:numId w:val="3"/>
              </w:numPr>
              <w:tabs>
                <w:tab w:val="left" w:pos="960"/>
                <w:tab w:val="left" w:pos="1134"/>
              </w:tabs>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435528">
              <w:t>Oferte alternative</w:t>
            </w:r>
            <w:bookmarkEnd w:id="82"/>
            <w:bookmarkEnd w:id="83"/>
          </w:p>
          <w:p w:rsidR="000258A4" w:rsidRPr="00C60D06" w:rsidRDefault="000258A4" w:rsidP="005F0F9A">
            <w:pPr>
              <w:numPr>
                <w:ilvl w:val="1"/>
                <w:numId w:val="3"/>
              </w:numPr>
              <w:tabs>
                <w:tab w:val="left" w:pos="960"/>
                <w:tab w:val="left" w:pos="1134"/>
              </w:tabs>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F0F9A">
            <w:pPr>
              <w:numPr>
                <w:ilvl w:val="1"/>
                <w:numId w:val="3"/>
              </w:numPr>
              <w:tabs>
                <w:tab w:val="left" w:pos="960"/>
                <w:tab w:val="left" w:pos="1134"/>
              </w:tabs>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F0F9A">
            <w:pPr>
              <w:numPr>
                <w:ilvl w:val="1"/>
                <w:numId w:val="3"/>
              </w:numPr>
              <w:tabs>
                <w:tab w:val="left" w:pos="960"/>
                <w:tab w:val="left" w:pos="1134"/>
              </w:tabs>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5F0F9A">
            <w:pPr>
              <w:numPr>
                <w:ilvl w:val="0"/>
                <w:numId w:val="5"/>
              </w:numPr>
              <w:tabs>
                <w:tab w:val="left" w:pos="1134"/>
                <w:tab w:val="left" w:pos="1320"/>
              </w:tabs>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5F0F9A">
            <w:pPr>
              <w:numPr>
                <w:ilvl w:val="0"/>
                <w:numId w:val="5"/>
              </w:numPr>
              <w:tabs>
                <w:tab w:val="left" w:pos="1134"/>
                <w:tab w:val="left" w:pos="1320"/>
              </w:tabs>
              <w:ind w:left="0" w:firstLine="567"/>
              <w:jc w:val="both"/>
            </w:pPr>
            <w:r w:rsidRPr="00ED6D4E">
              <w:t>transfer pe contul autorităţii contractante; sau</w:t>
            </w:r>
          </w:p>
          <w:p w:rsidR="000258A4" w:rsidRPr="00ED6D4E" w:rsidRDefault="000258A4" w:rsidP="005F0F9A">
            <w:pPr>
              <w:numPr>
                <w:ilvl w:val="0"/>
                <w:numId w:val="5"/>
              </w:numPr>
              <w:tabs>
                <w:tab w:val="left" w:pos="1134"/>
                <w:tab w:val="left" w:pos="1320"/>
              </w:tabs>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F0F9A">
            <w:pPr>
              <w:numPr>
                <w:ilvl w:val="1"/>
                <w:numId w:val="3"/>
              </w:numPr>
              <w:tabs>
                <w:tab w:val="left" w:pos="960"/>
                <w:tab w:val="left" w:pos="1134"/>
              </w:tabs>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F0F9A">
            <w:pPr>
              <w:numPr>
                <w:ilvl w:val="1"/>
                <w:numId w:val="3"/>
              </w:numPr>
              <w:tabs>
                <w:tab w:val="left" w:pos="960"/>
                <w:tab w:val="left" w:pos="1134"/>
              </w:tabs>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F0F9A">
            <w:pPr>
              <w:tabs>
                <w:tab w:val="left" w:pos="960"/>
                <w:tab w:val="left" w:pos="1134"/>
              </w:tabs>
              <w:ind w:left="567"/>
              <w:jc w:val="both"/>
            </w:pPr>
            <w:r w:rsidRPr="00C60D06">
              <w:t xml:space="preserve">a) expirarea termenului de valabilitate a garanţiei pentru ofertă; </w:t>
            </w:r>
          </w:p>
          <w:p w:rsidR="000258A4" w:rsidRPr="00C60D06" w:rsidRDefault="000258A4" w:rsidP="005F0F9A">
            <w:pPr>
              <w:tabs>
                <w:tab w:val="left" w:pos="960"/>
                <w:tab w:val="left" w:pos="1134"/>
              </w:tabs>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F0F9A">
            <w:pPr>
              <w:tabs>
                <w:tab w:val="left" w:pos="960"/>
                <w:tab w:val="left" w:pos="1134"/>
              </w:tabs>
              <w:ind w:firstLine="567"/>
              <w:jc w:val="both"/>
            </w:pPr>
            <w:r w:rsidRPr="00C60D06">
              <w:t>c) suspendarea procedurii de licitaţie fără încheierea unui contract de achiziţii publice;</w:t>
            </w:r>
          </w:p>
          <w:p w:rsidR="000258A4" w:rsidRPr="00C60D06" w:rsidRDefault="000258A4" w:rsidP="005F0F9A">
            <w:pPr>
              <w:tabs>
                <w:tab w:val="left" w:pos="960"/>
                <w:tab w:val="left" w:pos="1134"/>
              </w:tabs>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F0F9A">
            <w:pPr>
              <w:numPr>
                <w:ilvl w:val="1"/>
                <w:numId w:val="3"/>
              </w:numPr>
              <w:tabs>
                <w:tab w:val="left" w:pos="960"/>
                <w:tab w:val="left" w:pos="1134"/>
              </w:tabs>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5F0F9A">
            <w:pPr>
              <w:numPr>
                <w:ilvl w:val="0"/>
                <w:numId w:val="6"/>
              </w:numPr>
              <w:tabs>
                <w:tab w:val="left" w:pos="1134"/>
                <w:tab w:val="left" w:pos="1320"/>
              </w:tabs>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lastRenderedPageBreak/>
              <w:t>IPO23.2</w:t>
            </w:r>
            <w:r w:rsidRPr="00ED6D4E">
              <w:t xml:space="preserve">; sau </w:t>
            </w:r>
          </w:p>
          <w:p w:rsidR="000258A4" w:rsidRPr="00ED6D4E" w:rsidRDefault="000258A4" w:rsidP="005F0F9A">
            <w:pPr>
              <w:numPr>
                <w:ilvl w:val="0"/>
                <w:numId w:val="6"/>
              </w:numPr>
              <w:tabs>
                <w:tab w:val="left" w:pos="1134"/>
                <w:tab w:val="left" w:pos="1320"/>
              </w:tabs>
              <w:ind w:left="0" w:firstLine="567"/>
              <w:jc w:val="both"/>
            </w:pPr>
            <w:r w:rsidRPr="00ED6D4E">
              <w:t xml:space="preserve">ofertantul cîştigător refuză: </w:t>
            </w:r>
          </w:p>
          <w:p w:rsidR="000258A4" w:rsidRPr="00ED6D4E" w:rsidRDefault="000258A4" w:rsidP="005F0F9A">
            <w:pPr>
              <w:numPr>
                <w:ilvl w:val="0"/>
                <w:numId w:val="7"/>
              </w:numPr>
              <w:tabs>
                <w:tab w:val="left" w:pos="1134"/>
                <w:tab w:val="left" w:pos="1680"/>
              </w:tabs>
              <w:ind w:left="0" w:firstLine="567"/>
              <w:jc w:val="both"/>
            </w:pPr>
            <w:r w:rsidRPr="00ED6D4E">
              <w:t xml:space="preserve">să depună Garanţia de bună execuţie conform punctului </w:t>
            </w:r>
            <w:r w:rsidRPr="001E661A">
              <w:t>IPO42</w:t>
            </w:r>
            <w:r w:rsidRPr="00ED6D4E">
              <w:t>;</w:t>
            </w:r>
          </w:p>
          <w:p w:rsidR="000258A4" w:rsidRPr="00ED6D4E" w:rsidRDefault="000258A4" w:rsidP="005F0F9A">
            <w:pPr>
              <w:numPr>
                <w:ilvl w:val="0"/>
                <w:numId w:val="7"/>
              </w:numPr>
              <w:tabs>
                <w:tab w:val="left" w:pos="1134"/>
                <w:tab w:val="left" w:pos="1680"/>
              </w:tabs>
              <w:ind w:left="0" w:firstLine="567"/>
              <w:jc w:val="both"/>
            </w:pPr>
            <w:r w:rsidRPr="00ED6D4E">
              <w:t xml:space="preserve">să semneze contractul conform punctului </w:t>
            </w:r>
            <w:r w:rsidRPr="001E661A">
              <w:t>IPO43</w:t>
            </w:r>
            <w:r w:rsidRPr="00ED6D4E">
              <w:t>.</w:t>
            </w:r>
          </w:p>
          <w:p w:rsidR="000258A4" w:rsidRPr="00C60D06" w:rsidRDefault="000258A4" w:rsidP="005F0F9A">
            <w:pPr>
              <w:numPr>
                <w:ilvl w:val="1"/>
                <w:numId w:val="3"/>
              </w:numPr>
              <w:tabs>
                <w:tab w:val="left" w:pos="960"/>
                <w:tab w:val="left" w:pos="1134"/>
              </w:tabs>
              <w:ind w:left="0" w:firstLine="567"/>
              <w:jc w:val="both"/>
            </w:pPr>
            <w:r w:rsidRPr="00C60D06">
              <w:t xml:space="preserve">Garanţia pentru ofertă prezentată de Asociație trebuie să fie în numele Asociației care depune oferta. </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F0F9A">
            <w:pPr>
              <w:numPr>
                <w:ilvl w:val="1"/>
                <w:numId w:val="3"/>
              </w:numPr>
              <w:tabs>
                <w:tab w:val="left" w:pos="960"/>
                <w:tab w:val="left" w:pos="1134"/>
              </w:tabs>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F0F9A">
            <w:pPr>
              <w:numPr>
                <w:ilvl w:val="1"/>
                <w:numId w:val="3"/>
              </w:numPr>
              <w:tabs>
                <w:tab w:val="left" w:pos="960"/>
                <w:tab w:val="left" w:pos="1134"/>
              </w:tabs>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F0F9A">
            <w:pPr>
              <w:numPr>
                <w:ilvl w:val="1"/>
                <w:numId w:val="3"/>
              </w:numPr>
              <w:tabs>
                <w:tab w:val="left" w:pos="960"/>
                <w:tab w:val="left" w:pos="1134"/>
              </w:tabs>
              <w:ind w:left="0" w:firstLine="567"/>
              <w:jc w:val="both"/>
            </w:pPr>
            <w:r w:rsidRPr="00C60D06">
              <w:t>Preţul ce urmează a fi specificat în Formularul ofertei va constitui suma totală a ofertei, inclusiv TVA.</w:t>
            </w:r>
          </w:p>
          <w:p w:rsidR="000258A4" w:rsidRPr="002674E1" w:rsidRDefault="000258A4" w:rsidP="005F0F9A">
            <w:pPr>
              <w:numPr>
                <w:ilvl w:val="1"/>
                <w:numId w:val="3"/>
              </w:numPr>
              <w:tabs>
                <w:tab w:val="left" w:pos="960"/>
                <w:tab w:val="left" w:pos="1134"/>
              </w:tabs>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F0F9A">
            <w:pPr>
              <w:numPr>
                <w:ilvl w:val="1"/>
                <w:numId w:val="3"/>
              </w:numPr>
              <w:tabs>
                <w:tab w:val="left" w:pos="960"/>
                <w:tab w:val="left" w:pos="1134"/>
              </w:tabs>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F0F9A">
            <w:pPr>
              <w:numPr>
                <w:ilvl w:val="1"/>
                <w:numId w:val="3"/>
              </w:numPr>
              <w:tabs>
                <w:tab w:val="left" w:pos="960"/>
                <w:tab w:val="left" w:pos="1134"/>
              </w:tabs>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F0F9A">
            <w:pPr>
              <w:numPr>
                <w:ilvl w:val="1"/>
                <w:numId w:val="3"/>
              </w:numPr>
              <w:tabs>
                <w:tab w:val="left" w:pos="960"/>
                <w:tab w:val="left" w:pos="1134"/>
              </w:tabs>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F0F9A">
            <w:pPr>
              <w:numPr>
                <w:ilvl w:val="1"/>
                <w:numId w:val="3"/>
              </w:numPr>
              <w:tabs>
                <w:tab w:val="left" w:pos="960"/>
                <w:tab w:val="left" w:pos="1134"/>
              </w:tabs>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435528">
              <w:t>Valuta ofertei</w:t>
            </w:r>
            <w:bookmarkEnd w:id="90"/>
            <w:bookmarkEnd w:id="91"/>
          </w:p>
          <w:p w:rsidR="000258A4" w:rsidRPr="00C60D06" w:rsidRDefault="000258A4" w:rsidP="005F0F9A">
            <w:pPr>
              <w:numPr>
                <w:ilvl w:val="1"/>
                <w:numId w:val="3"/>
              </w:numPr>
              <w:tabs>
                <w:tab w:val="left" w:pos="960"/>
                <w:tab w:val="left" w:pos="1134"/>
              </w:tabs>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435528">
              <w:t>Formatul ofertei</w:t>
            </w:r>
            <w:bookmarkEnd w:id="92"/>
            <w:bookmarkEnd w:id="93"/>
          </w:p>
          <w:p w:rsidR="000258A4" w:rsidRPr="00C60D06" w:rsidRDefault="000258A4" w:rsidP="005F0F9A">
            <w:pPr>
              <w:numPr>
                <w:ilvl w:val="1"/>
                <w:numId w:val="3"/>
              </w:numPr>
              <w:tabs>
                <w:tab w:val="left" w:pos="960"/>
                <w:tab w:val="left" w:pos="1134"/>
              </w:tabs>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tc>
      </w:tr>
      <w:tr w:rsidR="000258A4" w:rsidRPr="00C60D06" w:rsidTr="006E7598">
        <w:trPr>
          <w:trHeight w:val="80"/>
        </w:trPr>
        <w:tc>
          <w:tcPr>
            <w:tcW w:w="9747" w:type="dxa"/>
            <w:vAlign w:val="center"/>
          </w:tcPr>
          <w:p w:rsidR="000258A4" w:rsidRPr="00435528" w:rsidRDefault="000258A4" w:rsidP="005F0F9A">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6E7598">
        <w:trPr>
          <w:trHeight w:val="283"/>
        </w:trPr>
        <w:tc>
          <w:tcPr>
            <w:tcW w:w="9747" w:type="dxa"/>
            <w:vAlign w:val="center"/>
          </w:tcPr>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435528">
              <w:t>Depunerea ofertelor</w:t>
            </w:r>
            <w:bookmarkEnd w:id="96"/>
            <w:bookmarkEnd w:id="97"/>
          </w:p>
          <w:p w:rsidR="000258A4" w:rsidRPr="00C60D06" w:rsidRDefault="000258A4" w:rsidP="005F0F9A">
            <w:pPr>
              <w:numPr>
                <w:ilvl w:val="1"/>
                <w:numId w:val="3"/>
              </w:numPr>
              <w:tabs>
                <w:tab w:val="left" w:pos="960"/>
                <w:tab w:val="left" w:pos="1134"/>
              </w:tabs>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F0F9A">
            <w:pPr>
              <w:numPr>
                <w:ilvl w:val="1"/>
                <w:numId w:val="3"/>
              </w:numPr>
              <w:tabs>
                <w:tab w:val="left" w:pos="960"/>
                <w:tab w:val="left" w:pos="1134"/>
              </w:tabs>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F0F9A">
            <w:pPr>
              <w:numPr>
                <w:ilvl w:val="1"/>
                <w:numId w:val="3"/>
              </w:numPr>
              <w:tabs>
                <w:tab w:val="left" w:pos="960"/>
                <w:tab w:val="left" w:pos="1134"/>
              </w:tabs>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w:t>
            </w:r>
            <w:r w:rsidRPr="00C60D06">
              <w:lastRenderedPageBreak/>
              <w:t xml:space="preserve">prin modificarea documentelor de atribuire în conformitate cu punctul </w:t>
            </w:r>
            <w:r w:rsidRPr="001E661A">
              <w:t>IPO7</w:t>
            </w:r>
            <w:r w:rsidRPr="00C60D06">
              <w:t>.</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435528">
              <w:t>Oferte întîrziate</w:t>
            </w:r>
            <w:bookmarkEnd w:id="100"/>
            <w:bookmarkEnd w:id="101"/>
          </w:p>
          <w:p w:rsidR="000258A4" w:rsidRPr="00C60D06" w:rsidRDefault="000258A4" w:rsidP="005F0F9A">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F0F9A">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435528" w:rsidRDefault="000258A4" w:rsidP="005F0F9A">
            <w:pPr>
              <w:pStyle w:val="3"/>
              <w:keepNext w:val="0"/>
              <w:keepLines w:val="0"/>
              <w:numPr>
                <w:ilvl w:val="0"/>
                <w:numId w:val="3"/>
              </w:numPr>
              <w:tabs>
                <w:tab w:val="left" w:pos="360"/>
                <w:tab w:val="left" w:pos="1168"/>
              </w:tabs>
              <w:spacing w:before="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F0F9A">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435528" w:rsidRDefault="000258A4" w:rsidP="005F0F9A">
            <w:pPr>
              <w:pStyle w:val="3"/>
              <w:keepNext w:val="0"/>
              <w:keepLines w:val="0"/>
              <w:numPr>
                <w:ilvl w:val="0"/>
                <w:numId w:val="3"/>
              </w:numPr>
              <w:tabs>
                <w:tab w:val="left" w:pos="360"/>
                <w:tab w:val="left" w:pos="1134"/>
              </w:tabs>
              <w:spacing w:before="0"/>
              <w:ind w:left="0" w:firstLine="567"/>
            </w:pPr>
            <w:r w:rsidRPr="00435528">
              <w:t>Deschiderea ofertelor</w:t>
            </w:r>
            <w:bookmarkEnd w:id="104"/>
            <w:bookmarkEnd w:id="105"/>
          </w:p>
          <w:p w:rsidR="000258A4" w:rsidRPr="00ED6D4E" w:rsidRDefault="000258A4" w:rsidP="005F0F9A">
            <w:pPr>
              <w:numPr>
                <w:ilvl w:val="1"/>
                <w:numId w:val="3"/>
              </w:numPr>
              <w:tabs>
                <w:tab w:val="left" w:pos="960"/>
                <w:tab w:val="left" w:pos="1134"/>
              </w:tabs>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F0F9A">
            <w:pPr>
              <w:numPr>
                <w:ilvl w:val="1"/>
                <w:numId w:val="3"/>
              </w:numPr>
              <w:tabs>
                <w:tab w:val="left" w:pos="960"/>
                <w:tab w:val="left" w:pos="1134"/>
              </w:tabs>
              <w:ind w:left="0" w:firstLine="567"/>
              <w:jc w:val="both"/>
            </w:pPr>
            <w:r w:rsidRPr="00C60D06">
              <w:t>Informația privind ofertanții și ofertele, se fac publice prin publicarea acestora în SIA „RSAP”.</w:t>
            </w:r>
          </w:p>
        </w:tc>
      </w:tr>
      <w:tr w:rsidR="000258A4" w:rsidRPr="00C60D06" w:rsidTr="006E7598">
        <w:trPr>
          <w:trHeight w:val="600"/>
        </w:trPr>
        <w:tc>
          <w:tcPr>
            <w:tcW w:w="9747" w:type="dxa"/>
            <w:vAlign w:val="center"/>
          </w:tcPr>
          <w:p w:rsidR="000258A4" w:rsidRPr="00435528" w:rsidRDefault="000258A4" w:rsidP="005F0F9A">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rsidTr="006E7598">
        <w:trPr>
          <w:trHeight w:val="283"/>
        </w:trPr>
        <w:tc>
          <w:tcPr>
            <w:tcW w:w="9747" w:type="dxa"/>
            <w:vAlign w:val="center"/>
          </w:tcPr>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108" w:name="_Toc392180167"/>
            <w:bookmarkStart w:id="109" w:name="_Toc449539057"/>
            <w:r w:rsidRPr="00435528">
              <w:t>Confidenţialitate</w:t>
            </w:r>
            <w:bookmarkEnd w:id="108"/>
            <w:bookmarkEnd w:id="109"/>
          </w:p>
          <w:p w:rsidR="000258A4" w:rsidRPr="00C60D06" w:rsidRDefault="000258A4" w:rsidP="005F0F9A">
            <w:pPr>
              <w:numPr>
                <w:ilvl w:val="1"/>
                <w:numId w:val="3"/>
              </w:numPr>
              <w:tabs>
                <w:tab w:val="left" w:pos="960"/>
                <w:tab w:val="left" w:pos="1134"/>
              </w:tabs>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435528">
              <w:t>Clarificarea ofertelor</w:t>
            </w:r>
            <w:bookmarkEnd w:id="110"/>
            <w:bookmarkEnd w:id="111"/>
          </w:p>
          <w:p w:rsidR="000258A4" w:rsidRPr="00C60D06" w:rsidRDefault="000258A4" w:rsidP="005F0F9A">
            <w:pPr>
              <w:numPr>
                <w:ilvl w:val="1"/>
                <w:numId w:val="3"/>
              </w:numPr>
              <w:tabs>
                <w:tab w:val="left" w:pos="960"/>
                <w:tab w:val="left" w:pos="1134"/>
              </w:tabs>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F0F9A">
            <w:pPr>
              <w:numPr>
                <w:ilvl w:val="1"/>
                <w:numId w:val="3"/>
              </w:numPr>
              <w:tabs>
                <w:tab w:val="left" w:pos="960"/>
                <w:tab w:val="left" w:pos="1134"/>
              </w:tabs>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F0F9A">
            <w:pPr>
              <w:numPr>
                <w:ilvl w:val="1"/>
                <w:numId w:val="3"/>
              </w:numPr>
              <w:tabs>
                <w:tab w:val="left" w:pos="960"/>
                <w:tab w:val="left" w:pos="1134"/>
              </w:tabs>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F0F9A">
            <w:pPr>
              <w:numPr>
                <w:ilvl w:val="1"/>
                <w:numId w:val="3"/>
              </w:numPr>
              <w:tabs>
                <w:tab w:val="left" w:pos="960"/>
                <w:tab w:val="left" w:pos="1134"/>
              </w:tabs>
              <w:ind w:left="0" w:firstLine="567"/>
              <w:jc w:val="both"/>
            </w:pPr>
            <w:r w:rsidRPr="00C60D06">
              <w:t>Aprecierea corespunderii unei oferte de către autoritatea contractantă urmează a fi bazată pe conţinutul ofertei.</w:t>
            </w:r>
          </w:p>
          <w:p w:rsidR="000258A4" w:rsidRPr="00C60D06" w:rsidRDefault="000258A4" w:rsidP="005F0F9A">
            <w:pPr>
              <w:numPr>
                <w:ilvl w:val="1"/>
                <w:numId w:val="3"/>
              </w:numPr>
              <w:tabs>
                <w:tab w:val="left" w:pos="960"/>
                <w:tab w:val="left" w:pos="1134"/>
              </w:tabs>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5F0F9A">
            <w:pPr>
              <w:numPr>
                <w:ilvl w:val="0"/>
                <w:numId w:val="8"/>
              </w:numPr>
              <w:tabs>
                <w:tab w:val="left" w:pos="1134"/>
                <w:tab w:val="left" w:pos="1320"/>
              </w:tabs>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5F0F9A">
            <w:pPr>
              <w:numPr>
                <w:ilvl w:val="0"/>
                <w:numId w:val="8"/>
              </w:numPr>
              <w:tabs>
                <w:tab w:val="left" w:pos="1134"/>
                <w:tab w:val="left" w:pos="1320"/>
              </w:tabs>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5F0F9A">
            <w:pPr>
              <w:numPr>
                <w:ilvl w:val="0"/>
                <w:numId w:val="8"/>
              </w:numPr>
              <w:tabs>
                <w:tab w:val="left" w:pos="1134"/>
                <w:tab w:val="left" w:pos="1320"/>
              </w:tabs>
              <w:ind w:left="0" w:firstLine="567"/>
              <w:jc w:val="both"/>
            </w:pPr>
            <w:r w:rsidRPr="00C60D06">
              <w:t>nu ar afecta într-un mod inechitabil poziţia competitivă a altor ofertanţi ce prezintă oferte conforme cerinţelor.</w:t>
            </w:r>
          </w:p>
          <w:p w:rsidR="000258A4" w:rsidRPr="00C60D06" w:rsidRDefault="000258A4" w:rsidP="005F0F9A">
            <w:pPr>
              <w:numPr>
                <w:ilvl w:val="1"/>
                <w:numId w:val="3"/>
              </w:numPr>
              <w:tabs>
                <w:tab w:val="left" w:pos="960"/>
                <w:tab w:val="left" w:pos="1134"/>
              </w:tabs>
              <w:ind w:left="0" w:firstLine="567"/>
              <w:jc w:val="both"/>
            </w:pPr>
            <w:r w:rsidRPr="00C60D06">
              <w:t>Dacă o ofertă nu este conformă cerinţelor din documentele de atribuire, ea va fi respinsă de către autoritatea contractantă.</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F0F9A">
            <w:pPr>
              <w:numPr>
                <w:ilvl w:val="1"/>
                <w:numId w:val="3"/>
              </w:numPr>
              <w:tabs>
                <w:tab w:val="left" w:pos="960"/>
                <w:tab w:val="left" w:pos="1134"/>
              </w:tabs>
              <w:ind w:left="0" w:firstLine="567"/>
              <w:jc w:val="both"/>
            </w:pPr>
            <w:r w:rsidRPr="00C60D06">
              <w:lastRenderedPageBreak/>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F0F9A">
            <w:pPr>
              <w:numPr>
                <w:ilvl w:val="1"/>
                <w:numId w:val="3"/>
              </w:numPr>
              <w:tabs>
                <w:tab w:val="left" w:pos="960"/>
                <w:tab w:val="left" w:pos="1134"/>
              </w:tabs>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rsidRPr="00435528">
              <w:t>Evaluarea ofertelor</w:t>
            </w:r>
            <w:bookmarkEnd w:id="116"/>
            <w:bookmarkEnd w:id="117"/>
          </w:p>
          <w:p w:rsidR="000258A4" w:rsidRPr="00C60D06" w:rsidRDefault="000258A4" w:rsidP="005F0F9A">
            <w:pPr>
              <w:numPr>
                <w:ilvl w:val="1"/>
                <w:numId w:val="3"/>
              </w:numPr>
              <w:tabs>
                <w:tab w:val="left" w:pos="960"/>
                <w:tab w:val="left" w:pos="1134"/>
              </w:tabs>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F0F9A">
            <w:pPr>
              <w:numPr>
                <w:ilvl w:val="1"/>
                <w:numId w:val="3"/>
              </w:numPr>
              <w:tabs>
                <w:tab w:val="left" w:pos="960"/>
                <w:tab w:val="left" w:pos="1134"/>
              </w:tabs>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435528">
              <w:t>Calificarea ofertantului</w:t>
            </w:r>
            <w:bookmarkEnd w:id="118"/>
            <w:bookmarkEnd w:id="119"/>
          </w:p>
          <w:p w:rsidR="000258A4" w:rsidRPr="00C60D06" w:rsidRDefault="000258A4" w:rsidP="005F0F9A">
            <w:pPr>
              <w:numPr>
                <w:ilvl w:val="1"/>
                <w:numId w:val="3"/>
              </w:numPr>
              <w:tabs>
                <w:tab w:val="left" w:pos="960"/>
                <w:tab w:val="left" w:pos="1134"/>
              </w:tabs>
              <w:ind w:left="0" w:firstLine="567"/>
              <w:jc w:val="both"/>
            </w:pPr>
            <w:r w:rsidRPr="00C60D06">
              <w:t>Autoritatea contractantă va determina dacă ofertantul este calificat să execute Contractul.</w:t>
            </w:r>
          </w:p>
          <w:p w:rsidR="000258A4" w:rsidRPr="00C60D06" w:rsidRDefault="000258A4" w:rsidP="005F0F9A">
            <w:pPr>
              <w:numPr>
                <w:ilvl w:val="1"/>
                <w:numId w:val="3"/>
              </w:numPr>
              <w:tabs>
                <w:tab w:val="left" w:pos="960"/>
                <w:tab w:val="left" w:pos="1134"/>
              </w:tabs>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F0F9A">
            <w:pPr>
              <w:numPr>
                <w:ilvl w:val="1"/>
                <w:numId w:val="3"/>
              </w:numPr>
              <w:tabs>
                <w:tab w:val="left" w:pos="960"/>
                <w:tab w:val="left" w:pos="1134"/>
              </w:tabs>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435528">
              <w:t>Descalificarea ofertantului</w:t>
            </w:r>
            <w:bookmarkEnd w:id="120"/>
            <w:bookmarkEnd w:id="121"/>
          </w:p>
          <w:p w:rsidR="000258A4" w:rsidRPr="00C60D06" w:rsidRDefault="000258A4" w:rsidP="005F0F9A">
            <w:pPr>
              <w:numPr>
                <w:ilvl w:val="1"/>
                <w:numId w:val="3"/>
              </w:numPr>
              <w:tabs>
                <w:tab w:val="left" w:pos="960"/>
                <w:tab w:val="left" w:pos="1134"/>
              </w:tabs>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F0F9A">
            <w:pPr>
              <w:numPr>
                <w:ilvl w:val="1"/>
                <w:numId w:val="3"/>
              </w:numPr>
              <w:tabs>
                <w:tab w:val="left" w:pos="960"/>
                <w:tab w:val="left" w:pos="1134"/>
              </w:tabs>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F0F9A">
            <w:pPr>
              <w:numPr>
                <w:ilvl w:val="1"/>
                <w:numId w:val="3"/>
              </w:numPr>
              <w:tabs>
                <w:tab w:val="left" w:pos="960"/>
                <w:tab w:val="left" w:pos="1134"/>
              </w:tabs>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F0F9A">
            <w:pPr>
              <w:numPr>
                <w:ilvl w:val="1"/>
                <w:numId w:val="3"/>
              </w:numPr>
              <w:tabs>
                <w:tab w:val="left" w:pos="960"/>
                <w:tab w:val="left" w:pos="1134"/>
              </w:tabs>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F0F9A">
            <w:pPr>
              <w:numPr>
                <w:ilvl w:val="1"/>
                <w:numId w:val="3"/>
              </w:numPr>
              <w:tabs>
                <w:tab w:val="left" w:pos="960"/>
                <w:tab w:val="left" w:pos="1134"/>
              </w:tabs>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F0F9A">
            <w:pPr>
              <w:numPr>
                <w:ilvl w:val="1"/>
                <w:numId w:val="3"/>
              </w:numPr>
              <w:tabs>
                <w:tab w:val="left" w:pos="960"/>
                <w:tab w:val="left" w:pos="1134"/>
              </w:tabs>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F0F9A">
            <w:pPr>
              <w:numPr>
                <w:ilvl w:val="1"/>
                <w:numId w:val="3"/>
              </w:numPr>
              <w:tabs>
                <w:tab w:val="left" w:pos="960"/>
                <w:tab w:val="left" w:pos="1134"/>
              </w:tabs>
              <w:ind w:left="0" w:firstLine="567"/>
              <w:jc w:val="both"/>
            </w:pPr>
            <w:r w:rsidRPr="00C60D06">
              <w:lastRenderedPageBreak/>
              <w:t>Autoritatea contractantă nu acceptă oferta în cazul în care ofertantul nu corespunde cerințelor de calificare.</w:t>
            </w:r>
          </w:p>
          <w:p w:rsidR="000258A4" w:rsidRPr="00435528" w:rsidRDefault="000258A4" w:rsidP="005F0F9A">
            <w:pPr>
              <w:pStyle w:val="3"/>
              <w:keepNext w:val="0"/>
              <w:keepLines w:val="0"/>
              <w:numPr>
                <w:ilvl w:val="0"/>
                <w:numId w:val="3"/>
              </w:numPr>
              <w:tabs>
                <w:tab w:val="left" w:pos="360"/>
                <w:tab w:val="left" w:pos="1134"/>
              </w:tabs>
              <w:spacing w:before="0"/>
              <w:ind w:left="0" w:firstLine="567"/>
            </w:pPr>
            <w:r w:rsidRPr="00435528">
              <w:t>Anularea procedurii</w:t>
            </w:r>
          </w:p>
          <w:p w:rsidR="000258A4" w:rsidRPr="00C60D06" w:rsidRDefault="00DE51DE" w:rsidP="005F0F9A">
            <w:pPr>
              <w:numPr>
                <w:ilvl w:val="1"/>
                <w:numId w:val="3"/>
              </w:numPr>
              <w:tabs>
                <w:tab w:val="left" w:pos="960"/>
                <w:tab w:val="left" w:pos="1134"/>
              </w:tabs>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6E7598">
        <w:trPr>
          <w:trHeight w:val="193"/>
        </w:trPr>
        <w:tc>
          <w:tcPr>
            <w:tcW w:w="9747" w:type="dxa"/>
            <w:vAlign w:val="center"/>
          </w:tcPr>
          <w:p w:rsidR="000258A4" w:rsidRPr="00435528" w:rsidRDefault="000258A4" w:rsidP="00DB2429">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6E7598">
        <w:trPr>
          <w:trHeight w:val="283"/>
        </w:trPr>
        <w:tc>
          <w:tcPr>
            <w:tcW w:w="9747" w:type="dxa"/>
            <w:vAlign w:val="center"/>
          </w:tcPr>
          <w:p w:rsidR="000258A4" w:rsidRPr="00435528" w:rsidRDefault="000258A4" w:rsidP="00DB2429">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435528">
              <w:t>Criteriul de adjudecare</w:t>
            </w:r>
            <w:bookmarkEnd w:id="124"/>
            <w:bookmarkEnd w:id="125"/>
          </w:p>
          <w:p w:rsidR="000258A4" w:rsidRPr="00C60D06" w:rsidRDefault="000258A4" w:rsidP="00DB2429">
            <w:pPr>
              <w:numPr>
                <w:ilvl w:val="1"/>
                <w:numId w:val="3"/>
              </w:numPr>
              <w:tabs>
                <w:tab w:val="left" w:pos="960"/>
                <w:tab w:val="left" w:pos="1134"/>
              </w:tabs>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DB2429">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DB2429">
            <w:pPr>
              <w:numPr>
                <w:ilvl w:val="1"/>
                <w:numId w:val="3"/>
              </w:numPr>
              <w:tabs>
                <w:tab w:val="left" w:pos="960"/>
                <w:tab w:val="left" w:pos="1134"/>
              </w:tabs>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DB2429">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DB2429">
            <w:pPr>
              <w:numPr>
                <w:ilvl w:val="1"/>
                <w:numId w:val="3"/>
              </w:numPr>
              <w:tabs>
                <w:tab w:val="left" w:pos="960"/>
                <w:tab w:val="left" w:pos="1134"/>
              </w:tabs>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DB2429">
            <w:pPr>
              <w:numPr>
                <w:ilvl w:val="1"/>
                <w:numId w:val="3"/>
              </w:numPr>
              <w:tabs>
                <w:tab w:val="left" w:pos="960"/>
                <w:tab w:val="left" w:pos="1134"/>
              </w:tabs>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DB2429">
            <w:pPr>
              <w:numPr>
                <w:ilvl w:val="1"/>
                <w:numId w:val="3"/>
              </w:numPr>
              <w:tabs>
                <w:tab w:val="left" w:pos="960"/>
                <w:tab w:val="left" w:pos="1134"/>
                <w:tab w:val="left" w:pos="1701"/>
              </w:tabs>
              <w:ind w:left="0" w:firstLine="567"/>
              <w:jc w:val="both"/>
            </w:pPr>
            <w:r w:rsidRPr="00C60D06">
              <w:t xml:space="preserve">Ofertanţii necîştigători vor fi informați  cu privire la motivele pentru care ofertele lor nu au fost selectate. </w:t>
            </w:r>
          </w:p>
          <w:p w:rsidR="000258A4" w:rsidRPr="00435528" w:rsidRDefault="000258A4" w:rsidP="00DB2429">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435528">
              <w:t>Garanţia de bună execuţie</w:t>
            </w:r>
            <w:bookmarkEnd w:id="130"/>
            <w:bookmarkEnd w:id="131"/>
          </w:p>
          <w:p w:rsidR="000258A4" w:rsidRPr="00C60D06" w:rsidRDefault="000258A4" w:rsidP="00DB2429">
            <w:pPr>
              <w:numPr>
                <w:ilvl w:val="1"/>
                <w:numId w:val="3"/>
              </w:numPr>
              <w:tabs>
                <w:tab w:val="left" w:pos="960"/>
                <w:tab w:val="left" w:pos="1134"/>
              </w:tabs>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DB2429">
            <w:pPr>
              <w:numPr>
                <w:ilvl w:val="1"/>
                <w:numId w:val="3"/>
              </w:numPr>
              <w:tabs>
                <w:tab w:val="left" w:pos="960"/>
                <w:tab w:val="left" w:pos="1134"/>
              </w:tabs>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258A4" w:rsidRPr="00435528" w:rsidRDefault="000258A4" w:rsidP="00DB2429">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435528">
              <w:t>Semnarea contractului</w:t>
            </w:r>
            <w:bookmarkEnd w:id="132"/>
            <w:bookmarkEnd w:id="133"/>
          </w:p>
          <w:p w:rsidR="000258A4" w:rsidRPr="00C60D06" w:rsidRDefault="000258A4" w:rsidP="00DB2429">
            <w:pPr>
              <w:numPr>
                <w:ilvl w:val="1"/>
                <w:numId w:val="3"/>
              </w:numPr>
              <w:tabs>
                <w:tab w:val="left" w:pos="960"/>
                <w:tab w:val="left" w:pos="1134"/>
              </w:tabs>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DB2429">
            <w:pPr>
              <w:numPr>
                <w:ilvl w:val="1"/>
                <w:numId w:val="3"/>
              </w:numPr>
              <w:tabs>
                <w:tab w:val="left" w:pos="960"/>
                <w:tab w:val="left" w:pos="1134"/>
              </w:tabs>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DB2429">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435528">
              <w:t>Dreptul de contestare</w:t>
            </w:r>
            <w:bookmarkEnd w:id="134"/>
            <w:bookmarkEnd w:id="135"/>
          </w:p>
          <w:p w:rsidR="000258A4" w:rsidRPr="00C60D06" w:rsidRDefault="000258A4" w:rsidP="00DB2429">
            <w:pPr>
              <w:numPr>
                <w:ilvl w:val="1"/>
                <w:numId w:val="3"/>
              </w:numPr>
              <w:tabs>
                <w:tab w:val="left" w:pos="960"/>
                <w:tab w:val="left" w:pos="1134"/>
              </w:tabs>
              <w:ind w:left="0" w:firstLine="567"/>
              <w:jc w:val="both"/>
            </w:pPr>
            <w:r w:rsidRPr="00C60D06">
              <w:t xml:space="preserve">Orice operator economic care consideră că, în cadrul procedurilor de achiziţie, </w:t>
            </w:r>
            <w:r w:rsidRPr="00C60D06">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DB2429">
            <w:pPr>
              <w:numPr>
                <w:ilvl w:val="1"/>
                <w:numId w:val="3"/>
              </w:numPr>
              <w:tabs>
                <w:tab w:val="left" w:pos="960"/>
                <w:tab w:val="left" w:pos="1134"/>
              </w:tabs>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DB2429">
            <w:pPr>
              <w:numPr>
                <w:ilvl w:val="1"/>
                <w:numId w:val="3"/>
              </w:numPr>
              <w:tabs>
                <w:tab w:val="left" w:pos="960"/>
                <w:tab w:val="left" w:pos="1134"/>
              </w:tabs>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DB2429">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6E7598" w:rsidRDefault="006E7598">
      <w:bookmarkStart w:id="136" w:name="_Toc358300267"/>
      <w:bookmarkStart w:id="137" w:name="_Toc392180189"/>
      <w:bookmarkStart w:id="138" w:name="_Toc449539077"/>
      <w:r>
        <w:rPr>
          <w:b/>
        </w:rPr>
        <w:lastRenderedPageBreak/>
        <w:br w:type="page"/>
      </w:r>
    </w:p>
    <w:tbl>
      <w:tblPr>
        <w:tblW w:w="9889" w:type="dxa"/>
        <w:tblLayout w:type="fixed"/>
        <w:tblLook w:val="04A0"/>
      </w:tblPr>
      <w:tblGrid>
        <w:gridCol w:w="1242"/>
        <w:gridCol w:w="142"/>
        <w:gridCol w:w="2977"/>
        <w:gridCol w:w="425"/>
        <w:gridCol w:w="567"/>
        <w:gridCol w:w="992"/>
        <w:gridCol w:w="3544"/>
      </w:tblGrid>
      <w:tr w:rsidR="000258A4" w:rsidRPr="00C60D06" w:rsidTr="00DB2429">
        <w:trPr>
          <w:trHeight w:val="850"/>
        </w:trPr>
        <w:tc>
          <w:tcPr>
            <w:tcW w:w="9889" w:type="dxa"/>
            <w:gridSpan w:val="7"/>
            <w:vAlign w:val="center"/>
          </w:tcPr>
          <w:p w:rsidR="000258A4" w:rsidRPr="00C60D06" w:rsidRDefault="000258A4" w:rsidP="00DB2429">
            <w:pPr>
              <w:pStyle w:val="1"/>
              <w:numPr>
                <w:ilvl w:val="0"/>
                <w:numId w:val="0"/>
              </w:numPr>
              <w:ind w:left="720"/>
              <w:rPr>
                <w:lang w:val="ro-RO"/>
              </w:rPr>
            </w:pPr>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rsidTr="00DB2429">
        <w:trPr>
          <w:trHeight w:val="600"/>
        </w:trPr>
        <w:tc>
          <w:tcPr>
            <w:tcW w:w="9889" w:type="dxa"/>
            <w:gridSpan w:val="7"/>
            <w:vAlign w:val="center"/>
          </w:tcPr>
          <w:p w:rsidR="000258A4" w:rsidRPr="00C60D06" w:rsidRDefault="000258A4" w:rsidP="00DB2429">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DB2429">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DB2429">
            <w:pPr>
              <w:rPr>
                <w:i/>
              </w:rPr>
            </w:pPr>
          </w:p>
        </w:tc>
      </w:tr>
      <w:tr w:rsidR="000258A4" w:rsidRPr="00C60D06" w:rsidTr="00DB2429">
        <w:trPr>
          <w:trHeight w:val="600"/>
        </w:trPr>
        <w:tc>
          <w:tcPr>
            <w:tcW w:w="9889" w:type="dxa"/>
            <w:gridSpan w:val="7"/>
            <w:vAlign w:val="center"/>
          </w:tcPr>
          <w:p w:rsidR="000258A4" w:rsidRPr="00435528" w:rsidRDefault="000258A4" w:rsidP="00DB2429">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10741" w:type="dxa"/>
              <w:tblLayout w:type="fixed"/>
              <w:tblLook w:val="04A0"/>
            </w:tblPr>
            <w:tblGrid>
              <w:gridCol w:w="674"/>
              <w:gridCol w:w="4424"/>
              <w:gridCol w:w="3146"/>
              <w:gridCol w:w="2497"/>
            </w:tblGrid>
            <w:tr w:rsidR="000258A4" w:rsidRPr="00891B52" w:rsidTr="002567CC">
              <w:trPr>
                <w:trHeight w:val="275"/>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jc w:val="center"/>
                    <w:rPr>
                      <w:b/>
                      <w:sz w:val="20"/>
                    </w:rPr>
                  </w:pPr>
                  <w:r w:rsidRPr="00891B52">
                    <w:rPr>
                      <w:b/>
                      <w:sz w:val="20"/>
                    </w:rPr>
                    <w:t>Nr.</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ind w:firstLine="21"/>
                    <w:jc w:val="center"/>
                    <w:rPr>
                      <w:b/>
                      <w:sz w:val="20"/>
                    </w:rPr>
                  </w:pPr>
                  <w:r w:rsidRPr="00891B52">
                    <w:rPr>
                      <w:b/>
                      <w:sz w:val="20"/>
                    </w:rPr>
                    <w:t>Rubrica</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jc w:val="center"/>
                    <w:rPr>
                      <w:b/>
                      <w:sz w:val="20"/>
                    </w:rPr>
                  </w:pPr>
                  <w:r w:rsidRPr="00891B52">
                    <w:rPr>
                      <w:b/>
                      <w:sz w:val="20"/>
                    </w:rPr>
                    <w:t>Datele Autorității Contractante/Organizatorului procedurii</w:t>
                  </w:r>
                </w:p>
              </w:tc>
            </w:tr>
            <w:tr w:rsidR="000258A4" w:rsidRPr="00891B52" w:rsidTr="002567C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1.1.</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Autoritatea contractantă/Organizatorul procedurii, IDNO:</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903623" w:rsidP="00DB2429">
                  <w:pPr>
                    <w:pStyle w:val="a7"/>
                    <w:rPr>
                      <w:b/>
                      <w:i/>
                      <w:sz w:val="20"/>
                    </w:rPr>
                  </w:pPr>
                  <w:r w:rsidRPr="00891B52">
                    <w:rPr>
                      <w:b/>
                      <w:i/>
                      <w:sz w:val="20"/>
                    </w:rPr>
                    <w:t xml:space="preserve">IMSP AMT Buiucani  </w:t>
                  </w:r>
                  <w:r w:rsidR="000258A4" w:rsidRPr="00891B52">
                    <w:rPr>
                      <w:b/>
                      <w:i/>
                      <w:sz w:val="20"/>
                    </w:rPr>
                    <w:t xml:space="preserve"> IDNO</w:t>
                  </w:r>
                  <w:r w:rsidRPr="00891B52">
                    <w:rPr>
                      <w:b/>
                      <w:i/>
                      <w:sz w:val="20"/>
                    </w:rPr>
                    <w:t xml:space="preserve"> 1003600153131</w:t>
                  </w:r>
                </w:p>
              </w:tc>
            </w:tr>
            <w:tr w:rsidR="000258A4" w:rsidRPr="00891B52" w:rsidTr="002567C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1.2.</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Obiectul achiziției:</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2567CC" w:rsidRPr="00891B52" w:rsidRDefault="00903623" w:rsidP="00DB2429">
                  <w:pPr>
                    <w:pStyle w:val="a7"/>
                    <w:rPr>
                      <w:b/>
                      <w:color w:val="000000"/>
                      <w:sz w:val="20"/>
                      <w:lang w:val="ro-MO"/>
                    </w:rPr>
                  </w:pPr>
                  <w:r w:rsidRPr="00891B52">
                    <w:rPr>
                      <w:b/>
                      <w:color w:val="000000"/>
                      <w:sz w:val="20"/>
                      <w:lang w:val="ro-MO"/>
                    </w:rPr>
                    <w:t xml:space="preserve">Achiziţionarea serviciilor de curăţenie in instituţie </w:t>
                  </w:r>
                </w:p>
                <w:p w:rsidR="000258A4" w:rsidRPr="00891B52" w:rsidRDefault="00903623" w:rsidP="004F2E04">
                  <w:pPr>
                    <w:pStyle w:val="a7"/>
                    <w:rPr>
                      <w:b/>
                      <w:i/>
                      <w:sz w:val="20"/>
                    </w:rPr>
                  </w:pPr>
                  <w:r w:rsidRPr="00891B52">
                    <w:rPr>
                      <w:b/>
                      <w:color w:val="000000"/>
                      <w:sz w:val="20"/>
                      <w:lang w:val="ro-MO"/>
                    </w:rPr>
                    <w:t xml:space="preserve">medicala </w:t>
                  </w:r>
                  <w:r w:rsidR="00076AFD">
                    <w:rPr>
                      <w:b/>
                      <w:color w:val="000000"/>
                      <w:sz w:val="20"/>
                      <w:lang w:val="ro-MO"/>
                    </w:rPr>
                    <w:t>IMSP AMT Buiucani</w:t>
                  </w:r>
                  <w:r w:rsidR="00D80868">
                    <w:rPr>
                      <w:b/>
                      <w:color w:val="000000"/>
                      <w:sz w:val="20"/>
                      <w:lang w:val="ro-MO"/>
                    </w:rPr>
                    <w:t xml:space="preserve"> pentru 202</w:t>
                  </w:r>
                  <w:r w:rsidR="004F2E04">
                    <w:rPr>
                      <w:b/>
                      <w:color w:val="000000"/>
                      <w:sz w:val="20"/>
                      <w:lang w:val="ro-MO"/>
                    </w:rPr>
                    <w:t>2</w:t>
                  </w:r>
                </w:p>
              </w:tc>
            </w:tr>
            <w:tr w:rsidR="000258A4" w:rsidRPr="00891B52" w:rsidTr="002567C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1.3.</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Numărul  și tipul procedurii de achiziție:</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b/>
                      <w:i/>
                      <w:sz w:val="20"/>
                    </w:rPr>
                  </w:pPr>
                  <w:r w:rsidRPr="00891B52">
                    <w:rPr>
                      <w:b/>
                      <w:i/>
                      <w:sz w:val="20"/>
                    </w:rPr>
                    <w:t>Nr.:</w:t>
                  </w:r>
                </w:p>
                <w:p w:rsidR="000258A4" w:rsidRPr="00891B52" w:rsidRDefault="000258A4" w:rsidP="00DB2429">
                  <w:pPr>
                    <w:pStyle w:val="a7"/>
                    <w:rPr>
                      <w:b/>
                      <w:i/>
                      <w:sz w:val="20"/>
                    </w:rPr>
                  </w:pPr>
                  <w:r w:rsidRPr="00891B52">
                    <w:rPr>
                      <w:b/>
                      <w:i/>
                      <w:sz w:val="20"/>
                    </w:rPr>
                    <w:t>Tipul procedurii de achiziție:</w:t>
                  </w:r>
                  <w:r w:rsidR="00903623" w:rsidRPr="00891B52">
                    <w:rPr>
                      <w:b/>
                      <w:i/>
                      <w:sz w:val="20"/>
                    </w:rPr>
                    <w:t xml:space="preserve"> LP</w:t>
                  </w:r>
                </w:p>
              </w:tc>
            </w:tr>
            <w:tr w:rsidR="000258A4" w:rsidRPr="00891B52" w:rsidTr="002567CC">
              <w:trPr>
                <w:trHeight w:val="257"/>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1.4.</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 xml:space="preserve">Tipul obiectului de achiziţie: </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b/>
                      <w:i/>
                      <w:sz w:val="20"/>
                    </w:rPr>
                  </w:pPr>
                  <w:r w:rsidRPr="00891B52">
                    <w:rPr>
                      <w:b/>
                      <w:i/>
                      <w:sz w:val="20"/>
                    </w:rPr>
                    <w:t>servicii</w:t>
                  </w:r>
                </w:p>
              </w:tc>
            </w:tr>
            <w:tr w:rsidR="000258A4" w:rsidRPr="00891B52" w:rsidTr="002567CC">
              <w:trPr>
                <w:trHeight w:val="262"/>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1.5.</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 xml:space="preserve">Codul CPV: </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903623" w:rsidP="00DB2429">
                  <w:pPr>
                    <w:jc w:val="both"/>
                    <w:rPr>
                      <w:sz w:val="20"/>
                      <w:szCs w:val="20"/>
                    </w:rPr>
                  </w:pPr>
                  <w:r w:rsidRPr="00891B52">
                    <w:rPr>
                      <w:rFonts w:eastAsia="Calibri"/>
                      <w:b/>
                      <w:sz w:val="20"/>
                      <w:szCs w:val="20"/>
                      <w:lang w:val="ro-MO"/>
                    </w:rPr>
                    <w:t>90910000-9</w:t>
                  </w:r>
                </w:p>
              </w:tc>
            </w:tr>
            <w:tr w:rsidR="000258A4" w:rsidRPr="00891B52" w:rsidTr="002567C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1.6.</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Sursa alocaţiilor bugetare/banilor publici și perioada bugetară:</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903623" w:rsidP="004F2E04">
                  <w:pPr>
                    <w:pStyle w:val="a7"/>
                    <w:rPr>
                      <w:b/>
                      <w:i/>
                      <w:sz w:val="20"/>
                    </w:rPr>
                  </w:pPr>
                  <w:r w:rsidRPr="00891B52">
                    <w:rPr>
                      <w:b/>
                      <w:i/>
                      <w:sz w:val="20"/>
                    </w:rPr>
                    <w:t>CNAM</w:t>
                  </w:r>
                  <w:r w:rsidR="00D72C51">
                    <w:rPr>
                      <w:b/>
                      <w:i/>
                      <w:sz w:val="20"/>
                    </w:rPr>
                    <w:t>, 202</w:t>
                  </w:r>
                  <w:r w:rsidR="004F2E04">
                    <w:rPr>
                      <w:b/>
                      <w:i/>
                      <w:sz w:val="20"/>
                    </w:rPr>
                    <w:t>2</w:t>
                  </w:r>
                </w:p>
              </w:tc>
            </w:tr>
            <w:tr w:rsidR="000258A4" w:rsidRPr="00891B52" w:rsidTr="002567CC">
              <w:trPr>
                <w:trHeight w:val="2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1.7.</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Administratorul alocațiilor bugetare:</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903623" w:rsidP="00DB2429">
                  <w:pPr>
                    <w:pStyle w:val="a7"/>
                    <w:rPr>
                      <w:b/>
                      <w:i/>
                      <w:sz w:val="20"/>
                    </w:rPr>
                  </w:pPr>
                  <w:r w:rsidRPr="00891B52">
                    <w:rPr>
                      <w:b/>
                      <w:i/>
                      <w:sz w:val="20"/>
                    </w:rPr>
                    <w:t xml:space="preserve">IMSP AMT Buiucani   </w:t>
                  </w:r>
                </w:p>
              </w:tc>
            </w:tr>
            <w:tr w:rsidR="000258A4" w:rsidRPr="00891B52" w:rsidTr="002567CC">
              <w:trPr>
                <w:trHeight w:val="76"/>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1.8.</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Partenerul de dezvoltare (după caz):</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471EE6" w:rsidRPr="00891B52" w:rsidRDefault="0019013B" w:rsidP="00DB2429">
                  <w:pPr>
                    <w:pStyle w:val="a7"/>
                    <w:rPr>
                      <w:b/>
                      <w:i/>
                      <w:sz w:val="20"/>
                    </w:rPr>
                  </w:pPr>
                  <w:r w:rsidRPr="00891B52">
                    <w:rPr>
                      <w:b/>
                      <w:i/>
                      <w:sz w:val="20"/>
                    </w:rPr>
                    <w:t>Nu este</w:t>
                  </w:r>
                </w:p>
              </w:tc>
            </w:tr>
            <w:tr w:rsidR="000258A4" w:rsidRPr="00891B52" w:rsidTr="002567CC">
              <w:trPr>
                <w:trHeight w:val="387"/>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1.9.</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Denumirea cumpărătorului, IDNO:</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b/>
                      <w:i/>
                      <w:sz w:val="20"/>
                    </w:rPr>
                  </w:pPr>
                  <w:r w:rsidRPr="00891B52">
                    <w:rPr>
                      <w:b/>
                      <w:i/>
                      <w:sz w:val="20"/>
                    </w:rPr>
                    <w:t>[</w:t>
                  </w:r>
                  <w:r w:rsidR="0019013B" w:rsidRPr="00891B52">
                    <w:rPr>
                      <w:b/>
                      <w:i/>
                      <w:sz w:val="20"/>
                    </w:rPr>
                    <w:t>IMSP AMT Buiucani   IDNO 1003600153131</w:t>
                  </w:r>
                </w:p>
              </w:tc>
            </w:tr>
            <w:tr w:rsidR="000258A4" w:rsidRPr="00891B52" w:rsidTr="002567CC">
              <w:trPr>
                <w:trHeight w:val="280"/>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1.10.</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Destinatarul serviciilor, IDNO:</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19013B" w:rsidP="00DB2429">
                  <w:pPr>
                    <w:pStyle w:val="a7"/>
                    <w:rPr>
                      <w:b/>
                      <w:i/>
                      <w:sz w:val="20"/>
                    </w:rPr>
                  </w:pPr>
                  <w:r w:rsidRPr="00891B52">
                    <w:rPr>
                      <w:b/>
                      <w:i/>
                      <w:sz w:val="20"/>
                    </w:rPr>
                    <w:t>IMSP AMT Buiucani   IDNO 1003600153131</w:t>
                  </w:r>
                </w:p>
              </w:tc>
            </w:tr>
            <w:tr w:rsidR="000258A4" w:rsidRPr="00891B52" w:rsidTr="002567CC">
              <w:trPr>
                <w:trHeight w:val="232"/>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1.11.</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Limba de comunicare:</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b/>
                      <w:i/>
                      <w:sz w:val="20"/>
                    </w:rPr>
                  </w:pPr>
                  <w:r w:rsidRPr="00891B52">
                    <w:rPr>
                      <w:b/>
                      <w:i/>
                      <w:sz w:val="20"/>
                    </w:rPr>
                    <w:t>limba de stat</w:t>
                  </w:r>
                </w:p>
              </w:tc>
            </w:tr>
            <w:tr w:rsidR="000258A4" w:rsidRPr="00891B52" w:rsidTr="002567CC">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1.12.</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 xml:space="preserve">Locul/Modalitatea de transmitere a clarificărilor referitor la  documentația de </w:t>
                  </w:r>
                  <w:r w:rsidR="0019013B" w:rsidRPr="00891B52">
                    <w:rPr>
                      <w:sz w:val="20"/>
                    </w:rPr>
                    <w:t>atribuire</w:t>
                  </w:r>
                </w:p>
              </w:tc>
              <w:tc>
                <w:tcPr>
                  <w:tcW w:w="3146" w:type="dxa"/>
                  <w:tcBorders>
                    <w:top w:val="single" w:sz="4" w:space="0" w:color="auto"/>
                    <w:left w:val="single" w:sz="4" w:space="0" w:color="auto"/>
                    <w:bottom w:val="single" w:sz="4" w:space="0" w:color="auto"/>
                  </w:tcBorders>
                  <w:vAlign w:val="center"/>
                </w:tcPr>
                <w:p w:rsidR="000258A4" w:rsidRPr="00891B52" w:rsidRDefault="0019013B" w:rsidP="00DB2429">
                  <w:pPr>
                    <w:jc w:val="both"/>
                    <w:rPr>
                      <w:i/>
                      <w:sz w:val="20"/>
                      <w:szCs w:val="20"/>
                    </w:rPr>
                  </w:pPr>
                  <w:r w:rsidRPr="00891B52">
                    <w:rPr>
                      <w:i/>
                      <w:sz w:val="20"/>
                      <w:szCs w:val="20"/>
                    </w:rPr>
                    <w:t>SIA RSAP</w:t>
                  </w:r>
                </w:p>
              </w:tc>
              <w:tc>
                <w:tcPr>
                  <w:tcW w:w="2497" w:type="dxa"/>
                  <w:tcBorders>
                    <w:top w:val="single" w:sz="4" w:space="0" w:color="auto"/>
                    <w:bottom w:val="single" w:sz="4" w:space="0" w:color="auto"/>
                    <w:right w:val="single" w:sz="4" w:space="0" w:color="auto"/>
                  </w:tcBorders>
                  <w:vAlign w:val="center"/>
                </w:tcPr>
                <w:p w:rsidR="000258A4" w:rsidRPr="00891B52" w:rsidRDefault="000258A4" w:rsidP="00DB2429">
                  <w:pPr>
                    <w:pStyle w:val="a7"/>
                    <w:tabs>
                      <w:tab w:val="right" w:pos="4743"/>
                    </w:tabs>
                    <w:rPr>
                      <w:b/>
                      <w:i/>
                      <w:sz w:val="20"/>
                    </w:rPr>
                  </w:pPr>
                </w:p>
              </w:tc>
            </w:tr>
            <w:tr w:rsidR="000258A4" w:rsidRPr="00891B52" w:rsidTr="002567C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1.13.</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Contract de achiziție rezervat atelierelor protejate</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tabs>
                      <w:tab w:val="right" w:pos="4743"/>
                    </w:tabs>
                    <w:rPr>
                      <w:b/>
                      <w:i/>
                      <w:sz w:val="20"/>
                    </w:rPr>
                  </w:pPr>
                  <w:r w:rsidRPr="00891B52">
                    <w:rPr>
                      <w:b/>
                      <w:i/>
                      <w:sz w:val="20"/>
                    </w:rPr>
                    <w:t>Da</w:t>
                  </w:r>
                </w:p>
              </w:tc>
            </w:tr>
            <w:tr w:rsidR="000258A4" w:rsidRPr="00891B52" w:rsidTr="002567CC">
              <w:trPr>
                <w:trHeight w:val="246"/>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1.14.</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Tipul contractului:</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284"/>
                      <w:tab w:val="right" w:pos="9531"/>
                    </w:tabs>
                    <w:ind w:left="360" w:hanging="360"/>
                    <w:contextualSpacing/>
                    <w:rPr>
                      <w:rFonts w:ascii="Baltica RR" w:hAnsi="Baltica RR"/>
                      <w:b/>
                      <w:i/>
                      <w:noProof w:val="0"/>
                      <w:sz w:val="20"/>
                      <w:szCs w:val="20"/>
                    </w:rPr>
                  </w:pPr>
                  <w:r w:rsidRPr="00891B52">
                    <w:rPr>
                      <w:rFonts w:ascii="Baltica RR" w:hAnsi="Baltica RR"/>
                      <w:b/>
                      <w:i/>
                      <w:noProof w:val="0"/>
                      <w:sz w:val="20"/>
                      <w:szCs w:val="20"/>
                    </w:rPr>
                    <w:t xml:space="preserve">prestări servicii </w:t>
                  </w:r>
                </w:p>
              </w:tc>
            </w:tr>
            <w:tr w:rsidR="000258A4" w:rsidRPr="00891B52" w:rsidTr="002567C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1.15.</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Condiții speciale de care depinde îndeplinirea contractului</w:t>
                  </w:r>
                  <w:r w:rsidRPr="00891B52">
                    <w:rPr>
                      <w:b/>
                      <w:sz w:val="20"/>
                    </w:rPr>
                    <w:t xml:space="preserve">: </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19013B" w:rsidRPr="00891B52" w:rsidRDefault="0019013B" w:rsidP="00DB2429">
                  <w:pPr>
                    <w:pStyle w:val="a7"/>
                    <w:tabs>
                      <w:tab w:val="right" w:pos="4743"/>
                    </w:tabs>
                    <w:rPr>
                      <w:b/>
                      <w:i/>
                      <w:spacing w:val="-2"/>
                      <w:sz w:val="20"/>
                    </w:rPr>
                  </w:pPr>
                  <w:r w:rsidRPr="00891B52">
                    <w:rPr>
                      <w:b/>
                      <w:i/>
                      <w:spacing w:val="-2"/>
                      <w:sz w:val="20"/>
                    </w:rPr>
                    <w:t xml:space="preserve">Corespunderea tuturor cerințelor caietului de </w:t>
                  </w:r>
                </w:p>
                <w:p w:rsidR="000258A4" w:rsidRPr="00891B52" w:rsidRDefault="0019013B" w:rsidP="00DB2429">
                  <w:pPr>
                    <w:pStyle w:val="a7"/>
                    <w:tabs>
                      <w:tab w:val="right" w:pos="4743"/>
                    </w:tabs>
                    <w:rPr>
                      <w:b/>
                      <w:i/>
                      <w:spacing w:val="-2"/>
                      <w:sz w:val="20"/>
                    </w:rPr>
                  </w:pPr>
                  <w:r w:rsidRPr="00891B52">
                    <w:rPr>
                      <w:b/>
                      <w:i/>
                      <w:spacing w:val="-2"/>
                      <w:sz w:val="20"/>
                    </w:rPr>
                    <w:t xml:space="preserve">sarcini </w:t>
                  </w:r>
                </w:p>
              </w:tc>
            </w:tr>
          </w:tbl>
          <w:p w:rsidR="000258A4" w:rsidRPr="00C60D06" w:rsidRDefault="000258A4" w:rsidP="00DB2429"/>
        </w:tc>
      </w:tr>
      <w:tr w:rsidR="000258A4" w:rsidRPr="00C60D06" w:rsidTr="00DB2429">
        <w:trPr>
          <w:trHeight w:val="600"/>
        </w:trPr>
        <w:tc>
          <w:tcPr>
            <w:tcW w:w="9889" w:type="dxa"/>
            <w:gridSpan w:val="7"/>
            <w:vAlign w:val="center"/>
          </w:tcPr>
          <w:p w:rsidR="000258A4" w:rsidRPr="00891B52" w:rsidRDefault="000258A4" w:rsidP="00DB2429">
            <w:pPr>
              <w:pStyle w:val="2"/>
              <w:keepNext w:val="0"/>
              <w:keepLines w:val="0"/>
              <w:numPr>
                <w:ilvl w:val="0"/>
                <w:numId w:val="13"/>
              </w:numPr>
              <w:tabs>
                <w:tab w:val="left" w:pos="360"/>
              </w:tabs>
              <w:spacing w:before="0"/>
              <w:jc w:val="center"/>
              <w:rPr>
                <w:sz w:val="20"/>
                <w:szCs w:val="20"/>
              </w:rPr>
            </w:pPr>
            <w:bookmarkStart w:id="142" w:name="_Toc392180191"/>
            <w:bookmarkStart w:id="143" w:name="_Toc449539079"/>
            <w:r w:rsidRPr="00891B52">
              <w:rPr>
                <w:sz w:val="20"/>
                <w:szCs w:val="20"/>
              </w:rPr>
              <w:t>Lista serviciilor</w:t>
            </w:r>
            <w:r w:rsidRPr="00891B52">
              <w:rPr>
                <w:color w:val="FF0000"/>
                <w:sz w:val="20"/>
                <w:szCs w:val="20"/>
              </w:rPr>
              <w:t xml:space="preserve"> </w:t>
            </w:r>
            <w:r w:rsidRPr="00891B52">
              <w:rPr>
                <w:sz w:val="20"/>
                <w:szCs w:val="20"/>
              </w:rPr>
              <w:t>și specificațiile tehnice:</w:t>
            </w:r>
            <w:bookmarkEnd w:id="142"/>
            <w:bookmarkEnd w:id="143"/>
          </w:p>
        </w:tc>
      </w:tr>
      <w:tr w:rsidR="0019013B"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13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013B" w:rsidRPr="00837868" w:rsidRDefault="0019013B" w:rsidP="00DB2429">
            <w:pPr>
              <w:ind w:left="-57" w:right="-57"/>
              <w:jc w:val="center"/>
              <w:rPr>
                <w:b/>
                <w:sz w:val="20"/>
                <w:szCs w:val="20"/>
              </w:rPr>
            </w:pPr>
            <w:r w:rsidRPr="00837868">
              <w:rPr>
                <w:b/>
                <w:sz w:val="20"/>
                <w:szCs w:val="20"/>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013B" w:rsidRPr="00837868" w:rsidRDefault="0019013B" w:rsidP="00DB2429">
            <w:pPr>
              <w:ind w:left="-57" w:right="-57"/>
              <w:jc w:val="center"/>
              <w:rPr>
                <w:b/>
                <w:sz w:val="20"/>
                <w:szCs w:val="20"/>
              </w:rPr>
            </w:pPr>
            <w:r w:rsidRPr="00837868">
              <w:rPr>
                <w:b/>
                <w:sz w:val="20"/>
                <w:szCs w:val="20"/>
              </w:rPr>
              <w:t>Denumire serviciilor solicitate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013B" w:rsidRPr="00837868" w:rsidRDefault="0019013B" w:rsidP="00DB2429">
            <w:pPr>
              <w:ind w:left="-57" w:right="-57"/>
              <w:jc w:val="center"/>
              <w:rPr>
                <w:b/>
                <w:sz w:val="20"/>
                <w:szCs w:val="20"/>
              </w:rPr>
            </w:pPr>
            <w:r w:rsidRPr="00837868">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19013B" w:rsidRPr="00837868" w:rsidRDefault="0019013B" w:rsidP="00DB2429">
            <w:pPr>
              <w:ind w:left="-57" w:right="-57"/>
              <w:jc w:val="center"/>
              <w:rPr>
                <w:b/>
                <w:sz w:val="20"/>
                <w:szCs w:val="20"/>
              </w:rPr>
            </w:pPr>
            <w:r w:rsidRPr="00837868">
              <w:rPr>
                <w:b/>
                <w:sz w:val="20"/>
                <w:szCs w:val="20"/>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19013B" w:rsidRPr="00837868" w:rsidRDefault="0019013B" w:rsidP="00DB2429">
            <w:pPr>
              <w:ind w:left="-57" w:right="-57"/>
              <w:jc w:val="center"/>
              <w:rPr>
                <w:b/>
                <w:sz w:val="20"/>
                <w:szCs w:val="20"/>
              </w:rPr>
            </w:pPr>
            <w:r w:rsidRPr="00837868">
              <w:rPr>
                <w:b/>
                <w:sz w:val="20"/>
                <w:szCs w:val="20"/>
              </w:rPr>
              <w:t>Specificația tehnică deplină solicitată, Standarde de referinţă</w:t>
            </w:r>
          </w:p>
        </w:tc>
      </w:tr>
      <w:tr w:rsidR="0019013B"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889" w:type="dxa"/>
            <w:gridSpan w:val="7"/>
            <w:shd w:val="clear" w:color="auto" w:fill="auto"/>
            <w:vAlign w:val="center"/>
          </w:tcPr>
          <w:p w:rsidR="0019013B" w:rsidRPr="00C60D06" w:rsidRDefault="0019013B" w:rsidP="00DB2429">
            <w:pPr>
              <w:ind w:left="-57" w:right="-57"/>
              <w:jc w:val="center"/>
              <w:rPr>
                <w:sz w:val="18"/>
                <w:szCs w:val="18"/>
              </w:rPr>
            </w:pPr>
            <w:r w:rsidRPr="00F9460E">
              <w:rPr>
                <w:b/>
                <w:lang w:val="ro-MO"/>
              </w:rPr>
              <w:t>Lotul 1</w:t>
            </w:r>
            <w:r w:rsidRPr="00F9460E">
              <w:rPr>
                <w:b/>
                <w:color w:val="000000"/>
                <w:sz w:val="22"/>
                <w:szCs w:val="22"/>
                <w:lang w:val="ro-MO"/>
              </w:rPr>
              <w:t xml:space="preserve"> Servicii </w:t>
            </w:r>
            <w:r w:rsidRPr="00B7345D">
              <w:rPr>
                <w:b/>
                <w:color w:val="000000"/>
                <w:sz w:val="22"/>
                <w:szCs w:val="22"/>
                <w:lang w:val="ro-MO"/>
              </w:rPr>
              <w:t>de curăţenie</w:t>
            </w:r>
            <w:r>
              <w:rPr>
                <w:b/>
                <w:color w:val="000000"/>
                <w:sz w:val="22"/>
                <w:szCs w:val="22"/>
                <w:lang w:val="ro-MO"/>
              </w:rPr>
              <w:t xml:space="preserve"> in instituţie medicala</w:t>
            </w:r>
            <w:r w:rsidRPr="00F9460E">
              <w:rPr>
                <w:b/>
                <w:color w:val="000000"/>
                <w:sz w:val="22"/>
                <w:szCs w:val="22"/>
                <w:lang w:val="ro-MO"/>
              </w:rPr>
              <w:t xml:space="preserve"> </w:t>
            </w:r>
            <w:r>
              <w:rPr>
                <w:b/>
                <w:color w:val="000000"/>
                <w:sz w:val="22"/>
                <w:szCs w:val="22"/>
                <w:lang w:val="ro-MO"/>
              </w:rPr>
              <w:t>(</w:t>
            </w:r>
            <w:r w:rsidRPr="00F9460E">
              <w:rPr>
                <w:b/>
                <w:color w:val="000000"/>
                <w:sz w:val="22"/>
                <w:szCs w:val="22"/>
                <w:lang w:val="ro-MO"/>
              </w:rPr>
              <w:t>4 obiective a IMSP AMT Buiucani</w:t>
            </w:r>
            <w:r>
              <w:rPr>
                <w:b/>
                <w:color w:val="000000"/>
                <w:sz w:val="22"/>
                <w:szCs w:val="22"/>
                <w:lang w:val="ro-MO"/>
              </w:rPr>
              <w: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3"/>
        </w:trPr>
        <w:tc>
          <w:tcPr>
            <w:tcW w:w="1242" w:type="dxa"/>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shd w:val="clear" w:color="auto" w:fill="auto"/>
          </w:tcPr>
          <w:p w:rsidR="00837868" w:rsidRPr="00837868" w:rsidRDefault="00837868" w:rsidP="00DB2429">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CCD</w:t>
            </w:r>
          </w:p>
        </w:tc>
        <w:tc>
          <w:tcPr>
            <w:tcW w:w="567" w:type="dxa"/>
            <w:shd w:val="clear" w:color="auto" w:fill="auto"/>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shd w:val="clear" w:color="auto" w:fill="auto"/>
          </w:tcPr>
          <w:p w:rsidR="00837868" w:rsidRPr="00837868" w:rsidRDefault="00837868" w:rsidP="00DB2429">
            <w:pPr>
              <w:spacing w:after="200"/>
              <w:jc w:val="center"/>
              <w:rPr>
                <w:color w:val="000000"/>
                <w:sz w:val="20"/>
                <w:szCs w:val="20"/>
                <w:lang w:val="ro-MO"/>
              </w:rPr>
            </w:pPr>
            <w:r w:rsidRPr="00837868">
              <w:rPr>
                <w:color w:val="000000"/>
                <w:sz w:val="20"/>
                <w:szCs w:val="20"/>
                <w:lang w:val="ro-MO"/>
              </w:rPr>
              <w:t>358.0</w:t>
            </w:r>
          </w:p>
        </w:tc>
        <w:tc>
          <w:tcPr>
            <w:tcW w:w="3544" w:type="dxa"/>
            <w:shd w:val="clear" w:color="auto" w:fill="auto"/>
          </w:tcPr>
          <w:p w:rsidR="00837868" w:rsidRPr="00837868" w:rsidRDefault="00837868" w:rsidP="00DB2429">
            <w:pPr>
              <w:spacing w:after="200"/>
              <w:rPr>
                <w:color w:val="000000"/>
                <w:sz w:val="20"/>
                <w:szCs w:val="20"/>
                <w:lang w:val="ro-MO"/>
              </w:rPr>
            </w:pPr>
            <w:r w:rsidRPr="00837868">
              <w:rPr>
                <w:color w:val="000000"/>
                <w:sz w:val="20"/>
                <w:szCs w:val="20"/>
                <w:lang w:val="ro-MO"/>
              </w:rPr>
              <w:t>Conform Anexei nr.</w:t>
            </w:r>
            <w:r>
              <w:rPr>
                <w:color w:val="000000"/>
                <w:sz w:val="20"/>
                <w:szCs w:val="20"/>
                <w:lang w:val="ro-MO"/>
              </w:rPr>
              <w:t>2</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shd w:val="clear" w:color="auto" w:fill="auto"/>
          </w:tcPr>
          <w:p w:rsidR="00837868" w:rsidRPr="00837868" w:rsidRDefault="00837868" w:rsidP="00DB2429">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CCD</w:t>
            </w:r>
          </w:p>
        </w:tc>
        <w:tc>
          <w:tcPr>
            <w:tcW w:w="567" w:type="dxa"/>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2279.71</w:t>
            </w:r>
          </w:p>
        </w:tc>
        <w:tc>
          <w:tcPr>
            <w:tcW w:w="3544" w:type="dxa"/>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w:t>
            </w:r>
            <w:r>
              <w:rPr>
                <w:color w:val="000000"/>
                <w:sz w:val="20"/>
                <w:szCs w:val="20"/>
                <w:lang w:val="ro-MO"/>
              </w:rPr>
              <w:t>3</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shd w:val="clear" w:color="auto" w:fill="auto"/>
          </w:tcPr>
          <w:p w:rsidR="00837868" w:rsidRPr="00837868" w:rsidRDefault="00837868" w:rsidP="00DB2429">
            <w:pPr>
              <w:autoSpaceDE w:val="0"/>
              <w:autoSpaceDN w:val="0"/>
              <w:adjustRightInd w:val="0"/>
              <w:jc w:val="both"/>
              <w:rPr>
                <w:b/>
                <w:color w:val="C00000"/>
                <w:sz w:val="20"/>
                <w:szCs w:val="20"/>
                <w:lang w:val="it-IT"/>
              </w:rPr>
            </w:pPr>
            <w:r w:rsidRPr="00837868">
              <w:rPr>
                <w:b/>
                <w:bCs/>
                <w:color w:val="C00000"/>
                <w:sz w:val="20"/>
                <w:szCs w:val="20"/>
                <w:lang w:val="it-IT"/>
              </w:rPr>
              <w:t xml:space="preserve">ZONE CU RISC </w:t>
            </w:r>
            <w:r w:rsidR="009F31EB">
              <w:rPr>
                <w:b/>
                <w:bCs/>
                <w:color w:val="C00000"/>
                <w:lang w:val="it-IT"/>
              </w:rPr>
              <w:t>INALT</w:t>
            </w:r>
            <w:r w:rsidRPr="00837868">
              <w:rPr>
                <w:color w:val="000000"/>
                <w:sz w:val="20"/>
                <w:szCs w:val="20"/>
                <w:lang w:val="ro-MO"/>
              </w:rPr>
              <w:t>Servicii de curăţenie  3 ori  în zi, bloc CCD</w:t>
            </w:r>
          </w:p>
        </w:tc>
        <w:tc>
          <w:tcPr>
            <w:tcW w:w="567" w:type="dxa"/>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337,8</w:t>
            </w:r>
          </w:p>
        </w:tc>
        <w:tc>
          <w:tcPr>
            <w:tcW w:w="3544" w:type="dxa"/>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w:t>
            </w:r>
            <w:r>
              <w:rPr>
                <w:color w:val="000000"/>
                <w:sz w:val="20"/>
                <w:szCs w:val="20"/>
                <w:lang w:val="ro-MO"/>
              </w:rPr>
              <w:t>4</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shd w:val="clear" w:color="auto" w:fill="auto"/>
          </w:tcPr>
          <w:p w:rsidR="00837868" w:rsidRPr="00837868" w:rsidRDefault="00837868" w:rsidP="00DB2429">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CMF-4</w:t>
            </w:r>
          </w:p>
        </w:tc>
        <w:tc>
          <w:tcPr>
            <w:tcW w:w="567" w:type="dxa"/>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163,5</w:t>
            </w:r>
          </w:p>
        </w:tc>
        <w:tc>
          <w:tcPr>
            <w:tcW w:w="3544" w:type="dxa"/>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w:t>
            </w:r>
            <w:r>
              <w:rPr>
                <w:color w:val="000000"/>
                <w:sz w:val="20"/>
                <w:szCs w:val="20"/>
                <w:lang w:val="ro-MO"/>
              </w:rPr>
              <w:t>5</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shd w:val="clear" w:color="auto" w:fill="auto"/>
          </w:tcPr>
          <w:p w:rsidR="00837868" w:rsidRPr="00837868" w:rsidRDefault="00837868" w:rsidP="00DB2429">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CMF-4</w:t>
            </w:r>
          </w:p>
        </w:tc>
        <w:tc>
          <w:tcPr>
            <w:tcW w:w="567" w:type="dxa"/>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1125.8</w:t>
            </w:r>
          </w:p>
        </w:tc>
        <w:tc>
          <w:tcPr>
            <w:tcW w:w="3544" w:type="dxa"/>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w:t>
            </w:r>
            <w:r>
              <w:rPr>
                <w:color w:val="000000"/>
                <w:sz w:val="20"/>
                <w:szCs w:val="20"/>
                <w:lang w:val="ro-MO"/>
              </w:rPr>
              <w:t>6</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tcBorders>
              <w:bottom w:val="single" w:sz="4" w:space="0" w:color="auto"/>
            </w:tcBorders>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tcBorders>
              <w:bottom w:val="single" w:sz="4" w:space="0" w:color="auto"/>
            </w:tcBorders>
            <w:shd w:val="clear" w:color="auto" w:fill="auto"/>
          </w:tcPr>
          <w:p w:rsidR="00837868" w:rsidRPr="00837868" w:rsidRDefault="00837868" w:rsidP="00DB2429">
            <w:pPr>
              <w:autoSpaceDE w:val="0"/>
              <w:autoSpaceDN w:val="0"/>
              <w:adjustRightInd w:val="0"/>
              <w:jc w:val="both"/>
              <w:rPr>
                <w:b/>
                <w:color w:val="C00000"/>
                <w:sz w:val="20"/>
                <w:szCs w:val="20"/>
                <w:lang w:val="it-IT"/>
              </w:rPr>
            </w:pPr>
            <w:r w:rsidRPr="00837868">
              <w:rPr>
                <w:b/>
                <w:bCs/>
                <w:color w:val="C00000"/>
                <w:sz w:val="20"/>
                <w:szCs w:val="20"/>
                <w:lang w:val="it-IT"/>
              </w:rPr>
              <w:t xml:space="preserve">ZONE CU RISC </w:t>
            </w:r>
            <w:r w:rsidR="009F31EB">
              <w:rPr>
                <w:b/>
                <w:bCs/>
                <w:color w:val="C00000"/>
                <w:lang w:val="it-IT"/>
              </w:rPr>
              <w:t>INALT</w:t>
            </w:r>
            <w:r w:rsidRPr="00837868">
              <w:rPr>
                <w:color w:val="000000"/>
                <w:sz w:val="20"/>
                <w:szCs w:val="20"/>
                <w:lang w:val="ro-MO"/>
              </w:rPr>
              <w:t>Servicii de curăţenie  3 ori  în zi, bloc CMF-4</w:t>
            </w:r>
          </w:p>
        </w:tc>
        <w:tc>
          <w:tcPr>
            <w:tcW w:w="567" w:type="dxa"/>
            <w:tcBorders>
              <w:bottom w:val="single" w:sz="4" w:space="0" w:color="auto"/>
            </w:tcBorders>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tcBorders>
              <w:bottom w:val="single" w:sz="4" w:space="0" w:color="auto"/>
            </w:tcBorders>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239.5</w:t>
            </w:r>
          </w:p>
        </w:tc>
        <w:tc>
          <w:tcPr>
            <w:tcW w:w="3544" w:type="dxa"/>
            <w:tcBorders>
              <w:bottom w:val="single" w:sz="4" w:space="0" w:color="auto"/>
            </w:tcBorders>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w:t>
            </w:r>
            <w:r>
              <w:rPr>
                <w:color w:val="000000"/>
                <w:sz w:val="20"/>
                <w:szCs w:val="20"/>
                <w:lang w:val="ro-MO"/>
              </w:rPr>
              <w:t>7</w:t>
            </w:r>
            <w:r w:rsidRPr="00837868">
              <w:rPr>
                <w:color w:val="000000"/>
                <w:sz w:val="20"/>
                <w:szCs w:val="20"/>
                <w:lang w:val="ro-MO"/>
              </w:rPr>
              <w:t xml:space="preserve"> si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tcBorders>
              <w:bottom w:val="single" w:sz="4" w:space="0" w:color="auto"/>
            </w:tcBorders>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tcBorders>
              <w:bottom w:val="single" w:sz="4" w:space="0" w:color="auto"/>
            </w:tcBorders>
            <w:shd w:val="clear" w:color="auto" w:fill="auto"/>
          </w:tcPr>
          <w:p w:rsidR="00837868" w:rsidRPr="00837868" w:rsidRDefault="00837868" w:rsidP="00DB2429">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CMF-5</w:t>
            </w:r>
          </w:p>
        </w:tc>
        <w:tc>
          <w:tcPr>
            <w:tcW w:w="567" w:type="dxa"/>
            <w:tcBorders>
              <w:bottom w:val="single" w:sz="4" w:space="0" w:color="auto"/>
            </w:tcBorders>
            <w:shd w:val="clear" w:color="auto" w:fill="auto"/>
            <w:vAlign w:val="center"/>
          </w:tcPr>
          <w:p w:rsidR="00837868" w:rsidRPr="00B7345D" w:rsidRDefault="00837868" w:rsidP="00DB2429">
            <w:pPr>
              <w:spacing w:after="200"/>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tcBorders>
              <w:bottom w:val="single" w:sz="4" w:space="0" w:color="auto"/>
            </w:tcBorders>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673,7</w:t>
            </w:r>
          </w:p>
        </w:tc>
        <w:tc>
          <w:tcPr>
            <w:tcW w:w="3544" w:type="dxa"/>
            <w:tcBorders>
              <w:bottom w:val="single" w:sz="4" w:space="0" w:color="auto"/>
            </w:tcBorders>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w:t>
            </w:r>
            <w:r>
              <w:rPr>
                <w:color w:val="000000"/>
                <w:sz w:val="20"/>
                <w:szCs w:val="20"/>
                <w:lang w:val="ro-MO"/>
              </w:rPr>
              <w:t>8</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tcBorders>
              <w:bottom w:val="single" w:sz="4" w:space="0" w:color="auto"/>
            </w:tcBorders>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tcBorders>
              <w:bottom w:val="single" w:sz="4" w:space="0" w:color="auto"/>
            </w:tcBorders>
            <w:shd w:val="clear" w:color="auto" w:fill="auto"/>
          </w:tcPr>
          <w:p w:rsidR="00837868" w:rsidRPr="00837868" w:rsidRDefault="00837868" w:rsidP="00DB2429">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CMF-5</w:t>
            </w:r>
          </w:p>
        </w:tc>
        <w:tc>
          <w:tcPr>
            <w:tcW w:w="567" w:type="dxa"/>
            <w:tcBorders>
              <w:bottom w:val="single" w:sz="4" w:space="0" w:color="auto"/>
            </w:tcBorders>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tcBorders>
              <w:bottom w:val="single" w:sz="4" w:space="0" w:color="auto"/>
            </w:tcBorders>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2237.3</w:t>
            </w:r>
          </w:p>
        </w:tc>
        <w:tc>
          <w:tcPr>
            <w:tcW w:w="3544" w:type="dxa"/>
            <w:tcBorders>
              <w:bottom w:val="single" w:sz="4" w:space="0" w:color="auto"/>
            </w:tcBorders>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w:t>
            </w:r>
            <w:r>
              <w:rPr>
                <w:color w:val="000000"/>
                <w:sz w:val="20"/>
                <w:szCs w:val="20"/>
                <w:lang w:val="ro-MO"/>
              </w:rPr>
              <w:t>9</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tcBorders>
              <w:bottom w:val="single" w:sz="4" w:space="0" w:color="auto"/>
            </w:tcBorders>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lastRenderedPageBreak/>
              <w:t>90910000</w:t>
            </w:r>
            <w:r>
              <w:rPr>
                <w:rFonts w:eastAsia="Calibri"/>
                <w:b/>
                <w:sz w:val="20"/>
                <w:szCs w:val="20"/>
                <w:lang w:val="ro-MO"/>
              </w:rPr>
              <w:t>-6</w:t>
            </w:r>
          </w:p>
        </w:tc>
        <w:tc>
          <w:tcPr>
            <w:tcW w:w="3544" w:type="dxa"/>
            <w:gridSpan w:val="3"/>
            <w:tcBorders>
              <w:bottom w:val="single" w:sz="4" w:space="0" w:color="auto"/>
            </w:tcBorders>
            <w:shd w:val="clear" w:color="auto" w:fill="auto"/>
          </w:tcPr>
          <w:p w:rsidR="00837868" w:rsidRPr="00837868" w:rsidRDefault="00837868" w:rsidP="00DB2429">
            <w:pPr>
              <w:autoSpaceDE w:val="0"/>
              <w:autoSpaceDN w:val="0"/>
              <w:adjustRightInd w:val="0"/>
              <w:jc w:val="both"/>
              <w:rPr>
                <w:b/>
                <w:color w:val="C00000"/>
                <w:sz w:val="20"/>
                <w:szCs w:val="20"/>
                <w:lang w:val="it-IT"/>
              </w:rPr>
            </w:pPr>
            <w:r w:rsidRPr="00837868">
              <w:rPr>
                <w:b/>
                <w:bCs/>
                <w:color w:val="C00000"/>
                <w:sz w:val="20"/>
                <w:szCs w:val="20"/>
                <w:lang w:val="it-IT"/>
              </w:rPr>
              <w:t xml:space="preserve">ZONE CU RISC </w:t>
            </w:r>
            <w:r w:rsidR="009F31EB">
              <w:rPr>
                <w:b/>
                <w:bCs/>
                <w:color w:val="C00000"/>
                <w:lang w:val="it-IT"/>
              </w:rPr>
              <w:t>INALT</w:t>
            </w:r>
            <w:r w:rsidRPr="00837868">
              <w:rPr>
                <w:color w:val="000000"/>
                <w:sz w:val="20"/>
                <w:szCs w:val="20"/>
                <w:lang w:val="ro-MO"/>
              </w:rPr>
              <w:t>Servicii de curăţenie  3 ori  în zi, bloc CMF-5</w:t>
            </w:r>
          </w:p>
        </w:tc>
        <w:tc>
          <w:tcPr>
            <w:tcW w:w="567" w:type="dxa"/>
            <w:tcBorders>
              <w:bottom w:val="single" w:sz="4" w:space="0" w:color="auto"/>
            </w:tcBorders>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tcBorders>
              <w:bottom w:val="single" w:sz="4" w:space="0" w:color="auto"/>
            </w:tcBorders>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642.3</w:t>
            </w:r>
          </w:p>
        </w:tc>
        <w:tc>
          <w:tcPr>
            <w:tcW w:w="3544" w:type="dxa"/>
            <w:tcBorders>
              <w:bottom w:val="single" w:sz="4" w:space="0" w:color="auto"/>
            </w:tcBorders>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w:t>
            </w:r>
            <w:r>
              <w:rPr>
                <w:color w:val="000000"/>
                <w:sz w:val="20"/>
                <w:szCs w:val="20"/>
                <w:lang w:val="ro-MO"/>
              </w:rPr>
              <w:t>10</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tcBorders>
              <w:bottom w:val="single" w:sz="4" w:space="0" w:color="auto"/>
            </w:tcBorders>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tcBorders>
              <w:bottom w:val="single" w:sz="4" w:space="0" w:color="auto"/>
            </w:tcBorders>
            <w:shd w:val="clear" w:color="auto" w:fill="auto"/>
          </w:tcPr>
          <w:p w:rsidR="00837868" w:rsidRPr="00837868" w:rsidRDefault="00837868" w:rsidP="00DB2429">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CMF-6</w:t>
            </w:r>
          </w:p>
        </w:tc>
        <w:tc>
          <w:tcPr>
            <w:tcW w:w="567" w:type="dxa"/>
            <w:tcBorders>
              <w:bottom w:val="single" w:sz="4" w:space="0" w:color="auto"/>
            </w:tcBorders>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tcBorders>
              <w:bottom w:val="single" w:sz="4" w:space="0" w:color="auto"/>
            </w:tcBorders>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436,5</w:t>
            </w:r>
          </w:p>
        </w:tc>
        <w:tc>
          <w:tcPr>
            <w:tcW w:w="3544" w:type="dxa"/>
            <w:tcBorders>
              <w:bottom w:val="single" w:sz="4" w:space="0" w:color="auto"/>
            </w:tcBorders>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nr.1</w:t>
            </w:r>
            <w:r>
              <w:rPr>
                <w:color w:val="000000"/>
                <w:sz w:val="20"/>
                <w:szCs w:val="20"/>
                <w:lang w:val="ro-MO"/>
              </w:rPr>
              <w:t>1</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tcBorders>
              <w:bottom w:val="single" w:sz="4" w:space="0" w:color="auto"/>
            </w:tcBorders>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tcBorders>
              <w:bottom w:val="single" w:sz="4" w:space="0" w:color="auto"/>
            </w:tcBorders>
            <w:shd w:val="clear" w:color="auto" w:fill="auto"/>
          </w:tcPr>
          <w:p w:rsidR="00837868" w:rsidRPr="00837868" w:rsidRDefault="00837868" w:rsidP="00DB2429">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CMF-6</w:t>
            </w:r>
          </w:p>
        </w:tc>
        <w:tc>
          <w:tcPr>
            <w:tcW w:w="567" w:type="dxa"/>
            <w:tcBorders>
              <w:bottom w:val="single" w:sz="4" w:space="0" w:color="auto"/>
            </w:tcBorders>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tcBorders>
              <w:bottom w:val="single" w:sz="4" w:space="0" w:color="auto"/>
            </w:tcBorders>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1483.8</w:t>
            </w:r>
          </w:p>
        </w:tc>
        <w:tc>
          <w:tcPr>
            <w:tcW w:w="3544" w:type="dxa"/>
            <w:tcBorders>
              <w:bottom w:val="single" w:sz="4" w:space="0" w:color="auto"/>
            </w:tcBorders>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nr.1</w:t>
            </w:r>
            <w:r>
              <w:rPr>
                <w:color w:val="000000"/>
                <w:sz w:val="20"/>
                <w:szCs w:val="20"/>
                <w:lang w:val="ro-MO"/>
              </w:rPr>
              <w:t>2</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tcBorders>
              <w:bottom w:val="single" w:sz="4" w:space="0" w:color="auto"/>
            </w:tcBorders>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tcBorders>
              <w:bottom w:val="single" w:sz="4" w:space="0" w:color="auto"/>
            </w:tcBorders>
            <w:shd w:val="clear" w:color="auto" w:fill="auto"/>
          </w:tcPr>
          <w:p w:rsidR="00837868" w:rsidRPr="00837868" w:rsidRDefault="00837868" w:rsidP="00DB2429">
            <w:pPr>
              <w:autoSpaceDE w:val="0"/>
              <w:autoSpaceDN w:val="0"/>
              <w:adjustRightInd w:val="0"/>
              <w:jc w:val="both"/>
              <w:rPr>
                <w:b/>
                <w:color w:val="C00000"/>
                <w:sz w:val="20"/>
                <w:szCs w:val="20"/>
                <w:lang w:val="it-IT"/>
              </w:rPr>
            </w:pPr>
            <w:r w:rsidRPr="00837868">
              <w:rPr>
                <w:b/>
                <w:bCs/>
                <w:color w:val="C00000"/>
                <w:sz w:val="20"/>
                <w:szCs w:val="20"/>
                <w:lang w:val="it-IT"/>
              </w:rPr>
              <w:t xml:space="preserve">ZONE CU RISC </w:t>
            </w:r>
            <w:r w:rsidR="009F31EB">
              <w:rPr>
                <w:b/>
                <w:bCs/>
                <w:color w:val="C00000"/>
                <w:lang w:val="it-IT"/>
              </w:rPr>
              <w:t>INALT</w:t>
            </w:r>
            <w:r w:rsidRPr="00837868">
              <w:rPr>
                <w:color w:val="000000"/>
                <w:sz w:val="20"/>
                <w:szCs w:val="20"/>
                <w:lang w:val="ro-MO"/>
              </w:rPr>
              <w:t>Servicii de curăţenie   3 ori  în zi, bloc CMF-6</w:t>
            </w:r>
          </w:p>
        </w:tc>
        <w:tc>
          <w:tcPr>
            <w:tcW w:w="567" w:type="dxa"/>
            <w:tcBorders>
              <w:bottom w:val="single" w:sz="4" w:space="0" w:color="auto"/>
            </w:tcBorders>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tcBorders>
              <w:bottom w:val="single" w:sz="4" w:space="0" w:color="auto"/>
            </w:tcBorders>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341,6</w:t>
            </w:r>
          </w:p>
        </w:tc>
        <w:tc>
          <w:tcPr>
            <w:tcW w:w="3544" w:type="dxa"/>
            <w:tcBorders>
              <w:bottom w:val="single" w:sz="4" w:space="0" w:color="auto"/>
            </w:tcBorders>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nr.1</w:t>
            </w:r>
            <w:r>
              <w:rPr>
                <w:color w:val="000000"/>
                <w:sz w:val="20"/>
                <w:szCs w:val="20"/>
                <w:lang w:val="ro-MO"/>
              </w:rPr>
              <w:t>3</w:t>
            </w:r>
            <w:r w:rsidRPr="00837868">
              <w:rPr>
                <w:color w:val="000000"/>
                <w:sz w:val="20"/>
                <w:szCs w:val="20"/>
                <w:lang w:val="ro-MO"/>
              </w:rPr>
              <w:t xml:space="preserve">  si 14 la contract</w:t>
            </w:r>
          </w:p>
        </w:tc>
      </w:tr>
    </w:tbl>
    <w:p w:rsidR="000258A4" w:rsidRPr="00C60D06" w:rsidRDefault="000258A4" w:rsidP="00DB2429"/>
    <w:p w:rsidR="000258A4" w:rsidRPr="00C60D06" w:rsidRDefault="000258A4" w:rsidP="00DB2429">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tbl>
      <w:tblPr>
        <w:tblW w:w="10322" w:type="dxa"/>
        <w:tblLayout w:type="fixed"/>
        <w:tblLook w:val="04A0"/>
      </w:tblPr>
      <w:tblGrid>
        <w:gridCol w:w="534"/>
        <w:gridCol w:w="2834"/>
        <w:gridCol w:w="284"/>
        <w:gridCol w:w="2580"/>
        <w:gridCol w:w="4082"/>
        <w:gridCol w:w="8"/>
      </w:tblGrid>
      <w:tr w:rsidR="000258A4" w:rsidRPr="00891B52" w:rsidTr="00DB2429">
        <w:trPr>
          <w:trHeight w:val="281"/>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540"/>
              </w:tabs>
              <w:suppressAutoHyphens/>
              <w:spacing w:before="120" w:after="120"/>
              <w:rPr>
                <w:sz w:val="20"/>
                <w:szCs w:val="20"/>
              </w:rPr>
            </w:pPr>
            <w:r w:rsidRPr="00891B52">
              <w:rPr>
                <w:sz w:val="20"/>
                <w:szCs w:val="20"/>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4"/>
              <w:tabs>
                <w:tab w:val="left" w:pos="540"/>
              </w:tabs>
              <w:suppressAutoHyphens/>
              <w:spacing w:after="120"/>
              <w:jc w:val="both"/>
              <w:rPr>
                <w:sz w:val="20"/>
                <w:szCs w:val="20"/>
              </w:rPr>
            </w:pPr>
            <w:r w:rsidRPr="00891B52">
              <w:rPr>
                <w:b/>
                <w:i/>
                <w:sz w:val="20"/>
                <w:szCs w:val="20"/>
              </w:rPr>
              <w:t>nu vor fi acceptate</w:t>
            </w:r>
          </w:p>
        </w:tc>
      </w:tr>
      <w:tr w:rsidR="000258A4" w:rsidRPr="00891B52"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540"/>
              </w:tabs>
              <w:suppressAutoHyphens/>
              <w:spacing w:before="120" w:after="120"/>
              <w:rPr>
                <w:sz w:val="20"/>
                <w:szCs w:val="20"/>
              </w:rPr>
            </w:pPr>
            <w:r w:rsidRPr="00891B52">
              <w:rPr>
                <w:sz w:val="20"/>
                <w:szCs w:val="20"/>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372"/>
              </w:tabs>
              <w:suppressAutoHyphens/>
              <w:rPr>
                <w:b/>
                <w:i/>
                <w:sz w:val="20"/>
                <w:szCs w:val="20"/>
              </w:rPr>
            </w:pPr>
            <w:r w:rsidRPr="00891B52">
              <w:rPr>
                <w:b/>
                <w:i/>
                <w:sz w:val="20"/>
                <w:szCs w:val="20"/>
              </w:rPr>
              <w:t>forma garanției a</w:t>
            </w:r>
          </w:p>
          <w:p w:rsidR="000258A4" w:rsidRPr="00891B52" w:rsidRDefault="000258A4" w:rsidP="00DB2429">
            <w:pPr>
              <w:numPr>
                <w:ilvl w:val="0"/>
                <w:numId w:val="10"/>
              </w:numPr>
              <w:tabs>
                <w:tab w:val="clear" w:pos="1134"/>
                <w:tab w:val="left" w:pos="372"/>
              </w:tabs>
              <w:suppressAutoHyphens/>
              <w:ind w:left="372" w:hanging="360"/>
              <w:rPr>
                <w:i/>
                <w:sz w:val="20"/>
                <w:szCs w:val="20"/>
              </w:rPr>
            </w:pPr>
            <w:r w:rsidRPr="00891B52">
              <w:rPr>
                <w:i/>
                <w:sz w:val="20"/>
                <w:szCs w:val="20"/>
              </w:rPr>
              <w:t>Garanţia pentru ofertă prin transfer la contul autorităţii contractante, conform următoarelor date bancare:</w:t>
            </w:r>
          </w:p>
          <w:p w:rsidR="0012125F" w:rsidRPr="00891B52" w:rsidRDefault="0012125F" w:rsidP="00DB2429">
            <w:pPr>
              <w:tabs>
                <w:tab w:val="left" w:pos="360"/>
                <w:tab w:val="left" w:pos="720"/>
                <w:tab w:val="left" w:pos="1800"/>
                <w:tab w:val="left" w:pos="3240"/>
              </w:tabs>
              <w:rPr>
                <w:i/>
                <w:sz w:val="20"/>
                <w:szCs w:val="20"/>
                <w:lang w:val="ro-MO"/>
              </w:rPr>
            </w:pPr>
            <w:r w:rsidRPr="00891B52">
              <w:rPr>
                <w:i/>
                <w:sz w:val="20"/>
                <w:szCs w:val="20"/>
                <w:lang w:val="ro-MO"/>
              </w:rPr>
              <w:t>beneficiarul plăţii IMSP AMT Buiucani</w:t>
            </w:r>
          </w:p>
          <w:p w:rsidR="0012125F" w:rsidRPr="00891B52" w:rsidRDefault="0012125F" w:rsidP="00DB2429">
            <w:pPr>
              <w:tabs>
                <w:tab w:val="left" w:pos="360"/>
                <w:tab w:val="left" w:pos="720"/>
                <w:tab w:val="left" w:pos="1800"/>
                <w:tab w:val="left" w:pos="3240"/>
              </w:tabs>
              <w:rPr>
                <w:i/>
                <w:sz w:val="20"/>
                <w:szCs w:val="20"/>
                <w:lang w:val="ro-MO"/>
              </w:rPr>
            </w:pPr>
            <w:r w:rsidRPr="00891B52">
              <w:rPr>
                <w:i/>
                <w:sz w:val="20"/>
                <w:szCs w:val="20"/>
                <w:lang w:val="ro-MO"/>
              </w:rPr>
              <w:t xml:space="preserve">(b) datele bancare </w:t>
            </w:r>
            <w:r w:rsidRPr="00891B52">
              <w:rPr>
                <w:i/>
                <w:spacing w:val="-2"/>
                <w:sz w:val="20"/>
                <w:szCs w:val="20"/>
                <w:lang w:val="ro-MO"/>
              </w:rPr>
              <w:t>Ministerul Finantelor – Trezoraria de Stat</w:t>
            </w:r>
            <w:r w:rsidRPr="00891B52">
              <w:rPr>
                <w:i/>
                <w:sz w:val="20"/>
                <w:szCs w:val="20"/>
                <w:lang w:val="ro-MO"/>
              </w:rPr>
              <w:t xml:space="preserve">; </w:t>
            </w:r>
          </w:p>
          <w:p w:rsidR="0012125F" w:rsidRPr="00891B52" w:rsidRDefault="0012125F" w:rsidP="00DB2429">
            <w:pPr>
              <w:tabs>
                <w:tab w:val="left" w:pos="360"/>
                <w:tab w:val="left" w:pos="720"/>
                <w:tab w:val="left" w:pos="1800"/>
                <w:tab w:val="left" w:pos="3240"/>
              </w:tabs>
              <w:rPr>
                <w:i/>
                <w:sz w:val="20"/>
                <w:szCs w:val="20"/>
                <w:lang w:val="ro-MO"/>
              </w:rPr>
            </w:pPr>
            <w:r w:rsidRPr="00891B52">
              <w:rPr>
                <w:i/>
                <w:sz w:val="20"/>
                <w:szCs w:val="20"/>
                <w:lang w:val="ro-MO"/>
              </w:rPr>
              <w:t xml:space="preserve">(c) codul fiscal </w:t>
            </w:r>
            <w:r w:rsidRPr="00891B52">
              <w:rPr>
                <w:i/>
                <w:spacing w:val="-2"/>
                <w:sz w:val="20"/>
                <w:szCs w:val="20"/>
                <w:lang w:val="ro-MO"/>
              </w:rPr>
              <w:t>1003600153131</w:t>
            </w:r>
            <w:r w:rsidRPr="00891B52">
              <w:rPr>
                <w:i/>
                <w:sz w:val="20"/>
                <w:szCs w:val="20"/>
                <w:lang w:val="ro-MO"/>
              </w:rPr>
              <w:t xml:space="preserve"> </w:t>
            </w:r>
          </w:p>
          <w:p w:rsidR="0012125F" w:rsidRPr="00891B52" w:rsidRDefault="0012125F" w:rsidP="00DB2429">
            <w:pPr>
              <w:tabs>
                <w:tab w:val="left" w:pos="360"/>
                <w:tab w:val="left" w:pos="720"/>
                <w:tab w:val="left" w:pos="1800"/>
                <w:tab w:val="left" w:pos="3240"/>
              </w:tabs>
              <w:rPr>
                <w:i/>
                <w:sz w:val="20"/>
                <w:szCs w:val="20"/>
                <w:lang w:val="ro-MO"/>
              </w:rPr>
            </w:pPr>
            <w:r w:rsidRPr="00891B52">
              <w:rPr>
                <w:i/>
                <w:sz w:val="20"/>
                <w:szCs w:val="20"/>
                <w:lang w:val="ro-MO"/>
              </w:rPr>
              <w:t xml:space="preserve">(d) contul de decontare </w:t>
            </w:r>
            <w:r w:rsidRPr="00891B52">
              <w:rPr>
                <w:i/>
                <w:spacing w:val="-2"/>
                <w:sz w:val="20"/>
                <w:szCs w:val="20"/>
                <w:lang w:val="ro-MO"/>
              </w:rPr>
              <w:t>MD75TRPCBW518430G00371AA</w:t>
            </w:r>
            <w:r w:rsidRPr="00891B52">
              <w:rPr>
                <w:i/>
                <w:sz w:val="20"/>
                <w:szCs w:val="20"/>
                <w:lang w:val="ro-MO"/>
              </w:rPr>
              <w:t xml:space="preserve"> </w:t>
            </w:r>
          </w:p>
          <w:p w:rsidR="0012125F" w:rsidRPr="00891B52" w:rsidRDefault="0012125F" w:rsidP="00DB2429">
            <w:pPr>
              <w:tabs>
                <w:tab w:val="left" w:pos="360"/>
                <w:tab w:val="left" w:pos="720"/>
                <w:tab w:val="left" w:pos="1800"/>
                <w:tab w:val="left" w:pos="3240"/>
              </w:tabs>
              <w:rPr>
                <w:i/>
                <w:sz w:val="20"/>
                <w:szCs w:val="20"/>
                <w:lang w:val="ro-MO"/>
              </w:rPr>
            </w:pPr>
            <w:r w:rsidRPr="00891B52">
              <w:rPr>
                <w:i/>
                <w:sz w:val="20"/>
                <w:szCs w:val="20"/>
                <w:lang w:val="ro-MO"/>
              </w:rPr>
              <w:t xml:space="preserve">(e) contul trezorerial </w:t>
            </w:r>
            <w:r w:rsidRPr="00891B52">
              <w:rPr>
                <w:i/>
                <w:spacing w:val="-2"/>
                <w:sz w:val="20"/>
                <w:szCs w:val="20"/>
                <w:lang w:val="ro-MO"/>
              </w:rPr>
              <w:t>[indicaţi]</w:t>
            </w:r>
            <w:r w:rsidRPr="00891B52">
              <w:rPr>
                <w:i/>
                <w:sz w:val="20"/>
                <w:szCs w:val="20"/>
                <w:lang w:val="ro-MO"/>
              </w:rPr>
              <w:t xml:space="preserve">; </w:t>
            </w:r>
          </w:p>
          <w:p w:rsidR="0012125F" w:rsidRPr="00891B52" w:rsidRDefault="0012125F" w:rsidP="00DB2429">
            <w:pPr>
              <w:tabs>
                <w:tab w:val="left" w:pos="1152"/>
              </w:tabs>
              <w:suppressAutoHyphens/>
              <w:rPr>
                <w:i/>
                <w:sz w:val="20"/>
                <w:szCs w:val="20"/>
                <w:lang w:val="ro-MO"/>
              </w:rPr>
            </w:pPr>
            <w:r w:rsidRPr="00891B52">
              <w:rPr>
                <w:i/>
                <w:sz w:val="20"/>
                <w:szCs w:val="20"/>
                <w:lang w:val="ro-MO"/>
              </w:rPr>
              <w:t xml:space="preserve">(f) contul bancar </w:t>
            </w:r>
            <w:r w:rsidRPr="00891B52">
              <w:rPr>
                <w:i/>
                <w:spacing w:val="-2"/>
                <w:sz w:val="20"/>
                <w:szCs w:val="20"/>
                <w:lang w:val="ro-MO"/>
              </w:rPr>
              <w:t>TREZMD2X</w:t>
            </w:r>
            <w:r w:rsidRPr="00891B52">
              <w:rPr>
                <w:i/>
                <w:sz w:val="20"/>
                <w:szCs w:val="20"/>
                <w:lang w:val="ro-MO"/>
              </w:rPr>
              <w:t xml:space="preserve">; </w:t>
            </w:r>
          </w:p>
          <w:p w:rsidR="000258A4" w:rsidRPr="00891B52" w:rsidRDefault="000258A4" w:rsidP="00DB2429">
            <w:pPr>
              <w:tabs>
                <w:tab w:val="left" w:pos="1152"/>
              </w:tabs>
              <w:suppressAutoHyphens/>
              <w:rPr>
                <w:i/>
                <w:sz w:val="20"/>
                <w:szCs w:val="20"/>
              </w:rPr>
            </w:pPr>
            <w:r w:rsidRPr="00891B52">
              <w:rPr>
                <w:i/>
                <w:sz w:val="20"/>
                <w:szCs w:val="20"/>
              </w:rPr>
              <w:t xml:space="preserve">cu nota “Pentru setul documentelor de atribuire” sau “Pentru garanţia pentru ofertă la </w:t>
            </w:r>
            <w:r w:rsidR="00BF735E" w:rsidRPr="00891B52">
              <w:rPr>
                <w:bCs/>
                <w:i/>
                <w:sz w:val="20"/>
                <w:szCs w:val="20"/>
              </w:rPr>
              <w:t>procedura de achiziție publică</w:t>
            </w:r>
            <w:r w:rsidR="00BF735E" w:rsidRPr="00891B52">
              <w:rPr>
                <w:i/>
                <w:sz w:val="20"/>
                <w:szCs w:val="20"/>
              </w:rPr>
              <w:t xml:space="preserve"> </w:t>
            </w:r>
            <w:r w:rsidRPr="00891B52">
              <w:rPr>
                <w:i/>
                <w:sz w:val="20"/>
                <w:szCs w:val="20"/>
              </w:rPr>
              <w:t>nr. ____ din _______”.</w:t>
            </w:r>
          </w:p>
        </w:tc>
      </w:tr>
      <w:tr w:rsidR="000258A4" w:rsidRPr="00891B52"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540"/>
              </w:tabs>
              <w:suppressAutoHyphens/>
              <w:jc w:val="both"/>
              <w:rPr>
                <w:sz w:val="20"/>
                <w:szCs w:val="20"/>
              </w:rPr>
            </w:pPr>
            <w:r w:rsidRPr="00891B52">
              <w:rPr>
                <w:sz w:val="20"/>
                <w:szCs w:val="20"/>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AF0D95" w:rsidP="00DB2429">
            <w:pPr>
              <w:tabs>
                <w:tab w:val="left" w:pos="372"/>
              </w:tabs>
              <w:suppressAutoHyphens/>
              <w:rPr>
                <w:sz w:val="20"/>
                <w:szCs w:val="20"/>
              </w:rPr>
            </w:pPr>
            <w:r w:rsidRPr="00891B52">
              <w:rPr>
                <w:b/>
                <w:i/>
                <w:sz w:val="20"/>
                <w:szCs w:val="20"/>
              </w:rPr>
              <w:t>2</w:t>
            </w:r>
            <w:r w:rsidR="000258A4" w:rsidRPr="00891B52">
              <w:rPr>
                <w:b/>
                <w:i/>
                <w:sz w:val="20"/>
                <w:szCs w:val="20"/>
              </w:rPr>
              <w:t xml:space="preserve">% </w:t>
            </w:r>
            <w:r w:rsidR="000258A4" w:rsidRPr="00891B52">
              <w:rPr>
                <w:i/>
                <w:sz w:val="20"/>
                <w:szCs w:val="20"/>
              </w:rPr>
              <w:t>din valoarea ofertei fără TVA.</w:t>
            </w:r>
          </w:p>
        </w:tc>
      </w:tr>
      <w:tr w:rsidR="000258A4" w:rsidRPr="00891B52"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540"/>
              </w:tabs>
              <w:suppressAutoHyphens/>
              <w:jc w:val="both"/>
              <w:rPr>
                <w:sz w:val="20"/>
                <w:szCs w:val="20"/>
              </w:rPr>
            </w:pPr>
            <w:r w:rsidRPr="00891B52">
              <w:rPr>
                <w:sz w:val="20"/>
                <w:szCs w:val="20"/>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372"/>
              </w:tabs>
              <w:suppressAutoHyphens/>
              <w:spacing w:before="120" w:after="120"/>
              <w:rPr>
                <w:b/>
                <w:i/>
                <w:sz w:val="20"/>
                <w:szCs w:val="20"/>
              </w:rPr>
            </w:pPr>
            <w:r w:rsidRPr="00891B52">
              <w:rPr>
                <w:b/>
                <w:i/>
                <w:sz w:val="20"/>
                <w:szCs w:val="20"/>
              </w:rPr>
              <w:t xml:space="preserve"> [ediția aplicabilă]</w:t>
            </w:r>
          </w:p>
        </w:tc>
      </w:tr>
      <w:tr w:rsidR="000258A4" w:rsidRPr="00891B52" w:rsidTr="00A148CA">
        <w:trPr>
          <w:trHeight w:val="316"/>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540"/>
              </w:tabs>
              <w:suppressAutoHyphens/>
              <w:jc w:val="both"/>
              <w:rPr>
                <w:sz w:val="20"/>
                <w:szCs w:val="20"/>
              </w:rPr>
            </w:pPr>
            <w:r w:rsidRPr="00891B52">
              <w:rPr>
                <w:sz w:val="20"/>
                <w:szCs w:val="20"/>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AF0D95" w:rsidP="004F2E04">
            <w:pPr>
              <w:tabs>
                <w:tab w:val="left" w:pos="372"/>
              </w:tabs>
              <w:suppressAutoHyphens/>
              <w:rPr>
                <w:b/>
                <w:i/>
                <w:sz w:val="20"/>
                <w:szCs w:val="20"/>
              </w:rPr>
            </w:pPr>
            <w:r w:rsidRPr="00891B52">
              <w:rPr>
                <w:b/>
                <w:i/>
                <w:sz w:val="20"/>
                <w:szCs w:val="20"/>
              </w:rPr>
              <w:t>01.0</w:t>
            </w:r>
            <w:r w:rsidR="00D80868">
              <w:rPr>
                <w:b/>
                <w:i/>
                <w:sz w:val="20"/>
                <w:szCs w:val="20"/>
              </w:rPr>
              <w:t>1</w:t>
            </w:r>
            <w:r w:rsidR="00837868" w:rsidRPr="00891B52">
              <w:rPr>
                <w:b/>
                <w:i/>
                <w:sz w:val="20"/>
                <w:szCs w:val="20"/>
              </w:rPr>
              <w:t>.202</w:t>
            </w:r>
            <w:r w:rsidR="004F2E04">
              <w:rPr>
                <w:b/>
                <w:i/>
                <w:sz w:val="20"/>
                <w:szCs w:val="20"/>
              </w:rPr>
              <w:t>2</w:t>
            </w:r>
            <w:r w:rsidRPr="00891B52">
              <w:rPr>
                <w:b/>
                <w:i/>
                <w:sz w:val="20"/>
                <w:szCs w:val="20"/>
              </w:rPr>
              <w:t xml:space="preserve"> – 31.12.202</w:t>
            </w:r>
            <w:r w:rsidR="004F2E04">
              <w:rPr>
                <w:b/>
                <w:i/>
                <w:sz w:val="20"/>
                <w:szCs w:val="20"/>
              </w:rPr>
              <w:t>2</w:t>
            </w:r>
          </w:p>
        </w:tc>
      </w:tr>
      <w:tr w:rsidR="000258A4" w:rsidRPr="00891B52"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540"/>
              </w:tabs>
              <w:suppressAutoHyphens/>
              <w:rPr>
                <w:sz w:val="20"/>
                <w:szCs w:val="20"/>
              </w:rPr>
            </w:pPr>
            <w:r w:rsidRPr="00891B52">
              <w:rPr>
                <w:sz w:val="20"/>
                <w:szCs w:val="20"/>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12125F" w:rsidP="00DB2429">
            <w:pPr>
              <w:tabs>
                <w:tab w:val="left" w:pos="372"/>
              </w:tabs>
              <w:suppressAutoHyphens/>
              <w:rPr>
                <w:b/>
                <w:i/>
                <w:sz w:val="20"/>
                <w:szCs w:val="20"/>
              </w:rPr>
            </w:pPr>
            <w:r w:rsidRPr="00891B52">
              <w:rPr>
                <w:b/>
                <w:i/>
                <w:sz w:val="20"/>
                <w:szCs w:val="20"/>
              </w:rPr>
              <w:t>CCD</w:t>
            </w:r>
            <w:r w:rsidR="00F73412" w:rsidRPr="00891B52">
              <w:rPr>
                <w:b/>
                <w:i/>
                <w:sz w:val="20"/>
                <w:szCs w:val="20"/>
              </w:rPr>
              <w:t xml:space="preserve"> </w:t>
            </w:r>
            <w:r w:rsidRPr="00891B52">
              <w:rPr>
                <w:b/>
                <w:i/>
                <w:sz w:val="20"/>
                <w:szCs w:val="20"/>
              </w:rPr>
              <w:t>-</w:t>
            </w:r>
            <w:r w:rsidR="00F73412" w:rsidRPr="00891B52">
              <w:rPr>
                <w:b/>
                <w:i/>
                <w:sz w:val="20"/>
                <w:szCs w:val="20"/>
              </w:rPr>
              <w:t xml:space="preserve"> </w:t>
            </w:r>
            <w:r w:rsidRPr="00891B52">
              <w:rPr>
                <w:b/>
                <w:i/>
                <w:sz w:val="20"/>
                <w:szCs w:val="20"/>
              </w:rPr>
              <w:t>str. I.L.Caragiale 2; CMF-5 –str. I.L. Caragiale 1; CMF-4 – I. Creanga 24; CMF-6</w:t>
            </w:r>
            <w:r w:rsidR="00F73412" w:rsidRPr="00891B52">
              <w:rPr>
                <w:b/>
                <w:i/>
                <w:sz w:val="20"/>
                <w:szCs w:val="20"/>
              </w:rPr>
              <w:t xml:space="preserve"> – P. Movila 6/2</w:t>
            </w:r>
          </w:p>
        </w:tc>
      </w:tr>
      <w:tr w:rsidR="000258A4" w:rsidRPr="00891B52"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right="-108"/>
              <w:rPr>
                <w:spacing w:val="-4"/>
                <w:sz w:val="20"/>
                <w:szCs w:val="20"/>
              </w:rPr>
            </w:pPr>
            <w:r w:rsidRPr="00891B52">
              <w:rPr>
                <w:spacing w:val="-4"/>
                <w:sz w:val="20"/>
                <w:szCs w:val="20"/>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372"/>
              </w:tabs>
              <w:suppressAutoHyphens/>
              <w:rPr>
                <w:b/>
                <w:spacing w:val="-4"/>
                <w:sz w:val="20"/>
                <w:szCs w:val="20"/>
              </w:rPr>
            </w:pPr>
            <w:r w:rsidRPr="00891B52">
              <w:rPr>
                <w:b/>
                <w:spacing w:val="-4"/>
                <w:sz w:val="20"/>
                <w:szCs w:val="20"/>
              </w:rPr>
              <w:t>Achitarea va fi efectuată utilizînd sistemul de e-facturare.</w:t>
            </w:r>
          </w:p>
          <w:p w:rsidR="000258A4" w:rsidRPr="00891B52" w:rsidRDefault="000258A4" w:rsidP="00DB2429">
            <w:pPr>
              <w:tabs>
                <w:tab w:val="left" w:pos="372"/>
              </w:tabs>
              <w:suppressAutoHyphens/>
              <w:rPr>
                <w:i/>
                <w:spacing w:val="-4"/>
                <w:sz w:val="20"/>
                <w:szCs w:val="20"/>
              </w:rPr>
            </w:pPr>
            <w:r w:rsidRPr="00891B52">
              <w:rPr>
                <w:i/>
                <w:spacing w:val="-4"/>
                <w:sz w:val="20"/>
                <w:szCs w:val="20"/>
              </w:rPr>
              <w:t>[se indică condițiile de plată către operatorul economic, plățile prealabile, după caz, inclusiv termenul de achitare]</w:t>
            </w:r>
          </w:p>
        </w:tc>
      </w:tr>
      <w:tr w:rsidR="000258A4" w:rsidRPr="00891B52"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right="-108"/>
              <w:rPr>
                <w:spacing w:val="-4"/>
                <w:sz w:val="20"/>
                <w:szCs w:val="20"/>
              </w:rPr>
            </w:pPr>
            <w:r w:rsidRPr="00891B52">
              <w:rPr>
                <w:sz w:val="20"/>
                <w:szCs w:val="20"/>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2F6EAA" w:rsidP="00DB2429">
            <w:pPr>
              <w:tabs>
                <w:tab w:val="left" w:pos="372"/>
              </w:tabs>
              <w:suppressAutoHyphens/>
              <w:rPr>
                <w:b/>
                <w:i/>
                <w:spacing w:val="-4"/>
                <w:sz w:val="20"/>
                <w:szCs w:val="20"/>
              </w:rPr>
            </w:pPr>
            <w:r w:rsidRPr="00891B52">
              <w:rPr>
                <w:b/>
                <w:i/>
                <w:spacing w:val="-4"/>
                <w:sz w:val="20"/>
                <w:szCs w:val="20"/>
              </w:rPr>
              <w:t xml:space="preserve"> </w:t>
            </w:r>
          </w:p>
        </w:tc>
      </w:tr>
      <w:tr w:rsidR="000258A4" w:rsidRPr="00891B52" w:rsidTr="002567CC">
        <w:trPr>
          <w:trHeight w:val="357"/>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right="-108"/>
              <w:rPr>
                <w:sz w:val="20"/>
                <w:szCs w:val="20"/>
                <w:lang w:eastAsia="ja-JP"/>
              </w:rPr>
            </w:pPr>
            <w:r w:rsidRPr="00891B52">
              <w:rPr>
                <w:sz w:val="20"/>
                <w:szCs w:val="20"/>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372"/>
              </w:tabs>
              <w:suppressAutoHyphens/>
              <w:rPr>
                <w:i/>
                <w:iCs/>
                <w:sz w:val="20"/>
                <w:szCs w:val="20"/>
              </w:rPr>
            </w:pPr>
            <w:r w:rsidRPr="00891B52">
              <w:rPr>
                <w:b/>
                <w:i/>
                <w:iCs/>
                <w:sz w:val="20"/>
                <w:szCs w:val="20"/>
              </w:rPr>
              <w:t xml:space="preserve"> nu se acceptă</w:t>
            </w:r>
          </w:p>
        </w:tc>
      </w:tr>
      <w:tr w:rsidR="000258A4" w:rsidRPr="00891B52" w:rsidTr="005B5134">
        <w:trPr>
          <w:trHeight w:val="600"/>
        </w:trPr>
        <w:tc>
          <w:tcPr>
            <w:tcW w:w="10322" w:type="dxa"/>
            <w:gridSpan w:val="6"/>
            <w:vAlign w:val="center"/>
          </w:tcPr>
          <w:p w:rsidR="000258A4" w:rsidRPr="00891B52" w:rsidRDefault="000258A4" w:rsidP="00DB2429">
            <w:pPr>
              <w:pStyle w:val="2"/>
              <w:keepNext w:val="0"/>
              <w:keepLines w:val="0"/>
              <w:numPr>
                <w:ilvl w:val="0"/>
                <w:numId w:val="13"/>
              </w:numPr>
              <w:tabs>
                <w:tab w:val="left" w:pos="360"/>
              </w:tabs>
              <w:spacing w:before="0"/>
              <w:jc w:val="center"/>
              <w:rPr>
                <w:sz w:val="20"/>
                <w:szCs w:val="20"/>
              </w:rPr>
            </w:pPr>
            <w:bookmarkStart w:id="146" w:name="_Toc358300271"/>
            <w:bookmarkStart w:id="147" w:name="_Toc392180194"/>
            <w:bookmarkStart w:id="148" w:name="_Toc449539082"/>
            <w:r w:rsidRPr="00891B52">
              <w:rPr>
                <w:sz w:val="20"/>
                <w:szCs w:val="20"/>
              </w:rPr>
              <w:t>Depunerea și deschiderea ofertelor</w:t>
            </w:r>
            <w:bookmarkEnd w:id="146"/>
            <w:bookmarkEnd w:id="147"/>
            <w:bookmarkEnd w:id="148"/>
          </w:p>
        </w:tc>
      </w:tr>
      <w:tr w:rsidR="000258A4" w:rsidRPr="00891B52"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right="-108"/>
              <w:rPr>
                <w:sz w:val="20"/>
                <w:szCs w:val="20"/>
                <w:lang w:eastAsia="ja-JP"/>
              </w:rPr>
            </w:pPr>
            <w:r w:rsidRPr="00891B52">
              <w:rPr>
                <w:sz w:val="20"/>
                <w:szCs w:val="20"/>
              </w:rPr>
              <w:t xml:space="preserve">Locul/Modalitatea de  </w:t>
            </w:r>
            <w:r w:rsidR="00A148CA" w:rsidRPr="00891B52">
              <w:rPr>
                <w:b/>
                <w:sz w:val="20"/>
                <w:szCs w:val="20"/>
              </w:rPr>
              <w:t>depunerea ofertelor</w:t>
            </w:r>
            <w:r w:rsidR="00A148CA" w:rsidRPr="00891B52">
              <w:rPr>
                <w:sz w:val="20"/>
                <w:szCs w:val="20"/>
              </w:rPr>
              <w:t>, este</w:t>
            </w:r>
          </w:p>
        </w:tc>
        <w:tc>
          <w:tcPr>
            <w:tcW w:w="2864" w:type="dxa"/>
            <w:gridSpan w:val="2"/>
            <w:tcBorders>
              <w:top w:val="single" w:sz="4" w:space="0" w:color="auto"/>
              <w:left w:val="single" w:sz="4" w:space="0" w:color="auto"/>
            </w:tcBorders>
            <w:vAlign w:val="center"/>
          </w:tcPr>
          <w:p w:rsidR="000258A4" w:rsidRPr="00891B52" w:rsidRDefault="00A148CA" w:rsidP="00DB2429">
            <w:pPr>
              <w:jc w:val="both"/>
              <w:rPr>
                <w:i/>
                <w:sz w:val="20"/>
                <w:szCs w:val="20"/>
              </w:rPr>
            </w:pPr>
            <w:r w:rsidRPr="00891B52">
              <w:rPr>
                <w:i/>
                <w:spacing w:val="-4"/>
                <w:sz w:val="20"/>
                <w:szCs w:val="20"/>
              </w:rPr>
              <w:t>SIA RSAP</w:t>
            </w:r>
          </w:p>
        </w:tc>
        <w:tc>
          <w:tcPr>
            <w:tcW w:w="4082" w:type="dxa"/>
            <w:tcBorders>
              <w:top w:val="single" w:sz="4" w:space="0" w:color="auto"/>
              <w:right w:val="single" w:sz="4" w:space="0" w:color="auto"/>
            </w:tcBorders>
            <w:vAlign w:val="center"/>
          </w:tcPr>
          <w:p w:rsidR="000258A4" w:rsidRPr="00891B52" w:rsidRDefault="000258A4" w:rsidP="00DB2429">
            <w:pPr>
              <w:pStyle w:val="a7"/>
              <w:tabs>
                <w:tab w:val="right" w:pos="4743"/>
              </w:tabs>
              <w:rPr>
                <w:rFonts w:ascii="Times New Roman" w:hAnsi="Times New Roman"/>
                <w:b/>
                <w:i/>
                <w:color w:val="FF0000"/>
                <w:sz w:val="20"/>
                <w:lang w:eastAsia="ru-RU"/>
              </w:rPr>
            </w:pPr>
          </w:p>
        </w:tc>
      </w:tr>
      <w:tr w:rsidR="00A148CA" w:rsidRPr="00891B52" w:rsidTr="00A148CA">
        <w:trPr>
          <w:gridAfter w:val="4"/>
          <w:wAfter w:w="6954" w:type="dxa"/>
          <w:trHeight w:val="276"/>
        </w:trPr>
        <w:tc>
          <w:tcPr>
            <w:tcW w:w="534" w:type="dxa"/>
            <w:vMerge/>
            <w:tcBorders>
              <w:left w:val="single" w:sz="4" w:space="0" w:color="auto"/>
              <w:bottom w:val="single" w:sz="4" w:space="0" w:color="auto"/>
              <w:right w:val="single" w:sz="4" w:space="0" w:color="auto"/>
            </w:tcBorders>
            <w:vAlign w:val="center"/>
          </w:tcPr>
          <w:p w:rsidR="00A148CA" w:rsidRPr="00891B52" w:rsidRDefault="00A148CA" w:rsidP="00DB2429">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148CA" w:rsidRPr="00891B52" w:rsidRDefault="00A148CA" w:rsidP="00DB2429">
            <w:pPr>
              <w:pStyle w:val="a7"/>
              <w:rPr>
                <w:rFonts w:ascii="Times New Roman" w:hAnsi="Times New Roman"/>
                <w:sz w:val="20"/>
              </w:rPr>
            </w:pPr>
          </w:p>
        </w:tc>
      </w:tr>
      <w:tr w:rsidR="000258A4" w:rsidRPr="00891B52" w:rsidTr="002567CC">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spacing w:before="120" w:after="120"/>
              <w:jc w:val="both"/>
              <w:rPr>
                <w:sz w:val="20"/>
                <w:szCs w:val="20"/>
              </w:rPr>
            </w:pPr>
            <w:r w:rsidRPr="00891B52">
              <w:rPr>
                <w:b/>
                <w:sz w:val="20"/>
                <w:szCs w:val="20"/>
              </w:rPr>
              <w:t>Termenul limită</w:t>
            </w:r>
            <w:r w:rsidRPr="00891B52">
              <w:rPr>
                <w:sz w:val="20"/>
                <w:szCs w:val="20"/>
              </w:rPr>
              <w:t xml:space="preserve"> de</w:t>
            </w:r>
            <w:r w:rsidR="002567CC" w:rsidRPr="00891B52">
              <w:rPr>
                <w:sz w:val="20"/>
                <w:szCs w:val="20"/>
              </w:rPr>
              <w:t xml:space="preserve"> depunere a ofertelor este:</w:t>
            </w:r>
          </w:p>
        </w:tc>
        <w:tc>
          <w:tcPr>
            <w:tcW w:w="2864" w:type="dxa"/>
            <w:gridSpan w:val="2"/>
            <w:tcBorders>
              <w:top w:val="single" w:sz="4" w:space="0" w:color="auto"/>
              <w:left w:val="single" w:sz="4" w:space="0" w:color="auto"/>
              <w:bottom w:val="single" w:sz="4" w:space="0" w:color="auto"/>
            </w:tcBorders>
            <w:vAlign w:val="center"/>
          </w:tcPr>
          <w:p w:rsidR="000258A4" w:rsidRPr="00891B52" w:rsidRDefault="00A148CA" w:rsidP="00DB2429">
            <w:pPr>
              <w:jc w:val="both"/>
              <w:rPr>
                <w:i/>
                <w:sz w:val="20"/>
                <w:szCs w:val="20"/>
              </w:rPr>
            </w:pPr>
            <w:r w:rsidRPr="00891B52">
              <w:rPr>
                <w:i/>
                <w:spacing w:val="-4"/>
                <w:sz w:val="20"/>
                <w:szCs w:val="20"/>
              </w:rPr>
              <w:t>SIA RSAP</w:t>
            </w:r>
          </w:p>
        </w:tc>
        <w:tc>
          <w:tcPr>
            <w:tcW w:w="4082" w:type="dxa"/>
            <w:tcBorders>
              <w:top w:val="single" w:sz="4" w:space="0" w:color="auto"/>
              <w:bottom w:val="single" w:sz="4" w:space="0" w:color="auto"/>
              <w:right w:val="single" w:sz="4" w:space="0" w:color="auto"/>
            </w:tcBorders>
            <w:vAlign w:val="center"/>
          </w:tcPr>
          <w:p w:rsidR="000258A4" w:rsidRPr="00891B52" w:rsidRDefault="000258A4" w:rsidP="00DB2429">
            <w:pPr>
              <w:pStyle w:val="a7"/>
              <w:tabs>
                <w:tab w:val="right" w:pos="4743"/>
              </w:tabs>
              <w:rPr>
                <w:rFonts w:ascii="Times New Roman" w:hAnsi="Times New Roman"/>
                <w:b/>
                <w:i/>
                <w:color w:val="FF0000"/>
                <w:sz w:val="20"/>
                <w:lang w:eastAsia="ru-RU"/>
              </w:rPr>
            </w:pPr>
          </w:p>
        </w:tc>
      </w:tr>
      <w:tr w:rsidR="000258A4" w:rsidRPr="00891B52" w:rsidTr="002567CC">
        <w:trPr>
          <w:trHeight w:val="397"/>
        </w:trPr>
        <w:tc>
          <w:tcPr>
            <w:tcW w:w="534" w:type="dxa"/>
            <w:tcBorders>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4.3.</w:t>
            </w:r>
          </w:p>
        </w:tc>
        <w:tc>
          <w:tcPr>
            <w:tcW w:w="2834" w:type="dxa"/>
            <w:tcBorders>
              <w:left w:val="single" w:sz="4" w:space="0" w:color="auto"/>
              <w:bottom w:val="single" w:sz="4" w:space="0" w:color="auto"/>
              <w:right w:val="single" w:sz="4" w:space="0" w:color="auto"/>
            </w:tcBorders>
            <w:vAlign w:val="center"/>
          </w:tcPr>
          <w:p w:rsidR="000258A4" w:rsidRPr="00891B52" w:rsidRDefault="000258A4" w:rsidP="00DB2429">
            <w:pPr>
              <w:pStyle w:val="a7"/>
              <w:rPr>
                <w:rFonts w:ascii="Times New Roman" w:hAnsi="Times New Roman"/>
                <w:sz w:val="20"/>
              </w:rPr>
            </w:pPr>
            <w:r w:rsidRPr="00891B52">
              <w:rPr>
                <w:rFonts w:ascii="Times New Roman" w:hAnsi="Times New Roman"/>
                <w:sz w:val="20"/>
              </w:rPr>
              <w:t xml:space="preserve">Persoanele autorizate să asiste la deschiderea ofertelor (cu excepţia cazului </w:t>
            </w:r>
            <w:proofErr w:type="spellStart"/>
            <w:r w:rsidRPr="00891B52">
              <w:rPr>
                <w:rFonts w:ascii="Times New Roman" w:hAnsi="Times New Roman"/>
                <w:sz w:val="20"/>
              </w:rPr>
              <w:t>cînd</w:t>
            </w:r>
            <w:proofErr w:type="spellEnd"/>
            <w:r w:rsidRPr="00891B52">
              <w:rPr>
                <w:rFonts w:ascii="Times New Roman" w:hAnsi="Times New Roman"/>
                <w:sz w:val="20"/>
              </w:rPr>
              <w:t xml:space="preserve"> ofertele au fost depuse prin SIA “RSAP”).</w:t>
            </w:r>
          </w:p>
        </w:tc>
        <w:tc>
          <w:tcPr>
            <w:tcW w:w="284" w:type="dxa"/>
            <w:tcBorders>
              <w:top w:val="single" w:sz="4" w:space="0" w:color="auto"/>
              <w:left w:val="single" w:sz="4" w:space="0" w:color="auto"/>
              <w:bottom w:val="single" w:sz="4" w:space="0" w:color="auto"/>
            </w:tcBorders>
            <w:vAlign w:val="center"/>
          </w:tcPr>
          <w:p w:rsidR="000258A4" w:rsidRPr="00891B52" w:rsidRDefault="000258A4" w:rsidP="00DB2429">
            <w:pPr>
              <w:pStyle w:val="a7"/>
              <w:rPr>
                <w:rFonts w:ascii="Times New Roman" w:hAnsi="Times New Roman"/>
                <w:i/>
                <w:sz w:val="20"/>
              </w:rPr>
            </w:pPr>
          </w:p>
        </w:tc>
        <w:tc>
          <w:tcPr>
            <w:tcW w:w="6670" w:type="dxa"/>
            <w:gridSpan w:val="3"/>
            <w:tcBorders>
              <w:top w:val="single" w:sz="4" w:space="0" w:color="auto"/>
              <w:bottom w:val="single" w:sz="4" w:space="0" w:color="auto"/>
              <w:right w:val="single" w:sz="4" w:space="0" w:color="auto"/>
            </w:tcBorders>
            <w:vAlign w:val="center"/>
          </w:tcPr>
          <w:p w:rsidR="000258A4" w:rsidRPr="00891B52" w:rsidRDefault="000258A4" w:rsidP="00DB2429">
            <w:pPr>
              <w:rPr>
                <w:sz w:val="20"/>
                <w:szCs w:val="20"/>
              </w:rPr>
            </w:pPr>
            <w:r w:rsidRPr="00891B52">
              <w:rPr>
                <w:sz w:val="20"/>
                <w:szCs w:val="20"/>
                <w:lang w:val="en-US"/>
              </w:rPr>
              <w:t>Ofertanţii sau reprezentanţii acestora au dreptul să participe la deschiderea ofertelor, cu excepţia cazului cînd ofertele au fost depuse prin SIA “RSAP”</w:t>
            </w:r>
          </w:p>
        </w:tc>
      </w:tr>
      <w:tr w:rsidR="000258A4" w:rsidRPr="00891B52" w:rsidTr="005B5134">
        <w:trPr>
          <w:trHeight w:val="600"/>
        </w:trPr>
        <w:tc>
          <w:tcPr>
            <w:tcW w:w="10322" w:type="dxa"/>
            <w:gridSpan w:val="6"/>
            <w:tcBorders>
              <w:bottom w:val="single" w:sz="4" w:space="0" w:color="auto"/>
            </w:tcBorders>
            <w:vAlign w:val="center"/>
          </w:tcPr>
          <w:p w:rsidR="000258A4" w:rsidRPr="00891B52" w:rsidRDefault="000258A4" w:rsidP="00DB2429">
            <w:pPr>
              <w:pStyle w:val="2"/>
              <w:keepNext w:val="0"/>
              <w:keepLines w:val="0"/>
              <w:numPr>
                <w:ilvl w:val="0"/>
                <w:numId w:val="13"/>
              </w:numPr>
              <w:tabs>
                <w:tab w:val="left" w:pos="360"/>
              </w:tabs>
              <w:spacing w:before="0"/>
              <w:jc w:val="center"/>
              <w:rPr>
                <w:sz w:val="20"/>
                <w:szCs w:val="20"/>
              </w:rPr>
            </w:pPr>
            <w:bookmarkStart w:id="149" w:name="_Toc358300272"/>
            <w:bookmarkStart w:id="150" w:name="_Toc392180195"/>
            <w:bookmarkStart w:id="151" w:name="_Toc449539083"/>
            <w:r w:rsidRPr="00891B52">
              <w:rPr>
                <w:sz w:val="20"/>
                <w:szCs w:val="20"/>
              </w:rPr>
              <w:t>Evaluarea și compararea ofertelor</w:t>
            </w:r>
            <w:bookmarkEnd w:id="149"/>
            <w:bookmarkEnd w:id="150"/>
            <w:bookmarkEnd w:id="151"/>
          </w:p>
        </w:tc>
      </w:tr>
      <w:tr w:rsidR="000258A4" w:rsidRPr="00891B52" w:rsidTr="00891B5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5.1.</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rPr>
                <w:sz w:val="20"/>
                <w:szCs w:val="20"/>
              </w:rPr>
            </w:pPr>
            <w:r w:rsidRPr="00891B52">
              <w:rPr>
                <w:sz w:val="20"/>
                <w:szCs w:val="20"/>
              </w:rPr>
              <w:t xml:space="preserve">Preţurile ofertelor depuse în diferite valute vor fi convertite în: </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F73412" w:rsidP="00DB2429">
            <w:pPr>
              <w:tabs>
                <w:tab w:val="right" w:pos="4743"/>
              </w:tabs>
              <w:jc w:val="both"/>
              <w:rPr>
                <w:b/>
                <w:i/>
                <w:sz w:val="20"/>
                <w:szCs w:val="20"/>
              </w:rPr>
            </w:pPr>
            <w:r w:rsidRPr="00891B52">
              <w:rPr>
                <w:b/>
                <w:i/>
                <w:sz w:val="20"/>
                <w:szCs w:val="20"/>
              </w:rPr>
              <w:t>Nu se accepta</w:t>
            </w:r>
          </w:p>
        </w:tc>
      </w:tr>
      <w:tr w:rsidR="000258A4" w:rsidRPr="00891B52" w:rsidTr="00891B52">
        <w:trPr>
          <w:trHeight w:val="600"/>
        </w:trPr>
        <w:tc>
          <w:tcPr>
            <w:tcW w:w="534" w:type="dxa"/>
            <w:vMerge/>
            <w:tcBorders>
              <w:top w:val="single" w:sz="4" w:space="0" w:color="auto"/>
              <w:left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rPr>
                <w:sz w:val="20"/>
                <w:szCs w:val="20"/>
              </w:rPr>
            </w:pPr>
            <w:r w:rsidRPr="00891B52">
              <w:rPr>
                <w:sz w:val="20"/>
                <w:szCs w:val="20"/>
              </w:rPr>
              <w:t xml:space="preserve">Sursa ratei de schimb în scopul convertirii: </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right" w:pos="4743"/>
              </w:tabs>
              <w:jc w:val="both"/>
              <w:rPr>
                <w:i/>
                <w:sz w:val="20"/>
                <w:szCs w:val="20"/>
              </w:rPr>
            </w:pPr>
            <w:r w:rsidRPr="00891B52">
              <w:rPr>
                <w:b/>
                <w:i/>
                <w:sz w:val="20"/>
                <w:szCs w:val="20"/>
              </w:rPr>
              <w:t>[sursa ratei de schimb]</w:t>
            </w:r>
            <w:r w:rsidRPr="00891B52">
              <w:rPr>
                <w:i/>
                <w:sz w:val="20"/>
                <w:szCs w:val="20"/>
              </w:rPr>
              <w:t xml:space="preserve"> </w:t>
            </w:r>
          </w:p>
        </w:tc>
      </w:tr>
      <w:tr w:rsidR="000258A4" w:rsidRPr="00891B52" w:rsidTr="00891B52">
        <w:trPr>
          <w:trHeight w:val="600"/>
        </w:trPr>
        <w:tc>
          <w:tcPr>
            <w:tcW w:w="534" w:type="dxa"/>
            <w:vMerge/>
            <w:tcBorders>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rPr>
                <w:sz w:val="20"/>
                <w:szCs w:val="20"/>
              </w:rPr>
            </w:pPr>
            <w:r w:rsidRPr="00891B52">
              <w:rPr>
                <w:sz w:val="20"/>
                <w:szCs w:val="20"/>
              </w:rPr>
              <w:t xml:space="preserve">Data pentru rata de schimb aplicabilă va fi: </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right" w:pos="4743"/>
              </w:tabs>
              <w:jc w:val="both"/>
              <w:rPr>
                <w:i/>
                <w:iCs/>
                <w:sz w:val="20"/>
                <w:szCs w:val="20"/>
              </w:rPr>
            </w:pPr>
            <w:r w:rsidRPr="00891B52">
              <w:rPr>
                <w:b/>
                <w:i/>
                <w:iCs/>
                <w:sz w:val="20"/>
                <w:szCs w:val="20"/>
              </w:rPr>
              <w:t>[data ratei de schimb]</w:t>
            </w:r>
            <w:r w:rsidRPr="00891B52">
              <w:rPr>
                <w:i/>
                <w:iCs/>
                <w:sz w:val="20"/>
                <w:szCs w:val="20"/>
              </w:rPr>
              <w:t xml:space="preserve"> </w:t>
            </w:r>
          </w:p>
        </w:tc>
      </w:tr>
      <w:tr w:rsidR="000258A4" w:rsidRPr="00891B52" w:rsidTr="00891B52">
        <w:trPr>
          <w:trHeight w:val="895"/>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5.2.</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rPr>
                <w:sz w:val="20"/>
                <w:szCs w:val="20"/>
              </w:rPr>
            </w:pPr>
            <w:r w:rsidRPr="00891B52">
              <w:rPr>
                <w:sz w:val="20"/>
                <w:szCs w:val="20"/>
              </w:rPr>
              <w:t>Modalalitatea de efectuare a evaluării:</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right" w:pos="4743"/>
              </w:tabs>
              <w:jc w:val="both"/>
              <w:rPr>
                <w:b/>
                <w:i/>
                <w:iCs/>
                <w:sz w:val="20"/>
                <w:szCs w:val="20"/>
              </w:rPr>
            </w:pPr>
            <w:r w:rsidRPr="00891B52">
              <w:rPr>
                <w:b/>
                <w:i/>
                <w:iCs/>
                <w:sz w:val="20"/>
                <w:szCs w:val="20"/>
              </w:rPr>
              <w:t xml:space="preserve"> Evaluarea va fi efectuată pe: [indicaţi: pe loturi sau pe poziții. </w:t>
            </w:r>
            <w:r w:rsidRPr="00891B52">
              <w:rPr>
                <w:b/>
                <w:i/>
                <w:iCs/>
                <w:sz w:val="20"/>
                <w:szCs w:val="20"/>
                <w:lang w:val="en-US"/>
              </w:rPr>
              <w:t>Dacă nu recurge la atribuirea contractului pe loturi, autoritatea contractantă are obligaţia de a justifica decizia de a nu atribui contractul pe loturi</w:t>
            </w:r>
            <w:r w:rsidRPr="00891B52">
              <w:rPr>
                <w:b/>
                <w:i/>
                <w:iCs/>
                <w:sz w:val="20"/>
                <w:szCs w:val="20"/>
              </w:rPr>
              <w:t xml:space="preserve"> (art. 37</w:t>
            </w:r>
            <w:r w:rsidRPr="00891B52">
              <w:rPr>
                <w:b/>
                <w:i/>
                <w:iCs/>
                <w:sz w:val="20"/>
                <w:szCs w:val="20"/>
                <w:vertAlign w:val="superscript"/>
              </w:rPr>
              <w:t>2</w:t>
            </w:r>
            <w:r w:rsidRPr="00891B52">
              <w:rPr>
                <w:b/>
                <w:i/>
                <w:iCs/>
                <w:sz w:val="20"/>
                <w:szCs w:val="20"/>
              </w:rPr>
              <w:t>)].</w:t>
            </w:r>
          </w:p>
        </w:tc>
      </w:tr>
      <w:tr w:rsidR="000258A4" w:rsidRPr="00891B52" w:rsidTr="00891B52">
        <w:trPr>
          <w:trHeight w:val="314"/>
        </w:trPr>
        <w:tc>
          <w:tcPr>
            <w:tcW w:w="534" w:type="dxa"/>
            <w:tcBorders>
              <w:top w:val="single" w:sz="4" w:space="0" w:color="auto"/>
              <w:left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5.3.</w:t>
            </w:r>
          </w:p>
          <w:p w:rsidR="000258A4" w:rsidRPr="00891B52" w:rsidRDefault="000258A4" w:rsidP="00DB2429">
            <w:pPr>
              <w:ind w:left="-120" w:right="-108"/>
              <w:jc w:val="center"/>
              <w:rPr>
                <w:spacing w:val="-4"/>
                <w:sz w:val="20"/>
                <w:szCs w:val="20"/>
              </w:rPr>
            </w:pPr>
          </w:p>
        </w:tc>
        <w:tc>
          <w:tcPr>
            <w:tcW w:w="3118" w:type="dxa"/>
            <w:gridSpan w:val="2"/>
            <w:tcBorders>
              <w:top w:val="single" w:sz="4" w:space="0" w:color="auto"/>
              <w:left w:val="single" w:sz="4" w:space="0" w:color="auto"/>
              <w:right w:val="single" w:sz="4" w:space="0" w:color="auto"/>
            </w:tcBorders>
            <w:vAlign w:val="center"/>
          </w:tcPr>
          <w:p w:rsidR="000258A4" w:rsidRPr="00891B52" w:rsidRDefault="000258A4" w:rsidP="00DB2429">
            <w:pPr>
              <w:rPr>
                <w:sz w:val="20"/>
                <w:szCs w:val="20"/>
              </w:rPr>
            </w:pPr>
            <w:r w:rsidRPr="00891B52">
              <w:rPr>
                <w:sz w:val="20"/>
                <w:szCs w:val="20"/>
              </w:rPr>
              <w:t>Factorii de evaluarea vor fi următorii:</w:t>
            </w:r>
            <w:r w:rsidRPr="00891B52">
              <w:rPr>
                <w:sz w:val="20"/>
                <w:szCs w:val="20"/>
                <w:lang w:eastAsia="ja-JP"/>
              </w:rPr>
              <w:t xml:space="preserve"> </w:t>
            </w:r>
          </w:p>
        </w:tc>
        <w:tc>
          <w:tcPr>
            <w:tcW w:w="6670" w:type="dxa"/>
            <w:gridSpan w:val="3"/>
            <w:tcBorders>
              <w:top w:val="single" w:sz="4" w:space="0" w:color="auto"/>
              <w:left w:val="single" w:sz="4" w:space="0" w:color="auto"/>
              <w:right w:val="single" w:sz="4" w:space="0" w:color="auto"/>
            </w:tcBorders>
            <w:vAlign w:val="center"/>
          </w:tcPr>
          <w:p w:rsidR="000258A4" w:rsidRPr="00891B52" w:rsidRDefault="00A148CA" w:rsidP="00DB2429">
            <w:pPr>
              <w:tabs>
                <w:tab w:val="right" w:pos="4743"/>
              </w:tabs>
              <w:jc w:val="both"/>
              <w:rPr>
                <w:b/>
                <w:i/>
                <w:iCs/>
                <w:sz w:val="20"/>
                <w:szCs w:val="20"/>
              </w:rPr>
            </w:pPr>
            <w:r w:rsidRPr="00891B52">
              <w:rPr>
                <w:b/>
                <w:i/>
                <w:iCs/>
                <w:sz w:val="20"/>
                <w:szCs w:val="20"/>
              </w:rPr>
              <w:t>Nu se aplica</w:t>
            </w:r>
          </w:p>
          <w:p w:rsidR="000258A4" w:rsidRPr="00891B52" w:rsidRDefault="000258A4" w:rsidP="00DB2429">
            <w:pPr>
              <w:tabs>
                <w:tab w:val="right" w:pos="4743"/>
              </w:tabs>
              <w:jc w:val="both"/>
              <w:rPr>
                <w:b/>
                <w:i/>
                <w:iCs/>
                <w:sz w:val="20"/>
                <w:szCs w:val="20"/>
              </w:rPr>
            </w:pPr>
          </w:p>
        </w:tc>
      </w:tr>
      <w:tr w:rsidR="000258A4" w:rsidRPr="00891B52" w:rsidTr="005B5134">
        <w:trPr>
          <w:trHeight w:val="600"/>
        </w:trPr>
        <w:tc>
          <w:tcPr>
            <w:tcW w:w="10322" w:type="dxa"/>
            <w:gridSpan w:val="6"/>
            <w:tcBorders>
              <w:top w:val="single" w:sz="4" w:space="0" w:color="auto"/>
            </w:tcBorders>
            <w:vAlign w:val="center"/>
          </w:tcPr>
          <w:p w:rsidR="000258A4" w:rsidRPr="00891B52" w:rsidRDefault="000258A4" w:rsidP="00DB2429">
            <w:pPr>
              <w:pStyle w:val="2"/>
              <w:keepNext w:val="0"/>
              <w:keepLines w:val="0"/>
              <w:numPr>
                <w:ilvl w:val="0"/>
                <w:numId w:val="13"/>
              </w:numPr>
              <w:tabs>
                <w:tab w:val="left" w:pos="360"/>
              </w:tabs>
              <w:spacing w:before="0"/>
              <w:jc w:val="center"/>
              <w:rPr>
                <w:sz w:val="20"/>
                <w:szCs w:val="20"/>
              </w:rPr>
            </w:pPr>
            <w:bookmarkStart w:id="152" w:name="_Toc358300273"/>
            <w:bookmarkStart w:id="153" w:name="_Toc392180196"/>
            <w:bookmarkStart w:id="154" w:name="_Toc449539084"/>
            <w:r w:rsidRPr="00891B52">
              <w:rPr>
                <w:sz w:val="20"/>
                <w:szCs w:val="20"/>
              </w:rPr>
              <w:t>Adjudecarea contractului</w:t>
            </w:r>
            <w:bookmarkEnd w:id="152"/>
            <w:bookmarkEnd w:id="153"/>
            <w:bookmarkEnd w:id="154"/>
          </w:p>
        </w:tc>
      </w:tr>
      <w:tr w:rsidR="000258A4" w:rsidRPr="00891B52" w:rsidTr="00F7341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6.1.</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rPr>
                <w:color w:val="000000"/>
                <w:sz w:val="20"/>
                <w:szCs w:val="20"/>
              </w:rPr>
            </w:pPr>
            <w:r w:rsidRPr="00891B52">
              <w:rPr>
                <w:bCs/>
                <w:color w:val="000000"/>
                <w:sz w:val="20"/>
                <w:szCs w:val="20"/>
                <w:lang w:eastAsia="zh-TW"/>
              </w:rPr>
              <w:t>Criteriul de evaluare aplicat pentru adjudecarea contractului va fi:</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right" w:pos="4743"/>
              </w:tabs>
              <w:jc w:val="both"/>
              <w:rPr>
                <w:b/>
                <w:color w:val="000000"/>
                <w:sz w:val="20"/>
                <w:szCs w:val="20"/>
              </w:rPr>
            </w:pPr>
            <w:r w:rsidRPr="00891B52">
              <w:rPr>
                <w:b/>
                <w:color w:val="000000"/>
                <w:sz w:val="20"/>
                <w:szCs w:val="20"/>
              </w:rPr>
              <w:t xml:space="preserve">Se va aplica criteriul de avaluare: </w:t>
            </w:r>
            <w:r w:rsidR="00A148CA" w:rsidRPr="00891B52">
              <w:rPr>
                <w:b/>
                <w:i/>
                <w:spacing w:val="-2"/>
                <w:sz w:val="20"/>
                <w:szCs w:val="20"/>
              </w:rPr>
              <w:t>Corespunderea tuturor cerințelor caietului de sarcini si cel mai mic pret</w:t>
            </w:r>
          </w:p>
        </w:tc>
      </w:tr>
      <w:tr w:rsidR="000258A4" w:rsidRPr="00891B52" w:rsidTr="00F7341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6.2.</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i"/>
              <w:tabs>
                <w:tab w:val="right" w:pos="7254"/>
              </w:tabs>
              <w:suppressAutoHyphens w:val="0"/>
              <w:jc w:val="left"/>
              <w:rPr>
                <w:rFonts w:ascii="Times New Roman" w:hAnsi="Times New Roman"/>
                <w:color w:val="000000"/>
                <w:sz w:val="20"/>
                <w:lang w:val="ro-RO"/>
              </w:rPr>
            </w:pPr>
            <w:r w:rsidRPr="00891B52">
              <w:rPr>
                <w:rFonts w:ascii="Times New Roman" w:hAnsi="Times New Roman"/>
                <w:color w:val="000000"/>
                <w:sz w:val="20"/>
                <w:lang w:val="ro-RO"/>
              </w:rPr>
              <w:t>Suma Garanţiei de bună execuţie (se stabileşte procentual din preţul contractului adjudecat):</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A148CA" w:rsidP="00DB2429">
            <w:pPr>
              <w:tabs>
                <w:tab w:val="right" w:pos="4743"/>
              </w:tabs>
              <w:jc w:val="both"/>
              <w:rPr>
                <w:i/>
                <w:color w:val="000000"/>
                <w:sz w:val="20"/>
                <w:szCs w:val="20"/>
              </w:rPr>
            </w:pPr>
            <w:r w:rsidRPr="00891B52">
              <w:rPr>
                <w:b/>
                <w:i/>
                <w:color w:val="000000"/>
                <w:sz w:val="20"/>
                <w:szCs w:val="20"/>
              </w:rPr>
              <w:t>15</w:t>
            </w:r>
            <w:r w:rsidR="000258A4" w:rsidRPr="00891B52">
              <w:rPr>
                <w:b/>
                <w:i/>
                <w:color w:val="000000"/>
                <w:sz w:val="20"/>
                <w:szCs w:val="20"/>
              </w:rPr>
              <w:t>%</w:t>
            </w:r>
          </w:p>
        </w:tc>
      </w:tr>
      <w:tr w:rsidR="000258A4" w:rsidRPr="00891B52" w:rsidTr="00F7341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6.3.</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540"/>
              </w:tabs>
              <w:suppressAutoHyphens/>
              <w:spacing w:before="120" w:after="120"/>
              <w:rPr>
                <w:color w:val="000000"/>
                <w:sz w:val="20"/>
                <w:szCs w:val="20"/>
              </w:rPr>
            </w:pPr>
            <w:r w:rsidRPr="00891B52">
              <w:rPr>
                <w:color w:val="000000"/>
                <w:sz w:val="20"/>
                <w:szCs w:val="20"/>
              </w:rPr>
              <w:t>Garanţia de bună execuţie a contractului:</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372"/>
              </w:tabs>
              <w:suppressAutoHyphens/>
              <w:rPr>
                <w:b/>
                <w:i/>
                <w:color w:val="000000"/>
                <w:sz w:val="20"/>
                <w:szCs w:val="20"/>
              </w:rPr>
            </w:pPr>
            <w:r w:rsidRPr="00891B52">
              <w:rPr>
                <w:b/>
                <w:i/>
                <w:color w:val="000000"/>
                <w:sz w:val="20"/>
                <w:szCs w:val="20"/>
              </w:rPr>
              <w:t>[forma garanției de bună execuție a</w:t>
            </w:r>
          </w:p>
          <w:p w:rsidR="000258A4" w:rsidRPr="00891B52" w:rsidRDefault="000258A4" w:rsidP="00DB2429">
            <w:pPr>
              <w:numPr>
                <w:ilvl w:val="0"/>
                <w:numId w:val="12"/>
              </w:numPr>
              <w:tabs>
                <w:tab w:val="left" w:pos="372"/>
              </w:tabs>
              <w:suppressAutoHyphens/>
              <w:ind w:left="372" w:hanging="360"/>
              <w:rPr>
                <w:i/>
                <w:color w:val="000000"/>
                <w:sz w:val="20"/>
                <w:szCs w:val="20"/>
              </w:rPr>
            </w:pPr>
            <w:r w:rsidRPr="00891B52">
              <w:rPr>
                <w:i/>
                <w:color w:val="000000"/>
                <w:sz w:val="20"/>
                <w:szCs w:val="20"/>
              </w:rPr>
              <w:t>Garanția de buna execuție prin transfer la contul autorităţii contractante, conform următoarelor date bancare:</w:t>
            </w:r>
          </w:p>
          <w:p w:rsidR="00A148CA" w:rsidRPr="00891B52" w:rsidRDefault="00A148CA" w:rsidP="00DB2429">
            <w:pPr>
              <w:tabs>
                <w:tab w:val="left" w:pos="360"/>
                <w:tab w:val="left" w:pos="720"/>
                <w:tab w:val="left" w:pos="1800"/>
                <w:tab w:val="left" w:pos="3240"/>
              </w:tabs>
              <w:rPr>
                <w:i/>
                <w:sz w:val="20"/>
                <w:szCs w:val="20"/>
                <w:lang w:val="ro-MO"/>
              </w:rPr>
            </w:pPr>
            <w:r w:rsidRPr="00891B52">
              <w:rPr>
                <w:i/>
                <w:sz w:val="20"/>
                <w:szCs w:val="20"/>
                <w:lang w:val="ro-MO"/>
              </w:rPr>
              <w:t>beneficiarul plăţii IMSP AMT Buiucani</w:t>
            </w:r>
          </w:p>
          <w:p w:rsidR="00A148CA" w:rsidRPr="00891B52" w:rsidRDefault="00A148CA" w:rsidP="00DB2429">
            <w:pPr>
              <w:tabs>
                <w:tab w:val="left" w:pos="360"/>
                <w:tab w:val="left" w:pos="720"/>
                <w:tab w:val="left" w:pos="1800"/>
                <w:tab w:val="left" w:pos="3240"/>
              </w:tabs>
              <w:rPr>
                <w:i/>
                <w:sz w:val="20"/>
                <w:szCs w:val="20"/>
                <w:lang w:val="ro-MO"/>
              </w:rPr>
            </w:pPr>
            <w:r w:rsidRPr="00891B52">
              <w:rPr>
                <w:i/>
                <w:sz w:val="20"/>
                <w:szCs w:val="20"/>
                <w:lang w:val="ro-MO"/>
              </w:rPr>
              <w:t xml:space="preserve">(b) datele bancare </w:t>
            </w:r>
            <w:r w:rsidRPr="00891B52">
              <w:rPr>
                <w:i/>
                <w:spacing w:val="-2"/>
                <w:sz w:val="20"/>
                <w:szCs w:val="20"/>
                <w:lang w:val="ro-MO"/>
              </w:rPr>
              <w:t>Ministerul Finantelor – Trezoraria de Stat</w:t>
            </w:r>
            <w:r w:rsidRPr="00891B52">
              <w:rPr>
                <w:i/>
                <w:sz w:val="20"/>
                <w:szCs w:val="20"/>
                <w:lang w:val="ro-MO"/>
              </w:rPr>
              <w:t xml:space="preserve">; </w:t>
            </w:r>
          </w:p>
          <w:p w:rsidR="00A148CA" w:rsidRPr="00891B52" w:rsidRDefault="00A148CA" w:rsidP="00DB2429">
            <w:pPr>
              <w:tabs>
                <w:tab w:val="left" w:pos="360"/>
                <w:tab w:val="left" w:pos="720"/>
                <w:tab w:val="left" w:pos="1800"/>
                <w:tab w:val="left" w:pos="3240"/>
              </w:tabs>
              <w:rPr>
                <w:i/>
                <w:sz w:val="20"/>
                <w:szCs w:val="20"/>
                <w:lang w:val="ro-MO"/>
              </w:rPr>
            </w:pPr>
            <w:r w:rsidRPr="00891B52">
              <w:rPr>
                <w:i/>
                <w:sz w:val="20"/>
                <w:szCs w:val="20"/>
                <w:lang w:val="ro-MO"/>
              </w:rPr>
              <w:t xml:space="preserve">(c) codul fiscal </w:t>
            </w:r>
            <w:r w:rsidRPr="00891B52">
              <w:rPr>
                <w:i/>
                <w:spacing w:val="-2"/>
                <w:sz w:val="20"/>
                <w:szCs w:val="20"/>
                <w:lang w:val="ro-MO"/>
              </w:rPr>
              <w:t>1003600153131</w:t>
            </w:r>
            <w:r w:rsidRPr="00891B52">
              <w:rPr>
                <w:i/>
                <w:sz w:val="20"/>
                <w:szCs w:val="20"/>
                <w:lang w:val="ro-MO"/>
              </w:rPr>
              <w:t xml:space="preserve"> </w:t>
            </w:r>
          </w:p>
          <w:p w:rsidR="00A148CA" w:rsidRPr="00891B52" w:rsidRDefault="00A148CA" w:rsidP="00DB2429">
            <w:pPr>
              <w:tabs>
                <w:tab w:val="left" w:pos="360"/>
                <w:tab w:val="left" w:pos="720"/>
                <w:tab w:val="left" w:pos="1800"/>
                <w:tab w:val="left" w:pos="3240"/>
              </w:tabs>
              <w:rPr>
                <w:i/>
                <w:sz w:val="20"/>
                <w:szCs w:val="20"/>
                <w:lang w:val="ro-MO"/>
              </w:rPr>
            </w:pPr>
            <w:r w:rsidRPr="00891B52">
              <w:rPr>
                <w:i/>
                <w:sz w:val="20"/>
                <w:szCs w:val="20"/>
                <w:lang w:val="ro-MO"/>
              </w:rPr>
              <w:t xml:space="preserve">(d) contul de decontare </w:t>
            </w:r>
            <w:r w:rsidRPr="00891B52">
              <w:rPr>
                <w:i/>
                <w:spacing w:val="-2"/>
                <w:sz w:val="20"/>
                <w:szCs w:val="20"/>
                <w:lang w:val="ro-MO"/>
              </w:rPr>
              <w:t>MD75TRPCBW518430G00371AA</w:t>
            </w:r>
            <w:r w:rsidRPr="00891B52">
              <w:rPr>
                <w:i/>
                <w:sz w:val="20"/>
                <w:szCs w:val="20"/>
                <w:lang w:val="ro-MO"/>
              </w:rPr>
              <w:t xml:space="preserve"> </w:t>
            </w:r>
          </w:p>
          <w:p w:rsidR="00A148CA" w:rsidRPr="00891B52" w:rsidRDefault="00A148CA" w:rsidP="00DB2429">
            <w:pPr>
              <w:tabs>
                <w:tab w:val="left" w:pos="360"/>
                <w:tab w:val="left" w:pos="720"/>
                <w:tab w:val="left" w:pos="1800"/>
                <w:tab w:val="left" w:pos="3240"/>
              </w:tabs>
              <w:rPr>
                <w:i/>
                <w:sz w:val="20"/>
                <w:szCs w:val="20"/>
                <w:lang w:val="ro-MO"/>
              </w:rPr>
            </w:pPr>
            <w:r w:rsidRPr="00891B52">
              <w:rPr>
                <w:i/>
                <w:sz w:val="20"/>
                <w:szCs w:val="20"/>
                <w:lang w:val="ro-MO"/>
              </w:rPr>
              <w:t xml:space="preserve">(e) contul trezorerial </w:t>
            </w:r>
            <w:r w:rsidRPr="00891B52">
              <w:rPr>
                <w:i/>
                <w:spacing w:val="-2"/>
                <w:sz w:val="20"/>
                <w:szCs w:val="20"/>
                <w:lang w:val="ro-MO"/>
              </w:rPr>
              <w:t>[indicaţi]</w:t>
            </w:r>
            <w:r w:rsidRPr="00891B52">
              <w:rPr>
                <w:i/>
                <w:sz w:val="20"/>
                <w:szCs w:val="20"/>
                <w:lang w:val="ro-MO"/>
              </w:rPr>
              <w:t xml:space="preserve">; </w:t>
            </w:r>
          </w:p>
          <w:p w:rsidR="00A148CA" w:rsidRPr="00891B52" w:rsidRDefault="00A148CA" w:rsidP="00DB2429">
            <w:pPr>
              <w:tabs>
                <w:tab w:val="left" w:pos="1152"/>
              </w:tabs>
              <w:suppressAutoHyphens/>
              <w:rPr>
                <w:i/>
                <w:sz w:val="20"/>
                <w:szCs w:val="20"/>
                <w:lang w:val="ro-MO"/>
              </w:rPr>
            </w:pPr>
            <w:r w:rsidRPr="00891B52">
              <w:rPr>
                <w:i/>
                <w:sz w:val="20"/>
                <w:szCs w:val="20"/>
                <w:lang w:val="ro-MO"/>
              </w:rPr>
              <w:t xml:space="preserve">(f) contul bancar </w:t>
            </w:r>
            <w:r w:rsidRPr="00891B52">
              <w:rPr>
                <w:i/>
                <w:spacing w:val="-2"/>
                <w:sz w:val="20"/>
                <w:szCs w:val="20"/>
                <w:lang w:val="ro-MO"/>
              </w:rPr>
              <w:t>TREZMD2X</w:t>
            </w:r>
            <w:r w:rsidRPr="00891B52">
              <w:rPr>
                <w:i/>
                <w:sz w:val="20"/>
                <w:szCs w:val="20"/>
                <w:lang w:val="ro-MO"/>
              </w:rPr>
              <w:t xml:space="preserve">; </w:t>
            </w:r>
          </w:p>
          <w:p w:rsidR="000258A4" w:rsidRPr="00891B52" w:rsidRDefault="000258A4" w:rsidP="00DB2429">
            <w:pPr>
              <w:tabs>
                <w:tab w:val="left" w:pos="1152"/>
              </w:tabs>
              <w:suppressAutoHyphens/>
              <w:rPr>
                <w:i/>
                <w:color w:val="000000"/>
                <w:sz w:val="20"/>
                <w:szCs w:val="20"/>
              </w:rPr>
            </w:pPr>
            <w:r w:rsidRPr="00891B52">
              <w:rPr>
                <w:i/>
                <w:color w:val="000000"/>
                <w:sz w:val="20"/>
                <w:szCs w:val="20"/>
              </w:rPr>
              <w:t xml:space="preserve">cu nota “Garanția de bună execuție” sau “Pentru garanţia de bună execuție la </w:t>
            </w:r>
            <w:r w:rsidR="00153379" w:rsidRPr="00891B52">
              <w:rPr>
                <w:bCs/>
                <w:i/>
                <w:color w:val="000000"/>
                <w:sz w:val="20"/>
                <w:szCs w:val="20"/>
              </w:rPr>
              <w:t>procedura de achiziție publică</w:t>
            </w:r>
            <w:r w:rsidR="00153379" w:rsidRPr="00891B52">
              <w:rPr>
                <w:i/>
                <w:color w:val="000000"/>
                <w:sz w:val="20"/>
                <w:szCs w:val="20"/>
              </w:rPr>
              <w:t xml:space="preserve"> </w:t>
            </w:r>
            <w:r w:rsidRPr="00891B52">
              <w:rPr>
                <w:i/>
                <w:color w:val="000000"/>
                <w:sz w:val="20"/>
                <w:szCs w:val="20"/>
              </w:rPr>
              <w:t>nr. ______ din ___________”</w:t>
            </w:r>
          </w:p>
        </w:tc>
      </w:tr>
      <w:tr w:rsidR="000258A4" w:rsidRPr="00891B52" w:rsidTr="00F7341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6.4.</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i"/>
              <w:tabs>
                <w:tab w:val="right" w:pos="7254"/>
              </w:tabs>
              <w:suppressAutoHyphens w:val="0"/>
              <w:jc w:val="left"/>
              <w:rPr>
                <w:rFonts w:ascii="Times New Roman" w:hAnsi="Times New Roman"/>
                <w:sz w:val="20"/>
                <w:lang w:val="ro-RO"/>
              </w:rPr>
            </w:pPr>
            <w:r w:rsidRPr="00891B52">
              <w:rPr>
                <w:rFonts w:ascii="Times New Roman" w:hAnsi="Times New Roman"/>
                <w:sz w:val="20"/>
                <w:lang w:val="ro-RO"/>
              </w:rPr>
              <w:t>Forma de organizare juridică pe care trebuie să o ia asocierea grupului de operatori economici cărora li s-a atribuit contractul</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A148CA" w:rsidP="00DB2429">
            <w:pPr>
              <w:tabs>
                <w:tab w:val="right" w:pos="426"/>
              </w:tabs>
              <w:rPr>
                <w:b/>
                <w:i/>
                <w:iCs/>
                <w:color w:val="FF0000"/>
                <w:sz w:val="20"/>
                <w:szCs w:val="20"/>
              </w:rPr>
            </w:pPr>
            <w:r w:rsidRPr="00891B52">
              <w:rPr>
                <w:b/>
                <w:i/>
                <w:spacing w:val="-2"/>
                <w:sz w:val="20"/>
                <w:szCs w:val="20"/>
              </w:rPr>
              <w:t>nu se accepta</w:t>
            </w:r>
          </w:p>
        </w:tc>
      </w:tr>
      <w:tr w:rsidR="000258A4" w:rsidRPr="00891B52" w:rsidTr="00F73412">
        <w:trPr>
          <w:trHeight w:val="1089"/>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6.5.</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i"/>
              <w:tabs>
                <w:tab w:val="right" w:pos="7254"/>
              </w:tabs>
              <w:suppressAutoHyphens w:val="0"/>
              <w:jc w:val="left"/>
              <w:rPr>
                <w:rFonts w:ascii="Times New Roman" w:hAnsi="Times New Roman"/>
                <w:sz w:val="20"/>
                <w:lang w:val="ro-RO"/>
              </w:rPr>
            </w:pPr>
            <w:r w:rsidRPr="00891B52">
              <w:rPr>
                <w:rFonts w:ascii="Times New Roman" w:hAnsi="Times New Roman"/>
                <w:sz w:val="20"/>
                <w:lang w:val="ro-RO"/>
              </w:rPr>
              <w:t>Numărul maxim de zile  pentru semnarea şi prezentarea contractului către autoritatea contractantă, de la remiterea acestuia spre semnare:</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A148CA" w:rsidP="00DB2429">
            <w:pPr>
              <w:tabs>
                <w:tab w:val="right" w:pos="4743"/>
              </w:tabs>
              <w:jc w:val="both"/>
              <w:rPr>
                <w:b/>
                <w:i/>
                <w:iCs/>
                <w:color w:val="FF0000"/>
                <w:sz w:val="20"/>
                <w:szCs w:val="20"/>
              </w:rPr>
            </w:pPr>
            <w:r w:rsidRPr="00891B52">
              <w:rPr>
                <w:i/>
                <w:sz w:val="20"/>
                <w:szCs w:val="20"/>
              </w:rPr>
              <w:t xml:space="preserve">3 </w:t>
            </w:r>
            <w:r w:rsidR="000258A4" w:rsidRPr="00891B52">
              <w:rPr>
                <w:i/>
                <w:sz w:val="20"/>
                <w:szCs w:val="20"/>
              </w:rPr>
              <w:t>zile</w:t>
            </w:r>
          </w:p>
        </w:tc>
      </w:tr>
    </w:tbl>
    <w:p w:rsidR="002567CC" w:rsidRDefault="002567CC" w:rsidP="00DB2429"/>
    <w:p w:rsidR="000258A4" w:rsidRPr="00C60D06" w:rsidRDefault="000258A4" w:rsidP="00DB2429">
      <w:pPr>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DB2429">
      <w:pPr>
        <w:ind w:left="-142" w:right="-144"/>
        <w:rPr>
          <w:b/>
          <w:bCs/>
          <w:color w:val="000000"/>
          <w:sz w:val="22"/>
          <w:szCs w:val="22"/>
        </w:rPr>
      </w:pPr>
    </w:p>
    <w:p w:rsidR="000258A4" w:rsidRPr="00C60D06" w:rsidRDefault="000258A4" w:rsidP="00DB2429">
      <w:pPr>
        <w:tabs>
          <w:tab w:val="decimal" w:pos="8364"/>
        </w:tabs>
        <w:ind w:left="-142" w:right="-144"/>
        <w:rPr>
          <w:b/>
          <w:bCs/>
          <w:color w:val="000000"/>
          <w:sz w:val="22"/>
          <w:szCs w:val="22"/>
        </w:rPr>
      </w:pPr>
      <w:r w:rsidRPr="00C60D06">
        <w:rPr>
          <w:b/>
          <w:bCs/>
          <w:color w:val="000000"/>
          <w:sz w:val="22"/>
          <w:szCs w:val="22"/>
        </w:rPr>
        <w:t>Conducătorul grupului de lucru: ________________________________</w:t>
      </w:r>
      <w:r w:rsidR="002567CC">
        <w:rPr>
          <w:b/>
          <w:bCs/>
          <w:color w:val="000000"/>
          <w:sz w:val="22"/>
          <w:szCs w:val="22"/>
        </w:rPr>
        <w:t xml:space="preserve">  LILIANA   IAȘAN</w:t>
      </w:r>
    </w:p>
    <w:p w:rsidR="000258A4" w:rsidRPr="00C60D06" w:rsidRDefault="000258A4" w:rsidP="00DB2429">
      <w:pPr>
        <w:tabs>
          <w:tab w:val="left" w:pos="3625"/>
        </w:tabs>
      </w:pPr>
    </w:p>
    <w:p w:rsidR="000258A4" w:rsidRPr="00C60D06" w:rsidRDefault="000258A4" w:rsidP="00DB2429">
      <w:pPr>
        <w:tabs>
          <w:tab w:val="left" w:pos="3625"/>
        </w:tabs>
      </w:pPr>
    </w:p>
    <w:p w:rsidR="000258A4" w:rsidRPr="00C60D06" w:rsidRDefault="000258A4" w:rsidP="00DB2429">
      <w:pPr>
        <w:tabs>
          <w:tab w:val="left" w:pos="3625"/>
        </w:tabs>
      </w:pPr>
    </w:p>
    <w:p w:rsidR="006E7598" w:rsidRDefault="006E7598">
      <w:bookmarkStart w:id="155" w:name="_Toc392180197"/>
      <w:bookmarkStart w:id="156" w:name="_Toc449539085"/>
      <w:r>
        <w:rPr>
          <w:b/>
        </w:rPr>
        <w:br w:type="page"/>
      </w: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r>
              <w:rPr>
                <w:lang w:val="ro-RO"/>
              </w:rPr>
              <w:lastRenderedPageBreak/>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A55A6C">
            <w:pPr>
              <w:pStyle w:val="2"/>
              <w:jc w:val="center"/>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presteze, în conformitate cu documentele de atribuire şi condiţiile stipulate în specificaţiile tehnice şi preț, următoarele servicii _______________________ ________</w:t>
            </w:r>
            <w:r w:rsidR="008D641B">
              <w:t>__</w:t>
            </w:r>
            <w:r w:rsidRPr="00C60D06">
              <w:t xml:space="preserve">. </w:t>
            </w:r>
          </w:p>
          <w:p w:rsidR="000258A4" w:rsidRPr="00C60D06" w:rsidRDefault="000258A4" w:rsidP="005B5134">
            <w:pPr>
              <w:ind w:left="720"/>
              <w:jc w:val="center"/>
            </w:pPr>
            <w:r w:rsidRPr="00C60D06">
              <w:t>[introduceţi o descriere succintă a serviciilor]</w:t>
            </w:r>
          </w:p>
          <w:p w:rsidR="000258A4" w:rsidRPr="00C60D06" w:rsidRDefault="000258A4" w:rsidP="005B5134">
            <w:pPr>
              <w:numPr>
                <w:ilvl w:val="0"/>
                <w:numId w:val="11"/>
              </w:numPr>
              <w:ind w:left="720"/>
              <w:jc w:val="both"/>
            </w:pPr>
            <w:r w:rsidRPr="00C60D06">
              <w:t>Suma totală a ofertei  fără TVA constituie:________</w:t>
            </w:r>
            <w:r w:rsidR="008D641B">
              <w:t>___________________</w:t>
            </w:r>
            <w:r w:rsidRPr="00C60D06">
              <w:t>.</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8D641B">
            <w:pPr>
              <w:numPr>
                <w:ilvl w:val="0"/>
                <w:numId w:val="11"/>
              </w:numPr>
              <w:ind w:left="720"/>
              <w:jc w:val="both"/>
            </w:pPr>
            <w:r w:rsidRPr="00C60D06">
              <w:t>Suma totală a ofertei  cu TVA constituie:________</w:t>
            </w:r>
            <w:r w:rsidR="008D641B">
              <w:t>________________________</w:t>
            </w:r>
            <w:r w:rsidRPr="00C60D06">
              <w:t>.</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8D641B">
            <w:pPr>
              <w:ind w:right="3051" w:firstLine="840"/>
              <w:jc w:val="center"/>
            </w:pPr>
            <w:r w:rsidRPr="00C60D06">
              <w:t>[semnătura persoanei autorizate pentru semnarea ofertei]</w:t>
            </w: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8D641B">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A55A6C">
            <w:pPr>
              <w:pStyle w:val="2"/>
              <w:jc w:val="center"/>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A55A6C">
            <w:pPr>
              <w:pStyle w:val="2"/>
              <w:jc w:val="center"/>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8D641B" w:rsidRDefault="008D641B" w:rsidP="000258A4">
                  <w:pPr>
                    <w:pStyle w:val="1"/>
                    <w:numPr>
                      <w:ilvl w:val="0"/>
                      <w:numId w:val="0"/>
                    </w:numPr>
                    <w:ind w:left="720"/>
                    <w:rPr>
                      <w:lang w:val="ro-RO"/>
                    </w:rPr>
                  </w:pPr>
                  <w:bookmarkStart w:id="163" w:name="_Toc392180205"/>
                  <w:bookmarkStart w:id="164" w:name="_Toc449539094"/>
                </w:p>
                <w:p w:rsidR="008D641B" w:rsidRDefault="008D641B" w:rsidP="000258A4">
                  <w:pPr>
                    <w:pStyle w:val="1"/>
                    <w:numPr>
                      <w:ilvl w:val="0"/>
                      <w:numId w:val="0"/>
                    </w:numPr>
                    <w:ind w:left="720"/>
                    <w:rPr>
                      <w:lang w:val="ro-RO"/>
                    </w:rPr>
                  </w:pPr>
                </w:p>
                <w:p w:rsidR="008D641B" w:rsidRDefault="008D641B" w:rsidP="000258A4">
                  <w:pPr>
                    <w:pStyle w:val="1"/>
                    <w:numPr>
                      <w:ilvl w:val="0"/>
                      <w:numId w:val="0"/>
                    </w:numPr>
                    <w:ind w:left="720"/>
                    <w:rPr>
                      <w:lang w:val="ro-RO"/>
                    </w:rPr>
                  </w:pPr>
                </w:p>
                <w:p w:rsidR="000258A4" w:rsidRPr="00C60D06" w:rsidRDefault="000258A4" w:rsidP="000258A4">
                  <w:pPr>
                    <w:pStyle w:val="1"/>
                    <w:numPr>
                      <w:ilvl w:val="0"/>
                      <w:numId w:val="0"/>
                    </w:numPr>
                    <w:ind w:left="720"/>
                    <w:rPr>
                      <w:lang w:val="ro-RO"/>
                    </w:rPr>
                  </w:pPr>
                  <w:r>
                    <w:rPr>
                      <w:lang w:val="ro-RO"/>
                    </w:rPr>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76" w:type="pct"/>
        <w:tblLayout w:type="fixed"/>
        <w:tblLook w:val="04A0"/>
      </w:tblPr>
      <w:tblGrid>
        <w:gridCol w:w="1268"/>
        <w:gridCol w:w="238"/>
        <w:gridCol w:w="4329"/>
        <w:gridCol w:w="3799"/>
        <w:gridCol w:w="3799"/>
        <w:gridCol w:w="2411"/>
      </w:tblGrid>
      <w:tr w:rsidR="000258A4" w:rsidRPr="00C60D06" w:rsidTr="008D641B">
        <w:trPr>
          <w:trHeight w:val="697"/>
        </w:trPr>
        <w:tc>
          <w:tcPr>
            <w:tcW w:w="400"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5" w:type="pct"/>
            <w:gridSpan w:val="4"/>
            <w:shd w:val="clear" w:color="auto" w:fill="auto"/>
            <w:vAlign w:val="center"/>
          </w:tcPr>
          <w:p w:rsidR="000258A4" w:rsidRPr="00435528" w:rsidRDefault="000258A4" w:rsidP="00891B52">
            <w:pPr>
              <w:pStyle w:val="2"/>
              <w:jc w:val="center"/>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p>
        </w:tc>
      </w:tr>
      <w:tr w:rsidR="000258A4" w:rsidRPr="00C60D06" w:rsidTr="008D641B">
        <w:tc>
          <w:tcPr>
            <w:tcW w:w="400"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5" w:type="pct"/>
            <w:gridSpan w:val="4"/>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D80868" w:rsidRDefault="000258A4" w:rsidP="00DE51DE">
                  <w:pPr>
                    <w:framePr w:hSpace="180" w:wrap="around" w:vAnchor="page" w:hAnchor="margin" w:y="347"/>
                    <w:jc w:val="center"/>
                    <w:rPr>
                      <w:sz w:val="16"/>
                      <w:szCs w:val="16"/>
                    </w:rPr>
                  </w:pPr>
                  <w:r w:rsidRPr="00D80868">
                    <w:rPr>
                      <w:i/>
                      <w:iCs/>
                      <w:sz w:val="16"/>
                      <w:szCs w:val="16"/>
                    </w:rPr>
                    <w:t>[Acest tabel va fi completat de către ofertant în coloana 4, iar de către autoritatea contractantă – în coloanele 1, 2, 3, 5]</w:t>
                  </w:r>
                </w:p>
              </w:tc>
            </w:tr>
          </w:tbl>
          <w:p w:rsidR="000258A4" w:rsidRPr="00C60D06" w:rsidRDefault="000258A4" w:rsidP="005B5134">
            <w:pPr>
              <w:jc w:val="center"/>
            </w:pPr>
          </w:p>
        </w:tc>
      </w:tr>
      <w:tr w:rsidR="000258A4" w:rsidRPr="00C60D06" w:rsidTr="00D80868">
        <w:trPr>
          <w:trHeight w:val="15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2674E1">
              <w:t>Numărul procedurii de achiziție: ______ din __</w:t>
            </w:r>
          </w:p>
        </w:tc>
      </w:tr>
      <w:tr w:rsidR="000258A4" w:rsidRPr="00C60D06" w:rsidTr="00D80868">
        <w:trPr>
          <w:trHeight w:val="154"/>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258A4" w:rsidRPr="00076AFD" w:rsidRDefault="000258A4" w:rsidP="00076AFD">
            <w:pPr>
              <w:pStyle w:val="a7"/>
              <w:rPr>
                <w:b/>
                <w:color w:val="000000"/>
                <w:sz w:val="20"/>
                <w:lang w:val="ro-MO"/>
              </w:rPr>
            </w:pPr>
            <w:r w:rsidRPr="00C60D06">
              <w:t>Denumirea licitaţiei:</w:t>
            </w:r>
            <w:r w:rsidR="008D641B">
              <w:t xml:space="preserve">     </w:t>
            </w:r>
            <w:r w:rsidR="008D641B" w:rsidRPr="00F9460E">
              <w:rPr>
                <w:b/>
                <w:color w:val="000000"/>
                <w:sz w:val="22"/>
                <w:szCs w:val="22"/>
                <w:lang w:val="ro-MO"/>
              </w:rPr>
              <w:t xml:space="preserve"> </w:t>
            </w:r>
            <w:r w:rsidR="00076AFD" w:rsidRPr="00891B52">
              <w:rPr>
                <w:b/>
                <w:color w:val="000000"/>
                <w:sz w:val="20"/>
                <w:lang w:val="ro-MO"/>
              </w:rPr>
              <w:t xml:space="preserve"> Achiziţionarea serviciilor de curăţenie in instituţie </w:t>
            </w:r>
            <w:r w:rsidR="00076AFD">
              <w:rPr>
                <w:b/>
                <w:color w:val="000000"/>
                <w:sz w:val="20"/>
                <w:lang w:val="ro-MO"/>
              </w:rPr>
              <w:t xml:space="preserve"> </w:t>
            </w:r>
            <w:r w:rsidR="00076AFD" w:rsidRPr="00891B52">
              <w:rPr>
                <w:b/>
                <w:color w:val="000000"/>
                <w:sz w:val="20"/>
                <w:lang w:val="ro-MO"/>
              </w:rPr>
              <w:t xml:space="preserve">medicala </w:t>
            </w:r>
            <w:r w:rsidR="00076AFD">
              <w:rPr>
                <w:b/>
                <w:color w:val="000000"/>
                <w:sz w:val="20"/>
                <w:lang w:val="ro-MO"/>
              </w:rPr>
              <w:t>IMSP AMT Buiucani</w:t>
            </w:r>
            <w:r w:rsidR="00D80868">
              <w:rPr>
                <w:b/>
                <w:color w:val="000000"/>
                <w:sz w:val="20"/>
                <w:lang w:val="ro-MO"/>
              </w:rPr>
              <w:t xml:space="preserve"> pentru 202</w:t>
            </w:r>
            <w:r w:rsidR="004F2E04">
              <w:rPr>
                <w:b/>
                <w:color w:val="000000"/>
                <w:sz w:val="20"/>
                <w:lang w:val="ro-MO"/>
              </w:rPr>
              <w:t>2</w:t>
            </w:r>
          </w:p>
        </w:tc>
      </w:tr>
      <w:tr w:rsidR="000258A4" w:rsidRPr="00C60D06" w:rsidTr="00D80868">
        <w:trPr>
          <w:trHeight w:val="454"/>
        </w:trPr>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0258A4" w:rsidRPr="008D641B" w:rsidRDefault="000258A4" w:rsidP="00D80868">
            <w:pPr>
              <w:jc w:val="center"/>
              <w:rPr>
                <w:b/>
              </w:rPr>
            </w:pPr>
            <w:r w:rsidRPr="00C60D06">
              <w:rPr>
                <w:b/>
              </w:rPr>
              <w:t xml:space="preserve">Specificarea tehnică deplină solicitată </w:t>
            </w:r>
          </w:p>
        </w:tc>
        <w:tc>
          <w:tcPr>
            <w:tcW w:w="1199" w:type="pct"/>
            <w:tcBorders>
              <w:top w:val="single" w:sz="4" w:space="0" w:color="auto"/>
              <w:left w:val="single" w:sz="4" w:space="0" w:color="auto"/>
              <w:bottom w:val="single" w:sz="4" w:space="0" w:color="auto"/>
              <w:right w:val="single" w:sz="4" w:space="0" w:color="auto"/>
            </w:tcBorders>
          </w:tcPr>
          <w:p w:rsidR="000258A4" w:rsidRPr="00D80868" w:rsidRDefault="000258A4" w:rsidP="00D80868">
            <w:pPr>
              <w:jc w:val="center"/>
              <w:rPr>
                <w:b/>
              </w:rPr>
            </w:pPr>
            <w:r w:rsidRPr="00C60D06">
              <w:rPr>
                <w:b/>
              </w:rPr>
              <w:t>Specificarea tehnică deplină propusă de către ofertant</w:t>
            </w: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8D641B" w:rsidRPr="00C60D06" w:rsidTr="00891B52">
        <w:trPr>
          <w:trHeight w:val="328"/>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D641B" w:rsidRPr="00C60D06" w:rsidRDefault="008D641B" w:rsidP="005B5134">
            <w:pPr>
              <w:jc w:val="center"/>
            </w:pPr>
            <w:r w:rsidRPr="00F9460E">
              <w:rPr>
                <w:b/>
                <w:lang w:val="ro-MO"/>
              </w:rPr>
              <w:t>Lotul 1</w:t>
            </w:r>
            <w:r w:rsidRPr="00F9460E">
              <w:rPr>
                <w:b/>
                <w:color w:val="000000"/>
                <w:sz w:val="22"/>
                <w:szCs w:val="22"/>
                <w:lang w:val="ro-MO"/>
              </w:rPr>
              <w:t xml:space="preserve"> Servicii </w:t>
            </w:r>
            <w:r w:rsidRPr="00B7345D">
              <w:rPr>
                <w:b/>
                <w:color w:val="000000"/>
                <w:sz w:val="22"/>
                <w:szCs w:val="22"/>
                <w:lang w:val="ro-MO"/>
              </w:rPr>
              <w:t>de curăţenie</w:t>
            </w:r>
            <w:r>
              <w:rPr>
                <w:b/>
                <w:color w:val="000000"/>
                <w:sz w:val="22"/>
                <w:szCs w:val="22"/>
                <w:lang w:val="ro-MO"/>
              </w:rPr>
              <w:t xml:space="preserve"> in instituţie medicala</w:t>
            </w:r>
            <w:r w:rsidRPr="00F9460E">
              <w:rPr>
                <w:b/>
                <w:color w:val="000000"/>
                <w:sz w:val="22"/>
                <w:szCs w:val="22"/>
                <w:lang w:val="ro-MO"/>
              </w:rPr>
              <w:t xml:space="preserve"> </w:t>
            </w:r>
            <w:r>
              <w:rPr>
                <w:b/>
                <w:color w:val="000000"/>
                <w:sz w:val="22"/>
                <w:szCs w:val="22"/>
                <w:lang w:val="ro-MO"/>
              </w:rPr>
              <w:t>(</w:t>
            </w:r>
            <w:r w:rsidRPr="00F9460E">
              <w:rPr>
                <w:b/>
                <w:color w:val="000000"/>
                <w:sz w:val="22"/>
                <w:szCs w:val="22"/>
                <w:lang w:val="ro-MO"/>
              </w:rPr>
              <w:t>4 obiective a IMSP AMT Buiucani</w:t>
            </w:r>
            <w:r>
              <w:rPr>
                <w:b/>
                <w:color w:val="000000"/>
                <w:sz w:val="22"/>
                <w:szCs w:val="22"/>
                <w:lang w:val="ro-MO"/>
              </w:rPr>
              <w:t>)</w:t>
            </w:r>
          </w:p>
        </w:tc>
      </w:tr>
      <w:tr w:rsidR="00891B52" w:rsidRPr="00C60D06" w:rsidTr="006E7598">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1B52" w:rsidRPr="008D641B" w:rsidRDefault="00891B52" w:rsidP="009C3F78">
            <w:pPr>
              <w:rPr>
                <w:sz w:val="20"/>
                <w:szCs w:val="20"/>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CCD</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spacing w:after="200"/>
              <w:rPr>
                <w:color w:val="000000"/>
                <w:sz w:val="20"/>
                <w:szCs w:val="20"/>
                <w:lang w:val="ro-MO"/>
              </w:rPr>
            </w:pPr>
            <w:r w:rsidRPr="00837868">
              <w:rPr>
                <w:color w:val="000000"/>
                <w:sz w:val="20"/>
                <w:szCs w:val="20"/>
                <w:lang w:val="ro-MO"/>
              </w:rPr>
              <w:t>Conform Anexei nr.</w:t>
            </w:r>
            <w:r>
              <w:rPr>
                <w:color w:val="000000"/>
                <w:sz w:val="20"/>
                <w:szCs w:val="20"/>
                <w:lang w:val="ro-MO"/>
              </w:rPr>
              <w:t>2</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891B52" w:rsidRPr="00B7345D" w:rsidRDefault="00891B52" w:rsidP="008D641B">
            <w:pPr>
              <w:spacing w:after="200"/>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EB7581">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CCD</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w:t>
            </w:r>
            <w:r>
              <w:rPr>
                <w:color w:val="000000"/>
                <w:sz w:val="20"/>
                <w:szCs w:val="20"/>
                <w:lang w:val="ro-MO"/>
              </w:rPr>
              <w:t>3</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EB7581">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autoSpaceDE w:val="0"/>
              <w:autoSpaceDN w:val="0"/>
              <w:adjustRightInd w:val="0"/>
              <w:jc w:val="both"/>
              <w:rPr>
                <w:b/>
                <w:color w:val="C00000"/>
                <w:sz w:val="20"/>
                <w:szCs w:val="20"/>
                <w:lang w:val="it-IT"/>
              </w:rPr>
            </w:pPr>
            <w:r w:rsidRPr="00837868">
              <w:rPr>
                <w:b/>
                <w:bCs/>
                <w:color w:val="C00000"/>
                <w:sz w:val="20"/>
                <w:szCs w:val="20"/>
                <w:lang w:val="it-IT"/>
              </w:rPr>
              <w:t xml:space="preserve">ZONE CU RISC </w:t>
            </w:r>
            <w:r w:rsidR="009F31EB" w:rsidRPr="009F31EB">
              <w:rPr>
                <w:b/>
                <w:bCs/>
                <w:color w:val="C00000"/>
                <w:sz w:val="20"/>
                <w:szCs w:val="20"/>
                <w:lang w:val="it-IT"/>
              </w:rPr>
              <w:t>INALT</w:t>
            </w:r>
            <w:r w:rsidRPr="00837868">
              <w:rPr>
                <w:color w:val="000000"/>
                <w:sz w:val="20"/>
                <w:szCs w:val="20"/>
                <w:lang w:val="ro-MO"/>
              </w:rPr>
              <w:t>Servicii de curăţenie  3 ori  în zi, bloc CCD</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w:t>
            </w:r>
            <w:r>
              <w:rPr>
                <w:color w:val="000000"/>
                <w:sz w:val="20"/>
                <w:szCs w:val="20"/>
                <w:lang w:val="ro-MO"/>
              </w:rPr>
              <w:t>4</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8D641B">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CMF-4</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w:t>
            </w:r>
            <w:r>
              <w:rPr>
                <w:color w:val="000000"/>
                <w:sz w:val="20"/>
                <w:szCs w:val="20"/>
                <w:lang w:val="ro-MO"/>
              </w:rPr>
              <w:t>5</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EB7581">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CMF-4</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w:t>
            </w:r>
            <w:r>
              <w:rPr>
                <w:color w:val="000000"/>
                <w:sz w:val="20"/>
                <w:szCs w:val="20"/>
                <w:lang w:val="ro-MO"/>
              </w:rPr>
              <w:t>6</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EB7581">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autoSpaceDE w:val="0"/>
              <w:autoSpaceDN w:val="0"/>
              <w:adjustRightInd w:val="0"/>
              <w:jc w:val="both"/>
              <w:rPr>
                <w:b/>
                <w:color w:val="C00000"/>
                <w:sz w:val="20"/>
                <w:szCs w:val="20"/>
                <w:lang w:val="it-IT"/>
              </w:rPr>
            </w:pPr>
            <w:r w:rsidRPr="00837868">
              <w:rPr>
                <w:b/>
                <w:bCs/>
                <w:color w:val="C00000"/>
                <w:sz w:val="20"/>
                <w:szCs w:val="20"/>
                <w:lang w:val="it-IT"/>
              </w:rPr>
              <w:t xml:space="preserve">ZONE CU RISC </w:t>
            </w:r>
            <w:r w:rsidR="009F31EB" w:rsidRPr="009F31EB">
              <w:rPr>
                <w:b/>
                <w:bCs/>
                <w:color w:val="C00000"/>
                <w:sz w:val="20"/>
                <w:szCs w:val="20"/>
                <w:lang w:val="it-IT"/>
              </w:rPr>
              <w:t>INALT</w:t>
            </w:r>
            <w:r w:rsidRPr="00837868">
              <w:rPr>
                <w:color w:val="000000"/>
                <w:sz w:val="20"/>
                <w:szCs w:val="20"/>
                <w:lang w:val="ro-MO"/>
              </w:rPr>
              <w:t>Servicii de curăţenie  3 ori  în zi, bloc CMF-4</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w:t>
            </w:r>
            <w:r>
              <w:rPr>
                <w:color w:val="000000"/>
                <w:sz w:val="20"/>
                <w:szCs w:val="20"/>
                <w:lang w:val="ro-MO"/>
              </w:rPr>
              <w:t>7</w:t>
            </w:r>
            <w:r w:rsidRPr="00837868">
              <w:rPr>
                <w:color w:val="000000"/>
                <w:sz w:val="20"/>
                <w:szCs w:val="20"/>
                <w:lang w:val="ro-MO"/>
              </w:rPr>
              <w:t xml:space="preserve"> si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EB7581">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CMF-5</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w:t>
            </w:r>
            <w:r>
              <w:rPr>
                <w:color w:val="000000"/>
                <w:sz w:val="20"/>
                <w:szCs w:val="20"/>
                <w:lang w:val="ro-MO"/>
              </w:rPr>
              <w:t>8</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EB7581">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CMF-5</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w:t>
            </w:r>
            <w:r>
              <w:rPr>
                <w:color w:val="000000"/>
                <w:sz w:val="20"/>
                <w:szCs w:val="20"/>
                <w:lang w:val="ro-MO"/>
              </w:rPr>
              <w:t>9</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EB7581">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autoSpaceDE w:val="0"/>
              <w:autoSpaceDN w:val="0"/>
              <w:adjustRightInd w:val="0"/>
              <w:jc w:val="both"/>
              <w:rPr>
                <w:b/>
                <w:color w:val="C00000"/>
                <w:sz w:val="20"/>
                <w:szCs w:val="20"/>
                <w:lang w:val="it-IT"/>
              </w:rPr>
            </w:pPr>
            <w:r w:rsidRPr="00837868">
              <w:rPr>
                <w:b/>
                <w:bCs/>
                <w:color w:val="C00000"/>
                <w:sz w:val="20"/>
                <w:szCs w:val="20"/>
                <w:lang w:val="it-IT"/>
              </w:rPr>
              <w:t xml:space="preserve">ZONE CU RISC </w:t>
            </w:r>
            <w:r w:rsidR="009F31EB" w:rsidRPr="009F31EB">
              <w:rPr>
                <w:b/>
                <w:bCs/>
                <w:color w:val="C00000"/>
                <w:sz w:val="20"/>
                <w:szCs w:val="20"/>
                <w:lang w:val="it-IT"/>
              </w:rPr>
              <w:t>INALT</w:t>
            </w:r>
            <w:r w:rsidRPr="00837868">
              <w:rPr>
                <w:color w:val="000000"/>
                <w:sz w:val="20"/>
                <w:szCs w:val="20"/>
                <w:lang w:val="ro-MO"/>
              </w:rPr>
              <w:t>Servicii de curăţenie  3 ori  în zi, bloc CMF-5</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w:t>
            </w:r>
            <w:r>
              <w:rPr>
                <w:color w:val="000000"/>
                <w:sz w:val="20"/>
                <w:szCs w:val="20"/>
                <w:lang w:val="ro-MO"/>
              </w:rPr>
              <w:t>10</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EB7581">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CMF-6</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nr.1</w:t>
            </w:r>
            <w:r>
              <w:rPr>
                <w:color w:val="000000"/>
                <w:sz w:val="20"/>
                <w:szCs w:val="20"/>
                <w:lang w:val="ro-MO"/>
              </w:rPr>
              <w:t>1</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8D641B">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1B52" w:rsidRPr="00C60D06" w:rsidRDefault="00891B52" w:rsidP="008D641B">
            <w:pPr>
              <w:jc w:val="center"/>
              <w:rPr>
                <w:i/>
                <w:iC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CMF-6</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nr.1</w:t>
            </w:r>
            <w:r>
              <w:rPr>
                <w:color w:val="000000"/>
                <w:sz w:val="20"/>
                <w:szCs w:val="20"/>
                <w:lang w:val="ro-MO"/>
              </w:rPr>
              <w:t>2</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8D641B">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1B52" w:rsidRPr="00C60D06" w:rsidRDefault="00891B52" w:rsidP="008D641B">
            <w:pPr>
              <w:jc w:val="center"/>
              <w:rPr>
                <w:b/>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autoSpaceDE w:val="0"/>
              <w:autoSpaceDN w:val="0"/>
              <w:adjustRightInd w:val="0"/>
              <w:jc w:val="both"/>
              <w:rPr>
                <w:b/>
                <w:color w:val="C00000"/>
                <w:sz w:val="20"/>
                <w:szCs w:val="20"/>
                <w:lang w:val="it-IT"/>
              </w:rPr>
            </w:pPr>
            <w:r w:rsidRPr="00837868">
              <w:rPr>
                <w:b/>
                <w:bCs/>
                <w:color w:val="C00000"/>
                <w:sz w:val="20"/>
                <w:szCs w:val="20"/>
                <w:lang w:val="it-IT"/>
              </w:rPr>
              <w:t xml:space="preserve">ZONE CU RISC </w:t>
            </w:r>
            <w:r w:rsidR="009F31EB" w:rsidRPr="009F31EB">
              <w:rPr>
                <w:b/>
                <w:bCs/>
                <w:color w:val="C00000"/>
                <w:sz w:val="20"/>
                <w:szCs w:val="20"/>
                <w:lang w:val="it-IT"/>
              </w:rPr>
              <w:t>INALT</w:t>
            </w:r>
            <w:r w:rsidRPr="00837868">
              <w:rPr>
                <w:color w:val="000000"/>
                <w:sz w:val="20"/>
                <w:szCs w:val="20"/>
                <w:lang w:val="ro-MO"/>
              </w:rPr>
              <w:t>Servicii de curăţenie   3 ori  în zi, bloc CMF-6</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nr.1</w:t>
            </w:r>
            <w:r>
              <w:rPr>
                <w:color w:val="000000"/>
                <w:sz w:val="20"/>
                <w:szCs w:val="20"/>
                <w:lang w:val="ro-MO"/>
              </w:rPr>
              <w:t>3</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D641B" w:rsidRPr="00C60D06" w:rsidTr="008D641B">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641B" w:rsidRPr="00C60D06" w:rsidRDefault="008D641B" w:rsidP="008D641B">
            <w:pPr>
              <w:jc w:val="center"/>
              <w:rPr>
                <w:b/>
              </w:rPr>
            </w:pPr>
          </w:p>
        </w:tc>
        <w:tc>
          <w:tcPr>
            <w:tcW w:w="1366" w:type="pct"/>
            <w:tcBorders>
              <w:top w:val="single" w:sz="4" w:space="0" w:color="auto"/>
              <w:left w:val="single" w:sz="4" w:space="0" w:color="auto"/>
              <w:bottom w:val="single" w:sz="4" w:space="0" w:color="auto"/>
              <w:right w:val="single" w:sz="4" w:space="0" w:color="auto"/>
            </w:tcBorders>
            <w:shd w:val="clear" w:color="auto" w:fill="auto"/>
            <w:vAlign w:val="center"/>
          </w:tcPr>
          <w:p w:rsidR="008D641B" w:rsidRPr="00C60D06" w:rsidRDefault="008D641B" w:rsidP="008D641B">
            <w:pPr>
              <w:jc w:val="center"/>
              <w:rPr>
                <w:b/>
              </w:rPr>
            </w:pPr>
            <w:r w:rsidRPr="00C60D06">
              <w:rPr>
                <w:b/>
              </w:rPr>
              <w:t>TOTAL</w:t>
            </w:r>
          </w:p>
        </w:tc>
        <w:tc>
          <w:tcPr>
            <w:tcW w:w="1199" w:type="pct"/>
            <w:tcBorders>
              <w:top w:val="single" w:sz="4" w:space="0" w:color="auto"/>
              <w:left w:val="single" w:sz="4" w:space="0" w:color="auto"/>
              <w:bottom w:val="single" w:sz="4" w:space="0" w:color="auto"/>
              <w:right w:val="single" w:sz="4" w:space="0" w:color="auto"/>
            </w:tcBorders>
            <w:shd w:val="clear" w:color="auto" w:fill="auto"/>
            <w:vAlign w:val="center"/>
          </w:tcPr>
          <w:p w:rsidR="008D641B" w:rsidRPr="00C60D06" w:rsidRDefault="008D641B" w:rsidP="008D641B">
            <w:pPr>
              <w:jc w:val="center"/>
            </w:pPr>
          </w:p>
        </w:tc>
        <w:tc>
          <w:tcPr>
            <w:tcW w:w="1199" w:type="pct"/>
            <w:tcBorders>
              <w:top w:val="single" w:sz="4" w:space="0" w:color="auto"/>
              <w:left w:val="single" w:sz="4" w:space="0" w:color="auto"/>
              <w:bottom w:val="single" w:sz="4" w:space="0" w:color="auto"/>
              <w:right w:val="single" w:sz="4" w:space="0" w:color="auto"/>
            </w:tcBorders>
          </w:tcPr>
          <w:p w:rsidR="008D641B" w:rsidRPr="00C60D06" w:rsidRDefault="008D641B" w:rsidP="008D641B">
            <w:pPr>
              <w:jc w:val="center"/>
            </w:pP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8D641B" w:rsidRPr="00C60D06" w:rsidRDefault="008D641B" w:rsidP="008D641B">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tbl>
            <w:tblPr>
              <w:tblW w:w="13813" w:type="dxa"/>
              <w:tblLayout w:type="fixed"/>
              <w:tblLook w:val="04A0"/>
            </w:tblPr>
            <w:tblGrid>
              <w:gridCol w:w="1276"/>
              <w:gridCol w:w="284"/>
              <w:gridCol w:w="2348"/>
              <w:gridCol w:w="950"/>
              <w:gridCol w:w="947"/>
              <w:gridCol w:w="60"/>
              <w:gridCol w:w="140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2"/>
                  <w:shd w:val="clear" w:color="auto" w:fill="auto"/>
                  <w:vAlign w:val="center"/>
                </w:tcPr>
                <w:p w:rsidR="000258A4" w:rsidRPr="00435528" w:rsidRDefault="000258A4" w:rsidP="006E7598">
                  <w:pPr>
                    <w:pStyle w:val="2"/>
                    <w:framePr w:hSpace="180" w:wrap="around" w:vAnchor="page" w:hAnchor="margin" w:y="347"/>
                    <w:jc w:val="center"/>
                    <w:rPr>
                      <w:sz w:val="24"/>
                    </w:rPr>
                  </w:pPr>
                  <w:r w:rsidRPr="00435528">
                    <w:rPr>
                      <w:b w:val="0"/>
                      <w:sz w:val="20"/>
                      <w:szCs w:val="20"/>
                    </w:rPr>
                    <w:br w:type="page"/>
                  </w:r>
                  <w:r w:rsidRPr="00435528">
                    <w:rPr>
                      <w:b w:val="0"/>
                    </w:rPr>
                    <w:br w:type="page"/>
                  </w:r>
                  <w:r w:rsidRPr="00435528">
                    <w:rPr>
                      <w:b w:val="0"/>
                    </w:rPr>
                    <w:br w:type="page"/>
                  </w:r>
                  <w:bookmarkStart w:id="168" w:name="_Toc392180207"/>
                  <w:bookmarkStart w:id="169" w:name="_Toc449539096"/>
                  <w:r w:rsidRPr="00435528">
                    <w:t>Specificații de preț (F4.2)</w:t>
                  </w:r>
                  <w:bookmarkEnd w:id="168"/>
                  <w:bookmarkEnd w:id="169"/>
                </w:p>
              </w:tc>
              <w:tc>
                <w:tcPr>
                  <w:tcW w:w="1257" w:type="dxa"/>
                  <w:gridSpan w:val="3"/>
                </w:tcPr>
                <w:p w:rsidR="000258A4" w:rsidRPr="00435528" w:rsidRDefault="000258A4" w:rsidP="00DE51DE">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2"/>
                  <w:tcBorders>
                    <w:bottom w:val="single" w:sz="4" w:space="0" w:color="auto"/>
                  </w:tcBorders>
                  <w:shd w:val="clear" w:color="auto" w:fill="auto"/>
                </w:tcPr>
                <w:p w:rsidR="000258A4" w:rsidRPr="00D80868" w:rsidRDefault="000258A4" w:rsidP="009C3F78">
                  <w:pPr>
                    <w:framePr w:hSpace="180" w:wrap="around" w:vAnchor="page" w:hAnchor="margin" w:y="347"/>
                    <w:jc w:val="both"/>
                    <w:rPr>
                      <w:sz w:val="16"/>
                      <w:szCs w:val="16"/>
                    </w:rPr>
                  </w:pPr>
                  <w:r w:rsidRPr="00D80868">
                    <w:rPr>
                      <w:i/>
                      <w:iCs/>
                      <w:sz w:val="16"/>
                      <w:szCs w:val="16"/>
                    </w:rPr>
                    <w:t>[Acest tabel va fi completat de către ofertant în coloanele 5,6,7,8, iar de către autoritatea contractantă – în coloanele 1,2,3,4,9,10]</w:t>
                  </w:r>
                </w:p>
              </w:tc>
              <w:tc>
                <w:tcPr>
                  <w:tcW w:w="1257" w:type="dxa"/>
                  <w:gridSpan w:val="3"/>
                  <w:tcBorders>
                    <w:bottom w:val="single" w:sz="4" w:space="0" w:color="auto"/>
                  </w:tcBorders>
                </w:tcPr>
                <w:p w:rsidR="000258A4" w:rsidRPr="00C60D06" w:rsidRDefault="000258A4" w:rsidP="00DE51DE">
                  <w:pPr>
                    <w:framePr w:hSpace="180" w:wrap="around" w:vAnchor="page" w:hAnchor="margin" w:y="347"/>
                    <w:jc w:val="both"/>
                    <w:rPr>
                      <w:i/>
                      <w:iCs/>
                    </w:rPr>
                  </w:pPr>
                </w:p>
              </w:tc>
            </w:tr>
            <w:tr w:rsidR="000258A4" w:rsidRPr="002674E1" w:rsidTr="00D80868">
              <w:trPr>
                <w:trHeight w:val="168"/>
              </w:trPr>
              <w:tc>
                <w:tcPr>
                  <w:tcW w:w="1381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Numărul procedurii de achiziție: ______ din _______</w:t>
                  </w:r>
                </w:p>
              </w:tc>
            </w:tr>
            <w:tr w:rsidR="000258A4" w:rsidRPr="002674E1" w:rsidTr="00D80868">
              <w:trPr>
                <w:trHeight w:val="70"/>
              </w:trPr>
              <w:tc>
                <w:tcPr>
                  <w:tcW w:w="1381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Denumirea licitaţiei:</w:t>
                  </w:r>
                  <w:r w:rsidR="00A25A32" w:rsidRPr="00F9460E">
                    <w:rPr>
                      <w:b/>
                      <w:color w:val="000000"/>
                      <w:sz w:val="22"/>
                      <w:szCs w:val="22"/>
                      <w:lang w:val="ro-MO"/>
                    </w:rPr>
                    <w:t xml:space="preserve"> </w:t>
                  </w:r>
                  <w:r w:rsidR="00076AFD" w:rsidRPr="00891B52">
                    <w:rPr>
                      <w:b/>
                      <w:color w:val="000000"/>
                      <w:sz w:val="20"/>
                      <w:lang w:val="ro-MO"/>
                    </w:rPr>
                    <w:t xml:space="preserve"> Achiziţionarea serviciilor de curăţenie in instituţie </w:t>
                  </w:r>
                  <w:r w:rsidR="00076AFD">
                    <w:rPr>
                      <w:b/>
                      <w:color w:val="000000"/>
                      <w:sz w:val="20"/>
                      <w:lang w:val="ro-MO"/>
                    </w:rPr>
                    <w:t xml:space="preserve"> </w:t>
                  </w:r>
                  <w:r w:rsidR="00076AFD" w:rsidRPr="00891B52">
                    <w:rPr>
                      <w:b/>
                      <w:color w:val="000000"/>
                      <w:sz w:val="20"/>
                      <w:lang w:val="ro-MO"/>
                    </w:rPr>
                    <w:t xml:space="preserve">medicala </w:t>
                  </w:r>
                  <w:r w:rsidR="00076AFD">
                    <w:rPr>
                      <w:b/>
                      <w:color w:val="000000"/>
                      <w:sz w:val="20"/>
                      <w:lang w:val="ro-MO"/>
                    </w:rPr>
                    <w:t>IMSP AMT Buiucani</w:t>
                  </w:r>
                  <w:r w:rsidR="00D72C51">
                    <w:rPr>
                      <w:b/>
                      <w:color w:val="000000"/>
                      <w:sz w:val="20"/>
                      <w:lang w:val="ro-MO"/>
                    </w:rPr>
                    <w:t xml:space="preserve"> pentru 202</w:t>
                  </w:r>
                  <w:r w:rsidR="004F2E04">
                    <w:rPr>
                      <w:b/>
                      <w:color w:val="000000"/>
                      <w:sz w:val="20"/>
                      <w:lang w:val="ro-MO"/>
                    </w:rPr>
                    <w:t>2</w:t>
                  </w:r>
                </w:p>
              </w:tc>
            </w:tr>
            <w:tr w:rsidR="000258A4" w:rsidRPr="00D80868" w:rsidTr="009C3F78">
              <w:trPr>
                <w:gridAfter w:val="1"/>
                <w:wAfter w:w="36" w:type="dxa"/>
                <w:trHeight w:val="45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D80868" w:rsidRDefault="000258A4" w:rsidP="00DE51DE">
                  <w:pPr>
                    <w:framePr w:hSpace="180" w:wrap="around" w:vAnchor="page" w:hAnchor="margin" w:y="347"/>
                    <w:jc w:val="center"/>
                    <w:rPr>
                      <w:b/>
                      <w:sz w:val="18"/>
                      <w:szCs w:val="18"/>
                    </w:rPr>
                  </w:pPr>
                  <w:r w:rsidRPr="00D80868">
                    <w:rPr>
                      <w:b/>
                      <w:sz w:val="18"/>
                      <w:szCs w:val="18"/>
                    </w:rPr>
                    <w:t>Cod CPV</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tcPr>
                <w:p w:rsidR="000258A4" w:rsidRPr="00D80868" w:rsidRDefault="000258A4" w:rsidP="00DE51DE">
                  <w:pPr>
                    <w:framePr w:hSpace="180" w:wrap="around" w:vAnchor="page" w:hAnchor="margin" w:y="347"/>
                    <w:jc w:val="center"/>
                    <w:rPr>
                      <w:b/>
                      <w:sz w:val="18"/>
                      <w:szCs w:val="18"/>
                    </w:rPr>
                  </w:pPr>
                  <w:r w:rsidRPr="00D80868">
                    <w:rPr>
                      <w:b/>
                      <w:sz w:val="18"/>
                      <w:szCs w:val="18"/>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D80868" w:rsidRDefault="000258A4" w:rsidP="00DE51DE">
                  <w:pPr>
                    <w:framePr w:hSpace="180" w:wrap="around" w:vAnchor="page" w:hAnchor="margin" w:y="347"/>
                    <w:jc w:val="center"/>
                    <w:rPr>
                      <w:b/>
                      <w:sz w:val="18"/>
                      <w:szCs w:val="18"/>
                    </w:rPr>
                  </w:pPr>
                  <w:r w:rsidRPr="00D80868">
                    <w:rPr>
                      <w:b/>
                      <w:sz w:val="18"/>
                      <w:szCs w:val="18"/>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D80868" w:rsidRDefault="000258A4" w:rsidP="00DE51DE">
                  <w:pPr>
                    <w:framePr w:hSpace="180" w:wrap="around" w:vAnchor="page" w:hAnchor="margin" w:y="347"/>
                    <w:jc w:val="center"/>
                    <w:rPr>
                      <w:b/>
                      <w:sz w:val="18"/>
                      <w:szCs w:val="18"/>
                    </w:rPr>
                  </w:pPr>
                  <w:r w:rsidRPr="00D80868">
                    <w:rPr>
                      <w:b/>
                      <w:sz w:val="18"/>
                      <w:szCs w:val="18"/>
                    </w:rPr>
                    <w:t>Canti-tatea</w:t>
                  </w:r>
                </w:p>
              </w:tc>
              <w:tc>
                <w:tcPr>
                  <w:tcW w:w="1469" w:type="dxa"/>
                  <w:gridSpan w:val="2"/>
                  <w:tcBorders>
                    <w:top w:val="single" w:sz="4" w:space="0" w:color="auto"/>
                    <w:left w:val="single" w:sz="4" w:space="0" w:color="auto"/>
                    <w:bottom w:val="single" w:sz="4" w:space="0" w:color="auto"/>
                    <w:right w:val="single" w:sz="4" w:space="0" w:color="auto"/>
                  </w:tcBorders>
                  <w:shd w:val="clear" w:color="auto" w:fill="auto"/>
                </w:tcPr>
                <w:p w:rsidR="000258A4" w:rsidRPr="00D80868" w:rsidRDefault="000258A4" w:rsidP="00DE51DE">
                  <w:pPr>
                    <w:framePr w:hSpace="180" w:wrap="around" w:vAnchor="page" w:hAnchor="margin" w:y="347"/>
                    <w:jc w:val="center"/>
                    <w:rPr>
                      <w:b/>
                      <w:sz w:val="18"/>
                      <w:szCs w:val="18"/>
                    </w:rPr>
                  </w:pPr>
                  <w:r w:rsidRPr="00D80868">
                    <w:rPr>
                      <w:b/>
                      <w:sz w:val="18"/>
                      <w:szCs w:val="18"/>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D80868" w:rsidRDefault="000258A4" w:rsidP="00DE51DE">
                  <w:pPr>
                    <w:framePr w:hSpace="180" w:wrap="around" w:vAnchor="page" w:hAnchor="margin" w:y="347"/>
                    <w:jc w:val="center"/>
                    <w:rPr>
                      <w:b/>
                      <w:sz w:val="18"/>
                      <w:szCs w:val="18"/>
                    </w:rPr>
                  </w:pPr>
                  <w:r w:rsidRPr="00D80868">
                    <w:rPr>
                      <w:b/>
                      <w:sz w:val="18"/>
                      <w:szCs w:val="18"/>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D80868" w:rsidRDefault="000258A4" w:rsidP="00DE51DE">
                  <w:pPr>
                    <w:framePr w:hSpace="180" w:wrap="around" w:vAnchor="page" w:hAnchor="margin" w:y="347"/>
                    <w:jc w:val="center"/>
                    <w:rPr>
                      <w:b/>
                      <w:sz w:val="18"/>
                      <w:szCs w:val="18"/>
                    </w:rPr>
                  </w:pPr>
                  <w:r w:rsidRPr="00D80868">
                    <w:rPr>
                      <w:b/>
                      <w:sz w:val="18"/>
                      <w:szCs w:val="18"/>
                    </w:rPr>
                    <w:t>Suma</w:t>
                  </w:r>
                </w:p>
                <w:p w:rsidR="000258A4" w:rsidRPr="00D80868" w:rsidRDefault="000258A4" w:rsidP="00DE51DE">
                  <w:pPr>
                    <w:framePr w:hSpace="180" w:wrap="around" w:vAnchor="page" w:hAnchor="margin" w:y="347"/>
                    <w:jc w:val="center"/>
                    <w:rPr>
                      <w:b/>
                      <w:sz w:val="18"/>
                      <w:szCs w:val="18"/>
                    </w:rPr>
                  </w:pPr>
                  <w:r w:rsidRPr="00D80868">
                    <w:rPr>
                      <w:b/>
                      <w:sz w:val="18"/>
                      <w:szCs w:val="18"/>
                    </w:rPr>
                    <w:t>fără</w:t>
                  </w:r>
                </w:p>
                <w:p w:rsidR="000258A4" w:rsidRPr="00D80868" w:rsidRDefault="000258A4" w:rsidP="00DE51DE">
                  <w:pPr>
                    <w:framePr w:hSpace="180" w:wrap="around" w:vAnchor="page" w:hAnchor="margin" w:y="347"/>
                    <w:jc w:val="center"/>
                    <w:rPr>
                      <w:b/>
                      <w:sz w:val="18"/>
                      <w:szCs w:val="18"/>
                    </w:rPr>
                  </w:pPr>
                  <w:r w:rsidRPr="00D80868">
                    <w:rPr>
                      <w:b/>
                      <w:sz w:val="18"/>
                      <w:szCs w:val="18"/>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D80868" w:rsidRDefault="000258A4" w:rsidP="00DE51DE">
                  <w:pPr>
                    <w:framePr w:hSpace="180" w:wrap="around" w:vAnchor="page" w:hAnchor="margin" w:y="347"/>
                    <w:jc w:val="center"/>
                    <w:rPr>
                      <w:b/>
                      <w:sz w:val="18"/>
                      <w:szCs w:val="18"/>
                    </w:rPr>
                  </w:pPr>
                  <w:r w:rsidRPr="00D80868">
                    <w:rPr>
                      <w:b/>
                      <w:sz w:val="18"/>
                      <w:szCs w:val="18"/>
                    </w:rPr>
                    <w:t>Suma</w:t>
                  </w:r>
                </w:p>
                <w:p w:rsidR="000258A4" w:rsidRPr="00D80868" w:rsidRDefault="000258A4" w:rsidP="00DE51DE">
                  <w:pPr>
                    <w:framePr w:hSpace="180" w:wrap="around" w:vAnchor="page" w:hAnchor="margin" w:y="347"/>
                    <w:jc w:val="center"/>
                    <w:rPr>
                      <w:b/>
                      <w:sz w:val="18"/>
                      <w:szCs w:val="18"/>
                    </w:rPr>
                  </w:pPr>
                  <w:r w:rsidRPr="00D80868">
                    <w:rPr>
                      <w:b/>
                      <w:sz w:val="18"/>
                      <w:szCs w:val="18"/>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D80868" w:rsidRDefault="000258A4" w:rsidP="00DE51DE">
                  <w:pPr>
                    <w:framePr w:hSpace="180" w:wrap="around" w:vAnchor="page" w:hAnchor="margin" w:y="347"/>
                    <w:jc w:val="center"/>
                    <w:rPr>
                      <w:b/>
                      <w:sz w:val="18"/>
                      <w:szCs w:val="18"/>
                    </w:rPr>
                  </w:pPr>
                  <w:r w:rsidRPr="00D80868">
                    <w:rPr>
                      <w:b/>
                      <w:sz w:val="18"/>
                      <w:szCs w:val="18"/>
                    </w:rPr>
                    <w:t xml:space="preserve">Termenul de </w:t>
                  </w:r>
                </w:p>
                <w:p w:rsidR="000258A4" w:rsidRPr="00D80868" w:rsidRDefault="000258A4" w:rsidP="00DE51DE">
                  <w:pPr>
                    <w:framePr w:hSpace="180" w:wrap="around" w:vAnchor="page" w:hAnchor="margin" w:y="347"/>
                    <w:jc w:val="center"/>
                    <w:rPr>
                      <w:b/>
                      <w:sz w:val="18"/>
                      <w:szCs w:val="18"/>
                    </w:rPr>
                  </w:pPr>
                  <w:r w:rsidRPr="00D80868">
                    <w:rPr>
                      <w:b/>
                      <w:sz w:val="18"/>
                      <w:szCs w:val="1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D80868" w:rsidRDefault="000258A4" w:rsidP="00DE51DE">
                  <w:pPr>
                    <w:framePr w:hSpace="180" w:wrap="around" w:vAnchor="page" w:hAnchor="margin" w:y="347"/>
                    <w:rPr>
                      <w:b/>
                      <w:sz w:val="18"/>
                      <w:szCs w:val="18"/>
                    </w:rPr>
                  </w:pPr>
                  <w:r w:rsidRPr="00D80868">
                    <w:rPr>
                      <w:b/>
                      <w:sz w:val="18"/>
                      <w:szCs w:val="18"/>
                    </w:rPr>
                    <w:t>Clasificație bugetară (IBAN)</w:t>
                  </w:r>
                </w:p>
              </w:tc>
            </w:tr>
            <w:tr w:rsidR="009C3F78" w:rsidRPr="002674E1" w:rsidTr="00D80868">
              <w:trPr>
                <w:gridAfter w:val="1"/>
                <w:wAfter w:w="36" w:type="dxa"/>
                <w:trHeight w:val="220"/>
              </w:trPr>
              <w:tc>
                <w:tcPr>
                  <w:tcW w:w="1377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C3F78" w:rsidRPr="006C1FA2" w:rsidRDefault="009C3F78" w:rsidP="009C3F78">
                  <w:pPr>
                    <w:framePr w:hSpace="180" w:wrap="around" w:vAnchor="page" w:hAnchor="margin" w:y="347"/>
                    <w:jc w:val="center"/>
                    <w:rPr>
                      <w:sz w:val="20"/>
                    </w:rPr>
                  </w:pPr>
                  <w:r w:rsidRPr="00F9460E">
                    <w:rPr>
                      <w:b/>
                      <w:lang w:val="ro-MO"/>
                    </w:rPr>
                    <w:t>Lotul 1</w:t>
                  </w:r>
                  <w:r w:rsidRPr="00F9460E">
                    <w:rPr>
                      <w:b/>
                      <w:color w:val="000000"/>
                      <w:sz w:val="22"/>
                      <w:szCs w:val="22"/>
                      <w:lang w:val="ro-MO"/>
                    </w:rPr>
                    <w:t xml:space="preserve"> Servicii </w:t>
                  </w:r>
                  <w:r w:rsidRPr="00B7345D">
                    <w:rPr>
                      <w:b/>
                      <w:color w:val="000000"/>
                      <w:sz w:val="22"/>
                      <w:szCs w:val="22"/>
                      <w:lang w:val="ro-MO"/>
                    </w:rPr>
                    <w:t>de curăţenie</w:t>
                  </w:r>
                  <w:r>
                    <w:rPr>
                      <w:b/>
                      <w:color w:val="000000"/>
                      <w:sz w:val="22"/>
                      <w:szCs w:val="22"/>
                      <w:lang w:val="ro-MO"/>
                    </w:rPr>
                    <w:t xml:space="preserve"> in instituţie medicala</w:t>
                  </w:r>
                  <w:r w:rsidRPr="00F9460E">
                    <w:rPr>
                      <w:b/>
                      <w:color w:val="000000"/>
                      <w:sz w:val="22"/>
                      <w:szCs w:val="22"/>
                      <w:lang w:val="ro-MO"/>
                    </w:rPr>
                    <w:t xml:space="preserve"> </w:t>
                  </w:r>
                  <w:r>
                    <w:rPr>
                      <w:b/>
                      <w:color w:val="000000"/>
                      <w:sz w:val="22"/>
                      <w:szCs w:val="22"/>
                      <w:lang w:val="ro-MO"/>
                    </w:rPr>
                    <w:t>(</w:t>
                  </w:r>
                  <w:r w:rsidRPr="00F9460E">
                    <w:rPr>
                      <w:b/>
                      <w:color w:val="000000"/>
                      <w:sz w:val="22"/>
                      <w:szCs w:val="22"/>
                      <w:lang w:val="ro-MO"/>
                    </w:rPr>
                    <w:t>4 obiective a IMSP AMT Buiucani</w:t>
                  </w:r>
                  <w:r>
                    <w:rPr>
                      <w:b/>
                      <w:color w:val="000000"/>
                      <w:sz w:val="22"/>
                      <w:szCs w:val="22"/>
                      <w:lang w:val="ro-MO"/>
                    </w:rPr>
                    <w:t>)</w:t>
                  </w:r>
                </w:p>
              </w:tc>
            </w:tr>
            <w:tr w:rsidR="009C3F78" w:rsidRPr="002674E1" w:rsidTr="009C3F78">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8D641B" w:rsidRDefault="009C3F78" w:rsidP="009C3F78">
                  <w:pPr>
                    <w:framePr w:hSpace="180" w:wrap="around" w:vAnchor="page" w:hAnchor="margin" w:y="347"/>
                    <w:rPr>
                      <w:sz w:val="20"/>
                      <w:szCs w:val="20"/>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1 dată în zi, bloc CCD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358.0</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2 ori  în zi, bloc CCD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2279.71</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3 ori  în zi, bloc CCD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337,8</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1 dată în zi, bloc CMF-4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163,5</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2 ori  în zi, bloc CMF-4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1125.8</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3 ori  în zi, bloc CMF-4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239.5</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1 dată în zi, bloc CMF-5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673,7</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2 ori  în zi, bloc CMF-5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2237.3</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3 ori  în zi, bloc CMF-5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642.3</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1 dată în zi, bloc CMF-6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436,5</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9C3F78">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C60D06" w:rsidRDefault="009C3F78" w:rsidP="009C3F78">
                  <w:pPr>
                    <w:framePr w:hSpace="180" w:wrap="around" w:vAnchor="page" w:hAnchor="margin" w:y="347"/>
                    <w:jc w:val="center"/>
                    <w:rPr>
                      <w:i/>
                      <w:iC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2 ori  în zi, bloc CMF-6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1483.8</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9C3F78">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C60D06" w:rsidRDefault="009C3F78" w:rsidP="009C3F78">
                  <w:pPr>
                    <w:framePr w:hSpace="180" w:wrap="around" w:vAnchor="page" w:hAnchor="margin" w:y="347"/>
                    <w:jc w:val="center"/>
                    <w:rPr>
                      <w:b/>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3 ori  în zi, bloc CMF-6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341,6</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9C3F78">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2348"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9C3F78" w:rsidRDefault="009C3F78" w:rsidP="009C3F78">
                  <w:pPr>
                    <w:framePr w:hSpace="180" w:wrap="around" w:vAnchor="page" w:hAnchor="margin" w:y="347"/>
                    <w:rPr>
                      <w:b/>
                      <w:sz w:val="20"/>
                    </w:rPr>
                  </w:pPr>
                  <w:r w:rsidRPr="009C3F78">
                    <w:rPr>
                      <w:b/>
                      <w:sz w:val="20"/>
                    </w:rPr>
                    <w:t>10319,51</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5B5134">
              <w:trPr>
                <w:trHeight w:val="397"/>
              </w:trPr>
              <w:tc>
                <w:tcPr>
                  <w:tcW w:w="11299" w:type="dxa"/>
                  <w:gridSpan w:val="11"/>
                  <w:tcBorders>
                    <w:top w:val="single" w:sz="4" w:space="0" w:color="auto"/>
                  </w:tcBorders>
                  <w:shd w:val="clear" w:color="auto" w:fill="auto"/>
                  <w:vAlign w:val="center"/>
                </w:tcPr>
                <w:p w:rsidR="009C3F78" w:rsidRPr="002674E1" w:rsidRDefault="009C3F78" w:rsidP="009C3F78">
                  <w:pPr>
                    <w:framePr w:hSpace="180" w:wrap="around" w:vAnchor="page" w:hAnchor="margin" w:y="347"/>
                    <w:tabs>
                      <w:tab w:val="left" w:pos="6120"/>
                    </w:tabs>
                    <w:rPr>
                      <w:sz w:val="20"/>
                    </w:rPr>
                  </w:pPr>
                </w:p>
                <w:p w:rsidR="009C3F78" w:rsidRPr="002674E1" w:rsidRDefault="009C3F78" w:rsidP="009C3F78">
                  <w:pPr>
                    <w:framePr w:hSpace="180" w:wrap="around" w:vAnchor="page" w:hAnchor="margin" w:y="347"/>
                    <w:rPr>
                      <w:sz w:val="20"/>
                    </w:rPr>
                  </w:pPr>
                  <w:r w:rsidRPr="002674E1">
                    <w:rPr>
                      <w:sz w:val="20"/>
                    </w:rPr>
                    <w:t>Semnat:_______________ Numele, Prenumele:_____________________________ În calitate de: ______________</w:t>
                  </w:r>
                </w:p>
                <w:p w:rsidR="009C3F78" w:rsidRPr="002674E1" w:rsidRDefault="009C3F78" w:rsidP="009C3F78">
                  <w:pPr>
                    <w:framePr w:hSpace="180" w:wrap="around" w:vAnchor="page" w:hAnchor="margin" w:y="347"/>
                    <w:rPr>
                      <w:sz w:val="20"/>
                    </w:rPr>
                  </w:pPr>
                </w:p>
                <w:p w:rsidR="009C3F78" w:rsidRPr="002674E1" w:rsidRDefault="009C3F78" w:rsidP="009C3F78">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9C3F78" w:rsidRPr="006C1FA2" w:rsidRDefault="009C3F78" w:rsidP="009C3F78">
                  <w:pPr>
                    <w:framePr w:hSpace="180" w:wrap="around" w:vAnchor="page" w:hAnchor="margin" w:y="347"/>
                    <w:tabs>
                      <w:tab w:val="left" w:pos="6120"/>
                    </w:tabs>
                    <w:rPr>
                      <w:sz w:val="20"/>
                    </w:rPr>
                  </w:pPr>
                </w:p>
              </w:tc>
              <w:tc>
                <w:tcPr>
                  <w:tcW w:w="1257" w:type="dxa"/>
                  <w:gridSpan w:val="3"/>
                  <w:tcBorders>
                    <w:top w:val="single" w:sz="4" w:space="0" w:color="auto"/>
                  </w:tcBorders>
                </w:tcPr>
                <w:p w:rsidR="009C3F78" w:rsidRPr="002674E1" w:rsidRDefault="009C3F78" w:rsidP="009C3F78">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47" w:type="dxa"/>
        <w:tblLayout w:type="fixed"/>
        <w:tblLook w:val="04A0"/>
      </w:tblPr>
      <w:tblGrid>
        <w:gridCol w:w="9747"/>
      </w:tblGrid>
      <w:tr w:rsidR="009C5033" w:rsidRPr="00C60D06" w:rsidTr="009C3F78">
        <w:trPr>
          <w:trHeight w:val="697"/>
        </w:trPr>
        <w:tc>
          <w:tcPr>
            <w:tcW w:w="9747" w:type="dxa"/>
            <w:vAlign w:val="center"/>
          </w:tcPr>
          <w:p w:rsidR="009C5033" w:rsidRPr="00C60D06" w:rsidRDefault="009C5033" w:rsidP="00DE51DE">
            <w:pPr>
              <w:pStyle w:val="2"/>
            </w:pPr>
          </w:p>
        </w:tc>
      </w:tr>
    </w:tbl>
    <w:p w:rsidR="009C3F78" w:rsidRDefault="002D1C0E" w:rsidP="009C3F78">
      <w:pPr>
        <w:jc w:val="both"/>
        <w:rPr>
          <w:sz w:val="28"/>
          <w:szCs w:val="28"/>
        </w:rPr>
      </w:pPr>
      <w:r w:rsidRPr="002D1C0E">
        <w:pict>
          <v:shapetype id="_x0000_t202" coordsize="21600,21600" o:spt="202" path="m,l,21600r21600,l21600,xe">
            <v:stroke joinstyle="miter"/>
            <v:path gradientshapeok="t" o:connecttype="rect"/>
          </v:shapetype>
          <v:shape id="_x0000_s1029" type="#_x0000_t202" style="position:absolute;left:0;text-align:left;margin-left:-18.1pt;margin-top:13.65pt;width:513.15pt;height:71.3pt;z-index:251661312;mso-wrap-distance-left:9.05pt;mso-wrap-distance-right:9.05pt;mso-position-horizontal-relative:text;mso-position-vertical-relative:text" strokeweight=".5pt">
            <v:fill color2="black"/>
            <v:textbox inset="7.45pt,3.85pt,7.45pt,3.85pt">
              <w:txbxContent>
                <w:p w:rsidR="006E7598" w:rsidRDefault="006E7598" w:rsidP="009C3F78">
                  <w:pPr>
                    <w:jc w:val="center"/>
                    <w:rPr>
                      <w:b/>
                      <w:sz w:val="26"/>
                      <w:szCs w:val="48"/>
                      <w:lang w:val="pt-BR"/>
                    </w:rPr>
                  </w:pPr>
                </w:p>
                <w:p w:rsidR="006E7598" w:rsidRDefault="006E7598" w:rsidP="009C3F78">
                  <w:pPr>
                    <w:jc w:val="center"/>
                    <w:rPr>
                      <w:b/>
                      <w:sz w:val="48"/>
                      <w:szCs w:val="48"/>
                    </w:rPr>
                  </w:pPr>
                  <w:r>
                    <w:rPr>
                      <w:b/>
                      <w:sz w:val="48"/>
                      <w:szCs w:val="48"/>
                      <w:lang w:val="it-IT"/>
                    </w:rPr>
                    <w:t xml:space="preserve">A C H I </w:t>
                  </w:r>
                  <w:r>
                    <w:rPr>
                      <w:b/>
                      <w:sz w:val="48"/>
                      <w:szCs w:val="48"/>
                    </w:rPr>
                    <w:t>Z I Ţ I I    P U B L I C E</w:t>
                  </w:r>
                </w:p>
              </w:txbxContent>
            </v:textbox>
          </v:shape>
        </w:pict>
      </w:r>
    </w:p>
    <w:p w:rsidR="009C3F78" w:rsidRDefault="002D1C0E" w:rsidP="009C3F78">
      <w:pPr>
        <w:jc w:val="both"/>
        <w:rPr>
          <w:sz w:val="28"/>
          <w:szCs w:val="28"/>
        </w:rPr>
      </w:pPr>
      <w:r w:rsidRPr="002D1C0E">
        <w:pict>
          <v:shape id="_x0000_s1030" type="#_x0000_t202" style="position:absolute;left:0;text-align:left;margin-left:-3pt;margin-top:3.9pt;width:49.4pt;height:62.95pt;z-index:251662336;mso-wrap-distance-left:9.05pt;mso-wrap-distance-right:9.05pt" stroked="f">
            <v:fill color2="black"/>
            <v:textbox inset="0,0,0,0">
              <w:txbxContent>
                <w:p w:rsidR="006E7598" w:rsidRDefault="006E7598" w:rsidP="009C3F78">
                  <w:r>
                    <w:rPr>
                      <w:lang w:val="ru-RU" w:eastAsia="ru-RU"/>
                    </w:rPr>
                    <w:drawing>
                      <wp:inline distT="0" distB="0" distL="0" distR="0">
                        <wp:extent cx="628650" cy="70485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628650" cy="704850"/>
                                </a:xfrm>
                                <a:prstGeom prst="rect">
                                  <a:avLst/>
                                </a:prstGeom>
                                <a:solidFill>
                                  <a:srgbClr val="FFFFFF"/>
                                </a:solidFill>
                                <a:ln w="9525">
                                  <a:noFill/>
                                  <a:miter lim="800000"/>
                                  <a:headEnd/>
                                  <a:tailEnd/>
                                </a:ln>
                              </pic:spPr>
                            </pic:pic>
                          </a:graphicData>
                        </a:graphic>
                      </wp:inline>
                    </w:drawing>
                  </w:r>
                </w:p>
              </w:txbxContent>
            </v:textbox>
          </v:shape>
        </w:pict>
      </w:r>
      <w:r w:rsidR="009C3F78">
        <w:rPr>
          <w:sz w:val="28"/>
          <w:szCs w:val="28"/>
        </w:rPr>
        <w:t>_______________</w:t>
      </w:r>
    </w:p>
    <w:p w:rsidR="009C3F78" w:rsidRDefault="009C3F78" w:rsidP="009C3F78">
      <w:pPr>
        <w:jc w:val="both"/>
        <w:rPr>
          <w:sz w:val="28"/>
          <w:szCs w:val="28"/>
        </w:rPr>
      </w:pPr>
    </w:p>
    <w:p w:rsidR="009C3F78" w:rsidRDefault="009C3F78" w:rsidP="009C3F78">
      <w:pPr>
        <w:jc w:val="both"/>
        <w:rPr>
          <w:sz w:val="28"/>
          <w:szCs w:val="28"/>
        </w:rPr>
      </w:pPr>
    </w:p>
    <w:p w:rsidR="009C3F78" w:rsidRDefault="002D1C0E" w:rsidP="009C3F78">
      <w:pPr>
        <w:jc w:val="both"/>
        <w:rPr>
          <w:sz w:val="28"/>
          <w:szCs w:val="28"/>
        </w:rPr>
      </w:pPr>
      <w:r w:rsidRPr="002D1C0E">
        <w:pict>
          <v:rect id="_x0000_s1031" style="position:absolute;left:0;text-align:left;margin-left:270pt;margin-top:5pt;width:170.1pt;height:69.1pt;z-index:251663360;mso-wrap-style:none;v-text-anchor:middle" strokeweight=".26mm">
            <v:fill color2="black"/>
          </v:rect>
        </w:pict>
      </w:r>
    </w:p>
    <w:p w:rsidR="009C3F78" w:rsidRDefault="009C3F78" w:rsidP="009C3F78">
      <w:pPr>
        <w:jc w:val="both"/>
        <w:rPr>
          <w:sz w:val="28"/>
          <w:szCs w:val="28"/>
        </w:rPr>
      </w:pPr>
    </w:p>
    <w:p w:rsidR="009C3F78" w:rsidRDefault="009C3F78" w:rsidP="009C3F78">
      <w:pPr>
        <w:jc w:val="both"/>
        <w:rPr>
          <w:sz w:val="28"/>
          <w:szCs w:val="28"/>
        </w:rPr>
      </w:pPr>
    </w:p>
    <w:p w:rsidR="009C3F78" w:rsidRDefault="009C3F78" w:rsidP="009C3F78">
      <w:pPr>
        <w:jc w:val="both"/>
        <w:rPr>
          <w:sz w:val="28"/>
          <w:szCs w:val="28"/>
        </w:rPr>
      </w:pPr>
    </w:p>
    <w:p w:rsidR="009C3F78" w:rsidRDefault="009C3F78" w:rsidP="009C3F78">
      <w:pPr>
        <w:jc w:val="both"/>
        <w:rPr>
          <w:sz w:val="28"/>
          <w:szCs w:val="28"/>
        </w:rPr>
      </w:pPr>
    </w:p>
    <w:p w:rsidR="009C3F78" w:rsidRPr="00C5163A" w:rsidRDefault="009C3F78" w:rsidP="009C3F78">
      <w:pPr>
        <w:ind w:left="-900"/>
        <w:jc w:val="center"/>
        <w:rPr>
          <w:sz w:val="28"/>
          <w:szCs w:val="28"/>
          <w:u w:val="single"/>
        </w:rPr>
      </w:pPr>
      <w:r>
        <w:rPr>
          <w:b/>
          <w:caps/>
          <w:sz w:val="28"/>
          <w:szCs w:val="28"/>
        </w:rPr>
        <w:t>Contract</w:t>
      </w:r>
      <w:r>
        <w:rPr>
          <w:b/>
          <w:sz w:val="28"/>
          <w:szCs w:val="28"/>
        </w:rPr>
        <w:t xml:space="preserve"> nr.</w:t>
      </w:r>
    </w:p>
    <w:p w:rsidR="009C3F78" w:rsidRPr="00902287" w:rsidRDefault="009C3F78" w:rsidP="009C3F78">
      <w:pPr>
        <w:ind w:left="-900"/>
        <w:jc w:val="center"/>
        <w:rPr>
          <w:b/>
          <w:sz w:val="28"/>
          <w:szCs w:val="28"/>
          <w:lang w:val="en-US"/>
        </w:rPr>
      </w:pPr>
      <w:r w:rsidRPr="004C4648">
        <w:rPr>
          <w:b/>
        </w:rPr>
        <w:t xml:space="preserve">de achiziţionare a serviciilor de curățenie </w:t>
      </w:r>
      <w:r w:rsidRPr="004C4648">
        <w:rPr>
          <w:b/>
          <w:i/>
        </w:rPr>
        <w:t>Cod CPV:</w:t>
      </w:r>
      <w:r w:rsidRPr="004C4648">
        <w:rPr>
          <w:rFonts w:eastAsia="Calibri"/>
          <w:b/>
          <w:u w:val="single"/>
        </w:rPr>
        <w:t xml:space="preserve"> </w:t>
      </w:r>
      <w:r w:rsidRPr="00902287">
        <w:rPr>
          <w:b/>
          <w:bCs/>
          <w:lang w:val="en-US"/>
        </w:rPr>
        <w:t>90900000-6</w:t>
      </w:r>
    </w:p>
    <w:p w:rsidR="009C3F78" w:rsidRDefault="009C3F78" w:rsidP="009C3F78">
      <w:pPr>
        <w:jc w:val="both"/>
        <w:rPr>
          <w:b/>
          <w:i/>
          <w:sz w:val="28"/>
          <w:szCs w:val="28"/>
        </w:rPr>
      </w:pPr>
    </w:p>
    <w:p w:rsidR="009C3F78" w:rsidRDefault="009C3F78" w:rsidP="009C3F78">
      <w:pPr>
        <w:ind w:left="-900"/>
        <w:jc w:val="both"/>
        <w:rPr>
          <w:b/>
          <w:sz w:val="28"/>
          <w:szCs w:val="28"/>
        </w:rPr>
      </w:pPr>
      <w:r>
        <w:rPr>
          <w:sz w:val="28"/>
          <w:szCs w:val="28"/>
        </w:rPr>
        <w:t xml:space="preserve">                      </w:t>
      </w:r>
      <w:r>
        <w:rPr>
          <w:b/>
          <w:sz w:val="28"/>
          <w:szCs w:val="28"/>
        </w:rPr>
        <w:t>202</w:t>
      </w:r>
      <w:r w:rsidR="004F2E04">
        <w:rPr>
          <w:b/>
          <w:sz w:val="28"/>
          <w:szCs w:val="28"/>
        </w:rPr>
        <w:t>1</w:t>
      </w:r>
      <w:r>
        <w:rPr>
          <w:b/>
          <w:sz w:val="28"/>
          <w:szCs w:val="28"/>
        </w:rPr>
        <w:t xml:space="preserve">                                                                    </w:t>
      </w:r>
      <w:r w:rsidRPr="004C4648">
        <w:rPr>
          <w:b/>
          <w:sz w:val="28"/>
          <w:szCs w:val="28"/>
        </w:rPr>
        <w:t>mun. Chișinău</w:t>
      </w:r>
    </w:p>
    <w:p w:rsidR="009C3F78" w:rsidRDefault="009C3F78" w:rsidP="009C3F78">
      <w:pPr>
        <w:ind w:left="-900"/>
        <w:jc w:val="both"/>
        <w:rPr>
          <w:i/>
          <w:sz w:val="28"/>
          <w:szCs w:val="28"/>
        </w:rPr>
      </w:pP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p>
    <w:p w:rsidR="009C3F78" w:rsidRDefault="009C3F78" w:rsidP="009C3F78">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r>
    </w:p>
    <w:tbl>
      <w:tblPr>
        <w:tblW w:w="0" w:type="auto"/>
        <w:tblInd w:w="-176" w:type="dxa"/>
        <w:tblLayout w:type="fixed"/>
        <w:tblLook w:val="0000"/>
      </w:tblPr>
      <w:tblGrid>
        <w:gridCol w:w="4779"/>
        <w:gridCol w:w="4737"/>
      </w:tblGrid>
      <w:tr w:rsidR="009C3F78" w:rsidTr="00EB7581">
        <w:tc>
          <w:tcPr>
            <w:tcW w:w="4779" w:type="dxa"/>
            <w:tcBorders>
              <w:top w:val="single" w:sz="4" w:space="0" w:color="000000"/>
              <w:left w:val="single" w:sz="4" w:space="0" w:color="000000"/>
              <w:bottom w:val="single" w:sz="4" w:space="0" w:color="000000"/>
            </w:tcBorders>
            <w:shd w:val="clear" w:color="auto" w:fill="auto"/>
          </w:tcPr>
          <w:p w:rsidR="009C3F78" w:rsidRDefault="009C3F78" w:rsidP="00EB7581">
            <w:pPr>
              <w:snapToGrid w:val="0"/>
              <w:ind w:left="72"/>
              <w:jc w:val="both"/>
              <w:rPr>
                <w:b/>
              </w:rPr>
            </w:pPr>
            <w:r>
              <w:rPr>
                <w:b/>
              </w:rPr>
              <w:t>Prestatorul de servicii</w:t>
            </w:r>
          </w:p>
        </w:tc>
        <w:tc>
          <w:tcPr>
            <w:tcW w:w="4737" w:type="dxa"/>
            <w:tcBorders>
              <w:top w:val="single" w:sz="4" w:space="0" w:color="000000"/>
              <w:left w:val="single" w:sz="4" w:space="0" w:color="000000"/>
              <w:bottom w:val="single" w:sz="4" w:space="0" w:color="000000"/>
              <w:right w:val="single" w:sz="4" w:space="0" w:color="000000"/>
            </w:tcBorders>
            <w:shd w:val="clear" w:color="auto" w:fill="auto"/>
          </w:tcPr>
          <w:p w:rsidR="009C3F78" w:rsidRDefault="009C3F78" w:rsidP="00EB7581">
            <w:pPr>
              <w:snapToGrid w:val="0"/>
              <w:ind w:left="72"/>
              <w:jc w:val="both"/>
              <w:rPr>
                <w:b/>
              </w:rPr>
            </w:pPr>
            <w:r>
              <w:rPr>
                <w:b/>
              </w:rPr>
              <w:t>Autoritatea contractantă</w:t>
            </w:r>
          </w:p>
        </w:tc>
      </w:tr>
      <w:tr w:rsidR="009C3F78" w:rsidRPr="00323608" w:rsidTr="00EB7581">
        <w:tc>
          <w:tcPr>
            <w:tcW w:w="4779" w:type="dxa"/>
            <w:tcBorders>
              <w:top w:val="single" w:sz="4" w:space="0" w:color="000000"/>
              <w:left w:val="single" w:sz="4" w:space="0" w:color="000000"/>
              <w:bottom w:val="single" w:sz="4" w:space="0" w:color="000000"/>
            </w:tcBorders>
            <w:shd w:val="clear" w:color="auto" w:fill="auto"/>
          </w:tcPr>
          <w:p w:rsidR="009C3F78" w:rsidRDefault="009C3F78" w:rsidP="00EB7581">
            <w:pPr>
              <w:snapToGrid w:val="0"/>
              <w:ind w:left="72"/>
              <w:rPr>
                <w:b/>
                <w:lang w:val="ro-MO"/>
              </w:rPr>
            </w:pPr>
          </w:p>
          <w:p w:rsidR="009C3F78" w:rsidRDefault="009C3F78" w:rsidP="00EB7581">
            <w:pPr>
              <w:snapToGrid w:val="0"/>
              <w:ind w:left="72"/>
            </w:pPr>
            <w:r>
              <w:rPr>
                <w:b/>
                <w:lang w:val="ro-MO"/>
              </w:rPr>
              <w:t xml:space="preserve">, </w:t>
            </w:r>
            <w:r w:rsidRPr="00323608">
              <w:rPr>
                <w:sz w:val="22"/>
                <w:szCs w:val="22"/>
              </w:rPr>
              <w:t xml:space="preserve">reprezentată prin </w:t>
            </w:r>
            <w:r w:rsidRPr="009A417C">
              <w:rPr>
                <w:b/>
                <w:sz w:val="22"/>
                <w:szCs w:val="22"/>
              </w:rPr>
              <w:t>Director</w:t>
            </w:r>
            <w:r w:rsidRPr="009A417C">
              <w:rPr>
                <w:sz w:val="22"/>
                <w:szCs w:val="22"/>
              </w:rPr>
              <w:t xml:space="preserve"> </w:t>
            </w:r>
            <w:r>
              <w:rPr>
                <w:sz w:val="22"/>
                <w:szCs w:val="22"/>
              </w:rPr>
              <w:t xml:space="preserve"> </w:t>
            </w:r>
            <w:r w:rsidRPr="00323608">
              <w:rPr>
                <w:b/>
                <w:sz w:val="22"/>
                <w:szCs w:val="22"/>
              </w:rPr>
              <w:t xml:space="preserve"> </w:t>
            </w:r>
            <w:r w:rsidRPr="009A417C">
              <w:rPr>
                <w:sz w:val="22"/>
                <w:szCs w:val="22"/>
              </w:rPr>
              <w:t xml:space="preserve">, </w:t>
            </w:r>
          </w:p>
          <w:p w:rsidR="009C3F78" w:rsidRPr="00323608" w:rsidRDefault="009C3F78" w:rsidP="00EB7581">
            <w:pPr>
              <w:snapToGrid w:val="0"/>
              <w:ind w:left="72"/>
              <w:rPr>
                <w:b/>
              </w:rPr>
            </w:pPr>
            <w:r w:rsidRPr="009A417C">
              <w:rPr>
                <w:sz w:val="22"/>
                <w:szCs w:val="22"/>
              </w:rPr>
              <w:t>care</w:t>
            </w:r>
            <w:r w:rsidRPr="00323608">
              <w:rPr>
                <w:b/>
                <w:sz w:val="22"/>
                <w:szCs w:val="22"/>
                <w:u w:val="single"/>
              </w:rPr>
              <w:t xml:space="preserve"> </w:t>
            </w:r>
            <w:r w:rsidRPr="00323608">
              <w:rPr>
                <w:sz w:val="22"/>
                <w:szCs w:val="22"/>
              </w:rPr>
              <w:t>acţionează în baza</w:t>
            </w:r>
            <w:r w:rsidRPr="00323608">
              <w:rPr>
                <w:b/>
                <w:sz w:val="22"/>
                <w:szCs w:val="22"/>
                <w:u w:val="single"/>
              </w:rPr>
              <w:t xml:space="preserve"> </w:t>
            </w:r>
            <w:r>
              <w:rPr>
                <w:b/>
                <w:sz w:val="22"/>
                <w:szCs w:val="22"/>
                <w:u w:val="single"/>
              </w:rPr>
              <w:t>Statutului</w:t>
            </w:r>
            <w:r w:rsidRPr="00323608">
              <w:rPr>
                <w:b/>
                <w:sz w:val="22"/>
                <w:szCs w:val="22"/>
                <w:u w:val="single"/>
              </w:rPr>
              <w:t>,</w:t>
            </w:r>
            <w:r>
              <w:rPr>
                <w:b/>
                <w:sz w:val="22"/>
                <w:szCs w:val="22"/>
                <w:u w:val="single"/>
              </w:rPr>
              <w:t xml:space="preserve"> </w:t>
            </w:r>
            <w:r w:rsidRPr="00323608">
              <w:rPr>
                <w:sz w:val="22"/>
                <w:szCs w:val="22"/>
              </w:rPr>
              <w:t>denumit în continuare</w:t>
            </w:r>
            <w:r w:rsidRPr="00323608">
              <w:rPr>
                <w:b/>
                <w:sz w:val="22"/>
                <w:szCs w:val="22"/>
              </w:rPr>
              <w:t xml:space="preserve"> </w:t>
            </w:r>
            <w:r>
              <w:rPr>
                <w:b/>
                <w:sz w:val="22"/>
                <w:szCs w:val="22"/>
              </w:rPr>
              <w:t>P</w:t>
            </w:r>
            <w:r w:rsidRPr="00323608">
              <w:rPr>
                <w:b/>
                <w:i/>
                <w:sz w:val="22"/>
                <w:szCs w:val="22"/>
              </w:rPr>
              <w:t>restator</w:t>
            </w:r>
            <w:r w:rsidRPr="00323608">
              <w:rPr>
                <w:b/>
                <w:sz w:val="22"/>
                <w:szCs w:val="22"/>
              </w:rPr>
              <w:t xml:space="preserve"> </w:t>
            </w:r>
          </w:p>
          <w:p w:rsidR="009C3F78" w:rsidRPr="00323608" w:rsidRDefault="009C3F78" w:rsidP="00EB7581">
            <w:pPr>
              <w:jc w:val="both"/>
            </w:pPr>
            <w:r w:rsidRPr="00323608">
              <w:rPr>
                <w:sz w:val="22"/>
                <w:szCs w:val="22"/>
              </w:rPr>
              <w:t>pe de o parte</w:t>
            </w:r>
            <w:r w:rsidRPr="00323608">
              <w:rPr>
                <w:b/>
                <w:sz w:val="22"/>
                <w:szCs w:val="22"/>
              </w:rPr>
              <w:t>,</w:t>
            </w:r>
          </w:p>
        </w:tc>
        <w:tc>
          <w:tcPr>
            <w:tcW w:w="4737" w:type="dxa"/>
            <w:tcBorders>
              <w:top w:val="single" w:sz="4" w:space="0" w:color="000000"/>
              <w:left w:val="single" w:sz="4" w:space="0" w:color="000000"/>
              <w:bottom w:val="single" w:sz="4" w:space="0" w:color="000000"/>
              <w:right w:val="single" w:sz="4" w:space="0" w:color="000000"/>
            </w:tcBorders>
            <w:shd w:val="clear" w:color="auto" w:fill="auto"/>
          </w:tcPr>
          <w:p w:rsidR="009C3F78" w:rsidRPr="00323608" w:rsidRDefault="009C3F78" w:rsidP="00EB7581">
            <w:pPr>
              <w:snapToGrid w:val="0"/>
            </w:pPr>
            <w:r w:rsidRPr="00323608">
              <w:rPr>
                <w:b/>
                <w:sz w:val="22"/>
                <w:szCs w:val="22"/>
              </w:rPr>
              <w:t>Instituţia Medico-Sanitară Publică Asociaţia Medicală Teritorială Buiucani</w:t>
            </w:r>
            <w:r w:rsidRPr="009A417C">
              <w:rPr>
                <w:b/>
                <w:sz w:val="22"/>
                <w:szCs w:val="22"/>
              </w:rPr>
              <w:t xml:space="preserve">, </w:t>
            </w:r>
            <w:r w:rsidRPr="00323608">
              <w:rPr>
                <w:sz w:val="22"/>
                <w:szCs w:val="22"/>
              </w:rPr>
              <w:t>reprezentată prin</w:t>
            </w:r>
            <w:r w:rsidRPr="00323608">
              <w:rPr>
                <w:b/>
                <w:sz w:val="22"/>
                <w:szCs w:val="22"/>
              </w:rPr>
              <w:t xml:space="preserve"> Director Liliana Iaşan</w:t>
            </w:r>
            <w:r w:rsidRPr="00323608">
              <w:rPr>
                <w:b/>
                <w:sz w:val="22"/>
                <w:szCs w:val="22"/>
                <w:u w:val="single"/>
              </w:rPr>
              <w:t>,</w:t>
            </w:r>
            <w:r>
              <w:rPr>
                <w:b/>
                <w:sz w:val="22"/>
                <w:szCs w:val="22"/>
                <w:u w:val="single"/>
              </w:rPr>
              <w:t xml:space="preserve"> </w:t>
            </w:r>
            <w:r w:rsidRPr="00323608">
              <w:rPr>
                <w:sz w:val="22"/>
                <w:szCs w:val="22"/>
              </w:rPr>
              <w:t>care acţionează în baza statutului</w:t>
            </w:r>
            <w:r w:rsidRPr="00323608">
              <w:rPr>
                <w:sz w:val="22"/>
                <w:szCs w:val="22"/>
                <w:u w:val="single"/>
              </w:rPr>
              <w:t xml:space="preserve"> </w:t>
            </w:r>
            <w:r w:rsidRPr="00323608">
              <w:rPr>
                <w:sz w:val="22"/>
                <w:szCs w:val="22"/>
              </w:rPr>
              <w:t>denumit în continuar</w:t>
            </w:r>
            <w:r w:rsidRPr="00323608">
              <w:rPr>
                <w:b/>
                <w:sz w:val="22"/>
                <w:szCs w:val="22"/>
              </w:rPr>
              <w:t xml:space="preserve">e </w:t>
            </w:r>
            <w:r w:rsidRPr="00323608">
              <w:rPr>
                <w:b/>
                <w:i/>
                <w:sz w:val="22"/>
                <w:szCs w:val="22"/>
              </w:rPr>
              <w:t>Beneficiar</w:t>
            </w:r>
            <w:r w:rsidRPr="00323608">
              <w:rPr>
                <w:b/>
                <w:sz w:val="22"/>
                <w:szCs w:val="22"/>
              </w:rPr>
              <w:t xml:space="preserve">, </w:t>
            </w:r>
            <w:r w:rsidRPr="00323608">
              <w:rPr>
                <w:sz w:val="22"/>
                <w:szCs w:val="22"/>
              </w:rPr>
              <w:t>pe de altă parte,</w:t>
            </w:r>
          </w:p>
        </w:tc>
      </w:tr>
    </w:tbl>
    <w:p w:rsidR="009C3F78" w:rsidRPr="00323608" w:rsidRDefault="009C3F78" w:rsidP="009C3F78">
      <w:pPr>
        <w:ind w:left="-900"/>
        <w:jc w:val="both"/>
        <w:rPr>
          <w:sz w:val="22"/>
          <w:szCs w:val="22"/>
        </w:rPr>
      </w:pPr>
    </w:p>
    <w:p w:rsidR="009C3F78" w:rsidRPr="006A4F49" w:rsidRDefault="009C3F78" w:rsidP="009C3F78">
      <w:pPr>
        <w:jc w:val="both"/>
        <w:rPr>
          <w:sz w:val="22"/>
          <w:szCs w:val="22"/>
          <w:lang w:val="ro-MO"/>
        </w:rPr>
      </w:pPr>
      <w:r>
        <w:rPr>
          <w:sz w:val="22"/>
          <w:szCs w:val="22"/>
        </w:rPr>
        <w:t xml:space="preserve">      </w:t>
      </w:r>
      <w:r w:rsidRPr="006A4F49">
        <w:rPr>
          <w:sz w:val="22"/>
          <w:szCs w:val="22"/>
          <w:lang w:val="ro-MO"/>
        </w:rPr>
        <w:t xml:space="preserve">ambii denumite în continuare </w:t>
      </w:r>
      <w:r w:rsidRPr="006A4F49">
        <w:rPr>
          <w:i/>
          <w:sz w:val="22"/>
          <w:szCs w:val="22"/>
          <w:lang w:val="ro-MO"/>
        </w:rPr>
        <w:t>Părţi</w:t>
      </w:r>
      <w:r w:rsidRPr="006A4F49">
        <w:rPr>
          <w:sz w:val="22"/>
          <w:szCs w:val="22"/>
          <w:lang w:val="ro-MO"/>
        </w:rPr>
        <w:t>), au încheiat prezentul Contract referitor la următoarele:</w:t>
      </w:r>
    </w:p>
    <w:p w:rsidR="009C3F78" w:rsidRPr="006A4F49" w:rsidRDefault="009C3F78" w:rsidP="009C3F78">
      <w:pPr>
        <w:rPr>
          <w:sz w:val="22"/>
          <w:szCs w:val="22"/>
          <w:lang w:val="ro-MO"/>
        </w:rPr>
      </w:pPr>
      <w:r w:rsidRPr="006A4F49">
        <w:rPr>
          <w:color w:val="000000"/>
          <w:sz w:val="22"/>
          <w:szCs w:val="22"/>
          <w:lang w:val="ro-MO"/>
        </w:rPr>
        <w:t xml:space="preserve">1. </w:t>
      </w:r>
      <w:r w:rsidRPr="006A4F49">
        <w:rPr>
          <w:b/>
          <w:color w:val="000000"/>
          <w:sz w:val="22"/>
          <w:szCs w:val="22"/>
          <w:lang w:val="ro-MO"/>
        </w:rPr>
        <w:t xml:space="preserve">Achiziţionarea serviciilor de curăţenie </w:t>
      </w:r>
      <w:r w:rsidRPr="006A4F49">
        <w:rPr>
          <w:b/>
          <w:sz w:val="22"/>
          <w:szCs w:val="22"/>
          <w:lang w:val="ro-MO"/>
        </w:rPr>
        <w:t>in instituţie medico-sanitara</w:t>
      </w:r>
      <w:r w:rsidR="00076AFD">
        <w:rPr>
          <w:b/>
          <w:sz w:val="22"/>
          <w:szCs w:val="22"/>
          <w:lang w:val="ro-MO"/>
        </w:rPr>
        <w:t xml:space="preserve"> IMSP AMT Buiucani</w:t>
      </w:r>
      <w:r w:rsidR="00D72C51">
        <w:rPr>
          <w:b/>
          <w:sz w:val="22"/>
          <w:szCs w:val="22"/>
          <w:lang w:val="ro-MO"/>
        </w:rPr>
        <w:t xml:space="preserve"> pentru 202</w:t>
      </w:r>
      <w:r w:rsidR="004F2E04">
        <w:rPr>
          <w:b/>
          <w:sz w:val="22"/>
          <w:szCs w:val="22"/>
          <w:lang w:val="ro-MO"/>
        </w:rPr>
        <w:t>2</w:t>
      </w:r>
      <w:r w:rsidRPr="006A4F49">
        <w:rPr>
          <w:color w:val="000000"/>
          <w:sz w:val="22"/>
          <w:szCs w:val="22"/>
          <w:lang w:val="ro-MO"/>
        </w:rPr>
        <w:t xml:space="preserve">, denumite în continuare Servicii, Conform </w:t>
      </w:r>
      <w:r w:rsidRPr="006A4F49">
        <w:rPr>
          <w:sz w:val="22"/>
          <w:szCs w:val="22"/>
          <w:lang w:val="ro-MO"/>
        </w:rPr>
        <w:t>procedurii de licita</w:t>
      </w:r>
      <w:r w:rsidR="004F2E04">
        <w:rPr>
          <w:sz w:val="22"/>
          <w:szCs w:val="22"/>
          <w:lang w:val="ro-MO"/>
        </w:rPr>
        <w:t>ție publica  nr.  din      .2021</w:t>
      </w:r>
      <w:r w:rsidRPr="006A4F49">
        <w:rPr>
          <w:sz w:val="22"/>
          <w:szCs w:val="22"/>
          <w:lang w:val="ro-MO"/>
        </w:rPr>
        <w:t>,  în  baza deciziei grupului de lucru al Beneficiarului din        202</w:t>
      </w:r>
      <w:r w:rsidR="004F2E04">
        <w:rPr>
          <w:sz w:val="22"/>
          <w:szCs w:val="22"/>
          <w:lang w:val="ro-MO"/>
        </w:rPr>
        <w:t>1</w:t>
      </w:r>
      <w:r w:rsidRPr="006A4F49">
        <w:rPr>
          <w:sz w:val="22"/>
          <w:szCs w:val="22"/>
          <w:lang w:val="ro-MO"/>
        </w:rPr>
        <w:t>, proces –verbal nr</w:t>
      </w:r>
      <w:r w:rsidRPr="006A4F49">
        <w:rPr>
          <w:b/>
          <w:sz w:val="22"/>
          <w:szCs w:val="22"/>
          <w:lang w:val="ro-MO"/>
        </w:rPr>
        <w:t>.</w:t>
      </w:r>
      <w:r w:rsidRPr="006A4F49">
        <w:rPr>
          <w:b/>
          <w:color w:val="000000"/>
          <w:sz w:val="22"/>
          <w:szCs w:val="22"/>
          <w:lang w:val="ro-MO"/>
        </w:rPr>
        <w:t xml:space="preserve">         </w:t>
      </w:r>
      <w:r w:rsidRPr="006A4F49">
        <w:rPr>
          <w:color w:val="000000"/>
          <w:sz w:val="22"/>
          <w:szCs w:val="22"/>
          <w:lang w:val="ro-MO"/>
        </w:rPr>
        <w:t>din</w:t>
      </w:r>
      <w:r w:rsidRPr="006A4F49">
        <w:rPr>
          <w:b/>
          <w:color w:val="000000"/>
          <w:sz w:val="22"/>
          <w:szCs w:val="22"/>
          <w:lang w:val="ro-MO"/>
        </w:rPr>
        <w:t xml:space="preserve">                 </w:t>
      </w:r>
      <w:r w:rsidRPr="006A4F49">
        <w:rPr>
          <w:sz w:val="22"/>
          <w:szCs w:val="22"/>
          <w:lang w:val="ro-MO"/>
        </w:rPr>
        <w:t>202</w:t>
      </w:r>
      <w:r w:rsidR="004F2E04">
        <w:rPr>
          <w:sz w:val="22"/>
          <w:szCs w:val="22"/>
          <w:lang w:val="ro-MO"/>
        </w:rPr>
        <w:t>1</w:t>
      </w:r>
      <w:r w:rsidRPr="006A4F49">
        <w:rPr>
          <w:sz w:val="22"/>
          <w:szCs w:val="22"/>
          <w:lang w:val="ro-MO"/>
        </w:rPr>
        <w:t xml:space="preserve"> .</w:t>
      </w:r>
    </w:p>
    <w:p w:rsidR="009C3F78" w:rsidRPr="006A4F49" w:rsidRDefault="009C3F78" w:rsidP="009C3F78">
      <w:pPr>
        <w:jc w:val="both"/>
        <w:rPr>
          <w:sz w:val="22"/>
          <w:szCs w:val="22"/>
          <w:lang w:val="ro-MO"/>
        </w:rPr>
      </w:pPr>
      <w:r w:rsidRPr="006A4F49">
        <w:rPr>
          <w:sz w:val="22"/>
          <w:szCs w:val="22"/>
          <w:lang w:val="ro-MO"/>
        </w:rPr>
        <w:t>2. Următoarele documente vor fi considerate părţi componente şi integrale ale Contractului:</w:t>
      </w:r>
    </w:p>
    <w:p w:rsidR="009C3F78" w:rsidRPr="00A55A6C" w:rsidRDefault="009C3F78" w:rsidP="00A55A6C">
      <w:pPr>
        <w:rPr>
          <w:b/>
          <w:lang w:val="it-IT"/>
        </w:rPr>
      </w:pPr>
      <w:r>
        <w:rPr>
          <w:b/>
          <w:i/>
          <w:sz w:val="22"/>
          <w:szCs w:val="22"/>
          <w:lang w:val="ro-MO"/>
        </w:rPr>
        <w:t>a).</w:t>
      </w:r>
      <w:r w:rsidRPr="0027050C">
        <w:rPr>
          <w:b/>
          <w:i/>
          <w:sz w:val="22"/>
          <w:szCs w:val="22"/>
          <w:lang w:val="ro-MO"/>
        </w:rPr>
        <w:t>Formularul Contractului;  b). Specificaţia tehnică şi de formare a preţului; c). Anexele;</w:t>
      </w:r>
      <w:r w:rsidRPr="0027050C">
        <w:rPr>
          <w:b/>
          <w:i/>
          <w:lang w:val="en-US"/>
        </w:rPr>
        <w:t xml:space="preserve"> d). Caietul de sarcini;  e).  DUAE</w:t>
      </w:r>
      <w:r w:rsidR="00A25A32">
        <w:rPr>
          <w:b/>
          <w:lang w:val="it-IT"/>
        </w:rPr>
        <w:t>.</w:t>
      </w:r>
    </w:p>
    <w:p w:rsidR="009C3F78" w:rsidRPr="006A4F49" w:rsidRDefault="009C3F78" w:rsidP="009C3F78">
      <w:pPr>
        <w:jc w:val="both"/>
        <w:rPr>
          <w:sz w:val="22"/>
          <w:szCs w:val="22"/>
          <w:lang w:val="ro-MO"/>
        </w:rPr>
      </w:pPr>
      <w:r w:rsidRPr="006A4F49">
        <w:rPr>
          <w:sz w:val="22"/>
          <w:szCs w:val="22"/>
          <w:lang w:val="ro-MO"/>
        </w:rPr>
        <w:t>3. Prezentul Contract va predomina asupra tuturor altor documente componente. În cazul unor discrepanţe sau inconsecvenţe între documentele componente ale Contractului, documentele vor avea ordinea de prioritate enumerată mai sus.</w:t>
      </w:r>
    </w:p>
    <w:p w:rsidR="009C3F78" w:rsidRPr="006A4F49" w:rsidRDefault="009C3F78" w:rsidP="009C3F78">
      <w:pPr>
        <w:jc w:val="both"/>
        <w:rPr>
          <w:sz w:val="22"/>
          <w:szCs w:val="22"/>
          <w:lang w:val="ro-MO"/>
        </w:rPr>
      </w:pPr>
      <w:r w:rsidRPr="006A4F49">
        <w:rPr>
          <w:sz w:val="22"/>
          <w:szCs w:val="22"/>
          <w:lang w:val="ro-MO"/>
        </w:rPr>
        <w:t>4. În calitate de contravaloare a plăţilor care urmează a fi efectuate de Beneficiar, Prestatorul se obligă prin prezenta să livreze Beneficiarului Serviciile şi să înlăture defectele lor în conformitate cu prevederile Contractului sub toate aspectele.</w:t>
      </w:r>
    </w:p>
    <w:p w:rsidR="009C3F78" w:rsidRPr="004C4648" w:rsidRDefault="009C3F78" w:rsidP="009C3F78">
      <w:pPr>
        <w:jc w:val="both"/>
        <w:rPr>
          <w:color w:val="000000"/>
          <w:sz w:val="22"/>
          <w:szCs w:val="22"/>
          <w:lang w:val="ro-MO"/>
        </w:rPr>
      </w:pPr>
      <w:r w:rsidRPr="006A4F49">
        <w:rPr>
          <w:color w:val="000000"/>
          <w:sz w:val="22"/>
          <w:szCs w:val="22"/>
          <w:lang w:val="ro-MO"/>
        </w:rPr>
        <w:t xml:space="preserve"> 5.Beneficiarul se obligă prin prezenta</w:t>
      </w:r>
      <w:r w:rsidRPr="004C4648">
        <w:rPr>
          <w:color w:val="000000"/>
          <w:sz w:val="22"/>
          <w:szCs w:val="22"/>
          <w:lang w:val="ro-MO"/>
        </w:rPr>
        <w:t xml:space="preserve"> să plătească Prestatorului, în calitate de contravaloare a livrării serviciilor, precum şi a înlăturării defectelor lor, preţul Contractului sau orice altă sumă care poate deveni plătibilă conform prevederilor Contractului în termenele şi modalitatea stabilite de Contract.</w:t>
      </w:r>
    </w:p>
    <w:p w:rsidR="009C3F78" w:rsidRPr="004C4648" w:rsidRDefault="009C3F78" w:rsidP="009C3F78">
      <w:pPr>
        <w:suppressAutoHyphens/>
        <w:jc w:val="both"/>
        <w:rPr>
          <w:color w:val="FF0000"/>
          <w:sz w:val="22"/>
          <w:szCs w:val="22"/>
          <w:lang w:val="ro-MO"/>
        </w:rPr>
      </w:pPr>
    </w:p>
    <w:p w:rsidR="009C3F78" w:rsidRPr="004C4648" w:rsidRDefault="009C3F78" w:rsidP="009C3F78">
      <w:pPr>
        <w:jc w:val="center"/>
        <w:rPr>
          <w:sz w:val="22"/>
          <w:szCs w:val="22"/>
          <w:lang w:val="ro-MO"/>
        </w:rPr>
      </w:pPr>
      <w:r w:rsidRPr="004C4648">
        <w:rPr>
          <w:sz w:val="22"/>
          <w:szCs w:val="22"/>
          <w:lang w:val="ro-MO"/>
        </w:rPr>
        <w:t>CONDIŢII SPECIALE</w:t>
      </w:r>
    </w:p>
    <w:p w:rsidR="009C3F78" w:rsidRPr="004C4648" w:rsidRDefault="009C3F78" w:rsidP="009C3F78">
      <w:pPr>
        <w:jc w:val="center"/>
        <w:rPr>
          <w:b/>
          <w:sz w:val="22"/>
          <w:szCs w:val="22"/>
          <w:lang w:val="ro-MO"/>
        </w:rPr>
      </w:pPr>
      <w:r w:rsidRPr="004C4648">
        <w:rPr>
          <w:b/>
          <w:sz w:val="22"/>
          <w:szCs w:val="22"/>
          <w:lang w:val="ro-MO"/>
        </w:rPr>
        <w:t>1. Obiectul Contractului</w:t>
      </w:r>
    </w:p>
    <w:p w:rsidR="009C3F78" w:rsidRPr="004C4648" w:rsidRDefault="009C3F78" w:rsidP="009C3F78">
      <w:pPr>
        <w:jc w:val="both"/>
        <w:rPr>
          <w:sz w:val="22"/>
          <w:szCs w:val="22"/>
          <w:lang w:val="ro-MO"/>
        </w:rPr>
      </w:pPr>
      <w:r w:rsidRPr="004C4648">
        <w:rPr>
          <w:sz w:val="22"/>
          <w:szCs w:val="22"/>
          <w:lang w:val="ro-MO"/>
        </w:rPr>
        <w:t>1.1. Prestatorul îşi asumă obligaţia de a presta serviciile conform  Specificaţiei,</w:t>
      </w:r>
      <w:r>
        <w:rPr>
          <w:sz w:val="22"/>
          <w:szCs w:val="22"/>
          <w:lang w:val="ro-MO"/>
        </w:rPr>
        <w:t xml:space="preserve"> (caietului de sarcini</w:t>
      </w:r>
      <w:r w:rsidRPr="004C4648">
        <w:rPr>
          <w:sz w:val="22"/>
          <w:szCs w:val="22"/>
          <w:lang w:val="ro-MO"/>
        </w:rPr>
        <w:t xml:space="preserve"> </w:t>
      </w:r>
      <w:r>
        <w:rPr>
          <w:sz w:val="22"/>
          <w:szCs w:val="22"/>
          <w:lang w:val="ro-MO"/>
        </w:rPr>
        <w:t xml:space="preserve"> din anexa 14 a prezentului contract), </w:t>
      </w:r>
      <w:r w:rsidRPr="004C4648">
        <w:rPr>
          <w:sz w:val="22"/>
          <w:szCs w:val="22"/>
          <w:lang w:val="ro-MO"/>
        </w:rPr>
        <w:t xml:space="preserve">care este parte integrantă a prezentului Contract. </w:t>
      </w:r>
    </w:p>
    <w:p w:rsidR="00FE2EC6" w:rsidRDefault="009C3F78" w:rsidP="00FE2EC6">
      <w:pPr>
        <w:jc w:val="both"/>
        <w:rPr>
          <w:sz w:val="22"/>
          <w:szCs w:val="22"/>
          <w:lang w:val="ro-MO"/>
        </w:rPr>
      </w:pPr>
      <w:r w:rsidRPr="004C4648">
        <w:rPr>
          <w:sz w:val="22"/>
          <w:szCs w:val="22"/>
          <w:lang w:val="ro-MO"/>
        </w:rPr>
        <w:t xml:space="preserve">1.2. Beneficiarul se obligă, la rândul său, să achite şi să recepţioneze Bunurile livrate de Vânzător. </w:t>
      </w:r>
    </w:p>
    <w:p w:rsidR="00FE2EC6" w:rsidRPr="00FE2EC6" w:rsidRDefault="00FE2EC6" w:rsidP="00FE2EC6">
      <w:pPr>
        <w:jc w:val="both"/>
        <w:rPr>
          <w:sz w:val="22"/>
          <w:szCs w:val="22"/>
          <w:lang w:val="ro-MO"/>
        </w:rPr>
      </w:pPr>
      <w:r>
        <w:rPr>
          <w:sz w:val="22"/>
          <w:szCs w:val="22"/>
          <w:lang w:val="ro-MO"/>
        </w:rPr>
        <w:t xml:space="preserve">1.3. </w:t>
      </w:r>
      <w:r w:rsidR="009C3F78" w:rsidRPr="004C4648">
        <w:rPr>
          <w:sz w:val="22"/>
          <w:szCs w:val="22"/>
          <w:lang w:val="ro-MO"/>
        </w:rPr>
        <w:t xml:space="preserve">Calitatea serviciilor se atestă prin certificatele de calitate indicate în Specificaţie. Prestarea serviciilor în baza contractului vor respecta standardele indicate în Specificaţie. Când nu este menţionat nici un standard sau reglementare aplicabilă, se vor respecta standardele sau alte reglementări </w:t>
      </w:r>
      <w:r w:rsidR="009C3F78" w:rsidRPr="004C4648">
        <w:rPr>
          <w:sz w:val="22"/>
          <w:szCs w:val="22"/>
          <w:lang w:val="ro-MO"/>
        </w:rPr>
        <w:lastRenderedPageBreak/>
        <w:t>autorizate în ţara de origine a produselor</w:t>
      </w:r>
      <w:r>
        <w:rPr>
          <w:sz w:val="22"/>
          <w:szCs w:val="22"/>
          <w:lang w:val="ro-MO"/>
        </w:rPr>
        <w:t xml:space="preserve"> </w:t>
      </w:r>
      <w:r w:rsidRPr="00FE2EC6">
        <w:t>(pentru consumabile utilizate) și se vor ține cont de ordinile și regulamentele interne ale Agenției Sanătate Publică aplicate pentru Instituțiile Medico Sanitare Publice.</w:t>
      </w:r>
    </w:p>
    <w:p w:rsidR="00FE2EC6" w:rsidRPr="00FE2EC6" w:rsidRDefault="00FE2EC6" w:rsidP="00FE2EC6">
      <w:pPr>
        <w:tabs>
          <w:tab w:val="left" w:pos="1134"/>
        </w:tabs>
        <w:jc w:val="both"/>
      </w:pPr>
      <w:r>
        <w:t xml:space="preserve">1.4.  </w:t>
      </w:r>
      <w:r w:rsidRPr="00C00499">
        <w:t xml:space="preserve">Termenele de garanţie </w:t>
      </w:r>
      <w:r>
        <w:t>a</w:t>
      </w:r>
      <w:r w:rsidRPr="00C00499">
        <w:t xml:space="preserve"> Serviciilor sînt indicate în Specificaţie.</w:t>
      </w:r>
    </w:p>
    <w:p w:rsidR="009C3F78" w:rsidRPr="004C4648" w:rsidRDefault="009C3F78" w:rsidP="009C3F78">
      <w:pPr>
        <w:jc w:val="both"/>
        <w:rPr>
          <w:sz w:val="22"/>
          <w:szCs w:val="22"/>
          <w:lang w:val="ro-MO"/>
        </w:rPr>
      </w:pPr>
    </w:p>
    <w:p w:rsidR="009C3F78" w:rsidRPr="004C4648" w:rsidRDefault="009C3F78" w:rsidP="009C3F78">
      <w:pPr>
        <w:jc w:val="center"/>
        <w:rPr>
          <w:b/>
          <w:sz w:val="22"/>
          <w:szCs w:val="22"/>
          <w:lang w:val="ro-MO"/>
        </w:rPr>
      </w:pPr>
      <w:r w:rsidRPr="004C4648">
        <w:rPr>
          <w:b/>
          <w:sz w:val="22"/>
          <w:szCs w:val="22"/>
          <w:lang w:val="ro-MO"/>
        </w:rPr>
        <w:t>2.Termenele şi condiţiile de prestare</w:t>
      </w:r>
    </w:p>
    <w:p w:rsidR="009C3F78" w:rsidRPr="004C4648" w:rsidRDefault="009C3F78" w:rsidP="009C3F78">
      <w:pPr>
        <w:jc w:val="center"/>
        <w:rPr>
          <w:b/>
          <w:sz w:val="22"/>
          <w:szCs w:val="22"/>
          <w:lang w:val="ro-MO"/>
        </w:rPr>
      </w:pPr>
    </w:p>
    <w:p w:rsidR="00FE2EC6" w:rsidRPr="00FE2EC6" w:rsidRDefault="009C3F78" w:rsidP="00FE2EC6">
      <w:pPr>
        <w:pStyle w:val="a"/>
        <w:numPr>
          <w:ilvl w:val="1"/>
          <w:numId w:val="14"/>
        </w:numPr>
        <w:rPr>
          <w:sz w:val="22"/>
          <w:szCs w:val="22"/>
          <w:lang w:val="ro-MO"/>
        </w:rPr>
      </w:pPr>
      <w:r w:rsidRPr="00FE2EC6">
        <w:rPr>
          <w:sz w:val="22"/>
          <w:szCs w:val="22"/>
          <w:lang w:val="ro-MO"/>
        </w:rPr>
        <w:t>Prestarea serviciilor  se efectuează de către Prestator</w:t>
      </w:r>
      <w:r w:rsidR="00FE2EC6">
        <w:rPr>
          <w:sz w:val="22"/>
          <w:szCs w:val="22"/>
          <w:lang w:val="ro-MO"/>
        </w:rPr>
        <w:t xml:space="preserve"> </w:t>
      </w:r>
      <w:proofErr w:type="spellStart"/>
      <w:r w:rsidR="00FE2EC6" w:rsidRPr="00FE2EC6">
        <w:rPr>
          <w:sz w:val="22"/>
          <w:szCs w:val="22"/>
          <w:lang w:val="ro-MO"/>
        </w:rPr>
        <w:t>începand</w:t>
      </w:r>
      <w:proofErr w:type="spellEnd"/>
      <w:r w:rsidR="00FE2EC6" w:rsidRPr="00FE2EC6">
        <w:rPr>
          <w:sz w:val="22"/>
          <w:szCs w:val="22"/>
          <w:lang w:val="ro-MO"/>
        </w:rPr>
        <w:t xml:space="preserve"> cu 01.0</w:t>
      </w:r>
      <w:r w:rsidR="002F4154">
        <w:rPr>
          <w:sz w:val="22"/>
          <w:szCs w:val="22"/>
          <w:lang w:val="ro-MO"/>
        </w:rPr>
        <w:t>9</w:t>
      </w:r>
      <w:r w:rsidR="00FE2EC6" w:rsidRPr="00FE2EC6">
        <w:rPr>
          <w:sz w:val="22"/>
          <w:szCs w:val="22"/>
          <w:lang w:val="ro-MO"/>
        </w:rPr>
        <w:t xml:space="preserve">.2020 până la 31.12.2020, </w:t>
      </w:r>
      <w:r w:rsidRPr="00FE2EC6">
        <w:rPr>
          <w:sz w:val="22"/>
          <w:szCs w:val="22"/>
          <w:lang w:val="ro-MO"/>
        </w:rPr>
        <w:t xml:space="preserve"> conform condiţiilor </w:t>
      </w:r>
      <w:r w:rsidR="00FE2EC6" w:rsidRPr="00FE2EC6">
        <w:rPr>
          <w:sz w:val="22"/>
          <w:szCs w:val="22"/>
          <w:lang w:val="ro-MO"/>
        </w:rPr>
        <w:t xml:space="preserve">stabilite în caietul de sarcini din anexa 14 la contractul nr. </w:t>
      </w:r>
    </w:p>
    <w:p w:rsidR="00FE2EC6" w:rsidRPr="00FE2EC6" w:rsidRDefault="00FE2EC6" w:rsidP="00FE2EC6">
      <w:pPr>
        <w:pStyle w:val="a"/>
        <w:numPr>
          <w:ilvl w:val="1"/>
          <w:numId w:val="14"/>
        </w:numPr>
        <w:rPr>
          <w:sz w:val="22"/>
          <w:szCs w:val="22"/>
          <w:lang w:val="ro-MO"/>
        </w:rPr>
      </w:pPr>
      <w:proofErr w:type="spellStart"/>
      <w:r>
        <w:t>P</w:t>
      </w:r>
      <w:r w:rsidRPr="00C00499">
        <w:t>restarea</w:t>
      </w:r>
      <w:proofErr w:type="spellEnd"/>
      <w:r w:rsidRPr="00C00499">
        <w:t xml:space="preserve"> </w:t>
      </w:r>
      <w:proofErr w:type="spellStart"/>
      <w:r w:rsidRPr="00C00499">
        <w:t>Serviciilor</w:t>
      </w:r>
      <w:proofErr w:type="spellEnd"/>
      <w:r w:rsidRPr="00C00499">
        <w:t xml:space="preserve"> se </w:t>
      </w:r>
      <w:proofErr w:type="spellStart"/>
      <w:r w:rsidRPr="00C00499">
        <w:t>efectuează</w:t>
      </w:r>
      <w:proofErr w:type="spellEnd"/>
      <w:r w:rsidRPr="00C00499">
        <w:t xml:space="preserve"> de </w:t>
      </w:r>
      <w:proofErr w:type="spellStart"/>
      <w:r w:rsidRPr="00C00499">
        <w:t>către</w:t>
      </w:r>
      <w:proofErr w:type="spellEnd"/>
      <w:r w:rsidRPr="00C00499">
        <w:t xml:space="preserve"> </w:t>
      </w:r>
      <w:proofErr w:type="spellStart"/>
      <w:r w:rsidRPr="00C00499">
        <w:t>Vînzător</w:t>
      </w:r>
      <w:proofErr w:type="spellEnd"/>
      <w:r w:rsidRPr="00C00499">
        <w:t xml:space="preserve"> </w:t>
      </w:r>
      <w:proofErr w:type="spellStart"/>
      <w:r>
        <w:t>zilnic</w:t>
      </w:r>
      <w:proofErr w:type="spellEnd"/>
      <w:r>
        <w:t xml:space="preserve"> </w:t>
      </w:r>
      <w:proofErr w:type="spellStart"/>
      <w:r>
        <w:t>inclusiv</w:t>
      </w:r>
      <w:proofErr w:type="spellEnd"/>
      <w:r>
        <w:t xml:space="preserve"> </w:t>
      </w:r>
      <w:proofErr w:type="spellStart"/>
      <w:r>
        <w:t>confom</w:t>
      </w:r>
      <w:proofErr w:type="spellEnd"/>
      <w:r>
        <w:t xml:space="preserve"> </w:t>
      </w:r>
      <w:proofErr w:type="spellStart"/>
      <w:r>
        <w:t>particularităților</w:t>
      </w:r>
      <w:proofErr w:type="spellEnd"/>
      <w:r>
        <w:t xml:space="preserve"> </w:t>
      </w:r>
      <w:proofErr w:type="spellStart"/>
      <w:r>
        <w:t>enunțate</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anexat</w:t>
      </w:r>
      <w:proofErr w:type="spellEnd"/>
      <w:r>
        <w:t xml:space="preserve"> </w:t>
      </w:r>
      <w:proofErr w:type="spellStart"/>
      <w:r>
        <w:t>în</w:t>
      </w:r>
      <w:proofErr w:type="spellEnd"/>
      <w:r>
        <w:t xml:space="preserve"> </w:t>
      </w:r>
      <w:proofErr w:type="spellStart"/>
      <w:r>
        <w:t>dependență</w:t>
      </w:r>
      <w:proofErr w:type="spellEnd"/>
      <w:r>
        <w:t xml:space="preserve"> de </w:t>
      </w:r>
      <w:proofErr w:type="spellStart"/>
      <w:r>
        <w:t>zona</w:t>
      </w:r>
      <w:proofErr w:type="spellEnd"/>
      <w:r>
        <w:t xml:space="preserve"> de </w:t>
      </w:r>
      <w:proofErr w:type="spellStart"/>
      <w:r>
        <w:t>risc</w:t>
      </w:r>
      <w:proofErr w:type="spellEnd"/>
      <w:r>
        <w:t>.</w:t>
      </w:r>
    </w:p>
    <w:p w:rsidR="00FE2EC6" w:rsidRPr="00FE2EC6" w:rsidRDefault="00FE2EC6" w:rsidP="00FE2EC6">
      <w:pPr>
        <w:pStyle w:val="a"/>
        <w:numPr>
          <w:ilvl w:val="1"/>
          <w:numId w:val="14"/>
        </w:numPr>
        <w:rPr>
          <w:sz w:val="22"/>
          <w:szCs w:val="22"/>
          <w:lang w:val="ro-MO"/>
        </w:rPr>
      </w:pPr>
      <w:r>
        <w:t xml:space="preserve">Lunar </w:t>
      </w:r>
      <w:proofErr w:type="spellStart"/>
      <w:r>
        <w:t>vor</w:t>
      </w:r>
      <w:proofErr w:type="spellEnd"/>
      <w:r>
        <w:t xml:space="preserve"> </w:t>
      </w:r>
      <w:proofErr w:type="spellStart"/>
      <w:r>
        <w:t>fi</w:t>
      </w:r>
      <w:proofErr w:type="spellEnd"/>
      <w:r>
        <w:t xml:space="preserve"> </w:t>
      </w:r>
      <w:proofErr w:type="spellStart"/>
      <w:r>
        <w:t>prezentate</w:t>
      </w:r>
      <w:proofErr w:type="spellEnd"/>
      <w:r>
        <w:t xml:space="preserve"> </w:t>
      </w:r>
      <w:proofErr w:type="spellStart"/>
      <w:r>
        <w:t>spre</w:t>
      </w:r>
      <w:proofErr w:type="spellEnd"/>
      <w:r>
        <w:t xml:space="preserve"> </w:t>
      </w:r>
      <w:proofErr w:type="spellStart"/>
      <w:r>
        <w:t>achitare</w:t>
      </w:r>
      <w:proofErr w:type="spellEnd"/>
      <w:r>
        <w:t xml:space="preserve"> (</w:t>
      </w:r>
      <w:proofErr w:type="spellStart"/>
      <w:r>
        <w:t>separat</w:t>
      </w:r>
      <w:proofErr w:type="spellEnd"/>
      <w:r>
        <w:t xml:space="preserve"> </w:t>
      </w:r>
      <w:proofErr w:type="spellStart"/>
      <w:r>
        <w:t>pe</w:t>
      </w:r>
      <w:proofErr w:type="spellEnd"/>
      <w:r>
        <w:t xml:space="preserve"> </w:t>
      </w:r>
      <w:proofErr w:type="spellStart"/>
      <w:r>
        <w:t>fiecare</w:t>
      </w:r>
      <w:proofErr w:type="spellEnd"/>
      <w:r>
        <w:t xml:space="preserve"> </w:t>
      </w:r>
      <w:proofErr w:type="spellStart"/>
      <w:r>
        <w:t>obiectiv</w:t>
      </w:r>
      <w:proofErr w:type="spellEnd"/>
      <w:r>
        <w:t xml:space="preserve"> </w:t>
      </w:r>
      <w:r w:rsidRPr="00FE2EC6">
        <w:rPr>
          <w:sz w:val="22"/>
          <w:szCs w:val="22"/>
          <w:u w:val="single"/>
          <w:lang w:val="ro-MO"/>
        </w:rPr>
        <w:t>amplasate pe adresa or. Chişinău str. I.L.Caragiale2-CCD; I. Creangă 24-CMF-4; I. L. Caragiale 1- CMF-5; P. Movilă 6-CMF-6 )</w:t>
      </w:r>
      <w:r w:rsidRPr="00FE2EC6">
        <w:rPr>
          <w:sz w:val="22"/>
          <w:szCs w:val="22"/>
          <w:lang w:val="ro-MO"/>
        </w:rPr>
        <w:t>;</w:t>
      </w:r>
    </w:p>
    <w:p w:rsidR="00FE2EC6" w:rsidRDefault="00FE2EC6" w:rsidP="00DD79D4">
      <w:pPr>
        <w:pStyle w:val="a"/>
        <w:numPr>
          <w:ilvl w:val="0"/>
          <w:numId w:val="29"/>
        </w:numPr>
        <w:ind w:firstLine="567"/>
        <w:contextualSpacing/>
        <w:rPr>
          <w:i/>
        </w:rPr>
      </w:pPr>
      <w:proofErr w:type="spellStart"/>
      <w:r w:rsidRPr="00256B7F">
        <w:rPr>
          <w:i/>
        </w:rPr>
        <w:t>Actul</w:t>
      </w:r>
      <w:proofErr w:type="spellEnd"/>
      <w:r w:rsidRPr="00256B7F">
        <w:rPr>
          <w:i/>
        </w:rPr>
        <w:t xml:space="preserve"> de </w:t>
      </w:r>
      <w:proofErr w:type="spellStart"/>
      <w:r w:rsidRPr="00256B7F">
        <w:rPr>
          <w:i/>
        </w:rPr>
        <w:t>predare-primire</w:t>
      </w:r>
      <w:proofErr w:type="spellEnd"/>
      <w:r w:rsidRPr="00256B7F">
        <w:rPr>
          <w:i/>
        </w:rPr>
        <w:t xml:space="preserve"> a </w:t>
      </w:r>
      <w:proofErr w:type="spellStart"/>
      <w:r w:rsidRPr="00256B7F">
        <w:rPr>
          <w:i/>
        </w:rPr>
        <w:t>serviciilor</w:t>
      </w:r>
      <w:proofErr w:type="spellEnd"/>
      <w:r w:rsidRPr="00256B7F">
        <w:rPr>
          <w:i/>
        </w:rPr>
        <w:t xml:space="preserve"> </w:t>
      </w:r>
      <w:proofErr w:type="spellStart"/>
      <w:r w:rsidRPr="00256B7F">
        <w:rPr>
          <w:i/>
        </w:rPr>
        <w:t>prestate</w:t>
      </w:r>
      <w:proofErr w:type="spellEnd"/>
    </w:p>
    <w:p w:rsidR="00FE2EC6" w:rsidRDefault="00FE2EC6" w:rsidP="00DD79D4">
      <w:pPr>
        <w:pStyle w:val="a"/>
        <w:numPr>
          <w:ilvl w:val="0"/>
          <w:numId w:val="29"/>
        </w:numPr>
        <w:ind w:firstLine="567"/>
        <w:contextualSpacing/>
        <w:rPr>
          <w:i/>
        </w:rPr>
      </w:pPr>
      <w:proofErr w:type="spellStart"/>
      <w:r w:rsidRPr="00256B7F">
        <w:rPr>
          <w:i/>
        </w:rPr>
        <w:t>Factura</w:t>
      </w:r>
      <w:proofErr w:type="spellEnd"/>
      <w:r w:rsidRPr="00256B7F">
        <w:rPr>
          <w:i/>
        </w:rPr>
        <w:t xml:space="preserve"> </w:t>
      </w:r>
      <w:r>
        <w:rPr>
          <w:i/>
        </w:rPr>
        <w:t>fiscal</w:t>
      </w:r>
    </w:p>
    <w:p w:rsidR="00FE2EC6" w:rsidRPr="00FE2EC6" w:rsidRDefault="00FE2EC6" w:rsidP="00DD79D4">
      <w:pPr>
        <w:pStyle w:val="a"/>
        <w:numPr>
          <w:ilvl w:val="0"/>
          <w:numId w:val="29"/>
        </w:numPr>
        <w:ind w:firstLine="567"/>
        <w:contextualSpacing/>
        <w:rPr>
          <w:i/>
        </w:rPr>
      </w:pPr>
      <w:r w:rsidRPr="00FE2EC6">
        <w:rPr>
          <w:i/>
          <w:lang w:val="it-IT"/>
        </w:rPr>
        <w:t xml:space="preserve">Registru zilnic  de evidență a lucrătorilor Prestatorului care au prestat serviciile de curațenie în incinta IMSP AMT Buiucani; </w:t>
      </w:r>
      <w:r w:rsidRPr="00FE2EC6">
        <w:rPr>
          <w:i/>
          <w:color w:val="FF0000"/>
          <w:lang w:val="it-IT"/>
        </w:rPr>
        <w:t xml:space="preserve"> </w:t>
      </w:r>
    </w:p>
    <w:p w:rsidR="00FE2EC6" w:rsidRPr="00FE2EC6" w:rsidRDefault="00FE2EC6" w:rsidP="00DD79D4">
      <w:pPr>
        <w:pStyle w:val="a"/>
        <w:numPr>
          <w:ilvl w:val="0"/>
          <w:numId w:val="29"/>
        </w:numPr>
        <w:ind w:firstLine="567"/>
        <w:contextualSpacing/>
        <w:rPr>
          <w:i/>
        </w:rPr>
      </w:pPr>
      <w:r w:rsidRPr="00FE2EC6">
        <w:rPr>
          <w:i/>
          <w:lang w:val="it-IT"/>
        </w:rPr>
        <w:t>Actul zilnic  de monitorizare a serviciilor de curățenie  efectuate în cadrul IMSP AMT Buiucani</w:t>
      </w:r>
      <w:r>
        <w:rPr>
          <w:i/>
          <w:lang w:val="it-IT"/>
        </w:rPr>
        <w:t>.</w:t>
      </w:r>
    </w:p>
    <w:p w:rsidR="00FE2EC6" w:rsidRPr="00FE2EC6" w:rsidRDefault="00FE2EC6" w:rsidP="00DD79D4">
      <w:pPr>
        <w:pStyle w:val="a"/>
        <w:numPr>
          <w:ilvl w:val="0"/>
          <w:numId w:val="29"/>
        </w:numPr>
        <w:ind w:firstLine="567"/>
        <w:contextualSpacing/>
        <w:rPr>
          <w:i/>
        </w:rPr>
      </w:pPr>
      <w:r w:rsidRPr="00FE2EC6">
        <w:rPr>
          <w:i/>
          <w:color w:val="000000"/>
          <w:sz w:val="22"/>
          <w:szCs w:val="22"/>
          <w:lang w:val="ro-MO"/>
        </w:rPr>
        <w:t>Certificatul de origine (</w:t>
      </w:r>
      <w:r w:rsidR="00654AA6">
        <w:rPr>
          <w:i/>
          <w:color w:val="000000"/>
          <w:sz w:val="22"/>
          <w:szCs w:val="22"/>
          <w:lang w:val="ro-MO"/>
        </w:rPr>
        <w:t>xerox</w:t>
      </w:r>
      <w:r w:rsidRPr="00FE2EC6">
        <w:rPr>
          <w:i/>
          <w:color w:val="000000"/>
          <w:sz w:val="22"/>
          <w:szCs w:val="22"/>
          <w:lang w:val="ro-MO"/>
        </w:rPr>
        <w:t xml:space="preserve"> pentru dezinfectanţi folosiţi în procesul de curăţenie);</w:t>
      </w:r>
    </w:p>
    <w:p w:rsidR="00FE2EC6" w:rsidRPr="00FE2EC6" w:rsidRDefault="00FE2EC6" w:rsidP="00DD79D4">
      <w:pPr>
        <w:pStyle w:val="a"/>
        <w:numPr>
          <w:ilvl w:val="0"/>
          <w:numId w:val="29"/>
        </w:numPr>
        <w:ind w:firstLine="567"/>
        <w:contextualSpacing/>
        <w:rPr>
          <w:i/>
        </w:rPr>
      </w:pPr>
      <w:r>
        <w:rPr>
          <w:i/>
          <w:color w:val="000000"/>
          <w:sz w:val="22"/>
          <w:szCs w:val="22"/>
          <w:lang w:val="ro-MO"/>
        </w:rPr>
        <w:t xml:space="preserve"> </w:t>
      </w:r>
      <w:r w:rsidRPr="00FE2EC6">
        <w:rPr>
          <w:i/>
          <w:color w:val="000000"/>
          <w:sz w:val="22"/>
          <w:szCs w:val="22"/>
          <w:lang w:val="ro-MO"/>
        </w:rPr>
        <w:t>Certificatul de calitate (</w:t>
      </w:r>
      <w:r w:rsidR="00654AA6">
        <w:rPr>
          <w:i/>
          <w:color w:val="000000"/>
          <w:sz w:val="22"/>
          <w:szCs w:val="22"/>
          <w:lang w:val="ro-MO"/>
        </w:rPr>
        <w:t>xerox</w:t>
      </w:r>
      <w:r w:rsidR="00654AA6" w:rsidRPr="00FE2EC6">
        <w:rPr>
          <w:i/>
          <w:color w:val="000000"/>
          <w:sz w:val="22"/>
          <w:szCs w:val="22"/>
          <w:lang w:val="ro-MO"/>
        </w:rPr>
        <w:t xml:space="preserve"> </w:t>
      </w:r>
      <w:r w:rsidRPr="00FE2EC6">
        <w:rPr>
          <w:i/>
          <w:color w:val="000000"/>
          <w:sz w:val="22"/>
          <w:szCs w:val="22"/>
          <w:lang w:val="ro-MO"/>
        </w:rPr>
        <w:t>pentru dezinfectanţi folosiţi în procesul de curăţenie);</w:t>
      </w:r>
    </w:p>
    <w:p w:rsidR="00FE2EC6" w:rsidRPr="00FE2EC6" w:rsidRDefault="00FE2EC6" w:rsidP="00DD79D4">
      <w:pPr>
        <w:pStyle w:val="a"/>
        <w:numPr>
          <w:ilvl w:val="0"/>
          <w:numId w:val="29"/>
        </w:numPr>
        <w:ind w:firstLine="567"/>
        <w:contextualSpacing/>
        <w:rPr>
          <w:i/>
        </w:rPr>
      </w:pPr>
      <w:r>
        <w:rPr>
          <w:i/>
          <w:color w:val="000000"/>
          <w:sz w:val="22"/>
          <w:szCs w:val="22"/>
          <w:lang w:val="ro-MO"/>
        </w:rPr>
        <w:t xml:space="preserve"> </w:t>
      </w:r>
      <w:r w:rsidRPr="004C4648">
        <w:rPr>
          <w:i/>
          <w:color w:val="000000"/>
          <w:sz w:val="22"/>
          <w:szCs w:val="22"/>
          <w:lang w:val="ro-MO"/>
        </w:rPr>
        <w:t>Certificat de înregistrare în RM (</w:t>
      </w:r>
      <w:r w:rsidR="00654AA6">
        <w:rPr>
          <w:i/>
          <w:color w:val="000000"/>
          <w:sz w:val="22"/>
          <w:szCs w:val="22"/>
          <w:lang w:val="ro-MO"/>
        </w:rPr>
        <w:t>xerox</w:t>
      </w:r>
      <w:r w:rsidRPr="004C4648">
        <w:rPr>
          <w:i/>
          <w:color w:val="000000"/>
          <w:sz w:val="22"/>
          <w:szCs w:val="22"/>
          <w:lang w:val="ro-MO"/>
        </w:rPr>
        <w:t xml:space="preserve"> pentru dezinfectanţi folosiţi în procesul de curăţenie)</w:t>
      </w:r>
    </w:p>
    <w:p w:rsidR="00F42E9C" w:rsidRDefault="00F42E9C" w:rsidP="00F42E9C">
      <w:pPr>
        <w:suppressAutoHyphens/>
        <w:jc w:val="both"/>
        <w:rPr>
          <w:color w:val="000000"/>
          <w:sz w:val="22"/>
          <w:szCs w:val="22"/>
          <w:lang w:val="ro-MO"/>
        </w:rPr>
      </w:pPr>
      <w:r>
        <w:rPr>
          <w:sz w:val="22"/>
          <w:szCs w:val="22"/>
          <w:lang w:val="en-US"/>
        </w:rPr>
        <w:t xml:space="preserve">2.4. </w:t>
      </w:r>
      <w:r w:rsidR="009C3F78" w:rsidRPr="004C4648">
        <w:rPr>
          <w:color w:val="000000"/>
          <w:sz w:val="22"/>
          <w:szCs w:val="22"/>
          <w:lang w:val="ro-MO"/>
        </w:rPr>
        <w:t>În timpul când în instituţie se efectuează lucrări de reparaţie a încăperilor curăţenia de întreţinere se efectuează în mod obligatoriu pe toată perioada de reparaţie de câteva ori pe zi.</w:t>
      </w:r>
    </w:p>
    <w:p w:rsidR="009C3F78" w:rsidRPr="004C4648" w:rsidRDefault="009C3F78" w:rsidP="00F42E9C">
      <w:pPr>
        <w:suppressAutoHyphens/>
        <w:jc w:val="both"/>
        <w:rPr>
          <w:color w:val="000000"/>
          <w:sz w:val="22"/>
          <w:szCs w:val="22"/>
          <w:lang w:val="ro-MO"/>
        </w:rPr>
      </w:pPr>
      <w:r w:rsidRPr="004C4648">
        <w:rPr>
          <w:color w:val="000000"/>
          <w:sz w:val="22"/>
          <w:szCs w:val="22"/>
          <w:lang w:val="ro-MO"/>
        </w:rPr>
        <w:t>2.</w:t>
      </w:r>
      <w:r w:rsidR="00F42E9C">
        <w:rPr>
          <w:color w:val="000000"/>
          <w:sz w:val="22"/>
          <w:szCs w:val="22"/>
          <w:lang w:val="ro-MO"/>
        </w:rPr>
        <w:t>5</w:t>
      </w:r>
      <w:r w:rsidRPr="004C4648">
        <w:rPr>
          <w:color w:val="000000"/>
          <w:sz w:val="22"/>
          <w:szCs w:val="22"/>
          <w:lang w:val="ro-MO"/>
        </w:rPr>
        <w:t xml:space="preserve">. În procesul de prestare a serviciilor Beneficiarul este obligat să prezinte în scris Prestatorului denumirile dezinfectanţilor care vor fi folosiţi pentru curăţenia şi dezinfectarea suprafeţilor, cu indicarea termenelor de valabilitate a acestora şi perioada de schimbare a lor pe parcursul anului. </w:t>
      </w:r>
    </w:p>
    <w:p w:rsidR="009C3F78" w:rsidRPr="004C4648" w:rsidRDefault="009C3F78" w:rsidP="009C3F78">
      <w:pPr>
        <w:jc w:val="both"/>
        <w:rPr>
          <w:sz w:val="22"/>
          <w:szCs w:val="22"/>
          <w:lang w:val="ro-MO"/>
        </w:rPr>
      </w:pPr>
      <w:r w:rsidRPr="004C4648">
        <w:rPr>
          <w:sz w:val="22"/>
          <w:szCs w:val="22"/>
          <w:lang w:val="ro-MO"/>
        </w:rPr>
        <w:t>2.</w:t>
      </w:r>
      <w:r w:rsidR="00F42E9C">
        <w:rPr>
          <w:sz w:val="22"/>
          <w:szCs w:val="22"/>
          <w:lang w:val="ro-MO"/>
        </w:rPr>
        <w:t>6</w:t>
      </w:r>
      <w:r w:rsidRPr="004C4648">
        <w:rPr>
          <w:sz w:val="22"/>
          <w:szCs w:val="22"/>
          <w:lang w:val="ro-MO"/>
        </w:rPr>
        <w:t>. Data livrării Bunurilor se consideră data perfectării facturii fiscale şi recepţionării lor de către Beneficiar.</w:t>
      </w:r>
    </w:p>
    <w:p w:rsidR="009C3F78" w:rsidRPr="004C4648" w:rsidRDefault="009C3F78" w:rsidP="009C3F78">
      <w:pPr>
        <w:shd w:val="clear" w:color="auto" w:fill="FFFFFF"/>
        <w:tabs>
          <w:tab w:val="left" w:pos="403"/>
        </w:tabs>
        <w:spacing w:line="278" w:lineRule="exact"/>
        <w:rPr>
          <w:b/>
          <w:color w:val="000000"/>
          <w:spacing w:val="-6"/>
          <w:sz w:val="22"/>
          <w:szCs w:val="22"/>
          <w:u w:val="single"/>
          <w:lang w:val="ro-MO"/>
        </w:rPr>
      </w:pPr>
      <w:r w:rsidRPr="004C4648">
        <w:rPr>
          <w:b/>
          <w:color w:val="000000"/>
          <w:spacing w:val="-6"/>
          <w:sz w:val="22"/>
          <w:szCs w:val="22"/>
          <w:u w:val="single"/>
          <w:lang w:val="ro-MO"/>
        </w:rPr>
        <w:t>2.</w:t>
      </w:r>
      <w:r w:rsidR="00F42E9C">
        <w:rPr>
          <w:b/>
          <w:color w:val="000000"/>
          <w:spacing w:val="-6"/>
          <w:sz w:val="22"/>
          <w:szCs w:val="22"/>
          <w:u w:val="single"/>
          <w:lang w:val="ro-MO"/>
        </w:rPr>
        <w:t>7</w:t>
      </w:r>
      <w:r w:rsidRPr="004C4648">
        <w:rPr>
          <w:b/>
          <w:color w:val="000000"/>
          <w:spacing w:val="-6"/>
          <w:sz w:val="22"/>
          <w:szCs w:val="22"/>
          <w:u w:val="single"/>
          <w:lang w:val="ro-MO"/>
        </w:rPr>
        <w:t>. Serviciile de curățenie zilnică includ:</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Spălarea / curăţarea pardoselilor holurilor, coridoarelor şi scărilor de acces;</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Dezinfectarea pardoselilor –zilnic o dată pe zi;</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Ştergerea  pervazurilor-zilnic o dată pe zi;</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Curăţarea balustradelor</w:t>
      </w:r>
      <w:r>
        <w:rPr>
          <w:color w:val="000000"/>
          <w:sz w:val="22"/>
          <w:szCs w:val="22"/>
          <w:lang w:val="ro-MO"/>
        </w:rPr>
        <w:t xml:space="preserve"> </w:t>
      </w:r>
      <w:r w:rsidRPr="004C4648">
        <w:rPr>
          <w:color w:val="000000"/>
          <w:sz w:val="22"/>
          <w:szCs w:val="22"/>
          <w:lang w:val="ro-MO"/>
        </w:rPr>
        <w:t>- zilnic şi minim o dată pe zi;</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Dezinfectarea balustradelor</w:t>
      </w:r>
      <w:r>
        <w:rPr>
          <w:color w:val="000000"/>
          <w:sz w:val="22"/>
          <w:szCs w:val="22"/>
          <w:lang w:val="ro-MO"/>
        </w:rPr>
        <w:t xml:space="preserve"> </w:t>
      </w:r>
      <w:r w:rsidRPr="004C4648">
        <w:rPr>
          <w:color w:val="000000"/>
          <w:sz w:val="22"/>
          <w:szCs w:val="22"/>
          <w:lang w:val="ro-MO"/>
        </w:rPr>
        <w:t>- zilnic o dată pe zi;</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Ştergerea uşilor si a ferestrelor-zilnic;</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Prelucrarea mobilierului-zilnic;</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Colectarea şi depozitarea gunoiului în locuri special amenajate-zilnic  de 3 ori pe zi;</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Întreţinerea grupurilor sanitare</w:t>
      </w:r>
      <w:r>
        <w:rPr>
          <w:color w:val="000000"/>
          <w:sz w:val="22"/>
          <w:szCs w:val="22"/>
          <w:lang w:val="ro-MO"/>
        </w:rPr>
        <w:t xml:space="preserve"> </w:t>
      </w:r>
      <w:r w:rsidRPr="004C4648">
        <w:rPr>
          <w:color w:val="000000"/>
          <w:sz w:val="22"/>
          <w:szCs w:val="22"/>
          <w:lang w:val="ro-MO"/>
        </w:rPr>
        <w:t>- zilnic de 6 ori pe zi;</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Spălarea şi curăţarea faţadei şi vit</w:t>
      </w:r>
      <w:r>
        <w:rPr>
          <w:color w:val="000000"/>
          <w:sz w:val="22"/>
          <w:szCs w:val="22"/>
          <w:lang w:val="ro-MO"/>
        </w:rPr>
        <w:t>r</w:t>
      </w:r>
      <w:r w:rsidRPr="004C4648">
        <w:rPr>
          <w:color w:val="000000"/>
          <w:sz w:val="22"/>
          <w:szCs w:val="22"/>
          <w:lang w:val="ro-MO"/>
        </w:rPr>
        <w:t>aliilor</w:t>
      </w:r>
      <w:r>
        <w:rPr>
          <w:color w:val="000000"/>
          <w:sz w:val="22"/>
          <w:szCs w:val="22"/>
          <w:lang w:val="ro-MO"/>
        </w:rPr>
        <w:t xml:space="preserve"> </w:t>
      </w:r>
      <w:r w:rsidRPr="004C4648">
        <w:rPr>
          <w:color w:val="000000"/>
          <w:sz w:val="22"/>
          <w:szCs w:val="22"/>
          <w:lang w:val="ro-MO"/>
        </w:rPr>
        <w:t>- de două ori pe an.</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Covoraşe de protecţie la intrare-schimbarea zilnică</w:t>
      </w:r>
    </w:p>
    <w:p w:rsidR="009C3F78" w:rsidRPr="00644F89" w:rsidRDefault="009C3F78" w:rsidP="00DD79D4">
      <w:pPr>
        <w:numPr>
          <w:ilvl w:val="0"/>
          <w:numId w:val="21"/>
        </w:numPr>
        <w:suppressAutoHyphens/>
        <w:ind w:left="540"/>
        <w:rPr>
          <w:b/>
          <w:i/>
          <w:color w:val="000000"/>
          <w:sz w:val="22"/>
          <w:szCs w:val="22"/>
          <w:lang w:val="ro-MO"/>
        </w:rPr>
      </w:pPr>
      <w:r w:rsidRPr="004C4648">
        <w:rPr>
          <w:color w:val="000000"/>
          <w:sz w:val="22"/>
          <w:szCs w:val="22"/>
          <w:lang w:val="ro-MO"/>
        </w:rPr>
        <w:t>Curăţenia cabinetelor med</w:t>
      </w:r>
      <w:r>
        <w:rPr>
          <w:color w:val="000000"/>
          <w:sz w:val="22"/>
          <w:szCs w:val="22"/>
          <w:lang w:val="ro-MO"/>
        </w:rPr>
        <w:t xml:space="preserve">icale cu suprafaţă totală de </w:t>
      </w:r>
      <w:r w:rsidRPr="00644F89">
        <w:rPr>
          <w:b/>
          <w:i/>
          <w:color w:val="000000"/>
          <w:sz w:val="22"/>
          <w:szCs w:val="22"/>
          <w:lang w:val="ro-MO"/>
        </w:rPr>
        <w:t xml:space="preserve">10319.51 m2 (CCD – 2975.51;   </w:t>
      </w:r>
    </w:p>
    <w:p w:rsidR="009C3F78" w:rsidRPr="00644F89" w:rsidRDefault="009C3F78" w:rsidP="009C3F78">
      <w:pPr>
        <w:suppressAutoHyphens/>
        <w:ind w:left="180"/>
        <w:rPr>
          <w:b/>
          <w:i/>
          <w:color w:val="000000"/>
          <w:sz w:val="22"/>
          <w:szCs w:val="22"/>
          <w:lang w:val="ro-MO"/>
        </w:rPr>
      </w:pPr>
      <w:r w:rsidRPr="00644F89">
        <w:rPr>
          <w:b/>
          <w:i/>
          <w:color w:val="000000"/>
          <w:sz w:val="22"/>
          <w:szCs w:val="22"/>
          <w:lang w:val="ro-MO"/>
        </w:rPr>
        <w:t xml:space="preserve">         CMF nr.4 – 1528.80 m2, CMF nr.5 – 3553.30 m2, CMF nr.6 – 2261,9 m2).</w:t>
      </w:r>
    </w:p>
    <w:p w:rsidR="009C3F78" w:rsidRPr="004C4648" w:rsidRDefault="009C3F78" w:rsidP="00DD79D4">
      <w:pPr>
        <w:numPr>
          <w:ilvl w:val="0"/>
          <w:numId w:val="21"/>
        </w:numPr>
        <w:tabs>
          <w:tab w:val="clear" w:pos="720"/>
        </w:tabs>
        <w:suppressAutoHyphens/>
        <w:ind w:left="540"/>
        <w:rPr>
          <w:color w:val="000000"/>
          <w:sz w:val="22"/>
          <w:szCs w:val="22"/>
          <w:lang w:val="ro-MO"/>
        </w:rPr>
      </w:pPr>
      <w:r w:rsidRPr="004C4648">
        <w:rPr>
          <w:color w:val="000000"/>
          <w:sz w:val="22"/>
          <w:szCs w:val="22"/>
          <w:lang w:val="ro-MO"/>
        </w:rPr>
        <w:t xml:space="preserve">   Numărul de personal care</w:t>
      </w:r>
      <w:r w:rsidR="002F4154">
        <w:rPr>
          <w:color w:val="000000"/>
          <w:sz w:val="22"/>
          <w:szCs w:val="22"/>
          <w:lang w:val="ro-MO"/>
        </w:rPr>
        <w:t xml:space="preserve"> va deservi sa fie de minimum  </w:t>
      </w:r>
      <w:r w:rsidRPr="004C4648">
        <w:rPr>
          <w:color w:val="000000"/>
          <w:sz w:val="22"/>
          <w:szCs w:val="22"/>
          <w:lang w:val="ro-MO"/>
        </w:rPr>
        <w:t>4</w:t>
      </w:r>
      <w:r w:rsidR="00644F89">
        <w:rPr>
          <w:color w:val="000000"/>
          <w:sz w:val="22"/>
          <w:szCs w:val="22"/>
          <w:lang w:val="ro-MO"/>
        </w:rPr>
        <w:t>5</w:t>
      </w:r>
      <w:r w:rsidRPr="004C4648">
        <w:rPr>
          <w:color w:val="000000"/>
          <w:sz w:val="22"/>
          <w:szCs w:val="22"/>
          <w:lang w:val="ro-MO"/>
        </w:rPr>
        <w:t xml:space="preserve">: în CCD – 12  persoane,   </w:t>
      </w:r>
    </w:p>
    <w:p w:rsidR="009C3F78" w:rsidRPr="004C4648" w:rsidRDefault="009C3F78" w:rsidP="009C3F78">
      <w:pPr>
        <w:suppressAutoHyphens/>
        <w:ind w:left="180"/>
        <w:rPr>
          <w:color w:val="000000"/>
          <w:sz w:val="22"/>
          <w:szCs w:val="22"/>
          <w:lang w:val="ro-MO"/>
        </w:rPr>
      </w:pPr>
      <w:r w:rsidRPr="004C4648">
        <w:rPr>
          <w:color w:val="000000"/>
          <w:sz w:val="22"/>
          <w:szCs w:val="22"/>
          <w:lang w:val="ro-MO"/>
        </w:rPr>
        <w:t xml:space="preserve">          în CMF nr.4 -9 persoane, în CMF nr. 5 – 15 persoane,  în CMF nr.6- </w:t>
      </w:r>
      <w:r w:rsidR="00644F89">
        <w:rPr>
          <w:color w:val="000000"/>
          <w:sz w:val="22"/>
          <w:szCs w:val="22"/>
          <w:lang w:val="ro-MO"/>
        </w:rPr>
        <w:t>9</w:t>
      </w:r>
      <w:r w:rsidRPr="004C4648">
        <w:rPr>
          <w:color w:val="000000"/>
          <w:sz w:val="22"/>
          <w:szCs w:val="22"/>
          <w:lang w:val="ro-MO"/>
        </w:rPr>
        <w:t xml:space="preserve"> persoane.</w:t>
      </w:r>
    </w:p>
    <w:p w:rsidR="009C3F78" w:rsidRPr="004C4648" w:rsidRDefault="009C3F78" w:rsidP="009C3F78">
      <w:pPr>
        <w:autoSpaceDE w:val="0"/>
        <w:ind w:left="-180"/>
        <w:rPr>
          <w:b/>
          <w:bCs/>
          <w:color w:val="000000"/>
          <w:sz w:val="22"/>
          <w:szCs w:val="22"/>
          <w:u w:val="single"/>
          <w:lang w:val="ro-MO"/>
        </w:rPr>
      </w:pPr>
      <w:r w:rsidRPr="004C4648">
        <w:rPr>
          <w:b/>
          <w:color w:val="000000"/>
          <w:sz w:val="22"/>
          <w:szCs w:val="22"/>
          <w:u w:val="single"/>
          <w:lang w:val="ro-MO"/>
        </w:rPr>
        <w:t>2.</w:t>
      </w:r>
      <w:r w:rsidR="00F42E9C">
        <w:rPr>
          <w:b/>
          <w:color w:val="000000"/>
          <w:sz w:val="22"/>
          <w:szCs w:val="22"/>
          <w:u w:val="single"/>
          <w:lang w:val="ro-MO"/>
        </w:rPr>
        <w:t>8</w:t>
      </w:r>
      <w:r w:rsidRPr="004C4648">
        <w:rPr>
          <w:b/>
          <w:color w:val="000000"/>
          <w:sz w:val="22"/>
          <w:szCs w:val="22"/>
          <w:u w:val="single"/>
          <w:lang w:val="ro-MO"/>
        </w:rPr>
        <w:t xml:space="preserve">. </w:t>
      </w:r>
      <w:r w:rsidRPr="004C4648">
        <w:rPr>
          <w:b/>
          <w:bCs/>
          <w:color w:val="000000"/>
          <w:sz w:val="22"/>
          <w:szCs w:val="22"/>
          <w:u w:val="single"/>
          <w:lang w:val="ro-MO"/>
        </w:rPr>
        <w:t>Specificaţii tehnice şi cerinţele obligatorii:</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Servicii de curăţenie urmează a fi efectuate calitativ în scopul menţinerii regimului sanitaro-epidemiologic, crearea condițiilor favorabile pentru activitatea personalului medical şi asigurarea securităţii pacienţilor.</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lastRenderedPageBreak/>
        <w:t>Personalul prestatorului urmează a fi echipat în costume speciale cu emblema firmei şi ecusoane individuale.</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Personalul angajat de prestator urmează a fi calificat pentru efectuarea serviciilor solicitate.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Prestatorul asigură echipament, dispozitive pentru curăţenie ,aspiratoare 2 buc., cărucioare pentru transportarea echipamentului şi soluţiilor necesare(pentru fiecare infirmieră), echipament pentru personal şi echipament pentru protecţia individuală, materiale pentru curăţenie (detergenţi, dezinfectai, poliroli,</w:t>
      </w:r>
      <w:r>
        <w:rPr>
          <w:color w:val="000000"/>
          <w:sz w:val="22"/>
          <w:szCs w:val="22"/>
          <w:lang w:val="ro-MO"/>
        </w:rPr>
        <w:t xml:space="preserve"> </w:t>
      </w:r>
      <w:r w:rsidRPr="004C4648">
        <w:rPr>
          <w:color w:val="000000"/>
          <w:sz w:val="22"/>
          <w:szCs w:val="22"/>
          <w:lang w:val="ro-MO"/>
        </w:rPr>
        <w:t xml:space="preserve">sacose pentru deşeuri managere de culoare neagră, sacose pentru deşeuri medicale de culoare galbenă, covoraşe de protecţie la intrare, e.t.c.)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Servicii de curăţenie urmează a fi prestate manual cu folosirea inventarului necesar și mecanic cu folosirea inventarului tehnologic.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Tehnica şi inventarul utilizat trebuie să fie de nivel profesional.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Deşeuri menajere se înlătură din încăperi la fiecare curăţenie, în saci speciali.</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Detergenţii, dezinfectanţii utilizaţi trebuie să corespundă standardelor europene şi urmează a fi utilizate în conformitate cu prescripțiile producătorului. Dezinfectanţii urmează a fi înregistrate în RM.</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Dezinfectanţii utilizaţi urmează a fi schimbaţi o dată în 3-6 luni. Substanţe dezinfectante (biodistructive) cu acţiuni virucidă, tuberculocidă, bactericidă, fungicidă şi sporocidă.</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Apă folosită în urma efectuării curăţeniei se schimbă la fiecare cabinet în parte.</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Beneficiarul oferă un spaţiu tehnic pentru personalul prestatorului şi spaţiu de păstrare al utilajului, inventarului şi soluţiilor utilizate în efectuarea serviciilor.</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Prestatorul va lua toate măsurile necesare pentru ca serviciile de curăţenie să nu afecteze desfăşurarea în bune condiţii a activităţii autorităţii contractante şi accesul liber a pacienţilor.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Prestatorul va asigura controlul îndeplinirii programului de lucru zilnic şi al calităţii serviciilor prestate prin intermediul unui şef de echipă.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Prestatorul în timp de o zi lucrătoare din momentul semnării contractului se obligă să numească şi să prezinte din partea sa o persoană responsabilă de îndeplinire a serviciilor şi persoana responsabilă de rezolvarea problemelor organizatorice.</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Beneficiarul în timp de o zi lucrătoare din momentul semnării contractului se obligă să numească şi să prezinte din partea sa o persoană responsabilă de coordonare a problemelor organizatorice cu acesta.</w:t>
      </w:r>
    </w:p>
    <w:p w:rsidR="009C3F78" w:rsidRPr="004C4648" w:rsidRDefault="009C3F78" w:rsidP="00DD79D4">
      <w:pPr>
        <w:numPr>
          <w:ilvl w:val="0"/>
          <w:numId w:val="23"/>
        </w:numPr>
        <w:tabs>
          <w:tab w:val="left" w:pos="720"/>
        </w:tabs>
        <w:suppressAutoHyphens/>
        <w:rPr>
          <w:color w:val="000000"/>
          <w:sz w:val="22"/>
          <w:szCs w:val="22"/>
          <w:lang w:val="ro-MO"/>
        </w:rPr>
      </w:pPr>
      <w:r w:rsidRPr="004C4648">
        <w:rPr>
          <w:color w:val="000000"/>
          <w:sz w:val="22"/>
          <w:szCs w:val="22"/>
          <w:lang w:val="ro-MO"/>
        </w:rPr>
        <w:t>Prestatorul este singura parte responsabilă pentru administrarea, controlul și acțiunile personalului său.</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Prestatorul răspunde şi suportă riscul şi eventuale pagube produse ca urmare a activităţii sale.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Prestatorul este obligat de a lua măsurile corespunzătoare în vederea prevenirii riscurilor profesionale, protecţia sănătăţii şi securităţii personalului angajat, informării şi instruirii acestora în domeniul securităţii şi sănătăţii în muncă, eliminării factorilor de risc şi accidente, în conformitate cu legislaţia în vigoare.</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Beneficiarul oferă acces personalului prestatorului pe teritoriul şi în încăperile sale, doar pentru efectuarea serviciilor de curăţenie.</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Prestatorul îndeplineşte serviciile de deservire sanitar-igienică al încăperilor administrative strict doar cu prezenţa agentului de pază sau unui lucrător autorizat din partea autorităţii contractante.</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Se interzice accesul personalului prestatorului la telefoane (cu excepţia apelărilor Poliţiei, Salvării, pompierilor) şi la tehnica de calcul.</w:t>
      </w:r>
    </w:p>
    <w:p w:rsidR="009C3F7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Regim de iarnă: </w:t>
      </w:r>
      <w:r w:rsidR="00D80868">
        <w:rPr>
          <w:color w:val="000000"/>
          <w:sz w:val="22"/>
          <w:szCs w:val="22"/>
          <w:lang w:val="ro-MO"/>
        </w:rPr>
        <w:t xml:space="preserve">de la data de 01.10.2021 – 01.03.2021, </w:t>
      </w:r>
      <w:r w:rsidRPr="004C4648">
        <w:rPr>
          <w:color w:val="000000"/>
          <w:sz w:val="22"/>
          <w:szCs w:val="22"/>
          <w:lang w:val="ro-MO"/>
        </w:rPr>
        <w:t>programul de luni până vineri de la 08.00 până la 18.00 regim zi se face curăţenie de bază de 2 ori între orele 11-13 şi 16-18 (pe parcursul zilei în caz de necesitate).</w:t>
      </w:r>
    </w:p>
    <w:p w:rsidR="00D80868" w:rsidRPr="004C4648" w:rsidRDefault="00D8086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Regim de </w:t>
      </w:r>
      <w:r>
        <w:rPr>
          <w:color w:val="000000"/>
          <w:sz w:val="22"/>
          <w:szCs w:val="22"/>
          <w:lang w:val="ro-MO"/>
        </w:rPr>
        <w:t>var</w:t>
      </w:r>
      <w:r w:rsidRPr="004C4648">
        <w:rPr>
          <w:color w:val="000000"/>
          <w:sz w:val="22"/>
          <w:szCs w:val="22"/>
          <w:lang w:val="ro-MO"/>
        </w:rPr>
        <w:t xml:space="preserve">ă: de la data de </w:t>
      </w:r>
      <w:r w:rsidRPr="00323608">
        <w:rPr>
          <w:color w:val="000000"/>
          <w:sz w:val="22"/>
          <w:szCs w:val="22"/>
          <w:lang w:val="pt-PT"/>
        </w:rPr>
        <w:t>01.04.20</w:t>
      </w:r>
      <w:r>
        <w:rPr>
          <w:color w:val="000000"/>
          <w:sz w:val="22"/>
          <w:szCs w:val="22"/>
          <w:lang w:val="pt-PT"/>
        </w:rPr>
        <w:t>21</w:t>
      </w:r>
      <w:r w:rsidRPr="00323608">
        <w:rPr>
          <w:color w:val="000000"/>
          <w:sz w:val="22"/>
          <w:szCs w:val="22"/>
          <w:lang w:val="pt-PT"/>
        </w:rPr>
        <w:t xml:space="preserve"> pînă la 30.09.20</w:t>
      </w:r>
      <w:r>
        <w:rPr>
          <w:color w:val="000000"/>
          <w:sz w:val="22"/>
          <w:szCs w:val="22"/>
          <w:lang w:val="pt-PT"/>
        </w:rPr>
        <w:t>21</w:t>
      </w:r>
      <w:r w:rsidRPr="00323608">
        <w:rPr>
          <w:color w:val="000000"/>
          <w:sz w:val="22"/>
          <w:szCs w:val="22"/>
          <w:lang w:val="pt-PT"/>
        </w:rPr>
        <w:t xml:space="preserve"> </w:t>
      </w:r>
      <w:r w:rsidRPr="004C4648">
        <w:rPr>
          <w:color w:val="000000"/>
          <w:sz w:val="22"/>
          <w:szCs w:val="22"/>
          <w:lang w:val="ro-MO"/>
        </w:rPr>
        <w:t xml:space="preserve">programul de luni până vineri                                                                                                                                                                                                                                                                                                                                                                                                                                                                                                                                                                                                                                                                                           </w:t>
      </w:r>
      <w:r>
        <w:rPr>
          <w:color w:val="000000"/>
          <w:sz w:val="22"/>
          <w:szCs w:val="22"/>
          <w:lang w:val="ro-MO"/>
        </w:rPr>
        <w:t xml:space="preserve">         </w:t>
      </w:r>
      <w:r w:rsidRPr="004C4648">
        <w:rPr>
          <w:b/>
          <w:color w:val="000000"/>
          <w:sz w:val="22"/>
          <w:szCs w:val="22"/>
          <w:lang w:val="ro-MO"/>
        </w:rPr>
        <w:t>de la 08.00</w:t>
      </w:r>
      <w:r w:rsidRPr="004C4648">
        <w:rPr>
          <w:color w:val="000000"/>
          <w:sz w:val="22"/>
          <w:szCs w:val="22"/>
          <w:lang w:val="ro-MO"/>
        </w:rPr>
        <w:t xml:space="preserve"> </w:t>
      </w:r>
      <w:r w:rsidRPr="004C4648">
        <w:rPr>
          <w:b/>
          <w:color w:val="000000"/>
          <w:sz w:val="22"/>
          <w:szCs w:val="22"/>
          <w:lang w:val="ro-MO"/>
        </w:rPr>
        <w:t>până la</w:t>
      </w:r>
      <w:r w:rsidRPr="004C4648">
        <w:rPr>
          <w:color w:val="000000"/>
          <w:sz w:val="22"/>
          <w:szCs w:val="22"/>
          <w:lang w:val="ro-MO"/>
        </w:rPr>
        <w:t xml:space="preserve"> </w:t>
      </w:r>
      <w:r w:rsidRPr="004C4648">
        <w:rPr>
          <w:b/>
          <w:color w:val="000000"/>
          <w:sz w:val="22"/>
          <w:szCs w:val="22"/>
          <w:lang w:val="ro-MO"/>
        </w:rPr>
        <w:t>18.00</w:t>
      </w:r>
      <w:r w:rsidRPr="004C4648">
        <w:rPr>
          <w:color w:val="000000"/>
          <w:sz w:val="22"/>
          <w:szCs w:val="22"/>
          <w:lang w:val="ro-MO"/>
        </w:rPr>
        <w:t xml:space="preserve"> </w:t>
      </w:r>
      <w:r w:rsidRPr="004C4648">
        <w:rPr>
          <w:b/>
          <w:color w:val="000000"/>
          <w:sz w:val="22"/>
          <w:szCs w:val="22"/>
          <w:lang w:val="ro-MO"/>
        </w:rPr>
        <w:t>regim zi</w:t>
      </w:r>
      <w:r w:rsidRPr="004C4648">
        <w:rPr>
          <w:color w:val="000000"/>
          <w:sz w:val="22"/>
          <w:szCs w:val="22"/>
          <w:lang w:val="ro-MO"/>
        </w:rPr>
        <w:t xml:space="preserve"> se face curăţenie de bază de 2 ori între orele 11-13 și 16-18 (pe parcursul zilei în caz de necesitate).</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Fiecare sâmbătă de la 08.00 până la 16.00 regim zi se face curăţenie generală între orele 11-13 (pe parcursul zilei în caz de necesitate se efectuează curăţenie de întreţinere).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Grupurile sanitare urmează a fi prelucrate de 6 ori pe zi.</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Beneficiarul îşi rezervă dreptul de a modifica programul de lucru al prestatorului în caz de necesitate.</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lastRenderedPageBreak/>
        <w:t>Curăţenie generală se petrece cu prelucrarea tuturor suprafeţelor şi instalaţiilor, lămpilor, geamurilor, jaluzelelor, dulapurilor, stelajelor, etc.</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Dat fiind faptul că Instituţia este medicală personalul prestatorului răspunde de calitatea serviciilor prestate şi poartă toată răspunderea pentru cazurile de aplicare amenzilor de către organele de control şi etc.</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Prestatorul trebuie să aibă în stat lucrători medicali cu studii superioare (medici igienişti) şi cu studii medii de specialitate (asistente medicale pe igienă) cu categorii de calificare în domeniu.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În caz de stări epidemiologice se va aplica un regim special, care va fi aplicat după coordonarea cu prestatorul.</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Personalul, care efectuează curăţenie în cabinetele infecţioase, ftiziopulmonologie, vaccinare, chirurgie, staţionar de zi, laboratoare, fizioterapia, cabinet de sterilizare rămân la dispoziţia medicului pentru toată ziua pentru îndeplinirea activităţilor specifice. Lucrătorii daţi nu pot efectua curăţenie în coridoare, holuri, scări, veceuri de folosire universală.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O dată în lună se spală frigiderele şi se dezinfectează.</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De două ori pe an se efectuează spălarea geamurilor, iar toamna geamurile se pregătesc     pentru perioada rece a anului prin încheiere cu materialul prestatorului.</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În perioada când merge reparaţia în clădirile beneficiarului se efectuează strângerea şi evacuarea gunoiului, curăţarea podelelor de vopsea şi alte.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Florile amplasate în cabinete, coridoare, holuri şi pe scări trebuie să fie udate zilnic. </w:t>
      </w:r>
    </w:p>
    <w:p w:rsidR="009C3F7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Covoarele trebuie să fie curăţate de 2 ori pe an prin spălare şi cură</w:t>
      </w:r>
      <w:r>
        <w:rPr>
          <w:color w:val="000000"/>
          <w:sz w:val="22"/>
          <w:szCs w:val="22"/>
          <w:lang w:val="ro-MO"/>
        </w:rPr>
        <w:t>ţ</w:t>
      </w:r>
      <w:r w:rsidRPr="004C4648">
        <w:rPr>
          <w:color w:val="000000"/>
          <w:sz w:val="22"/>
          <w:szCs w:val="22"/>
          <w:lang w:val="ro-MO"/>
        </w:rPr>
        <w:t>enie chimică la spălătorii specializate</w:t>
      </w:r>
    </w:p>
    <w:p w:rsidR="009C3F78" w:rsidRPr="00FE462E" w:rsidRDefault="009C3F78" w:rsidP="00DD79D4">
      <w:pPr>
        <w:numPr>
          <w:ilvl w:val="0"/>
          <w:numId w:val="23"/>
        </w:numPr>
        <w:tabs>
          <w:tab w:val="left" w:pos="720"/>
        </w:tabs>
        <w:suppressAutoHyphens/>
        <w:jc w:val="both"/>
        <w:rPr>
          <w:color w:val="000000"/>
          <w:sz w:val="22"/>
          <w:szCs w:val="22"/>
          <w:lang w:val="ro-MO"/>
        </w:rPr>
      </w:pPr>
      <w:r w:rsidRPr="00FE462E">
        <w:rPr>
          <w:color w:val="000000"/>
          <w:sz w:val="22"/>
          <w:szCs w:val="22"/>
          <w:lang w:val="ro-MO" w:eastAsia="ro-RO"/>
        </w:rPr>
        <w:t>Părțile înțeleg și acceptă, că una din cerințele principale în instituțiile medicale, inclusiv în instituția Beneficiarului, este organizarea, îndeplinirea şi menținerea regimului sanitaro-epidemiologic, crearea condițiilor favorabile pentru activitatea personalului medical şi asigurarea securității</w:t>
      </w:r>
      <w:r>
        <w:rPr>
          <w:color w:val="000000"/>
          <w:sz w:val="22"/>
          <w:szCs w:val="22"/>
          <w:lang w:val="ro-MO" w:eastAsia="ro-RO"/>
        </w:rPr>
        <w:t xml:space="preserve"> </w:t>
      </w:r>
      <w:r w:rsidRPr="00FE462E">
        <w:rPr>
          <w:color w:val="000000"/>
          <w:sz w:val="22"/>
          <w:szCs w:val="22"/>
          <w:lang w:val="ro-MO" w:eastAsia="ro-RO"/>
        </w:rPr>
        <w:t>pacienților în prevenirea apariției şi răspândirii</w:t>
      </w:r>
      <w:r>
        <w:rPr>
          <w:color w:val="000000"/>
          <w:sz w:val="22"/>
          <w:szCs w:val="22"/>
          <w:lang w:val="ro-MO" w:eastAsia="ro-RO"/>
        </w:rPr>
        <w:t xml:space="preserve"> </w:t>
      </w:r>
      <w:r w:rsidRPr="00FE462E">
        <w:rPr>
          <w:color w:val="000000"/>
          <w:sz w:val="22"/>
          <w:szCs w:val="22"/>
          <w:lang w:val="ro-MO" w:eastAsia="ro-RO"/>
        </w:rPr>
        <w:t>infecțiilor  nosocomiale (bolilor intra</w:t>
      </w:r>
      <w:r>
        <w:rPr>
          <w:color w:val="000000"/>
          <w:sz w:val="22"/>
          <w:szCs w:val="22"/>
          <w:lang w:val="ro-MO" w:eastAsia="ro-RO"/>
        </w:rPr>
        <w:t xml:space="preserve"> </w:t>
      </w:r>
      <w:r w:rsidRPr="00FE462E">
        <w:rPr>
          <w:color w:val="000000"/>
          <w:sz w:val="22"/>
          <w:szCs w:val="22"/>
          <w:lang w:val="ro-MO" w:eastAsia="ro-RO"/>
        </w:rPr>
        <w:t>spitaliceşti).</w:t>
      </w:r>
    </w:p>
    <w:p w:rsidR="009C3F78" w:rsidRPr="00FE462E" w:rsidRDefault="009C3F78" w:rsidP="00DD79D4">
      <w:pPr>
        <w:numPr>
          <w:ilvl w:val="0"/>
          <w:numId w:val="23"/>
        </w:numPr>
        <w:tabs>
          <w:tab w:val="left" w:pos="720"/>
        </w:tabs>
        <w:suppressAutoHyphens/>
        <w:jc w:val="both"/>
        <w:rPr>
          <w:color w:val="000000"/>
          <w:sz w:val="22"/>
          <w:szCs w:val="22"/>
          <w:lang w:val="ro-MO"/>
        </w:rPr>
      </w:pPr>
      <w:r w:rsidRPr="00FE462E">
        <w:rPr>
          <w:color w:val="000000"/>
          <w:sz w:val="22"/>
          <w:szCs w:val="22"/>
          <w:lang w:val="ro-MO" w:eastAsia="ro-RO"/>
        </w:rPr>
        <w:t>Funcția de bază a lucrătorilor pentru curăţenie ai Prestatorului este efectuarea calitativă şi la timp a curățeniei şi dezinfecției tuturor suprafețelor orizontale, verticale interne şi externe a încăperilor mobilierului în toate încăperile.</w:t>
      </w:r>
    </w:p>
    <w:p w:rsidR="009C3F78" w:rsidRPr="00FE462E" w:rsidRDefault="009C3F78" w:rsidP="00DD79D4">
      <w:pPr>
        <w:numPr>
          <w:ilvl w:val="0"/>
          <w:numId w:val="23"/>
        </w:numPr>
        <w:tabs>
          <w:tab w:val="left" w:pos="720"/>
        </w:tabs>
        <w:suppressAutoHyphens/>
        <w:jc w:val="both"/>
        <w:rPr>
          <w:color w:val="000000"/>
          <w:sz w:val="22"/>
          <w:szCs w:val="22"/>
          <w:lang w:val="ro-MO"/>
        </w:rPr>
      </w:pPr>
      <w:r w:rsidRPr="00FE462E">
        <w:rPr>
          <w:color w:val="000000"/>
          <w:sz w:val="22"/>
          <w:szCs w:val="22"/>
          <w:lang w:val="ro-MO" w:eastAsia="ro-RO"/>
        </w:rPr>
        <w:t>Metodele de curățenie se îndeplinesc manual cu folosirea inventarului necesar.</w:t>
      </w:r>
    </w:p>
    <w:p w:rsidR="009C3F78" w:rsidRPr="00FE462E" w:rsidRDefault="009C3F78" w:rsidP="00DD79D4">
      <w:pPr>
        <w:numPr>
          <w:ilvl w:val="0"/>
          <w:numId w:val="23"/>
        </w:numPr>
        <w:tabs>
          <w:tab w:val="left" w:pos="720"/>
        </w:tabs>
        <w:suppressAutoHyphens/>
        <w:jc w:val="both"/>
        <w:rPr>
          <w:color w:val="000000"/>
          <w:sz w:val="22"/>
          <w:szCs w:val="22"/>
          <w:lang w:val="ro-MO" w:eastAsia="ro-RO"/>
        </w:rPr>
      </w:pPr>
      <w:r w:rsidRPr="00FE462E">
        <w:rPr>
          <w:color w:val="000000"/>
          <w:sz w:val="22"/>
          <w:szCs w:val="22"/>
          <w:lang w:val="ro-MO" w:eastAsia="ro-RO"/>
        </w:rPr>
        <w:t>Dezinfecția poate fi folosită prin două metode:fizică-prin curățire, scuturare, aspirație şi prin folosirea etuvei (aburi la presiune): metoda chimică prin ștergere, înmuiere (scufundare) ori pulverizarea cu soluţie biodistructivă.</w:t>
      </w:r>
    </w:p>
    <w:p w:rsidR="009C3F78" w:rsidRPr="00FE462E" w:rsidRDefault="009C3F78" w:rsidP="00DD79D4">
      <w:pPr>
        <w:numPr>
          <w:ilvl w:val="0"/>
          <w:numId w:val="23"/>
        </w:numPr>
        <w:tabs>
          <w:tab w:val="left" w:pos="720"/>
        </w:tabs>
        <w:suppressAutoHyphens/>
        <w:jc w:val="both"/>
        <w:rPr>
          <w:color w:val="000000"/>
          <w:sz w:val="22"/>
          <w:szCs w:val="22"/>
          <w:lang w:val="ro-MO" w:eastAsia="ro-RO"/>
        </w:rPr>
      </w:pPr>
      <w:r w:rsidRPr="00FE462E">
        <w:rPr>
          <w:sz w:val="22"/>
          <w:szCs w:val="22"/>
          <w:lang w:val="ro-MO"/>
        </w:rPr>
        <w:t>Prestatorul va avea grijă de aprovizionarea cu toate materialele de consum necesare pentru îndeplinirea serviciului care formează obiectul tenderului, şi de reaprovizionarea acestuia (pungi de culoare neagră pentru deșeurile menajere), hârtie igienică, săpun lichid antibacterian pentru mâini,prosoape pliante de unică folosință) nu mai rar de 2 ori pe săptămină și la necesitate.</w:t>
      </w:r>
    </w:p>
    <w:p w:rsidR="009C3F78" w:rsidRPr="00FE462E" w:rsidRDefault="009C3F78" w:rsidP="00DD79D4">
      <w:pPr>
        <w:pStyle w:val="a"/>
        <w:numPr>
          <w:ilvl w:val="0"/>
          <w:numId w:val="26"/>
        </w:numPr>
        <w:tabs>
          <w:tab w:val="clear" w:pos="1134"/>
        </w:tabs>
        <w:autoSpaceDE w:val="0"/>
        <w:autoSpaceDN w:val="0"/>
        <w:adjustRightInd w:val="0"/>
        <w:contextualSpacing/>
        <w:rPr>
          <w:b/>
          <w:sz w:val="22"/>
          <w:szCs w:val="22"/>
          <w:lang w:val="ro-MO"/>
        </w:rPr>
      </w:pPr>
      <w:r w:rsidRPr="00FE462E">
        <w:rPr>
          <w:b/>
          <w:bCs/>
          <w:sz w:val="22"/>
          <w:szCs w:val="22"/>
          <w:lang w:val="ro-MO"/>
        </w:rPr>
        <w:t>ZONE CU RISC SCĂZUT</w:t>
      </w:r>
    </w:p>
    <w:p w:rsidR="009C3F78" w:rsidRPr="00FE462E" w:rsidRDefault="009C3F78" w:rsidP="009C3F78">
      <w:pPr>
        <w:pStyle w:val="a"/>
        <w:autoSpaceDE w:val="0"/>
        <w:autoSpaceDN w:val="0"/>
        <w:adjustRightInd w:val="0"/>
        <w:rPr>
          <w:sz w:val="22"/>
          <w:szCs w:val="22"/>
          <w:lang w:val="ro-MO"/>
        </w:rPr>
      </w:pPr>
      <w:r w:rsidRPr="00FE462E">
        <w:rPr>
          <w:bCs/>
          <w:sz w:val="22"/>
          <w:szCs w:val="22"/>
          <w:lang w:val="ro-MO"/>
        </w:rPr>
        <w:t xml:space="preserve">Include : </w:t>
      </w:r>
      <w:proofErr w:type="spellStart"/>
      <w:r w:rsidRPr="00FE462E">
        <w:rPr>
          <w:bCs/>
          <w:i/>
          <w:sz w:val="22"/>
          <w:szCs w:val="22"/>
          <w:lang w:val="ro-MO"/>
        </w:rPr>
        <w:t>Administratia</w:t>
      </w:r>
      <w:proofErr w:type="spellEnd"/>
      <w:r w:rsidRPr="00FE462E">
        <w:rPr>
          <w:bCs/>
          <w:i/>
          <w:sz w:val="22"/>
          <w:szCs w:val="22"/>
          <w:lang w:val="ro-MO"/>
        </w:rPr>
        <w:t xml:space="preserve"> cu birourile componente;Birourile șefilor de secții,a/șefe și departamente; medicilor încăperile de odihnă a a/medicale și infirmierelor</w:t>
      </w:r>
      <w:r w:rsidRPr="00FE462E">
        <w:rPr>
          <w:i/>
          <w:sz w:val="22"/>
          <w:szCs w:val="22"/>
          <w:lang w:val="ro-MO"/>
        </w:rPr>
        <w:t>, intrări principale, scări, ascensoare, coridoare de legătură, săli de conferinţă, recepţie, subsoluri</w:t>
      </w:r>
      <w:r w:rsidRPr="00FE462E">
        <w:rPr>
          <w:sz w:val="22"/>
          <w:szCs w:val="22"/>
          <w:lang w:val="ro-MO"/>
        </w:rPr>
        <w:t xml:space="preserve"> etc.</w:t>
      </w:r>
    </w:p>
    <w:p w:rsidR="009C3F78" w:rsidRPr="00FE462E" w:rsidRDefault="009C3F78" w:rsidP="009C3F78">
      <w:pPr>
        <w:autoSpaceDE w:val="0"/>
        <w:autoSpaceDN w:val="0"/>
        <w:adjustRightInd w:val="0"/>
        <w:jc w:val="both"/>
        <w:rPr>
          <w:bCs/>
          <w:sz w:val="22"/>
          <w:szCs w:val="22"/>
          <w:lang w:val="ro-MO"/>
        </w:rPr>
      </w:pPr>
      <w:r w:rsidRPr="00FE462E">
        <w:rPr>
          <w:bCs/>
          <w:sz w:val="22"/>
          <w:szCs w:val="22"/>
          <w:lang w:val="ro-MO"/>
        </w:rPr>
        <w:t xml:space="preserve">1. Curăţenii ordinare:  1 dată pe zi </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Deşertarea şi curăţirea coşurilor pentru  deşeuri menajere(hârtie,ambalaje) etc., transportarea deşeurilor urbane la punctele de colectare.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Înlăturarea umedă a prafului de pe: pervazurile interne; mobilier până la înălţimea omului, obiectele de uz casnic, aparatele prezente pe birourile medicilor (doar dacă sunt deconectate), aparatele de telefon sau eventuale cabine şi cu ulterioara salubrizare a acestora.</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Eliminarea amprentelor şi petelor de pe ambele laturi ale uşilor şi mânerelor, eventuale vitralii sau pereţi divizori.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Înlăturarea prafului de pe balustrada scărilor.</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Măturatul umed al prafului şi reziduurilor de pe pardoseli şi scări.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Eventuala aspirare mecanică a pardoselilor.</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Aspirarea mecanică a covoarelor, covoraşelor şi nişelor unde sunt situate;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lastRenderedPageBreak/>
        <w:t xml:space="preserve">- Spălatul manual sau mecanic al pardoselilor de toate tipurile, inclusiv ascensoare şi ascensoarele pentru încărcături. </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Salubrizarea grupurilor sanitare, robinetelor, mobilierului şi pardoselilor din grupurile sanitare.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În fiecare zi va trebui de efectuat următoarele operaţii conform indicaţiilor personalului din secţie: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Aerisirea încăperilor</w:t>
      </w:r>
      <w:r>
        <w:rPr>
          <w:sz w:val="22"/>
          <w:szCs w:val="22"/>
          <w:lang w:val="ro-MO"/>
        </w:rPr>
        <w:t xml:space="preserve"> </w:t>
      </w:r>
      <w:r w:rsidRPr="00FE462E">
        <w:rPr>
          <w:sz w:val="22"/>
          <w:szCs w:val="22"/>
          <w:lang w:val="ro-MO"/>
        </w:rPr>
        <w:t>- 2-3 ori/zi deschizând ferestrele în mod compatibil cu sistemele de aer condiţionat şi având grijă de îndepărtat jaluzelele;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Închiderea ferestrelor la sfârşitul operaţiilor, aranjarea jaluzelelor dacă e cazul şi stingerea luminilor care nu sunt necesare.</w:t>
      </w:r>
    </w:p>
    <w:p w:rsidR="009C3F78" w:rsidRPr="00FE462E" w:rsidRDefault="009C3F78" w:rsidP="009C3F78">
      <w:pPr>
        <w:autoSpaceDE w:val="0"/>
        <w:autoSpaceDN w:val="0"/>
        <w:adjustRightInd w:val="0"/>
        <w:jc w:val="both"/>
        <w:rPr>
          <w:bCs/>
          <w:sz w:val="22"/>
          <w:szCs w:val="22"/>
          <w:lang w:val="ro-MO"/>
        </w:rPr>
      </w:pPr>
      <w:r w:rsidRPr="00FE462E">
        <w:rPr>
          <w:bCs/>
          <w:sz w:val="22"/>
          <w:szCs w:val="22"/>
          <w:lang w:val="ro-MO"/>
        </w:rPr>
        <w:t xml:space="preserve">IMPORTANT: </w:t>
      </w:r>
      <w:r w:rsidRPr="00FE462E">
        <w:rPr>
          <w:bCs/>
          <w:i/>
          <w:sz w:val="22"/>
          <w:szCs w:val="22"/>
          <w:lang w:val="ro-MO"/>
        </w:rPr>
        <w:t>Salubrizarea grupurilor sanitare(WC) accesibile publicului va trebui efectuată de 3 ori pe zi și la necesitate mai des</w:t>
      </w:r>
      <w:r w:rsidRPr="00FE462E">
        <w:rPr>
          <w:bCs/>
          <w:sz w:val="22"/>
          <w:szCs w:val="22"/>
          <w:lang w:val="ro-MO"/>
        </w:rPr>
        <w:t>.</w:t>
      </w:r>
    </w:p>
    <w:p w:rsidR="009C3F78" w:rsidRPr="00FE462E" w:rsidRDefault="009C3F78" w:rsidP="009C3F78">
      <w:pPr>
        <w:autoSpaceDE w:val="0"/>
        <w:autoSpaceDN w:val="0"/>
        <w:adjustRightInd w:val="0"/>
        <w:jc w:val="both"/>
        <w:rPr>
          <w:i/>
          <w:iCs/>
          <w:sz w:val="22"/>
          <w:szCs w:val="22"/>
          <w:lang w:val="ro-MO"/>
        </w:rPr>
      </w:pPr>
      <w:r w:rsidRPr="00FE462E">
        <w:rPr>
          <w:bCs/>
          <w:i/>
          <w:iCs/>
          <w:sz w:val="22"/>
          <w:szCs w:val="22"/>
          <w:lang w:val="ro-MO"/>
        </w:rPr>
        <w:t xml:space="preserve">IMPORTANT: </w:t>
      </w:r>
      <w:r w:rsidRPr="00FE462E">
        <w:rPr>
          <w:i/>
          <w:iCs/>
          <w:sz w:val="22"/>
          <w:szCs w:val="22"/>
          <w:lang w:val="ro-MO"/>
        </w:rPr>
        <w:t>În cazul condiţiilor climaterice deosebite (ploaie sau zăpadă), trebuie de menţinut curate intrările principale direct din exterior prin intervenţii repetate care să împiedice acumularea sau transportarea murdăriei în alte încăperi.</w:t>
      </w:r>
    </w:p>
    <w:p w:rsidR="009C3F78" w:rsidRPr="00FE462E" w:rsidRDefault="009C3F78" w:rsidP="009C3F78">
      <w:pPr>
        <w:autoSpaceDE w:val="0"/>
        <w:autoSpaceDN w:val="0"/>
        <w:adjustRightInd w:val="0"/>
        <w:jc w:val="both"/>
        <w:rPr>
          <w:bCs/>
          <w:i/>
          <w:sz w:val="22"/>
          <w:szCs w:val="22"/>
          <w:lang w:val="ro-MO"/>
        </w:rPr>
      </w:pPr>
      <w:r w:rsidRPr="00FE462E">
        <w:rPr>
          <w:bCs/>
          <w:i/>
          <w:sz w:val="22"/>
          <w:szCs w:val="22"/>
          <w:lang w:val="ro-MO"/>
        </w:rPr>
        <w:t>2. Curăţenii periodice</w:t>
      </w:r>
    </w:p>
    <w:p w:rsidR="009C3F78" w:rsidRPr="00C65293" w:rsidRDefault="009C3F78" w:rsidP="009C3F78">
      <w:pPr>
        <w:autoSpaceDE w:val="0"/>
        <w:autoSpaceDN w:val="0"/>
        <w:adjustRightInd w:val="0"/>
        <w:jc w:val="both"/>
        <w:rPr>
          <w:b/>
          <w:bCs/>
          <w:sz w:val="22"/>
          <w:szCs w:val="22"/>
          <w:lang w:val="ro-MO"/>
        </w:rPr>
      </w:pPr>
      <w:r w:rsidRPr="00C65293">
        <w:rPr>
          <w:b/>
          <w:bCs/>
          <w:sz w:val="22"/>
          <w:szCs w:val="22"/>
          <w:lang w:val="ro-MO"/>
        </w:rPr>
        <w:t>De 2 ori pe săptămână:</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Măturatul şi spălatul mecanic a coridoarelor subsolului.</w:t>
      </w:r>
    </w:p>
    <w:p w:rsidR="009C3F78" w:rsidRPr="00C65293" w:rsidRDefault="009C3F78" w:rsidP="009C3F78">
      <w:pPr>
        <w:autoSpaceDE w:val="0"/>
        <w:autoSpaceDN w:val="0"/>
        <w:adjustRightInd w:val="0"/>
        <w:jc w:val="both"/>
        <w:rPr>
          <w:b/>
          <w:sz w:val="22"/>
          <w:szCs w:val="22"/>
          <w:lang w:val="ro-MO"/>
        </w:rPr>
      </w:pPr>
      <w:r w:rsidRPr="00C65293">
        <w:rPr>
          <w:b/>
          <w:bCs/>
          <w:sz w:val="22"/>
          <w:szCs w:val="22"/>
          <w:lang w:val="ro-MO"/>
        </w:rPr>
        <w:t>O dată la 30 de zile:</w:t>
      </w:r>
      <w:r w:rsidRPr="00C65293">
        <w:rPr>
          <w:b/>
          <w:bCs/>
          <w:sz w:val="22"/>
          <w:szCs w:val="22"/>
          <w:u w:val="single"/>
          <w:lang w:val="ro-MO"/>
        </w:rPr>
        <w:t xml:space="preserve"> Curățenia generală a </w:t>
      </w:r>
      <w:r w:rsidRPr="00C65293">
        <w:rPr>
          <w:b/>
          <w:bCs/>
          <w:sz w:val="22"/>
          <w:szCs w:val="22"/>
          <w:lang w:val="ro-MO"/>
        </w:rPr>
        <w:t>birourilor :</w:t>
      </w:r>
    </w:p>
    <w:p w:rsidR="009C3F78" w:rsidRPr="00FE462E" w:rsidRDefault="009C3F78" w:rsidP="009C3F78">
      <w:pPr>
        <w:autoSpaceDE w:val="0"/>
        <w:autoSpaceDN w:val="0"/>
        <w:adjustRightInd w:val="0"/>
        <w:jc w:val="both"/>
        <w:rPr>
          <w:bCs/>
          <w:sz w:val="22"/>
          <w:szCs w:val="22"/>
          <w:lang w:val="ro-MO"/>
        </w:rPr>
      </w:pPr>
      <w:r w:rsidRPr="00FE462E">
        <w:rPr>
          <w:sz w:val="22"/>
          <w:szCs w:val="22"/>
          <w:lang w:val="ro-MO"/>
        </w:rPr>
        <w:t>- Îndepărtarea păienjenişului şi prafului de pe tavan spre  podea , pereţi şi colţuri greu accesibile, cutii, jaluzele, corpuri de iluminat, părţile accesibile ale caloriferelor şi termo-convectoarelor, gurile de aerisire,mobilierul prezent in birou.</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Măturatul şi spălatul manual al balcoanelor/teraselor externe.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Dezincrustarea chiuvetelor, robinetelor, vaselor de WC, etc.;</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Degresarea ,dezinfecția și curățirea minuţioasă al blocului sanitar:</w:t>
      </w:r>
    </w:p>
    <w:p w:rsidR="009C3F78" w:rsidRPr="00FE462E" w:rsidRDefault="009C3F78" w:rsidP="00DD79D4">
      <w:pPr>
        <w:numPr>
          <w:ilvl w:val="0"/>
          <w:numId w:val="25"/>
        </w:numPr>
        <w:autoSpaceDE w:val="0"/>
        <w:autoSpaceDN w:val="0"/>
        <w:adjustRightInd w:val="0"/>
        <w:jc w:val="both"/>
        <w:rPr>
          <w:sz w:val="22"/>
          <w:szCs w:val="22"/>
          <w:lang w:val="ro-MO"/>
        </w:rPr>
      </w:pPr>
      <w:r w:rsidRPr="00FE462E">
        <w:rPr>
          <w:sz w:val="22"/>
          <w:szCs w:val="22"/>
          <w:lang w:val="ro-MO"/>
        </w:rPr>
        <w:t>Dezinfectarea sifoanelor;</w:t>
      </w:r>
    </w:p>
    <w:p w:rsidR="009C3F78" w:rsidRPr="00FE462E" w:rsidRDefault="009C3F78" w:rsidP="00DD79D4">
      <w:pPr>
        <w:numPr>
          <w:ilvl w:val="0"/>
          <w:numId w:val="25"/>
        </w:numPr>
        <w:autoSpaceDE w:val="0"/>
        <w:autoSpaceDN w:val="0"/>
        <w:adjustRightInd w:val="0"/>
        <w:jc w:val="both"/>
        <w:rPr>
          <w:sz w:val="22"/>
          <w:szCs w:val="22"/>
          <w:lang w:val="ro-MO"/>
        </w:rPr>
      </w:pPr>
      <w:r w:rsidRPr="00FE462E">
        <w:rPr>
          <w:sz w:val="22"/>
          <w:szCs w:val="22"/>
          <w:lang w:val="ro-MO"/>
        </w:rPr>
        <w:t>Dezinfectarea gresiei şi faianţei</w:t>
      </w:r>
    </w:p>
    <w:p w:rsidR="009C3F78" w:rsidRPr="00FE462E" w:rsidRDefault="009C3F78" w:rsidP="00DD79D4">
      <w:pPr>
        <w:numPr>
          <w:ilvl w:val="0"/>
          <w:numId w:val="25"/>
        </w:numPr>
        <w:autoSpaceDE w:val="0"/>
        <w:autoSpaceDN w:val="0"/>
        <w:adjustRightInd w:val="0"/>
        <w:jc w:val="both"/>
        <w:rPr>
          <w:sz w:val="22"/>
          <w:szCs w:val="22"/>
          <w:lang w:val="ro-MO"/>
        </w:rPr>
      </w:pPr>
      <w:r w:rsidRPr="00FE462E">
        <w:rPr>
          <w:sz w:val="22"/>
          <w:szCs w:val="22"/>
          <w:lang w:val="ro-MO"/>
        </w:rPr>
        <w:t xml:space="preserve">Spălatul uşilor; </w:t>
      </w:r>
    </w:p>
    <w:p w:rsidR="009C3F78" w:rsidRPr="00FE462E" w:rsidRDefault="009C3F78" w:rsidP="00DD79D4">
      <w:pPr>
        <w:numPr>
          <w:ilvl w:val="0"/>
          <w:numId w:val="25"/>
        </w:numPr>
        <w:autoSpaceDE w:val="0"/>
        <w:autoSpaceDN w:val="0"/>
        <w:adjustRightInd w:val="0"/>
        <w:jc w:val="both"/>
        <w:rPr>
          <w:sz w:val="22"/>
          <w:szCs w:val="22"/>
          <w:lang w:val="ro-MO"/>
        </w:rPr>
      </w:pPr>
      <w:r w:rsidRPr="00FE462E">
        <w:rPr>
          <w:sz w:val="22"/>
          <w:szCs w:val="22"/>
          <w:lang w:val="ro-MO"/>
        </w:rPr>
        <w:t>Spălatul minuțios şi dezinfectarea mobilierului prezent</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-Spălatul pereţilor din ascensoare, ascensoare pentru încărcături,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Spălatul geamurilor perimetral intern şi extern.</w:t>
      </w:r>
    </w:p>
    <w:p w:rsidR="009C3F78" w:rsidRPr="00FE462E" w:rsidRDefault="009C3F78" w:rsidP="009C3F78">
      <w:pPr>
        <w:autoSpaceDE w:val="0"/>
        <w:autoSpaceDN w:val="0"/>
        <w:adjustRightInd w:val="0"/>
        <w:jc w:val="both"/>
        <w:rPr>
          <w:bCs/>
          <w:i/>
          <w:sz w:val="22"/>
          <w:szCs w:val="22"/>
          <w:lang w:val="ro-MO"/>
        </w:rPr>
      </w:pPr>
      <w:r w:rsidRPr="00FE462E">
        <w:rPr>
          <w:bCs/>
          <w:i/>
          <w:sz w:val="22"/>
          <w:szCs w:val="22"/>
          <w:lang w:val="ro-MO"/>
        </w:rPr>
        <w:t>O dată la 3 luni: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Întreţinerea pardoselilor tratate: aplicarea cerii şi lustruitul şi spălatul de fond al pardoselilor netratate;</w:t>
      </w:r>
    </w:p>
    <w:p w:rsidR="009C3F78" w:rsidRPr="00FE462E" w:rsidRDefault="009C3F78" w:rsidP="009C3F78">
      <w:pPr>
        <w:autoSpaceDE w:val="0"/>
        <w:autoSpaceDN w:val="0"/>
        <w:adjustRightInd w:val="0"/>
        <w:jc w:val="both"/>
        <w:rPr>
          <w:sz w:val="22"/>
          <w:szCs w:val="22"/>
          <w:lang w:val="ro-MO"/>
        </w:rPr>
      </w:pPr>
    </w:p>
    <w:p w:rsidR="009C3F78" w:rsidRPr="00FE462E" w:rsidRDefault="009C3F78" w:rsidP="009C3F78">
      <w:pPr>
        <w:autoSpaceDE w:val="0"/>
        <w:autoSpaceDN w:val="0"/>
        <w:adjustRightInd w:val="0"/>
        <w:rPr>
          <w:b/>
          <w:bCs/>
          <w:sz w:val="22"/>
          <w:szCs w:val="22"/>
          <w:lang w:val="ro-MO"/>
        </w:rPr>
      </w:pPr>
      <w:r w:rsidRPr="00FE462E">
        <w:rPr>
          <w:b/>
          <w:bCs/>
          <w:sz w:val="22"/>
          <w:szCs w:val="22"/>
          <w:lang w:val="ro-MO"/>
        </w:rPr>
        <w:t>B) ZONELE CU RISC MEDIU</w:t>
      </w:r>
    </w:p>
    <w:p w:rsidR="009C3F78" w:rsidRPr="00FE462E" w:rsidRDefault="009C3F78" w:rsidP="00DD79D4">
      <w:pPr>
        <w:pStyle w:val="a"/>
        <w:numPr>
          <w:ilvl w:val="0"/>
          <w:numId w:val="27"/>
        </w:numPr>
        <w:tabs>
          <w:tab w:val="clear" w:pos="1134"/>
        </w:tabs>
        <w:autoSpaceDE w:val="0"/>
        <w:autoSpaceDN w:val="0"/>
        <w:adjustRightInd w:val="0"/>
        <w:contextualSpacing/>
        <w:rPr>
          <w:bCs/>
          <w:sz w:val="22"/>
          <w:szCs w:val="22"/>
          <w:lang w:val="ro-MO"/>
        </w:rPr>
      </w:pPr>
      <w:r w:rsidRPr="00FE462E">
        <w:rPr>
          <w:bCs/>
          <w:sz w:val="22"/>
          <w:szCs w:val="22"/>
          <w:lang w:val="ro-MO"/>
        </w:rPr>
        <w:t>Cu</w:t>
      </w:r>
      <w:r w:rsidR="00644F89">
        <w:rPr>
          <w:bCs/>
          <w:sz w:val="22"/>
          <w:szCs w:val="22"/>
          <w:lang w:val="ro-MO"/>
        </w:rPr>
        <w:t>răţenii ordinare:De 2 ori pe zi</w:t>
      </w:r>
    </w:p>
    <w:p w:rsidR="009C3F78" w:rsidRPr="00FE462E" w:rsidRDefault="009C3F78" w:rsidP="009C3F78">
      <w:pPr>
        <w:pStyle w:val="a"/>
        <w:autoSpaceDE w:val="0"/>
        <w:autoSpaceDN w:val="0"/>
        <w:adjustRightInd w:val="0"/>
        <w:rPr>
          <w:bCs/>
          <w:i/>
          <w:sz w:val="22"/>
          <w:szCs w:val="22"/>
          <w:lang w:val="ro-MO"/>
        </w:rPr>
      </w:pPr>
      <w:r w:rsidRPr="00FE462E">
        <w:rPr>
          <w:bCs/>
          <w:i/>
          <w:sz w:val="22"/>
          <w:szCs w:val="22"/>
          <w:lang w:val="ro-MO"/>
        </w:rPr>
        <w:t xml:space="preserve">Curățenia se petrece în birouri de 2 ori în zi </w:t>
      </w:r>
      <w:proofErr w:type="spellStart"/>
      <w:r w:rsidRPr="00FE462E">
        <w:rPr>
          <w:bCs/>
          <w:i/>
          <w:sz w:val="22"/>
          <w:szCs w:val="22"/>
          <w:lang w:val="ro-MO"/>
        </w:rPr>
        <w:t>începind</w:t>
      </w:r>
      <w:proofErr w:type="spellEnd"/>
      <w:r w:rsidRPr="00FE462E">
        <w:rPr>
          <w:bCs/>
          <w:i/>
          <w:sz w:val="22"/>
          <w:szCs w:val="22"/>
          <w:lang w:val="ro-MO"/>
        </w:rPr>
        <w:t xml:space="preserve"> cu ora 7 </w:t>
      </w:r>
      <w:r w:rsidRPr="00FE462E">
        <w:rPr>
          <w:bCs/>
          <w:i/>
          <w:sz w:val="22"/>
          <w:szCs w:val="22"/>
          <w:vertAlign w:val="superscript"/>
          <w:lang w:val="ro-MO"/>
        </w:rPr>
        <w:t>30</w:t>
      </w:r>
      <w:r w:rsidRPr="00FE462E">
        <w:rPr>
          <w:bCs/>
          <w:i/>
          <w:sz w:val="22"/>
          <w:szCs w:val="22"/>
          <w:lang w:val="ro-MO"/>
        </w:rPr>
        <w:t>-9</w:t>
      </w:r>
      <w:r w:rsidRPr="00FE462E">
        <w:rPr>
          <w:bCs/>
          <w:i/>
          <w:sz w:val="22"/>
          <w:szCs w:val="22"/>
          <w:vertAlign w:val="superscript"/>
          <w:lang w:val="ro-MO"/>
        </w:rPr>
        <w:t>40</w:t>
      </w:r>
      <w:r w:rsidRPr="00FE462E">
        <w:rPr>
          <w:bCs/>
          <w:i/>
          <w:sz w:val="22"/>
          <w:szCs w:val="22"/>
          <w:lang w:val="ro-MO"/>
        </w:rPr>
        <w:t xml:space="preserve">;13 </w:t>
      </w:r>
      <w:r w:rsidRPr="00FE462E">
        <w:rPr>
          <w:bCs/>
          <w:i/>
          <w:sz w:val="22"/>
          <w:szCs w:val="22"/>
          <w:vertAlign w:val="superscript"/>
          <w:lang w:val="ro-MO"/>
        </w:rPr>
        <w:t>00</w:t>
      </w:r>
      <w:r w:rsidRPr="00FE462E">
        <w:rPr>
          <w:bCs/>
          <w:i/>
          <w:sz w:val="22"/>
          <w:szCs w:val="22"/>
          <w:lang w:val="ro-MO"/>
        </w:rPr>
        <w:t>-15</w:t>
      </w:r>
      <w:r w:rsidRPr="00FE462E">
        <w:rPr>
          <w:bCs/>
          <w:i/>
          <w:sz w:val="22"/>
          <w:szCs w:val="22"/>
          <w:vertAlign w:val="superscript"/>
          <w:lang w:val="ro-MO"/>
        </w:rPr>
        <w:t>00</w:t>
      </w:r>
      <w:r w:rsidRPr="00FE462E">
        <w:rPr>
          <w:bCs/>
          <w:i/>
          <w:sz w:val="22"/>
          <w:szCs w:val="22"/>
          <w:lang w:val="ro-MO"/>
        </w:rPr>
        <w:t xml:space="preserve">.Personalul implicat in efectuarea </w:t>
      </w:r>
      <w:proofErr w:type="spellStart"/>
      <w:r w:rsidRPr="00FE462E">
        <w:rPr>
          <w:bCs/>
          <w:i/>
          <w:sz w:val="22"/>
          <w:szCs w:val="22"/>
          <w:lang w:val="ro-MO"/>
        </w:rPr>
        <w:t>curațeniei</w:t>
      </w:r>
      <w:proofErr w:type="spellEnd"/>
      <w:r w:rsidRPr="00FE462E">
        <w:rPr>
          <w:bCs/>
          <w:i/>
          <w:sz w:val="22"/>
          <w:szCs w:val="22"/>
          <w:lang w:val="ro-MO"/>
        </w:rPr>
        <w:t xml:space="preserve"> va purta </w:t>
      </w:r>
      <w:proofErr w:type="spellStart"/>
      <w:r w:rsidRPr="00FE462E">
        <w:rPr>
          <w:bCs/>
          <w:i/>
          <w:sz w:val="22"/>
          <w:szCs w:val="22"/>
          <w:lang w:val="ro-MO"/>
        </w:rPr>
        <w:t>EPP-curat</w:t>
      </w:r>
      <w:proofErr w:type="spellEnd"/>
      <w:r w:rsidRPr="00FE462E">
        <w:rPr>
          <w:bCs/>
          <w:i/>
          <w:sz w:val="22"/>
          <w:szCs w:val="22"/>
          <w:lang w:val="ro-MO"/>
        </w:rPr>
        <w:t xml:space="preserve"> (costum/halat,chipiu,</w:t>
      </w:r>
      <w:proofErr w:type="spellStart"/>
      <w:r w:rsidRPr="00FE462E">
        <w:rPr>
          <w:bCs/>
          <w:i/>
          <w:sz w:val="22"/>
          <w:szCs w:val="22"/>
          <w:lang w:val="ro-MO"/>
        </w:rPr>
        <w:t>incalțăminte</w:t>
      </w:r>
      <w:proofErr w:type="spellEnd"/>
      <w:r w:rsidRPr="00FE462E">
        <w:rPr>
          <w:bCs/>
          <w:i/>
          <w:sz w:val="22"/>
          <w:szCs w:val="22"/>
          <w:lang w:val="ro-MO"/>
        </w:rPr>
        <w:t xml:space="preserve"> </w:t>
      </w:r>
      <w:proofErr w:type="spellStart"/>
      <w:r w:rsidRPr="00FE462E">
        <w:rPr>
          <w:bCs/>
          <w:i/>
          <w:sz w:val="22"/>
          <w:szCs w:val="22"/>
          <w:lang w:val="ro-MO"/>
        </w:rPr>
        <w:t>usor</w:t>
      </w:r>
      <w:proofErr w:type="spellEnd"/>
      <w:r w:rsidRPr="00FE462E">
        <w:rPr>
          <w:bCs/>
          <w:i/>
          <w:sz w:val="22"/>
          <w:szCs w:val="22"/>
          <w:lang w:val="ro-MO"/>
        </w:rPr>
        <w:t xml:space="preserve"> de prelucrat(piele/</w:t>
      </w:r>
      <w:proofErr w:type="spellStart"/>
      <w:r w:rsidRPr="00FE462E">
        <w:rPr>
          <w:bCs/>
          <w:i/>
          <w:sz w:val="22"/>
          <w:szCs w:val="22"/>
          <w:lang w:val="ro-MO"/>
        </w:rPr>
        <w:t>inlocuitor</w:t>
      </w:r>
      <w:proofErr w:type="spellEnd"/>
      <w:r w:rsidRPr="00FE462E">
        <w:rPr>
          <w:bCs/>
          <w:i/>
          <w:sz w:val="22"/>
          <w:szCs w:val="22"/>
          <w:lang w:val="ro-MO"/>
        </w:rPr>
        <w:t xml:space="preserve">)marcată conform destinației(Salon sau Grup sanitar) și va respecta </w:t>
      </w:r>
      <w:proofErr w:type="spellStart"/>
      <w:r w:rsidRPr="00FE462E">
        <w:rPr>
          <w:bCs/>
          <w:i/>
          <w:sz w:val="22"/>
          <w:szCs w:val="22"/>
          <w:lang w:val="ro-MO"/>
        </w:rPr>
        <w:t>consicutivitatea</w:t>
      </w:r>
      <w:proofErr w:type="spellEnd"/>
      <w:r w:rsidRPr="00FE462E">
        <w:rPr>
          <w:bCs/>
          <w:i/>
          <w:sz w:val="22"/>
          <w:szCs w:val="22"/>
          <w:lang w:val="ro-MO"/>
        </w:rPr>
        <w:t xml:space="preserve"> efectuării curățeniei – de la curat spre murdar cu EPP tehnic și vestimentar </w:t>
      </w:r>
      <w:proofErr w:type="spellStart"/>
      <w:r w:rsidRPr="00FE462E">
        <w:rPr>
          <w:bCs/>
          <w:i/>
          <w:sz w:val="22"/>
          <w:szCs w:val="22"/>
          <w:lang w:val="ro-MO"/>
        </w:rPr>
        <w:t>diferinciat</w:t>
      </w:r>
      <w:proofErr w:type="spellEnd"/>
      <w:r w:rsidRPr="00FE462E">
        <w:rPr>
          <w:bCs/>
          <w:i/>
          <w:sz w:val="22"/>
          <w:szCs w:val="22"/>
          <w:lang w:val="ro-MO"/>
        </w:rPr>
        <w:t>.</w:t>
      </w:r>
    </w:p>
    <w:p w:rsidR="009C3F78" w:rsidRPr="00FE462E" w:rsidRDefault="009C3F78" w:rsidP="009C3F78">
      <w:pPr>
        <w:rPr>
          <w:sz w:val="22"/>
          <w:szCs w:val="22"/>
          <w:lang w:val="ro-MO"/>
        </w:rPr>
      </w:pPr>
      <w:r w:rsidRPr="00FE462E">
        <w:rPr>
          <w:sz w:val="22"/>
          <w:szCs w:val="22"/>
          <w:lang w:val="ro-MO" w:eastAsia="ro-RO"/>
        </w:rPr>
        <w:t>- pentru curăţenia suprafeţelor  se folosește dezinfecţia prin ştergere, folosind +100 ml. soluţie biodistructivă la l m</w:t>
      </w:r>
      <w:r w:rsidRPr="00FE462E">
        <w:rPr>
          <w:sz w:val="22"/>
          <w:szCs w:val="22"/>
          <w:vertAlign w:val="superscript"/>
          <w:lang w:val="ro-MO" w:eastAsia="ro-RO"/>
        </w:rPr>
        <w:t>2</w:t>
      </w:r>
      <w:r w:rsidRPr="00FE462E">
        <w:rPr>
          <w:sz w:val="22"/>
          <w:szCs w:val="22"/>
          <w:lang w:val="ro-MO" w:eastAsia="ro-RO"/>
        </w:rPr>
        <w:t>,aprobate de MS al RM.</w:t>
      </w:r>
    </w:p>
    <w:p w:rsidR="009C3F78" w:rsidRPr="00FE462E" w:rsidRDefault="009C3F78" w:rsidP="009C3F78">
      <w:pPr>
        <w:rPr>
          <w:sz w:val="22"/>
          <w:szCs w:val="22"/>
          <w:lang w:val="ro-MO"/>
        </w:rPr>
      </w:pPr>
      <w:r w:rsidRPr="00FE462E">
        <w:rPr>
          <w:sz w:val="22"/>
          <w:szCs w:val="22"/>
          <w:lang w:val="ro-MO" w:eastAsia="ro-RO"/>
        </w:rPr>
        <w:t>După dezinfecție se petrece aerisirea 5-10 min.</w:t>
      </w:r>
    </w:p>
    <w:p w:rsidR="009C3F78" w:rsidRPr="00FE462E" w:rsidRDefault="009C3F78" w:rsidP="009C3F78">
      <w:pPr>
        <w:rPr>
          <w:sz w:val="22"/>
          <w:szCs w:val="22"/>
          <w:lang w:val="ro-MO" w:eastAsia="ro-RO"/>
        </w:rPr>
      </w:pPr>
      <w:r w:rsidRPr="00FE462E">
        <w:rPr>
          <w:sz w:val="22"/>
          <w:szCs w:val="22"/>
          <w:lang w:val="ro-MO" w:eastAsia="ro-RO"/>
        </w:rPr>
        <w:t xml:space="preserve">La orele </w:t>
      </w:r>
      <w:r w:rsidRPr="00644F89">
        <w:rPr>
          <w:b/>
          <w:bCs/>
          <w:i/>
          <w:sz w:val="22"/>
          <w:szCs w:val="22"/>
          <w:lang w:val="ro-MO"/>
        </w:rPr>
        <w:t xml:space="preserve">13 </w:t>
      </w:r>
      <w:r w:rsidRPr="00644F89">
        <w:rPr>
          <w:b/>
          <w:bCs/>
          <w:i/>
          <w:sz w:val="22"/>
          <w:szCs w:val="22"/>
          <w:vertAlign w:val="superscript"/>
          <w:lang w:val="ro-MO"/>
        </w:rPr>
        <w:t>00</w:t>
      </w:r>
      <w:r w:rsidRPr="00644F89">
        <w:rPr>
          <w:b/>
          <w:bCs/>
          <w:i/>
          <w:sz w:val="22"/>
          <w:szCs w:val="22"/>
          <w:lang w:val="ro-MO"/>
        </w:rPr>
        <w:t>-15</w:t>
      </w:r>
      <w:r w:rsidRPr="00644F89">
        <w:rPr>
          <w:b/>
          <w:bCs/>
          <w:i/>
          <w:sz w:val="22"/>
          <w:szCs w:val="22"/>
          <w:vertAlign w:val="superscript"/>
          <w:lang w:val="ro-MO"/>
        </w:rPr>
        <w:t>00</w:t>
      </w:r>
      <w:r w:rsidRPr="00FE462E">
        <w:rPr>
          <w:sz w:val="22"/>
          <w:szCs w:val="22"/>
          <w:lang w:val="ro-MO" w:eastAsia="ro-RO"/>
        </w:rPr>
        <w:t xml:space="preserve"> curăţenia se petrece cu folosirea detergenţilor, recomandaţi pentru suprafeţe.</w:t>
      </w:r>
    </w:p>
    <w:p w:rsidR="009C3F78" w:rsidRPr="00FE462E" w:rsidRDefault="009C3F78" w:rsidP="009C3F78">
      <w:pPr>
        <w:jc w:val="both"/>
        <w:rPr>
          <w:sz w:val="22"/>
          <w:szCs w:val="22"/>
          <w:lang w:val="ro-MO" w:eastAsia="ro-RO"/>
        </w:rPr>
      </w:pPr>
      <w:r w:rsidRPr="00FE462E">
        <w:rPr>
          <w:sz w:val="22"/>
          <w:szCs w:val="22"/>
          <w:lang w:val="ro-MO" w:eastAsia="ro-RO"/>
        </w:rPr>
        <w:t xml:space="preserve"> Se prelucrează toate obiectele şi mobilierul  aflat în salon - noptierele, masa, paturile,  dulapurile pentru haine.</w:t>
      </w:r>
    </w:p>
    <w:p w:rsidR="009C3F78" w:rsidRPr="00FE462E" w:rsidRDefault="009C3F78" w:rsidP="009C3F78">
      <w:pPr>
        <w:jc w:val="both"/>
        <w:rPr>
          <w:sz w:val="22"/>
          <w:szCs w:val="22"/>
          <w:lang w:val="ro-MO" w:eastAsia="ro-RO"/>
        </w:rPr>
      </w:pPr>
      <w:r w:rsidRPr="00FE462E">
        <w:rPr>
          <w:sz w:val="22"/>
          <w:szCs w:val="22"/>
          <w:lang w:val="ro-MO" w:eastAsia="ro-RO"/>
        </w:rPr>
        <w:t xml:space="preserve">Aceleaşi cerinţe se adresează şi la coridor, holul la postul asistentelor medicale. </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Deşertarea şi curăţirea coşurilor cu deşeuri menajere etc., transportarea deşeurilor urbane la punctele de colectare.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Salubrizarea pervazurilor interioare, părţilor accesibile ale caloriferelor şi termo-convectoarelor,</w:t>
      </w:r>
    </w:p>
    <w:p w:rsidR="009C3F78" w:rsidRPr="00FE462E" w:rsidRDefault="009C3F78" w:rsidP="009C3F78">
      <w:pPr>
        <w:autoSpaceDE w:val="0"/>
        <w:autoSpaceDN w:val="0"/>
        <w:adjustRightInd w:val="0"/>
        <w:jc w:val="both"/>
        <w:rPr>
          <w:iCs/>
          <w:sz w:val="22"/>
          <w:szCs w:val="22"/>
          <w:lang w:val="ro-MO"/>
        </w:rPr>
      </w:pPr>
      <w:r w:rsidRPr="00FE462E">
        <w:rPr>
          <w:sz w:val="22"/>
          <w:szCs w:val="22"/>
          <w:lang w:val="ro-MO"/>
        </w:rPr>
        <w:t>- de pe aparatele medicale praful se înlătură umed şi se curăţă doar dacă nu funcţionează</w:t>
      </w:r>
      <w:r w:rsidRPr="00FE462E">
        <w:rPr>
          <w:i/>
          <w:iCs/>
          <w:sz w:val="22"/>
          <w:szCs w:val="22"/>
          <w:lang w:val="ro-MO"/>
        </w:rPr>
        <w:t xml:space="preserve">, </w:t>
      </w:r>
      <w:r w:rsidRPr="00FE462E">
        <w:rPr>
          <w:iCs/>
          <w:sz w:val="22"/>
          <w:szCs w:val="22"/>
          <w:lang w:val="ro-MO"/>
        </w:rPr>
        <w:t>în orice caz, sub supravegherea personalului medical din secţie,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Măturatul umed al pardoselilor cu bucăţi de pânză de unică folosinţă pretratate.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Spălatul manual pardoselilor cu inventar marcat destinației și locației.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Eliminarea amprentelor şi petelor de pe uşi, mânere şi întrerupătoare, telefon şi ulterioară salubrizare.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Salubrizarea mobilierului şi obiectelor de uz casnic până la înălţimea omului.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lastRenderedPageBreak/>
        <w:t>-</w:t>
      </w:r>
      <w:r>
        <w:rPr>
          <w:sz w:val="22"/>
          <w:szCs w:val="22"/>
          <w:lang w:val="ro-MO"/>
        </w:rPr>
        <w:t xml:space="preserve"> </w:t>
      </w:r>
      <w:r w:rsidRPr="00FE462E">
        <w:rPr>
          <w:sz w:val="22"/>
          <w:szCs w:val="22"/>
          <w:lang w:val="ro-MO"/>
        </w:rPr>
        <w:t>Înlăturarea prafului de pe balustrada scărilor,</w:t>
      </w:r>
    </w:p>
    <w:p w:rsidR="009C3F78" w:rsidRPr="00FE462E" w:rsidRDefault="00644F89" w:rsidP="009C3F78">
      <w:pPr>
        <w:rPr>
          <w:sz w:val="22"/>
          <w:szCs w:val="22"/>
          <w:lang w:val="ro-MO"/>
        </w:rPr>
      </w:pPr>
      <w:r>
        <w:rPr>
          <w:bCs/>
          <w:sz w:val="22"/>
          <w:szCs w:val="22"/>
          <w:lang w:val="ro-MO" w:eastAsia="ro-RO"/>
        </w:rPr>
        <w:t xml:space="preserve">      </w:t>
      </w:r>
      <w:r w:rsidR="009C3F78" w:rsidRPr="00FE462E">
        <w:rPr>
          <w:bCs/>
          <w:sz w:val="22"/>
          <w:szCs w:val="22"/>
          <w:lang w:val="ro-MO" w:eastAsia="ro-RO"/>
        </w:rPr>
        <w:t>In regimul de curățenie se include:</w:t>
      </w:r>
    </w:p>
    <w:p w:rsidR="009C3F78" w:rsidRPr="00FE462E" w:rsidRDefault="009C3F78" w:rsidP="00DD79D4">
      <w:pPr>
        <w:numPr>
          <w:ilvl w:val="0"/>
          <w:numId w:val="28"/>
        </w:numPr>
        <w:ind w:left="1080" w:hanging="360"/>
        <w:rPr>
          <w:sz w:val="22"/>
          <w:szCs w:val="22"/>
          <w:lang w:val="ro-MO" w:eastAsia="ro-RO"/>
        </w:rPr>
      </w:pPr>
      <w:r w:rsidRPr="00FE462E">
        <w:rPr>
          <w:sz w:val="22"/>
          <w:szCs w:val="22"/>
          <w:lang w:val="ro-MO" w:eastAsia="ro-RO"/>
        </w:rPr>
        <w:t>Curățenia umedă a suprafețelor superioare şi interioare a noptierelor şi meselor în saloane cu șervețele speciale aparte cu folosirea soluției dezinfectante;</w:t>
      </w:r>
    </w:p>
    <w:p w:rsidR="009C3F78" w:rsidRPr="00FE462E" w:rsidRDefault="009C3F78" w:rsidP="00DD79D4">
      <w:pPr>
        <w:numPr>
          <w:ilvl w:val="0"/>
          <w:numId w:val="21"/>
        </w:numPr>
        <w:tabs>
          <w:tab w:val="clear" w:pos="720"/>
        </w:tabs>
        <w:ind w:left="1080"/>
        <w:rPr>
          <w:sz w:val="22"/>
          <w:szCs w:val="22"/>
          <w:lang w:val="ro-MO" w:eastAsia="ro-RO"/>
        </w:rPr>
      </w:pPr>
      <w:r w:rsidRPr="00FE462E">
        <w:rPr>
          <w:sz w:val="22"/>
          <w:szCs w:val="22"/>
          <w:lang w:val="ro-MO" w:eastAsia="ro-RO"/>
        </w:rPr>
        <w:t>Curățenia umedă a uşilor şi minerilor;</w:t>
      </w:r>
    </w:p>
    <w:p w:rsidR="009C3F78" w:rsidRPr="00FE462E" w:rsidRDefault="009C3F78" w:rsidP="00DD79D4">
      <w:pPr>
        <w:numPr>
          <w:ilvl w:val="0"/>
          <w:numId w:val="21"/>
        </w:numPr>
        <w:tabs>
          <w:tab w:val="clear" w:pos="720"/>
        </w:tabs>
        <w:ind w:left="1080"/>
        <w:rPr>
          <w:sz w:val="22"/>
          <w:szCs w:val="22"/>
          <w:lang w:val="ro-MO" w:eastAsia="ro-RO"/>
        </w:rPr>
      </w:pPr>
      <w:r w:rsidRPr="00FE462E">
        <w:rPr>
          <w:sz w:val="22"/>
          <w:szCs w:val="22"/>
          <w:lang w:val="ro-MO" w:eastAsia="ro-RO"/>
        </w:rPr>
        <w:t>Curățenia umedă a dulapurilor pentru haine în saloane, oglinzilor;</w:t>
      </w:r>
    </w:p>
    <w:p w:rsidR="009C3F78" w:rsidRPr="00FE462E" w:rsidRDefault="009C3F78" w:rsidP="00DD79D4">
      <w:pPr>
        <w:numPr>
          <w:ilvl w:val="0"/>
          <w:numId w:val="21"/>
        </w:numPr>
        <w:tabs>
          <w:tab w:val="clear" w:pos="720"/>
        </w:tabs>
        <w:ind w:left="1080"/>
        <w:rPr>
          <w:sz w:val="22"/>
          <w:szCs w:val="22"/>
          <w:lang w:val="ro-MO" w:eastAsia="ro-RO"/>
        </w:rPr>
      </w:pPr>
      <w:r w:rsidRPr="00FE462E">
        <w:rPr>
          <w:sz w:val="22"/>
          <w:szCs w:val="22"/>
          <w:lang w:val="ro-MO" w:eastAsia="ro-RO"/>
        </w:rPr>
        <w:t>Curățenia umedă a suprafețelor în birourilor conform orarului indicat;</w:t>
      </w:r>
    </w:p>
    <w:p w:rsidR="009C3F78" w:rsidRPr="00FE462E" w:rsidRDefault="009C3F78" w:rsidP="00DD79D4">
      <w:pPr>
        <w:numPr>
          <w:ilvl w:val="0"/>
          <w:numId w:val="21"/>
        </w:numPr>
        <w:tabs>
          <w:tab w:val="clear" w:pos="720"/>
        </w:tabs>
        <w:ind w:left="1080"/>
        <w:rPr>
          <w:sz w:val="22"/>
          <w:szCs w:val="22"/>
          <w:lang w:val="ro-MO" w:eastAsia="ro-RO"/>
        </w:rPr>
      </w:pPr>
      <w:r w:rsidRPr="00FE462E">
        <w:rPr>
          <w:sz w:val="22"/>
          <w:szCs w:val="22"/>
          <w:lang w:val="ro-MO" w:eastAsia="ro-RO"/>
        </w:rPr>
        <w:t>Ștergerea umedă a pereților, ștergerea caloriferelor, geamurilor, jaluzelelor, dulapurilor pentru haine, nișelor pentru instalațiile de oxigen şi lămpile  luminiscente.</w:t>
      </w:r>
    </w:p>
    <w:p w:rsidR="009C3F78" w:rsidRPr="00FE462E" w:rsidRDefault="009C3F78" w:rsidP="00DD79D4">
      <w:pPr>
        <w:numPr>
          <w:ilvl w:val="0"/>
          <w:numId w:val="21"/>
        </w:numPr>
        <w:tabs>
          <w:tab w:val="clear" w:pos="720"/>
        </w:tabs>
        <w:ind w:left="1080"/>
        <w:rPr>
          <w:sz w:val="22"/>
          <w:szCs w:val="22"/>
          <w:lang w:val="ro-MO" w:eastAsia="ro-RO"/>
        </w:rPr>
      </w:pPr>
      <w:r w:rsidRPr="00FE462E">
        <w:rPr>
          <w:sz w:val="22"/>
          <w:szCs w:val="22"/>
          <w:lang w:val="ro-MO" w:eastAsia="ro-RO"/>
        </w:rPr>
        <w:t>Curățenia instalațiilor sanitare - lavoare şi scaunelor de WC cu detergent - dezinfectant special pentru instalațiile sanitare;</w:t>
      </w:r>
    </w:p>
    <w:p w:rsidR="009C3F78" w:rsidRPr="00FE462E" w:rsidRDefault="009C3F78" w:rsidP="00DD79D4">
      <w:pPr>
        <w:numPr>
          <w:ilvl w:val="0"/>
          <w:numId w:val="21"/>
        </w:numPr>
        <w:tabs>
          <w:tab w:val="clear" w:pos="720"/>
        </w:tabs>
        <w:ind w:left="1080"/>
        <w:rPr>
          <w:sz w:val="22"/>
          <w:szCs w:val="22"/>
          <w:lang w:val="ro-MO" w:eastAsia="ro-RO"/>
        </w:rPr>
      </w:pPr>
      <w:r w:rsidRPr="00FE462E">
        <w:rPr>
          <w:sz w:val="22"/>
          <w:szCs w:val="22"/>
          <w:lang w:val="ro-MO" w:eastAsia="ro-RO"/>
        </w:rPr>
        <w:t xml:space="preserve">Evacuarea deșeurilor menajere din birouri de 2 ori în zi şi la necesitate </w:t>
      </w:r>
    </w:p>
    <w:p w:rsidR="009C3F78" w:rsidRPr="00FE462E" w:rsidRDefault="009C3F78" w:rsidP="00DD79D4">
      <w:pPr>
        <w:numPr>
          <w:ilvl w:val="0"/>
          <w:numId w:val="21"/>
        </w:numPr>
        <w:tabs>
          <w:tab w:val="clear" w:pos="720"/>
        </w:tabs>
        <w:ind w:left="1080"/>
        <w:rPr>
          <w:sz w:val="22"/>
          <w:szCs w:val="22"/>
          <w:lang w:val="ro-MO" w:eastAsia="ro-RO"/>
        </w:rPr>
      </w:pPr>
      <w:r w:rsidRPr="00FE462E">
        <w:rPr>
          <w:bCs/>
          <w:iCs/>
          <w:sz w:val="22"/>
          <w:szCs w:val="22"/>
          <w:lang w:val="ro-MO" w:eastAsia="ro-RO"/>
        </w:rPr>
        <w:t>Este interzis de a folosi pentru curățenie mături, perii uscate.</w:t>
      </w:r>
    </w:p>
    <w:p w:rsidR="009C3F78" w:rsidRPr="00FE462E" w:rsidRDefault="009C3F78" w:rsidP="009C3F78">
      <w:pPr>
        <w:autoSpaceDE w:val="0"/>
        <w:autoSpaceDN w:val="0"/>
        <w:adjustRightInd w:val="0"/>
        <w:jc w:val="both"/>
        <w:rPr>
          <w:bCs/>
          <w:i/>
          <w:sz w:val="22"/>
          <w:szCs w:val="22"/>
          <w:lang w:val="ro-MO"/>
        </w:rPr>
      </w:pPr>
      <w:r w:rsidRPr="00FE462E">
        <w:rPr>
          <w:bCs/>
          <w:i/>
          <w:sz w:val="22"/>
          <w:szCs w:val="22"/>
          <w:lang w:val="ro-MO"/>
        </w:rPr>
        <w:t>IMPORTANT: Salubrizarea grupurilor sanitare comune (WC)va trebui să prevadă 3 intervenţii pe zi.</w:t>
      </w:r>
    </w:p>
    <w:p w:rsidR="009C3F78" w:rsidRPr="00FE462E" w:rsidRDefault="009C3F78" w:rsidP="00DD79D4">
      <w:pPr>
        <w:pStyle w:val="a"/>
        <w:numPr>
          <w:ilvl w:val="0"/>
          <w:numId w:val="27"/>
        </w:numPr>
        <w:tabs>
          <w:tab w:val="clear" w:pos="1134"/>
        </w:tabs>
        <w:autoSpaceDE w:val="0"/>
        <w:autoSpaceDN w:val="0"/>
        <w:adjustRightInd w:val="0"/>
        <w:contextualSpacing/>
        <w:rPr>
          <w:bCs/>
          <w:sz w:val="22"/>
          <w:szCs w:val="22"/>
          <w:lang w:val="ro-MO"/>
        </w:rPr>
      </w:pPr>
      <w:r w:rsidRPr="00FE462E">
        <w:rPr>
          <w:bCs/>
          <w:sz w:val="22"/>
          <w:szCs w:val="22"/>
          <w:lang w:val="ro-MO"/>
        </w:rPr>
        <w:t>Curăţenii periodice:</w:t>
      </w:r>
    </w:p>
    <w:p w:rsidR="009C3F78" w:rsidRPr="00FE462E" w:rsidRDefault="009C3F78" w:rsidP="009C3F78">
      <w:pPr>
        <w:pStyle w:val="a"/>
        <w:autoSpaceDE w:val="0"/>
        <w:autoSpaceDN w:val="0"/>
        <w:adjustRightInd w:val="0"/>
        <w:rPr>
          <w:bCs/>
          <w:sz w:val="22"/>
          <w:szCs w:val="22"/>
          <w:lang w:val="ro-MO"/>
        </w:rPr>
      </w:pPr>
      <w:r w:rsidRPr="00FE462E">
        <w:rPr>
          <w:bCs/>
          <w:i/>
          <w:sz w:val="22"/>
          <w:szCs w:val="22"/>
          <w:lang w:val="ro-MO"/>
        </w:rPr>
        <w:t>În fiecare zi vor trebui efectuate următoarele operaţii la indicaţia personalului din secţie:</w:t>
      </w:r>
      <w:r w:rsidRPr="00FE462E">
        <w:rPr>
          <w:sz w:val="22"/>
          <w:szCs w:val="22"/>
          <w:lang w:val="ro-MO"/>
        </w:rPr>
        <w:t xml:space="preserve">- 3-4 ori </w:t>
      </w:r>
      <w:proofErr w:type="spellStart"/>
      <w:r w:rsidRPr="00FE462E">
        <w:rPr>
          <w:sz w:val="22"/>
          <w:szCs w:val="22"/>
          <w:lang w:val="ro-MO"/>
        </w:rPr>
        <w:t>-Aerisirea</w:t>
      </w:r>
      <w:proofErr w:type="spellEnd"/>
      <w:r w:rsidRPr="00FE462E">
        <w:rPr>
          <w:sz w:val="22"/>
          <w:szCs w:val="22"/>
          <w:lang w:val="ro-MO"/>
        </w:rPr>
        <w:t xml:space="preserve"> încăperilor, deschizând ferestrele în mod compatibil cu sistemele de aer condiţionat şi având grijă de îndepărtat jaluzelele;</w:t>
      </w:r>
    </w:p>
    <w:p w:rsidR="009C3F78" w:rsidRPr="00FE462E" w:rsidRDefault="009C3F78" w:rsidP="009C3F78">
      <w:pPr>
        <w:pStyle w:val="a"/>
        <w:autoSpaceDE w:val="0"/>
        <w:autoSpaceDN w:val="0"/>
        <w:adjustRightInd w:val="0"/>
        <w:rPr>
          <w:sz w:val="22"/>
          <w:szCs w:val="22"/>
          <w:lang w:val="ro-MO"/>
        </w:rPr>
      </w:pPr>
      <w:r w:rsidRPr="00FE462E">
        <w:rPr>
          <w:sz w:val="22"/>
          <w:szCs w:val="22"/>
          <w:lang w:val="ro-MO"/>
        </w:rPr>
        <w:t>- Închiderea ferestrelor la sfârşitul operaţiilor şi stingerea luminilor care nu sunt necesare.</w:t>
      </w:r>
    </w:p>
    <w:p w:rsidR="009C3F78" w:rsidRPr="00FE462E" w:rsidRDefault="009C3F78" w:rsidP="009C3F78">
      <w:pPr>
        <w:autoSpaceDE w:val="0"/>
        <w:autoSpaceDN w:val="0"/>
        <w:adjustRightInd w:val="0"/>
        <w:jc w:val="both"/>
        <w:rPr>
          <w:bCs/>
          <w:sz w:val="22"/>
          <w:szCs w:val="22"/>
          <w:lang w:val="ro-MO"/>
        </w:rPr>
      </w:pPr>
      <w:r w:rsidRPr="00644F89">
        <w:rPr>
          <w:b/>
          <w:bCs/>
          <w:sz w:val="22"/>
          <w:szCs w:val="22"/>
          <w:u w:val="single"/>
          <w:lang w:val="ro-MO"/>
        </w:rPr>
        <w:t>O dată la 30 de zile</w:t>
      </w:r>
      <w:r w:rsidRPr="00FE462E">
        <w:rPr>
          <w:bCs/>
          <w:sz w:val="22"/>
          <w:szCs w:val="22"/>
          <w:lang w:val="ro-MO"/>
        </w:rPr>
        <w:t xml:space="preserve">: </w:t>
      </w:r>
    </w:p>
    <w:p w:rsidR="009C3F78" w:rsidRPr="00FE462E" w:rsidRDefault="009C3F78" w:rsidP="009C3F78">
      <w:pPr>
        <w:autoSpaceDE w:val="0"/>
        <w:autoSpaceDN w:val="0"/>
        <w:adjustRightInd w:val="0"/>
        <w:ind w:left="360"/>
        <w:jc w:val="both"/>
        <w:rPr>
          <w:sz w:val="22"/>
          <w:szCs w:val="22"/>
          <w:u w:val="single"/>
          <w:lang w:val="ro-MO"/>
        </w:rPr>
      </w:pPr>
      <w:r w:rsidRPr="00FE462E">
        <w:rPr>
          <w:bCs/>
          <w:sz w:val="22"/>
          <w:szCs w:val="22"/>
          <w:lang w:val="ro-MO"/>
        </w:rPr>
        <w:t xml:space="preserve">Curățenia generală cu soluții biodistructive permise de MS   a tuturor spațiilor </w:t>
      </w:r>
      <w:r w:rsidRPr="00FE462E">
        <w:rPr>
          <w:sz w:val="22"/>
          <w:szCs w:val="22"/>
          <w:lang w:val="ro-MO" w:eastAsia="ro-RO"/>
        </w:rPr>
        <w:t xml:space="preserve"> cu prelucrarea tuturor suprafețelor, folosind detergent, clătirea cu apă, apoi dezinfecția, aerisirea. În cazul când se folosesc dezinfectanți cu component degresant, se aplică pe suprafeței soluția respectivă şi se așteaptă  expoziția conform instrucțiunii preparatului apoi se clătește cu apă.</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Îndepărtarea păienjenişului şi prafului de pe tavan, pereţi şi colţuri greu accesibile, cutii, jaluzele, părţile accesibile ale caloriferelor şi termoconvectoarelor, gurile de aerisire.</w:t>
      </w:r>
    </w:p>
    <w:p w:rsidR="009C3F78" w:rsidRPr="00FE462E" w:rsidRDefault="009C3F78" w:rsidP="009C3F78">
      <w:pPr>
        <w:rPr>
          <w:sz w:val="22"/>
          <w:szCs w:val="22"/>
          <w:lang w:val="ro-MO"/>
        </w:rPr>
      </w:pPr>
      <w:r w:rsidRPr="00FE462E">
        <w:rPr>
          <w:sz w:val="22"/>
          <w:szCs w:val="22"/>
          <w:lang w:val="ro-MO"/>
        </w:rPr>
        <w:t>-</w:t>
      </w:r>
      <w:r w:rsidRPr="00FE462E">
        <w:rPr>
          <w:sz w:val="22"/>
          <w:szCs w:val="22"/>
          <w:lang w:val="ro-MO" w:eastAsia="ro-RO"/>
        </w:rPr>
        <w:t xml:space="preserve"> La curățenia generală în saloane o dată în lună se include ștergerea cu o lavetă  umezită tavanul;</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Spălatul şi salubrizarea ulterioară a mobilierului şi obiectelor de uz casnic care nu se pot mişca,</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Spălatul a părţilor accesibile ale caloriferelor şi termo-convectoarelor,</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Spălatul eventualelor vitralii şi pereţilor divizori interni, uşilor şi mânerelor, ascensoarelor şi ascensoarelor pentru încărcături.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Măturatul şi spălatul teraselor</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Spălatul geamurilor interne şi externe.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Spălatul pereţilor lavabili din camere, coridoare, etc.</w:t>
      </w:r>
    </w:p>
    <w:p w:rsidR="009C3F78" w:rsidRPr="00FE462E" w:rsidRDefault="009C3F78" w:rsidP="009C3F78">
      <w:pPr>
        <w:autoSpaceDE w:val="0"/>
        <w:autoSpaceDN w:val="0"/>
        <w:adjustRightInd w:val="0"/>
        <w:jc w:val="both"/>
        <w:rPr>
          <w:bCs/>
          <w:sz w:val="22"/>
          <w:szCs w:val="22"/>
          <w:lang w:val="ro-MO"/>
        </w:rPr>
      </w:pPr>
      <w:r w:rsidRPr="00FE462E">
        <w:rPr>
          <w:bCs/>
          <w:sz w:val="22"/>
          <w:szCs w:val="22"/>
          <w:lang w:val="ro-MO"/>
        </w:rPr>
        <w:t>Curăţenia de fond a grupurilor sanitare:Se utilizează preparate biodistructive aprobate de MS al RM,preparate pentru instalații sanitare specifice: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Dezinfectarea sifoanelor;</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Dezinfectarea gresiei şi faianţei;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Spălatul uşilor;</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Dezincrustarea chiuvetelor, robinetelor, vaselor de WC, etc.și eliminarea mirosurilor neplăcute a urmelor de produse biologice;</w:t>
      </w:r>
    </w:p>
    <w:p w:rsidR="009C3F78" w:rsidRPr="00FE462E" w:rsidRDefault="009C3F78" w:rsidP="009C3F78">
      <w:pPr>
        <w:autoSpaceDE w:val="0"/>
        <w:autoSpaceDN w:val="0"/>
        <w:adjustRightInd w:val="0"/>
        <w:jc w:val="both"/>
        <w:rPr>
          <w:bCs/>
          <w:i/>
          <w:sz w:val="22"/>
          <w:szCs w:val="22"/>
          <w:lang w:val="ro-MO"/>
        </w:rPr>
      </w:pPr>
      <w:r w:rsidRPr="00FE462E">
        <w:rPr>
          <w:bCs/>
          <w:i/>
          <w:sz w:val="22"/>
          <w:szCs w:val="22"/>
          <w:lang w:val="ro-MO"/>
        </w:rPr>
        <w:t>O dată la 3 luni: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Întreţinerea pardoselilor tratate: aplicarea cerii şi lustruitul pardoselilor şi spălatul de fond al pardoselilor netratate (după înlăturarea preventivă a obiectelor de uz casnic).</w:t>
      </w:r>
    </w:p>
    <w:p w:rsidR="009C3F78" w:rsidRPr="00FE462E" w:rsidRDefault="009C3F78" w:rsidP="009C3F78">
      <w:pPr>
        <w:autoSpaceDE w:val="0"/>
        <w:autoSpaceDN w:val="0"/>
        <w:adjustRightInd w:val="0"/>
        <w:jc w:val="both"/>
        <w:rPr>
          <w:bCs/>
          <w:i/>
          <w:sz w:val="22"/>
          <w:szCs w:val="22"/>
          <w:lang w:val="ro-MO"/>
        </w:rPr>
      </w:pPr>
      <w:r w:rsidRPr="00FE462E">
        <w:rPr>
          <w:bCs/>
          <w:i/>
          <w:sz w:val="22"/>
          <w:szCs w:val="22"/>
          <w:lang w:val="ro-MO"/>
        </w:rPr>
        <w:t>IMPORTANT: Operaţiile de înlăturare din camere a mobilierului care poate fi deplasat prevăd supravegherea din partea personalului  medical şi sanitar în ceea ce privesc aparatele electro-medicale.</w:t>
      </w:r>
    </w:p>
    <w:p w:rsidR="009C3F78" w:rsidRPr="00FE462E" w:rsidRDefault="009C3F78" w:rsidP="009C3F78">
      <w:pPr>
        <w:autoSpaceDE w:val="0"/>
        <w:autoSpaceDN w:val="0"/>
        <w:adjustRightInd w:val="0"/>
        <w:jc w:val="both"/>
        <w:rPr>
          <w:bCs/>
          <w:i/>
          <w:sz w:val="22"/>
          <w:szCs w:val="22"/>
          <w:lang w:val="ro-MO"/>
        </w:rPr>
      </w:pPr>
    </w:p>
    <w:p w:rsidR="009C3F78" w:rsidRPr="00FE462E" w:rsidRDefault="009C3F78" w:rsidP="00F42E9C">
      <w:pPr>
        <w:pStyle w:val="a"/>
        <w:numPr>
          <w:ilvl w:val="0"/>
          <w:numId w:val="0"/>
        </w:numPr>
        <w:autoSpaceDE w:val="0"/>
        <w:autoSpaceDN w:val="0"/>
        <w:adjustRightInd w:val="0"/>
        <w:rPr>
          <w:b/>
          <w:bCs/>
          <w:sz w:val="22"/>
          <w:szCs w:val="22"/>
          <w:lang w:val="ro-MO"/>
        </w:rPr>
      </w:pPr>
      <w:r w:rsidRPr="00FE462E">
        <w:rPr>
          <w:b/>
          <w:bCs/>
          <w:sz w:val="22"/>
          <w:szCs w:val="22"/>
          <w:lang w:val="ro-MO"/>
        </w:rPr>
        <w:t xml:space="preserve">C). ZONE CU RISC ÎNALT </w:t>
      </w:r>
    </w:p>
    <w:p w:rsidR="009C3F78" w:rsidRPr="00FE462E" w:rsidRDefault="009C3F78" w:rsidP="009C3F78">
      <w:pPr>
        <w:autoSpaceDE w:val="0"/>
        <w:autoSpaceDN w:val="0"/>
        <w:adjustRightInd w:val="0"/>
        <w:jc w:val="both"/>
        <w:rPr>
          <w:bCs/>
          <w:sz w:val="22"/>
          <w:szCs w:val="22"/>
          <w:lang w:val="ro-MO"/>
        </w:rPr>
      </w:pPr>
      <w:r w:rsidRPr="00FE462E">
        <w:rPr>
          <w:bCs/>
          <w:sz w:val="22"/>
          <w:szCs w:val="22"/>
          <w:lang w:val="ro-MO"/>
        </w:rPr>
        <w:t>-  Curăţenii periodice:</w:t>
      </w:r>
    </w:p>
    <w:p w:rsidR="009C3F78" w:rsidRPr="00FE462E" w:rsidRDefault="009C3F78" w:rsidP="00F42E9C">
      <w:pPr>
        <w:pStyle w:val="a"/>
        <w:numPr>
          <w:ilvl w:val="0"/>
          <w:numId w:val="0"/>
        </w:numPr>
        <w:autoSpaceDE w:val="0"/>
        <w:autoSpaceDN w:val="0"/>
        <w:adjustRightInd w:val="0"/>
        <w:rPr>
          <w:bCs/>
          <w:i/>
          <w:sz w:val="22"/>
          <w:szCs w:val="22"/>
          <w:lang w:val="ro-MO"/>
        </w:rPr>
      </w:pPr>
      <w:r w:rsidRPr="00FE462E">
        <w:rPr>
          <w:bCs/>
          <w:sz w:val="22"/>
          <w:szCs w:val="22"/>
          <w:lang w:val="ro-MO"/>
        </w:rPr>
        <w:t xml:space="preserve">Curățenia  se </w:t>
      </w:r>
      <w:r w:rsidR="00644F89" w:rsidRPr="00FE462E">
        <w:rPr>
          <w:bCs/>
          <w:sz w:val="22"/>
          <w:szCs w:val="22"/>
          <w:lang w:val="ro-MO"/>
        </w:rPr>
        <w:t>petrece</w:t>
      </w:r>
      <w:r w:rsidRPr="00FE462E">
        <w:rPr>
          <w:bCs/>
          <w:sz w:val="22"/>
          <w:szCs w:val="22"/>
          <w:lang w:val="ro-MO"/>
        </w:rPr>
        <w:t xml:space="preserve"> de 3ori  </w:t>
      </w:r>
      <w:r w:rsidR="00644F89" w:rsidRPr="00FE462E">
        <w:rPr>
          <w:bCs/>
          <w:sz w:val="22"/>
          <w:szCs w:val="22"/>
          <w:lang w:val="ro-MO"/>
        </w:rPr>
        <w:t>începând</w:t>
      </w:r>
      <w:r w:rsidRPr="00FE462E">
        <w:rPr>
          <w:bCs/>
          <w:sz w:val="22"/>
          <w:szCs w:val="22"/>
          <w:lang w:val="ro-MO"/>
        </w:rPr>
        <w:t xml:space="preserve"> cu orele :</w:t>
      </w:r>
      <w:r w:rsidRPr="00FE462E">
        <w:rPr>
          <w:b/>
          <w:bCs/>
          <w:i/>
          <w:sz w:val="22"/>
          <w:szCs w:val="22"/>
          <w:lang w:val="ro-MO"/>
        </w:rPr>
        <w:t xml:space="preserve">7 </w:t>
      </w:r>
      <w:r w:rsidRPr="00FE462E">
        <w:rPr>
          <w:b/>
          <w:bCs/>
          <w:i/>
          <w:sz w:val="22"/>
          <w:szCs w:val="22"/>
          <w:vertAlign w:val="superscript"/>
          <w:lang w:val="ro-MO"/>
        </w:rPr>
        <w:t>30</w:t>
      </w:r>
      <w:r w:rsidRPr="00FE462E">
        <w:rPr>
          <w:b/>
          <w:bCs/>
          <w:i/>
          <w:sz w:val="22"/>
          <w:szCs w:val="22"/>
          <w:lang w:val="ro-MO"/>
        </w:rPr>
        <w:t>-9</w:t>
      </w:r>
      <w:r w:rsidRPr="00FE462E">
        <w:rPr>
          <w:b/>
          <w:bCs/>
          <w:i/>
          <w:sz w:val="22"/>
          <w:szCs w:val="22"/>
          <w:vertAlign w:val="superscript"/>
          <w:lang w:val="ro-MO"/>
        </w:rPr>
        <w:t>30</w:t>
      </w:r>
      <w:r w:rsidRPr="00FE462E">
        <w:rPr>
          <w:b/>
          <w:bCs/>
          <w:i/>
          <w:sz w:val="22"/>
          <w:szCs w:val="22"/>
          <w:lang w:val="ro-MO"/>
        </w:rPr>
        <w:t xml:space="preserve">;12 </w:t>
      </w:r>
      <w:r w:rsidRPr="00FE462E">
        <w:rPr>
          <w:b/>
          <w:bCs/>
          <w:i/>
          <w:sz w:val="22"/>
          <w:szCs w:val="22"/>
          <w:vertAlign w:val="superscript"/>
          <w:lang w:val="ro-MO"/>
        </w:rPr>
        <w:t>30</w:t>
      </w:r>
      <w:r w:rsidRPr="00FE462E">
        <w:rPr>
          <w:b/>
          <w:bCs/>
          <w:i/>
          <w:sz w:val="22"/>
          <w:szCs w:val="22"/>
          <w:lang w:val="ro-MO"/>
        </w:rPr>
        <w:t xml:space="preserve">-14 </w:t>
      </w:r>
      <w:r w:rsidRPr="00FE462E">
        <w:rPr>
          <w:b/>
          <w:bCs/>
          <w:i/>
          <w:sz w:val="22"/>
          <w:szCs w:val="22"/>
          <w:vertAlign w:val="superscript"/>
          <w:lang w:val="ro-MO"/>
        </w:rPr>
        <w:t>30</w:t>
      </w:r>
      <w:r w:rsidRPr="00FE462E">
        <w:rPr>
          <w:b/>
          <w:bCs/>
          <w:i/>
          <w:sz w:val="22"/>
          <w:szCs w:val="22"/>
          <w:lang w:val="ro-MO"/>
        </w:rPr>
        <w:t xml:space="preserve">;16 </w:t>
      </w:r>
      <w:r w:rsidRPr="00FE462E">
        <w:rPr>
          <w:b/>
          <w:bCs/>
          <w:i/>
          <w:sz w:val="22"/>
          <w:szCs w:val="22"/>
          <w:vertAlign w:val="superscript"/>
          <w:lang w:val="ro-MO"/>
        </w:rPr>
        <w:t>30</w:t>
      </w:r>
      <w:r w:rsidRPr="00FE462E">
        <w:rPr>
          <w:b/>
          <w:bCs/>
          <w:i/>
          <w:sz w:val="22"/>
          <w:szCs w:val="22"/>
          <w:lang w:val="ro-MO"/>
        </w:rPr>
        <w:t xml:space="preserve"> -18</w:t>
      </w:r>
      <w:r w:rsidRPr="00FE462E">
        <w:rPr>
          <w:b/>
          <w:bCs/>
          <w:i/>
          <w:sz w:val="22"/>
          <w:szCs w:val="22"/>
          <w:vertAlign w:val="superscript"/>
          <w:lang w:val="ro-MO"/>
        </w:rPr>
        <w:t>30</w:t>
      </w:r>
      <w:r w:rsidRPr="00FE462E">
        <w:rPr>
          <w:bCs/>
          <w:i/>
          <w:sz w:val="22"/>
          <w:szCs w:val="22"/>
          <w:lang w:val="ro-MO"/>
        </w:rPr>
        <w:t>;</w:t>
      </w:r>
    </w:p>
    <w:p w:rsidR="009C3F78" w:rsidRPr="00FE462E" w:rsidRDefault="009C3F78" w:rsidP="00F42E9C">
      <w:pPr>
        <w:pStyle w:val="a"/>
        <w:numPr>
          <w:ilvl w:val="0"/>
          <w:numId w:val="0"/>
        </w:numPr>
        <w:autoSpaceDE w:val="0"/>
        <w:autoSpaceDN w:val="0"/>
        <w:adjustRightInd w:val="0"/>
        <w:rPr>
          <w:sz w:val="22"/>
          <w:szCs w:val="22"/>
          <w:lang w:val="ro-MO"/>
        </w:rPr>
      </w:pPr>
      <w:r w:rsidRPr="00FE462E">
        <w:rPr>
          <w:sz w:val="22"/>
          <w:szCs w:val="22"/>
          <w:lang w:val="ro-MO" w:eastAsia="ro-RO"/>
        </w:rPr>
        <w:t xml:space="preserve">Cu folosirea detergentului o dată în zi , alte 2 ori după prelucrarea suprafețelor, se aplică preparate </w:t>
      </w:r>
      <w:proofErr w:type="spellStart"/>
      <w:r w:rsidRPr="00FE462E">
        <w:rPr>
          <w:sz w:val="22"/>
          <w:szCs w:val="22"/>
          <w:lang w:val="ro-MO" w:eastAsia="ro-RO"/>
        </w:rPr>
        <w:t>biodistructive</w:t>
      </w:r>
      <w:proofErr w:type="spellEnd"/>
      <w:r w:rsidRPr="00FE462E">
        <w:rPr>
          <w:sz w:val="22"/>
          <w:szCs w:val="22"/>
          <w:lang w:val="ro-MO" w:eastAsia="ro-RO"/>
        </w:rPr>
        <w:t>, prin ștergere folosind 100 ml. la lm</w:t>
      </w:r>
      <w:r w:rsidRPr="00FE462E">
        <w:rPr>
          <w:sz w:val="22"/>
          <w:szCs w:val="22"/>
          <w:vertAlign w:val="superscript"/>
          <w:lang w:val="ro-MO" w:eastAsia="ro-RO"/>
        </w:rPr>
        <w:t>2</w:t>
      </w:r>
      <w:r w:rsidRPr="00FE462E">
        <w:rPr>
          <w:sz w:val="22"/>
          <w:szCs w:val="22"/>
          <w:lang w:val="ro-MO" w:eastAsia="ro-RO"/>
        </w:rPr>
        <w:t xml:space="preserve"> suprafață.</w:t>
      </w:r>
    </w:p>
    <w:p w:rsidR="009C3F78" w:rsidRPr="00FE462E" w:rsidRDefault="009C3F78" w:rsidP="009C3F78">
      <w:pPr>
        <w:rPr>
          <w:sz w:val="22"/>
          <w:szCs w:val="22"/>
          <w:lang w:val="ro-MO"/>
        </w:rPr>
      </w:pPr>
      <w:r w:rsidRPr="00FE462E">
        <w:rPr>
          <w:sz w:val="22"/>
          <w:szCs w:val="22"/>
          <w:lang w:val="ro-MO" w:eastAsia="ro-RO"/>
        </w:rPr>
        <w:t>In sălile de pansament şi sălile de tratament se aplică cerințe foarte stricte asemănătoare ca în sălile de operație.</w:t>
      </w:r>
    </w:p>
    <w:p w:rsidR="009C3F78" w:rsidRPr="00FE462E" w:rsidRDefault="009C3F78" w:rsidP="009C3F78">
      <w:pPr>
        <w:jc w:val="both"/>
        <w:rPr>
          <w:sz w:val="22"/>
          <w:szCs w:val="22"/>
          <w:lang w:val="ro-MO" w:eastAsia="ro-RO"/>
        </w:rPr>
      </w:pPr>
      <w:r w:rsidRPr="00FE462E">
        <w:rPr>
          <w:sz w:val="22"/>
          <w:szCs w:val="22"/>
          <w:lang w:val="ro-MO" w:eastAsia="ro-RO"/>
        </w:rPr>
        <w:lastRenderedPageBreak/>
        <w:t>Utilajul folosit pentru curățenie este strict individual, marcat conform destinației (mop,lavete ) dezinfectat la nivel înalt ori sterilizat şi obligator aparte pentru fiecare sală.</w:t>
      </w:r>
    </w:p>
    <w:p w:rsidR="009C3F78" w:rsidRPr="00FE462E" w:rsidRDefault="009C3F78" w:rsidP="009C3F78">
      <w:pPr>
        <w:autoSpaceDE w:val="0"/>
        <w:autoSpaceDN w:val="0"/>
        <w:adjustRightInd w:val="0"/>
        <w:jc w:val="both"/>
        <w:rPr>
          <w:bCs/>
          <w:sz w:val="22"/>
          <w:szCs w:val="22"/>
          <w:lang w:val="ro-MO"/>
        </w:rPr>
      </w:pPr>
      <w:r w:rsidRPr="00FE462E">
        <w:rPr>
          <w:bCs/>
          <w:sz w:val="22"/>
          <w:szCs w:val="22"/>
          <w:lang w:val="ro-MO"/>
        </w:rPr>
        <w:t>O dată la 6 zile: Curățenia generală cu soluții biodistructive permise de MS.:</w:t>
      </w:r>
    </w:p>
    <w:p w:rsidR="009C3F78" w:rsidRPr="00FE462E" w:rsidRDefault="009C3F78" w:rsidP="009C3F78">
      <w:pPr>
        <w:rPr>
          <w:sz w:val="22"/>
          <w:szCs w:val="22"/>
          <w:lang w:val="ro-MO"/>
        </w:rPr>
      </w:pPr>
      <w:r w:rsidRPr="00FE462E">
        <w:rPr>
          <w:sz w:val="22"/>
          <w:szCs w:val="22"/>
          <w:lang w:val="ro-MO" w:eastAsia="ro-RO"/>
        </w:rPr>
        <w:t>Curățenia generală se petrece o dată în săptămână conform graficului stabilit, folosind setul de șervețele şi meșe sterile, special destinate pentru fiecare sală.</w:t>
      </w:r>
    </w:p>
    <w:p w:rsidR="009C3F78" w:rsidRPr="00FE462E" w:rsidRDefault="009C3F78" w:rsidP="009C3F78">
      <w:pPr>
        <w:rPr>
          <w:sz w:val="22"/>
          <w:szCs w:val="22"/>
          <w:lang w:val="ro-MO"/>
        </w:rPr>
      </w:pPr>
      <w:r w:rsidRPr="00FE462E">
        <w:rPr>
          <w:sz w:val="22"/>
          <w:szCs w:val="22"/>
          <w:lang w:val="ro-MO" w:eastAsia="ro-RO"/>
        </w:rPr>
        <w:t>- Se curăță suprafețele orizontale prin ștergere cu soluție biodistructivă;aspirarea covoarelor;</w:t>
      </w:r>
    </w:p>
    <w:p w:rsidR="009C3F78" w:rsidRPr="00FE462E" w:rsidRDefault="009C3F78" w:rsidP="009C3F78">
      <w:pPr>
        <w:rPr>
          <w:sz w:val="22"/>
          <w:szCs w:val="22"/>
          <w:lang w:val="ro-MO"/>
        </w:rPr>
      </w:pPr>
      <w:r w:rsidRPr="00FE462E">
        <w:rPr>
          <w:sz w:val="22"/>
          <w:szCs w:val="22"/>
          <w:lang w:val="ro-MO" w:eastAsia="ro-RO"/>
        </w:rPr>
        <w:t>-</w:t>
      </w:r>
      <w:r>
        <w:rPr>
          <w:sz w:val="22"/>
          <w:szCs w:val="22"/>
          <w:lang w:val="ro-MO" w:eastAsia="ro-RO"/>
        </w:rPr>
        <w:t xml:space="preserve"> </w:t>
      </w:r>
      <w:r w:rsidRPr="00FE462E">
        <w:rPr>
          <w:sz w:val="22"/>
          <w:szCs w:val="22"/>
          <w:lang w:val="ro-MO" w:eastAsia="ro-RO"/>
        </w:rPr>
        <w:t xml:space="preserve">La orele </w:t>
      </w:r>
      <w:r w:rsidRPr="00644F89">
        <w:rPr>
          <w:b/>
          <w:bCs/>
          <w:i/>
          <w:sz w:val="22"/>
          <w:szCs w:val="22"/>
          <w:lang w:val="ro-MO"/>
        </w:rPr>
        <w:t xml:space="preserve">12 </w:t>
      </w:r>
      <w:r w:rsidRPr="00644F89">
        <w:rPr>
          <w:b/>
          <w:bCs/>
          <w:i/>
          <w:sz w:val="22"/>
          <w:szCs w:val="22"/>
          <w:vertAlign w:val="superscript"/>
          <w:lang w:val="ro-MO"/>
        </w:rPr>
        <w:t>30</w:t>
      </w:r>
      <w:r w:rsidRPr="00644F89">
        <w:rPr>
          <w:b/>
          <w:bCs/>
          <w:i/>
          <w:sz w:val="22"/>
          <w:szCs w:val="22"/>
          <w:lang w:val="ro-MO"/>
        </w:rPr>
        <w:t xml:space="preserve">-14 </w:t>
      </w:r>
      <w:r w:rsidRPr="00644F89">
        <w:rPr>
          <w:b/>
          <w:bCs/>
          <w:i/>
          <w:sz w:val="22"/>
          <w:szCs w:val="22"/>
          <w:vertAlign w:val="superscript"/>
          <w:lang w:val="ro-MO"/>
        </w:rPr>
        <w:t>30</w:t>
      </w:r>
      <w:r w:rsidRPr="00FE462E">
        <w:rPr>
          <w:bCs/>
          <w:i/>
          <w:sz w:val="22"/>
          <w:szCs w:val="22"/>
          <w:vertAlign w:val="superscript"/>
          <w:lang w:val="ro-MO"/>
        </w:rPr>
        <w:t xml:space="preserve"> </w:t>
      </w:r>
      <w:r w:rsidRPr="00FE462E">
        <w:rPr>
          <w:sz w:val="22"/>
          <w:szCs w:val="22"/>
          <w:lang w:val="ro-MO" w:eastAsia="ro-RO"/>
        </w:rPr>
        <w:t>se petrece curățenia totală a cabinetelor cu soluție detergentă şi dezinfectantă prin ștergere.</w:t>
      </w:r>
    </w:p>
    <w:p w:rsidR="009C3F78" w:rsidRPr="00FE462E" w:rsidRDefault="009C3F78" w:rsidP="009C3F78">
      <w:pPr>
        <w:rPr>
          <w:sz w:val="22"/>
          <w:szCs w:val="22"/>
          <w:lang w:val="ro-MO"/>
        </w:rPr>
      </w:pPr>
      <w:r w:rsidRPr="00FE462E">
        <w:rPr>
          <w:bCs/>
          <w:sz w:val="22"/>
          <w:szCs w:val="22"/>
          <w:lang w:val="ro-MO"/>
        </w:rPr>
        <w:t>Curăţenia  grupurilor sanitare:</w:t>
      </w:r>
    </w:p>
    <w:p w:rsidR="009C3F78" w:rsidRPr="00FE462E" w:rsidRDefault="009C3F78" w:rsidP="009C3F78">
      <w:pPr>
        <w:rPr>
          <w:sz w:val="22"/>
          <w:szCs w:val="22"/>
          <w:lang w:val="ro-MO" w:eastAsia="ro-RO"/>
        </w:rPr>
      </w:pPr>
      <w:r w:rsidRPr="00FE462E">
        <w:rPr>
          <w:sz w:val="22"/>
          <w:szCs w:val="22"/>
          <w:lang w:val="ro-MO" w:eastAsia="ro-RO"/>
        </w:rPr>
        <w:t>- Curățenia instalațiilor sanitare - lavoare şi scaunelor de WC cu detergent - dezinfectant special pentru instalațiile sanitare;</w:t>
      </w:r>
    </w:p>
    <w:p w:rsidR="009C3F78" w:rsidRPr="00FE462E" w:rsidRDefault="009C3F78" w:rsidP="009C3F78">
      <w:pPr>
        <w:rPr>
          <w:sz w:val="22"/>
          <w:szCs w:val="22"/>
          <w:lang w:val="ro-MO" w:eastAsia="ro-RO"/>
        </w:rPr>
      </w:pPr>
      <w:r w:rsidRPr="00FE462E">
        <w:rPr>
          <w:sz w:val="22"/>
          <w:szCs w:val="22"/>
          <w:lang w:val="ro-MO" w:eastAsia="ro-RO"/>
        </w:rPr>
        <w:t xml:space="preserve"> -</w:t>
      </w:r>
      <w:r>
        <w:rPr>
          <w:sz w:val="22"/>
          <w:szCs w:val="22"/>
          <w:lang w:val="ro-MO" w:eastAsia="ro-RO"/>
        </w:rPr>
        <w:t xml:space="preserve"> </w:t>
      </w:r>
      <w:r w:rsidRPr="00FE462E">
        <w:rPr>
          <w:sz w:val="22"/>
          <w:szCs w:val="22"/>
          <w:lang w:val="ro-MO" w:eastAsia="ro-RO"/>
        </w:rPr>
        <w:t xml:space="preserve">Evacuarea deșeurilor menajere  de 2 ori în zi şi la necesitate </w:t>
      </w:r>
    </w:p>
    <w:p w:rsidR="009C3F78" w:rsidRPr="00FE462E" w:rsidRDefault="009C3F78" w:rsidP="009C3F78">
      <w:pPr>
        <w:rPr>
          <w:sz w:val="22"/>
          <w:szCs w:val="22"/>
          <w:lang w:val="ro-MO" w:eastAsia="ro-RO"/>
        </w:rPr>
      </w:pPr>
      <w:r w:rsidRPr="00FE462E">
        <w:rPr>
          <w:sz w:val="22"/>
          <w:szCs w:val="22"/>
          <w:lang w:val="ro-MO" w:eastAsia="ro-RO"/>
        </w:rPr>
        <w:t>Curățenia generală în cabinete, grupurilor sanitare se petrece o dată în lună cu curățenia tuturor suprafețelor - pereților, tavanului, geamurilor, mobilierului, podelei, cu folosirea detergenților şi preparatelor biodistructive</w:t>
      </w:r>
    </w:p>
    <w:p w:rsidR="009C3F78" w:rsidRPr="00FE462E" w:rsidRDefault="009C3F78" w:rsidP="009C3F78">
      <w:pPr>
        <w:rPr>
          <w:sz w:val="22"/>
          <w:szCs w:val="22"/>
          <w:lang w:val="ro-MO"/>
        </w:rPr>
      </w:pPr>
    </w:p>
    <w:p w:rsidR="009C3F78" w:rsidRPr="00FE462E" w:rsidRDefault="009C3F78" w:rsidP="009C3F78">
      <w:pPr>
        <w:rPr>
          <w:b/>
          <w:bCs/>
          <w:i/>
          <w:iCs/>
          <w:color w:val="000000"/>
          <w:sz w:val="22"/>
          <w:szCs w:val="22"/>
          <w:lang w:val="ro-MO" w:eastAsia="ro-RO"/>
        </w:rPr>
      </w:pPr>
      <w:r w:rsidRPr="00FE462E">
        <w:rPr>
          <w:b/>
          <w:bCs/>
          <w:i/>
          <w:iCs/>
          <w:color w:val="000000"/>
          <w:sz w:val="22"/>
          <w:szCs w:val="22"/>
          <w:lang w:val="ro-MO" w:eastAsia="ro-RO"/>
        </w:rPr>
        <w:t xml:space="preserve">Notă: </w:t>
      </w:r>
      <w:r w:rsidRPr="00FE462E">
        <w:rPr>
          <w:bCs/>
          <w:i/>
          <w:iCs/>
          <w:color w:val="000000"/>
          <w:sz w:val="22"/>
          <w:szCs w:val="22"/>
          <w:lang w:val="ro-MO" w:eastAsia="ro-RO"/>
        </w:rPr>
        <w:t>In fiecare secţie în caz de depistare a unei boli infecțioase, regimul de prelucrare şi dezinfecţie a încăperilor, se va petrece conform cazului de infecție, la indicația medicului epidemiolog,administrației.</w:t>
      </w:r>
    </w:p>
    <w:p w:rsidR="009C3F78" w:rsidRPr="00FE462E" w:rsidRDefault="009C3F78" w:rsidP="009C3F78">
      <w:pPr>
        <w:rPr>
          <w:bCs/>
          <w:i/>
          <w:iCs/>
          <w:color w:val="000000"/>
          <w:sz w:val="22"/>
          <w:szCs w:val="22"/>
          <w:lang w:val="ro-MO" w:eastAsia="ro-RO"/>
        </w:rPr>
      </w:pPr>
      <w:r w:rsidRPr="00FE462E">
        <w:rPr>
          <w:b/>
          <w:bCs/>
          <w:i/>
          <w:iCs/>
          <w:color w:val="000000"/>
          <w:sz w:val="22"/>
          <w:szCs w:val="22"/>
          <w:lang w:val="ro-MO" w:eastAsia="ro-RO"/>
        </w:rPr>
        <w:t>-</w:t>
      </w:r>
      <w:r>
        <w:rPr>
          <w:b/>
          <w:bCs/>
          <w:i/>
          <w:iCs/>
          <w:color w:val="000000"/>
          <w:sz w:val="22"/>
          <w:szCs w:val="22"/>
          <w:lang w:val="ro-MO" w:eastAsia="ro-RO"/>
        </w:rPr>
        <w:t xml:space="preserve"> </w:t>
      </w:r>
      <w:r w:rsidRPr="00FE462E">
        <w:rPr>
          <w:bCs/>
          <w:i/>
          <w:iCs/>
          <w:color w:val="000000"/>
          <w:sz w:val="22"/>
          <w:szCs w:val="22"/>
          <w:lang w:val="ro-MO" w:eastAsia="ro-RO"/>
        </w:rPr>
        <w:t>Nerespectarea orarului de muncă (plecare/părăsire locului de muncă sau neprezentare la timp fără motive întemeiate )de către angajații firmei de curățenie prevede sancțiuni in mărime de 10% din contract.</w:t>
      </w:r>
    </w:p>
    <w:p w:rsidR="009C3F78" w:rsidRPr="004C4648" w:rsidRDefault="009C3F78" w:rsidP="009C3F78">
      <w:pPr>
        <w:autoSpaceDE w:val="0"/>
        <w:autoSpaceDN w:val="0"/>
        <w:adjustRightInd w:val="0"/>
        <w:rPr>
          <w:sz w:val="22"/>
          <w:szCs w:val="22"/>
          <w:lang w:val="ro-MO"/>
        </w:rPr>
      </w:pPr>
      <w:r w:rsidRPr="004C4648">
        <w:rPr>
          <w:sz w:val="22"/>
          <w:szCs w:val="22"/>
          <w:lang w:val="ro-MO"/>
        </w:rPr>
        <w:t>2.</w:t>
      </w:r>
      <w:r w:rsidR="00F42E9C">
        <w:rPr>
          <w:sz w:val="22"/>
          <w:szCs w:val="22"/>
          <w:lang w:val="ro-MO"/>
        </w:rPr>
        <w:t>9</w:t>
      </w:r>
      <w:r w:rsidRPr="004C4648">
        <w:rPr>
          <w:sz w:val="22"/>
          <w:szCs w:val="22"/>
          <w:lang w:val="ro-MO"/>
        </w:rPr>
        <w:t xml:space="preserve">. </w:t>
      </w:r>
      <w:r w:rsidRPr="00A506EB">
        <w:rPr>
          <w:b/>
          <w:sz w:val="22"/>
          <w:szCs w:val="22"/>
          <w:lang w:val="ro-MO"/>
        </w:rPr>
        <w:t>Organizarea prestării serviciilor:</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Prestatorul timp de una zi lucrătoare din momentul semnării contractului  se oblige sa numească  şi să prezinte din partea sa o persoana responsabilă îndeplinirea Serviciilor si persoana responsabila  de rezolvarea problemelor organizatorice cu Beneficiarul conform prezentului contract.</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Beneficiarul timp de l(una) zi lucrătoare din momentul semnării contractului se oblig</w:t>
      </w:r>
      <w:r>
        <w:rPr>
          <w:sz w:val="22"/>
          <w:szCs w:val="22"/>
          <w:lang w:val="ro-MO"/>
        </w:rPr>
        <w:t>ă</w:t>
      </w:r>
      <w:r w:rsidRPr="004C4648">
        <w:rPr>
          <w:sz w:val="22"/>
          <w:szCs w:val="22"/>
          <w:lang w:val="ro-MO"/>
        </w:rPr>
        <w:t xml:space="preserve"> să numească si să prezinte din partea sa o persoană responsabilă de coordonarea problemelor organizatorice cu acesta, conform prezentului contract.</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Beneficiarul se obliga să prezinte Prestatorul toate informa</w:t>
      </w:r>
      <w:r>
        <w:rPr>
          <w:sz w:val="22"/>
          <w:szCs w:val="22"/>
          <w:lang w:val="ro-MO"/>
        </w:rPr>
        <w:t>ţ</w:t>
      </w:r>
      <w:r w:rsidRPr="004C4648">
        <w:rPr>
          <w:sz w:val="22"/>
          <w:szCs w:val="22"/>
          <w:lang w:val="ro-MO"/>
        </w:rPr>
        <w:t>iile necesare pentru prestarea serviciilor conform prezentului contract.</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Prestatorul se obligă să numească specialişti calificaţi pentru prestarea Serviciilor conform</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prezentului contract şi   este  singura parte responsabilă pentru administrarea, controlul şi ac</w:t>
      </w:r>
      <w:r>
        <w:rPr>
          <w:sz w:val="22"/>
          <w:szCs w:val="22"/>
          <w:lang w:val="ro-MO"/>
        </w:rPr>
        <w:t>ţ</w:t>
      </w:r>
      <w:r w:rsidRPr="004C4648">
        <w:rPr>
          <w:sz w:val="22"/>
          <w:szCs w:val="22"/>
          <w:lang w:val="ro-MO"/>
        </w:rPr>
        <w:t>iunile personalului său.</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 xml:space="preserve"> Beneficiarul oferă acces lucrătorilor Prestatorului pe teritoriul şi in încăperile sale, doar pentru</w:t>
      </w:r>
      <w:r>
        <w:rPr>
          <w:sz w:val="22"/>
          <w:szCs w:val="22"/>
          <w:lang w:val="ro-MO"/>
        </w:rPr>
        <w:t xml:space="preserve"> </w:t>
      </w:r>
      <w:r w:rsidRPr="004C4648">
        <w:rPr>
          <w:sz w:val="22"/>
          <w:szCs w:val="22"/>
          <w:lang w:val="ro-MO"/>
        </w:rPr>
        <w:t>efectuarea lucrărilor de prestare a Serviciilor conform prezentului contract.</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Beneficiarul oferă un spaţiu tehnic pentru personalul Prestatorului şi spaţiu de păstrare al utilajului, inventarului şi soluţiilor utilizate in efectuarea lucrărilor.</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Prestatorul, la efectuarea lucrărilor se obligă sa respecte regulamentele interne de comportare a personalului in cadrul institu</w:t>
      </w:r>
      <w:r>
        <w:rPr>
          <w:sz w:val="22"/>
          <w:szCs w:val="22"/>
          <w:lang w:val="ro-MO"/>
        </w:rPr>
        <w:t>ţ</w:t>
      </w:r>
      <w:r w:rsidRPr="004C4648">
        <w:rPr>
          <w:sz w:val="22"/>
          <w:szCs w:val="22"/>
          <w:lang w:val="ro-MO"/>
        </w:rPr>
        <w:t xml:space="preserve">iei </w:t>
      </w:r>
      <w:r>
        <w:rPr>
          <w:sz w:val="22"/>
          <w:szCs w:val="22"/>
          <w:lang w:val="ro-MO"/>
        </w:rPr>
        <w:t>Benefi</w:t>
      </w:r>
      <w:r w:rsidRPr="004C4648">
        <w:rPr>
          <w:sz w:val="22"/>
          <w:szCs w:val="22"/>
          <w:lang w:val="ro-MO"/>
        </w:rPr>
        <w:t>ciarului.</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Beneficiarul se obligă sa aducă la cunoştinţa Prestatorul regulamentele interne de comportament şi in special modificările intervenite in regulament pe parcursul acţiunii contractului.</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 xml:space="preserve"> Prestatorul are dreptul de a atrage terţe parţi pentru efectuarea lucrărilor şi este responsabi pentru termenele şi calitatea de efectuare a lucrărilor de către terţele părţi, poate duce şi folosi pe teritoriu Beneficiarului echipament adăugător necesar pentru efectuarea unor lucrări.</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Prestatorul poartă deplina răspundere materială pentru bunurile Beneficiarului, obiect al intervenţiilor efectuate conform obligaţiilor asumate prin prezentul contract.</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În acest sens, Prestatorul se obliga necondiţionat şi irevocabil să despăgubească Beneficiarul pentru orice pierderi, daune sau prejudiciu suportat, doar in urma acţiunilor sau inacţiunilor întreprinse de Prestatorul.</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Prestatorul îndeplineşte serviciile de deservire sanitar-igienică al încăperilor administrative strict doar cu prezenţa agentului de pază.</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lastRenderedPageBreak/>
        <w:t>Prestatorul îşi asumă obligaţia de procurare a utilajului, inventarului şi soluţiilor necesare pentru efectuarea lucrărilor pe tot parcursul acţiunii prezentului contract. Obiectele procurate se află in proprietatea Prestatorului şi se efect</w:t>
      </w:r>
      <w:r>
        <w:rPr>
          <w:sz w:val="22"/>
          <w:szCs w:val="22"/>
          <w:lang w:val="ro-MO"/>
        </w:rPr>
        <w:t>u</w:t>
      </w:r>
      <w:r w:rsidRPr="004C4648">
        <w:rPr>
          <w:sz w:val="22"/>
          <w:szCs w:val="22"/>
          <w:lang w:val="ro-MO"/>
        </w:rPr>
        <w:t>ează din contul acestuia.</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Prestatorul asigură personalul necesar pentru prestarea serviciilor prevăzute in prezentul contract.</w:t>
      </w:r>
    </w:p>
    <w:p w:rsidR="009C3F78" w:rsidRPr="004C4648" w:rsidRDefault="009C3F78" w:rsidP="009C3F78">
      <w:pPr>
        <w:autoSpaceDE w:val="0"/>
        <w:autoSpaceDN w:val="0"/>
        <w:adjustRightInd w:val="0"/>
        <w:rPr>
          <w:b/>
          <w:sz w:val="22"/>
          <w:szCs w:val="22"/>
          <w:lang w:val="ro-MO"/>
        </w:rPr>
      </w:pPr>
      <w:r w:rsidRPr="004C4648">
        <w:rPr>
          <w:b/>
          <w:sz w:val="22"/>
          <w:szCs w:val="22"/>
          <w:lang w:val="ro-MO"/>
        </w:rPr>
        <w:t>2.9. Ordinea primirii predării serviciilor:</w:t>
      </w:r>
    </w:p>
    <w:p w:rsidR="009C3F78" w:rsidRPr="004C4648" w:rsidRDefault="009C3F78" w:rsidP="009C3F78">
      <w:pPr>
        <w:autoSpaceDE w:val="0"/>
        <w:autoSpaceDN w:val="0"/>
        <w:adjustRightInd w:val="0"/>
        <w:rPr>
          <w:sz w:val="22"/>
          <w:szCs w:val="22"/>
          <w:lang w:val="ro-MO"/>
        </w:rPr>
      </w:pPr>
      <w:r w:rsidRPr="004C4648">
        <w:rPr>
          <w:sz w:val="22"/>
          <w:szCs w:val="22"/>
          <w:lang w:val="ro-MO"/>
        </w:rPr>
        <w:t>1. La sfârşitul fiecărei luni, Prestatorul prezintă  Beneficiarului actul de primire-predare a lucrărilor</w:t>
      </w:r>
    </w:p>
    <w:p w:rsidR="009C3F78" w:rsidRPr="005007B5" w:rsidRDefault="009C3F78" w:rsidP="009C3F78">
      <w:pPr>
        <w:rPr>
          <w:b/>
          <w:sz w:val="22"/>
          <w:szCs w:val="22"/>
          <w:lang w:val="it-IT"/>
        </w:rPr>
      </w:pPr>
      <w:r w:rsidRPr="004C4648">
        <w:rPr>
          <w:sz w:val="22"/>
          <w:szCs w:val="22"/>
          <w:lang w:val="ro-MO"/>
        </w:rPr>
        <w:t>efectuate şi altă documentaţie tehnică</w:t>
      </w:r>
      <w:r>
        <w:rPr>
          <w:sz w:val="22"/>
          <w:szCs w:val="22"/>
          <w:lang w:val="ro-MO"/>
        </w:rPr>
        <w:t xml:space="preserve">  ( </w:t>
      </w:r>
      <w:r w:rsidRPr="00852B1E">
        <w:rPr>
          <w:b/>
          <w:i/>
          <w:sz w:val="22"/>
          <w:szCs w:val="22"/>
          <w:lang w:val="ro-MO"/>
        </w:rPr>
        <w:t xml:space="preserve">registru zilnic </w:t>
      </w:r>
      <w:r w:rsidRPr="00852B1E">
        <w:rPr>
          <w:b/>
          <w:i/>
          <w:sz w:val="22"/>
          <w:szCs w:val="22"/>
          <w:lang w:val="it-IT"/>
        </w:rPr>
        <w:t>de evidență a lucrătorilor Prestatorului care au prestat serviciile de curațenie în incinta IMSP AMT Buiucani si Act zilnic de monitorizare a serviciilor de curățenie  efectuate în cadrul IMSP AMT Buiucani).</w:t>
      </w:r>
    </w:p>
    <w:p w:rsidR="009C3F78" w:rsidRPr="004C4648" w:rsidRDefault="009C3F78" w:rsidP="009C3F78">
      <w:pPr>
        <w:autoSpaceDE w:val="0"/>
        <w:autoSpaceDN w:val="0"/>
        <w:adjustRightInd w:val="0"/>
        <w:rPr>
          <w:sz w:val="22"/>
          <w:szCs w:val="22"/>
          <w:lang w:val="ro-MO"/>
        </w:rPr>
      </w:pPr>
      <w:r w:rsidRPr="004C4648">
        <w:rPr>
          <w:sz w:val="22"/>
          <w:szCs w:val="22"/>
          <w:lang w:val="ro-MO"/>
        </w:rPr>
        <w:t>2. Beneficiarul in termen de 3 (trei) zile lucrătoare după primirea actului de primire predare a</w:t>
      </w:r>
    </w:p>
    <w:p w:rsidR="009C3F78" w:rsidRPr="004C4648" w:rsidRDefault="009C3F78" w:rsidP="009C3F78">
      <w:pPr>
        <w:autoSpaceDE w:val="0"/>
        <w:autoSpaceDN w:val="0"/>
        <w:adjustRightInd w:val="0"/>
        <w:rPr>
          <w:sz w:val="22"/>
          <w:szCs w:val="22"/>
          <w:lang w:val="ro-MO"/>
        </w:rPr>
      </w:pPr>
      <w:r w:rsidRPr="004C4648">
        <w:rPr>
          <w:sz w:val="22"/>
          <w:szCs w:val="22"/>
          <w:lang w:val="ro-MO"/>
        </w:rPr>
        <w:t>lucrărilor efectuate, trebuie să-1 prezinte Prestatorului semnat, iar in caz de nesatisfacere a nivelului</w:t>
      </w:r>
    </w:p>
    <w:p w:rsidR="009C3F78" w:rsidRPr="004C4648" w:rsidRDefault="009C3F78" w:rsidP="009C3F78">
      <w:pPr>
        <w:autoSpaceDE w:val="0"/>
        <w:autoSpaceDN w:val="0"/>
        <w:adjustRightInd w:val="0"/>
        <w:rPr>
          <w:sz w:val="22"/>
          <w:szCs w:val="22"/>
          <w:lang w:val="ro-MO"/>
        </w:rPr>
      </w:pPr>
      <w:r w:rsidRPr="004C4648">
        <w:rPr>
          <w:sz w:val="22"/>
          <w:szCs w:val="22"/>
          <w:lang w:val="ro-MO"/>
        </w:rPr>
        <w:t>calităţii lucrărilor efectuate conform prezentului Contract, sa înștiințeze despre aceasta in scris</w:t>
      </w:r>
    </w:p>
    <w:p w:rsidR="009C3F78" w:rsidRPr="004C4648" w:rsidRDefault="009C3F78" w:rsidP="009C3F78">
      <w:pPr>
        <w:autoSpaceDE w:val="0"/>
        <w:autoSpaceDN w:val="0"/>
        <w:adjustRightInd w:val="0"/>
        <w:rPr>
          <w:sz w:val="22"/>
          <w:szCs w:val="22"/>
          <w:lang w:val="ro-MO"/>
        </w:rPr>
      </w:pPr>
      <w:r w:rsidRPr="004C4648">
        <w:rPr>
          <w:sz w:val="22"/>
          <w:szCs w:val="22"/>
          <w:lang w:val="ro-MO"/>
        </w:rPr>
        <w:t>Prestatorul .</w:t>
      </w:r>
    </w:p>
    <w:p w:rsidR="009C3F78" w:rsidRPr="004C4648" w:rsidRDefault="009C3F78" w:rsidP="009C3F78">
      <w:pPr>
        <w:autoSpaceDE w:val="0"/>
        <w:autoSpaceDN w:val="0"/>
        <w:adjustRightInd w:val="0"/>
        <w:rPr>
          <w:sz w:val="22"/>
          <w:szCs w:val="22"/>
          <w:lang w:val="ro-MO"/>
        </w:rPr>
      </w:pPr>
      <w:r w:rsidRPr="004C4648">
        <w:rPr>
          <w:sz w:val="22"/>
          <w:szCs w:val="22"/>
          <w:lang w:val="ro-MO"/>
        </w:rPr>
        <w:t>3. Actul de primire predare se consideră semnat, iar serviciile îndeplinite dacă timp de 5(cinci) zile</w:t>
      </w:r>
    </w:p>
    <w:p w:rsidR="009C3F78" w:rsidRPr="004C4648" w:rsidRDefault="009C3F78" w:rsidP="009C3F78">
      <w:pPr>
        <w:autoSpaceDE w:val="0"/>
        <w:autoSpaceDN w:val="0"/>
        <w:adjustRightInd w:val="0"/>
        <w:rPr>
          <w:sz w:val="22"/>
          <w:szCs w:val="22"/>
          <w:lang w:val="ro-MO"/>
        </w:rPr>
      </w:pPr>
      <w:r w:rsidRPr="004C4648">
        <w:rPr>
          <w:sz w:val="22"/>
          <w:szCs w:val="22"/>
          <w:lang w:val="ro-MO"/>
        </w:rPr>
        <w:t>lucrătoare după efectuarea lucrărilor, Beneficiarul nu prezintă careva pretenţii in scris in legătură</w:t>
      </w:r>
    </w:p>
    <w:p w:rsidR="009C3F78" w:rsidRPr="004C4648" w:rsidRDefault="009C3F78" w:rsidP="009C3F78">
      <w:pPr>
        <w:autoSpaceDE w:val="0"/>
        <w:autoSpaceDN w:val="0"/>
        <w:adjustRightInd w:val="0"/>
        <w:rPr>
          <w:sz w:val="22"/>
          <w:szCs w:val="22"/>
          <w:lang w:val="ro-MO"/>
        </w:rPr>
      </w:pPr>
      <w:r w:rsidRPr="004C4648">
        <w:rPr>
          <w:sz w:val="22"/>
          <w:szCs w:val="22"/>
          <w:lang w:val="ro-MO"/>
        </w:rPr>
        <w:t>cu nivelul calităţii de efectuare a lucrărilor conform prezentului contract.</w:t>
      </w:r>
    </w:p>
    <w:p w:rsidR="009C3F78" w:rsidRPr="004C4648" w:rsidRDefault="009C3F78" w:rsidP="009C3F78">
      <w:pPr>
        <w:autoSpaceDE w:val="0"/>
        <w:autoSpaceDN w:val="0"/>
        <w:adjustRightInd w:val="0"/>
        <w:rPr>
          <w:sz w:val="22"/>
          <w:szCs w:val="22"/>
          <w:lang w:val="ro-MO"/>
        </w:rPr>
      </w:pPr>
      <w:r w:rsidRPr="004C4648">
        <w:rPr>
          <w:sz w:val="22"/>
          <w:szCs w:val="22"/>
          <w:lang w:val="ro-MO"/>
        </w:rPr>
        <w:t>4. În caz de prezentare a pretenţiei in scris, Părţile, întocmesc un act bilateral cu lista lucrărilor ce</w:t>
      </w:r>
    </w:p>
    <w:p w:rsidR="009C3F78" w:rsidRPr="004C4648" w:rsidRDefault="009C3F78" w:rsidP="009C3F78">
      <w:pPr>
        <w:autoSpaceDE w:val="0"/>
        <w:autoSpaceDN w:val="0"/>
        <w:adjustRightInd w:val="0"/>
        <w:rPr>
          <w:sz w:val="22"/>
          <w:szCs w:val="22"/>
          <w:lang w:val="ro-MO"/>
        </w:rPr>
      </w:pPr>
      <w:r w:rsidRPr="004C4648">
        <w:rPr>
          <w:sz w:val="22"/>
          <w:szCs w:val="22"/>
          <w:lang w:val="ro-MO"/>
        </w:rPr>
        <w:t>trebuie reefectuare sau îmbunătăţite şi determinând termenul de efectuare a lor. Lucrările respective</w:t>
      </w:r>
    </w:p>
    <w:p w:rsidR="009C3F78" w:rsidRPr="004C4648" w:rsidRDefault="009C3F78" w:rsidP="009C3F78">
      <w:pPr>
        <w:autoSpaceDE w:val="0"/>
        <w:autoSpaceDN w:val="0"/>
        <w:adjustRightInd w:val="0"/>
        <w:rPr>
          <w:sz w:val="22"/>
          <w:szCs w:val="22"/>
          <w:lang w:val="ro-MO"/>
        </w:rPr>
      </w:pPr>
      <w:r w:rsidRPr="004C4648">
        <w:rPr>
          <w:sz w:val="22"/>
          <w:szCs w:val="22"/>
          <w:lang w:val="ro-MO"/>
        </w:rPr>
        <w:t>se efectuează de către Prestator din contul său.</w:t>
      </w:r>
    </w:p>
    <w:p w:rsidR="009C3F78" w:rsidRPr="004C4648" w:rsidRDefault="009C3F78" w:rsidP="009C3F78">
      <w:pPr>
        <w:tabs>
          <w:tab w:val="left" w:pos="720"/>
        </w:tabs>
        <w:suppressAutoHyphens/>
        <w:jc w:val="both"/>
        <w:rPr>
          <w:color w:val="000000"/>
          <w:sz w:val="22"/>
          <w:szCs w:val="22"/>
          <w:lang w:val="ro-MO"/>
        </w:rPr>
      </w:pPr>
    </w:p>
    <w:p w:rsidR="009C3F78" w:rsidRPr="004C4648" w:rsidRDefault="009C3F78" w:rsidP="009C3F78">
      <w:pPr>
        <w:jc w:val="center"/>
        <w:rPr>
          <w:b/>
          <w:sz w:val="22"/>
          <w:szCs w:val="22"/>
          <w:lang w:val="ro-MO"/>
        </w:rPr>
      </w:pPr>
      <w:r w:rsidRPr="004C4648">
        <w:rPr>
          <w:b/>
          <w:sz w:val="22"/>
          <w:szCs w:val="22"/>
          <w:lang w:val="ro-MO"/>
        </w:rPr>
        <w:t>ORDINEA PRIMIRII PREDĂRII SERVICIILOR</w:t>
      </w:r>
    </w:p>
    <w:p w:rsidR="009C3F78" w:rsidRPr="004C4648" w:rsidRDefault="009C3F78" w:rsidP="009C3F78">
      <w:pPr>
        <w:jc w:val="both"/>
        <w:rPr>
          <w:sz w:val="22"/>
          <w:szCs w:val="22"/>
          <w:lang w:val="ro-MO"/>
        </w:rPr>
      </w:pPr>
      <w:r w:rsidRPr="004C4648">
        <w:rPr>
          <w:sz w:val="22"/>
          <w:szCs w:val="22"/>
          <w:lang w:val="ro-MO"/>
        </w:rPr>
        <w:t>1. La sfârşitul fiecărei luni, Prestatorul prezintă Beneficiarului Actul de primire predare a lucrărilor efectuate şi altă documentaţie tehnică</w:t>
      </w:r>
      <w:r w:rsidR="00FE7B46">
        <w:rPr>
          <w:sz w:val="22"/>
          <w:szCs w:val="22"/>
          <w:lang w:val="ro-MO"/>
        </w:rPr>
        <w:t xml:space="preserve"> - </w:t>
      </w:r>
      <w:r w:rsidR="00FE7B46" w:rsidRPr="00852B1E">
        <w:rPr>
          <w:b/>
          <w:i/>
          <w:sz w:val="22"/>
          <w:szCs w:val="22"/>
          <w:lang w:val="ro-MO"/>
        </w:rPr>
        <w:t xml:space="preserve">registru zilnic </w:t>
      </w:r>
      <w:r w:rsidR="00FE7B46" w:rsidRPr="00852B1E">
        <w:rPr>
          <w:b/>
          <w:i/>
          <w:sz w:val="22"/>
          <w:szCs w:val="22"/>
          <w:lang w:val="it-IT"/>
        </w:rPr>
        <w:t>de evidență a lucrătorilor Prestatorului care au prestat serviciile de curațenie în incinta IMSP AMT Buiucani si Act zilnic de monitorizare a serviciilor de curățenie  efectuate în cadrul IMSP AMT Buiucani).</w:t>
      </w:r>
      <w:r w:rsidRPr="004C4648">
        <w:rPr>
          <w:sz w:val="22"/>
          <w:szCs w:val="22"/>
          <w:lang w:val="ro-MO"/>
        </w:rPr>
        <w:t xml:space="preserve">. </w:t>
      </w:r>
    </w:p>
    <w:p w:rsidR="00FE7B46" w:rsidRDefault="009C3F78" w:rsidP="00FE7B46">
      <w:pPr>
        <w:jc w:val="both"/>
        <w:rPr>
          <w:sz w:val="22"/>
          <w:szCs w:val="22"/>
          <w:lang w:val="ro-MO"/>
        </w:rPr>
      </w:pPr>
      <w:r w:rsidRPr="004C4648">
        <w:rPr>
          <w:sz w:val="22"/>
          <w:szCs w:val="22"/>
          <w:lang w:val="ro-MO"/>
        </w:rPr>
        <w:t>2. În caz de prezentare a pretenţiei în scris, Părţile, întocmesc un act bilateral cu lista lucrărilor ce trebuie reefectuare sau îmbunătăţite şi determinând termenul de efectuare a lor. Lucrările respective se efectuează de către Prestator din contul său.</w:t>
      </w:r>
    </w:p>
    <w:p w:rsidR="009C3F78" w:rsidRPr="00FE7B46" w:rsidRDefault="00FE7B46" w:rsidP="00FE7B46">
      <w:pPr>
        <w:jc w:val="both"/>
        <w:rPr>
          <w:sz w:val="22"/>
          <w:szCs w:val="22"/>
          <w:lang w:val="ro-MO"/>
        </w:rPr>
      </w:pPr>
      <w:r>
        <w:rPr>
          <w:sz w:val="22"/>
          <w:szCs w:val="22"/>
          <w:lang w:val="ro-MO"/>
        </w:rPr>
        <w:t xml:space="preserve">3. </w:t>
      </w:r>
      <w:r w:rsidR="009C3F78" w:rsidRPr="004C4648">
        <w:rPr>
          <w:b/>
          <w:color w:val="000000"/>
          <w:sz w:val="22"/>
          <w:szCs w:val="22"/>
          <w:lang w:val="ro-MO"/>
        </w:rPr>
        <w:t>Volumul serviciilor obligatoriu:conform anexelor la contract</w:t>
      </w:r>
      <w:r w:rsidR="009C3F78">
        <w:rPr>
          <w:b/>
          <w:color w:val="000000"/>
          <w:sz w:val="22"/>
          <w:szCs w:val="22"/>
          <w:lang w:val="ro-MO"/>
        </w:rPr>
        <w:t xml:space="preserve"> si caietul de sarcini care este parte componenta a prezentului contract conform anexei nr. 14</w:t>
      </w:r>
      <w:r w:rsidR="009C3F78" w:rsidRPr="004C4648">
        <w:rPr>
          <w:b/>
          <w:color w:val="000000"/>
          <w:sz w:val="22"/>
          <w:szCs w:val="22"/>
          <w:lang w:val="ro-MO"/>
        </w:rPr>
        <w:t>.</w:t>
      </w:r>
    </w:p>
    <w:p w:rsidR="009C3F78" w:rsidRPr="004C4648" w:rsidRDefault="009C3F78" w:rsidP="009C3F78">
      <w:pPr>
        <w:rPr>
          <w:b/>
          <w:color w:val="000000"/>
          <w:sz w:val="22"/>
          <w:szCs w:val="22"/>
          <w:lang w:val="ro-MO"/>
        </w:rPr>
      </w:pPr>
    </w:p>
    <w:p w:rsidR="009C3F78" w:rsidRPr="004C4648" w:rsidRDefault="009C3F78" w:rsidP="009C3F78">
      <w:pPr>
        <w:jc w:val="center"/>
        <w:rPr>
          <w:b/>
          <w:color w:val="000000"/>
          <w:sz w:val="22"/>
          <w:szCs w:val="22"/>
          <w:lang w:val="ro-MO"/>
        </w:rPr>
      </w:pPr>
      <w:r w:rsidRPr="004C4648">
        <w:rPr>
          <w:b/>
          <w:color w:val="000000"/>
          <w:sz w:val="22"/>
          <w:szCs w:val="22"/>
          <w:lang w:val="ro-MO"/>
        </w:rPr>
        <w:t>3.Preţul Contractului şi condiţiile de plată</w:t>
      </w:r>
    </w:p>
    <w:p w:rsidR="009C3F78" w:rsidRPr="004C4648" w:rsidRDefault="009C3F78" w:rsidP="009C3F78">
      <w:pPr>
        <w:ind w:left="-142" w:firstLine="720"/>
        <w:jc w:val="both"/>
        <w:rPr>
          <w:color w:val="000000"/>
          <w:sz w:val="22"/>
          <w:szCs w:val="22"/>
          <w:lang w:val="ro-MO"/>
        </w:rPr>
      </w:pPr>
      <w:r w:rsidRPr="004C4648">
        <w:rPr>
          <w:color w:val="000000"/>
          <w:sz w:val="22"/>
          <w:szCs w:val="22"/>
          <w:lang w:val="ro-MO"/>
        </w:rPr>
        <w:t>3.1. Preţul Serviciilor prestate conform prezentului Contract este stabilit în lei moldoveneşti, fiind indicat în S</w:t>
      </w:r>
      <w:r w:rsidR="00FE7B46">
        <w:rPr>
          <w:color w:val="000000"/>
          <w:sz w:val="22"/>
          <w:szCs w:val="22"/>
          <w:lang w:val="ro-MO"/>
        </w:rPr>
        <w:t>pecificatie (anexa nr.1 la contractul nr.     )</w:t>
      </w:r>
      <w:r w:rsidRPr="004C4648">
        <w:rPr>
          <w:color w:val="000000"/>
          <w:sz w:val="22"/>
          <w:szCs w:val="22"/>
          <w:lang w:val="ro-MO"/>
        </w:rPr>
        <w:t xml:space="preserve"> prezentului Contract.</w:t>
      </w:r>
    </w:p>
    <w:p w:rsidR="009C3F78" w:rsidRPr="004C4648" w:rsidRDefault="009C3F78" w:rsidP="009C3F78">
      <w:pPr>
        <w:ind w:left="-142" w:firstLine="720"/>
        <w:jc w:val="both"/>
        <w:rPr>
          <w:color w:val="000000"/>
          <w:sz w:val="22"/>
          <w:szCs w:val="22"/>
          <w:lang w:val="ro-MO"/>
        </w:rPr>
      </w:pPr>
      <w:r w:rsidRPr="004C4648">
        <w:rPr>
          <w:color w:val="000000"/>
          <w:sz w:val="22"/>
          <w:szCs w:val="22"/>
          <w:lang w:val="ro-MO"/>
        </w:rPr>
        <w:t xml:space="preserve">3.2. Suma totală a prezentului Contract, inclusiv TVA, se stabileşte în lei moldoveneşti şi constituie: </w:t>
      </w:r>
      <w:r>
        <w:rPr>
          <w:color w:val="000000"/>
          <w:sz w:val="22"/>
          <w:szCs w:val="22"/>
          <w:lang w:val="ro-MO"/>
        </w:rPr>
        <w:t xml:space="preserve">               </w:t>
      </w:r>
      <w:r w:rsidRPr="00A506EB">
        <w:rPr>
          <w:b/>
          <w:color w:val="000000"/>
          <w:sz w:val="22"/>
          <w:szCs w:val="22"/>
          <w:lang w:val="ro-MO"/>
        </w:rPr>
        <w:t>()</w:t>
      </w:r>
      <w:r>
        <w:rPr>
          <w:color w:val="000000"/>
          <w:sz w:val="22"/>
          <w:szCs w:val="22"/>
          <w:lang w:val="ro-MO"/>
        </w:rPr>
        <w:t xml:space="preserve"> </w:t>
      </w:r>
      <w:r w:rsidRPr="004C4648">
        <w:rPr>
          <w:color w:val="000000"/>
          <w:sz w:val="22"/>
          <w:szCs w:val="22"/>
          <w:lang w:val="ro-MO"/>
        </w:rPr>
        <w:t>lei MD.</w:t>
      </w:r>
    </w:p>
    <w:p w:rsidR="009C3F78" w:rsidRPr="004C4648" w:rsidRDefault="009C3F78" w:rsidP="009C3F78">
      <w:pPr>
        <w:ind w:left="-142" w:firstLine="720"/>
        <w:jc w:val="both"/>
        <w:rPr>
          <w:sz w:val="22"/>
          <w:szCs w:val="22"/>
          <w:lang w:val="ro-MO"/>
        </w:rPr>
      </w:pPr>
      <w:r w:rsidRPr="004C4648">
        <w:rPr>
          <w:color w:val="000000"/>
          <w:sz w:val="22"/>
          <w:szCs w:val="22"/>
          <w:lang w:val="ro-MO"/>
        </w:rPr>
        <w:t>3.3.  Achitarea plăţilor pentru Serviciile prestate se va efectua în lei moldoveneşti</w:t>
      </w:r>
      <w:r w:rsidRPr="004C4648">
        <w:rPr>
          <w:sz w:val="22"/>
          <w:szCs w:val="22"/>
          <w:lang w:val="ro-MO"/>
        </w:rPr>
        <w:t xml:space="preserve">. </w:t>
      </w:r>
    </w:p>
    <w:p w:rsidR="009C3F78" w:rsidRPr="00036FF1" w:rsidRDefault="009C3F78" w:rsidP="009C3F78">
      <w:pPr>
        <w:autoSpaceDE w:val="0"/>
        <w:autoSpaceDN w:val="0"/>
        <w:adjustRightInd w:val="0"/>
        <w:jc w:val="both"/>
        <w:rPr>
          <w:color w:val="FF0000"/>
          <w:lang w:val="ro-MO"/>
        </w:rPr>
      </w:pPr>
      <w:r w:rsidRPr="004C4648">
        <w:rPr>
          <w:sz w:val="22"/>
          <w:szCs w:val="22"/>
          <w:lang w:val="ro-MO"/>
        </w:rPr>
        <w:t xml:space="preserve">3.4. Metoda şi condiţiile de plată de către Cumpărător vor fi: </w:t>
      </w:r>
      <w:r w:rsidRPr="000C6A8E">
        <w:rPr>
          <w:b/>
          <w:i/>
          <w:sz w:val="22"/>
          <w:szCs w:val="22"/>
          <w:lang w:val="ro-MO"/>
        </w:rPr>
        <w:t xml:space="preserve">în termen de </w:t>
      </w:r>
      <w:r w:rsidRPr="000C6A8E">
        <w:rPr>
          <w:b/>
          <w:i/>
          <w:color w:val="000000"/>
          <w:spacing w:val="-6"/>
          <w:sz w:val="22"/>
          <w:szCs w:val="22"/>
          <w:lang w:val="ro-MO"/>
        </w:rPr>
        <w:t xml:space="preserve">30 </w:t>
      </w:r>
      <w:r w:rsidRPr="000C6A8E">
        <w:rPr>
          <w:b/>
          <w:i/>
          <w:color w:val="000000"/>
          <w:spacing w:val="-5"/>
          <w:sz w:val="22"/>
          <w:szCs w:val="22"/>
          <w:lang w:val="ro-MO"/>
        </w:rPr>
        <w:t>zile după prestarea serviciilor, semnarea actului de predare-primire și prezentarea facturii fiscale. Facturile fiscale vor fi prezentate pentru fiecare edificiu separat împreuna cu actul de primire predare pentru prestarea serviciilor.</w:t>
      </w:r>
      <w:r w:rsidRPr="00036FF1">
        <w:rPr>
          <w:lang w:val="it-IT"/>
        </w:rPr>
        <w:t xml:space="preserve"> </w:t>
      </w:r>
      <w:r w:rsidRPr="00036FF1">
        <w:rPr>
          <w:color w:val="FF0000"/>
          <w:lang w:val="ro-MO"/>
        </w:rPr>
        <w:t>La factur</w:t>
      </w:r>
      <w:r>
        <w:rPr>
          <w:color w:val="FF0000"/>
          <w:lang w:val="ro-MO"/>
        </w:rPr>
        <w:t>ă</w:t>
      </w:r>
      <w:r w:rsidRPr="00036FF1">
        <w:rPr>
          <w:color w:val="FF0000"/>
          <w:lang w:val="ro-MO"/>
        </w:rPr>
        <w:t xml:space="preserve"> se vor anexa obligatoriu</w:t>
      </w:r>
      <w:r>
        <w:rPr>
          <w:color w:val="FF0000"/>
          <w:lang w:val="ro-MO"/>
        </w:rPr>
        <w:t xml:space="preserve"> Registrele zilnice</w:t>
      </w:r>
      <w:r w:rsidRPr="00036FF1">
        <w:rPr>
          <w:color w:val="FF0000"/>
          <w:lang w:val="ro-MO"/>
        </w:rPr>
        <w:t xml:space="preserve"> de evidență a lucrătorilor Prestatorului care au prestat serviciile de curățenie în incinta IMSP AMT Buiucani și Actele zilnice de monitorizare a serviciilor de curățenie  efectuate în subdiviziunile Beneficiarului, </w:t>
      </w:r>
      <w:r w:rsidRPr="00036FF1">
        <w:rPr>
          <w:color w:val="C00000"/>
          <w:lang w:val="ro-MO"/>
        </w:rPr>
        <w:t>care va confirma momentul începerii şi terminării lucrărilor şi executarea corespunzătoare a acestora.</w:t>
      </w:r>
      <w:r w:rsidRPr="00036FF1">
        <w:rPr>
          <w:color w:val="FF0000"/>
          <w:lang w:val="ro-MO"/>
        </w:rPr>
        <w:t xml:space="preserve"> Reprezentantul Prestatorului este obligat de a semna zilnic actele menționate mai sus, în caz contrar acestea se vor considera ca fiind acceptate tacit de Prestator, fiind valabile și opozabile doar cu semnătura reprezentantului Beneficiarului. </w:t>
      </w:r>
    </w:p>
    <w:p w:rsidR="009C3F78" w:rsidRPr="004C4648" w:rsidRDefault="009C3F78" w:rsidP="009C3F78">
      <w:pPr>
        <w:ind w:left="-142" w:firstLine="720"/>
        <w:jc w:val="both"/>
        <w:rPr>
          <w:sz w:val="22"/>
          <w:szCs w:val="22"/>
          <w:lang w:val="ro-MO"/>
        </w:rPr>
      </w:pPr>
      <w:r w:rsidRPr="004C4648">
        <w:rPr>
          <w:sz w:val="22"/>
          <w:szCs w:val="22"/>
          <w:lang w:val="ro-MO"/>
        </w:rPr>
        <w:t>3.5 Plăţile se vor efectua prin transfer bancar pe contul de decontare al Vânzătorului indicat în prezentul Contract.</w:t>
      </w:r>
    </w:p>
    <w:p w:rsidR="009C3F78" w:rsidRPr="004C4648" w:rsidRDefault="009C3F78" w:rsidP="009C3F78">
      <w:pPr>
        <w:ind w:left="-142" w:firstLine="708"/>
        <w:jc w:val="center"/>
        <w:rPr>
          <w:b/>
          <w:sz w:val="22"/>
          <w:szCs w:val="22"/>
          <w:lang w:val="ro-MO"/>
        </w:rPr>
      </w:pPr>
      <w:r w:rsidRPr="004C4648">
        <w:rPr>
          <w:b/>
          <w:color w:val="000000"/>
          <w:spacing w:val="-5"/>
          <w:sz w:val="22"/>
          <w:szCs w:val="22"/>
          <w:lang w:val="ro-MO"/>
        </w:rPr>
        <w:t xml:space="preserve">4. </w:t>
      </w:r>
      <w:r w:rsidRPr="004C4648">
        <w:rPr>
          <w:b/>
          <w:sz w:val="22"/>
          <w:szCs w:val="22"/>
          <w:lang w:val="ro-MO"/>
        </w:rPr>
        <w:t>ORGANIZAREA PRESTĂRII SERVICIILOR</w:t>
      </w:r>
    </w:p>
    <w:p w:rsidR="009C3F78" w:rsidRPr="004C4648" w:rsidRDefault="009C3F78" w:rsidP="009C3F78">
      <w:pPr>
        <w:ind w:left="-142" w:firstLine="708"/>
        <w:jc w:val="both"/>
        <w:rPr>
          <w:sz w:val="22"/>
          <w:szCs w:val="22"/>
          <w:lang w:val="ro-MO"/>
        </w:rPr>
      </w:pPr>
      <w:r w:rsidRPr="004C4648">
        <w:rPr>
          <w:sz w:val="22"/>
          <w:szCs w:val="22"/>
          <w:lang w:val="ro-MO"/>
        </w:rPr>
        <w:t xml:space="preserve">4.1 </w:t>
      </w:r>
      <w:r w:rsidRPr="004C4648">
        <w:rPr>
          <w:b/>
          <w:sz w:val="22"/>
          <w:szCs w:val="22"/>
          <w:lang w:val="ro-MO"/>
        </w:rPr>
        <w:t>Prestatorul</w:t>
      </w:r>
      <w:r w:rsidRPr="004C4648">
        <w:rPr>
          <w:sz w:val="22"/>
          <w:szCs w:val="22"/>
          <w:lang w:val="ro-MO"/>
        </w:rPr>
        <w:t xml:space="preserve">  timp de una zi lucrătoare din momentul semnării contractului se obligă să</w:t>
      </w:r>
      <w:r w:rsidRPr="004C4648">
        <w:rPr>
          <w:sz w:val="22"/>
          <w:szCs w:val="22"/>
          <w:lang w:val="ro-MO"/>
        </w:rPr>
        <w:br/>
        <w:t xml:space="preserve">numească şi să prezinte din partea sa o persoană responsabilă de îndeplinirea </w:t>
      </w:r>
      <w:r w:rsidRPr="004C4648">
        <w:rPr>
          <w:b/>
          <w:sz w:val="22"/>
          <w:szCs w:val="22"/>
          <w:lang w:val="ro-MO"/>
        </w:rPr>
        <w:t>Serviciilor</w:t>
      </w:r>
      <w:r w:rsidRPr="004C4648">
        <w:rPr>
          <w:sz w:val="22"/>
          <w:szCs w:val="22"/>
          <w:lang w:val="ro-MO"/>
        </w:rPr>
        <w:br/>
      </w:r>
      <w:r w:rsidRPr="004C4648">
        <w:rPr>
          <w:sz w:val="22"/>
          <w:szCs w:val="22"/>
          <w:lang w:val="ro-MO"/>
        </w:rPr>
        <w:lastRenderedPageBreak/>
        <w:t xml:space="preserve">şi   persoana  responsabilă  de  rezolvarea  problemelor organizatorice cu </w:t>
      </w:r>
      <w:r w:rsidRPr="004C4648">
        <w:rPr>
          <w:b/>
          <w:sz w:val="22"/>
          <w:szCs w:val="22"/>
          <w:lang w:val="ro-MO"/>
        </w:rPr>
        <w:t>Clientul</w:t>
      </w:r>
      <w:r w:rsidRPr="004C4648">
        <w:rPr>
          <w:sz w:val="22"/>
          <w:szCs w:val="22"/>
          <w:lang w:val="ro-MO"/>
        </w:rPr>
        <w:t>, conform prezentului contract.</w:t>
      </w:r>
    </w:p>
    <w:p w:rsidR="009C3F78" w:rsidRPr="004C4648" w:rsidRDefault="009C3F78" w:rsidP="009C3F78">
      <w:pPr>
        <w:ind w:left="-142" w:firstLine="708"/>
        <w:jc w:val="both"/>
        <w:rPr>
          <w:sz w:val="22"/>
          <w:szCs w:val="22"/>
          <w:lang w:val="ro-MO"/>
        </w:rPr>
      </w:pPr>
      <w:r w:rsidRPr="004C4648">
        <w:rPr>
          <w:sz w:val="22"/>
          <w:szCs w:val="22"/>
          <w:lang w:val="ro-MO"/>
        </w:rPr>
        <w:t xml:space="preserve">4.2 </w:t>
      </w:r>
      <w:r w:rsidRPr="004C4648">
        <w:rPr>
          <w:b/>
          <w:sz w:val="22"/>
          <w:szCs w:val="22"/>
          <w:lang w:val="ro-MO"/>
        </w:rPr>
        <w:t>Beneficiarul</w:t>
      </w:r>
      <w:r w:rsidRPr="004C4648">
        <w:rPr>
          <w:sz w:val="22"/>
          <w:szCs w:val="22"/>
          <w:lang w:val="ro-MO"/>
        </w:rPr>
        <w:t xml:space="preserve"> timp de 1(una) zi lucrătoare din momentul semnării contractului se obligă să numească şi să prezinte din partea sa o persoană responsabilă de coordonarea problemelor organizatorice cu acesta, conform prezentului contract.</w:t>
      </w:r>
    </w:p>
    <w:p w:rsidR="009C3F78" w:rsidRPr="004C4648" w:rsidRDefault="009C3F78" w:rsidP="009C3F78">
      <w:pPr>
        <w:ind w:left="-142" w:firstLine="708"/>
        <w:jc w:val="both"/>
        <w:rPr>
          <w:sz w:val="22"/>
          <w:szCs w:val="22"/>
          <w:lang w:val="ro-MO"/>
        </w:rPr>
      </w:pPr>
      <w:r w:rsidRPr="004C4648">
        <w:rPr>
          <w:sz w:val="22"/>
          <w:szCs w:val="22"/>
          <w:lang w:val="ro-MO"/>
        </w:rPr>
        <w:t xml:space="preserve">4.3 </w:t>
      </w:r>
      <w:r w:rsidRPr="004C4648">
        <w:rPr>
          <w:b/>
          <w:sz w:val="22"/>
          <w:szCs w:val="22"/>
          <w:lang w:val="ro-MO"/>
        </w:rPr>
        <w:t>Beneficiarul</w:t>
      </w:r>
      <w:r w:rsidRPr="004C4648">
        <w:rPr>
          <w:sz w:val="22"/>
          <w:szCs w:val="22"/>
          <w:lang w:val="ro-MO"/>
        </w:rPr>
        <w:t xml:space="preserve"> se obligă să prezinte </w:t>
      </w:r>
      <w:r w:rsidRPr="004C4648">
        <w:rPr>
          <w:b/>
          <w:sz w:val="22"/>
          <w:szCs w:val="22"/>
          <w:lang w:val="ro-MO"/>
        </w:rPr>
        <w:t>Prestatorul</w:t>
      </w:r>
      <w:r w:rsidRPr="004C4648">
        <w:rPr>
          <w:sz w:val="22"/>
          <w:szCs w:val="22"/>
          <w:lang w:val="ro-MO"/>
        </w:rPr>
        <w:t xml:space="preserve"> toate informaţiile necesare pentru prestarea serviciilor conform prezentului contract.</w:t>
      </w:r>
    </w:p>
    <w:p w:rsidR="009C3F78" w:rsidRPr="004C4648" w:rsidRDefault="009C3F78" w:rsidP="009C3F78">
      <w:pPr>
        <w:ind w:left="-142" w:firstLine="708"/>
        <w:jc w:val="both"/>
        <w:rPr>
          <w:sz w:val="22"/>
          <w:szCs w:val="22"/>
          <w:lang w:val="ro-MO"/>
        </w:rPr>
      </w:pPr>
      <w:r w:rsidRPr="004C4648">
        <w:rPr>
          <w:sz w:val="22"/>
          <w:szCs w:val="22"/>
          <w:lang w:val="ro-MO"/>
        </w:rPr>
        <w:t xml:space="preserve">4.4 </w:t>
      </w:r>
      <w:r w:rsidRPr="004C4648">
        <w:rPr>
          <w:b/>
          <w:sz w:val="22"/>
          <w:szCs w:val="22"/>
          <w:lang w:val="ro-MO"/>
        </w:rPr>
        <w:t>Prestatorul</w:t>
      </w:r>
      <w:r w:rsidRPr="004C4648">
        <w:rPr>
          <w:sz w:val="22"/>
          <w:szCs w:val="22"/>
          <w:lang w:val="ro-MO"/>
        </w:rPr>
        <w:t xml:space="preserve"> se obligă să numească specialişti calificaţi pentru prestarea </w:t>
      </w:r>
      <w:r w:rsidRPr="004C4648">
        <w:rPr>
          <w:b/>
          <w:sz w:val="22"/>
          <w:szCs w:val="22"/>
          <w:lang w:val="ro-MO"/>
        </w:rPr>
        <w:t>Serviciilor</w:t>
      </w:r>
      <w:r w:rsidRPr="004C4648">
        <w:rPr>
          <w:sz w:val="22"/>
          <w:szCs w:val="22"/>
          <w:lang w:val="ro-MO"/>
        </w:rPr>
        <w:t xml:space="preserve"> conform prezentului contract şi este singura parte responsabilă pentru administrarea, controlul şi acţiunile personalului său.</w:t>
      </w:r>
    </w:p>
    <w:p w:rsidR="009C3F78" w:rsidRPr="004C4648" w:rsidRDefault="009C3F78" w:rsidP="009C3F78">
      <w:pPr>
        <w:ind w:left="-142" w:firstLine="708"/>
        <w:jc w:val="both"/>
        <w:rPr>
          <w:sz w:val="22"/>
          <w:szCs w:val="22"/>
          <w:lang w:val="ro-MO"/>
        </w:rPr>
      </w:pPr>
      <w:r w:rsidRPr="004C4648">
        <w:rPr>
          <w:sz w:val="22"/>
          <w:szCs w:val="22"/>
          <w:lang w:val="ro-MO"/>
        </w:rPr>
        <w:t xml:space="preserve">4.5 </w:t>
      </w:r>
      <w:r w:rsidRPr="004C4648">
        <w:rPr>
          <w:b/>
          <w:sz w:val="22"/>
          <w:szCs w:val="22"/>
          <w:lang w:val="ro-MO"/>
        </w:rPr>
        <w:t>Beneficiarul</w:t>
      </w:r>
      <w:r w:rsidRPr="004C4648">
        <w:rPr>
          <w:sz w:val="22"/>
          <w:szCs w:val="22"/>
          <w:lang w:val="ro-MO"/>
        </w:rPr>
        <w:t xml:space="preserve"> oferă acces lucrătorilor </w:t>
      </w:r>
      <w:r w:rsidRPr="004C4648">
        <w:rPr>
          <w:b/>
          <w:sz w:val="22"/>
          <w:szCs w:val="22"/>
          <w:lang w:val="ro-MO"/>
        </w:rPr>
        <w:t>Prestatorul</w:t>
      </w:r>
      <w:r w:rsidRPr="004C4648">
        <w:rPr>
          <w:sz w:val="22"/>
          <w:szCs w:val="22"/>
          <w:lang w:val="ro-MO"/>
        </w:rPr>
        <w:t xml:space="preserve"> pe teritoriul şi în încăperile sale, doar pentru efectuarea lucrărilor de prestare a Serviciilor conform prezentului contract.</w:t>
      </w:r>
    </w:p>
    <w:p w:rsidR="009C3F78" w:rsidRPr="004C4648" w:rsidRDefault="009C3F78" w:rsidP="009C3F78">
      <w:pPr>
        <w:ind w:left="-142" w:firstLine="708"/>
        <w:jc w:val="both"/>
        <w:rPr>
          <w:sz w:val="22"/>
          <w:szCs w:val="22"/>
          <w:lang w:val="ro-MO"/>
        </w:rPr>
      </w:pPr>
      <w:r w:rsidRPr="004C4648">
        <w:rPr>
          <w:sz w:val="22"/>
          <w:szCs w:val="22"/>
          <w:lang w:val="ro-MO"/>
        </w:rPr>
        <w:t xml:space="preserve">4.6 </w:t>
      </w:r>
      <w:r w:rsidRPr="004C4648">
        <w:rPr>
          <w:b/>
          <w:sz w:val="22"/>
          <w:szCs w:val="22"/>
          <w:lang w:val="ro-MO"/>
        </w:rPr>
        <w:t>Beneficiarul</w:t>
      </w:r>
      <w:r w:rsidRPr="004C4648">
        <w:rPr>
          <w:sz w:val="22"/>
          <w:szCs w:val="22"/>
          <w:lang w:val="ro-MO"/>
        </w:rPr>
        <w:t xml:space="preserve"> oferă un spaţiu tehnic pentru personalul </w:t>
      </w:r>
      <w:r w:rsidRPr="004C4648">
        <w:rPr>
          <w:b/>
          <w:sz w:val="22"/>
          <w:szCs w:val="22"/>
          <w:lang w:val="ro-MO"/>
        </w:rPr>
        <w:t>Prestatorul</w:t>
      </w:r>
      <w:r w:rsidRPr="004C4648">
        <w:rPr>
          <w:sz w:val="22"/>
          <w:szCs w:val="22"/>
          <w:lang w:val="ro-MO"/>
        </w:rPr>
        <w:t xml:space="preserve"> şi spaţiu de păstrare al utilajului, inventarului şi soluţiilor utilizate în efectuarea lucrărilor.</w:t>
      </w:r>
    </w:p>
    <w:p w:rsidR="009C3F78" w:rsidRPr="004C4648" w:rsidRDefault="009C3F78" w:rsidP="009C3F78">
      <w:pPr>
        <w:ind w:left="-142" w:firstLine="708"/>
        <w:jc w:val="both"/>
        <w:rPr>
          <w:sz w:val="22"/>
          <w:szCs w:val="22"/>
          <w:lang w:val="ro-MO"/>
        </w:rPr>
      </w:pPr>
      <w:r w:rsidRPr="004C4648">
        <w:rPr>
          <w:sz w:val="22"/>
          <w:szCs w:val="22"/>
          <w:lang w:val="ro-MO"/>
        </w:rPr>
        <w:t xml:space="preserve">4.7 </w:t>
      </w:r>
      <w:r w:rsidRPr="004C4648">
        <w:rPr>
          <w:b/>
          <w:sz w:val="22"/>
          <w:szCs w:val="22"/>
          <w:lang w:val="ro-MO"/>
        </w:rPr>
        <w:t>Prestatorul</w:t>
      </w:r>
      <w:r w:rsidRPr="004C4648">
        <w:rPr>
          <w:sz w:val="22"/>
          <w:szCs w:val="22"/>
          <w:lang w:val="ro-MO"/>
        </w:rPr>
        <w:t>,   la  efectuarea  lucrărilor  se  obligă  sa  respecte  regulamentele  interne  de comportare a personalului în cadrul instituţiei Beneficiarului.</w:t>
      </w:r>
    </w:p>
    <w:p w:rsidR="009C3F78" w:rsidRPr="004C4648" w:rsidRDefault="009C3F78" w:rsidP="009C3F78">
      <w:pPr>
        <w:ind w:left="-142" w:firstLine="708"/>
        <w:jc w:val="both"/>
        <w:rPr>
          <w:sz w:val="22"/>
          <w:szCs w:val="22"/>
          <w:lang w:val="ro-MO"/>
        </w:rPr>
      </w:pPr>
      <w:r w:rsidRPr="004C4648">
        <w:rPr>
          <w:sz w:val="22"/>
          <w:szCs w:val="22"/>
          <w:lang w:val="ro-MO"/>
        </w:rPr>
        <w:t>4.8.</w:t>
      </w:r>
      <w:r w:rsidRPr="004C4648">
        <w:rPr>
          <w:b/>
          <w:sz w:val="22"/>
          <w:szCs w:val="22"/>
          <w:lang w:val="ro-MO"/>
        </w:rPr>
        <w:t>Beneficiarul</w:t>
      </w:r>
      <w:r w:rsidRPr="004C4648">
        <w:rPr>
          <w:sz w:val="22"/>
          <w:szCs w:val="22"/>
          <w:lang w:val="ro-MO"/>
        </w:rPr>
        <w:t xml:space="preserve"> se obligă sa aducă la cunoştinţa </w:t>
      </w:r>
      <w:r w:rsidRPr="004C4648">
        <w:rPr>
          <w:b/>
          <w:sz w:val="22"/>
          <w:szCs w:val="22"/>
          <w:lang w:val="ro-MO"/>
        </w:rPr>
        <w:t>Prestatorul</w:t>
      </w:r>
      <w:r w:rsidRPr="004C4648">
        <w:rPr>
          <w:sz w:val="22"/>
          <w:szCs w:val="22"/>
          <w:lang w:val="ro-MO"/>
        </w:rPr>
        <w:t xml:space="preserve"> regulamentele interne de comportament şi în special modificările intervenite în regulament pe parcursul acţiunii contractului.</w:t>
      </w:r>
    </w:p>
    <w:p w:rsidR="009C3F78" w:rsidRPr="004C4648" w:rsidRDefault="009C3F78" w:rsidP="009C3F78">
      <w:pPr>
        <w:ind w:left="-142" w:firstLine="708"/>
        <w:jc w:val="both"/>
        <w:rPr>
          <w:sz w:val="22"/>
          <w:szCs w:val="22"/>
          <w:lang w:val="ro-MO"/>
        </w:rPr>
      </w:pPr>
      <w:r w:rsidRPr="004C4648">
        <w:rPr>
          <w:sz w:val="22"/>
          <w:szCs w:val="22"/>
          <w:lang w:val="ro-MO"/>
        </w:rPr>
        <w:t xml:space="preserve">4.9.  </w:t>
      </w:r>
      <w:r w:rsidRPr="004C4648">
        <w:rPr>
          <w:b/>
          <w:sz w:val="22"/>
          <w:szCs w:val="22"/>
          <w:lang w:val="ro-MO"/>
        </w:rPr>
        <w:t>Prestatorul</w:t>
      </w:r>
      <w:r w:rsidRPr="004C4648">
        <w:rPr>
          <w:sz w:val="22"/>
          <w:szCs w:val="22"/>
          <w:lang w:val="ro-MO"/>
        </w:rPr>
        <w:t xml:space="preserve"> are dreptul de a atrage terţe părţi pentru efectuarea lucrărilor şi este responsabil</w:t>
      </w:r>
      <w:r w:rsidRPr="004C4648">
        <w:rPr>
          <w:sz w:val="22"/>
          <w:szCs w:val="22"/>
          <w:lang w:val="ro-MO"/>
        </w:rPr>
        <w:br/>
        <w:t>pentru termenele şi calitatea de efectuare a lucrărilor de către terţele părţi, poate duce şi</w:t>
      </w:r>
      <w:r w:rsidRPr="004C4648">
        <w:rPr>
          <w:sz w:val="22"/>
          <w:szCs w:val="22"/>
          <w:lang w:val="ro-MO"/>
        </w:rPr>
        <w:br/>
        <w:t xml:space="preserve">folosi pe teritoriul </w:t>
      </w:r>
      <w:r w:rsidRPr="004C4648">
        <w:rPr>
          <w:b/>
          <w:sz w:val="22"/>
          <w:szCs w:val="22"/>
          <w:lang w:val="ro-MO"/>
        </w:rPr>
        <w:t>Beneficiarul</w:t>
      </w:r>
      <w:r w:rsidRPr="004C4648">
        <w:rPr>
          <w:sz w:val="22"/>
          <w:szCs w:val="22"/>
          <w:lang w:val="ro-MO"/>
        </w:rPr>
        <w:t xml:space="preserve"> echipament adăugător necesar pentru efectuarea unor lucrări.</w:t>
      </w:r>
    </w:p>
    <w:p w:rsidR="009C3F78" w:rsidRPr="004C4648" w:rsidRDefault="009C3F78" w:rsidP="009C3F78">
      <w:pPr>
        <w:ind w:left="-142" w:firstLine="708"/>
        <w:jc w:val="both"/>
        <w:rPr>
          <w:sz w:val="22"/>
          <w:szCs w:val="22"/>
          <w:lang w:val="ro-MO"/>
        </w:rPr>
      </w:pPr>
      <w:r w:rsidRPr="004C4648">
        <w:rPr>
          <w:sz w:val="22"/>
          <w:szCs w:val="22"/>
          <w:lang w:val="ro-MO"/>
        </w:rPr>
        <w:t xml:space="preserve">4.10.  </w:t>
      </w:r>
      <w:r w:rsidRPr="004C4648">
        <w:rPr>
          <w:b/>
          <w:sz w:val="22"/>
          <w:szCs w:val="22"/>
          <w:lang w:val="ro-MO"/>
        </w:rPr>
        <w:t>Prestatorul</w:t>
      </w:r>
      <w:r w:rsidRPr="004C4648">
        <w:rPr>
          <w:sz w:val="22"/>
          <w:szCs w:val="22"/>
          <w:lang w:val="ro-MO"/>
        </w:rPr>
        <w:t xml:space="preserve">  poartă   deplina   răspundere   materială   pentru   bunurile   </w:t>
      </w:r>
      <w:r w:rsidRPr="004C4648">
        <w:rPr>
          <w:b/>
          <w:sz w:val="22"/>
          <w:szCs w:val="22"/>
          <w:lang w:val="ro-MO"/>
        </w:rPr>
        <w:t>Beneficiarul</w:t>
      </w:r>
      <w:r w:rsidRPr="004C4648">
        <w:rPr>
          <w:sz w:val="22"/>
          <w:szCs w:val="22"/>
          <w:lang w:val="ro-MO"/>
        </w:rPr>
        <w:t xml:space="preserve">,   obiect al intervenţiilor efectuate conform obligaţiilor asumate prin prezentul contract. </w:t>
      </w:r>
    </w:p>
    <w:p w:rsidR="009C3F78" w:rsidRPr="004C4648" w:rsidRDefault="009C3F78" w:rsidP="009C3F78">
      <w:pPr>
        <w:ind w:left="-142" w:firstLine="708"/>
        <w:jc w:val="both"/>
        <w:rPr>
          <w:sz w:val="22"/>
          <w:szCs w:val="22"/>
          <w:lang w:val="ro-MO"/>
        </w:rPr>
      </w:pPr>
      <w:r w:rsidRPr="004C4648">
        <w:rPr>
          <w:sz w:val="22"/>
          <w:szCs w:val="22"/>
          <w:lang w:val="ro-MO"/>
        </w:rPr>
        <w:t xml:space="preserve">În acest sens, </w:t>
      </w:r>
      <w:r w:rsidRPr="004C4648">
        <w:rPr>
          <w:b/>
          <w:sz w:val="22"/>
          <w:szCs w:val="22"/>
          <w:lang w:val="ro-MO"/>
        </w:rPr>
        <w:t>Prestatorul</w:t>
      </w:r>
      <w:r w:rsidRPr="004C4648">
        <w:rPr>
          <w:sz w:val="22"/>
          <w:szCs w:val="22"/>
          <w:lang w:val="ro-MO"/>
        </w:rPr>
        <w:t xml:space="preserve"> se obligă necondiţionat şi irevocabil să despăgubească </w:t>
      </w:r>
      <w:r w:rsidRPr="004C4648">
        <w:rPr>
          <w:b/>
          <w:sz w:val="22"/>
          <w:szCs w:val="22"/>
          <w:lang w:val="ro-MO"/>
        </w:rPr>
        <w:t>Beneficiarul</w:t>
      </w:r>
      <w:r w:rsidRPr="004C4648">
        <w:rPr>
          <w:sz w:val="22"/>
          <w:szCs w:val="22"/>
          <w:lang w:val="ro-MO"/>
        </w:rPr>
        <w:t xml:space="preserve"> pentru orice pierderi, daune sau prejudiciu suportat, doar în urma acţiunilor sau inacţiunilor întreprinse de </w:t>
      </w:r>
      <w:r w:rsidRPr="004C4648">
        <w:rPr>
          <w:b/>
          <w:sz w:val="22"/>
          <w:szCs w:val="22"/>
          <w:lang w:val="ro-MO"/>
        </w:rPr>
        <w:t>Prestatorul</w:t>
      </w:r>
      <w:r w:rsidRPr="004C4648">
        <w:rPr>
          <w:sz w:val="22"/>
          <w:szCs w:val="22"/>
          <w:lang w:val="ro-MO"/>
        </w:rPr>
        <w:t xml:space="preserve"> </w:t>
      </w:r>
    </w:p>
    <w:p w:rsidR="009C3F78" w:rsidRPr="004C4648" w:rsidRDefault="009C3F78" w:rsidP="009C3F78">
      <w:pPr>
        <w:ind w:left="-142" w:firstLine="708"/>
        <w:jc w:val="both"/>
        <w:rPr>
          <w:sz w:val="22"/>
          <w:szCs w:val="22"/>
          <w:lang w:val="ro-MO"/>
        </w:rPr>
      </w:pPr>
      <w:r w:rsidRPr="004C4648">
        <w:rPr>
          <w:sz w:val="22"/>
          <w:szCs w:val="22"/>
          <w:lang w:val="ro-MO"/>
        </w:rPr>
        <w:t>4.11.</w:t>
      </w:r>
      <w:r w:rsidRPr="004C4648">
        <w:rPr>
          <w:b/>
          <w:sz w:val="22"/>
          <w:szCs w:val="22"/>
          <w:lang w:val="ro-MO"/>
        </w:rPr>
        <w:t>Prestatorul</w:t>
      </w:r>
      <w:r w:rsidRPr="004C4648">
        <w:rPr>
          <w:sz w:val="22"/>
          <w:szCs w:val="22"/>
          <w:lang w:val="ro-MO"/>
        </w:rPr>
        <w:t xml:space="preserve"> îndeplineşte serviciile de deservire sanitar-igienică al încăperilor administrative strict doar cu prezenţa agentului de pază.</w:t>
      </w:r>
    </w:p>
    <w:p w:rsidR="009C3F78" w:rsidRPr="004C4648" w:rsidRDefault="009C3F78" w:rsidP="009C3F78">
      <w:pPr>
        <w:ind w:left="-142" w:firstLine="708"/>
        <w:jc w:val="both"/>
        <w:rPr>
          <w:sz w:val="22"/>
          <w:szCs w:val="22"/>
          <w:lang w:val="ro-MO"/>
        </w:rPr>
      </w:pPr>
      <w:r w:rsidRPr="004C4648">
        <w:rPr>
          <w:sz w:val="22"/>
          <w:szCs w:val="22"/>
          <w:lang w:val="ro-MO"/>
        </w:rPr>
        <w:t>4.12.</w:t>
      </w:r>
      <w:r w:rsidRPr="004C4648">
        <w:rPr>
          <w:b/>
          <w:sz w:val="22"/>
          <w:szCs w:val="22"/>
          <w:lang w:val="ro-MO"/>
        </w:rPr>
        <w:t>Prestatorul</w:t>
      </w:r>
      <w:r w:rsidRPr="004C4648">
        <w:rPr>
          <w:sz w:val="22"/>
          <w:szCs w:val="22"/>
          <w:lang w:val="ro-MO"/>
        </w:rPr>
        <w:t xml:space="preserve"> îşi asumă obligaţia de procurare a utilajului, inventarului şi soluţiilor necesare pentru efectuarea lucrărilor pe tot parcursul acţiunii prezentului contract. Obiectele procurate se află în proprietatea   </w:t>
      </w:r>
      <w:r w:rsidRPr="004C4648">
        <w:rPr>
          <w:b/>
          <w:sz w:val="22"/>
          <w:szCs w:val="22"/>
          <w:lang w:val="ro-MO"/>
        </w:rPr>
        <w:t>Prestatorul</w:t>
      </w:r>
      <w:r w:rsidRPr="004C4648">
        <w:rPr>
          <w:sz w:val="22"/>
          <w:szCs w:val="22"/>
          <w:lang w:val="ro-MO"/>
        </w:rPr>
        <w:t xml:space="preserve"> şi se efectuează din contul acestuia.</w:t>
      </w:r>
    </w:p>
    <w:p w:rsidR="009C3F78" w:rsidRPr="004C4648" w:rsidRDefault="009C3F78" w:rsidP="009C3F78">
      <w:pPr>
        <w:ind w:left="-142" w:firstLine="708"/>
        <w:jc w:val="both"/>
        <w:rPr>
          <w:sz w:val="22"/>
          <w:szCs w:val="22"/>
          <w:lang w:val="ro-MO"/>
        </w:rPr>
      </w:pPr>
      <w:r w:rsidRPr="004C4648">
        <w:rPr>
          <w:sz w:val="22"/>
          <w:szCs w:val="22"/>
          <w:lang w:val="ro-MO"/>
        </w:rPr>
        <w:t>4.13.</w:t>
      </w:r>
      <w:r w:rsidRPr="004C4648">
        <w:rPr>
          <w:b/>
          <w:sz w:val="22"/>
          <w:szCs w:val="22"/>
          <w:lang w:val="ro-MO"/>
        </w:rPr>
        <w:t>Prestatorul</w:t>
      </w:r>
      <w:r w:rsidRPr="004C4648">
        <w:rPr>
          <w:sz w:val="22"/>
          <w:szCs w:val="22"/>
          <w:lang w:val="ro-MO"/>
        </w:rPr>
        <w:t xml:space="preserve"> asigură pe</w:t>
      </w:r>
      <w:r>
        <w:rPr>
          <w:sz w:val="22"/>
          <w:szCs w:val="22"/>
          <w:lang w:val="ro-MO"/>
        </w:rPr>
        <w:t>r</w:t>
      </w:r>
      <w:r w:rsidRPr="004C4648">
        <w:rPr>
          <w:sz w:val="22"/>
          <w:szCs w:val="22"/>
          <w:lang w:val="ro-MO"/>
        </w:rPr>
        <w:t>sonalul necesar pentru prestarea serviciilor prevăzute în prezentul contract.</w:t>
      </w:r>
    </w:p>
    <w:p w:rsidR="009C3F78" w:rsidRPr="004C4648" w:rsidRDefault="009C3F78" w:rsidP="009C3F78">
      <w:pPr>
        <w:ind w:left="-142" w:firstLine="708"/>
        <w:jc w:val="center"/>
        <w:rPr>
          <w:b/>
          <w:color w:val="000000"/>
          <w:sz w:val="22"/>
          <w:szCs w:val="22"/>
          <w:lang w:val="ro-MO"/>
        </w:rPr>
      </w:pPr>
      <w:r w:rsidRPr="004C4648">
        <w:rPr>
          <w:b/>
          <w:color w:val="000000"/>
          <w:sz w:val="22"/>
          <w:szCs w:val="22"/>
          <w:lang w:val="ro-MO"/>
        </w:rPr>
        <w:t>5.</w:t>
      </w:r>
      <w:r w:rsidRPr="004C4648">
        <w:rPr>
          <w:b/>
          <w:color w:val="000000"/>
          <w:sz w:val="22"/>
          <w:szCs w:val="22"/>
          <w:lang w:val="ro-MO"/>
        </w:rPr>
        <w:tab/>
        <w:t>ORDINEA PRIMIRII PREDĂRII SERVICIILOR</w:t>
      </w:r>
    </w:p>
    <w:p w:rsidR="009C3F78" w:rsidRPr="004C4648" w:rsidRDefault="009C3F78" w:rsidP="009C3F78">
      <w:pPr>
        <w:ind w:left="-142" w:firstLine="708"/>
        <w:jc w:val="both"/>
        <w:rPr>
          <w:color w:val="000000"/>
          <w:sz w:val="22"/>
          <w:szCs w:val="22"/>
          <w:lang w:val="ro-MO"/>
        </w:rPr>
      </w:pPr>
      <w:r w:rsidRPr="004C4648">
        <w:rPr>
          <w:color w:val="000000"/>
          <w:sz w:val="22"/>
          <w:szCs w:val="22"/>
          <w:lang w:val="ro-MO"/>
        </w:rPr>
        <w:t xml:space="preserve">5.1.     La sfârşitul fiecărei luni, </w:t>
      </w:r>
      <w:r w:rsidRPr="004C4648">
        <w:rPr>
          <w:b/>
          <w:color w:val="000000"/>
          <w:sz w:val="22"/>
          <w:szCs w:val="22"/>
          <w:lang w:val="ro-MO"/>
        </w:rPr>
        <w:t>Prestatorul</w:t>
      </w:r>
      <w:r w:rsidRPr="004C4648">
        <w:rPr>
          <w:color w:val="000000"/>
          <w:sz w:val="22"/>
          <w:szCs w:val="22"/>
          <w:lang w:val="ro-MO"/>
        </w:rPr>
        <w:t xml:space="preserve"> prezintă </w:t>
      </w:r>
      <w:r w:rsidRPr="004C4648">
        <w:rPr>
          <w:b/>
          <w:color w:val="000000"/>
          <w:sz w:val="22"/>
          <w:szCs w:val="22"/>
          <w:lang w:val="ro-MO"/>
        </w:rPr>
        <w:t>Beneficiarului</w:t>
      </w:r>
      <w:r w:rsidRPr="004C4648">
        <w:rPr>
          <w:color w:val="000000"/>
          <w:sz w:val="22"/>
          <w:szCs w:val="22"/>
          <w:lang w:val="ro-MO"/>
        </w:rPr>
        <w:t xml:space="preserve">  actul de primire predare a lucrărilor efectuate şi altă documentaţie tehnică.</w:t>
      </w:r>
    </w:p>
    <w:p w:rsidR="009C3F78" w:rsidRPr="004C4648" w:rsidRDefault="009C3F78" w:rsidP="009C3F78">
      <w:pPr>
        <w:ind w:left="-142" w:firstLine="708"/>
        <w:jc w:val="both"/>
        <w:rPr>
          <w:b/>
          <w:color w:val="000000"/>
          <w:sz w:val="22"/>
          <w:szCs w:val="22"/>
          <w:lang w:val="ro-MO"/>
        </w:rPr>
      </w:pPr>
      <w:r w:rsidRPr="004C4648">
        <w:rPr>
          <w:color w:val="000000"/>
          <w:sz w:val="22"/>
          <w:szCs w:val="22"/>
          <w:lang w:val="ro-MO"/>
        </w:rPr>
        <w:t xml:space="preserve">5.2.    </w:t>
      </w:r>
      <w:r w:rsidRPr="004C4648">
        <w:rPr>
          <w:b/>
          <w:color w:val="000000"/>
          <w:sz w:val="22"/>
          <w:szCs w:val="22"/>
          <w:lang w:val="ro-MO"/>
        </w:rPr>
        <w:t>Beneficiarul</w:t>
      </w:r>
      <w:r w:rsidRPr="004C4648">
        <w:rPr>
          <w:color w:val="000000"/>
          <w:sz w:val="22"/>
          <w:szCs w:val="22"/>
          <w:lang w:val="ro-MO"/>
        </w:rPr>
        <w:t xml:space="preserve"> în termen de 3 (trei) zile lucrătoare după primirea actului de primire predare a lucrărilor efectuate, trebuie să-1 prezinte </w:t>
      </w:r>
      <w:r w:rsidRPr="004C4648">
        <w:rPr>
          <w:b/>
          <w:color w:val="000000"/>
          <w:sz w:val="22"/>
          <w:szCs w:val="22"/>
          <w:lang w:val="ro-MO"/>
        </w:rPr>
        <w:t>Prestatorul</w:t>
      </w:r>
      <w:r w:rsidRPr="004C4648">
        <w:rPr>
          <w:color w:val="000000"/>
          <w:sz w:val="22"/>
          <w:szCs w:val="22"/>
          <w:lang w:val="ro-MO"/>
        </w:rPr>
        <w:t xml:space="preserve"> semnat, iar în caz de nesatisfacere a nivelului calităţii  lucrărilor efectuate conform prezentului Contract, sa înştiinţeze despre aceasta în scris </w:t>
      </w:r>
      <w:r w:rsidRPr="004C4648">
        <w:rPr>
          <w:b/>
          <w:color w:val="000000"/>
          <w:sz w:val="22"/>
          <w:szCs w:val="22"/>
          <w:lang w:val="ro-MO"/>
        </w:rPr>
        <w:t>Prestatorul .</w:t>
      </w:r>
    </w:p>
    <w:p w:rsidR="009C3F78" w:rsidRPr="004C4648" w:rsidRDefault="009C3F78" w:rsidP="009C3F78">
      <w:pPr>
        <w:ind w:left="-142" w:firstLine="708"/>
        <w:jc w:val="both"/>
        <w:rPr>
          <w:color w:val="000000"/>
          <w:sz w:val="22"/>
          <w:szCs w:val="22"/>
          <w:lang w:val="ro-MO"/>
        </w:rPr>
      </w:pPr>
      <w:r w:rsidRPr="004C4648">
        <w:rPr>
          <w:color w:val="000000"/>
          <w:sz w:val="22"/>
          <w:szCs w:val="22"/>
          <w:lang w:val="ro-MO"/>
        </w:rPr>
        <w:t xml:space="preserve">5.3.    Actul de primire predare se consideră semnat, iar serviciile îndeplinite dacă timp de 5(cinci) zile lucrătoare după efectuarea lucrărilor, </w:t>
      </w:r>
      <w:r w:rsidRPr="004C4648">
        <w:rPr>
          <w:b/>
          <w:color w:val="000000"/>
          <w:sz w:val="22"/>
          <w:szCs w:val="22"/>
          <w:lang w:val="ro-MO"/>
        </w:rPr>
        <w:t xml:space="preserve"> Beneficiarul</w:t>
      </w:r>
      <w:r w:rsidRPr="004C4648">
        <w:rPr>
          <w:color w:val="000000"/>
          <w:sz w:val="22"/>
          <w:szCs w:val="22"/>
          <w:lang w:val="ro-MO"/>
        </w:rPr>
        <w:t xml:space="preserve"> nu prezintă careva pretenţii în scris în legătură cu nivelul calităţii de efectuare a lucrărilor conform prezentului contract.</w:t>
      </w:r>
    </w:p>
    <w:p w:rsidR="004B121B" w:rsidRDefault="009C3F78" w:rsidP="00DD79D4">
      <w:pPr>
        <w:pStyle w:val="a"/>
        <w:numPr>
          <w:ilvl w:val="1"/>
          <w:numId w:val="30"/>
        </w:numPr>
        <w:rPr>
          <w:color w:val="000000"/>
          <w:sz w:val="22"/>
          <w:szCs w:val="22"/>
          <w:lang w:val="ro-MO"/>
        </w:rPr>
      </w:pPr>
      <w:r w:rsidRPr="004B121B">
        <w:rPr>
          <w:color w:val="000000"/>
          <w:sz w:val="22"/>
          <w:szCs w:val="22"/>
          <w:lang w:val="ro-MO"/>
        </w:rPr>
        <w:t xml:space="preserve">    În caz de prezentare a pretenţiei în scris, </w:t>
      </w:r>
      <w:r w:rsidRPr="004B121B">
        <w:rPr>
          <w:b/>
          <w:color w:val="000000"/>
          <w:sz w:val="22"/>
          <w:szCs w:val="22"/>
          <w:lang w:val="ro-MO"/>
        </w:rPr>
        <w:t>Părţile</w:t>
      </w:r>
      <w:r w:rsidRPr="004B121B">
        <w:rPr>
          <w:color w:val="000000"/>
          <w:sz w:val="22"/>
          <w:szCs w:val="22"/>
          <w:lang w:val="ro-MO"/>
        </w:rPr>
        <w:t xml:space="preserve">, întocmesc un act bilateral cu lista lucrărilor ce trebuie reefectuate sau îmbunătăţite şi determinând termenul de efectuare a lor. Lucrările respective se efectuează de către </w:t>
      </w:r>
      <w:r w:rsidRPr="004B121B">
        <w:rPr>
          <w:b/>
          <w:color w:val="000000"/>
          <w:sz w:val="22"/>
          <w:szCs w:val="22"/>
          <w:lang w:val="ro-MO"/>
        </w:rPr>
        <w:t xml:space="preserve"> Prestator</w:t>
      </w:r>
      <w:r w:rsidRPr="004B121B">
        <w:rPr>
          <w:color w:val="000000"/>
          <w:sz w:val="22"/>
          <w:szCs w:val="22"/>
          <w:lang w:val="ro-MO"/>
        </w:rPr>
        <w:t xml:space="preserve"> din contul său.</w:t>
      </w:r>
    </w:p>
    <w:p w:rsidR="004B121B" w:rsidRPr="004B121B" w:rsidRDefault="004B121B" w:rsidP="00DD79D4">
      <w:pPr>
        <w:pStyle w:val="a"/>
        <w:numPr>
          <w:ilvl w:val="1"/>
          <w:numId w:val="30"/>
        </w:numPr>
        <w:rPr>
          <w:color w:val="000000"/>
          <w:sz w:val="22"/>
          <w:szCs w:val="22"/>
          <w:lang w:val="ro-MO"/>
        </w:rPr>
      </w:pPr>
      <w:proofErr w:type="spellStart"/>
      <w:r w:rsidRPr="00C00499">
        <w:t>Serviciile</w:t>
      </w:r>
      <w:proofErr w:type="spellEnd"/>
      <w:r w:rsidRPr="00C00499">
        <w:t xml:space="preserve"> se </w:t>
      </w:r>
      <w:proofErr w:type="spellStart"/>
      <w:r w:rsidRPr="00C00499">
        <w:t>consideră</w:t>
      </w:r>
      <w:proofErr w:type="spellEnd"/>
      <w:r w:rsidRPr="00C00499">
        <w:t xml:space="preserve"> predate de către </w:t>
      </w:r>
      <w:r>
        <w:t>Prestator</w:t>
      </w:r>
      <w:r w:rsidRPr="00C00499">
        <w:t xml:space="preserve"> şi recepţionate de către Cumpărător dacă:</w:t>
      </w:r>
    </w:p>
    <w:p w:rsidR="004B121B" w:rsidRPr="00C00499" w:rsidRDefault="004B121B" w:rsidP="00DD79D4">
      <w:pPr>
        <w:numPr>
          <w:ilvl w:val="0"/>
          <w:numId w:val="20"/>
        </w:numPr>
        <w:tabs>
          <w:tab w:val="left" w:pos="1134"/>
        </w:tabs>
        <w:ind w:left="0" w:firstLine="567"/>
        <w:jc w:val="both"/>
      </w:pPr>
      <w:r w:rsidRPr="00C00499">
        <w:t>cantitatea Serviciilor corespunde informaţiei indicate în Lista serviciilor şi graficul prestării şi documentele de însoţire conform punctului 2.2 al prezentului Contract;</w:t>
      </w:r>
    </w:p>
    <w:p w:rsidR="004B121B" w:rsidRPr="00C00499" w:rsidRDefault="004B121B" w:rsidP="00DD79D4">
      <w:pPr>
        <w:numPr>
          <w:ilvl w:val="0"/>
          <w:numId w:val="20"/>
        </w:numPr>
        <w:tabs>
          <w:tab w:val="left" w:pos="1134"/>
        </w:tabs>
        <w:ind w:left="0" w:firstLine="567"/>
        <w:jc w:val="both"/>
      </w:pPr>
      <w:r w:rsidRPr="00C00499">
        <w:t>calitatea Serviciilor corespunde informaţiei indicate în Specificaţie;</w:t>
      </w:r>
    </w:p>
    <w:p w:rsidR="004B121B" w:rsidRPr="00C00499" w:rsidRDefault="004B121B" w:rsidP="00DD79D4">
      <w:pPr>
        <w:numPr>
          <w:ilvl w:val="0"/>
          <w:numId w:val="20"/>
        </w:numPr>
        <w:tabs>
          <w:tab w:val="left" w:pos="1134"/>
        </w:tabs>
        <w:ind w:left="0" w:firstLine="567"/>
        <w:jc w:val="both"/>
      </w:pPr>
      <w:r>
        <w:t>vor fi oferite toate caile de acces pentru administrarea, menținerea și modificarea site-ului elaborat</w:t>
      </w:r>
      <w:r w:rsidRPr="00C00499">
        <w:t>.</w:t>
      </w:r>
    </w:p>
    <w:p w:rsidR="004B121B" w:rsidRPr="004C4648" w:rsidRDefault="004B121B" w:rsidP="004B121B">
      <w:pPr>
        <w:jc w:val="both"/>
        <w:rPr>
          <w:color w:val="000000"/>
          <w:sz w:val="22"/>
          <w:szCs w:val="22"/>
          <w:lang w:val="ro-MO"/>
        </w:rPr>
      </w:pPr>
      <w:r>
        <w:lastRenderedPageBreak/>
        <w:t>5.6. Prestatorul</w:t>
      </w:r>
      <w:r w:rsidRPr="00C00499">
        <w:t xml:space="preserve"> este obligat să prezinte </w:t>
      </w:r>
      <w:r>
        <w:t>Beneficiarul</w:t>
      </w:r>
      <w:r w:rsidRPr="00C00499">
        <w:t xml:space="preserve">ui un exemplar original al  facturii fiscale odată </w:t>
      </w:r>
      <w:r>
        <w:t xml:space="preserve"> prezentarea actului de predare-primire lunar pentru serviciile </w:t>
      </w:r>
      <w:r w:rsidRPr="00C00499">
        <w:t>presta</w:t>
      </w:r>
      <w:r>
        <w:t>t</w:t>
      </w:r>
      <w:r w:rsidRPr="00C00499">
        <w:t xml:space="preserve">e, pentru efectuarea plăţii. Pentru nerespectarea de către </w:t>
      </w:r>
      <w:r>
        <w:t>Prestator</w:t>
      </w:r>
      <w:r w:rsidRPr="00C00499">
        <w:t xml:space="preserve"> a prezentei clauze, </w:t>
      </w:r>
      <w:r>
        <w:t>Beneficiarul</w:t>
      </w:r>
      <w:r w:rsidRPr="00C00499">
        <w:t xml:space="preserve"> îşi rezervă dreptul de a majora termenul de achitare prevăzut în punctul 3.4 corespunzător numărului de zile de întîrziere şi de a fi exonerat de achitarea penalităţii stabilite în punctul 10.3.</w:t>
      </w:r>
    </w:p>
    <w:tbl>
      <w:tblPr>
        <w:tblW w:w="10207" w:type="dxa"/>
        <w:tblInd w:w="-601" w:type="dxa"/>
        <w:tblLayout w:type="fixed"/>
        <w:tblLook w:val="04A0"/>
      </w:tblPr>
      <w:tblGrid>
        <w:gridCol w:w="10207"/>
      </w:tblGrid>
      <w:tr w:rsidR="004B121B" w:rsidRPr="00C00499" w:rsidTr="00837868">
        <w:trPr>
          <w:trHeight w:val="697"/>
        </w:trPr>
        <w:tc>
          <w:tcPr>
            <w:tcW w:w="10207" w:type="dxa"/>
            <w:vAlign w:val="center"/>
          </w:tcPr>
          <w:p w:rsidR="004B121B" w:rsidRPr="004B121B" w:rsidRDefault="004B121B" w:rsidP="004B121B">
            <w:pPr>
              <w:pStyle w:val="a"/>
              <w:jc w:val="center"/>
              <w:rPr>
                <w:b/>
              </w:rPr>
            </w:pPr>
            <w:proofErr w:type="spellStart"/>
            <w:r w:rsidRPr="004B121B">
              <w:rPr>
                <w:b/>
              </w:rPr>
              <w:t>Standarde</w:t>
            </w:r>
            <w:proofErr w:type="spellEnd"/>
          </w:p>
        </w:tc>
      </w:tr>
      <w:tr w:rsidR="004B121B" w:rsidRPr="00923642" w:rsidTr="00837868">
        <w:trPr>
          <w:trHeight w:val="697"/>
        </w:trPr>
        <w:tc>
          <w:tcPr>
            <w:tcW w:w="10207" w:type="dxa"/>
            <w:vAlign w:val="center"/>
          </w:tcPr>
          <w:p w:rsidR="004B121B" w:rsidRPr="00C00499" w:rsidRDefault="004B121B" w:rsidP="004B121B">
            <w:pPr>
              <w:numPr>
                <w:ilvl w:val="1"/>
                <w:numId w:val="2"/>
              </w:numPr>
              <w:tabs>
                <w:tab w:val="left" w:pos="1134"/>
              </w:tabs>
              <w:ind w:left="0" w:firstLine="567"/>
              <w:jc w:val="both"/>
            </w:pPr>
            <w:r>
              <w:t>Serviciile</w:t>
            </w:r>
            <w:r w:rsidRPr="00C00499">
              <w:t xml:space="preserve"> furnizate în baza contractului vor respecta standardele prezentate de către furnizor în propunerea sa tehnică.</w:t>
            </w:r>
          </w:p>
          <w:p w:rsidR="004B121B" w:rsidRPr="00923642" w:rsidRDefault="004B121B" w:rsidP="004B121B">
            <w:pPr>
              <w:numPr>
                <w:ilvl w:val="1"/>
                <w:numId w:val="2"/>
              </w:numPr>
              <w:tabs>
                <w:tab w:val="left" w:pos="1134"/>
              </w:tabs>
              <w:ind w:left="0" w:firstLine="567"/>
              <w:jc w:val="both"/>
            </w:pPr>
            <w:r w:rsidRPr="00C00499">
              <w:t xml:space="preserve">Cînd nu este menţionat nici un standard sau reglementare aplicabilă se vor respecta standardele sau alte reglementări </w:t>
            </w:r>
            <w:r>
              <w:t>naționale sau internaționale</w:t>
            </w:r>
            <w:r w:rsidRPr="00C00499">
              <w:t>.</w:t>
            </w:r>
          </w:p>
        </w:tc>
      </w:tr>
    </w:tbl>
    <w:p w:rsidR="009C3F78" w:rsidRPr="004C4648" w:rsidRDefault="009C3F78" w:rsidP="009C3F78">
      <w:pPr>
        <w:shd w:val="clear" w:color="auto" w:fill="FFFFFF"/>
        <w:spacing w:before="283"/>
        <w:ind w:left="-180"/>
        <w:jc w:val="center"/>
        <w:rPr>
          <w:b/>
          <w:color w:val="000000"/>
          <w:spacing w:val="-5"/>
          <w:sz w:val="22"/>
          <w:szCs w:val="22"/>
          <w:lang w:val="ro-MO"/>
        </w:rPr>
      </w:pPr>
      <w:r w:rsidRPr="004C4648">
        <w:rPr>
          <w:b/>
          <w:color w:val="000000"/>
          <w:spacing w:val="-5"/>
          <w:sz w:val="22"/>
          <w:szCs w:val="22"/>
          <w:lang w:val="ro-MO"/>
        </w:rPr>
        <w:t>6. Obligaţiile părţilor.</w:t>
      </w:r>
    </w:p>
    <w:p w:rsidR="009C3F78" w:rsidRPr="00A506EB" w:rsidRDefault="009C3F78" w:rsidP="009C3F78">
      <w:pPr>
        <w:autoSpaceDE w:val="0"/>
        <w:autoSpaceDN w:val="0"/>
        <w:adjustRightInd w:val="0"/>
        <w:rPr>
          <w:sz w:val="22"/>
          <w:szCs w:val="22"/>
          <w:lang w:val="ro-MO"/>
        </w:rPr>
      </w:pPr>
      <w:r w:rsidRPr="004C4648">
        <w:rPr>
          <w:color w:val="000000"/>
          <w:spacing w:val="-12"/>
          <w:sz w:val="22"/>
          <w:szCs w:val="22"/>
          <w:lang w:val="ro-MO"/>
        </w:rPr>
        <w:t>6</w:t>
      </w:r>
      <w:r w:rsidRPr="00A506EB">
        <w:rPr>
          <w:color w:val="000000"/>
          <w:spacing w:val="-12"/>
          <w:sz w:val="22"/>
          <w:szCs w:val="22"/>
          <w:lang w:val="ro-MO"/>
        </w:rPr>
        <w:t>.1.</w:t>
      </w:r>
      <w:r w:rsidRPr="00A506EB">
        <w:rPr>
          <w:color w:val="000000"/>
          <w:sz w:val="22"/>
          <w:szCs w:val="22"/>
          <w:lang w:val="ro-MO"/>
        </w:rPr>
        <w:t xml:space="preserve"> </w:t>
      </w:r>
      <w:r w:rsidRPr="00A506EB">
        <w:rPr>
          <w:sz w:val="22"/>
          <w:szCs w:val="22"/>
          <w:lang w:val="ro-MO"/>
        </w:rPr>
        <w:t xml:space="preserve"> În baza prezentului Contract, </w:t>
      </w:r>
      <w:r>
        <w:rPr>
          <w:sz w:val="22"/>
          <w:szCs w:val="22"/>
          <w:lang w:val="ro-MO"/>
        </w:rPr>
        <w:t>Presta</w:t>
      </w:r>
      <w:r w:rsidRPr="00A506EB">
        <w:rPr>
          <w:sz w:val="22"/>
          <w:szCs w:val="22"/>
          <w:lang w:val="ro-MO"/>
        </w:rPr>
        <w:t>torul se obligă:</w:t>
      </w:r>
    </w:p>
    <w:p w:rsidR="009C3F78" w:rsidRPr="00A506EB" w:rsidRDefault="004B121B" w:rsidP="009C3F78">
      <w:pPr>
        <w:autoSpaceDE w:val="0"/>
        <w:autoSpaceDN w:val="0"/>
        <w:adjustRightInd w:val="0"/>
        <w:rPr>
          <w:sz w:val="22"/>
          <w:szCs w:val="22"/>
          <w:lang w:val="ro-MO"/>
        </w:rPr>
      </w:pPr>
      <w:r>
        <w:rPr>
          <w:sz w:val="22"/>
          <w:szCs w:val="22"/>
          <w:lang w:val="ro-MO"/>
        </w:rPr>
        <w:t>a) să</w:t>
      </w:r>
      <w:r w:rsidR="009C3F78" w:rsidRPr="00A506EB">
        <w:rPr>
          <w:sz w:val="22"/>
          <w:szCs w:val="22"/>
          <w:lang w:val="ro-MO"/>
        </w:rPr>
        <w:t xml:space="preserve"> presteze Serviciile in condi</w:t>
      </w:r>
      <w:r w:rsidR="009C3F78">
        <w:rPr>
          <w:sz w:val="22"/>
          <w:szCs w:val="22"/>
          <w:lang w:val="ro-MO"/>
        </w:rPr>
        <w:t>ţ</w:t>
      </w:r>
      <w:r w:rsidR="009C3F78" w:rsidRPr="00A506EB">
        <w:rPr>
          <w:sz w:val="22"/>
          <w:szCs w:val="22"/>
          <w:lang w:val="ro-MO"/>
        </w:rPr>
        <w:t>iile prevăzute de prezentul</w:t>
      </w:r>
      <w:r>
        <w:rPr>
          <w:sz w:val="22"/>
          <w:szCs w:val="22"/>
          <w:lang w:val="ro-MO"/>
        </w:rPr>
        <w:t xml:space="preserve"> </w:t>
      </w:r>
      <w:r w:rsidR="009C3F78" w:rsidRPr="00A506EB">
        <w:rPr>
          <w:sz w:val="22"/>
          <w:szCs w:val="22"/>
          <w:lang w:val="ro-MO"/>
        </w:rPr>
        <w:t>Contract;</w:t>
      </w:r>
    </w:p>
    <w:p w:rsidR="009C3F78" w:rsidRPr="00A506EB" w:rsidRDefault="009C3F78" w:rsidP="009C3F78">
      <w:pPr>
        <w:autoSpaceDE w:val="0"/>
        <w:autoSpaceDN w:val="0"/>
        <w:adjustRightInd w:val="0"/>
        <w:rPr>
          <w:sz w:val="22"/>
          <w:szCs w:val="22"/>
          <w:lang w:val="ro-MO"/>
        </w:rPr>
      </w:pPr>
      <w:r w:rsidRPr="00A506EB">
        <w:rPr>
          <w:sz w:val="22"/>
          <w:szCs w:val="22"/>
          <w:lang w:val="ro-MO"/>
        </w:rPr>
        <w:t xml:space="preserve">b) să anunţe Cumpărătorul după semnarea prezentului Contract, in decurs de </w:t>
      </w:r>
      <w:r w:rsidR="004B121B">
        <w:rPr>
          <w:sz w:val="22"/>
          <w:szCs w:val="22"/>
          <w:lang w:val="ro-MO"/>
        </w:rPr>
        <w:t>3</w:t>
      </w:r>
      <w:r w:rsidRPr="00A506EB">
        <w:rPr>
          <w:sz w:val="22"/>
          <w:szCs w:val="22"/>
          <w:lang w:val="ro-MO"/>
        </w:rPr>
        <w:t xml:space="preserve"> zile</w:t>
      </w:r>
    </w:p>
    <w:p w:rsidR="009C3F78" w:rsidRPr="00A506EB" w:rsidRDefault="009C3F78" w:rsidP="009C3F78">
      <w:pPr>
        <w:autoSpaceDE w:val="0"/>
        <w:autoSpaceDN w:val="0"/>
        <w:adjustRightInd w:val="0"/>
        <w:rPr>
          <w:sz w:val="22"/>
          <w:szCs w:val="22"/>
          <w:lang w:val="ro-MO"/>
        </w:rPr>
      </w:pPr>
      <w:r w:rsidRPr="00A506EB">
        <w:rPr>
          <w:sz w:val="22"/>
          <w:szCs w:val="22"/>
          <w:lang w:val="ro-MO"/>
        </w:rPr>
        <w:t>calendaristice, prin telefon, fax sau telegramă autorizată, despre disponibilitatea prestării Serviciilor;</w:t>
      </w:r>
    </w:p>
    <w:p w:rsidR="009C3F78" w:rsidRPr="00A506EB" w:rsidRDefault="009C3F78" w:rsidP="009C3F78">
      <w:pPr>
        <w:autoSpaceDE w:val="0"/>
        <w:autoSpaceDN w:val="0"/>
        <w:adjustRightInd w:val="0"/>
        <w:rPr>
          <w:sz w:val="22"/>
          <w:szCs w:val="22"/>
          <w:lang w:val="ro-MO"/>
        </w:rPr>
      </w:pPr>
      <w:r w:rsidRPr="00A506EB">
        <w:rPr>
          <w:sz w:val="22"/>
          <w:szCs w:val="22"/>
          <w:lang w:val="ro-MO"/>
        </w:rPr>
        <w:t>c) să asigure condiţiile corespunzătoare pentru recepţionarea Serviciilor</w:t>
      </w:r>
      <w:r w:rsidR="004B121B">
        <w:rPr>
          <w:sz w:val="22"/>
          <w:szCs w:val="22"/>
          <w:lang w:val="ro-MO"/>
        </w:rPr>
        <w:t xml:space="preserve"> </w:t>
      </w:r>
      <w:r w:rsidRPr="00A506EB">
        <w:rPr>
          <w:sz w:val="22"/>
          <w:szCs w:val="22"/>
          <w:lang w:val="ro-MO"/>
        </w:rPr>
        <w:t>de către Cumpărător IMSP AMT Buiucani, in corespundere cu cerinţele</w:t>
      </w:r>
      <w:r w:rsidR="004B121B">
        <w:rPr>
          <w:sz w:val="22"/>
          <w:szCs w:val="22"/>
          <w:lang w:val="ro-MO"/>
        </w:rPr>
        <w:t xml:space="preserve"> </w:t>
      </w:r>
      <w:r w:rsidRPr="00A506EB">
        <w:rPr>
          <w:sz w:val="22"/>
          <w:szCs w:val="22"/>
          <w:lang w:val="ro-MO"/>
        </w:rPr>
        <w:t>prezentului Contract;</w:t>
      </w:r>
    </w:p>
    <w:p w:rsidR="009C3F78" w:rsidRPr="00A506EB" w:rsidRDefault="009C3F78" w:rsidP="009C3F78">
      <w:pPr>
        <w:autoSpaceDE w:val="0"/>
        <w:autoSpaceDN w:val="0"/>
        <w:adjustRightInd w:val="0"/>
        <w:rPr>
          <w:sz w:val="22"/>
          <w:szCs w:val="22"/>
          <w:lang w:val="ro-MO"/>
        </w:rPr>
      </w:pPr>
      <w:r w:rsidRPr="00A506EB">
        <w:rPr>
          <w:sz w:val="22"/>
          <w:szCs w:val="22"/>
          <w:lang w:val="ro-MO"/>
        </w:rPr>
        <w:t>d) s</w:t>
      </w:r>
      <w:r>
        <w:rPr>
          <w:sz w:val="22"/>
          <w:szCs w:val="22"/>
          <w:lang w:val="ro-MO"/>
        </w:rPr>
        <w:t>ă</w:t>
      </w:r>
      <w:r w:rsidRPr="00A506EB">
        <w:rPr>
          <w:sz w:val="22"/>
          <w:szCs w:val="22"/>
          <w:lang w:val="ro-MO"/>
        </w:rPr>
        <w:t xml:space="preserve"> asigur</w:t>
      </w:r>
      <w:r>
        <w:rPr>
          <w:sz w:val="22"/>
          <w:szCs w:val="22"/>
          <w:lang w:val="ro-MO"/>
        </w:rPr>
        <w:t>e</w:t>
      </w:r>
      <w:r w:rsidRPr="00A506EB">
        <w:rPr>
          <w:sz w:val="22"/>
          <w:szCs w:val="22"/>
          <w:lang w:val="ro-MO"/>
        </w:rPr>
        <w:t xml:space="preserve"> integritatea şi calitatea Bunurilor şi/sau Serviciilor pe toată perioada de până</w:t>
      </w:r>
    </w:p>
    <w:p w:rsidR="004B121B" w:rsidRDefault="009C3F78" w:rsidP="009C3F78">
      <w:pPr>
        <w:autoSpaceDE w:val="0"/>
        <w:autoSpaceDN w:val="0"/>
        <w:adjustRightInd w:val="0"/>
        <w:rPr>
          <w:sz w:val="22"/>
          <w:szCs w:val="22"/>
          <w:lang w:val="ro-MO"/>
        </w:rPr>
      </w:pPr>
      <w:r w:rsidRPr="00A506EB">
        <w:rPr>
          <w:sz w:val="22"/>
          <w:szCs w:val="22"/>
          <w:lang w:val="ro-MO"/>
        </w:rPr>
        <w:t>la recepţionarea lor de către Cumpărător IMSP AMT Buiucani</w:t>
      </w:r>
    </w:p>
    <w:p w:rsidR="004B121B" w:rsidRPr="00207442" w:rsidRDefault="004B121B" w:rsidP="004B121B">
      <w:pPr>
        <w:tabs>
          <w:tab w:val="left" w:pos="1134"/>
          <w:tab w:val="left" w:pos="1701"/>
        </w:tabs>
        <w:rPr>
          <w:highlight w:val="yellow"/>
        </w:rPr>
      </w:pPr>
      <w:r>
        <w:rPr>
          <w:sz w:val="22"/>
          <w:szCs w:val="22"/>
          <w:lang w:val="ro-MO"/>
        </w:rPr>
        <w:t>e)</w:t>
      </w:r>
      <w:r w:rsidRPr="004B121B">
        <w:t xml:space="preserve"> să țină cont de doleanțele reprezentanților IMSP Institutul de Cardiologie, inclusiv necesități curățarea și inegizarea a spațiilor aparute în mod subit, în procesul prestării serviciilor de curățenie și inegizare și să se conformeze cu acestea.</w:t>
      </w:r>
    </w:p>
    <w:p w:rsidR="009C3F78" w:rsidRPr="00A506EB" w:rsidRDefault="009C3F78" w:rsidP="009C3F78">
      <w:pPr>
        <w:autoSpaceDE w:val="0"/>
        <w:autoSpaceDN w:val="0"/>
        <w:adjustRightInd w:val="0"/>
        <w:rPr>
          <w:sz w:val="22"/>
          <w:szCs w:val="22"/>
          <w:lang w:val="ro-MO"/>
        </w:rPr>
      </w:pPr>
      <w:r w:rsidRPr="00A506EB">
        <w:rPr>
          <w:sz w:val="22"/>
          <w:szCs w:val="22"/>
          <w:lang w:val="ro-MO"/>
        </w:rPr>
        <w:t>6.2. În baza prezentului Contract, Cumpărătorul se obligă:</w:t>
      </w:r>
    </w:p>
    <w:p w:rsidR="009C3F78" w:rsidRPr="00A506EB" w:rsidRDefault="009C3F78" w:rsidP="009C3F78">
      <w:pPr>
        <w:autoSpaceDE w:val="0"/>
        <w:autoSpaceDN w:val="0"/>
        <w:adjustRightInd w:val="0"/>
        <w:rPr>
          <w:sz w:val="22"/>
          <w:szCs w:val="22"/>
          <w:lang w:val="ro-MO"/>
        </w:rPr>
      </w:pPr>
      <w:r w:rsidRPr="00A506EB">
        <w:rPr>
          <w:sz w:val="22"/>
          <w:szCs w:val="22"/>
          <w:lang w:val="ro-MO"/>
        </w:rPr>
        <w:t>a) să întreprindă toate măsurile necesare pentru asigurarea recepţionării in termenul</w:t>
      </w:r>
      <w:r>
        <w:rPr>
          <w:sz w:val="22"/>
          <w:szCs w:val="22"/>
          <w:lang w:val="ro-MO"/>
        </w:rPr>
        <w:t xml:space="preserve"> </w:t>
      </w:r>
      <w:r w:rsidRPr="00A506EB">
        <w:rPr>
          <w:sz w:val="22"/>
          <w:szCs w:val="22"/>
          <w:lang w:val="ro-MO"/>
        </w:rPr>
        <w:t>stabilit a Serviciilor prestate in corespundere cu cerinţele prezentului</w:t>
      </w:r>
      <w:r>
        <w:rPr>
          <w:sz w:val="22"/>
          <w:szCs w:val="22"/>
          <w:lang w:val="ro-MO"/>
        </w:rPr>
        <w:t xml:space="preserve"> </w:t>
      </w:r>
      <w:r w:rsidRPr="00A506EB">
        <w:rPr>
          <w:sz w:val="22"/>
          <w:szCs w:val="22"/>
          <w:lang w:val="ro-MO"/>
        </w:rPr>
        <w:t>Contract;</w:t>
      </w:r>
    </w:p>
    <w:p w:rsidR="009C3F78" w:rsidRPr="00A506EB" w:rsidRDefault="009C3F78" w:rsidP="004B121B">
      <w:pPr>
        <w:autoSpaceDE w:val="0"/>
        <w:autoSpaceDN w:val="0"/>
        <w:adjustRightInd w:val="0"/>
        <w:rPr>
          <w:sz w:val="22"/>
          <w:szCs w:val="22"/>
          <w:lang w:val="ro-MO"/>
        </w:rPr>
      </w:pPr>
      <w:r w:rsidRPr="00A506EB">
        <w:rPr>
          <w:sz w:val="22"/>
          <w:szCs w:val="22"/>
          <w:lang w:val="ro-MO"/>
        </w:rPr>
        <w:t>b) să asigure achitarea Serviciilor prestate, respectând modalităţile</w:t>
      </w:r>
      <w:r w:rsidR="004B121B">
        <w:rPr>
          <w:sz w:val="22"/>
          <w:szCs w:val="22"/>
          <w:lang w:val="ro-MO"/>
        </w:rPr>
        <w:t xml:space="preserve"> </w:t>
      </w:r>
      <w:r w:rsidRPr="00A506EB">
        <w:rPr>
          <w:sz w:val="22"/>
          <w:szCs w:val="22"/>
          <w:lang w:val="ro-MO"/>
        </w:rPr>
        <w:t>şi termenele indicate in prezentul Contract.</w:t>
      </w:r>
    </w:p>
    <w:p w:rsidR="009C3F78" w:rsidRPr="004C4648" w:rsidRDefault="009C3F78" w:rsidP="009C3F78">
      <w:pPr>
        <w:ind w:left="-900" w:firstLine="720"/>
        <w:jc w:val="center"/>
        <w:rPr>
          <w:b/>
          <w:color w:val="000000"/>
          <w:sz w:val="22"/>
          <w:szCs w:val="22"/>
          <w:lang w:val="ro-MO"/>
        </w:rPr>
      </w:pPr>
      <w:r w:rsidRPr="004C4648">
        <w:rPr>
          <w:b/>
          <w:color w:val="000000"/>
          <w:sz w:val="22"/>
          <w:szCs w:val="22"/>
          <w:lang w:val="ro-MO"/>
        </w:rPr>
        <w:t>7. Forţa majoră</w:t>
      </w:r>
    </w:p>
    <w:p w:rsidR="009C3F78" w:rsidRPr="004C4648" w:rsidRDefault="009C3F78" w:rsidP="009C3F78">
      <w:pPr>
        <w:ind w:left="-142" w:hanging="38"/>
        <w:jc w:val="both"/>
        <w:rPr>
          <w:color w:val="000000"/>
          <w:sz w:val="22"/>
          <w:szCs w:val="22"/>
          <w:lang w:val="ro-MO"/>
        </w:rPr>
      </w:pPr>
      <w:r w:rsidRPr="004C4648">
        <w:rPr>
          <w:color w:val="000000"/>
          <w:sz w:val="22"/>
          <w:szCs w:val="22"/>
          <w:lang w:val="ro-MO"/>
        </w:rPr>
        <w:t>7.1. Părţile sânt exonerate de răspundere pentru neîndeplinirea parţială sau integrală a obligaţiilor conform prezentului Contract, dacă aceasta este cauzată de producerea unor cazuri de forţă majoră (războaie, calamităţi naturale: incendii, inundaţii, cutremure de pământ, precum şi alte circumstanţe care nu depind de voinţa Părţilor).</w:t>
      </w:r>
    </w:p>
    <w:p w:rsidR="009C3F78" w:rsidRPr="004C4648" w:rsidRDefault="009C3F78" w:rsidP="009C3F78">
      <w:pPr>
        <w:ind w:left="-142" w:hanging="38"/>
        <w:jc w:val="both"/>
        <w:rPr>
          <w:color w:val="000000"/>
          <w:sz w:val="22"/>
          <w:szCs w:val="22"/>
          <w:lang w:val="ro-MO"/>
        </w:rPr>
      </w:pPr>
      <w:r w:rsidRPr="004C4648">
        <w:rPr>
          <w:color w:val="000000"/>
          <w:sz w:val="22"/>
          <w:szCs w:val="22"/>
          <w:lang w:val="ro-MO"/>
        </w:rPr>
        <w:t>7.2. Partea care invocă clauza de forţă majoră este obligată să informeze imediat (dar nu mai târziu de 10 zile) cealaltă Parte despre survenirea circumstanţelor de forţă majoră.</w:t>
      </w:r>
    </w:p>
    <w:p w:rsidR="009C3F78" w:rsidRPr="004C4648" w:rsidRDefault="009C3F78" w:rsidP="009C3F78">
      <w:pPr>
        <w:ind w:left="-142" w:hanging="38"/>
        <w:jc w:val="both"/>
        <w:rPr>
          <w:color w:val="000000"/>
          <w:sz w:val="22"/>
          <w:szCs w:val="22"/>
          <w:lang w:val="ro-MO"/>
        </w:rPr>
      </w:pPr>
      <w:r w:rsidRPr="004C4648">
        <w:rPr>
          <w:color w:val="000000"/>
          <w:sz w:val="22"/>
          <w:szCs w:val="22"/>
          <w:lang w:val="ro-MO"/>
        </w:rPr>
        <w:t>7.3 Survenirea circumstanţelor de forţă majoră, momentul declanşării şi termenul de acţiune trebuie să fie confirmate printr-un certificat, eliberat în mod corespunzător de către organul competent din ţara Părţii care invocă asemenea circumstanţe.</w:t>
      </w:r>
    </w:p>
    <w:p w:rsidR="009C3F78" w:rsidRPr="004C4648" w:rsidRDefault="009C3F78" w:rsidP="009C3F78">
      <w:pPr>
        <w:ind w:left="-142" w:hanging="38"/>
        <w:jc w:val="both"/>
        <w:rPr>
          <w:sz w:val="22"/>
          <w:szCs w:val="22"/>
          <w:lang w:val="ro-MO"/>
        </w:rPr>
      </w:pPr>
    </w:p>
    <w:p w:rsidR="009C3F78" w:rsidRPr="004C4648" w:rsidRDefault="009C3F78" w:rsidP="00C65293">
      <w:pPr>
        <w:tabs>
          <w:tab w:val="center" w:pos="4474"/>
          <w:tab w:val="left" w:pos="6276"/>
        </w:tabs>
        <w:ind w:left="-142" w:hanging="38"/>
        <w:jc w:val="center"/>
        <w:rPr>
          <w:b/>
          <w:sz w:val="22"/>
          <w:szCs w:val="22"/>
          <w:lang w:val="ro-MO"/>
        </w:rPr>
      </w:pPr>
      <w:r w:rsidRPr="004C4648">
        <w:rPr>
          <w:b/>
          <w:sz w:val="22"/>
          <w:szCs w:val="22"/>
          <w:lang w:val="ro-MO"/>
        </w:rPr>
        <w:t>8. Rezilierea Contractului</w:t>
      </w:r>
    </w:p>
    <w:p w:rsidR="009C3F78" w:rsidRPr="004C4648" w:rsidRDefault="009C3F78" w:rsidP="009C3F78">
      <w:pPr>
        <w:tabs>
          <w:tab w:val="center" w:pos="4474"/>
          <w:tab w:val="left" w:pos="6276"/>
        </w:tabs>
        <w:ind w:left="-142" w:hanging="38"/>
        <w:rPr>
          <w:b/>
          <w:sz w:val="22"/>
          <w:szCs w:val="22"/>
          <w:lang w:val="ro-MO"/>
        </w:rPr>
      </w:pPr>
    </w:p>
    <w:p w:rsidR="009C3F78" w:rsidRPr="004C4648" w:rsidRDefault="009C3F78" w:rsidP="009C3F78">
      <w:pPr>
        <w:ind w:left="-142" w:hanging="38"/>
        <w:jc w:val="both"/>
        <w:rPr>
          <w:sz w:val="22"/>
          <w:szCs w:val="22"/>
          <w:lang w:val="ro-MO"/>
        </w:rPr>
      </w:pPr>
      <w:r w:rsidRPr="004C4648">
        <w:rPr>
          <w:sz w:val="22"/>
          <w:szCs w:val="22"/>
          <w:lang w:val="ro-MO"/>
        </w:rPr>
        <w:t>8.1. Rezilierea Contractului se poate realiza cu acordul comun al Părţilor.</w:t>
      </w:r>
    </w:p>
    <w:p w:rsidR="009C3F78" w:rsidRPr="004C4648" w:rsidRDefault="009C3F78" w:rsidP="009C3F78">
      <w:pPr>
        <w:ind w:left="-142" w:hanging="38"/>
        <w:jc w:val="both"/>
        <w:rPr>
          <w:sz w:val="22"/>
          <w:szCs w:val="22"/>
          <w:lang w:val="ro-MO"/>
        </w:rPr>
      </w:pPr>
      <w:r w:rsidRPr="004C4648">
        <w:rPr>
          <w:sz w:val="22"/>
          <w:szCs w:val="22"/>
          <w:lang w:val="ro-MO"/>
        </w:rPr>
        <w:t>8.2. Contractul poate fi reziliat în mod unilateral în caz de:</w:t>
      </w:r>
    </w:p>
    <w:p w:rsidR="009C3F78" w:rsidRPr="004C4648" w:rsidRDefault="004B121B" w:rsidP="00DD79D4">
      <w:pPr>
        <w:numPr>
          <w:ilvl w:val="0"/>
          <w:numId w:val="22"/>
        </w:numPr>
        <w:tabs>
          <w:tab w:val="left" w:pos="360"/>
        </w:tabs>
        <w:suppressAutoHyphens/>
        <w:ind w:left="-142" w:hanging="38"/>
        <w:jc w:val="both"/>
        <w:rPr>
          <w:sz w:val="22"/>
          <w:szCs w:val="22"/>
          <w:lang w:val="ro-MO"/>
        </w:rPr>
      </w:pPr>
      <w:r>
        <w:t>Beneficiar</w:t>
      </w:r>
      <w:r w:rsidRPr="004C4648">
        <w:rPr>
          <w:sz w:val="22"/>
          <w:szCs w:val="22"/>
          <w:lang w:val="ro-MO"/>
        </w:rPr>
        <w:t xml:space="preserve"> </w:t>
      </w:r>
      <w:r>
        <w:rPr>
          <w:sz w:val="22"/>
          <w:szCs w:val="22"/>
          <w:lang w:val="ro-MO"/>
        </w:rPr>
        <w:t xml:space="preserve">în caz de </w:t>
      </w:r>
      <w:r w:rsidR="009C3F78" w:rsidRPr="004C4648">
        <w:rPr>
          <w:sz w:val="22"/>
          <w:szCs w:val="22"/>
          <w:lang w:val="ro-MO"/>
        </w:rPr>
        <w:t xml:space="preserve">refuz al </w:t>
      </w:r>
      <w:r w:rsidR="00D50CB6" w:rsidRPr="00993E2A">
        <w:rPr>
          <w:lang w:val="en-US" w:eastAsia="ru-RU"/>
        </w:rPr>
        <w:t>Prestatorului</w:t>
      </w:r>
      <w:r w:rsidR="00D50CB6" w:rsidRPr="004C4648">
        <w:rPr>
          <w:sz w:val="22"/>
          <w:szCs w:val="22"/>
          <w:lang w:val="ro-MO"/>
        </w:rPr>
        <w:t xml:space="preserve"> </w:t>
      </w:r>
      <w:r w:rsidR="009C3F78" w:rsidRPr="004C4648">
        <w:rPr>
          <w:sz w:val="22"/>
          <w:szCs w:val="22"/>
          <w:lang w:val="ro-MO"/>
        </w:rPr>
        <w:t xml:space="preserve"> de a presta Serviciile prevăzute în prezentul Contract</w:t>
      </w:r>
      <w:r w:rsidR="00D50CB6" w:rsidRPr="00D50CB6">
        <w:rPr>
          <w:lang w:val="en-US" w:eastAsia="ru-RU"/>
        </w:rPr>
        <w:t xml:space="preserve"> </w:t>
      </w:r>
      <w:r w:rsidR="00D50CB6" w:rsidRPr="00993E2A">
        <w:rPr>
          <w:lang w:val="en-US" w:eastAsia="ru-RU"/>
        </w:rPr>
        <w:t>sau neatingerea performanțelor acceptabile; </w:t>
      </w:r>
      <w:r w:rsidR="009C3F78" w:rsidRPr="004C4648">
        <w:rPr>
          <w:sz w:val="22"/>
          <w:szCs w:val="22"/>
          <w:lang w:val="ro-MO"/>
        </w:rPr>
        <w:t xml:space="preserve">;         </w:t>
      </w:r>
    </w:p>
    <w:p w:rsidR="00D50CB6" w:rsidRPr="00D50CB6" w:rsidRDefault="005110B8" w:rsidP="00D50CB6">
      <w:pPr>
        <w:numPr>
          <w:ilvl w:val="0"/>
          <w:numId w:val="22"/>
        </w:numPr>
        <w:tabs>
          <w:tab w:val="left" w:pos="360"/>
        </w:tabs>
        <w:suppressAutoHyphens/>
        <w:ind w:left="-142" w:hanging="38"/>
        <w:jc w:val="both"/>
        <w:rPr>
          <w:sz w:val="22"/>
          <w:szCs w:val="22"/>
          <w:lang w:val="ro-MO"/>
        </w:rPr>
      </w:pPr>
      <w:r>
        <w:t>Beneficiar</w:t>
      </w:r>
      <w:r w:rsidRPr="004C4648">
        <w:rPr>
          <w:sz w:val="22"/>
          <w:szCs w:val="22"/>
          <w:lang w:val="ro-MO"/>
        </w:rPr>
        <w:t xml:space="preserve"> </w:t>
      </w:r>
      <w:r>
        <w:rPr>
          <w:sz w:val="22"/>
          <w:szCs w:val="22"/>
          <w:lang w:val="ro-MO"/>
        </w:rPr>
        <w:t xml:space="preserve">în caz de </w:t>
      </w:r>
      <w:r w:rsidR="009C3F78" w:rsidRPr="004C4648">
        <w:rPr>
          <w:sz w:val="22"/>
          <w:szCs w:val="22"/>
          <w:lang w:val="ro-MO"/>
        </w:rPr>
        <w:t xml:space="preserve">nerespectare de către </w:t>
      </w:r>
      <w:r w:rsidR="00D50CB6" w:rsidRPr="00993E2A">
        <w:rPr>
          <w:lang w:val="en-US" w:eastAsia="ru-RU"/>
        </w:rPr>
        <w:t>Prestator</w:t>
      </w:r>
      <w:r w:rsidR="00D50CB6" w:rsidRPr="004C4648">
        <w:rPr>
          <w:sz w:val="22"/>
          <w:szCs w:val="22"/>
          <w:lang w:val="ro-MO"/>
        </w:rPr>
        <w:t xml:space="preserve"> </w:t>
      </w:r>
      <w:r w:rsidR="009C3F78" w:rsidRPr="004C4648">
        <w:rPr>
          <w:sz w:val="22"/>
          <w:szCs w:val="22"/>
          <w:lang w:val="ro-MO"/>
        </w:rPr>
        <w:t xml:space="preserve"> a termenelor de prestare stabilite</w:t>
      </w:r>
      <w:r w:rsidR="00D50CB6" w:rsidRPr="00D50CB6">
        <w:rPr>
          <w:lang w:val="en-US" w:eastAsia="ru-RU"/>
        </w:rPr>
        <w:t xml:space="preserve"> </w:t>
      </w:r>
      <w:r w:rsidR="00D50CB6" w:rsidRPr="00993E2A">
        <w:rPr>
          <w:lang w:val="en-US" w:eastAsia="ru-RU"/>
        </w:rPr>
        <w:t>sau prestarea necorespunzătoare a serviciilor;</w:t>
      </w:r>
    </w:p>
    <w:p w:rsidR="009C3F78" w:rsidRPr="00D50CB6" w:rsidRDefault="005110B8" w:rsidP="00D50CB6">
      <w:pPr>
        <w:numPr>
          <w:ilvl w:val="0"/>
          <w:numId w:val="22"/>
        </w:numPr>
        <w:tabs>
          <w:tab w:val="left" w:pos="360"/>
        </w:tabs>
        <w:suppressAutoHyphens/>
        <w:ind w:left="-142" w:hanging="38"/>
        <w:jc w:val="both"/>
        <w:rPr>
          <w:sz w:val="22"/>
          <w:szCs w:val="22"/>
          <w:lang w:val="ro-MO"/>
        </w:rPr>
      </w:pPr>
      <w:r w:rsidRPr="00D50CB6">
        <w:rPr>
          <w:sz w:val="22"/>
          <w:szCs w:val="22"/>
          <w:lang w:val="ro-MO"/>
        </w:rPr>
        <w:t xml:space="preserve">Prestator în caz de </w:t>
      </w:r>
      <w:r w:rsidR="009C3F78" w:rsidRPr="00D50CB6">
        <w:rPr>
          <w:sz w:val="22"/>
          <w:szCs w:val="22"/>
          <w:lang w:val="ro-MO"/>
        </w:rPr>
        <w:t>nerespectare de către Cumpărător a termenelor de plată a Serviciilor;</w:t>
      </w:r>
    </w:p>
    <w:p w:rsidR="009C3F78" w:rsidRPr="004C4648" w:rsidRDefault="005110B8" w:rsidP="00DD79D4">
      <w:pPr>
        <w:numPr>
          <w:ilvl w:val="0"/>
          <w:numId w:val="22"/>
        </w:numPr>
        <w:tabs>
          <w:tab w:val="left" w:pos="360"/>
        </w:tabs>
        <w:suppressAutoHyphens/>
        <w:ind w:left="-142" w:hanging="38"/>
        <w:jc w:val="both"/>
        <w:rPr>
          <w:sz w:val="22"/>
          <w:szCs w:val="22"/>
          <w:lang w:val="ro-MO"/>
        </w:rPr>
      </w:pPr>
      <w:r>
        <w:rPr>
          <w:sz w:val="22"/>
          <w:szCs w:val="22"/>
          <w:lang w:val="ro-MO"/>
        </w:rPr>
        <w:t>Prestator</w:t>
      </w:r>
      <w:r w:rsidRPr="004C4648">
        <w:rPr>
          <w:sz w:val="22"/>
          <w:szCs w:val="22"/>
          <w:lang w:val="ro-MO"/>
        </w:rPr>
        <w:t xml:space="preserve"> </w:t>
      </w:r>
      <w:r>
        <w:rPr>
          <w:sz w:val="22"/>
          <w:szCs w:val="22"/>
          <w:lang w:val="ro-MO"/>
        </w:rPr>
        <w:t xml:space="preserve">sau Beneficiar în caz de </w:t>
      </w:r>
      <w:r w:rsidR="009C3F78" w:rsidRPr="004C4648">
        <w:rPr>
          <w:sz w:val="22"/>
          <w:szCs w:val="22"/>
          <w:lang w:val="ro-MO"/>
        </w:rPr>
        <w:t>nesatisfacere de către una dintre Părţi a pretenţiilor înaintate conform prezentului Contract.</w:t>
      </w:r>
    </w:p>
    <w:p w:rsidR="009C3F78" w:rsidRPr="004C4648" w:rsidRDefault="009C3F78" w:rsidP="009C3F78">
      <w:pPr>
        <w:ind w:left="-142" w:hanging="38"/>
        <w:jc w:val="both"/>
        <w:rPr>
          <w:sz w:val="22"/>
          <w:szCs w:val="22"/>
          <w:lang w:val="ro-MO"/>
        </w:rPr>
      </w:pPr>
      <w:r w:rsidRPr="004C4648">
        <w:rPr>
          <w:sz w:val="22"/>
          <w:szCs w:val="22"/>
          <w:lang w:val="ro-MO"/>
        </w:rPr>
        <w:t>8.3. Partea iniţiatoare a rezilierii Contractului este obligată să comunice în termen de 5 zile lucrătoare celeilalte Părţi despre intenţiile ei printr-o scrisoare motivată.</w:t>
      </w:r>
    </w:p>
    <w:p w:rsidR="009C3F78" w:rsidRPr="004C4648" w:rsidRDefault="009C3F78" w:rsidP="009C3F78">
      <w:pPr>
        <w:ind w:left="-142" w:hanging="38"/>
        <w:jc w:val="both"/>
        <w:rPr>
          <w:sz w:val="22"/>
          <w:szCs w:val="22"/>
          <w:lang w:val="ro-MO"/>
        </w:rPr>
      </w:pPr>
      <w:r w:rsidRPr="004C4648">
        <w:rPr>
          <w:sz w:val="22"/>
          <w:szCs w:val="22"/>
          <w:lang w:val="ro-MO"/>
        </w:rPr>
        <w:lastRenderedPageBreak/>
        <w:t xml:space="preserve">8.4. Partea înştiinţată este obligată să răspundă în decurs de 5 zile lucrătoare de la primirea notificării. În cazul în care litigiul nu este soluţionat în termenele stabilite, partea iniţiatoare </w:t>
      </w:r>
      <w:r w:rsidR="005110B8">
        <w:rPr>
          <w:sz w:val="22"/>
          <w:szCs w:val="22"/>
          <w:lang w:val="ro-MO"/>
        </w:rPr>
        <w:t>va initia</w:t>
      </w:r>
      <w:r w:rsidRPr="004C4648">
        <w:rPr>
          <w:sz w:val="22"/>
          <w:szCs w:val="22"/>
          <w:lang w:val="ro-MO"/>
        </w:rPr>
        <w:t xml:space="preserve"> reziliere</w:t>
      </w:r>
      <w:r w:rsidR="005110B8">
        <w:rPr>
          <w:sz w:val="22"/>
          <w:szCs w:val="22"/>
          <w:lang w:val="ro-MO"/>
        </w:rPr>
        <w:t>a</w:t>
      </w:r>
      <w:r w:rsidRPr="004C4648">
        <w:rPr>
          <w:sz w:val="22"/>
          <w:szCs w:val="22"/>
          <w:lang w:val="ro-MO"/>
        </w:rPr>
        <w:t>.</w:t>
      </w:r>
    </w:p>
    <w:p w:rsidR="009C3F78" w:rsidRPr="004C4648" w:rsidRDefault="009C3F78" w:rsidP="009C3F78">
      <w:pPr>
        <w:ind w:left="-142" w:hanging="38"/>
        <w:jc w:val="center"/>
        <w:rPr>
          <w:color w:val="00B0F0"/>
          <w:sz w:val="22"/>
          <w:szCs w:val="22"/>
          <w:lang w:val="ro-MO"/>
        </w:rPr>
      </w:pPr>
    </w:p>
    <w:p w:rsidR="009C3F78" w:rsidRPr="004C4648" w:rsidRDefault="009C3F78" w:rsidP="009C3F78">
      <w:pPr>
        <w:ind w:left="-142" w:hanging="38"/>
        <w:jc w:val="center"/>
        <w:rPr>
          <w:b/>
          <w:sz w:val="22"/>
          <w:szCs w:val="22"/>
          <w:lang w:val="ro-MO"/>
        </w:rPr>
      </w:pPr>
      <w:r w:rsidRPr="004C4648">
        <w:rPr>
          <w:b/>
          <w:sz w:val="22"/>
          <w:szCs w:val="22"/>
          <w:lang w:val="ro-MO"/>
        </w:rPr>
        <w:t>9. Reclamaţii şi sancţiuni</w:t>
      </w:r>
    </w:p>
    <w:p w:rsidR="009C3F78" w:rsidRPr="004C4648" w:rsidRDefault="009C3F78" w:rsidP="009C3F78">
      <w:pPr>
        <w:ind w:left="-142" w:hanging="38"/>
        <w:jc w:val="both"/>
        <w:rPr>
          <w:sz w:val="22"/>
          <w:szCs w:val="22"/>
          <w:lang w:val="ro-MO"/>
        </w:rPr>
      </w:pPr>
      <w:r w:rsidRPr="004C4648">
        <w:rPr>
          <w:sz w:val="22"/>
          <w:szCs w:val="22"/>
          <w:lang w:val="ro-MO"/>
        </w:rPr>
        <w:t xml:space="preserve">9.1. Reclamaţiile privind cantitatea </w:t>
      </w:r>
      <w:r w:rsidR="005110B8">
        <w:rPr>
          <w:sz w:val="22"/>
          <w:szCs w:val="22"/>
          <w:lang w:val="ro-MO"/>
        </w:rPr>
        <w:t>Servici</w:t>
      </w:r>
      <w:r w:rsidRPr="004C4648">
        <w:rPr>
          <w:sz w:val="22"/>
          <w:szCs w:val="22"/>
          <w:lang w:val="ro-MO"/>
        </w:rPr>
        <w:t xml:space="preserve">ilor </w:t>
      </w:r>
      <w:r w:rsidR="005110B8">
        <w:rPr>
          <w:sz w:val="22"/>
          <w:szCs w:val="22"/>
          <w:lang w:val="ro-MO"/>
        </w:rPr>
        <w:t>prest</w:t>
      </w:r>
      <w:r w:rsidRPr="004C4648">
        <w:rPr>
          <w:sz w:val="22"/>
          <w:szCs w:val="22"/>
          <w:lang w:val="ro-MO"/>
        </w:rPr>
        <w:t>ate sânt înaintate Prestatorului la momentul recepţionării lor, fiind confirmate printr-un act întocmit în comun cu reprezentantul Prestatorului.</w:t>
      </w:r>
    </w:p>
    <w:p w:rsidR="009C3F78" w:rsidRPr="004C4648" w:rsidRDefault="009C3F78" w:rsidP="009C3F78">
      <w:pPr>
        <w:ind w:left="-142" w:hanging="38"/>
        <w:jc w:val="both"/>
        <w:rPr>
          <w:sz w:val="22"/>
          <w:szCs w:val="22"/>
          <w:lang w:val="ro-MO"/>
        </w:rPr>
      </w:pPr>
      <w:r w:rsidRPr="004C4648">
        <w:rPr>
          <w:sz w:val="22"/>
          <w:szCs w:val="22"/>
          <w:lang w:val="ro-MO"/>
        </w:rPr>
        <w:t>9.2. Pretenţiile privind calitatea serviciilor livrate sânt înaintate   Prestatorului în termen de 5 zile lucrătoare de la depistarea deficienţelor de calitate</w:t>
      </w:r>
      <w:r w:rsidR="005110B8">
        <w:rPr>
          <w:sz w:val="22"/>
          <w:szCs w:val="22"/>
          <w:lang w:val="ro-MO"/>
        </w:rPr>
        <w:t xml:space="preserve"> </w:t>
      </w:r>
      <w:r w:rsidR="005110B8" w:rsidRPr="00C00499">
        <w:t>şi trebuie confirmate printr-un certificat eliberat de o organizaţie independentă neutră şi autorizată în acest sens.</w:t>
      </w:r>
      <w:r w:rsidRPr="004C4648">
        <w:rPr>
          <w:sz w:val="22"/>
          <w:szCs w:val="22"/>
          <w:lang w:val="ro-MO"/>
        </w:rPr>
        <w:t xml:space="preserve">. </w:t>
      </w:r>
    </w:p>
    <w:p w:rsidR="009C3F78" w:rsidRPr="004C4648" w:rsidRDefault="009C3F78" w:rsidP="009C3F78">
      <w:pPr>
        <w:ind w:left="-142" w:hanging="38"/>
        <w:jc w:val="both"/>
        <w:rPr>
          <w:sz w:val="22"/>
          <w:szCs w:val="22"/>
          <w:lang w:val="ro-MO"/>
        </w:rPr>
      </w:pPr>
      <w:r w:rsidRPr="004C4648">
        <w:rPr>
          <w:sz w:val="22"/>
          <w:szCs w:val="22"/>
          <w:lang w:val="ro-MO"/>
        </w:rPr>
        <w:t>9.3. Prestatorului este obligat să examineze pretenţiile înaintate în termen de 5 zile lucrătoare de la data primirii acestora şi să comunice Beneficiarului despre decizia luată.</w:t>
      </w:r>
    </w:p>
    <w:p w:rsidR="009C3F78" w:rsidRPr="004C4648" w:rsidRDefault="009C3F78" w:rsidP="009C3F78">
      <w:pPr>
        <w:ind w:left="-142" w:hanging="38"/>
        <w:jc w:val="both"/>
        <w:rPr>
          <w:sz w:val="22"/>
          <w:szCs w:val="22"/>
          <w:lang w:val="ro-MO"/>
        </w:rPr>
      </w:pPr>
      <w:r w:rsidRPr="004C4648">
        <w:rPr>
          <w:sz w:val="22"/>
          <w:szCs w:val="22"/>
          <w:lang w:val="ro-MO"/>
        </w:rPr>
        <w:t xml:space="preserve">9.4.  În caz de recunoaştere a pretenţiilor, Prestatorului este obligat, în termen de 5 zile, să livreze suplimentar Cumpărătorului cantitatea </w:t>
      </w:r>
      <w:r w:rsidR="005110B8">
        <w:rPr>
          <w:sz w:val="22"/>
          <w:szCs w:val="22"/>
          <w:lang w:val="ro-MO"/>
        </w:rPr>
        <w:t xml:space="preserve">din serviciile </w:t>
      </w:r>
      <w:r w:rsidRPr="004C4648">
        <w:rPr>
          <w:sz w:val="22"/>
          <w:szCs w:val="22"/>
          <w:lang w:val="ro-MO"/>
        </w:rPr>
        <w:t>ne</w:t>
      </w:r>
      <w:r w:rsidR="005110B8">
        <w:rPr>
          <w:sz w:val="22"/>
          <w:szCs w:val="22"/>
          <w:lang w:val="ro-MO"/>
        </w:rPr>
        <w:t>presta</w:t>
      </w:r>
      <w:r w:rsidRPr="004C4648">
        <w:rPr>
          <w:sz w:val="22"/>
          <w:szCs w:val="22"/>
          <w:lang w:val="ro-MO"/>
        </w:rPr>
        <w:t>t</w:t>
      </w:r>
      <w:r w:rsidR="005110B8">
        <w:rPr>
          <w:sz w:val="22"/>
          <w:szCs w:val="22"/>
          <w:lang w:val="ro-MO"/>
        </w:rPr>
        <w:t>e</w:t>
      </w:r>
      <w:r w:rsidRPr="004C4648">
        <w:rPr>
          <w:sz w:val="22"/>
          <w:szCs w:val="22"/>
          <w:lang w:val="ro-MO"/>
        </w:rPr>
        <w:t xml:space="preserve"> de bunuri, iar în caz de constatare a calităţii necorespunzătoare – să le substituie sau să le corecteze în conformitate cu cerinţele Contractului. </w:t>
      </w:r>
    </w:p>
    <w:p w:rsidR="005110B8" w:rsidRPr="00C00499" w:rsidRDefault="009C3F78" w:rsidP="005110B8">
      <w:pPr>
        <w:tabs>
          <w:tab w:val="left" w:pos="1134"/>
        </w:tabs>
        <w:jc w:val="both"/>
      </w:pPr>
      <w:r w:rsidRPr="004C4648">
        <w:rPr>
          <w:sz w:val="22"/>
          <w:szCs w:val="22"/>
          <w:lang w:val="ro-MO"/>
        </w:rPr>
        <w:t xml:space="preserve">9.5. Prestatorului poartă răspundere pentru calitatea </w:t>
      </w:r>
      <w:r w:rsidR="005110B8" w:rsidRPr="00C00499">
        <w:t>Bunurilor şi/sau a Serviciilor în limitele stabilite, inclusiv pentru viciile ascunse.</w:t>
      </w:r>
    </w:p>
    <w:p w:rsidR="009C3F78" w:rsidRDefault="009C3F78" w:rsidP="009C3F78">
      <w:pPr>
        <w:ind w:left="-142" w:hanging="38"/>
        <w:jc w:val="both"/>
        <w:rPr>
          <w:sz w:val="22"/>
          <w:szCs w:val="22"/>
          <w:lang w:val="ro-MO"/>
        </w:rPr>
      </w:pPr>
      <w:r w:rsidRPr="004C4648">
        <w:rPr>
          <w:sz w:val="22"/>
          <w:szCs w:val="22"/>
          <w:lang w:val="ro-MO"/>
        </w:rPr>
        <w:t>9.6.  În cazul devierii de la calitatea confirmată prin certificatul de calitate întocmit de organizaţia independentă neutră sau autorizată în acest sens, cheltuielile pentru staţionare sau întârziere sunt suportate de partea vinovată.</w:t>
      </w:r>
    </w:p>
    <w:p w:rsidR="005110B8" w:rsidRDefault="005110B8" w:rsidP="009C3F78">
      <w:pPr>
        <w:ind w:left="-142" w:hanging="38"/>
        <w:jc w:val="both"/>
        <w:rPr>
          <w:sz w:val="22"/>
          <w:szCs w:val="22"/>
          <w:lang w:val="ro-MO"/>
        </w:rPr>
      </w:pPr>
    </w:p>
    <w:p w:rsidR="005110B8" w:rsidRPr="00A25A32" w:rsidRDefault="005110B8" w:rsidP="00DD79D4">
      <w:pPr>
        <w:pStyle w:val="a"/>
        <w:numPr>
          <w:ilvl w:val="0"/>
          <w:numId w:val="31"/>
        </w:numPr>
        <w:rPr>
          <w:lang w:val="ro-MO"/>
        </w:rPr>
      </w:pPr>
      <w:r w:rsidRPr="00A25A32">
        <w:rPr>
          <w:b/>
          <w:sz w:val="28"/>
          <w:szCs w:val="28"/>
          <w:lang w:val="ro-MO"/>
        </w:rPr>
        <w:t>Sancţiuni</w:t>
      </w:r>
    </w:p>
    <w:p w:rsidR="005110B8" w:rsidRPr="00A25A32" w:rsidRDefault="005110B8" w:rsidP="00DD79D4">
      <w:pPr>
        <w:pStyle w:val="a"/>
        <w:numPr>
          <w:ilvl w:val="1"/>
          <w:numId w:val="32"/>
        </w:numPr>
        <w:rPr>
          <w:lang w:val="ro-MO"/>
        </w:rPr>
      </w:pPr>
      <w:r w:rsidRPr="00A25A32">
        <w:rPr>
          <w:lang w:val="ro-MO"/>
        </w:rPr>
        <w:t xml:space="preserve">Forma de garanţie de bună executare a contractului agreată de Cumpărător este transfer pe contul Beneficiarului nr________din _________, în cuantum de 15% din valoarea contractului. </w:t>
      </w:r>
    </w:p>
    <w:p w:rsidR="005110B8" w:rsidRPr="00A25A32" w:rsidRDefault="005110B8" w:rsidP="00DD79D4">
      <w:pPr>
        <w:pStyle w:val="a"/>
        <w:numPr>
          <w:ilvl w:val="1"/>
          <w:numId w:val="32"/>
        </w:numPr>
        <w:rPr>
          <w:lang w:val="ro-MO"/>
        </w:rPr>
      </w:pPr>
      <w:r w:rsidRPr="00A25A32">
        <w:rPr>
          <w:lang w:val="ro-MO"/>
        </w:rPr>
        <w:t xml:space="preserve">Pentru refuzul de a presta Serviciile prevăzute în prezentul Contract, se va reține garanţia de bună executare a contractului, în cazul în care ea a fost constituită în conformitate cu </w:t>
      </w:r>
      <w:r w:rsidR="00A25A32" w:rsidRPr="00A25A32">
        <w:rPr>
          <w:lang w:val="ro-MO"/>
        </w:rPr>
        <w:t>prevederile</w:t>
      </w:r>
      <w:r w:rsidRPr="00A25A32">
        <w:rPr>
          <w:lang w:val="ro-MO"/>
        </w:rPr>
        <w:t xml:space="preserve"> punctului 10.1., în caz contrar Prestatorul suportă o penalitate în valoare de 15% din suma totală a contractului.</w:t>
      </w:r>
    </w:p>
    <w:p w:rsidR="006C0DE5" w:rsidRPr="00A25A32" w:rsidRDefault="005110B8" w:rsidP="00DD79D4">
      <w:pPr>
        <w:pStyle w:val="a"/>
        <w:numPr>
          <w:ilvl w:val="1"/>
          <w:numId w:val="32"/>
        </w:numPr>
        <w:rPr>
          <w:lang w:val="ro-MO"/>
        </w:rPr>
      </w:pPr>
      <w:r w:rsidRPr="00A25A32">
        <w:rPr>
          <w:lang w:val="ro-MO"/>
        </w:rPr>
        <w:t xml:space="preserve">Pentru prestarea cu </w:t>
      </w:r>
      <w:r w:rsidR="00A25A32" w:rsidRPr="00A25A32">
        <w:rPr>
          <w:lang w:val="ro-MO"/>
        </w:rPr>
        <w:t>întârziere</w:t>
      </w:r>
      <w:r w:rsidRPr="00A25A32">
        <w:rPr>
          <w:lang w:val="ro-MO"/>
        </w:rPr>
        <w:t xml:space="preserve"> a Serviciilor, Prestatorul poartă răspundere materială în valoare de 0,1% din suma Serviciilor neprestate, pentru fiecare zi de </w:t>
      </w:r>
      <w:r w:rsidR="00A25A32" w:rsidRPr="00A25A32">
        <w:rPr>
          <w:lang w:val="ro-MO"/>
        </w:rPr>
        <w:t>întârziere</w:t>
      </w:r>
      <w:r w:rsidRPr="00A25A32">
        <w:rPr>
          <w:lang w:val="ro-MO"/>
        </w:rPr>
        <w:t xml:space="preserve">, dar nu mai mult de </w:t>
      </w:r>
      <w:r w:rsidR="006C0DE5" w:rsidRPr="00A25A32">
        <w:rPr>
          <w:lang w:val="ro-MO"/>
        </w:rPr>
        <w:t>1</w:t>
      </w:r>
      <w:r w:rsidRPr="00A25A32">
        <w:rPr>
          <w:lang w:val="ro-MO"/>
        </w:rPr>
        <w:t xml:space="preserve">5 % din suma totală a prezentului Contract. În cazul în care </w:t>
      </w:r>
      <w:r w:rsidR="00A25A32" w:rsidRPr="00A25A32">
        <w:rPr>
          <w:lang w:val="ro-MO"/>
        </w:rPr>
        <w:t>întârzierea</w:t>
      </w:r>
      <w:r w:rsidRPr="00A25A32">
        <w:rPr>
          <w:lang w:val="ro-MO"/>
        </w:rPr>
        <w:t xml:space="preserve"> depășește 20 zile, se consideră ca fiind refuz de a presta Serviciile prevăzute în prezentul Contract și Prestatorului i se va reține garanţia de bună executare a contractului, în cazul în care ea a fost constituită în conformitate cu prevederile punctului 10.1. și/sau va fi demarată procedura de includere în lista de interdicție.</w:t>
      </w:r>
    </w:p>
    <w:p w:rsidR="005110B8" w:rsidRPr="00A25A32" w:rsidRDefault="005110B8" w:rsidP="00DD79D4">
      <w:pPr>
        <w:pStyle w:val="a"/>
        <w:numPr>
          <w:ilvl w:val="1"/>
          <w:numId w:val="32"/>
        </w:numPr>
        <w:rPr>
          <w:lang w:val="ro-MO"/>
        </w:rPr>
      </w:pPr>
      <w:r w:rsidRPr="00A25A32">
        <w:rPr>
          <w:lang w:val="ro-MO"/>
        </w:rPr>
        <w:t xml:space="preserve">Pentru achitarea cu </w:t>
      </w:r>
      <w:r w:rsidR="00A25A32" w:rsidRPr="00A25A32">
        <w:rPr>
          <w:lang w:val="ro-MO"/>
        </w:rPr>
        <w:t>întârziere</w:t>
      </w:r>
      <w:r w:rsidRPr="00A25A32">
        <w:rPr>
          <w:lang w:val="ro-MO"/>
        </w:rPr>
        <w:t xml:space="preserve">, Beneficiarul poartă răspundere materială în valoare de 0,1% din suma Bunurilor şi/sau a Serviciilor neachitate, pentru fiecare zi de </w:t>
      </w:r>
      <w:r w:rsidR="00A25A32" w:rsidRPr="00A25A32">
        <w:rPr>
          <w:lang w:val="ro-MO"/>
        </w:rPr>
        <w:t>întârziere</w:t>
      </w:r>
      <w:r w:rsidRPr="00A25A32">
        <w:rPr>
          <w:lang w:val="ro-MO"/>
        </w:rPr>
        <w:t xml:space="preserve">, dar nu mai mult de </w:t>
      </w:r>
      <w:r w:rsidR="006C0DE5" w:rsidRPr="00A25A32">
        <w:rPr>
          <w:lang w:val="ro-MO"/>
        </w:rPr>
        <w:t>1</w:t>
      </w:r>
      <w:r w:rsidRPr="00A25A32">
        <w:rPr>
          <w:lang w:val="ro-MO"/>
        </w:rPr>
        <w:t>5% din suma facturilor neachitate totală.</w:t>
      </w:r>
    </w:p>
    <w:p w:rsidR="009C3F78" w:rsidRPr="004C4648" w:rsidRDefault="009C3F78" w:rsidP="009C3F78">
      <w:pPr>
        <w:ind w:left="-142" w:hanging="38"/>
        <w:jc w:val="center"/>
        <w:rPr>
          <w:b/>
          <w:sz w:val="22"/>
          <w:szCs w:val="22"/>
          <w:lang w:val="ro-MO"/>
        </w:rPr>
      </w:pPr>
      <w:r w:rsidRPr="004C4648">
        <w:rPr>
          <w:b/>
          <w:sz w:val="22"/>
          <w:szCs w:val="22"/>
          <w:lang w:val="ro-MO"/>
        </w:rPr>
        <w:t>1</w:t>
      </w:r>
      <w:r w:rsidR="006C0DE5">
        <w:rPr>
          <w:b/>
          <w:sz w:val="22"/>
          <w:szCs w:val="22"/>
          <w:lang w:val="ro-MO"/>
        </w:rPr>
        <w:t>1</w:t>
      </w:r>
      <w:r w:rsidRPr="004C4648">
        <w:rPr>
          <w:b/>
          <w:sz w:val="22"/>
          <w:szCs w:val="22"/>
          <w:lang w:val="ro-MO"/>
        </w:rPr>
        <w:t>. Drepturi de proprietate intelectuală</w:t>
      </w:r>
    </w:p>
    <w:p w:rsidR="009C3F78" w:rsidRPr="004C4648" w:rsidRDefault="009C3F78" w:rsidP="009C3F78">
      <w:pPr>
        <w:ind w:left="-142" w:hanging="38"/>
        <w:jc w:val="both"/>
        <w:rPr>
          <w:sz w:val="22"/>
          <w:szCs w:val="22"/>
          <w:lang w:val="ro-MO"/>
        </w:rPr>
      </w:pPr>
      <w:r w:rsidRPr="004C4648">
        <w:rPr>
          <w:sz w:val="22"/>
          <w:szCs w:val="22"/>
          <w:lang w:val="ro-MO"/>
        </w:rPr>
        <w:t>1</w:t>
      </w:r>
      <w:r w:rsidR="006C0DE5">
        <w:rPr>
          <w:sz w:val="22"/>
          <w:szCs w:val="22"/>
          <w:lang w:val="ro-MO"/>
        </w:rPr>
        <w:t>1</w:t>
      </w:r>
      <w:r w:rsidRPr="004C4648">
        <w:rPr>
          <w:sz w:val="22"/>
          <w:szCs w:val="22"/>
          <w:lang w:val="ro-MO"/>
        </w:rPr>
        <w:t>.1. Prestatorul are obligaţia să despăgubească achizitorul împotriva oricăror:</w:t>
      </w:r>
    </w:p>
    <w:p w:rsidR="009C3F78" w:rsidRPr="004C4648" w:rsidRDefault="009C3F78" w:rsidP="009C3F78">
      <w:pPr>
        <w:ind w:left="-142" w:hanging="38"/>
        <w:jc w:val="both"/>
        <w:rPr>
          <w:sz w:val="22"/>
          <w:szCs w:val="22"/>
          <w:lang w:val="ro-MO"/>
        </w:rPr>
      </w:pPr>
      <w:r w:rsidRPr="004C4648">
        <w:rPr>
          <w:sz w:val="22"/>
          <w:szCs w:val="22"/>
          <w:lang w:val="ro-MO"/>
        </w:rPr>
        <w:t>a) reclamaţii şi acţiuni în justiţie, ce rezultă din încălcarea unor drepturi de proprietate intelectuală (brevete, nume, mărci înregistrate etc.), legate de echipamentele, materialele</w:t>
      </w:r>
      <w:r w:rsidR="006C0DE5">
        <w:rPr>
          <w:sz w:val="22"/>
          <w:szCs w:val="22"/>
          <w:lang w:val="ro-MO"/>
        </w:rPr>
        <w:t>.</w:t>
      </w:r>
      <w:r w:rsidRPr="004C4648">
        <w:rPr>
          <w:sz w:val="22"/>
          <w:szCs w:val="22"/>
          <w:lang w:val="ro-MO"/>
        </w:rPr>
        <w:t xml:space="preserve"> instalaţiile sau utilajele folosite pentru sau în legătură cu produsele achiziţionate, şi</w:t>
      </w:r>
    </w:p>
    <w:p w:rsidR="009C3F78" w:rsidRPr="004C4648" w:rsidRDefault="009C3F78" w:rsidP="009C3F78">
      <w:pPr>
        <w:ind w:left="-142" w:hanging="38"/>
        <w:jc w:val="both"/>
        <w:rPr>
          <w:sz w:val="22"/>
          <w:szCs w:val="22"/>
          <w:lang w:val="ro-MO"/>
        </w:rPr>
      </w:pPr>
      <w:r w:rsidRPr="004C4648">
        <w:rPr>
          <w:sz w:val="22"/>
          <w:szCs w:val="22"/>
          <w:lang w:val="ro-MO"/>
        </w:rPr>
        <w:t>b) daune-interese, costuri, taxe şi cheltuieli de orice natură, aferente, cu excepţia situaţiei în care o astfel de încălcare rezultă din respectarea Caietului de sarcini întocmit de către achizitor.</w:t>
      </w:r>
    </w:p>
    <w:p w:rsidR="009C3F78" w:rsidRPr="004C4648" w:rsidRDefault="009C3F78" w:rsidP="009C3F78">
      <w:pPr>
        <w:ind w:left="-142" w:hanging="38"/>
        <w:jc w:val="both"/>
        <w:rPr>
          <w:sz w:val="22"/>
          <w:szCs w:val="22"/>
          <w:lang w:val="ro-MO"/>
        </w:rPr>
      </w:pPr>
    </w:p>
    <w:p w:rsidR="009C3F78" w:rsidRPr="004C4648" w:rsidRDefault="009C3F78" w:rsidP="009C3F78">
      <w:pPr>
        <w:ind w:left="-142" w:hanging="38"/>
        <w:jc w:val="center"/>
        <w:rPr>
          <w:b/>
          <w:sz w:val="22"/>
          <w:szCs w:val="22"/>
          <w:lang w:val="ro-MO"/>
        </w:rPr>
      </w:pPr>
      <w:r w:rsidRPr="004C4648">
        <w:rPr>
          <w:b/>
          <w:sz w:val="22"/>
          <w:szCs w:val="22"/>
          <w:lang w:val="ro-MO"/>
        </w:rPr>
        <w:t>1</w:t>
      </w:r>
      <w:r w:rsidR="006C0DE5">
        <w:rPr>
          <w:b/>
          <w:sz w:val="22"/>
          <w:szCs w:val="22"/>
          <w:lang w:val="ro-MO"/>
        </w:rPr>
        <w:t>2</w:t>
      </w:r>
      <w:r w:rsidRPr="004C4648">
        <w:rPr>
          <w:b/>
          <w:sz w:val="22"/>
          <w:szCs w:val="22"/>
          <w:lang w:val="ro-MO"/>
        </w:rPr>
        <w:t>. Dispoziţii finale</w:t>
      </w:r>
    </w:p>
    <w:p w:rsidR="009C3F78" w:rsidRPr="004C4648" w:rsidRDefault="009C3F78" w:rsidP="009C3F78">
      <w:pPr>
        <w:ind w:left="-142" w:hanging="38"/>
        <w:jc w:val="both"/>
        <w:rPr>
          <w:sz w:val="22"/>
          <w:szCs w:val="22"/>
          <w:lang w:val="ro-MO"/>
        </w:rPr>
      </w:pPr>
      <w:r w:rsidRPr="004C4648">
        <w:rPr>
          <w:sz w:val="22"/>
          <w:szCs w:val="22"/>
          <w:lang w:val="ro-MO"/>
        </w:rPr>
        <w:t>1</w:t>
      </w:r>
      <w:r w:rsidR="006C0DE5">
        <w:rPr>
          <w:sz w:val="22"/>
          <w:szCs w:val="22"/>
          <w:lang w:val="ro-MO"/>
        </w:rPr>
        <w:t>2</w:t>
      </w:r>
      <w:r w:rsidRPr="004C4648">
        <w:rPr>
          <w:sz w:val="22"/>
          <w:szCs w:val="22"/>
          <w:lang w:val="ro-MO"/>
        </w:rPr>
        <w:t>.1. Litigiile ce ar putea rezulta din prezentul Contract vor fi soluţionate de către Părţi pe cale amiabilă. În caz contrar, ele vor fi transmise spre examinare în instanţa de judecată competentă conform legislaţiei Republicii Moldova.</w:t>
      </w:r>
    </w:p>
    <w:p w:rsidR="009C3F78" w:rsidRPr="004C4648" w:rsidRDefault="009C3F78" w:rsidP="009C3F78">
      <w:pPr>
        <w:ind w:left="-142" w:hanging="38"/>
        <w:jc w:val="both"/>
        <w:rPr>
          <w:sz w:val="22"/>
          <w:szCs w:val="22"/>
          <w:lang w:val="ro-MO"/>
        </w:rPr>
      </w:pPr>
      <w:r w:rsidRPr="004C4648">
        <w:rPr>
          <w:sz w:val="22"/>
          <w:szCs w:val="22"/>
          <w:lang w:val="ro-MO"/>
        </w:rPr>
        <w:t>1</w:t>
      </w:r>
      <w:r w:rsidR="006C0DE5">
        <w:rPr>
          <w:sz w:val="22"/>
          <w:szCs w:val="22"/>
          <w:lang w:val="ro-MO"/>
        </w:rPr>
        <w:t>2</w:t>
      </w:r>
      <w:r w:rsidRPr="004C4648">
        <w:rPr>
          <w:sz w:val="22"/>
          <w:szCs w:val="22"/>
          <w:lang w:val="ro-MO"/>
        </w:rPr>
        <w:t>.2. De la data semnării prezentului Contract, toate negocierile purtate şi documentele  perfectate anterior îşi pierd valabilitatea.</w:t>
      </w:r>
    </w:p>
    <w:p w:rsidR="009C3F78" w:rsidRPr="004C4648" w:rsidRDefault="009C3F78" w:rsidP="009C3F78">
      <w:pPr>
        <w:ind w:left="-142" w:hanging="38"/>
        <w:jc w:val="both"/>
        <w:rPr>
          <w:sz w:val="22"/>
          <w:szCs w:val="22"/>
          <w:lang w:val="ro-MO"/>
        </w:rPr>
      </w:pPr>
      <w:r w:rsidRPr="004C4648">
        <w:rPr>
          <w:sz w:val="22"/>
          <w:szCs w:val="22"/>
          <w:lang w:val="ro-MO"/>
        </w:rPr>
        <w:lastRenderedPageBreak/>
        <w:t>1</w:t>
      </w:r>
      <w:r w:rsidR="006C0DE5">
        <w:rPr>
          <w:sz w:val="22"/>
          <w:szCs w:val="22"/>
          <w:lang w:val="ro-MO"/>
        </w:rPr>
        <w:t>2</w:t>
      </w:r>
      <w:r w:rsidRPr="004C4648">
        <w:rPr>
          <w:sz w:val="22"/>
          <w:szCs w:val="22"/>
          <w:lang w:val="ro-MO"/>
        </w:rPr>
        <w:t xml:space="preserve">.3 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sânt valabile numai în cazul în care au fost perfectate în scris şi au fost semnate de ambele Părţi.  </w:t>
      </w:r>
    </w:p>
    <w:p w:rsidR="009C3F78" w:rsidRPr="004C4648" w:rsidRDefault="009C3F78" w:rsidP="009C3F78">
      <w:pPr>
        <w:ind w:left="-142" w:hanging="38"/>
        <w:jc w:val="both"/>
        <w:rPr>
          <w:sz w:val="22"/>
          <w:szCs w:val="22"/>
          <w:lang w:val="ro-MO"/>
        </w:rPr>
      </w:pPr>
      <w:r w:rsidRPr="004C4648">
        <w:rPr>
          <w:sz w:val="22"/>
          <w:szCs w:val="22"/>
          <w:lang w:val="ro-MO"/>
        </w:rPr>
        <w:t>1</w:t>
      </w:r>
      <w:r w:rsidR="006C0DE5">
        <w:rPr>
          <w:sz w:val="22"/>
          <w:szCs w:val="22"/>
          <w:lang w:val="ro-MO"/>
        </w:rPr>
        <w:t>2</w:t>
      </w:r>
      <w:r w:rsidRPr="004C4648">
        <w:rPr>
          <w:sz w:val="22"/>
          <w:szCs w:val="22"/>
          <w:lang w:val="ro-MO"/>
        </w:rPr>
        <w:t>.4. Nici una dintre Părţi nu are dreptul să transmită obligaţiile şi drepturile sale stipulate în prezentul Contract unor terţe persoane fără acordul în scris al celeilalte părţi.</w:t>
      </w:r>
    </w:p>
    <w:p w:rsidR="009C3F78" w:rsidRPr="004C4648" w:rsidRDefault="009C3F78" w:rsidP="009C3F78">
      <w:pPr>
        <w:ind w:left="-142" w:hanging="38"/>
        <w:jc w:val="both"/>
        <w:rPr>
          <w:sz w:val="22"/>
          <w:szCs w:val="22"/>
          <w:lang w:val="ro-MO"/>
        </w:rPr>
      </w:pPr>
      <w:r w:rsidRPr="004C4648">
        <w:rPr>
          <w:sz w:val="22"/>
          <w:szCs w:val="22"/>
          <w:lang w:val="ro-MO"/>
        </w:rPr>
        <w:t>1</w:t>
      </w:r>
      <w:r w:rsidR="006C0DE5">
        <w:rPr>
          <w:sz w:val="22"/>
          <w:szCs w:val="22"/>
          <w:lang w:val="ro-MO"/>
        </w:rPr>
        <w:t>2</w:t>
      </w:r>
      <w:r w:rsidRPr="004C4648">
        <w:rPr>
          <w:sz w:val="22"/>
          <w:szCs w:val="22"/>
          <w:lang w:val="ro-MO"/>
        </w:rPr>
        <w:t>.5. Prezentul Contract este întocmit în tr</w:t>
      </w:r>
      <w:r w:rsidR="006C0DE5">
        <w:rPr>
          <w:sz w:val="22"/>
          <w:szCs w:val="22"/>
          <w:lang w:val="ro-MO"/>
        </w:rPr>
        <w:t>ei</w:t>
      </w:r>
      <w:r w:rsidRPr="004C4648">
        <w:rPr>
          <w:sz w:val="22"/>
          <w:szCs w:val="22"/>
          <w:lang w:val="ro-MO"/>
        </w:rPr>
        <w:t xml:space="preserve"> exemplare în limba de stat a Republicii Moldova, câte două exemplare Cumpărătorului și câte un exemplar pentru Vânzător şi Agenţia Achiziţii Publice.</w:t>
      </w:r>
    </w:p>
    <w:p w:rsidR="009C3F78" w:rsidRPr="004C4648" w:rsidRDefault="009C3F78" w:rsidP="009C3F78">
      <w:pPr>
        <w:ind w:left="-142" w:hanging="38"/>
        <w:jc w:val="both"/>
        <w:rPr>
          <w:sz w:val="22"/>
          <w:szCs w:val="22"/>
          <w:lang w:val="ro-MO"/>
        </w:rPr>
      </w:pPr>
      <w:r w:rsidRPr="004C4648">
        <w:rPr>
          <w:sz w:val="22"/>
          <w:szCs w:val="22"/>
          <w:lang w:val="ro-MO"/>
        </w:rPr>
        <w:t>1</w:t>
      </w:r>
      <w:r w:rsidR="006C0DE5">
        <w:rPr>
          <w:sz w:val="22"/>
          <w:szCs w:val="22"/>
          <w:lang w:val="ro-MO"/>
        </w:rPr>
        <w:t>2</w:t>
      </w:r>
      <w:r w:rsidRPr="004C4648">
        <w:rPr>
          <w:sz w:val="22"/>
          <w:szCs w:val="22"/>
          <w:lang w:val="ro-MO"/>
        </w:rPr>
        <w:t xml:space="preserve">.6. Prezentul Contract se consideră încheiat la data semnării şi intră în vigoare după aprobarea lui de către Agenţia Achiziţii Publice, fiind valabil până la </w:t>
      </w:r>
      <w:r>
        <w:rPr>
          <w:b/>
          <w:sz w:val="22"/>
          <w:szCs w:val="22"/>
          <w:lang w:val="ro-MO"/>
        </w:rPr>
        <w:t>3</w:t>
      </w:r>
      <w:r w:rsidRPr="004C4648">
        <w:rPr>
          <w:b/>
          <w:sz w:val="22"/>
          <w:szCs w:val="22"/>
          <w:lang w:val="ro-MO"/>
        </w:rPr>
        <w:t xml:space="preserve">1 </w:t>
      </w:r>
      <w:r>
        <w:rPr>
          <w:b/>
          <w:sz w:val="22"/>
          <w:szCs w:val="22"/>
          <w:lang w:val="ro-MO"/>
        </w:rPr>
        <w:t>decembrie</w:t>
      </w:r>
      <w:r w:rsidRPr="004C4648">
        <w:rPr>
          <w:b/>
          <w:sz w:val="22"/>
          <w:szCs w:val="22"/>
          <w:lang w:val="ro-MO"/>
        </w:rPr>
        <w:t xml:space="preserve"> </w:t>
      </w:r>
      <w:r>
        <w:rPr>
          <w:b/>
          <w:sz w:val="22"/>
          <w:szCs w:val="22"/>
          <w:lang w:val="ro-MO"/>
        </w:rPr>
        <w:t>202</w:t>
      </w:r>
      <w:r w:rsidR="004F2E04">
        <w:rPr>
          <w:b/>
          <w:sz w:val="22"/>
          <w:szCs w:val="22"/>
          <w:lang w:val="ro-MO"/>
        </w:rPr>
        <w:t>2</w:t>
      </w:r>
      <w:r w:rsidRPr="004C4648">
        <w:rPr>
          <w:sz w:val="22"/>
          <w:szCs w:val="22"/>
          <w:lang w:val="ro-MO"/>
        </w:rPr>
        <w:t xml:space="preserve">.                         </w:t>
      </w:r>
    </w:p>
    <w:p w:rsidR="009C3F78" w:rsidRPr="004C4648" w:rsidRDefault="009C3F78" w:rsidP="009C3F78">
      <w:pPr>
        <w:rPr>
          <w:sz w:val="22"/>
          <w:szCs w:val="22"/>
          <w:lang w:val="ro-MO"/>
        </w:rPr>
      </w:pPr>
      <w:r w:rsidRPr="004C4648">
        <w:rPr>
          <w:sz w:val="22"/>
          <w:szCs w:val="22"/>
          <w:lang w:val="ro-MO"/>
        </w:rPr>
        <w:t>1</w:t>
      </w:r>
      <w:r w:rsidR="006C0DE5">
        <w:rPr>
          <w:sz w:val="22"/>
          <w:szCs w:val="22"/>
          <w:lang w:val="ro-MO"/>
        </w:rPr>
        <w:t>2</w:t>
      </w:r>
      <w:r w:rsidRPr="004C4648">
        <w:rPr>
          <w:sz w:val="22"/>
          <w:szCs w:val="22"/>
          <w:lang w:val="ro-MO"/>
        </w:rPr>
        <w:t>.7. Prezentul Contract reprezintă acordul de voinţă al ambelor părţi şi este semnat astăzi,</w:t>
      </w:r>
      <w:r>
        <w:rPr>
          <w:sz w:val="22"/>
          <w:szCs w:val="22"/>
          <w:lang w:val="ro-MO"/>
        </w:rPr>
        <w:t xml:space="preserve">      </w:t>
      </w:r>
      <w:r w:rsidRPr="00D33463">
        <w:rPr>
          <w:b/>
          <w:sz w:val="22"/>
          <w:szCs w:val="22"/>
          <w:lang w:val="ro-MO"/>
        </w:rPr>
        <w:t>. 20</w:t>
      </w:r>
      <w:r>
        <w:rPr>
          <w:b/>
          <w:sz w:val="22"/>
          <w:szCs w:val="22"/>
          <w:lang w:val="ro-MO"/>
        </w:rPr>
        <w:t>2</w:t>
      </w:r>
      <w:r w:rsidR="004F2E04">
        <w:rPr>
          <w:b/>
          <w:sz w:val="22"/>
          <w:szCs w:val="22"/>
          <w:lang w:val="ro-MO"/>
        </w:rPr>
        <w:t>1</w:t>
      </w:r>
    </w:p>
    <w:p w:rsidR="009C3F78" w:rsidRPr="004C4648" w:rsidRDefault="009C3F78" w:rsidP="009C3F78">
      <w:pPr>
        <w:rPr>
          <w:sz w:val="22"/>
          <w:szCs w:val="22"/>
          <w:lang w:val="ro-MO"/>
        </w:rPr>
      </w:pPr>
    </w:p>
    <w:p w:rsidR="009C3F78" w:rsidRPr="004C4648" w:rsidRDefault="009C3F78" w:rsidP="009C3F78">
      <w:pPr>
        <w:ind w:left="-900" w:firstLine="720"/>
        <w:jc w:val="both"/>
        <w:rPr>
          <w:sz w:val="22"/>
          <w:szCs w:val="22"/>
          <w:lang w:val="ro-MO"/>
        </w:rPr>
      </w:pPr>
    </w:p>
    <w:tbl>
      <w:tblPr>
        <w:tblW w:w="523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4961"/>
      </w:tblGrid>
      <w:tr w:rsidR="009C3F78" w:rsidRPr="004C4648" w:rsidTr="00EB7581">
        <w:tc>
          <w:tcPr>
            <w:tcW w:w="5000" w:type="pct"/>
            <w:gridSpan w:val="2"/>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 xml:space="preserve">        Pentru confirmarea celor menţionate mai sus, Părţile au semnat prezentul Contract în conformitate cu legislaţia Republicii Moldova, la data şi anul indicate mai sus.</w:t>
            </w:r>
          </w:p>
          <w:p w:rsidR="009C3F78" w:rsidRPr="004C4648" w:rsidRDefault="009C3F78" w:rsidP="00EB7581">
            <w:pPr>
              <w:tabs>
                <w:tab w:val="left" w:pos="4680"/>
                <w:tab w:val="left" w:pos="7020"/>
              </w:tabs>
              <w:suppressAutoHyphens/>
              <w:jc w:val="center"/>
              <w:rPr>
                <w:rFonts w:eastAsia="PMingLiU"/>
                <w:lang w:val="ro-MO" w:eastAsia="zh-CN"/>
              </w:rPr>
            </w:pPr>
            <w:r w:rsidRPr="004C4648">
              <w:rPr>
                <w:b/>
                <w:sz w:val="22"/>
                <w:szCs w:val="22"/>
                <w:lang w:val="ro-MO"/>
              </w:rPr>
              <w:t>Datele juridice, poştale şi bancare ale Părţilor:</w:t>
            </w:r>
          </w:p>
        </w:tc>
      </w:tr>
      <w:tr w:rsidR="009C3F78" w:rsidRPr="004C4648" w:rsidTr="00EB7581">
        <w:tc>
          <w:tcPr>
            <w:tcW w:w="5000" w:type="pct"/>
            <w:gridSpan w:val="2"/>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b/>
                <w:lang w:val="ro-MO" w:eastAsia="zh-CN"/>
              </w:rPr>
            </w:pP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r w:rsidRPr="004C4648">
              <w:rPr>
                <w:color w:val="000000"/>
                <w:sz w:val="22"/>
                <w:szCs w:val="22"/>
                <w:lang w:val="ro-MO"/>
              </w:rPr>
              <w:t xml:space="preserve">Prestatorul </w:t>
            </w:r>
            <w:r>
              <w:rPr>
                <w:color w:val="000000"/>
                <w:sz w:val="22"/>
                <w:szCs w:val="22"/>
                <w:lang w:val="ro-MO"/>
              </w:rPr>
              <w:t xml:space="preserve">           </w:t>
            </w:r>
            <w:r w:rsidRPr="004C4648">
              <w:rPr>
                <w:b/>
                <w:lang w:val="ro-MO"/>
              </w:rPr>
              <w:t>SRL</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b/>
                <w:sz w:val="22"/>
                <w:szCs w:val="22"/>
                <w:lang w:val="ro-MO"/>
              </w:rPr>
              <w:t>Beneficiarul</w:t>
            </w:r>
            <w:r w:rsidRPr="004C4648">
              <w:rPr>
                <w:rFonts w:eastAsia="PMingLiU"/>
                <w:b/>
                <w:sz w:val="22"/>
                <w:szCs w:val="22"/>
                <w:lang w:val="ro-MO" w:eastAsia="zh-CN"/>
              </w:rPr>
              <w:t xml:space="preserve"> IMSP AMT BUIUCANI</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r w:rsidRPr="004C4648">
              <w:rPr>
                <w:color w:val="000000"/>
                <w:sz w:val="22"/>
                <w:szCs w:val="22"/>
                <w:lang w:val="ro-MO"/>
              </w:rPr>
              <w:t xml:space="preserve">Adresa poştală: </w:t>
            </w:r>
            <w:r w:rsidRPr="004C4648">
              <w:rPr>
                <w:b/>
                <w:color w:val="000000"/>
                <w:lang w:val="ro-MO"/>
              </w:rPr>
              <w:t xml:space="preserve">mun. Chisinau, </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Adresapoştală:</w:t>
            </w:r>
            <w:r w:rsidRPr="004C4648">
              <w:rPr>
                <w:b/>
                <w:sz w:val="22"/>
                <w:szCs w:val="22"/>
                <w:lang w:val="ro-MO"/>
              </w:rPr>
              <w:t>mun.Chişinău,str.I.L.Carajiale,2</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r w:rsidRPr="004C4648">
              <w:rPr>
                <w:color w:val="000000"/>
                <w:sz w:val="22"/>
                <w:szCs w:val="22"/>
                <w:lang w:val="ro-MO"/>
              </w:rPr>
              <w:t xml:space="preserve">Telefon: </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Telefon:</w:t>
            </w:r>
            <w:r w:rsidRPr="004C4648">
              <w:rPr>
                <w:b/>
                <w:sz w:val="22"/>
                <w:szCs w:val="22"/>
                <w:lang w:val="ro-MO"/>
              </w:rPr>
              <w:t>0-22-74-19-16</w:t>
            </w:r>
            <w:r>
              <w:rPr>
                <w:b/>
                <w:sz w:val="22"/>
                <w:szCs w:val="22"/>
                <w:lang w:val="ro-MO"/>
              </w:rPr>
              <w:t>, 022741870</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r w:rsidRPr="004C4648">
              <w:rPr>
                <w:color w:val="000000"/>
                <w:lang w:val="ro-MO"/>
              </w:rPr>
              <w:t>Cont de decontare</w:t>
            </w:r>
            <w:r w:rsidRPr="004C4648">
              <w:rPr>
                <w:color w:val="000000"/>
                <w:sz w:val="22"/>
                <w:szCs w:val="22"/>
                <w:lang w:val="ro-MO"/>
              </w:rPr>
              <w:t xml:space="preserve">: </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rPr>
                <w:rFonts w:eastAsia="PMingLiU"/>
                <w:b/>
                <w:bCs/>
                <w:lang w:val="ro-MO"/>
              </w:rPr>
            </w:pPr>
            <w:r w:rsidRPr="004C4648">
              <w:rPr>
                <w:b/>
                <w:lang w:val="ro-MO"/>
              </w:rPr>
              <w:t>Cont de decontare</w:t>
            </w:r>
            <w:r w:rsidRPr="004C4648">
              <w:rPr>
                <w:b/>
                <w:sz w:val="22"/>
                <w:szCs w:val="22"/>
                <w:lang w:val="ro-MO"/>
              </w:rPr>
              <w:t xml:space="preserve">: </w:t>
            </w:r>
            <w:r w:rsidRPr="004C4648">
              <w:rPr>
                <w:b/>
                <w:lang w:val="ro-MO"/>
              </w:rPr>
              <w:t>M</w:t>
            </w:r>
            <w:r w:rsidRPr="004C4648">
              <w:rPr>
                <w:b/>
                <w:bCs/>
                <w:lang w:val="ro-MO"/>
              </w:rPr>
              <w:t>D54TRPCBW518430A00371AA</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rPr>
                <w:rFonts w:eastAsia="PMingLiU"/>
                <w:color w:val="000000"/>
                <w:lang w:val="ro-MO" w:eastAsia="zh-CN"/>
              </w:rPr>
            </w:pPr>
            <w:r w:rsidRPr="004C4648">
              <w:rPr>
                <w:color w:val="000000"/>
                <w:lang w:val="ro-MO"/>
              </w:rPr>
              <w:t>Banca:</w:t>
            </w:r>
            <w:r w:rsidRPr="004C4648">
              <w:rPr>
                <w:color w:val="000000"/>
                <w:sz w:val="22"/>
                <w:szCs w:val="22"/>
                <w:lang w:val="ro-MO"/>
              </w:rPr>
              <w:t xml:space="preserve"> </w:t>
            </w:r>
            <w:r w:rsidRPr="004C4648">
              <w:rPr>
                <w:b/>
                <w:color w:val="000000"/>
                <w:lang w:val="ro-MO"/>
              </w:rPr>
              <w:t xml:space="preserve">BC SA, fil </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rPr>
            </w:pPr>
            <w:r w:rsidRPr="004C4648">
              <w:rPr>
                <w:sz w:val="22"/>
                <w:szCs w:val="22"/>
                <w:lang w:val="ro-MO"/>
              </w:rPr>
              <w:t xml:space="preserve">Banca: </w:t>
            </w:r>
            <w:r w:rsidRPr="004C4648">
              <w:rPr>
                <w:b/>
                <w:sz w:val="22"/>
                <w:szCs w:val="22"/>
                <w:lang w:val="ro-MO"/>
              </w:rPr>
              <w:t>Ministerul Finantelor – Trezoreria de Stat</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r w:rsidRPr="004C4648">
              <w:rPr>
                <w:color w:val="000000"/>
                <w:sz w:val="22"/>
                <w:szCs w:val="22"/>
                <w:lang w:val="ro-MO"/>
              </w:rPr>
              <w:t xml:space="preserve">Adresa poştală a băncii: </w:t>
            </w:r>
            <w:r w:rsidRPr="004C4648">
              <w:rPr>
                <w:b/>
                <w:color w:val="000000"/>
                <w:sz w:val="22"/>
                <w:szCs w:val="22"/>
                <w:lang w:val="ro-MO"/>
              </w:rPr>
              <w:t>mun. Chisinau</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 xml:space="preserve">Adresa poştală a băncii: </w:t>
            </w:r>
            <w:r w:rsidRPr="004C4648">
              <w:rPr>
                <w:b/>
                <w:sz w:val="22"/>
                <w:szCs w:val="22"/>
                <w:lang w:val="ro-MO"/>
              </w:rPr>
              <w:t>mun.Chişinău</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r w:rsidRPr="004C4648">
              <w:rPr>
                <w:color w:val="000000"/>
                <w:sz w:val="22"/>
                <w:szCs w:val="22"/>
                <w:lang w:val="ro-MO"/>
              </w:rPr>
              <w:t xml:space="preserve">Cod: </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 xml:space="preserve">Cod: </w:t>
            </w:r>
            <w:r w:rsidRPr="004C4648">
              <w:rPr>
                <w:b/>
                <w:sz w:val="22"/>
                <w:szCs w:val="22"/>
                <w:lang w:val="ro-MO"/>
              </w:rPr>
              <w:t>TREZMD2X</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r w:rsidRPr="004C4648">
              <w:rPr>
                <w:color w:val="000000"/>
                <w:sz w:val="22"/>
                <w:szCs w:val="22"/>
                <w:lang w:val="ro-MO"/>
              </w:rPr>
              <w:t xml:space="preserve">Cod fiscal: </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Cod fiscal: 1</w:t>
            </w:r>
            <w:r w:rsidRPr="004C4648">
              <w:rPr>
                <w:b/>
                <w:sz w:val="22"/>
                <w:szCs w:val="22"/>
                <w:lang w:val="ro-MO"/>
              </w:rPr>
              <w:t>003600153131</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p>
        </w:tc>
      </w:tr>
      <w:tr w:rsidR="009C3F78" w:rsidRPr="004C4648" w:rsidTr="00EB7581">
        <w:tc>
          <w:tcPr>
            <w:tcW w:w="5000" w:type="pct"/>
            <w:gridSpan w:val="2"/>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center"/>
              <w:rPr>
                <w:rFonts w:eastAsia="PMingLiU"/>
                <w:lang w:val="ro-MO" w:eastAsia="zh-CN"/>
              </w:rPr>
            </w:pPr>
            <w:r w:rsidRPr="004C4648">
              <w:rPr>
                <w:b/>
                <w:sz w:val="22"/>
                <w:szCs w:val="22"/>
                <w:lang w:val="ro-MO"/>
              </w:rPr>
              <w:t>Semnăturile părţilor</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Semnătura autorizată:</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Semnătura autorizată:</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 xml:space="preserve">           L.Ş.</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 xml:space="preserve">                    L.Ş.</w:t>
            </w:r>
          </w:p>
        </w:tc>
      </w:tr>
    </w:tbl>
    <w:p w:rsidR="009C3F78" w:rsidRPr="004C4648" w:rsidRDefault="009C3F78" w:rsidP="009C3F78">
      <w:pPr>
        <w:jc w:val="both"/>
        <w:rPr>
          <w:sz w:val="22"/>
          <w:szCs w:val="22"/>
          <w:lang w:val="ro-MO"/>
        </w:rPr>
      </w:pPr>
      <w:r w:rsidRPr="004C4648">
        <w:rPr>
          <w:sz w:val="22"/>
          <w:szCs w:val="22"/>
          <w:lang w:val="ro-MO"/>
        </w:rPr>
        <w:t xml:space="preserve"> </w:t>
      </w:r>
    </w:p>
    <w:p w:rsidR="009C3F78" w:rsidRPr="004C4648" w:rsidRDefault="009C3F78" w:rsidP="009C3F78">
      <w:pPr>
        <w:rPr>
          <w:sz w:val="22"/>
          <w:szCs w:val="22"/>
          <w:lang w:val="ro-MO"/>
        </w:rPr>
      </w:pPr>
    </w:p>
    <w:p w:rsidR="009C3F78" w:rsidRPr="004C4648" w:rsidRDefault="009C3F78" w:rsidP="009C3F78">
      <w:pPr>
        <w:rPr>
          <w:sz w:val="22"/>
          <w:szCs w:val="22"/>
          <w:lang w:val="ro-MO"/>
        </w:rPr>
      </w:pPr>
    </w:p>
    <w:p w:rsidR="009C3F78" w:rsidRPr="004C4648" w:rsidRDefault="009C3F78" w:rsidP="009C3F78">
      <w:pPr>
        <w:rPr>
          <w:sz w:val="22"/>
          <w:szCs w:val="22"/>
          <w:lang w:val="ro-MO"/>
        </w:rPr>
      </w:pPr>
    </w:p>
    <w:p w:rsidR="009C3F78" w:rsidRPr="004C4648" w:rsidRDefault="009C3F78" w:rsidP="009C3F78">
      <w:pPr>
        <w:rPr>
          <w:b/>
          <w:sz w:val="22"/>
          <w:szCs w:val="22"/>
          <w:lang w:val="ro-MO"/>
        </w:rPr>
      </w:pPr>
      <w:r w:rsidRPr="004C4648">
        <w:rPr>
          <w:b/>
          <w:sz w:val="22"/>
          <w:szCs w:val="22"/>
          <w:lang w:val="ro-MO"/>
        </w:rPr>
        <w:t xml:space="preserve">                                                                       </w:t>
      </w:r>
    </w:p>
    <w:p w:rsidR="009C3F78" w:rsidRPr="004C4648" w:rsidRDefault="009C3F78" w:rsidP="009C3F78">
      <w:pPr>
        <w:jc w:val="right"/>
        <w:rPr>
          <w:b/>
          <w:sz w:val="22"/>
          <w:szCs w:val="22"/>
          <w:lang w:val="ro-MO"/>
        </w:rPr>
      </w:pPr>
      <w:r w:rsidRPr="004C4648">
        <w:rPr>
          <w:b/>
          <w:sz w:val="22"/>
          <w:szCs w:val="22"/>
          <w:lang w:val="ro-MO"/>
        </w:rPr>
        <w:br w:type="page"/>
      </w:r>
      <w:r w:rsidRPr="004C4648">
        <w:rPr>
          <w:b/>
          <w:sz w:val="22"/>
          <w:szCs w:val="22"/>
          <w:lang w:val="ro-MO"/>
        </w:rPr>
        <w:lastRenderedPageBreak/>
        <w:t xml:space="preserve">Anexa nr.1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 xml:space="preserve">din  </w:t>
      </w:r>
      <w:r w:rsidRPr="004C4648">
        <w:rPr>
          <w:b/>
          <w:sz w:val="22"/>
          <w:szCs w:val="22"/>
          <w:lang w:val="ro-MO"/>
        </w:rPr>
        <w:t>.</w:t>
      </w:r>
      <w:r>
        <w:rPr>
          <w:b/>
          <w:sz w:val="22"/>
          <w:szCs w:val="22"/>
          <w:lang w:val="ro-MO"/>
        </w:rPr>
        <w:t>0</w:t>
      </w:r>
      <w:r w:rsidRPr="004C4648">
        <w:rPr>
          <w:b/>
          <w:sz w:val="22"/>
          <w:szCs w:val="22"/>
          <w:lang w:val="ro-MO"/>
        </w:rPr>
        <w:t>.20</w:t>
      </w:r>
      <w:r>
        <w:rPr>
          <w:b/>
          <w:sz w:val="22"/>
          <w:szCs w:val="22"/>
          <w:lang w:val="ro-MO"/>
        </w:rPr>
        <w:t>2</w:t>
      </w:r>
      <w:r w:rsidR="004F2E04">
        <w:rPr>
          <w:b/>
          <w:sz w:val="22"/>
          <w:szCs w:val="22"/>
          <w:lang w:val="ro-MO"/>
        </w:rPr>
        <w:t>1</w:t>
      </w:r>
    </w:p>
    <w:p w:rsidR="009C3F78" w:rsidRPr="004C4648" w:rsidRDefault="009C3F78" w:rsidP="009C3F78">
      <w:pPr>
        <w:rPr>
          <w:b/>
          <w:sz w:val="22"/>
          <w:szCs w:val="22"/>
          <w:lang w:val="ro-MO"/>
        </w:rPr>
      </w:pPr>
    </w:p>
    <w:p w:rsidR="009C3F78" w:rsidRPr="004C4648" w:rsidRDefault="009C3F78" w:rsidP="009C3F78">
      <w:pPr>
        <w:jc w:val="center"/>
        <w:rPr>
          <w:b/>
          <w:sz w:val="22"/>
          <w:szCs w:val="22"/>
          <w:lang w:val="ro-MO"/>
        </w:rPr>
      </w:pPr>
    </w:p>
    <w:p w:rsidR="009C3F78" w:rsidRPr="004C4648" w:rsidRDefault="009C3F78" w:rsidP="009C3F78">
      <w:pPr>
        <w:jc w:val="center"/>
        <w:rPr>
          <w:b/>
          <w:sz w:val="22"/>
          <w:szCs w:val="22"/>
          <w:lang w:val="ro-MO"/>
        </w:rPr>
      </w:pPr>
      <w:r w:rsidRPr="004C4648">
        <w:rPr>
          <w:b/>
          <w:sz w:val="22"/>
          <w:szCs w:val="22"/>
          <w:lang w:val="ro-MO"/>
        </w:rPr>
        <w:t>SPECIFICAŢIA SERVICIILOR</w:t>
      </w:r>
    </w:p>
    <w:p w:rsidR="009C3F78" w:rsidRPr="004C4648" w:rsidRDefault="009C3F78" w:rsidP="009C3F78">
      <w:pPr>
        <w:rPr>
          <w:b/>
          <w:sz w:val="22"/>
          <w:szCs w:val="22"/>
          <w:lang w:val="ro-MO"/>
        </w:rPr>
      </w:pPr>
    </w:p>
    <w:tbl>
      <w:tblPr>
        <w:tblW w:w="10338"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84"/>
        <w:gridCol w:w="1134"/>
        <w:gridCol w:w="1276"/>
        <w:gridCol w:w="3544"/>
      </w:tblGrid>
      <w:tr w:rsidR="009C3F78" w:rsidRPr="004C4648" w:rsidTr="00EB7581">
        <w:trPr>
          <w:trHeight w:val="491"/>
        </w:trPr>
        <w:tc>
          <w:tcPr>
            <w:tcW w:w="4384" w:type="dxa"/>
            <w:tcBorders>
              <w:top w:val="single" w:sz="4" w:space="0" w:color="auto"/>
              <w:left w:val="single" w:sz="4" w:space="0" w:color="auto"/>
              <w:bottom w:val="single" w:sz="4" w:space="0" w:color="auto"/>
              <w:right w:val="single" w:sz="4" w:space="0" w:color="auto"/>
            </w:tcBorders>
            <w:vAlign w:val="center"/>
          </w:tcPr>
          <w:p w:rsidR="009C3F78" w:rsidRPr="004C4648" w:rsidRDefault="009C3F78" w:rsidP="00EB7581">
            <w:pPr>
              <w:jc w:val="center"/>
              <w:rPr>
                <w:b/>
                <w:lang w:val="ro-MO"/>
              </w:rPr>
            </w:pPr>
            <w:r w:rsidRPr="004C4648">
              <w:rPr>
                <w:b/>
                <w:sz w:val="22"/>
                <w:szCs w:val="22"/>
                <w:lang w:val="ro-MO"/>
              </w:rPr>
              <w:t>Denumirea serviciilor</w:t>
            </w:r>
          </w:p>
        </w:tc>
        <w:tc>
          <w:tcPr>
            <w:tcW w:w="1134" w:type="dxa"/>
            <w:tcBorders>
              <w:top w:val="single" w:sz="4" w:space="0" w:color="auto"/>
              <w:left w:val="single" w:sz="4" w:space="0" w:color="auto"/>
              <w:bottom w:val="single" w:sz="4" w:space="0" w:color="auto"/>
              <w:right w:val="single" w:sz="4" w:space="0" w:color="auto"/>
            </w:tcBorders>
            <w:vAlign w:val="center"/>
          </w:tcPr>
          <w:p w:rsidR="009C3F78" w:rsidRPr="004C4648" w:rsidRDefault="009C3F78" w:rsidP="00EB7581">
            <w:pPr>
              <w:jc w:val="center"/>
              <w:rPr>
                <w:b/>
                <w:lang w:val="ro-MO"/>
              </w:rPr>
            </w:pPr>
            <w:r>
              <w:rPr>
                <w:b/>
                <w:sz w:val="22"/>
                <w:szCs w:val="22"/>
                <w:lang w:val="ro-MO"/>
              </w:rPr>
              <w:t xml:space="preserve">Unitate </w:t>
            </w:r>
            <w:r w:rsidRPr="004C4648">
              <w:rPr>
                <w:b/>
                <w:sz w:val="22"/>
                <w:szCs w:val="22"/>
                <w:lang w:val="ro-MO"/>
              </w:rPr>
              <w:t>măsură</w:t>
            </w:r>
          </w:p>
        </w:tc>
        <w:tc>
          <w:tcPr>
            <w:tcW w:w="1276" w:type="dxa"/>
            <w:tcBorders>
              <w:top w:val="single" w:sz="4" w:space="0" w:color="auto"/>
              <w:left w:val="single" w:sz="4" w:space="0" w:color="auto"/>
              <w:bottom w:val="single" w:sz="4" w:space="0" w:color="auto"/>
              <w:right w:val="single" w:sz="4" w:space="0" w:color="auto"/>
            </w:tcBorders>
            <w:vAlign w:val="center"/>
          </w:tcPr>
          <w:p w:rsidR="009C3F78" w:rsidRPr="004C4648" w:rsidRDefault="009C3F78" w:rsidP="00EB7581">
            <w:pPr>
              <w:jc w:val="center"/>
              <w:rPr>
                <w:b/>
                <w:lang w:val="ro-MO"/>
              </w:rPr>
            </w:pPr>
            <w:r w:rsidRPr="004C4648">
              <w:rPr>
                <w:b/>
                <w:sz w:val="22"/>
                <w:szCs w:val="22"/>
                <w:lang w:val="ro-MO"/>
              </w:rPr>
              <w:t>Cantitatea</w:t>
            </w:r>
          </w:p>
        </w:tc>
        <w:tc>
          <w:tcPr>
            <w:tcW w:w="3544" w:type="dxa"/>
            <w:tcBorders>
              <w:top w:val="single" w:sz="4" w:space="0" w:color="auto"/>
              <w:left w:val="single" w:sz="4" w:space="0" w:color="auto"/>
              <w:bottom w:val="single" w:sz="4" w:space="0" w:color="auto"/>
              <w:right w:val="single" w:sz="4" w:space="0" w:color="auto"/>
            </w:tcBorders>
            <w:vAlign w:val="center"/>
          </w:tcPr>
          <w:p w:rsidR="009C3F78" w:rsidRPr="004C4648" w:rsidRDefault="009C3F78" w:rsidP="00EB7581">
            <w:pPr>
              <w:jc w:val="center"/>
              <w:rPr>
                <w:b/>
                <w:lang w:val="ro-MO"/>
              </w:rPr>
            </w:pPr>
            <w:r w:rsidRPr="004C4648">
              <w:rPr>
                <w:b/>
                <w:sz w:val="22"/>
                <w:szCs w:val="22"/>
                <w:lang w:val="ro-MO"/>
              </w:rPr>
              <w:t>Specificaţia Deplină solicitată</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485A51">
              <w:rPr>
                <w:b/>
                <w:bCs/>
                <w:color w:val="C00000"/>
                <w:sz w:val="20"/>
                <w:szCs w:val="20"/>
                <w:lang w:val="it-IT"/>
              </w:rPr>
              <w:t>ZONE CU RISC SCĂZUT</w:t>
            </w:r>
            <w:r w:rsidRPr="004C4648">
              <w:rPr>
                <w:color w:val="000000"/>
                <w:sz w:val="22"/>
                <w:szCs w:val="22"/>
                <w:lang w:val="ro-MO"/>
              </w:rPr>
              <w:t xml:space="preserve"> Servicii de curăţenie 1 dată în zi, bloc CCD</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Pr>
                <w:color w:val="000000"/>
                <w:sz w:val="22"/>
                <w:szCs w:val="22"/>
                <w:lang w:val="ro-MO"/>
              </w:rPr>
              <w:t>358.0</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spacing w:after="200"/>
              <w:rPr>
                <w:color w:val="000000"/>
                <w:sz w:val="20"/>
                <w:szCs w:val="20"/>
                <w:lang w:val="ro-MO"/>
              </w:rPr>
            </w:pPr>
            <w:r w:rsidRPr="00837868">
              <w:rPr>
                <w:color w:val="000000"/>
                <w:sz w:val="20"/>
                <w:szCs w:val="20"/>
                <w:lang w:val="ro-MO"/>
              </w:rPr>
              <w:t>Conform Anexei nr.</w:t>
            </w:r>
            <w:r>
              <w:rPr>
                <w:color w:val="000000"/>
                <w:sz w:val="20"/>
                <w:szCs w:val="20"/>
                <w:lang w:val="ro-MO"/>
              </w:rPr>
              <w:t>2</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6C0DE5">
              <w:rPr>
                <w:b/>
                <w:bCs/>
                <w:color w:val="C00000"/>
                <w:sz w:val="20"/>
                <w:szCs w:val="20"/>
                <w:lang w:val="pt-BR"/>
              </w:rPr>
              <w:t>ZONELE CU RISC MEDIU</w:t>
            </w:r>
            <w:r w:rsidRPr="004C4648">
              <w:rPr>
                <w:color w:val="000000"/>
                <w:sz w:val="22"/>
                <w:szCs w:val="22"/>
                <w:lang w:val="ro-MO"/>
              </w:rPr>
              <w:t xml:space="preserve"> Servicii de curăţenie 2 ori  în zi, bloc CCD</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2</w:t>
            </w:r>
            <w:r>
              <w:rPr>
                <w:color w:val="000000"/>
                <w:sz w:val="22"/>
                <w:szCs w:val="22"/>
                <w:lang w:val="ro-MO"/>
              </w:rPr>
              <w:t>279.71</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3</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6C0DE5">
              <w:rPr>
                <w:b/>
                <w:bCs/>
                <w:color w:val="C00000"/>
                <w:sz w:val="20"/>
                <w:szCs w:val="20"/>
                <w:lang w:val="it-IT"/>
              </w:rPr>
              <w:t>ZONE CU RISC ÎNALT</w:t>
            </w:r>
            <w:r w:rsidRPr="004C4648">
              <w:rPr>
                <w:color w:val="000000"/>
                <w:sz w:val="22"/>
                <w:szCs w:val="22"/>
                <w:lang w:val="ro-MO"/>
              </w:rPr>
              <w:t xml:space="preserve"> Servicii de curăţenie  3 ori  în zi, bloc CCD</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33</w:t>
            </w:r>
            <w:r>
              <w:rPr>
                <w:color w:val="000000"/>
                <w:sz w:val="22"/>
                <w:szCs w:val="22"/>
                <w:lang w:val="ro-MO"/>
              </w:rPr>
              <w:t>7</w:t>
            </w:r>
            <w:r w:rsidRPr="004C4648">
              <w:rPr>
                <w:color w:val="000000"/>
                <w:sz w:val="22"/>
                <w:szCs w:val="22"/>
                <w:lang w:val="ro-MO"/>
              </w:rPr>
              <w:t>,8</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4</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485A51">
              <w:rPr>
                <w:b/>
                <w:bCs/>
                <w:color w:val="C00000"/>
                <w:sz w:val="20"/>
                <w:szCs w:val="20"/>
                <w:lang w:val="it-IT"/>
              </w:rPr>
              <w:t>ZONE CU RISC SCĂZUT</w:t>
            </w:r>
            <w:r w:rsidRPr="004C4648">
              <w:rPr>
                <w:color w:val="000000"/>
                <w:sz w:val="22"/>
                <w:szCs w:val="22"/>
                <w:lang w:val="ro-MO"/>
              </w:rPr>
              <w:t xml:space="preserve"> Servicii de curăţenie  1 dată în zi, bloc CMF-4</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1</w:t>
            </w:r>
            <w:r>
              <w:rPr>
                <w:color w:val="000000"/>
                <w:sz w:val="22"/>
                <w:szCs w:val="22"/>
                <w:lang w:val="ro-MO"/>
              </w:rPr>
              <w:t>6</w:t>
            </w:r>
            <w:r w:rsidRPr="004C4648">
              <w:rPr>
                <w:color w:val="000000"/>
                <w:sz w:val="22"/>
                <w:szCs w:val="22"/>
                <w:lang w:val="ro-MO"/>
              </w:rPr>
              <w:t>3,5</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5</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6C0DE5">
              <w:rPr>
                <w:b/>
                <w:bCs/>
                <w:color w:val="C00000"/>
                <w:sz w:val="20"/>
                <w:szCs w:val="20"/>
                <w:lang w:val="pt-BR"/>
              </w:rPr>
              <w:t>ZONELE CU RISC MEDIU</w:t>
            </w:r>
            <w:r w:rsidRPr="004C4648">
              <w:rPr>
                <w:color w:val="000000"/>
                <w:sz w:val="22"/>
                <w:szCs w:val="22"/>
                <w:lang w:val="ro-MO"/>
              </w:rPr>
              <w:t xml:space="preserve"> Servicii de curăţenie 2 ori  în zi, bloc CMF-4</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11</w:t>
            </w:r>
            <w:r>
              <w:rPr>
                <w:color w:val="000000"/>
                <w:sz w:val="22"/>
                <w:szCs w:val="22"/>
                <w:lang w:val="ro-MO"/>
              </w:rPr>
              <w:t>25</w:t>
            </w:r>
            <w:r w:rsidRPr="004C4648">
              <w:rPr>
                <w:color w:val="000000"/>
                <w:sz w:val="22"/>
                <w:szCs w:val="22"/>
                <w:lang w:val="ro-MO"/>
              </w:rPr>
              <w:t>,</w:t>
            </w:r>
            <w:r>
              <w:rPr>
                <w:color w:val="000000"/>
                <w:sz w:val="22"/>
                <w:szCs w:val="22"/>
                <w:lang w:val="ro-MO"/>
              </w:rPr>
              <w:t>8</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6</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6C0DE5">
              <w:rPr>
                <w:b/>
                <w:bCs/>
                <w:color w:val="C00000"/>
                <w:sz w:val="20"/>
                <w:szCs w:val="20"/>
                <w:lang w:val="it-IT"/>
              </w:rPr>
              <w:t>ZONE CU RISC ÎNALT</w:t>
            </w:r>
            <w:r w:rsidRPr="004C4648">
              <w:rPr>
                <w:color w:val="000000"/>
                <w:sz w:val="22"/>
                <w:szCs w:val="22"/>
                <w:lang w:val="ro-MO"/>
              </w:rPr>
              <w:t xml:space="preserve"> Servicii de curăţenie  3 ori  în zi, bloc CMF-4</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2</w:t>
            </w:r>
            <w:r>
              <w:rPr>
                <w:color w:val="000000"/>
                <w:sz w:val="22"/>
                <w:szCs w:val="22"/>
                <w:lang w:val="ro-MO"/>
              </w:rPr>
              <w:t>39</w:t>
            </w:r>
            <w:r w:rsidRPr="004C4648">
              <w:rPr>
                <w:color w:val="000000"/>
                <w:sz w:val="22"/>
                <w:szCs w:val="22"/>
                <w:lang w:val="ro-MO"/>
              </w:rPr>
              <w:t>,</w:t>
            </w:r>
            <w:r>
              <w:rPr>
                <w:color w:val="000000"/>
                <w:sz w:val="22"/>
                <w:szCs w:val="22"/>
                <w:lang w:val="ro-MO"/>
              </w:rPr>
              <w:t>5</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7</w:t>
            </w:r>
            <w:r w:rsidRPr="00837868">
              <w:rPr>
                <w:color w:val="000000"/>
                <w:sz w:val="20"/>
                <w:szCs w:val="20"/>
                <w:lang w:val="ro-MO"/>
              </w:rPr>
              <w:t xml:space="preserve"> si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485A51">
              <w:rPr>
                <w:b/>
                <w:bCs/>
                <w:color w:val="C00000"/>
                <w:sz w:val="20"/>
                <w:szCs w:val="20"/>
                <w:lang w:val="it-IT"/>
              </w:rPr>
              <w:t>ZONE CU RISC SCĂZUT</w:t>
            </w:r>
            <w:r w:rsidRPr="004C4648">
              <w:rPr>
                <w:color w:val="000000"/>
                <w:sz w:val="22"/>
                <w:szCs w:val="22"/>
                <w:lang w:val="ro-MO"/>
              </w:rPr>
              <w:t xml:space="preserve"> Servicii de curăţenie  1 dată în zi, bloc CMF-5</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spacing w:after="200" w:line="276" w:lineRule="auto"/>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6</w:t>
            </w:r>
            <w:r>
              <w:rPr>
                <w:color w:val="000000"/>
                <w:sz w:val="22"/>
                <w:szCs w:val="22"/>
                <w:lang w:val="ro-MO"/>
              </w:rPr>
              <w:t>73</w:t>
            </w:r>
            <w:r w:rsidRPr="004C4648">
              <w:rPr>
                <w:color w:val="000000"/>
                <w:sz w:val="22"/>
                <w:szCs w:val="22"/>
                <w:lang w:val="ro-MO"/>
              </w:rPr>
              <w:t>,</w:t>
            </w:r>
            <w:r>
              <w:rPr>
                <w:color w:val="000000"/>
                <w:sz w:val="22"/>
                <w:szCs w:val="22"/>
                <w:lang w:val="ro-MO"/>
              </w:rPr>
              <w:t>9</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8</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6C0DE5">
              <w:rPr>
                <w:b/>
                <w:bCs/>
                <w:color w:val="C00000"/>
                <w:sz w:val="20"/>
                <w:szCs w:val="20"/>
                <w:lang w:val="pt-BR"/>
              </w:rPr>
              <w:t>ZONELE CU RISC MEDIU</w:t>
            </w:r>
            <w:r w:rsidRPr="004C4648">
              <w:rPr>
                <w:color w:val="000000"/>
                <w:sz w:val="22"/>
                <w:szCs w:val="22"/>
                <w:lang w:val="ro-MO"/>
              </w:rPr>
              <w:t xml:space="preserve"> Servicii de curăţenie   2 ori  în zi, bloc CMF-5</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2</w:t>
            </w:r>
            <w:r>
              <w:rPr>
                <w:color w:val="000000"/>
                <w:sz w:val="22"/>
                <w:szCs w:val="22"/>
                <w:lang w:val="ro-MO"/>
              </w:rPr>
              <w:t>237.3</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9</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6C0DE5">
              <w:rPr>
                <w:b/>
                <w:bCs/>
                <w:color w:val="C00000"/>
                <w:sz w:val="20"/>
                <w:szCs w:val="20"/>
                <w:lang w:val="it-IT"/>
              </w:rPr>
              <w:t>ZONE CU RISC ÎNALT</w:t>
            </w:r>
            <w:r w:rsidRPr="004C4648">
              <w:rPr>
                <w:color w:val="000000"/>
                <w:sz w:val="22"/>
                <w:szCs w:val="22"/>
                <w:lang w:val="ro-MO"/>
              </w:rPr>
              <w:t xml:space="preserve"> Servicii de curăţenie  3 ori  în zi, bloc CMF-5</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Pr>
                <w:color w:val="000000"/>
                <w:sz w:val="22"/>
                <w:szCs w:val="22"/>
                <w:lang w:val="ro-MO"/>
              </w:rPr>
              <w:t>642</w:t>
            </w:r>
            <w:r w:rsidRPr="004C4648">
              <w:rPr>
                <w:color w:val="000000"/>
                <w:sz w:val="22"/>
                <w:szCs w:val="22"/>
                <w:lang w:val="ro-MO"/>
              </w:rPr>
              <w:t>,</w:t>
            </w:r>
            <w:r>
              <w:rPr>
                <w:color w:val="000000"/>
                <w:sz w:val="22"/>
                <w:szCs w:val="22"/>
                <w:lang w:val="ro-MO"/>
              </w:rPr>
              <w:t>3</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10</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485A51">
              <w:rPr>
                <w:b/>
                <w:bCs/>
                <w:color w:val="C00000"/>
                <w:sz w:val="20"/>
                <w:szCs w:val="20"/>
                <w:lang w:val="it-IT"/>
              </w:rPr>
              <w:t>ZONE CU RISC SCĂZUT</w:t>
            </w:r>
            <w:r w:rsidRPr="004C4648">
              <w:rPr>
                <w:color w:val="000000"/>
                <w:sz w:val="22"/>
                <w:szCs w:val="22"/>
                <w:lang w:val="ro-MO"/>
              </w:rPr>
              <w:t xml:space="preserve"> Servicii de curăţenie 1 dată în zi, bloc CMF-6</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436,5</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nr.1</w:t>
            </w:r>
            <w:r>
              <w:rPr>
                <w:color w:val="000000"/>
                <w:sz w:val="20"/>
                <w:szCs w:val="20"/>
                <w:lang w:val="ro-MO"/>
              </w:rPr>
              <w:t>1</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6C0DE5">
              <w:rPr>
                <w:b/>
                <w:bCs/>
                <w:color w:val="C00000"/>
                <w:sz w:val="20"/>
                <w:szCs w:val="20"/>
                <w:lang w:val="pt-BR"/>
              </w:rPr>
              <w:t>ZONELE CU RISC MEDIU</w:t>
            </w:r>
            <w:r w:rsidRPr="004C4648">
              <w:rPr>
                <w:color w:val="000000"/>
                <w:sz w:val="22"/>
                <w:szCs w:val="22"/>
                <w:lang w:val="ro-MO"/>
              </w:rPr>
              <w:t xml:space="preserve"> Servicii de curăţenie  2 ori  în zi, bloc CMF-6</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14</w:t>
            </w:r>
            <w:r>
              <w:rPr>
                <w:color w:val="000000"/>
                <w:sz w:val="22"/>
                <w:szCs w:val="22"/>
                <w:lang w:val="ro-MO"/>
              </w:rPr>
              <w:t>83</w:t>
            </w:r>
            <w:r w:rsidRPr="004C4648">
              <w:rPr>
                <w:color w:val="000000"/>
                <w:sz w:val="22"/>
                <w:szCs w:val="22"/>
                <w:lang w:val="ro-MO"/>
              </w:rPr>
              <w:t>.</w:t>
            </w:r>
            <w:r>
              <w:rPr>
                <w:color w:val="000000"/>
                <w:sz w:val="22"/>
                <w:szCs w:val="22"/>
                <w:lang w:val="ro-MO"/>
              </w:rPr>
              <w:t>8</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nr.1</w:t>
            </w:r>
            <w:r>
              <w:rPr>
                <w:color w:val="000000"/>
                <w:sz w:val="20"/>
                <w:szCs w:val="20"/>
                <w:lang w:val="ro-MO"/>
              </w:rPr>
              <w:t>2</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6C0DE5">
              <w:rPr>
                <w:b/>
                <w:bCs/>
                <w:color w:val="C00000"/>
                <w:sz w:val="20"/>
                <w:szCs w:val="20"/>
                <w:lang w:val="it-IT"/>
              </w:rPr>
              <w:t>ZONE CU RISC ÎNALT</w:t>
            </w:r>
            <w:r w:rsidRPr="004C4648">
              <w:rPr>
                <w:color w:val="000000"/>
                <w:sz w:val="22"/>
                <w:szCs w:val="22"/>
                <w:lang w:val="ro-MO"/>
              </w:rPr>
              <w:t xml:space="preserve"> Servicii de curăţenie   3 ori  în zi, bloc CMF-6</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341,6</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nr.1</w:t>
            </w:r>
            <w:r>
              <w:rPr>
                <w:color w:val="000000"/>
                <w:sz w:val="20"/>
                <w:szCs w:val="20"/>
                <w:lang w:val="ro-MO"/>
              </w:rPr>
              <w:t>3</w:t>
            </w:r>
            <w:r w:rsidRPr="00837868">
              <w:rPr>
                <w:color w:val="000000"/>
                <w:sz w:val="20"/>
                <w:szCs w:val="20"/>
                <w:lang w:val="ro-MO"/>
              </w:rPr>
              <w:t xml:space="preserve">  si 14 la contract</w:t>
            </w:r>
          </w:p>
        </w:tc>
      </w:tr>
    </w:tbl>
    <w:p w:rsidR="009C3F78" w:rsidRPr="004C4648" w:rsidRDefault="009C3F78" w:rsidP="009C3F78">
      <w:pPr>
        <w:rPr>
          <w:sz w:val="22"/>
          <w:szCs w:val="22"/>
          <w:lang w:val="ro-MO"/>
        </w:rPr>
      </w:pPr>
    </w:p>
    <w:p w:rsidR="009C3F78" w:rsidRPr="004C4648" w:rsidRDefault="009C3F78" w:rsidP="009C3F78">
      <w:pPr>
        <w:rPr>
          <w:sz w:val="22"/>
          <w:szCs w:val="22"/>
          <w:lang w:val="ro-MO"/>
        </w:rPr>
      </w:pPr>
    </w:p>
    <w:tbl>
      <w:tblPr>
        <w:tblW w:w="5538"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85"/>
        <w:gridCol w:w="5464"/>
      </w:tblGrid>
      <w:tr w:rsidR="009C3F78" w:rsidRPr="004C4648" w:rsidTr="00EB7581">
        <w:tc>
          <w:tcPr>
            <w:tcW w:w="5000" w:type="pct"/>
            <w:gridSpan w:val="2"/>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center"/>
              <w:rPr>
                <w:rFonts w:eastAsia="PMingLiU"/>
                <w:lang w:val="ro-MO" w:eastAsia="zh-CN"/>
              </w:rPr>
            </w:pPr>
            <w:r w:rsidRPr="004C4648">
              <w:rPr>
                <w:b/>
                <w:sz w:val="22"/>
                <w:szCs w:val="22"/>
                <w:lang w:val="ro-MO"/>
              </w:rPr>
              <w:t>Semnăturile părţilor</w:t>
            </w:r>
          </w:p>
        </w:tc>
      </w:tr>
      <w:tr w:rsidR="009C3F78" w:rsidRPr="004C4648" w:rsidTr="00EB7581">
        <w:tc>
          <w:tcPr>
            <w:tcW w:w="2360"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r w:rsidRPr="004C4648">
              <w:rPr>
                <w:color w:val="000000"/>
                <w:sz w:val="22"/>
                <w:szCs w:val="22"/>
                <w:lang w:val="ro-MO"/>
              </w:rPr>
              <w:t xml:space="preserve">Prestatorul </w:t>
            </w:r>
            <w:r w:rsidR="00EB7581">
              <w:rPr>
                <w:color w:val="000000"/>
                <w:sz w:val="22"/>
                <w:szCs w:val="22"/>
                <w:lang w:val="ro-MO"/>
              </w:rPr>
              <w:t xml:space="preserve"> </w:t>
            </w:r>
            <w:r w:rsidRPr="004C4648">
              <w:rPr>
                <w:b/>
                <w:lang w:val="ro-MO"/>
              </w:rPr>
              <w:t>SRL</w:t>
            </w:r>
          </w:p>
        </w:tc>
        <w:tc>
          <w:tcPr>
            <w:tcW w:w="2640"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b/>
                <w:sz w:val="22"/>
                <w:szCs w:val="22"/>
                <w:lang w:val="ro-MO"/>
              </w:rPr>
              <w:t>Beneficiarul</w:t>
            </w:r>
            <w:r w:rsidRPr="004C4648">
              <w:rPr>
                <w:rFonts w:eastAsia="PMingLiU"/>
                <w:b/>
                <w:sz w:val="22"/>
                <w:szCs w:val="22"/>
                <w:lang w:val="ro-MO" w:eastAsia="zh-CN"/>
              </w:rPr>
              <w:t xml:space="preserve"> IMSP AMT BUIUCANI</w:t>
            </w:r>
          </w:p>
        </w:tc>
      </w:tr>
      <w:tr w:rsidR="009C3F78" w:rsidRPr="004C4648" w:rsidTr="00EB7581">
        <w:trPr>
          <w:trHeight w:val="749"/>
        </w:trPr>
        <w:tc>
          <w:tcPr>
            <w:tcW w:w="2360" w:type="pct"/>
            <w:tcBorders>
              <w:top w:val="single" w:sz="4" w:space="0" w:color="auto"/>
              <w:left w:val="single" w:sz="4" w:space="0" w:color="auto"/>
              <w:bottom w:val="single" w:sz="4" w:space="0" w:color="auto"/>
              <w:right w:val="single" w:sz="4" w:space="0" w:color="auto"/>
            </w:tcBorders>
            <w:vAlign w:val="center"/>
          </w:tcPr>
          <w:p w:rsidR="009C3F78" w:rsidRPr="004C4648" w:rsidRDefault="009C3F78" w:rsidP="00EB7581">
            <w:pPr>
              <w:tabs>
                <w:tab w:val="left" w:pos="4680"/>
                <w:tab w:val="left" w:pos="7020"/>
              </w:tabs>
              <w:suppressAutoHyphens/>
              <w:rPr>
                <w:rFonts w:eastAsia="PMingLiU"/>
                <w:lang w:val="ro-MO" w:eastAsia="zh-CN"/>
              </w:rPr>
            </w:pPr>
            <w:r w:rsidRPr="004C4648">
              <w:rPr>
                <w:sz w:val="22"/>
                <w:szCs w:val="22"/>
                <w:lang w:val="ro-MO"/>
              </w:rPr>
              <w:t>Semnătura autorizată:</w:t>
            </w:r>
          </w:p>
        </w:tc>
        <w:tc>
          <w:tcPr>
            <w:tcW w:w="2640" w:type="pct"/>
            <w:tcBorders>
              <w:top w:val="single" w:sz="4" w:space="0" w:color="auto"/>
              <w:left w:val="single" w:sz="4" w:space="0" w:color="auto"/>
              <w:bottom w:val="single" w:sz="4" w:space="0" w:color="auto"/>
              <w:right w:val="single" w:sz="4" w:space="0" w:color="auto"/>
            </w:tcBorders>
            <w:vAlign w:val="center"/>
          </w:tcPr>
          <w:p w:rsidR="009C3F78" w:rsidRPr="004C4648" w:rsidRDefault="009C3F78" w:rsidP="00EB7581">
            <w:pPr>
              <w:tabs>
                <w:tab w:val="left" w:pos="4680"/>
                <w:tab w:val="left" w:pos="7020"/>
              </w:tabs>
              <w:suppressAutoHyphens/>
              <w:rPr>
                <w:rFonts w:eastAsia="PMingLiU"/>
                <w:lang w:val="ro-MO" w:eastAsia="zh-CN"/>
              </w:rPr>
            </w:pPr>
            <w:r w:rsidRPr="004C4648">
              <w:rPr>
                <w:sz w:val="22"/>
                <w:szCs w:val="22"/>
                <w:lang w:val="ro-MO"/>
              </w:rPr>
              <w:t>Semnătura autorizată:</w:t>
            </w:r>
          </w:p>
        </w:tc>
      </w:tr>
      <w:tr w:rsidR="009C3F78" w:rsidRPr="004C4648" w:rsidTr="00EB7581">
        <w:tc>
          <w:tcPr>
            <w:tcW w:w="2360"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 xml:space="preserve">           L.Ş.</w:t>
            </w:r>
          </w:p>
        </w:tc>
        <w:tc>
          <w:tcPr>
            <w:tcW w:w="2640"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Pr>
                <w:sz w:val="22"/>
                <w:szCs w:val="22"/>
                <w:lang w:val="ro-MO"/>
              </w:rPr>
              <w:t xml:space="preserve">     </w:t>
            </w:r>
            <w:r w:rsidRPr="004C4648">
              <w:rPr>
                <w:sz w:val="22"/>
                <w:szCs w:val="22"/>
                <w:lang w:val="ro-MO"/>
              </w:rPr>
              <w:t>L.Ş.</w:t>
            </w:r>
          </w:p>
        </w:tc>
      </w:tr>
    </w:tbl>
    <w:p w:rsidR="009C3F78" w:rsidRPr="004C4648" w:rsidRDefault="009C3F78" w:rsidP="009C3F78">
      <w:pPr>
        <w:jc w:val="both"/>
        <w:rPr>
          <w:sz w:val="22"/>
          <w:szCs w:val="22"/>
          <w:lang w:val="ro-MO"/>
        </w:rPr>
      </w:pPr>
      <w:r w:rsidRPr="004C4648">
        <w:rPr>
          <w:sz w:val="22"/>
          <w:szCs w:val="22"/>
          <w:lang w:val="ro-MO"/>
        </w:rPr>
        <w:t xml:space="preserve"> </w:t>
      </w:r>
    </w:p>
    <w:p w:rsidR="009C3F78" w:rsidRPr="004C4648" w:rsidRDefault="009C3F78" w:rsidP="009C3F78">
      <w:pPr>
        <w:rPr>
          <w:sz w:val="22"/>
          <w:szCs w:val="22"/>
          <w:lang w:val="ro-MO"/>
        </w:rPr>
      </w:pPr>
    </w:p>
    <w:p w:rsidR="009C3F78" w:rsidRPr="004C4648" w:rsidRDefault="009C3F78" w:rsidP="009C3F78">
      <w:pPr>
        <w:rPr>
          <w:sz w:val="22"/>
          <w:szCs w:val="22"/>
          <w:lang w:val="ro-MO"/>
        </w:rPr>
      </w:pPr>
    </w:p>
    <w:p w:rsidR="009C3F78" w:rsidRPr="004C4648" w:rsidRDefault="009C3F78" w:rsidP="009C3F78">
      <w:pPr>
        <w:rPr>
          <w:sz w:val="22"/>
          <w:szCs w:val="22"/>
          <w:lang w:val="ro-MO"/>
        </w:rPr>
      </w:pPr>
    </w:p>
    <w:p w:rsidR="009C3F78" w:rsidRPr="004C4648" w:rsidRDefault="009C3F78" w:rsidP="009C3F78">
      <w:pPr>
        <w:rPr>
          <w:sz w:val="22"/>
          <w:szCs w:val="22"/>
          <w:lang w:val="ro-MO"/>
        </w:rPr>
      </w:pPr>
    </w:p>
    <w:p w:rsidR="009C3F78" w:rsidRPr="004C4648" w:rsidRDefault="009C3F78" w:rsidP="009C3F78">
      <w:pPr>
        <w:rPr>
          <w:sz w:val="22"/>
          <w:szCs w:val="22"/>
          <w:lang w:val="ro-MO"/>
        </w:rPr>
      </w:pPr>
    </w:p>
    <w:p w:rsidR="009C3F78" w:rsidRPr="004C4648" w:rsidRDefault="009C3F78" w:rsidP="009C3F78">
      <w:pPr>
        <w:rPr>
          <w:sz w:val="22"/>
          <w:szCs w:val="22"/>
          <w:lang w:val="ro-MO"/>
        </w:rPr>
      </w:pPr>
    </w:p>
    <w:p w:rsidR="009C3F78" w:rsidRPr="004C4648" w:rsidRDefault="009C3F78" w:rsidP="009C3F78">
      <w:pPr>
        <w:rPr>
          <w:sz w:val="22"/>
          <w:szCs w:val="22"/>
          <w:lang w:val="ro-MO"/>
        </w:rPr>
      </w:pPr>
    </w:p>
    <w:p w:rsidR="009C3F78" w:rsidRPr="004C4648" w:rsidRDefault="009C3F78" w:rsidP="009C3F78">
      <w:pPr>
        <w:rPr>
          <w:sz w:val="28"/>
          <w:szCs w:val="28"/>
          <w:lang w:val="ro-MO"/>
        </w:rPr>
      </w:pPr>
    </w:p>
    <w:p w:rsidR="009C3F78" w:rsidRPr="004C4648" w:rsidRDefault="009C3F78" w:rsidP="009C3F78">
      <w:pPr>
        <w:rPr>
          <w:sz w:val="28"/>
          <w:szCs w:val="28"/>
          <w:lang w:val="ro-MO"/>
        </w:rPr>
      </w:pPr>
    </w:p>
    <w:p w:rsidR="009C3F78" w:rsidRPr="004C4648" w:rsidRDefault="009C3F78" w:rsidP="009C3F78">
      <w:pPr>
        <w:rPr>
          <w:sz w:val="28"/>
          <w:szCs w:val="28"/>
          <w:lang w:val="ro-MO"/>
        </w:rPr>
      </w:pPr>
    </w:p>
    <w:p w:rsidR="009C3F78" w:rsidRPr="004C4648" w:rsidRDefault="009C3F78" w:rsidP="009C3F78">
      <w:pPr>
        <w:rPr>
          <w:sz w:val="28"/>
          <w:szCs w:val="28"/>
          <w:lang w:val="ro-MO"/>
        </w:rPr>
      </w:pPr>
    </w:p>
    <w:p w:rsidR="009C3F78" w:rsidRPr="004C4648" w:rsidRDefault="009C3F78" w:rsidP="009C3F78">
      <w:pPr>
        <w:rPr>
          <w:sz w:val="28"/>
          <w:szCs w:val="28"/>
          <w:lang w:val="ro-MO"/>
        </w:rPr>
      </w:pPr>
    </w:p>
    <w:p w:rsidR="009C3F78" w:rsidRDefault="009C3F78" w:rsidP="009C3F78">
      <w:pPr>
        <w:jc w:val="right"/>
        <w:rPr>
          <w:sz w:val="28"/>
          <w:szCs w:val="28"/>
          <w:lang w:val="ro-MO"/>
        </w:rPr>
      </w:pPr>
    </w:p>
    <w:p w:rsidR="009C3F78" w:rsidRPr="00313176" w:rsidRDefault="009C3F78" w:rsidP="009C3F78">
      <w:pPr>
        <w:jc w:val="right"/>
        <w:rPr>
          <w:lang w:val="ro-MO"/>
        </w:rPr>
      </w:pPr>
      <w:r w:rsidRPr="00313176">
        <w:rPr>
          <w:lang w:val="ro-MO"/>
        </w:rPr>
        <w:t>Anexa nr.</w:t>
      </w:r>
      <w:r>
        <w:rPr>
          <w:lang w:val="ro-MO"/>
        </w:rPr>
        <w:t>2</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w:t>
      </w:r>
      <w:r w:rsidR="004F2E04">
        <w:rPr>
          <w:b/>
          <w:sz w:val="22"/>
          <w:szCs w:val="22"/>
          <w:lang w:val="ro-MO"/>
        </w:rPr>
        <w:t>1</w:t>
      </w:r>
    </w:p>
    <w:p w:rsidR="009C3F78" w:rsidRPr="00313176" w:rsidRDefault="009C3F78" w:rsidP="009C3F78">
      <w:pPr>
        <w:jc w:val="right"/>
        <w:rPr>
          <w:lang w:val="ro-MO"/>
        </w:rPr>
      </w:pPr>
    </w:p>
    <w:p w:rsidR="009C3F78" w:rsidRPr="004C4648" w:rsidRDefault="009C3F78" w:rsidP="009C3F78">
      <w:pPr>
        <w:jc w:val="center"/>
        <w:rPr>
          <w:b/>
          <w:lang w:val="ro-MO"/>
        </w:rPr>
      </w:pPr>
      <w:r w:rsidRPr="004C4648">
        <w:rPr>
          <w:b/>
          <w:lang w:val="ro-MO"/>
        </w:rPr>
        <w:t>Încăperile unde necesită a fi efectuată curăţenia 1 dată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9C3F78" w:rsidRPr="004C4648" w:rsidTr="00EB7581">
        <w:trPr>
          <w:trHeight w:val="135"/>
        </w:trPr>
        <w:tc>
          <w:tcPr>
            <w:tcW w:w="9916" w:type="dxa"/>
          </w:tcPr>
          <w:p w:rsidR="009C3F78" w:rsidRPr="00485A51" w:rsidRDefault="009C3F78" w:rsidP="00EB7581">
            <w:pPr>
              <w:pStyle w:val="a"/>
              <w:autoSpaceDE w:val="0"/>
              <w:autoSpaceDN w:val="0"/>
              <w:adjustRightInd w:val="0"/>
              <w:ind w:left="0"/>
              <w:rPr>
                <w:b/>
                <w:color w:val="C00000"/>
                <w:sz w:val="20"/>
                <w:szCs w:val="20"/>
                <w:lang w:val="it-IT"/>
              </w:rPr>
            </w:pPr>
            <w:r>
              <w:rPr>
                <w:b/>
                <w:lang w:val="ro-MO"/>
              </w:rPr>
              <w:t xml:space="preserve">                                              </w:t>
            </w:r>
            <w:r w:rsidRPr="00485A51">
              <w:rPr>
                <w:b/>
                <w:sz w:val="20"/>
                <w:szCs w:val="20"/>
                <w:lang w:val="ro-MO"/>
              </w:rPr>
              <w:t xml:space="preserve">Bloc CCD - </w:t>
            </w:r>
            <w:r w:rsidRPr="00485A51">
              <w:rPr>
                <w:b/>
                <w:bCs/>
                <w:color w:val="C00000"/>
                <w:sz w:val="20"/>
                <w:szCs w:val="20"/>
                <w:lang w:val="it-IT"/>
              </w:rPr>
              <w:t>ZONE CU RISC SCĂZUT</w:t>
            </w:r>
          </w:p>
        </w:tc>
      </w:tr>
      <w:tr w:rsidR="009C3F78" w:rsidRPr="004C4648" w:rsidTr="00EB7581">
        <w:trPr>
          <w:trHeight w:val="135"/>
        </w:trPr>
        <w:tc>
          <w:tcPr>
            <w:tcW w:w="9916" w:type="dxa"/>
          </w:tcPr>
          <w:p w:rsidR="009C3F78" w:rsidRPr="00313176" w:rsidRDefault="009C3F78" w:rsidP="00EB7581">
            <w:pPr>
              <w:jc w:val="center"/>
              <w:rPr>
                <w:lang w:val="ro-MO"/>
              </w:rPr>
            </w:pPr>
            <w:r w:rsidRPr="00313176">
              <w:rPr>
                <w:lang w:val="ro-MO"/>
              </w:rPr>
              <w:t>Etajul-demosol</w:t>
            </w:r>
          </w:p>
        </w:tc>
      </w:tr>
      <w:tr w:rsidR="009C3F78" w:rsidRPr="00BB2779" w:rsidTr="00EB7581">
        <w:trPr>
          <w:trHeight w:val="135"/>
        </w:trPr>
        <w:tc>
          <w:tcPr>
            <w:tcW w:w="9916" w:type="dxa"/>
          </w:tcPr>
          <w:p w:rsidR="009C3F78" w:rsidRPr="00AD1693" w:rsidRDefault="009C3F78" w:rsidP="00EB7581">
            <w:r w:rsidRPr="00AD1693">
              <w:t>WC personal medical-12.0m</w:t>
            </w:r>
          </w:p>
        </w:tc>
      </w:tr>
      <w:tr w:rsidR="009C3F78" w:rsidRPr="00BB2779" w:rsidTr="00EB7581">
        <w:trPr>
          <w:trHeight w:val="135"/>
        </w:trPr>
        <w:tc>
          <w:tcPr>
            <w:tcW w:w="9916" w:type="dxa"/>
          </w:tcPr>
          <w:p w:rsidR="009C3F78" w:rsidRPr="00AD1693" w:rsidRDefault="009C3F78" w:rsidP="00EB7581">
            <w:r>
              <w:t xml:space="preserve"> Bir.7</w:t>
            </w:r>
            <w:r w:rsidRPr="00AD1693">
              <w:t>Autoclavare -14,0m</w:t>
            </w:r>
          </w:p>
        </w:tc>
      </w:tr>
      <w:tr w:rsidR="009C3F78" w:rsidRPr="00EB2055" w:rsidTr="00EB7581">
        <w:trPr>
          <w:trHeight w:val="135"/>
        </w:trPr>
        <w:tc>
          <w:tcPr>
            <w:tcW w:w="9916" w:type="dxa"/>
          </w:tcPr>
          <w:p w:rsidR="009C3F78" w:rsidRPr="00AD1693" w:rsidRDefault="009C3F78" w:rsidP="00EB7581">
            <w:r>
              <w:t>Sala de odihna a personalului medical</w:t>
            </w:r>
            <w:r w:rsidRPr="00AD1693">
              <w:t>-14.8m</w:t>
            </w:r>
          </w:p>
        </w:tc>
      </w:tr>
      <w:tr w:rsidR="009C3F78" w:rsidRPr="00BB2779" w:rsidTr="00EB7581">
        <w:trPr>
          <w:trHeight w:val="135"/>
        </w:trPr>
        <w:tc>
          <w:tcPr>
            <w:tcW w:w="9916" w:type="dxa"/>
          </w:tcPr>
          <w:p w:rsidR="009C3F78" w:rsidRPr="00AD1693" w:rsidRDefault="009C3F78" w:rsidP="00EB7581">
            <w:r w:rsidRPr="00AD1693">
              <w:t>Cab.4-25,6m</w:t>
            </w:r>
            <w:r>
              <w:t xml:space="preserve">  </w:t>
            </w:r>
          </w:p>
        </w:tc>
      </w:tr>
      <w:tr w:rsidR="009C3F78" w:rsidRPr="00BB2779" w:rsidTr="00EB7581">
        <w:trPr>
          <w:trHeight w:val="135"/>
        </w:trPr>
        <w:tc>
          <w:tcPr>
            <w:tcW w:w="9916" w:type="dxa"/>
          </w:tcPr>
          <w:p w:rsidR="009C3F78" w:rsidRPr="00AD1693" w:rsidRDefault="009C3F78" w:rsidP="00EB7581">
            <w:r w:rsidRPr="00AD1693">
              <w:t>Cab.6-12,8m</w:t>
            </w:r>
            <w:r>
              <w:t xml:space="preserve">  </w:t>
            </w:r>
          </w:p>
        </w:tc>
      </w:tr>
      <w:tr w:rsidR="009C3F78" w:rsidRPr="00BB2779" w:rsidTr="00EB7581">
        <w:trPr>
          <w:trHeight w:val="135"/>
        </w:trPr>
        <w:tc>
          <w:tcPr>
            <w:tcW w:w="9916" w:type="dxa"/>
          </w:tcPr>
          <w:p w:rsidR="009C3F78" w:rsidRPr="00AD1693" w:rsidRDefault="009C3F78" w:rsidP="00EB7581">
            <w:r w:rsidRPr="00AD1693">
              <w:t>Cab.7-14,0m</w:t>
            </w:r>
            <w:r>
              <w:t xml:space="preserve">  </w:t>
            </w:r>
          </w:p>
        </w:tc>
      </w:tr>
      <w:tr w:rsidR="009C3F78" w:rsidRPr="00BB2779" w:rsidTr="00EB7581">
        <w:trPr>
          <w:trHeight w:val="135"/>
        </w:trPr>
        <w:tc>
          <w:tcPr>
            <w:tcW w:w="9916" w:type="dxa"/>
          </w:tcPr>
          <w:p w:rsidR="009C3F78" w:rsidRPr="00AD1693" w:rsidRDefault="009C3F78" w:rsidP="00EB7581">
            <w:r w:rsidRPr="00AD1693">
              <w:t>Cab.10-13,7m</w:t>
            </w:r>
            <w:r>
              <w:t xml:space="preserve">   </w:t>
            </w:r>
          </w:p>
        </w:tc>
      </w:tr>
      <w:tr w:rsidR="009C3F78" w:rsidRPr="00BB2779" w:rsidTr="00EB7581">
        <w:trPr>
          <w:trHeight w:val="135"/>
        </w:trPr>
        <w:tc>
          <w:tcPr>
            <w:tcW w:w="9916" w:type="dxa"/>
          </w:tcPr>
          <w:p w:rsidR="009C3F78" w:rsidRPr="00AD1693" w:rsidRDefault="009C3F78" w:rsidP="00EB7581">
            <w:r>
              <w:t>Spalatoria -10,7m</w:t>
            </w:r>
          </w:p>
        </w:tc>
      </w:tr>
      <w:tr w:rsidR="009C3F78" w:rsidRPr="00BB2779" w:rsidTr="00EB7581">
        <w:trPr>
          <w:trHeight w:val="135"/>
        </w:trPr>
        <w:tc>
          <w:tcPr>
            <w:tcW w:w="9916" w:type="dxa"/>
          </w:tcPr>
          <w:p w:rsidR="009C3F78" w:rsidRPr="00AD1693" w:rsidRDefault="009C3F78" w:rsidP="00EB7581">
            <w:pPr>
              <w:jc w:val="both"/>
            </w:pPr>
            <w:r w:rsidRPr="00AD1693">
              <w:t>Total:117,6m</w:t>
            </w:r>
          </w:p>
        </w:tc>
      </w:tr>
      <w:tr w:rsidR="009C3F78" w:rsidRPr="00BB2779" w:rsidTr="00EB7581">
        <w:trPr>
          <w:trHeight w:val="135"/>
        </w:trPr>
        <w:tc>
          <w:tcPr>
            <w:tcW w:w="9916" w:type="dxa"/>
          </w:tcPr>
          <w:p w:rsidR="009C3F78" w:rsidRPr="00AD1693" w:rsidRDefault="009C3F78" w:rsidP="00EB7581">
            <w:r w:rsidRPr="00AD1693">
              <w:t xml:space="preserve">                                                                                    Etajul 1</w:t>
            </w:r>
          </w:p>
        </w:tc>
      </w:tr>
      <w:tr w:rsidR="009C3F78" w:rsidRPr="00BB2779" w:rsidTr="00EB7581">
        <w:trPr>
          <w:trHeight w:val="135"/>
        </w:trPr>
        <w:tc>
          <w:tcPr>
            <w:tcW w:w="9916" w:type="dxa"/>
            <w:shd w:val="clear" w:color="auto" w:fill="FFFFFF"/>
          </w:tcPr>
          <w:p w:rsidR="009C3F78" w:rsidRPr="00AD1693" w:rsidRDefault="009C3F78" w:rsidP="00EB7581">
            <w:r>
              <w:t>Registratura +Casa</w:t>
            </w:r>
            <w:r w:rsidRPr="00AD1693">
              <w:t xml:space="preserve"> </w:t>
            </w:r>
            <w:r>
              <w:t>85,2m</w:t>
            </w:r>
          </w:p>
        </w:tc>
      </w:tr>
      <w:tr w:rsidR="009C3F78" w:rsidRPr="00BB2779" w:rsidTr="00EB7581">
        <w:trPr>
          <w:trHeight w:val="135"/>
        </w:trPr>
        <w:tc>
          <w:tcPr>
            <w:tcW w:w="9916" w:type="dxa"/>
          </w:tcPr>
          <w:p w:rsidR="009C3F78" w:rsidRPr="00AD1693" w:rsidRDefault="009C3F78" w:rsidP="00EB7581">
            <w:r w:rsidRPr="00AD1693">
              <w:t>Paznic-5,5m</w:t>
            </w:r>
          </w:p>
        </w:tc>
      </w:tr>
      <w:tr w:rsidR="009C3F78" w:rsidRPr="00BB2779" w:rsidTr="00EB7581">
        <w:trPr>
          <w:trHeight w:val="135"/>
        </w:trPr>
        <w:tc>
          <w:tcPr>
            <w:tcW w:w="9916" w:type="dxa"/>
          </w:tcPr>
          <w:p w:rsidR="009C3F78" w:rsidRPr="00AD1693" w:rsidRDefault="009C3F78" w:rsidP="00EB7581">
            <w:r>
              <w:t xml:space="preserve">Total:90 </w:t>
            </w:r>
            <w:r w:rsidRPr="00AD1693">
              <w:t xml:space="preserve"> m</w:t>
            </w:r>
          </w:p>
        </w:tc>
      </w:tr>
      <w:tr w:rsidR="009C3F78" w:rsidRPr="00BB2779" w:rsidTr="00EB7581">
        <w:trPr>
          <w:trHeight w:val="135"/>
        </w:trPr>
        <w:tc>
          <w:tcPr>
            <w:tcW w:w="9916" w:type="dxa"/>
          </w:tcPr>
          <w:p w:rsidR="009C3F78" w:rsidRPr="00AD1693" w:rsidRDefault="009C3F78" w:rsidP="00EB7581">
            <w:r w:rsidRPr="00AD1693">
              <w:t xml:space="preserve">                                                                                  ETAJUL 2</w:t>
            </w:r>
          </w:p>
        </w:tc>
      </w:tr>
      <w:tr w:rsidR="009C3F78" w:rsidRPr="00EB2055" w:rsidTr="00EB7581">
        <w:trPr>
          <w:trHeight w:val="135"/>
        </w:trPr>
        <w:tc>
          <w:tcPr>
            <w:tcW w:w="9916" w:type="dxa"/>
            <w:shd w:val="clear" w:color="auto" w:fill="FFFFFF"/>
          </w:tcPr>
          <w:p w:rsidR="009C3F78" w:rsidRPr="00AD1693" w:rsidRDefault="009C3F78" w:rsidP="00EB7581">
            <w:pPr>
              <w:jc w:val="both"/>
            </w:pPr>
            <w:r>
              <w:t>Sala de odihna a personalului medical(anexa)15,08 m</w:t>
            </w:r>
          </w:p>
        </w:tc>
      </w:tr>
      <w:tr w:rsidR="009C3F78" w:rsidRPr="00BB2779" w:rsidTr="00EB7581">
        <w:trPr>
          <w:trHeight w:val="135"/>
        </w:trPr>
        <w:tc>
          <w:tcPr>
            <w:tcW w:w="9916" w:type="dxa"/>
          </w:tcPr>
          <w:p w:rsidR="009C3F78" w:rsidRPr="00AD1693" w:rsidRDefault="009C3F78" w:rsidP="00EB7581">
            <w:pPr>
              <w:jc w:val="both"/>
            </w:pPr>
            <w:r>
              <w:t>Bir.212sef sectie13.92</w:t>
            </w:r>
          </w:p>
        </w:tc>
      </w:tr>
      <w:tr w:rsidR="009C3F78" w:rsidRPr="00BB2779" w:rsidTr="00EB7581">
        <w:trPr>
          <w:trHeight w:val="135"/>
        </w:trPr>
        <w:tc>
          <w:tcPr>
            <w:tcW w:w="9916" w:type="dxa"/>
          </w:tcPr>
          <w:p w:rsidR="009C3F78" w:rsidRDefault="009C3F78" w:rsidP="00EB7581">
            <w:pPr>
              <w:jc w:val="both"/>
            </w:pPr>
            <w:r>
              <w:t>Bir .213as.superioara 13,92</w:t>
            </w:r>
          </w:p>
        </w:tc>
      </w:tr>
      <w:tr w:rsidR="009C3F78" w:rsidRPr="00BB2779" w:rsidTr="00EB7581">
        <w:trPr>
          <w:trHeight w:val="135"/>
        </w:trPr>
        <w:tc>
          <w:tcPr>
            <w:tcW w:w="9916" w:type="dxa"/>
            <w:shd w:val="clear" w:color="auto" w:fill="FFFFFF"/>
          </w:tcPr>
          <w:p w:rsidR="009C3F78" w:rsidRPr="00AD1693" w:rsidRDefault="009C3F78" w:rsidP="00EB7581">
            <w:pPr>
              <w:jc w:val="both"/>
            </w:pPr>
            <w:r>
              <w:t xml:space="preserve">Total: 42,92 </w:t>
            </w:r>
            <w:r w:rsidRPr="00AD1693">
              <w:t>m</w:t>
            </w:r>
          </w:p>
        </w:tc>
      </w:tr>
      <w:tr w:rsidR="009C3F78" w:rsidRPr="00BB2779" w:rsidTr="00EB7581">
        <w:trPr>
          <w:trHeight w:val="135"/>
        </w:trPr>
        <w:tc>
          <w:tcPr>
            <w:tcW w:w="9916" w:type="dxa"/>
          </w:tcPr>
          <w:p w:rsidR="009C3F78" w:rsidRPr="00AD1693" w:rsidRDefault="009C3F78" w:rsidP="00EB7581">
            <w:r w:rsidRPr="00AD1693">
              <w:t xml:space="preserve">                                                                                    ETAJUL 3</w:t>
            </w:r>
          </w:p>
        </w:tc>
      </w:tr>
      <w:tr w:rsidR="009C3F78" w:rsidRPr="00EB2055" w:rsidTr="00EB7581">
        <w:trPr>
          <w:trHeight w:val="135"/>
        </w:trPr>
        <w:tc>
          <w:tcPr>
            <w:tcW w:w="9916" w:type="dxa"/>
          </w:tcPr>
          <w:p w:rsidR="009C3F78" w:rsidRPr="00AD1693" w:rsidRDefault="009C3F78" w:rsidP="00EB7581">
            <w:r>
              <w:t>Sala de lucru a personalului medical(anexa) 15.08m</w:t>
            </w:r>
          </w:p>
        </w:tc>
      </w:tr>
      <w:tr w:rsidR="009C3F78" w:rsidRPr="003573FC" w:rsidTr="00EB7581">
        <w:trPr>
          <w:trHeight w:val="135"/>
        </w:trPr>
        <w:tc>
          <w:tcPr>
            <w:tcW w:w="9916" w:type="dxa"/>
          </w:tcPr>
          <w:p w:rsidR="009C3F78" w:rsidRDefault="009C3F78" w:rsidP="00EB7581">
            <w:r>
              <w:t>Bir.310 sef sectie13,92m</w:t>
            </w:r>
          </w:p>
        </w:tc>
      </w:tr>
      <w:tr w:rsidR="009C3F78" w:rsidRPr="003573FC" w:rsidTr="00EB7581">
        <w:trPr>
          <w:trHeight w:val="135"/>
        </w:trPr>
        <w:tc>
          <w:tcPr>
            <w:tcW w:w="9916" w:type="dxa"/>
          </w:tcPr>
          <w:p w:rsidR="009C3F78" w:rsidRDefault="009C3F78" w:rsidP="00EB7581">
            <w:r>
              <w:t>Bir.311 as.superioara 13,92 m</w:t>
            </w:r>
          </w:p>
        </w:tc>
      </w:tr>
      <w:tr w:rsidR="009C3F78" w:rsidRPr="00BB2779" w:rsidTr="00EB7581">
        <w:trPr>
          <w:trHeight w:val="135"/>
        </w:trPr>
        <w:tc>
          <w:tcPr>
            <w:tcW w:w="9916" w:type="dxa"/>
            <w:shd w:val="clear" w:color="auto" w:fill="FFFFFF"/>
          </w:tcPr>
          <w:p w:rsidR="009C3F78" w:rsidRPr="00AD1693" w:rsidRDefault="009C3F78" w:rsidP="00EB7581">
            <w:r w:rsidRPr="00AD1693">
              <w:t>Total:</w:t>
            </w:r>
            <w:r>
              <w:t xml:space="preserve"> 42,92m</w:t>
            </w:r>
          </w:p>
        </w:tc>
      </w:tr>
      <w:tr w:rsidR="009C3F78" w:rsidRPr="00BB2779" w:rsidTr="00EB7581">
        <w:trPr>
          <w:trHeight w:val="135"/>
        </w:trPr>
        <w:tc>
          <w:tcPr>
            <w:tcW w:w="9916" w:type="dxa"/>
          </w:tcPr>
          <w:p w:rsidR="009C3F78" w:rsidRPr="00AD1693" w:rsidRDefault="009C3F78" w:rsidP="00EB7581">
            <w:r w:rsidRPr="00AD1693">
              <w:t xml:space="preserve">                                                                                       ETAJUL 4</w:t>
            </w:r>
          </w:p>
        </w:tc>
      </w:tr>
      <w:tr w:rsidR="009C3F78" w:rsidRPr="00BB2779" w:rsidTr="00EB7581">
        <w:trPr>
          <w:trHeight w:val="135"/>
        </w:trPr>
        <w:tc>
          <w:tcPr>
            <w:tcW w:w="9916" w:type="dxa"/>
          </w:tcPr>
          <w:p w:rsidR="009C3F78" w:rsidRPr="00AD1693" w:rsidRDefault="009C3F78" w:rsidP="00EB7581">
            <w:r w:rsidRPr="00AD1693">
              <w:t xml:space="preserve">                                                          </w:t>
            </w:r>
            <w:r>
              <w:t xml:space="preserve">                      </w:t>
            </w:r>
          </w:p>
        </w:tc>
      </w:tr>
      <w:tr w:rsidR="009C3F78" w:rsidRPr="00EB2055" w:rsidTr="00EB7581">
        <w:trPr>
          <w:trHeight w:val="135"/>
        </w:trPr>
        <w:tc>
          <w:tcPr>
            <w:tcW w:w="9916" w:type="dxa"/>
          </w:tcPr>
          <w:p w:rsidR="009C3F78" w:rsidRPr="00AD1693" w:rsidRDefault="009C3F78" w:rsidP="00EB7581">
            <w:r>
              <w:t>Bir.404</w:t>
            </w:r>
            <w:r w:rsidRPr="00AD1693">
              <w:t>Şef secţie</w:t>
            </w:r>
            <w:r>
              <w:t xml:space="preserve"> radiologie</w:t>
            </w:r>
            <w:r w:rsidRPr="00AD1693">
              <w:t xml:space="preserve">- </w:t>
            </w:r>
            <w:r>
              <w:t>-17</w:t>
            </w:r>
            <w:r w:rsidRPr="00AD1693">
              <w:t>,7m</w:t>
            </w:r>
          </w:p>
        </w:tc>
      </w:tr>
      <w:tr w:rsidR="009C3F78" w:rsidRPr="00EB2055" w:rsidTr="00EB7581">
        <w:trPr>
          <w:trHeight w:val="135"/>
        </w:trPr>
        <w:tc>
          <w:tcPr>
            <w:tcW w:w="9916" w:type="dxa"/>
          </w:tcPr>
          <w:p w:rsidR="009C3F78" w:rsidRPr="00AD1693" w:rsidRDefault="009C3F78" w:rsidP="00EB7581">
            <w:r>
              <w:t>Anexa Mama si copil -5.55m</w:t>
            </w:r>
          </w:p>
        </w:tc>
      </w:tr>
      <w:tr w:rsidR="009C3F78" w:rsidRPr="00BB2779" w:rsidTr="00EB7581">
        <w:trPr>
          <w:trHeight w:val="135"/>
        </w:trPr>
        <w:tc>
          <w:tcPr>
            <w:tcW w:w="9916" w:type="dxa"/>
          </w:tcPr>
          <w:p w:rsidR="009C3F78" w:rsidRDefault="009C3F78" w:rsidP="00EB7581">
            <w:r>
              <w:t>Bir.406 As.sef-14.88m</w:t>
            </w:r>
          </w:p>
        </w:tc>
      </w:tr>
      <w:tr w:rsidR="009C3F78" w:rsidRPr="00BB2779" w:rsidTr="00EB7581">
        <w:trPr>
          <w:trHeight w:val="135"/>
        </w:trPr>
        <w:tc>
          <w:tcPr>
            <w:tcW w:w="9916" w:type="dxa"/>
          </w:tcPr>
          <w:p w:rsidR="009C3F78" w:rsidRDefault="009C3F78" w:rsidP="00EB7581">
            <w:r>
              <w:t>Bir.407 Manager-26.88m</w:t>
            </w:r>
          </w:p>
        </w:tc>
      </w:tr>
      <w:tr w:rsidR="009C3F78" w:rsidRPr="00430828" w:rsidTr="00EB7581">
        <w:trPr>
          <w:trHeight w:val="135"/>
        </w:trPr>
        <w:tc>
          <w:tcPr>
            <w:tcW w:w="9916" w:type="dxa"/>
          </w:tcPr>
          <w:p w:rsidR="009C3F78" w:rsidRPr="00AD1693" w:rsidRDefault="009C3F78" w:rsidP="00EB7581">
            <w:r w:rsidRPr="00AD1693">
              <w:t>Total:</w:t>
            </w:r>
            <w:r>
              <w:t xml:space="preserve"> 65.01 m</w:t>
            </w:r>
          </w:p>
        </w:tc>
      </w:tr>
    </w:tbl>
    <w:p w:rsidR="009C3F78" w:rsidRPr="00EB7581" w:rsidRDefault="009C3F78" w:rsidP="009C3F78">
      <w:pPr>
        <w:rPr>
          <w:b/>
          <w:sz w:val="20"/>
          <w:szCs w:val="20"/>
          <w:lang w:val="ro-MO"/>
        </w:rPr>
      </w:pPr>
      <w:r w:rsidRPr="00EB7581">
        <w:rPr>
          <w:b/>
          <w:sz w:val="20"/>
          <w:szCs w:val="20"/>
          <w:lang w:val="ro-MO"/>
        </w:rPr>
        <w:t>Total suprafaţa CCD-358.0 m2</w:t>
      </w:r>
      <w:r w:rsidR="00EB7581">
        <w:rPr>
          <w:b/>
          <w:sz w:val="20"/>
          <w:szCs w:val="20"/>
          <w:lang w:val="ro-MO"/>
        </w:rPr>
        <w:t xml:space="preserve">  Cerintele obligatorii in conformitate cu caietul de sarcini</w:t>
      </w:r>
    </w:p>
    <w:p w:rsidR="009C3F78" w:rsidRPr="00EB7581" w:rsidRDefault="009C3F78" w:rsidP="009C3F78">
      <w:pPr>
        <w:rPr>
          <w:sz w:val="20"/>
          <w:szCs w:val="20"/>
          <w:lang w:val="ro-MO"/>
        </w:rPr>
      </w:pPr>
      <w:r w:rsidRPr="00EB7581">
        <w:rPr>
          <w:sz w:val="20"/>
          <w:szCs w:val="20"/>
          <w:lang w:val="ro-MO"/>
        </w:rPr>
        <w:t>Servicii obligatorii:</w:t>
      </w:r>
    </w:p>
    <w:p w:rsidR="009C3F78" w:rsidRPr="00EB7581" w:rsidRDefault="009C3F78" w:rsidP="009C3F78">
      <w:pPr>
        <w:rPr>
          <w:sz w:val="20"/>
          <w:szCs w:val="20"/>
          <w:lang w:val="ro-MO"/>
        </w:rPr>
      </w:pPr>
      <w:r w:rsidRPr="00EB7581">
        <w:rPr>
          <w:sz w:val="20"/>
          <w:szCs w:val="20"/>
          <w:lang w:val="ro-MO"/>
        </w:rPr>
        <w:t xml:space="preserve">Curăţenia de întreţinere se efectuează în birouri 1 dată în zi între orele </w:t>
      </w:r>
      <w:r w:rsidRPr="00C65293">
        <w:rPr>
          <w:b/>
          <w:sz w:val="20"/>
          <w:szCs w:val="20"/>
          <w:lang w:val="ro-MO"/>
        </w:rPr>
        <w:t>8.00-11.00</w:t>
      </w:r>
      <w:r w:rsidRPr="00EB7581">
        <w:rPr>
          <w:sz w:val="20"/>
          <w:szCs w:val="20"/>
          <w:lang w:val="ro-MO"/>
        </w:rPr>
        <w:t>, prin spălarea podelelor cu dezinfectant, ştergerea prafului, evacuarea deşeurilor managere, schimbarea sacoşelor negre de gunoi, ştergerea lavoarelor.</w:t>
      </w:r>
    </w:p>
    <w:p w:rsidR="009C3F78" w:rsidRPr="00EB7581" w:rsidRDefault="009C3F78" w:rsidP="009C3F78">
      <w:pPr>
        <w:rPr>
          <w:sz w:val="20"/>
          <w:szCs w:val="20"/>
          <w:lang w:val="ro-MO"/>
        </w:rPr>
      </w:pPr>
      <w:r w:rsidRPr="00EB7581">
        <w:rPr>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sz w:val="20"/>
          <w:szCs w:val="20"/>
          <w:lang w:val="ro-MO"/>
        </w:rPr>
      </w:pPr>
      <w:r w:rsidRPr="00EB7581">
        <w:rPr>
          <w:sz w:val="20"/>
          <w:szCs w:val="20"/>
          <w:lang w:val="ro-MO"/>
        </w:rPr>
        <w:t>Pe parcursul zilei în caz de necesitate se efectuează curăţenia de întreţinere.</w:t>
      </w:r>
    </w:p>
    <w:p w:rsidR="009C3F78" w:rsidRPr="00EB7581" w:rsidRDefault="009C3F78" w:rsidP="009C3F78">
      <w:pPr>
        <w:rPr>
          <w:sz w:val="20"/>
          <w:szCs w:val="20"/>
          <w:lang w:val="ro-MO"/>
        </w:rPr>
      </w:pPr>
      <w:r w:rsidRPr="00EB7581">
        <w:rPr>
          <w:sz w:val="20"/>
          <w:szCs w:val="20"/>
          <w:lang w:val="ro-MO"/>
        </w:rPr>
        <w:t>Odată pe săptămână (sâmbăta) se efectuează curăţenia generală, care include şi  ştergerea geamurilor.</w:t>
      </w:r>
    </w:p>
    <w:p w:rsidR="009C3F78" w:rsidRPr="00EB7581" w:rsidRDefault="009C3F78" w:rsidP="009C3F78">
      <w:pPr>
        <w:rPr>
          <w:sz w:val="20"/>
          <w:szCs w:val="20"/>
          <w:lang w:val="ro-MO"/>
        </w:rPr>
      </w:pPr>
      <w:r w:rsidRPr="00EB7581">
        <w:rPr>
          <w:sz w:val="20"/>
          <w:szCs w:val="20"/>
          <w:lang w:val="ro-MO"/>
        </w:rPr>
        <w:t>De 3 ori pe an se efectuează spălarea geamurilor.</w:t>
      </w:r>
    </w:p>
    <w:p w:rsidR="009C3F78" w:rsidRPr="00EB7581" w:rsidRDefault="009C3F78" w:rsidP="009C3F78">
      <w:pPr>
        <w:rPr>
          <w:sz w:val="20"/>
          <w:szCs w:val="20"/>
          <w:lang w:val="ro-MO"/>
        </w:rPr>
      </w:pPr>
      <w:r w:rsidRPr="00EB7581">
        <w:rPr>
          <w:sz w:val="20"/>
          <w:szCs w:val="20"/>
          <w:lang w:val="ro-MO"/>
        </w:rPr>
        <w:t>Curăţarea covoarelor cu aspiratorul-zilnic, spălarea cu soluţii pentru covoare odată în lună şi la necesitate.</w:t>
      </w:r>
    </w:p>
    <w:p w:rsidR="009C3F78" w:rsidRPr="00EB7581" w:rsidRDefault="009C3F78" w:rsidP="009C3F78">
      <w:pPr>
        <w:rPr>
          <w:sz w:val="20"/>
          <w:szCs w:val="20"/>
          <w:lang w:val="ro-MO"/>
        </w:rPr>
      </w:pPr>
      <w:r w:rsidRPr="00EB7581">
        <w:rPr>
          <w:sz w:val="20"/>
          <w:szCs w:val="20"/>
          <w:lang w:val="ro-MO"/>
        </w:rPr>
        <w:lastRenderedPageBreak/>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w:t>
      </w:r>
    </w:p>
    <w:p w:rsidR="009C3F78" w:rsidRPr="00EB7581" w:rsidRDefault="009C3F78" w:rsidP="009C3F78">
      <w:pPr>
        <w:rPr>
          <w:sz w:val="20"/>
          <w:szCs w:val="20"/>
          <w:lang w:val="ro-MO"/>
        </w:rPr>
      </w:pPr>
      <w:r w:rsidRPr="00EB7581">
        <w:rPr>
          <w:sz w:val="20"/>
          <w:szCs w:val="20"/>
          <w:lang w:val="ro-MO"/>
        </w:rPr>
        <w:t>În ofertă să se indice denumirea dezinfectantului , înregistrat în RM, care va fi utilizat.</w:t>
      </w:r>
    </w:p>
    <w:p w:rsidR="009C3F78" w:rsidRPr="00EB7581" w:rsidRDefault="009C3F78" w:rsidP="009C3F78">
      <w:pPr>
        <w:rPr>
          <w:sz w:val="20"/>
          <w:szCs w:val="20"/>
          <w:lang w:val="ro-MO"/>
        </w:rPr>
      </w:pPr>
      <w:r w:rsidRPr="00EB7581">
        <w:rPr>
          <w:sz w:val="20"/>
          <w:szCs w:val="20"/>
          <w:lang w:val="ro-MO"/>
        </w:rPr>
        <w:t>Dezinfectantul necesită să fie schimbat odată la 6 luni.</w:t>
      </w:r>
    </w:p>
    <w:p w:rsidR="009C3F78" w:rsidRPr="00EB7581" w:rsidRDefault="009C3F78" w:rsidP="009C3F78">
      <w:pPr>
        <w:rPr>
          <w:sz w:val="20"/>
          <w:szCs w:val="20"/>
          <w:lang w:val="ro-MO"/>
        </w:rPr>
      </w:pPr>
      <w:r w:rsidRPr="00EB7581">
        <w:rPr>
          <w:sz w:val="20"/>
          <w:szCs w:val="20"/>
          <w:lang w:val="ro-MO"/>
        </w:rPr>
        <w:t>Spălarea frigiderelor 1 dată în lună.</w:t>
      </w:r>
    </w:p>
    <w:p w:rsidR="009C3F78" w:rsidRPr="00EB7581" w:rsidRDefault="009C3F78" w:rsidP="009C3F78">
      <w:pPr>
        <w:rPr>
          <w:sz w:val="20"/>
          <w:szCs w:val="20"/>
          <w:lang w:val="ro-MO"/>
        </w:rPr>
      </w:pPr>
      <w:r w:rsidRPr="00EB7581">
        <w:rPr>
          <w:sz w:val="20"/>
          <w:szCs w:val="20"/>
          <w:lang w:val="ro-MO"/>
        </w:rPr>
        <w:t>Echipamentul murdar (halate, ştergare,etc.) 1 dată în săptămână şi la necesitate se duce la spălătorie şi se aduce curat.</w:t>
      </w:r>
    </w:p>
    <w:p w:rsidR="009C3F78" w:rsidRPr="00EB7581" w:rsidRDefault="009C3F78" w:rsidP="009C3F78">
      <w:pPr>
        <w:rPr>
          <w:sz w:val="20"/>
          <w:szCs w:val="20"/>
          <w:lang w:val="ro-MO"/>
        </w:rPr>
      </w:pPr>
      <w:r w:rsidRPr="00EB7581">
        <w:rPr>
          <w:sz w:val="20"/>
          <w:szCs w:val="20"/>
          <w:lang w:val="ro-MO"/>
        </w:rPr>
        <w:t>Să aducă la cunoştinţa administratorului din partea prestatorului şi şefului secţiei din partea beneficiarului despre orice defecţiune tehnică, accident.</w:t>
      </w:r>
    </w:p>
    <w:p w:rsidR="009C3F78" w:rsidRPr="00EB7581" w:rsidRDefault="009C3F78" w:rsidP="009C3F78">
      <w:pPr>
        <w:rPr>
          <w:sz w:val="20"/>
          <w:szCs w:val="20"/>
          <w:lang w:val="ro-MO"/>
        </w:rPr>
      </w:pPr>
      <w:r w:rsidRPr="00EB7581">
        <w:rPr>
          <w:sz w:val="20"/>
          <w:szCs w:val="20"/>
          <w:lang w:val="ro-MO"/>
        </w:rPr>
        <w:t>Să însuşească şi să respecte în tocmai normele de folosire a echipamentului de protecţie şi de lucru.</w:t>
      </w:r>
    </w:p>
    <w:p w:rsidR="009C3F78" w:rsidRPr="00EB7581" w:rsidRDefault="009C3F78" w:rsidP="009C3F78">
      <w:pPr>
        <w:rPr>
          <w:sz w:val="20"/>
          <w:szCs w:val="20"/>
          <w:lang w:val="ro-MO"/>
        </w:rPr>
      </w:pPr>
      <w:r w:rsidRPr="00EB7581">
        <w:rPr>
          <w:sz w:val="20"/>
          <w:szCs w:val="20"/>
          <w:lang w:val="ro-MO"/>
        </w:rPr>
        <w:t>Să cunoască regulile pregătirii şi folosirii tuturor soluţiilor dezinfectante.</w:t>
      </w:r>
    </w:p>
    <w:p w:rsidR="009C3F78" w:rsidRPr="00EB7581" w:rsidRDefault="009C3F78" w:rsidP="009C3F78">
      <w:pPr>
        <w:rPr>
          <w:sz w:val="20"/>
          <w:szCs w:val="20"/>
          <w:lang w:val="ro-MO"/>
        </w:rPr>
      </w:pPr>
      <w:r w:rsidRPr="00EB7581">
        <w:rPr>
          <w:sz w:val="20"/>
          <w:szCs w:val="20"/>
          <w:lang w:val="ro-MO"/>
        </w:rPr>
        <w:t>Să nu distrugă dispozitivele de protecţie, de semnalizare şi de avertizare.</w:t>
      </w:r>
    </w:p>
    <w:p w:rsidR="009C3F78" w:rsidRPr="00EB7581" w:rsidRDefault="009C3F78" w:rsidP="009C3F78">
      <w:pPr>
        <w:rPr>
          <w:sz w:val="20"/>
          <w:szCs w:val="20"/>
          <w:lang w:val="ro-MO"/>
        </w:rPr>
      </w:pPr>
      <w:r w:rsidRPr="00EB7581">
        <w:rPr>
          <w:sz w:val="20"/>
          <w:szCs w:val="20"/>
          <w:lang w:val="ro-MO"/>
        </w:rPr>
        <w:t>După fiecare curăţenie încăperile se aerisesc.</w:t>
      </w:r>
    </w:p>
    <w:p w:rsidR="009C3F78" w:rsidRPr="00EB7581" w:rsidRDefault="009C3F78" w:rsidP="009C3F78">
      <w:pPr>
        <w:rPr>
          <w:sz w:val="20"/>
          <w:szCs w:val="20"/>
          <w:lang w:val="ro-MO"/>
        </w:rPr>
      </w:pPr>
      <w:r w:rsidRPr="00EB7581">
        <w:rPr>
          <w:sz w:val="20"/>
          <w:szCs w:val="20"/>
          <w:lang w:val="ro-MO"/>
        </w:rPr>
        <w:t>În caz de stare de urgenţă a unui pacient infirmiera va însoţi şi va ajuta pacientul, la indicaţia lucrătorului medical.</w:t>
      </w:r>
    </w:p>
    <w:p w:rsidR="009C3F78" w:rsidRDefault="009C3F78" w:rsidP="009C3F78">
      <w:pPr>
        <w:rPr>
          <w:b/>
          <w:color w:val="000000"/>
          <w:lang w:val="ro-MO"/>
        </w:rPr>
      </w:pPr>
    </w:p>
    <w:p w:rsidR="009C3F78" w:rsidRPr="004C4648" w:rsidRDefault="009C3F78" w:rsidP="009C3F78">
      <w:pPr>
        <w:rPr>
          <w:b/>
          <w:lang w:val="ro-MO"/>
        </w:rPr>
      </w:pPr>
      <w:r w:rsidRPr="004C4648">
        <w:rPr>
          <w:b/>
          <w:color w:val="000000"/>
          <w:lang w:val="ro-MO"/>
        </w:rPr>
        <w:t>Prestatorul</w:t>
      </w:r>
      <w:r w:rsidRPr="004C4648">
        <w:rPr>
          <w:b/>
          <w:lang w:val="ro-MO"/>
        </w:rPr>
        <w:t xml:space="preserve">  SRL                                 Beneficiarul        IMSP AMT BUIUCANI                               </w:t>
      </w:r>
    </w:p>
    <w:p w:rsidR="009C3F78" w:rsidRPr="00313176" w:rsidRDefault="009C3F78" w:rsidP="009C3F78">
      <w:pPr>
        <w:jc w:val="right"/>
        <w:rPr>
          <w:lang w:val="ro-MO"/>
        </w:rPr>
      </w:pPr>
      <w:r>
        <w:rPr>
          <w:lang w:val="ro-MO"/>
        </w:rPr>
        <w:br w:type="page"/>
      </w:r>
      <w:r w:rsidRPr="00313176">
        <w:rPr>
          <w:lang w:val="ro-MO"/>
        </w:rPr>
        <w:lastRenderedPageBreak/>
        <w:t>Anexa nr.</w:t>
      </w:r>
      <w:r>
        <w:rPr>
          <w:lang w:val="ro-MO"/>
        </w:rPr>
        <w:t>3</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w:t>
      </w:r>
      <w:r w:rsidR="004F2E04">
        <w:rPr>
          <w:b/>
          <w:sz w:val="22"/>
          <w:szCs w:val="22"/>
          <w:lang w:val="ro-MO"/>
        </w:rPr>
        <w:t>1</w:t>
      </w:r>
    </w:p>
    <w:p w:rsidR="009C3F78" w:rsidRPr="00313176" w:rsidRDefault="009C3F78" w:rsidP="009C3F78">
      <w:pPr>
        <w:jc w:val="right"/>
        <w:rPr>
          <w:lang w:val="ro-MO"/>
        </w:rPr>
      </w:pPr>
    </w:p>
    <w:p w:rsidR="009C3F78" w:rsidRPr="004C4648" w:rsidRDefault="009C3F78" w:rsidP="009C3F78">
      <w:pPr>
        <w:rPr>
          <w:b/>
          <w:lang w:val="ro-MO"/>
        </w:rPr>
      </w:pPr>
      <w:r w:rsidRPr="004C4648">
        <w:rPr>
          <w:b/>
          <w:lang w:val="ro-MO"/>
        </w:rPr>
        <w:t>Încăperile unde necesită a fi efectuată curăţenia 2 ori în zi</w:t>
      </w:r>
    </w:p>
    <w:tbl>
      <w:tblPr>
        <w:tblW w:w="9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32"/>
      </w:tblGrid>
      <w:tr w:rsidR="009C3F78" w:rsidRPr="008574ED" w:rsidTr="00EB7581">
        <w:trPr>
          <w:trHeight w:val="135"/>
        </w:trPr>
        <w:tc>
          <w:tcPr>
            <w:tcW w:w="9632" w:type="dxa"/>
          </w:tcPr>
          <w:p w:rsidR="009C3F78" w:rsidRPr="00C46649" w:rsidRDefault="009C3F78" w:rsidP="00EB7581">
            <w:pPr>
              <w:jc w:val="center"/>
              <w:rPr>
                <w:b/>
              </w:rPr>
            </w:pPr>
            <w:r w:rsidRPr="00C46649">
              <w:rPr>
                <w:b/>
              </w:rPr>
              <w:t>Bloc CCD</w:t>
            </w:r>
            <w:r>
              <w:rPr>
                <w:b/>
              </w:rPr>
              <w:t xml:space="preserve"> - </w:t>
            </w:r>
            <w:r w:rsidRPr="008574ED">
              <w:rPr>
                <w:b/>
                <w:bCs/>
                <w:color w:val="C00000"/>
                <w:lang w:val="pt-BR"/>
              </w:rPr>
              <w:t>ZONELE CU RISC MEDIU</w:t>
            </w:r>
          </w:p>
        </w:tc>
      </w:tr>
      <w:tr w:rsidR="009C3F78" w:rsidRPr="003C4F22" w:rsidTr="00EB7581">
        <w:trPr>
          <w:trHeight w:val="135"/>
        </w:trPr>
        <w:tc>
          <w:tcPr>
            <w:tcW w:w="9632" w:type="dxa"/>
          </w:tcPr>
          <w:p w:rsidR="009C3F78" w:rsidRPr="003C4F22" w:rsidRDefault="009C3F78" w:rsidP="00EB7581">
            <w:pPr>
              <w:jc w:val="center"/>
            </w:pPr>
            <w:r w:rsidRPr="003C4F22">
              <w:t>Etajul-demosol</w:t>
            </w:r>
          </w:p>
        </w:tc>
      </w:tr>
      <w:tr w:rsidR="009C3F78" w:rsidRPr="003C4F22" w:rsidTr="00EB7581">
        <w:trPr>
          <w:trHeight w:val="135"/>
        </w:trPr>
        <w:tc>
          <w:tcPr>
            <w:tcW w:w="9632" w:type="dxa"/>
          </w:tcPr>
          <w:p w:rsidR="009C3F78" w:rsidRPr="003C4F22" w:rsidRDefault="009C3F78" w:rsidP="00EB7581">
            <w:pPr>
              <w:jc w:val="both"/>
            </w:pPr>
            <w:r w:rsidRPr="003C4F22">
              <w:t xml:space="preserve"> Hol-192,2m</w:t>
            </w:r>
          </w:p>
        </w:tc>
      </w:tr>
      <w:tr w:rsidR="009C3F78" w:rsidRPr="003C4F22" w:rsidTr="00EB7581">
        <w:trPr>
          <w:trHeight w:val="135"/>
        </w:trPr>
        <w:tc>
          <w:tcPr>
            <w:tcW w:w="9632" w:type="dxa"/>
          </w:tcPr>
          <w:p w:rsidR="009C3F78" w:rsidRPr="003C4F22" w:rsidRDefault="009C3F78" w:rsidP="00EB7581">
            <w:pPr>
              <w:jc w:val="both"/>
            </w:pPr>
            <w:r>
              <w:t>Bir.</w:t>
            </w:r>
            <w:r w:rsidRPr="003C4F22">
              <w:t>12-infecţionist-29,8m</w:t>
            </w:r>
          </w:p>
        </w:tc>
      </w:tr>
      <w:tr w:rsidR="009C3F78" w:rsidRPr="003C4F22" w:rsidTr="00EB7581">
        <w:trPr>
          <w:trHeight w:val="135"/>
        </w:trPr>
        <w:tc>
          <w:tcPr>
            <w:tcW w:w="9632" w:type="dxa"/>
          </w:tcPr>
          <w:p w:rsidR="009C3F78" w:rsidRPr="003C4F22" w:rsidRDefault="009C3F78" w:rsidP="00EB7581">
            <w:pPr>
              <w:jc w:val="both"/>
            </w:pPr>
            <w:r>
              <w:t>Total: 222</w:t>
            </w:r>
            <w:r w:rsidRPr="003C4F22">
              <w:t xml:space="preserve"> m                                                          </w:t>
            </w:r>
          </w:p>
        </w:tc>
      </w:tr>
      <w:tr w:rsidR="009C3F78" w:rsidRPr="003C4F22" w:rsidTr="00EB7581">
        <w:trPr>
          <w:trHeight w:val="135"/>
        </w:trPr>
        <w:tc>
          <w:tcPr>
            <w:tcW w:w="9632" w:type="dxa"/>
          </w:tcPr>
          <w:p w:rsidR="009C3F78" w:rsidRPr="003C4F22" w:rsidRDefault="009C3F78" w:rsidP="00EB7581">
            <w:pPr>
              <w:jc w:val="center"/>
            </w:pPr>
            <w:r w:rsidRPr="003C4F22">
              <w:t>Etajul 1</w:t>
            </w:r>
          </w:p>
        </w:tc>
      </w:tr>
      <w:tr w:rsidR="009C3F78" w:rsidRPr="003C4F22" w:rsidTr="00EB7581">
        <w:trPr>
          <w:trHeight w:val="135"/>
        </w:trPr>
        <w:tc>
          <w:tcPr>
            <w:tcW w:w="9632" w:type="dxa"/>
          </w:tcPr>
          <w:p w:rsidR="009C3F78" w:rsidRPr="003C4F22" w:rsidRDefault="009C3F78" w:rsidP="00EB7581">
            <w:r>
              <w:t xml:space="preserve"> Cab-105 radiografie-43,25</w:t>
            </w:r>
            <w:r w:rsidRPr="003C4F22">
              <w:t>m</w:t>
            </w:r>
          </w:p>
        </w:tc>
      </w:tr>
      <w:tr w:rsidR="009C3F78" w:rsidRPr="003C4F22" w:rsidTr="00EB7581">
        <w:trPr>
          <w:trHeight w:val="135"/>
        </w:trPr>
        <w:tc>
          <w:tcPr>
            <w:tcW w:w="9632" w:type="dxa"/>
          </w:tcPr>
          <w:p w:rsidR="009C3F78" w:rsidRPr="003C4F22" w:rsidRDefault="009C3F78" w:rsidP="00EB7581">
            <w:pPr>
              <w:jc w:val="center"/>
            </w:pPr>
            <w:r w:rsidRPr="003C4F22">
              <w:t>SECŢIA RECUPERARE</w:t>
            </w:r>
          </w:p>
        </w:tc>
      </w:tr>
      <w:tr w:rsidR="009C3F78" w:rsidRPr="003C4F22" w:rsidTr="00EB7581">
        <w:trPr>
          <w:trHeight w:val="135"/>
        </w:trPr>
        <w:tc>
          <w:tcPr>
            <w:tcW w:w="9632" w:type="dxa"/>
            <w:vAlign w:val="center"/>
          </w:tcPr>
          <w:p w:rsidR="009C3F78" w:rsidRPr="003C4F22" w:rsidRDefault="009C3F78" w:rsidP="00EB7581">
            <w:r w:rsidRPr="003C4F22">
              <w:t>108-masaj-13,6m</w:t>
            </w:r>
          </w:p>
        </w:tc>
      </w:tr>
      <w:tr w:rsidR="009C3F78" w:rsidRPr="003C4F22" w:rsidTr="00EB7581">
        <w:trPr>
          <w:trHeight w:val="135"/>
        </w:trPr>
        <w:tc>
          <w:tcPr>
            <w:tcW w:w="9632" w:type="dxa"/>
            <w:vAlign w:val="center"/>
          </w:tcPr>
          <w:p w:rsidR="009C3F78" w:rsidRPr="003C4F22" w:rsidRDefault="009C3F78" w:rsidP="00EB7581">
            <w:r w:rsidRPr="003C4F22">
              <w:t>109-masaj-14,9m</w:t>
            </w:r>
          </w:p>
        </w:tc>
      </w:tr>
      <w:tr w:rsidR="009C3F78" w:rsidRPr="003C4F22" w:rsidTr="00EB7581">
        <w:trPr>
          <w:trHeight w:val="135"/>
        </w:trPr>
        <w:tc>
          <w:tcPr>
            <w:tcW w:w="9632" w:type="dxa"/>
            <w:vAlign w:val="center"/>
          </w:tcPr>
          <w:p w:rsidR="009C3F78" w:rsidRPr="003C4F22" w:rsidRDefault="009C3F78" w:rsidP="00EB7581">
            <w:r w:rsidRPr="003C4F22">
              <w:t xml:space="preserve"> 111-parafină-38,2m</w:t>
            </w:r>
          </w:p>
        </w:tc>
      </w:tr>
      <w:tr w:rsidR="009C3F78" w:rsidRPr="003C4F22" w:rsidTr="00EB7581">
        <w:trPr>
          <w:trHeight w:val="135"/>
        </w:trPr>
        <w:tc>
          <w:tcPr>
            <w:tcW w:w="9632" w:type="dxa"/>
            <w:vAlign w:val="center"/>
          </w:tcPr>
          <w:p w:rsidR="009C3F78" w:rsidRPr="003C4F22" w:rsidRDefault="009C3F78" w:rsidP="00EB7581">
            <w:r w:rsidRPr="003C4F22">
              <w:t>112-hidroterapie-29,6m</w:t>
            </w:r>
          </w:p>
        </w:tc>
      </w:tr>
      <w:tr w:rsidR="009C3F78" w:rsidRPr="003C4F22" w:rsidTr="00EB7581">
        <w:trPr>
          <w:trHeight w:val="135"/>
        </w:trPr>
        <w:tc>
          <w:tcPr>
            <w:tcW w:w="9632" w:type="dxa"/>
            <w:vAlign w:val="center"/>
          </w:tcPr>
          <w:p w:rsidR="009C3F78" w:rsidRPr="003C4F22" w:rsidRDefault="009C3F78" w:rsidP="00EB7581">
            <w:r w:rsidRPr="003C4F22">
              <w:t>113-masaj-13,6m</w:t>
            </w:r>
          </w:p>
        </w:tc>
      </w:tr>
      <w:tr w:rsidR="009C3F78" w:rsidRPr="003C4F22" w:rsidTr="00EB7581">
        <w:trPr>
          <w:trHeight w:val="135"/>
        </w:trPr>
        <w:tc>
          <w:tcPr>
            <w:tcW w:w="9632" w:type="dxa"/>
            <w:vAlign w:val="center"/>
          </w:tcPr>
          <w:p w:rsidR="009C3F78" w:rsidRPr="003C4F22" w:rsidRDefault="009C3F78" w:rsidP="00EB7581">
            <w:r w:rsidRPr="003C4F22">
              <w:t>Coridor fizio-71,4m</w:t>
            </w:r>
          </w:p>
        </w:tc>
      </w:tr>
      <w:tr w:rsidR="009C3F78" w:rsidRPr="003C4F22" w:rsidTr="00EB7581">
        <w:trPr>
          <w:trHeight w:val="135"/>
        </w:trPr>
        <w:tc>
          <w:tcPr>
            <w:tcW w:w="9632" w:type="dxa"/>
            <w:vAlign w:val="center"/>
          </w:tcPr>
          <w:p w:rsidR="009C3F78" w:rsidRPr="003C4F22" w:rsidRDefault="009C3F78" w:rsidP="00EB7581">
            <w:r w:rsidRPr="003C4F22">
              <w:t>114-şefa recuperare  14,0m</w:t>
            </w:r>
          </w:p>
        </w:tc>
      </w:tr>
      <w:tr w:rsidR="009C3F78" w:rsidRPr="003C4F22" w:rsidTr="00EB7581">
        <w:trPr>
          <w:trHeight w:val="135"/>
        </w:trPr>
        <w:tc>
          <w:tcPr>
            <w:tcW w:w="9632" w:type="dxa"/>
            <w:vAlign w:val="center"/>
          </w:tcPr>
          <w:p w:rsidR="009C3F78" w:rsidRPr="003C4F22" w:rsidRDefault="009C3F78" w:rsidP="00EB7581">
            <w:r>
              <w:t xml:space="preserve"> </w:t>
            </w:r>
            <w:r w:rsidRPr="003C4F22">
              <w:t>Hol-70m</w:t>
            </w:r>
          </w:p>
        </w:tc>
      </w:tr>
      <w:tr w:rsidR="009C3F78" w:rsidRPr="003C4F22" w:rsidTr="00EB7581">
        <w:trPr>
          <w:trHeight w:val="332"/>
        </w:trPr>
        <w:tc>
          <w:tcPr>
            <w:tcW w:w="9632" w:type="dxa"/>
            <w:vAlign w:val="center"/>
          </w:tcPr>
          <w:p w:rsidR="009C3F78" w:rsidRPr="003C4F22" w:rsidRDefault="009C3F78" w:rsidP="00EB7581">
            <w:r w:rsidRPr="003C4F22">
              <w:t>Total:318,2m</w:t>
            </w:r>
          </w:p>
        </w:tc>
      </w:tr>
      <w:tr w:rsidR="009C3F78" w:rsidRPr="003C4F22" w:rsidTr="00EB7581">
        <w:trPr>
          <w:trHeight w:val="135"/>
        </w:trPr>
        <w:tc>
          <w:tcPr>
            <w:tcW w:w="9632" w:type="dxa"/>
          </w:tcPr>
          <w:p w:rsidR="009C3F78" w:rsidRPr="003C4F22" w:rsidRDefault="009C3F78" w:rsidP="00EB7581">
            <w:pPr>
              <w:jc w:val="center"/>
            </w:pPr>
            <w:r w:rsidRPr="003C4F22">
              <w:t>ETAJUL 2</w:t>
            </w:r>
          </w:p>
        </w:tc>
      </w:tr>
      <w:tr w:rsidR="009C3F78" w:rsidRPr="003C4F22" w:rsidTr="00EB7581">
        <w:trPr>
          <w:trHeight w:val="135"/>
        </w:trPr>
        <w:tc>
          <w:tcPr>
            <w:tcW w:w="9632" w:type="dxa"/>
          </w:tcPr>
          <w:p w:rsidR="009C3F78" w:rsidRPr="003C4F22" w:rsidRDefault="009C3F78" w:rsidP="00EB7581">
            <w:r w:rsidRPr="003C4F22">
              <w:t xml:space="preserve"> Hol-232,5m</w:t>
            </w:r>
          </w:p>
        </w:tc>
      </w:tr>
      <w:tr w:rsidR="009C3F78" w:rsidRPr="00FF3B82" w:rsidTr="00EB7581">
        <w:trPr>
          <w:trHeight w:val="135"/>
        </w:trPr>
        <w:tc>
          <w:tcPr>
            <w:tcW w:w="9632" w:type="dxa"/>
          </w:tcPr>
          <w:p w:rsidR="009C3F78" w:rsidRPr="003C4F22" w:rsidRDefault="009C3F78" w:rsidP="00EB7581">
            <w:r>
              <w:t xml:space="preserve"> Medicina de familie bir.206,207,-82.56m</w:t>
            </w:r>
          </w:p>
        </w:tc>
      </w:tr>
      <w:tr w:rsidR="009C3F78" w:rsidRPr="003C4F22" w:rsidTr="00EB7581">
        <w:trPr>
          <w:trHeight w:val="135"/>
        </w:trPr>
        <w:tc>
          <w:tcPr>
            <w:tcW w:w="9632" w:type="dxa"/>
          </w:tcPr>
          <w:p w:rsidR="009C3F78" w:rsidRPr="003C4F22" w:rsidRDefault="009C3F78" w:rsidP="00EB7581">
            <w:r w:rsidRPr="003C4F22">
              <w:t>Sănătatea femeii</w:t>
            </w:r>
            <w:r>
              <w:t xml:space="preserve"> bir.208,209,210,214,204 -134,04m</w:t>
            </w:r>
          </w:p>
        </w:tc>
      </w:tr>
      <w:tr w:rsidR="009C3F78" w:rsidRPr="003C4F22" w:rsidTr="00EB7581">
        <w:trPr>
          <w:trHeight w:val="135"/>
        </w:trPr>
        <w:tc>
          <w:tcPr>
            <w:tcW w:w="9632" w:type="dxa"/>
          </w:tcPr>
          <w:p w:rsidR="009C3F78" w:rsidRPr="003C4F22" w:rsidRDefault="009C3F78" w:rsidP="00EB7581">
            <w:r>
              <w:t>Biroul 205 triaj14.88m</w:t>
            </w:r>
          </w:p>
        </w:tc>
      </w:tr>
      <w:tr w:rsidR="009C3F78" w:rsidRPr="003C4F22" w:rsidTr="00EB7581">
        <w:trPr>
          <w:trHeight w:val="135"/>
        </w:trPr>
        <w:tc>
          <w:tcPr>
            <w:tcW w:w="9632" w:type="dxa"/>
            <w:shd w:val="clear" w:color="auto" w:fill="FFFFFF"/>
          </w:tcPr>
          <w:p w:rsidR="009C3F78" w:rsidRPr="003C4F22" w:rsidRDefault="009C3F78" w:rsidP="00EB7581">
            <w:r>
              <w:t>Bir.201 FGDS 44,64m</w:t>
            </w:r>
          </w:p>
        </w:tc>
      </w:tr>
      <w:tr w:rsidR="009C3F78" w:rsidRPr="003C4F22" w:rsidTr="00EB7581">
        <w:trPr>
          <w:trHeight w:val="135"/>
        </w:trPr>
        <w:tc>
          <w:tcPr>
            <w:tcW w:w="9632" w:type="dxa"/>
            <w:shd w:val="clear" w:color="auto" w:fill="FFFFFF"/>
          </w:tcPr>
          <w:p w:rsidR="009C3F78" w:rsidRDefault="009C3F78" w:rsidP="00EB7581">
            <w:r>
              <w:t>Bir.217,218 USG—29,76m</w:t>
            </w:r>
          </w:p>
        </w:tc>
      </w:tr>
      <w:tr w:rsidR="009C3F78" w:rsidRPr="003C4F22" w:rsidTr="00EB7581">
        <w:trPr>
          <w:trHeight w:val="135"/>
        </w:trPr>
        <w:tc>
          <w:tcPr>
            <w:tcW w:w="9632" w:type="dxa"/>
            <w:shd w:val="clear" w:color="auto" w:fill="FFFFFF"/>
          </w:tcPr>
          <w:p w:rsidR="009C3F78" w:rsidRPr="003C4F22" w:rsidRDefault="009C3F78" w:rsidP="00EB7581">
            <w:r w:rsidRPr="003C4F22">
              <w:t>Total:</w:t>
            </w:r>
            <w:r>
              <w:t>537.76m</w:t>
            </w:r>
          </w:p>
        </w:tc>
      </w:tr>
      <w:tr w:rsidR="009C3F78" w:rsidRPr="003C4F22" w:rsidTr="00EB7581">
        <w:trPr>
          <w:trHeight w:val="135"/>
        </w:trPr>
        <w:tc>
          <w:tcPr>
            <w:tcW w:w="9632" w:type="dxa"/>
          </w:tcPr>
          <w:p w:rsidR="009C3F78" w:rsidRPr="003C4F22" w:rsidRDefault="009C3F78" w:rsidP="00EB7581">
            <w:pPr>
              <w:jc w:val="center"/>
            </w:pPr>
            <w:r w:rsidRPr="003C4F22">
              <w:t>ETAJUL 3</w:t>
            </w:r>
          </w:p>
        </w:tc>
      </w:tr>
      <w:tr w:rsidR="009C3F78" w:rsidRPr="00025F43" w:rsidTr="00EB7581">
        <w:trPr>
          <w:trHeight w:val="135"/>
        </w:trPr>
        <w:tc>
          <w:tcPr>
            <w:tcW w:w="9632" w:type="dxa"/>
          </w:tcPr>
          <w:p w:rsidR="009C3F78" w:rsidRPr="003C4F22" w:rsidRDefault="009C3F78" w:rsidP="00EB7581">
            <w:pPr>
              <w:jc w:val="center"/>
            </w:pPr>
            <w:r w:rsidRPr="003C4F22">
              <w:t>SECŢIE RECUPERARE</w:t>
            </w:r>
          </w:p>
          <w:p w:rsidR="009C3F78" w:rsidRPr="003C4F22" w:rsidRDefault="009C3F78" w:rsidP="00EB7581">
            <w:r>
              <w:t xml:space="preserve"> Cabinete:305, 301;303</w:t>
            </w:r>
            <w:r w:rsidRPr="003C4F22">
              <w:t>;316;317.-</w:t>
            </w:r>
            <w:r>
              <w:t>199.68m</w:t>
            </w:r>
          </w:p>
        </w:tc>
      </w:tr>
      <w:tr w:rsidR="009C3F78" w:rsidRPr="00025F43" w:rsidTr="00EB7581">
        <w:trPr>
          <w:trHeight w:val="135"/>
        </w:trPr>
        <w:tc>
          <w:tcPr>
            <w:tcW w:w="9632" w:type="dxa"/>
          </w:tcPr>
          <w:p w:rsidR="009C3F78" w:rsidRPr="003C4F22" w:rsidRDefault="009C3F78" w:rsidP="00EB7581">
            <w:r w:rsidRPr="003C4F22">
              <w:t xml:space="preserve"> Hol-232,5m</w:t>
            </w:r>
          </w:p>
        </w:tc>
      </w:tr>
      <w:tr w:rsidR="009C3F78" w:rsidRPr="00025F43" w:rsidTr="00EB7581">
        <w:trPr>
          <w:trHeight w:val="135"/>
        </w:trPr>
        <w:tc>
          <w:tcPr>
            <w:tcW w:w="9632" w:type="dxa"/>
          </w:tcPr>
          <w:p w:rsidR="009C3F78" w:rsidRPr="003C4F22" w:rsidRDefault="009C3F78" w:rsidP="00EB7581">
            <w:r w:rsidRPr="003C4F22">
              <w:t xml:space="preserve"> Medicină de familie-112,7m</w:t>
            </w:r>
          </w:p>
        </w:tc>
      </w:tr>
      <w:tr w:rsidR="009C3F78" w:rsidRPr="00025F43" w:rsidTr="00EB7581">
        <w:trPr>
          <w:trHeight w:val="135"/>
        </w:trPr>
        <w:tc>
          <w:tcPr>
            <w:tcW w:w="9632" w:type="dxa"/>
          </w:tcPr>
          <w:p w:rsidR="009C3F78" w:rsidRPr="003C4F22" w:rsidRDefault="009C3F78" w:rsidP="00EB7581">
            <w:r>
              <w:t>Bir.305-triaj</w:t>
            </w:r>
          </w:p>
        </w:tc>
      </w:tr>
      <w:tr w:rsidR="009C3F78" w:rsidRPr="00025F43" w:rsidTr="00EB7581">
        <w:trPr>
          <w:trHeight w:val="135"/>
        </w:trPr>
        <w:tc>
          <w:tcPr>
            <w:tcW w:w="9632" w:type="dxa"/>
          </w:tcPr>
          <w:p w:rsidR="009C3F78" w:rsidRPr="003C4F22" w:rsidRDefault="009C3F78" w:rsidP="00EB7581">
            <w:r w:rsidRPr="003C4F22">
              <w:t>Total:514,8m</w:t>
            </w:r>
          </w:p>
        </w:tc>
      </w:tr>
      <w:tr w:rsidR="009C3F78" w:rsidRPr="003C4F22" w:rsidTr="00EB7581">
        <w:trPr>
          <w:trHeight w:val="135"/>
        </w:trPr>
        <w:tc>
          <w:tcPr>
            <w:tcW w:w="9632" w:type="dxa"/>
          </w:tcPr>
          <w:p w:rsidR="009C3F78" w:rsidRPr="003C4F22" w:rsidRDefault="009C3F78" w:rsidP="00EB7581">
            <w:r w:rsidRPr="003C4F22">
              <w:t xml:space="preserve">                                                                                       ETAJUL 4</w:t>
            </w:r>
          </w:p>
        </w:tc>
      </w:tr>
      <w:tr w:rsidR="009C3F78" w:rsidRPr="003C4F22" w:rsidTr="00EB7581">
        <w:trPr>
          <w:trHeight w:val="135"/>
        </w:trPr>
        <w:tc>
          <w:tcPr>
            <w:tcW w:w="9632" w:type="dxa"/>
          </w:tcPr>
          <w:p w:rsidR="009C3F78" w:rsidRPr="003C4F22" w:rsidRDefault="009C3F78" w:rsidP="00EB7581">
            <w:r w:rsidRPr="003C4F22">
              <w:t xml:space="preserve">  Hol-232,5m</w:t>
            </w:r>
          </w:p>
        </w:tc>
      </w:tr>
      <w:tr w:rsidR="009C3F78" w:rsidRPr="003C4F22" w:rsidTr="00EB7581">
        <w:trPr>
          <w:trHeight w:val="135"/>
        </w:trPr>
        <w:tc>
          <w:tcPr>
            <w:tcW w:w="9632" w:type="dxa"/>
          </w:tcPr>
          <w:p w:rsidR="009C3F78" w:rsidRPr="003C4F22" w:rsidRDefault="009C3F78" w:rsidP="00EB7581">
            <w:r>
              <w:t xml:space="preserve">Specialişti-296 </w:t>
            </w:r>
            <w:r w:rsidRPr="003C4F22">
              <w:t>m</w:t>
            </w:r>
          </w:p>
        </w:tc>
      </w:tr>
      <w:tr w:rsidR="009C3F78" w:rsidRPr="003C4F22" w:rsidTr="00EB7581">
        <w:trPr>
          <w:trHeight w:val="135"/>
        </w:trPr>
        <w:tc>
          <w:tcPr>
            <w:tcW w:w="9632" w:type="dxa"/>
          </w:tcPr>
          <w:p w:rsidR="009C3F78" w:rsidRPr="003C4F22" w:rsidRDefault="009C3F78" w:rsidP="00EB7581">
            <w:r>
              <w:t>Bir.415-416 radiologie 115,2m</w:t>
            </w:r>
          </w:p>
        </w:tc>
      </w:tr>
      <w:tr w:rsidR="009C3F78" w:rsidRPr="003C4F22" w:rsidTr="00EB7581">
        <w:trPr>
          <w:trHeight w:val="135"/>
        </w:trPr>
        <w:tc>
          <w:tcPr>
            <w:tcW w:w="9632" w:type="dxa"/>
          </w:tcPr>
          <w:p w:rsidR="009C3F78" w:rsidRPr="003C4F22" w:rsidRDefault="009C3F78" w:rsidP="00EB7581">
            <w:r w:rsidRPr="003C4F22">
              <w:t>Total:</w:t>
            </w:r>
            <w:r>
              <w:t>643,7m</w:t>
            </w:r>
          </w:p>
        </w:tc>
      </w:tr>
    </w:tbl>
    <w:p w:rsidR="009C3F78" w:rsidRPr="00EB7581" w:rsidRDefault="009C3F78" w:rsidP="009C3F78">
      <w:pPr>
        <w:rPr>
          <w:sz w:val="20"/>
          <w:szCs w:val="20"/>
        </w:rPr>
      </w:pPr>
      <w:r w:rsidRPr="00EB7581">
        <w:rPr>
          <w:sz w:val="20"/>
          <w:szCs w:val="20"/>
        </w:rPr>
        <w:t>Total suprafaţa CCD-2279.71 m</w:t>
      </w:r>
      <w:r w:rsidR="00EB7581">
        <w:rPr>
          <w:sz w:val="20"/>
          <w:szCs w:val="20"/>
        </w:rPr>
        <w:t xml:space="preserve">  </w:t>
      </w:r>
      <w:r w:rsidR="00EB7581">
        <w:rPr>
          <w:b/>
          <w:sz w:val="20"/>
          <w:szCs w:val="20"/>
          <w:lang w:val="ro-MO"/>
        </w:rPr>
        <w:t>Cerintele obligatorii in conformitate cu caietul de sarcini</w:t>
      </w:r>
    </w:p>
    <w:p w:rsidR="009C3F78" w:rsidRPr="00EB7581" w:rsidRDefault="009C3F78" w:rsidP="009C3F78">
      <w:pPr>
        <w:rPr>
          <w:sz w:val="20"/>
          <w:szCs w:val="20"/>
          <w:lang w:val="ro-MO"/>
        </w:rPr>
      </w:pPr>
      <w:r w:rsidRPr="00EB7581">
        <w:rPr>
          <w:sz w:val="20"/>
          <w:szCs w:val="20"/>
          <w:lang w:val="ro-MO"/>
        </w:rPr>
        <w:t>Servicii obligatorii:Curăţenia de întreţinere se efectuează în birouri 2 ori în zi între orele 7.30-9.39 şi 13.00-15.00, prin spălarea podelelor cu dezinfectant, ştergerea prafului, evacuarea deşeurilor managere, schimbarea sacoşelor negre de gunoi, ştergerea lavoarelor.</w:t>
      </w:r>
    </w:p>
    <w:p w:rsidR="009C3F78" w:rsidRPr="00EB7581" w:rsidRDefault="009C3F78" w:rsidP="009C3F78">
      <w:pPr>
        <w:rPr>
          <w:sz w:val="20"/>
          <w:szCs w:val="20"/>
          <w:lang w:val="ro-MO"/>
        </w:rPr>
      </w:pPr>
      <w:r w:rsidRPr="00EB7581">
        <w:rPr>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sz w:val="20"/>
          <w:szCs w:val="20"/>
          <w:lang w:val="ro-MO"/>
        </w:rPr>
      </w:pPr>
      <w:r w:rsidRPr="00EB7581">
        <w:rPr>
          <w:sz w:val="20"/>
          <w:szCs w:val="20"/>
          <w:lang w:val="ro-MO"/>
        </w:rPr>
        <w:t>Pe parcursul zilei în caz de necesitate se efectuează curăţenia de întreţinere.</w:t>
      </w:r>
    </w:p>
    <w:p w:rsidR="009C3F78" w:rsidRPr="00EB7581" w:rsidRDefault="009C3F78" w:rsidP="009C3F78">
      <w:pPr>
        <w:rPr>
          <w:sz w:val="20"/>
          <w:szCs w:val="20"/>
          <w:lang w:val="ro-MO"/>
        </w:rPr>
      </w:pPr>
      <w:r w:rsidRPr="00EB7581">
        <w:rPr>
          <w:sz w:val="20"/>
          <w:szCs w:val="20"/>
          <w:lang w:val="ro-MO"/>
        </w:rPr>
        <w:lastRenderedPageBreak/>
        <w:t>Odată pe săptămână (sâmbăta) se efectuează curăţenia generală, care include şi  ştergerea geamurilor.</w:t>
      </w:r>
    </w:p>
    <w:p w:rsidR="009C3F78" w:rsidRPr="00EB7581" w:rsidRDefault="009C3F78" w:rsidP="009C3F78">
      <w:pPr>
        <w:rPr>
          <w:sz w:val="20"/>
          <w:szCs w:val="20"/>
          <w:lang w:val="ro-MO"/>
        </w:rPr>
      </w:pPr>
      <w:r w:rsidRPr="00EB7581">
        <w:rPr>
          <w:sz w:val="20"/>
          <w:szCs w:val="20"/>
          <w:lang w:val="ro-MO"/>
        </w:rPr>
        <w:t>De 3 ori pe an se efectuează spălarea geamurilor. Curăţarea covoarelor cu aspiratorul-zilnic, spălarea cu soluţii pentru covoare odată în lună şi la necesitate.Consumabile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 În ofertă să se indice denumirea dezinfectantului , înregistrat în RM, care va fi utilizat. Dezinfectantul necesită să fie schimbat odată la 6 luni. Spălarea frigiderelor 1 dată în lună.Echipamentul murdar (halate, ştergare,etc.) 1 dată în săptămână şi la necesitate se duce la spălătorie şi se aduce curat.Să aducă la cunoştinţa administratorului din partea prestatorului şi şefului secţiei din partea beneficiarului despre orice defecţiune tehnică, accident. Să însuşească şi să respecte în tocmai normele de folosire a echipamentului de protecţie şi de lucru.Să cunoască regulile pregătirii şi folosirii tuturor soluţiilor dezinfectante.</w:t>
      </w:r>
    </w:p>
    <w:p w:rsidR="009C3F78" w:rsidRPr="00EB7581" w:rsidRDefault="009C3F78" w:rsidP="009C3F78">
      <w:pPr>
        <w:rPr>
          <w:sz w:val="20"/>
          <w:szCs w:val="20"/>
          <w:lang w:val="ro-MO"/>
        </w:rPr>
      </w:pPr>
      <w:r w:rsidRPr="00EB7581">
        <w:rPr>
          <w:sz w:val="20"/>
          <w:szCs w:val="20"/>
          <w:lang w:val="ro-MO"/>
        </w:rPr>
        <w:t>Să nu distrugă dispozitivele de protecţie, de semnalizare şi de avertizare.</w:t>
      </w:r>
    </w:p>
    <w:p w:rsidR="009C3F78" w:rsidRPr="00EB7581" w:rsidRDefault="009C3F78" w:rsidP="009C3F78">
      <w:pPr>
        <w:rPr>
          <w:sz w:val="20"/>
          <w:szCs w:val="20"/>
          <w:lang w:val="ro-MO"/>
        </w:rPr>
      </w:pPr>
      <w:r w:rsidRPr="00EB7581">
        <w:rPr>
          <w:sz w:val="20"/>
          <w:szCs w:val="20"/>
          <w:lang w:val="ro-MO"/>
        </w:rPr>
        <w:t>După fiecare curăţenie încăperile se aerisesc.În caz de stare de urgenţă a unui pacient infirmiera va însoţi şi va ajuta pacientul, la indicaţia lucrătorului medical.</w:t>
      </w:r>
    </w:p>
    <w:p w:rsidR="00C65293" w:rsidRDefault="00C65293" w:rsidP="009C3F78">
      <w:pPr>
        <w:rPr>
          <w:b/>
          <w:color w:val="000000"/>
          <w:lang w:val="ro-MO"/>
        </w:rPr>
      </w:pPr>
    </w:p>
    <w:p w:rsidR="00C65293" w:rsidRDefault="00C65293" w:rsidP="009C3F78">
      <w:pPr>
        <w:rPr>
          <w:b/>
          <w:color w:val="000000"/>
          <w:lang w:val="ro-MO"/>
        </w:rPr>
      </w:pPr>
    </w:p>
    <w:p w:rsidR="00C65293" w:rsidRDefault="00C65293" w:rsidP="009C3F78">
      <w:pPr>
        <w:rPr>
          <w:b/>
          <w:color w:val="000000"/>
          <w:lang w:val="ro-MO"/>
        </w:rPr>
      </w:pPr>
    </w:p>
    <w:p w:rsidR="009C3F78" w:rsidRPr="004C4648" w:rsidRDefault="009C3F78" w:rsidP="009C3F78">
      <w:pPr>
        <w:rPr>
          <w:b/>
          <w:lang w:val="ro-MO"/>
        </w:rPr>
      </w:pPr>
      <w:r w:rsidRPr="004C4648">
        <w:rPr>
          <w:b/>
          <w:color w:val="000000"/>
          <w:lang w:val="ro-MO"/>
        </w:rPr>
        <w:t>Prestatorul</w:t>
      </w:r>
      <w:r w:rsidRPr="004C4648">
        <w:rPr>
          <w:b/>
          <w:lang w:val="ro-MO"/>
        </w:rPr>
        <w:t xml:space="preserve">  </w:t>
      </w:r>
      <w:r w:rsidR="00EB7581">
        <w:rPr>
          <w:b/>
          <w:lang w:val="ro-MO"/>
        </w:rPr>
        <w:t xml:space="preserve"> </w:t>
      </w:r>
      <w:r w:rsidRPr="004C4648">
        <w:rPr>
          <w:b/>
          <w:lang w:val="ro-MO"/>
        </w:rPr>
        <w:t xml:space="preserve">SRL                                 Beneficiarul        IMSP AMT BUIUCANI                               </w:t>
      </w:r>
    </w:p>
    <w:p w:rsidR="009C3F78" w:rsidRPr="004C4648" w:rsidRDefault="009C3F78" w:rsidP="009C3F78">
      <w:pPr>
        <w:rPr>
          <w:b/>
          <w:lang w:val="ro-MO"/>
        </w:rPr>
      </w:pPr>
    </w:p>
    <w:p w:rsidR="00654AA6" w:rsidRDefault="00654AA6">
      <w:pPr>
        <w:spacing w:after="160" w:line="259" w:lineRule="auto"/>
        <w:rPr>
          <w:lang w:val="ro-MO"/>
        </w:rPr>
      </w:pPr>
      <w:r>
        <w:rPr>
          <w:lang w:val="ro-MO"/>
        </w:rPr>
        <w:br w:type="page"/>
      </w:r>
    </w:p>
    <w:p w:rsidR="009C3F78" w:rsidRPr="00313176" w:rsidRDefault="009C3F78" w:rsidP="00654AA6">
      <w:pPr>
        <w:spacing w:line="259" w:lineRule="auto"/>
        <w:jc w:val="right"/>
        <w:rPr>
          <w:lang w:val="ro-MO"/>
        </w:rPr>
      </w:pPr>
      <w:r w:rsidRPr="00313176">
        <w:rPr>
          <w:lang w:val="ro-MO"/>
        </w:rPr>
        <w:lastRenderedPageBreak/>
        <w:t>Anexa nr.</w:t>
      </w:r>
      <w:r>
        <w:rPr>
          <w:lang w:val="ro-MO"/>
        </w:rPr>
        <w:t>4</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654AA6" w:rsidRDefault="009C3F78" w:rsidP="00654AA6">
      <w:pPr>
        <w:jc w:val="right"/>
        <w:rPr>
          <w:b/>
          <w:sz w:val="22"/>
          <w:szCs w:val="22"/>
          <w:lang w:val="ro-MO"/>
        </w:rPr>
      </w:pPr>
      <w:r>
        <w:rPr>
          <w:b/>
          <w:sz w:val="22"/>
          <w:szCs w:val="22"/>
          <w:lang w:val="ro-MO"/>
        </w:rPr>
        <w:t>din  .0.202</w:t>
      </w:r>
      <w:r w:rsidR="004F2E04">
        <w:rPr>
          <w:b/>
          <w:sz w:val="22"/>
          <w:szCs w:val="22"/>
          <w:lang w:val="ro-MO"/>
        </w:rPr>
        <w:t>1</w:t>
      </w:r>
    </w:p>
    <w:p w:rsidR="009C3F78" w:rsidRPr="004C4648" w:rsidRDefault="009C3F78" w:rsidP="009C3F78">
      <w:pPr>
        <w:rPr>
          <w:b/>
          <w:lang w:val="ro-MO"/>
        </w:rPr>
      </w:pPr>
      <w:r w:rsidRPr="004C4648">
        <w:rPr>
          <w:b/>
          <w:lang w:val="ro-MO"/>
        </w:rPr>
        <w:t>Încăperile unde necesită a fi efectuată curăţenia 3 ori în zi</w:t>
      </w:r>
    </w:p>
    <w:tbl>
      <w:tblPr>
        <w:tblW w:w="9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74"/>
      </w:tblGrid>
      <w:tr w:rsidR="009C3F78" w:rsidRPr="008574ED" w:rsidTr="00EB7581">
        <w:trPr>
          <w:trHeight w:val="135"/>
        </w:trPr>
        <w:tc>
          <w:tcPr>
            <w:tcW w:w="9774" w:type="dxa"/>
          </w:tcPr>
          <w:p w:rsidR="009C3F78" w:rsidRPr="00C46649" w:rsidRDefault="009C3F78" w:rsidP="00EB7581">
            <w:pPr>
              <w:jc w:val="center"/>
              <w:rPr>
                <w:b/>
              </w:rPr>
            </w:pPr>
            <w:r w:rsidRPr="00C46649">
              <w:rPr>
                <w:b/>
              </w:rPr>
              <w:t>Bloc CCD</w:t>
            </w:r>
            <w:r>
              <w:rPr>
                <w:b/>
              </w:rPr>
              <w:t xml:space="preserve"> - </w:t>
            </w:r>
            <w:r>
              <w:rPr>
                <w:b/>
                <w:bCs/>
                <w:color w:val="C00000"/>
                <w:lang w:val="it-IT"/>
              </w:rPr>
              <w:t>ZONE CU RISC ÎNALT</w:t>
            </w:r>
          </w:p>
        </w:tc>
      </w:tr>
      <w:tr w:rsidR="009C3F78" w:rsidRPr="00DC65AD" w:rsidTr="00EB7581">
        <w:trPr>
          <w:trHeight w:val="135"/>
        </w:trPr>
        <w:tc>
          <w:tcPr>
            <w:tcW w:w="9774" w:type="dxa"/>
          </w:tcPr>
          <w:p w:rsidR="009C3F78" w:rsidRPr="00DC65AD" w:rsidRDefault="009C3F78" w:rsidP="00EB7581">
            <w:r w:rsidRPr="00DC65AD">
              <w:t xml:space="preserve">                                                                                      Etajul-demosol</w:t>
            </w:r>
          </w:p>
        </w:tc>
      </w:tr>
      <w:tr w:rsidR="009C3F78" w:rsidRPr="00DC65AD" w:rsidTr="00EB7581">
        <w:trPr>
          <w:trHeight w:val="135"/>
        </w:trPr>
        <w:tc>
          <w:tcPr>
            <w:tcW w:w="9774" w:type="dxa"/>
          </w:tcPr>
          <w:p w:rsidR="009C3F78" w:rsidRPr="00DC65AD" w:rsidRDefault="009C3F78" w:rsidP="00EB7581">
            <w:r w:rsidRPr="00DC65AD">
              <w:t xml:space="preserve">                                                                                    Etajul 1</w:t>
            </w:r>
          </w:p>
        </w:tc>
      </w:tr>
      <w:tr w:rsidR="009C3F78" w:rsidRPr="00DC65AD" w:rsidTr="00EB7581">
        <w:trPr>
          <w:trHeight w:val="135"/>
        </w:trPr>
        <w:tc>
          <w:tcPr>
            <w:tcW w:w="9774" w:type="dxa"/>
          </w:tcPr>
          <w:p w:rsidR="009C3F78" w:rsidRPr="00DC65AD" w:rsidRDefault="009C3F78" w:rsidP="00EB7581">
            <w:r w:rsidRPr="00DC65AD">
              <w:t xml:space="preserve">  Intrarea-82,4m</w:t>
            </w:r>
          </w:p>
        </w:tc>
      </w:tr>
      <w:tr w:rsidR="009C3F78" w:rsidRPr="00DC65AD" w:rsidTr="00EB7581">
        <w:trPr>
          <w:trHeight w:val="135"/>
        </w:trPr>
        <w:tc>
          <w:tcPr>
            <w:tcW w:w="9774" w:type="dxa"/>
          </w:tcPr>
          <w:p w:rsidR="009C3F78" w:rsidRPr="00DC65AD" w:rsidRDefault="009C3F78" w:rsidP="00EB7581">
            <w:r w:rsidRPr="00DC65AD">
              <w:t>Total:</w:t>
            </w:r>
            <w:r>
              <w:t>82,4 m</w:t>
            </w:r>
          </w:p>
        </w:tc>
      </w:tr>
      <w:tr w:rsidR="009C3F78" w:rsidRPr="00DC65AD" w:rsidTr="00EB7581">
        <w:trPr>
          <w:trHeight w:val="135"/>
        </w:trPr>
        <w:tc>
          <w:tcPr>
            <w:tcW w:w="9774" w:type="dxa"/>
          </w:tcPr>
          <w:p w:rsidR="009C3F78" w:rsidRPr="00DC65AD" w:rsidRDefault="009C3F78" w:rsidP="00EB7581">
            <w:r w:rsidRPr="00DC65AD">
              <w:t xml:space="preserve">                                                                                  ETAJUL 2</w:t>
            </w:r>
          </w:p>
        </w:tc>
      </w:tr>
      <w:tr w:rsidR="009C3F78" w:rsidRPr="00DC65AD" w:rsidTr="00EB7581">
        <w:trPr>
          <w:trHeight w:val="135"/>
        </w:trPr>
        <w:tc>
          <w:tcPr>
            <w:tcW w:w="9774" w:type="dxa"/>
          </w:tcPr>
          <w:p w:rsidR="009C3F78" w:rsidRPr="00DC65AD" w:rsidRDefault="009C3F78" w:rsidP="00EB7581">
            <w:r>
              <w:t>Bir.202 imunoprofilaxia 14.4 m</w:t>
            </w:r>
          </w:p>
        </w:tc>
      </w:tr>
      <w:tr w:rsidR="009C3F78" w:rsidRPr="00DC65AD" w:rsidTr="00EB7581">
        <w:trPr>
          <w:trHeight w:val="135"/>
        </w:trPr>
        <w:tc>
          <w:tcPr>
            <w:tcW w:w="9774" w:type="dxa"/>
          </w:tcPr>
          <w:p w:rsidR="009C3F78" w:rsidRDefault="009C3F78" w:rsidP="00EB7581">
            <w:r>
              <w:t>Bir.202 procedurile 14,4 m</w:t>
            </w:r>
          </w:p>
        </w:tc>
      </w:tr>
      <w:tr w:rsidR="009C3F78" w:rsidRPr="00DC65AD" w:rsidTr="00EB7581">
        <w:trPr>
          <w:trHeight w:val="135"/>
        </w:trPr>
        <w:tc>
          <w:tcPr>
            <w:tcW w:w="9774" w:type="dxa"/>
          </w:tcPr>
          <w:p w:rsidR="009C3F78" w:rsidRDefault="009C3F78" w:rsidP="00EB7581">
            <w:r>
              <w:t>Total:28.8m</w:t>
            </w:r>
          </w:p>
        </w:tc>
      </w:tr>
      <w:tr w:rsidR="009C3F78" w:rsidRPr="00DC65AD" w:rsidTr="00EB7581">
        <w:trPr>
          <w:trHeight w:val="135"/>
        </w:trPr>
        <w:tc>
          <w:tcPr>
            <w:tcW w:w="9774" w:type="dxa"/>
          </w:tcPr>
          <w:p w:rsidR="009C3F78" w:rsidRPr="00DC65AD" w:rsidRDefault="009C3F78" w:rsidP="00EB7581">
            <w:r w:rsidRPr="00DC65AD">
              <w:t xml:space="preserve">                                                                                    ETAJUL 3</w:t>
            </w:r>
          </w:p>
        </w:tc>
      </w:tr>
      <w:tr w:rsidR="009C3F78" w:rsidRPr="00FF3B82" w:rsidTr="00EB7581">
        <w:trPr>
          <w:trHeight w:val="135"/>
        </w:trPr>
        <w:tc>
          <w:tcPr>
            <w:tcW w:w="9774" w:type="dxa"/>
          </w:tcPr>
          <w:p w:rsidR="009C3F78" w:rsidRPr="00DC65AD" w:rsidRDefault="009C3F78" w:rsidP="00EB7581">
            <w:r w:rsidRPr="00DC65AD">
              <w:t>-</w:t>
            </w:r>
            <w:r>
              <w:t xml:space="preserve"> Bir.312 stationarul de zi 70,56m</w:t>
            </w:r>
          </w:p>
        </w:tc>
      </w:tr>
      <w:tr w:rsidR="009C3F78" w:rsidRPr="00DA0DCE" w:rsidTr="00EB7581">
        <w:trPr>
          <w:trHeight w:val="135"/>
        </w:trPr>
        <w:tc>
          <w:tcPr>
            <w:tcW w:w="9774" w:type="dxa"/>
          </w:tcPr>
          <w:p w:rsidR="009C3F78" w:rsidRPr="00DC65AD" w:rsidRDefault="009C3F78" w:rsidP="00EB7581">
            <w:r>
              <w:t>Total:70,56 m</w:t>
            </w:r>
          </w:p>
        </w:tc>
      </w:tr>
      <w:tr w:rsidR="009C3F78" w:rsidRPr="00DC65AD" w:rsidTr="00EB7581">
        <w:trPr>
          <w:trHeight w:val="135"/>
        </w:trPr>
        <w:tc>
          <w:tcPr>
            <w:tcW w:w="9774" w:type="dxa"/>
          </w:tcPr>
          <w:p w:rsidR="009C3F78" w:rsidRPr="00DC65AD" w:rsidRDefault="009C3F78" w:rsidP="00EB7581">
            <w:r w:rsidRPr="00DC65AD">
              <w:t xml:space="preserve">                                                                                       ETAJUL 4</w:t>
            </w:r>
          </w:p>
        </w:tc>
      </w:tr>
      <w:tr w:rsidR="009C3F78" w:rsidRPr="00DC65AD" w:rsidTr="00EB7581">
        <w:trPr>
          <w:trHeight w:val="135"/>
        </w:trPr>
        <w:tc>
          <w:tcPr>
            <w:tcW w:w="9774" w:type="dxa"/>
          </w:tcPr>
          <w:p w:rsidR="009C3F78" w:rsidRPr="00DC65AD" w:rsidRDefault="009C3F78" w:rsidP="00EB7581">
            <w:r w:rsidRPr="00DC65AD">
              <w:t xml:space="preserve">  </w:t>
            </w:r>
            <w:r>
              <w:t>-------</w:t>
            </w:r>
            <w:r w:rsidRPr="00DC65AD">
              <w:t xml:space="preserve">   </w:t>
            </w:r>
          </w:p>
        </w:tc>
      </w:tr>
      <w:tr w:rsidR="009C3F78" w:rsidRPr="00DC65AD" w:rsidTr="00EB7581">
        <w:trPr>
          <w:trHeight w:val="135"/>
        </w:trPr>
        <w:tc>
          <w:tcPr>
            <w:tcW w:w="9774" w:type="dxa"/>
          </w:tcPr>
          <w:p w:rsidR="009C3F78" w:rsidRPr="00DC65AD" w:rsidRDefault="009C3F78" w:rsidP="00EB7581">
            <w:r w:rsidRPr="00DC65AD">
              <w:t>Scările-72,0m</w:t>
            </w:r>
            <w:r>
              <w:t xml:space="preserve"> etajI-IV</w:t>
            </w:r>
          </w:p>
        </w:tc>
      </w:tr>
      <w:tr w:rsidR="009C3F78" w:rsidRPr="00FF3B82" w:rsidTr="00EB7581">
        <w:trPr>
          <w:trHeight w:val="135"/>
        </w:trPr>
        <w:tc>
          <w:tcPr>
            <w:tcW w:w="9774" w:type="dxa"/>
          </w:tcPr>
          <w:p w:rsidR="009C3F78" w:rsidRPr="00853E67" w:rsidRDefault="009C3F78" w:rsidP="00EB7581">
            <w:pPr>
              <w:rPr>
                <w:color w:val="000000"/>
              </w:rPr>
            </w:pPr>
            <w:r>
              <w:rPr>
                <w:color w:val="000000"/>
              </w:rPr>
              <w:t>Grupuri Sanitare -84</w:t>
            </w:r>
            <w:r w:rsidRPr="00853E67">
              <w:rPr>
                <w:color w:val="000000"/>
              </w:rPr>
              <w:t>,0m</w:t>
            </w:r>
            <w:r>
              <w:rPr>
                <w:color w:val="000000"/>
              </w:rPr>
              <w:t xml:space="preserve"> etajII,III,IV</w:t>
            </w:r>
          </w:p>
        </w:tc>
      </w:tr>
      <w:tr w:rsidR="009C3F78" w:rsidRPr="00DA0DCE" w:rsidTr="00EB7581">
        <w:trPr>
          <w:trHeight w:val="135"/>
        </w:trPr>
        <w:tc>
          <w:tcPr>
            <w:tcW w:w="9774" w:type="dxa"/>
          </w:tcPr>
          <w:p w:rsidR="009C3F78" w:rsidRDefault="009C3F78" w:rsidP="00EB7581">
            <w:pPr>
              <w:rPr>
                <w:color w:val="000000"/>
              </w:rPr>
            </w:pPr>
            <w:r>
              <w:rPr>
                <w:color w:val="000000"/>
              </w:rPr>
              <w:t>Total:156m</w:t>
            </w:r>
          </w:p>
        </w:tc>
      </w:tr>
    </w:tbl>
    <w:p w:rsidR="009C3F78" w:rsidRPr="004C4648" w:rsidRDefault="009C3F78" w:rsidP="009C3F78">
      <w:pPr>
        <w:rPr>
          <w:sz w:val="16"/>
          <w:szCs w:val="16"/>
          <w:lang w:val="ro-MO"/>
        </w:rPr>
      </w:pPr>
    </w:p>
    <w:p w:rsidR="009C3F78" w:rsidRPr="00EB7581" w:rsidRDefault="009C3F78" w:rsidP="009C3F78">
      <w:pPr>
        <w:rPr>
          <w:b/>
          <w:sz w:val="20"/>
          <w:szCs w:val="20"/>
          <w:lang w:val="ro-MO"/>
        </w:rPr>
      </w:pPr>
      <w:r w:rsidRPr="00EB7581">
        <w:rPr>
          <w:b/>
          <w:sz w:val="20"/>
          <w:szCs w:val="20"/>
          <w:lang w:val="ro-MO"/>
        </w:rPr>
        <w:t>Total suprafaţa CCD-</w:t>
      </w:r>
      <w:r w:rsidRPr="00EB7581">
        <w:rPr>
          <w:sz w:val="20"/>
          <w:szCs w:val="20"/>
        </w:rPr>
        <w:t>337,8m</w:t>
      </w:r>
      <w:r w:rsidR="00EB7581">
        <w:rPr>
          <w:sz w:val="20"/>
          <w:szCs w:val="20"/>
        </w:rPr>
        <w:t xml:space="preserve">  </w:t>
      </w:r>
      <w:r w:rsidR="00EB7581">
        <w:rPr>
          <w:b/>
          <w:sz w:val="20"/>
          <w:szCs w:val="20"/>
          <w:lang w:val="ro-MO"/>
        </w:rPr>
        <w:t>Cerintele obligatorii in conformitate cu caietul de sarcini</w:t>
      </w:r>
    </w:p>
    <w:p w:rsidR="009C3F78" w:rsidRPr="00EB7581" w:rsidRDefault="009C3F78" w:rsidP="009C3F78">
      <w:pPr>
        <w:rPr>
          <w:sz w:val="20"/>
          <w:szCs w:val="20"/>
          <w:lang w:val="ro-MO"/>
        </w:rPr>
      </w:pPr>
      <w:r w:rsidRPr="00EB7581">
        <w:rPr>
          <w:sz w:val="20"/>
          <w:szCs w:val="20"/>
          <w:lang w:val="ro-MO"/>
        </w:rPr>
        <w:t>Servicii obligatorii:</w:t>
      </w:r>
    </w:p>
    <w:p w:rsidR="009C3F78" w:rsidRPr="00EB7581" w:rsidRDefault="009C3F78" w:rsidP="009C3F78">
      <w:pPr>
        <w:rPr>
          <w:sz w:val="20"/>
          <w:szCs w:val="20"/>
          <w:lang w:val="ro-MO"/>
        </w:rPr>
      </w:pPr>
      <w:r w:rsidRPr="00EB7581">
        <w:rPr>
          <w:sz w:val="20"/>
          <w:szCs w:val="20"/>
          <w:lang w:val="ro-MO"/>
        </w:rPr>
        <w:t>Curăţenia de întreţinere se efectuează în birouri 3 ori în zi între orele 07.30-9.30 ; 12.30-14.30; 16.30-18-30, prin spălarea podelelor cu dezinfectant, ştergerea prafului, evacuarea deşeurilor managere, schimbarea sacoşelor negre de gunoi, ştergerea lavoarelor.</w:t>
      </w:r>
    </w:p>
    <w:p w:rsidR="009C3F78" w:rsidRPr="00EB7581" w:rsidRDefault="009C3F78" w:rsidP="009C3F78">
      <w:pPr>
        <w:rPr>
          <w:sz w:val="20"/>
          <w:szCs w:val="20"/>
          <w:lang w:val="ro-MO"/>
        </w:rPr>
      </w:pPr>
      <w:r w:rsidRPr="00EB7581">
        <w:rPr>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sz w:val="20"/>
          <w:szCs w:val="20"/>
          <w:lang w:val="ro-MO"/>
        </w:rPr>
      </w:pPr>
      <w:r w:rsidRPr="00EB7581">
        <w:rPr>
          <w:sz w:val="20"/>
          <w:szCs w:val="20"/>
          <w:lang w:val="ro-MO"/>
        </w:rPr>
        <w:t>Pe parcursul zilei în caz de necesitate se efectuează curăţenia de întreţinere.</w:t>
      </w:r>
    </w:p>
    <w:p w:rsidR="009C3F78" w:rsidRPr="00EB7581" w:rsidRDefault="009C3F78" w:rsidP="009C3F78">
      <w:pPr>
        <w:rPr>
          <w:sz w:val="20"/>
          <w:szCs w:val="20"/>
          <w:lang w:val="ro-MO"/>
        </w:rPr>
      </w:pPr>
      <w:r w:rsidRPr="00EB7581">
        <w:rPr>
          <w:sz w:val="20"/>
          <w:szCs w:val="20"/>
          <w:lang w:val="ro-MO"/>
        </w:rPr>
        <w:t>Odată pe săptămână (sâmbăta) se efectuează curăţenia generală, care include şi  ştergerea geamurilor.</w:t>
      </w:r>
    </w:p>
    <w:p w:rsidR="009C3F78" w:rsidRPr="00EB7581" w:rsidRDefault="009C3F78" w:rsidP="009C3F78">
      <w:pPr>
        <w:rPr>
          <w:sz w:val="20"/>
          <w:szCs w:val="20"/>
          <w:lang w:val="ro-MO"/>
        </w:rPr>
      </w:pPr>
      <w:r w:rsidRPr="00EB7581">
        <w:rPr>
          <w:sz w:val="20"/>
          <w:szCs w:val="20"/>
          <w:lang w:val="ro-MO"/>
        </w:rPr>
        <w:t>De 3 ori pe an se efectuează spălarea geamurilor.</w:t>
      </w:r>
    </w:p>
    <w:p w:rsidR="009C3F78" w:rsidRPr="00EB7581" w:rsidRDefault="009C3F78" w:rsidP="009C3F78">
      <w:pPr>
        <w:rPr>
          <w:sz w:val="20"/>
          <w:szCs w:val="20"/>
          <w:lang w:val="ro-MO"/>
        </w:rPr>
      </w:pPr>
      <w:r w:rsidRPr="00EB7581">
        <w:rPr>
          <w:sz w:val="20"/>
          <w:szCs w:val="20"/>
          <w:lang w:val="ro-MO"/>
        </w:rPr>
        <w:t>Curăţarea covoarelor cu aspiratorul-zilnic, spălarea cu soluţii pentru covoare odată în lună şi la necesitate.</w:t>
      </w:r>
    </w:p>
    <w:p w:rsidR="009C3F78" w:rsidRPr="00EB7581" w:rsidRDefault="009C3F78" w:rsidP="009C3F78">
      <w:pPr>
        <w:rPr>
          <w:sz w:val="20"/>
          <w:szCs w:val="20"/>
          <w:lang w:val="ro-MO"/>
        </w:rPr>
      </w:pPr>
      <w:r w:rsidRPr="00EB7581">
        <w:rPr>
          <w:sz w:val="20"/>
          <w:szCs w:val="20"/>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w:t>
      </w:r>
    </w:p>
    <w:p w:rsidR="009C3F78" w:rsidRPr="00EB7581" w:rsidRDefault="009C3F78" w:rsidP="009C3F78">
      <w:pPr>
        <w:rPr>
          <w:sz w:val="20"/>
          <w:szCs w:val="20"/>
          <w:lang w:val="ro-MO"/>
        </w:rPr>
      </w:pPr>
      <w:r w:rsidRPr="00EB7581">
        <w:rPr>
          <w:sz w:val="20"/>
          <w:szCs w:val="20"/>
          <w:lang w:val="ro-MO"/>
        </w:rPr>
        <w:t>În ofertă să se indice denumirea dezinfectantului , înregistrat în RM, care va fi utilizat.</w:t>
      </w:r>
    </w:p>
    <w:p w:rsidR="009C3F78" w:rsidRPr="00EB7581" w:rsidRDefault="009C3F78" w:rsidP="009C3F78">
      <w:pPr>
        <w:rPr>
          <w:sz w:val="20"/>
          <w:szCs w:val="20"/>
          <w:lang w:val="ro-MO"/>
        </w:rPr>
      </w:pPr>
      <w:r w:rsidRPr="00EB7581">
        <w:rPr>
          <w:sz w:val="20"/>
          <w:szCs w:val="20"/>
          <w:lang w:val="ro-MO"/>
        </w:rPr>
        <w:t>Dezinfectantul necesită să fie schimbat odată la 6 luni.</w:t>
      </w:r>
    </w:p>
    <w:p w:rsidR="009C3F78" w:rsidRPr="00EB7581" w:rsidRDefault="009C3F78" w:rsidP="009C3F78">
      <w:pPr>
        <w:rPr>
          <w:sz w:val="20"/>
          <w:szCs w:val="20"/>
          <w:lang w:val="ro-MO"/>
        </w:rPr>
      </w:pPr>
      <w:r w:rsidRPr="00EB7581">
        <w:rPr>
          <w:sz w:val="20"/>
          <w:szCs w:val="20"/>
          <w:lang w:val="ro-MO"/>
        </w:rPr>
        <w:t>Spălarea frigiderelor 1 dată în lună.</w:t>
      </w:r>
    </w:p>
    <w:p w:rsidR="009C3F78" w:rsidRPr="00EB7581" w:rsidRDefault="009C3F78" w:rsidP="009C3F78">
      <w:pPr>
        <w:rPr>
          <w:sz w:val="20"/>
          <w:szCs w:val="20"/>
          <w:lang w:val="ro-MO"/>
        </w:rPr>
      </w:pPr>
      <w:r w:rsidRPr="00EB7581">
        <w:rPr>
          <w:sz w:val="20"/>
          <w:szCs w:val="20"/>
          <w:lang w:val="ro-MO"/>
        </w:rPr>
        <w:t>Echipamentul murdar (halate, ştergare,etc.) 1 dată în săptămână şi la necesitate se duce la spălătorie şi se aduce curat.</w:t>
      </w:r>
    </w:p>
    <w:p w:rsidR="009C3F78" w:rsidRPr="00EB7581" w:rsidRDefault="009C3F78" w:rsidP="009C3F78">
      <w:pPr>
        <w:rPr>
          <w:sz w:val="20"/>
          <w:szCs w:val="20"/>
          <w:lang w:val="ro-MO"/>
        </w:rPr>
      </w:pPr>
      <w:r w:rsidRPr="00EB7581">
        <w:rPr>
          <w:sz w:val="20"/>
          <w:szCs w:val="20"/>
          <w:lang w:val="ro-MO"/>
        </w:rPr>
        <w:t>Să aducă la cunoştinţa administratorului din partea prestatorului şi şefului secţiei din partea beneficiarului despre orice defecţiune tehnică, accident.</w:t>
      </w:r>
    </w:p>
    <w:p w:rsidR="009C3F78" w:rsidRPr="00EB7581" w:rsidRDefault="009C3F78" w:rsidP="009C3F78">
      <w:pPr>
        <w:rPr>
          <w:sz w:val="20"/>
          <w:szCs w:val="20"/>
          <w:lang w:val="ro-MO"/>
        </w:rPr>
      </w:pPr>
      <w:r w:rsidRPr="00EB7581">
        <w:rPr>
          <w:sz w:val="20"/>
          <w:szCs w:val="20"/>
          <w:lang w:val="ro-MO"/>
        </w:rPr>
        <w:t>Să însuşească şi să respecte în tocmai normele de folosire a echipamentului de protecţie şi de lucru.</w:t>
      </w:r>
    </w:p>
    <w:p w:rsidR="009C3F78" w:rsidRPr="00EB7581" w:rsidRDefault="009C3F78" w:rsidP="009C3F78">
      <w:pPr>
        <w:rPr>
          <w:sz w:val="20"/>
          <w:szCs w:val="20"/>
          <w:lang w:val="ro-MO"/>
        </w:rPr>
      </w:pPr>
      <w:r w:rsidRPr="00EB7581">
        <w:rPr>
          <w:sz w:val="20"/>
          <w:szCs w:val="20"/>
          <w:lang w:val="ro-MO"/>
        </w:rPr>
        <w:t>Să cunoască regulile pregătirii şi folosirii tuturor soluţiilor dezinfectante.</w:t>
      </w:r>
    </w:p>
    <w:p w:rsidR="009C3F78" w:rsidRPr="00EB7581" w:rsidRDefault="009C3F78" w:rsidP="009C3F78">
      <w:pPr>
        <w:rPr>
          <w:sz w:val="20"/>
          <w:szCs w:val="20"/>
          <w:lang w:val="ro-MO"/>
        </w:rPr>
      </w:pPr>
      <w:r w:rsidRPr="00EB7581">
        <w:rPr>
          <w:sz w:val="20"/>
          <w:szCs w:val="20"/>
          <w:lang w:val="ro-MO"/>
        </w:rPr>
        <w:t>Să nu distrugă dispozitivele de protecţie, de semnalizare şi de avertizare.</w:t>
      </w:r>
    </w:p>
    <w:p w:rsidR="009C3F78" w:rsidRPr="00EB7581" w:rsidRDefault="009C3F78" w:rsidP="009C3F78">
      <w:pPr>
        <w:rPr>
          <w:sz w:val="20"/>
          <w:szCs w:val="20"/>
          <w:lang w:val="ro-MO"/>
        </w:rPr>
      </w:pPr>
      <w:r w:rsidRPr="00EB7581">
        <w:rPr>
          <w:sz w:val="20"/>
          <w:szCs w:val="20"/>
          <w:lang w:val="ro-MO"/>
        </w:rPr>
        <w:t>După fiecare curăţenie încăperile se aerisesc.</w:t>
      </w:r>
    </w:p>
    <w:p w:rsidR="009C3F78" w:rsidRPr="00EB7581" w:rsidRDefault="009C3F78" w:rsidP="009C3F78">
      <w:pPr>
        <w:rPr>
          <w:sz w:val="20"/>
          <w:szCs w:val="20"/>
          <w:lang w:val="ro-MO"/>
        </w:rPr>
      </w:pPr>
      <w:r w:rsidRPr="00EB7581">
        <w:rPr>
          <w:sz w:val="20"/>
          <w:szCs w:val="20"/>
          <w:lang w:val="ro-MO"/>
        </w:rPr>
        <w:t>În caz de stare de urgenţă a unui pacient infirmiera va însoţi şi va ajuta pacientul, la indicaţia lucrătorului medical.</w:t>
      </w:r>
    </w:p>
    <w:p w:rsidR="009C3F78" w:rsidRPr="004C4648" w:rsidRDefault="009C3F78" w:rsidP="009C3F78">
      <w:pPr>
        <w:rPr>
          <w:b/>
          <w:lang w:val="ro-MO"/>
        </w:rPr>
      </w:pPr>
    </w:p>
    <w:p w:rsidR="009C3F78" w:rsidRPr="004C4648" w:rsidRDefault="009C3F78" w:rsidP="009C3F78">
      <w:pPr>
        <w:rPr>
          <w:b/>
          <w:lang w:val="ro-MO"/>
        </w:rPr>
      </w:pPr>
      <w:r w:rsidRPr="004C4648">
        <w:rPr>
          <w:b/>
          <w:lang w:val="ro-MO"/>
        </w:rPr>
        <w:t>TOTAL:CCD-</w:t>
      </w:r>
      <w:r>
        <w:rPr>
          <w:b/>
          <w:lang w:val="ro-MO"/>
        </w:rPr>
        <w:t>2975.51</w:t>
      </w:r>
    </w:p>
    <w:p w:rsidR="009C3F78" w:rsidRPr="004C4648" w:rsidRDefault="009C3F78" w:rsidP="009C3F78">
      <w:pPr>
        <w:rPr>
          <w:b/>
          <w:lang w:val="ro-MO"/>
        </w:rPr>
      </w:pPr>
    </w:p>
    <w:p w:rsidR="00654AA6" w:rsidRDefault="009C3F78" w:rsidP="00654AA6">
      <w:pPr>
        <w:rPr>
          <w:b/>
          <w:lang w:val="ro-MO"/>
        </w:rPr>
      </w:pPr>
      <w:r w:rsidRPr="004C4648">
        <w:rPr>
          <w:b/>
          <w:color w:val="000000"/>
          <w:lang w:val="ro-MO"/>
        </w:rPr>
        <w:t>Prestatorul</w:t>
      </w:r>
      <w:r w:rsidRPr="004C4648">
        <w:rPr>
          <w:b/>
          <w:lang w:val="ro-MO"/>
        </w:rPr>
        <w:t xml:space="preserve">  SRL                                 Beneficiarul        IMSP AMT BUIUCANI                               </w:t>
      </w:r>
    </w:p>
    <w:p w:rsidR="00654AA6" w:rsidRDefault="00654AA6">
      <w:pPr>
        <w:spacing w:after="160" w:line="259" w:lineRule="auto"/>
        <w:rPr>
          <w:b/>
          <w:lang w:val="ro-MO"/>
        </w:rPr>
      </w:pPr>
      <w:r>
        <w:rPr>
          <w:b/>
          <w:lang w:val="ro-MO"/>
        </w:rPr>
        <w:br w:type="page"/>
      </w:r>
    </w:p>
    <w:p w:rsidR="009C3F78" w:rsidRPr="00313176" w:rsidRDefault="009C3F78" w:rsidP="00654AA6">
      <w:pPr>
        <w:jc w:val="right"/>
        <w:rPr>
          <w:lang w:val="ro-MO"/>
        </w:rPr>
      </w:pPr>
      <w:r w:rsidRPr="00313176">
        <w:rPr>
          <w:lang w:val="ro-MO"/>
        </w:rPr>
        <w:lastRenderedPageBreak/>
        <w:t>Anexa nr.</w:t>
      </w:r>
      <w:r>
        <w:rPr>
          <w:lang w:val="ro-MO"/>
        </w:rPr>
        <w:t>5</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w:t>
      </w:r>
      <w:r w:rsidR="004F2E04">
        <w:rPr>
          <w:b/>
          <w:sz w:val="22"/>
          <w:szCs w:val="22"/>
          <w:lang w:val="ro-MO"/>
        </w:rPr>
        <w:t>1</w:t>
      </w:r>
    </w:p>
    <w:p w:rsidR="009C3F78" w:rsidRPr="004C4648" w:rsidRDefault="009C3F78" w:rsidP="009C3F78">
      <w:pPr>
        <w:rPr>
          <w:b/>
          <w:color w:val="000000"/>
          <w:lang w:val="ro-MO"/>
        </w:rPr>
      </w:pPr>
      <w:r w:rsidRPr="004C4648">
        <w:rPr>
          <w:b/>
          <w:color w:val="000000"/>
          <w:lang w:val="ro-MO"/>
        </w:rPr>
        <w:t>Încăperile unde necesită a fi efectuată curăţenia 1 dată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9C3F78" w:rsidRPr="00485A51" w:rsidTr="00EB7581">
        <w:trPr>
          <w:trHeight w:val="135"/>
        </w:trPr>
        <w:tc>
          <w:tcPr>
            <w:tcW w:w="9916" w:type="dxa"/>
          </w:tcPr>
          <w:p w:rsidR="009C3F78" w:rsidRPr="00B230FB" w:rsidRDefault="009C3F78" w:rsidP="00EB7581">
            <w:pPr>
              <w:pStyle w:val="a"/>
              <w:autoSpaceDE w:val="0"/>
              <w:autoSpaceDN w:val="0"/>
              <w:adjustRightInd w:val="0"/>
              <w:rPr>
                <w:b/>
                <w:color w:val="C00000"/>
                <w:sz w:val="20"/>
                <w:szCs w:val="20"/>
                <w:lang w:val="it-IT"/>
              </w:rPr>
            </w:pPr>
            <w:r w:rsidRPr="00C65E5E">
              <w:rPr>
                <w:color w:val="000000"/>
              </w:rPr>
              <w:t xml:space="preserve">                           </w:t>
            </w:r>
            <w:r>
              <w:rPr>
                <w:color w:val="000000"/>
              </w:rPr>
              <w:t xml:space="preserve">                        </w:t>
            </w:r>
            <w:r w:rsidRPr="00B230FB">
              <w:rPr>
                <w:b/>
                <w:color w:val="000000"/>
                <w:sz w:val="20"/>
                <w:szCs w:val="20"/>
              </w:rPr>
              <w:t xml:space="preserve">CMF -4 - </w:t>
            </w:r>
            <w:r w:rsidRPr="00B230FB">
              <w:rPr>
                <w:b/>
                <w:bCs/>
                <w:color w:val="C00000"/>
                <w:sz w:val="20"/>
                <w:szCs w:val="20"/>
                <w:lang w:val="it-IT"/>
              </w:rPr>
              <w:t>ZONE CU RISC SCĂZUT</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 xml:space="preserve">                                                                                    Etajul 1</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Casa-5,9m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Concediu medical-12.0m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Paza/vestiar-10,4m</w:t>
            </w:r>
          </w:p>
        </w:tc>
      </w:tr>
      <w:tr w:rsidR="009C3F78" w:rsidRPr="00113524" w:rsidTr="00EB7581">
        <w:trPr>
          <w:trHeight w:val="135"/>
        </w:trPr>
        <w:tc>
          <w:tcPr>
            <w:tcW w:w="9916" w:type="dxa"/>
          </w:tcPr>
          <w:p w:rsidR="009C3F78" w:rsidRPr="00C65E5E" w:rsidRDefault="009C3F78" w:rsidP="00EB7581">
            <w:pPr>
              <w:rPr>
                <w:color w:val="000000"/>
              </w:rPr>
            </w:pPr>
            <w:r>
              <w:rPr>
                <w:color w:val="000000"/>
              </w:rPr>
              <w:t xml:space="preserve">TOTAL: 28.3 </w:t>
            </w:r>
            <w:r w:rsidRPr="00C65E5E">
              <w:rPr>
                <w:color w:val="000000"/>
              </w:rPr>
              <w:t>m</w:t>
            </w:r>
          </w:p>
        </w:tc>
      </w:tr>
      <w:tr w:rsidR="009C3F78" w:rsidRPr="00113524" w:rsidTr="00EB7581">
        <w:trPr>
          <w:trHeight w:val="135"/>
        </w:trPr>
        <w:tc>
          <w:tcPr>
            <w:tcW w:w="9916" w:type="dxa"/>
          </w:tcPr>
          <w:p w:rsidR="009C3F78" w:rsidRPr="00C65E5E" w:rsidRDefault="009C3F78" w:rsidP="00EB7581">
            <w:pPr>
              <w:rPr>
                <w:color w:val="000000"/>
              </w:rPr>
            </w:pPr>
            <w:r w:rsidRPr="00C65E5E">
              <w:rPr>
                <w:color w:val="000000"/>
              </w:rPr>
              <w:t xml:space="preserve">                                                                                  ETAJUL 2</w:t>
            </w:r>
          </w:p>
        </w:tc>
      </w:tr>
      <w:tr w:rsidR="009C3F78" w:rsidRPr="00113524" w:rsidTr="00EB7581">
        <w:trPr>
          <w:trHeight w:val="135"/>
        </w:trPr>
        <w:tc>
          <w:tcPr>
            <w:tcW w:w="9916" w:type="dxa"/>
          </w:tcPr>
          <w:p w:rsidR="009C3F78" w:rsidRPr="00C65E5E" w:rsidRDefault="009C3F78" w:rsidP="00EB7581">
            <w:pPr>
              <w:rPr>
                <w:color w:val="000000"/>
              </w:rPr>
            </w:pPr>
            <w:r>
              <w:rPr>
                <w:color w:val="000000"/>
              </w:rPr>
              <w:t xml:space="preserve"> Manager-33.2m</w:t>
            </w:r>
          </w:p>
        </w:tc>
      </w:tr>
      <w:tr w:rsidR="009C3F78" w:rsidRPr="00956EAD" w:rsidTr="00EB7581">
        <w:trPr>
          <w:trHeight w:val="135"/>
        </w:trPr>
        <w:tc>
          <w:tcPr>
            <w:tcW w:w="9916" w:type="dxa"/>
          </w:tcPr>
          <w:p w:rsidR="009C3F78" w:rsidRPr="00C65E5E" w:rsidRDefault="009C3F78" w:rsidP="00EB7581">
            <w:pPr>
              <w:rPr>
                <w:color w:val="000000"/>
              </w:rPr>
            </w:pPr>
            <w:r>
              <w:rPr>
                <w:color w:val="000000"/>
              </w:rPr>
              <w:t xml:space="preserve"> As.superioara-10.0m</w:t>
            </w:r>
          </w:p>
        </w:tc>
      </w:tr>
      <w:tr w:rsidR="009C3F78" w:rsidRPr="00956EAD" w:rsidTr="00EB7581">
        <w:trPr>
          <w:trHeight w:val="135"/>
        </w:trPr>
        <w:tc>
          <w:tcPr>
            <w:tcW w:w="9916" w:type="dxa"/>
          </w:tcPr>
          <w:p w:rsidR="009C3F78" w:rsidRPr="00C65E5E" w:rsidRDefault="009C3F78" w:rsidP="00EB7581">
            <w:pPr>
              <w:rPr>
                <w:color w:val="000000"/>
              </w:rPr>
            </w:pPr>
            <w:r w:rsidRPr="00C65E5E">
              <w:rPr>
                <w:color w:val="000000"/>
              </w:rPr>
              <w:t>Narcolog 9,0m</w:t>
            </w:r>
          </w:p>
        </w:tc>
      </w:tr>
      <w:tr w:rsidR="009C3F78" w:rsidRPr="00956EAD" w:rsidTr="00EB7581">
        <w:trPr>
          <w:trHeight w:val="135"/>
        </w:trPr>
        <w:tc>
          <w:tcPr>
            <w:tcW w:w="9916" w:type="dxa"/>
          </w:tcPr>
          <w:p w:rsidR="009C3F78" w:rsidRPr="00C65E5E" w:rsidRDefault="009C3F78" w:rsidP="00EB7581">
            <w:pPr>
              <w:rPr>
                <w:color w:val="000000"/>
              </w:rPr>
            </w:pPr>
            <w:r w:rsidRPr="00C65E5E">
              <w:rPr>
                <w:color w:val="000000"/>
              </w:rPr>
              <w:t>Călcat halate-8,6</w:t>
            </w:r>
            <w:r>
              <w:rPr>
                <w:color w:val="000000"/>
              </w:rPr>
              <w:t>m</w:t>
            </w:r>
          </w:p>
        </w:tc>
      </w:tr>
      <w:tr w:rsidR="009C3F78" w:rsidRPr="00956EAD" w:rsidTr="00EB7581">
        <w:trPr>
          <w:trHeight w:val="135"/>
        </w:trPr>
        <w:tc>
          <w:tcPr>
            <w:tcW w:w="9916" w:type="dxa"/>
          </w:tcPr>
          <w:p w:rsidR="009C3F78" w:rsidRPr="00C65E5E" w:rsidRDefault="009C3F78" w:rsidP="00EB7581">
            <w:pPr>
              <w:rPr>
                <w:color w:val="000000"/>
              </w:rPr>
            </w:pPr>
            <w:r w:rsidRPr="00C65E5E">
              <w:rPr>
                <w:color w:val="000000"/>
              </w:rPr>
              <w:t>Neurolog-9,9</w:t>
            </w:r>
            <w:r>
              <w:rPr>
                <w:color w:val="000000"/>
              </w:rPr>
              <w:t>m</w:t>
            </w:r>
          </w:p>
        </w:tc>
      </w:tr>
      <w:tr w:rsidR="009C3F78" w:rsidRPr="00956EAD" w:rsidTr="00EB7581">
        <w:trPr>
          <w:trHeight w:val="135"/>
        </w:trPr>
        <w:tc>
          <w:tcPr>
            <w:tcW w:w="9916" w:type="dxa"/>
          </w:tcPr>
          <w:p w:rsidR="009C3F78" w:rsidRPr="00C65E5E" w:rsidRDefault="009C3F78" w:rsidP="00EB7581">
            <w:pPr>
              <w:rPr>
                <w:color w:val="000000"/>
              </w:rPr>
            </w:pPr>
            <w:r>
              <w:rPr>
                <w:color w:val="000000"/>
              </w:rPr>
              <w:t>Şefa sec.-18</w:t>
            </w:r>
            <w:r w:rsidRPr="00C65E5E">
              <w:rPr>
                <w:color w:val="000000"/>
              </w:rPr>
              <w:t>,0m</w:t>
            </w:r>
          </w:p>
        </w:tc>
      </w:tr>
      <w:tr w:rsidR="009C3F78" w:rsidRPr="007110FC" w:rsidTr="00EB7581">
        <w:trPr>
          <w:trHeight w:val="135"/>
        </w:trPr>
        <w:tc>
          <w:tcPr>
            <w:tcW w:w="9916" w:type="dxa"/>
          </w:tcPr>
          <w:p w:rsidR="009C3F78" w:rsidRDefault="009C3F78" w:rsidP="00EB7581">
            <w:pPr>
              <w:rPr>
                <w:color w:val="000000"/>
              </w:rPr>
            </w:pPr>
            <w:r>
              <w:rPr>
                <w:color w:val="000000"/>
              </w:rPr>
              <w:t>Cab de odihna a medicilor-18.0m</w:t>
            </w:r>
          </w:p>
        </w:tc>
      </w:tr>
      <w:tr w:rsidR="009C3F78" w:rsidRPr="00113524" w:rsidTr="00EB7581">
        <w:trPr>
          <w:trHeight w:val="135"/>
        </w:trPr>
        <w:tc>
          <w:tcPr>
            <w:tcW w:w="9916" w:type="dxa"/>
          </w:tcPr>
          <w:p w:rsidR="009C3F78" w:rsidRPr="00C65E5E" w:rsidRDefault="009C3F78" w:rsidP="00EB7581">
            <w:pPr>
              <w:rPr>
                <w:color w:val="000000"/>
              </w:rPr>
            </w:pPr>
            <w:r>
              <w:rPr>
                <w:color w:val="000000"/>
              </w:rPr>
              <w:t>TOTAL:106.7</w:t>
            </w:r>
            <w:r w:rsidRPr="00C65E5E">
              <w:rPr>
                <w:color w:val="000000"/>
              </w:rPr>
              <w:t xml:space="preserve"> m</w:t>
            </w:r>
          </w:p>
        </w:tc>
      </w:tr>
      <w:tr w:rsidR="009C3F78" w:rsidRPr="00113524" w:rsidTr="00EB7581">
        <w:trPr>
          <w:trHeight w:val="135"/>
        </w:trPr>
        <w:tc>
          <w:tcPr>
            <w:tcW w:w="9916" w:type="dxa"/>
          </w:tcPr>
          <w:p w:rsidR="009C3F78" w:rsidRPr="00C65E5E" w:rsidRDefault="009C3F78" w:rsidP="00EB7581">
            <w:pPr>
              <w:rPr>
                <w:color w:val="000000"/>
              </w:rPr>
            </w:pPr>
            <w:r w:rsidRPr="00C65E5E">
              <w:rPr>
                <w:color w:val="000000"/>
              </w:rPr>
              <w:t xml:space="preserve">                                                                                 ETAJUL 3</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Cardiolog-9,9m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Planificarea fam-10,0m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Camera infermiere-8,6m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TOTAL:28.5</w:t>
            </w:r>
            <w:r w:rsidRPr="00C65E5E">
              <w:rPr>
                <w:color w:val="000000"/>
              </w:rPr>
              <w:t>m</w:t>
            </w:r>
          </w:p>
        </w:tc>
      </w:tr>
    </w:tbl>
    <w:p w:rsidR="009C3F78" w:rsidRPr="004C4648" w:rsidRDefault="009C3F78" w:rsidP="009C3F78">
      <w:pPr>
        <w:rPr>
          <w:color w:val="000000"/>
          <w:sz w:val="16"/>
          <w:szCs w:val="16"/>
          <w:lang w:val="ro-MO"/>
        </w:rPr>
      </w:pPr>
    </w:p>
    <w:p w:rsidR="009C3F78" w:rsidRPr="00EB7581" w:rsidRDefault="009C3F78" w:rsidP="00A25A32">
      <w:pPr>
        <w:rPr>
          <w:color w:val="000000"/>
          <w:sz w:val="20"/>
          <w:szCs w:val="20"/>
          <w:lang w:val="ro-MO"/>
        </w:rPr>
      </w:pPr>
      <w:r w:rsidRPr="00EB7581">
        <w:rPr>
          <w:color w:val="000000"/>
          <w:sz w:val="20"/>
          <w:szCs w:val="20"/>
          <w:lang w:val="ro-MO"/>
        </w:rPr>
        <w:t>Total suprafaţa CMF-4 :163,5m</w:t>
      </w:r>
      <w:r w:rsidR="00EB7581">
        <w:rPr>
          <w:color w:val="000000"/>
          <w:sz w:val="20"/>
          <w:szCs w:val="20"/>
          <w:lang w:val="ro-MO"/>
        </w:rPr>
        <w:t xml:space="preserve">    </w:t>
      </w:r>
      <w:r w:rsidR="00EB7581">
        <w:rPr>
          <w:b/>
          <w:sz w:val="20"/>
          <w:szCs w:val="20"/>
          <w:lang w:val="ro-MO"/>
        </w:rPr>
        <w:t>Cerintele obligatorii in conformitate cu caietul de sarcini</w:t>
      </w:r>
    </w:p>
    <w:p w:rsidR="009C3F78" w:rsidRPr="00EB7581" w:rsidRDefault="009C3F78" w:rsidP="00A25A32">
      <w:pPr>
        <w:rPr>
          <w:color w:val="000000"/>
          <w:sz w:val="20"/>
          <w:szCs w:val="20"/>
          <w:lang w:val="ro-MO"/>
        </w:rPr>
      </w:pPr>
      <w:r w:rsidRPr="00EB7581">
        <w:rPr>
          <w:color w:val="000000"/>
          <w:sz w:val="20"/>
          <w:szCs w:val="20"/>
          <w:lang w:val="ro-MO"/>
        </w:rPr>
        <w:t>Servicii obligatorii:</w:t>
      </w:r>
    </w:p>
    <w:p w:rsidR="009C3F78" w:rsidRPr="00EB7581" w:rsidRDefault="009C3F78" w:rsidP="00A25A32">
      <w:pPr>
        <w:rPr>
          <w:color w:val="000000"/>
          <w:sz w:val="20"/>
          <w:szCs w:val="20"/>
          <w:lang w:val="ro-MO"/>
        </w:rPr>
      </w:pPr>
      <w:r w:rsidRPr="00EB7581">
        <w:rPr>
          <w:color w:val="000000"/>
          <w:sz w:val="20"/>
          <w:szCs w:val="20"/>
          <w:lang w:val="ro-MO"/>
        </w:rPr>
        <w:t>Curăţenia de întreţinere se efectuează în birouri 1 dată în zi între orele 8.00-11.00, prin spălarea podelelor cu dezinfectant, ştergerea prafului, evacuarea deşeurilor managere, schimbarea sacoşelor negre de gunoi, ştergerea lavoarelor.</w:t>
      </w:r>
    </w:p>
    <w:p w:rsidR="009C3F78" w:rsidRPr="00EB7581" w:rsidRDefault="009C3F78" w:rsidP="00A25A32">
      <w:pPr>
        <w:rPr>
          <w:color w:val="000000"/>
          <w:sz w:val="20"/>
          <w:szCs w:val="20"/>
          <w:lang w:val="ro-MO"/>
        </w:rPr>
      </w:pPr>
      <w:r w:rsidRPr="00EB7581">
        <w:rPr>
          <w:color w:val="000000"/>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A25A32">
      <w:pPr>
        <w:rPr>
          <w:color w:val="000000"/>
          <w:sz w:val="20"/>
          <w:szCs w:val="20"/>
          <w:lang w:val="ro-MO"/>
        </w:rPr>
      </w:pPr>
      <w:r w:rsidRPr="00EB7581">
        <w:rPr>
          <w:color w:val="000000"/>
          <w:sz w:val="20"/>
          <w:szCs w:val="20"/>
          <w:lang w:val="ro-MO"/>
        </w:rPr>
        <w:t>Pe parcursul zilei în caz de necesitate se efectuează curăţenia de întreţinere.</w:t>
      </w:r>
    </w:p>
    <w:p w:rsidR="009C3F78" w:rsidRPr="00EB7581" w:rsidRDefault="009C3F78" w:rsidP="00A25A32">
      <w:pPr>
        <w:rPr>
          <w:color w:val="000000"/>
          <w:sz w:val="20"/>
          <w:szCs w:val="20"/>
          <w:lang w:val="ro-MO"/>
        </w:rPr>
      </w:pPr>
      <w:r w:rsidRPr="00EB7581">
        <w:rPr>
          <w:color w:val="000000"/>
          <w:sz w:val="20"/>
          <w:szCs w:val="20"/>
          <w:lang w:val="ro-MO"/>
        </w:rPr>
        <w:t>Odată pe săptămână (sâmbăta) se efectuează curăţenia generală, care include şi  ştergerea geamurilor.</w:t>
      </w:r>
    </w:p>
    <w:p w:rsidR="009C3F78" w:rsidRPr="00EB7581" w:rsidRDefault="009C3F78" w:rsidP="00A25A32">
      <w:pPr>
        <w:rPr>
          <w:color w:val="000000"/>
          <w:sz w:val="20"/>
          <w:szCs w:val="20"/>
          <w:lang w:val="ro-MO"/>
        </w:rPr>
      </w:pPr>
      <w:r w:rsidRPr="00EB7581">
        <w:rPr>
          <w:color w:val="000000"/>
          <w:sz w:val="20"/>
          <w:szCs w:val="20"/>
          <w:lang w:val="ro-MO"/>
        </w:rPr>
        <w:t>De 3 ori pe an se efectuează spălarea geamurilor.</w:t>
      </w:r>
    </w:p>
    <w:p w:rsidR="009C3F78" w:rsidRPr="00EB7581" w:rsidRDefault="009C3F78" w:rsidP="00A25A32">
      <w:pPr>
        <w:rPr>
          <w:color w:val="000000"/>
          <w:sz w:val="20"/>
          <w:szCs w:val="20"/>
          <w:lang w:val="ro-MO"/>
        </w:rPr>
      </w:pPr>
      <w:r w:rsidRPr="00EB7581">
        <w:rPr>
          <w:color w:val="000000"/>
          <w:sz w:val="20"/>
          <w:szCs w:val="20"/>
          <w:lang w:val="ro-MO"/>
        </w:rPr>
        <w:t>Curăţarea covoarelor cu aspiratorul-zilnic, spălarea cu soluţii pentru covoare odată în lună şi la necesitate.</w:t>
      </w:r>
    </w:p>
    <w:p w:rsidR="009C3F78" w:rsidRPr="00EB7581" w:rsidRDefault="009C3F78" w:rsidP="00A25A32">
      <w:pPr>
        <w:rPr>
          <w:color w:val="000000"/>
          <w:sz w:val="20"/>
          <w:szCs w:val="20"/>
          <w:lang w:val="ro-MO"/>
        </w:rPr>
      </w:pPr>
      <w:r w:rsidRPr="00EB7581">
        <w:rPr>
          <w:color w:val="000000"/>
          <w:sz w:val="20"/>
          <w:szCs w:val="20"/>
          <w:lang w:val="ro-MO"/>
        </w:rPr>
        <w:t>Consumabile necesare:aspiratoare, teuri, căldări şi cârpe( cu marcaj special „perete”, „podea”), sacoşe de gunoi negre,</w:t>
      </w:r>
      <w:r w:rsidRPr="00EB7581">
        <w:rPr>
          <w:sz w:val="20"/>
          <w:szCs w:val="20"/>
          <w:lang w:val="ro-MO"/>
        </w:rPr>
        <w:t xml:space="preserve"> sacoşe galbene p/u deşeuri biologice,</w:t>
      </w:r>
      <w:r w:rsidRPr="00EB7581">
        <w:rPr>
          <w:color w:val="000000"/>
          <w:sz w:val="20"/>
          <w:szCs w:val="20"/>
          <w:lang w:val="ro-MO"/>
        </w:rPr>
        <w:t xml:space="preserve"> dezinfectanţi, soluţii şi prafuri de curăţare, mănuşi de cauciuc. Cârpele şi inventarul după utilizare se dezinfectează cu soluţii dezinfectantă şi se pun la uscat.</w:t>
      </w:r>
    </w:p>
    <w:p w:rsidR="009C3F78" w:rsidRPr="00EB7581" w:rsidRDefault="009C3F78" w:rsidP="00A25A32">
      <w:pPr>
        <w:rPr>
          <w:color w:val="000000"/>
          <w:sz w:val="20"/>
          <w:szCs w:val="20"/>
          <w:lang w:val="ro-MO"/>
        </w:rPr>
      </w:pPr>
      <w:r w:rsidRPr="00EB7581">
        <w:rPr>
          <w:color w:val="000000"/>
          <w:sz w:val="20"/>
          <w:szCs w:val="20"/>
          <w:lang w:val="ro-MO"/>
        </w:rPr>
        <w:t>În ofertă să se indice denumirea dezinfectantului , înregistrat în RM, care va fi utilizat.</w:t>
      </w:r>
    </w:p>
    <w:p w:rsidR="009C3F78" w:rsidRPr="00EB7581" w:rsidRDefault="009C3F78" w:rsidP="00A25A32">
      <w:pPr>
        <w:rPr>
          <w:color w:val="000000"/>
          <w:sz w:val="20"/>
          <w:szCs w:val="20"/>
          <w:lang w:val="ro-MO"/>
        </w:rPr>
      </w:pPr>
      <w:r w:rsidRPr="00EB7581">
        <w:rPr>
          <w:color w:val="000000"/>
          <w:sz w:val="20"/>
          <w:szCs w:val="20"/>
          <w:lang w:val="ro-MO"/>
        </w:rPr>
        <w:t>Dezinfectantul necesită să fie schimbat odată la 6 luni.</w:t>
      </w:r>
    </w:p>
    <w:p w:rsidR="009C3F78" w:rsidRPr="00EB7581" w:rsidRDefault="009C3F78" w:rsidP="00A25A32">
      <w:pPr>
        <w:rPr>
          <w:color w:val="000000"/>
          <w:sz w:val="20"/>
          <w:szCs w:val="20"/>
          <w:lang w:val="ro-MO"/>
        </w:rPr>
      </w:pPr>
      <w:r w:rsidRPr="00EB7581">
        <w:rPr>
          <w:color w:val="000000"/>
          <w:sz w:val="20"/>
          <w:szCs w:val="20"/>
          <w:lang w:val="ro-MO"/>
        </w:rPr>
        <w:t>Spălarea frigiderelor 1 dată în lună.</w:t>
      </w:r>
    </w:p>
    <w:p w:rsidR="009C3F78" w:rsidRPr="00EB7581" w:rsidRDefault="009C3F78" w:rsidP="00A25A32">
      <w:pPr>
        <w:rPr>
          <w:color w:val="000000"/>
          <w:sz w:val="20"/>
          <w:szCs w:val="20"/>
          <w:lang w:val="ro-MO"/>
        </w:rPr>
      </w:pPr>
      <w:r w:rsidRPr="00EB7581">
        <w:rPr>
          <w:color w:val="000000"/>
          <w:sz w:val="20"/>
          <w:szCs w:val="20"/>
          <w:lang w:val="ro-MO"/>
        </w:rPr>
        <w:t>Echipamentul murdar (halate, ştergare,etc.) 1 dată în săptămână şi la necesitate se duce la spălătorie şi se aduce curat.</w:t>
      </w:r>
    </w:p>
    <w:p w:rsidR="009C3F78" w:rsidRPr="00EB7581" w:rsidRDefault="009C3F78" w:rsidP="00A25A32">
      <w:pPr>
        <w:rPr>
          <w:color w:val="000000"/>
          <w:sz w:val="20"/>
          <w:szCs w:val="20"/>
          <w:lang w:val="ro-MO"/>
        </w:rPr>
      </w:pPr>
      <w:r w:rsidRPr="00EB7581">
        <w:rPr>
          <w:color w:val="000000"/>
          <w:sz w:val="20"/>
          <w:szCs w:val="20"/>
          <w:lang w:val="ro-MO"/>
        </w:rPr>
        <w:t>Să aducă la cunoştinţa administratorului din partea prestatorului şi şefului secţiei din partea beneficiarului despre orice defecţiune tehnică, accident.</w:t>
      </w:r>
    </w:p>
    <w:p w:rsidR="009C3F78" w:rsidRPr="00EB7581" w:rsidRDefault="009C3F78" w:rsidP="00A25A32">
      <w:pPr>
        <w:rPr>
          <w:color w:val="000000"/>
          <w:sz w:val="20"/>
          <w:szCs w:val="20"/>
          <w:lang w:val="ro-MO"/>
        </w:rPr>
      </w:pPr>
      <w:r w:rsidRPr="00EB7581">
        <w:rPr>
          <w:color w:val="000000"/>
          <w:sz w:val="20"/>
          <w:szCs w:val="20"/>
          <w:lang w:val="ro-MO"/>
        </w:rPr>
        <w:t>Să însuşească şi să respecte în tocmai normele de folosire a echipamentului de protecţie şi de lucru.</w:t>
      </w:r>
    </w:p>
    <w:p w:rsidR="009C3F78" w:rsidRPr="00EB7581" w:rsidRDefault="009C3F78" w:rsidP="00A25A32">
      <w:pPr>
        <w:rPr>
          <w:color w:val="000000"/>
          <w:sz w:val="20"/>
          <w:szCs w:val="20"/>
          <w:lang w:val="ro-MO"/>
        </w:rPr>
      </w:pPr>
      <w:r w:rsidRPr="00EB7581">
        <w:rPr>
          <w:color w:val="000000"/>
          <w:sz w:val="20"/>
          <w:szCs w:val="20"/>
          <w:lang w:val="ro-MO"/>
        </w:rPr>
        <w:t>Să cunoască regulile pregătirii şi folosirii tuturor soluţiilor dezinfectante.</w:t>
      </w:r>
    </w:p>
    <w:p w:rsidR="009C3F78" w:rsidRPr="00EB7581" w:rsidRDefault="009C3F78" w:rsidP="00A25A32">
      <w:pPr>
        <w:rPr>
          <w:color w:val="000000"/>
          <w:sz w:val="20"/>
          <w:szCs w:val="20"/>
          <w:lang w:val="ro-MO"/>
        </w:rPr>
      </w:pPr>
      <w:r w:rsidRPr="00EB7581">
        <w:rPr>
          <w:color w:val="000000"/>
          <w:sz w:val="20"/>
          <w:szCs w:val="20"/>
          <w:lang w:val="ro-MO"/>
        </w:rPr>
        <w:t>Să nu distrugă dispozitivele de protecţie, de semnalizare şi de avertizare.</w:t>
      </w:r>
    </w:p>
    <w:p w:rsidR="009C3F78" w:rsidRPr="00EB7581" w:rsidRDefault="009C3F78" w:rsidP="00A25A32">
      <w:pPr>
        <w:rPr>
          <w:color w:val="000000"/>
          <w:sz w:val="20"/>
          <w:szCs w:val="20"/>
          <w:lang w:val="ro-MO"/>
        </w:rPr>
      </w:pPr>
      <w:r w:rsidRPr="00EB7581">
        <w:rPr>
          <w:color w:val="000000"/>
          <w:sz w:val="20"/>
          <w:szCs w:val="20"/>
          <w:lang w:val="ro-MO"/>
        </w:rPr>
        <w:t>După fiecare curăţenie încăperile se aerisesc.</w:t>
      </w:r>
    </w:p>
    <w:p w:rsidR="009C3F78" w:rsidRPr="00EB7581" w:rsidRDefault="009C3F78" w:rsidP="00A25A32">
      <w:pPr>
        <w:rPr>
          <w:color w:val="000000"/>
          <w:sz w:val="20"/>
          <w:szCs w:val="20"/>
          <w:lang w:val="ro-MO"/>
        </w:rPr>
      </w:pPr>
      <w:r w:rsidRPr="00EB7581">
        <w:rPr>
          <w:color w:val="000000"/>
          <w:sz w:val="20"/>
          <w:szCs w:val="20"/>
          <w:lang w:val="ro-MO"/>
        </w:rPr>
        <w:t>În caz de stare de urgenţă a unui pacient infirmiera va însoţi şi va ajuta pacientul, la indicaţia lucrătorului medical.</w:t>
      </w:r>
    </w:p>
    <w:p w:rsidR="009C3F78" w:rsidRPr="004C4648" w:rsidRDefault="009C3F78" w:rsidP="009C3F78">
      <w:pPr>
        <w:rPr>
          <w:b/>
          <w:color w:val="000000"/>
          <w:lang w:val="ro-MO"/>
        </w:rPr>
      </w:pPr>
    </w:p>
    <w:p w:rsidR="009C3F78" w:rsidRPr="00A25A32" w:rsidRDefault="009C3F78" w:rsidP="00A25A32">
      <w:pPr>
        <w:jc w:val="right"/>
        <w:rPr>
          <w:b/>
          <w:color w:val="000000"/>
          <w:lang w:val="ro-MO"/>
        </w:rPr>
      </w:pPr>
      <w:r w:rsidRPr="004C4648">
        <w:rPr>
          <w:b/>
          <w:color w:val="000000"/>
          <w:lang w:val="ro-MO"/>
        </w:rPr>
        <w:t>Prestatorul</w:t>
      </w:r>
      <w:r w:rsidRPr="004C4648">
        <w:rPr>
          <w:b/>
          <w:lang w:val="ro-MO"/>
        </w:rPr>
        <w:t xml:space="preserve">  SRL                                 Beneficiarul        IMSP AMT BUIUCANI                       </w:t>
      </w:r>
      <w:r>
        <w:rPr>
          <w:lang w:val="ro-MO"/>
        </w:rPr>
        <w:br w:type="page"/>
      </w:r>
      <w:r w:rsidRPr="00313176">
        <w:rPr>
          <w:lang w:val="ro-MO"/>
        </w:rPr>
        <w:lastRenderedPageBreak/>
        <w:t>Anexa nr.</w:t>
      </w:r>
      <w:r>
        <w:rPr>
          <w:lang w:val="ro-MO"/>
        </w:rPr>
        <w:t>6</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w:t>
      </w:r>
      <w:r w:rsidR="004F2E04">
        <w:rPr>
          <w:b/>
          <w:sz w:val="22"/>
          <w:szCs w:val="22"/>
          <w:lang w:val="ro-MO"/>
        </w:rPr>
        <w:t>1</w:t>
      </w:r>
    </w:p>
    <w:p w:rsidR="009C3F78" w:rsidRPr="004C4648" w:rsidRDefault="009C3F78" w:rsidP="009C3F78">
      <w:pPr>
        <w:rPr>
          <w:b/>
          <w:color w:val="000000"/>
          <w:lang w:val="ro-MO"/>
        </w:rPr>
      </w:pPr>
      <w:r w:rsidRPr="004C4648">
        <w:rPr>
          <w:b/>
          <w:color w:val="000000"/>
          <w:lang w:val="ro-MO"/>
        </w:rPr>
        <w:t>Încăperile unde necesită a fi efectuată curăţenia 2 ori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9C3F78" w:rsidRPr="008574ED" w:rsidTr="00EB7581">
        <w:trPr>
          <w:trHeight w:val="135"/>
        </w:trPr>
        <w:tc>
          <w:tcPr>
            <w:tcW w:w="9916" w:type="dxa"/>
          </w:tcPr>
          <w:p w:rsidR="009C3F78" w:rsidRPr="008574ED" w:rsidRDefault="009C3F78" w:rsidP="00EB7581">
            <w:pPr>
              <w:jc w:val="center"/>
              <w:rPr>
                <w:b/>
                <w:color w:val="000000"/>
              </w:rPr>
            </w:pPr>
            <w:r w:rsidRPr="008574ED">
              <w:rPr>
                <w:b/>
                <w:color w:val="000000"/>
              </w:rPr>
              <w:t xml:space="preserve">CMF-4 - </w:t>
            </w:r>
            <w:r w:rsidRPr="008574ED">
              <w:rPr>
                <w:b/>
                <w:bCs/>
                <w:color w:val="C00000"/>
                <w:lang w:val="pt-BR"/>
              </w:rPr>
              <w:t>ZONELE CU RISC MEDIU</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 xml:space="preserve">                                                                                    Etajul 1</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 xml:space="preserve"> HOL-53,4  m                                                                  </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REGISTRATURA-66,3m</w:t>
            </w:r>
          </w:p>
        </w:tc>
      </w:tr>
      <w:tr w:rsidR="009C3F78" w:rsidRPr="005259C9" w:rsidTr="00EB7581">
        <w:trPr>
          <w:trHeight w:val="135"/>
        </w:trPr>
        <w:tc>
          <w:tcPr>
            <w:tcW w:w="9916" w:type="dxa"/>
          </w:tcPr>
          <w:p w:rsidR="009C3F78" w:rsidRPr="00C65E5E" w:rsidRDefault="009C3F78" w:rsidP="00EB7581">
            <w:pPr>
              <w:rPr>
                <w:color w:val="000000"/>
              </w:rPr>
            </w:pPr>
            <w:r>
              <w:rPr>
                <w:color w:val="000000"/>
              </w:rPr>
              <w:t>CCSM-210.8.</w:t>
            </w:r>
            <w:r w:rsidRPr="00C65E5E">
              <w:rPr>
                <w:color w:val="000000"/>
              </w:rPr>
              <w:t>m</w:t>
            </w:r>
          </w:p>
        </w:tc>
      </w:tr>
      <w:tr w:rsidR="009C3F78" w:rsidRPr="005259C9" w:rsidTr="00EB7581">
        <w:trPr>
          <w:trHeight w:val="135"/>
        </w:trPr>
        <w:tc>
          <w:tcPr>
            <w:tcW w:w="9916" w:type="dxa"/>
          </w:tcPr>
          <w:p w:rsidR="009C3F78" w:rsidRDefault="009C3F78" w:rsidP="00EB7581">
            <w:pPr>
              <w:rPr>
                <w:color w:val="000000"/>
              </w:rPr>
            </w:pPr>
            <w:r>
              <w:rPr>
                <w:color w:val="000000"/>
              </w:rPr>
              <w:t>CSPT-166.2</w:t>
            </w:r>
          </w:p>
        </w:tc>
      </w:tr>
      <w:tr w:rsidR="009C3F78" w:rsidRPr="005259C9" w:rsidTr="00EB7581">
        <w:trPr>
          <w:trHeight w:val="135"/>
        </w:trPr>
        <w:tc>
          <w:tcPr>
            <w:tcW w:w="9916" w:type="dxa"/>
          </w:tcPr>
          <w:p w:rsidR="009C3F78" w:rsidRPr="00C65E5E" w:rsidRDefault="009C3F78" w:rsidP="00EB7581">
            <w:pPr>
              <w:rPr>
                <w:color w:val="000000"/>
              </w:rPr>
            </w:pPr>
            <w:r w:rsidRPr="00C65E5E">
              <w:rPr>
                <w:color w:val="000000"/>
              </w:rPr>
              <w:t>Total:</w:t>
            </w:r>
            <w:r>
              <w:rPr>
                <w:color w:val="000000"/>
              </w:rPr>
              <w:t>496</w:t>
            </w:r>
            <w:r w:rsidRPr="00C65E5E">
              <w:rPr>
                <w:color w:val="000000"/>
              </w:rPr>
              <w:t>,7m</w:t>
            </w:r>
          </w:p>
        </w:tc>
      </w:tr>
      <w:tr w:rsidR="009C3F78" w:rsidRPr="005259C9" w:rsidTr="00EB7581">
        <w:trPr>
          <w:trHeight w:val="135"/>
        </w:trPr>
        <w:tc>
          <w:tcPr>
            <w:tcW w:w="9916" w:type="dxa"/>
          </w:tcPr>
          <w:p w:rsidR="009C3F78" w:rsidRPr="00C65E5E" w:rsidRDefault="009C3F78" w:rsidP="00EB7581">
            <w:pPr>
              <w:rPr>
                <w:color w:val="000000"/>
              </w:rPr>
            </w:pPr>
            <w:r w:rsidRPr="00C65E5E">
              <w:rPr>
                <w:color w:val="000000"/>
              </w:rPr>
              <w:t xml:space="preserve">                                                                                  ETAJUL 2</w:t>
            </w:r>
          </w:p>
        </w:tc>
      </w:tr>
      <w:tr w:rsidR="009C3F78" w:rsidRPr="005259C9" w:rsidTr="00EB7581">
        <w:trPr>
          <w:trHeight w:val="135"/>
        </w:trPr>
        <w:tc>
          <w:tcPr>
            <w:tcW w:w="9916" w:type="dxa"/>
          </w:tcPr>
          <w:p w:rsidR="009C3F78" w:rsidRPr="00C65E5E" w:rsidRDefault="009C3F78" w:rsidP="00EB7581">
            <w:pPr>
              <w:rPr>
                <w:color w:val="000000"/>
              </w:rPr>
            </w:pPr>
            <w:r w:rsidRPr="00C65E5E">
              <w:rPr>
                <w:color w:val="000000"/>
              </w:rPr>
              <w:t>Hol-17,3m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Laborator-44,5m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Triaj-16</w:t>
            </w:r>
            <w:r w:rsidRPr="00C65E5E">
              <w:rPr>
                <w:color w:val="000000"/>
              </w:rPr>
              <w:t>,8m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Med.fam-20,0m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Med.fam-20,3m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Med.fam-24,2m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Med.fam-20.4</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Coridor-126,9m</w:t>
            </w:r>
          </w:p>
        </w:tc>
      </w:tr>
      <w:tr w:rsidR="009C3F78" w:rsidRPr="00296D72" w:rsidTr="00EB7581">
        <w:trPr>
          <w:trHeight w:val="135"/>
        </w:trPr>
        <w:tc>
          <w:tcPr>
            <w:tcW w:w="9916" w:type="dxa"/>
          </w:tcPr>
          <w:p w:rsidR="009C3F78" w:rsidRPr="00C65E5E" w:rsidRDefault="009C3F78" w:rsidP="00EB7581">
            <w:pPr>
              <w:rPr>
                <w:color w:val="000000"/>
              </w:rPr>
            </w:pPr>
            <w:r w:rsidRPr="00C65E5E">
              <w:rPr>
                <w:color w:val="000000"/>
              </w:rPr>
              <w:t>Total:</w:t>
            </w:r>
            <w:r>
              <w:rPr>
                <w:color w:val="000000"/>
              </w:rPr>
              <w:t>290.4</w:t>
            </w:r>
            <w:r w:rsidRPr="00C65E5E">
              <w:rPr>
                <w:color w:val="000000"/>
              </w:rPr>
              <w:t>m</w:t>
            </w:r>
          </w:p>
        </w:tc>
      </w:tr>
      <w:tr w:rsidR="009C3F78" w:rsidRPr="00296D72" w:rsidTr="00EB7581">
        <w:trPr>
          <w:trHeight w:val="135"/>
        </w:trPr>
        <w:tc>
          <w:tcPr>
            <w:tcW w:w="9916" w:type="dxa"/>
          </w:tcPr>
          <w:p w:rsidR="009C3F78" w:rsidRPr="00C65E5E" w:rsidRDefault="009C3F78" w:rsidP="00EB7581">
            <w:pPr>
              <w:rPr>
                <w:color w:val="000000"/>
              </w:rPr>
            </w:pPr>
            <w:r w:rsidRPr="00C65E5E">
              <w:rPr>
                <w:color w:val="000000"/>
              </w:rPr>
              <w:t xml:space="preserve">                                                                                    ETAJUL 3</w:t>
            </w:r>
          </w:p>
        </w:tc>
      </w:tr>
      <w:tr w:rsidR="009C3F78" w:rsidRPr="00296D72" w:rsidTr="00EB7581">
        <w:trPr>
          <w:trHeight w:val="135"/>
        </w:trPr>
        <w:tc>
          <w:tcPr>
            <w:tcW w:w="9916" w:type="dxa"/>
          </w:tcPr>
          <w:p w:rsidR="009C3F78" w:rsidRPr="00C65E5E" w:rsidRDefault="009C3F78" w:rsidP="00EB7581">
            <w:pPr>
              <w:rPr>
                <w:color w:val="000000"/>
              </w:rPr>
            </w:pPr>
            <w:r w:rsidRPr="00C65E5E">
              <w:rPr>
                <w:color w:val="000000"/>
              </w:rPr>
              <w:t>Endocrinolog-10,5m</w:t>
            </w:r>
          </w:p>
        </w:tc>
      </w:tr>
      <w:tr w:rsidR="009C3F78" w:rsidRPr="00296D72" w:rsidTr="00EB7581">
        <w:trPr>
          <w:trHeight w:val="135"/>
        </w:trPr>
        <w:tc>
          <w:tcPr>
            <w:tcW w:w="9916" w:type="dxa"/>
          </w:tcPr>
          <w:p w:rsidR="009C3F78" w:rsidRPr="00C65E5E" w:rsidRDefault="009C3F78" w:rsidP="00EB7581">
            <w:pPr>
              <w:rPr>
                <w:color w:val="000000"/>
              </w:rPr>
            </w:pPr>
            <w:r>
              <w:rPr>
                <w:color w:val="000000"/>
              </w:rPr>
              <w:t>ORL</w:t>
            </w:r>
            <w:r w:rsidRPr="00C65E5E">
              <w:rPr>
                <w:color w:val="000000"/>
              </w:rPr>
              <w:t>-17,9m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Neuropediatru-9,8m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Oftalmolog-23.0m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Pediatru-10,0m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Ginicolog-20,6m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Ginicolog-19,8m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Sterilizarea instr.-10,1m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Antreu-17,8m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Coridor-134,8m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Scările-64,4m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Total:338.7</w:t>
            </w:r>
            <w:r w:rsidRPr="00C65E5E">
              <w:rPr>
                <w:color w:val="000000"/>
              </w:rPr>
              <w:t>m</w:t>
            </w:r>
          </w:p>
        </w:tc>
      </w:tr>
    </w:tbl>
    <w:p w:rsidR="009C3F78" w:rsidRPr="00EB7581" w:rsidRDefault="009C3F78" w:rsidP="009C3F78">
      <w:pPr>
        <w:rPr>
          <w:b/>
          <w:color w:val="000000"/>
          <w:sz w:val="20"/>
          <w:szCs w:val="20"/>
          <w:lang w:val="ro-MO"/>
        </w:rPr>
      </w:pPr>
      <w:r w:rsidRPr="00EB7581">
        <w:rPr>
          <w:b/>
          <w:color w:val="000000"/>
          <w:sz w:val="20"/>
          <w:szCs w:val="20"/>
          <w:lang w:val="ro-MO"/>
        </w:rPr>
        <w:t>Total suprafaţa CMF-4: 1125,8m</w:t>
      </w:r>
      <w:r w:rsidR="00EB7581" w:rsidRPr="00EB7581">
        <w:rPr>
          <w:b/>
          <w:color w:val="000000"/>
          <w:sz w:val="20"/>
          <w:szCs w:val="20"/>
          <w:lang w:val="ro-MO"/>
        </w:rPr>
        <w:t xml:space="preserve">  </w:t>
      </w:r>
      <w:r w:rsidR="00EB7581" w:rsidRPr="00EB7581">
        <w:rPr>
          <w:b/>
          <w:sz w:val="20"/>
          <w:szCs w:val="20"/>
          <w:lang w:val="ro-MO"/>
        </w:rPr>
        <w:t>Cerintele obligatorii in conformitate cu caietul de sarcini</w:t>
      </w:r>
    </w:p>
    <w:p w:rsidR="009C3F78" w:rsidRPr="00EB7581" w:rsidRDefault="009C3F78" w:rsidP="009C3F78">
      <w:pPr>
        <w:rPr>
          <w:color w:val="000000"/>
          <w:sz w:val="20"/>
          <w:szCs w:val="20"/>
          <w:lang w:val="ro-MO"/>
        </w:rPr>
      </w:pPr>
      <w:r w:rsidRPr="00EB7581">
        <w:rPr>
          <w:color w:val="000000"/>
          <w:sz w:val="20"/>
          <w:szCs w:val="20"/>
          <w:lang w:val="ro-MO"/>
        </w:rPr>
        <w:t>Servicii obligatorii:</w:t>
      </w:r>
    </w:p>
    <w:p w:rsidR="009C3F78" w:rsidRPr="00EB7581" w:rsidRDefault="009C3F78" w:rsidP="009C3F78">
      <w:pPr>
        <w:rPr>
          <w:color w:val="000000"/>
          <w:sz w:val="20"/>
          <w:szCs w:val="20"/>
          <w:lang w:val="ro-MO"/>
        </w:rPr>
      </w:pPr>
      <w:r w:rsidRPr="00EB7581">
        <w:rPr>
          <w:color w:val="000000"/>
          <w:sz w:val="20"/>
          <w:szCs w:val="20"/>
          <w:lang w:val="ro-MO"/>
        </w:rPr>
        <w:t>Curăţenia de întreţinere se efectuează în birouri 2 ori în zi între orele 7.30-9.39 şi 13.00-15.00, prin spălarea podelelor cu dezinfectant, ştergerea prafului, evacuarea deşeurilor managere, schimbarea sacoşelor negre de gunoi, ştergerea lavoarelor.</w:t>
      </w:r>
    </w:p>
    <w:p w:rsidR="009C3F78" w:rsidRPr="00EB7581" w:rsidRDefault="009C3F78" w:rsidP="009C3F78">
      <w:pPr>
        <w:rPr>
          <w:color w:val="000000"/>
          <w:sz w:val="20"/>
          <w:szCs w:val="20"/>
          <w:lang w:val="ro-MO"/>
        </w:rPr>
      </w:pPr>
      <w:r w:rsidRPr="00EB7581">
        <w:rPr>
          <w:color w:val="000000"/>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color w:val="000000"/>
          <w:sz w:val="20"/>
          <w:szCs w:val="20"/>
          <w:lang w:val="ro-MO"/>
        </w:rPr>
      </w:pPr>
      <w:r w:rsidRPr="00EB7581">
        <w:rPr>
          <w:color w:val="000000"/>
          <w:sz w:val="20"/>
          <w:szCs w:val="20"/>
          <w:lang w:val="ro-MO"/>
        </w:rPr>
        <w:t>Pe parcursul zilei în caz de necesitate se efectuează curăţenia de întreţinere.</w:t>
      </w:r>
    </w:p>
    <w:p w:rsidR="009C3F78" w:rsidRPr="00EB7581" w:rsidRDefault="009C3F78" w:rsidP="009C3F78">
      <w:pPr>
        <w:rPr>
          <w:color w:val="000000"/>
          <w:sz w:val="20"/>
          <w:szCs w:val="20"/>
          <w:lang w:val="ro-MO"/>
        </w:rPr>
      </w:pPr>
      <w:r w:rsidRPr="00EB7581">
        <w:rPr>
          <w:color w:val="000000"/>
          <w:sz w:val="20"/>
          <w:szCs w:val="20"/>
          <w:lang w:val="ro-MO"/>
        </w:rPr>
        <w:t>Odată pe săptămână (sâmbăta) se efectuează curăţenia generală, care include şi  ştergerea geamurilor.</w:t>
      </w:r>
    </w:p>
    <w:p w:rsidR="009C3F78" w:rsidRPr="00EB7581" w:rsidRDefault="009C3F78" w:rsidP="009C3F78">
      <w:pPr>
        <w:rPr>
          <w:color w:val="000000"/>
          <w:sz w:val="20"/>
          <w:szCs w:val="20"/>
          <w:lang w:val="ro-MO"/>
        </w:rPr>
      </w:pPr>
      <w:r w:rsidRPr="00EB7581">
        <w:rPr>
          <w:color w:val="000000"/>
          <w:sz w:val="20"/>
          <w:szCs w:val="20"/>
          <w:lang w:val="ro-MO"/>
        </w:rPr>
        <w:t>De 3 ori pe an se efectuează spălarea geamurilor.</w:t>
      </w:r>
    </w:p>
    <w:p w:rsidR="009C3F78" w:rsidRPr="00EB7581" w:rsidRDefault="009C3F78" w:rsidP="009C3F78">
      <w:pPr>
        <w:rPr>
          <w:color w:val="000000"/>
          <w:sz w:val="20"/>
          <w:szCs w:val="20"/>
          <w:lang w:val="ro-MO"/>
        </w:rPr>
      </w:pPr>
      <w:r w:rsidRPr="00EB7581">
        <w:rPr>
          <w:color w:val="000000"/>
          <w:sz w:val="20"/>
          <w:szCs w:val="20"/>
          <w:lang w:val="ro-MO"/>
        </w:rPr>
        <w:t>Curăţarea covoarelor cu aspiratorul-zilnic, spălarea cu soluţii pentru covoare odată în lună şi la necesitate.</w:t>
      </w:r>
    </w:p>
    <w:p w:rsidR="009C3F78" w:rsidRPr="00EB7581" w:rsidRDefault="009C3F78" w:rsidP="009C3F78">
      <w:pPr>
        <w:rPr>
          <w:color w:val="000000"/>
          <w:sz w:val="20"/>
          <w:szCs w:val="20"/>
          <w:lang w:val="ro-MO"/>
        </w:rPr>
      </w:pPr>
      <w:r w:rsidRPr="00EB7581">
        <w:rPr>
          <w:color w:val="000000"/>
          <w:sz w:val="20"/>
          <w:szCs w:val="20"/>
          <w:lang w:val="ro-MO"/>
        </w:rPr>
        <w:t>Consumabile necesare:aspiratoare, teuri, căldări şi cârpe( cu marcaj special „perete”, „podea”), sacoşe de gunoi negre, sacoşe galbene deşeuri biologice, dezinfectanţi, soluţii şi prafuri de curăţare, mănuşi de cauciuc. Cârpele şi inventarul după utilizare se dezinfectează cu soluţii dezinfectantă şi se pun la uscat.</w:t>
      </w:r>
    </w:p>
    <w:p w:rsidR="009C3F78" w:rsidRPr="00EB7581" w:rsidRDefault="009C3F78" w:rsidP="009C3F78">
      <w:pPr>
        <w:rPr>
          <w:color w:val="000000"/>
          <w:sz w:val="20"/>
          <w:szCs w:val="20"/>
          <w:lang w:val="ro-MO"/>
        </w:rPr>
      </w:pPr>
      <w:r w:rsidRPr="00EB7581">
        <w:rPr>
          <w:color w:val="000000"/>
          <w:sz w:val="20"/>
          <w:szCs w:val="20"/>
          <w:lang w:val="ro-MO"/>
        </w:rPr>
        <w:t>În ofertă să se indice denumirea dezinfectantului , înregistrat în RM, care va fi utilizat.</w:t>
      </w:r>
    </w:p>
    <w:p w:rsidR="009C3F78" w:rsidRPr="00EB7581" w:rsidRDefault="009C3F78" w:rsidP="009C3F78">
      <w:pPr>
        <w:rPr>
          <w:color w:val="000000"/>
          <w:sz w:val="20"/>
          <w:szCs w:val="20"/>
          <w:lang w:val="ro-MO"/>
        </w:rPr>
      </w:pPr>
      <w:r w:rsidRPr="00EB7581">
        <w:rPr>
          <w:color w:val="000000"/>
          <w:sz w:val="20"/>
          <w:szCs w:val="20"/>
          <w:lang w:val="ro-MO"/>
        </w:rPr>
        <w:t>Dezinfectantul necesită să fie schimbat odată la 6 luni.</w:t>
      </w:r>
    </w:p>
    <w:p w:rsidR="009C3F78" w:rsidRPr="00EB7581" w:rsidRDefault="009C3F78" w:rsidP="009C3F78">
      <w:pPr>
        <w:rPr>
          <w:color w:val="000000"/>
          <w:sz w:val="20"/>
          <w:szCs w:val="20"/>
          <w:lang w:val="ro-MO"/>
        </w:rPr>
      </w:pPr>
      <w:r w:rsidRPr="00EB7581">
        <w:rPr>
          <w:color w:val="000000"/>
          <w:sz w:val="20"/>
          <w:szCs w:val="20"/>
          <w:lang w:val="ro-MO"/>
        </w:rPr>
        <w:t>Spălarea frigiderelor 1 dată în lună.</w:t>
      </w:r>
    </w:p>
    <w:p w:rsidR="009C3F78" w:rsidRPr="00EB7581" w:rsidRDefault="009C3F78" w:rsidP="009C3F78">
      <w:pPr>
        <w:rPr>
          <w:color w:val="000000"/>
          <w:sz w:val="20"/>
          <w:szCs w:val="20"/>
          <w:lang w:val="ro-MO"/>
        </w:rPr>
      </w:pPr>
      <w:r w:rsidRPr="00EB7581">
        <w:rPr>
          <w:color w:val="000000"/>
          <w:sz w:val="20"/>
          <w:szCs w:val="20"/>
          <w:lang w:val="ro-MO"/>
        </w:rPr>
        <w:lastRenderedPageBreak/>
        <w:t>Echipamentul murdar (halate, ştergare,etc.) 1 dată în săptămână şi la necesitate se duce la spălătorie şi se aduce curat.</w:t>
      </w:r>
    </w:p>
    <w:p w:rsidR="009C3F78" w:rsidRPr="00EB7581" w:rsidRDefault="009C3F78" w:rsidP="009C3F78">
      <w:pPr>
        <w:rPr>
          <w:color w:val="000000"/>
          <w:sz w:val="20"/>
          <w:szCs w:val="20"/>
          <w:lang w:val="ro-MO"/>
        </w:rPr>
      </w:pPr>
      <w:r w:rsidRPr="00EB7581">
        <w:rPr>
          <w:color w:val="000000"/>
          <w:sz w:val="20"/>
          <w:szCs w:val="20"/>
          <w:lang w:val="ro-MO"/>
        </w:rPr>
        <w:t>Să aducă la cunoştinţa administratorului din partea prestatorului şi şefului secţiei din partea beneficiarului despre orice defecţiune tehnică, accident.</w:t>
      </w:r>
    </w:p>
    <w:p w:rsidR="009C3F78" w:rsidRPr="00EB7581" w:rsidRDefault="009C3F78" w:rsidP="009C3F78">
      <w:pPr>
        <w:rPr>
          <w:color w:val="000000"/>
          <w:sz w:val="20"/>
          <w:szCs w:val="20"/>
          <w:lang w:val="ro-MO"/>
        </w:rPr>
      </w:pPr>
      <w:r w:rsidRPr="00EB7581">
        <w:rPr>
          <w:color w:val="000000"/>
          <w:sz w:val="20"/>
          <w:szCs w:val="20"/>
          <w:lang w:val="ro-MO"/>
        </w:rPr>
        <w:t>Să însuşească şi să respecte în tocmai normele de folosire a echipamentului de protecţie şi de lucru.</w:t>
      </w:r>
    </w:p>
    <w:p w:rsidR="009C3F78" w:rsidRPr="00EB7581" w:rsidRDefault="009C3F78" w:rsidP="009C3F78">
      <w:pPr>
        <w:rPr>
          <w:color w:val="000000"/>
          <w:sz w:val="20"/>
          <w:szCs w:val="20"/>
          <w:lang w:val="ro-MO"/>
        </w:rPr>
      </w:pPr>
      <w:r w:rsidRPr="00EB7581">
        <w:rPr>
          <w:color w:val="000000"/>
          <w:sz w:val="20"/>
          <w:szCs w:val="20"/>
          <w:lang w:val="ro-MO"/>
        </w:rPr>
        <w:t>Să cunoască regulile pregătirii şi folosirii tuturor soluţiilor dezinfectante.</w:t>
      </w:r>
    </w:p>
    <w:p w:rsidR="009C3F78" w:rsidRPr="00EB7581" w:rsidRDefault="009C3F78" w:rsidP="009C3F78">
      <w:pPr>
        <w:rPr>
          <w:color w:val="000000"/>
          <w:sz w:val="20"/>
          <w:szCs w:val="20"/>
          <w:lang w:val="ro-MO"/>
        </w:rPr>
      </w:pPr>
      <w:r w:rsidRPr="00EB7581">
        <w:rPr>
          <w:color w:val="000000"/>
          <w:sz w:val="20"/>
          <w:szCs w:val="20"/>
          <w:lang w:val="ro-MO"/>
        </w:rPr>
        <w:t>Să nu distrugă dispozitivele de protecţie, de semnalizare şi de avertizare.</w:t>
      </w:r>
    </w:p>
    <w:p w:rsidR="009C3F78" w:rsidRPr="00EB7581" w:rsidRDefault="009C3F78" w:rsidP="009C3F78">
      <w:pPr>
        <w:rPr>
          <w:color w:val="000000"/>
          <w:sz w:val="20"/>
          <w:szCs w:val="20"/>
          <w:lang w:val="ro-MO"/>
        </w:rPr>
      </w:pPr>
      <w:r w:rsidRPr="00EB7581">
        <w:rPr>
          <w:color w:val="000000"/>
          <w:sz w:val="20"/>
          <w:szCs w:val="20"/>
          <w:lang w:val="ro-MO"/>
        </w:rPr>
        <w:t>După fiecare curăţenie încăperile se aerisesc.</w:t>
      </w:r>
    </w:p>
    <w:p w:rsidR="009C3F78" w:rsidRPr="00EB7581" w:rsidRDefault="009C3F78" w:rsidP="009C3F78">
      <w:pPr>
        <w:rPr>
          <w:color w:val="000000"/>
          <w:sz w:val="20"/>
          <w:szCs w:val="20"/>
          <w:lang w:val="ro-MO"/>
        </w:rPr>
      </w:pPr>
      <w:r w:rsidRPr="00EB7581">
        <w:rPr>
          <w:color w:val="000000"/>
          <w:sz w:val="20"/>
          <w:szCs w:val="20"/>
          <w:lang w:val="ro-MO"/>
        </w:rPr>
        <w:t>În caz de stare de urgenţă a unui pacient infirmiera va însoţi şi va ajuta pacientul, la indicaţia lucrătorului medical.</w:t>
      </w:r>
    </w:p>
    <w:p w:rsidR="009C3F78" w:rsidRPr="004C4648" w:rsidRDefault="009C3F78" w:rsidP="009C3F78">
      <w:pPr>
        <w:rPr>
          <w:b/>
          <w:color w:val="000000"/>
          <w:lang w:val="ro-MO"/>
        </w:rPr>
      </w:pPr>
    </w:p>
    <w:p w:rsidR="009C3F78" w:rsidRPr="004C4648" w:rsidRDefault="009C3F78" w:rsidP="009C3F78">
      <w:pPr>
        <w:rPr>
          <w:b/>
          <w:color w:val="000000"/>
          <w:lang w:val="ro-MO"/>
        </w:rPr>
      </w:pPr>
      <w:r w:rsidRPr="004C4648">
        <w:rPr>
          <w:b/>
          <w:color w:val="000000"/>
          <w:lang w:val="ro-MO"/>
        </w:rPr>
        <w:t>Prestatorul</w:t>
      </w:r>
      <w:r w:rsidRPr="004C4648">
        <w:rPr>
          <w:b/>
          <w:lang w:val="ro-MO"/>
        </w:rPr>
        <w:t xml:space="preserve">  SRL                                 Beneficiarul        IMSP AMT BUIUCANI                               </w:t>
      </w:r>
    </w:p>
    <w:p w:rsidR="009C3F78" w:rsidRPr="004C4648" w:rsidRDefault="009C3F78" w:rsidP="009C3F78">
      <w:pPr>
        <w:rPr>
          <w:b/>
          <w:color w:val="000000"/>
          <w:lang w:val="ro-MO"/>
        </w:rPr>
      </w:pPr>
    </w:p>
    <w:p w:rsidR="009C3F78" w:rsidRPr="00313176" w:rsidRDefault="009C3F78" w:rsidP="009C3F78">
      <w:pPr>
        <w:jc w:val="right"/>
        <w:rPr>
          <w:lang w:val="ro-MO"/>
        </w:rPr>
      </w:pPr>
      <w:r>
        <w:rPr>
          <w:lang w:val="ro-MO"/>
        </w:rPr>
        <w:br w:type="page"/>
      </w:r>
      <w:r w:rsidRPr="00313176">
        <w:rPr>
          <w:lang w:val="ro-MO"/>
        </w:rPr>
        <w:lastRenderedPageBreak/>
        <w:t>Anexa nr.</w:t>
      </w:r>
      <w:r>
        <w:rPr>
          <w:lang w:val="ro-MO"/>
        </w:rPr>
        <w:t>7</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w:t>
      </w:r>
      <w:r w:rsidR="004F2E04">
        <w:rPr>
          <w:b/>
          <w:sz w:val="22"/>
          <w:szCs w:val="22"/>
          <w:lang w:val="ro-MO"/>
        </w:rPr>
        <w:t>1</w:t>
      </w:r>
    </w:p>
    <w:p w:rsidR="009C3F78" w:rsidRPr="004C4648" w:rsidRDefault="009C3F78" w:rsidP="009C3F78">
      <w:pPr>
        <w:jc w:val="right"/>
        <w:rPr>
          <w:b/>
          <w:sz w:val="22"/>
          <w:szCs w:val="22"/>
          <w:lang w:val="ro-MO"/>
        </w:rPr>
      </w:pPr>
    </w:p>
    <w:p w:rsidR="009C3F78" w:rsidRPr="004C4648" w:rsidRDefault="009C3F78" w:rsidP="009C3F78">
      <w:pPr>
        <w:rPr>
          <w:b/>
          <w:color w:val="000000"/>
          <w:lang w:val="ro-MO"/>
        </w:rPr>
      </w:pPr>
      <w:r w:rsidRPr="004C4648">
        <w:rPr>
          <w:b/>
          <w:color w:val="000000"/>
          <w:lang w:val="ro-MO"/>
        </w:rPr>
        <w:t>Încăperile unde necesită a fi efectuată curăţenia 3 ori în zi</w:t>
      </w:r>
    </w:p>
    <w:tbl>
      <w:tblPr>
        <w:tblW w:w="10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57"/>
      </w:tblGrid>
      <w:tr w:rsidR="009C3F78" w:rsidRPr="008574ED" w:rsidTr="00EB7581">
        <w:trPr>
          <w:trHeight w:val="135"/>
        </w:trPr>
        <w:tc>
          <w:tcPr>
            <w:tcW w:w="10057" w:type="dxa"/>
          </w:tcPr>
          <w:p w:rsidR="009C3F78" w:rsidRPr="008574ED" w:rsidRDefault="009C3F78" w:rsidP="00EB7581">
            <w:pPr>
              <w:jc w:val="center"/>
              <w:rPr>
                <w:b/>
                <w:color w:val="000000"/>
              </w:rPr>
            </w:pPr>
            <w:r w:rsidRPr="008574ED">
              <w:rPr>
                <w:b/>
                <w:color w:val="000000"/>
              </w:rPr>
              <w:t xml:space="preserve">CMF-4 - </w:t>
            </w:r>
            <w:r w:rsidRPr="008574ED">
              <w:rPr>
                <w:b/>
                <w:bCs/>
                <w:color w:val="C00000"/>
                <w:lang w:val="it-IT"/>
              </w:rPr>
              <w:t>ZONE CU RISC ÎNALT</w:t>
            </w:r>
          </w:p>
        </w:tc>
      </w:tr>
      <w:tr w:rsidR="009C3F78" w:rsidRPr="00C65E5E" w:rsidTr="00EB7581">
        <w:trPr>
          <w:trHeight w:val="135"/>
        </w:trPr>
        <w:tc>
          <w:tcPr>
            <w:tcW w:w="10057" w:type="dxa"/>
          </w:tcPr>
          <w:p w:rsidR="009C3F78" w:rsidRPr="00C65E5E" w:rsidRDefault="009C3F78" w:rsidP="00EB7581">
            <w:pPr>
              <w:jc w:val="center"/>
              <w:rPr>
                <w:color w:val="000000"/>
              </w:rPr>
            </w:pPr>
            <w:r w:rsidRPr="00C65E5E">
              <w:rPr>
                <w:color w:val="000000"/>
              </w:rPr>
              <w:t>Etajul 1</w:t>
            </w:r>
          </w:p>
        </w:tc>
      </w:tr>
      <w:tr w:rsidR="009C3F78" w:rsidRPr="00C65E5E" w:rsidTr="00EB7581">
        <w:trPr>
          <w:trHeight w:val="135"/>
        </w:trPr>
        <w:tc>
          <w:tcPr>
            <w:tcW w:w="10057" w:type="dxa"/>
          </w:tcPr>
          <w:p w:rsidR="009C3F78" w:rsidRPr="00E25386" w:rsidRDefault="009C3F78" w:rsidP="00EB7581">
            <w:pPr>
              <w:rPr>
                <w:color w:val="000000"/>
              </w:rPr>
            </w:pPr>
            <w:r w:rsidRPr="00E25386">
              <w:rPr>
                <w:color w:val="000000"/>
              </w:rPr>
              <w:t>Scările la întrare-59,8 m</w:t>
            </w:r>
          </w:p>
        </w:tc>
      </w:tr>
      <w:tr w:rsidR="009C3F78" w:rsidRPr="00C65E5E" w:rsidTr="00EB7581">
        <w:trPr>
          <w:trHeight w:val="135"/>
        </w:trPr>
        <w:tc>
          <w:tcPr>
            <w:tcW w:w="10057" w:type="dxa"/>
          </w:tcPr>
          <w:p w:rsidR="009C3F78" w:rsidRPr="00C65E5E" w:rsidRDefault="009C3F78" w:rsidP="00EB7581">
            <w:pPr>
              <w:rPr>
                <w:color w:val="000000"/>
              </w:rPr>
            </w:pPr>
            <w:r>
              <w:rPr>
                <w:color w:val="000000"/>
              </w:rPr>
              <w:t>Total:59.8</w:t>
            </w:r>
            <w:r w:rsidRPr="00C65E5E">
              <w:rPr>
                <w:color w:val="000000"/>
              </w:rPr>
              <w:t>m</w:t>
            </w:r>
          </w:p>
        </w:tc>
      </w:tr>
      <w:tr w:rsidR="009C3F78" w:rsidRPr="00C65E5E" w:rsidTr="00EB7581">
        <w:trPr>
          <w:trHeight w:val="135"/>
        </w:trPr>
        <w:tc>
          <w:tcPr>
            <w:tcW w:w="10057" w:type="dxa"/>
          </w:tcPr>
          <w:p w:rsidR="009C3F78" w:rsidRPr="00C65E5E" w:rsidRDefault="009C3F78" w:rsidP="00EB7581">
            <w:pPr>
              <w:rPr>
                <w:color w:val="000000"/>
              </w:rPr>
            </w:pPr>
            <w:r w:rsidRPr="00C65E5E">
              <w:rPr>
                <w:color w:val="000000"/>
              </w:rPr>
              <w:t xml:space="preserve">                                                                                  ETAJUL 2</w:t>
            </w:r>
          </w:p>
        </w:tc>
      </w:tr>
      <w:tr w:rsidR="009C3F78" w:rsidRPr="00C65E5E" w:rsidTr="00EB7581">
        <w:trPr>
          <w:trHeight w:val="135"/>
        </w:trPr>
        <w:tc>
          <w:tcPr>
            <w:tcW w:w="10057" w:type="dxa"/>
          </w:tcPr>
          <w:p w:rsidR="009C3F78" w:rsidRPr="00C65E5E" w:rsidRDefault="009C3F78" w:rsidP="00EB7581">
            <w:pPr>
              <w:rPr>
                <w:color w:val="000000"/>
              </w:rPr>
            </w:pPr>
            <w:r>
              <w:rPr>
                <w:color w:val="000000"/>
              </w:rPr>
              <w:t>CSPT-20m</w:t>
            </w:r>
          </w:p>
        </w:tc>
      </w:tr>
      <w:tr w:rsidR="009C3F78" w:rsidRPr="00C65E5E" w:rsidTr="00EB7581">
        <w:trPr>
          <w:trHeight w:val="135"/>
        </w:trPr>
        <w:tc>
          <w:tcPr>
            <w:tcW w:w="10057" w:type="dxa"/>
          </w:tcPr>
          <w:p w:rsidR="009C3F78" w:rsidRPr="00C65E5E" w:rsidRDefault="009C3F78" w:rsidP="00EB7581">
            <w:pPr>
              <w:rPr>
                <w:color w:val="000000"/>
              </w:rPr>
            </w:pPr>
            <w:r w:rsidRPr="00C65E5E">
              <w:rPr>
                <w:color w:val="000000"/>
              </w:rPr>
              <w:t xml:space="preserve">                                                                                    ETAJUL 3</w:t>
            </w:r>
          </w:p>
        </w:tc>
      </w:tr>
      <w:tr w:rsidR="009C3F78" w:rsidRPr="00C65E5E" w:rsidTr="00EB7581">
        <w:trPr>
          <w:trHeight w:val="135"/>
        </w:trPr>
        <w:tc>
          <w:tcPr>
            <w:tcW w:w="10057" w:type="dxa"/>
          </w:tcPr>
          <w:p w:rsidR="009C3F78" w:rsidRPr="00C65E5E" w:rsidRDefault="009C3F78" w:rsidP="00EB7581">
            <w:pPr>
              <w:rPr>
                <w:color w:val="000000"/>
              </w:rPr>
            </w:pPr>
            <w:r w:rsidRPr="00C65E5E">
              <w:rPr>
                <w:color w:val="000000"/>
              </w:rPr>
              <w:t>St.zi-34,6m</w:t>
            </w:r>
          </w:p>
        </w:tc>
      </w:tr>
      <w:tr w:rsidR="009C3F78" w:rsidRPr="00C65E5E" w:rsidTr="00EB7581">
        <w:trPr>
          <w:trHeight w:val="135"/>
        </w:trPr>
        <w:tc>
          <w:tcPr>
            <w:tcW w:w="10057" w:type="dxa"/>
          </w:tcPr>
          <w:p w:rsidR="009C3F78" w:rsidRPr="00C65E5E" w:rsidRDefault="009C3F78" w:rsidP="00EB7581">
            <w:pPr>
              <w:rPr>
                <w:color w:val="000000"/>
              </w:rPr>
            </w:pPr>
            <w:r w:rsidRPr="00C65E5E">
              <w:rPr>
                <w:color w:val="000000"/>
              </w:rPr>
              <w:t>Proceduri-17,1m</w:t>
            </w:r>
          </w:p>
        </w:tc>
      </w:tr>
      <w:tr w:rsidR="009C3F78" w:rsidRPr="00C65E5E" w:rsidTr="00EB7581">
        <w:trPr>
          <w:trHeight w:val="135"/>
        </w:trPr>
        <w:tc>
          <w:tcPr>
            <w:tcW w:w="10057" w:type="dxa"/>
          </w:tcPr>
          <w:p w:rsidR="009C3F78" w:rsidRPr="00C65E5E" w:rsidRDefault="009C3F78" w:rsidP="00EB7581">
            <w:pPr>
              <w:rPr>
                <w:color w:val="000000"/>
              </w:rPr>
            </w:pPr>
            <w:r w:rsidRPr="00C65E5E">
              <w:rPr>
                <w:color w:val="000000"/>
              </w:rPr>
              <w:t>Imunoprofilaxia-13,5m</w:t>
            </w:r>
          </w:p>
        </w:tc>
      </w:tr>
      <w:tr w:rsidR="009C3F78" w:rsidRPr="00C65E5E" w:rsidTr="00EB7581">
        <w:trPr>
          <w:trHeight w:val="135"/>
        </w:trPr>
        <w:tc>
          <w:tcPr>
            <w:tcW w:w="10057" w:type="dxa"/>
          </w:tcPr>
          <w:p w:rsidR="009C3F78" w:rsidRPr="00C65E5E" w:rsidRDefault="009C3F78" w:rsidP="00EB7581">
            <w:pPr>
              <w:rPr>
                <w:color w:val="000000"/>
              </w:rPr>
            </w:pPr>
            <w:r w:rsidRPr="00C65E5E">
              <w:rPr>
                <w:color w:val="000000"/>
              </w:rPr>
              <w:t>Total:65.2m</w:t>
            </w:r>
          </w:p>
        </w:tc>
      </w:tr>
      <w:tr w:rsidR="009C3F78" w:rsidRPr="00C65E5E" w:rsidTr="00EB7581">
        <w:trPr>
          <w:trHeight w:val="135"/>
        </w:trPr>
        <w:tc>
          <w:tcPr>
            <w:tcW w:w="10057" w:type="dxa"/>
          </w:tcPr>
          <w:p w:rsidR="009C3F78" w:rsidRPr="00D00CEB" w:rsidRDefault="009C3F78" w:rsidP="00EB7581">
            <w:pPr>
              <w:rPr>
                <w:color w:val="000000"/>
              </w:rPr>
            </w:pPr>
            <w:r>
              <w:rPr>
                <w:color w:val="000000"/>
              </w:rPr>
              <w:t>Grupuri Sanitare – 94.5</w:t>
            </w:r>
          </w:p>
        </w:tc>
      </w:tr>
    </w:tbl>
    <w:p w:rsidR="009C3F78" w:rsidRPr="00EB7581" w:rsidRDefault="009C3F78" w:rsidP="009C3F78">
      <w:pPr>
        <w:rPr>
          <w:b/>
          <w:color w:val="000000"/>
          <w:sz w:val="20"/>
          <w:szCs w:val="20"/>
          <w:lang w:val="ro-MO"/>
        </w:rPr>
      </w:pPr>
      <w:r w:rsidRPr="00EB7581">
        <w:rPr>
          <w:b/>
          <w:color w:val="000000"/>
          <w:sz w:val="20"/>
          <w:szCs w:val="20"/>
          <w:lang w:val="ro-MO"/>
        </w:rPr>
        <w:t>Total suprafaţa CMF-4 - 239,5m</w:t>
      </w:r>
      <w:r w:rsidR="00EB7581">
        <w:rPr>
          <w:b/>
          <w:color w:val="000000"/>
          <w:sz w:val="20"/>
          <w:szCs w:val="20"/>
          <w:lang w:val="ro-MO"/>
        </w:rPr>
        <w:t xml:space="preserve">  </w:t>
      </w:r>
      <w:r w:rsidR="00EB7581">
        <w:rPr>
          <w:b/>
          <w:sz w:val="20"/>
          <w:szCs w:val="20"/>
          <w:lang w:val="ro-MO"/>
        </w:rPr>
        <w:t>Cerintele obligatorii in conformitate cu caietul de sarcini</w:t>
      </w:r>
    </w:p>
    <w:p w:rsidR="009C3F78" w:rsidRPr="00EB7581" w:rsidRDefault="009C3F78" w:rsidP="009C3F78">
      <w:pPr>
        <w:rPr>
          <w:color w:val="000000"/>
          <w:sz w:val="20"/>
          <w:szCs w:val="20"/>
          <w:lang w:val="ro-MO"/>
        </w:rPr>
      </w:pPr>
      <w:r w:rsidRPr="00EB7581">
        <w:rPr>
          <w:color w:val="000000"/>
          <w:sz w:val="20"/>
          <w:szCs w:val="20"/>
          <w:lang w:val="ro-MO"/>
        </w:rPr>
        <w:t>Servicii obligatorii:</w:t>
      </w:r>
    </w:p>
    <w:p w:rsidR="009C3F78" w:rsidRPr="00EB7581" w:rsidRDefault="009C3F78" w:rsidP="009C3F78">
      <w:pPr>
        <w:rPr>
          <w:sz w:val="20"/>
          <w:szCs w:val="20"/>
          <w:lang w:val="ro-MO"/>
        </w:rPr>
      </w:pPr>
      <w:r w:rsidRPr="00EB7581">
        <w:rPr>
          <w:sz w:val="20"/>
          <w:szCs w:val="20"/>
          <w:lang w:val="ro-MO"/>
        </w:rPr>
        <w:t>Curăţenia de întreţinere se efectuează în birouri 3 ori în zi între orele 07.30-9.30 ; 12.30-14.30; 16.30-18-30, prin spălarea podelelor cu dezinfectant, ştergerea prafului, evacuarea deşeurilor managere, schimbarea sacoşelor negre de gunoi, ştergerea lavoarelor.</w:t>
      </w:r>
    </w:p>
    <w:p w:rsidR="009C3F78" w:rsidRPr="00EB7581" w:rsidRDefault="009C3F78" w:rsidP="009C3F78">
      <w:pPr>
        <w:rPr>
          <w:color w:val="000000"/>
          <w:sz w:val="20"/>
          <w:szCs w:val="20"/>
          <w:lang w:val="ro-MO"/>
        </w:rPr>
      </w:pPr>
      <w:r w:rsidRPr="00EB7581">
        <w:rPr>
          <w:color w:val="000000"/>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color w:val="000000"/>
          <w:sz w:val="20"/>
          <w:szCs w:val="20"/>
          <w:lang w:val="ro-MO"/>
        </w:rPr>
      </w:pPr>
      <w:r w:rsidRPr="00EB7581">
        <w:rPr>
          <w:color w:val="000000"/>
          <w:sz w:val="20"/>
          <w:szCs w:val="20"/>
          <w:lang w:val="ro-MO"/>
        </w:rPr>
        <w:t>Pe parcursul zilei în caz de necesitate se efectuează curăţenia de întreţinere.</w:t>
      </w:r>
    </w:p>
    <w:p w:rsidR="009C3F78" w:rsidRPr="00EB7581" w:rsidRDefault="009C3F78" w:rsidP="009C3F78">
      <w:pPr>
        <w:rPr>
          <w:color w:val="000000"/>
          <w:sz w:val="20"/>
          <w:szCs w:val="20"/>
          <w:lang w:val="ro-MO"/>
        </w:rPr>
      </w:pPr>
      <w:r w:rsidRPr="00EB7581">
        <w:rPr>
          <w:color w:val="000000"/>
          <w:sz w:val="20"/>
          <w:szCs w:val="20"/>
          <w:lang w:val="ro-MO"/>
        </w:rPr>
        <w:t>Odată pe săptămână (sâmbăta) se efectuează curăţenia generală, care include şi  ştergerea geamurilor.</w:t>
      </w:r>
    </w:p>
    <w:p w:rsidR="009C3F78" w:rsidRPr="00EB7581" w:rsidRDefault="009C3F78" w:rsidP="009C3F78">
      <w:pPr>
        <w:rPr>
          <w:color w:val="000000"/>
          <w:sz w:val="20"/>
          <w:szCs w:val="20"/>
          <w:lang w:val="ro-MO"/>
        </w:rPr>
      </w:pPr>
      <w:r w:rsidRPr="00EB7581">
        <w:rPr>
          <w:color w:val="000000"/>
          <w:sz w:val="20"/>
          <w:szCs w:val="20"/>
          <w:lang w:val="ro-MO"/>
        </w:rPr>
        <w:t>De 3 ori pe an se efectuează spălarea geamurilor.</w:t>
      </w:r>
    </w:p>
    <w:p w:rsidR="009C3F78" w:rsidRPr="00EB7581" w:rsidRDefault="009C3F78" w:rsidP="009C3F78">
      <w:pPr>
        <w:rPr>
          <w:color w:val="000000"/>
          <w:sz w:val="20"/>
          <w:szCs w:val="20"/>
          <w:lang w:val="ro-MO"/>
        </w:rPr>
      </w:pPr>
      <w:r w:rsidRPr="00EB7581">
        <w:rPr>
          <w:color w:val="000000"/>
          <w:sz w:val="20"/>
          <w:szCs w:val="20"/>
          <w:lang w:val="ro-MO"/>
        </w:rPr>
        <w:t>Curăţarea covoarelor cu aspiratorul-zilnic, spălarea cu soluţii pentru covoare odată în lună şi la necesitate.</w:t>
      </w:r>
    </w:p>
    <w:p w:rsidR="009C3F78" w:rsidRPr="00EB7581" w:rsidRDefault="009C3F78" w:rsidP="009C3F78">
      <w:pPr>
        <w:rPr>
          <w:color w:val="000000"/>
          <w:sz w:val="20"/>
          <w:szCs w:val="20"/>
          <w:lang w:val="ro-MO"/>
        </w:rPr>
      </w:pPr>
      <w:r w:rsidRPr="00EB7581">
        <w:rPr>
          <w:color w:val="000000"/>
          <w:sz w:val="20"/>
          <w:szCs w:val="20"/>
          <w:lang w:val="ro-MO"/>
        </w:rPr>
        <w:t>Consumabile necesare:aspiratoare, teuri, căldări şi cârpe( cu marcaj special „perete”, „podea”), sacoşe de gunoi negre,saşose galbene deşeuri biologice,  dezinfectanţi, soluţii şi prafuri de curăţare, mănuşi de cauciuc. Cârpele şi inventarul după utilizare se dezinfectează cu soluţii dezinfectantă şi se pun la uscat.</w:t>
      </w:r>
    </w:p>
    <w:p w:rsidR="009C3F78" w:rsidRPr="00EB7581" w:rsidRDefault="009C3F78" w:rsidP="009C3F78">
      <w:pPr>
        <w:rPr>
          <w:color w:val="000000"/>
          <w:sz w:val="20"/>
          <w:szCs w:val="20"/>
          <w:lang w:val="ro-MO"/>
        </w:rPr>
      </w:pPr>
      <w:r w:rsidRPr="00EB7581">
        <w:rPr>
          <w:color w:val="000000"/>
          <w:sz w:val="20"/>
          <w:szCs w:val="20"/>
          <w:lang w:val="ro-MO"/>
        </w:rPr>
        <w:t>În ofertă să se indice denumirea dezinfectantului , înregistrat în RM, care va fi utilizat.</w:t>
      </w:r>
    </w:p>
    <w:p w:rsidR="009C3F78" w:rsidRPr="00EB7581" w:rsidRDefault="009C3F78" w:rsidP="009C3F78">
      <w:pPr>
        <w:rPr>
          <w:color w:val="000000"/>
          <w:sz w:val="20"/>
          <w:szCs w:val="20"/>
          <w:lang w:val="ro-MO"/>
        </w:rPr>
      </w:pPr>
      <w:r w:rsidRPr="00EB7581">
        <w:rPr>
          <w:color w:val="000000"/>
          <w:sz w:val="20"/>
          <w:szCs w:val="20"/>
          <w:lang w:val="ro-MO"/>
        </w:rPr>
        <w:t>Dezinfectantul necesită să fie schimbat odată la 6 luni.</w:t>
      </w:r>
    </w:p>
    <w:p w:rsidR="009C3F78" w:rsidRPr="00EB7581" w:rsidRDefault="009C3F78" w:rsidP="009C3F78">
      <w:pPr>
        <w:rPr>
          <w:color w:val="000000"/>
          <w:sz w:val="20"/>
          <w:szCs w:val="20"/>
          <w:lang w:val="ro-MO"/>
        </w:rPr>
      </w:pPr>
      <w:r w:rsidRPr="00EB7581">
        <w:rPr>
          <w:color w:val="000000"/>
          <w:sz w:val="20"/>
          <w:szCs w:val="20"/>
          <w:lang w:val="ro-MO"/>
        </w:rPr>
        <w:t>Spălarea frigiderelor 1 dată în lună.</w:t>
      </w:r>
    </w:p>
    <w:p w:rsidR="009C3F78" w:rsidRPr="00EB7581" w:rsidRDefault="009C3F78" w:rsidP="009C3F78">
      <w:pPr>
        <w:rPr>
          <w:color w:val="000000"/>
          <w:sz w:val="20"/>
          <w:szCs w:val="20"/>
          <w:lang w:val="ro-MO"/>
        </w:rPr>
      </w:pPr>
      <w:r w:rsidRPr="00EB7581">
        <w:rPr>
          <w:color w:val="000000"/>
          <w:sz w:val="20"/>
          <w:szCs w:val="20"/>
          <w:lang w:val="ro-MO"/>
        </w:rPr>
        <w:t>Echipamentul murdar (halate, ştergare,etc.) 1 dată în săptămână şi la necesitate se duce la spălătorie şi se aduce curat.</w:t>
      </w:r>
    </w:p>
    <w:p w:rsidR="009C3F78" w:rsidRPr="00EB7581" w:rsidRDefault="009C3F78" w:rsidP="009C3F78">
      <w:pPr>
        <w:rPr>
          <w:color w:val="000000"/>
          <w:sz w:val="20"/>
          <w:szCs w:val="20"/>
          <w:lang w:val="ro-MO"/>
        </w:rPr>
      </w:pPr>
      <w:r w:rsidRPr="00EB7581">
        <w:rPr>
          <w:color w:val="000000"/>
          <w:sz w:val="20"/>
          <w:szCs w:val="20"/>
          <w:lang w:val="ro-MO"/>
        </w:rPr>
        <w:t>Să aducă la cunoştinţa administratorului din partea prestatorului şi şefului secţiei din partea beneficiarului despre orice defecţiune tehnică, accident.</w:t>
      </w:r>
    </w:p>
    <w:p w:rsidR="009C3F78" w:rsidRPr="00EB7581" w:rsidRDefault="009C3F78" w:rsidP="009C3F78">
      <w:pPr>
        <w:rPr>
          <w:color w:val="000000"/>
          <w:sz w:val="20"/>
          <w:szCs w:val="20"/>
          <w:lang w:val="ro-MO"/>
        </w:rPr>
      </w:pPr>
      <w:r w:rsidRPr="00EB7581">
        <w:rPr>
          <w:color w:val="000000"/>
          <w:sz w:val="20"/>
          <w:szCs w:val="20"/>
          <w:lang w:val="ro-MO"/>
        </w:rPr>
        <w:t>Să însuşească şi să respecte în tocmai normele de folosire a echipamentului de protecţie şi de lucru.</w:t>
      </w:r>
    </w:p>
    <w:p w:rsidR="009C3F78" w:rsidRPr="00EB7581" w:rsidRDefault="009C3F78" w:rsidP="009C3F78">
      <w:pPr>
        <w:rPr>
          <w:color w:val="000000"/>
          <w:sz w:val="20"/>
          <w:szCs w:val="20"/>
          <w:lang w:val="ro-MO"/>
        </w:rPr>
      </w:pPr>
      <w:r w:rsidRPr="00EB7581">
        <w:rPr>
          <w:color w:val="000000"/>
          <w:sz w:val="20"/>
          <w:szCs w:val="20"/>
          <w:lang w:val="ro-MO"/>
        </w:rPr>
        <w:t>Să cunoască regulile pregătirii şi folosirii tuturor soluţiilor dezinfectante.</w:t>
      </w:r>
    </w:p>
    <w:p w:rsidR="009C3F78" w:rsidRPr="00EB7581" w:rsidRDefault="009C3F78" w:rsidP="009C3F78">
      <w:pPr>
        <w:rPr>
          <w:color w:val="000000"/>
          <w:sz w:val="20"/>
          <w:szCs w:val="20"/>
          <w:lang w:val="ro-MO"/>
        </w:rPr>
      </w:pPr>
      <w:r w:rsidRPr="00EB7581">
        <w:rPr>
          <w:color w:val="000000"/>
          <w:sz w:val="20"/>
          <w:szCs w:val="20"/>
          <w:lang w:val="ro-MO"/>
        </w:rPr>
        <w:t>Să nu distrugă dispozitivele de protecţie, de semnalizare şi de avertizare.</w:t>
      </w:r>
    </w:p>
    <w:p w:rsidR="009C3F78" w:rsidRPr="00EB7581" w:rsidRDefault="009C3F78" w:rsidP="009C3F78">
      <w:pPr>
        <w:rPr>
          <w:color w:val="000000"/>
          <w:sz w:val="20"/>
          <w:szCs w:val="20"/>
          <w:lang w:val="ro-MO"/>
        </w:rPr>
      </w:pPr>
      <w:r w:rsidRPr="00EB7581">
        <w:rPr>
          <w:color w:val="000000"/>
          <w:sz w:val="20"/>
          <w:szCs w:val="20"/>
          <w:lang w:val="ro-MO"/>
        </w:rPr>
        <w:t>După fiecare curăţenie încăperile se aerisesc.</w:t>
      </w:r>
    </w:p>
    <w:p w:rsidR="009C3F78" w:rsidRPr="00EB7581" w:rsidRDefault="009C3F78" w:rsidP="009C3F78">
      <w:pPr>
        <w:rPr>
          <w:color w:val="000000"/>
          <w:sz w:val="20"/>
          <w:szCs w:val="20"/>
          <w:lang w:val="ro-MO"/>
        </w:rPr>
      </w:pPr>
      <w:r w:rsidRPr="00EB7581">
        <w:rPr>
          <w:color w:val="000000"/>
          <w:sz w:val="20"/>
          <w:szCs w:val="20"/>
          <w:lang w:val="ro-MO"/>
        </w:rPr>
        <w:t>În caz de stare de urgenţă a unui pacient infirmiera va însoţi şi va ajuta pacientul, la indicaţia lucrătorului medical.</w:t>
      </w:r>
    </w:p>
    <w:p w:rsidR="009C3F78" w:rsidRPr="004C4648" w:rsidRDefault="009C3F78" w:rsidP="009C3F78">
      <w:pPr>
        <w:rPr>
          <w:color w:val="000000"/>
          <w:sz w:val="16"/>
          <w:szCs w:val="16"/>
          <w:lang w:val="ro-MO"/>
        </w:rPr>
      </w:pPr>
    </w:p>
    <w:p w:rsidR="009C3F78" w:rsidRPr="004C4648" w:rsidRDefault="009C3F78" w:rsidP="009C3F78">
      <w:pPr>
        <w:rPr>
          <w:b/>
          <w:color w:val="000000"/>
          <w:lang w:val="ro-MO"/>
        </w:rPr>
      </w:pPr>
      <w:r w:rsidRPr="004C4648">
        <w:rPr>
          <w:b/>
          <w:color w:val="000000"/>
          <w:lang w:val="ro-MO"/>
        </w:rPr>
        <w:t>TOTAL CMF-4:</w:t>
      </w:r>
      <w:r>
        <w:rPr>
          <w:b/>
          <w:color w:val="000000"/>
          <w:lang w:val="ro-MO"/>
        </w:rPr>
        <w:t xml:space="preserve">     </w:t>
      </w:r>
      <w:r w:rsidRPr="004C4648">
        <w:rPr>
          <w:b/>
          <w:color w:val="000000"/>
          <w:lang w:val="ro-MO"/>
        </w:rPr>
        <w:t>1415.4m</w:t>
      </w:r>
    </w:p>
    <w:p w:rsidR="009C3F78" w:rsidRPr="004C4648" w:rsidRDefault="009C3F78" w:rsidP="009C3F78">
      <w:pPr>
        <w:rPr>
          <w:color w:val="000000"/>
          <w:sz w:val="16"/>
          <w:szCs w:val="16"/>
          <w:lang w:val="ro-MO"/>
        </w:rPr>
      </w:pPr>
    </w:p>
    <w:p w:rsidR="009C3F78" w:rsidRPr="004C4648" w:rsidRDefault="009C3F78" w:rsidP="009C3F78">
      <w:pPr>
        <w:rPr>
          <w:b/>
          <w:color w:val="000000"/>
          <w:lang w:val="ro-MO"/>
        </w:rPr>
      </w:pPr>
    </w:p>
    <w:p w:rsidR="009C3F78" w:rsidRPr="004C4648" w:rsidRDefault="009C3F78" w:rsidP="009C3F78">
      <w:pPr>
        <w:rPr>
          <w:b/>
          <w:color w:val="000000"/>
          <w:lang w:val="ro-MO"/>
        </w:rPr>
      </w:pPr>
      <w:r w:rsidRPr="004C4648">
        <w:rPr>
          <w:b/>
          <w:color w:val="000000"/>
          <w:lang w:val="ro-MO"/>
        </w:rPr>
        <w:t>Prestatorul</w:t>
      </w:r>
      <w:r w:rsidRPr="004C4648">
        <w:rPr>
          <w:b/>
          <w:lang w:val="ro-MO"/>
        </w:rPr>
        <w:t xml:space="preserve">  </w:t>
      </w:r>
      <w:r w:rsidR="00EB7581">
        <w:rPr>
          <w:b/>
          <w:lang w:val="ro-MO"/>
        </w:rPr>
        <w:t xml:space="preserve">            </w:t>
      </w:r>
      <w:r w:rsidRPr="004C4648">
        <w:rPr>
          <w:b/>
          <w:lang w:val="ro-MO"/>
        </w:rPr>
        <w:t xml:space="preserve">SRL                                 Beneficiarul        IMSP AMT BUIUCANI                               </w:t>
      </w:r>
    </w:p>
    <w:p w:rsidR="009C3F78" w:rsidRPr="004C4648" w:rsidRDefault="009C3F78" w:rsidP="009C3F78">
      <w:pPr>
        <w:rPr>
          <w:b/>
          <w:color w:val="000000"/>
          <w:lang w:val="ro-MO"/>
        </w:rPr>
      </w:pPr>
    </w:p>
    <w:p w:rsidR="009C3F78" w:rsidRPr="004C4648" w:rsidRDefault="009C3F78" w:rsidP="009C3F78">
      <w:pPr>
        <w:rPr>
          <w:b/>
          <w:color w:val="000000"/>
          <w:lang w:val="ro-MO"/>
        </w:rPr>
      </w:pPr>
    </w:p>
    <w:p w:rsidR="009C3F78" w:rsidRPr="004C4648" w:rsidRDefault="009C3F78" w:rsidP="009C3F78">
      <w:pPr>
        <w:rPr>
          <w:b/>
          <w:color w:val="000000"/>
          <w:lang w:val="ro-MO"/>
        </w:rPr>
      </w:pPr>
    </w:p>
    <w:p w:rsidR="009C3F78" w:rsidRDefault="009C3F78" w:rsidP="009C3F78">
      <w:pPr>
        <w:tabs>
          <w:tab w:val="left" w:pos="7891"/>
        </w:tabs>
        <w:rPr>
          <w:b/>
          <w:color w:val="000000"/>
          <w:sz w:val="28"/>
          <w:szCs w:val="28"/>
          <w:lang w:val="ro-MO"/>
        </w:rPr>
      </w:pPr>
    </w:p>
    <w:p w:rsidR="00267E1C" w:rsidRPr="004C4648" w:rsidRDefault="00267E1C" w:rsidP="009C3F78">
      <w:pPr>
        <w:tabs>
          <w:tab w:val="left" w:pos="7891"/>
        </w:tabs>
        <w:rPr>
          <w:b/>
          <w:color w:val="000000"/>
          <w:sz w:val="28"/>
          <w:szCs w:val="28"/>
          <w:lang w:val="ro-MO"/>
        </w:rPr>
      </w:pPr>
    </w:p>
    <w:p w:rsidR="009C3F78" w:rsidRPr="00313176" w:rsidRDefault="009C3F78" w:rsidP="009C3F78">
      <w:pPr>
        <w:jc w:val="right"/>
        <w:rPr>
          <w:lang w:val="ro-MO"/>
        </w:rPr>
      </w:pPr>
      <w:r w:rsidRPr="00313176">
        <w:rPr>
          <w:lang w:val="ro-MO"/>
        </w:rPr>
        <w:lastRenderedPageBreak/>
        <w:t>Anexa nr.</w:t>
      </w:r>
      <w:r>
        <w:rPr>
          <w:lang w:val="ro-MO"/>
        </w:rPr>
        <w:t>8</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w:t>
      </w:r>
      <w:r w:rsidR="004F2E04">
        <w:rPr>
          <w:b/>
          <w:sz w:val="22"/>
          <w:szCs w:val="22"/>
          <w:lang w:val="ro-MO"/>
        </w:rPr>
        <w:t>1</w:t>
      </w:r>
    </w:p>
    <w:p w:rsidR="009C3F78" w:rsidRPr="00F172F5" w:rsidRDefault="009C3F78" w:rsidP="009C3F78">
      <w:pPr>
        <w:jc w:val="right"/>
        <w:rPr>
          <w:b/>
          <w:lang w:val="ro-MO"/>
        </w:rPr>
      </w:pPr>
    </w:p>
    <w:p w:rsidR="009C3F78" w:rsidRPr="004C4648" w:rsidRDefault="009C3F78" w:rsidP="009C3F78">
      <w:pPr>
        <w:rPr>
          <w:b/>
          <w:color w:val="000000"/>
          <w:lang w:val="ro-MO"/>
        </w:rPr>
      </w:pPr>
      <w:r w:rsidRPr="004C4648">
        <w:rPr>
          <w:b/>
          <w:color w:val="000000"/>
          <w:lang w:val="ro-MO"/>
        </w:rPr>
        <w:t>Încăperile unde necesită a fi efectuată curăţenia 1 dată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9C3F78" w:rsidRPr="00B230FB" w:rsidTr="00EB7581">
        <w:trPr>
          <w:trHeight w:val="135"/>
        </w:trPr>
        <w:tc>
          <w:tcPr>
            <w:tcW w:w="9916" w:type="dxa"/>
          </w:tcPr>
          <w:p w:rsidR="009C3F78" w:rsidRPr="00C65E5E" w:rsidRDefault="009C3F78" w:rsidP="00EB7581">
            <w:pPr>
              <w:jc w:val="center"/>
              <w:rPr>
                <w:color w:val="000000"/>
              </w:rPr>
            </w:pPr>
            <w:r w:rsidRPr="00B230FB">
              <w:rPr>
                <w:b/>
                <w:color w:val="000000"/>
              </w:rPr>
              <w:t>Bloc CMF-5</w:t>
            </w:r>
            <w:r>
              <w:rPr>
                <w:color w:val="000000"/>
              </w:rPr>
              <w:t xml:space="preserve">  - </w:t>
            </w:r>
            <w:r w:rsidRPr="00B230FB">
              <w:rPr>
                <w:b/>
                <w:bCs/>
                <w:color w:val="C00000"/>
                <w:lang w:val="it-IT"/>
              </w:rPr>
              <w:t>ZONE CU RISC SCĂZUT</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 xml:space="preserve">                                                                                      Etajul- 1</w:t>
            </w:r>
          </w:p>
        </w:tc>
      </w:tr>
      <w:tr w:rsidR="009C3F78" w:rsidRPr="00C65E5E" w:rsidTr="00EB7581">
        <w:trPr>
          <w:trHeight w:val="135"/>
        </w:trPr>
        <w:tc>
          <w:tcPr>
            <w:tcW w:w="9916" w:type="dxa"/>
          </w:tcPr>
          <w:p w:rsidR="009C3F78" w:rsidRPr="00C65E5E" w:rsidRDefault="009C3F78" w:rsidP="00EB7581">
            <w:pPr>
              <w:rPr>
                <w:color w:val="000000"/>
              </w:rPr>
            </w:pPr>
            <w:r>
              <w:rPr>
                <w:color w:val="000000"/>
              </w:rPr>
              <w:t>DEPOZIT FARMACI 8,1</w:t>
            </w:r>
            <w:r w:rsidRPr="00C65E5E">
              <w:rPr>
                <w:color w:val="000000"/>
              </w:rPr>
              <w:t>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Paznicul- 10,9m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Casa-11,5m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Total:30</w:t>
            </w:r>
            <w:r w:rsidRPr="00C65E5E">
              <w:rPr>
                <w:color w:val="000000"/>
              </w:rPr>
              <w:t>,</w:t>
            </w:r>
            <w:r>
              <w:rPr>
                <w:color w:val="000000"/>
              </w:rPr>
              <w:t>5</w:t>
            </w:r>
            <w:r w:rsidRPr="00C65E5E">
              <w:rPr>
                <w:color w:val="000000"/>
              </w:rPr>
              <w:t>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 xml:space="preserve">                                                                                    Etajul 2</w:t>
            </w:r>
          </w:p>
        </w:tc>
      </w:tr>
      <w:tr w:rsidR="009C3F78" w:rsidRPr="00C65E5E" w:rsidTr="00EB7581">
        <w:trPr>
          <w:trHeight w:val="135"/>
        </w:trPr>
        <w:tc>
          <w:tcPr>
            <w:tcW w:w="9916" w:type="dxa"/>
          </w:tcPr>
          <w:p w:rsidR="009C3F78" w:rsidRPr="00C65E5E" w:rsidRDefault="009C3F78" w:rsidP="00EB7581">
            <w:pPr>
              <w:rPr>
                <w:color w:val="000000"/>
              </w:rPr>
            </w:pPr>
            <w:r>
              <w:rPr>
                <w:color w:val="000000"/>
              </w:rPr>
              <w:t>Sala de odihnă</w:t>
            </w:r>
            <w:r w:rsidRPr="00C65E5E">
              <w:rPr>
                <w:color w:val="000000"/>
              </w:rPr>
              <w:t>-</w:t>
            </w:r>
            <w:r>
              <w:rPr>
                <w:color w:val="000000"/>
              </w:rPr>
              <w:t>18</w:t>
            </w:r>
            <w:r w:rsidRPr="00C65E5E">
              <w:rPr>
                <w:color w:val="000000"/>
              </w:rPr>
              <w:t>,</w:t>
            </w:r>
            <w:r>
              <w:rPr>
                <w:color w:val="000000"/>
              </w:rPr>
              <w:t>8</w:t>
            </w:r>
            <w:r w:rsidRPr="00C65E5E">
              <w:rPr>
                <w:color w:val="000000"/>
              </w:rPr>
              <w:t>m</w:t>
            </w:r>
          </w:p>
        </w:tc>
      </w:tr>
      <w:tr w:rsidR="009C3F78" w:rsidRPr="007110FC" w:rsidTr="00EB7581">
        <w:trPr>
          <w:trHeight w:val="135"/>
        </w:trPr>
        <w:tc>
          <w:tcPr>
            <w:tcW w:w="9916" w:type="dxa"/>
          </w:tcPr>
          <w:p w:rsidR="009C3F78" w:rsidRPr="00C65E5E" w:rsidRDefault="009C3F78" w:rsidP="00EB7581">
            <w:pPr>
              <w:rPr>
                <w:color w:val="000000"/>
              </w:rPr>
            </w:pPr>
            <w:r>
              <w:rPr>
                <w:color w:val="000000"/>
              </w:rPr>
              <w:t>Şefa secţiei/a/sup.-37</w:t>
            </w:r>
            <w:r w:rsidRPr="00C65E5E">
              <w:rPr>
                <w:color w:val="000000"/>
              </w:rPr>
              <w:t>,</w:t>
            </w:r>
            <w:r>
              <w:rPr>
                <w:color w:val="000000"/>
              </w:rPr>
              <w:t>1</w:t>
            </w:r>
            <w:r w:rsidRPr="00C65E5E">
              <w:rPr>
                <w:color w:val="000000"/>
              </w:rPr>
              <w:t>m</w:t>
            </w:r>
          </w:p>
        </w:tc>
      </w:tr>
      <w:tr w:rsidR="009C3F78" w:rsidRPr="00AA5DA9" w:rsidTr="00EB7581">
        <w:trPr>
          <w:trHeight w:val="135"/>
        </w:trPr>
        <w:tc>
          <w:tcPr>
            <w:tcW w:w="9916" w:type="dxa"/>
          </w:tcPr>
          <w:p w:rsidR="009C3F78" w:rsidRPr="00C65E5E" w:rsidRDefault="009C3F78" w:rsidP="00EB7581">
            <w:pPr>
              <w:rPr>
                <w:color w:val="000000"/>
              </w:rPr>
            </w:pPr>
            <w:r>
              <w:rPr>
                <w:color w:val="000000"/>
              </w:rPr>
              <w:t>Sala de lucru- 15</w:t>
            </w:r>
            <w:r w:rsidRPr="00C65E5E">
              <w:rPr>
                <w:color w:val="000000"/>
              </w:rPr>
              <w:t>,</w:t>
            </w:r>
            <w:r>
              <w:rPr>
                <w:color w:val="000000"/>
              </w:rPr>
              <w:t>7</w:t>
            </w:r>
            <w:r w:rsidRPr="00C65E5E">
              <w:rPr>
                <w:color w:val="000000"/>
              </w:rPr>
              <w:t>m</w:t>
            </w:r>
          </w:p>
        </w:tc>
      </w:tr>
      <w:tr w:rsidR="009C3F78" w:rsidRPr="00AA5DA9" w:rsidTr="00EB7581">
        <w:trPr>
          <w:trHeight w:val="135"/>
        </w:trPr>
        <w:tc>
          <w:tcPr>
            <w:tcW w:w="9916" w:type="dxa"/>
          </w:tcPr>
          <w:p w:rsidR="009C3F78" w:rsidRPr="00C65E5E" w:rsidRDefault="009C3F78" w:rsidP="00EB7581">
            <w:pPr>
              <w:rPr>
                <w:color w:val="000000"/>
              </w:rPr>
            </w:pPr>
            <w:r>
              <w:rPr>
                <w:color w:val="000000"/>
              </w:rPr>
              <w:t>Hol de aşteptare-17,4m</w:t>
            </w:r>
          </w:p>
        </w:tc>
      </w:tr>
      <w:tr w:rsidR="009C3F78" w:rsidRPr="00AA5DA9" w:rsidTr="00EB7581">
        <w:trPr>
          <w:trHeight w:val="135"/>
        </w:trPr>
        <w:tc>
          <w:tcPr>
            <w:tcW w:w="9916" w:type="dxa"/>
          </w:tcPr>
          <w:p w:rsidR="009C3F78" w:rsidRPr="00C65E5E" w:rsidRDefault="009C3F78" w:rsidP="00EB7581">
            <w:pPr>
              <w:rPr>
                <w:color w:val="000000"/>
              </w:rPr>
            </w:pPr>
            <w:r w:rsidRPr="00C65E5E">
              <w:rPr>
                <w:color w:val="000000"/>
              </w:rPr>
              <w:t>Camera de deşeuri-5,5m</w:t>
            </w:r>
          </w:p>
        </w:tc>
      </w:tr>
      <w:tr w:rsidR="009C3F78" w:rsidRPr="00AA5DA9" w:rsidTr="00EB7581">
        <w:trPr>
          <w:trHeight w:val="135"/>
        </w:trPr>
        <w:tc>
          <w:tcPr>
            <w:tcW w:w="9916" w:type="dxa"/>
          </w:tcPr>
          <w:p w:rsidR="009C3F78" w:rsidRPr="00C65E5E" w:rsidRDefault="009C3F78" w:rsidP="00EB7581">
            <w:pPr>
              <w:rPr>
                <w:color w:val="000000"/>
              </w:rPr>
            </w:pPr>
            <w:r w:rsidRPr="00C65E5E">
              <w:rPr>
                <w:color w:val="000000"/>
              </w:rPr>
              <w:t>Sala de odihnă-1</w:t>
            </w:r>
            <w:r>
              <w:rPr>
                <w:color w:val="000000"/>
              </w:rPr>
              <w:t>4</w:t>
            </w:r>
            <w:r w:rsidRPr="00C65E5E">
              <w:rPr>
                <w:color w:val="000000"/>
              </w:rPr>
              <w:t>,</w:t>
            </w:r>
            <w:r>
              <w:rPr>
                <w:color w:val="000000"/>
              </w:rPr>
              <w:t>2</w:t>
            </w:r>
            <w:r w:rsidRPr="00C65E5E">
              <w:rPr>
                <w:color w:val="000000"/>
              </w:rPr>
              <w:t>m</w:t>
            </w:r>
          </w:p>
        </w:tc>
      </w:tr>
      <w:tr w:rsidR="009C3F78" w:rsidRPr="00AA5DA9" w:rsidTr="00EB7581">
        <w:trPr>
          <w:trHeight w:val="135"/>
        </w:trPr>
        <w:tc>
          <w:tcPr>
            <w:tcW w:w="9916" w:type="dxa"/>
          </w:tcPr>
          <w:p w:rsidR="009C3F78" w:rsidRPr="00C65E5E" w:rsidRDefault="009C3F78" w:rsidP="00EB7581">
            <w:pPr>
              <w:rPr>
                <w:color w:val="000000"/>
              </w:rPr>
            </w:pPr>
            <w:r>
              <w:rPr>
                <w:color w:val="000000"/>
              </w:rPr>
              <w:t>Total:108</w:t>
            </w:r>
            <w:r w:rsidRPr="00C65E5E">
              <w:rPr>
                <w:color w:val="000000"/>
              </w:rPr>
              <w:t>,</w:t>
            </w:r>
            <w:r>
              <w:rPr>
                <w:color w:val="000000"/>
              </w:rPr>
              <w:t>7</w:t>
            </w:r>
            <w:r w:rsidRPr="00C65E5E">
              <w:rPr>
                <w:color w:val="000000"/>
              </w:rPr>
              <w:t>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 xml:space="preserve">                                                                                  ETAJUL 3</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Cabinetul de deshidrarare-11,7m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Infermiere-40,3</w:t>
            </w:r>
            <w:r w:rsidRPr="00C65E5E">
              <w:rPr>
                <w:color w:val="000000"/>
              </w:rPr>
              <w:t>m</w:t>
            </w:r>
          </w:p>
        </w:tc>
      </w:tr>
      <w:tr w:rsidR="009C3F78" w:rsidRPr="007110FC" w:rsidTr="00EB7581">
        <w:trPr>
          <w:trHeight w:val="135"/>
        </w:trPr>
        <w:tc>
          <w:tcPr>
            <w:tcW w:w="9916" w:type="dxa"/>
          </w:tcPr>
          <w:p w:rsidR="009C3F78" w:rsidRDefault="009C3F78" w:rsidP="00EB7581">
            <w:pPr>
              <w:rPr>
                <w:color w:val="000000"/>
              </w:rPr>
            </w:pPr>
            <w:r>
              <w:rPr>
                <w:color w:val="000000"/>
              </w:rPr>
              <w:t>Şefa secţiei/a/sup.-32</w:t>
            </w:r>
            <w:r w:rsidRPr="00C65E5E">
              <w:rPr>
                <w:color w:val="000000"/>
              </w:rPr>
              <w:t>,</w:t>
            </w:r>
            <w:r>
              <w:rPr>
                <w:color w:val="000000"/>
              </w:rPr>
              <w:t>4</w:t>
            </w:r>
            <w:r w:rsidRPr="00C65E5E">
              <w:rPr>
                <w:color w:val="000000"/>
              </w:rPr>
              <w:t>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Camera de deşeuri-7,7m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Total:92</w:t>
            </w:r>
            <w:r w:rsidRPr="00C65E5E">
              <w:rPr>
                <w:color w:val="000000"/>
              </w:rPr>
              <w:t>,</w:t>
            </w:r>
            <w:r>
              <w:rPr>
                <w:color w:val="000000"/>
              </w:rPr>
              <w:t>1</w:t>
            </w:r>
            <w:r w:rsidRPr="00C65E5E">
              <w:rPr>
                <w:color w:val="000000"/>
              </w:rPr>
              <w:t>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 xml:space="preserve">                                                                                    ETAJUL 4</w:t>
            </w:r>
          </w:p>
        </w:tc>
      </w:tr>
      <w:tr w:rsidR="009C3F78" w:rsidRPr="00643001" w:rsidTr="00EB7581">
        <w:trPr>
          <w:trHeight w:val="135"/>
        </w:trPr>
        <w:tc>
          <w:tcPr>
            <w:tcW w:w="9916" w:type="dxa"/>
          </w:tcPr>
          <w:p w:rsidR="009C3F78" w:rsidRPr="00C65E5E" w:rsidRDefault="009C3F78" w:rsidP="00EB7581">
            <w:pPr>
              <w:rPr>
                <w:color w:val="000000"/>
              </w:rPr>
            </w:pPr>
            <w:r>
              <w:rPr>
                <w:color w:val="000000"/>
              </w:rPr>
              <w:t>Depozit as.sef</w:t>
            </w:r>
            <w:r w:rsidRPr="00C65E5E">
              <w:rPr>
                <w:color w:val="000000"/>
              </w:rPr>
              <w:t>-17,9m</w:t>
            </w:r>
          </w:p>
        </w:tc>
      </w:tr>
      <w:tr w:rsidR="009C3F78" w:rsidRPr="00643001" w:rsidTr="00EB7581">
        <w:trPr>
          <w:trHeight w:val="135"/>
        </w:trPr>
        <w:tc>
          <w:tcPr>
            <w:tcW w:w="9916" w:type="dxa"/>
          </w:tcPr>
          <w:p w:rsidR="009C3F78" w:rsidRPr="00C65E5E" w:rsidRDefault="009C3F78" w:rsidP="00EB7581">
            <w:pPr>
              <w:rPr>
                <w:color w:val="000000"/>
              </w:rPr>
            </w:pPr>
            <w:r>
              <w:rPr>
                <w:color w:val="000000"/>
              </w:rPr>
              <w:t>Sindicatele-</w:t>
            </w:r>
            <w:r w:rsidRPr="00C65E5E">
              <w:rPr>
                <w:color w:val="000000"/>
              </w:rPr>
              <w:t>17,2m</w:t>
            </w:r>
          </w:p>
        </w:tc>
      </w:tr>
      <w:tr w:rsidR="009C3F78" w:rsidRPr="00643001" w:rsidTr="00EB7581">
        <w:trPr>
          <w:trHeight w:val="135"/>
        </w:trPr>
        <w:tc>
          <w:tcPr>
            <w:tcW w:w="9916" w:type="dxa"/>
          </w:tcPr>
          <w:p w:rsidR="009C3F78" w:rsidRPr="00C65E5E" w:rsidRDefault="009C3F78" w:rsidP="00EB7581">
            <w:pPr>
              <w:rPr>
                <w:color w:val="000000"/>
              </w:rPr>
            </w:pPr>
            <w:r w:rsidRPr="00C65E5E">
              <w:rPr>
                <w:color w:val="000000"/>
              </w:rPr>
              <w:t>Inginerii-31,6</w:t>
            </w:r>
          </w:p>
        </w:tc>
      </w:tr>
      <w:tr w:rsidR="009C3F78" w:rsidRPr="00643001" w:rsidTr="00EB7581">
        <w:trPr>
          <w:trHeight w:val="135"/>
        </w:trPr>
        <w:tc>
          <w:tcPr>
            <w:tcW w:w="9916" w:type="dxa"/>
          </w:tcPr>
          <w:p w:rsidR="009C3F78" w:rsidRPr="00C65E5E" w:rsidRDefault="009C3F78" w:rsidP="00EB7581">
            <w:pPr>
              <w:rPr>
                <w:color w:val="000000"/>
              </w:rPr>
            </w:pPr>
            <w:r>
              <w:rPr>
                <w:color w:val="000000"/>
              </w:rPr>
              <w:t>Sala de şedinţă-70,5m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Administraţia-53,7m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Sala de odihnă-15,6m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USG-18,4m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Inginer16m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Inginer-15m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Sala de deşeuri-7,7m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Telefonist-18,4m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Tehnician-14,5m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Statistica-70m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Depozit statistica-17,9m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Arhiva-58m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Total</w:t>
            </w:r>
            <w:r>
              <w:rPr>
                <w:color w:val="000000"/>
                <w:lang w:val="en-US"/>
              </w:rPr>
              <w:t>;</w:t>
            </w:r>
            <w:r>
              <w:rPr>
                <w:color w:val="000000"/>
              </w:rPr>
              <w:t xml:space="preserve"> 442</w:t>
            </w:r>
            <w:r w:rsidRPr="00C65E5E">
              <w:rPr>
                <w:color w:val="000000"/>
              </w:rPr>
              <w:t>,</w:t>
            </w:r>
            <w:r>
              <w:rPr>
                <w:color w:val="000000"/>
              </w:rPr>
              <w:t>4</w:t>
            </w:r>
            <w:r w:rsidRPr="00C65E5E">
              <w:rPr>
                <w:color w:val="000000"/>
              </w:rPr>
              <w:t>m</w:t>
            </w:r>
          </w:p>
        </w:tc>
      </w:tr>
    </w:tbl>
    <w:p w:rsidR="009C3F78" w:rsidRPr="00EB7581" w:rsidRDefault="009C3F78" w:rsidP="009C3F78">
      <w:pPr>
        <w:rPr>
          <w:b/>
          <w:color w:val="000000"/>
          <w:sz w:val="20"/>
          <w:szCs w:val="20"/>
          <w:lang w:val="ro-MO"/>
        </w:rPr>
      </w:pPr>
      <w:r w:rsidRPr="00EB7581">
        <w:rPr>
          <w:b/>
          <w:color w:val="000000"/>
          <w:sz w:val="20"/>
          <w:szCs w:val="20"/>
          <w:lang w:val="ro-MO"/>
        </w:rPr>
        <w:t>Total suprafaţa CMF-5-673.7m</w:t>
      </w:r>
      <w:r w:rsidR="00EB7581">
        <w:rPr>
          <w:b/>
          <w:color w:val="000000"/>
          <w:sz w:val="20"/>
          <w:szCs w:val="20"/>
          <w:lang w:val="ro-MO"/>
        </w:rPr>
        <w:t xml:space="preserve">  </w:t>
      </w:r>
      <w:r w:rsidR="00EB7581">
        <w:rPr>
          <w:b/>
          <w:sz w:val="20"/>
          <w:szCs w:val="20"/>
          <w:lang w:val="ro-MO"/>
        </w:rPr>
        <w:t>Cerintele obligatorii in conformitate cu caietul de sarcini</w:t>
      </w:r>
    </w:p>
    <w:p w:rsidR="009C3F78" w:rsidRPr="00EB7581" w:rsidRDefault="009C3F78" w:rsidP="009C3F78">
      <w:pPr>
        <w:rPr>
          <w:color w:val="000000"/>
          <w:sz w:val="20"/>
          <w:szCs w:val="20"/>
          <w:lang w:val="ro-MO"/>
        </w:rPr>
      </w:pPr>
      <w:r w:rsidRPr="00EB7581">
        <w:rPr>
          <w:color w:val="000000"/>
          <w:sz w:val="20"/>
          <w:szCs w:val="20"/>
          <w:lang w:val="ro-MO"/>
        </w:rPr>
        <w:t>Servicii obligatorii:</w:t>
      </w:r>
    </w:p>
    <w:p w:rsidR="009C3F78" w:rsidRPr="00EB7581" w:rsidRDefault="009C3F78" w:rsidP="009C3F78">
      <w:pPr>
        <w:rPr>
          <w:color w:val="000000"/>
          <w:sz w:val="20"/>
          <w:szCs w:val="20"/>
          <w:lang w:val="ro-MO"/>
        </w:rPr>
      </w:pPr>
      <w:r w:rsidRPr="00EB7581">
        <w:rPr>
          <w:color w:val="000000"/>
          <w:sz w:val="20"/>
          <w:szCs w:val="20"/>
          <w:lang w:val="ro-MO"/>
        </w:rPr>
        <w:t>Curăţenia de întreţinere se efectuează în birouri 1 dată în zi între orele 8.00-11.00, prin spălarea podelelor cu dezinfectant, ştergerea prafului, evacuarea deşeurilor managere, schimbarea sacoşelor negre de gunoi, ştergerea lavoarelor.</w:t>
      </w:r>
    </w:p>
    <w:p w:rsidR="009C3F78" w:rsidRPr="00EB7581" w:rsidRDefault="009C3F78" w:rsidP="009C3F78">
      <w:pPr>
        <w:rPr>
          <w:color w:val="000000"/>
          <w:sz w:val="20"/>
          <w:szCs w:val="20"/>
          <w:lang w:val="ro-MO"/>
        </w:rPr>
      </w:pPr>
      <w:r w:rsidRPr="00EB7581">
        <w:rPr>
          <w:color w:val="000000"/>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color w:val="000000"/>
          <w:sz w:val="20"/>
          <w:szCs w:val="20"/>
          <w:lang w:val="ro-MO"/>
        </w:rPr>
      </w:pPr>
      <w:r w:rsidRPr="00EB7581">
        <w:rPr>
          <w:color w:val="000000"/>
          <w:sz w:val="20"/>
          <w:szCs w:val="20"/>
          <w:lang w:val="ro-MO"/>
        </w:rPr>
        <w:lastRenderedPageBreak/>
        <w:t xml:space="preserve">Pe parcursul zilei în caz de necesitate se efectuează curăţenia de întreţinere. Odată pe săptămână (sâmbăta) se efectuează curăţenia generală, care include şi  ştergerea geamurilor. De 3 ori pe an se efectuează spălarea geamurilor. Curățarea covoarelor cu aspiratorul-zilnic, spălarea cu soluţii pentru covoare odată în lună şi la necesitate. Consumabile necesare:aspiratoare, teuri, căldări şi cârpe( cu marcaj special „perete”, „podea”), sacoşe de gunoi negre, </w:t>
      </w:r>
      <w:r w:rsidRPr="00EB7581">
        <w:rPr>
          <w:sz w:val="20"/>
          <w:szCs w:val="20"/>
          <w:lang w:val="ro-MO"/>
        </w:rPr>
        <w:t>sacoşe galbene p/u deşeuri biologice,</w:t>
      </w:r>
      <w:r w:rsidRPr="00EB7581">
        <w:rPr>
          <w:color w:val="000000"/>
          <w:sz w:val="20"/>
          <w:szCs w:val="20"/>
          <w:lang w:val="ro-MO"/>
        </w:rPr>
        <w:t>dezinfectanţi, soluţii şi prafuri de curăţare, mănuşi de cauciuc. Cârpele şi inventarul după utilizare se dezinfectează cu soluţii dezinfectantă şi se pun la uscat. În ofertă să se indice denumirea dezinfectantului , înregistrat în RM, care va fi utilizat. Dezinfectantul necesită să fie schimbat odată la 6 luni. Spălarea frigiderelor 1 dată în lună.</w:t>
      </w:r>
    </w:p>
    <w:p w:rsidR="009C3F78" w:rsidRPr="00EB7581" w:rsidRDefault="009C3F78" w:rsidP="009C3F78">
      <w:pPr>
        <w:rPr>
          <w:color w:val="000000"/>
          <w:sz w:val="20"/>
          <w:szCs w:val="20"/>
          <w:lang w:val="ro-MO"/>
        </w:rPr>
      </w:pPr>
      <w:r w:rsidRPr="00EB7581">
        <w:rPr>
          <w:color w:val="000000"/>
          <w:sz w:val="20"/>
          <w:szCs w:val="20"/>
          <w:lang w:val="ro-MO"/>
        </w:rPr>
        <w:t>Echipamentul murdar (halate, ştergare,etc.) 1 dată în săptămână şi la necesitate se duce la spălătorie şi se aduce curat.</w:t>
      </w:r>
    </w:p>
    <w:p w:rsidR="009C3F78" w:rsidRPr="00EB7581" w:rsidRDefault="009C3F78" w:rsidP="009C3F78">
      <w:pPr>
        <w:rPr>
          <w:color w:val="000000"/>
          <w:sz w:val="20"/>
          <w:szCs w:val="20"/>
          <w:lang w:val="ro-MO"/>
        </w:rPr>
      </w:pPr>
      <w:r w:rsidRPr="00EB7581">
        <w:rPr>
          <w:color w:val="000000"/>
          <w:sz w:val="20"/>
          <w:szCs w:val="20"/>
          <w:lang w:val="ro-MO"/>
        </w:rPr>
        <w:t>Să aducă la cunoştinţa administratorului din partea prestatorului şi şefului secţiei din partea beneficiarului despre orice defecţiune tehnică, accident. Să însuşească şi să respecte în tocmai normele de folosire a echipamentului de protecţie şi de lucru.</w:t>
      </w:r>
    </w:p>
    <w:p w:rsidR="009C3F78" w:rsidRPr="00EB7581" w:rsidRDefault="009C3F78" w:rsidP="009C3F78">
      <w:pPr>
        <w:rPr>
          <w:color w:val="000000"/>
          <w:sz w:val="20"/>
          <w:szCs w:val="20"/>
          <w:lang w:val="ro-MO"/>
        </w:rPr>
      </w:pPr>
      <w:r w:rsidRPr="00EB7581">
        <w:rPr>
          <w:color w:val="000000"/>
          <w:sz w:val="20"/>
          <w:szCs w:val="20"/>
          <w:lang w:val="ro-MO"/>
        </w:rPr>
        <w:t>Să cunoască regulile pregătirii şi folosirii tuturor soluţiilor dezinfectante.</w:t>
      </w:r>
    </w:p>
    <w:p w:rsidR="009C3F78" w:rsidRPr="00EB7581" w:rsidRDefault="009C3F78" w:rsidP="009C3F78">
      <w:pPr>
        <w:rPr>
          <w:color w:val="000000"/>
          <w:sz w:val="20"/>
          <w:szCs w:val="20"/>
          <w:lang w:val="ro-MO"/>
        </w:rPr>
      </w:pPr>
      <w:r w:rsidRPr="00EB7581">
        <w:rPr>
          <w:color w:val="000000"/>
          <w:sz w:val="20"/>
          <w:szCs w:val="20"/>
          <w:lang w:val="ro-MO"/>
        </w:rPr>
        <w:t>Să nu distrugă dispozitivele de protecţie, de semnalizare şi de avertizare. După fiecare curăţenie încăperile se aerisesc.</w:t>
      </w:r>
    </w:p>
    <w:p w:rsidR="009C3F78" w:rsidRPr="00EB7581" w:rsidRDefault="009C3F78" w:rsidP="009C3F78">
      <w:pPr>
        <w:rPr>
          <w:color w:val="000000"/>
          <w:sz w:val="20"/>
          <w:szCs w:val="20"/>
          <w:lang w:val="ro-MO"/>
        </w:rPr>
      </w:pPr>
      <w:r w:rsidRPr="00EB7581">
        <w:rPr>
          <w:color w:val="000000"/>
          <w:sz w:val="20"/>
          <w:szCs w:val="20"/>
          <w:lang w:val="ro-MO"/>
        </w:rPr>
        <w:t>În caz de stare de urgenţă a unui pacient infirmiera va însoţi şi va ajuta pacientul, la indicaţia lucrătorului medical.</w:t>
      </w:r>
    </w:p>
    <w:p w:rsidR="009C3F78" w:rsidRPr="004C4648" w:rsidRDefault="009C3F78" w:rsidP="009C3F78">
      <w:pPr>
        <w:rPr>
          <w:color w:val="000000"/>
          <w:sz w:val="16"/>
          <w:szCs w:val="16"/>
          <w:lang w:val="ro-MO"/>
        </w:rPr>
      </w:pPr>
    </w:p>
    <w:p w:rsidR="009C3F78" w:rsidRPr="004C4648" w:rsidRDefault="009C3F78" w:rsidP="009C3F78">
      <w:pPr>
        <w:rPr>
          <w:color w:val="000000"/>
          <w:sz w:val="28"/>
          <w:szCs w:val="28"/>
          <w:lang w:val="ro-MO"/>
        </w:rPr>
      </w:pPr>
      <w:r w:rsidRPr="004C4648">
        <w:rPr>
          <w:b/>
          <w:color w:val="000000"/>
          <w:lang w:val="ro-MO"/>
        </w:rPr>
        <w:t>Prestatorul</w:t>
      </w:r>
      <w:r w:rsidRPr="004C4648">
        <w:rPr>
          <w:b/>
          <w:lang w:val="ro-MO"/>
        </w:rPr>
        <w:t xml:space="preserve">  </w:t>
      </w:r>
      <w:r w:rsidR="00EB7581">
        <w:rPr>
          <w:b/>
          <w:lang w:val="ro-MO"/>
        </w:rPr>
        <w:t xml:space="preserve">             </w:t>
      </w:r>
      <w:r w:rsidRPr="004C4648">
        <w:rPr>
          <w:b/>
          <w:lang w:val="ro-MO"/>
        </w:rPr>
        <w:t xml:space="preserve">SRL                                 Beneficiarul        IMSP AMT BUIUCANI                               </w:t>
      </w:r>
    </w:p>
    <w:p w:rsidR="009C3F78" w:rsidRPr="00313176" w:rsidRDefault="009C3F78" w:rsidP="009C3F78">
      <w:pPr>
        <w:jc w:val="right"/>
        <w:rPr>
          <w:lang w:val="ro-MO"/>
        </w:rPr>
      </w:pPr>
      <w:r w:rsidRPr="004C4648">
        <w:rPr>
          <w:color w:val="000000"/>
          <w:sz w:val="28"/>
          <w:szCs w:val="28"/>
          <w:lang w:val="ro-MO"/>
        </w:rPr>
        <w:br w:type="page"/>
      </w:r>
      <w:r w:rsidRPr="00313176">
        <w:rPr>
          <w:lang w:val="ro-MO"/>
        </w:rPr>
        <w:lastRenderedPageBreak/>
        <w:t>Anexa nr.</w:t>
      </w:r>
      <w:r>
        <w:rPr>
          <w:lang w:val="ro-MO"/>
        </w:rPr>
        <w:t>9</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w:t>
      </w:r>
      <w:r w:rsidR="004F2E04">
        <w:rPr>
          <w:b/>
          <w:sz w:val="22"/>
          <w:szCs w:val="22"/>
          <w:lang w:val="ro-MO"/>
        </w:rPr>
        <w:t>1</w:t>
      </w:r>
    </w:p>
    <w:p w:rsidR="009C3F78" w:rsidRPr="004C4648" w:rsidRDefault="009C3F78" w:rsidP="009C3F78">
      <w:pPr>
        <w:jc w:val="right"/>
        <w:rPr>
          <w:b/>
          <w:sz w:val="22"/>
          <w:szCs w:val="22"/>
          <w:lang w:val="ro-MO"/>
        </w:rPr>
      </w:pPr>
    </w:p>
    <w:p w:rsidR="009C3F78" w:rsidRPr="004C4648" w:rsidRDefault="009C3F78" w:rsidP="009C3F78">
      <w:pPr>
        <w:rPr>
          <w:b/>
          <w:color w:val="000000"/>
          <w:lang w:val="ro-MO"/>
        </w:rPr>
      </w:pPr>
      <w:r w:rsidRPr="004C4648">
        <w:rPr>
          <w:b/>
          <w:color w:val="000000"/>
          <w:lang w:val="ro-MO"/>
        </w:rPr>
        <w:t>Încăperile unde necesită a fi efectuată curăţenia 2 ori în zi</w:t>
      </w:r>
    </w:p>
    <w:tbl>
      <w:tblPr>
        <w:tblW w:w="9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74"/>
      </w:tblGrid>
      <w:tr w:rsidR="009C3F78" w:rsidRPr="008574ED" w:rsidTr="00EB7581">
        <w:trPr>
          <w:trHeight w:val="135"/>
        </w:trPr>
        <w:tc>
          <w:tcPr>
            <w:tcW w:w="9774" w:type="dxa"/>
          </w:tcPr>
          <w:p w:rsidR="009C3F78" w:rsidRPr="00183143" w:rsidRDefault="009C3F78" w:rsidP="00EB7581">
            <w:pPr>
              <w:jc w:val="center"/>
              <w:rPr>
                <w:b/>
                <w:color w:val="000000"/>
              </w:rPr>
            </w:pPr>
            <w:r w:rsidRPr="00183143">
              <w:rPr>
                <w:b/>
                <w:color w:val="000000"/>
              </w:rPr>
              <w:t>CMF-5</w:t>
            </w:r>
            <w:r>
              <w:rPr>
                <w:b/>
                <w:color w:val="000000"/>
              </w:rPr>
              <w:t xml:space="preserve">  - </w:t>
            </w:r>
            <w:r w:rsidRPr="008574ED">
              <w:rPr>
                <w:b/>
                <w:bCs/>
                <w:color w:val="C00000"/>
                <w:lang w:val="pt-BR"/>
              </w:rPr>
              <w:t>ZONELE CU RISC MEDIU</w:t>
            </w:r>
          </w:p>
        </w:tc>
      </w:tr>
      <w:tr w:rsidR="009C3F78" w:rsidRPr="00C65E5E" w:rsidTr="00EB7581">
        <w:trPr>
          <w:trHeight w:val="135"/>
        </w:trPr>
        <w:tc>
          <w:tcPr>
            <w:tcW w:w="9774" w:type="dxa"/>
          </w:tcPr>
          <w:p w:rsidR="009C3F78" w:rsidRPr="00C65E5E" w:rsidRDefault="009C3F78" w:rsidP="00EB7581">
            <w:pPr>
              <w:rPr>
                <w:color w:val="000000"/>
              </w:rPr>
            </w:pPr>
            <w:r w:rsidRPr="00C65E5E">
              <w:rPr>
                <w:color w:val="000000"/>
              </w:rPr>
              <w:t xml:space="preserve">                                                                                      Etajul 1</w:t>
            </w:r>
          </w:p>
        </w:tc>
      </w:tr>
      <w:tr w:rsidR="009C3F78" w:rsidRPr="00C65E5E" w:rsidTr="00EB7581">
        <w:trPr>
          <w:trHeight w:val="135"/>
        </w:trPr>
        <w:tc>
          <w:tcPr>
            <w:tcW w:w="9774" w:type="dxa"/>
          </w:tcPr>
          <w:p w:rsidR="009C3F78" w:rsidRPr="00C65E5E" w:rsidRDefault="009C3F78" w:rsidP="00EB7581">
            <w:pPr>
              <w:rPr>
                <w:color w:val="000000"/>
              </w:rPr>
            </w:pPr>
            <w:r w:rsidRPr="00C65E5E">
              <w:rPr>
                <w:color w:val="000000"/>
              </w:rPr>
              <w:t>Farmacia-103,5m</w:t>
            </w:r>
          </w:p>
        </w:tc>
      </w:tr>
      <w:tr w:rsidR="009C3F78" w:rsidRPr="00C65E5E" w:rsidTr="00EB7581">
        <w:trPr>
          <w:trHeight w:val="135"/>
        </w:trPr>
        <w:tc>
          <w:tcPr>
            <w:tcW w:w="9774" w:type="dxa"/>
          </w:tcPr>
          <w:p w:rsidR="009C3F78" w:rsidRPr="00C65E5E" w:rsidRDefault="009C3F78" w:rsidP="00EB7581">
            <w:pPr>
              <w:rPr>
                <w:color w:val="000000"/>
              </w:rPr>
            </w:pPr>
            <w:r w:rsidRPr="00C65E5E">
              <w:rPr>
                <w:color w:val="000000"/>
              </w:rPr>
              <w:t>Registratura-32m</w:t>
            </w:r>
          </w:p>
        </w:tc>
      </w:tr>
      <w:tr w:rsidR="009C3F78" w:rsidRPr="00C65E5E" w:rsidTr="00EB7581">
        <w:trPr>
          <w:trHeight w:val="135"/>
        </w:trPr>
        <w:tc>
          <w:tcPr>
            <w:tcW w:w="9774" w:type="dxa"/>
          </w:tcPr>
          <w:p w:rsidR="009C3F78" w:rsidRPr="00C65E5E" w:rsidRDefault="009C3F78" w:rsidP="00EB7581">
            <w:pPr>
              <w:rPr>
                <w:color w:val="000000"/>
              </w:rPr>
            </w:pPr>
            <w:r w:rsidRPr="00C65E5E">
              <w:rPr>
                <w:color w:val="000000"/>
              </w:rPr>
              <w:t>Lift-3,7m</w:t>
            </w:r>
          </w:p>
        </w:tc>
      </w:tr>
      <w:tr w:rsidR="009C3F78" w:rsidRPr="00C65E5E" w:rsidTr="00EB7581">
        <w:trPr>
          <w:trHeight w:val="135"/>
        </w:trPr>
        <w:tc>
          <w:tcPr>
            <w:tcW w:w="9774" w:type="dxa"/>
          </w:tcPr>
          <w:p w:rsidR="009C3F78" w:rsidRPr="00C65E5E" w:rsidRDefault="009C3F78" w:rsidP="00EB7581">
            <w:pPr>
              <w:rPr>
                <w:color w:val="000000"/>
              </w:rPr>
            </w:pPr>
            <w:r w:rsidRPr="00C65E5E">
              <w:rPr>
                <w:color w:val="000000"/>
              </w:rPr>
              <w:t>TOTAL:139,2m</w:t>
            </w:r>
          </w:p>
        </w:tc>
      </w:tr>
      <w:tr w:rsidR="009C3F78" w:rsidRPr="00C65E5E" w:rsidTr="00EB7581">
        <w:trPr>
          <w:trHeight w:val="135"/>
        </w:trPr>
        <w:tc>
          <w:tcPr>
            <w:tcW w:w="9774" w:type="dxa"/>
          </w:tcPr>
          <w:p w:rsidR="009C3F78" w:rsidRPr="00C65E5E" w:rsidRDefault="009C3F78" w:rsidP="00EB7581">
            <w:pPr>
              <w:rPr>
                <w:color w:val="000000"/>
              </w:rPr>
            </w:pPr>
            <w:r w:rsidRPr="00C65E5E">
              <w:rPr>
                <w:color w:val="000000"/>
              </w:rPr>
              <w:t xml:space="preserve">                                                                                  Etajul2</w:t>
            </w:r>
          </w:p>
        </w:tc>
      </w:tr>
      <w:tr w:rsidR="009C3F78" w:rsidRPr="00C65E5E" w:rsidTr="00EB7581">
        <w:trPr>
          <w:trHeight w:val="135"/>
        </w:trPr>
        <w:tc>
          <w:tcPr>
            <w:tcW w:w="9774" w:type="dxa"/>
          </w:tcPr>
          <w:p w:rsidR="009C3F78" w:rsidRPr="00C65E5E" w:rsidRDefault="009C3F78" w:rsidP="00EB7581">
            <w:pPr>
              <w:rPr>
                <w:color w:val="000000"/>
              </w:rPr>
            </w:pPr>
            <w:r w:rsidRPr="00C65E5E">
              <w:rPr>
                <w:color w:val="000000"/>
              </w:rPr>
              <w:t>Medic de fam.-</w:t>
            </w:r>
            <w:r>
              <w:rPr>
                <w:color w:val="000000"/>
              </w:rPr>
              <w:t>32,7</w:t>
            </w:r>
            <w:r w:rsidRPr="00C65E5E">
              <w:rPr>
                <w:color w:val="000000"/>
              </w:rPr>
              <w:t>m</w:t>
            </w:r>
          </w:p>
        </w:tc>
      </w:tr>
      <w:tr w:rsidR="009C3F78" w:rsidRPr="00DC65AD" w:rsidTr="00EB7581">
        <w:trPr>
          <w:trHeight w:val="135"/>
        </w:trPr>
        <w:tc>
          <w:tcPr>
            <w:tcW w:w="9774" w:type="dxa"/>
          </w:tcPr>
          <w:p w:rsidR="009C3F78" w:rsidRPr="00D00CEB" w:rsidRDefault="009C3F78" w:rsidP="00EB7581">
            <w:pPr>
              <w:rPr>
                <w:color w:val="000000"/>
              </w:rPr>
            </w:pPr>
            <w:r>
              <w:rPr>
                <w:color w:val="000000"/>
              </w:rPr>
              <w:t>Consilier</w:t>
            </w:r>
            <w:r w:rsidRPr="00D00CEB">
              <w:rPr>
                <w:color w:val="000000"/>
              </w:rPr>
              <w:t xml:space="preserve"> </w:t>
            </w:r>
            <w:r>
              <w:rPr>
                <w:color w:val="000000"/>
              </w:rPr>
              <w:t>-18,1</w:t>
            </w:r>
            <w:r w:rsidRPr="00D00CEB">
              <w:rPr>
                <w:color w:val="000000"/>
              </w:rPr>
              <w:t>m</w:t>
            </w:r>
          </w:p>
        </w:tc>
      </w:tr>
      <w:tr w:rsidR="009C3F78" w:rsidRPr="00DC65AD" w:rsidTr="00EB7581">
        <w:trPr>
          <w:trHeight w:val="135"/>
        </w:trPr>
        <w:tc>
          <w:tcPr>
            <w:tcW w:w="9774" w:type="dxa"/>
          </w:tcPr>
          <w:p w:rsidR="009C3F78" w:rsidRPr="00DC65AD" w:rsidRDefault="009C3F78" w:rsidP="00EB7581">
            <w:r>
              <w:t>Triaj-33,1</w:t>
            </w:r>
            <w:r w:rsidRPr="00DC65AD">
              <w:t>m</w:t>
            </w:r>
          </w:p>
        </w:tc>
      </w:tr>
      <w:tr w:rsidR="009C3F78" w:rsidRPr="00DC65AD" w:rsidTr="00EB7581">
        <w:trPr>
          <w:trHeight w:val="135"/>
        </w:trPr>
        <w:tc>
          <w:tcPr>
            <w:tcW w:w="9774" w:type="dxa"/>
          </w:tcPr>
          <w:p w:rsidR="009C3F78" w:rsidRPr="00DC65AD" w:rsidRDefault="009C3F78" w:rsidP="00EB7581">
            <w:r>
              <w:t>4</w:t>
            </w:r>
            <w:r w:rsidRPr="00DC65AD">
              <w:t>cab.    Med.fam-1</w:t>
            </w:r>
            <w:r>
              <w:t>41</w:t>
            </w:r>
            <w:r w:rsidRPr="00DC65AD">
              <w:t>,</w:t>
            </w:r>
            <w:r>
              <w:t>7</w:t>
            </w:r>
            <w:r w:rsidRPr="00DC65AD">
              <w:t xml:space="preserve">m                                                      </w:t>
            </w:r>
          </w:p>
        </w:tc>
      </w:tr>
      <w:tr w:rsidR="009C3F78" w:rsidRPr="00DC65AD" w:rsidTr="00EB7581">
        <w:trPr>
          <w:trHeight w:val="135"/>
        </w:trPr>
        <w:tc>
          <w:tcPr>
            <w:tcW w:w="9774" w:type="dxa"/>
          </w:tcPr>
          <w:p w:rsidR="009C3F78" w:rsidRPr="00DC65AD" w:rsidRDefault="009C3F78" w:rsidP="00EB7581">
            <w:r w:rsidRPr="00DC65AD">
              <w:t>Coridor-76,6m</w:t>
            </w:r>
          </w:p>
        </w:tc>
      </w:tr>
      <w:tr w:rsidR="009C3F78" w:rsidRPr="00DC65AD" w:rsidTr="00EB7581">
        <w:trPr>
          <w:trHeight w:val="135"/>
        </w:trPr>
        <w:tc>
          <w:tcPr>
            <w:tcW w:w="9774" w:type="dxa"/>
          </w:tcPr>
          <w:p w:rsidR="009C3F78" w:rsidRPr="00DC65AD" w:rsidRDefault="009C3F78" w:rsidP="00EB7581">
            <w:r w:rsidRPr="00DC65AD">
              <w:t>Hol-13,4m</w:t>
            </w:r>
          </w:p>
        </w:tc>
      </w:tr>
      <w:tr w:rsidR="009C3F78" w:rsidRPr="00DC65AD" w:rsidTr="00EB7581">
        <w:trPr>
          <w:trHeight w:val="135"/>
        </w:trPr>
        <w:tc>
          <w:tcPr>
            <w:tcW w:w="9774" w:type="dxa"/>
          </w:tcPr>
          <w:p w:rsidR="009C3F78" w:rsidRPr="00DC65AD" w:rsidRDefault="009C3F78" w:rsidP="00EB7581">
            <w:r w:rsidRPr="00DC65AD">
              <w:t>Coridor-78m</w:t>
            </w:r>
          </w:p>
        </w:tc>
      </w:tr>
      <w:tr w:rsidR="009C3F78" w:rsidRPr="00DC65AD" w:rsidTr="00EB7581">
        <w:trPr>
          <w:trHeight w:val="135"/>
        </w:trPr>
        <w:tc>
          <w:tcPr>
            <w:tcW w:w="9774" w:type="dxa"/>
          </w:tcPr>
          <w:p w:rsidR="009C3F78" w:rsidRPr="00DC65AD" w:rsidRDefault="009C3F78" w:rsidP="00EB7581">
            <w:r>
              <w:t>TOTAL:393</w:t>
            </w:r>
            <w:r w:rsidRPr="00DC65AD">
              <w:t>,</w:t>
            </w:r>
            <w:r>
              <w:t>6</w:t>
            </w:r>
            <w:r w:rsidRPr="00DC65AD">
              <w:t>m</w:t>
            </w:r>
          </w:p>
        </w:tc>
      </w:tr>
      <w:tr w:rsidR="009C3F78" w:rsidRPr="00DC65AD" w:rsidTr="00EB7581">
        <w:trPr>
          <w:trHeight w:val="135"/>
        </w:trPr>
        <w:tc>
          <w:tcPr>
            <w:tcW w:w="9774" w:type="dxa"/>
          </w:tcPr>
          <w:p w:rsidR="009C3F78" w:rsidRPr="00DC65AD" w:rsidRDefault="009C3F78" w:rsidP="00EB7581">
            <w:r w:rsidRPr="00DC65AD">
              <w:t xml:space="preserve">                                                                                    Etajul 3</w:t>
            </w:r>
          </w:p>
        </w:tc>
      </w:tr>
      <w:tr w:rsidR="009C3F78" w:rsidRPr="007110FC" w:rsidTr="00EB7581">
        <w:trPr>
          <w:trHeight w:val="135"/>
        </w:trPr>
        <w:tc>
          <w:tcPr>
            <w:tcW w:w="9774" w:type="dxa"/>
          </w:tcPr>
          <w:p w:rsidR="009C3F78" w:rsidRPr="00DC65AD" w:rsidRDefault="009C3F78" w:rsidP="00EB7581">
            <w:r>
              <w:t>5 cab.</w:t>
            </w:r>
            <w:r w:rsidRPr="00DC65AD">
              <w:t xml:space="preserve">Medic </w:t>
            </w:r>
            <w:r>
              <w:t>de fam-182,5m</w:t>
            </w:r>
          </w:p>
        </w:tc>
      </w:tr>
      <w:tr w:rsidR="009C3F78" w:rsidRPr="00DC65AD" w:rsidTr="00EB7581">
        <w:trPr>
          <w:trHeight w:val="135"/>
        </w:trPr>
        <w:tc>
          <w:tcPr>
            <w:tcW w:w="9774" w:type="dxa"/>
          </w:tcPr>
          <w:p w:rsidR="009C3F78" w:rsidRPr="00DC65AD" w:rsidRDefault="009C3F78" w:rsidP="00EB7581">
            <w:r>
              <w:t>Kinetoterapia</w:t>
            </w:r>
            <w:r w:rsidRPr="00DC65AD">
              <w:t>-106,9m</w:t>
            </w:r>
          </w:p>
        </w:tc>
      </w:tr>
      <w:tr w:rsidR="009C3F78" w:rsidRPr="00DC65AD" w:rsidTr="00EB7581">
        <w:trPr>
          <w:trHeight w:val="135"/>
        </w:trPr>
        <w:tc>
          <w:tcPr>
            <w:tcW w:w="9774" w:type="dxa"/>
          </w:tcPr>
          <w:p w:rsidR="009C3F78" w:rsidRPr="00DC65AD" w:rsidRDefault="009C3F78" w:rsidP="00EB7581">
            <w:r w:rsidRPr="00DC65AD">
              <w:t>Infecţionist-12,1m</w:t>
            </w:r>
          </w:p>
        </w:tc>
      </w:tr>
      <w:tr w:rsidR="009C3F78" w:rsidRPr="00DC65AD" w:rsidTr="00EB7581">
        <w:trPr>
          <w:trHeight w:val="135"/>
        </w:trPr>
        <w:tc>
          <w:tcPr>
            <w:tcW w:w="9774" w:type="dxa"/>
          </w:tcPr>
          <w:p w:rsidR="009C3F78" w:rsidRPr="00DC65AD" w:rsidRDefault="009C3F78" w:rsidP="00EB7581">
            <w:r w:rsidRPr="00DC65AD">
              <w:t>Oftalmolog-26,1m</w:t>
            </w:r>
          </w:p>
        </w:tc>
      </w:tr>
      <w:tr w:rsidR="009C3F78" w:rsidRPr="00DC65AD" w:rsidTr="00EB7581">
        <w:trPr>
          <w:trHeight w:val="135"/>
        </w:trPr>
        <w:tc>
          <w:tcPr>
            <w:tcW w:w="9774" w:type="dxa"/>
          </w:tcPr>
          <w:p w:rsidR="009C3F78" w:rsidRPr="00DC65AD" w:rsidRDefault="009C3F78" w:rsidP="00EB7581">
            <w:r w:rsidRPr="00DC65AD">
              <w:t>Orl-25,6m</w:t>
            </w:r>
          </w:p>
        </w:tc>
      </w:tr>
      <w:tr w:rsidR="009C3F78" w:rsidRPr="00DC65AD" w:rsidTr="00EB7581">
        <w:trPr>
          <w:trHeight w:val="135"/>
        </w:trPr>
        <w:tc>
          <w:tcPr>
            <w:tcW w:w="9774" w:type="dxa"/>
          </w:tcPr>
          <w:p w:rsidR="009C3F78" w:rsidRPr="00DC65AD" w:rsidRDefault="009C3F78" w:rsidP="00EB7581">
            <w:r w:rsidRPr="00DC65AD">
              <w:t>Coridor-73,9m</w:t>
            </w:r>
          </w:p>
        </w:tc>
      </w:tr>
      <w:tr w:rsidR="009C3F78" w:rsidRPr="00DC65AD" w:rsidTr="00EB7581">
        <w:trPr>
          <w:trHeight w:val="135"/>
        </w:trPr>
        <w:tc>
          <w:tcPr>
            <w:tcW w:w="9774" w:type="dxa"/>
          </w:tcPr>
          <w:p w:rsidR="009C3F78" w:rsidRPr="00DC65AD" w:rsidRDefault="009C3F78" w:rsidP="00EB7581">
            <w:r w:rsidRPr="00DC65AD">
              <w:t>Hol, coridor-121,2m</w:t>
            </w:r>
          </w:p>
        </w:tc>
      </w:tr>
      <w:tr w:rsidR="009C3F78" w:rsidRPr="00DC65AD" w:rsidTr="00EB7581">
        <w:trPr>
          <w:trHeight w:val="135"/>
        </w:trPr>
        <w:tc>
          <w:tcPr>
            <w:tcW w:w="9774" w:type="dxa"/>
          </w:tcPr>
          <w:p w:rsidR="009C3F78" w:rsidRPr="00DC65AD" w:rsidRDefault="009C3F78" w:rsidP="00EB7581">
            <w:r w:rsidRPr="00DC65AD">
              <w:t>Coridor-60,5m</w:t>
            </w:r>
          </w:p>
        </w:tc>
      </w:tr>
      <w:tr w:rsidR="009C3F78" w:rsidRPr="00683412" w:rsidTr="00EB7581">
        <w:trPr>
          <w:trHeight w:val="135"/>
        </w:trPr>
        <w:tc>
          <w:tcPr>
            <w:tcW w:w="9774" w:type="dxa"/>
          </w:tcPr>
          <w:p w:rsidR="009C3F78" w:rsidRPr="00DC65AD" w:rsidRDefault="009C3F78" w:rsidP="00EB7581">
            <w:r>
              <w:t>TOTAL:608,7</w:t>
            </w:r>
            <w:r w:rsidRPr="00DC65AD">
              <w:t>m</w:t>
            </w:r>
          </w:p>
        </w:tc>
      </w:tr>
      <w:tr w:rsidR="009C3F78" w:rsidRPr="00683412" w:rsidTr="00EB7581">
        <w:trPr>
          <w:trHeight w:val="135"/>
        </w:trPr>
        <w:tc>
          <w:tcPr>
            <w:tcW w:w="9774" w:type="dxa"/>
          </w:tcPr>
          <w:p w:rsidR="009C3F78" w:rsidRPr="00DC65AD" w:rsidRDefault="009C3F78" w:rsidP="00EB7581">
            <w:r w:rsidRPr="00DC65AD">
              <w:t xml:space="preserve">                                                                                  ETAJUL 4</w:t>
            </w:r>
          </w:p>
        </w:tc>
      </w:tr>
      <w:tr w:rsidR="009C3F78" w:rsidRPr="00683412" w:rsidTr="00EB7581">
        <w:trPr>
          <w:trHeight w:val="135"/>
        </w:trPr>
        <w:tc>
          <w:tcPr>
            <w:tcW w:w="9774" w:type="dxa"/>
          </w:tcPr>
          <w:p w:rsidR="009C3F78" w:rsidRPr="00DC65AD" w:rsidRDefault="009C3F78" w:rsidP="00EB7581">
            <w:r w:rsidRPr="00DC65AD">
              <w:t>Ginecologie-34,1m</w:t>
            </w:r>
          </w:p>
        </w:tc>
      </w:tr>
      <w:tr w:rsidR="009C3F78" w:rsidRPr="00DC65AD" w:rsidTr="00EB7581">
        <w:trPr>
          <w:trHeight w:val="135"/>
        </w:trPr>
        <w:tc>
          <w:tcPr>
            <w:tcW w:w="9774" w:type="dxa"/>
          </w:tcPr>
          <w:p w:rsidR="009C3F78" w:rsidRPr="00DC65AD" w:rsidRDefault="009C3F78" w:rsidP="00EB7581">
            <w:r w:rsidRPr="00DC65AD">
              <w:t>Ginecologie-32,2m</w:t>
            </w:r>
          </w:p>
        </w:tc>
      </w:tr>
      <w:tr w:rsidR="009C3F78" w:rsidRPr="00DC65AD" w:rsidTr="00EB7581">
        <w:trPr>
          <w:trHeight w:val="135"/>
        </w:trPr>
        <w:tc>
          <w:tcPr>
            <w:tcW w:w="9774" w:type="dxa"/>
          </w:tcPr>
          <w:p w:rsidR="009C3F78" w:rsidRPr="00DC65AD" w:rsidRDefault="009C3F78" w:rsidP="00EB7581">
            <w:r w:rsidRPr="00DC65AD">
              <w:t>Medic internist-20,1m</w:t>
            </w:r>
          </w:p>
        </w:tc>
      </w:tr>
      <w:tr w:rsidR="009C3F78" w:rsidRPr="00DC65AD" w:rsidTr="00EB7581">
        <w:trPr>
          <w:trHeight w:val="135"/>
        </w:trPr>
        <w:tc>
          <w:tcPr>
            <w:tcW w:w="9774" w:type="dxa"/>
          </w:tcPr>
          <w:p w:rsidR="009C3F78" w:rsidRPr="00DC65AD" w:rsidRDefault="009C3F78" w:rsidP="00EB7581">
            <w:r w:rsidRPr="00DC65AD">
              <w:t>Medic internist-34,3m</w:t>
            </w:r>
          </w:p>
        </w:tc>
      </w:tr>
      <w:tr w:rsidR="009C3F78" w:rsidRPr="00DC65AD" w:rsidTr="00EB7581">
        <w:trPr>
          <w:trHeight w:val="135"/>
        </w:trPr>
        <w:tc>
          <w:tcPr>
            <w:tcW w:w="9774" w:type="dxa"/>
          </w:tcPr>
          <w:p w:rsidR="009C3F78" w:rsidRPr="00DC65AD" w:rsidRDefault="009C3F78" w:rsidP="00EB7581">
            <w:r w:rsidRPr="00DC65AD">
              <w:t>Coridor/hol-292.9m</w:t>
            </w:r>
          </w:p>
        </w:tc>
      </w:tr>
      <w:tr w:rsidR="009C3F78" w:rsidRPr="00DC65AD" w:rsidTr="00EB7581">
        <w:trPr>
          <w:trHeight w:val="135"/>
        </w:trPr>
        <w:tc>
          <w:tcPr>
            <w:tcW w:w="9774" w:type="dxa"/>
          </w:tcPr>
          <w:p w:rsidR="009C3F78" w:rsidRPr="00DC65AD" w:rsidRDefault="009C3F78" w:rsidP="00EB7581">
            <w:r>
              <w:t>Total:413</w:t>
            </w:r>
            <w:r w:rsidRPr="00DC65AD">
              <w:t>,</w:t>
            </w:r>
            <w:r>
              <w:t>6</w:t>
            </w:r>
            <w:r w:rsidRPr="00DC65AD">
              <w:t>m</w:t>
            </w:r>
          </w:p>
        </w:tc>
      </w:tr>
      <w:tr w:rsidR="009C3F78" w:rsidRPr="00DC65AD" w:rsidTr="00EB7581">
        <w:trPr>
          <w:trHeight w:val="135"/>
        </w:trPr>
        <w:tc>
          <w:tcPr>
            <w:tcW w:w="9774" w:type="dxa"/>
          </w:tcPr>
          <w:p w:rsidR="009C3F78" w:rsidRPr="00DC65AD" w:rsidRDefault="009C3F78" w:rsidP="00EB7581">
            <w:pPr>
              <w:jc w:val="both"/>
            </w:pPr>
            <w:r w:rsidRPr="00DC65AD">
              <w:t xml:space="preserve">       Scările-1-4:92m</w:t>
            </w:r>
          </w:p>
        </w:tc>
      </w:tr>
      <w:tr w:rsidR="009C3F78" w:rsidRPr="00DC65AD" w:rsidTr="00EB7581">
        <w:trPr>
          <w:trHeight w:val="135"/>
        </w:trPr>
        <w:tc>
          <w:tcPr>
            <w:tcW w:w="9774" w:type="dxa"/>
          </w:tcPr>
          <w:p w:rsidR="009C3F78" w:rsidRPr="00DC65AD" w:rsidRDefault="009C3F78" w:rsidP="00EB7581">
            <w:pPr>
              <w:jc w:val="both"/>
            </w:pPr>
            <w:r w:rsidRPr="00DC65AD">
              <w:t>Laborator</w:t>
            </w:r>
            <w:r>
              <w:t xml:space="preserve"> </w:t>
            </w:r>
            <w:r w:rsidRPr="00DC65AD">
              <w:t>clinic-392,1</w:t>
            </w:r>
          </w:p>
        </w:tc>
      </w:tr>
      <w:tr w:rsidR="009C3F78" w:rsidRPr="00DC65AD" w:rsidTr="00EB7581">
        <w:trPr>
          <w:trHeight w:val="135"/>
        </w:trPr>
        <w:tc>
          <w:tcPr>
            <w:tcW w:w="9774" w:type="dxa"/>
          </w:tcPr>
          <w:p w:rsidR="009C3F78" w:rsidRPr="00DC65AD" w:rsidRDefault="009C3F78" w:rsidP="00EB7581">
            <w:pPr>
              <w:jc w:val="both"/>
            </w:pPr>
            <w:r w:rsidRPr="00DC65AD">
              <w:t xml:space="preserve">Laborator </w:t>
            </w:r>
            <w:r>
              <w:t xml:space="preserve"> </w:t>
            </w:r>
            <w:r w:rsidRPr="00DC65AD">
              <w:t>bac.-198,1</w:t>
            </w:r>
          </w:p>
        </w:tc>
      </w:tr>
    </w:tbl>
    <w:p w:rsidR="009C3F78" w:rsidRPr="00EB7581" w:rsidRDefault="009C3F78" w:rsidP="009C3F78">
      <w:pPr>
        <w:rPr>
          <w:sz w:val="20"/>
          <w:szCs w:val="20"/>
          <w:lang w:val="ro-MO"/>
        </w:rPr>
      </w:pPr>
      <w:r w:rsidRPr="00EB7581">
        <w:rPr>
          <w:sz w:val="20"/>
          <w:szCs w:val="20"/>
          <w:lang w:val="ro-MO"/>
        </w:rPr>
        <w:t>Total suprafaţa CMF-5:2237.3m</w:t>
      </w:r>
      <w:r w:rsidR="00EB7581" w:rsidRPr="00EB7581">
        <w:rPr>
          <w:sz w:val="20"/>
          <w:szCs w:val="20"/>
          <w:lang w:val="ro-MO"/>
        </w:rPr>
        <w:t xml:space="preserve">  </w:t>
      </w:r>
      <w:r w:rsidR="00EB7581" w:rsidRPr="00EB7581">
        <w:rPr>
          <w:b/>
          <w:sz w:val="20"/>
          <w:szCs w:val="20"/>
          <w:lang w:val="ro-MO"/>
        </w:rPr>
        <w:t>Cerintele obligatorii in conformitate cu caietul de sarcini</w:t>
      </w:r>
    </w:p>
    <w:p w:rsidR="009C3F78" w:rsidRPr="00EB7581" w:rsidRDefault="009C3F78" w:rsidP="009C3F78">
      <w:pPr>
        <w:rPr>
          <w:sz w:val="20"/>
          <w:szCs w:val="20"/>
          <w:lang w:val="ro-MO"/>
        </w:rPr>
      </w:pPr>
      <w:r w:rsidRPr="00EB7581">
        <w:rPr>
          <w:sz w:val="20"/>
          <w:szCs w:val="20"/>
          <w:lang w:val="ro-MO"/>
        </w:rPr>
        <w:t>Servicii obligatorii:Curăţenia de întreţinere se efectuează în birouri 2 ori în zi între orele 7.30-9.39 şi 13.00-15.00, prin spălarea podelelor cu dezinfectant, ştergerea prafului, evacuarea deşeurilor managere, schimbarea sacoşelor negre de gunoi, ştergerea lavoarelor.</w:t>
      </w:r>
    </w:p>
    <w:p w:rsidR="009C3F78" w:rsidRPr="00EB7581" w:rsidRDefault="009C3F78" w:rsidP="009C3F78">
      <w:pPr>
        <w:rPr>
          <w:sz w:val="20"/>
          <w:szCs w:val="20"/>
          <w:lang w:val="ro-MO"/>
        </w:rPr>
      </w:pPr>
      <w:r w:rsidRPr="00EB7581">
        <w:rPr>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sz w:val="20"/>
          <w:szCs w:val="20"/>
          <w:lang w:val="ro-MO"/>
        </w:rPr>
      </w:pPr>
      <w:r w:rsidRPr="00EB7581">
        <w:rPr>
          <w:sz w:val="20"/>
          <w:szCs w:val="20"/>
          <w:lang w:val="ro-MO"/>
        </w:rPr>
        <w:t>Pe parcursul zilei în caz de necesitate se efectuează curăţenia de întreţinere.</w:t>
      </w:r>
    </w:p>
    <w:p w:rsidR="009C3F78" w:rsidRPr="00EB7581" w:rsidRDefault="009C3F78" w:rsidP="009C3F78">
      <w:pPr>
        <w:rPr>
          <w:sz w:val="20"/>
          <w:szCs w:val="20"/>
          <w:lang w:val="ro-MO"/>
        </w:rPr>
      </w:pPr>
      <w:r w:rsidRPr="00EB7581">
        <w:rPr>
          <w:sz w:val="20"/>
          <w:szCs w:val="20"/>
          <w:lang w:val="ro-MO"/>
        </w:rPr>
        <w:t>Odată pe săptămână (sâmbăta) se efectuează curăţenia generală, care include şi  ştergerea geamurilor.</w:t>
      </w:r>
    </w:p>
    <w:p w:rsidR="009C3F78" w:rsidRPr="00EB7581" w:rsidRDefault="009C3F78" w:rsidP="009C3F78">
      <w:pPr>
        <w:rPr>
          <w:sz w:val="20"/>
          <w:szCs w:val="20"/>
          <w:lang w:val="ro-MO"/>
        </w:rPr>
      </w:pPr>
      <w:r w:rsidRPr="00EB7581">
        <w:rPr>
          <w:sz w:val="20"/>
          <w:szCs w:val="20"/>
          <w:lang w:val="ro-MO"/>
        </w:rPr>
        <w:t>De 3 ori pe an se efectuează spălarea geamurilor.</w:t>
      </w:r>
    </w:p>
    <w:p w:rsidR="009C3F78" w:rsidRPr="00EB7581" w:rsidRDefault="009C3F78" w:rsidP="009C3F78">
      <w:pPr>
        <w:rPr>
          <w:sz w:val="20"/>
          <w:szCs w:val="20"/>
          <w:lang w:val="ro-MO"/>
        </w:rPr>
      </w:pPr>
      <w:r w:rsidRPr="00EB7581">
        <w:rPr>
          <w:sz w:val="20"/>
          <w:szCs w:val="20"/>
          <w:lang w:val="ro-MO"/>
        </w:rPr>
        <w:t>Curăţarea covoarelor cu aspiratorul-zilnic, spălarea cu soluţii pentru covoare odată în lună şi la necesitate.</w:t>
      </w:r>
    </w:p>
    <w:p w:rsidR="009C3F78" w:rsidRPr="00EB7581" w:rsidRDefault="009C3F78" w:rsidP="009C3F78">
      <w:pPr>
        <w:rPr>
          <w:sz w:val="20"/>
          <w:szCs w:val="20"/>
          <w:lang w:val="ro-MO"/>
        </w:rPr>
      </w:pPr>
      <w:r w:rsidRPr="00EB7581">
        <w:rPr>
          <w:sz w:val="20"/>
          <w:szCs w:val="20"/>
          <w:lang w:val="ro-MO"/>
        </w:rPr>
        <w:lastRenderedPageBreak/>
        <w:t xml:space="preserve">Consumabile necesare:aspiratoare, teuri, căldări şi cârpe( cu marcaj special „perete”, „podea”), sacoşe de gunoi negre, sacoşe </w:t>
      </w:r>
      <w:r w:rsidRPr="00EB7581">
        <w:rPr>
          <w:color w:val="000000"/>
          <w:sz w:val="20"/>
          <w:szCs w:val="20"/>
          <w:lang w:val="ro-MO"/>
        </w:rPr>
        <w:t>galbene deşeuri biologice,</w:t>
      </w:r>
      <w:r w:rsidRPr="00EB7581">
        <w:rPr>
          <w:sz w:val="20"/>
          <w:szCs w:val="20"/>
          <w:lang w:val="ro-MO"/>
        </w:rPr>
        <w:t xml:space="preserve"> dezinfectanţi, soluţii şi prafuri de curăţare, mănuşi de cauciuc. Cârpele şi inventarul după utilizare se dezinfectează cu soluţii dezinfectantă şi se pun la uscat.În ofertă să se indice denumirea dezinfectantului , înregistrat în RM, care va fi utilizat.</w:t>
      </w:r>
    </w:p>
    <w:p w:rsidR="009C3F78" w:rsidRPr="00EB7581" w:rsidRDefault="009C3F78" w:rsidP="009C3F78">
      <w:pPr>
        <w:rPr>
          <w:sz w:val="20"/>
          <w:szCs w:val="20"/>
          <w:lang w:val="ro-MO"/>
        </w:rPr>
      </w:pPr>
      <w:r w:rsidRPr="00EB7581">
        <w:rPr>
          <w:sz w:val="20"/>
          <w:szCs w:val="20"/>
          <w:lang w:val="ro-MO"/>
        </w:rPr>
        <w:t>Dezinfectantul necesită să fie schimbat odată la 6 luni.</w:t>
      </w:r>
    </w:p>
    <w:p w:rsidR="009C3F78" w:rsidRPr="00EB7581" w:rsidRDefault="009C3F78" w:rsidP="009C3F78">
      <w:pPr>
        <w:rPr>
          <w:sz w:val="20"/>
          <w:szCs w:val="20"/>
          <w:lang w:val="ro-MO"/>
        </w:rPr>
      </w:pPr>
      <w:r w:rsidRPr="00EB7581">
        <w:rPr>
          <w:sz w:val="20"/>
          <w:szCs w:val="20"/>
          <w:lang w:val="ro-MO"/>
        </w:rPr>
        <w:t>Spălarea frigiderelor 1 dată în lună.Echipamentul murdar (halate, ştergare,etc.) 1 dată în săptămână şi la necesitate se duce la spălătorie şi se aduce curat.Să aducă la cunoştinţa administratorului din partea prestatorului şi şefului secţiei din partea beneficiarului despre orice defecţiune tehnică, accident. Să însuşească şi să respecte în tocmai normele de folosire a echipamentului de protecţie şi de lucru.</w:t>
      </w:r>
    </w:p>
    <w:p w:rsidR="009C3F78" w:rsidRPr="00EB7581" w:rsidRDefault="009C3F78" w:rsidP="009C3F78">
      <w:pPr>
        <w:rPr>
          <w:sz w:val="20"/>
          <w:szCs w:val="20"/>
          <w:lang w:val="ro-MO"/>
        </w:rPr>
      </w:pPr>
      <w:r w:rsidRPr="00EB7581">
        <w:rPr>
          <w:sz w:val="20"/>
          <w:szCs w:val="20"/>
          <w:lang w:val="ro-MO"/>
        </w:rPr>
        <w:t>Să cunoască regulile pregătirii şi folosirii tuturor soluţiilor dezinfectante.</w:t>
      </w:r>
    </w:p>
    <w:p w:rsidR="009C3F78" w:rsidRPr="00EB7581" w:rsidRDefault="009C3F78" w:rsidP="009C3F78">
      <w:pPr>
        <w:rPr>
          <w:sz w:val="20"/>
          <w:szCs w:val="20"/>
          <w:lang w:val="ro-MO"/>
        </w:rPr>
      </w:pPr>
      <w:r w:rsidRPr="00EB7581">
        <w:rPr>
          <w:sz w:val="20"/>
          <w:szCs w:val="20"/>
          <w:lang w:val="ro-MO"/>
        </w:rPr>
        <w:t>Să nu distrugă dispozitivele de protecţie, de semnalizare şi de avertizare.</w:t>
      </w:r>
    </w:p>
    <w:p w:rsidR="009C3F78" w:rsidRPr="00EB7581" w:rsidRDefault="009C3F78" w:rsidP="009C3F78">
      <w:pPr>
        <w:rPr>
          <w:sz w:val="20"/>
          <w:szCs w:val="20"/>
          <w:lang w:val="ro-MO"/>
        </w:rPr>
      </w:pPr>
      <w:r w:rsidRPr="00EB7581">
        <w:rPr>
          <w:sz w:val="20"/>
          <w:szCs w:val="20"/>
          <w:lang w:val="ro-MO"/>
        </w:rPr>
        <w:t>După fiecare curăţenie încăperile se aerisesc.</w:t>
      </w:r>
    </w:p>
    <w:p w:rsidR="009C3F78" w:rsidRPr="00EB7581" w:rsidRDefault="009C3F78" w:rsidP="009C3F78">
      <w:pPr>
        <w:rPr>
          <w:sz w:val="20"/>
          <w:szCs w:val="20"/>
          <w:lang w:val="ro-MO"/>
        </w:rPr>
      </w:pPr>
      <w:r w:rsidRPr="00EB7581">
        <w:rPr>
          <w:sz w:val="20"/>
          <w:szCs w:val="20"/>
          <w:lang w:val="ro-MO"/>
        </w:rPr>
        <w:t>În caz de stare de urgenţă a unui pacient infirmiera va însoţi şi va ajuta pacientul, la indicaţia lucrătorului medical.</w:t>
      </w:r>
    </w:p>
    <w:p w:rsidR="009C3F78" w:rsidRPr="004C4648" w:rsidRDefault="009C3F78" w:rsidP="009C3F78">
      <w:pPr>
        <w:rPr>
          <w:b/>
          <w:sz w:val="16"/>
          <w:szCs w:val="16"/>
          <w:lang w:val="ro-MO"/>
        </w:rPr>
      </w:pPr>
    </w:p>
    <w:p w:rsidR="009C3F78" w:rsidRPr="004C4648" w:rsidRDefault="009C3F78" w:rsidP="009C3F78">
      <w:pPr>
        <w:rPr>
          <w:b/>
          <w:sz w:val="16"/>
          <w:szCs w:val="16"/>
          <w:lang w:val="ro-MO"/>
        </w:rPr>
      </w:pPr>
    </w:p>
    <w:p w:rsidR="009C3F78" w:rsidRPr="004C4648" w:rsidRDefault="009C3F78" w:rsidP="009C3F78">
      <w:pPr>
        <w:rPr>
          <w:b/>
          <w:lang w:val="ro-MO"/>
        </w:rPr>
      </w:pPr>
      <w:r w:rsidRPr="004C4648">
        <w:rPr>
          <w:b/>
          <w:color w:val="000000"/>
          <w:lang w:val="ro-MO"/>
        </w:rPr>
        <w:t>Prestatorul</w:t>
      </w:r>
      <w:r w:rsidRPr="004C4648">
        <w:rPr>
          <w:b/>
          <w:lang w:val="ro-MO"/>
        </w:rPr>
        <w:t xml:space="preserve">                                                                    Beneficiarul        IMSP AMT BUIUCANI                              </w:t>
      </w:r>
    </w:p>
    <w:p w:rsidR="00EB7581" w:rsidRDefault="00EB7581">
      <w:pPr>
        <w:spacing w:after="160" w:line="259" w:lineRule="auto"/>
        <w:rPr>
          <w:lang w:val="ro-MO"/>
        </w:rPr>
      </w:pPr>
      <w:r>
        <w:rPr>
          <w:lang w:val="ro-MO"/>
        </w:rPr>
        <w:br w:type="page"/>
      </w:r>
    </w:p>
    <w:p w:rsidR="009C3F78" w:rsidRPr="00313176" w:rsidRDefault="009C3F78" w:rsidP="009C3F78">
      <w:pPr>
        <w:jc w:val="right"/>
        <w:rPr>
          <w:lang w:val="ro-MO"/>
        </w:rPr>
      </w:pPr>
      <w:r w:rsidRPr="00313176">
        <w:rPr>
          <w:lang w:val="ro-MO"/>
        </w:rPr>
        <w:lastRenderedPageBreak/>
        <w:t>Anexa nr.</w:t>
      </w:r>
      <w:r>
        <w:rPr>
          <w:lang w:val="ro-MO"/>
        </w:rPr>
        <w:t>10</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w:t>
      </w:r>
      <w:r w:rsidR="004F2E04">
        <w:rPr>
          <w:b/>
          <w:sz w:val="22"/>
          <w:szCs w:val="22"/>
          <w:lang w:val="ro-MO"/>
        </w:rPr>
        <w:t>1</w:t>
      </w:r>
    </w:p>
    <w:p w:rsidR="009C3F78" w:rsidRPr="004C4648" w:rsidRDefault="009C3F78" w:rsidP="009C3F78">
      <w:pPr>
        <w:jc w:val="right"/>
        <w:rPr>
          <w:b/>
          <w:sz w:val="22"/>
          <w:szCs w:val="22"/>
          <w:lang w:val="ro-MO"/>
        </w:rPr>
      </w:pPr>
    </w:p>
    <w:p w:rsidR="009C3F78" w:rsidRPr="004C4648" w:rsidRDefault="009C3F78" w:rsidP="009C3F78">
      <w:pPr>
        <w:rPr>
          <w:b/>
          <w:lang w:val="ro-MO"/>
        </w:rPr>
      </w:pPr>
      <w:r w:rsidRPr="004C4648">
        <w:rPr>
          <w:b/>
          <w:lang w:val="ro-MO"/>
        </w:rPr>
        <w:t>Încăperile unde necesită a fi efectuată curăţenia 3 ori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9C3F78" w:rsidRPr="008574ED" w:rsidTr="00EB7581">
        <w:trPr>
          <w:trHeight w:val="135"/>
        </w:trPr>
        <w:tc>
          <w:tcPr>
            <w:tcW w:w="10590" w:type="dxa"/>
          </w:tcPr>
          <w:p w:rsidR="009C3F78" w:rsidRPr="007877FC" w:rsidRDefault="009C3F78" w:rsidP="00EB7581">
            <w:pPr>
              <w:jc w:val="center"/>
              <w:rPr>
                <w:b/>
              </w:rPr>
            </w:pPr>
            <w:r w:rsidRPr="007877FC">
              <w:rPr>
                <w:b/>
              </w:rPr>
              <w:t>CMF-5</w:t>
            </w:r>
            <w:r>
              <w:rPr>
                <w:b/>
              </w:rPr>
              <w:t xml:space="preserve"> -  </w:t>
            </w:r>
            <w:r>
              <w:rPr>
                <w:b/>
                <w:bCs/>
                <w:color w:val="C00000"/>
                <w:lang w:val="it-IT"/>
              </w:rPr>
              <w:t>ZONE CU RISC ÎNALT</w:t>
            </w:r>
          </w:p>
        </w:tc>
      </w:tr>
      <w:tr w:rsidR="009C3F78" w:rsidRPr="00DC65AD" w:rsidTr="00EB7581">
        <w:trPr>
          <w:trHeight w:val="135"/>
        </w:trPr>
        <w:tc>
          <w:tcPr>
            <w:tcW w:w="10590" w:type="dxa"/>
          </w:tcPr>
          <w:p w:rsidR="009C3F78" w:rsidRPr="00DC65AD" w:rsidRDefault="009C3F78" w:rsidP="00EB7581">
            <w:r w:rsidRPr="00DC65AD">
              <w:t xml:space="preserve">                                                                                    Etajul 1</w:t>
            </w:r>
          </w:p>
        </w:tc>
      </w:tr>
      <w:tr w:rsidR="009C3F78" w:rsidRPr="00DC65AD" w:rsidTr="00EB7581">
        <w:trPr>
          <w:trHeight w:val="135"/>
        </w:trPr>
        <w:tc>
          <w:tcPr>
            <w:tcW w:w="10590" w:type="dxa"/>
          </w:tcPr>
          <w:p w:rsidR="009C3F78" w:rsidRPr="00DC65AD" w:rsidRDefault="009C3F78" w:rsidP="00EB7581">
            <w:r w:rsidRPr="00DC65AD">
              <w:t>Ftiziopulmonolog-150.0m</w:t>
            </w:r>
          </w:p>
        </w:tc>
      </w:tr>
      <w:tr w:rsidR="009C3F78" w:rsidRPr="00DC65AD" w:rsidTr="00EB7581">
        <w:trPr>
          <w:trHeight w:val="135"/>
        </w:trPr>
        <w:tc>
          <w:tcPr>
            <w:tcW w:w="10590" w:type="dxa"/>
          </w:tcPr>
          <w:p w:rsidR="009C3F78" w:rsidRPr="00DC65AD" w:rsidRDefault="009C3F78" w:rsidP="00EB7581">
            <w:r>
              <w:t>Hol întrarea centrală-300</w:t>
            </w:r>
            <w:r w:rsidRPr="00DC65AD">
              <w:t>m</w:t>
            </w:r>
          </w:p>
        </w:tc>
      </w:tr>
      <w:tr w:rsidR="009C3F78" w:rsidRPr="00DC65AD" w:rsidTr="00EB7581">
        <w:trPr>
          <w:trHeight w:val="135"/>
        </w:trPr>
        <w:tc>
          <w:tcPr>
            <w:tcW w:w="10590" w:type="dxa"/>
          </w:tcPr>
          <w:p w:rsidR="009C3F78" w:rsidRPr="004E3C24" w:rsidRDefault="009C3F78" w:rsidP="00EB7581">
            <w:pPr>
              <w:rPr>
                <w:b/>
              </w:rPr>
            </w:pPr>
            <w:r w:rsidRPr="004E3C24">
              <w:rPr>
                <w:b/>
              </w:rPr>
              <w:t>Total:450,0 m</w:t>
            </w:r>
          </w:p>
        </w:tc>
      </w:tr>
      <w:tr w:rsidR="009C3F78" w:rsidRPr="00DC65AD" w:rsidTr="00EB7581">
        <w:trPr>
          <w:trHeight w:val="135"/>
        </w:trPr>
        <w:tc>
          <w:tcPr>
            <w:tcW w:w="10590" w:type="dxa"/>
          </w:tcPr>
          <w:p w:rsidR="009C3F78" w:rsidRPr="00DC65AD" w:rsidRDefault="009C3F78" w:rsidP="00EB7581"/>
        </w:tc>
      </w:tr>
      <w:tr w:rsidR="009C3F78" w:rsidRPr="00DC65AD" w:rsidTr="00EB7581">
        <w:trPr>
          <w:trHeight w:val="135"/>
        </w:trPr>
        <w:tc>
          <w:tcPr>
            <w:tcW w:w="10590" w:type="dxa"/>
          </w:tcPr>
          <w:p w:rsidR="009C3F78" w:rsidRPr="00DC65AD" w:rsidRDefault="009C3F78" w:rsidP="00EB7581">
            <w:r w:rsidRPr="00DC65AD">
              <w:t xml:space="preserve">                                                                                  ETAJUL 2</w:t>
            </w:r>
          </w:p>
        </w:tc>
      </w:tr>
      <w:tr w:rsidR="009C3F78" w:rsidRPr="00DC65AD" w:rsidTr="00EB7581">
        <w:trPr>
          <w:trHeight w:val="135"/>
        </w:trPr>
        <w:tc>
          <w:tcPr>
            <w:tcW w:w="10590" w:type="dxa"/>
          </w:tcPr>
          <w:p w:rsidR="009C3F78" w:rsidRPr="00DC65AD" w:rsidRDefault="009C3F78" w:rsidP="00EB7581">
            <w:r>
              <w:t>Proceduri-24</w:t>
            </w:r>
            <w:r w:rsidRPr="00DC65AD">
              <w:t>,</w:t>
            </w:r>
            <w:r>
              <w:t>8</w:t>
            </w:r>
            <w:r w:rsidRPr="00DC65AD">
              <w:t>m</w:t>
            </w:r>
          </w:p>
        </w:tc>
      </w:tr>
      <w:tr w:rsidR="009C3F78" w:rsidRPr="00DC65AD" w:rsidTr="00EB7581">
        <w:trPr>
          <w:trHeight w:val="135"/>
        </w:trPr>
        <w:tc>
          <w:tcPr>
            <w:tcW w:w="10590" w:type="dxa"/>
          </w:tcPr>
          <w:p w:rsidR="009C3F78" w:rsidRPr="00DC65AD" w:rsidRDefault="009C3F78" w:rsidP="00EB7581">
            <w:r>
              <w:t>Imunoprofilaxia-18</w:t>
            </w:r>
            <w:r w:rsidRPr="00DC65AD">
              <w:t>,</w:t>
            </w:r>
            <w:r>
              <w:t>5</w:t>
            </w:r>
            <w:r w:rsidRPr="00DC65AD">
              <w:t>m</w:t>
            </w:r>
          </w:p>
        </w:tc>
      </w:tr>
      <w:tr w:rsidR="009C3F78" w:rsidRPr="00DC65AD" w:rsidTr="00EB7581">
        <w:trPr>
          <w:trHeight w:val="135"/>
        </w:trPr>
        <w:tc>
          <w:tcPr>
            <w:tcW w:w="10590" w:type="dxa"/>
          </w:tcPr>
          <w:p w:rsidR="009C3F78" w:rsidRPr="004E3C24" w:rsidRDefault="009C3F78" w:rsidP="00EB7581">
            <w:pPr>
              <w:rPr>
                <w:b/>
              </w:rPr>
            </w:pPr>
            <w:r w:rsidRPr="004E3C24">
              <w:rPr>
                <w:b/>
              </w:rPr>
              <w:t>Total:43,3m</w:t>
            </w:r>
          </w:p>
        </w:tc>
      </w:tr>
      <w:tr w:rsidR="009C3F78" w:rsidRPr="00DC65AD" w:rsidTr="00EB7581">
        <w:trPr>
          <w:trHeight w:val="135"/>
        </w:trPr>
        <w:tc>
          <w:tcPr>
            <w:tcW w:w="10590" w:type="dxa"/>
          </w:tcPr>
          <w:p w:rsidR="009C3F78" w:rsidRPr="00DC65AD" w:rsidRDefault="009C3F78" w:rsidP="00EB7581">
            <w:r w:rsidRPr="00DC65AD">
              <w:t xml:space="preserve">                                                                                       ETAJUL 4</w:t>
            </w:r>
          </w:p>
        </w:tc>
      </w:tr>
      <w:tr w:rsidR="009C3F78" w:rsidRPr="00DC65AD" w:rsidTr="00EB7581">
        <w:trPr>
          <w:trHeight w:val="135"/>
        </w:trPr>
        <w:tc>
          <w:tcPr>
            <w:tcW w:w="10590" w:type="dxa"/>
          </w:tcPr>
          <w:p w:rsidR="009C3F78" w:rsidRPr="00DC65AD" w:rsidRDefault="009C3F78" w:rsidP="00EB7581">
            <w:r w:rsidRPr="00DC65AD">
              <w:t>Chirurgul-78,0m</w:t>
            </w:r>
          </w:p>
        </w:tc>
      </w:tr>
      <w:tr w:rsidR="009C3F78" w:rsidRPr="00DC65AD" w:rsidTr="00EB7581">
        <w:trPr>
          <w:trHeight w:val="135"/>
        </w:trPr>
        <w:tc>
          <w:tcPr>
            <w:tcW w:w="10590" w:type="dxa"/>
          </w:tcPr>
          <w:p w:rsidR="009C3F78" w:rsidRPr="001A2155" w:rsidRDefault="009C3F78" w:rsidP="00EB7581">
            <w:pPr>
              <w:rPr>
                <w:color w:val="000000"/>
              </w:rPr>
            </w:pPr>
            <w:r w:rsidRPr="001A2155">
              <w:rPr>
                <w:color w:val="000000"/>
              </w:rPr>
              <w:t>Grupuri sanitare - 71,0</w:t>
            </w:r>
          </w:p>
        </w:tc>
      </w:tr>
    </w:tbl>
    <w:p w:rsidR="009C3F78" w:rsidRPr="00EB7581" w:rsidRDefault="009C3F78" w:rsidP="009C3F78">
      <w:pPr>
        <w:rPr>
          <w:sz w:val="20"/>
          <w:szCs w:val="20"/>
          <w:lang w:val="ro-MO"/>
        </w:rPr>
      </w:pPr>
      <w:r w:rsidRPr="00EB7581">
        <w:rPr>
          <w:sz w:val="20"/>
          <w:szCs w:val="20"/>
          <w:lang w:val="ro-MO"/>
        </w:rPr>
        <w:t>Total suprafaţa CMF-5:642.3 m</w:t>
      </w:r>
      <w:r w:rsidR="00EB7581">
        <w:rPr>
          <w:sz w:val="20"/>
          <w:szCs w:val="20"/>
          <w:lang w:val="ro-MO"/>
        </w:rPr>
        <w:t xml:space="preserve">   </w:t>
      </w:r>
      <w:r w:rsidR="00EB7581">
        <w:rPr>
          <w:b/>
          <w:sz w:val="20"/>
          <w:szCs w:val="20"/>
          <w:lang w:val="ro-MO"/>
        </w:rPr>
        <w:t>Cerintele obligatorii in conformitate cu caietul de sarcini</w:t>
      </w:r>
    </w:p>
    <w:p w:rsidR="009C3F78" w:rsidRPr="00EB7581" w:rsidRDefault="009C3F78" w:rsidP="009C3F78">
      <w:pPr>
        <w:rPr>
          <w:sz w:val="20"/>
          <w:szCs w:val="20"/>
          <w:lang w:val="ro-MO"/>
        </w:rPr>
      </w:pPr>
      <w:r w:rsidRPr="00EB7581">
        <w:rPr>
          <w:sz w:val="20"/>
          <w:szCs w:val="20"/>
          <w:lang w:val="ro-MO"/>
        </w:rPr>
        <w:t>Servicii obligatorii:</w:t>
      </w:r>
    </w:p>
    <w:p w:rsidR="009C3F78" w:rsidRPr="00EB7581" w:rsidRDefault="009C3F78" w:rsidP="009C3F78">
      <w:pPr>
        <w:rPr>
          <w:sz w:val="20"/>
          <w:szCs w:val="20"/>
          <w:lang w:val="ro-MO"/>
        </w:rPr>
      </w:pPr>
      <w:r w:rsidRPr="00EB7581">
        <w:rPr>
          <w:sz w:val="20"/>
          <w:szCs w:val="20"/>
          <w:lang w:val="ro-MO"/>
        </w:rPr>
        <w:t xml:space="preserve">Curăţenia de întreţinere se efectuează în birouri 3 ori în zi între orele </w:t>
      </w:r>
      <w:r w:rsidRPr="00EB7581">
        <w:rPr>
          <w:b/>
          <w:sz w:val="20"/>
          <w:szCs w:val="20"/>
          <w:lang w:val="ro-MO"/>
        </w:rPr>
        <w:t>07.30-9.30 ; 12.30-14.30; 16.30-18-30</w:t>
      </w:r>
      <w:r w:rsidRPr="00EB7581">
        <w:rPr>
          <w:sz w:val="20"/>
          <w:szCs w:val="20"/>
          <w:lang w:val="ro-MO"/>
        </w:rPr>
        <w:t>, prin spălarea podelelor cu dezinfectant, ştergerea prafului, evacuarea deşeurilor managere, schimbarea sacoşelor negre de gunoi, ştergerea lavoarelor.</w:t>
      </w:r>
    </w:p>
    <w:p w:rsidR="009C3F78" w:rsidRPr="00EB7581" w:rsidRDefault="009C3F78" w:rsidP="009C3F78">
      <w:pPr>
        <w:rPr>
          <w:sz w:val="20"/>
          <w:szCs w:val="20"/>
          <w:lang w:val="ro-MO"/>
        </w:rPr>
      </w:pPr>
      <w:r w:rsidRPr="00EB7581">
        <w:rPr>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sz w:val="20"/>
          <w:szCs w:val="20"/>
          <w:lang w:val="ro-MO"/>
        </w:rPr>
      </w:pPr>
      <w:r w:rsidRPr="00EB7581">
        <w:rPr>
          <w:sz w:val="20"/>
          <w:szCs w:val="20"/>
          <w:lang w:val="ro-MO"/>
        </w:rPr>
        <w:t>Pe parcursul zilei în caz de necesitate se efectuează curăţenia de întreţinere.</w:t>
      </w:r>
    </w:p>
    <w:p w:rsidR="009C3F78" w:rsidRPr="00EB7581" w:rsidRDefault="009C3F78" w:rsidP="009C3F78">
      <w:pPr>
        <w:rPr>
          <w:sz w:val="20"/>
          <w:szCs w:val="20"/>
          <w:lang w:val="ro-MO"/>
        </w:rPr>
      </w:pPr>
      <w:r w:rsidRPr="00EB7581">
        <w:rPr>
          <w:sz w:val="20"/>
          <w:szCs w:val="20"/>
          <w:lang w:val="ro-MO"/>
        </w:rPr>
        <w:t>Odată pe săptămână (sâmbăta) se efectuează curăţenia generală, care include şi  ştergerea geamurilor.</w:t>
      </w:r>
    </w:p>
    <w:p w:rsidR="009C3F78" w:rsidRPr="00EB7581" w:rsidRDefault="009C3F78" w:rsidP="009C3F78">
      <w:pPr>
        <w:rPr>
          <w:sz w:val="20"/>
          <w:szCs w:val="20"/>
          <w:lang w:val="ro-MO"/>
        </w:rPr>
      </w:pPr>
      <w:r w:rsidRPr="00EB7581">
        <w:rPr>
          <w:sz w:val="20"/>
          <w:szCs w:val="20"/>
          <w:lang w:val="ro-MO"/>
        </w:rPr>
        <w:t>De 3 ori pe an se efectuează spălarea geamurilor.</w:t>
      </w:r>
    </w:p>
    <w:p w:rsidR="009C3F78" w:rsidRPr="00EB7581" w:rsidRDefault="009C3F78" w:rsidP="009C3F78">
      <w:pPr>
        <w:rPr>
          <w:sz w:val="20"/>
          <w:szCs w:val="20"/>
          <w:lang w:val="ro-MO"/>
        </w:rPr>
      </w:pPr>
      <w:r w:rsidRPr="00EB7581">
        <w:rPr>
          <w:sz w:val="20"/>
          <w:szCs w:val="20"/>
          <w:lang w:val="ro-MO"/>
        </w:rPr>
        <w:t>Curăţarea covoarelor cu aspiratorul-zilnic, spălarea cu soluţii pentru covoare odată în lună şi la necesitate.</w:t>
      </w:r>
    </w:p>
    <w:p w:rsidR="009C3F78" w:rsidRPr="00EB7581" w:rsidRDefault="009C3F78" w:rsidP="009C3F78">
      <w:pPr>
        <w:rPr>
          <w:sz w:val="20"/>
          <w:szCs w:val="20"/>
          <w:lang w:val="ro-MO"/>
        </w:rPr>
      </w:pPr>
      <w:r w:rsidRPr="00EB7581">
        <w:rPr>
          <w:sz w:val="20"/>
          <w:szCs w:val="20"/>
          <w:lang w:val="ro-MO"/>
        </w:rPr>
        <w:t xml:space="preserve">Consumabile necesare:aspiratoare, teuri, căldări şi cârpe( cu marcaj special „perete”, „podea”), sacoşe de gunoi negre,sacoşe </w:t>
      </w:r>
      <w:r w:rsidRPr="00EB7581">
        <w:rPr>
          <w:color w:val="000000"/>
          <w:sz w:val="20"/>
          <w:szCs w:val="20"/>
          <w:lang w:val="ro-MO"/>
        </w:rPr>
        <w:t>galbene deşeuri biologice,</w:t>
      </w:r>
      <w:r w:rsidRPr="00EB7581">
        <w:rPr>
          <w:sz w:val="20"/>
          <w:szCs w:val="20"/>
          <w:lang w:val="ro-MO"/>
        </w:rPr>
        <w:t xml:space="preserve"> dezinfectanţi, soluţii şi prafuri de curăţare, mănuşi de cauciuc. Cârpele şi inventarul după utilizare se dezinfectează cu soluţii dezinfectantă şi se pun la uscat.</w:t>
      </w:r>
    </w:p>
    <w:p w:rsidR="009C3F78" w:rsidRPr="00EB7581" w:rsidRDefault="009C3F78" w:rsidP="009C3F78">
      <w:pPr>
        <w:rPr>
          <w:sz w:val="20"/>
          <w:szCs w:val="20"/>
          <w:lang w:val="ro-MO"/>
        </w:rPr>
      </w:pPr>
      <w:r w:rsidRPr="00EB7581">
        <w:rPr>
          <w:sz w:val="20"/>
          <w:szCs w:val="20"/>
          <w:lang w:val="ro-MO"/>
        </w:rPr>
        <w:t>În ofertă să se indice denumirea dezinfectantului , înregistrat în RM, care va fi utilizat.</w:t>
      </w:r>
    </w:p>
    <w:p w:rsidR="009C3F78" w:rsidRPr="00EB7581" w:rsidRDefault="009C3F78" w:rsidP="009C3F78">
      <w:pPr>
        <w:rPr>
          <w:sz w:val="20"/>
          <w:szCs w:val="20"/>
          <w:lang w:val="ro-MO"/>
        </w:rPr>
      </w:pPr>
      <w:r w:rsidRPr="00EB7581">
        <w:rPr>
          <w:sz w:val="20"/>
          <w:szCs w:val="20"/>
          <w:lang w:val="ro-MO"/>
        </w:rPr>
        <w:t>Dezinfectantul necesită să fie schimbat odată la 6 luni.</w:t>
      </w:r>
    </w:p>
    <w:p w:rsidR="009C3F78" w:rsidRPr="00EB7581" w:rsidRDefault="009C3F78" w:rsidP="009C3F78">
      <w:pPr>
        <w:rPr>
          <w:sz w:val="20"/>
          <w:szCs w:val="20"/>
          <w:lang w:val="ro-MO"/>
        </w:rPr>
      </w:pPr>
      <w:r w:rsidRPr="00EB7581">
        <w:rPr>
          <w:sz w:val="20"/>
          <w:szCs w:val="20"/>
          <w:lang w:val="ro-MO"/>
        </w:rPr>
        <w:t>Spălarea frigiderelor 1 dată în lună.</w:t>
      </w:r>
    </w:p>
    <w:p w:rsidR="009C3F78" w:rsidRPr="00EB7581" w:rsidRDefault="009C3F78" w:rsidP="009C3F78">
      <w:pPr>
        <w:rPr>
          <w:sz w:val="20"/>
          <w:szCs w:val="20"/>
          <w:lang w:val="ro-MO"/>
        </w:rPr>
      </w:pPr>
      <w:r w:rsidRPr="00EB7581">
        <w:rPr>
          <w:sz w:val="20"/>
          <w:szCs w:val="20"/>
          <w:lang w:val="ro-MO"/>
        </w:rPr>
        <w:t>Echipamentul murdar (halate, ştergare,etc.) 1 dată în săptămână şi la necesitate se duce la spălătorie şi se aduce curat.</w:t>
      </w:r>
    </w:p>
    <w:p w:rsidR="009C3F78" w:rsidRPr="00EB7581" w:rsidRDefault="009C3F78" w:rsidP="009C3F78">
      <w:pPr>
        <w:rPr>
          <w:sz w:val="20"/>
          <w:szCs w:val="20"/>
          <w:lang w:val="ro-MO"/>
        </w:rPr>
      </w:pPr>
      <w:r w:rsidRPr="00EB7581">
        <w:rPr>
          <w:sz w:val="20"/>
          <w:szCs w:val="20"/>
          <w:lang w:val="ro-MO"/>
        </w:rPr>
        <w:t>Să aducă la cunoştinţa administratorului din partea prestatorului şi şefului secţiei din partea beneficiarului despre orice defecţiune tehnică, accident.</w:t>
      </w:r>
    </w:p>
    <w:p w:rsidR="009C3F78" w:rsidRPr="00EB7581" w:rsidRDefault="009C3F78" w:rsidP="009C3F78">
      <w:pPr>
        <w:rPr>
          <w:sz w:val="20"/>
          <w:szCs w:val="20"/>
          <w:lang w:val="ro-MO"/>
        </w:rPr>
      </w:pPr>
      <w:r w:rsidRPr="00EB7581">
        <w:rPr>
          <w:sz w:val="20"/>
          <w:szCs w:val="20"/>
          <w:lang w:val="ro-MO"/>
        </w:rPr>
        <w:t>Să însuşească şi să respecte în tocmai normele de folosire a echipamentului de protecţie şi de lucru.</w:t>
      </w:r>
    </w:p>
    <w:p w:rsidR="009C3F78" w:rsidRPr="00EB7581" w:rsidRDefault="009C3F78" w:rsidP="009C3F78">
      <w:pPr>
        <w:rPr>
          <w:sz w:val="20"/>
          <w:szCs w:val="20"/>
          <w:lang w:val="ro-MO"/>
        </w:rPr>
      </w:pPr>
      <w:r w:rsidRPr="00EB7581">
        <w:rPr>
          <w:sz w:val="20"/>
          <w:szCs w:val="20"/>
          <w:lang w:val="ro-MO"/>
        </w:rPr>
        <w:t>Să cunoască regulile pregătirii şi folosirii tuturor soluţiilor dezinfectante.</w:t>
      </w:r>
    </w:p>
    <w:p w:rsidR="009C3F78" w:rsidRPr="00EB7581" w:rsidRDefault="009C3F78" w:rsidP="009C3F78">
      <w:pPr>
        <w:rPr>
          <w:sz w:val="20"/>
          <w:szCs w:val="20"/>
          <w:lang w:val="ro-MO"/>
        </w:rPr>
      </w:pPr>
      <w:r w:rsidRPr="00EB7581">
        <w:rPr>
          <w:sz w:val="20"/>
          <w:szCs w:val="20"/>
          <w:lang w:val="ro-MO"/>
        </w:rPr>
        <w:t>Să nu distrugă dispozitivele de protecţie, de semnalizare şi de avertizare.</w:t>
      </w:r>
    </w:p>
    <w:p w:rsidR="009C3F78" w:rsidRPr="00EB7581" w:rsidRDefault="009C3F78" w:rsidP="009C3F78">
      <w:pPr>
        <w:rPr>
          <w:sz w:val="20"/>
          <w:szCs w:val="20"/>
          <w:lang w:val="ro-MO"/>
        </w:rPr>
      </w:pPr>
      <w:r w:rsidRPr="00EB7581">
        <w:rPr>
          <w:sz w:val="20"/>
          <w:szCs w:val="20"/>
          <w:lang w:val="ro-MO"/>
        </w:rPr>
        <w:t>După fiecare curăţenie încăperile se aerisesc.</w:t>
      </w:r>
    </w:p>
    <w:p w:rsidR="009C3F78" w:rsidRPr="00EB7581" w:rsidRDefault="009C3F78" w:rsidP="009C3F78">
      <w:pPr>
        <w:rPr>
          <w:sz w:val="20"/>
          <w:szCs w:val="20"/>
          <w:lang w:val="ro-MO"/>
        </w:rPr>
      </w:pPr>
      <w:r w:rsidRPr="00EB7581">
        <w:rPr>
          <w:sz w:val="20"/>
          <w:szCs w:val="20"/>
          <w:lang w:val="ro-MO"/>
        </w:rPr>
        <w:t>În caz de stare de urgenţă a unui pacient infirmiera va însoţi şi va ajuta pacientul, la indicaţia lucrătorului medical.</w:t>
      </w:r>
    </w:p>
    <w:p w:rsidR="009C3F78" w:rsidRPr="004C4648" w:rsidRDefault="009C3F78" w:rsidP="009C3F78">
      <w:pPr>
        <w:rPr>
          <w:b/>
          <w:sz w:val="16"/>
          <w:szCs w:val="16"/>
          <w:lang w:val="ro-MO"/>
        </w:rPr>
      </w:pPr>
    </w:p>
    <w:p w:rsidR="009C3F78" w:rsidRPr="004C4648" w:rsidRDefault="009C3F78" w:rsidP="009C3F78">
      <w:pPr>
        <w:rPr>
          <w:b/>
          <w:lang w:val="ro-MO"/>
        </w:rPr>
      </w:pPr>
      <w:r w:rsidRPr="008B2063">
        <w:rPr>
          <w:b/>
          <w:lang w:val="ro-MO"/>
        </w:rPr>
        <w:t>CMF-5</w:t>
      </w:r>
      <w:r w:rsidRPr="004C4648">
        <w:rPr>
          <w:b/>
          <w:sz w:val="28"/>
          <w:szCs w:val="28"/>
          <w:lang w:val="ro-MO"/>
        </w:rPr>
        <w:t xml:space="preserve">  </w:t>
      </w:r>
      <w:r w:rsidRPr="004C4648">
        <w:rPr>
          <w:b/>
          <w:lang w:val="ro-MO"/>
        </w:rPr>
        <w:t xml:space="preserve"> TOTAL:3</w:t>
      </w:r>
      <w:r>
        <w:rPr>
          <w:b/>
          <w:lang w:val="ro-MO"/>
        </w:rPr>
        <w:t>553.3</w:t>
      </w:r>
      <w:r w:rsidRPr="004C4648">
        <w:rPr>
          <w:b/>
          <w:lang w:val="ro-MO"/>
        </w:rPr>
        <w:t>m</w:t>
      </w:r>
    </w:p>
    <w:p w:rsidR="009C3F78" w:rsidRPr="004C4648" w:rsidRDefault="009C3F78" w:rsidP="009C3F78">
      <w:pPr>
        <w:rPr>
          <w:b/>
          <w:lang w:val="ro-MO"/>
        </w:rPr>
      </w:pPr>
    </w:p>
    <w:p w:rsidR="009C3F78" w:rsidRPr="004C4648" w:rsidRDefault="009C3F78" w:rsidP="009C3F78">
      <w:pPr>
        <w:rPr>
          <w:b/>
          <w:lang w:val="ro-MO"/>
        </w:rPr>
      </w:pPr>
    </w:p>
    <w:p w:rsidR="009C3F78" w:rsidRPr="004C4648" w:rsidRDefault="009C3F78" w:rsidP="009C3F78">
      <w:pPr>
        <w:rPr>
          <w:b/>
          <w:sz w:val="16"/>
          <w:szCs w:val="16"/>
          <w:lang w:val="ro-MO"/>
        </w:rPr>
      </w:pPr>
    </w:p>
    <w:p w:rsidR="009C3F78" w:rsidRPr="004C4648" w:rsidRDefault="009C3F78" w:rsidP="009C3F78">
      <w:pPr>
        <w:rPr>
          <w:b/>
          <w:sz w:val="16"/>
          <w:szCs w:val="16"/>
          <w:lang w:val="ro-MO"/>
        </w:rPr>
      </w:pPr>
    </w:p>
    <w:p w:rsidR="009C3F78" w:rsidRPr="00EB7581" w:rsidRDefault="009C3F78" w:rsidP="00EB7581">
      <w:pPr>
        <w:rPr>
          <w:b/>
          <w:lang w:val="ro-MO"/>
        </w:rPr>
      </w:pPr>
      <w:r w:rsidRPr="004C4648">
        <w:rPr>
          <w:b/>
          <w:color w:val="000000"/>
          <w:lang w:val="ro-MO"/>
        </w:rPr>
        <w:t>Prestatorul</w:t>
      </w:r>
      <w:r w:rsidRPr="004C4648">
        <w:rPr>
          <w:b/>
          <w:lang w:val="ro-MO"/>
        </w:rPr>
        <w:t xml:space="preserve">  </w:t>
      </w:r>
      <w:r w:rsidR="00EB7581">
        <w:rPr>
          <w:b/>
          <w:lang w:val="ro-MO"/>
        </w:rPr>
        <w:t xml:space="preserve">      </w:t>
      </w:r>
      <w:r w:rsidRPr="004C4648">
        <w:rPr>
          <w:b/>
          <w:lang w:val="ro-MO"/>
        </w:rPr>
        <w:t xml:space="preserve">SRL                                 Beneficiarul        IMSP AMT BUIUCANI                               </w:t>
      </w:r>
    </w:p>
    <w:p w:rsidR="009C3F78" w:rsidRDefault="009C3F78" w:rsidP="009C3F78">
      <w:pPr>
        <w:jc w:val="right"/>
        <w:rPr>
          <w:lang w:val="ro-MO"/>
        </w:rPr>
      </w:pPr>
    </w:p>
    <w:p w:rsidR="00EB7581" w:rsidRDefault="00EB7581" w:rsidP="009C3F78">
      <w:pPr>
        <w:jc w:val="right"/>
        <w:rPr>
          <w:lang w:val="ro-MO"/>
        </w:rPr>
      </w:pPr>
    </w:p>
    <w:p w:rsidR="00EB7581" w:rsidRDefault="00EB7581">
      <w:pPr>
        <w:spacing w:after="160" w:line="259" w:lineRule="auto"/>
        <w:rPr>
          <w:lang w:val="ro-MO"/>
        </w:rPr>
      </w:pPr>
      <w:r>
        <w:rPr>
          <w:lang w:val="ro-MO"/>
        </w:rPr>
        <w:br w:type="page"/>
      </w:r>
    </w:p>
    <w:p w:rsidR="009C3F78" w:rsidRPr="00313176" w:rsidRDefault="009C3F78" w:rsidP="009C3F78">
      <w:pPr>
        <w:jc w:val="right"/>
        <w:rPr>
          <w:lang w:val="ro-MO"/>
        </w:rPr>
      </w:pPr>
      <w:r w:rsidRPr="00313176">
        <w:rPr>
          <w:lang w:val="ro-MO"/>
        </w:rPr>
        <w:lastRenderedPageBreak/>
        <w:t>Anexa nr.1</w:t>
      </w:r>
      <w:r>
        <w:rPr>
          <w:lang w:val="ro-MO"/>
        </w:rPr>
        <w:t>1</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w:t>
      </w:r>
      <w:r w:rsidR="004F2E04">
        <w:rPr>
          <w:b/>
          <w:sz w:val="22"/>
          <w:szCs w:val="22"/>
          <w:lang w:val="ro-MO"/>
        </w:rPr>
        <w:t>1</w:t>
      </w:r>
    </w:p>
    <w:p w:rsidR="009C3F78" w:rsidRPr="004C4648" w:rsidRDefault="009C3F78" w:rsidP="009C3F78">
      <w:pPr>
        <w:rPr>
          <w:b/>
          <w:lang w:val="ro-MO"/>
        </w:rPr>
      </w:pPr>
      <w:r w:rsidRPr="004C4648">
        <w:rPr>
          <w:b/>
          <w:lang w:val="ro-MO"/>
        </w:rPr>
        <w:t>Încăperile unde necesită a fi efectuată curăţenia 1 dată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9C3F78" w:rsidRPr="008574ED" w:rsidTr="00EB7581">
        <w:trPr>
          <w:trHeight w:val="135"/>
        </w:trPr>
        <w:tc>
          <w:tcPr>
            <w:tcW w:w="10590" w:type="dxa"/>
          </w:tcPr>
          <w:p w:rsidR="009C3F78" w:rsidRPr="00DC65AD" w:rsidRDefault="009C3F78" w:rsidP="00EB7581">
            <w:pPr>
              <w:jc w:val="center"/>
            </w:pPr>
            <w:r>
              <w:t xml:space="preserve">CMF 6 - </w:t>
            </w:r>
            <w:r w:rsidRPr="00B230FB">
              <w:rPr>
                <w:b/>
                <w:bCs/>
                <w:color w:val="C00000"/>
                <w:lang w:val="it-IT"/>
              </w:rPr>
              <w:t>ZONE CU RISC SCĂZUT</w:t>
            </w:r>
          </w:p>
        </w:tc>
      </w:tr>
      <w:tr w:rsidR="009C3F78" w:rsidRPr="00DC65AD" w:rsidTr="00EB7581">
        <w:trPr>
          <w:trHeight w:val="135"/>
        </w:trPr>
        <w:tc>
          <w:tcPr>
            <w:tcW w:w="10590" w:type="dxa"/>
          </w:tcPr>
          <w:p w:rsidR="009C3F78" w:rsidRPr="00DC65AD" w:rsidRDefault="009C3F78" w:rsidP="00EB7581">
            <w:pPr>
              <w:jc w:val="center"/>
            </w:pPr>
            <w:r w:rsidRPr="00DC65AD">
              <w:t>Etajul 1</w:t>
            </w:r>
          </w:p>
        </w:tc>
      </w:tr>
      <w:tr w:rsidR="009C3F78" w:rsidRPr="00DC65AD" w:rsidTr="00EB7581">
        <w:trPr>
          <w:trHeight w:val="135"/>
        </w:trPr>
        <w:tc>
          <w:tcPr>
            <w:tcW w:w="10590" w:type="dxa"/>
          </w:tcPr>
          <w:p w:rsidR="009C3F78" w:rsidRPr="00DC65AD" w:rsidRDefault="009C3F78" w:rsidP="00EB7581">
            <w:r w:rsidRPr="00DC65AD">
              <w:t>Registratura-50,0m</w:t>
            </w:r>
          </w:p>
        </w:tc>
      </w:tr>
      <w:tr w:rsidR="009C3F78" w:rsidRPr="00DC65AD" w:rsidTr="00EB7581">
        <w:trPr>
          <w:trHeight w:val="135"/>
        </w:trPr>
        <w:tc>
          <w:tcPr>
            <w:tcW w:w="10590" w:type="dxa"/>
          </w:tcPr>
          <w:p w:rsidR="009C3F78" w:rsidRPr="00DC65AD" w:rsidRDefault="009C3F78" w:rsidP="00EB7581">
            <w:r>
              <w:t>Cab 103-17</w:t>
            </w:r>
            <w:r w:rsidRPr="00DC65AD">
              <w:t>,7m</w:t>
            </w:r>
          </w:p>
        </w:tc>
      </w:tr>
      <w:tr w:rsidR="009C3F78" w:rsidRPr="00DC65AD" w:rsidTr="00EB7581">
        <w:trPr>
          <w:trHeight w:val="135"/>
        </w:trPr>
        <w:tc>
          <w:tcPr>
            <w:tcW w:w="10590" w:type="dxa"/>
          </w:tcPr>
          <w:p w:rsidR="009C3F78" w:rsidRPr="00DC65AD" w:rsidRDefault="009C3F78" w:rsidP="00EB7581">
            <w:r w:rsidRPr="00DC65AD">
              <w:t>Casa-12,1m</w:t>
            </w:r>
          </w:p>
        </w:tc>
      </w:tr>
      <w:tr w:rsidR="009C3F78" w:rsidRPr="00DC65AD" w:rsidTr="00EB7581">
        <w:trPr>
          <w:trHeight w:val="135"/>
        </w:trPr>
        <w:tc>
          <w:tcPr>
            <w:tcW w:w="10590" w:type="dxa"/>
          </w:tcPr>
          <w:p w:rsidR="009C3F78" w:rsidRPr="00DC65AD" w:rsidRDefault="009C3F78" w:rsidP="00EB7581">
            <w:r w:rsidRPr="00DC65AD">
              <w:t>Paznic-13,2m</w:t>
            </w:r>
          </w:p>
        </w:tc>
      </w:tr>
      <w:tr w:rsidR="009C3F78" w:rsidRPr="00DC65AD" w:rsidTr="00EB7581">
        <w:trPr>
          <w:trHeight w:val="135"/>
        </w:trPr>
        <w:tc>
          <w:tcPr>
            <w:tcW w:w="10590" w:type="dxa"/>
          </w:tcPr>
          <w:p w:rsidR="009C3F78" w:rsidRPr="00DC65AD" w:rsidRDefault="009C3F78" w:rsidP="00EB7581">
            <w:r w:rsidRPr="00DC65AD">
              <w:t>Total:93.0m</w:t>
            </w:r>
          </w:p>
        </w:tc>
      </w:tr>
      <w:tr w:rsidR="009C3F78" w:rsidRPr="00DC65AD" w:rsidTr="00EB7581">
        <w:trPr>
          <w:trHeight w:val="135"/>
        </w:trPr>
        <w:tc>
          <w:tcPr>
            <w:tcW w:w="10590" w:type="dxa"/>
          </w:tcPr>
          <w:p w:rsidR="009C3F78" w:rsidRPr="00DC65AD" w:rsidRDefault="009C3F78" w:rsidP="00EB7581">
            <w:r w:rsidRPr="00DC65AD">
              <w:t xml:space="preserve">                                                                               ETAJUL 2</w:t>
            </w:r>
          </w:p>
        </w:tc>
      </w:tr>
      <w:tr w:rsidR="009C3F78" w:rsidRPr="00DC65AD" w:rsidTr="00EB7581">
        <w:trPr>
          <w:trHeight w:val="135"/>
        </w:trPr>
        <w:tc>
          <w:tcPr>
            <w:tcW w:w="10590" w:type="dxa"/>
          </w:tcPr>
          <w:p w:rsidR="009C3F78" w:rsidRPr="00DC65AD" w:rsidRDefault="009C3F78" w:rsidP="00EB7581">
            <w:r w:rsidRPr="00DC65AD">
              <w:t>Cab. 220-11,0m</w:t>
            </w:r>
          </w:p>
        </w:tc>
      </w:tr>
      <w:tr w:rsidR="009C3F78" w:rsidRPr="00DC65AD" w:rsidTr="00EB7581">
        <w:trPr>
          <w:trHeight w:val="135"/>
        </w:trPr>
        <w:tc>
          <w:tcPr>
            <w:tcW w:w="10590" w:type="dxa"/>
          </w:tcPr>
          <w:p w:rsidR="009C3F78" w:rsidRPr="00DC65AD" w:rsidRDefault="009C3F78" w:rsidP="00EB7581">
            <w:r w:rsidRPr="00DC65AD">
              <w:t>cab,219-10,0m</w:t>
            </w:r>
          </w:p>
        </w:tc>
      </w:tr>
      <w:tr w:rsidR="009C3F78" w:rsidRPr="00DC65AD" w:rsidTr="00EB7581">
        <w:trPr>
          <w:trHeight w:val="135"/>
        </w:trPr>
        <w:tc>
          <w:tcPr>
            <w:tcW w:w="10590" w:type="dxa"/>
          </w:tcPr>
          <w:p w:rsidR="009C3F78" w:rsidRPr="00DC65AD" w:rsidRDefault="009C3F78" w:rsidP="00EB7581">
            <w:r w:rsidRPr="00DC65AD">
              <w:t>Cab.218-23,3m</w:t>
            </w:r>
          </w:p>
        </w:tc>
      </w:tr>
      <w:tr w:rsidR="009C3F78" w:rsidRPr="00DC65AD" w:rsidTr="00EB7581">
        <w:trPr>
          <w:trHeight w:val="135"/>
        </w:trPr>
        <w:tc>
          <w:tcPr>
            <w:tcW w:w="10590" w:type="dxa"/>
          </w:tcPr>
          <w:p w:rsidR="009C3F78" w:rsidRPr="00DC65AD" w:rsidRDefault="009C3F78" w:rsidP="00EB7581">
            <w:r w:rsidRPr="00DC65AD">
              <w:t>Total:44.3m</w:t>
            </w:r>
          </w:p>
        </w:tc>
      </w:tr>
      <w:tr w:rsidR="009C3F78" w:rsidRPr="00DC65AD" w:rsidTr="00EB7581">
        <w:trPr>
          <w:trHeight w:val="135"/>
        </w:trPr>
        <w:tc>
          <w:tcPr>
            <w:tcW w:w="10590" w:type="dxa"/>
          </w:tcPr>
          <w:p w:rsidR="009C3F78" w:rsidRPr="00DC65AD" w:rsidRDefault="009C3F78" w:rsidP="00EB7581">
            <w:r w:rsidRPr="00DC65AD">
              <w:t xml:space="preserve">                                                                                    ETAJUL 3</w:t>
            </w:r>
          </w:p>
        </w:tc>
      </w:tr>
      <w:tr w:rsidR="009C3F78" w:rsidRPr="00DC65AD" w:rsidTr="00EB7581">
        <w:trPr>
          <w:trHeight w:val="135"/>
        </w:trPr>
        <w:tc>
          <w:tcPr>
            <w:tcW w:w="10590" w:type="dxa"/>
          </w:tcPr>
          <w:p w:rsidR="009C3F78" w:rsidRPr="00DC65AD" w:rsidRDefault="009C3F78" w:rsidP="00EB7581">
            <w:r w:rsidRPr="00DC65AD">
              <w:t>Cab.reab.16,2m</w:t>
            </w:r>
          </w:p>
        </w:tc>
      </w:tr>
      <w:tr w:rsidR="009C3F78" w:rsidRPr="00DC65AD" w:rsidTr="00EB7581">
        <w:trPr>
          <w:trHeight w:val="135"/>
        </w:trPr>
        <w:tc>
          <w:tcPr>
            <w:tcW w:w="10590" w:type="dxa"/>
          </w:tcPr>
          <w:p w:rsidR="009C3F78" w:rsidRPr="00DC65AD" w:rsidRDefault="009C3F78" w:rsidP="00EB7581">
            <w:r w:rsidRPr="00DC65AD">
              <w:t>Cab.312-22,4m</w:t>
            </w:r>
          </w:p>
        </w:tc>
      </w:tr>
      <w:tr w:rsidR="009C3F78" w:rsidRPr="00DC65AD" w:rsidTr="00EB7581">
        <w:trPr>
          <w:trHeight w:val="135"/>
        </w:trPr>
        <w:tc>
          <w:tcPr>
            <w:tcW w:w="10590" w:type="dxa"/>
          </w:tcPr>
          <w:p w:rsidR="009C3F78" w:rsidRPr="00DC65AD" w:rsidRDefault="009C3F78" w:rsidP="00EB7581">
            <w:r w:rsidRPr="00DC65AD">
              <w:t>Cab.306-17,6m</w:t>
            </w:r>
          </w:p>
        </w:tc>
      </w:tr>
      <w:tr w:rsidR="009C3F78" w:rsidRPr="00DC65AD" w:rsidTr="00EB7581">
        <w:trPr>
          <w:trHeight w:val="135"/>
        </w:trPr>
        <w:tc>
          <w:tcPr>
            <w:tcW w:w="10590" w:type="dxa"/>
          </w:tcPr>
          <w:p w:rsidR="009C3F78" w:rsidRPr="00DC65AD" w:rsidRDefault="009C3F78" w:rsidP="00EB7581">
            <w:r w:rsidRPr="00DC65AD">
              <w:t>Cab 305-11,6m</w:t>
            </w:r>
          </w:p>
        </w:tc>
      </w:tr>
      <w:tr w:rsidR="009C3F78" w:rsidRPr="00DC65AD" w:rsidTr="00EB7581">
        <w:trPr>
          <w:trHeight w:val="135"/>
        </w:trPr>
        <w:tc>
          <w:tcPr>
            <w:tcW w:w="10590" w:type="dxa"/>
          </w:tcPr>
          <w:p w:rsidR="009C3F78" w:rsidRPr="00DC65AD" w:rsidRDefault="009C3F78" w:rsidP="00EB7581">
            <w:r w:rsidRPr="00DC65AD">
              <w:t>Cab.304-11,9m</w:t>
            </w:r>
          </w:p>
        </w:tc>
      </w:tr>
      <w:tr w:rsidR="009C3F78" w:rsidRPr="00DC65AD" w:rsidTr="00EB7581">
        <w:trPr>
          <w:trHeight w:val="135"/>
        </w:trPr>
        <w:tc>
          <w:tcPr>
            <w:tcW w:w="10590" w:type="dxa"/>
          </w:tcPr>
          <w:p w:rsidR="009C3F78" w:rsidRPr="00DC65AD" w:rsidRDefault="009C3F78" w:rsidP="00EB7581">
            <w:r w:rsidRPr="00DC65AD">
              <w:t>Total:79,7m</w:t>
            </w:r>
          </w:p>
        </w:tc>
      </w:tr>
      <w:tr w:rsidR="009C3F78" w:rsidRPr="00DC65AD" w:rsidTr="00EB7581">
        <w:trPr>
          <w:trHeight w:val="135"/>
        </w:trPr>
        <w:tc>
          <w:tcPr>
            <w:tcW w:w="10590" w:type="dxa"/>
          </w:tcPr>
          <w:p w:rsidR="009C3F78" w:rsidRPr="00DC65AD" w:rsidRDefault="009C3F78" w:rsidP="00EB7581">
            <w:r w:rsidRPr="00DC65AD">
              <w:t xml:space="preserve">                                                                                       ETAJUL 4</w:t>
            </w:r>
          </w:p>
        </w:tc>
      </w:tr>
      <w:tr w:rsidR="009C3F78" w:rsidRPr="00DC65AD" w:rsidTr="00EB7581">
        <w:trPr>
          <w:trHeight w:val="135"/>
        </w:trPr>
        <w:tc>
          <w:tcPr>
            <w:tcW w:w="10590" w:type="dxa"/>
          </w:tcPr>
          <w:p w:rsidR="009C3F78" w:rsidRPr="00DC65AD" w:rsidRDefault="009C3F78" w:rsidP="00EB7581">
            <w:r w:rsidRPr="00DC65AD">
              <w:t>Cab.407-22,9m</w:t>
            </w:r>
          </w:p>
        </w:tc>
      </w:tr>
      <w:tr w:rsidR="009C3F78" w:rsidRPr="00DC65AD" w:rsidTr="00EB7581">
        <w:trPr>
          <w:trHeight w:val="135"/>
        </w:trPr>
        <w:tc>
          <w:tcPr>
            <w:tcW w:w="10590" w:type="dxa"/>
          </w:tcPr>
          <w:p w:rsidR="009C3F78" w:rsidRPr="00DC65AD" w:rsidRDefault="009C3F78" w:rsidP="00EB7581">
            <w:r w:rsidRPr="00DC65AD">
              <w:t>Cab.406-11,6m</w:t>
            </w:r>
          </w:p>
        </w:tc>
      </w:tr>
      <w:tr w:rsidR="009C3F78" w:rsidRPr="00DC65AD" w:rsidTr="00EB7581">
        <w:trPr>
          <w:trHeight w:val="135"/>
        </w:trPr>
        <w:tc>
          <w:tcPr>
            <w:tcW w:w="10590" w:type="dxa"/>
          </w:tcPr>
          <w:p w:rsidR="009C3F78" w:rsidRPr="00DC65AD" w:rsidRDefault="009C3F78" w:rsidP="00EB7581">
            <w:r w:rsidRPr="00DC65AD">
              <w:t>Cab.405-11,1m</w:t>
            </w:r>
          </w:p>
        </w:tc>
      </w:tr>
      <w:tr w:rsidR="009C3F78" w:rsidRPr="00DC65AD" w:rsidTr="00EB7581">
        <w:trPr>
          <w:trHeight w:val="135"/>
        </w:trPr>
        <w:tc>
          <w:tcPr>
            <w:tcW w:w="10590" w:type="dxa"/>
          </w:tcPr>
          <w:p w:rsidR="009C3F78" w:rsidRPr="00DC65AD" w:rsidRDefault="009C3F78" w:rsidP="00EB7581">
            <w:r w:rsidRPr="00DC65AD">
              <w:t>Şcol.pac.-23,1m</w:t>
            </w:r>
          </w:p>
        </w:tc>
      </w:tr>
      <w:tr w:rsidR="009C3F78" w:rsidRPr="00DC65AD" w:rsidTr="00EB7581">
        <w:trPr>
          <w:trHeight w:val="135"/>
        </w:trPr>
        <w:tc>
          <w:tcPr>
            <w:tcW w:w="10590" w:type="dxa"/>
          </w:tcPr>
          <w:p w:rsidR="009C3F78" w:rsidRPr="00DC65AD" w:rsidRDefault="009C3F78" w:rsidP="00EB7581">
            <w:r w:rsidRPr="00DC65AD">
              <w:t>Cab.404-403:22,6m</w:t>
            </w:r>
          </w:p>
        </w:tc>
      </w:tr>
      <w:tr w:rsidR="009C3F78" w:rsidRPr="00DC65AD" w:rsidTr="00EB7581">
        <w:trPr>
          <w:trHeight w:val="135"/>
        </w:trPr>
        <w:tc>
          <w:tcPr>
            <w:tcW w:w="10590" w:type="dxa"/>
          </w:tcPr>
          <w:p w:rsidR="009C3F78" w:rsidRPr="00DC65AD" w:rsidRDefault="009C3F78" w:rsidP="00EB7581">
            <w:r w:rsidRPr="00DC65AD">
              <w:t>Cab.402-12,0m</w:t>
            </w:r>
          </w:p>
        </w:tc>
      </w:tr>
      <w:tr w:rsidR="009C3F78" w:rsidRPr="00DC65AD" w:rsidTr="00EB7581">
        <w:trPr>
          <w:trHeight w:val="135"/>
        </w:trPr>
        <w:tc>
          <w:tcPr>
            <w:tcW w:w="10590" w:type="dxa"/>
          </w:tcPr>
          <w:p w:rsidR="009C3F78" w:rsidRPr="00DC65AD" w:rsidRDefault="009C3F78" w:rsidP="00EB7581">
            <w:r w:rsidRPr="00DC65AD">
              <w:t>Cab inferm-10,0m</w:t>
            </w:r>
          </w:p>
        </w:tc>
      </w:tr>
      <w:tr w:rsidR="009C3F78" w:rsidRPr="00DC65AD" w:rsidTr="00EB7581">
        <w:trPr>
          <w:trHeight w:val="135"/>
        </w:trPr>
        <w:tc>
          <w:tcPr>
            <w:tcW w:w="10590" w:type="dxa"/>
          </w:tcPr>
          <w:p w:rsidR="009C3F78" w:rsidRPr="00DC65AD" w:rsidRDefault="009C3F78" w:rsidP="00EB7581">
            <w:r w:rsidRPr="00DC65AD">
              <w:t>Cab.419-71,0m</w:t>
            </w:r>
          </w:p>
        </w:tc>
      </w:tr>
      <w:tr w:rsidR="009C3F78" w:rsidRPr="00DC65AD" w:rsidTr="00EB7581">
        <w:trPr>
          <w:trHeight w:val="135"/>
        </w:trPr>
        <w:tc>
          <w:tcPr>
            <w:tcW w:w="10590" w:type="dxa"/>
          </w:tcPr>
          <w:p w:rsidR="009C3F78" w:rsidRPr="00DC65AD" w:rsidRDefault="009C3F78" w:rsidP="00EB7581">
            <w:r w:rsidRPr="00DC65AD">
              <w:t>Cab.415-16,7m</w:t>
            </w:r>
            <w:r>
              <w:t>;</w:t>
            </w:r>
          </w:p>
        </w:tc>
      </w:tr>
      <w:tr w:rsidR="009C3F78" w:rsidRPr="00DC65AD" w:rsidTr="00EB7581">
        <w:trPr>
          <w:trHeight w:val="135"/>
        </w:trPr>
        <w:tc>
          <w:tcPr>
            <w:tcW w:w="10590" w:type="dxa"/>
          </w:tcPr>
          <w:p w:rsidR="009C3F78" w:rsidRPr="00DC65AD" w:rsidRDefault="009C3F78" w:rsidP="00EB7581">
            <w:r w:rsidRPr="00DC65AD">
              <w:t>Cab.414-18,5m</w:t>
            </w:r>
          </w:p>
        </w:tc>
      </w:tr>
      <w:tr w:rsidR="009C3F78" w:rsidRPr="00DC65AD" w:rsidTr="00EB7581">
        <w:trPr>
          <w:trHeight w:val="135"/>
        </w:trPr>
        <w:tc>
          <w:tcPr>
            <w:tcW w:w="10590" w:type="dxa"/>
          </w:tcPr>
          <w:p w:rsidR="009C3F78" w:rsidRPr="00DC65AD" w:rsidRDefault="009C3F78" w:rsidP="00EB7581">
            <w:r w:rsidRPr="00DC65AD">
              <w:t>Total:219,5m</w:t>
            </w:r>
          </w:p>
        </w:tc>
      </w:tr>
    </w:tbl>
    <w:p w:rsidR="009C3F78" w:rsidRPr="004C4648" w:rsidRDefault="009C3F78" w:rsidP="009C3F78">
      <w:pPr>
        <w:rPr>
          <w:sz w:val="16"/>
          <w:szCs w:val="16"/>
          <w:lang w:val="ro-MO"/>
        </w:rPr>
      </w:pPr>
      <w:r w:rsidRPr="00106397">
        <w:rPr>
          <w:b/>
          <w:sz w:val="16"/>
          <w:szCs w:val="16"/>
          <w:lang w:val="ro-MO"/>
        </w:rPr>
        <w:t>Total suprafaţa</w:t>
      </w:r>
      <w:r w:rsidRPr="004C4648">
        <w:rPr>
          <w:sz w:val="16"/>
          <w:szCs w:val="16"/>
          <w:lang w:val="ro-MO"/>
        </w:rPr>
        <w:t xml:space="preserve"> </w:t>
      </w:r>
      <w:r w:rsidRPr="00106397">
        <w:rPr>
          <w:b/>
          <w:sz w:val="16"/>
          <w:szCs w:val="16"/>
          <w:lang w:val="ro-MO"/>
        </w:rPr>
        <w:t>CMF-6:436,5</w:t>
      </w:r>
      <w:r w:rsidR="00EB7581">
        <w:rPr>
          <w:b/>
          <w:sz w:val="16"/>
          <w:szCs w:val="16"/>
          <w:lang w:val="ro-MO"/>
        </w:rPr>
        <w:t xml:space="preserve">     </w:t>
      </w:r>
      <w:r w:rsidR="00EB7581">
        <w:rPr>
          <w:b/>
          <w:sz w:val="20"/>
          <w:szCs w:val="20"/>
          <w:lang w:val="ro-MO"/>
        </w:rPr>
        <w:t>Cerintele obligatorii in conformitate cu caietul de sarcini</w:t>
      </w:r>
    </w:p>
    <w:p w:rsidR="009C3F78" w:rsidRPr="00EB7581" w:rsidRDefault="009C3F78" w:rsidP="009C3F78">
      <w:pPr>
        <w:rPr>
          <w:sz w:val="20"/>
          <w:szCs w:val="20"/>
          <w:lang w:val="ro-MO"/>
        </w:rPr>
      </w:pPr>
      <w:r w:rsidRPr="00EB7581">
        <w:rPr>
          <w:sz w:val="20"/>
          <w:szCs w:val="20"/>
          <w:lang w:val="ro-MO"/>
        </w:rPr>
        <w:t>Servicii obligatorii:</w:t>
      </w:r>
    </w:p>
    <w:p w:rsidR="009C3F78" w:rsidRPr="00EB7581" w:rsidRDefault="009C3F78" w:rsidP="009C3F78">
      <w:pPr>
        <w:rPr>
          <w:sz w:val="20"/>
          <w:szCs w:val="20"/>
          <w:lang w:val="ro-MO"/>
        </w:rPr>
      </w:pPr>
      <w:r w:rsidRPr="00EB7581">
        <w:rPr>
          <w:sz w:val="20"/>
          <w:szCs w:val="20"/>
          <w:lang w:val="ro-MO"/>
        </w:rPr>
        <w:t>Curăţenia de întreţinere se efectuează în birouri 1 dată în zi între orele 8.00-11.00, prin spălarea podelelor cu dezinfectant, ştergerea prafului, evacuarea deşeurilor managere, schimbarea sacoşelor negre de gunoi, ştergerea lavoarelor.</w:t>
      </w:r>
    </w:p>
    <w:p w:rsidR="009C3F78" w:rsidRPr="00EB7581" w:rsidRDefault="009C3F78" w:rsidP="009C3F78">
      <w:pPr>
        <w:rPr>
          <w:sz w:val="20"/>
          <w:szCs w:val="20"/>
          <w:lang w:val="ro-MO"/>
        </w:rPr>
      </w:pPr>
      <w:r w:rsidRPr="00EB7581">
        <w:rPr>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sz w:val="20"/>
          <w:szCs w:val="20"/>
          <w:lang w:val="ro-MO"/>
        </w:rPr>
      </w:pPr>
      <w:r w:rsidRPr="00EB7581">
        <w:rPr>
          <w:sz w:val="20"/>
          <w:szCs w:val="20"/>
          <w:lang w:val="ro-MO"/>
        </w:rPr>
        <w:t>Pe parcursul zilei în caz de necesitate se efectuează curăţenia de întreţinere.</w:t>
      </w:r>
    </w:p>
    <w:p w:rsidR="009C3F78" w:rsidRPr="00EB7581" w:rsidRDefault="009C3F78" w:rsidP="009C3F78">
      <w:pPr>
        <w:rPr>
          <w:sz w:val="20"/>
          <w:szCs w:val="20"/>
          <w:lang w:val="ro-MO"/>
        </w:rPr>
      </w:pPr>
      <w:r w:rsidRPr="00EB7581">
        <w:rPr>
          <w:sz w:val="20"/>
          <w:szCs w:val="20"/>
          <w:lang w:val="ro-MO"/>
        </w:rPr>
        <w:t>Odată pe săptămână (sâmbăta) se efectuează curăţenia generală, care include şi  ştergerea geamurilor.</w:t>
      </w:r>
    </w:p>
    <w:p w:rsidR="009C3F78" w:rsidRPr="00EB7581" w:rsidRDefault="009C3F78" w:rsidP="009C3F78">
      <w:pPr>
        <w:rPr>
          <w:sz w:val="20"/>
          <w:szCs w:val="20"/>
          <w:lang w:val="ro-MO"/>
        </w:rPr>
      </w:pPr>
      <w:r w:rsidRPr="00EB7581">
        <w:rPr>
          <w:sz w:val="20"/>
          <w:szCs w:val="20"/>
          <w:lang w:val="ro-MO"/>
        </w:rPr>
        <w:t>De 3 ori pe an se efectuează spălarea geamurilor.</w:t>
      </w:r>
    </w:p>
    <w:p w:rsidR="009C3F78" w:rsidRPr="00EB7581" w:rsidRDefault="009C3F78" w:rsidP="009C3F78">
      <w:pPr>
        <w:rPr>
          <w:sz w:val="20"/>
          <w:szCs w:val="20"/>
          <w:lang w:val="ro-MO"/>
        </w:rPr>
      </w:pPr>
      <w:r w:rsidRPr="00EB7581">
        <w:rPr>
          <w:sz w:val="20"/>
          <w:szCs w:val="20"/>
          <w:lang w:val="ro-MO"/>
        </w:rPr>
        <w:t>Curăţarea covoarelor cu aspiratorul-zilnic, spălarea cu soluţii pentru covoare odată în lună şi la necesitate.</w:t>
      </w:r>
    </w:p>
    <w:p w:rsidR="009C3F78" w:rsidRPr="00EB7581" w:rsidRDefault="009C3F78" w:rsidP="009C3F78">
      <w:pPr>
        <w:rPr>
          <w:sz w:val="20"/>
          <w:szCs w:val="20"/>
          <w:lang w:val="ro-MO"/>
        </w:rPr>
      </w:pPr>
    </w:p>
    <w:p w:rsidR="009C3F78" w:rsidRPr="00EB7581" w:rsidRDefault="009C3F78" w:rsidP="009C3F78">
      <w:pPr>
        <w:rPr>
          <w:sz w:val="20"/>
          <w:szCs w:val="20"/>
          <w:lang w:val="ro-MO"/>
        </w:rPr>
      </w:pPr>
      <w:r w:rsidRPr="00EB7581">
        <w:rPr>
          <w:sz w:val="20"/>
          <w:szCs w:val="20"/>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w:t>
      </w:r>
    </w:p>
    <w:p w:rsidR="009C3F78" w:rsidRPr="00EB7581" w:rsidRDefault="009C3F78" w:rsidP="009C3F78">
      <w:pPr>
        <w:rPr>
          <w:sz w:val="20"/>
          <w:szCs w:val="20"/>
          <w:lang w:val="ro-MO"/>
        </w:rPr>
      </w:pPr>
      <w:r w:rsidRPr="00EB7581">
        <w:rPr>
          <w:sz w:val="20"/>
          <w:szCs w:val="20"/>
          <w:lang w:val="ro-MO"/>
        </w:rPr>
        <w:t>În ofertă să se indice denumirea dezinfectantului , înregistrat în RM, care va fi utilizat.</w:t>
      </w:r>
    </w:p>
    <w:p w:rsidR="009C3F78" w:rsidRPr="00EB7581" w:rsidRDefault="009C3F78" w:rsidP="009C3F78">
      <w:pPr>
        <w:rPr>
          <w:sz w:val="20"/>
          <w:szCs w:val="20"/>
          <w:lang w:val="ro-MO"/>
        </w:rPr>
      </w:pPr>
      <w:r w:rsidRPr="00EB7581">
        <w:rPr>
          <w:sz w:val="20"/>
          <w:szCs w:val="20"/>
          <w:lang w:val="ro-MO"/>
        </w:rPr>
        <w:lastRenderedPageBreak/>
        <w:t>Dezinfectantul necesită să fie schimbat odată la 6 luni.</w:t>
      </w:r>
    </w:p>
    <w:p w:rsidR="009C3F78" w:rsidRPr="00EB7581" w:rsidRDefault="009C3F78" w:rsidP="009C3F78">
      <w:pPr>
        <w:rPr>
          <w:sz w:val="20"/>
          <w:szCs w:val="20"/>
          <w:lang w:val="ro-MO"/>
        </w:rPr>
      </w:pPr>
      <w:r w:rsidRPr="00EB7581">
        <w:rPr>
          <w:sz w:val="20"/>
          <w:szCs w:val="20"/>
          <w:lang w:val="ro-MO"/>
        </w:rPr>
        <w:t>Spălarea frigiderelor 1 dată în lună.</w:t>
      </w:r>
    </w:p>
    <w:p w:rsidR="009C3F78" w:rsidRPr="00EB7581" w:rsidRDefault="009C3F78" w:rsidP="009C3F78">
      <w:pPr>
        <w:rPr>
          <w:sz w:val="20"/>
          <w:szCs w:val="20"/>
          <w:lang w:val="ro-MO"/>
        </w:rPr>
      </w:pPr>
      <w:r w:rsidRPr="00EB7581">
        <w:rPr>
          <w:sz w:val="20"/>
          <w:szCs w:val="20"/>
          <w:lang w:val="ro-MO"/>
        </w:rPr>
        <w:t>Echipamentul murdar (halate, ştergare,etc.) 1 dată în săptămână şi la necesitate se duce la spălătorie şi se aduce curat.</w:t>
      </w:r>
    </w:p>
    <w:p w:rsidR="009C3F78" w:rsidRPr="00EB7581" w:rsidRDefault="009C3F78" w:rsidP="009C3F78">
      <w:pPr>
        <w:rPr>
          <w:sz w:val="20"/>
          <w:szCs w:val="20"/>
          <w:lang w:val="ro-MO"/>
        </w:rPr>
      </w:pPr>
      <w:r w:rsidRPr="00EB7581">
        <w:rPr>
          <w:sz w:val="20"/>
          <w:szCs w:val="20"/>
          <w:lang w:val="ro-MO"/>
        </w:rPr>
        <w:t>Să aducă la cunoştinţa administratorului din partea prestatorului şi şefului secţiei din partea beneficiarului despre orice defecţiune tehnică, accident.</w:t>
      </w:r>
    </w:p>
    <w:p w:rsidR="009C3F78" w:rsidRPr="00EB7581" w:rsidRDefault="009C3F78" w:rsidP="009C3F78">
      <w:pPr>
        <w:rPr>
          <w:sz w:val="20"/>
          <w:szCs w:val="20"/>
          <w:lang w:val="ro-MO"/>
        </w:rPr>
      </w:pPr>
      <w:r w:rsidRPr="00EB7581">
        <w:rPr>
          <w:sz w:val="20"/>
          <w:szCs w:val="20"/>
          <w:lang w:val="ro-MO"/>
        </w:rPr>
        <w:t>Să însuşească şi să respecte în tocmai normele de folosire a echipamentului de protecţie şi de lucru.</w:t>
      </w:r>
    </w:p>
    <w:p w:rsidR="009C3F78" w:rsidRPr="00EB7581" w:rsidRDefault="009C3F78" w:rsidP="009C3F78">
      <w:pPr>
        <w:rPr>
          <w:sz w:val="20"/>
          <w:szCs w:val="20"/>
          <w:lang w:val="ro-MO"/>
        </w:rPr>
      </w:pPr>
      <w:r w:rsidRPr="00EB7581">
        <w:rPr>
          <w:sz w:val="20"/>
          <w:szCs w:val="20"/>
          <w:lang w:val="ro-MO"/>
        </w:rPr>
        <w:t>Să cunoască regulile pregătirii şi folosirii tuturor soluţiilor dezinfectante.</w:t>
      </w:r>
    </w:p>
    <w:p w:rsidR="009C3F78" w:rsidRPr="00EB7581" w:rsidRDefault="009C3F78" w:rsidP="009C3F78">
      <w:pPr>
        <w:rPr>
          <w:sz w:val="20"/>
          <w:szCs w:val="20"/>
          <w:lang w:val="ro-MO"/>
        </w:rPr>
      </w:pPr>
      <w:r w:rsidRPr="00EB7581">
        <w:rPr>
          <w:sz w:val="20"/>
          <w:szCs w:val="20"/>
          <w:lang w:val="ro-MO"/>
        </w:rPr>
        <w:t>Să nu distrugă dispozitivele de protecţie, de semnalizare şi de avertizare.</w:t>
      </w:r>
    </w:p>
    <w:p w:rsidR="009C3F78" w:rsidRPr="00EB7581" w:rsidRDefault="009C3F78" w:rsidP="009C3F78">
      <w:pPr>
        <w:rPr>
          <w:sz w:val="20"/>
          <w:szCs w:val="20"/>
          <w:lang w:val="ro-MO"/>
        </w:rPr>
      </w:pPr>
      <w:r w:rsidRPr="00EB7581">
        <w:rPr>
          <w:sz w:val="20"/>
          <w:szCs w:val="20"/>
          <w:lang w:val="ro-MO"/>
        </w:rPr>
        <w:t>După fiecare curăţenie încăperile se aerisesc.</w:t>
      </w:r>
    </w:p>
    <w:p w:rsidR="009C3F78" w:rsidRPr="00EB7581" w:rsidRDefault="009C3F78" w:rsidP="009C3F78">
      <w:pPr>
        <w:rPr>
          <w:sz w:val="20"/>
          <w:szCs w:val="20"/>
          <w:lang w:val="ro-MO"/>
        </w:rPr>
      </w:pPr>
      <w:r w:rsidRPr="00EB7581">
        <w:rPr>
          <w:sz w:val="20"/>
          <w:szCs w:val="20"/>
          <w:lang w:val="ro-MO"/>
        </w:rPr>
        <w:t>În caz de stare de urgenţă a unui pacient infirmiera va însoţi şi va ajuta pacientul, la indicaţia lucrătorului medical.</w:t>
      </w:r>
    </w:p>
    <w:p w:rsidR="009C3F78" w:rsidRPr="004C4648" w:rsidRDefault="009C3F78" w:rsidP="009C3F78">
      <w:pPr>
        <w:rPr>
          <w:b/>
          <w:sz w:val="16"/>
          <w:szCs w:val="16"/>
          <w:lang w:val="ro-MO"/>
        </w:rPr>
      </w:pPr>
    </w:p>
    <w:p w:rsidR="009C3F78" w:rsidRPr="004C4648" w:rsidRDefault="009C3F78" w:rsidP="009C3F78">
      <w:pPr>
        <w:rPr>
          <w:b/>
          <w:lang w:val="ro-MO"/>
        </w:rPr>
      </w:pPr>
      <w:r w:rsidRPr="004C4648">
        <w:rPr>
          <w:b/>
          <w:color w:val="000000"/>
          <w:lang w:val="ro-MO"/>
        </w:rPr>
        <w:t>Prestatorul</w:t>
      </w:r>
      <w:r w:rsidRPr="004C4648">
        <w:rPr>
          <w:b/>
          <w:lang w:val="ro-MO"/>
        </w:rPr>
        <w:t xml:space="preserve">  SRL                                 Beneficiarul        IMSP AMT BUIUCANI                               </w:t>
      </w:r>
    </w:p>
    <w:p w:rsidR="009C3F78" w:rsidRPr="00313176" w:rsidRDefault="009C3F78" w:rsidP="009C3F78">
      <w:pPr>
        <w:jc w:val="right"/>
        <w:rPr>
          <w:lang w:val="ro-MO"/>
        </w:rPr>
      </w:pPr>
      <w:r w:rsidRPr="004C4648">
        <w:rPr>
          <w:sz w:val="28"/>
          <w:szCs w:val="28"/>
          <w:lang w:val="ro-MO"/>
        </w:rPr>
        <w:br w:type="page"/>
      </w:r>
      <w:r w:rsidRPr="00313176">
        <w:rPr>
          <w:lang w:val="ro-MO"/>
        </w:rPr>
        <w:lastRenderedPageBreak/>
        <w:t>Anexa nr.1</w:t>
      </w:r>
      <w:r>
        <w:rPr>
          <w:lang w:val="ro-MO"/>
        </w:rPr>
        <w:t>2</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w:t>
      </w:r>
      <w:r w:rsidR="004F2E04">
        <w:rPr>
          <w:b/>
          <w:sz w:val="22"/>
          <w:szCs w:val="22"/>
          <w:lang w:val="ro-MO"/>
        </w:rPr>
        <w:t>1</w:t>
      </w:r>
    </w:p>
    <w:p w:rsidR="009C3F78" w:rsidRPr="004C4648" w:rsidRDefault="009C3F78" w:rsidP="009C3F78">
      <w:pPr>
        <w:jc w:val="right"/>
        <w:rPr>
          <w:b/>
          <w:sz w:val="22"/>
          <w:szCs w:val="22"/>
          <w:lang w:val="ro-MO"/>
        </w:rPr>
      </w:pPr>
    </w:p>
    <w:p w:rsidR="009C3F78" w:rsidRPr="004C4648" w:rsidRDefault="009C3F78" w:rsidP="009C3F78">
      <w:pPr>
        <w:rPr>
          <w:b/>
          <w:lang w:val="ro-MO"/>
        </w:rPr>
      </w:pPr>
      <w:r w:rsidRPr="004C4648">
        <w:rPr>
          <w:b/>
          <w:lang w:val="ro-MO"/>
        </w:rPr>
        <w:t>Încăperile unde necesită a fi efectuată curăţenia 2 ori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9C3F78" w:rsidRPr="008574ED" w:rsidTr="00EB7581">
        <w:trPr>
          <w:trHeight w:val="135"/>
        </w:trPr>
        <w:tc>
          <w:tcPr>
            <w:tcW w:w="10590" w:type="dxa"/>
          </w:tcPr>
          <w:p w:rsidR="009C3F78" w:rsidRPr="007877FC" w:rsidRDefault="009C3F78" w:rsidP="00EB7581">
            <w:pPr>
              <w:rPr>
                <w:b/>
              </w:rPr>
            </w:pPr>
            <w:r w:rsidRPr="00DC65AD">
              <w:t xml:space="preserve">                                                                                           </w:t>
            </w:r>
            <w:r w:rsidRPr="007877FC">
              <w:rPr>
                <w:b/>
              </w:rPr>
              <w:t>Bloc CMF-6</w:t>
            </w:r>
            <w:r>
              <w:rPr>
                <w:b/>
              </w:rPr>
              <w:t xml:space="preserve"> - </w:t>
            </w:r>
            <w:r w:rsidRPr="008574ED">
              <w:rPr>
                <w:b/>
                <w:bCs/>
                <w:color w:val="C00000"/>
                <w:lang w:val="pt-BR"/>
              </w:rPr>
              <w:t>ZONELE CU RISC MEDIU</w:t>
            </w:r>
          </w:p>
        </w:tc>
      </w:tr>
      <w:tr w:rsidR="009C3F78" w:rsidRPr="00DC65AD" w:rsidTr="00EB7581">
        <w:trPr>
          <w:trHeight w:val="135"/>
        </w:trPr>
        <w:tc>
          <w:tcPr>
            <w:tcW w:w="10590" w:type="dxa"/>
          </w:tcPr>
          <w:p w:rsidR="009C3F78" w:rsidRPr="00DC65AD" w:rsidRDefault="009C3F78" w:rsidP="00EB7581">
            <w:r w:rsidRPr="00DC65AD">
              <w:t xml:space="preserve">                                                                                    Etajul 1</w:t>
            </w:r>
          </w:p>
        </w:tc>
      </w:tr>
      <w:tr w:rsidR="009C3F78" w:rsidRPr="00DC65AD" w:rsidTr="00EB7581">
        <w:trPr>
          <w:trHeight w:val="135"/>
        </w:trPr>
        <w:tc>
          <w:tcPr>
            <w:tcW w:w="10590" w:type="dxa"/>
          </w:tcPr>
          <w:p w:rsidR="009C3F78" w:rsidRPr="00DC65AD" w:rsidRDefault="009C3F78" w:rsidP="00EB7581">
            <w:r w:rsidRPr="00DC65AD">
              <w:t>Coridor-22,5m</w:t>
            </w:r>
          </w:p>
        </w:tc>
      </w:tr>
      <w:tr w:rsidR="009C3F78" w:rsidRPr="007110FC" w:rsidTr="00EB7581">
        <w:trPr>
          <w:trHeight w:val="135"/>
        </w:trPr>
        <w:tc>
          <w:tcPr>
            <w:tcW w:w="10590" w:type="dxa"/>
          </w:tcPr>
          <w:p w:rsidR="009C3F78" w:rsidRPr="00DC65AD" w:rsidRDefault="009C3F78" w:rsidP="00EB7581">
            <w:r w:rsidRPr="00DC65AD">
              <w:t>Cab.inf.-36,4m</w:t>
            </w:r>
            <w:r>
              <w:t>;Cab inf-17,8m</w:t>
            </w:r>
          </w:p>
        </w:tc>
      </w:tr>
      <w:tr w:rsidR="009C3F78" w:rsidRPr="00DC65AD" w:rsidTr="00EB7581">
        <w:trPr>
          <w:trHeight w:val="135"/>
        </w:trPr>
        <w:tc>
          <w:tcPr>
            <w:tcW w:w="10590" w:type="dxa"/>
          </w:tcPr>
          <w:p w:rsidR="009C3F78" w:rsidRPr="00DC65AD" w:rsidRDefault="009C3F78" w:rsidP="00EB7581">
            <w:r w:rsidRPr="00DC65AD">
              <w:t>Cab.104-11,0m</w:t>
            </w:r>
          </w:p>
        </w:tc>
      </w:tr>
      <w:tr w:rsidR="009C3F78" w:rsidRPr="00DC65AD" w:rsidTr="00EB7581">
        <w:trPr>
          <w:trHeight w:val="135"/>
        </w:trPr>
        <w:tc>
          <w:tcPr>
            <w:tcW w:w="10590" w:type="dxa"/>
          </w:tcPr>
          <w:p w:rsidR="009C3F78" w:rsidRPr="00DC65AD" w:rsidRDefault="009C3F78" w:rsidP="00EB7581">
            <w:r w:rsidRPr="00DC65AD">
              <w:t>Cab.100-42,0m</w:t>
            </w:r>
          </w:p>
        </w:tc>
      </w:tr>
      <w:tr w:rsidR="009C3F78" w:rsidRPr="00DC65AD" w:rsidTr="00EB7581">
        <w:trPr>
          <w:trHeight w:val="135"/>
        </w:trPr>
        <w:tc>
          <w:tcPr>
            <w:tcW w:w="10590" w:type="dxa"/>
          </w:tcPr>
          <w:p w:rsidR="009C3F78" w:rsidRPr="00DC65AD" w:rsidRDefault="009C3F78" w:rsidP="00EB7581">
            <w:r w:rsidRPr="00DC65AD">
              <w:t>Triaj-16,5m</w:t>
            </w:r>
          </w:p>
        </w:tc>
      </w:tr>
      <w:tr w:rsidR="009C3F78" w:rsidRPr="00DC65AD" w:rsidTr="00EB7581">
        <w:trPr>
          <w:trHeight w:val="135"/>
        </w:trPr>
        <w:tc>
          <w:tcPr>
            <w:tcW w:w="10590" w:type="dxa"/>
          </w:tcPr>
          <w:p w:rsidR="009C3F78" w:rsidRPr="00DC65AD" w:rsidRDefault="009C3F78" w:rsidP="00EB7581">
            <w:r w:rsidRPr="00DC65AD">
              <w:t>Lift -2,0m</w:t>
            </w:r>
          </w:p>
        </w:tc>
      </w:tr>
      <w:tr w:rsidR="009C3F78" w:rsidRPr="00DC65AD" w:rsidTr="00EB7581">
        <w:trPr>
          <w:trHeight w:val="135"/>
        </w:trPr>
        <w:tc>
          <w:tcPr>
            <w:tcW w:w="10590" w:type="dxa"/>
          </w:tcPr>
          <w:p w:rsidR="009C3F78" w:rsidRPr="00DC65AD" w:rsidRDefault="009C3F78" w:rsidP="00EB7581">
            <w:r w:rsidRPr="00DC65AD">
              <w:t>Scara 29,4m</w:t>
            </w:r>
          </w:p>
        </w:tc>
      </w:tr>
      <w:tr w:rsidR="009C3F78" w:rsidRPr="00DC65AD" w:rsidTr="00EB7581">
        <w:trPr>
          <w:trHeight w:val="135"/>
        </w:trPr>
        <w:tc>
          <w:tcPr>
            <w:tcW w:w="10590" w:type="dxa"/>
          </w:tcPr>
          <w:p w:rsidR="009C3F78" w:rsidRPr="00DC65AD" w:rsidRDefault="009C3F78" w:rsidP="00EB7581">
            <w:r w:rsidRPr="00DC65AD">
              <w:t>Coridor-24,6m</w:t>
            </w:r>
          </w:p>
        </w:tc>
      </w:tr>
      <w:tr w:rsidR="009C3F78" w:rsidRPr="00DC65AD" w:rsidTr="00EB7581">
        <w:trPr>
          <w:trHeight w:val="135"/>
        </w:trPr>
        <w:tc>
          <w:tcPr>
            <w:tcW w:w="10590" w:type="dxa"/>
          </w:tcPr>
          <w:p w:rsidR="009C3F78" w:rsidRPr="00DC65AD" w:rsidRDefault="009C3F78" w:rsidP="00EB7581">
            <w:r w:rsidRPr="00DC65AD">
              <w:t>Laborator -61,0m</w:t>
            </w:r>
          </w:p>
        </w:tc>
      </w:tr>
      <w:tr w:rsidR="009C3F78" w:rsidRPr="00DC65AD" w:rsidTr="00EB7581">
        <w:trPr>
          <w:trHeight w:val="135"/>
        </w:trPr>
        <w:tc>
          <w:tcPr>
            <w:tcW w:w="10590" w:type="dxa"/>
          </w:tcPr>
          <w:p w:rsidR="009C3F78" w:rsidRPr="00DC65AD" w:rsidRDefault="009C3F78" w:rsidP="00EB7581">
            <w:r w:rsidRPr="00DC65AD">
              <w:t>Sputa BC-12,0m</w:t>
            </w:r>
          </w:p>
        </w:tc>
      </w:tr>
      <w:tr w:rsidR="009C3F78" w:rsidRPr="00DC65AD" w:rsidTr="00EB7581">
        <w:trPr>
          <w:trHeight w:val="135"/>
        </w:trPr>
        <w:tc>
          <w:tcPr>
            <w:tcW w:w="10590" w:type="dxa"/>
          </w:tcPr>
          <w:p w:rsidR="009C3F78" w:rsidRPr="00DC65AD" w:rsidRDefault="009C3F78" w:rsidP="00EB7581">
            <w:r w:rsidRPr="00DC65AD">
              <w:t>Total:257,4m</w:t>
            </w:r>
          </w:p>
        </w:tc>
      </w:tr>
      <w:tr w:rsidR="009C3F78" w:rsidRPr="00DC65AD" w:rsidTr="00EB7581">
        <w:trPr>
          <w:trHeight w:val="135"/>
        </w:trPr>
        <w:tc>
          <w:tcPr>
            <w:tcW w:w="10590" w:type="dxa"/>
          </w:tcPr>
          <w:p w:rsidR="009C3F78" w:rsidRPr="00DC65AD" w:rsidRDefault="009C3F78" w:rsidP="00EB7581">
            <w:r w:rsidRPr="00DC65AD">
              <w:t xml:space="preserve">                                                                                  ETAJUL 2</w:t>
            </w:r>
          </w:p>
        </w:tc>
      </w:tr>
      <w:tr w:rsidR="009C3F78" w:rsidRPr="00DC65AD" w:rsidTr="00EB7581">
        <w:trPr>
          <w:trHeight w:val="135"/>
        </w:trPr>
        <w:tc>
          <w:tcPr>
            <w:tcW w:w="10590" w:type="dxa"/>
          </w:tcPr>
          <w:p w:rsidR="009C3F78" w:rsidRPr="00DC65AD" w:rsidRDefault="009C3F78" w:rsidP="00EB7581">
            <w:r w:rsidRPr="00DC65AD">
              <w:t>Scara-17,9m</w:t>
            </w:r>
          </w:p>
        </w:tc>
      </w:tr>
      <w:tr w:rsidR="009C3F78" w:rsidRPr="00DC65AD" w:rsidTr="00EB7581">
        <w:trPr>
          <w:trHeight w:val="135"/>
        </w:trPr>
        <w:tc>
          <w:tcPr>
            <w:tcW w:w="10590" w:type="dxa"/>
          </w:tcPr>
          <w:p w:rsidR="009C3F78" w:rsidRPr="00DC65AD" w:rsidRDefault="009C3F78" w:rsidP="00EB7581">
            <w:r w:rsidRPr="00DC65AD">
              <w:t>Med. de fam-69,4m</w:t>
            </w:r>
          </w:p>
        </w:tc>
      </w:tr>
      <w:tr w:rsidR="009C3F78" w:rsidRPr="00DC65AD" w:rsidTr="00EB7581">
        <w:trPr>
          <w:trHeight w:val="135"/>
        </w:trPr>
        <w:tc>
          <w:tcPr>
            <w:tcW w:w="10590" w:type="dxa"/>
          </w:tcPr>
          <w:p w:rsidR="009C3F78" w:rsidRPr="00DC65AD" w:rsidRDefault="009C3F78" w:rsidP="00EB7581">
            <w:r w:rsidRPr="00DC65AD">
              <w:t>Cab. 201-14,0m</w:t>
            </w:r>
          </w:p>
        </w:tc>
      </w:tr>
      <w:tr w:rsidR="009C3F78" w:rsidRPr="00DC65AD" w:rsidTr="00EB7581">
        <w:trPr>
          <w:trHeight w:val="135"/>
        </w:trPr>
        <w:tc>
          <w:tcPr>
            <w:tcW w:w="10590" w:type="dxa"/>
          </w:tcPr>
          <w:p w:rsidR="009C3F78" w:rsidRPr="00DC65AD" w:rsidRDefault="009C3F78" w:rsidP="00EB7581">
            <w:r w:rsidRPr="00DC65AD">
              <w:t>Cab.USG-19,9m</w:t>
            </w:r>
          </w:p>
        </w:tc>
      </w:tr>
      <w:tr w:rsidR="009C3F78" w:rsidRPr="00DC65AD" w:rsidTr="00EB7581">
        <w:trPr>
          <w:trHeight w:val="135"/>
        </w:trPr>
        <w:tc>
          <w:tcPr>
            <w:tcW w:w="10590" w:type="dxa"/>
          </w:tcPr>
          <w:p w:rsidR="009C3F78" w:rsidRPr="00DC65AD" w:rsidRDefault="009C3F78" w:rsidP="00EB7581">
            <w:r w:rsidRPr="00DC65AD">
              <w:t>Coridor-231,5m</w:t>
            </w:r>
          </w:p>
        </w:tc>
      </w:tr>
      <w:tr w:rsidR="009C3F78" w:rsidRPr="00DC65AD" w:rsidTr="00EB7581">
        <w:trPr>
          <w:trHeight w:val="135"/>
        </w:trPr>
        <w:tc>
          <w:tcPr>
            <w:tcW w:w="10590" w:type="dxa"/>
          </w:tcPr>
          <w:p w:rsidR="009C3F78" w:rsidRPr="00DC65AD" w:rsidRDefault="009C3F78" w:rsidP="00EB7581">
            <w:r w:rsidRPr="00DC65AD">
              <w:t>Med. de fam,-74,3m</w:t>
            </w:r>
          </w:p>
        </w:tc>
      </w:tr>
      <w:tr w:rsidR="009C3F78" w:rsidRPr="00DC65AD" w:rsidTr="00EB7581">
        <w:trPr>
          <w:trHeight w:val="135"/>
        </w:trPr>
        <w:tc>
          <w:tcPr>
            <w:tcW w:w="10590" w:type="dxa"/>
          </w:tcPr>
          <w:p w:rsidR="009C3F78" w:rsidRPr="00555233" w:rsidRDefault="009C3F78" w:rsidP="00EB7581">
            <w:pPr>
              <w:rPr>
                <w:color w:val="000000"/>
              </w:rPr>
            </w:pPr>
            <w:r w:rsidRPr="00555233">
              <w:rPr>
                <w:color w:val="000000"/>
              </w:rPr>
              <w:t>Cab.211-38,7m</w:t>
            </w:r>
          </w:p>
        </w:tc>
      </w:tr>
      <w:tr w:rsidR="009C3F78" w:rsidRPr="00DC65AD" w:rsidTr="00EB7581">
        <w:trPr>
          <w:trHeight w:val="135"/>
        </w:trPr>
        <w:tc>
          <w:tcPr>
            <w:tcW w:w="10590" w:type="dxa"/>
          </w:tcPr>
          <w:p w:rsidR="009C3F78" w:rsidRPr="00DC65AD" w:rsidRDefault="009C3F78" w:rsidP="00EB7581">
            <w:r w:rsidRPr="00DC65AD">
              <w:t>Cab. 212-16,7m</w:t>
            </w:r>
          </w:p>
        </w:tc>
      </w:tr>
      <w:tr w:rsidR="009C3F78" w:rsidRPr="00DC65AD" w:rsidTr="00EB7581">
        <w:trPr>
          <w:trHeight w:val="135"/>
        </w:trPr>
        <w:tc>
          <w:tcPr>
            <w:tcW w:w="10590" w:type="dxa"/>
          </w:tcPr>
          <w:p w:rsidR="009C3F78" w:rsidRPr="00DC65AD" w:rsidRDefault="009C3F78" w:rsidP="00EB7581">
            <w:r w:rsidRPr="00DC65AD">
              <w:t>Cab.213-214:55,5m</w:t>
            </w:r>
          </w:p>
        </w:tc>
      </w:tr>
      <w:tr w:rsidR="009C3F78" w:rsidRPr="00DC65AD" w:rsidTr="00EB7581">
        <w:trPr>
          <w:trHeight w:val="135"/>
        </w:trPr>
        <w:tc>
          <w:tcPr>
            <w:tcW w:w="10590" w:type="dxa"/>
          </w:tcPr>
          <w:p w:rsidR="009C3F78" w:rsidRPr="00DC65AD" w:rsidRDefault="009C3F78" w:rsidP="00EB7581">
            <w:r w:rsidRPr="00DC65AD">
              <w:t>Cab.215-20,2m</w:t>
            </w:r>
          </w:p>
        </w:tc>
      </w:tr>
      <w:tr w:rsidR="009C3F78" w:rsidRPr="00DC65AD" w:rsidTr="00EB7581">
        <w:trPr>
          <w:trHeight w:val="135"/>
        </w:trPr>
        <w:tc>
          <w:tcPr>
            <w:tcW w:w="10590" w:type="dxa"/>
          </w:tcPr>
          <w:p w:rsidR="009C3F78" w:rsidRPr="00DC65AD" w:rsidRDefault="009C3F78" w:rsidP="00EB7581">
            <w:r w:rsidRPr="00DC65AD">
              <w:t>Total:558,1m</w:t>
            </w:r>
          </w:p>
        </w:tc>
      </w:tr>
      <w:tr w:rsidR="009C3F78" w:rsidRPr="00DC65AD" w:rsidTr="00EB7581">
        <w:trPr>
          <w:trHeight w:val="135"/>
        </w:trPr>
        <w:tc>
          <w:tcPr>
            <w:tcW w:w="10590" w:type="dxa"/>
          </w:tcPr>
          <w:p w:rsidR="009C3F78" w:rsidRPr="00DC65AD" w:rsidRDefault="009C3F78" w:rsidP="00EB7581">
            <w:r w:rsidRPr="00DC65AD">
              <w:t xml:space="preserve">                                                                                    ETAJUL 3</w:t>
            </w:r>
          </w:p>
        </w:tc>
      </w:tr>
      <w:tr w:rsidR="009C3F78" w:rsidRPr="00DC65AD" w:rsidTr="00EB7581">
        <w:trPr>
          <w:trHeight w:val="135"/>
        </w:trPr>
        <w:tc>
          <w:tcPr>
            <w:tcW w:w="10590" w:type="dxa"/>
          </w:tcPr>
          <w:p w:rsidR="009C3F78" w:rsidRPr="00DC65AD" w:rsidRDefault="009C3F78" w:rsidP="00EB7581">
            <w:r w:rsidRPr="00DC65AD">
              <w:t>Coridor-149,2m</w:t>
            </w:r>
          </w:p>
        </w:tc>
      </w:tr>
      <w:tr w:rsidR="009C3F78" w:rsidRPr="00DC65AD" w:rsidTr="00EB7581">
        <w:trPr>
          <w:trHeight w:val="135"/>
        </w:trPr>
        <w:tc>
          <w:tcPr>
            <w:tcW w:w="10590" w:type="dxa"/>
          </w:tcPr>
          <w:p w:rsidR="009C3F78" w:rsidRPr="00DC65AD" w:rsidRDefault="009C3F78" w:rsidP="00EB7581">
            <w:r w:rsidRPr="00DC65AD">
              <w:t>Cab.303-27,3m</w:t>
            </w:r>
          </w:p>
        </w:tc>
      </w:tr>
      <w:tr w:rsidR="009C3F78" w:rsidRPr="00DC65AD" w:rsidTr="00EB7581">
        <w:trPr>
          <w:trHeight w:val="135"/>
        </w:trPr>
        <w:tc>
          <w:tcPr>
            <w:tcW w:w="10590" w:type="dxa"/>
          </w:tcPr>
          <w:p w:rsidR="009C3F78" w:rsidRPr="00DC65AD" w:rsidRDefault="009C3F78" w:rsidP="00EB7581">
            <w:r w:rsidRPr="00DC65AD">
              <w:t>Scara-47,6m</w:t>
            </w:r>
          </w:p>
        </w:tc>
      </w:tr>
      <w:tr w:rsidR="009C3F78" w:rsidRPr="00DC65AD" w:rsidTr="00EB7581">
        <w:trPr>
          <w:trHeight w:val="135"/>
        </w:trPr>
        <w:tc>
          <w:tcPr>
            <w:tcW w:w="10590" w:type="dxa"/>
          </w:tcPr>
          <w:p w:rsidR="009C3F78" w:rsidRPr="00DC65AD" w:rsidRDefault="009C3F78" w:rsidP="00EB7581">
            <w:r w:rsidRPr="00DC65AD">
              <w:t xml:space="preserve"> Rentghen -73,8m                                                           </w:t>
            </w:r>
          </w:p>
        </w:tc>
      </w:tr>
      <w:tr w:rsidR="009C3F78" w:rsidRPr="00DC65AD" w:rsidTr="00EB7581">
        <w:trPr>
          <w:trHeight w:val="135"/>
        </w:trPr>
        <w:tc>
          <w:tcPr>
            <w:tcW w:w="10590" w:type="dxa"/>
          </w:tcPr>
          <w:p w:rsidR="009C3F78" w:rsidRPr="00DC65AD" w:rsidRDefault="009C3F78" w:rsidP="00EB7581">
            <w:r w:rsidRPr="00DC65AD">
              <w:t>Cab.fiziot.-17,0m</w:t>
            </w:r>
          </w:p>
        </w:tc>
      </w:tr>
      <w:tr w:rsidR="009C3F78" w:rsidRPr="00DC65AD" w:rsidTr="00EB7581">
        <w:trPr>
          <w:trHeight w:val="135"/>
        </w:trPr>
        <w:tc>
          <w:tcPr>
            <w:tcW w:w="10590" w:type="dxa"/>
          </w:tcPr>
          <w:p w:rsidR="009C3F78" w:rsidRPr="00DC65AD" w:rsidRDefault="009C3F78" w:rsidP="00EB7581">
            <w:r w:rsidRPr="00DC65AD">
              <w:t>Fizioterap.-99,5m</w:t>
            </w:r>
          </w:p>
        </w:tc>
      </w:tr>
      <w:tr w:rsidR="009C3F78" w:rsidRPr="00DC65AD" w:rsidTr="00EB7581">
        <w:trPr>
          <w:trHeight w:val="135"/>
        </w:trPr>
        <w:tc>
          <w:tcPr>
            <w:tcW w:w="10590" w:type="dxa"/>
          </w:tcPr>
          <w:p w:rsidR="009C3F78" w:rsidRPr="00DC65AD" w:rsidRDefault="009C3F78" w:rsidP="00EB7581">
            <w:r w:rsidRPr="00DC65AD">
              <w:t>Cab.311-24,0m</w:t>
            </w:r>
          </w:p>
        </w:tc>
      </w:tr>
      <w:tr w:rsidR="009C3F78" w:rsidRPr="00DC65AD" w:rsidTr="00EB7581">
        <w:trPr>
          <w:trHeight w:val="135"/>
        </w:trPr>
        <w:tc>
          <w:tcPr>
            <w:tcW w:w="10590" w:type="dxa"/>
          </w:tcPr>
          <w:p w:rsidR="009C3F78" w:rsidRPr="00DC65AD" w:rsidRDefault="009C3F78" w:rsidP="00EB7581">
            <w:r w:rsidRPr="00DC65AD">
              <w:t>Total:438,4m</w:t>
            </w:r>
          </w:p>
        </w:tc>
      </w:tr>
      <w:tr w:rsidR="009C3F78" w:rsidRPr="00DC65AD" w:rsidTr="00EB7581">
        <w:trPr>
          <w:trHeight w:val="135"/>
        </w:trPr>
        <w:tc>
          <w:tcPr>
            <w:tcW w:w="10590" w:type="dxa"/>
          </w:tcPr>
          <w:p w:rsidR="009C3F78" w:rsidRPr="00DC65AD" w:rsidRDefault="009C3F78" w:rsidP="00EB7581">
            <w:r w:rsidRPr="00DC65AD">
              <w:t xml:space="preserve">                                                                                       ETAJUL 4</w:t>
            </w:r>
          </w:p>
        </w:tc>
      </w:tr>
      <w:tr w:rsidR="009C3F78" w:rsidRPr="00DC65AD" w:rsidTr="00EB7581">
        <w:trPr>
          <w:trHeight w:val="135"/>
        </w:trPr>
        <w:tc>
          <w:tcPr>
            <w:tcW w:w="10590" w:type="dxa"/>
          </w:tcPr>
          <w:p w:rsidR="009C3F78" w:rsidRPr="00DC65AD" w:rsidRDefault="009C3F78" w:rsidP="00EB7581">
            <w:r w:rsidRPr="00DC65AD">
              <w:t>Coridor -140.0m</w:t>
            </w:r>
          </w:p>
        </w:tc>
      </w:tr>
      <w:tr w:rsidR="009C3F78" w:rsidRPr="00DC65AD" w:rsidTr="00EB7581">
        <w:trPr>
          <w:trHeight w:val="135"/>
        </w:trPr>
        <w:tc>
          <w:tcPr>
            <w:tcW w:w="10590" w:type="dxa"/>
          </w:tcPr>
          <w:p w:rsidR="009C3F78" w:rsidRPr="00DC65AD" w:rsidRDefault="009C3F78" w:rsidP="00EB7581">
            <w:r w:rsidRPr="00DC65AD">
              <w:t>Cab. 401-20,0m</w:t>
            </w:r>
          </w:p>
        </w:tc>
      </w:tr>
      <w:tr w:rsidR="009C3F78" w:rsidRPr="00DC65AD" w:rsidTr="00EB7581">
        <w:trPr>
          <w:trHeight w:val="135"/>
        </w:trPr>
        <w:tc>
          <w:tcPr>
            <w:tcW w:w="10590" w:type="dxa"/>
          </w:tcPr>
          <w:p w:rsidR="009C3F78" w:rsidRPr="00DC65AD" w:rsidRDefault="009C3F78" w:rsidP="00EB7581">
            <w:r w:rsidRPr="00DC65AD">
              <w:t>Scara-47,7m</w:t>
            </w:r>
          </w:p>
        </w:tc>
      </w:tr>
      <w:tr w:rsidR="009C3F78" w:rsidRPr="00DC65AD" w:rsidTr="00EB7581">
        <w:trPr>
          <w:trHeight w:val="135"/>
        </w:trPr>
        <w:tc>
          <w:tcPr>
            <w:tcW w:w="10590" w:type="dxa"/>
          </w:tcPr>
          <w:p w:rsidR="009C3F78" w:rsidRPr="00DC65AD" w:rsidRDefault="009C3F78" w:rsidP="00EB7581">
            <w:r w:rsidRPr="00DC65AD">
              <w:t>Total:207,7m</w:t>
            </w:r>
          </w:p>
        </w:tc>
      </w:tr>
    </w:tbl>
    <w:p w:rsidR="009C3F78" w:rsidRPr="00EB7581" w:rsidRDefault="009C3F78" w:rsidP="009C3F78">
      <w:pPr>
        <w:rPr>
          <w:b/>
          <w:sz w:val="20"/>
          <w:szCs w:val="20"/>
          <w:lang w:val="ro-MO"/>
        </w:rPr>
      </w:pPr>
      <w:r w:rsidRPr="00EB7581">
        <w:rPr>
          <w:b/>
          <w:sz w:val="20"/>
          <w:szCs w:val="20"/>
          <w:lang w:val="ro-MO"/>
        </w:rPr>
        <w:t>Total suprafaţa CMF6-1461.0 m</w:t>
      </w:r>
      <w:r w:rsidR="00EB7581">
        <w:rPr>
          <w:b/>
          <w:sz w:val="20"/>
          <w:szCs w:val="20"/>
          <w:lang w:val="ro-MO"/>
        </w:rPr>
        <w:t xml:space="preserve"> Cerintele obligatorii in conformitate cu caietul de sarcini</w:t>
      </w:r>
    </w:p>
    <w:p w:rsidR="009C3F78" w:rsidRPr="00EB7581" w:rsidRDefault="009C3F78" w:rsidP="009C3F78">
      <w:pPr>
        <w:rPr>
          <w:sz w:val="20"/>
          <w:szCs w:val="20"/>
          <w:lang w:val="ro-MO"/>
        </w:rPr>
      </w:pPr>
      <w:r w:rsidRPr="00EB7581">
        <w:rPr>
          <w:sz w:val="20"/>
          <w:szCs w:val="20"/>
          <w:lang w:val="ro-MO"/>
        </w:rPr>
        <w:t xml:space="preserve">Servicii obligatorii:Curăţenia de întreţinere se efectuează în birouri 2 ori în zi între orele </w:t>
      </w:r>
      <w:r w:rsidRPr="00EB7581">
        <w:rPr>
          <w:b/>
          <w:sz w:val="20"/>
          <w:szCs w:val="20"/>
          <w:lang w:val="ro-MO"/>
        </w:rPr>
        <w:t>7.30-9.39 şi 13.00-15.00</w:t>
      </w:r>
      <w:r w:rsidRPr="00EB7581">
        <w:rPr>
          <w:sz w:val="20"/>
          <w:szCs w:val="20"/>
          <w:lang w:val="ro-MO"/>
        </w:rPr>
        <w:t>, prin spălarea podelelor cu dezinfectant, ştergerea prafului, evacuarea deşeurilor managere, schimbarea sacoşelor negre de gunoi, ştergerea lavoarelor.</w:t>
      </w:r>
    </w:p>
    <w:p w:rsidR="009C3F78" w:rsidRPr="00EB7581" w:rsidRDefault="009C3F78" w:rsidP="009C3F78">
      <w:pPr>
        <w:rPr>
          <w:sz w:val="20"/>
          <w:szCs w:val="20"/>
          <w:lang w:val="ro-MO"/>
        </w:rPr>
      </w:pPr>
      <w:r w:rsidRPr="00EB7581">
        <w:rPr>
          <w:sz w:val="20"/>
          <w:szCs w:val="20"/>
          <w:lang w:val="ro-MO"/>
        </w:rPr>
        <w:t xml:space="preserve">Spălarea, curăţarea pardoselilor coridoarelor şi scărilor de acces, dezinfectarea pardoselilor, ştergerea pervazurilor, curăţarea şi dezinfectarea balustradelor, ştergerea uşilor şi a geamurilor, prelucrarea mobilierului, </w:t>
      </w:r>
      <w:r w:rsidRPr="00EB7581">
        <w:rPr>
          <w:sz w:val="20"/>
          <w:szCs w:val="20"/>
          <w:lang w:val="ro-MO"/>
        </w:rPr>
        <w:lastRenderedPageBreak/>
        <w:t>întreţinerea grupurilor sanitare.Pe parcursul zilei în caz de necesitate se efectuează curăţenia de întreţinere.Odată pe săptămână (sâmbăta) se efectuează curăţenia generală, care include şi  ştergerea geamurilor.De 3 ori pe an se efectuează spălarea geamurilor.Curăţarea covoarelor cu aspiratorul-zilnic, spălarea cu soluţii pentru covoare odată în lună şi la necesitate.Consumabile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 În ofertă să se indice denumirea dezinfectantului , înregistrat în RM, care va fi utilizat.Dezinfectantul necesită să fie schimbat odată la 6 luni. Spălarea frigiderelor 1 dată în lună.Echipamentul murdar (halate, ştergare,etc.) 1 dată în săptămână şi la necesitate se duce la spălătorie şi se aduce curat.Să aducă la cunoştinţa administratorului din partea prestatorului şi şefului secţiei din partea beneficiarului despre orice defecţiune tehnică, accident. Să însuşească şi să respecte în tocmai normele de folosire a echipamentului de protecţie şi de lucru.Să cunoască regulile pregătirii şi folosirii tuturor soluţiilor dezinfectante.Să nu distrugă dispozitivele de protecţie, de semnalizare şi de avertizare. După fiecare curăţenie încăperile se aerisesc.În caz de stare de urgenţă a unui pacient infirmiera va însoţi şi va ajuta pacientul, la indicaţia lucrătorului medical.</w:t>
      </w:r>
    </w:p>
    <w:p w:rsidR="00EB7581" w:rsidRDefault="00EB7581" w:rsidP="009C3F78">
      <w:pPr>
        <w:rPr>
          <w:b/>
          <w:color w:val="000000"/>
          <w:lang w:val="ro-MO"/>
        </w:rPr>
      </w:pPr>
    </w:p>
    <w:p w:rsidR="00EB7581" w:rsidRDefault="00EB7581" w:rsidP="009C3F78">
      <w:pPr>
        <w:rPr>
          <w:b/>
          <w:color w:val="000000"/>
          <w:lang w:val="ro-MO"/>
        </w:rPr>
      </w:pPr>
    </w:p>
    <w:p w:rsidR="00EB7581" w:rsidRDefault="00EB7581" w:rsidP="009C3F78">
      <w:pPr>
        <w:rPr>
          <w:b/>
          <w:color w:val="000000"/>
          <w:lang w:val="ro-MO"/>
        </w:rPr>
      </w:pPr>
    </w:p>
    <w:p w:rsidR="009C3F78" w:rsidRPr="004C4648" w:rsidRDefault="009C3F78" w:rsidP="009C3F78">
      <w:pPr>
        <w:rPr>
          <w:b/>
          <w:lang w:val="ro-MO"/>
        </w:rPr>
      </w:pPr>
      <w:r w:rsidRPr="004C4648">
        <w:rPr>
          <w:b/>
          <w:color w:val="000000"/>
          <w:lang w:val="ro-MO"/>
        </w:rPr>
        <w:t>Prestatorul</w:t>
      </w:r>
      <w:r w:rsidRPr="004C4648">
        <w:rPr>
          <w:b/>
          <w:lang w:val="ro-MO"/>
        </w:rPr>
        <w:t xml:space="preserve">  SRL                                 Beneficiarul        IMSP AMT BUIUCANI                               </w:t>
      </w:r>
    </w:p>
    <w:p w:rsidR="009C3F78" w:rsidRPr="00313176" w:rsidRDefault="009C3F78" w:rsidP="009C3F78">
      <w:pPr>
        <w:jc w:val="right"/>
        <w:rPr>
          <w:lang w:val="ro-MO"/>
        </w:rPr>
      </w:pPr>
      <w:r>
        <w:rPr>
          <w:lang w:val="ro-MO"/>
        </w:rPr>
        <w:br w:type="page"/>
      </w:r>
      <w:r w:rsidRPr="00313176">
        <w:rPr>
          <w:lang w:val="ro-MO"/>
        </w:rPr>
        <w:lastRenderedPageBreak/>
        <w:t>Anexa nr.1</w:t>
      </w:r>
      <w:r>
        <w:rPr>
          <w:lang w:val="ro-MO"/>
        </w:rPr>
        <w:t>3</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w:t>
      </w:r>
      <w:r w:rsidR="004F2E04">
        <w:rPr>
          <w:b/>
          <w:sz w:val="22"/>
          <w:szCs w:val="22"/>
          <w:lang w:val="ro-MO"/>
        </w:rPr>
        <w:t>1</w:t>
      </w:r>
    </w:p>
    <w:p w:rsidR="009C3F78" w:rsidRPr="004C4648" w:rsidRDefault="009C3F78" w:rsidP="009C3F78">
      <w:pPr>
        <w:jc w:val="right"/>
        <w:rPr>
          <w:b/>
          <w:sz w:val="22"/>
          <w:szCs w:val="22"/>
          <w:lang w:val="ro-MO"/>
        </w:rPr>
      </w:pPr>
    </w:p>
    <w:p w:rsidR="009C3F78" w:rsidRPr="004C4648" w:rsidRDefault="009C3F78" w:rsidP="009C3F78">
      <w:pPr>
        <w:rPr>
          <w:lang w:val="ro-MO"/>
        </w:rPr>
      </w:pPr>
      <w:r w:rsidRPr="004C4648">
        <w:rPr>
          <w:lang w:val="ro-MO"/>
        </w:rPr>
        <w:t>Încăperile unde necesită a fi efectuată curăţenia 3 ori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9C3F78" w:rsidRPr="008574ED" w:rsidTr="00EB7581">
        <w:trPr>
          <w:trHeight w:val="135"/>
        </w:trPr>
        <w:tc>
          <w:tcPr>
            <w:tcW w:w="10590" w:type="dxa"/>
          </w:tcPr>
          <w:p w:rsidR="009C3F78" w:rsidRPr="007877FC" w:rsidRDefault="009C3F78" w:rsidP="00EB7581">
            <w:pPr>
              <w:jc w:val="center"/>
              <w:rPr>
                <w:b/>
              </w:rPr>
            </w:pPr>
            <w:r w:rsidRPr="007877FC">
              <w:rPr>
                <w:b/>
              </w:rPr>
              <w:t>Bloc CMF-6</w:t>
            </w:r>
            <w:r>
              <w:rPr>
                <w:b/>
              </w:rPr>
              <w:t xml:space="preserve"> -  </w:t>
            </w:r>
            <w:r>
              <w:rPr>
                <w:b/>
                <w:bCs/>
                <w:color w:val="C00000"/>
                <w:lang w:val="it-IT"/>
              </w:rPr>
              <w:t>ZONE CU RISC ÎNALT</w:t>
            </w:r>
          </w:p>
        </w:tc>
      </w:tr>
      <w:tr w:rsidR="009C3F78" w:rsidRPr="00DC65AD" w:rsidTr="00EB7581">
        <w:trPr>
          <w:trHeight w:val="135"/>
        </w:trPr>
        <w:tc>
          <w:tcPr>
            <w:tcW w:w="10590" w:type="dxa"/>
          </w:tcPr>
          <w:p w:rsidR="009C3F78" w:rsidRPr="00DC65AD" w:rsidRDefault="009C3F78" w:rsidP="00EB7581">
            <w:r w:rsidRPr="00DC65AD">
              <w:t xml:space="preserve">                                                                                    Etajul 1</w:t>
            </w:r>
          </w:p>
        </w:tc>
      </w:tr>
      <w:tr w:rsidR="009C3F78" w:rsidRPr="00DC65AD" w:rsidTr="00EB7581">
        <w:trPr>
          <w:trHeight w:val="135"/>
        </w:trPr>
        <w:tc>
          <w:tcPr>
            <w:tcW w:w="10590" w:type="dxa"/>
          </w:tcPr>
          <w:p w:rsidR="009C3F78" w:rsidRPr="00DC65AD" w:rsidRDefault="009C3F78" w:rsidP="00EB7581">
            <w:r>
              <w:t>Coridor-92.0</w:t>
            </w:r>
            <w:r w:rsidRPr="00DC65AD">
              <w:t>m</w:t>
            </w:r>
          </w:p>
        </w:tc>
      </w:tr>
      <w:tr w:rsidR="009C3F78" w:rsidRPr="00DC65AD" w:rsidTr="00EB7581">
        <w:trPr>
          <w:trHeight w:val="135"/>
        </w:trPr>
        <w:tc>
          <w:tcPr>
            <w:tcW w:w="10590" w:type="dxa"/>
          </w:tcPr>
          <w:p w:rsidR="009C3F78" w:rsidRPr="00DC65AD" w:rsidRDefault="009C3F78" w:rsidP="00EB7581">
            <w:r w:rsidRPr="00DC65AD">
              <w:t>Cab.106-33,7m</w:t>
            </w:r>
          </w:p>
        </w:tc>
      </w:tr>
      <w:tr w:rsidR="009C3F78" w:rsidRPr="00DC65AD" w:rsidTr="00EB7581">
        <w:trPr>
          <w:trHeight w:val="135"/>
        </w:trPr>
        <w:tc>
          <w:tcPr>
            <w:tcW w:w="10590" w:type="dxa"/>
          </w:tcPr>
          <w:p w:rsidR="009C3F78" w:rsidRPr="00DC65AD" w:rsidRDefault="009C3F78" w:rsidP="00EB7581">
            <w:r w:rsidRPr="00DC65AD">
              <w:t>Cab.101-62,9m</w:t>
            </w:r>
          </w:p>
        </w:tc>
      </w:tr>
      <w:tr w:rsidR="009C3F78" w:rsidRPr="00DC65AD" w:rsidTr="00EB7581">
        <w:trPr>
          <w:trHeight w:val="135"/>
        </w:trPr>
        <w:tc>
          <w:tcPr>
            <w:tcW w:w="10590" w:type="dxa"/>
          </w:tcPr>
          <w:p w:rsidR="009C3F78" w:rsidRPr="00DC65AD" w:rsidRDefault="009C3F78" w:rsidP="00EB7581">
            <w:r w:rsidRPr="00DC65AD">
              <w:t>Ftiziopulmanolog-42,7m</w:t>
            </w:r>
          </w:p>
        </w:tc>
      </w:tr>
      <w:tr w:rsidR="009C3F78" w:rsidRPr="00DC65AD" w:rsidTr="00EB7581">
        <w:trPr>
          <w:trHeight w:val="135"/>
        </w:trPr>
        <w:tc>
          <w:tcPr>
            <w:tcW w:w="10590" w:type="dxa"/>
          </w:tcPr>
          <w:p w:rsidR="009C3F78" w:rsidRPr="00DC65AD" w:rsidRDefault="009C3F78" w:rsidP="00EB7581">
            <w:r w:rsidRPr="00DC65AD">
              <w:t>Total:231,3m</w:t>
            </w:r>
          </w:p>
        </w:tc>
      </w:tr>
      <w:tr w:rsidR="009C3F78" w:rsidRPr="00DC65AD" w:rsidTr="00EB7581">
        <w:trPr>
          <w:trHeight w:val="135"/>
        </w:trPr>
        <w:tc>
          <w:tcPr>
            <w:tcW w:w="10590" w:type="dxa"/>
          </w:tcPr>
          <w:p w:rsidR="009C3F78" w:rsidRPr="00DC65AD" w:rsidRDefault="009C3F78" w:rsidP="00EB7581"/>
        </w:tc>
      </w:tr>
      <w:tr w:rsidR="009C3F78" w:rsidRPr="00DC65AD" w:rsidTr="00EB7581">
        <w:trPr>
          <w:trHeight w:val="135"/>
        </w:trPr>
        <w:tc>
          <w:tcPr>
            <w:tcW w:w="10590" w:type="dxa"/>
          </w:tcPr>
          <w:p w:rsidR="009C3F78" w:rsidRPr="00DC65AD" w:rsidRDefault="009C3F78" w:rsidP="00EB7581">
            <w:r w:rsidRPr="00DC65AD">
              <w:t xml:space="preserve">                                                                                  ETAJUL 2</w:t>
            </w:r>
          </w:p>
        </w:tc>
      </w:tr>
      <w:tr w:rsidR="009C3F78" w:rsidRPr="00DC65AD" w:rsidTr="00EB7581">
        <w:trPr>
          <w:trHeight w:val="135"/>
        </w:trPr>
        <w:tc>
          <w:tcPr>
            <w:tcW w:w="10590" w:type="dxa"/>
          </w:tcPr>
          <w:p w:rsidR="009C3F78" w:rsidRPr="00DC65AD" w:rsidRDefault="009C3F78" w:rsidP="00EB7581">
            <w:r w:rsidRPr="00DC65AD">
              <w:t>Imunoprofilaxia-33,7m</w:t>
            </w:r>
          </w:p>
        </w:tc>
      </w:tr>
      <w:tr w:rsidR="009C3F78" w:rsidRPr="00DC65AD" w:rsidTr="00EB7581">
        <w:trPr>
          <w:trHeight w:val="135"/>
        </w:trPr>
        <w:tc>
          <w:tcPr>
            <w:tcW w:w="10590" w:type="dxa"/>
          </w:tcPr>
          <w:p w:rsidR="009C3F78" w:rsidRPr="00DC65AD" w:rsidRDefault="009C3F78" w:rsidP="00EB7581">
            <w:r w:rsidRPr="00DC65AD">
              <w:t>Total:33,7m</w:t>
            </w:r>
          </w:p>
        </w:tc>
      </w:tr>
      <w:tr w:rsidR="009C3F78" w:rsidRPr="00DC65AD" w:rsidTr="00EB7581">
        <w:trPr>
          <w:trHeight w:val="135"/>
        </w:trPr>
        <w:tc>
          <w:tcPr>
            <w:tcW w:w="10590" w:type="dxa"/>
          </w:tcPr>
          <w:p w:rsidR="009C3F78" w:rsidRPr="00DC65AD" w:rsidRDefault="009C3F78" w:rsidP="00EB7581">
            <w:r w:rsidRPr="00DC65AD">
              <w:t xml:space="preserve">                                                                                       ETAJUL 3</w:t>
            </w:r>
          </w:p>
        </w:tc>
      </w:tr>
      <w:tr w:rsidR="009C3F78" w:rsidRPr="00DC65AD" w:rsidTr="00EB7581">
        <w:trPr>
          <w:trHeight w:val="135"/>
        </w:trPr>
        <w:tc>
          <w:tcPr>
            <w:tcW w:w="10590" w:type="dxa"/>
          </w:tcPr>
          <w:p w:rsidR="009C3F78" w:rsidRPr="00DC65AD" w:rsidRDefault="009C3F78" w:rsidP="00EB7581">
            <w:r w:rsidRPr="00DC65AD">
              <w:t>-</w:t>
            </w:r>
          </w:p>
        </w:tc>
      </w:tr>
      <w:tr w:rsidR="009C3F78" w:rsidRPr="00DC65AD" w:rsidTr="00EB7581">
        <w:trPr>
          <w:trHeight w:val="135"/>
        </w:trPr>
        <w:tc>
          <w:tcPr>
            <w:tcW w:w="10590" w:type="dxa"/>
          </w:tcPr>
          <w:p w:rsidR="009C3F78" w:rsidRPr="00DC65AD" w:rsidRDefault="009C3F78" w:rsidP="00EB7581">
            <w:r w:rsidRPr="00DC65AD">
              <w:t xml:space="preserve">                                                                                ETAJUL 4</w:t>
            </w:r>
          </w:p>
        </w:tc>
      </w:tr>
      <w:tr w:rsidR="009C3F78" w:rsidRPr="00DC65AD" w:rsidTr="00EB7581">
        <w:trPr>
          <w:trHeight w:val="135"/>
        </w:trPr>
        <w:tc>
          <w:tcPr>
            <w:tcW w:w="10590" w:type="dxa"/>
          </w:tcPr>
          <w:p w:rsidR="009C3F78" w:rsidRPr="00B664AB" w:rsidRDefault="009C3F78" w:rsidP="00EB7581">
            <w:pPr>
              <w:rPr>
                <w:color w:val="000000"/>
              </w:rPr>
            </w:pPr>
            <w:r w:rsidRPr="00B664AB">
              <w:rPr>
                <w:color w:val="000000"/>
              </w:rPr>
              <w:t xml:space="preserve">Grupuri Sanitar - 76,6 m  </w:t>
            </w:r>
          </w:p>
        </w:tc>
      </w:tr>
    </w:tbl>
    <w:p w:rsidR="009C3F78" w:rsidRPr="00EB7581" w:rsidRDefault="009C3F78" w:rsidP="009C3F78">
      <w:pPr>
        <w:rPr>
          <w:sz w:val="20"/>
          <w:szCs w:val="20"/>
          <w:lang w:val="ro-MO"/>
        </w:rPr>
      </w:pPr>
      <w:r w:rsidRPr="00EB7581">
        <w:rPr>
          <w:sz w:val="20"/>
          <w:szCs w:val="20"/>
          <w:lang w:val="ro-MO"/>
        </w:rPr>
        <w:t>Total suprafaţa CMF-6-341,6m</w:t>
      </w:r>
      <w:r w:rsidR="00EB7581">
        <w:rPr>
          <w:sz w:val="20"/>
          <w:szCs w:val="20"/>
          <w:lang w:val="ro-MO"/>
        </w:rPr>
        <w:t xml:space="preserve">  </w:t>
      </w:r>
      <w:r w:rsidR="00EB7581">
        <w:rPr>
          <w:b/>
          <w:sz w:val="20"/>
          <w:szCs w:val="20"/>
          <w:lang w:val="ro-MO"/>
        </w:rPr>
        <w:t>Cerintele obligatorii in conformitate cu caietul de sarcini</w:t>
      </w:r>
    </w:p>
    <w:p w:rsidR="009C3F78" w:rsidRPr="00EB7581" w:rsidRDefault="009C3F78" w:rsidP="009C3F78">
      <w:pPr>
        <w:rPr>
          <w:sz w:val="20"/>
          <w:szCs w:val="20"/>
          <w:lang w:val="ro-MO"/>
        </w:rPr>
      </w:pPr>
      <w:r w:rsidRPr="00EB7581">
        <w:rPr>
          <w:sz w:val="20"/>
          <w:szCs w:val="20"/>
          <w:lang w:val="ro-MO"/>
        </w:rPr>
        <w:t>Servicii obligatorii:</w:t>
      </w:r>
    </w:p>
    <w:p w:rsidR="009C3F78" w:rsidRPr="00EB7581" w:rsidRDefault="009C3F78" w:rsidP="009C3F78">
      <w:pPr>
        <w:rPr>
          <w:sz w:val="20"/>
          <w:szCs w:val="20"/>
          <w:lang w:val="ro-MO"/>
        </w:rPr>
      </w:pPr>
      <w:r w:rsidRPr="00EB7581">
        <w:rPr>
          <w:sz w:val="20"/>
          <w:szCs w:val="20"/>
          <w:lang w:val="ro-MO"/>
        </w:rPr>
        <w:t>Curăţenia de întreţinere se efectuează în birouri 3 ori în zi între orele 07.30-9.30 ; 12.30-14.30; 16.30-18-30, prin spălarea podelelor cu dezinfectant, ştergerea prafului, evacuarea deşeurilor managere, schimbarea sacoşelor negre de gunoi, ştergerea lavoarelor.</w:t>
      </w:r>
    </w:p>
    <w:p w:rsidR="009C3F78" w:rsidRPr="00EB7581" w:rsidRDefault="009C3F78" w:rsidP="009C3F78">
      <w:pPr>
        <w:rPr>
          <w:sz w:val="20"/>
          <w:szCs w:val="20"/>
          <w:lang w:val="ro-MO"/>
        </w:rPr>
      </w:pPr>
      <w:r w:rsidRPr="00EB7581">
        <w:rPr>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sz w:val="20"/>
          <w:szCs w:val="20"/>
          <w:lang w:val="ro-MO"/>
        </w:rPr>
      </w:pPr>
      <w:r w:rsidRPr="00EB7581">
        <w:rPr>
          <w:sz w:val="20"/>
          <w:szCs w:val="20"/>
          <w:lang w:val="ro-MO"/>
        </w:rPr>
        <w:t>Pe parcursul zilei în caz de necesitate se efectuează curăţenia de întreţinere.</w:t>
      </w:r>
    </w:p>
    <w:p w:rsidR="009C3F78" w:rsidRPr="00EB7581" w:rsidRDefault="009C3F78" w:rsidP="009C3F78">
      <w:pPr>
        <w:rPr>
          <w:sz w:val="20"/>
          <w:szCs w:val="20"/>
          <w:lang w:val="ro-MO"/>
        </w:rPr>
      </w:pPr>
      <w:r w:rsidRPr="00EB7581">
        <w:rPr>
          <w:sz w:val="20"/>
          <w:szCs w:val="20"/>
          <w:lang w:val="ro-MO"/>
        </w:rPr>
        <w:t>Odată pe săptămână (sâmbăta) se efectuează curăţenia generală, care include şi  ştergerea geamurilor.</w:t>
      </w:r>
    </w:p>
    <w:p w:rsidR="009C3F78" w:rsidRPr="00EB7581" w:rsidRDefault="009C3F78" w:rsidP="009C3F78">
      <w:pPr>
        <w:rPr>
          <w:sz w:val="20"/>
          <w:szCs w:val="20"/>
          <w:lang w:val="ro-MO"/>
        </w:rPr>
      </w:pPr>
      <w:r w:rsidRPr="00EB7581">
        <w:rPr>
          <w:sz w:val="20"/>
          <w:szCs w:val="20"/>
          <w:lang w:val="ro-MO"/>
        </w:rPr>
        <w:t>De 3 ori pe an se efectuează spălarea geamurilor.</w:t>
      </w:r>
    </w:p>
    <w:p w:rsidR="009C3F78" w:rsidRPr="00EB7581" w:rsidRDefault="009C3F78" w:rsidP="009C3F78">
      <w:pPr>
        <w:rPr>
          <w:sz w:val="20"/>
          <w:szCs w:val="20"/>
          <w:lang w:val="ro-MO"/>
        </w:rPr>
      </w:pPr>
      <w:r w:rsidRPr="00EB7581">
        <w:rPr>
          <w:sz w:val="20"/>
          <w:szCs w:val="20"/>
          <w:lang w:val="ro-MO"/>
        </w:rPr>
        <w:t>Curăţarea covoarelor cu aspiratorul-zilnic, spălarea cu soluţii pentru covoare odată în lună şi la necesitate.</w:t>
      </w:r>
    </w:p>
    <w:p w:rsidR="009C3F78" w:rsidRPr="00EB7581" w:rsidRDefault="009C3F78" w:rsidP="009C3F78">
      <w:pPr>
        <w:rPr>
          <w:sz w:val="20"/>
          <w:szCs w:val="20"/>
          <w:lang w:val="ro-MO"/>
        </w:rPr>
      </w:pPr>
      <w:r w:rsidRPr="00EB7581">
        <w:rPr>
          <w:sz w:val="20"/>
          <w:szCs w:val="20"/>
          <w:lang w:val="ro-MO"/>
        </w:rPr>
        <w:t>Consumabile necesare:aspiratoare, teuri, căldări şi cârpe( cu marcaj special „perete”, „podea”), sacoşe de gunoi negre, sacoşe galbene p/u deşeuri biologice,dezinfectanţi, soluţii şi prafuri de curăţare, mănuşi de cauciuc. Cârpele şi inventarul după utilizare se dezinfectează cu soluţii dezinfectantă şi se pun la uscat.</w:t>
      </w:r>
    </w:p>
    <w:p w:rsidR="009C3F78" w:rsidRPr="00EB7581" w:rsidRDefault="009C3F78" w:rsidP="009C3F78">
      <w:pPr>
        <w:rPr>
          <w:sz w:val="20"/>
          <w:szCs w:val="20"/>
          <w:lang w:val="ro-MO"/>
        </w:rPr>
      </w:pPr>
      <w:r w:rsidRPr="00EB7581">
        <w:rPr>
          <w:sz w:val="20"/>
          <w:szCs w:val="20"/>
          <w:lang w:val="ro-MO"/>
        </w:rPr>
        <w:t>În ofertă să se indice denumirea dezinfectantului , înregistrat în RM, care va fi utilizat.</w:t>
      </w:r>
    </w:p>
    <w:p w:rsidR="009C3F78" w:rsidRPr="00EB7581" w:rsidRDefault="009C3F78" w:rsidP="009C3F78">
      <w:pPr>
        <w:rPr>
          <w:sz w:val="20"/>
          <w:szCs w:val="20"/>
          <w:lang w:val="ro-MO"/>
        </w:rPr>
      </w:pPr>
      <w:r w:rsidRPr="00EB7581">
        <w:rPr>
          <w:sz w:val="20"/>
          <w:szCs w:val="20"/>
          <w:lang w:val="ro-MO"/>
        </w:rPr>
        <w:t>Dezinfectantul necesită să fie schimbat odată la 6 luni.</w:t>
      </w:r>
    </w:p>
    <w:p w:rsidR="009C3F78" w:rsidRPr="00EB7581" w:rsidRDefault="009C3F78" w:rsidP="009C3F78">
      <w:pPr>
        <w:rPr>
          <w:sz w:val="20"/>
          <w:szCs w:val="20"/>
          <w:lang w:val="ro-MO"/>
        </w:rPr>
      </w:pPr>
      <w:r w:rsidRPr="00EB7581">
        <w:rPr>
          <w:sz w:val="20"/>
          <w:szCs w:val="20"/>
          <w:lang w:val="ro-MO"/>
        </w:rPr>
        <w:t>Spălarea frigiderelor 1 dată în lună.</w:t>
      </w:r>
    </w:p>
    <w:p w:rsidR="009C3F78" w:rsidRPr="00EB7581" w:rsidRDefault="009C3F78" w:rsidP="009C3F78">
      <w:pPr>
        <w:rPr>
          <w:sz w:val="20"/>
          <w:szCs w:val="20"/>
          <w:lang w:val="ro-MO"/>
        </w:rPr>
      </w:pPr>
      <w:r w:rsidRPr="00EB7581">
        <w:rPr>
          <w:sz w:val="20"/>
          <w:szCs w:val="20"/>
          <w:lang w:val="ro-MO"/>
        </w:rPr>
        <w:t>Echipamentul murdar (halate, ştergare,etc.) 1 dată în săptămână şi la necesitate se duce la spălătorie şi se aduce curat.</w:t>
      </w:r>
    </w:p>
    <w:p w:rsidR="009C3F78" w:rsidRPr="00EB7581" w:rsidRDefault="009C3F78" w:rsidP="009C3F78">
      <w:pPr>
        <w:rPr>
          <w:sz w:val="20"/>
          <w:szCs w:val="20"/>
          <w:lang w:val="ro-MO"/>
        </w:rPr>
      </w:pPr>
      <w:r w:rsidRPr="00EB7581">
        <w:rPr>
          <w:sz w:val="20"/>
          <w:szCs w:val="20"/>
          <w:lang w:val="ro-MO"/>
        </w:rPr>
        <w:t>Să aducă la cunoştinţa administratorului din partea prestatorului şi şefului secţiei din partea beneficiarului despre orice defecţiune tehnică, accident.</w:t>
      </w:r>
    </w:p>
    <w:p w:rsidR="009C3F78" w:rsidRPr="00EB7581" w:rsidRDefault="009C3F78" w:rsidP="009C3F78">
      <w:pPr>
        <w:rPr>
          <w:sz w:val="20"/>
          <w:szCs w:val="20"/>
          <w:lang w:val="ro-MO"/>
        </w:rPr>
      </w:pPr>
      <w:r w:rsidRPr="00EB7581">
        <w:rPr>
          <w:sz w:val="20"/>
          <w:szCs w:val="20"/>
          <w:lang w:val="ro-MO"/>
        </w:rPr>
        <w:t>Să însuşească şi să respecte în tocmai normele de folosire a echipamentului de protecţie şi de lucru.</w:t>
      </w:r>
    </w:p>
    <w:p w:rsidR="009C3F78" w:rsidRPr="00EB7581" w:rsidRDefault="009C3F78" w:rsidP="009C3F78">
      <w:pPr>
        <w:rPr>
          <w:sz w:val="20"/>
          <w:szCs w:val="20"/>
          <w:lang w:val="ro-MO"/>
        </w:rPr>
      </w:pPr>
      <w:r w:rsidRPr="00EB7581">
        <w:rPr>
          <w:sz w:val="20"/>
          <w:szCs w:val="20"/>
          <w:lang w:val="ro-MO"/>
        </w:rPr>
        <w:t>Să cunoască regulile pregătirii şi folosirii tuturor soluţiilor dezinfectante.</w:t>
      </w:r>
    </w:p>
    <w:p w:rsidR="009C3F78" w:rsidRPr="00EB7581" w:rsidRDefault="009C3F78" w:rsidP="009C3F78">
      <w:pPr>
        <w:rPr>
          <w:sz w:val="20"/>
          <w:szCs w:val="20"/>
          <w:lang w:val="ro-MO"/>
        </w:rPr>
      </w:pPr>
      <w:r w:rsidRPr="00EB7581">
        <w:rPr>
          <w:sz w:val="20"/>
          <w:szCs w:val="20"/>
          <w:lang w:val="ro-MO"/>
        </w:rPr>
        <w:t>Să nu distrugă dispozitivele de protecţie, de semnalizare şi de avertizare.</w:t>
      </w:r>
    </w:p>
    <w:p w:rsidR="009C3F78" w:rsidRPr="00EB7581" w:rsidRDefault="009C3F78" w:rsidP="009C3F78">
      <w:pPr>
        <w:rPr>
          <w:sz w:val="20"/>
          <w:szCs w:val="20"/>
          <w:lang w:val="ro-MO"/>
        </w:rPr>
      </w:pPr>
      <w:r w:rsidRPr="00EB7581">
        <w:rPr>
          <w:sz w:val="20"/>
          <w:szCs w:val="20"/>
          <w:lang w:val="ro-MO"/>
        </w:rPr>
        <w:t>După fiecare curăţenie încăperile se aerisesc.</w:t>
      </w:r>
    </w:p>
    <w:p w:rsidR="009C3F78" w:rsidRPr="00EB7581" w:rsidRDefault="009C3F78" w:rsidP="009C3F78">
      <w:pPr>
        <w:rPr>
          <w:sz w:val="20"/>
          <w:szCs w:val="20"/>
          <w:lang w:val="ro-MO"/>
        </w:rPr>
      </w:pPr>
      <w:r w:rsidRPr="00EB7581">
        <w:rPr>
          <w:sz w:val="20"/>
          <w:szCs w:val="20"/>
          <w:lang w:val="ro-MO"/>
        </w:rPr>
        <w:t>În caz de stare de urgenţă a unui pacient infirmiera va însoţi şi va ajuta pacientul, la indicaţia lucrătorului medical.</w:t>
      </w:r>
    </w:p>
    <w:p w:rsidR="009C3F78" w:rsidRPr="004C4648" w:rsidRDefault="009C3F78" w:rsidP="009C3F78">
      <w:pPr>
        <w:rPr>
          <w:b/>
          <w:color w:val="000000"/>
          <w:lang w:val="ro-MO"/>
        </w:rPr>
      </w:pPr>
    </w:p>
    <w:p w:rsidR="009C3F78" w:rsidRPr="004C4648" w:rsidRDefault="009C3F78" w:rsidP="009C3F78">
      <w:pPr>
        <w:rPr>
          <w:b/>
          <w:lang w:val="ro-MO"/>
        </w:rPr>
      </w:pPr>
      <w:r w:rsidRPr="004C4648">
        <w:rPr>
          <w:b/>
          <w:lang w:val="ro-MO"/>
        </w:rPr>
        <w:t xml:space="preserve">CMF-6  </w:t>
      </w:r>
      <w:r>
        <w:rPr>
          <w:b/>
          <w:lang w:val="ro-MO"/>
        </w:rPr>
        <w:t xml:space="preserve">  </w:t>
      </w:r>
      <w:r w:rsidRPr="004C4648">
        <w:rPr>
          <w:b/>
          <w:lang w:val="ro-MO"/>
        </w:rPr>
        <w:t>TOTAL:22</w:t>
      </w:r>
      <w:r>
        <w:rPr>
          <w:b/>
          <w:lang w:val="ro-MO"/>
        </w:rPr>
        <w:t>61</w:t>
      </w:r>
      <w:r w:rsidRPr="004C4648">
        <w:rPr>
          <w:b/>
          <w:lang w:val="ro-MO"/>
        </w:rPr>
        <w:t>,</w:t>
      </w:r>
      <w:r>
        <w:rPr>
          <w:b/>
          <w:lang w:val="ro-MO"/>
        </w:rPr>
        <w:t>9</w:t>
      </w:r>
      <w:r w:rsidRPr="004C4648">
        <w:rPr>
          <w:b/>
          <w:lang w:val="ro-MO"/>
        </w:rPr>
        <w:t>m</w:t>
      </w:r>
    </w:p>
    <w:p w:rsidR="009C3F78" w:rsidRPr="004C4648" w:rsidRDefault="009C3F78" w:rsidP="009C3F78">
      <w:pPr>
        <w:jc w:val="both"/>
        <w:rPr>
          <w:sz w:val="28"/>
          <w:szCs w:val="28"/>
          <w:lang w:val="ro-MO"/>
        </w:rPr>
      </w:pPr>
    </w:p>
    <w:p w:rsidR="009C3F78" w:rsidRPr="004C4648" w:rsidRDefault="009C3F78" w:rsidP="009C3F78">
      <w:pPr>
        <w:rPr>
          <w:b/>
          <w:color w:val="000000"/>
          <w:lang w:val="ro-MO"/>
        </w:rPr>
      </w:pPr>
    </w:p>
    <w:p w:rsidR="009C3F78" w:rsidRPr="004C4648" w:rsidRDefault="009C3F78" w:rsidP="009C3F78">
      <w:pPr>
        <w:rPr>
          <w:b/>
          <w:color w:val="000000"/>
          <w:lang w:val="ro-MO"/>
        </w:rPr>
      </w:pPr>
    </w:p>
    <w:p w:rsidR="009C3F78" w:rsidRPr="004C4648" w:rsidRDefault="009C3F78" w:rsidP="009C3F78">
      <w:pPr>
        <w:rPr>
          <w:b/>
          <w:lang w:val="ro-MO"/>
        </w:rPr>
      </w:pPr>
      <w:r w:rsidRPr="004C4648">
        <w:rPr>
          <w:b/>
          <w:color w:val="000000"/>
          <w:lang w:val="ro-MO"/>
        </w:rPr>
        <w:t>Prestatorul</w:t>
      </w:r>
      <w:r w:rsidRPr="004C4648">
        <w:rPr>
          <w:b/>
          <w:lang w:val="ro-MO"/>
        </w:rPr>
        <w:t xml:space="preserve">  SRL                                 Beneficiarul        IMSP AMT BUIUCANI                               </w:t>
      </w:r>
    </w:p>
    <w:p w:rsidR="009C3F78" w:rsidRDefault="009C3F78" w:rsidP="009C3F78">
      <w:pPr>
        <w:rPr>
          <w:b/>
          <w:lang w:val="ro-MO"/>
        </w:rPr>
        <w:sectPr w:rsidR="009C3F78" w:rsidSect="00EB7581">
          <w:headerReference w:type="default" r:id="rId12"/>
          <w:pgSz w:w="11906" w:h="16838"/>
          <w:pgMar w:top="1418" w:right="964" w:bottom="1418" w:left="1814" w:header="720" w:footer="720" w:gutter="0"/>
          <w:cols w:space="720"/>
          <w:titlePg/>
          <w:docGrid w:linePitch="272"/>
        </w:sectPr>
      </w:pPr>
      <w:r>
        <w:rPr>
          <w:b/>
          <w:lang w:val="ro-MO"/>
        </w:rPr>
        <w:lastRenderedPageBreak/>
        <w:br w:type="page"/>
      </w:r>
    </w:p>
    <w:tbl>
      <w:tblPr>
        <w:tblpPr w:leftFromText="180" w:rightFromText="180" w:vertAnchor="page" w:horzAnchor="margin" w:tblpY="347"/>
        <w:tblW w:w="5000" w:type="pct"/>
        <w:tblLayout w:type="fixed"/>
        <w:tblLook w:val="04A0"/>
      </w:tblPr>
      <w:tblGrid>
        <w:gridCol w:w="1063"/>
        <w:gridCol w:w="180"/>
        <w:gridCol w:w="57"/>
        <w:gridCol w:w="2824"/>
        <w:gridCol w:w="1521"/>
        <w:gridCol w:w="2764"/>
        <w:gridCol w:w="830"/>
        <w:gridCol w:w="3321"/>
        <w:gridCol w:w="1658"/>
      </w:tblGrid>
      <w:tr w:rsidR="009C3F78" w:rsidRPr="00C60D06" w:rsidTr="00EB7581">
        <w:trPr>
          <w:trHeight w:val="697"/>
        </w:trPr>
        <w:tc>
          <w:tcPr>
            <w:tcW w:w="374" w:type="pct"/>
          </w:tcPr>
          <w:p w:rsidR="009C3F78" w:rsidRPr="00435528" w:rsidRDefault="009C3F78" w:rsidP="00EB7581">
            <w:pPr>
              <w:pStyle w:val="2"/>
              <w:rPr>
                <w:b w:val="0"/>
                <w:sz w:val="20"/>
                <w:szCs w:val="20"/>
              </w:rPr>
            </w:pPr>
          </w:p>
        </w:tc>
        <w:tc>
          <w:tcPr>
            <w:tcW w:w="83" w:type="pct"/>
            <w:gridSpan w:val="2"/>
          </w:tcPr>
          <w:p w:rsidR="009C3F78" w:rsidRPr="00435528" w:rsidRDefault="009C3F78" w:rsidP="00EB7581">
            <w:pPr>
              <w:pStyle w:val="2"/>
              <w:rPr>
                <w:b w:val="0"/>
                <w:sz w:val="20"/>
                <w:szCs w:val="20"/>
              </w:rPr>
            </w:pPr>
          </w:p>
        </w:tc>
        <w:tc>
          <w:tcPr>
            <w:tcW w:w="4543" w:type="pct"/>
            <w:gridSpan w:val="6"/>
            <w:shd w:val="clear" w:color="auto" w:fill="auto"/>
            <w:vAlign w:val="center"/>
          </w:tcPr>
          <w:p w:rsidR="009C3F78" w:rsidRPr="00435528" w:rsidRDefault="009C3F78" w:rsidP="002F4154">
            <w:pPr>
              <w:pStyle w:val="2"/>
              <w:jc w:val="center"/>
              <w:rPr>
                <w:sz w:val="24"/>
              </w:rPr>
            </w:pPr>
            <w:r w:rsidRPr="00435528">
              <w:rPr>
                <w:sz w:val="20"/>
                <w:szCs w:val="20"/>
              </w:rPr>
              <w:br w:type="page"/>
            </w:r>
            <w:r w:rsidRPr="00435528">
              <w:br w:type="page"/>
            </w:r>
            <w:r w:rsidRPr="00435528">
              <w:br w:type="page"/>
            </w:r>
            <w:r w:rsidRPr="00435528">
              <w:rPr>
                <w:sz w:val="20"/>
                <w:szCs w:val="20"/>
              </w:rPr>
              <w:br w:type="page"/>
            </w:r>
            <w:r w:rsidRPr="00435528">
              <w:rPr>
                <w:sz w:val="24"/>
              </w:rPr>
              <w:br w:type="page"/>
            </w:r>
            <w:r w:rsidRPr="00435528">
              <w:t>Specificaţii tehnice (F4.1)</w:t>
            </w:r>
          </w:p>
        </w:tc>
      </w:tr>
      <w:tr w:rsidR="009C3F78" w:rsidRPr="00AA143D" w:rsidTr="00EB7581">
        <w:trPr>
          <w:trHeight w:val="272"/>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9C3F78" w:rsidRPr="00AA143D" w:rsidRDefault="009C3F78" w:rsidP="00EB7581">
            <w:pPr>
              <w:rPr>
                <w:lang w:val="en-US"/>
              </w:rPr>
            </w:pPr>
            <w:r w:rsidRPr="00AA143D">
              <w:rPr>
                <w:lang w:val="en-US"/>
              </w:rPr>
              <w:t xml:space="preserve">Numărul procedurii de achiziție: </w:t>
            </w:r>
          </w:p>
        </w:tc>
      </w:tr>
      <w:tr w:rsidR="009C3F78" w:rsidRPr="00D33463" w:rsidTr="00EB7581">
        <w:trPr>
          <w:trHeight w:val="149"/>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9C3F78" w:rsidRPr="00AA143D" w:rsidRDefault="009C3F78" w:rsidP="004F2E04">
            <w:pPr>
              <w:rPr>
                <w:lang w:val="en-US"/>
              </w:rPr>
            </w:pPr>
            <w:r w:rsidRPr="00D33463">
              <w:rPr>
                <w:lang w:val="en-US"/>
              </w:rPr>
              <w:t>Denumirea licitaţiei:</w:t>
            </w:r>
            <w:r>
              <w:rPr>
                <w:lang w:val="en-US"/>
              </w:rPr>
              <w:t xml:space="preserve">  </w:t>
            </w:r>
            <w:r w:rsidRPr="00D33463">
              <w:rPr>
                <w:b/>
                <w:lang w:val="en-US"/>
              </w:rPr>
              <w:t xml:space="preserve">  </w:t>
            </w:r>
            <w:r w:rsidRPr="003C37CE">
              <w:rPr>
                <w:b/>
                <w:color w:val="000000"/>
                <w:sz w:val="32"/>
                <w:szCs w:val="32"/>
                <w:lang w:val="ro-MO"/>
              </w:rPr>
              <w:t xml:space="preserve"> </w:t>
            </w:r>
            <w:r w:rsidR="00076AFD" w:rsidRPr="00891B52">
              <w:rPr>
                <w:b/>
                <w:color w:val="000000"/>
                <w:sz w:val="20"/>
                <w:lang w:val="ro-MO"/>
              </w:rPr>
              <w:t xml:space="preserve"> Achiziţionarea serviciilor de curăţenie in instituţie </w:t>
            </w:r>
            <w:r w:rsidR="00076AFD">
              <w:rPr>
                <w:b/>
                <w:color w:val="000000"/>
                <w:sz w:val="20"/>
                <w:lang w:val="ro-MO"/>
              </w:rPr>
              <w:t xml:space="preserve"> </w:t>
            </w:r>
            <w:r w:rsidR="00076AFD" w:rsidRPr="00891B52">
              <w:rPr>
                <w:b/>
                <w:color w:val="000000"/>
                <w:sz w:val="20"/>
                <w:lang w:val="ro-MO"/>
              </w:rPr>
              <w:t xml:space="preserve">medicala </w:t>
            </w:r>
            <w:r w:rsidR="00076AFD">
              <w:rPr>
                <w:b/>
                <w:color w:val="000000"/>
                <w:sz w:val="20"/>
                <w:lang w:val="ro-MO"/>
              </w:rPr>
              <w:t>IMSP AMT Buiucani</w:t>
            </w:r>
            <w:r w:rsidR="00D80868">
              <w:rPr>
                <w:b/>
                <w:color w:val="000000"/>
                <w:sz w:val="20"/>
                <w:lang w:val="ro-MO"/>
              </w:rPr>
              <w:t xml:space="preserve"> pentru 202</w:t>
            </w:r>
            <w:r w:rsidR="004F2E04">
              <w:rPr>
                <w:b/>
                <w:color w:val="000000"/>
                <w:sz w:val="20"/>
                <w:lang w:val="ro-MO"/>
              </w:rPr>
              <w:t>1</w:t>
            </w:r>
          </w:p>
        </w:tc>
      </w:tr>
      <w:tr w:rsidR="009C3F78" w:rsidRPr="00C60D06" w:rsidTr="00EB7581">
        <w:trPr>
          <w:trHeight w:val="323"/>
        </w:trPr>
        <w:tc>
          <w:tcPr>
            <w:tcW w:w="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3F78" w:rsidRPr="00C60D06" w:rsidRDefault="009C3F78" w:rsidP="00EB7581">
            <w:pPr>
              <w:jc w:val="center"/>
              <w:rPr>
                <w:b/>
              </w:rPr>
            </w:pPr>
            <w:r w:rsidRPr="00C60D06">
              <w:rPr>
                <w:b/>
              </w:rPr>
              <w:t>Cod CPV</w:t>
            </w:r>
          </w:p>
        </w:tc>
        <w:tc>
          <w:tcPr>
            <w:tcW w:w="993" w:type="pct"/>
            <w:tcBorders>
              <w:top w:val="single" w:sz="4" w:space="0" w:color="auto"/>
              <w:left w:val="single" w:sz="4" w:space="0" w:color="auto"/>
              <w:bottom w:val="single" w:sz="4" w:space="0" w:color="auto"/>
              <w:right w:val="single" w:sz="4" w:space="0" w:color="auto"/>
            </w:tcBorders>
            <w:shd w:val="clear" w:color="auto" w:fill="auto"/>
          </w:tcPr>
          <w:p w:rsidR="009C3F78" w:rsidRPr="00C60D06" w:rsidRDefault="009C3F78" w:rsidP="00EB7581">
            <w:pPr>
              <w:jc w:val="center"/>
              <w:rPr>
                <w:b/>
              </w:rPr>
            </w:pPr>
            <w:r w:rsidRPr="00C60D06">
              <w:rPr>
                <w:b/>
              </w:rPr>
              <w:t>Denumirea serviciilor</w:t>
            </w: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rsidR="009C3F78" w:rsidRPr="00AA143D" w:rsidRDefault="009C3F78" w:rsidP="00EB7581">
            <w:pPr>
              <w:jc w:val="center"/>
              <w:rPr>
                <w:b/>
                <w:lang w:val="en-US"/>
              </w:rPr>
            </w:pPr>
            <w:r w:rsidRPr="00AA143D">
              <w:rPr>
                <w:b/>
                <w:lang w:val="en-US"/>
              </w:rPr>
              <w:t>Specificarea tehnică deplină solicitată de către autoritatea contractantă</w:t>
            </w:r>
          </w:p>
        </w:tc>
        <w:tc>
          <w:tcPr>
            <w:tcW w:w="1460" w:type="pct"/>
            <w:gridSpan w:val="2"/>
            <w:tcBorders>
              <w:top w:val="single" w:sz="4" w:space="0" w:color="auto"/>
              <w:left w:val="single" w:sz="4" w:space="0" w:color="auto"/>
              <w:bottom w:val="single" w:sz="4" w:space="0" w:color="auto"/>
              <w:right w:val="single" w:sz="4" w:space="0" w:color="auto"/>
            </w:tcBorders>
          </w:tcPr>
          <w:p w:rsidR="009C3F78" w:rsidRPr="00AA143D" w:rsidRDefault="009C3F78" w:rsidP="00EB7581">
            <w:pPr>
              <w:jc w:val="center"/>
              <w:rPr>
                <w:b/>
                <w:lang w:val="en-US"/>
              </w:rPr>
            </w:pPr>
            <w:r w:rsidRPr="00AA143D">
              <w:rPr>
                <w:b/>
                <w:lang w:val="en-US"/>
              </w:rPr>
              <w:t>Specificarea tehnică deplină propusă de către ofertant</w:t>
            </w:r>
          </w:p>
        </w:tc>
        <w:tc>
          <w:tcPr>
            <w:tcW w:w="583" w:type="pct"/>
            <w:tcBorders>
              <w:top w:val="single" w:sz="4" w:space="0" w:color="auto"/>
              <w:left w:val="single" w:sz="4" w:space="0" w:color="auto"/>
              <w:bottom w:val="single" w:sz="4" w:space="0" w:color="auto"/>
              <w:right w:val="single" w:sz="4" w:space="0" w:color="auto"/>
            </w:tcBorders>
            <w:shd w:val="clear" w:color="auto" w:fill="auto"/>
          </w:tcPr>
          <w:p w:rsidR="009C3F78" w:rsidRPr="00C60D06" w:rsidRDefault="009C3F78" w:rsidP="00EB7581">
            <w:pPr>
              <w:jc w:val="center"/>
              <w:rPr>
                <w:b/>
              </w:rPr>
            </w:pPr>
            <w:r w:rsidRPr="00C60D06">
              <w:rPr>
                <w:b/>
              </w:rPr>
              <w:t>Standarde de referinţă</w:t>
            </w:r>
          </w:p>
        </w:tc>
      </w:tr>
      <w:tr w:rsidR="009C3F78" w:rsidRPr="00C60D06" w:rsidTr="00EB7581">
        <w:trPr>
          <w:trHeight w:val="145"/>
        </w:trPr>
        <w:tc>
          <w:tcPr>
            <w:tcW w:w="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3F78" w:rsidRPr="00C60D06" w:rsidRDefault="009C3F78" w:rsidP="00EB7581">
            <w:pPr>
              <w:jc w:val="center"/>
            </w:pPr>
            <w:r w:rsidRPr="00C60D06">
              <w:t>1</w:t>
            </w:r>
          </w:p>
        </w:tc>
        <w:tc>
          <w:tcPr>
            <w:tcW w:w="993" w:type="pct"/>
            <w:tcBorders>
              <w:top w:val="single" w:sz="4" w:space="0" w:color="auto"/>
              <w:left w:val="single" w:sz="4" w:space="0" w:color="auto"/>
              <w:bottom w:val="single" w:sz="4" w:space="0" w:color="auto"/>
              <w:right w:val="single" w:sz="4" w:space="0" w:color="auto"/>
            </w:tcBorders>
            <w:shd w:val="clear" w:color="auto" w:fill="auto"/>
            <w:vAlign w:val="center"/>
          </w:tcPr>
          <w:p w:rsidR="009C3F78" w:rsidRPr="00C60D06" w:rsidRDefault="009C3F78" w:rsidP="00EB7581">
            <w:pPr>
              <w:jc w:val="center"/>
            </w:pPr>
            <w:r w:rsidRPr="00C60D06">
              <w:t>2</w:t>
            </w: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C60D06" w:rsidRDefault="009C3F78" w:rsidP="00EB7581">
            <w:pPr>
              <w:jc w:val="center"/>
            </w:pPr>
            <w:r>
              <w:t>3</w:t>
            </w:r>
          </w:p>
        </w:tc>
        <w:tc>
          <w:tcPr>
            <w:tcW w:w="1460" w:type="pct"/>
            <w:gridSpan w:val="2"/>
            <w:tcBorders>
              <w:top w:val="single" w:sz="4" w:space="0" w:color="auto"/>
              <w:left w:val="single" w:sz="4" w:space="0" w:color="auto"/>
              <w:bottom w:val="single" w:sz="4" w:space="0" w:color="auto"/>
              <w:right w:val="single" w:sz="4" w:space="0" w:color="auto"/>
            </w:tcBorders>
          </w:tcPr>
          <w:p w:rsidR="009C3F78" w:rsidRPr="00C60D06" w:rsidRDefault="009C3F78" w:rsidP="00EB7581">
            <w:pPr>
              <w:jc w:val="center"/>
            </w:pPr>
            <w:r>
              <w:t>4</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9C3F78" w:rsidRPr="00C60D06" w:rsidRDefault="009C3F78" w:rsidP="00EB7581">
            <w:pPr>
              <w:jc w:val="center"/>
            </w:pPr>
            <w:r>
              <w:t>5</w:t>
            </w:r>
          </w:p>
        </w:tc>
      </w:tr>
      <w:tr w:rsidR="009C3F78" w:rsidRPr="00AA143D" w:rsidTr="00EB7581">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9C3F78" w:rsidRPr="00AA143D" w:rsidRDefault="009C3F78" w:rsidP="00EB7581">
            <w:pPr>
              <w:jc w:val="center"/>
              <w:rPr>
                <w:lang w:val="en-US"/>
              </w:rPr>
            </w:pPr>
            <w:r w:rsidRPr="00F9460E">
              <w:rPr>
                <w:b/>
                <w:lang w:val="ro-MO"/>
              </w:rPr>
              <w:t>Lotul 1</w:t>
            </w:r>
            <w:r w:rsidRPr="00F9460E">
              <w:rPr>
                <w:b/>
                <w:color w:val="000000"/>
                <w:sz w:val="22"/>
                <w:szCs w:val="22"/>
                <w:lang w:val="ro-MO"/>
              </w:rPr>
              <w:t xml:space="preserve"> Servicii </w:t>
            </w:r>
            <w:r w:rsidRPr="00B7345D">
              <w:rPr>
                <w:b/>
                <w:color w:val="000000"/>
                <w:sz w:val="22"/>
                <w:szCs w:val="22"/>
                <w:lang w:val="ro-MO"/>
              </w:rPr>
              <w:t>de curăţenie</w:t>
            </w:r>
            <w:r>
              <w:rPr>
                <w:b/>
                <w:color w:val="000000"/>
                <w:sz w:val="22"/>
                <w:szCs w:val="22"/>
                <w:lang w:val="ro-MO"/>
              </w:rPr>
              <w:t xml:space="preserve"> in instituţie medicala</w:t>
            </w:r>
            <w:r w:rsidRPr="00F9460E">
              <w:rPr>
                <w:b/>
                <w:color w:val="000000"/>
                <w:sz w:val="22"/>
                <w:szCs w:val="22"/>
                <w:lang w:val="ro-MO"/>
              </w:rPr>
              <w:t xml:space="preserve"> </w:t>
            </w:r>
            <w:r>
              <w:rPr>
                <w:b/>
                <w:color w:val="000000"/>
                <w:sz w:val="22"/>
                <w:szCs w:val="22"/>
                <w:lang w:val="ro-MO"/>
              </w:rPr>
              <w:t>(</w:t>
            </w:r>
            <w:r w:rsidRPr="00F9460E">
              <w:rPr>
                <w:b/>
                <w:color w:val="000000"/>
                <w:sz w:val="22"/>
                <w:szCs w:val="22"/>
                <w:lang w:val="ro-MO"/>
              </w:rPr>
              <w:t>4 obiective a IMSP AMT Buiucani</w:t>
            </w:r>
            <w:r>
              <w:rPr>
                <w:b/>
                <w:color w:val="000000"/>
                <w:sz w:val="22"/>
                <w:szCs w:val="22"/>
                <w:lang w:val="ro-MO"/>
              </w:rPr>
              <w:t>)</w:t>
            </w: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CCD</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spacing w:after="200"/>
              <w:rPr>
                <w:color w:val="000000"/>
                <w:sz w:val="20"/>
                <w:szCs w:val="20"/>
                <w:lang w:val="ro-MO"/>
              </w:rPr>
            </w:pPr>
            <w:r w:rsidRPr="00837868">
              <w:rPr>
                <w:color w:val="000000"/>
                <w:sz w:val="20"/>
                <w:szCs w:val="20"/>
                <w:lang w:val="ro-MO"/>
              </w:rPr>
              <w:t>Conform Anexei nr.</w:t>
            </w:r>
            <w:r>
              <w:rPr>
                <w:color w:val="000000"/>
                <w:sz w:val="20"/>
                <w:szCs w:val="20"/>
                <w:lang w:val="ro-MO"/>
              </w:rPr>
              <w:t>2</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spacing w:after="200"/>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spacing w:after="200"/>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CCD</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3</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 xml:space="preserve">ZONE CU RISC </w:t>
            </w:r>
            <w:r w:rsidR="009F31EB" w:rsidRPr="009F31EB">
              <w:rPr>
                <w:b/>
                <w:bCs/>
                <w:color w:val="C00000"/>
                <w:sz w:val="20"/>
                <w:szCs w:val="20"/>
                <w:lang w:val="it-IT"/>
              </w:rPr>
              <w:t>INALT</w:t>
            </w:r>
            <w:r w:rsidRPr="00837868">
              <w:rPr>
                <w:color w:val="000000"/>
                <w:sz w:val="20"/>
                <w:szCs w:val="20"/>
                <w:lang w:val="ro-MO"/>
              </w:rPr>
              <w:t>Servicii de curăţenie  3 ori  în zi, bloc CCD</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4</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CMF-4</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5</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CMF-4</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6</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 xml:space="preserve">ZONE CU RISC </w:t>
            </w:r>
            <w:r w:rsidR="009F31EB" w:rsidRPr="009F31EB">
              <w:rPr>
                <w:b/>
                <w:bCs/>
                <w:color w:val="C00000"/>
                <w:sz w:val="20"/>
                <w:szCs w:val="20"/>
                <w:lang w:val="it-IT"/>
              </w:rPr>
              <w:t>INALT</w:t>
            </w:r>
            <w:r w:rsidRPr="00837868">
              <w:rPr>
                <w:color w:val="000000"/>
                <w:sz w:val="20"/>
                <w:szCs w:val="20"/>
                <w:lang w:val="ro-MO"/>
              </w:rPr>
              <w:t>Servicii de curăţenie  3 ori  în zi, bloc CMF-4</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7</w:t>
            </w:r>
            <w:r w:rsidRPr="00837868">
              <w:rPr>
                <w:color w:val="000000"/>
                <w:sz w:val="20"/>
                <w:szCs w:val="20"/>
                <w:lang w:val="ro-MO"/>
              </w:rPr>
              <w:t xml:space="preserve"> si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CMF-5</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8</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CMF-5</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9</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 xml:space="preserve">ZONE CU RISC </w:t>
            </w:r>
            <w:r w:rsidR="009F31EB" w:rsidRPr="009F31EB">
              <w:rPr>
                <w:b/>
                <w:bCs/>
                <w:color w:val="C00000"/>
                <w:sz w:val="20"/>
                <w:szCs w:val="20"/>
                <w:lang w:val="it-IT"/>
              </w:rPr>
              <w:t>INALT</w:t>
            </w:r>
            <w:r w:rsidRPr="00837868">
              <w:rPr>
                <w:color w:val="000000"/>
                <w:sz w:val="20"/>
                <w:szCs w:val="20"/>
                <w:lang w:val="ro-MO"/>
              </w:rPr>
              <w:t>Servicii de curăţenie  3 ori  în zi, bloc CMF-5</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10</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CMF-6</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nr.1</w:t>
            </w:r>
            <w:r>
              <w:rPr>
                <w:color w:val="000000"/>
                <w:sz w:val="20"/>
                <w:szCs w:val="20"/>
                <w:lang w:val="ro-MO"/>
              </w:rPr>
              <w:t>1</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CMF-6</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nr.1</w:t>
            </w:r>
            <w:r>
              <w:rPr>
                <w:color w:val="000000"/>
                <w:sz w:val="20"/>
                <w:szCs w:val="20"/>
                <w:lang w:val="ro-MO"/>
              </w:rPr>
              <w:t>2</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 xml:space="preserve">ZONE CU RISC </w:t>
            </w:r>
            <w:r w:rsidR="009F31EB" w:rsidRPr="009F31EB">
              <w:rPr>
                <w:b/>
                <w:bCs/>
                <w:color w:val="C00000"/>
                <w:sz w:val="20"/>
                <w:szCs w:val="20"/>
                <w:lang w:val="it-IT"/>
              </w:rPr>
              <w:t>INALT</w:t>
            </w:r>
            <w:r w:rsidRPr="00837868">
              <w:rPr>
                <w:color w:val="000000"/>
                <w:sz w:val="20"/>
                <w:szCs w:val="20"/>
                <w:lang w:val="ro-MO"/>
              </w:rPr>
              <w:t>Servicii de curăţenie   3 ori  în zi, bloc CMF-6</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nr.1</w:t>
            </w:r>
            <w:r>
              <w:rPr>
                <w:color w:val="000000"/>
                <w:sz w:val="20"/>
                <w:szCs w:val="20"/>
                <w:lang w:val="ro-MO"/>
              </w:rPr>
              <w:t>3</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tcPr>
          <w:p w:rsidR="00A25A32" w:rsidRPr="00B7345D" w:rsidRDefault="00A25A32" w:rsidP="00EB7581">
            <w:pPr>
              <w:rPr>
                <w:color w:val="000000"/>
                <w:lang w:val="ro-MO"/>
              </w:rPr>
            </w:pPr>
          </w:p>
        </w:tc>
      </w:tr>
      <w:tr w:rsidR="009C3F78" w:rsidRPr="00EB2055" w:rsidTr="00EB7581">
        <w:trPr>
          <w:trHeight w:val="132"/>
        </w:trPr>
        <w:tc>
          <w:tcPr>
            <w:tcW w:w="374" w:type="pct"/>
          </w:tcPr>
          <w:p w:rsidR="009C3F78" w:rsidRPr="00435528" w:rsidRDefault="009C3F78" w:rsidP="00EB7581">
            <w:pPr>
              <w:pStyle w:val="2"/>
              <w:rPr>
                <w:b w:val="0"/>
                <w:sz w:val="20"/>
                <w:szCs w:val="20"/>
              </w:rPr>
            </w:pPr>
          </w:p>
        </w:tc>
        <w:tc>
          <w:tcPr>
            <w:tcW w:w="83" w:type="pct"/>
            <w:gridSpan w:val="2"/>
          </w:tcPr>
          <w:p w:rsidR="009C3F78" w:rsidRPr="00435528" w:rsidRDefault="009C3F78" w:rsidP="00EB7581">
            <w:pPr>
              <w:pStyle w:val="2"/>
              <w:rPr>
                <w:b w:val="0"/>
                <w:sz w:val="20"/>
                <w:szCs w:val="20"/>
              </w:rPr>
            </w:pPr>
          </w:p>
        </w:tc>
        <w:tc>
          <w:tcPr>
            <w:tcW w:w="4543" w:type="pct"/>
            <w:gridSpan w:val="6"/>
            <w:shd w:val="clear" w:color="auto" w:fill="auto"/>
            <w:vAlign w:val="center"/>
          </w:tcPr>
          <w:p w:rsidR="009C3F78" w:rsidRPr="002F4154" w:rsidRDefault="009C3F78" w:rsidP="00EB7581">
            <w:pPr>
              <w:pStyle w:val="2"/>
              <w:rPr>
                <w:sz w:val="20"/>
                <w:szCs w:val="20"/>
              </w:rPr>
            </w:pPr>
            <w:r w:rsidRPr="00435528">
              <w:rPr>
                <w:sz w:val="20"/>
                <w:szCs w:val="20"/>
              </w:rPr>
              <w:br w:type="page"/>
            </w:r>
            <w:r w:rsidRPr="004C4648">
              <w:rPr>
                <w:b w:val="0"/>
                <w:color w:val="000000"/>
                <w:sz w:val="24"/>
                <w:szCs w:val="24"/>
                <w:lang w:val="ro-MO"/>
              </w:rPr>
              <w:t>Prestatorul</w:t>
            </w:r>
            <w:r w:rsidRPr="004C4648">
              <w:rPr>
                <w:b w:val="0"/>
                <w:lang w:val="ro-MO"/>
              </w:rPr>
              <w:t xml:space="preserve">  </w:t>
            </w:r>
            <w:r w:rsidRPr="002956BB">
              <w:rPr>
                <w:b w:val="0"/>
                <w:sz w:val="24"/>
                <w:szCs w:val="24"/>
                <w:lang w:val="ro-MO"/>
              </w:rPr>
              <w:t>SRL</w:t>
            </w:r>
            <w:r w:rsidRPr="004C4648">
              <w:rPr>
                <w:b w:val="0"/>
                <w:lang w:val="ro-MO"/>
              </w:rPr>
              <w:t xml:space="preserve">         </w:t>
            </w:r>
            <w:r>
              <w:rPr>
                <w:b w:val="0"/>
                <w:lang w:val="ro-MO"/>
              </w:rPr>
              <w:t xml:space="preserve">   </w:t>
            </w:r>
            <w:r w:rsidRPr="004C4648">
              <w:rPr>
                <w:b w:val="0"/>
                <w:lang w:val="ro-MO"/>
              </w:rPr>
              <w:t xml:space="preserve">                        </w:t>
            </w:r>
            <w:r w:rsidRPr="004C4648">
              <w:rPr>
                <w:b w:val="0"/>
                <w:sz w:val="24"/>
                <w:szCs w:val="24"/>
                <w:lang w:val="ro-MO"/>
              </w:rPr>
              <w:t>Beneficiarul</w:t>
            </w:r>
            <w:r w:rsidRPr="004C4648">
              <w:rPr>
                <w:b w:val="0"/>
                <w:lang w:val="ro-MO"/>
              </w:rPr>
              <w:t xml:space="preserve">        </w:t>
            </w:r>
            <w:r w:rsidRPr="002956BB">
              <w:rPr>
                <w:b w:val="0"/>
                <w:sz w:val="24"/>
                <w:szCs w:val="24"/>
                <w:lang w:val="ro-MO"/>
              </w:rPr>
              <w:t>IMSP AMT BUIUCANI</w:t>
            </w:r>
          </w:p>
          <w:p w:rsidR="009C3F78" w:rsidRPr="0080244E" w:rsidRDefault="009C3F78" w:rsidP="002F4154">
            <w:pPr>
              <w:pStyle w:val="2"/>
              <w:jc w:val="center"/>
              <w:rPr>
                <w:sz w:val="22"/>
                <w:szCs w:val="22"/>
              </w:rPr>
            </w:pPr>
            <w:r w:rsidRPr="0080244E">
              <w:rPr>
                <w:sz w:val="22"/>
                <w:szCs w:val="22"/>
              </w:rPr>
              <w:lastRenderedPageBreak/>
              <w:t>Specificaţii tehnice (F4.1)</w:t>
            </w:r>
          </w:p>
        </w:tc>
      </w:tr>
      <w:tr w:rsidR="009C3F78" w:rsidRPr="0080244E" w:rsidTr="00EB7581">
        <w:trPr>
          <w:trHeight w:val="272"/>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r w:rsidRPr="0080244E">
              <w:rPr>
                <w:lang w:val="en-US"/>
              </w:rPr>
              <w:lastRenderedPageBreak/>
              <w:t xml:space="preserve">Numărul procedurii de achiziție: </w:t>
            </w:r>
          </w:p>
        </w:tc>
      </w:tr>
      <w:tr w:rsidR="009C3F78" w:rsidRPr="0080244E" w:rsidTr="00EB7581">
        <w:trPr>
          <w:trHeight w:val="149"/>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4F2E04">
            <w:pPr>
              <w:rPr>
                <w:lang w:val="en-US"/>
              </w:rPr>
            </w:pPr>
            <w:r w:rsidRPr="0080244E">
              <w:rPr>
                <w:lang w:val="en-US"/>
              </w:rPr>
              <w:t xml:space="preserve">Denumirea licitaţiei: </w:t>
            </w:r>
            <w:r w:rsidR="00076AFD" w:rsidRPr="00891B52">
              <w:rPr>
                <w:b/>
                <w:color w:val="000000"/>
                <w:sz w:val="20"/>
                <w:lang w:val="ro-MO"/>
              </w:rPr>
              <w:t xml:space="preserve"> Achiziţionarea serviciilor de curăţenie in instituţie </w:t>
            </w:r>
            <w:r w:rsidR="00076AFD">
              <w:rPr>
                <w:b/>
                <w:color w:val="000000"/>
                <w:sz w:val="20"/>
                <w:lang w:val="ro-MO"/>
              </w:rPr>
              <w:t xml:space="preserve"> </w:t>
            </w:r>
            <w:r w:rsidR="00076AFD" w:rsidRPr="00891B52">
              <w:rPr>
                <w:b/>
                <w:color w:val="000000"/>
                <w:sz w:val="20"/>
                <w:lang w:val="ro-MO"/>
              </w:rPr>
              <w:t xml:space="preserve">medicala </w:t>
            </w:r>
            <w:r w:rsidR="00076AFD">
              <w:rPr>
                <w:b/>
                <w:color w:val="000000"/>
                <w:sz w:val="20"/>
                <w:lang w:val="ro-MO"/>
              </w:rPr>
              <w:t>IMSP AMT Buiucani</w:t>
            </w:r>
            <w:r w:rsidR="00D80868">
              <w:rPr>
                <w:b/>
                <w:color w:val="000000"/>
                <w:sz w:val="20"/>
                <w:lang w:val="ro-MO"/>
              </w:rPr>
              <w:t xml:space="preserve"> pentru 202</w:t>
            </w:r>
            <w:r w:rsidR="004F2E04">
              <w:rPr>
                <w:b/>
                <w:color w:val="000000"/>
                <w:sz w:val="20"/>
                <w:lang w:val="ro-MO"/>
              </w:rPr>
              <w:t>1</w:t>
            </w:r>
          </w:p>
        </w:tc>
      </w:tr>
    </w:tbl>
    <w:tbl>
      <w:tblPr>
        <w:tblW w:w="14142" w:type="dxa"/>
        <w:tblLayout w:type="fixed"/>
        <w:tblLook w:val="04A0"/>
      </w:tblPr>
      <w:tblGrid>
        <w:gridCol w:w="1131"/>
        <w:gridCol w:w="3372"/>
        <w:gridCol w:w="425"/>
        <w:gridCol w:w="850"/>
        <w:gridCol w:w="1134"/>
        <w:gridCol w:w="1276"/>
        <w:gridCol w:w="1418"/>
        <w:gridCol w:w="1559"/>
        <w:gridCol w:w="1276"/>
        <w:gridCol w:w="1701"/>
      </w:tblGrid>
      <w:tr w:rsidR="009C3F78" w:rsidRPr="0080244E" w:rsidTr="00EB7581">
        <w:trPr>
          <w:trHeight w:val="461"/>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rPr>
                <w:b/>
              </w:rPr>
            </w:pPr>
            <w:r w:rsidRPr="0080244E">
              <w:rPr>
                <w:b/>
              </w:rPr>
              <w:t>Cod CPV</w:t>
            </w:r>
          </w:p>
        </w:tc>
        <w:tc>
          <w:tcPr>
            <w:tcW w:w="3372" w:type="dxa"/>
            <w:tcBorders>
              <w:top w:val="single" w:sz="4" w:space="0" w:color="auto"/>
              <w:left w:val="single" w:sz="4" w:space="0" w:color="auto"/>
              <w:bottom w:val="single" w:sz="4" w:space="0" w:color="auto"/>
              <w:right w:val="single" w:sz="4" w:space="0" w:color="auto"/>
            </w:tcBorders>
            <w:shd w:val="clear" w:color="auto" w:fill="auto"/>
          </w:tcPr>
          <w:p w:rsidR="009C3F78" w:rsidRPr="0080244E" w:rsidRDefault="009C3F78" w:rsidP="00EB7581">
            <w:pPr>
              <w:jc w:val="center"/>
              <w:rPr>
                <w:b/>
              </w:rPr>
            </w:pPr>
            <w:r w:rsidRPr="0080244E">
              <w:rPr>
                <w:b/>
              </w:rPr>
              <w:t xml:space="preserve">Denumirea serviciilor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80244E" w:rsidRDefault="009C3F78" w:rsidP="00EB7581">
            <w:pPr>
              <w:jc w:val="center"/>
              <w:rPr>
                <w:b/>
              </w:rPr>
            </w:pPr>
            <w:r w:rsidRPr="0080244E">
              <w:rPr>
                <w:b/>
              </w:rPr>
              <w:t>Unitatea măsură</w:t>
            </w:r>
          </w:p>
        </w:tc>
        <w:tc>
          <w:tcPr>
            <w:tcW w:w="1134" w:type="dxa"/>
            <w:tcBorders>
              <w:top w:val="single" w:sz="4" w:space="0" w:color="auto"/>
              <w:left w:val="single" w:sz="4" w:space="0" w:color="auto"/>
              <w:right w:val="single" w:sz="4" w:space="0" w:color="auto"/>
            </w:tcBorders>
            <w:shd w:val="clear" w:color="auto" w:fill="auto"/>
          </w:tcPr>
          <w:p w:rsidR="009C3F78" w:rsidRPr="0080244E" w:rsidRDefault="009C3F78" w:rsidP="00EB7581">
            <w:pPr>
              <w:jc w:val="center"/>
              <w:rPr>
                <w:b/>
              </w:rPr>
            </w:pPr>
            <w:r>
              <w:rPr>
                <w:b/>
              </w:rPr>
              <w:t>Canti</w:t>
            </w:r>
            <w:r w:rsidRPr="0080244E">
              <w:rPr>
                <w:b/>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C3F78" w:rsidRPr="00EB7581" w:rsidRDefault="009C3F78" w:rsidP="00EB7581">
            <w:pPr>
              <w:rPr>
                <w:b/>
                <w:sz w:val="20"/>
                <w:szCs w:val="20"/>
              </w:rPr>
            </w:pPr>
            <w:r w:rsidRPr="00EB7581">
              <w:rPr>
                <w:b/>
                <w:sz w:val="20"/>
                <w:szCs w:val="20"/>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C3F78" w:rsidRPr="0080244E" w:rsidRDefault="009C3F78" w:rsidP="00EB7581">
            <w:pPr>
              <w:jc w:val="center"/>
              <w:rPr>
                <w:b/>
              </w:rPr>
            </w:pPr>
            <w:r w:rsidRPr="0080244E">
              <w:rPr>
                <w:b/>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C3F78" w:rsidRPr="0080244E" w:rsidRDefault="009C3F78" w:rsidP="00EB7581">
            <w:pPr>
              <w:rPr>
                <w:b/>
              </w:rPr>
            </w:pPr>
            <w:r w:rsidRPr="0080244E">
              <w:rPr>
                <w:b/>
              </w:rPr>
              <w:t>Sumafără</w:t>
            </w:r>
          </w:p>
          <w:p w:rsidR="009C3F78" w:rsidRPr="0080244E" w:rsidRDefault="009C3F78" w:rsidP="00EB7581">
            <w:pPr>
              <w:jc w:val="center"/>
              <w:rPr>
                <w:b/>
              </w:rPr>
            </w:pPr>
            <w:r w:rsidRPr="0080244E">
              <w:rPr>
                <w:b/>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C3F78" w:rsidRPr="0080244E" w:rsidRDefault="009C3F78" w:rsidP="00EB7581">
            <w:pPr>
              <w:jc w:val="center"/>
              <w:rPr>
                <w:b/>
              </w:rPr>
            </w:pPr>
            <w:r w:rsidRPr="0080244E">
              <w:rPr>
                <w:b/>
              </w:rPr>
              <w:t>Suma</w:t>
            </w:r>
          </w:p>
          <w:p w:rsidR="009C3F78" w:rsidRPr="0080244E" w:rsidRDefault="009C3F78" w:rsidP="00EB7581">
            <w:pPr>
              <w:jc w:val="center"/>
              <w:rPr>
                <w:b/>
              </w:rPr>
            </w:pPr>
            <w:r w:rsidRPr="0080244E">
              <w:rPr>
                <w:b/>
              </w:rPr>
              <w:t>cu TVA</w:t>
            </w:r>
          </w:p>
        </w:tc>
        <w:tc>
          <w:tcPr>
            <w:tcW w:w="1701" w:type="dxa"/>
            <w:tcBorders>
              <w:top w:val="single" w:sz="4" w:space="0" w:color="auto"/>
              <w:left w:val="single" w:sz="4" w:space="0" w:color="auto"/>
              <w:bottom w:val="single" w:sz="4" w:space="0" w:color="auto"/>
              <w:right w:val="single" w:sz="4" w:space="0" w:color="auto"/>
            </w:tcBorders>
          </w:tcPr>
          <w:p w:rsidR="009C3F78" w:rsidRPr="0080244E" w:rsidRDefault="009C3F78" w:rsidP="00EB7581">
            <w:pPr>
              <w:jc w:val="center"/>
              <w:rPr>
                <w:b/>
              </w:rPr>
            </w:pPr>
            <w:r w:rsidRPr="0080244E">
              <w:rPr>
                <w:b/>
              </w:rPr>
              <w:t xml:space="preserve">Termenul </w:t>
            </w:r>
          </w:p>
          <w:p w:rsidR="009C3F78" w:rsidRPr="0080244E" w:rsidRDefault="009C3F78" w:rsidP="00EB7581">
            <w:pPr>
              <w:rPr>
                <w:b/>
              </w:rPr>
            </w:pPr>
            <w:r w:rsidRPr="0080244E">
              <w:rPr>
                <w:b/>
              </w:rPr>
              <w:t xml:space="preserve">prestare </w:t>
            </w:r>
          </w:p>
        </w:tc>
      </w:tr>
      <w:tr w:rsidR="009C3F78" w:rsidRPr="0080244E" w:rsidTr="00EB7581">
        <w:trPr>
          <w:trHeight w:val="128"/>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pPr>
            <w:r w:rsidRPr="0080244E">
              <w:t>1</w:t>
            </w:r>
          </w:p>
        </w:tc>
        <w:tc>
          <w:tcPr>
            <w:tcW w:w="3372"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pPr>
            <w:r w:rsidRPr="0080244E">
              <w:t>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pPr>
            <w:r w:rsidRPr="0080244E">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pPr>
            <w:r w:rsidRPr="0080244E">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pPr>
            <w:r w:rsidRPr="0080244E">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pPr>
            <w:r w:rsidRPr="0080244E">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pPr>
            <w:r w:rsidRPr="0080244E">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pPr>
            <w:r w:rsidRPr="0080244E">
              <w:t>8</w:t>
            </w:r>
          </w:p>
        </w:tc>
        <w:tc>
          <w:tcPr>
            <w:tcW w:w="1701" w:type="dxa"/>
            <w:tcBorders>
              <w:top w:val="single" w:sz="4" w:space="0" w:color="auto"/>
              <w:left w:val="single" w:sz="4" w:space="0" w:color="auto"/>
              <w:bottom w:val="single" w:sz="4" w:space="0" w:color="auto"/>
              <w:right w:val="single" w:sz="4" w:space="0" w:color="auto"/>
            </w:tcBorders>
          </w:tcPr>
          <w:p w:rsidR="009C3F78" w:rsidRPr="0080244E" w:rsidRDefault="009C3F78" w:rsidP="00EB7581">
            <w:pPr>
              <w:jc w:val="center"/>
            </w:pPr>
            <w:r w:rsidRPr="0080244E">
              <w:t>9</w:t>
            </w:r>
          </w:p>
        </w:tc>
      </w:tr>
      <w:tr w:rsidR="009C3F78" w:rsidRPr="0080244E" w:rsidTr="00EB7581">
        <w:trPr>
          <w:trHeight w:val="173"/>
        </w:trPr>
        <w:tc>
          <w:tcPr>
            <w:tcW w:w="1414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rPr>
                <w:lang w:val="en-US"/>
              </w:rPr>
            </w:pPr>
            <w:r w:rsidRPr="0080244E">
              <w:rPr>
                <w:b/>
                <w:lang w:val="ro-MO"/>
              </w:rPr>
              <w:t>Lotul 1</w:t>
            </w:r>
            <w:r w:rsidRPr="0080244E">
              <w:rPr>
                <w:b/>
                <w:color w:val="000000"/>
                <w:lang w:val="ro-MO"/>
              </w:rPr>
              <w:t xml:space="preserve"> </w:t>
            </w:r>
            <w:r w:rsidRPr="0080244E">
              <w:rPr>
                <w:b/>
                <w:lang w:val="ro-MO"/>
              </w:rPr>
              <w:t xml:space="preserve"> </w:t>
            </w:r>
            <w:r w:rsidRPr="0080244E">
              <w:rPr>
                <w:b/>
                <w:color w:val="000000"/>
                <w:lang w:val="ro-MO"/>
              </w:rPr>
              <w:t>Servicii de curăţenie in instituţie medicala (4 obiective a IMSP AMT Buiucani)</w:t>
            </w:r>
          </w:p>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CCD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358.0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CCD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2279.71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 xml:space="preserve">ZONE CU RISC </w:t>
            </w:r>
            <w:r w:rsidR="009F31EB" w:rsidRPr="009F31EB">
              <w:rPr>
                <w:b/>
                <w:bCs/>
                <w:color w:val="C00000"/>
                <w:sz w:val="20"/>
                <w:szCs w:val="20"/>
                <w:lang w:val="it-IT"/>
              </w:rPr>
              <w:t>INALT</w:t>
            </w:r>
            <w:r w:rsidRPr="00837868">
              <w:rPr>
                <w:color w:val="000000"/>
                <w:sz w:val="20"/>
                <w:szCs w:val="20"/>
                <w:lang w:val="ro-MO"/>
              </w:rPr>
              <w:t>Servicii de curăţenie  3 ori  în zi, bloc CCD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337,8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163,5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1125.8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 xml:space="preserve">ZONE CU RISC </w:t>
            </w:r>
            <w:r w:rsidR="009F31EB" w:rsidRPr="009F31EB">
              <w:rPr>
                <w:b/>
                <w:bCs/>
                <w:color w:val="C00000"/>
                <w:sz w:val="20"/>
                <w:szCs w:val="20"/>
                <w:lang w:val="it-IT"/>
              </w:rPr>
              <w:t>INALT</w:t>
            </w:r>
            <w:r w:rsidRPr="00837868">
              <w:rPr>
                <w:color w:val="000000"/>
                <w:sz w:val="20"/>
                <w:szCs w:val="20"/>
                <w:lang w:val="ro-MO"/>
              </w:rPr>
              <w:t>Servicii de curăţenie  3 ori  în zi, bloc CMF-4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239.5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673.7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2237.3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 xml:space="preserve">ZONE CU RISC </w:t>
            </w:r>
            <w:r w:rsidR="009F31EB" w:rsidRPr="009F31EB">
              <w:rPr>
                <w:b/>
                <w:bCs/>
                <w:color w:val="C00000"/>
                <w:sz w:val="20"/>
                <w:szCs w:val="20"/>
                <w:lang w:val="it-IT"/>
              </w:rPr>
              <w:t>INALT</w:t>
            </w:r>
            <w:r w:rsidRPr="00837868">
              <w:rPr>
                <w:color w:val="000000"/>
                <w:sz w:val="20"/>
                <w:szCs w:val="20"/>
                <w:lang w:val="ro-MO"/>
              </w:rPr>
              <w:t>Servicii de curăţenie  3 ori  în zi, bloc CMF-5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642.3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436,5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1483.8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 xml:space="preserve">ZONE CU RISC </w:t>
            </w:r>
            <w:r w:rsidR="009F31EB" w:rsidRPr="009F31EB">
              <w:rPr>
                <w:b/>
                <w:bCs/>
                <w:color w:val="C00000"/>
                <w:sz w:val="20"/>
                <w:szCs w:val="20"/>
                <w:lang w:val="it-IT"/>
              </w:rPr>
              <w:t>INALT</w:t>
            </w:r>
            <w:r w:rsidRPr="00837868">
              <w:rPr>
                <w:color w:val="000000"/>
                <w:sz w:val="20"/>
                <w:szCs w:val="20"/>
                <w:lang w:val="ro-MO"/>
              </w:rPr>
              <w:t>Servicii de curăţenie   3 ori  în zi, bloc CMF-6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341,6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9C3F78" w:rsidRPr="006C1FA2" w:rsidTr="00EB7581">
        <w:trPr>
          <w:trHeight w:val="97"/>
        </w:trPr>
        <w:tc>
          <w:tcPr>
            <w:tcW w:w="49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b/>
                <w:lang w:val="en-US"/>
              </w:rPr>
            </w:pPr>
            <w:r w:rsidRPr="0080244E">
              <w:rPr>
                <w:b/>
                <w:lang w:val="en-US"/>
              </w:rPr>
              <w:t>TOTAL</w:t>
            </w:r>
            <w:r>
              <w:rPr>
                <w:b/>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B0127B" w:rsidRDefault="009C3F78" w:rsidP="00EB7581">
            <w:pP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B0127B" w:rsidRDefault="009C3F78" w:rsidP="00EB7581">
            <w:pPr>
              <w:rPr>
                <w:b/>
                <w:lang w:val="en-US"/>
              </w:rPr>
            </w:pPr>
          </w:p>
        </w:tc>
        <w:tc>
          <w:tcPr>
            <w:tcW w:w="1701" w:type="dxa"/>
            <w:tcBorders>
              <w:top w:val="single" w:sz="4" w:space="0" w:color="auto"/>
              <w:left w:val="single" w:sz="4" w:space="0" w:color="auto"/>
              <w:bottom w:val="single" w:sz="4" w:space="0" w:color="auto"/>
              <w:right w:val="single" w:sz="4" w:space="0" w:color="auto"/>
            </w:tcBorders>
          </w:tcPr>
          <w:p w:rsidR="009C3F78" w:rsidRPr="006C1FA2" w:rsidRDefault="009C3F78" w:rsidP="00EB7581"/>
        </w:tc>
      </w:tr>
      <w:tr w:rsidR="009C3F78" w:rsidRPr="0080244E" w:rsidTr="00EB7581">
        <w:trPr>
          <w:trHeight w:val="97"/>
        </w:trPr>
        <w:tc>
          <w:tcPr>
            <w:tcW w:w="49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b/>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Default="009C3F78" w:rsidP="00EB7581">
            <w:pP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B0127B" w:rsidRDefault="009C3F78" w:rsidP="00EB7581">
            <w:pPr>
              <w:rPr>
                <w:b/>
                <w:lang w:val="en-US"/>
              </w:rPr>
            </w:pPr>
          </w:p>
        </w:tc>
        <w:tc>
          <w:tcPr>
            <w:tcW w:w="1701" w:type="dxa"/>
            <w:tcBorders>
              <w:top w:val="single" w:sz="4" w:space="0" w:color="auto"/>
              <w:left w:val="single" w:sz="4" w:space="0" w:color="auto"/>
              <w:bottom w:val="single" w:sz="4" w:space="0" w:color="auto"/>
              <w:right w:val="single" w:sz="4" w:space="0" w:color="auto"/>
            </w:tcBorders>
          </w:tcPr>
          <w:p w:rsidR="009C3F78" w:rsidRPr="0080244E" w:rsidRDefault="009C3F78" w:rsidP="00EB7581">
            <w:pPr>
              <w:rPr>
                <w:lang w:val="en-US"/>
              </w:rPr>
            </w:pPr>
          </w:p>
        </w:tc>
      </w:tr>
    </w:tbl>
    <w:p w:rsidR="009C3F78" w:rsidRDefault="009C3F78" w:rsidP="009C3F78">
      <w:pPr>
        <w:rPr>
          <w:b/>
          <w:color w:val="000000"/>
          <w:lang w:val="ro-MO"/>
        </w:rPr>
      </w:pPr>
    </w:p>
    <w:p w:rsidR="009C3F78" w:rsidRDefault="009C3F78" w:rsidP="009C3F78">
      <w:pPr>
        <w:rPr>
          <w:b/>
          <w:lang w:val="ro-MO"/>
        </w:rPr>
      </w:pPr>
      <w:r w:rsidRPr="004C4648">
        <w:rPr>
          <w:b/>
          <w:color w:val="000000"/>
          <w:lang w:val="ro-MO"/>
        </w:rPr>
        <w:t>Prestatorul</w:t>
      </w:r>
      <w:r w:rsidRPr="004C4648">
        <w:rPr>
          <w:b/>
          <w:lang w:val="ro-MO"/>
        </w:rPr>
        <w:t xml:space="preserve">  SRL                               </w:t>
      </w:r>
      <w:r>
        <w:rPr>
          <w:b/>
          <w:lang w:val="ro-MO"/>
        </w:rPr>
        <w:t xml:space="preserve">                                                                             </w:t>
      </w:r>
      <w:r w:rsidRPr="004C4648">
        <w:rPr>
          <w:b/>
          <w:lang w:val="ro-MO"/>
        </w:rPr>
        <w:t xml:space="preserve">  Beneficiarul        IMSP AMT BUIUCANI</w:t>
      </w:r>
    </w:p>
    <w:p w:rsidR="009C3F78" w:rsidRDefault="009C3F78" w:rsidP="009C3F78">
      <w:pPr>
        <w:rPr>
          <w:b/>
          <w:lang w:val="ro-MO"/>
        </w:rPr>
        <w:sectPr w:rsidR="009C3F78" w:rsidSect="00EB7581">
          <w:pgSz w:w="16838" w:h="11906" w:orient="landscape"/>
          <w:pgMar w:top="1814" w:right="1418" w:bottom="964" w:left="1418" w:header="720" w:footer="720" w:gutter="0"/>
          <w:cols w:space="720"/>
          <w:titlePg/>
          <w:docGrid w:linePitch="272"/>
        </w:sectPr>
      </w:pPr>
      <w:r>
        <w:rPr>
          <w:b/>
          <w:lang w:val="ro-MO"/>
        </w:rPr>
        <w:lastRenderedPageBreak/>
        <w:br w:type="page"/>
      </w:r>
    </w:p>
    <w:p w:rsidR="009C3F78" w:rsidRPr="00473435" w:rsidRDefault="009C3F78" w:rsidP="009C3F78">
      <w:pPr>
        <w:jc w:val="right"/>
        <w:rPr>
          <w:b/>
          <w:lang w:val="en-US"/>
        </w:rPr>
      </w:pPr>
      <w:r w:rsidRPr="00AF5B95">
        <w:rPr>
          <w:b/>
          <w:lang w:val="en-US"/>
        </w:rPr>
        <w:lastRenderedPageBreak/>
        <w:t xml:space="preserve">Anexa </w:t>
      </w:r>
      <w:r>
        <w:rPr>
          <w:b/>
          <w:lang w:val="en-US"/>
        </w:rPr>
        <w:t>14</w:t>
      </w:r>
    </w:p>
    <w:p w:rsidR="002F4154" w:rsidRPr="00AF5B95" w:rsidRDefault="002F4154" w:rsidP="002F4154">
      <w:pPr>
        <w:jc w:val="right"/>
        <w:rPr>
          <w:b/>
          <w:lang w:val="en-US"/>
        </w:rPr>
      </w:pPr>
      <w:r w:rsidRPr="00AF5B95">
        <w:rPr>
          <w:b/>
          <w:lang w:val="en-US"/>
        </w:rPr>
        <w:t>la contractul</w:t>
      </w:r>
    </w:p>
    <w:p w:rsidR="002F4154" w:rsidRPr="00AF5B95" w:rsidRDefault="002F4154" w:rsidP="002F4154">
      <w:pPr>
        <w:jc w:val="right"/>
        <w:rPr>
          <w:b/>
          <w:lang w:val="en-US"/>
        </w:rPr>
      </w:pPr>
      <w:r w:rsidRPr="00AF5B95">
        <w:rPr>
          <w:b/>
          <w:lang w:val="en-US"/>
        </w:rPr>
        <w:t xml:space="preserve">nr. </w:t>
      </w:r>
    </w:p>
    <w:p w:rsidR="002F4154" w:rsidRPr="00AF5B95" w:rsidRDefault="002F4154" w:rsidP="002F4154">
      <w:pPr>
        <w:rPr>
          <w:lang w:val="en-US"/>
        </w:rPr>
      </w:pPr>
    </w:p>
    <w:p w:rsidR="002F4154" w:rsidRPr="00F60787" w:rsidRDefault="002F4154" w:rsidP="002F4154">
      <w:pPr>
        <w:autoSpaceDE w:val="0"/>
        <w:autoSpaceDN w:val="0"/>
        <w:adjustRightInd w:val="0"/>
        <w:jc w:val="center"/>
        <w:rPr>
          <w:b/>
          <w:color w:val="000000"/>
          <w:lang w:val="ro-MO"/>
        </w:rPr>
      </w:pPr>
      <w:r w:rsidRPr="00473435">
        <w:rPr>
          <w:b/>
          <w:bCs/>
          <w:lang w:val="it-IT"/>
        </w:rPr>
        <w:t>Caietul de sarcini (obligații) privind prestarea serviciilor</w:t>
      </w:r>
      <w:r w:rsidRPr="00F60787">
        <w:rPr>
          <w:b/>
          <w:color w:val="000000"/>
          <w:lang w:val="ro-MO"/>
        </w:rPr>
        <w:t xml:space="preserve"> de curăţenie in instituţie  </w:t>
      </w:r>
    </w:p>
    <w:p w:rsidR="002F4154" w:rsidRPr="00F60787" w:rsidRDefault="002F4154" w:rsidP="002F4154">
      <w:pPr>
        <w:autoSpaceDE w:val="0"/>
        <w:autoSpaceDN w:val="0"/>
        <w:adjustRightInd w:val="0"/>
        <w:jc w:val="center"/>
        <w:rPr>
          <w:b/>
          <w:bCs/>
          <w:lang w:val="it-IT"/>
        </w:rPr>
      </w:pPr>
      <w:r w:rsidRPr="00F60787">
        <w:rPr>
          <w:b/>
          <w:color w:val="000000"/>
          <w:lang w:val="ro-MO"/>
        </w:rPr>
        <w:t>medicala IMSP AMT Buiucani</w:t>
      </w:r>
    </w:p>
    <w:p w:rsidR="002F4154" w:rsidRPr="00473435" w:rsidRDefault="002F4154" w:rsidP="002F4154">
      <w:pPr>
        <w:autoSpaceDE w:val="0"/>
        <w:autoSpaceDN w:val="0"/>
        <w:adjustRightInd w:val="0"/>
        <w:rPr>
          <w:b/>
          <w:bCs/>
          <w:lang w:val="it-IT"/>
        </w:rPr>
      </w:pPr>
    </w:p>
    <w:p w:rsidR="002F4154" w:rsidRPr="00473435" w:rsidRDefault="002F4154" w:rsidP="002F4154">
      <w:pPr>
        <w:autoSpaceDE w:val="0"/>
        <w:autoSpaceDN w:val="0"/>
        <w:adjustRightInd w:val="0"/>
        <w:jc w:val="center"/>
        <w:rPr>
          <w:b/>
          <w:bCs/>
          <w:lang w:val="it-IT"/>
        </w:rPr>
      </w:pPr>
      <w:r w:rsidRPr="00473435">
        <w:rPr>
          <w:b/>
          <w:bCs/>
          <w:lang w:val="it-IT"/>
        </w:rPr>
        <w:t xml:space="preserve">Art.1. Obiectivul </w:t>
      </w:r>
    </w:p>
    <w:p w:rsidR="002F4154" w:rsidRPr="00473435" w:rsidRDefault="002F4154" w:rsidP="002F4154">
      <w:pPr>
        <w:autoSpaceDE w:val="0"/>
        <w:autoSpaceDN w:val="0"/>
        <w:adjustRightInd w:val="0"/>
        <w:ind w:firstLine="708"/>
        <w:jc w:val="both"/>
        <w:rPr>
          <w:lang w:val="it-IT"/>
        </w:rPr>
      </w:pPr>
      <w:r w:rsidRPr="00473435">
        <w:rPr>
          <w:lang w:val="it-IT"/>
        </w:rPr>
        <w:t>Prezentul caiet de sarcini reglementează procedura de achiziţionarea și prestarea   serviciului de curăţenie şi salubrizare, atât zilnică, cât şi periodică a spaţiului administrativ, a grupurilor sanitare, şi a zonelor externe ale Instituţiei Medico-Sanitare Publice Asociația Medicală Teritorială Buiucani.:</w:t>
      </w:r>
    </w:p>
    <w:p w:rsidR="002F4154" w:rsidRPr="00473435" w:rsidRDefault="002F4154" w:rsidP="002F4154">
      <w:pPr>
        <w:autoSpaceDE w:val="0"/>
        <w:autoSpaceDN w:val="0"/>
        <w:adjustRightInd w:val="0"/>
        <w:ind w:firstLine="708"/>
        <w:jc w:val="both"/>
        <w:rPr>
          <w:lang w:val="it-IT"/>
        </w:rPr>
      </w:pPr>
      <w:r w:rsidRPr="00473435">
        <w:rPr>
          <w:lang w:val="it-IT"/>
        </w:rPr>
        <w:t>Serviciul de curăţenie are drept obiect curăţirea zonelor indicate în „specificaţia tehnică” anexată la prezentul caiet de sarcini(conform Anexei nr.1) şi delimitate în planurile speciale la Administraţia IMSP AMT Buiucani , unde pot fi consultate la cerere.</w:t>
      </w:r>
    </w:p>
    <w:p w:rsidR="002F4154" w:rsidRPr="00473435" w:rsidRDefault="002F4154" w:rsidP="002F4154">
      <w:pPr>
        <w:autoSpaceDE w:val="0"/>
        <w:autoSpaceDN w:val="0"/>
        <w:adjustRightInd w:val="0"/>
        <w:ind w:firstLine="708"/>
        <w:jc w:val="both"/>
        <w:rPr>
          <w:lang w:val="it-IT"/>
        </w:rPr>
      </w:pPr>
      <w:r w:rsidRPr="00473435">
        <w:rPr>
          <w:lang w:val="it-IT"/>
        </w:rPr>
        <w:t>Se prevăd diferite tipri de intervenţie, enumerate mai detaliat în  articolul 4.</w:t>
      </w:r>
    </w:p>
    <w:p w:rsidR="002F4154" w:rsidRPr="00473435" w:rsidRDefault="002F4154" w:rsidP="002F4154">
      <w:pPr>
        <w:autoSpaceDE w:val="0"/>
        <w:autoSpaceDN w:val="0"/>
        <w:adjustRightInd w:val="0"/>
        <w:ind w:firstLine="708"/>
        <w:jc w:val="both"/>
        <w:rPr>
          <w:lang w:val="it-IT"/>
        </w:rPr>
      </w:pPr>
      <w:r w:rsidRPr="00473435">
        <w:rPr>
          <w:lang w:val="it-IT"/>
        </w:rPr>
        <w:t xml:space="preserve">Agentul economic  desemnat cîştigător, în continuare </w:t>
      </w:r>
      <w:r w:rsidRPr="00473435">
        <w:rPr>
          <w:b/>
          <w:lang w:val="it-IT"/>
        </w:rPr>
        <w:t>Prestator</w:t>
      </w:r>
      <w:r w:rsidRPr="00473435">
        <w:rPr>
          <w:lang w:val="it-IT"/>
        </w:rPr>
        <w:t xml:space="preserve">, se obligă să execute cu propriul personal, </w:t>
      </w:r>
      <w:r w:rsidRPr="00473435">
        <w:rPr>
          <w:color w:val="FF0000"/>
          <w:lang w:val="it-IT"/>
        </w:rPr>
        <w:t xml:space="preserve">repartizat în echipe arondate subdiviziunilor Beneficiarului cu respectarea componenței numerice stabilite de prezentul Contract, </w:t>
      </w:r>
      <w:r w:rsidRPr="00473435">
        <w:rPr>
          <w:lang w:val="it-IT"/>
        </w:rPr>
        <w:t>serviciul de curăţenie al localurilor Beneficiarului care va consta din:</w:t>
      </w:r>
    </w:p>
    <w:p w:rsidR="002F4154" w:rsidRPr="00473435" w:rsidRDefault="002F4154" w:rsidP="002F4154">
      <w:pPr>
        <w:autoSpaceDE w:val="0"/>
        <w:autoSpaceDN w:val="0"/>
        <w:adjustRightInd w:val="0"/>
        <w:jc w:val="both"/>
        <w:rPr>
          <w:lang w:val="it-IT"/>
        </w:rPr>
      </w:pPr>
      <w:r w:rsidRPr="00473435">
        <w:rPr>
          <w:lang w:val="it-IT"/>
        </w:rPr>
        <w:t>- prestații zilnice care urmează a fi efectuate o dată sau de mai multe ori pe zi în conformitate cu programele definite, în funcţie de zona de intervenţie, cu risc scăzut, mediu sau ridicat;</w:t>
      </w:r>
    </w:p>
    <w:p w:rsidR="002F4154" w:rsidRPr="00473435" w:rsidRDefault="002F4154" w:rsidP="002F4154">
      <w:pPr>
        <w:autoSpaceDE w:val="0"/>
        <w:autoSpaceDN w:val="0"/>
        <w:adjustRightInd w:val="0"/>
        <w:jc w:val="both"/>
        <w:rPr>
          <w:lang w:val="it-IT"/>
        </w:rPr>
      </w:pPr>
      <w:r w:rsidRPr="00473435">
        <w:rPr>
          <w:lang w:val="it-IT"/>
        </w:rPr>
        <w:t>- prestații care urmează a fi efectuate conform frecvenţelor programate;</w:t>
      </w:r>
    </w:p>
    <w:p w:rsidR="002F4154" w:rsidRPr="00473435" w:rsidRDefault="002F4154" w:rsidP="002F4154">
      <w:pPr>
        <w:autoSpaceDE w:val="0"/>
        <w:autoSpaceDN w:val="0"/>
        <w:adjustRightInd w:val="0"/>
        <w:jc w:val="both"/>
        <w:rPr>
          <w:lang w:val="it-IT"/>
        </w:rPr>
      </w:pPr>
      <w:r w:rsidRPr="00473435">
        <w:rPr>
          <w:lang w:val="it-IT"/>
        </w:rPr>
        <w:t>- prestații neregulate la cerere, conform necesităţilor Beneficiarului;</w:t>
      </w:r>
    </w:p>
    <w:p w:rsidR="002F4154" w:rsidRPr="00473435" w:rsidRDefault="002F4154" w:rsidP="002F4154">
      <w:pPr>
        <w:autoSpaceDE w:val="0"/>
        <w:autoSpaceDN w:val="0"/>
        <w:adjustRightInd w:val="0"/>
        <w:jc w:val="both"/>
        <w:rPr>
          <w:lang w:val="it-IT"/>
        </w:rPr>
      </w:pPr>
      <w:r w:rsidRPr="00473435">
        <w:rPr>
          <w:lang w:val="it-IT"/>
        </w:rPr>
        <w:t>- schimburi (echipe) disponibile pentru a garanta intervenţiile de urgenţă;</w:t>
      </w:r>
    </w:p>
    <w:p w:rsidR="002F4154" w:rsidRPr="00473435" w:rsidRDefault="002F4154" w:rsidP="002F4154">
      <w:pPr>
        <w:autoSpaceDE w:val="0"/>
        <w:autoSpaceDN w:val="0"/>
        <w:adjustRightInd w:val="0"/>
        <w:jc w:val="both"/>
        <w:rPr>
          <w:lang w:val="it-IT"/>
        </w:rPr>
      </w:pPr>
      <w:r w:rsidRPr="00473435">
        <w:rPr>
          <w:lang w:val="it-IT"/>
        </w:rPr>
        <w:t>- completarea   grupurilor sanitare (WC) cu hârtie igienică şi a săpunului lichid  antibacterial,a sălilor de tratamente și sala de pansamente cu ștergare de unică folosință şi a săpunului lichid  antibacterial care trebuie introdus în dozatoarele/suport  special destinate și asigurate de  Prestator. In caz de deterioare/furt adozatoarele/suport  se vor inlocui cu altele noi de către Prestator.</w:t>
      </w:r>
    </w:p>
    <w:p w:rsidR="002F4154" w:rsidRPr="00473435" w:rsidRDefault="002F4154" w:rsidP="002F4154">
      <w:pPr>
        <w:autoSpaceDE w:val="0"/>
        <w:autoSpaceDN w:val="0"/>
        <w:adjustRightInd w:val="0"/>
        <w:jc w:val="both"/>
        <w:rPr>
          <w:lang w:val="it-IT"/>
        </w:rPr>
      </w:pPr>
      <w:r w:rsidRPr="00473435">
        <w:rPr>
          <w:lang w:val="it-IT"/>
        </w:rPr>
        <w:tab/>
        <w:t>Prestatorul va trebui să respecte cu rigurozitate modalităţile, frecvenţele şi orarele stabilite.</w:t>
      </w:r>
    </w:p>
    <w:p w:rsidR="002F4154" w:rsidRPr="00473435" w:rsidRDefault="002F4154" w:rsidP="002F4154">
      <w:pPr>
        <w:autoSpaceDE w:val="0"/>
        <w:autoSpaceDN w:val="0"/>
        <w:adjustRightInd w:val="0"/>
        <w:jc w:val="both"/>
        <w:rPr>
          <w:lang w:val="it-IT"/>
        </w:rPr>
      </w:pPr>
      <w:r w:rsidRPr="00473435">
        <w:rPr>
          <w:lang w:val="it-IT"/>
        </w:rPr>
        <w:t>Sistemele prevăzute vor trebui să se bazeze pe cea mai vastă mecanizare şi pe adoptarea tehnicilor şi produselor de calitate şi randament înalt. Articolele vestimentare, utilajele şi dispozitivele vor trebui utilizate exclusiv în interiorul localurilor pentru care sunt destinate.</w:t>
      </w:r>
    </w:p>
    <w:p w:rsidR="002F4154" w:rsidRPr="00473435" w:rsidRDefault="002F4154" w:rsidP="002F4154">
      <w:pPr>
        <w:autoSpaceDE w:val="0"/>
        <w:autoSpaceDN w:val="0"/>
        <w:adjustRightInd w:val="0"/>
        <w:jc w:val="center"/>
        <w:rPr>
          <w:b/>
          <w:bCs/>
          <w:lang w:val="it-IT"/>
        </w:rPr>
      </w:pPr>
    </w:p>
    <w:p w:rsidR="002F4154" w:rsidRPr="00473435" w:rsidRDefault="002F4154" w:rsidP="002F4154">
      <w:pPr>
        <w:autoSpaceDE w:val="0"/>
        <w:autoSpaceDN w:val="0"/>
        <w:adjustRightInd w:val="0"/>
        <w:jc w:val="center"/>
        <w:rPr>
          <w:b/>
          <w:bCs/>
          <w:lang w:val="pt-BR"/>
        </w:rPr>
      </w:pPr>
      <w:r w:rsidRPr="00473435">
        <w:rPr>
          <w:b/>
          <w:bCs/>
          <w:lang w:val="it-IT"/>
        </w:rPr>
        <w:t xml:space="preserve">Art. 2. </w:t>
      </w:r>
      <w:r w:rsidRPr="00473435">
        <w:rPr>
          <w:b/>
          <w:bCs/>
          <w:lang w:val="pt-BR"/>
        </w:rPr>
        <w:t xml:space="preserve">Termenii de exercitare a serviciului de externalizare </w:t>
      </w:r>
    </w:p>
    <w:p w:rsidR="002F4154" w:rsidRPr="00473435" w:rsidRDefault="002F4154" w:rsidP="002F4154">
      <w:pPr>
        <w:autoSpaceDE w:val="0"/>
        <w:autoSpaceDN w:val="0"/>
        <w:adjustRightInd w:val="0"/>
        <w:ind w:firstLine="567"/>
        <w:jc w:val="both"/>
        <w:rPr>
          <w:lang w:val="pt-BR"/>
        </w:rPr>
      </w:pPr>
      <w:r w:rsidRPr="00473435">
        <w:rPr>
          <w:lang w:val="pt-BR"/>
        </w:rPr>
        <w:t xml:space="preserve">Externalizarea seviciului de curăţenie poate fi contractat pe o perioadă de </w:t>
      </w:r>
      <w:r w:rsidRPr="00473435">
        <w:rPr>
          <w:b/>
          <w:lang w:val="pt-BR"/>
        </w:rPr>
        <w:t>un an de zile</w:t>
      </w:r>
      <w:r w:rsidRPr="00473435">
        <w:rPr>
          <w:lang w:val="pt-BR"/>
        </w:rPr>
        <w:t xml:space="preserve"> din momentul înregistrării contractelor la AAP(Agenţia Achiziţii Publice).</w:t>
      </w:r>
    </w:p>
    <w:p w:rsidR="002F4154" w:rsidRPr="00473435" w:rsidRDefault="002F4154" w:rsidP="002F4154">
      <w:pPr>
        <w:autoSpaceDE w:val="0"/>
        <w:autoSpaceDN w:val="0"/>
        <w:adjustRightInd w:val="0"/>
        <w:jc w:val="both"/>
        <w:rPr>
          <w:b/>
          <w:bCs/>
          <w:lang w:val="pt-BR"/>
        </w:rPr>
      </w:pPr>
      <w:r w:rsidRPr="00473435">
        <w:rPr>
          <w:b/>
          <w:bCs/>
          <w:lang w:val="pt-BR"/>
        </w:rPr>
        <w:t xml:space="preserve"> </w:t>
      </w:r>
    </w:p>
    <w:p w:rsidR="002F4154" w:rsidRPr="00AD2D06" w:rsidRDefault="002F4154" w:rsidP="002F4154">
      <w:pPr>
        <w:autoSpaceDE w:val="0"/>
        <w:autoSpaceDN w:val="0"/>
        <w:adjustRightInd w:val="0"/>
        <w:jc w:val="center"/>
        <w:rPr>
          <w:b/>
          <w:bCs/>
          <w:lang w:val="it-IT"/>
        </w:rPr>
      </w:pPr>
      <w:r w:rsidRPr="00AD2D06">
        <w:rPr>
          <w:b/>
          <w:bCs/>
          <w:lang w:val="it-IT"/>
        </w:rPr>
        <w:t>Art. 3. Eventuale varieri şi/sau extinderi ale serviciului</w:t>
      </w:r>
    </w:p>
    <w:p w:rsidR="002F4154" w:rsidRPr="00473435" w:rsidRDefault="002F4154" w:rsidP="002F4154">
      <w:pPr>
        <w:autoSpaceDE w:val="0"/>
        <w:autoSpaceDN w:val="0"/>
        <w:adjustRightInd w:val="0"/>
        <w:ind w:firstLine="708"/>
        <w:jc w:val="both"/>
        <w:rPr>
          <w:lang w:val="it-IT"/>
        </w:rPr>
      </w:pPr>
      <w:r w:rsidRPr="00473435">
        <w:rPr>
          <w:lang w:val="it-IT"/>
        </w:rPr>
        <w:t>Prestatorul nu va putea înainta pretenţii Beneficiarului, în cazul eventualei varieri a localurilor indicate (micșorarea/majorarea suprafețelor), în majorare sau reducere a acestora, în virtutea unor circumstanțe specifice necesităților Beneficiarului, care vor interveni pe parcursul termenului stabilit. În asemenea cazuri suma lunară a facturii va fi determinată proporțional preţului pentru zonele curăţite a noilor suprafeţe.</w:t>
      </w:r>
    </w:p>
    <w:p w:rsidR="002F4154" w:rsidRPr="00473435" w:rsidRDefault="002F4154" w:rsidP="002F4154">
      <w:pPr>
        <w:autoSpaceDE w:val="0"/>
        <w:autoSpaceDN w:val="0"/>
        <w:adjustRightInd w:val="0"/>
        <w:ind w:firstLine="708"/>
        <w:jc w:val="both"/>
        <w:rPr>
          <w:lang w:val="it-IT"/>
        </w:rPr>
      </w:pPr>
      <w:r w:rsidRPr="00473435">
        <w:rPr>
          <w:lang w:val="it-IT"/>
        </w:rPr>
        <w:t>În cazul în care Beneficiarul, din cauza unor exigenţe modificate sau neprevăzute, va solicita extinderea serviciului cu caracter continuativ în alte încăperi neprevăzute actualmente în prezenta Sarcină Tehnică, Prestatorul se obligă să furnizeze serviciul prin aceleaşi modalităţi şi condiţii prevăzute în prezenta Sarcină Tehnică.</w:t>
      </w:r>
    </w:p>
    <w:p w:rsidR="002F4154" w:rsidRPr="00473435" w:rsidRDefault="002F4154" w:rsidP="002F4154">
      <w:pPr>
        <w:autoSpaceDE w:val="0"/>
        <w:autoSpaceDN w:val="0"/>
        <w:adjustRightInd w:val="0"/>
        <w:ind w:firstLine="708"/>
        <w:rPr>
          <w:lang w:val="it-IT"/>
        </w:rPr>
      </w:pPr>
      <w:r w:rsidRPr="00473435">
        <w:rPr>
          <w:lang w:val="it-IT"/>
        </w:rPr>
        <w:lastRenderedPageBreak/>
        <w:t>Este interzis Prestatorului să extindă serviciul de curăţenie în încăperi şi zone neprevăzute în Sarcina Tehnică, fără autorizarea preventivă scrisă din partea  conducerii Beneficiarului.</w:t>
      </w:r>
    </w:p>
    <w:p w:rsidR="002F4154" w:rsidRPr="00DC1E38" w:rsidRDefault="002F4154" w:rsidP="002F4154">
      <w:pPr>
        <w:autoSpaceDE w:val="0"/>
        <w:autoSpaceDN w:val="0"/>
        <w:adjustRightInd w:val="0"/>
        <w:jc w:val="center"/>
        <w:rPr>
          <w:b/>
          <w:bCs/>
          <w:color w:val="C00000"/>
          <w:lang w:val="it-IT"/>
        </w:rPr>
      </w:pPr>
    </w:p>
    <w:p w:rsidR="002F4154" w:rsidRPr="00DC1E38" w:rsidRDefault="002F4154" w:rsidP="002F4154">
      <w:pPr>
        <w:autoSpaceDE w:val="0"/>
        <w:autoSpaceDN w:val="0"/>
        <w:adjustRightInd w:val="0"/>
        <w:jc w:val="center"/>
        <w:rPr>
          <w:b/>
          <w:bCs/>
          <w:lang w:val="it-IT"/>
        </w:rPr>
      </w:pPr>
      <w:r w:rsidRPr="00DC1E38">
        <w:rPr>
          <w:b/>
          <w:bCs/>
          <w:lang w:val="it-IT"/>
        </w:rPr>
        <w:t>Art. 4. Zone de intervenţie</w:t>
      </w:r>
    </w:p>
    <w:p w:rsidR="002F4154" w:rsidRPr="00DC1E38" w:rsidRDefault="002F4154" w:rsidP="002F4154">
      <w:pPr>
        <w:autoSpaceDE w:val="0"/>
        <w:autoSpaceDN w:val="0"/>
        <w:adjustRightInd w:val="0"/>
        <w:jc w:val="both"/>
        <w:rPr>
          <w:b/>
          <w:bCs/>
          <w:lang w:val="it-IT"/>
        </w:rPr>
      </w:pPr>
      <w:r w:rsidRPr="00DC1E38">
        <w:rPr>
          <w:b/>
          <w:bCs/>
          <w:lang w:val="it-IT"/>
        </w:rPr>
        <w:t>Lista zonelor:</w:t>
      </w:r>
    </w:p>
    <w:p w:rsidR="002F4154" w:rsidRPr="00DC1E38" w:rsidRDefault="002F4154" w:rsidP="002F4154">
      <w:pPr>
        <w:autoSpaceDE w:val="0"/>
        <w:autoSpaceDN w:val="0"/>
        <w:adjustRightInd w:val="0"/>
        <w:jc w:val="both"/>
        <w:rPr>
          <w:b/>
          <w:bCs/>
          <w:i/>
          <w:iCs/>
          <w:lang w:val="it-IT"/>
        </w:rPr>
      </w:pPr>
      <w:r w:rsidRPr="00DC1E38">
        <w:rPr>
          <w:b/>
          <w:bCs/>
          <w:lang w:val="it-IT"/>
        </w:rPr>
        <w:t xml:space="preserve">A) ZONE CU RISC SCĂZUT </w:t>
      </w:r>
      <w:r w:rsidRPr="00DC1E38">
        <w:rPr>
          <w:lang w:val="it-IT"/>
        </w:rPr>
        <w:t xml:space="preserve">- </w:t>
      </w:r>
      <w:r w:rsidRPr="00DC1E38">
        <w:rPr>
          <w:b/>
          <w:i/>
          <w:lang w:val="it-IT"/>
        </w:rPr>
        <w:t>birourile</w:t>
      </w:r>
      <w:r w:rsidRPr="00DC1E38">
        <w:rPr>
          <w:b/>
          <w:bCs/>
          <w:i/>
          <w:iCs/>
          <w:lang w:val="it-IT"/>
        </w:rPr>
        <w:t xml:space="preserve"> medicale, oficii, intrări principale, scări, ascensoare, coridoare de legătură, săli de conferinţă, recepţie, subsoluri, </w:t>
      </w:r>
    </w:p>
    <w:p w:rsidR="002F4154" w:rsidRPr="00DC1E38" w:rsidRDefault="002F4154" w:rsidP="002F4154">
      <w:pPr>
        <w:autoSpaceDE w:val="0"/>
        <w:autoSpaceDN w:val="0"/>
        <w:adjustRightInd w:val="0"/>
        <w:jc w:val="both"/>
        <w:rPr>
          <w:lang w:val="it-IT"/>
        </w:rPr>
      </w:pPr>
      <w:r w:rsidRPr="00DC1E38">
        <w:rPr>
          <w:lang w:val="it-IT"/>
        </w:rPr>
        <w:t xml:space="preserve"> Curățenia fa vi efectuată după cum este descrisă în Sarcina Tehnică (Anexa nr.1) în baza zilelor lucrătoare pe săptămână și orarul de lucru stabilit </w:t>
      </w:r>
      <w:r w:rsidRPr="00DC1E38">
        <w:rPr>
          <w:b/>
          <w:bCs/>
          <w:i/>
          <w:iCs/>
          <w:lang w:val="it-IT"/>
        </w:rPr>
        <w:t>cu o intervenţie zilnică</w:t>
      </w:r>
      <w:r w:rsidRPr="00DC1E38">
        <w:rPr>
          <w:lang w:val="it-IT"/>
        </w:rPr>
        <w:t>.</w:t>
      </w:r>
    </w:p>
    <w:p w:rsidR="002F4154" w:rsidRPr="00DC1E38" w:rsidRDefault="002F4154" w:rsidP="002F4154">
      <w:pPr>
        <w:autoSpaceDE w:val="0"/>
        <w:autoSpaceDN w:val="0"/>
        <w:adjustRightInd w:val="0"/>
        <w:jc w:val="both"/>
        <w:rPr>
          <w:b/>
          <w:bCs/>
          <w:i/>
          <w:iCs/>
          <w:lang w:val="pt-BR"/>
        </w:rPr>
      </w:pPr>
      <w:r w:rsidRPr="00DC1E38">
        <w:rPr>
          <w:b/>
          <w:bCs/>
          <w:lang w:val="pt-BR"/>
        </w:rPr>
        <w:t xml:space="preserve">B) ZONELE CU RISC MEDIU </w:t>
      </w:r>
    </w:p>
    <w:p w:rsidR="002F4154" w:rsidRPr="00DC1E38" w:rsidRDefault="002F4154" w:rsidP="002F4154">
      <w:pPr>
        <w:autoSpaceDE w:val="0"/>
        <w:autoSpaceDN w:val="0"/>
        <w:adjustRightInd w:val="0"/>
        <w:jc w:val="both"/>
        <w:rPr>
          <w:i/>
          <w:iCs/>
          <w:lang w:val="pt-BR"/>
        </w:rPr>
      </w:pPr>
      <w:r w:rsidRPr="00DC1E38">
        <w:rPr>
          <w:i/>
          <w:iCs/>
          <w:lang w:val="pt-BR"/>
        </w:rPr>
        <w:t xml:space="preserve">- Curățenia fa vi efectuată după cum este descrisă în Sarcina Tehnică (Anexa nr.1) </w:t>
      </w:r>
      <w:r>
        <w:rPr>
          <w:i/>
          <w:iCs/>
          <w:lang w:val="pt-BR"/>
        </w:rPr>
        <w:t>6</w:t>
      </w:r>
      <w:r w:rsidRPr="00DC1E38">
        <w:rPr>
          <w:i/>
          <w:iCs/>
          <w:lang w:val="pt-BR"/>
        </w:rPr>
        <w:t xml:space="preserve"> (şa</w:t>
      </w:r>
      <w:r>
        <w:rPr>
          <w:i/>
          <w:iCs/>
          <w:lang w:val="pt-BR"/>
        </w:rPr>
        <w:t>s</w:t>
      </w:r>
      <w:r w:rsidRPr="00DC1E38">
        <w:rPr>
          <w:i/>
          <w:iCs/>
          <w:lang w:val="pt-BR"/>
        </w:rPr>
        <w:t xml:space="preserve">e) zile în săptămână cu frecvența </w:t>
      </w:r>
      <w:r w:rsidRPr="00DC1E38">
        <w:rPr>
          <w:b/>
          <w:bCs/>
          <w:i/>
          <w:iCs/>
          <w:lang w:val="pt-BR"/>
        </w:rPr>
        <w:t xml:space="preserve">de 2 (două) ori pe zi </w:t>
      </w:r>
      <w:r w:rsidRPr="00DC1E38">
        <w:rPr>
          <w:i/>
          <w:iCs/>
          <w:lang w:val="pt-BR"/>
        </w:rPr>
        <w:t>, în baza orarului de lucru stabilit</w:t>
      </w:r>
    </w:p>
    <w:p w:rsidR="002F4154" w:rsidRPr="00DC1E38" w:rsidRDefault="002F4154" w:rsidP="002F4154">
      <w:pPr>
        <w:autoSpaceDE w:val="0"/>
        <w:autoSpaceDN w:val="0"/>
        <w:adjustRightInd w:val="0"/>
        <w:jc w:val="both"/>
        <w:rPr>
          <w:b/>
          <w:bCs/>
          <w:i/>
          <w:iCs/>
          <w:lang w:val="it-IT"/>
        </w:rPr>
      </w:pPr>
      <w:r w:rsidRPr="00DC1E38">
        <w:rPr>
          <w:i/>
          <w:iCs/>
          <w:lang w:val="pt-BR"/>
        </w:rPr>
        <w:t>-</w:t>
      </w:r>
      <w:r w:rsidRPr="00DC1E38">
        <w:rPr>
          <w:b/>
          <w:bCs/>
          <w:i/>
          <w:iCs/>
          <w:lang w:val="it-IT"/>
        </w:rPr>
        <w:t>coridoare de legătură-2</w:t>
      </w:r>
      <w:r w:rsidRPr="00DC1E38">
        <w:rPr>
          <w:b/>
          <w:bCs/>
          <w:i/>
          <w:iCs/>
          <w:lang w:val="pt-BR"/>
        </w:rPr>
        <w:t xml:space="preserve"> (două) ori pe zi</w:t>
      </w:r>
    </w:p>
    <w:p w:rsidR="002F4154" w:rsidRPr="00DC1E38" w:rsidRDefault="002F4154" w:rsidP="002F4154">
      <w:pPr>
        <w:autoSpaceDE w:val="0"/>
        <w:autoSpaceDN w:val="0"/>
        <w:adjustRightInd w:val="0"/>
        <w:jc w:val="both"/>
        <w:rPr>
          <w:b/>
          <w:bCs/>
          <w:i/>
          <w:lang w:val="it-IT"/>
        </w:rPr>
      </w:pPr>
      <w:r w:rsidRPr="00DC1E38">
        <w:rPr>
          <w:b/>
          <w:bCs/>
          <w:lang w:val="it-IT"/>
        </w:rPr>
        <w:t xml:space="preserve">C) ZONELE CU RISC ÎNALT </w:t>
      </w:r>
    </w:p>
    <w:p w:rsidR="002F4154" w:rsidRPr="00DC1E38" w:rsidRDefault="002F4154" w:rsidP="002F4154">
      <w:pPr>
        <w:autoSpaceDE w:val="0"/>
        <w:autoSpaceDN w:val="0"/>
        <w:adjustRightInd w:val="0"/>
        <w:jc w:val="both"/>
        <w:rPr>
          <w:lang w:val="it-IT"/>
        </w:rPr>
      </w:pPr>
      <w:r w:rsidRPr="00DC1E38">
        <w:rPr>
          <w:lang w:val="it-IT"/>
        </w:rPr>
        <w:t xml:space="preserve">- Curățenia fa vi efectuată după cum este descrisă în Sarcina Tehnică (Anexa nr.1) nu mai puțin </w:t>
      </w:r>
      <w:r w:rsidRPr="00AD2D06">
        <w:rPr>
          <w:b/>
          <w:lang w:val="it-IT"/>
        </w:rPr>
        <w:t>de 3 (trei) ori pe zi</w:t>
      </w:r>
      <w:r w:rsidRPr="00DC1E38">
        <w:rPr>
          <w:lang w:val="it-IT"/>
        </w:rPr>
        <w:t xml:space="preserve"> în baza necesităților efective de serviciu, zilelor lucrătoare săptămânale și orarul de lucru stabilit.</w:t>
      </w:r>
    </w:p>
    <w:p w:rsidR="002F4154" w:rsidRPr="00DC1E38" w:rsidRDefault="002F4154" w:rsidP="002F4154">
      <w:pPr>
        <w:autoSpaceDE w:val="0"/>
        <w:autoSpaceDN w:val="0"/>
        <w:adjustRightInd w:val="0"/>
        <w:jc w:val="both"/>
        <w:rPr>
          <w:b/>
          <w:bCs/>
          <w:i/>
          <w:lang w:val="it-IT"/>
        </w:rPr>
      </w:pPr>
      <w:r w:rsidRPr="00DC1E38">
        <w:rPr>
          <w:b/>
          <w:bCs/>
          <w:lang w:val="it-IT"/>
        </w:rPr>
        <w:t xml:space="preserve">IMPORTANT: </w:t>
      </w:r>
      <w:r w:rsidRPr="00DC1E38">
        <w:rPr>
          <w:b/>
          <w:i/>
          <w:lang w:val="it-IT"/>
        </w:rPr>
        <w:t xml:space="preserve">SUNT EXCLUSE SALILE DE OPERATII, </w:t>
      </w:r>
      <w:r w:rsidRPr="00DC1E38">
        <w:rPr>
          <w:b/>
          <w:bCs/>
          <w:i/>
          <w:lang w:val="it-IT"/>
        </w:rPr>
        <w:t>TERAPII INTENSIVE ŞI, REANIMARE, etc.</w:t>
      </w:r>
    </w:p>
    <w:p w:rsidR="002F4154" w:rsidRPr="00DC1E38" w:rsidRDefault="002F4154" w:rsidP="002F4154">
      <w:pPr>
        <w:autoSpaceDE w:val="0"/>
        <w:autoSpaceDN w:val="0"/>
        <w:adjustRightInd w:val="0"/>
        <w:jc w:val="center"/>
        <w:rPr>
          <w:b/>
          <w:bCs/>
          <w:lang w:val="it-IT"/>
        </w:rPr>
      </w:pPr>
      <w:r w:rsidRPr="00DC1E38">
        <w:rPr>
          <w:b/>
          <w:bCs/>
          <w:lang w:val="it-IT"/>
        </w:rPr>
        <w:t>Art. 5  Specificarea mobilierului, obiectelor de uz casnic şi al accesoriilor</w:t>
      </w:r>
    </w:p>
    <w:p w:rsidR="002F4154" w:rsidRPr="00DC1E38" w:rsidRDefault="002F4154" w:rsidP="002F4154">
      <w:pPr>
        <w:autoSpaceDE w:val="0"/>
        <w:autoSpaceDN w:val="0"/>
        <w:adjustRightInd w:val="0"/>
        <w:jc w:val="both"/>
        <w:rPr>
          <w:lang w:val="it-IT"/>
        </w:rPr>
      </w:pPr>
      <w:r w:rsidRPr="00DC1E38">
        <w:rPr>
          <w:lang w:val="it-IT"/>
        </w:rPr>
        <w:t>Încăperi  şi extra spitaliceşti</w:t>
      </w:r>
    </w:p>
    <w:p w:rsidR="002F4154" w:rsidRPr="00DC1E38" w:rsidRDefault="002F4154" w:rsidP="002F4154">
      <w:pPr>
        <w:autoSpaceDE w:val="0"/>
        <w:autoSpaceDN w:val="0"/>
        <w:adjustRightInd w:val="0"/>
        <w:jc w:val="both"/>
        <w:rPr>
          <w:b/>
          <w:bCs/>
          <w:lang w:val="it-IT"/>
        </w:rPr>
      </w:pPr>
      <w:r w:rsidRPr="00DC1E38">
        <w:rPr>
          <w:b/>
          <w:bCs/>
          <w:lang w:val="it-IT"/>
        </w:rPr>
        <w:t>Mobilier:</w:t>
      </w:r>
    </w:p>
    <w:p w:rsidR="002F4154" w:rsidRPr="00DC1E38" w:rsidRDefault="002F4154" w:rsidP="002F4154">
      <w:pPr>
        <w:autoSpaceDE w:val="0"/>
        <w:autoSpaceDN w:val="0"/>
        <w:adjustRightInd w:val="0"/>
        <w:jc w:val="both"/>
        <w:rPr>
          <w:lang w:val="it-IT"/>
        </w:rPr>
      </w:pPr>
      <w:r w:rsidRPr="00DC1E38">
        <w:rPr>
          <w:lang w:val="it-IT"/>
        </w:rPr>
        <w:t xml:space="preserve">a) Zone cu </w:t>
      </w:r>
      <w:r w:rsidRPr="00DC1E38">
        <w:rPr>
          <w:b/>
          <w:bCs/>
          <w:i/>
          <w:iCs/>
          <w:lang w:val="it-IT"/>
        </w:rPr>
        <w:t xml:space="preserve">risc scăzut </w:t>
      </w:r>
      <w:r w:rsidRPr="00DC1E38">
        <w:rPr>
          <w:lang w:val="it-IT"/>
        </w:rPr>
        <w:t>: scaune, birouri, mese, dulapuri din sticlă sau metalice, etajere, dulăpiore, arhive, rafturi, poliţe și orice alt mobilier prezent în încăpere;</w:t>
      </w:r>
    </w:p>
    <w:p w:rsidR="002F4154" w:rsidRPr="00DC1E38" w:rsidRDefault="002F4154" w:rsidP="002F4154">
      <w:pPr>
        <w:autoSpaceDE w:val="0"/>
        <w:autoSpaceDN w:val="0"/>
        <w:adjustRightInd w:val="0"/>
        <w:jc w:val="both"/>
        <w:rPr>
          <w:lang w:val="it-IT"/>
        </w:rPr>
      </w:pPr>
      <w:r w:rsidRPr="00DC1E38">
        <w:rPr>
          <w:lang w:val="it-IT"/>
        </w:rPr>
        <w:t xml:space="preserve">b) Zone cu </w:t>
      </w:r>
      <w:r w:rsidRPr="00DC1E38">
        <w:rPr>
          <w:b/>
          <w:bCs/>
          <w:i/>
          <w:iCs/>
          <w:lang w:val="it-IT"/>
        </w:rPr>
        <w:t>risc mediu</w:t>
      </w:r>
      <w:r w:rsidRPr="00DC1E38">
        <w:rPr>
          <w:lang w:val="it-IT"/>
        </w:rPr>
        <w:t>: scaune, paturi, noptiere, paturi pentru vizite, mese, dulapuri închise cu rafturi din sticlă sau metalice, etajere, rafturi , poliţe, aparate de telefon, suprafețe de lucru, cărucioare, lămpi şi orice alt mobilier prezent în local.</w:t>
      </w:r>
    </w:p>
    <w:p w:rsidR="002F4154" w:rsidRPr="00DC1E38" w:rsidRDefault="002F4154" w:rsidP="002F4154">
      <w:pPr>
        <w:autoSpaceDE w:val="0"/>
        <w:autoSpaceDN w:val="0"/>
        <w:adjustRightInd w:val="0"/>
        <w:jc w:val="both"/>
        <w:rPr>
          <w:lang w:val="it-IT"/>
        </w:rPr>
      </w:pPr>
      <w:r w:rsidRPr="00DC1E38">
        <w:rPr>
          <w:lang w:val="it-IT"/>
        </w:rPr>
        <w:t xml:space="preserve">c) Zone cu </w:t>
      </w:r>
      <w:r w:rsidRPr="00DC1E38">
        <w:rPr>
          <w:b/>
          <w:bCs/>
          <w:i/>
          <w:iCs/>
          <w:lang w:val="it-IT"/>
        </w:rPr>
        <w:t xml:space="preserve">risc ridicat: </w:t>
      </w:r>
      <w:r w:rsidRPr="00DC1E38">
        <w:rPr>
          <w:lang w:val="it-IT"/>
        </w:rPr>
        <w:t>ca şi la zonele cu risc mediu.</w:t>
      </w:r>
    </w:p>
    <w:p w:rsidR="002F4154" w:rsidRPr="00DC1E38" w:rsidRDefault="002F4154" w:rsidP="002F4154">
      <w:pPr>
        <w:autoSpaceDE w:val="0"/>
        <w:autoSpaceDN w:val="0"/>
        <w:adjustRightInd w:val="0"/>
        <w:jc w:val="both"/>
        <w:rPr>
          <w:b/>
          <w:bCs/>
          <w:lang w:val="it-IT"/>
        </w:rPr>
      </w:pPr>
      <w:r w:rsidRPr="00DC1E38">
        <w:rPr>
          <w:b/>
          <w:bCs/>
          <w:lang w:val="it-IT"/>
        </w:rPr>
        <w:t>Obiecte de uz casnic:</w:t>
      </w:r>
    </w:p>
    <w:p w:rsidR="002F4154" w:rsidRPr="00DC1E38" w:rsidRDefault="002F4154" w:rsidP="002F4154">
      <w:pPr>
        <w:autoSpaceDE w:val="0"/>
        <w:autoSpaceDN w:val="0"/>
        <w:adjustRightInd w:val="0"/>
        <w:jc w:val="both"/>
        <w:rPr>
          <w:lang w:val="it-IT"/>
        </w:rPr>
      </w:pPr>
      <w:r w:rsidRPr="00DC1E38">
        <w:rPr>
          <w:lang w:val="it-IT"/>
        </w:rPr>
        <w:t>Oglinzi, tablouri, standuri, diafanoscoape, coşuri de gunoi şi deşeuri, cuiere/umerașe, obiecte de masă şi orice alt obiect prezent în local.</w:t>
      </w:r>
    </w:p>
    <w:p w:rsidR="002F4154" w:rsidRPr="00DC1E38" w:rsidRDefault="002F4154" w:rsidP="002F4154">
      <w:pPr>
        <w:autoSpaceDE w:val="0"/>
        <w:autoSpaceDN w:val="0"/>
        <w:adjustRightInd w:val="0"/>
        <w:jc w:val="both"/>
        <w:rPr>
          <w:b/>
          <w:bCs/>
          <w:lang w:val="it-IT"/>
        </w:rPr>
      </w:pPr>
      <w:r w:rsidRPr="00DC1E38">
        <w:rPr>
          <w:b/>
          <w:bCs/>
          <w:lang w:val="it-IT"/>
        </w:rPr>
        <w:t>Termopane interne şi externe:</w:t>
      </w:r>
    </w:p>
    <w:p w:rsidR="002F4154" w:rsidRPr="00DC1E38" w:rsidRDefault="002F4154" w:rsidP="002F4154">
      <w:pPr>
        <w:autoSpaceDE w:val="0"/>
        <w:autoSpaceDN w:val="0"/>
        <w:adjustRightInd w:val="0"/>
        <w:jc w:val="both"/>
        <w:rPr>
          <w:lang w:val="it-IT"/>
        </w:rPr>
      </w:pPr>
      <w:r w:rsidRPr="00DC1E38">
        <w:rPr>
          <w:lang w:val="it-IT"/>
        </w:rPr>
        <w:t>Ferestre (prin ferestre se subânţelege întreaga structură), uşi-ferestre, vitralii fixe, uşi, mânere.</w:t>
      </w:r>
    </w:p>
    <w:p w:rsidR="002F4154" w:rsidRPr="00DC1E38" w:rsidRDefault="002F4154" w:rsidP="002F4154">
      <w:pPr>
        <w:autoSpaceDE w:val="0"/>
        <w:autoSpaceDN w:val="0"/>
        <w:adjustRightInd w:val="0"/>
        <w:rPr>
          <w:b/>
          <w:bCs/>
          <w:lang w:val="it-IT"/>
        </w:rPr>
      </w:pPr>
      <w:r w:rsidRPr="00DC1E38">
        <w:rPr>
          <w:b/>
          <w:bCs/>
          <w:lang w:val="it-IT"/>
        </w:rPr>
        <w:t>Pereţi:</w:t>
      </w:r>
    </w:p>
    <w:p w:rsidR="002F4154" w:rsidRPr="00DC1E38" w:rsidRDefault="002F4154" w:rsidP="002F4154">
      <w:pPr>
        <w:autoSpaceDE w:val="0"/>
        <w:autoSpaceDN w:val="0"/>
        <w:adjustRightInd w:val="0"/>
        <w:jc w:val="both"/>
        <w:rPr>
          <w:lang w:val="it-IT"/>
        </w:rPr>
      </w:pPr>
      <w:r w:rsidRPr="00DC1E38">
        <w:rPr>
          <w:lang w:val="it-IT"/>
        </w:rPr>
        <w:t>Sunt incluse în curăţenia pereţilor întrerupătoarele, soneriile, butoanele ascensoarelor de diferit tip, avizatoarele acustice şi luminoase pe perete, prizele de gaz medical, panouri electrice,  canalele care acoperă firele, plăcuțele din plastic şi metalice şi tot ceea ce este pe pereţi şi nu se demontează sau înlătură.</w:t>
      </w:r>
    </w:p>
    <w:p w:rsidR="002F4154" w:rsidRPr="00DC1E38" w:rsidRDefault="002F4154" w:rsidP="002F4154">
      <w:pPr>
        <w:autoSpaceDE w:val="0"/>
        <w:autoSpaceDN w:val="0"/>
        <w:adjustRightInd w:val="0"/>
        <w:jc w:val="both"/>
        <w:rPr>
          <w:b/>
          <w:bCs/>
          <w:lang w:val="it-IT"/>
        </w:rPr>
      </w:pPr>
      <w:r w:rsidRPr="00DC1E38">
        <w:rPr>
          <w:b/>
          <w:bCs/>
          <w:lang w:val="it-IT"/>
        </w:rPr>
        <w:t>Corpuri de iluminat:</w:t>
      </w:r>
    </w:p>
    <w:p w:rsidR="002F4154" w:rsidRPr="00DC1E38" w:rsidRDefault="002F4154" w:rsidP="002F4154">
      <w:pPr>
        <w:autoSpaceDE w:val="0"/>
        <w:autoSpaceDN w:val="0"/>
        <w:adjustRightInd w:val="0"/>
        <w:jc w:val="both"/>
        <w:rPr>
          <w:lang w:val="it-IT"/>
        </w:rPr>
      </w:pPr>
      <w:r w:rsidRPr="00DC1E38">
        <w:rPr>
          <w:lang w:val="it-IT"/>
        </w:rPr>
        <w:t>Lămpi cu neon, lămpi de pat, lustre şi diferite dispozitive de iluminat.</w:t>
      </w:r>
    </w:p>
    <w:p w:rsidR="002F4154" w:rsidRPr="00DC1E38" w:rsidRDefault="002F4154" w:rsidP="002F4154">
      <w:pPr>
        <w:autoSpaceDE w:val="0"/>
        <w:autoSpaceDN w:val="0"/>
        <w:adjustRightInd w:val="0"/>
        <w:jc w:val="both"/>
        <w:rPr>
          <w:b/>
          <w:bCs/>
          <w:lang w:val="it-IT"/>
        </w:rPr>
      </w:pPr>
      <w:r w:rsidRPr="00DC1E38">
        <w:rPr>
          <w:b/>
          <w:bCs/>
          <w:lang w:val="it-IT"/>
        </w:rPr>
        <w:t>Maşini şi dispozitive:</w:t>
      </w:r>
    </w:p>
    <w:p w:rsidR="002F4154" w:rsidRPr="00DC1E38" w:rsidRDefault="002F4154" w:rsidP="002F4154">
      <w:pPr>
        <w:autoSpaceDE w:val="0"/>
        <w:autoSpaceDN w:val="0"/>
        <w:adjustRightInd w:val="0"/>
        <w:jc w:val="both"/>
        <w:rPr>
          <w:lang w:val="it-IT"/>
        </w:rPr>
      </w:pPr>
      <w:r w:rsidRPr="00DC1E38">
        <w:rPr>
          <w:lang w:val="it-IT"/>
        </w:rPr>
        <w:t>Computere şi accesorii (tastiera, mouse, videoterminale, modeme, imprimante, scanere etc., ) aparate de fotocopiat, calculatoare, mașini de scris, aparate telefax etc..</w:t>
      </w:r>
    </w:p>
    <w:p w:rsidR="002F4154" w:rsidRPr="00DC1E38" w:rsidRDefault="002F4154" w:rsidP="002F4154">
      <w:pPr>
        <w:autoSpaceDE w:val="0"/>
        <w:autoSpaceDN w:val="0"/>
        <w:adjustRightInd w:val="0"/>
        <w:jc w:val="both"/>
        <w:rPr>
          <w:b/>
          <w:bCs/>
          <w:lang w:val="it-IT"/>
        </w:rPr>
      </w:pPr>
      <w:r w:rsidRPr="00DC1E38">
        <w:rPr>
          <w:b/>
          <w:bCs/>
          <w:lang w:val="it-IT"/>
        </w:rPr>
        <w:t>Aparate electromedicale:</w:t>
      </w:r>
    </w:p>
    <w:p w:rsidR="002F4154" w:rsidRPr="00DC1E38" w:rsidRDefault="002F4154" w:rsidP="002F4154">
      <w:pPr>
        <w:autoSpaceDE w:val="0"/>
        <w:autoSpaceDN w:val="0"/>
        <w:adjustRightInd w:val="0"/>
        <w:jc w:val="both"/>
        <w:rPr>
          <w:lang w:val="it-IT"/>
        </w:rPr>
      </w:pPr>
      <w:r w:rsidRPr="00DC1E38">
        <w:rPr>
          <w:lang w:val="it-IT"/>
        </w:rPr>
        <w:t>Aspiratoare, respiratoare automate , monitoare, aparate de diagnostic radiologic şi de laborator şi tot aparatajul medical în genere.</w:t>
      </w:r>
    </w:p>
    <w:p w:rsidR="002F4154" w:rsidRPr="00DC1E38" w:rsidRDefault="002F4154" w:rsidP="002F4154">
      <w:pPr>
        <w:autoSpaceDE w:val="0"/>
        <w:autoSpaceDN w:val="0"/>
        <w:adjustRightInd w:val="0"/>
        <w:jc w:val="both"/>
        <w:rPr>
          <w:b/>
          <w:bCs/>
          <w:lang w:val="it-IT"/>
        </w:rPr>
      </w:pPr>
      <w:r w:rsidRPr="00DC1E38">
        <w:rPr>
          <w:b/>
          <w:bCs/>
          <w:lang w:val="it-IT"/>
        </w:rPr>
        <w:t>Aparate electrocasnice:</w:t>
      </w:r>
    </w:p>
    <w:p w:rsidR="002F4154" w:rsidRPr="00DC1E38" w:rsidRDefault="002F4154" w:rsidP="002F4154">
      <w:pPr>
        <w:autoSpaceDE w:val="0"/>
        <w:autoSpaceDN w:val="0"/>
        <w:adjustRightInd w:val="0"/>
        <w:jc w:val="both"/>
        <w:rPr>
          <w:lang w:val="it-IT"/>
        </w:rPr>
      </w:pPr>
      <w:r w:rsidRPr="00DC1E38">
        <w:rPr>
          <w:lang w:val="it-IT"/>
        </w:rPr>
        <w:t>Bucătării, frigidere, mașini de spălat vesela, cuptoare sau microunde, congelatoare, televizoare, radiouri etc. prezente în secţii.</w:t>
      </w:r>
    </w:p>
    <w:p w:rsidR="002F4154" w:rsidRPr="00473435" w:rsidRDefault="002F4154" w:rsidP="002F4154">
      <w:pPr>
        <w:autoSpaceDE w:val="0"/>
        <w:autoSpaceDN w:val="0"/>
        <w:adjustRightInd w:val="0"/>
        <w:rPr>
          <w:b/>
          <w:bCs/>
          <w:lang w:val="it-IT"/>
        </w:rPr>
      </w:pPr>
    </w:p>
    <w:p w:rsidR="002F4154" w:rsidRPr="00473435" w:rsidRDefault="002F4154" w:rsidP="002F4154">
      <w:pPr>
        <w:autoSpaceDE w:val="0"/>
        <w:autoSpaceDN w:val="0"/>
        <w:adjustRightInd w:val="0"/>
        <w:jc w:val="center"/>
        <w:rPr>
          <w:b/>
          <w:bCs/>
          <w:lang w:val="it-IT"/>
        </w:rPr>
      </w:pPr>
      <w:r w:rsidRPr="00473435">
        <w:rPr>
          <w:b/>
          <w:bCs/>
          <w:lang w:val="it-IT"/>
        </w:rPr>
        <w:t>Art. 6 Specificarea tipurilor de intervenţie, produselor, materialelor, dispozitivelor, aparatelor şi păstrarea lor</w:t>
      </w:r>
    </w:p>
    <w:p w:rsidR="002F4154" w:rsidRPr="00473435" w:rsidRDefault="002F4154" w:rsidP="002F4154">
      <w:pPr>
        <w:autoSpaceDE w:val="0"/>
        <w:autoSpaceDN w:val="0"/>
        <w:adjustRightInd w:val="0"/>
        <w:jc w:val="both"/>
        <w:rPr>
          <w:b/>
          <w:bCs/>
          <w:lang w:val="it-IT"/>
        </w:rPr>
      </w:pPr>
      <w:r w:rsidRPr="00473435">
        <w:rPr>
          <w:b/>
          <w:bCs/>
          <w:lang w:val="it-IT"/>
        </w:rPr>
        <w:t>Curăţenia (deriticarea)</w:t>
      </w:r>
    </w:p>
    <w:p w:rsidR="002F4154" w:rsidRPr="00473435" w:rsidRDefault="002F4154" w:rsidP="002F4154">
      <w:pPr>
        <w:autoSpaceDE w:val="0"/>
        <w:autoSpaceDN w:val="0"/>
        <w:adjustRightInd w:val="0"/>
        <w:jc w:val="both"/>
        <w:rPr>
          <w:lang w:val="it-IT"/>
        </w:rPr>
      </w:pPr>
      <w:r w:rsidRPr="00473435">
        <w:rPr>
          <w:lang w:val="it-IT"/>
        </w:rPr>
        <w:t>Metoda de decontaminare care asigură îndepărtarea microorganismelor de pe suprafețe,obiecte odată cu îndepărtarea prafului și a substanțelor organice.Prin activitatea de curațenie se acționează asupra tuturor microorganismelor,dar nu înlocuiește dezinfecția.</w:t>
      </w:r>
    </w:p>
    <w:p w:rsidR="002F4154" w:rsidRPr="00473435" w:rsidRDefault="002F4154" w:rsidP="002F4154">
      <w:pPr>
        <w:autoSpaceDE w:val="0"/>
        <w:autoSpaceDN w:val="0"/>
        <w:adjustRightInd w:val="0"/>
        <w:jc w:val="both"/>
        <w:rPr>
          <w:b/>
          <w:bCs/>
          <w:lang w:val="it-IT"/>
        </w:rPr>
      </w:pPr>
      <w:r w:rsidRPr="00473435">
        <w:rPr>
          <w:b/>
          <w:bCs/>
          <w:lang w:val="it-IT"/>
        </w:rPr>
        <w:t>Salubrizare</w:t>
      </w:r>
    </w:p>
    <w:p w:rsidR="002F4154" w:rsidRPr="00473435" w:rsidRDefault="002F4154" w:rsidP="002F4154">
      <w:pPr>
        <w:autoSpaceDE w:val="0"/>
        <w:autoSpaceDN w:val="0"/>
        <w:adjustRightInd w:val="0"/>
        <w:jc w:val="both"/>
        <w:rPr>
          <w:lang w:val="it-IT"/>
        </w:rPr>
      </w:pPr>
      <w:r w:rsidRPr="00473435">
        <w:rPr>
          <w:lang w:val="it-IT"/>
        </w:rPr>
        <w:t>Activitate ce se referă la complexul de proceduri şi operaţii de ordin practic şi sanitar pentru a face salubru un anumit mediu cu ajutorul activităţilor de curăţenie şi curăţire cu substanţe detergente şi/sau ulterioara dezinfectare.</w:t>
      </w:r>
    </w:p>
    <w:p w:rsidR="002F4154" w:rsidRPr="00473435" w:rsidRDefault="002F4154" w:rsidP="002F4154">
      <w:pPr>
        <w:autoSpaceDE w:val="0"/>
        <w:autoSpaceDN w:val="0"/>
        <w:adjustRightInd w:val="0"/>
        <w:jc w:val="both"/>
        <w:rPr>
          <w:b/>
          <w:bCs/>
          <w:lang w:val="it-IT"/>
        </w:rPr>
      </w:pPr>
      <w:r w:rsidRPr="00473435">
        <w:rPr>
          <w:b/>
          <w:bCs/>
          <w:lang w:val="it-IT"/>
        </w:rPr>
        <w:t>Curăţire cu substanţe detergente</w:t>
      </w:r>
    </w:p>
    <w:p w:rsidR="002F4154" w:rsidRPr="00473435" w:rsidRDefault="002F4154" w:rsidP="002F4154">
      <w:pPr>
        <w:autoSpaceDE w:val="0"/>
        <w:autoSpaceDN w:val="0"/>
        <w:adjustRightInd w:val="0"/>
        <w:jc w:val="both"/>
        <w:rPr>
          <w:lang w:val="it-IT"/>
        </w:rPr>
      </w:pPr>
      <w:r w:rsidRPr="00473435">
        <w:rPr>
          <w:lang w:val="it-IT"/>
        </w:rPr>
        <w:t>Înlăturarea murdăriei/amprentelor obţinute prin acţiuni mecanice şi apă (cu sau fără detergenţi), care duce la o reducere semnificativă a tuturor tipurilor de microorganisme prezente, inclusiv spori de bacterii.</w:t>
      </w:r>
    </w:p>
    <w:p w:rsidR="002F4154" w:rsidRPr="00473435" w:rsidRDefault="002F4154" w:rsidP="002F4154">
      <w:pPr>
        <w:autoSpaceDE w:val="0"/>
        <w:autoSpaceDN w:val="0"/>
        <w:adjustRightInd w:val="0"/>
        <w:jc w:val="both"/>
        <w:rPr>
          <w:lang w:val="it-IT"/>
        </w:rPr>
      </w:pPr>
      <w:r w:rsidRPr="00473435">
        <w:rPr>
          <w:b/>
          <w:bCs/>
          <w:lang w:val="it-IT"/>
        </w:rPr>
        <w:t>Dezinfecția –</w:t>
      </w:r>
      <w:r w:rsidRPr="00473435">
        <w:rPr>
          <w:bCs/>
          <w:lang w:val="it-IT"/>
        </w:rPr>
        <w:t>este m</w:t>
      </w:r>
      <w:r w:rsidRPr="00473435">
        <w:rPr>
          <w:lang w:val="it-IT"/>
        </w:rPr>
        <w:t>ecanismul prin care sunt distruse (decontaminate) microorganismele patogene și nepatogene de pe orice suprafețe,obiecte ale mediului spitalicesc utilizînduse agenți fizici sau chimici prin diferite metode (fizică,chimică sau combinată).</w:t>
      </w:r>
    </w:p>
    <w:p w:rsidR="002F4154" w:rsidRPr="00473435" w:rsidRDefault="002F4154" w:rsidP="002F4154">
      <w:pPr>
        <w:autoSpaceDE w:val="0"/>
        <w:autoSpaceDN w:val="0"/>
        <w:adjustRightInd w:val="0"/>
        <w:jc w:val="both"/>
        <w:rPr>
          <w:lang w:val="it-IT"/>
        </w:rPr>
      </w:pPr>
      <w:r w:rsidRPr="00473435">
        <w:rPr>
          <w:lang w:val="it-IT"/>
        </w:rPr>
        <w:t xml:space="preserve">Poate fi </w:t>
      </w:r>
      <w:r w:rsidRPr="00473435">
        <w:rPr>
          <w:b/>
          <w:bCs/>
          <w:lang w:val="it-IT"/>
        </w:rPr>
        <w:t xml:space="preserve">continuă </w:t>
      </w:r>
      <w:r w:rsidRPr="00473435">
        <w:rPr>
          <w:lang w:val="it-IT"/>
        </w:rPr>
        <w:t>cu utilizarea dezinfectanţilor şi tehnicilor corespunzătoare; este îndreptată spre reducerea numărului de germeni patogeni care se elimină de la bolnavul infectat (fecale, puroi, urină, obiecte personale, pardoseli, etc.).</w:t>
      </w:r>
    </w:p>
    <w:p w:rsidR="002F4154" w:rsidRPr="00473435" w:rsidRDefault="002F4154" w:rsidP="002F4154">
      <w:pPr>
        <w:autoSpaceDE w:val="0"/>
        <w:autoSpaceDN w:val="0"/>
        <w:adjustRightInd w:val="0"/>
        <w:jc w:val="both"/>
        <w:rPr>
          <w:lang w:val="it-IT"/>
        </w:rPr>
      </w:pPr>
      <w:r w:rsidRPr="00473435">
        <w:rPr>
          <w:b/>
          <w:bCs/>
          <w:lang w:val="it-IT"/>
        </w:rPr>
        <w:t xml:space="preserve">Periodică </w:t>
      </w:r>
      <w:r w:rsidRPr="00473435">
        <w:rPr>
          <w:lang w:val="it-IT"/>
        </w:rPr>
        <w:t>(zone cu risc ridicat) practicată la intervale regulate de timp, indiferent de prezenţa bolnavilor infectaţi, cu simplu scop profilactic;</w:t>
      </w:r>
    </w:p>
    <w:p w:rsidR="002F4154" w:rsidRPr="00473435" w:rsidRDefault="002F4154" w:rsidP="002F4154">
      <w:pPr>
        <w:autoSpaceDE w:val="0"/>
        <w:autoSpaceDN w:val="0"/>
        <w:adjustRightInd w:val="0"/>
        <w:jc w:val="both"/>
        <w:rPr>
          <w:lang w:val="it-IT"/>
        </w:rPr>
      </w:pPr>
      <w:r w:rsidRPr="00473435">
        <w:rPr>
          <w:b/>
          <w:bCs/>
          <w:lang w:val="it-IT"/>
        </w:rPr>
        <w:t xml:space="preserve">Terminală </w:t>
      </w:r>
      <w:r w:rsidRPr="00473435">
        <w:rPr>
          <w:lang w:val="it-IT"/>
        </w:rPr>
        <w:t>aplicată într-un mediu care a găzduit un bolnav afectat de o boală infecţioasă contagioasă cauzată de microorganisme patogene rezistente la agenţi externi, după îndepărtare.</w:t>
      </w:r>
    </w:p>
    <w:p w:rsidR="002F4154" w:rsidRPr="00473435" w:rsidRDefault="002F4154" w:rsidP="002F4154">
      <w:pPr>
        <w:autoSpaceDE w:val="0"/>
        <w:autoSpaceDN w:val="0"/>
        <w:adjustRightInd w:val="0"/>
        <w:jc w:val="both"/>
        <w:rPr>
          <w:lang w:val="it-IT"/>
        </w:rPr>
      </w:pPr>
      <w:r w:rsidRPr="00473435">
        <w:rPr>
          <w:b/>
          <w:bCs/>
          <w:lang w:val="it-IT"/>
        </w:rPr>
        <w:t>Sanitarizare:</w:t>
      </w:r>
      <w:r w:rsidRPr="00473435">
        <w:rPr>
          <w:lang w:val="it-IT"/>
        </w:rPr>
        <w:t xml:space="preserve">Utilizarea dezinfectantului pe obiecte şi suprafeţe din mediu. </w:t>
      </w:r>
    </w:p>
    <w:p w:rsidR="002F4154" w:rsidRPr="00473435" w:rsidRDefault="002F4154" w:rsidP="002F4154">
      <w:pPr>
        <w:autoSpaceDE w:val="0"/>
        <w:autoSpaceDN w:val="0"/>
        <w:adjustRightInd w:val="0"/>
        <w:jc w:val="both"/>
        <w:rPr>
          <w:lang w:val="it-IT"/>
        </w:rPr>
      </w:pPr>
      <w:r w:rsidRPr="00473435">
        <w:rPr>
          <w:lang w:val="it-IT"/>
        </w:rPr>
        <w:t>-În interiorul încăperilor nu este admisă folosirea măturilor din fibre sau nylon, nici a periilor tradiţionale şi nici a alcoolului, acizilor puternici (clorhidric, azotic) şi a altor produse care pot coroda sau dăuna suprafeţele, aparatajul, etc.</w:t>
      </w:r>
    </w:p>
    <w:p w:rsidR="002F4154" w:rsidRPr="00473435" w:rsidRDefault="002F4154" w:rsidP="002F4154">
      <w:pPr>
        <w:autoSpaceDE w:val="0"/>
        <w:autoSpaceDN w:val="0"/>
        <w:adjustRightInd w:val="0"/>
        <w:jc w:val="both"/>
        <w:rPr>
          <w:lang w:val="it-IT"/>
        </w:rPr>
      </w:pPr>
      <w:r w:rsidRPr="00473435">
        <w:rPr>
          <w:lang w:val="it-IT"/>
        </w:rPr>
        <w:tab/>
        <w:t>Produsele chimice utilizate pentru efectuarea serviciului trebuie să fie aprobate de MS al RM.</w:t>
      </w:r>
    </w:p>
    <w:p w:rsidR="002F4154" w:rsidRPr="00473435" w:rsidRDefault="002F4154" w:rsidP="002F4154">
      <w:pPr>
        <w:autoSpaceDE w:val="0"/>
        <w:autoSpaceDN w:val="0"/>
        <w:adjustRightInd w:val="0"/>
        <w:jc w:val="both"/>
        <w:rPr>
          <w:lang w:val="it-IT"/>
        </w:rPr>
      </w:pPr>
      <w:r w:rsidRPr="00473435">
        <w:rPr>
          <w:lang w:val="it-IT"/>
        </w:rPr>
        <w:tab/>
        <w:t xml:space="preserve"> Întreprinderea trebuie să anexeze fişele tehnice şi de securitate a tuturor produselor care se intenţionează a fi utilizate cu certificările corespunzătoare.</w:t>
      </w:r>
    </w:p>
    <w:p w:rsidR="002F4154" w:rsidRPr="00473435" w:rsidRDefault="002F4154" w:rsidP="002F4154">
      <w:pPr>
        <w:autoSpaceDE w:val="0"/>
        <w:autoSpaceDN w:val="0"/>
        <w:adjustRightInd w:val="0"/>
        <w:jc w:val="both"/>
        <w:rPr>
          <w:lang w:val="it-IT"/>
        </w:rPr>
      </w:pPr>
      <w:r w:rsidRPr="00473435">
        <w:rPr>
          <w:lang w:val="it-IT"/>
        </w:rPr>
        <w:tab/>
        <w:t xml:space="preserve">Toate maşinile folosite pentru curăţenie trebuie să corespundă prescrierilor prevăzute contra accidentelor şi trebuie să posede cerinţele prevăzute de Directiva Maşini CEE 89/392. </w:t>
      </w:r>
    </w:p>
    <w:p w:rsidR="002F4154" w:rsidRPr="00473435" w:rsidRDefault="002F4154" w:rsidP="002F4154">
      <w:pPr>
        <w:autoSpaceDE w:val="0"/>
        <w:autoSpaceDN w:val="0"/>
        <w:adjustRightInd w:val="0"/>
        <w:jc w:val="both"/>
        <w:rPr>
          <w:lang w:val="it-IT"/>
        </w:rPr>
      </w:pPr>
      <w:r w:rsidRPr="00473435">
        <w:rPr>
          <w:lang w:val="it-IT"/>
        </w:rPr>
        <w:tab/>
        <w:t xml:space="preserve">În plus, aspiratoarele şi dispozitivele de aspirat lichide trebuie să fie dotate cu filtre HEPA, iar certificările acestora urmează a fi neapărat anexate. </w:t>
      </w:r>
    </w:p>
    <w:p w:rsidR="002F4154" w:rsidRPr="00473435" w:rsidRDefault="002F4154" w:rsidP="002F4154">
      <w:pPr>
        <w:autoSpaceDE w:val="0"/>
        <w:autoSpaceDN w:val="0"/>
        <w:adjustRightInd w:val="0"/>
        <w:jc w:val="both"/>
        <w:rPr>
          <w:lang w:val="it-IT"/>
        </w:rPr>
      </w:pPr>
      <w:r w:rsidRPr="00473435">
        <w:rPr>
          <w:lang w:val="it-IT"/>
        </w:rPr>
        <w:t>Societatea adjudecatară va avea grijă de aprovizionarea cu toate materialele de consum necesare pentru îndeplinirea serviciului care formează obiectul tenderului, şi de reaprovizionarea acestuia (săculeţe pentru coşurile de gunoi, hârtie igienică, săpun lichid antibacterian pentru mâini,prosoape pliante de unică folosință).</w:t>
      </w:r>
    </w:p>
    <w:p w:rsidR="002F4154" w:rsidRPr="00473435" w:rsidRDefault="002F4154" w:rsidP="002F4154">
      <w:pPr>
        <w:autoSpaceDE w:val="0"/>
        <w:autoSpaceDN w:val="0"/>
        <w:adjustRightInd w:val="0"/>
        <w:jc w:val="both"/>
        <w:rPr>
          <w:b/>
          <w:bCs/>
          <w:lang w:val="it-IT"/>
        </w:rPr>
      </w:pPr>
      <w:r w:rsidRPr="00473435">
        <w:rPr>
          <w:b/>
          <w:bCs/>
          <w:lang w:val="it-IT"/>
        </w:rPr>
        <w:t>Utilaje</w:t>
      </w:r>
    </w:p>
    <w:p w:rsidR="002F4154" w:rsidRPr="00473435" w:rsidRDefault="002F4154" w:rsidP="002F4154">
      <w:pPr>
        <w:autoSpaceDE w:val="0"/>
        <w:autoSpaceDN w:val="0"/>
        <w:adjustRightInd w:val="0"/>
        <w:jc w:val="both"/>
        <w:rPr>
          <w:lang w:val="it-IT"/>
        </w:rPr>
      </w:pPr>
      <w:r w:rsidRPr="00473435">
        <w:rPr>
          <w:lang w:val="it-IT"/>
        </w:rPr>
        <w:t>- aspiratoare cu perie electrică, cu filtru HEPA, cu accesorii;</w:t>
      </w:r>
    </w:p>
    <w:p w:rsidR="002F4154" w:rsidRPr="00473435" w:rsidRDefault="002F4154" w:rsidP="002F4154">
      <w:pPr>
        <w:autoSpaceDE w:val="0"/>
        <w:autoSpaceDN w:val="0"/>
        <w:adjustRightInd w:val="0"/>
        <w:jc w:val="both"/>
        <w:rPr>
          <w:lang w:val="it-IT"/>
        </w:rPr>
      </w:pPr>
      <w:r w:rsidRPr="00473435">
        <w:rPr>
          <w:lang w:val="it-IT"/>
        </w:rPr>
        <w:t>- dispozitive de aspirat lichide mari şi mici, cu accesoriile corespunzătoare;</w:t>
      </w:r>
    </w:p>
    <w:p w:rsidR="002F4154" w:rsidRPr="00473435" w:rsidRDefault="002F4154" w:rsidP="002F4154">
      <w:pPr>
        <w:autoSpaceDE w:val="0"/>
        <w:autoSpaceDN w:val="0"/>
        <w:adjustRightInd w:val="0"/>
        <w:jc w:val="both"/>
        <w:rPr>
          <w:lang w:val="it-IT"/>
        </w:rPr>
      </w:pPr>
      <w:r w:rsidRPr="00473435">
        <w:rPr>
          <w:lang w:val="it-IT"/>
        </w:rPr>
        <w:t>- monoperie cu viteză înaltă pentru „spray cleaning” cu accesorii şi, eventual, alte dispozitive pe care societatea le va prefera.</w:t>
      </w:r>
    </w:p>
    <w:p w:rsidR="002F4154" w:rsidRPr="00473435" w:rsidRDefault="002F4154" w:rsidP="002F4154">
      <w:pPr>
        <w:autoSpaceDE w:val="0"/>
        <w:autoSpaceDN w:val="0"/>
        <w:adjustRightInd w:val="0"/>
        <w:jc w:val="both"/>
        <w:rPr>
          <w:b/>
          <w:bCs/>
          <w:lang w:val="it-IT"/>
        </w:rPr>
      </w:pPr>
      <w:r w:rsidRPr="00473435">
        <w:rPr>
          <w:b/>
          <w:bCs/>
          <w:lang w:val="it-IT"/>
        </w:rPr>
        <w:t>Dispozitive</w:t>
      </w:r>
    </w:p>
    <w:p w:rsidR="002F4154" w:rsidRPr="00473435" w:rsidRDefault="002F4154" w:rsidP="002F4154">
      <w:pPr>
        <w:autoSpaceDE w:val="0"/>
        <w:autoSpaceDN w:val="0"/>
        <w:adjustRightInd w:val="0"/>
        <w:jc w:val="both"/>
        <w:rPr>
          <w:lang w:val="it-IT"/>
        </w:rPr>
      </w:pPr>
      <w:r w:rsidRPr="00473435">
        <w:rPr>
          <w:lang w:val="it-IT"/>
        </w:rPr>
        <w:t>- mănuşi din diferit material şi mărimi diferite, pentru orice tip de activitate;</w:t>
      </w:r>
    </w:p>
    <w:p w:rsidR="002F4154" w:rsidRPr="00473435" w:rsidRDefault="002F4154" w:rsidP="002F4154">
      <w:pPr>
        <w:autoSpaceDE w:val="0"/>
        <w:autoSpaceDN w:val="0"/>
        <w:adjustRightInd w:val="0"/>
        <w:jc w:val="both"/>
        <w:rPr>
          <w:lang w:val="it-IT"/>
        </w:rPr>
      </w:pPr>
      <w:r w:rsidRPr="00473435">
        <w:rPr>
          <w:lang w:val="it-IT"/>
        </w:rPr>
        <w:t>- pânze şi lavete de unică folosinţă şi lavabile;</w:t>
      </w:r>
    </w:p>
    <w:p w:rsidR="002F4154" w:rsidRPr="00473435" w:rsidRDefault="002F4154" w:rsidP="002F4154">
      <w:pPr>
        <w:autoSpaceDE w:val="0"/>
        <w:autoSpaceDN w:val="0"/>
        <w:adjustRightInd w:val="0"/>
        <w:jc w:val="both"/>
        <w:rPr>
          <w:lang w:val="it-IT"/>
        </w:rPr>
      </w:pPr>
      <w:r w:rsidRPr="00473435">
        <w:rPr>
          <w:lang w:val="it-IT"/>
        </w:rPr>
        <w:lastRenderedPageBreak/>
        <w:t>- lavetă din piele;</w:t>
      </w:r>
    </w:p>
    <w:p w:rsidR="002F4154" w:rsidRPr="00473435" w:rsidRDefault="002F4154" w:rsidP="002F4154">
      <w:pPr>
        <w:autoSpaceDE w:val="0"/>
        <w:autoSpaceDN w:val="0"/>
        <w:adjustRightInd w:val="0"/>
        <w:jc w:val="both"/>
        <w:rPr>
          <w:lang w:val="it-IT"/>
        </w:rPr>
      </w:pPr>
      <w:r w:rsidRPr="00473435">
        <w:rPr>
          <w:lang w:val="it-IT"/>
        </w:rPr>
        <w:t>- lavetă din material similar pielii micro-forat;</w:t>
      </w:r>
    </w:p>
    <w:p w:rsidR="002F4154" w:rsidRPr="00473435" w:rsidRDefault="002F4154" w:rsidP="002F4154">
      <w:pPr>
        <w:autoSpaceDE w:val="0"/>
        <w:autoSpaceDN w:val="0"/>
        <w:adjustRightInd w:val="0"/>
        <w:jc w:val="both"/>
        <w:rPr>
          <w:lang w:val="it-IT"/>
        </w:rPr>
      </w:pPr>
      <w:r w:rsidRPr="00473435">
        <w:rPr>
          <w:lang w:val="it-IT"/>
        </w:rPr>
        <w:t>- lavetă din microfibre;</w:t>
      </w:r>
    </w:p>
    <w:p w:rsidR="002F4154" w:rsidRPr="00473435" w:rsidRDefault="002F4154" w:rsidP="002F4154">
      <w:pPr>
        <w:autoSpaceDE w:val="0"/>
        <w:autoSpaceDN w:val="0"/>
        <w:adjustRightInd w:val="0"/>
        <w:jc w:val="both"/>
        <w:rPr>
          <w:lang w:val="it-IT"/>
        </w:rPr>
      </w:pPr>
      <w:r w:rsidRPr="00473435">
        <w:rPr>
          <w:lang w:val="it-IT"/>
        </w:rPr>
        <w:t>- lavetă din micro-fibră cu sau fără garnitură, lavabilă;pânză din bumbac cu sau fără garnitură, lavabilă;</w:t>
      </w:r>
    </w:p>
    <w:p w:rsidR="002F4154" w:rsidRPr="00AF5B95" w:rsidRDefault="002F4154" w:rsidP="002F4154">
      <w:pPr>
        <w:autoSpaceDE w:val="0"/>
        <w:autoSpaceDN w:val="0"/>
        <w:adjustRightInd w:val="0"/>
        <w:jc w:val="both"/>
        <w:rPr>
          <w:lang w:val="en-US"/>
        </w:rPr>
      </w:pPr>
      <w:r w:rsidRPr="00AF5B95">
        <w:rPr>
          <w:lang w:val="en-US"/>
        </w:rPr>
        <w:t>- lavetă pentru praf din fibre active;</w:t>
      </w:r>
    </w:p>
    <w:p w:rsidR="002F4154" w:rsidRPr="00AF5B95" w:rsidRDefault="002F4154" w:rsidP="002F4154">
      <w:pPr>
        <w:autoSpaceDE w:val="0"/>
        <w:autoSpaceDN w:val="0"/>
        <w:adjustRightInd w:val="0"/>
        <w:jc w:val="both"/>
        <w:rPr>
          <w:lang w:val="en-US"/>
        </w:rPr>
      </w:pPr>
      <w:r w:rsidRPr="00AF5B95">
        <w:rPr>
          <w:lang w:val="en-US"/>
        </w:rPr>
        <w:t>- garnitură electrostatică din bumbac sau molton;</w:t>
      </w:r>
    </w:p>
    <w:p w:rsidR="002F4154" w:rsidRPr="00AF5B95" w:rsidRDefault="002F4154" w:rsidP="002F4154">
      <w:pPr>
        <w:autoSpaceDE w:val="0"/>
        <w:autoSpaceDN w:val="0"/>
        <w:adjustRightInd w:val="0"/>
        <w:jc w:val="both"/>
        <w:rPr>
          <w:lang w:val="en-US"/>
        </w:rPr>
      </w:pPr>
      <w:r w:rsidRPr="00AF5B95">
        <w:rPr>
          <w:lang w:val="en-US"/>
        </w:rPr>
        <w:t>- burete cu strat dublu moale/abraziv;</w:t>
      </w:r>
    </w:p>
    <w:p w:rsidR="002F4154" w:rsidRPr="00AF5B95" w:rsidRDefault="002F4154" w:rsidP="002F4154">
      <w:pPr>
        <w:autoSpaceDE w:val="0"/>
        <w:autoSpaceDN w:val="0"/>
        <w:adjustRightInd w:val="0"/>
        <w:jc w:val="both"/>
        <w:rPr>
          <w:lang w:val="en-US"/>
        </w:rPr>
      </w:pPr>
      <w:r w:rsidRPr="00AF5B95">
        <w:rPr>
          <w:lang w:val="en-US"/>
        </w:rPr>
        <w:t>- spirală din oţel;</w:t>
      </w:r>
    </w:p>
    <w:p w:rsidR="002F4154" w:rsidRPr="00AF5B95" w:rsidRDefault="002F4154" w:rsidP="002F4154">
      <w:pPr>
        <w:autoSpaceDE w:val="0"/>
        <w:autoSpaceDN w:val="0"/>
        <w:adjustRightInd w:val="0"/>
        <w:jc w:val="both"/>
        <w:rPr>
          <w:lang w:val="en-US"/>
        </w:rPr>
      </w:pPr>
      <w:r w:rsidRPr="00AF5B95">
        <w:rPr>
          <w:lang w:val="en-US"/>
        </w:rPr>
        <w:t>- cărucior Mop cu găleată dublă şi storcător;</w:t>
      </w:r>
    </w:p>
    <w:p w:rsidR="002F4154" w:rsidRPr="00AF5B95" w:rsidRDefault="002F4154" w:rsidP="002F4154">
      <w:pPr>
        <w:autoSpaceDE w:val="0"/>
        <w:autoSpaceDN w:val="0"/>
        <w:adjustRightInd w:val="0"/>
        <w:jc w:val="both"/>
        <w:rPr>
          <w:lang w:val="en-US"/>
        </w:rPr>
      </w:pPr>
      <w:r w:rsidRPr="00AF5B95">
        <w:rPr>
          <w:lang w:val="en-US"/>
        </w:rPr>
        <w:t>- cărucior Mop complet cu găleată dublă şi storcător, şi suport pentru săculeţe şi obiecte;</w:t>
      </w:r>
    </w:p>
    <w:p w:rsidR="002F4154" w:rsidRPr="00AF5B95" w:rsidRDefault="002F4154" w:rsidP="002F4154">
      <w:pPr>
        <w:autoSpaceDE w:val="0"/>
        <w:autoSpaceDN w:val="0"/>
        <w:adjustRightInd w:val="0"/>
        <w:jc w:val="both"/>
        <w:rPr>
          <w:lang w:val="en-US"/>
        </w:rPr>
      </w:pPr>
      <w:r w:rsidRPr="00AF5B95">
        <w:rPr>
          <w:lang w:val="en-US"/>
        </w:rPr>
        <w:t>- mătură aspră cu fibre din metal;</w:t>
      </w:r>
    </w:p>
    <w:p w:rsidR="002F4154" w:rsidRPr="00AF5B95" w:rsidRDefault="002F4154" w:rsidP="002F4154">
      <w:pPr>
        <w:autoSpaceDE w:val="0"/>
        <w:autoSpaceDN w:val="0"/>
        <w:adjustRightInd w:val="0"/>
        <w:jc w:val="both"/>
        <w:rPr>
          <w:lang w:val="en-US"/>
        </w:rPr>
      </w:pPr>
      <w:r w:rsidRPr="00AF5B95">
        <w:rPr>
          <w:lang w:val="en-US"/>
        </w:rPr>
        <w:t>- mătură cu trapez;</w:t>
      </w:r>
    </w:p>
    <w:p w:rsidR="002F4154" w:rsidRPr="00AF5B95" w:rsidRDefault="002F4154" w:rsidP="002F4154">
      <w:pPr>
        <w:autoSpaceDE w:val="0"/>
        <w:autoSpaceDN w:val="0"/>
        <w:adjustRightInd w:val="0"/>
        <w:jc w:val="both"/>
        <w:rPr>
          <w:lang w:val="en-US"/>
        </w:rPr>
      </w:pPr>
      <w:r w:rsidRPr="00AF5B95">
        <w:rPr>
          <w:lang w:val="en-US"/>
        </w:rPr>
        <w:t>- mătură din cauciuc lamelar;</w:t>
      </w:r>
    </w:p>
    <w:p w:rsidR="002F4154" w:rsidRPr="00AF5B95" w:rsidRDefault="002F4154" w:rsidP="002F4154">
      <w:pPr>
        <w:autoSpaceDE w:val="0"/>
        <w:autoSpaceDN w:val="0"/>
        <w:adjustRightInd w:val="0"/>
        <w:jc w:val="both"/>
        <w:rPr>
          <w:lang w:val="en-US"/>
        </w:rPr>
      </w:pPr>
      <w:r w:rsidRPr="00AF5B95">
        <w:rPr>
          <w:lang w:val="en-US"/>
        </w:rPr>
        <w:t>- perie pentru calorifere;</w:t>
      </w:r>
    </w:p>
    <w:p w:rsidR="002F4154" w:rsidRPr="00AF5B95" w:rsidRDefault="002F4154" w:rsidP="002F4154">
      <w:pPr>
        <w:autoSpaceDE w:val="0"/>
        <w:autoSpaceDN w:val="0"/>
        <w:adjustRightInd w:val="0"/>
        <w:jc w:val="both"/>
        <w:rPr>
          <w:lang w:val="en-US"/>
        </w:rPr>
      </w:pPr>
      <w:r w:rsidRPr="00AF5B95">
        <w:rPr>
          <w:lang w:val="en-US"/>
        </w:rPr>
        <w:t>- tijă cu paletă pentru şters sticla;</w:t>
      </w:r>
    </w:p>
    <w:p w:rsidR="002F4154" w:rsidRPr="00AF5B95" w:rsidRDefault="002F4154" w:rsidP="002F4154">
      <w:pPr>
        <w:autoSpaceDE w:val="0"/>
        <w:autoSpaceDN w:val="0"/>
        <w:adjustRightInd w:val="0"/>
        <w:jc w:val="both"/>
        <w:rPr>
          <w:lang w:val="en-US"/>
        </w:rPr>
      </w:pPr>
      <w:r w:rsidRPr="00AF5B95">
        <w:rPr>
          <w:lang w:val="en-US"/>
        </w:rPr>
        <w:t>- burete pentru sticlă;</w:t>
      </w:r>
    </w:p>
    <w:p w:rsidR="002F4154" w:rsidRPr="00AF5B95" w:rsidRDefault="002F4154" w:rsidP="002F4154">
      <w:pPr>
        <w:autoSpaceDE w:val="0"/>
        <w:autoSpaceDN w:val="0"/>
        <w:adjustRightInd w:val="0"/>
        <w:jc w:val="both"/>
        <w:rPr>
          <w:lang w:val="en-US"/>
        </w:rPr>
      </w:pPr>
      <w:r w:rsidRPr="00AF5B95">
        <w:rPr>
          <w:lang w:val="en-US"/>
        </w:rPr>
        <w:t>- capsă;</w:t>
      </w:r>
    </w:p>
    <w:p w:rsidR="002F4154" w:rsidRPr="00473435" w:rsidRDefault="002F4154" w:rsidP="002F4154">
      <w:pPr>
        <w:autoSpaceDE w:val="0"/>
        <w:autoSpaceDN w:val="0"/>
        <w:adjustRightInd w:val="0"/>
        <w:jc w:val="both"/>
        <w:rPr>
          <w:lang w:val="it-IT"/>
        </w:rPr>
      </w:pPr>
      <w:r w:rsidRPr="00473435">
        <w:rPr>
          <w:lang w:val="it-IT"/>
        </w:rPr>
        <w:t>- atomizator sau pulverizator şi eventuale alte dispozitive pe care societatea le va prefera.</w:t>
      </w:r>
    </w:p>
    <w:p w:rsidR="002F4154" w:rsidRPr="00473435" w:rsidRDefault="002F4154" w:rsidP="002F4154">
      <w:pPr>
        <w:autoSpaceDE w:val="0"/>
        <w:autoSpaceDN w:val="0"/>
        <w:adjustRightInd w:val="0"/>
        <w:rPr>
          <w:lang w:val="it-IT"/>
        </w:rPr>
      </w:pPr>
      <w:r w:rsidRPr="00473435">
        <w:rPr>
          <w:b/>
          <w:lang w:val="it-IT"/>
        </w:rPr>
        <w:t>N.B</w:t>
      </w:r>
      <w:r w:rsidRPr="00473435">
        <w:rPr>
          <w:lang w:val="it-IT"/>
        </w:rPr>
        <w:t>.- inlăturarea  buretelor,lavetelor imediat  decum nu mai are un aspect și culoare/ formă admisibilă  ,dar nu mai rar de odată în lună).</w:t>
      </w:r>
    </w:p>
    <w:p w:rsidR="002F4154" w:rsidRPr="00473435" w:rsidRDefault="002F4154" w:rsidP="002F4154">
      <w:pPr>
        <w:autoSpaceDE w:val="0"/>
        <w:autoSpaceDN w:val="0"/>
        <w:adjustRightInd w:val="0"/>
        <w:jc w:val="both"/>
        <w:rPr>
          <w:b/>
          <w:bCs/>
          <w:lang w:val="it-IT"/>
        </w:rPr>
      </w:pPr>
      <w:r w:rsidRPr="00473435">
        <w:rPr>
          <w:b/>
          <w:bCs/>
          <w:lang w:val="it-IT"/>
        </w:rPr>
        <w:t>Produse</w:t>
      </w:r>
    </w:p>
    <w:p w:rsidR="002F4154" w:rsidRPr="00473435" w:rsidRDefault="002F4154" w:rsidP="002F4154">
      <w:pPr>
        <w:autoSpaceDE w:val="0"/>
        <w:autoSpaceDN w:val="0"/>
        <w:adjustRightInd w:val="0"/>
        <w:jc w:val="both"/>
        <w:rPr>
          <w:lang w:val="it-IT"/>
        </w:rPr>
      </w:pPr>
      <w:r w:rsidRPr="00473435">
        <w:rPr>
          <w:lang w:val="it-IT"/>
        </w:rPr>
        <w:t>- detergent lichid neutru, degresant pentru termopanele externe;</w:t>
      </w:r>
    </w:p>
    <w:p w:rsidR="002F4154" w:rsidRPr="00473435" w:rsidRDefault="002F4154" w:rsidP="002F4154">
      <w:pPr>
        <w:autoSpaceDE w:val="0"/>
        <w:autoSpaceDN w:val="0"/>
        <w:adjustRightInd w:val="0"/>
        <w:jc w:val="both"/>
        <w:rPr>
          <w:lang w:val="it-IT"/>
        </w:rPr>
      </w:pPr>
      <w:r w:rsidRPr="00473435">
        <w:rPr>
          <w:lang w:val="it-IT"/>
        </w:rPr>
        <w:t>- detergent lichid uşor alcalin, pentru suprafeţe şi mobilier;</w:t>
      </w:r>
    </w:p>
    <w:p w:rsidR="002F4154" w:rsidRPr="00473435" w:rsidRDefault="002F4154" w:rsidP="002F4154">
      <w:pPr>
        <w:autoSpaceDE w:val="0"/>
        <w:autoSpaceDN w:val="0"/>
        <w:adjustRightInd w:val="0"/>
        <w:jc w:val="both"/>
        <w:rPr>
          <w:lang w:val="it-IT"/>
        </w:rPr>
      </w:pPr>
      <w:r w:rsidRPr="00473435">
        <w:rPr>
          <w:lang w:val="it-IT"/>
        </w:rPr>
        <w:t>- detergent lichid uşor alcalin degresant, pentru sticlă şi oglinzi;</w:t>
      </w:r>
    </w:p>
    <w:p w:rsidR="002F4154" w:rsidRPr="00473435" w:rsidRDefault="002F4154" w:rsidP="002F4154">
      <w:pPr>
        <w:autoSpaceDE w:val="0"/>
        <w:autoSpaceDN w:val="0"/>
        <w:adjustRightInd w:val="0"/>
        <w:jc w:val="both"/>
        <w:rPr>
          <w:lang w:val="it-IT"/>
        </w:rPr>
      </w:pPr>
      <w:r w:rsidRPr="00473435">
        <w:rPr>
          <w:lang w:val="it-IT"/>
        </w:rPr>
        <w:t>- detergent lichid pentru oţelul inoxidabil;</w:t>
      </w:r>
    </w:p>
    <w:p w:rsidR="002F4154" w:rsidRPr="00473435" w:rsidRDefault="002F4154" w:rsidP="002F4154">
      <w:pPr>
        <w:autoSpaceDE w:val="0"/>
        <w:autoSpaceDN w:val="0"/>
        <w:adjustRightInd w:val="0"/>
        <w:jc w:val="both"/>
        <w:rPr>
          <w:lang w:val="it-IT"/>
        </w:rPr>
      </w:pPr>
      <w:r w:rsidRPr="00473435">
        <w:rPr>
          <w:lang w:val="it-IT"/>
        </w:rPr>
        <w:t>- detergent lichid degresant cu putere spumogenă joasă şi randament înalt pentru maşinile de spălat şi uscat, pentru toate tipurile de pardoseli;</w:t>
      </w:r>
    </w:p>
    <w:p w:rsidR="002F4154" w:rsidRPr="00473435" w:rsidRDefault="002F4154" w:rsidP="002F4154">
      <w:pPr>
        <w:autoSpaceDE w:val="0"/>
        <w:autoSpaceDN w:val="0"/>
        <w:adjustRightInd w:val="0"/>
        <w:jc w:val="both"/>
        <w:rPr>
          <w:lang w:val="it-IT"/>
        </w:rPr>
      </w:pPr>
      <w:r w:rsidRPr="00473435">
        <w:rPr>
          <w:lang w:val="it-IT"/>
        </w:rPr>
        <w:t>- detergent lichid pentru întreţinerea pardoselilor acoperite cu ceară;</w:t>
      </w:r>
    </w:p>
    <w:p w:rsidR="002F4154" w:rsidRPr="00473435" w:rsidRDefault="002F4154" w:rsidP="002F4154">
      <w:pPr>
        <w:autoSpaceDE w:val="0"/>
        <w:autoSpaceDN w:val="0"/>
        <w:adjustRightInd w:val="0"/>
        <w:jc w:val="both"/>
        <w:rPr>
          <w:lang w:val="it-IT"/>
        </w:rPr>
      </w:pPr>
      <w:r w:rsidRPr="00473435">
        <w:rPr>
          <w:lang w:val="it-IT"/>
        </w:rPr>
        <w:t>- ceară autolustruitoare pentru pardoseli (ceara trebuie să fie metalizată şi</w:t>
      </w:r>
    </w:p>
    <w:p w:rsidR="002F4154" w:rsidRPr="00473435" w:rsidRDefault="002F4154" w:rsidP="002F4154">
      <w:pPr>
        <w:autoSpaceDE w:val="0"/>
        <w:autoSpaceDN w:val="0"/>
        <w:adjustRightInd w:val="0"/>
        <w:jc w:val="both"/>
        <w:rPr>
          <w:lang w:val="it-IT"/>
        </w:rPr>
      </w:pPr>
      <w:r w:rsidRPr="00473435">
        <w:rPr>
          <w:lang w:val="it-IT"/>
        </w:rPr>
        <w:t>nu trebuie să altereze conductibilitatea şi dispersarea sarcinilor statice, trebuie să fie utilizată pe pardoseli moi din pvc, linoleum, cauciuc şi pe pietre poroase de tip marmură, granit);</w:t>
      </w:r>
    </w:p>
    <w:p w:rsidR="002F4154" w:rsidRPr="00473435" w:rsidRDefault="002F4154" w:rsidP="002F4154">
      <w:pPr>
        <w:autoSpaceDE w:val="0"/>
        <w:autoSpaceDN w:val="0"/>
        <w:adjustRightInd w:val="0"/>
        <w:rPr>
          <w:lang w:val="it-IT"/>
        </w:rPr>
      </w:pPr>
      <w:r w:rsidRPr="00473435">
        <w:rPr>
          <w:lang w:val="it-IT"/>
        </w:rPr>
        <w:t>- ceară pentru pardoseli conductive (a se utiliza în sălile de operaţii şi de diagnostic radiologice);</w:t>
      </w:r>
    </w:p>
    <w:p w:rsidR="002F4154" w:rsidRPr="00473435" w:rsidRDefault="002F4154" w:rsidP="002F4154">
      <w:pPr>
        <w:autoSpaceDE w:val="0"/>
        <w:autoSpaceDN w:val="0"/>
        <w:adjustRightInd w:val="0"/>
        <w:rPr>
          <w:lang w:val="it-IT"/>
        </w:rPr>
      </w:pPr>
      <w:r w:rsidRPr="00473435">
        <w:rPr>
          <w:lang w:val="it-IT"/>
        </w:rPr>
        <w:t>- deceranţi, dezincrustanţi potriviţi pentru tipologia suprafeţelor menţionate mai sus;</w:t>
      </w:r>
    </w:p>
    <w:p w:rsidR="002F4154" w:rsidRPr="00473435" w:rsidRDefault="002F4154" w:rsidP="002F4154">
      <w:pPr>
        <w:autoSpaceDE w:val="0"/>
        <w:autoSpaceDN w:val="0"/>
        <w:adjustRightInd w:val="0"/>
        <w:rPr>
          <w:lang w:val="it-IT"/>
        </w:rPr>
      </w:pPr>
      <w:r w:rsidRPr="00473435">
        <w:rPr>
          <w:lang w:val="it-IT"/>
        </w:rPr>
        <w:t>- dezinfectanţi  aprobați de MS și PS.</w:t>
      </w:r>
    </w:p>
    <w:p w:rsidR="002F4154" w:rsidRPr="00473435" w:rsidRDefault="002F4154" w:rsidP="002F4154">
      <w:pPr>
        <w:autoSpaceDE w:val="0"/>
        <w:autoSpaceDN w:val="0"/>
        <w:adjustRightInd w:val="0"/>
        <w:rPr>
          <w:lang w:val="it-IT"/>
        </w:rPr>
      </w:pPr>
      <w:r w:rsidRPr="00473435">
        <w:rPr>
          <w:b/>
          <w:lang w:val="it-IT"/>
        </w:rPr>
        <w:t>N.B</w:t>
      </w:r>
      <w:r w:rsidRPr="00473435">
        <w:rPr>
          <w:lang w:val="it-IT"/>
        </w:rPr>
        <w:t>.-folosirea lor trebuie alternată la fiecare şase luni în zonele cu risc mediu şi la fiecare trei luni în cele cu risc ridicat).</w:t>
      </w:r>
    </w:p>
    <w:p w:rsidR="002F4154" w:rsidRPr="00473435" w:rsidRDefault="002F4154" w:rsidP="002F4154">
      <w:pPr>
        <w:autoSpaceDE w:val="0"/>
        <w:autoSpaceDN w:val="0"/>
        <w:adjustRightInd w:val="0"/>
        <w:rPr>
          <w:lang w:val="it-IT"/>
        </w:rPr>
      </w:pPr>
    </w:p>
    <w:p w:rsidR="002F4154" w:rsidRPr="00473435" w:rsidRDefault="002F4154" w:rsidP="002F4154">
      <w:pPr>
        <w:autoSpaceDE w:val="0"/>
        <w:autoSpaceDN w:val="0"/>
        <w:adjustRightInd w:val="0"/>
        <w:jc w:val="center"/>
        <w:rPr>
          <w:b/>
          <w:bCs/>
          <w:lang w:val="it-IT"/>
        </w:rPr>
      </w:pPr>
      <w:r w:rsidRPr="00473435">
        <w:rPr>
          <w:b/>
          <w:bCs/>
          <w:lang w:val="it-IT"/>
        </w:rPr>
        <w:t>Curăţirea şi păstrarea materialului folosit pentru curăţenie:</w:t>
      </w:r>
    </w:p>
    <w:p w:rsidR="002F4154" w:rsidRPr="00473435" w:rsidRDefault="002F4154" w:rsidP="002F4154">
      <w:pPr>
        <w:autoSpaceDE w:val="0"/>
        <w:autoSpaceDN w:val="0"/>
        <w:adjustRightInd w:val="0"/>
        <w:jc w:val="both"/>
        <w:rPr>
          <w:lang w:val="it-IT"/>
        </w:rPr>
      </w:pPr>
      <w:r w:rsidRPr="00473435">
        <w:rPr>
          <w:lang w:val="it-IT"/>
        </w:rPr>
        <w:t>- garniturile, lavetele şi pânzele lavabile, după folosinţă ( în dependență de zonele de risc /spațiilor curate/murdare utilizate) se supun dezinfecției separat, ulterior clatite  sub jet de apă curgatoare,urmatoare etapă: supuse unui ciclu de spălat la temperatură înaltă (90°C) cu detergent corespunzător în maşina de spălat.Se usucă şi păstrate până la o nouă folosire într-un dulap închis, uscat şi curat;</w:t>
      </w:r>
    </w:p>
    <w:p w:rsidR="002F4154" w:rsidRPr="00473435" w:rsidRDefault="002F4154" w:rsidP="002F4154">
      <w:pPr>
        <w:autoSpaceDE w:val="0"/>
        <w:autoSpaceDN w:val="0"/>
        <w:adjustRightInd w:val="0"/>
        <w:jc w:val="both"/>
        <w:rPr>
          <w:lang w:val="it-IT"/>
        </w:rPr>
      </w:pPr>
      <w:r w:rsidRPr="00473435">
        <w:rPr>
          <w:lang w:val="it-IT"/>
        </w:rPr>
        <w:t>- măturile, tijele pentru ştersul sticlei, găleţile, cărucioarele şi diferite dispozitive după folosinţă trebuiesc supuse spălatului cu soluţie detergentă, decontaminate cu dezinfectanți, clătite, uscate şi păstrate în mediu uscat şi curat.</w:t>
      </w:r>
    </w:p>
    <w:p w:rsidR="002F4154" w:rsidRPr="00473435" w:rsidRDefault="002F4154" w:rsidP="002F4154">
      <w:pPr>
        <w:autoSpaceDE w:val="0"/>
        <w:autoSpaceDN w:val="0"/>
        <w:adjustRightInd w:val="0"/>
        <w:jc w:val="both"/>
        <w:rPr>
          <w:b/>
          <w:bCs/>
          <w:lang w:val="it-IT"/>
        </w:rPr>
      </w:pPr>
      <w:r w:rsidRPr="00473435">
        <w:rPr>
          <w:b/>
          <w:bCs/>
          <w:lang w:val="it-IT"/>
        </w:rPr>
        <w:t xml:space="preserve">IMPORTANT: Găleţile şi cuvele utilizate pentru curăţenie trebuiesc diferenţiate/marcate  în funcţie de destinaţia de uz a suprafeţelor; în plus, lavetele </w:t>
      </w:r>
      <w:r w:rsidRPr="00473435">
        <w:rPr>
          <w:b/>
          <w:bCs/>
          <w:lang w:val="it-IT"/>
        </w:rPr>
        <w:lastRenderedPageBreak/>
        <w:t>trebuie să fie de unică folosinţă sau de mai multe folosinţe, dar lavabile la temperaturi înalte.</w:t>
      </w:r>
    </w:p>
    <w:p w:rsidR="002F4154" w:rsidRPr="00473435" w:rsidRDefault="002F4154" w:rsidP="002F4154">
      <w:pPr>
        <w:autoSpaceDE w:val="0"/>
        <w:autoSpaceDN w:val="0"/>
        <w:adjustRightInd w:val="0"/>
        <w:rPr>
          <w:b/>
          <w:bCs/>
          <w:lang w:val="it-IT"/>
        </w:rPr>
      </w:pPr>
    </w:p>
    <w:p w:rsidR="002F4154" w:rsidRPr="00473435" w:rsidRDefault="002F4154" w:rsidP="002F4154">
      <w:pPr>
        <w:autoSpaceDE w:val="0"/>
        <w:autoSpaceDN w:val="0"/>
        <w:adjustRightInd w:val="0"/>
        <w:jc w:val="center"/>
        <w:rPr>
          <w:b/>
          <w:bCs/>
          <w:lang w:val="it-IT"/>
        </w:rPr>
      </w:pPr>
      <w:r w:rsidRPr="00473435">
        <w:rPr>
          <w:b/>
          <w:bCs/>
          <w:lang w:val="it-IT"/>
        </w:rPr>
        <w:t>Art. 7 Orele de îndeplinire</w:t>
      </w:r>
    </w:p>
    <w:p w:rsidR="002F4154" w:rsidRPr="00DC1E38" w:rsidRDefault="002F4154" w:rsidP="002F4154">
      <w:pPr>
        <w:autoSpaceDE w:val="0"/>
        <w:autoSpaceDN w:val="0"/>
        <w:adjustRightInd w:val="0"/>
        <w:jc w:val="both"/>
        <w:rPr>
          <w:lang w:val="it-IT"/>
        </w:rPr>
      </w:pPr>
      <w:r w:rsidRPr="00473435">
        <w:rPr>
          <w:lang w:val="it-IT"/>
        </w:rPr>
        <w:t>Serviciul va trebui îndeplinit conform exigenţelor organizatorice/Regulamentului intern de activitate  real coordonat în detalii cu Beneficiarul, reflectînd  necesitățile fiecărei subdiviziuni a Beneficiarului în parte.</w:t>
      </w:r>
    </w:p>
    <w:p w:rsidR="002F4154" w:rsidRPr="00473435" w:rsidRDefault="002F4154" w:rsidP="002F4154">
      <w:pPr>
        <w:autoSpaceDE w:val="0"/>
        <w:autoSpaceDN w:val="0"/>
        <w:adjustRightInd w:val="0"/>
        <w:jc w:val="center"/>
        <w:rPr>
          <w:b/>
          <w:bCs/>
          <w:lang w:val="it-IT"/>
        </w:rPr>
      </w:pPr>
    </w:p>
    <w:p w:rsidR="002F4154" w:rsidRPr="00473435" w:rsidRDefault="002F4154" w:rsidP="002F4154">
      <w:pPr>
        <w:autoSpaceDE w:val="0"/>
        <w:autoSpaceDN w:val="0"/>
        <w:adjustRightInd w:val="0"/>
        <w:jc w:val="center"/>
        <w:rPr>
          <w:b/>
          <w:bCs/>
          <w:lang w:val="it-IT"/>
        </w:rPr>
      </w:pPr>
      <w:r w:rsidRPr="00473435">
        <w:rPr>
          <w:b/>
          <w:bCs/>
          <w:lang w:val="it-IT"/>
        </w:rPr>
        <w:t>Art. 8 Prestări extraordinare</w:t>
      </w:r>
    </w:p>
    <w:p w:rsidR="002F4154" w:rsidRPr="00473435" w:rsidRDefault="002F4154" w:rsidP="002F4154">
      <w:pPr>
        <w:autoSpaceDE w:val="0"/>
        <w:autoSpaceDN w:val="0"/>
        <w:adjustRightInd w:val="0"/>
        <w:jc w:val="both"/>
        <w:rPr>
          <w:lang w:val="it-IT"/>
        </w:rPr>
      </w:pPr>
      <w:r w:rsidRPr="00473435">
        <w:rPr>
          <w:lang w:val="it-IT"/>
        </w:rPr>
        <w:t xml:space="preserve">Prestatorul va trebui să îndeplinească </w:t>
      </w:r>
      <w:r w:rsidRPr="00473435">
        <w:rPr>
          <w:b/>
          <w:bCs/>
          <w:lang w:val="it-IT"/>
        </w:rPr>
        <w:t>prestări extraordinare</w:t>
      </w:r>
      <w:r w:rsidRPr="00473435">
        <w:rPr>
          <w:lang w:val="it-IT"/>
        </w:rPr>
        <w:t>, în funcţie de necesităţile neprevăzute şi continuative; în acest caz Prestatorul va trebui să execute aceste prestări fără a înainta pretenţii faţă de tipologia noilor intervenţii, de remunerarea cărora se va avea grijă în baza unei cereri scrise de către Beneficiar, cu un calcul preventiv, după care se va purcede la executarea lucrărilor.</w:t>
      </w:r>
    </w:p>
    <w:p w:rsidR="002F4154" w:rsidRPr="00473435" w:rsidRDefault="002F4154" w:rsidP="002F4154">
      <w:pPr>
        <w:autoSpaceDE w:val="0"/>
        <w:autoSpaceDN w:val="0"/>
        <w:adjustRightInd w:val="0"/>
        <w:jc w:val="both"/>
        <w:rPr>
          <w:lang w:val="it-IT"/>
        </w:rPr>
      </w:pPr>
      <w:r w:rsidRPr="00473435">
        <w:rPr>
          <w:lang w:val="it-IT"/>
        </w:rPr>
        <w:t>Aceste prestări vor putea fi achitate doar dacă vor fi însoţite de un raport corespunzător prezentat de către responsabilul Prestatorului (</w:t>
      </w:r>
      <w:r w:rsidRPr="00473435">
        <w:rPr>
          <w:color w:val="FF0000"/>
          <w:lang w:val="it-IT"/>
        </w:rPr>
        <w:t>Registrele zilnici de evidență a lucrătorilor Prestatorului care au prestat serviciile de curațenie în incinta IMSP AMT Buiucani și Actele zilnice de monitorizare a serviciilor de curățenie  efectuate în subdiviziunile Beneficiarlui)</w:t>
      </w:r>
      <w:r w:rsidRPr="00473435">
        <w:rPr>
          <w:lang w:val="it-IT"/>
        </w:rPr>
        <w:t>, care va confirma momentul începerii şi terminării lucrărilor şi executarea corespunzătoare a acestora.</w:t>
      </w:r>
    </w:p>
    <w:p w:rsidR="002F4154" w:rsidRPr="00473435" w:rsidRDefault="002F4154" w:rsidP="002F4154">
      <w:pPr>
        <w:autoSpaceDE w:val="0"/>
        <w:autoSpaceDN w:val="0"/>
        <w:adjustRightInd w:val="0"/>
        <w:jc w:val="center"/>
        <w:rPr>
          <w:b/>
          <w:bCs/>
          <w:lang w:val="it-IT"/>
        </w:rPr>
      </w:pPr>
    </w:p>
    <w:p w:rsidR="002F4154" w:rsidRPr="00473435" w:rsidRDefault="002F4154" w:rsidP="002F4154">
      <w:pPr>
        <w:autoSpaceDE w:val="0"/>
        <w:autoSpaceDN w:val="0"/>
        <w:adjustRightInd w:val="0"/>
        <w:jc w:val="center"/>
        <w:rPr>
          <w:b/>
          <w:bCs/>
          <w:lang w:val="it-IT"/>
        </w:rPr>
      </w:pPr>
      <w:r w:rsidRPr="00473435">
        <w:rPr>
          <w:b/>
          <w:bCs/>
          <w:lang w:val="it-IT"/>
        </w:rPr>
        <w:t>Art. 9 Obligaţiile Prestatorului faţă de personal.</w:t>
      </w:r>
    </w:p>
    <w:p w:rsidR="002F4154" w:rsidRPr="00473435" w:rsidRDefault="002F4154" w:rsidP="002F4154">
      <w:pPr>
        <w:autoSpaceDE w:val="0"/>
        <w:autoSpaceDN w:val="0"/>
        <w:adjustRightInd w:val="0"/>
        <w:jc w:val="both"/>
        <w:rPr>
          <w:b/>
          <w:bCs/>
          <w:lang w:val="it-IT"/>
        </w:rPr>
      </w:pPr>
      <w:r w:rsidRPr="00473435">
        <w:rPr>
          <w:b/>
          <w:bCs/>
          <w:lang w:val="it-IT"/>
        </w:rPr>
        <w:t>1. Planul de securitate</w:t>
      </w:r>
    </w:p>
    <w:p w:rsidR="002F4154" w:rsidRPr="00473435" w:rsidRDefault="002F4154" w:rsidP="002F4154">
      <w:pPr>
        <w:autoSpaceDE w:val="0"/>
        <w:autoSpaceDN w:val="0"/>
        <w:adjustRightInd w:val="0"/>
        <w:jc w:val="both"/>
        <w:rPr>
          <w:lang w:val="it-IT"/>
        </w:rPr>
      </w:pPr>
      <w:r w:rsidRPr="00473435">
        <w:rPr>
          <w:lang w:val="it-IT"/>
        </w:rPr>
        <w:t xml:space="preserve">Prestatorul va elabora un document unic de evaluare a riscurilor (inclusiv ce țin de securitatea muncii), indicând măsurile care urmează a fi întreprinse pentru eliminarea consecinţelor. </w:t>
      </w:r>
    </w:p>
    <w:p w:rsidR="002F4154" w:rsidRPr="00473435" w:rsidRDefault="002F4154" w:rsidP="002F4154">
      <w:pPr>
        <w:autoSpaceDE w:val="0"/>
        <w:autoSpaceDN w:val="0"/>
        <w:adjustRightInd w:val="0"/>
        <w:jc w:val="both"/>
        <w:rPr>
          <w:lang w:val="it-IT"/>
        </w:rPr>
      </w:pPr>
      <w:r w:rsidRPr="00473435">
        <w:rPr>
          <w:lang w:val="it-IT"/>
        </w:rPr>
        <w:t>Acest document va fi anexat la contractul de prestări servicii şi va constitui parte integrantă şi substanţială a acestuia.</w:t>
      </w:r>
    </w:p>
    <w:p w:rsidR="002F4154" w:rsidRPr="00473435" w:rsidRDefault="002F4154" w:rsidP="002F4154">
      <w:pPr>
        <w:autoSpaceDE w:val="0"/>
        <w:autoSpaceDN w:val="0"/>
        <w:adjustRightInd w:val="0"/>
        <w:jc w:val="both"/>
        <w:rPr>
          <w:b/>
          <w:bCs/>
          <w:lang w:val="it-IT"/>
        </w:rPr>
      </w:pPr>
      <w:r w:rsidRPr="00473435">
        <w:rPr>
          <w:b/>
          <w:bCs/>
          <w:lang w:val="it-IT"/>
        </w:rPr>
        <w:t>Instruire.</w:t>
      </w:r>
    </w:p>
    <w:p w:rsidR="002F4154" w:rsidRPr="00473435" w:rsidRDefault="002F4154" w:rsidP="002F4154">
      <w:pPr>
        <w:autoSpaceDE w:val="0"/>
        <w:autoSpaceDN w:val="0"/>
        <w:adjustRightInd w:val="0"/>
        <w:jc w:val="both"/>
        <w:rPr>
          <w:lang w:val="it-IT"/>
        </w:rPr>
      </w:pPr>
      <w:r w:rsidRPr="00473435">
        <w:rPr>
          <w:lang w:val="it-IT"/>
        </w:rPr>
        <w:t>Prestatorul se obligă să:</w:t>
      </w:r>
    </w:p>
    <w:p w:rsidR="002F4154" w:rsidRPr="00473435" w:rsidRDefault="002F4154" w:rsidP="002F4154">
      <w:pPr>
        <w:autoSpaceDE w:val="0"/>
        <w:autoSpaceDN w:val="0"/>
        <w:adjustRightInd w:val="0"/>
        <w:jc w:val="both"/>
        <w:rPr>
          <w:lang w:val="it-IT"/>
        </w:rPr>
      </w:pPr>
      <w:r w:rsidRPr="00473435">
        <w:rPr>
          <w:lang w:val="it-IT"/>
        </w:rPr>
        <w:t xml:space="preserve">- instruiască angajații permanent la angajare și odată in lună despre tipurile de curățenie ,pregătirea și utilizarea produselor dezinfectante  corect conform concentrației necesare în activitate cu prezența instrucțiunilor respective. </w:t>
      </w:r>
    </w:p>
    <w:p w:rsidR="002F4154" w:rsidRPr="00473435" w:rsidRDefault="002F4154" w:rsidP="002F4154">
      <w:pPr>
        <w:autoSpaceDE w:val="0"/>
        <w:autoSpaceDN w:val="0"/>
        <w:adjustRightInd w:val="0"/>
        <w:jc w:val="both"/>
        <w:rPr>
          <w:lang w:val="it-IT"/>
        </w:rPr>
      </w:pPr>
      <w:r w:rsidRPr="00473435">
        <w:rPr>
          <w:lang w:val="it-IT"/>
        </w:rPr>
        <w:t>- să pună la dispoziţie toate dispozitivele de protecţie individuală împotriva accidentelor în materie de securitate a muncii.</w:t>
      </w:r>
    </w:p>
    <w:p w:rsidR="002F4154" w:rsidRPr="00473435" w:rsidRDefault="002F4154" w:rsidP="002F4154">
      <w:pPr>
        <w:autoSpaceDE w:val="0"/>
        <w:autoSpaceDN w:val="0"/>
        <w:adjustRightInd w:val="0"/>
        <w:jc w:val="both"/>
        <w:rPr>
          <w:b/>
          <w:bCs/>
          <w:lang w:val="it-IT"/>
        </w:rPr>
      </w:pPr>
      <w:r w:rsidRPr="00473435">
        <w:rPr>
          <w:b/>
          <w:bCs/>
          <w:lang w:val="it-IT"/>
        </w:rPr>
        <w:t>2. Contractul de muncă</w:t>
      </w:r>
    </w:p>
    <w:p w:rsidR="002F4154" w:rsidRPr="00473435" w:rsidRDefault="002F4154" w:rsidP="002F4154">
      <w:pPr>
        <w:autoSpaceDE w:val="0"/>
        <w:autoSpaceDN w:val="0"/>
        <w:adjustRightInd w:val="0"/>
        <w:jc w:val="both"/>
        <w:rPr>
          <w:lang w:val="it-IT"/>
        </w:rPr>
      </w:pPr>
      <w:r w:rsidRPr="00473435">
        <w:rPr>
          <w:lang w:val="it-IT"/>
        </w:rPr>
        <w:t>Prestatorul va trebui să angajeze braţele de muncă apte conform cerinţelor actelor  normative în vigoare cu privire la angajaţii instituţiei din sector. Raporturile de muncă, vor continua în cadrul companiei Prestatorului.</w:t>
      </w:r>
    </w:p>
    <w:p w:rsidR="002F4154" w:rsidRPr="00473435" w:rsidRDefault="002F4154" w:rsidP="002F4154">
      <w:pPr>
        <w:autoSpaceDE w:val="0"/>
        <w:autoSpaceDN w:val="0"/>
        <w:adjustRightInd w:val="0"/>
        <w:jc w:val="both"/>
        <w:rPr>
          <w:lang w:val="it-IT"/>
        </w:rPr>
      </w:pPr>
      <w:r w:rsidRPr="00473435">
        <w:rPr>
          <w:lang w:val="it-IT"/>
        </w:rPr>
        <w:t>Rămâne, totuşi, stabilit că Beneficiarul va fi în afara relaţiilor juridice care vor fi stabilite între Prestator şi personalul angajat al acesteea.</w:t>
      </w:r>
    </w:p>
    <w:p w:rsidR="002F4154" w:rsidRPr="00473435" w:rsidRDefault="002F4154" w:rsidP="002F4154">
      <w:pPr>
        <w:autoSpaceDE w:val="0"/>
        <w:autoSpaceDN w:val="0"/>
        <w:adjustRightInd w:val="0"/>
        <w:jc w:val="both"/>
        <w:rPr>
          <w:b/>
          <w:bCs/>
          <w:lang w:val="it-IT"/>
        </w:rPr>
      </w:pPr>
      <w:r w:rsidRPr="00473435">
        <w:rPr>
          <w:b/>
          <w:bCs/>
          <w:lang w:val="it-IT"/>
        </w:rPr>
        <w:t>3. Obligaţiile de asigurare</w:t>
      </w:r>
    </w:p>
    <w:p w:rsidR="002F4154" w:rsidRPr="00473435" w:rsidRDefault="002F4154" w:rsidP="002F4154">
      <w:pPr>
        <w:autoSpaceDE w:val="0"/>
        <w:autoSpaceDN w:val="0"/>
        <w:adjustRightInd w:val="0"/>
        <w:jc w:val="both"/>
        <w:rPr>
          <w:lang w:val="it-IT"/>
        </w:rPr>
      </w:pPr>
      <w:r w:rsidRPr="00473435">
        <w:rPr>
          <w:lang w:val="it-IT"/>
        </w:rPr>
        <w:t>Toate obligaţiile de asigurare contra accidentelor, de asigurare socială şi altele sunt pe seama Prestatorului, care este singurul responsabil, chiar şi prin derogarea normelor care vor dispune obligaţia de plată pe seama Beneficiarului. Se exclude orice drept de despăgubire în favoarea Prestatorului. În cazul în care va exista un act administrativ și/sau judiciar executoriu, în baza căruia Beneficiarul va fi obligat la repararea unor evetuale prejudicii din cele descrise în prezentul punct, Prestatorul se obligă să compenseze integral orice cheltuieli și orice micșorare a patrimoniului Beneficiarului.</w:t>
      </w:r>
    </w:p>
    <w:p w:rsidR="002F4154" w:rsidRPr="00473435" w:rsidRDefault="002F4154" w:rsidP="002F4154">
      <w:pPr>
        <w:autoSpaceDE w:val="0"/>
        <w:autoSpaceDN w:val="0"/>
        <w:adjustRightInd w:val="0"/>
        <w:jc w:val="both"/>
        <w:rPr>
          <w:b/>
          <w:bCs/>
          <w:lang w:val="it-IT"/>
        </w:rPr>
      </w:pPr>
      <w:r w:rsidRPr="00473435">
        <w:rPr>
          <w:b/>
          <w:bCs/>
          <w:lang w:val="it-IT"/>
        </w:rPr>
        <w:t>4. Alte obligaţii</w:t>
      </w:r>
    </w:p>
    <w:p w:rsidR="002F4154" w:rsidRPr="00473435" w:rsidRDefault="002F4154" w:rsidP="002F4154">
      <w:pPr>
        <w:autoSpaceDE w:val="0"/>
        <w:autoSpaceDN w:val="0"/>
        <w:adjustRightInd w:val="0"/>
        <w:jc w:val="both"/>
        <w:rPr>
          <w:lang w:val="it-IT"/>
        </w:rPr>
      </w:pPr>
      <w:r w:rsidRPr="00473435">
        <w:rPr>
          <w:lang w:val="it-IT"/>
        </w:rPr>
        <w:lastRenderedPageBreak/>
        <w:t xml:space="preserve">Prestatorul va avea grijă să împartă, personalului angajat, dispoziţiile necesare pentru o executare corectă şi punctuală, conform prescrierilor conţinute în prezentul caiet de sarcini specială, de asemenea, va avea grijă să pună la dispoziţia şefilor de echipe identificaţi drept referenţi copia sarcinii tehnice pentru a permite o consultaţie uşoară şi frecventă cu scopul de a evita contestaţiile cu privire la modalităţile şi termenele de executare a serviciului. </w:t>
      </w:r>
    </w:p>
    <w:p w:rsidR="002F4154" w:rsidRPr="00473435" w:rsidRDefault="002F4154" w:rsidP="002F4154">
      <w:pPr>
        <w:autoSpaceDE w:val="0"/>
        <w:autoSpaceDN w:val="0"/>
        <w:adjustRightInd w:val="0"/>
        <w:jc w:val="both"/>
        <w:rPr>
          <w:lang w:val="it-IT"/>
        </w:rPr>
      </w:pPr>
      <w:r w:rsidRPr="00473435">
        <w:rPr>
          <w:lang w:val="it-IT"/>
        </w:rPr>
        <w:t xml:space="preserve">Prestatorul va asigura completarea și prezentarea la prestarea serviciilor obiect al Contractului, echipele integral completate cu personal. Necompletarea integrală cu personal a echipei, va fi prezumată ca inefectivă în prestarea în volum deplin a serviciilor obiect al prezentului Contract și va diminua proporțional cuantumul prețului serviciilor ce urmează a fi achitate de către Beneficiar, după formula: </w:t>
      </w:r>
    </w:p>
    <w:p w:rsidR="002F4154" w:rsidRPr="00473435" w:rsidRDefault="002F4154" w:rsidP="002F4154">
      <w:pPr>
        <w:autoSpaceDE w:val="0"/>
        <w:autoSpaceDN w:val="0"/>
        <w:adjustRightInd w:val="0"/>
        <w:jc w:val="both"/>
        <w:rPr>
          <w:lang w:val="it-IT"/>
        </w:rPr>
      </w:pPr>
      <w:r w:rsidRPr="00473435">
        <w:rPr>
          <w:lang w:val="it-IT"/>
        </w:rPr>
        <w:t xml:space="preserve">(Slt/Ntp)/Z x Npp = Szp; Sla = suma Szp în cadrul unei luni calendaristice. </w:t>
      </w:r>
    </w:p>
    <w:p w:rsidR="002F4154" w:rsidRPr="00473435" w:rsidRDefault="002F4154" w:rsidP="002F4154">
      <w:pPr>
        <w:autoSpaceDE w:val="0"/>
        <w:autoSpaceDN w:val="0"/>
        <w:adjustRightInd w:val="0"/>
        <w:jc w:val="both"/>
        <w:rPr>
          <w:lang w:val="it-IT"/>
        </w:rPr>
      </w:pPr>
      <w:r w:rsidRPr="00473435">
        <w:rPr>
          <w:lang w:val="it-IT"/>
        </w:rPr>
        <w:t>Unde,</w:t>
      </w:r>
    </w:p>
    <w:p w:rsidR="002F4154" w:rsidRPr="00473435" w:rsidRDefault="002F4154" w:rsidP="002F4154">
      <w:pPr>
        <w:autoSpaceDE w:val="0"/>
        <w:autoSpaceDN w:val="0"/>
        <w:adjustRightInd w:val="0"/>
        <w:jc w:val="both"/>
        <w:rPr>
          <w:lang w:val="it-IT"/>
        </w:rPr>
      </w:pPr>
      <w:r w:rsidRPr="00473435">
        <w:rPr>
          <w:lang w:val="it-IT"/>
        </w:rPr>
        <w:t>Slt – reprezentă prețul lunar total al serviciilor de curățenie pentru subdiviziunea concretă a beneficiaruluiîn care este arondată echipa de curățenie a Prestatorului;</w:t>
      </w:r>
    </w:p>
    <w:p w:rsidR="002F4154" w:rsidRPr="00473435" w:rsidRDefault="002F4154" w:rsidP="002F4154">
      <w:pPr>
        <w:autoSpaceDE w:val="0"/>
        <w:autoSpaceDN w:val="0"/>
        <w:adjustRightInd w:val="0"/>
        <w:jc w:val="both"/>
        <w:rPr>
          <w:lang w:val="it-IT"/>
        </w:rPr>
      </w:pPr>
      <w:r w:rsidRPr="00473435">
        <w:rPr>
          <w:lang w:val="it-IT"/>
        </w:rPr>
        <w:t>Ntp – numărul total convenit conform contractului, al personalului echpei Prestatorului, arondate subdiviziunii concrete a Beneficiarului;</w:t>
      </w:r>
    </w:p>
    <w:p w:rsidR="002F4154" w:rsidRPr="00473435" w:rsidRDefault="002F4154" w:rsidP="002F4154">
      <w:pPr>
        <w:autoSpaceDE w:val="0"/>
        <w:autoSpaceDN w:val="0"/>
        <w:adjustRightInd w:val="0"/>
        <w:jc w:val="both"/>
        <w:rPr>
          <w:lang w:val="it-IT"/>
        </w:rPr>
      </w:pPr>
      <w:r w:rsidRPr="00473435">
        <w:rPr>
          <w:lang w:val="it-IT"/>
        </w:rPr>
        <w:t>Z- numărul zilelor în care urmează a fi prestate serviciile de către echipa Prestatorului, în cadrul unei luni calendaristice (de facturare), conform prezentului contract, în subdiviziunile concrete a Beneficiarului;</w:t>
      </w:r>
    </w:p>
    <w:p w:rsidR="002F4154" w:rsidRPr="00473435" w:rsidRDefault="002F4154" w:rsidP="002F4154">
      <w:pPr>
        <w:autoSpaceDE w:val="0"/>
        <w:autoSpaceDN w:val="0"/>
        <w:adjustRightInd w:val="0"/>
        <w:jc w:val="both"/>
        <w:rPr>
          <w:lang w:val="it-IT"/>
        </w:rPr>
      </w:pPr>
      <w:r w:rsidRPr="00473435">
        <w:rPr>
          <w:lang w:val="it-IT"/>
        </w:rPr>
        <w:t xml:space="preserve">Npp – numărul zilnic total al personalului echipei Prestatorului arondate subdiviziunii concrete a Beneficiarului, care s-a prezentat la o dată calendaristică concretă, pentru a presta serviciile obiect al contractului, în cadrul subdiviziunii concrete a Beneficiarului, fapt atestat prin </w:t>
      </w:r>
      <w:r w:rsidRPr="00473435">
        <w:rPr>
          <w:color w:val="FF0000"/>
          <w:lang w:val="it-IT"/>
        </w:rPr>
        <w:t>Registrele zilnici de evidență a lucrătorilor Prestatorului care au prestat serviciile de curațenie în incinta IMSP AMT Buiucani;</w:t>
      </w:r>
    </w:p>
    <w:p w:rsidR="002F4154" w:rsidRPr="00473435" w:rsidRDefault="002F4154" w:rsidP="002F4154">
      <w:pPr>
        <w:autoSpaceDE w:val="0"/>
        <w:autoSpaceDN w:val="0"/>
        <w:adjustRightInd w:val="0"/>
        <w:jc w:val="both"/>
        <w:rPr>
          <w:lang w:val="it-IT"/>
        </w:rPr>
      </w:pPr>
      <w:r w:rsidRPr="00473435">
        <w:rPr>
          <w:lang w:val="it-IT"/>
        </w:rPr>
        <w:t>Szp – valoarea prețului zilnic acceptat al serviciilor prestate de numărul prezend de personal din echipa Prestatorului arondată în cadrul subdiviziunii concrete a Beneficiarului;</w:t>
      </w:r>
    </w:p>
    <w:p w:rsidR="002F4154" w:rsidRPr="00473435" w:rsidRDefault="002F4154" w:rsidP="002F4154">
      <w:pPr>
        <w:autoSpaceDE w:val="0"/>
        <w:autoSpaceDN w:val="0"/>
        <w:adjustRightInd w:val="0"/>
        <w:jc w:val="both"/>
        <w:rPr>
          <w:lang w:val="it-IT"/>
        </w:rPr>
      </w:pPr>
      <w:r w:rsidRPr="00473435">
        <w:rPr>
          <w:lang w:val="it-IT"/>
        </w:rPr>
        <w:t>Sla – valoarea lunară a prețului serviciilor prestate de numărul prezend de personal din echipa Prestatorului arondată în cadrul subdiviziunii concrete a Beneficiarului;</w:t>
      </w:r>
    </w:p>
    <w:p w:rsidR="002F4154" w:rsidRPr="00473435" w:rsidRDefault="002F4154" w:rsidP="002F4154">
      <w:pPr>
        <w:autoSpaceDE w:val="0"/>
        <w:autoSpaceDN w:val="0"/>
        <w:adjustRightInd w:val="0"/>
        <w:jc w:val="both"/>
        <w:rPr>
          <w:lang w:val="it-IT"/>
        </w:rPr>
      </w:pPr>
    </w:p>
    <w:p w:rsidR="002F4154" w:rsidRPr="00473435" w:rsidRDefault="002F4154" w:rsidP="002F4154">
      <w:pPr>
        <w:autoSpaceDE w:val="0"/>
        <w:autoSpaceDN w:val="0"/>
        <w:adjustRightInd w:val="0"/>
        <w:jc w:val="both"/>
        <w:rPr>
          <w:lang w:val="it-IT"/>
        </w:rPr>
      </w:pPr>
      <w:r w:rsidRPr="00473435">
        <w:rPr>
          <w:lang w:val="it-IT"/>
        </w:rPr>
        <w:t>În desfăşurarea serviciului trebuie evitat orice impediment sau deranj care ar putea afecta desfăşurarea normală a activităţilor serviciilor medicale ale Beneficiarului.</w:t>
      </w:r>
    </w:p>
    <w:p w:rsidR="002F4154" w:rsidRPr="00473435" w:rsidRDefault="002F4154" w:rsidP="002F4154">
      <w:pPr>
        <w:autoSpaceDE w:val="0"/>
        <w:autoSpaceDN w:val="0"/>
        <w:adjustRightInd w:val="0"/>
        <w:jc w:val="both"/>
        <w:rPr>
          <w:lang w:val="it-IT"/>
        </w:rPr>
      </w:pPr>
      <w:r w:rsidRPr="00473435">
        <w:rPr>
          <w:lang w:val="it-IT"/>
        </w:rPr>
        <w:t>Angajaţii Prestatorului sunt obligaţi să manifeste  un comportament educat şi corect,comunicare adecvată faţă de pacienți, cât şi faţă de colaboratorii  Beneficiarului,cu o voce redusă şi să acţioneze de fiecare dată profesional.</w:t>
      </w:r>
    </w:p>
    <w:p w:rsidR="002F4154" w:rsidRPr="00473435" w:rsidRDefault="002F4154" w:rsidP="002F4154">
      <w:pPr>
        <w:autoSpaceDE w:val="0"/>
        <w:autoSpaceDN w:val="0"/>
        <w:adjustRightInd w:val="0"/>
        <w:jc w:val="both"/>
        <w:rPr>
          <w:lang w:val="it-IT"/>
        </w:rPr>
      </w:pPr>
      <w:r w:rsidRPr="00473435">
        <w:rPr>
          <w:lang w:val="it-IT"/>
        </w:rPr>
        <w:t>În special, Prestatorul trebuie să aibă grijă ca propriul personal trimis în secţii şi în subdiviziunile medicale ale Beneficiarului:</w:t>
      </w:r>
    </w:p>
    <w:p w:rsidR="002F4154" w:rsidRPr="00473435" w:rsidRDefault="002F4154" w:rsidP="002F4154">
      <w:pPr>
        <w:autoSpaceDE w:val="0"/>
        <w:autoSpaceDN w:val="0"/>
        <w:adjustRightInd w:val="0"/>
        <w:jc w:val="both"/>
        <w:rPr>
          <w:lang w:val="it-IT"/>
        </w:rPr>
      </w:pPr>
      <w:r w:rsidRPr="00473435">
        <w:rPr>
          <w:lang w:val="it-IT"/>
        </w:rPr>
        <w:t>- să aibă întotdeauna cu sine un document de identitate personală-ecuson;</w:t>
      </w:r>
    </w:p>
    <w:p w:rsidR="002F4154" w:rsidRPr="00473435" w:rsidRDefault="002F4154" w:rsidP="002F4154">
      <w:pPr>
        <w:autoSpaceDE w:val="0"/>
        <w:autoSpaceDN w:val="0"/>
        <w:adjustRightInd w:val="0"/>
        <w:jc w:val="both"/>
        <w:rPr>
          <w:lang w:val="it-IT"/>
        </w:rPr>
      </w:pPr>
      <w:r w:rsidRPr="00473435">
        <w:rPr>
          <w:lang w:val="it-IT"/>
        </w:rPr>
        <w:t>- să anunțe și să restituie imediat lucrurile (oricare ar fi valoarea acestora) găsite în cadrul structurilor deservite, propriului responsabil direct care va trebui să le înmâneze Beneficiarului sau Şefului de subdiviziune a Beneficiarului;</w:t>
      </w:r>
    </w:p>
    <w:p w:rsidR="002F4154" w:rsidRPr="00473435" w:rsidRDefault="002F4154" w:rsidP="002F4154">
      <w:pPr>
        <w:autoSpaceDE w:val="0"/>
        <w:autoSpaceDN w:val="0"/>
        <w:adjustRightInd w:val="0"/>
        <w:jc w:val="both"/>
        <w:rPr>
          <w:lang w:val="it-IT"/>
        </w:rPr>
      </w:pPr>
      <w:r w:rsidRPr="00473435">
        <w:rPr>
          <w:lang w:val="it-IT"/>
        </w:rPr>
        <w:t>- să semnaleze imediat organelor competente ale Beneficiarului şi propriului responsabil direct deficienţele  pe care le va depista în timpul desfăşurării serviciului;</w:t>
      </w:r>
    </w:p>
    <w:p w:rsidR="002F4154" w:rsidRPr="00473435" w:rsidRDefault="002F4154" w:rsidP="002F4154">
      <w:pPr>
        <w:autoSpaceDE w:val="0"/>
        <w:autoSpaceDN w:val="0"/>
        <w:adjustRightInd w:val="0"/>
        <w:jc w:val="both"/>
        <w:rPr>
          <w:lang w:val="pt-BR"/>
        </w:rPr>
      </w:pPr>
      <w:r w:rsidRPr="00473435">
        <w:rPr>
          <w:lang w:val="pt-BR"/>
        </w:rPr>
        <w:t>- refuze orice remunerare suplimentară şi/sau cadou.</w:t>
      </w:r>
    </w:p>
    <w:p w:rsidR="002F4154" w:rsidRPr="00473435" w:rsidRDefault="002F4154" w:rsidP="002F4154">
      <w:pPr>
        <w:autoSpaceDE w:val="0"/>
        <w:autoSpaceDN w:val="0"/>
        <w:adjustRightInd w:val="0"/>
        <w:jc w:val="both"/>
        <w:rPr>
          <w:lang w:val="pt-BR"/>
        </w:rPr>
      </w:pPr>
      <w:r w:rsidRPr="00473435">
        <w:rPr>
          <w:lang w:val="pt-BR"/>
        </w:rPr>
        <w:t>Prestatorul este responsabilă de comportamentul angajaţilor săi şi de nerespectarea prezentei sarcini, de asemenea este, direct responsabilă de daunele provocate terţilor, fie că aceştia sunt clienţi sau angajaţi ai Beneficiarului.</w:t>
      </w:r>
    </w:p>
    <w:p w:rsidR="002F4154" w:rsidRPr="00473435" w:rsidRDefault="002F4154" w:rsidP="002F4154">
      <w:pPr>
        <w:autoSpaceDE w:val="0"/>
        <w:autoSpaceDN w:val="0"/>
        <w:adjustRightInd w:val="0"/>
        <w:jc w:val="both"/>
        <w:rPr>
          <w:lang w:val="it-IT"/>
        </w:rPr>
      </w:pPr>
      <w:r w:rsidRPr="00473435">
        <w:rPr>
          <w:lang w:val="it-IT"/>
        </w:rPr>
        <w:t>Întreg personalul Prestatorului va trebui să poarte uniformă de culoarea solicitată/agreată de Beneficiar.</w:t>
      </w:r>
    </w:p>
    <w:p w:rsidR="002F4154" w:rsidRPr="00473435" w:rsidRDefault="002F4154" w:rsidP="002F4154">
      <w:pPr>
        <w:autoSpaceDE w:val="0"/>
        <w:autoSpaceDN w:val="0"/>
        <w:adjustRightInd w:val="0"/>
        <w:jc w:val="both"/>
        <w:rPr>
          <w:lang w:val="pt-BR"/>
        </w:rPr>
      </w:pPr>
      <w:r w:rsidRPr="00473435">
        <w:rPr>
          <w:lang w:val="pt-BR"/>
        </w:rPr>
        <w:lastRenderedPageBreak/>
        <w:t>Această uniformă va trebui menţinută perfect curată. În plus, personalul Prestatorului în timpul desfăşurării serviciului va trebui să ţină în evidenţă inscripţia cu numele, prenumele şi fotografia.</w:t>
      </w:r>
    </w:p>
    <w:p w:rsidR="002F4154" w:rsidRPr="00473435" w:rsidRDefault="002F4154" w:rsidP="002F4154">
      <w:pPr>
        <w:autoSpaceDE w:val="0"/>
        <w:autoSpaceDN w:val="0"/>
        <w:adjustRightInd w:val="0"/>
        <w:jc w:val="both"/>
        <w:rPr>
          <w:lang w:val="pt-BR"/>
        </w:rPr>
      </w:pPr>
      <w:r w:rsidRPr="00473435">
        <w:rPr>
          <w:lang w:val="pt-BR"/>
        </w:rPr>
        <w:t xml:space="preserve">Prestatorul şi personalul angajat al acesteea vor trebui să respecte toate normele cu caracter general şi special emise de către Instituţia Medicală a Beneficiarului pentru propriul personal. </w:t>
      </w:r>
    </w:p>
    <w:p w:rsidR="002F4154" w:rsidRPr="00473435" w:rsidRDefault="002F4154" w:rsidP="002F4154">
      <w:pPr>
        <w:autoSpaceDE w:val="0"/>
        <w:autoSpaceDN w:val="0"/>
        <w:adjustRightInd w:val="0"/>
        <w:jc w:val="both"/>
        <w:rPr>
          <w:lang w:val="it-IT"/>
        </w:rPr>
      </w:pPr>
      <w:r w:rsidRPr="00473435">
        <w:rPr>
          <w:lang w:val="pt-BR"/>
        </w:rPr>
        <w:t xml:space="preserve">Prestatorul va trebui să identifice un reprezentant de-al său în calitate de şef de echipă, împuternicit sau referent de încredere în cadrul fiecărei structuri care va putea fi disponibil în orice moment, care să aibă puterea şi mijloacele necesare pentru a îndeplini orice prevedere referitoare la obligaţiile contractuale. Numele, numărul de telefon, adresa şi domiciliul acestui reprezentant vor trebui să fie cunoscute. În plus, acesta va trebui să fie uşor de contactat pe parcursul întregii </w:t>
      </w:r>
      <w:r w:rsidRPr="00473435">
        <w:rPr>
          <w:lang w:val="it-IT"/>
        </w:rPr>
        <w:t>zile pentru eventuale lucrări extraordinare urgente. În caz de absenţă a acestui reprezentant va trebui indicat un altul cu împuterniciri depline.</w:t>
      </w:r>
    </w:p>
    <w:p w:rsidR="002F4154" w:rsidRPr="00473435" w:rsidRDefault="002F4154" w:rsidP="002F4154">
      <w:pPr>
        <w:autoSpaceDE w:val="0"/>
        <w:autoSpaceDN w:val="0"/>
        <w:adjustRightInd w:val="0"/>
        <w:jc w:val="both"/>
        <w:rPr>
          <w:lang w:val="it-IT"/>
        </w:rPr>
      </w:pPr>
      <w:r w:rsidRPr="00473435">
        <w:rPr>
          <w:lang w:val="it-IT"/>
        </w:rPr>
        <w:t>Toate contestările adresate reprezentantului Prestatorului menționat mai sus, vor fi opozabile Prestatorului, de aceea, în afară de nume va trebui transmisă o împuternicire pentru a putea acţiona pe numele şi contul Prestatorului.</w:t>
      </w:r>
    </w:p>
    <w:p w:rsidR="002F4154" w:rsidRPr="00473435" w:rsidRDefault="002F4154" w:rsidP="002F4154">
      <w:pPr>
        <w:autoSpaceDE w:val="0"/>
        <w:autoSpaceDN w:val="0"/>
        <w:adjustRightInd w:val="0"/>
        <w:jc w:val="both"/>
        <w:rPr>
          <w:lang w:val="it-IT"/>
        </w:rPr>
      </w:pPr>
      <w:r w:rsidRPr="00473435">
        <w:rPr>
          <w:lang w:val="it-IT"/>
        </w:rPr>
        <w:t xml:space="preserve">Fiecare subdiviziune a Beneficiarului, va pune la dispoziţie echipei arondate a Prestatorului, o zonă-depozit pentru stocarea materialului necesar la executarea serviciului, alimentată cu energie electrică, apă şi canalizare </w:t>
      </w:r>
    </w:p>
    <w:p w:rsidR="002F4154" w:rsidRPr="00473435" w:rsidRDefault="002F4154" w:rsidP="002F4154">
      <w:pPr>
        <w:autoSpaceDE w:val="0"/>
        <w:autoSpaceDN w:val="0"/>
        <w:adjustRightInd w:val="0"/>
        <w:jc w:val="both"/>
        <w:rPr>
          <w:b/>
          <w:bCs/>
          <w:lang w:val="it-IT"/>
        </w:rPr>
      </w:pPr>
      <w:r w:rsidRPr="00473435">
        <w:rPr>
          <w:b/>
          <w:bCs/>
          <w:lang w:val="it-IT"/>
        </w:rPr>
        <w:t>Art. 10 Raport tehnic</w:t>
      </w:r>
    </w:p>
    <w:p w:rsidR="002F4154" w:rsidRPr="00473435" w:rsidRDefault="002F4154" w:rsidP="002F4154">
      <w:pPr>
        <w:autoSpaceDE w:val="0"/>
        <w:autoSpaceDN w:val="0"/>
        <w:adjustRightInd w:val="0"/>
        <w:jc w:val="both"/>
        <w:rPr>
          <w:lang w:val="it-IT"/>
        </w:rPr>
      </w:pPr>
      <w:r w:rsidRPr="00473435">
        <w:rPr>
          <w:lang w:val="it-IT"/>
        </w:rPr>
        <w:t>Prestatorul odată cu depunerea ofertei va trebui să prezinte sub sancţiunea rezoluțiunii contractului, un raport tehnic întocmit pe hârtie simplă şi semnat de către reprezentantul Prestatorului, care să ilustreze propunerile tehnice şi organizatorice pe care Prestatorul intenţionează să le realizeze în vederea executării seviciului,indicând:</w:t>
      </w:r>
    </w:p>
    <w:p w:rsidR="002F4154" w:rsidRPr="00473435" w:rsidRDefault="002F4154" w:rsidP="002F4154">
      <w:pPr>
        <w:autoSpaceDE w:val="0"/>
        <w:autoSpaceDN w:val="0"/>
        <w:adjustRightInd w:val="0"/>
        <w:jc w:val="both"/>
        <w:rPr>
          <w:lang w:val="it-IT"/>
        </w:rPr>
      </w:pPr>
      <w:r w:rsidRPr="00473435">
        <w:rPr>
          <w:lang w:val="it-IT"/>
        </w:rPr>
        <w:t>- metodologia care intenţionează să le întreprindă pentru a furniza serviciile,</w:t>
      </w:r>
    </w:p>
    <w:p w:rsidR="002F4154" w:rsidRPr="00473435" w:rsidRDefault="002F4154" w:rsidP="002F4154">
      <w:pPr>
        <w:autoSpaceDE w:val="0"/>
        <w:autoSpaceDN w:val="0"/>
        <w:adjustRightInd w:val="0"/>
        <w:jc w:val="both"/>
        <w:rPr>
          <w:lang w:val="it-IT"/>
        </w:rPr>
      </w:pPr>
      <w:r w:rsidRPr="00473435">
        <w:rPr>
          <w:lang w:val="it-IT"/>
        </w:rPr>
        <w:t>- lista produselor chimice, anexând fişă tehnică si toxicologica a produselor,</w:t>
      </w:r>
    </w:p>
    <w:p w:rsidR="002F4154" w:rsidRPr="00473435" w:rsidRDefault="002F4154" w:rsidP="002F4154">
      <w:pPr>
        <w:autoSpaceDE w:val="0"/>
        <w:autoSpaceDN w:val="0"/>
        <w:adjustRightInd w:val="0"/>
        <w:jc w:val="both"/>
        <w:rPr>
          <w:lang w:val="it-IT"/>
        </w:rPr>
      </w:pPr>
      <w:r w:rsidRPr="00473435">
        <w:rPr>
          <w:lang w:val="it-IT"/>
        </w:rPr>
        <w:t>- lista utilajelor care vor fi folosite cu fişele tehnice relative,</w:t>
      </w:r>
    </w:p>
    <w:p w:rsidR="002F4154" w:rsidRPr="00473435" w:rsidRDefault="002F4154" w:rsidP="002F4154">
      <w:pPr>
        <w:autoSpaceDE w:val="0"/>
        <w:autoSpaceDN w:val="0"/>
        <w:adjustRightInd w:val="0"/>
        <w:jc w:val="both"/>
        <w:rPr>
          <w:lang w:val="it-IT"/>
        </w:rPr>
      </w:pPr>
      <w:r w:rsidRPr="00473435">
        <w:rPr>
          <w:lang w:val="it-IT"/>
        </w:rPr>
        <w:t>- lista utilajelor care compana intentioneaza sa foloseasca pentru servicii.</w:t>
      </w:r>
    </w:p>
    <w:p w:rsidR="002F4154" w:rsidRPr="00473435" w:rsidRDefault="002F4154" w:rsidP="002F4154">
      <w:pPr>
        <w:autoSpaceDE w:val="0"/>
        <w:autoSpaceDN w:val="0"/>
        <w:adjustRightInd w:val="0"/>
        <w:jc w:val="both"/>
        <w:rPr>
          <w:lang w:val="it-IT"/>
        </w:rPr>
      </w:pPr>
      <w:r w:rsidRPr="00473435">
        <w:rPr>
          <w:lang w:val="it-IT"/>
        </w:rPr>
        <w:t>Prestatorul, va trebui să prezinte și respecta o declaratie care va atesta experiența dobândită în sectorul solubrizării si dezinfectării în instituțiile medicale din Republica Moldova.</w:t>
      </w:r>
    </w:p>
    <w:p w:rsidR="002F4154" w:rsidRPr="00473435" w:rsidRDefault="002F4154" w:rsidP="002F4154">
      <w:pPr>
        <w:autoSpaceDE w:val="0"/>
        <w:autoSpaceDN w:val="0"/>
        <w:adjustRightInd w:val="0"/>
        <w:jc w:val="both"/>
        <w:rPr>
          <w:lang w:val="it-IT"/>
        </w:rPr>
      </w:pPr>
      <w:r w:rsidRPr="00473435">
        <w:rPr>
          <w:lang w:val="it-IT"/>
        </w:rPr>
        <w:t>Prestatorul va prezenta și respecta programul de instruire igienică a persoanelor ce vor furniza serviciul.</w:t>
      </w:r>
    </w:p>
    <w:p w:rsidR="002F4154" w:rsidRPr="00473435" w:rsidRDefault="002F4154" w:rsidP="002F4154">
      <w:pPr>
        <w:autoSpaceDE w:val="0"/>
        <w:autoSpaceDN w:val="0"/>
        <w:adjustRightInd w:val="0"/>
        <w:jc w:val="both"/>
        <w:rPr>
          <w:lang w:val="it-IT"/>
        </w:rPr>
      </w:pPr>
      <w:r w:rsidRPr="00473435">
        <w:rPr>
          <w:lang w:val="it-IT"/>
        </w:rPr>
        <w:t>Prestatorul va prezenta și respecta un sistem de autocontrol al serviciului efectuat şi sistemul de control, în contradictoriu în prezenţa persoanei responsabile indicat de fiecare subdiviziune a Beneficiarului în parte.</w:t>
      </w:r>
    </w:p>
    <w:p w:rsidR="002F4154" w:rsidRPr="00473435" w:rsidRDefault="002F4154" w:rsidP="002F4154">
      <w:pPr>
        <w:autoSpaceDE w:val="0"/>
        <w:autoSpaceDN w:val="0"/>
        <w:adjustRightInd w:val="0"/>
        <w:jc w:val="both"/>
        <w:rPr>
          <w:lang w:val="it-IT"/>
        </w:rPr>
      </w:pPr>
      <w:r w:rsidRPr="00473435">
        <w:rPr>
          <w:lang w:val="it-IT"/>
        </w:rPr>
        <w:t>Prestatorul va prezenta și actualiza o organigrama operativa.</w:t>
      </w:r>
    </w:p>
    <w:p w:rsidR="002F4154" w:rsidRPr="00473435" w:rsidRDefault="002F4154" w:rsidP="002F4154">
      <w:pPr>
        <w:autoSpaceDE w:val="0"/>
        <w:autoSpaceDN w:val="0"/>
        <w:adjustRightInd w:val="0"/>
        <w:jc w:val="both"/>
        <w:rPr>
          <w:lang w:val="it-IT"/>
        </w:rPr>
      </w:pPr>
      <w:r w:rsidRPr="00473435">
        <w:rPr>
          <w:lang w:val="it-IT"/>
        </w:rPr>
        <w:t>Prestatorul  va lua cunoştinţă cu structurile în care vor fi prestate serviciile obiect al Contractului.</w:t>
      </w:r>
    </w:p>
    <w:p w:rsidR="002F4154" w:rsidRPr="00473435" w:rsidRDefault="002F4154" w:rsidP="002F4154">
      <w:pPr>
        <w:autoSpaceDE w:val="0"/>
        <w:autoSpaceDN w:val="0"/>
        <w:adjustRightInd w:val="0"/>
        <w:jc w:val="both"/>
        <w:rPr>
          <w:b/>
          <w:bCs/>
          <w:lang w:val="it-IT"/>
        </w:rPr>
      </w:pPr>
      <w:r w:rsidRPr="00473435">
        <w:rPr>
          <w:b/>
          <w:bCs/>
          <w:lang w:val="it-IT"/>
        </w:rPr>
        <w:t>Art. 11 Documentaţia administrativa(în Doc. Licitaţie)</w:t>
      </w:r>
    </w:p>
    <w:p w:rsidR="002F4154" w:rsidRPr="00473435" w:rsidRDefault="002F4154" w:rsidP="002F4154">
      <w:pPr>
        <w:autoSpaceDE w:val="0"/>
        <w:autoSpaceDN w:val="0"/>
        <w:adjustRightInd w:val="0"/>
        <w:jc w:val="both"/>
        <w:rPr>
          <w:i/>
          <w:iCs/>
          <w:lang w:val="it-IT"/>
        </w:rPr>
      </w:pPr>
      <w:r w:rsidRPr="00473435">
        <w:rPr>
          <w:i/>
          <w:iCs/>
          <w:lang w:val="it-IT"/>
        </w:rPr>
        <w:t>Documentele prezentate de către participanţi:</w:t>
      </w:r>
    </w:p>
    <w:p w:rsidR="002F4154" w:rsidRPr="00AF5B95" w:rsidRDefault="002F4154" w:rsidP="002F4154">
      <w:pPr>
        <w:autoSpaceDE w:val="0"/>
        <w:autoSpaceDN w:val="0"/>
        <w:adjustRightInd w:val="0"/>
        <w:jc w:val="both"/>
        <w:rPr>
          <w:lang w:val="en-US"/>
        </w:rPr>
      </w:pPr>
      <w:r w:rsidRPr="00473435">
        <w:rPr>
          <w:lang w:val="it-IT"/>
        </w:rPr>
        <w:t>- Lista documentelor se regase</w:t>
      </w:r>
      <w:r w:rsidRPr="00AF5B95">
        <w:rPr>
          <w:lang w:val="en-US"/>
        </w:rPr>
        <w:t>ște în documentele de licitație, documentele solicitate vor fi prezentate cel tîrziu timp de 3 zile de la solicitare, Beneficiarul își rezervă dreptul de a solicita și alte documente/acte confirmative în vederea atestării celor declarate în ofertă.</w:t>
      </w:r>
    </w:p>
    <w:p w:rsidR="002F4154" w:rsidRPr="00AF5B95" w:rsidRDefault="002F4154" w:rsidP="002F4154">
      <w:pPr>
        <w:autoSpaceDE w:val="0"/>
        <w:autoSpaceDN w:val="0"/>
        <w:adjustRightInd w:val="0"/>
        <w:jc w:val="both"/>
        <w:rPr>
          <w:lang w:val="en-US"/>
        </w:rPr>
      </w:pPr>
      <w:r w:rsidRPr="00AF5B95">
        <w:rPr>
          <w:lang w:val="en-US"/>
        </w:rPr>
        <w:t xml:space="preserve">  Prestatorul este obligat să ofere acces Grupului de Lucru la depozite încăperi pentru a putea fi constată prezența utilajelor și consumabilelor declarate.</w:t>
      </w:r>
    </w:p>
    <w:p w:rsidR="002F4154" w:rsidRPr="00473435" w:rsidRDefault="002F4154" w:rsidP="002F4154">
      <w:pPr>
        <w:autoSpaceDE w:val="0"/>
        <w:autoSpaceDN w:val="0"/>
        <w:adjustRightInd w:val="0"/>
        <w:jc w:val="both"/>
        <w:rPr>
          <w:lang w:val="it-IT"/>
        </w:rPr>
      </w:pPr>
      <w:r w:rsidRPr="00473435">
        <w:rPr>
          <w:b/>
          <w:bCs/>
          <w:lang w:val="it-IT"/>
        </w:rPr>
        <w:t xml:space="preserve">IMPORTANT: </w:t>
      </w:r>
      <w:r w:rsidRPr="00473435">
        <w:rPr>
          <w:lang w:val="it-IT"/>
        </w:rPr>
        <w:t>POT PARTICIPA COMPANIILE DE DREPT MOLDOVENEŞTI CARE OPEREAZA CEL PUTIN DE TREI ANI IN SECTORUL DE CURATIRE DE LA DATA PUBLICARII ANUNTULUI ( COMPANIILE DE DREPT MOLDOVENESC CU CAPITAL MOLDOVENESC; COMPANII DE DREPT MOLDOVENESC CU CAPITAL STRAIN CARE OPEREAZA IN SECTORUL DE CURATIRE IN TARA DE ORIGINE DE CEL PUTIN SAPTE ANI DE LA PUBLICAREA ANUNTULUI).</w:t>
      </w:r>
    </w:p>
    <w:p w:rsidR="002F4154" w:rsidRPr="00473435" w:rsidRDefault="002F4154" w:rsidP="002F4154">
      <w:pPr>
        <w:autoSpaceDE w:val="0"/>
        <w:autoSpaceDN w:val="0"/>
        <w:adjustRightInd w:val="0"/>
        <w:jc w:val="both"/>
        <w:rPr>
          <w:b/>
          <w:bCs/>
          <w:lang w:val="it-IT"/>
        </w:rPr>
      </w:pPr>
      <w:r w:rsidRPr="00473435">
        <w:rPr>
          <w:b/>
          <w:bCs/>
          <w:lang w:val="it-IT"/>
        </w:rPr>
        <w:lastRenderedPageBreak/>
        <w:t xml:space="preserve">IMPORTANT: </w:t>
      </w:r>
      <w:r w:rsidRPr="00473435">
        <w:rPr>
          <w:b/>
          <w:bCs/>
          <w:u w:val="single"/>
          <w:lang w:val="it-IT"/>
        </w:rPr>
        <w:t>În cazul în care nu va fi prezentat un document obligatoriu, în termenul stabilit, sau nu vor putea fi confirmate cele declarate participantul va fi descalificat</w:t>
      </w:r>
      <w:r w:rsidRPr="00473435">
        <w:rPr>
          <w:b/>
          <w:bCs/>
          <w:lang w:val="it-IT"/>
        </w:rPr>
        <w:t xml:space="preserve"> conform prevederilor legale. </w:t>
      </w:r>
    </w:p>
    <w:p w:rsidR="002F4154" w:rsidRPr="00473435" w:rsidRDefault="002F4154" w:rsidP="002F4154">
      <w:pPr>
        <w:autoSpaceDE w:val="0"/>
        <w:autoSpaceDN w:val="0"/>
        <w:adjustRightInd w:val="0"/>
        <w:jc w:val="center"/>
        <w:rPr>
          <w:b/>
          <w:bCs/>
          <w:lang w:val="pt-BR"/>
        </w:rPr>
      </w:pPr>
      <w:r w:rsidRPr="00473435">
        <w:rPr>
          <w:b/>
          <w:bCs/>
          <w:lang w:val="pt-BR"/>
        </w:rPr>
        <w:t>Art. 12 Modalitatea de prezentare a ofertei.</w:t>
      </w:r>
    </w:p>
    <w:p w:rsidR="002F4154" w:rsidRPr="00473435" w:rsidRDefault="002F4154" w:rsidP="002F4154">
      <w:pPr>
        <w:autoSpaceDE w:val="0"/>
        <w:autoSpaceDN w:val="0"/>
        <w:adjustRightInd w:val="0"/>
        <w:jc w:val="both"/>
        <w:rPr>
          <w:b/>
          <w:bCs/>
          <w:lang w:val="it-IT"/>
        </w:rPr>
      </w:pPr>
      <w:r w:rsidRPr="00473435">
        <w:rPr>
          <w:lang w:val="it-IT"/>
        </w:rPr>
        <w:t>Oferta, prezentată în limba de stat, electronic prin intermediul platformelor de achiziții publice.</w:t>
      </w:r>
    </w:p>
    <w:p w:rsidR="002F4154" w:rsidRPr="00473435" w:rsidRDefault="002F4154" w:rsidP="002F4154">
      <w:pPr>
        <w:autoSpaceDE w:val="0"/>
        <w:autoSpaceDN w:val="0"/>
        <w:adjustRightInd w:val="0"/>
        <w:jc w:val="both"/>
        <w:rPr>
          <w:b/>
          <w:bCs/>
          <w:lang w:val="it-IT"/>
        </w:rPr>
      </w:pPr>
    </w:p>
    <w:p w:rsidR="002F4154" w:rsidRPr="00473435" w:rsidRDefault="002F4154" w:rsidP="002F4154">
      <w:pPr>
        <w:autoSpaceDE w:val="0"/>
        <w:autoSpaceDN w:val="0"/>
        <w:adjustRightInd w:val="0"/>
        <w:jc w:val="center"/>
        <w:rPr>
          <w:b/>
          <w:bCs/>
          <w:lang w:val="it-IT"/>
        </w:rPr>
      </w:pPr>
      <w:r w:rsidRPr="00473435">
        <w:rPr>
          <w:b/>
          <w:bCs/>
          <w:lang w:val="it-IT"/>
        </w:rPr>
        <w:t>Art. 13 Oferta economică</w:t>
      </w:r>
    </w:p>
    <w:p w:rsidR="002F4154" w:rsidRPr="00473435" w:rsidRDefault="002F4154" w:rsidP="002F4154">
      <w:pPr>
        <w:autoSpaceDE w:val="0"/>
        <w:autoSpaceDN w:val="0"/>
        <w:adjustRightInd w:val="0"/>
        <w:jc w:val="both"/>
        <w:rPr>
          <w:lang w:val="it-IT"/>
        </w:rPr>
      </w:pPr>
      <w:r w:rsidRPr="00473435">
        <w:rPr>
          <w:lang w:val="it-IT"/>
        </w:rPr>
        <w:t xml:space="preserve">Oferta economică trebuie să fie prezentată în limba de stat completată şi formulată după cum este prevăzut în Anexa nr. 2 </w:t>
      </w:r>
    </w:p>
    <w:p w:rsidR="002F4154" w:rsidRPr="00473435" w:rsidRDefault="002F4154" w:rsidP="002F4154">
      <w:pPr>
        <w:autoSpaceDE w:val="0"/>
        <w:autoSpaceDN w:val="0"/>
        <w:adjustRightInd w:val="0"/>
        <w:jc w:val="both"/>
        <w:rPr>
          <w:lang w:val="it-IT"/>
        </w:rPr>
      </w:pPr>
      <w:r w:rsidRPr="00473435">
        <w:rPr>
          <w:lang w:val="it-IT"/>
        </w:rPr>
        <w:t xml:space="preserve">Va trebui să conţină </w:t>
      </w:r>
      <w:r w:rsidRPr="00473435">
        <w:rPr>
          <w:b/>
          <w:bCs/>
          <w:lang w:val="it-IT"/>
        </w:rPr>
        <w:t xml:space="preserve">suma lunară şi anuală totală a serviciului fără TVA </w:t>
      </w:r>
      <w:r w:rsidRPr="00473435">
        <w:rPr>
          <w:lang w:val="it-IT"/>
        </w:rPr>
        <w:t>prevăzut pentru fiecare structură în parte. Vor fi acordate companiei care va face pe baza anuala un pret total mai mic pentru toate structurile.</w:t>
      </w:r>
    </w:p>
    <w:p w:rsidR="002F4154" w:rsidRPr="00473435" w:rsidRDefault="002F4154" w:rsidP="002F4154">
      <w:pPr>
        <w:autoSpaceDE w:val="0"/>
        <w:autoSpaceDN w:val="0"/>
        <w:adjustRightInd w:val="0"/>
        <w:jc w:val="both"/>
        <w:rPr>
          <w:lang w:val="it-IT"/>
        </w:rPr>
      </w:pPr>
      <w:r w:rsidRPr="00473435">
        <w:rPr>
          <w:lang w:val="it-IT"/>
        </w:rPr>
        <w:t xml:space="preserve">Preţurile oferite vor trebui să includă toate cheltuielile pe care Compania va trebui să le suporte pentru a asigura buna îndeplinire a serviciului şi vor trebui să fie indicate după deducerea doar TVA. În special, trebuie să fie incluse costurile tuturor utilajelor, dispozitivelor, materialelor de consum, produselor chimice, dezinfectanţilor, detergenţilor, hârtiei igienice,ștergarelor de unică folosință şi suportului acesteea, săpunului lichid antibacterial (şi suportului acestuia), braţelor de muncă, produselor, utilajelor, inflaţiei şi costurile pentru curăţenia întregului mobilier, grupurilor sanitare, tavanului, pereţilor, vitraliilor, ascensoarelor, ascensoarelor pentru încărcături, etc. </w:t>
      </w:r>
    </w:p>
    <w:p w:rsidR="002F4154" w:rsidRPr="00473435" w:rsidRDefault="002F4154" w:rsidP="002F4154">
      <w:pPr>
        <w:autoSpaceDE w:val="0"/>
        <w:autoSpaceDN w:val="0"/>
        <w:adjustRightInd w:val="0"/>
        <w:jc w:val="both"/>
        <w:rPr>
          <w:lang w:val="it-IT"/>
        </w:rPr>
      </w:pPr>
      <w:r w:rsidRPr="00473435">
        <w:rPr>
          <w:lang w:val="it-IT"/>
        </w:rPr>
        <w:t>In privinţa la taierea iarbei va fi oferit un pret la metru patrat pentru fiecare lucrare, va fi acordat ofertantului care va propune pretul cel mai mic luind intotdeauna in consideratie grila stabilită în contract.</w:t>
      </w:r>
    </w:p>
    <w:p w:rsidR="002F4154" w:rsidRPr="00473435" w:rsidRDefault="002F4154" w:rsidP="002F4154">
      <w:pPr>
        <w:autoSpaceDE w:val="0"/>
        <w:autoSpaceDN w:val="0"/>
        <w:adjustRightInd w:val="0"/>
        <w:jc w:val="both"/>
        <w:rPr>
          <w:lang w:val="it-IT"/>
        </w:rPr>
      </w:pPr>
      <w:r w:rsidRPr="00473435">
        <w:rPr>
          <w:lang w:val="it-IT"/>
        </w:rPr>
        <w:t>Oferta va fi prezentata in anexa nr. 2.</w:t>
      </w:r>
    </w:p>
    <w:p w:rsidR="002F4154" w:rsidRPr="00473435" w:rsidRDefault="002F4154" w:rsidP="002F4154">
      <w:pPr>
        <w:autoSpaceDE w:val="0"/>
        <w:autoSpaceDN w:val="0"/>
        <w:adjustRightInd w:val="0"/>
        <w:jc w:val="both"/>
        <w:rPr>
          <w:lang w:val="it-IT"/>
        </w:rPr>
      </w:pPr>
      <w:r w:rsidRPr="00473435">
        <w:rPr>
          <w:lang w:val="it-IT"/>
        </w:rPr>
        <w:t xml:space="preserve">Preţul oferit va rămâne stabil pentru întreaga durată a contractului, proporțional volumului prestațiilor.  </w:t>
      </w:r>
    </w:p>
    <w:p w:rsidR="002F4154" w:rsidRPr="00473435" w:rsidRDefault="002F4154" w:rsidP="002F4154">
      <w:pPr>
        <w:autoSpaceDE w:val="0"/>
        <w:autoSpaceDN w:val="0"/>
        <w:adjustRightInd w:val="0"/>
        <w:jc w:val="both"/>
        <w:rPr>
          <w:lang w:val="it-IT"/>
        </w:rPr>
      </w:pPr>
      <w:r w:rsidRPr="00473435">
        <w:rPr>
          <w:lang w:val="it-IT"/>
        </w:rPr>
        <w:t>Nu se va datora nimic Companiilor concurente cu titlu de compensare pentru cheltuielile suportate în redactarea ofertei.</w:t>
      </w:r>
    </w:p>
    <w:p w:rsidR="002F4154" w:rsidRPr="00473435" w:rsidRDefault="002F4154" w:rsidP="002F4154">
      <w:pPr>
        <w:autoSpaceDE w:val="0"/>
        <w:autoSpaceDN w:val="0"/>
        <w:adjustRightInd w:val="0"/>
        <w:jc w:val="both"/>
        <w:rPr>
          <w:b/>
          <w:bCs/>
          <w:lang w:val="it-IT"/>
        </w:rPr>
      </w:pPr>
    </w:p>
    <w:p w:rsidR="002F4154" w:rsidRPr="00473435" w:rsidRDefault="002F4154" w:rsidP="002F4154">
      <w:pPr>
        <w:autoSpaceDE w:val="0"/>
        <w:autoSpaceDN w:val="0"/>
        <w:adjustRightInd w:val="0"/>
        <w:jc w:val="center"/>
        <w:rPr>
          <w:b/>
          <w:bCs/>
          <w:lang w:val="fr-FR"/>
        </w:rPr>
      </w:pPr>
      <w:r w:rsidRPr="00473435">
        <w:rPr>
          <w:b/>
          <w:bCs/>
          <w:lang w:val="fr-FR"/>
        </w:rPr>
        <w:t>Art. 14 Adjudecarea</w:t>
      </w:r>
    </w:p>
    <w:p w:rsidR="002F4154" w:rsidRPr="00473435" w:rsidRDefault="002F4154" w:rsidP="002F4154">
      <w:pPr>
        <w:autoSpaceDE w:val="0"/>
        <w:autoSpaceDN w:val="0"/>
        <w:adjustRightInd w:val="0"/>
        <w:jc w:val="both"/>
        <w:rPr>
          <w:lang w:val="it-IT"/>
        </w:rPr>
      </w:pPr>
      <w:r w:rsidRPr="00473435">
        <w:rPr>
          <w:lang w:val="it-IT"/>
        </w:rPr>
        <w:t>Prezenta licitaţie deschisă va fi adjudecată de către o singură Companie după criteriul ofertei economice cel mai mic preț și corespunderea cerințelor solicitate. Vor fi acordate companiei care va face pe baza anuala un preţ total mai mic și îndeplinirea tuturor cerințelor tehnice.</w:t>
      </w:r>
    </w:p>
    <w:p w:rsidR="002F4154" w:rsidRPr="00473435" w:rsidRDefault="002F4154" w:rsidP="002F4154">
      <w:pPr>
        <w:autoSpaceDE w:val="0"/>
        <w:autoSpaceDN w:val="0"/>
        <w:adjustRightInd w:val="0"/>
        <w:jc w:val="center"/>
        <w:rPr>
          <w:b/>
          <w:bCs/>
          <w:lang w:val="it-IT"/>
        </w:rPr>
      </w:pPr>
    </w:p>
    <w:p w:rsidR="002F4154" w:rsidRPr="00473435" w:rsidRDefault="002F4154" w:rsidP="002F4154">
      <w:pPr>
        <w:autoSpaceDE w:val="0"/>
        <w:autoSpaceDN w:val="0"/>
        <w:adjustRightInd w:val="0"/>
        <w:jc w:val="center"/>
        <w:rPr>
          <w:b/>
          <w:bCs/>
          <w:lang w:val="it-IT"/>
        </w:rPr>
      </w:pPr>
      <w:r w:rsidRPr="00473435">
        <w:rPr>
          <w:b/>
          <w:bCs/>
          <w:lang w:val="it-IT"/>
        </w:rPr>
        <w:t>Art. 15 Desfăşurarea licitaţiei</w:t>
      </w:r>
    </w:p>
    <w:p w:rsidR="002F4154" w:rsidRPr="00473435" w:rsidRDefault="002F4154" w:rsidP="002F4154">
      <w:pPr>
        <w:autoSpaceDE w:val="0"/>
        <w:autoSpaceDN w:val="0"/>
        <w:adjustRightInd w:val="0"/>
        <w:ind w:firstLine="708"/>
        <w:jc w:val="both"/>
        <w:rPr>
          <w:u w:val="single"/>
          <w:lang w:val="it-IT"/>
        </w:rPr>
      </w:pPr>
      <w:r w:rsidRPr="00473435">
        <w:rPr>
          <w:u w:val="single"/>
          <w:lang w:val="it-IT"/>
        </w:rPr>
        <w:t>Evaluarea ofertelor şi desemnarea cîştigătorului se va efectua de către grupul de lucru creat, în strictă conformitate cu legislaţia în vigoare.</w:t>
      </w:r>
    </w:p>
    <w:p w:rsidR="002F4154" w:rsidRPr="00473435" w:rsidRDefault="002F4154" w:rsidP="002F4154">
      <w:pPr>
        <w:autoSpaceDE w:val="0"/>
        <w:autoSpaceDN w:val="0"/>
        <w:adjustRightInd w:val="0"/>
        <w:jc w:val="center"/>
        <w:rPr>
          <w:b/>
          <w:bCs/>
          <w:lang w:val="it-IT"/>
        </w:rPr>
      </w:pPr>
    </w:p>
    <w:p w:rsidR="002F4154" w:rsidRPr="00473435" w:rsidRDefault="002F4154" w:rsidP="002F4154">
      <w:pPr>
        <w:autoSpaceDE w:val="0"/>
        <w:autoSpaceDN w:val="0"/>
        <w:adjustRightInd w:val="0"/>
        <w:jc w:val="center"/>
        <w:rPr>
          <w:b/>
          <w:bCs/>
          <w:lang w:val="it-IT"/>
        </w:rPr>
      </w:pPr>
      <w:r w:rsidRPr="00473435">
        <w:rPr>
          <w:b/>
          <w:bCs/>
          <w:lang w:val="it-IT"/>
        </w:rPr>
        <w:t>Art. 16 Începutul serviciului şi facturare</w:t>
      </w:r>
    </w:p>
    <w:p w:rsidR="002F4154" w:rsidRPr="00473435" w:rsidRDefault="002F4154" w:rsidP="002F4154">
      <w:pPr>
        <w:autoSpaceDE w:val="0"/>
        <w:autoSpaceDN w:val="0"/>
        <w:adjustRightInd w:val="0"/>
        <w:jc w:val="center"/>
        <w:rPr>
          <w:b/>
          <w:bCs/>
          <w:lang w:val="it-IT"/>
        </w:rPr>
      </w:pPr>
    </w:p>
    <w:p w:rsidR="002F4154" w:rsidRPr="00473435" w:rsidRDefault="002F4154" w:rsidP="002F4154">
      <w:pPr>
        <w:autoSpaceDE w:val="0"/>
        <w:autoSpaceDN w:val="0"/>
        <w:adjustRightInd w:val="0"/>
        <w:jc w:val="both"/>
        <w:rPr>
          <w:u w:val="single"/>
          <w:lang w:val="it-IT"/>
        </w:rPr>
      </w:pPr>
      <w:r w:rsidRPr="00473435">
        <w:rPr>
          <w:lang w:val="it-IT"/>
        </w:rPr>
        <w:t>Serviciile care formează obiectul prezentei oferte va trebui efectuat în strictă şi deplină conformitate cu respectarea prevederilor prezentului Contract şi a legislaţiei în vigoare. Prestatorul se obligă să iniţieze prestaea serviciilor în decurs de 3 zile după intrarea în vigoare a contractului și coordonarea cu Beneficiarul.</w:t>
      </w:r>
    </w:p>
    <w:p w:rsidR="002F4154" w:rsidRPr="00473435" w:rsidRDefault="002F4154" w:rsidP="002F4154">
      <w:pPr>
        <w:autoSpaceDE w:val="0"/>
        <w:autoSpaceDN w:val="0"/>
        <w:adjustRightInd w:val="0"/>
        <w:jc w:val="both"/>
        <w:rPr>
          <w:lang w:val="it-IT"/>
        </w:rPr>
      </w:pPr>
      <w:r w:rsidRPr="00473435">
        <w:rPr>
          <w:lang w:val="it-IT"/>
        </w:rPr>
        <w:t xml:space="preserve">Pentru fiecare lună de prestare a serviciilor  îndeplinite de Beneficiar, va trebui să emită factura corespunzătoare, diferită pentru fiecare subdiviziune în parte. </w:t>
      </w:r>
    </w:p>
    <w:p w:rsidR="002F4154" w:rsidRPr="00473435" w:rsidRDefault="002F4154" w:rsidP="002F4154">
      <w:pPr>
        <w:autoSpaceDE w:val="0"/>
        <w:autoSpaceDN w:val="0"/>
        <w:adjustRightInd w:val="0"/>
        <w:jc w:val="both"/>
        <w:rPr>
          <w:lang w:val="it-IT"/>
        </w:rPr>
      </w:pPr>
      <w:r w:rsidRPr="00473435">
        <w:rPr>
          <w:lang w:val="it-IT"/>
        </w:rPr>
        <w:t>Facturile va trebui să fie adresate la sediul Beneficiarului şi să includă datele reale ale volumului, calității și personalului care a prestat serviciile obiect al Contractului .</w:t>
      </w:r>
    </w:p>
    <w:p w:rsidR="002F4154" w:rsidRPr="00473435" w:rsidRDefault="002F4154" w:rsidP="002F4154">
      <w:pPr>
        <w:autoSpaceDE w:val="0"/>
        <w:autoSpaceDN w:val="0"/>
        <w:adjustRightInd w:val="0"/>
        <w:jc w:val="both"/>
        <w:rPr>
          <w:lang w:val="it-IT"/>
        </w:rPr>
      </w:pPr>
      <w:r w:rsidRPr="00473435">
        <w:rPr>
          <w:lang w:val="it-IT"/>
        </w:rPr>
        <w:lastRenderedPageBreak/>
        <w:t>Beneficiarul este scutită de orice responsabilitate pentru prezentarea facturilor la adrese diferite de cea indicată mai sus. Achitarea va fi efectuată după efectuarea controalelor corespunzătoare – verificări privitor la volumul, calitatea și personalul care a prestat serviciile obiect al Contractului.</w:t>
      </w:r>
    </w:p>
    <w:p w:rsidR="002F4154" w:rsidRPr="00473435" w:rsidRDefault="002F4154" w:rsidP="002F4154">
      <w:pPr>
        <w:autoSpaceDE w:val="0"/>
        <w:autoSpaceDN w:val="0"/>
        <w:adjustRightInd w:val="0"/>
        <w:jc w:val="both"/>
        <w:rPr>
          <w:lang w:val="it-IT"/>
        </w:rPr>
      </w:pPr>
      <w:r w:rsidRPr="00473435">
        <w:rPr>
          <w:lang w:val="it-IT"/>
        </w:rPr>
        <w:t xml:space="preserve">Plata va fi dispusă după atestarea din partea Reprezentanţilor subdiviziunilor Beneficiarului, responsabili de controlarea bunei executări a serviciilor de curăţenie şi se va efectua în termen de 30 de zile de la data emiterii facturii, în volum proporțional serviciilor real prestate, cu condiția atingerii performanței admisibile în prestarea serviciilor obiect al Contractului.  </w:t>
      </w:r>
    </w:p>
    <w:p w:rsidR="002F4154" w:rsidRPr="00473435" w:rsidRDefault="002F4154" w:rsidP="002F4154">
      <w:pPr>
        <w:autoSpaceDE w:val="0"/>
        <w:autoSpaceDN w:val="0"/>
        <w:adjustRightInd w:val="0"/>
        <w:jc w:val="both"/>
        <w:rPr>
          <w:color w:val="FF0000"/>
          <w:lang w:val="it-IT"/>
        </w:rPr>
      </w:pPr>
      <w:r w:rsidRPr="00473435">
        <w:rPr>
          <w:color w:val="FF0000"/>
          <w:lang w:val="it-IT"/>
        </w:rPr>
        <w:t xml:space="preserve">La factura se va anexa Registrele zilnici de evidență a lucrătorilor Prestatorului care au prestat serviciile de curațenie în incinta IMSP AMT Buiucani și Actele zilnice de monitorizare a serviciilor de curățenie  efectuate în subdiviziunile Beneficiarlui. Reprezentantul Prestatorului este obligat de a semna zilnic actele menționate mai sus, în caz contrar acestea se vor considera ca fiind acceptate tacit de Prestator, fiind valabileși opozabile doar cu semnătura reprezentantului Beneficiarului. </w:t>
      </w:r>
    </w:p>
    <w:p w:rsidR="002F4154" w:rsidRPr="00473435" w:rsidRDefault="002F4154" w:rsidP="002F4154">
      <w:pPr>
        <w:autoSpaceDE w:val="0"/>
        <w:autoSpaceDN w:val="0"/>
        <w:adjustRightInd w:val="0"/>
        <w:ind w:firstLine="567"/>
        <w:jc w:val="both"/>
        <w:rPr>
          <w:color w:val="FF0000"/>
          <w:lang w:val="it-IT"/>
        </w:rPr>
      </w:pPr>
    </w:p>
    <w:p w:rsidR="002F4154" w:rsidRPr="00473435" w:rsidRDefault="002F4154" w:rsidP="002F4154">
      <w:pPr>
        <w:autoSpaceDE w:val="0"/>
        <w:autoSpaceDN w:val="0"/>
        <w:adjustRightInd w:val="0"/>
        <w:jc w:val="center"/>
        <w:rPr>
          <w:b/>
          <w:bCs/>
          <w:lang w:val="it-IT"/>
        </w:rPr>
      </w:pPr>
      <w:r w:rsidRPr="00473435">
        <w:rPr>
          <w:b/>
          <w:bCs/>
          <w:lang w:val="it-IT"/>
        </w:rPr>
        <w:t>Art. 17 Controlul  calităţii</w:t>
      </w:r>
    </w:p>
    <w:p w:rsidR="002F4154" w:rsidRPr="00473435" w:rsidRDefault="002F4154" w:rsidP="002F4154">
      <w:pPr>
        <w:autoSpaceDE w:val="0"/>
        <w:autoSpaceDN w:val="0"/>
        <w:adjustRightInd w:val="0"/>
        <w:jc w:val="both"/>
        <w:rPr>
          <w:lang w:val="it-IT"/>
        </w:rPr>
      </w:pPr>
      <w:r w:rsidRPr="00473435">
        <w:rPr>
          <w:lang w:val="it-IT"/>
        </w:rPr>
        <w:t xml:space="preserve">Prestatorul va trebui să pună la dispoziţia Instituţiei Medicale metodologiile de control calitativ pe care intenţionează să le adopte, rezervându-şi dreptul, în cazul în care va interveni o asemenea necesitate, de a solicita operarea unor eventuale modificări sau completări. Totodată, Prestatorul va respecta metodele de control deja instituite prin contract, și anume contrapunerea informațiilor  din </w:t>
      </w:r>
      <w:r w:rsidRPr="00473435">
        <w:rPr>
          <w:color w:val="FF0000"/>
          <w:lang w:val="it-IT"/>
        </w:rPr>
        <w:t>Registrele zilnici de evidență a lucrătorilor Prestatorului care au prestat serviciile de curațenie în incinta IMSP AMT Buiucani și Actele zilnice de monitorizare a serviciilor de curățenie  efectuate în subdiviziunile Beneficiarlui, și întocmirea facturilor conform rezultatelor acestor verificări.</w:t>
      </w:r>
    </w:p>
    <w:p w:rsidR="002F4154" w:rsidRPr="00473435" w:rsidRDefault="002F4154" w:rsidP="002F4154">
      <w:pPr>
        <w:autoSpaceDE w:val="0"/>
        <w:autoSpaceDN w:val="0"/>
        <w:adjustRightInd w:val="0"/>
        <w:jc w:val="both"/>
        <w:rPr>
          <w:lang w:val="it-IT"/>
        </w:rPr>
      </w:pPr>
      <w:r w:rsidRPr="00473435">
        <w:rPr>
          <w:lang w:val="it-IT"/>
        </w:rPr>
        <w:t xml:space="preserve">Prestatorul este obligat de a efectua pe parcursul îndeplinirii serviciului, controale ale calităţii odată in lună, cu scopul de a constata corespunderea lucrului desfăşurat cu cerinţele stabilite de contract şi de normele legislaţiei în vigoare. </w:t>
      </w:r>
    </w:p>
    <w:p w:rsidR="002F4154" w:rsidRPr="00473435" w:rsidRDefault="002F4154" w:rsidP="002F4154">
      <w:pPr>
        <w:autoSpaceDE w:val="0"/>
        <w:autoSpaceDN w:val="0"/>
        <w:adjustRightInd w:val="0"/>
        <w:jc w:val="both"/>
        <w:rPr>
          <w:lang w:val="it-IT"/>
        </w:rPr>
      </w:pPr>
      <w:r w:rsidRPr="00473435">
        <w:rPr>
          <w:lang w:val="it-IT"/>
        </w:rPr>
        <w:t xml:space="preserve">Beneficiarul îşi rezervă dreptul de a efectua controale ale produselor utilizate în îndeplinirea serviciului de curăţenie-dezinfectare; produsele vor trebui să corespundă specificărilor conţinute în contract. </w:t>
      </w:r>
    </w:p>
    <w:p w:rsidR="002F4154" w:rsidRPr="00473435" w:rsidRDefault="002F4154" w:rsidP="002F4154">
      <w:pPr>
        <w:autoSpaceDE w:val="0"/>
        <w:autoSpaceDN w:val="0"/>
        <w:adjustRightInd w:val="0"/>
        <w:jc w:val="both"/>
        <w:rPr>
          <w:lang w:val="it-IT"/>
        </w:rPr>
      </w:pPr>
      <w:r w:rsidRPr="00473435">
        <w:rPr>
          <w:lang w:val="it-IT"/>
        </w:rPr>
        <w:t>Beneficiarul va efectua cu propriul personal împuternicit controlul de verificare al calității și cantităților de servicii prestate, cu persoana responsabilă a Prestatorului și după cum este prevăzut în prezentul Contract.</w:t>
      </w:r>
    </w:p>
    <w:p w:rsidR="002F4154" w:rsidRPr="00473435" w:rsidRDefault="002F4154" w:rsidP="002F4154">
      <w:pPr>
        <w:autoSpaceDE w:val="0"/>
        <w:autoSpaceDN w:val="0"/>
        <w:adjustRightInd w:val="0"/>
        <w:jc w:val="both"/>
        <w:rPr>
          <w:lang w:val="it-IT"/>
        </w:rPr>
      </w:pPr>
      <w:r w:rsidRPr="00473435">
        <w:rPr>
          <w:lang w:val="it-IT"/>
        </w:rPr>
        <w:t>Rezultatul controalelor va fi considerat obligatoriu pentru ambele părţi, iar dacă se va depista necorespunderea serviciului faţă de cerinţele prescrise, Administraţia Instituţiei Medicale va putea cere ca lucrările să fie repetate, fără a se pretinde ceva în schimb.</w:t>
      </w:r>
    </w:p>
    <w:p w:rsidR="002F4154" w:rsidRPr="00473435" w:rsidRDefault="002F4154" w:rsidP="002F4154">
      <w:pPr>
        <w:autoSpaceDE w:val="0"/>
        <w:autoSpaceDN w:val="0"/>
        <w:adjustRightInd w:val="0"/>
        <w:jc w:val="both"/>
        <w:rPr>
          <w:lang w:val="it-IT"/>
        </w:rPr>
      </w:pPr>
      <w:r w:rsidRPr="00473435">
        <w:rPr>
          <w:lang w:val="it-IT"/>
        </w:rPr>
        <w:t>Părțile confirmă interesul Beneficiarului în atingerea performanțelor admisibile la prestarea serviciilor obiect al prezentului Cotract, precum și dreptul Beneficiarului de a declara unilateral rezoluțiunea Contractului, în cazul în care nu sunt atinse performanțele admisibile.</w:t>
      </w:r>
    </w:p>
    <w:p w:rsidR="002F4154" w:rsidRPr="00473435" w:rsidRDefault="002F4154" w:rsidP="002F4154">
      <w:pPr>
        <w:autoSpaceDE w:val="0"/>
        <w:autoSpaceDN w:val="0"/>
        <w:adjustRightInd w:val="0"/>
        <w:jc w:val="both"/>
        <w:rPr>
          <w:lang w:val="it-IT"/>
        </w:rPr>
      </w:pPr>
      <w:r w:rsidRPr="00473435">
        <w:rPr>
          <w:lang w:val="it-IT"/>
        </w:rPr>
        <w:t>Părțile definesc și acceptă performanțele admisibile ca fiind nivelul așteptat și acceptat al calității și cantității  serviciilor obiect al Contractului și care trebuie să fie eficiente și neeșuate în proporție de minim 95 %. Această eficiență va fi calculată în procente, proporțional numărului de zile în cadrul lunii calendaristice, în care serviciile s-au prestat fără abateri de la condițiile Contractulale, raportate și la subdiviziunile Beneficiarului în care se prestează serviciile obiect al Contractului.</w:t>
      </w:r>
    </w:p>
    <w:p w:rsidR="002F4154" w:rsidRPr="00473435" w:rsidRDefault="002F4154" w:rsidP="002F4154">
      <w:pPr>
        <w:autoSpaceDE w:val="0"/>
        <w:autoSpaceDN w:val="0"/>
        <w:adjustRightInd w:val="0"/>
        <w:jc w:val="both"/>
        <w:rPr>
          <w:lang w:val="it-IT"/>
        </w:rPr>
      </w:pPr>
      <w:r w:rsidRPr="00473435">
        <w:rPr>
          <w:lang w:val="it-IT"/>
        </w:rPr>
        <w:t xml:space="preserve"> </w:t>
      </w:r>
    </w:p>
    <w:p w:rsidR="002F4154" w:rsidRPr="00473435" w:rsidRDefault="002F4154" w:rsidP="002F4154">
      <w:pPr>
        <w:jc w:val="center"/>
        <w:rPr>
          <w:b/>
          <w:bCs/>
          <w:lang w:val="it-IT"/>
        </w:rPr>
      </w:pPr>
      <w:r w:rsidRPr="00473435">
        <w:rPr>
          <w:b/>
          <w:bCs/>
          <w:lang w:val="it-IT"/>
        </w:rPr>
        <w:t>Descrierea și definirea tehnică a serviciilor obiect al Contractului</w:t>
      </w:r>
    </w:p>
    <w:p w:rsidR="002F4154" w:rsidRPr="00915606" w:rsidRDefault="002F4154" w:rsidP="002F4154">
      <w:pPr>
        <w:jc w:val="both"/>
        <w:rPr>
          <w:lang w:val="en-US"/>
        </w:rPr>
      </w:pPr>
      <w:r w:rsidRPr="00AF5B95">
        <w:rPr>
          <w:color w:val="000000"/>
          <w:lang w:val="en-US" w:eastAsia="ro-RO"/>
        </w:rPr>
        <w:lastRenderedPageBreak/>
        <w:tab/>
      </w:r>
      <w:r w:rsidRPr="00915606">
        <w:rPr>
          <w:color w:val="000000"/>
          <w:lang w:val="en-US" w:eastAsia="ro-RO"/>
        </w:rPr>
        <w:t>Părțile înțeleg și acceptă, că una din cerințele principale în instituțiile medicale, inclusiv în instituția Beneficiarului, este organizarea, îndeplinirea şi menținerea regimului sanitaro-epidemiologic</w:t>
      </w:r>
      <w:r>
        <w:rPr>
          <w:color w:val="000000"/>
          <w:lang w:val="en-US" w:eastAsia="ro-RO"/>
        </w:rPr>
        <w:t xml:space="preserve"> în instituția Beneficiarului</w:t>
      </w:r>
      <w:r w:rsidRPr="00915606">
        <w:rPr>
          <w:color w:val="000000"/>
          <w:lang w:val="en-US" w:eastAsia="ro-RO"/>
        </w:rPr>
        <w:t>.</w:t>
      </w:r>
    </w:p>
    <w:p w:rsidR="002F4154" w:rsidRPr="00AF5B95" w:rsidRDefault="002F4154" w:rsidP="002F4154">
      <w:pPr>
        <w:ind w:firstLine="567"/>
        <w:jc w:val="both"/>
        <w:rPr>
          <w:lang w:val="en-US"/>
        </w:rPr>
      </w:pPr>
      <w:r w:rsidRPr="00AF5B95">
        <w:rPr>
          <w:color w:val="000000"/>
          <w:lang w:val="en-US" w:eastAsia="ro-RO"/>
        </w:rPr>
        <w:t>Funcția de bază a lucrătorilor pentru curăţenie ai Prestatorului este efectuarea calitativă şi la timp a curățeniei şi dezinfecției tuturor suprafețelor orizontale, verticale interne şi externe a încăperilor mobilierului în toate încăperile.</w:t>
      </w:r>
    </w:p>
    <w:p w:rsidR="002F4154" w:rsidRPr="00AF5B95" w:rsidRDefault="002F4154" w:rsidP="002F4154">
      <w:pPr>
        <w:rPr>
          <w:lang w:val="en-US"/>
        </w:rPr>
      </w:pPr>
      <w:r w:rsidRPr="00AF5B95">
        <w:rPr>
          <w:color w:val="000000"/>
          <w:lang w:val="en-US" w:eastAsia="ro-RO"/>
        </w:rPr>
        <w:tab/>
        <w:t>Metodele de curățenie se îndeplinesc manual cu folosirea inventarului necesar şi mecanic cu folosirea inventarului tehnologic.</w:t>
      </w:r>
    </w:p>
    <w:p w:rsidR="002F4154" w:rsidRPr="00AF5B95" w:rsidRDefault="002F4154" w:rsidP="002F4154">
      <w:pPr>
        <w:rPr>
          <w:lang w:val="en-US"/>
        </w:rPr>
      </w:pPr>
      <w:r w:rsidRPr="00AF5B95">
        <w:rPr>
          <w:color w:val="000000"/>
          <w:lang w:val="en-US" w:eastAsia="ro-RO"/>
        </w:rPr>
        <w:t>-Dezinfecția poate fi folosită prin două metode:</w:t>
      </w:r>
    </w:p>
    <w:p w:rsidR="002F4154" w:rsidRPr="00AF5B95" w:rsidRDefault="002F4154" w:rsidP="002F4154">
      <w:pPr>
        <w:rPr>
          <w:color w:val="000000"/>
          <w:lang w:val="en-US" w:eastAsia="ro-RO"/>
        </w:rPr>
      </w:pPr>
      <w:r w:rsidRPr="00AF5B95">
        <w:rPr>
          <w:color w:val="000000"/>
          <w:lang w:val="en-US" w:eastAsia="ro-RO"/>
        </w:rPr>
        <w:t>1.fizică-prin curățire, scuturare, aspirație şi prin folosirea etuvei (aburi la presiune).</w:t>
      </w:r>
    </w:p>
    <w:p w:rsidR="002F4154" w:rsidRPr="00AF5B95" w:rsidRDefault="002F4154" w:rsidP="002F4154">
      <w:pPr>
        <w:rPr>
          <w:color w:val="000000"/>
          <w:lang w:val="en-US" w:eastAsia="ro-RO"/>
        </w:rPr>
      </w:pPr>
      <w:r w:rsidRPr="00AF5B95">
        <w:rPr>
          <w:color w:val="000000"/>
          <w:lang w:val="en-US" w:eastAsia="ro-RO"/>
        </w:rPr>
        <w:t>2. metoda chimică prin ștergere, înmuiere (scufundare) ori pulverizarea cu soluţie biodistructivă</w:t>
      </w:r>
    </w:p>
    <w:p w:rsidR="002F4154" w:rsidRPr="00473435" w:rsidRDefault="002F4154" w:rsidP="002F4154">
      <w:pPr>
        <w:autoSpaceDE w:val="0"/>
        <w:autoSpaceDN w:val="0"/>
        <w:adjustRightInd w:val="0"/>
        <w:jc w:val="both"/>
        <w:rPr>
          <w:lang w:val="it-IT"/>
        </w:rPr>
      </w:pPr>
      <w:r w:rsidRPr="00473435">
        <w:rPr>
          <w:b/>
          <w:bCs/>
          <w:lang w:val="it-IT"/>
        </w:rPr>
        <w:t>-</w:t>
      </w:r>
      <w:r w:rsidRPr="00473435">
        <w:rPr>
          <w:lang w:val="it-IT"/>
        </w:rPr>
        <w:t>Prestatorul va avea grijă de aprovizionarea cu toate materialele de consum necesare pentru îndeplinirea serviciului care formează obiectul tenderului, şi de reaprovizionarea acestuia (pungi de culoare neagră pentru deșeurile menajere), hârtie igienică, săpun lichid antibacterian pentru mâini,prosoape pliante de unică folosință) nu mai rar de 2 ori pe săptămină și la necesitate.</w:t>
      </w:r>
    </w:p>
    <w:p w:rsidR="002F4154" w:rsidRPr="00DC1E38" w:rsidRDefault="002F4154" w:rsidP="002F4154">
      <w:pPr>
        <w:autoSpaceDE w:val="0"/>
        <w:autoSpaceDN w:val="0"/>
        <w:adjustRightInd w:val="0"/>
        <w:jc w:val="center"/>
        <w:rPr>
          <w:b/>
          <w:bCs/>
          <w:color w:val="C00000"/>
          <w:lang w:val="it-IT"/>
        </w:rPr>
      </w:pPr>
    </w:p>
    <w:p w:rsidR="002F4154" w:rsidRPr="00DC1E38" w:rsidRDefault="002F4154" w:rsidP="002F4154">
      <w:pPr>
        <w:pStyle w:val="a"/>
        <w:numPr>
          <w:ilvl w:val="0"/>
          <w:numId w:val="26"/>
        </w:numPr>
        <w:tabs>
          <w:tab w:val="clear" w:pos="1134"/>
        </w:tabs>
        <w:autoSpaceDE w:val="0"/>
        <w:autoSpaceDN w:val="0"/>
        <w:adjustRightInd w:val="0"/>
        <w:contextualSpacing/>
        <w:rPr>
          <w:b/>
          <w:color w:val="C00000"/>
          <w:lang w:val="it-IT"/>
        </w:rPr>
      </w:pPr>
      <w:r w:rsidRPr="00DC1E38">
        <w:rPr>
          <w:b/>
          <w:bCs/>
          <w:color w:val="C00000"/>
          <w:lang w:val="it-IT"/>
        </w:rPr>
        <w:t>ZONE CU RISC SCĂZUT</w:t>
      </w:r>
    </w:p>
    <w:p w:rsidR="002F4154" w:rsidRPr="00DC1E38" w:rsidRDefault="002F4154" w:rsidP="002F4154">
      <w:pPr>
        <w:pStyle w:val="a"/>
        <w:autoSpaceDE w:val="0"/>
        <w:autoSpaceDN w:val="0"/>
        <w:adjustRightInd w:val="0"/>
        <w:rPr>
          <w:b/>
          <w:color w:val="C00000"/>
          <w:lang w:val="it-IT"/>
        </w:rPr>
      </w:pPr>
      <w:r w:rsidRPr="00DC1E38">
        <w:rPr>
          <w:b/>
          <w:bCs/>
          <w:color w:val="C00000"/>
          <w:lang w:val="it-IT"/>
        </w:rPr>
        <w:t xml:space="preserve">Include </w:t>
      </w:r>
      <w:r w:rsidRPr="002C3329">
        <w:rPr>
          <w:b/>
          <w:bCs/>
          <w:color w:val="C00000"/>
        </w:rPr>
        <w:t xml:space="preserve">: </w:t>
      </w:r>
      <w:r w:rsidRPr="00DC1E38">
        <w:rPr>
          <w:b/>
          <w:bCs/>
          <w:i/>
          <w:color w:val="C00000"/>
          <w:lang w:val="it-IT"/>
        </w:rPr>
        <w:t>Administratia cu birourile componente;</w:t>
      </w:r>
      <w:proofErr w:type="spellStart"/>
      <w:r w:rsidRPr="002C3329">
        <w:rPr>
          <w:b/>
          <w:bCs/>
          <w:i/>
          <w:color w:val="C00000"/>
        </w:rPr>
        <w:t>Birourile</w:t>
      </w:r>
      <w:proofErr w:type="spellEnd"/>
      <w:r w:rsidRPr="002C3329">
        <w:rPr>
          <w:b/>
          <w:bCs/>
          <w:i/>
          <w:color w:val="C00000"/>
        </w:rPr>
        <w:t xml:space="preserve"> </w:t>
      </w:r>
      <w:proofErr w:type="spellStart"/>
      <w:r w:rsidRPr="002C3329">
        <w:rPr>
          <w:b/>
          <w:bCs/>
          <w:i/>
          <w:color w:val="C00000"/>
        </w:rPr>
        <w:t>șefilor</w:t>
      </w:r>
      <w:proofErr w:type="spellEnd"/>
      <w:r w:rsidRPr="002C3329">
        <w:rPr>
          <w:b/>
          <w:bCs/>
          <w:i/>
          <w:color w:val="C00000"/>
        </w:rPr>
        <w:t xml:space="preserve"> de </w:t>
      </w:r>
      <w:proofErr w:type="spellStart"/>
      <w:r w:rsidRPr="002C3329">
        <w:rPr>
          <w:b/>
          <w:bCs/>
          <w:i/>
          <w:color w:val="C00000"/>
        </w:rPr>
        <w:t>secții,a</w:t>
      </w:r>
      <w:proofErr w:type="spellEnd"/>
      <w:r w:rsidRPr="002C3329">
        <w:rPr>
          <w:b/>
          <w:bCs/>
          <w:i/>
          <w:color w:val="C00000"/>
        </w:rPr>
        <w:t>/</w:t>
      </w:r>
      <w:proofErr w:type="spellStart"/>
      <w:r w:rsidRPr="002C3329">
        <w:rPr>
          <w:b/>
          <w:bCs/>
          <w:i/>
          <w:color w:val="C00000"/>
        </w:rPr>
        <w:t>șefe</w:t>
      </w:r>
      <w:proofErr w:type="spellEnd"/>
      <w:r w:rsidRPr="002C3329">
        <w:rPr>
          <w:b/>
          <w:bCs/>
          <w:i/>
          <w:color w:val="C00000"/>
        </w:rPr>
        <w:t xml:space="preserve"> </w:t>
      </w:r>
      <w:proofErr w:type="spellStart"/>
      <w:r w:rsidRPr="002C3329">
        <w:rPr>
          <w:b/>
          <w:bCs/>
          <w:i/>
          <w:color w:val="C00000"/>
        </w:rPr>
        <w:t>și</w:t>
      </w:r>
      <w:proofErr w:type="spellEnd"/>
      <w:r w:rsidRPr="002C3329">
        <w:rPr>
          <w:b/>
          <w:bCs/>
          <w:i/>
          <w:color w:val="C00000"/>
        </w:rPr>
        <w:t xml:space="preserve"> </w:t>
      </w:r>
      <w:proofErr w:type="spellStart"/>
      <w:r w:rsidRPr="002C3329">
        <w:rPr>
          <w:b/>
          <w:bCs/>
          <w:i/>
          <w:color w:val="C00000"/>
        </w:rPr>
        <w:t>departamente</w:t>
      </w:r>
      <w:proofErr w:type="spellEnd"/>
      <w:r w:rsidRPr="002C3329">
        <w:rPr>
          <w:b/>
          <w:bCs/>
          <w:i/>
          <w:color w:val="C00000"/>
        </w:rPr>
        <w:t xml:space="preserve">; </w:t>
      </w:r>
      <w:proofErr w:type="spellStart"/>
      <w:r w:rsidRPr="002C3329">
        <w:rPr>
          <w:b/>
          <w:bCs/>
          <w:i/>
          <w:color w:val="C00000"/>
        </w:rPr>
        <w:t>medicilor</w:t>
      </w:r>
      <w:proofErr w:type="spellEnd"/>
      <w:r w:rsidRPr="002C3329">
        <w:rPr>
          <w:b/>
          <w:bCs/>
          <w:i/>
          <w:color w:val="C00000"/>
        </w:rPr>
        <w:t xml:space="preserve"> </w:t>
      </w:r>
      <w:proofErr w:type="spellStart"/>
      <w:r w:rsidRPr="002C3329">
        <w:rPr>
          <w:b/>
          <w:bCs/>
          <w:i/>
          <w:color w:val="C00000"/>
        </w:rPr>
        <w:t>încăperile</w:t>
      </w:r>
      <w:proofErr w:type="spellEnd"/>
      <w:r w:rsidRPr="002C3329">
        <w:rPr>
          <w:b/>
          <w:bCs/>
          <w:i/>
          <w:color w:val="C00000"/>
        </w:rPr>
        <w:t xml:space="preserve"> de </w:t>
      </w:r>
      <w:proofErr w:type="spellStart"/>
      <w:r w:rsidRPr="002C3329">
        <w:rPr>
          <w:b/>
          <w:bCs/>
          <w:i/>
          <w:color w:val="C00000"/>
        </w:rPr>
        <w:t>odihnă</w:t>
      </w:r>
      <w:proofErr w:type="spellEnd"/>
      <w:r w:rsidRPr="002C3329">
        <w:rPr>
          <w:b/>
          <w:bCs/>
          <w:i/>
          <w:color w:val="C00000"/>
        </w:rPr>
        <w:t xml:space="preserve"> a a/medicale </w:t>
      </w:r>
      <w:proofErr w:type="spellStart"/>
      <w:r w:rsidRPr="002C3329">
        <w:rPr>
          <w:b/>
          <w:bCs/>
          <w:i/>
          <w:color w:val="C00000"/>
        </w:rPr>
        <w:t>și</w:t>
      </w:r>
      <w:proofErr w:type="spellEnd"/>
      <w:r w:rsidRPr="002C3329">
        <w:rPr>
          <w:b/>
          <w:bCs/>
          <w:i/>
          <w:color w:val="C00000"/>
        </w:rPr>
        <w:t xml:space="preserve"> </w:t>
      </w:r>
      <w:proofErr w:type="spellStart"/>
      <w:r w:rsidRPr="002C3329">
        <w:rPr>
          <w:b/>
          <w:bCs/>
          <w:i/>
          <w:color w:val="C00000"/>
        </w:rPr>
        <w:t>infirmierelor</w:t>
      </w:r>
      <w:proofErr w:type="spellEnd"/>
      <w:r w:rsidRPr="00DC1E38">
        <w:rPr>
          <w:b/>
          <w:i/>
          <w:color w:val="C00000"/>
          <w:lang w:val="it-IT"/>
        </w:rPr>
        <w:t>, intrări principale, scări, ascensoare, coridoare de legătură, săli de conferinţă, recepţie, subsoluri</w:t>
      </w:r>
      <w:r w:rsidRPr="00DC1E38">
        <w:rPr>
          <w:b/>
          <w:color w:val="C00000"/>
          <w:lang w:val="it-IT"/>
        </w:rPr>
        <w:t xml:space="preserve"> etc.</w:t>
      </w:r>
    </w:p>
    <w:p w:rsidR="002F4154" w:rsidRPr="00DC1E38" w:rsidRDefault="002F4154" w:rsidP="002F4154">
      <w:pPr>
        <w:autoSpaceDE w:val="0"/>
        <w:autoSpaceDN w:val="0"/>
        <w:adjustRightInd w:val="0"/>
        <w:jc w:val="both"/>
        <w:rPr>
          <w:b/>
          <w:bCs/>
          <w:color w:val="C00000"/>
          <w:lang w:val="it-IT"/>
        </w:rPr>
      </w:pPr>
      <w:r w:rsidRPr="00DC1E38">
        <w:rPr>
          <w:b/>
          <w:bCs/>
          <w:color w:val="C00000"/>
          <w:lang w:val="it-IT"/>
        </w:rPr>
        <w:t>1. Curăţenii ordinare:</w:t>
      </w:r>
      <w:r>
        <w:rPr>
          <w:b/>
          <w:bCs/>
          <w:color w:val="C00000"/>
          <w:lang w:val="it-IT"/>
        </w:rPr>
        <w:t xml:space="preserve">  </w:t>
      </w:r>
      <w:r w:rsidRPr="00DC1E38">
        <w:rPr>
          <w:b/>
          <w:bCs/>
          <w:color w:val="C00000"/>
          <w:lang w:val="it-IT"/>
        </w:rPr>
        <w:t xml:space="preserve">1 dată pe zi </w:t>
      </w:r>
    </w:p>
    <w:p w:rsidR="002F4154" w:rsidRPr="00DC1E38" w:rsidRDefault="002F4154" w:rsidP="002F4154">
      <w:pPr>
        <w:autoSpaceDE w:val="0"/>
        <w:autoSpaceDN w:val="0"/>
        <w:adjustRightInd w:val="0"/>
        <w:jc w:val="both"/>
        <w:rPr>
          <w:b/>
          <w:color w:val="C00000"/>
          <w:lang w:val="it-IT"/>
        </w:rPr>
      </w:pPr>
      <w:r w:rsidRPr="00DC1E38">
        <w:rPr>
          <w:b/>
          <w:color w:val="C00000"/>
          <w:lang w:val="it-IT"/>
        </w:rPr>
        <w:t>- Deşertarea şi curăţirea coşurilor pentru  deşeuri menajere(hârtie,ambalaje) etc., transportarea deşeurilor urbane la punctele de colectare.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Înlăturarea umedă a prafului de pe: pervazurile interne; mobilier până la înălţimea omului, obiectele de uz casnic, aparatele prezente pe birourile medicilor (doar dacă sunt deconectate), aparatele de telefon sau eventuale cabine şi cu ulterioara salubrizare a acestora.</w:t>
      </w:r>
    </w:p>
    <w:p w:rsidR="002F4154" w:rsidRPr="00DC1E38" w:rsidRDefault="002F4154" w:rsidP="002F4154">
      <w:pPr>
        <w:autoSpaceDE w:val="0"/>
        <w:autoSpaceDN w:val="0"/>
        <w:adjustRightInd w:val="0"/>
        <w:jc w:val="both"/>
        <w:rPr>
          <w:b/>
          <w:color w:val="C00000"/>
          <w:lang w:val="it-IT"/>
        </w:rPr>
      </w:pPr>
      <w:r w:rsidRPr="00DC1E38">
        <w:rPr>
          <w:b/>
          <w:color w:val="C00000"/>
          <w:lang w:val="it-IT"/>
        </w:rPr>
        <w:t>- Eliminarea amprentelor şi petelor de pe ambele laturi ale uşilor şi mânerelor, eventuale vitralii sau pereţi divizori.</w:t>
      </w:r>
    </w:p>
    <w:p w:rsidR="002F4154" w:rsidRPr="00DC1E38" w:rsidRDefault="002F4154" w:rsidP="002F4154">
      <w:pPr>
        <w:autoSpaceDE w:val="0"/>
        <w:autoSpaceDN w:val="0"/>
        <w:adjustRightInd w:val="0"/>
        <w:jc w:val="both"/>
        <w:rPr>
          <w:b/>
          <w:color w:val="C00000"/>
          <w:lang w:val="it-IT"/>
        </w:rPr>
      </w:pPr>
      <w:r w:rsidRPr="00DC1E38">
        <w:rPr>
          <w:b/>
          <w:color w:val="C00000"/>
          <w:lang w:val="it-IT"/>
        </w:rPr>
        <w:t>- Înlăturarea prafului de pe balustrada scărilor.</w:t>
      </w:r>
    </w:p>
    <w:p w:rsidR="002F4154" w:rsidRPr="00DC1E38" w:rsidRDefault="002F4154" w:rsidP="002F4154">
      <w:pPr>
        <w:autoSpaceDE w:val="0"/>
        <w:autoSpaceDN w:val="0"/>
        <w:adjustRightInd w:val="0"/>
        <w:jc w:val="both"/>
        <w:rPr>
          <w:b/>
          <w:color w:val="C00000"/>
          <w:lang w:val="it-IT"/>
        </w:rPr>
      </w:pPr>
      <w:r w:rsidRPr="00DC1E38">
        <w:rPr>
          <w:b/>
          <w:color w:val="C00000"/>
          <w:lang w:val="it-IT"/>
        </w:rPr>
        <w:t>- Măturatul umed al prafului şi reziduurilor de pe pardoseli şi scări.</w:t>
      </w:r>
    </w:p>
    <w:p w:rsidR="002F4154" w:rsidRPr="00DC1E38" w:rsidRDefault="002F4154" w:rsidP="002F4154">
      <w:pPr>
        <w:autoSpaceDE w:val="0"/>
        <w:autoSpaceDN w:val="0"/>
        <w:adjustRightInd w:val="0"/>
        <w:jc w:val="both"/>
        <w:rPr>
          <w:b/>
          <w:color w:val="C00000"/>
          <w:lang w:val="it-IT"/>
        </w:rPr>
      </w:pPr>
      <w:r w:rsidRPr="00DC1E38">
        <w:rPr>
          <w:b/>
          <w:color w:val="C00000"/>
          <w:lang w:val="it-IT"/>
        </w:rPr>
        <w:t>- Eventuala aspirare mecanică a pardoselilor.</w:t>
      </w:r>
    </w:p>
    <w:p w:rsidR="002F4154" w:rsidRPr="00DC1E38" w:rsidRDefault="002F4154" w:rsidP="002F4154">
      <w:pPr>
        <w:autoSpaceDE w:val="0"/>
        <w:autoSpaceDN w:val="0"/>
        <w:adjustRightInd w:val="0"/>
        <w:jc w:val="both"/>
        <w:rPr>
          <w:b/>
          <w:color w:val="C00000"/>
          <w:lang w:val="it-IT"/>
        </w:rPr>
      </w:pPr>
      <w:r w:rsidRPr="00DC1E38">
        <w:rPr>
          <w:b/>
          <w:color w:val="C00000"/>
          <w:lang w:val="it-IT"/>
        </w:rPr>
        <w:t>- Aspirarea mecanică a covoarelor, covoraşelor şi nişelor unde sunt situate;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xml:space="preserve">- Spălatul manual sau mecanic al pardoselilor de toate tipurile, inclusiv ascensoare şi ascensoarele pentru încărcături. </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Salubrizarea grupurilor sanitare, robinetelor, mobilierului şi pardoselilor din grupurile sanitare.</w:t>
      </w:r>
    </w:p>
    <w:p w:rsidR="002F4154" w:rsidRPr="00DC1E38" w:rsidRDefault="002F4154" w:rsidP="002F4154">
      <w:pPr>
        <w:autoSpaceDE w:val="0"/>
        <w:autoSpaceDN w:val="0"/>
        <w:adjustRightInd w:val="0"/>
        <w:jc w:val="both"/>
        <w:rPr>
          <w:b/>
          <w:color w:val="C00000"/>
          <w:lang w:val="it-IT"/>
        </w:rPr>
      </w:pPr>
      <w:r w:rsidRPr="00DC1E38">
        <w:rPr>
          <w:b/>
          <w:color w:val="C00000"/>
          <w:lang w:val="it-IT"/>
        </w:rPr>
        <w:t>În fiecare zi va trebui de efectuat următoarele operaţii conform indicaţiilor personalului din secţie: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Aerisirea încăperilor- 2-3 ori/zi deschizând ferestrele în mod compatibil cu sistemele de aer condiţionat şi având grijă de îndepărtat jaluzelele;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Închiderea ferestrelor la sfârşitul operaţiilor, aranjarea jaluzelelor dacă e cazul şi stingerea luminilor care nu sunt necesare.</w:t>
      </w:r>
    </w:p>
    <w:p w:rsidR="002F4154" w:rsidRPr="00DC1E38" w:rsidRDefault="002F4154" w:rsidP="002F4154">
      <w:pPr>
        <w:autoSpaceDE w:val="0"/>
        <w:autoSpaceDN w:val="0"/>
        <w:adjustRightInd w:val="0"/>
        <w:jc w:val="both"/>
        <w:rPr>
          <w:b/>
          <w:bCs/>
          <w:color w:val="C00000"/>
          <w:lang w:val="it-IT"/>
        </w:rPr>
      </w:pPr>
      <w:r w:rsidRPr="00DC1E38">
        <w:rPr>
          <w:b/>
          <w:bCs/>
          <w:color w:val="C00000"/>
          <w:lang w:val="it-IT"/>
        </w:rPr>
        <w:t xml:space="preserve">IMPORTANT: </w:t>
      </w:r>
      <w:r w:rsidRPr="00DC1E38">
        <w:rPr>
          <w:b/>
          <w:bCs/>
          <w:i/>
          <w:color w:val="C00000"/>
          <w:lang w:val="it-IT"/>
        </w:rPr>
        <w:t>Salubrizarea grupurilor sanitare(WC) accesibile publicului va trebui efectuată de 3 ori pe zi și la necesitate mai des</w:t>
      </w:r>
      <w:r w:rsidRPr="00DC1E38">
        <w:rPr>
          <w:b/>
          <w:bCs/>
          <w:color w:val="C00000"/>
          <w:lang w:val="it-IT"/>
        </w:rPr>
        <w:t>.</w:t>
      </w:r>
    </w:p>
    <w:p w:rsidR="002F4154" w:rsidRPr="00DC1E38" w:rsidRDefault="002F4154" w:rsidP="002F4154">
      <w:pPr>
        <w:autoSpaceDE w:val="0"/>
        <w:autoSpaceDN w:val="0"/>
        <w:adjustRightInd w:val="0"/>
        <w:jc w:val="both"/>
        <w:rPr>
          <w:b/>
          <w:i/>
          <w:iCs/>
          <w:color w:val="C00000"/>
          <w:lang w:val="it-IT"/>
        </w:rPr>
      </w:pPr>
      <w:r w:rsidRPr="00DC1E38">
        <w:rPr>
          <w:b/>
          <w:bCs/>
          <w:i/>
          <w:iCs/>
          <w:color w:val="C00000"/>
          <w:lang w:val="it-IT"/>
        </w:rPr>
        <w:lastRenderedPageBreak/>
        <w:t xml:space="preserve">IMPORTANT: </w:t>
      </w:r>
      <w:r w:rsidRPr="00DC1E38">
        <w:rPr>
          <w:b/>
          <w:i/>
          <w:iCs/>
          <w:color w:val="C00000"/>
          <w:lang w:val="it-IT"/>
        </w:rPr>
        <w:t>În cazul condiţiilor climaterice deosebite (ploaie sau zăpadă), trebuie de menţinut curate intrările principale direct din exterior prin intervenţii repetate care să împiedice acumularea sau transportarea murdăriei în alte încăperi.</w:t>
      </w:r>
    </w:p>
    <w:p w:rsidR="002F4154" w:rsidRPr="00DC1E38" w:rsidRDefault="002F4154" w:rsidP="002F4154">
      <w:pPr>
        <w:autoSpaceDE w:val="0"/>
        <w:autoSpaceDN w:val="0"/>
        <w:adjustRightInd w:val="0"/>
        <w:jc w:val="both"/>
        <w:rPr>
          <w:b/>
          <w:bCs/>
          <w:i/>
          <w:color w:val="C00000"/>
          <w:lang w:val="it-IT"/>
        </w:rPr>
      </w:pPr>
      <w:r w:rsidRPr="00DC1E38">
        <w:rPr>
          <w:b/>
          <w:bCs/>
          <w:i/>
          <w:color w:val="C00000"/>
          <w:lang w:val="it-IT"/>
        </w:rPr>
        <w:t>2. Curăţenii periodice</w:t>
      </w:r>
    </w:p>
    <w:p w:rsidR="002F4154" w:rsidRPr="00DC1E38" w:rsidRDefault="002F4154" w:rsidP="002F4154">
      <w:pPr>
        <w:autoSpaceDE w:val="0"/>
        <w:autoSpaceDN w:val="0"/>
        <w:adjustRightInd w:val="0"/>
        <w:jc w:val="both"/>
        <w:rPr>
          <w:b/>
          <w:bCs/>
          <w:color w:val="C00000"/>
          <w:lang w:val="it-IT"/>
        </w:rPr>
      </w:pPr>
      <w:r w:rsidRPr="00DC1E38">
        <w:rPr>
          <w:b/>
          <w:bCs/>
          <w:color w:val="C00000"/>
          <w:lang w:val="it-IT"/>
        </w:rPr>
        <w:t>De 2 ori pe săptămână:</w:t>
      </w:r>
    </w:p>
    <w:p w:rsidR="002F4154" w:rsidRPr="00DC1E38" w:rsidRDefault="002F4154" w:rsidP="002F4154">
      <w:pPr>
        <w:autoSpaceDE w:val="0"/>
        <w:autoSpaceDN w:val="0"/>
        <w:adjustRightInd w:val="0"/>
        <w:jc w:val="both"/>
        <w:rPr>
          <w:b/>
          <w:color w:val="C00000"/>
          <w:lang w:val="pt-BR"/>
        </w:rPr>
      </w:pPr>
      <w:r w:rsidRPr="00DC1E38">
        <w:rPr>
          <w:b/>
          <w:color w:val="C00000"/>
          <w:lang w:val="pt-BR"/>
        </w:rPr>
        <w:t>- Măturatul şi spălatul mecanic a coridoarelor subsolului.</w:t>
      </w:r>
    </w:p>
    <w:p w:rsidR="002F4154" w:rsidRPr="00DC1E38" w:rsidRDefault="002F4154" w:rsidP="002F4154">
      <w:pPr>
        <w:autoSpaceDE w:val="0"/>
        <w:autoSpaceDN w:val="0"/>
        <w:adjustRightInd w:val="0"/>
        <w:jc w:val="both"/>
        <w:rPr>
          <w:b/>
          <w:color w:val="C00000"/>
          <w:lang w:val="es-ES"/>
        </w:rPr>
      </w:pPr>
      <w:r w:rsidRPr="00DC1E38">
        <w:rPr>
          <w:b/>
          <w:bCs/>
          <w:color w:val="C00000"/>
          <w:lang w:val="it-IT"/>
        </w:rPr>
        <w:t>O dată la 30 de zile:</w:t>
      </w:r>
      <w:r w:rsidRPr="00DC1E38">
        <w:rPr>
          <w:b/>
          <w:bCs/>
          <w:color w:val="C00000"/>
          <w:u w:val="single"/>
          <w:lang w:val="it-IT"/>
        </w:rPr>
        <w:t xml:space="preserve"> Curățenia generală a </w:t>
      </w:r>
      <w:r w:rsidRPr="00DC1E38">
        <w:rPr>
          <w:b/>
          <w:bCs/>
          <w:color w:val="C00000"/>
          <w:lang w:val="it-IT"/>
        </w:rPr>
        <w:t>birourilor :</w:t>
      </w:r>
    </w:p>
    <w:p w:rsidR="002F4154" w:rsidRPr="00DC1E38" w:rsidRDefault="002F4154" w:rsidP="002F4154">
      <w:pPr>
        <w:autoSpaceDE w:val="0"/>
        <w:autoSpaceDN w:val="0"/>
        <w:adjustRightInd w:val="0"/>
        <w:jc w:val="both"/>
        <w:rPr>
          <w:b/>
          <w:bCs/>
          <w:color w:val="C00000"/>
          <w:lang w:val="es-ES"/>
        </w:rPr>
      </w:pPr>
      <w:r w:rsidRPr="00DC1E38">
        <w:rPr>
          <w:b/>
          <w:color w:val="C00000"/>
          <w:lang w:val="es-ES"/>
        </w:rPr>
        <w:t>-</w:t>
      </w:r>
      <w:r w:rsidRPr="00DC1E38">
        <w:rPr>
          <w:b/>
          <w:color w:val="C00000"/>
          <w:lang w:val="it-IT"/>
        </w:rPr>
        <w:t xml:space="preserve"> Îndepărtarea păienjenişului şi prafului de pe tavan </w:t>
      </w:r>
      <w:r w:rsidRPr="00DC1E38">
        <w:rPr>
          <w:b/>
          <w:color w:val="C00000"/>
          <w:lang w:val="es-ES"/>
        </w:rPr>
        <w:t>spre  podea</w:t>
      </w:r>
      <w:r w:rsidRPr="00DC1E38">
        <w:rPr>
          <w:b/>
          <w:color w:val="C00000"/>
          <w:lang w:val="it-IT"/>
        </w:rPr>
        <w:t xml:space="preserve"> , pereţi şi colţuri greu accesibile, cutii, jaluzele, corpuri de iluminat, părţile accesibile ale caloriferelor şi termo-convectoarelor, gurile de aerisire,mobilierul prezent in birou.</w:t>
      </w:r>
    </w:p>
    <w:p w:rsidR="002F4154" w:rsidRPr="00DC1E38" w:rsidRDefault="002F4154" w:rsidP="002F4154">
      <w:pPr>
        <w:autoSpaceDE w:val="0"/>
        <w:autoSpaceDN w:val="0"/>
        <w:adjustRightInd w:val="0"/>
        <w:jc w:val="both"/>
        <w:rPr>
          <w:b/>
          <w:color w:val="C00000"/>
          <w:lang w:val="it-IT"/>
        </w:rPr>
      </w:pPr>
      <w:r w:rsidRPr="00DC1E38">
        <w:rPr>
          <w:b/>
          <w:color w:val="C00000"/>
          <w:lang w:val="it-IT"/>
        </w:rPr>
        <w:t>- Măturatul şi spălatul manual al balcoanelor/teraselor externe.</w:t>
      </w:r>
    </w:p>
    <w:p w:rsidR="002F4154" w:rsidRPr="00DC1E38" w:rsidRDefault="002F4154" w:rsidP="002F4154">
      <w:pPr>
        <w:autoSpaceDE w:val="0"/>
        <w:autoSpaceDN w:val="0"/>
        <w:adjustRightInd w:val="0"/>
        <w:jc w:val="both"/>
        <w:rPr>
          <w:b/>
          <w:color w:val="C00000"/>
          <w:lang w:val="pt-BR"/>
        </w:rPr>
      </w:pPr>
      <w:r w:rsidRPr="00DC1E38">
        <w:rPr>
          <w:b/>
          <w:color w:val="C00000"/>
          <w:lang w:val="pt-BR"/>
        </w:rPr>
        <w:t>- Dezincrustarea chiuvetelor, robinetelor, vaselor de WC, etc;</w:t>
      </w:r>
    </w:p>
    <w:p w:rsidR="002F4154" w:rsidRPr="00DC1E38" w:rsidRDefault="002F4154" w:rsidP="002F4154">
      <w:pPr>
        <w:autoSpaceDE w:val="0"/>
        <w:autoSpaceDN w:val="0"/>
        <w:adjustRightInd w:val="0"/>
        <w:jc w:val="both"/>
        <w:rPr>
          <w:b/>
          <w:color w:val="C00000"/>
          <w:lang w:val="it-IT"/>
        </w:rPr>
      </w:pPr>
      <w:r w:rsidRPr="00DC1E38">
        <w:rPr>
          <w:b/>
          <w:color w:val="C00000"/>
          <w:lang w:val="it-IT"/>
        </w:rPr>
        <w:t>- Degrasarea ,dezinfecția și curățirea minuţioasă al blocului sanitar:</w:t>
      </w:r>
    </w:p>
    <w:p w:rsidR="002F4154" w:rsidRPr="00DC1E38" w:rsidRDefault="002F4154" w:rsidP="002F4154">
      <w:pPr>
        <w:numPr>
          <w:ilvl w:val="0"/>
          <w:numId w:val="25"/>
        </w:numPr>
        <w:autoSpaceDE w:val="0"/>
        <w:autoSpaceDN w:val="0"/>
        <w:adjustRightInd w:val="0"/>
        <w:jc w:val="both"/>
        <w:rPr>
          <w:b/>
          <w:color w:val="C00000"/>
          <w:lang w:val="pt-BR"/>
        </w:rPr>
      </w:pPr>
      <w:r w:rsidRPr="00DC1E38">
        <w:rPr>
          <w:b/>
          <w:color w:val="C00000"/>
          <w:lang w:val="pt-BR"/>
        </w:rPr>
        <w:t>Dezinfectarea sifoanelor;</w:t>
      </w:r>
    </w:p>
    <w:p w:rsidR="002F4154" w:rsidRPr="00DC1E38" w:rsidRDefault="002F4154" w:rsidP="002F4154">
      <w:pPr>
        <w:numPr>
          <w:ilvl w:val="0"/>
          <w:numId w:val="25"/>
        </w:numPr>
        <w:autoSpaceDE w:val="0"/>
        <w:autoSpaceDN w:val="0"/>
        <w:adjustRightInd w:val="0"/>
        <w:jc w:val="both"/>
        <w:rPr>
          <w:b/>
          <w:color w:val="C00000"/>
          <w:lang w:val="pt-BR"/>
        </w:rPr>
      </w:pPr>
      <w:r w:rsidRPr="00DC1E38">
        <w:rPr>
          <w:b/>
          <w:color w:val="C00000"/>
          <w:lang w:val="pt-BR"/>
        </w:rPr>
        <w:t>Dezinfectarea gresiei şi faianţei</w:t>
      </w:r>
    </w:p>
    <w:p w:rsidR="002F4154" w:rsidRPr="00DC1E38" w:rsidRDefault="002F4154" w:rsidP="002F4154">
      <w:pPr>
        <w:numPr>
          <w:ilvl w:val="0"/>
          <w:numId w:val="25"/>
        </w:numPr>
        <w:autoSpaceDE w:val="0"/>
        <w:autoSpaceDN w:val="0"/>
        <w:adjustRightInd w:val="0"/>
        <w:jc w:val="both"/>
        <w:rPr>
          <w:b/>
          <w:color w:val="C00000"/>
          <w:lang w:val="pt-BR"/>
        </w:rPr>
      </w:pPr>
      <w:r w:rsidRPr="00DC1E38">
        <w:rPr>
          <w:b/>
          <w:color w:val="C00000"/>
          <w:lang w:val="pt-BR"/>
        </w:rPr>
        <w:t xml:space="preserve">Spălatul uşilor; </w:t>
      </w:r>
    </w:p>
    <w:p w:rsidR="002F4154" w:rsidRPr="00DC1E38" w:rsidRDefault="002F4154" w:rsidP="002F4154">
      <w:pPr>
        <w:numPr>
          <w:ilvl w:val="0"/>
          <w:numId w:val="25"/>
        </w:numPr>
        <w:autoSpaceDE w:val="0"/>
        <w:autoSpaceDN w:val="0"/>
        <w:adjustRightInd w:val="0"/>
        <w:jc w:val="both"/>
        <w:rPr>
          <w:b/>
          <w:color w:val="C00000"/>
          <w:lang w:val="pt-BR"/>
        </w:rPr>
      </w:pPr>
      <w:r w:rsidRPr="00DC1E38">
        <w:rPr>
          <w:b/>
          <w:color w:val="C00000"/>
          <w:lang w:val="pt-BR"/>
        </w:rPr>
        <w:t>Spălatul minuțios şi dezinfectarea mobilierului prezent</w:t>
      </w:r>
    </w:p>
    <w:p w:rsidR="002F4154" w:rsidRPr="00DC1E38" w:rsidRDefault="002F4154" w:rsidP="002F4154">
      <w:pPr>
        <w:autoSpaceDE w:val="0"/>
        <w:autoSpaceDN w:val="0"/>
        <w:adjustRightInd w:val="0"/>
        <w:jc w:val="both"/>
        <w:rPr>
          <w:b/>
          <w:color w:val="C00000"/>
          <w:lang w:val="it-IT"/>
        </w:rPr>
      </w:pPr>
      <w:r w:rsidRPr="00DC1E38">
        <w:rPr>
          <w:b/>
          <w:color w:val="C00000"/>
          <w:lang w:val="it-IT"/>
        </w:rPr>
        <w:t>-Spălatul pereţilor din ascensoare, ascensoare pentru încărcături,</w:t>
      </w:r>
    </w:p>
    <w:p w:rsidR="002F4154" w:rsidRPr="00DC1E38" w:rsidRDefault="002F4154" w:rsidP="002F4154">
      <w:pPr>
        <w:autoSpaceDE w:val="0"/>
        <w:autoSpaceDN w:val="0"/>
        <w:adjustRightInd w:val="0"/>
        <w:jc w:val="both"/>
        <w:rPr>
          <w:b/>
          <w:color w:val="C00000"/>
          <w:lang w:val="pt-BR"/>
        </w:rPr>
      </w:pPr>
      <w:r w:rsidRPr="00DC1E38">
        <w:rPr>
          <w:b/>
          <w:color w:val="C00000"/>
          <w:lang w:val="it-IT"/>
        </w:rPr>
        <w:t>-</w:t>
      </w:r>
      <w:r w:rsidRPr="00DC1E38">
        <w:rPr>
          <w:b/>
          <w:color w:val="C00000"/>
          <w:lang w:val="pt-BR"/>
        </w:rPr>
        <w:t xml:space="preserve"> Spălatul geamurilor perimetral intern şi extern.</w:t>
      </w:r>
    </w:p>
    <w:p w:rsidR="002F4154" w:rsidRPr="00DC1E38" w:rsidRDefault="002F4154" w:rsidP="002F4154">
      <w:pPr>
        <w:autoSpaceDE w:val="0"/>
        <w:autoSpaceDN w:val="0"/>
        <w:adjustRightInd w:val="0"/>
        <w:jc w:val="both"/>
        <w:rPr>
          <w:b/>
          <w:color w:val="C00000"/>
          <w:lang w:val="pt-BR"/>
        </w:rPr>
      </w:pPr>
    </w:p>
    <w:p w:rsidR="002F4154" w:rsidRPr="00DC1E38" w:rsidRDefault="002F4154" w:rsidP="002F4154">
      <w:pPr>
        <w:autoSpaceDE w:val="0"/>
        <w:autoSpaceDN w:val="0"/>
        <w:adjustRightInd w:val="0"/>
        <w:jc w:val="both"/>
        <w:rPr>
          <w:b/>
          <w:bCs/>
          <w:i/>
          <w:color w:val="C00000"/>
          <w:lang w:val="pt-BR"/>
        </w:rPr>
      </w:pPr>
      <w:r w:rsidRPr="00DC1E38">
        <w:rPr>
          <w:b/>
          <w:bCs/>
          <w:i/>
          <w:color w:val="C00000"/>
          <w:lang w:val="pt-BR"/>
        </w:rPr>
        <w:t>O dată la 3 luni:</w:t>
      </w:r>
    </w:p>
    <w:p w:rsidR="002F4154" w:rsidRPr="00DC1E38" w:rsidRDefault="002F4154" w:rsidP="002F4154">
      <w:pPr>
        <w:autoSpaceDE w:val="0"/>
        <w:autoSpaceDN w:val="0"/>
        <w:adjustRightInd w:val="0"/>
        <w:jc w:val="both"/>
        <w:rPr>
          <w:b/>
          <w:color w:val="C00000"/>
          <w:lang w:val="pt-BR"/>
        </w:rPr>
      </w:pPr>
      <w:r w:rsidRPr="00DC1E38">
        <w:rPr>
          <w:b/>
          <w:color w:val="C00000"/>
          <w:lang w:val="pt-BR"/>
        </w:rPr>
        <w:t>- Întreţinerea pardoselilor tratate: aplicarea cerii şi lustruitul şi spălatul de fond al pardoselilor netratate;</w:t>
      </w:r>
    </w:p>
    <w:p w:rsidR="002F4154" w:rsidRPr="00DC1E38" w:rsidRDefault="002F4154" w:rsidP="002F4154">
      <w:pPr>
        <w:autoSpaceDE w:val="0"/>
        <w:autoSpaceDN w:val="0"/>
        <w:adjustRightInd w:val="0"/>
        <w:jc w:val="both"/>
        <w:rPr>
          <w:b/>
          <w:color w:val="C00000"/>
          <w:lang w:val="pt-BR"/>
        </w:rPr>
      </w:pPr>
    </w:p>
    <w:p w:rsidR="002F4154" w:rsidRPr="00DC1E38" w:rsidRDefault="002F4154" w:rsidP="002F4154">
      <w:pPr>
        <w:autoSpaceDE w:val="0"/>
        <w:autoSpaceDN w:val="0"/>
        <w:adjustRightInd w:val="0"/>
        <w:rPr>
          <w:b/>
          <w:bCs/>
          <w:color w:val="C00000"/>
          <w:lang w:val="pt-BR"/>
        </w:rPr>
      </w:pPr>
      <w:r>
        <w:rPr>
          <w:b/>
          <w:bCs/>
          <w:color w:val="C00000"/>
          <w:lang w:val="pt-BR"/>
        </w:rPr>
        <w:t>C</w:t>
      </w:r>
      <w:r w:rsidRPr="00DC1E38">
        <w:rPr>
          <w:b/>
          <w:bCs/>
          <w:color w:val="C00000"/>
          <w:lang w:val="pt-BR"/>
        </w:rPr>
        <w:t>) ZONELE CU RISC MEDIU</w:t>
      </w:r>
    </w:p>
    <w:p w:rsidR="002F4154" w:rsidRPr="00DC1E38" w:rsidRDefault="002F4154" w:rsidP="002F4154">
      <w:pPr>
        <w:pStyle w:val="a"/>
        <w:numPr>
          <w:ilvl w:val="0"/>
          <w:numId w:val="27"/>
        </w:numPr>
        <w:tabs>
          <w:tab w:val="clear" w:pos="1134"/>
        </w:tabs>
        <w:autoSpaceDE w:val="0"/>
        <w:autoSpaceDN w:val="0"/>
        <w:adjustRightInd w:val="0"/>
        <w:contextualSpacing/>
        <w:rPr>
          <w:b/>
          <w:bCs/>
          <w:color w:val="C00000"/>
          <w:lang w:val="it-IT"/>
        </w:rPr>
      </w:pPr>
      <w:r w:rsidRPr="00DC1E38">
        <w:rPr>
          <w:b/>
          <w:bCs/>
          <w:color w:val="C00000"/>
          <w:lang w:val="it-IT"/>
        </w:rPr>
        <w:t>Curăţenii ordinare:De 2 ori pe zi-</w:t>
      </w:r>
    </w:p>
    <w:p w:rsidR="002F4154" w:rsidRPr="00DC1E38" w:rsidRDefault="002F4154" w:rsidP="002F4154">
      <w:pPr>
        <w:pStyle w:val="a"/>
        <w:autoSpaceDE w:val="0"/>
        <w:autoSpaceDN w:val="0"/>
        <w:adjustRightInd w:val="0"/>
        <w:rPr>
          <w:b/>
          <w:bCs/>
          <w:i/>
          <w:color w:val="C00000"/>
          <w:lang w:val="it-IT"/>
        </w:rPr>
      </w:pPr>
      <w:r w:rsidRPr="00DC1E38">
        <w:rPr>
          <w:b/>
          <w:bCs/>
          <w:i/>
          <w:color w:val="C00000"/>
          <w:lang w:val="it-IT"/>
        </w:rPr>
        <w:t xml:space="preserve">Curățenia se petrece în birouri de 2 ori în zi începind cu ora 7 </w:t>
      </w:r>
      <w:r w:rsidRPr="00DC1E38">
        <w:rPr>
          <w:b/>
          <w:bCs/>
          <w:i/>
          <w:color w:val="C00000"/>
          <w:vertAlign w:val="superscript"/>
          <w:lang w:val="it-IT"/>
        </w:rPr>
        <w:t>30</w:t>
      </w:r>
      <w:r w:rsidRPr="00DC1E38">
        <w:rPr>
          <w:b/>
          <w:bCs/>
          <w:i/>
          <w:color w:val="C00000"/>
          <w:lang w:val="it-IT"/>
        </w:rPr>
        <w:t>-9</w:t>
      </w:r>
      <w:r w:rsidRPr="00DC1E38">
        <w:rPr>
          <w:b/>
          <w:bCs/>
          <w:i/>
          <w:color w:val="C00000"/>
          <w:vertAlign w:val="superscript"/>
          <w:lang w:val="it-IT"/>
        </w:rPr>
        <w:t>40</w:t>
      </w:r>
      <w:r w:rsidRPr="00DC1E38">
        <w:rPr>
          <w:b/>
          <w:bCs/>
          <w:i/>
          <w:color w:val="C00000"/>
          <w:lang w:val="it-IT"/>
        </w:rPr>
        <w:t xml:space="preserve">;13 </w:t>
      </w:r>
      <w:r w:rsidRPr="00DC1E38">
        <w:rPr>
          <w:b/>
          <w:bCs/>
          <w:i/>
          <w:color w:val="C00000"/>
          <w:vertAlign w:val="superscript"/>
          <w:lang w:val="it-IT"/>
        </w:rPr>
        <w:t>00</w:t>
      </w:r>
      <w:r w:rsidRPr="00DC1E38">
        <w:rPr>
          <w:b/>
          <w:bCs/>
          <w:i/>
          <w:color w:val="C00000"/>
          <w:lang w:val="it-IT"/>
        </w:rPr>
        <w:t>-15</w:t>
      </w:r>
      <w:r w:rsidRPr="00DC1E38">
        <w:rPr>
          <w:b/>
          <w:bCs/>
          <w:i/>
          <w:color w:val="C00000"/>
          <w:vertAlign w:val="superscript"/>
          <w:lang w:val="it-IT"/>
        </w:rPr>
        <w:t>00</w:t>
      </w:r>
      <w:r w:rsidRPr="00DC1E38">
        <w:rPr>
          <w:b/>
          <w:bCs/>
          <w:i/>
          <w:color w:val="C00000"/>
          <w:lang w:val="it-IT"/>
        </w:rPr>
        <w:t>.Personalul implicat in efectuarea curațeniei va purta EPP-curat (costum/halat,chipiu,incalțăminte usor de prelucrat(piele/inlocuitor)marcată conform destinației(Salon sau Grup sanitar) și va respecta consicutivitatea efectuării curățeniei – de la curat spre murdar cu EPP tehnic și vestimentar diferinciat.</w:t>
      </w:r>
    </w:p>
    <w:p w:rsidR="002F4154" w:rsidRPr="00DC1E38" w:rsidRDefault="002F4154" w:rsidP="002F4154">
      <w:pPr>
        <w:rPr>
          <w:b/>
          <w:color w:val="C00000"/>
          <w:lang w:val="en-US"/>
        </w:rPr>
      </w:pPr>
      <w:r w:rsidRPr="00DC1E38">
        <w:rPr>
          <w:b/>
          <w:color w:val="C00000"/>
          <w:lang w:val="en-US" w:eastAsia="ro-RO"/>
        </w:rPr>
        <w:t>- pentru curăţenia suprafeţelor  se folosește dezinfecţia prin ştergere, folosind +100 ml. soluţie biodistructivă la l m</w:t>
      </w:r>
      <w:r w:rsidRPr="00DC1E38">
        <w:rPr>
          <w:b/>
          <w:color w:val="C00000"/>
          <w:vertAlign w:val="superscript"/>
          <w:lang w:val="en-US" w:eastAsia="ro-RO"/>
        </w:rPr>
        <w:t>2</w:t>
      </w:r>
      <w:r w:rsidRPr="00DC1E38">
        <w:rPr>
          <w:b/>
          <w:color w:val="C00000"/>
          <w:lang w:val="en-US" w:eastAsia="ro-RO"/>
        </w:rPr>
        <w:t>,aprobate de MS al RM.</w:t>
      </w:r>
    </w:p>
    <w:p w:rsidR="002F4154" w:rsidRPr="00DC1E38" w:rsidRDefault="002F4154" w:rsidP="002F4154">
      <w:pPr>
        <w:rPr>
          <w:b/>
          <w:color w:val="C00000"/>
          <w:lang w:val="en-US"/>
        </w:rPr>
      </w:pPr>
      <w:r w:rsidRPr="00DC1E38">
        <w:rPr>
          <w:b/>
          <w:color w:val="C00000"/>
          <w:lang w:val="en-US" w:eastAsia="ro-RO"/>
        </w:rPr>
        <w:t>După dezinfecție se petrece aerisirea 5-10 min.</w:t>
      </w:r>
    </w:p>
    <w:p w:rsidR="002F4154" w:rsidRPr="00DC1E38" w:rsidRDefault="002F4154" w:rsidP="002F4154">
      <w:pPr>
        <w:rPr>
          <w:b/>
          <w:color w:val="C00000"/>
          <w:lang w:val="en-US" w:eastAsia="ro-RO"/>
        </w:rPr>
      </w:pPr>
      <w:r w:rsidRPr="00DC1E38">
        <w:rPr>
          <w:b/>
          <w:color w:val="C00000"/>
          <w:lang w:val="en-US" w:eastAsia="ro-RO"/>
        </w:rPr>
        <w:t xml:space="preserve">La orele </w:t>
      </w:r>
      <w:r w:rsidRPr="00DC1E38">
        <w:rPr>
          <w:b/>
          <w:bCs/>
          <w:i/>
          <w:color w:val="C00000"/>
          <w:lang w:val="it-IT"/>
        </w:rPr>
        <w:t xml:space="preserve">13 </w:t>
      </w:r>
      <w:r w:rsidRPr="00DC1E38">
        <w:rPr>
          <w:b/>
          <w:bCs/>
          <w:i/>
          <w:color w:val="C00000"/>
          <w:vertAlign w:val="superscript"/>
          <w:lang w:val="it-IT"/>
        </w:rPr>
        <w:t>00</w:t>
      </w:r>
      <w:r w:rsidRPr="00DC1E38">
        <w:rPr>
          <w:b/>
          <w:bCs/>
          <w:i/>
          <w:color w:val="C00000"/>
          <w:lang w:val="it-IT"/>
        </w:rPr>
        <w:t>-15</w:t>
      </w:r>
      <w:r w:rsidRPr="00DC1E38">
        <w:rPr>
          <w:b/>
          <w:bCs/>
          <w:i/>
          <w:color w:val="C00000"/>
          <w:vertAlign w:val="superscript"/>
          <w:lang w:val="it-IT"/>
        </w:rPr>
        <w:t>00</w:t>
      </w:r>
      <w:r w:rsidRPr="00DC1E38">
        <w:rPr>
          <w:b/>
          <w:color w:val="C00000"/>
          <w:lang w:val="en-US" w:eastAsia="ro-RO"/>
        </w:rPr>
        <w:t xml:space="preserve"> curăţenia se petrece cu folosirea detergenţilor, recomandaţi pentru suprafeţe.</w:t>
      </w:r>
    </w:p>
    <w:p w:rsidR="002F4154" w:rsidRPr="00DC1E38" w:rsidRDefault="002F4154" w:rsidP="002F4154">
      <w:pPr>
        <w:jc w:val="both"/>
        <w:rPr>
          <w:b/>
          <w:color w:val="C00000"/>
          <w:lang w:val="en-US" w:eastAsia="ro-RO"/>
        </w:rPr>
      </w:pPr>
      <w:r w:rsidRPr="00DC1E38">
        <w:rPr>
          <w:b/>
          <w:color w:val="C00000"/>
          <w:lang w:val="en-US" w:eastAsia="ro-RO"/>
        </w:rPr>
        <w:t xml:space="preserve"> Se prelucrează toate obiectele şi mobilierul  aflat în salon - noptierele, masa, paturile,  dulapurile pentru haine.</w:t>
      </w:r>
    </w:p>
    <w:p w:rsidR="002F4154" w:rsidRPr="00DC1E38" w:rsidRDefault="002F4154" w:rsidP="002F4154">
      <w:pPr>
        <w:jc w:val="both"/>
        <w:rPr>
          <w:b/>
          <w:color w:val="C00000"/>
          <w:lang w:val="en-US" w:eastAsia="ro-RO"/>
        </w:rPr>
      </w:pPr>
      <w:r w:rsidRPr="00DC1E38">
        <w:rPr>
          <w:b/>
          <w:color w:val="C00000"/>
          <w:lang w:val="en-US" w:eastAsia="ro-RO"/>
        </w:rPr>
        <w:t xml:space="preserve">Aceleaşi cerinţe se adresează şi la coridor, holul la postul asistentelor medicale. </w:t>
      </w:r>
    </w:p>
    <w:p w:rsidR="002F4154" w:rsidRPr="00DC1E38" w:rsidRDefault="002F4154" w:rsidP="002F4154">
      <w:pPr>
        <w:autoSpaceDE w:val="0"/>
        <w:autoSpaceDN w:val="0"/>
        <w:adjustRightInd w:val="0"/>
        <w:jc w:val="both"/>
        <w:rPr>
          <w:b/>
          <w:color w:val="C00000"/>
          <w:lang w:val="it-IT"/>
        </w:rPr>
      </w:pPr>
      <w:r w:rsidRPr="00DC1E38">
        <w:rPr>
          <w:b/>
          <w:color w:val="C00000"/>
          <w:lang w:val="it-IT"/>
        </w:rPr>
        <w:t>- Deşertarea şi curăţirea coşurilor cu deşeuri menajere etc., transportarea deşeurilor urbane la punctele de colectare.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Salubrizarea pervazurilor interioare, părţilor accesibile ale caloriferelor şi termo-convectoarelor,</w:t>
      </w:r>
    </w:p>
    <w:p w:rsidR="002F4154" w:rsidRPr="00DC1E38" w:rsidRDefault="002F4154" w:rsidP="002F4154">
      <w:pPr>
        <w:autoSpaceDE w:val="0"/>
        <w:autoSpaceDN w:val="0"/>
        <w:adjustRightInd w:val="0"/>
        <w:jc w:val="both"/>
        <w:rPr>
          <w:b/>
          <w:iCs/>
          <w:color w:val="C00000"/>
          <w:lang w:val="it-IT"/>
        </w:rPr>
      </w:pPr>
      <w:r w:rsidRPr="00DC1E38">
        <w:rPr>
          <w:b/>
          <w:color w:val="C00000"/>
          <w:lang w:val="it-IT"/>
        </w:rPr>
        <w:t>- de pe aparatele medicale praful se înlătură umed şi se curăţă doar dacă nu funcţionează</w:t>
      </w:r>
      <w:r w:rsidRPr="00DC1E38">
        <w:rPr>
          <w:b/>
          <w:i/>
          <w:iCs/>
          <w:color w:val="C00000"/>
          <w:lang w:val="it-IT"/>
        </w:rPr>
        <w:t xml:space="preserve">, </w:t>
      </w:r>
      <w:r w:rsidRPr="00DC1E38">
        <w:rPr>
          <w:b/>
          <w:iCs/>
          <w:color w:val="C00000"/>
          <w:lang w:val="it-IT"/>
        </w:rPr>
        <w:t>în orice caz, sub supravegherea personalului medical din secţie,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Măturatul umed al pardoselilor cu bucăţi de pânză de unică folosinţă pretratate.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Spălatul manual pardoselilor cu inventar marcat destina</w:t>
      </w:r>
      <w:r w:rsidRPr="00DC1E38">
        <w:rPr>
          <w:b/>
          <w:color w:val="C00000"/>
          <w:lang w:val="en-US"/>
        </w:rPr>
        <w:t>ției și locației.</w:t>
      </w:r>
    </w:p>
    <w:p w:rsidR="002F4154" w:rsidRPr="00DC1E38" w:rsidRDefault="002F4154" w:rsidP="002F4154">
      <w:pPr>
        <w:autoSpaceDE w:val="0"/>
        <w:autoSpaceDN w:val="0"/>
        <w:adjustRightInd w:val="0"/>
        <w:jc w:val="both"/>
        <w:rPr>
          <w:b/>
          <w:color w:val="C00000"/>
          <w:lang w:val="it-IT"/>
        </w:rPr>
      </w:pPr>
      <w:r w:rsidRPr="00DC1E38">
        <w:rPr>
          <w:b/>
          <w:color w:val="C00000"/>
          <w:lang w:val="it-IT"/>
        </w:rPr>
        <w:t>- Eliminarea amprentelor şi petelor de pe uşi, mânere şi întrerupătoare, telefon şi ulterioară salubrizare.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Solubrizarea mobilierului şi obiectelor de uz casnic până la înălţimea omului.</w:t>
      </w:r>
    </w:p>
    <w:p w:rsidR="002F4154" w:rsidRPr="00DC1E38" w:rsidRDefault="002F4154" w:rsidP="002F4154">
      <w:pPr>
        <w:autoSpaceDE w:val="0"/>
        <w:autoSpaceDN w:val="0"/>
        <w:adjustRightInd w:val="0"/>
        <w:jc w:val="both"/>
        <w:rPr>
          <w:b/>
          <w:color w:val="C00000"/>
          <w:lang w:val="it-IT"/>
        </w:rPr>
      </w:pPr>
      <w:r w:rsidRPr="00DC1E38">
        <w:rPr>
          <w:b/>
          <w:color w:val="C00000"/>
          <w:lang w:val="it-IT"/>
        </w:rPr>
        <w:lastRenderedPageBreak/>
        <w:t>-Înlăturarea prafului de pe balustrada scărilor,</w:t>
      </w:r>
    </w:p>
    <w:p w:rsidR="002F4154" w:rsidRPr="00DC1E38" w:rsidRDefault="002F4154" w:rsidP="002F4154">
      <w:pPr>
        <w:rPr>
          <w:b/>
          <w:color w:val="C00000"/>
          <w:lang w:val="en-US"/>
        </w:rPr>
      </w:pPr>
      <w:r>
        <w:rPr>
          <w:b/>
          <w:bCs/>
          <w:color w:val="C00000"/>
          <w:lang w:val="en-US" w:eastAsia="ro-RO"/>
        </w:rPr>
        <w:t xml:space="preserve">   </w:t>
      </w:r>
      <w:r w:rsidRPr="00DC1E38">
        <w:rPr>
          <w:b/>
          <w:bCs/>
          <w:color w:val="C00000"/>
          <w:lang w:val="en-US" w:eastAsia="ro-RO"/>
        </w:rPr>
        <w:t>In regimul de curățenie se include:</w:t>
      </w:r>
    </w:p>
    <w:p w:rsidR="002F4154" w:rsidRPr="00DC1E38" w:rsidRDefault="002F4154" w:rsidP="002F4154">
      <w:pPr>
        <w:numPr>
          <w:ilvl w:val="0"/>
          <w:numId w:val="28"/>
        </w:numPr>
        <w:ind w:left="1080" w:hanging="360"/>
        <w:rPr>
          <w:b/>
          <w:color w:val="C00000"/>
          <w:lang w:val="en-US" w:eastAsia="ro-RO"/>
        </w:rPr>
      </w:pPr>
      <w:r w:rsidRPr="00DC1E38">
        <w:rPr>
          <w:b/>
          <w:color w:val="C00000"/>
          <w:lang w:val="en-US" w:eastAsia="ro-RO"/>
        </w:rPr>
        <w:t>Curățenia umedă a suprafețelor superioare şi interioare a noptierelor şi meselor în saloane cu șervețele speciale aparte cu folosirea soluției dezinfectante;</w:t>
      </w:r>
    </w:p>
    <w:p w:rsidR="002F4154" w:rsidRPr="00DC1E38" w:rsidRDefault="002F4154" w:rsidP="002F4154">
      <w:pPr>
        <w:numPr>
          <w:ilvl w:val="0"/>
          <w:numId w:val="21"/>
        </w:numPr>
        <w:tabs>
          <w:tab w:val="clear" w:pos="720"/>
        </w:tabs>
        <w:ind w:left="1080"/>
        <w:rPr>
          <w:b/>
          <w:color w:val="C00000"/>
          <w:lang w:val="en-US" w:eastAsia="ro-RO"/>
        </w:rPr>
      </w:pPr>
      <w:r w:rsidRPr="00DC1E38">
        <w:rPr>
          <w:b/>
          <w:color w:val="C00000"/>
          <w:lang w:val="en-US" w:eastAsia="ro-RO"/>
        </w:rPr>
        <w:t>Curățenia umedă a uşilor şi minerilor;</w:t>
      </w:r>
    </w:p>
    <w:p w:rsidR="002F4154" w:rsidRPr="00DC1E38" w:rsidRDefault="002F4154" w:rsidP="002F4154">
      <w:pPr>
        <w:numPr>
          <w:ilvl w:val="0"/>
          <w:numId w:val="21"/>
        </w:numPr>
        <w:tabs>
          <w:tab w:val="clear" w:pos="720"/>
        </w:tabs>
        <w:ind w:left="1080"/>
        <w:rPr>
          <w:b/>
          <w:color w:val="C00000"/>
          <w:lang w:val="en-US" w:eastAsia="ro-RO"/>
        </w:rPr>
      </w:pPr>
      <w:r w:rsidRPr="00DC1E38">
        <w:rPr>
          <w:b/>
          <w:color w:val="C00000"/>
          <w:lang w:val="en-US" w:eastAsia="ro-RO"/>
        </w:rPr>
        <w:t>Curățenia umedă a dulapurilor pentru haine în saloane, oglinzilor;</w:t>
      </w:r>
    </w:p>
    <w:p w:rsidR="002F4154" w:rsidRPr="00DC1E38" w:rsidRDefault="002F4154" w:rsidP="002F4154">
      <w:pPr>
        <w:numPr>
          <w:ilvl w:val="0"/>
          <w:numId w:val="21"/>
        </w:numPr>
        <w:tabs>
          <w:tab w:val="clear" w:pos="720"/>
        </w:tabs>
        <w:ind w:left="1080"/>
        <w:rPr>
          <w:b/>
          <w:color w:val="C00000"/>
          <w:lang w:val="en-US" w:eastAsia="ro-RO"/>
        </w:rPr>
      </w:pPr>
      <w:r w:rsidRPr="00DC1E38">
        <w:rPr>
          <w:b/>
          <w:color w:val="C00000"/>
          <w:lang w:val="en-US" w:eastAsia="ro-RO"/>
        </w:rPr>
        <w:t>Curățenia umedă a suprafețelor în birourilor conform orarului indicat;</w:t>
      </w:r>
    </w:p>
    <w:p w:rsidR="002F4154" w:rsidRPr="00DC1E38" w:rsidRDefault="002F4154" w:rsidP="002F4154">
      <w:pPr>
        <w:numPr>
          <w:ilvl w:val="0"/>
          <w:numId w:val="21"/>
        </w:numPr>
        <w:tabs>
          <w:tab w:val="clear" w:pos="720"/>
        </w:tabs>
        <w:ind w:left="1080"/>
        <w:rPr>
          <w:b/>
          <w:color w:val="C00000"/>
          <w:lang w:val="en-US" w:eastAsia="ro-RO"/>
        </w:rPr>
      </w:pPr>
      <w:r w:rsidRPr="00DC1E38">
        <w:rPr>
          <w:b/>
          <w:color w:val="C00000"/>
          <w:lang w:val="en-US" w:eastAsia="ro-RO"/>
        </w:rPr>
        <w:t>Ștergerea umedă a pereților, ștergerea caloriferelor, geamurilor, jaluzelelor, dulapurilor pentru haine, nișelor pentru instalațiile de oxigen şi lămpile  luminiscente.</w:t>
      </w:r>
    </w:p>
    <w:p w:rsidR="002F4154" w:rsidRPr="00DC1E38" w:rsidRDefault="002F4154" w:rsidP="002F4154">
      <w:pPr>
        <w:numPr>
          <w:ilvl w:val="0"/>
          <w:numId w:val="21"/>
        </w:numPr>
        <w:tabs>
          <w:tab w:val="clear" w:pos="720"/>
        </w:tabs>
        <w:ind w:left="1080"/>
        <w:rPr>
          <w:b/>
          <w:color w:val="C00000"/>
          <w:lang w:val="en-US" w:eastAsia="ro-RO"/>
        </w:rPr>
      </w:pPr>
      <w:r w:rsidRPr="00DC1E38">
        <w:rPr>
          <w:b/>
          <w:color w:val="C00000"/>
          <w:lang w:val="en-US" w:eastAsia="ro-RO"/>
        </w:rPr>
        <w:t>Curățenia instalațiilor sanitare - lavoare şi scaunelor de WC cu detergent - dezinfectant special pentru instalațiile sanitare;</w:t>
      </w:r>
    </w:p>
    <w:p w:rsidR="002F4154" w:rsidRPr="00DC1E38" w:rsidRDefault="002F4154" w:rsidP="002F4154">
      <w:pPr>
        <w:numPr>
          <w:ilvl w:val="0"/>
          <w:numId w:val="21"/>
        </w:numPr>
        <w:tabs>
          <w:tab w:val="clear" w:pos="720"/>
        </w:tabs>
        <w:ind w:left="1080"/>
        <w:rPr>
          <w:b/>
          <w:color w:val="C00000"/>
          <w:lang w:val="en-US" w:eastAsia="ro-RO"/>
        </w:rPr>
      </w:pPr>
      <w:r w:rsidRPr="00DC1E38">
        <w:rPr>
          <w:b/>
          <w:color w:val="C00000"/>
          <w:lang w:val="en-US" w:eastAsia="ro-RO"/>
        </w:rPr>
        <w:t xml:space="preserve">Evacuarea deșeurilor menajere din birouri de 2 ori în zi şi la necesitate </w:t>
      </w:r>
    </w:p>
    <w:p w:rsidR="002F4154" w:rsidRPr="00DC1E38" w:rsidRDefault="002F4154" w:rsidP="002F4154">
      <w:pPr>
        <w:numPr>
          <w:ilvl w:val="0"/>
          <w:numId w:val="21"/>
        </w:numPr>
        <w:tabs>
          <w:tab w:val="clear" w:pos="720"/>
        </w:tabs>
        <w:ind w:left="1080"/>
        <w:rPr>
          <w:b/>
          <w:color w:val="C00000"/>
          <w:lang w:val="en-US" w:eastAsia="ro-RO"/>
        </w:rPr>
      </w:pPr>
      <w:r w:rsidRPr="00DC1E38">
        <w:rPr>
          <w:b/>
          <w:bCs/>
          <w:iCs/>
          <w:color w:val="C00000"/>
          <w:lang w:val="en-US" w:eastAsia="ro-RO"/>
        </w:rPr>
        <w:t>Este interzis de a folosi pentru curățenie mături, perii uscate.</w:t>
      </w:r>
    </w:p>
    <w:p w:rsidR="002F4154" w:rsidRPr="00DC1E38" w:rsidRDefault="002F4154" w:rsidP="002F4154">
      <w:pPr>
        <w:autoSpaceDE w:val="0"/>
        <w:autoSpaceDN w:val="0"/>
        <w:adjustRightInd w:val="0"/>
        <w:jc w:val="both"/>
        <w:rPr>
          <w:b/>
          <w:color w:val="C00000"/>
          <w:lang w:val="en-US"/>
        </w:rPr>
      </w:pPr>
    </w:p>
    <w:p w:rsidR="002F4154" w:rsidRPr="00DC1E38" w:rsidRDefault="002F4154" w:rsidP="002F4154">
      <w:pPr>
        <w:autoSpaceDE w:val="0"/>
        <w:autoSpaceDN w:val="0"/>
        <w:adjustRightInd w:val="0"/>
        <w:jc w:val="both"/>
        <w:rPr>
          <w:b/>
          <w:bCs/>
          <w:i/>
          <w:color w:val="C00000"/>
          <w:lang w:val="it-IT"/>
        </w:rPr>
      </w:pPr>
      <w:r w:rsidRPr="00DC1E38">
        <w:rPr>
          <w:b/>
          <w:bCs/>
          <w:i/>
          <w:color w:val="C00000"/>
          <w:lang w:val="it-IT"/>
        </w:rPr>
        <w:t>IMPORTANT: Salubrizarea grupurilor sanitare comune (WC)va trebui să prevadă 3 intervenţii pe zi.</w:t>
      </w:r>
    </w:p>
    <w:p w:rsidR="002F4154" w:rsidRPr="00DC1E38" w:rsidRDefault="002F4154" w:rsidP="002F4154">
      <w:pPr>
        <w:pStyle w:val="a"/>
        <w:numPr>
          <w:ilvl w:val="0"/>
          <w:numId w:val="27"/>
        </w:numPr>
        <w:tabs>
          <w:tab w:val="clear" w:pos="1134"/>
        </w:tabs>
        <w:autoSpaceDE w:val="0"/>
        <w:autoSpaceDN w:val="0"/>
        <w:adjustRightInd w:val="0"/>
        <w:contextualSpacing/>
        <w:rPr>
          <w:b/>
          <w:bCs/>
          <w:color w:val="C00000"/>
          <w:lang w:val="it-IT"/>
        </w:rPr>
      </w:pPr>
      <w:r w:rsidRPr="00DC1E38">
        <w:rPr>
          <w:b/>
          <w:bCs/>
          <w:color w:val="C00000"/>
          <w:lang w:val="it-IT"/>
        </w:rPr>
        <w:t>Curăţenii periodice:</w:t>
      </w:r>
    </w:p>
    <w:p w:rsidR="002F4154" w:rsidRPr="00DC1E38" w:rsidRDefault="002F4154" w:rsidP="002F4154">
      <w:pPr>
        <w:pStyle w:val="a"/>
        <w:autoSpaceDE w:val="0"/>
        <w:autoSpaceDN w:val="0"/>
        <w:adjustRightInd w:val="0"/>
        <w:rPr>
          <w:b/>
          <w:bCs/>
          <w:color w:val="C00000"/>
          <w:lang w:val="it-IT"/>
        </w:rPr>
      </w:pPr>
      <w:r w:rsidRPr="00DC1E38">
        <w:rPr>
          <w:b/>
          <w:bCs/>
          <w:i/>
          <w:color w:val="C00000"/>
          <w:lang w:val="it-IT"/>
        </w:rPr>
        <w:t>În fiecare zi vor trebui efectuate următoarele operaţii la indicaţia personalului din secţie:</w:t>
      </w:r>
      <w:r w:rsidRPr="00DC1E38">
        <w:rPr>
          <w:b/>
          <w:color w:val="C00000"/>
          <w:lang w:val="it-IT"/>
        </w:rPr>
        <w:t>- 3-4 ori -Aerisirea încăperilor, deschizând ferestrele în mod compatibil cu sistemele de aer condiţionat şi având grijă de îndepărtat jaluzelele;</w:t>
      </w:r>
    </w:p>
    <w:p w:rsidR="002F4154" w:rsidRPr="00CC49E2" w:rsidRDefault="002F4154" w:rsidP="002F4154">
      <w:pPr>
        <w:pStyle w:val="a"/>
        <w:autoSpaceDE w:val="0"/>
        <w:autoSpaceDN w:val="0"/>
        <w:adjustRightInd w:val="0"/>
        <w:rPr>
          <w:b/>
          <w:color w:val="C00000"/>
          <w:lang w:val="it-IT"/>
        </w:rPr>
      </w:pPr>
      <w:r w:rsidRPr="00DC1E38">
        <w:rPr>
          <w:b/>
          <w:color w:val="C00000"/>
          <w:lang w:val="it-IT"/>
        </w:rPr>
        <w:t>- Închiderea ferestrelor la sfârşitul operaţiilor şi stingerea luminilor care nu sunt necesare.</w:t>
      </w:r>
    </w:p>
    <w:p w:rsidR="002F4154" w:rsidRPr="00DC1E38" w:rsidRDefault="002F4154" w:rsidP="002F4154">
      <w:pPr>
        <w:autoSpaceDE w:val="0"/>
        <w:autoSpaceDN w:val="0"/>
        <w:adjustRightInd w:val="0"/>
        <w:jc w:val="both"/>
        <w:rPr>
          <w:b/>
          <w:bCs/>
          <w:color w:val="C00000"/>
          <w:lang w:val="it-IT"/>
        </w:rPr>
      </w:pPr>
      <w:r w:rsidRPr="00DC1E38">
        <w:rPr>
          <w:b/>
          <w:bCs/>
          <w:color w:val="C00000"/>
          <w:u w:val="single"/>
          <w:lang w:val="it-IT"/>
        </w:rPr>
        <w:t>O dată la 30 de zile</w:t>
      </w:r>
      <w:r w:rsidRPr="00DC1E38">
        <w:rPr>
          <w:b/>
          <w:bCs/>
          <w:color w:val="C00000"/>
          <w:lang w:val="it-IT"/>
        </w:rPr>
        <w:t xml:space="preserve">: </w:t>
      </w:r>
    </w:p>
    <w:p w:rsidR="002F4154" w:rsidRPr="00DC1E38" w:rsidRDefault="002F4154" w:rsidP="002F4154">
      <w:pPr>
        <w:autoSpaceDE w:val="0"/>
        <w:autoSpaceDN w:val="0"/>
        <w:adjustRightInd w:val="0"/>
        <w:ind w:left="360"/>
        <w:jc w:val="both"/>
        <w:rPr>
          <w:b/>
          <w:color w:val="C00000"/>
          <w:u w:val="single"/>
          <w:lang w:val="es-ES"/>
        </w:rPr>
      </w:pPr>
      <w:r w:rsidRPr="00DC1E38">
        <w:rPr>
          <w:b/>
          <w:bCs/>
          <w:color w:val="C00000"/>
          <w:lang w:val="it-IT"/>
        </w:rPr>
        <w:t xml:space="preserve">Curățenia generală cu soluții biodistructive permise de MS   a tuturor spațiilor </w:t>
      </w:r>
      <w:r w:rsidRPr="00DC1E38">
        <w:rPr>
          <w:b/>
          <w:color w:val="C00000"/>
          <w:lang w:val="en-US" w:eastAsia="ro-RO"/>
        </w:rPr>
        <w:t xml:space="preserve"> cu prelucrarea tuturor suprafețelor, folosind detergent, clătirea cu apă, apoi dezinfecția, aerisirea. În cazul când se folosesc dezinfectanți cu component degresant, se aplică pe suprafeței soluția respectivă şi se așteaptă  expoziția conform instrucțiunii preparatului apoi se clătește cu apă.</w:t>
      </w:r>
    </w:p>
    <w:p w:rsidR="002F4154" w:rsidRPr="00DC1E38" w:rsidRDefault="002F4154" w:rsidP="002F4154">
      <w:pPr>
        <w:autoSpaceDE w:val="0"/>
        <w:autoSpaceDN w:val="0"/>
        <w:adjustRightInd w:val="0"/>
        <w:jc w:val="both"/>
        <w:rPr>
          <w:b/>
          <w:bCs/>
          <w:color w:val="C00000"/>
          <w:lang w:val="it-IT"/>
        </w:rPr>
      </w:pPr>
    </w:p>
    <w:p w:rsidR="002F4154" w:rsidRPr="00DC1E38" w:rsidRDefault="002F4154" w:rsidP="002F4154">
      <w:pPr>
        <w:autoSpaceDE w:val="0"/>
        <w:autoSpaceDN w:val="0"/>
        <w:adjustRightInd w:val="0"/>
        <w:jc w:val="both"/>
        <w:rPr>
          <w:b/>
          <w:color w:val="C00000"/>
          <w:lang w:val="it-IT"/>
        </w:rPr>
      </w:pPr>
      <w:r w:rsidRPr="00DC1E38">
        <w:rPr>
          <w:b/>
          <w:color w:val="C00000"/>
          <w:lang w:val="it-IT"/>
        </w:rPr>
        <w:t>- Îndepărtarea păienjenişului şi prafului de pe tavan, pereţi şi colţuri greu accesibile, cutii, jaluzele, părţile accesibile ale caloriferelor şi termoconvectoarelor, gurile de aerisire.</w:t>
      </w:r>
    </w:p>
    <w:p w:rsidR="002F4154" w:rsidRPr="00DC1E38" w:rsidRDefault="002F4154" w:rsidP="002F4154">
      <w:pPr>
        <w:rPr>
          <w:b/>
          <w:color w:val="C00000"/>
          <w:lang w:val="en-US"/>
        </w:rPr>
      </w:pPr>
      <w:r w:rsidRPr="00DC1E38">
        <w:rPr>
          <w:b/>
          <w:color w:val="C00000"/>
          <w:lang w:val="it-IT"/>
        </w:rPr>
        <w:t>-</w:t>
      </w:r>
      <w:r w:rsidRPr="00DC1E38">
        <w:rPr>
          <w:b/>
          <w:color w:val="C00000"/>
          <w:lang w:val="en-US" w:eastAsia="ro-RO"/>
        </w:rPr>
        <w:t xml:space="preserve"> La curățenia generală în saloane o dată în lună se include ștergerea cu o lavetă  umezită tavanul;</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Spălatul şi saubrizarea ulterioară a mobilierului şi obiectelor de uz casnic care nu se pot mişca,</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Spălatul a părţilor accesibile ale caloriferelor şi termo-convectoarelor,</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Spălatul eventualelor vitralii şi pereţilor divizori interni, uşilor şi mânerelor, ascensoarelor şi ascensoarelor pentru încărcături.</w:t>
      </w:r>
    </w:p>
    <w:p w:rsidR="002F4154" w:rsidRPr="00DC1E38" w:rsidRDefault="002F4154" w:rsidP="002F4154">
      <w:pPr>
        <w:autoSpaceDE w:val="0"/>
        <w:autoSpaceDN w:val="0"/>
        <w:adjustRightInd w:val="0"/>
        <w:jc w:val="both"/>
        <w:rPr>
          <w:b/>
          <w:color w:val="C00000"/>
          <w:lang w:val="it-IT"/>
        </w:rPr>
      </w:pPr>
      <w:r w:rsidRPr="00DC1E38">
        <w:rPr>
          <w:b/>
          <w:color w:val="C00000"/>
          <w:lang w:val="it-IT"/>
        </w:rPr>
        <w:t>- Măturatul şi spălatul teraselor</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Spălatul geamurilor interne şi externe.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Spălatul pereţilor lavabili din camere, coridoare, etc</w:t>
      </w:r>
    </w:p>
    <w:p w:rsidR="002F4154" w:rsidRPr="00DC1E38" w:rsidRDefault="002F4154" w:rsidP="002F4154">
      <w:pPr>
        <w:autoSpaceDE w:val="0"/>
        <w:autoSpaceDN w:val="0"/>
        <w:adjustRightInd w:val="0"/>
        <w:jc w:val="both"/>
        <w:rPr>
          <w:b/>
          <w:bCs/>
          <w:color w:val="C00000"/>
          <w:lang w:val="it-IT"/>
        </w:rPr>
      </w:pPr>
      <w:r w:rsidRPr="00DC1E38">
        <w:rPr>
          <w:b/>
          <w:bCs/>
          <w:color w:val="C00000"/>
          <w:lang w:val="it-IT"/>
        </w:rPr>
        <w:t>Curăţenia de fond a grupurilor sanitare:Se utilizează preparate biodistructive aprobate de MS al RM,preparate pentru instalații sanitare specifice: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Dezinfectarea sifoanelor;</w:t>
      </w:r>
    </w:p>
    <w:p w:rsidR="002F4154" w:rsidRPr="00DC1E38" w:rsidRDefault="002F4154" w:rsidP="002F4154">
      <w:pPr>
        <w:autoSpaceDE w:val="0"/>
        <w:autoSpaceDN w:val="0"/>
        <w:adjustRightInd w:val="0"/>
        <w:jc w:val="both"/>
        <w:rPr>
          <w:b/>
          <w:color w:val="C00000"/>
          <w:lang w:val="pt-BR"/>
        </w:rPr>
      </w:pPr>
      <w:r w:rsidRPr="00DC1E38">
        <w:rPr>
          <w:b/>
          <w:color w:val="C00000"/>
          <w:lang w:val="pt-BR"/>
        </w:rPr>
        <w:t>- Dezinfectarea gresiei şi faianţei;</w:t>
      </w:r>
    </w:p>
    <w:p w:rsidR="002F4154" w:rsidRPr="00DC1E38" w:rsidRDefault="002F4154" w:rsidP="002F4154">
      <w:pPr>
        <w:autoSpaceDE w:val="0"/>
        <w:autoSpaceDN w:val="0"/>
        <w:adjustRightInd w:val="0"/>
        <w:jc w:val="both"/>
        <w:rPr>
          <w:b/>
          <w:color w:val="C00000"/>
          <w:lang w:val="pt-BR"/>
        </w:rPr>
      </w:pPr>
      <w:r w:rsidRPr="00DC1E38">
        <w:rPr>
          <w:b/>
          <w:color w:val="C00000"/>
          <w:lang w:val="pt-BR"/>
        </w:rPr>
        <w:t>- Spălatul uşilor;</w:t>
      </w:r>
    </w:p>
    <w:p w:rsidR="002F4154" w:rsidRPr="00DC1E38" w:rsidRDefault="002F4154" w:rsidP="002F4154">
      <w:pPr>
        <w:autoSpaceDE w:val="0"/>
        <w:autoSpaceDN w:val="0"/>
        <w:adjustRightInd w:val="0"/>
        <w:jc w:val="both"/>
        <w:rPr>
          <w:b/>
          <w:color w:val="C00000"/>
          <w:lang w:val="pt-BR"/>
        </w:rPr>
      </w:pPr>
      <w:r w:rsidRPr="00DC1E38">
        <w:rPr>
          <w:b/>
          <w:color w:val="C00000"/>
          <w:lang w:val="pt-BR"/>
        </w:rPr>
        <w:lastRenderedPageBreak/>
        <w:t>- Dezincrustarea chiuvetelor, robinetelor, vaselor de WC, etc.și eliminarea mirosurilor neplacute a umelor de produse biologice;</w:t>
      </w:r>
    </w:p>
    <w:p w:rsidR="002F4154" w:rsidRPr="00DC1E38" w:rsidRDefault="002F4154" w:rsidP="002F4154">
      <w:pPr>
        <w:autoSpaceDE w:val="0"/>
        <w:autoSpaceDN w:val="0"/>
        <w:adjustRightInd w:val="0"/>
        <w:jc w:val="both"/>
        <w:rPr>
          <w:b/>
          <w:bCs/>
          <w:i/>
          <w:color w:val="C00000"/>
          <w:lang w:val="it-IT"/>
        </w:rPr>
      </w:pPr>
      <w:r w:rsidRPr="00DC1E38">
        <w:rPr>
          <w:b/>
          <w:bCs/>
          <w:i/>
          <w:color w:val="C00000"/>
          <w:lang w:val="it-IT"/>
        </w:rPr>
        <w:t>O dată la 3 luni:</w:t>
      </w:r>
    </w:p>
    <w:p w:rsidR="002F4154" w:rsidRPr="00DC1E38" w:rsidRDefault="002F4154" w:rsidP="002F4154">
      <w:pPr>
        <w:autoSpaceDE w:val="0"/>
        <w:autoSpaceDN w:val="0"/>
        <w:adjustRightInd w:val="0"/>
        <w:jc w:val="both"/>
        <w:rPr>
          <w:b/>
          <w:color w:val="C00000"/>
          <w:lang w:val="it-IT"/>
        </w:rPr>
      </w:pPr>
      <w:r w:rsidRPr="00DC1E38">
        <w:rPr>
          <w:b/>
          <w:color w:val="C00000"/>
          <w:lang w:val="it-IT"/>
        </w:rPr>
        <w:t>- Întreţinerea pardoselilor tratate: aplicarea cerii şi lustruitul pardoselilor şi spălatul de fond al pardoselilor netratate (după înlăturarea preventivă a obiectelor de uz casnic).</w:t>
      </w:r>
    </w:p>
    <w:p w:rsidR="002F4154" w:rsidRPr="00DC1E38" w:rsidRDefault="002F4154" w:rsidP="002F4154">
      <w:pPr>
        <w:autoSpaceDE w:val="0"/>
        <w:autoSpaceDN w:val="0"/>
        <w:adjustRightInd w:val="0"/>
        <w:jc w:val="both"/>
        <w:rPr>
          <w:b/>
          <w:bCs/>
          <w:i/>
          <w:color w:val="C00000"/>
          <w:lang w:val="it-IT"/>
        </w:rPr>
      </w:pPr>
      <w:r w:rsidRPr="00DC1E38">
        <w:rPr>
          <w:b/>
          <w:bCs/>
          <w:i/>
          <w:color w:val="C00000"/>
          <w:lang w:val="it-IT"/>
        </w:rPr>
        <w:t>IMPORTANT: Operaţiile de înlăturare din camere a mobilierului care poate fi deplasat prevăd supravegherea din partea personalului  medical şi sanitar în ceea ce privesc aparatele electro-medicale.</w:t>
      </w:r>
    </w:p>
    <w:p w:rsidR="002F4154" w:rsidRPr="00DC1E38" w:rsidRDefault="002F4154" w:rsidP="002F4154">
      <w:pPr>
        <w:pStyle w:val="a"/>
        <w:numPr>
          <w:ilvl w:val="0"/>
          <w:numId w:val="26"/>
        </w:numPr>
        <w:tabs>
          <w:tab w:val="clear" w:pos="1134"/>
        </w:tabs>
        <w:autoSpaceDE w:val="0"/>
        <w:autoSpaceDN w:val="0"/>
        <w:adjustRightInd w:val="0"/>
        <w:contextualSpacing/>
        <w:rPr>
          <w:b/>
          <w:bCs/>
          <w:color w:val="C00000"/>
          <w:lang w:val="it-IT"/>
        </w:rPr>
      </w:pPr>
      <w:r>
        <w:rPr>
          <w:b/>
          <w:bCs/>
          <w:color w:val="C00000"/>
          <w:lang w:val="it-IT"/>
        </w:rPr>
        <w:t xml:space="preserve">ZONE CU RISC ÎNALT </w:t>
      </w:r>
    </w:p>
    <w:p w:rsidR="002F4154" w:rsidRPr="00DC1E38" w:rsidRDefault="002F4154" w:rsidP="002F4154">
      <w:pPr>
        <w:autoSpaceDE w:val="0"/>
        <w:autoSpaceDN w:val="0"/>
        <w:adjustRightInd w:val="0"/>
        <w:jc w:val="both"/>
        <w:rPr>
          <w:b/>
          <w:bCs/>
          <w:color w:val="C00000"/>
          <w:lang w:val="it-IT"/>
        </w:rPr>
      </w:pPr>
      <w:r w:rsidRPr="00DC1E38">
        <w:rPr>
          <w:b/>
          <w:bCs/>
          <w:color w:val="C00000"/>
          <w:lang w:val="it-IT"/>
        </w:rPr>
        <w:t>-  Curăţenii periodice:</w:t>
      </w:r>
    </w:p>
    <w:p w:rsidR="002F4154" w:rsidRPr="00DC1E38" w:rsidRDefault="002F4154" w:rsidP="002F4154">
      <w:pPr>
        <w:pStyle w:val="a"/>
        <w:autoSpaceDE w:val="0"/>
        <w:autoSpaceDN w:val="0"/>
        <w:adjustRightInd w:val="0"/>
        <w:rPr>
          <w:b/>
          <w:bCs/>
          <w:i/>
          <w:color w:val="C00000"/>
          <w:lang w:val="it-IT"/>
        </w:rPr>
      </w:pPr>
      <w:r w:rsidRPr="00DC1E38">
        <w:rPr>
          <w:b/>
          <w:bCs/>
          <w:color w:val="C00000"/>
          <w:lang w:val="it-IT"/>
        </w:rPr>
        <w:t>Curățenia  se pertece de 3ori  începind cu orele :</w:t>
      </w:r>
      <w:r w:rsidRPr="00DC1E38">
        <w:rPr>
          <w:b/>
          <w:bCs/>
          <w:i/>
          <w:color w:val="C00000"/>
          <w:lang w:val="it-IT"/>
        </w:rPr>
        <w:t xml:space="preserve">7 </w:t>
      </w:r>
      <w:r w:rsidRPr="00DC1E38">
        <w:rPr>
          <w:b/>
          <w:bCs/>
          <w:i/>
          <w:color w:val="C00000"/>
          <w:vertAlign w:val="superscript"/>
          <w:lang w:val="it-IT"/>
        </w:rPr>
        <w:t>30</w:t>
      </w:r>
      <w:r w:rsidRPr="00DC1E38">
        <w:rPr>
          <w:b/>
          <w:bCs/>
          <w:i/>
          <w:color w:val="C00000"/>
          <w:lang w:val="it-IT"/>
        </w:rPr>
        <w:t>-9</w:t>
      </w:r>
      <w:r w:rsidRPr="00DC1E38">
        <w:rPr>
          <w:b/>
          <w:bCs/>
          <w:i/>
          <w:color w:val="C00000"/>
          <w:vertAlign w:val="superscript"/>
          <w:lang w:val="it-IT"/>
        </w:rPr>
        <w:t>30</w:t>
      </w:r>
      <w:r w:rsidRPr="00DC1E38">
        <w:rPr>
          <w:b/>
          <w:bCs/>
          <w:i/>
          <w:color w:val="C00000"/>
          <w:lang w:val="it-IT"/>
        </w:rPr>
        <w:t xml:space="preserve">;12 </w:t>
      </w:r>
      <w:r w:rsidRPr="00DC1E38">
        <w:rPr>
          <w:b/>
          <w:bCs/>
          <w:i/>
          <w:color w:val="C00000"/>
          <w:vertAlign w:val="superscript"/>
          <w:lang w:val="it-IT"/>
        </w:rPr>
        <w:t>30</w:t>
      </w:r>
      <w:r w:rsidRPr="00DC1E38">
        <w:rPr>
          <w:b/>
          <w:bCs/>
          <w:i/>
          <w:color w:val="C00000"/>
          <w:lang w:val="it-IT"/>
        </w:rPr>
        <w:t xml:space="preserve">-14 </w:t>
      </w:r>
      <w:r w:rsidRPr="00DC1E38">
        <w:rPr>
          <w:b/>
          <w:bCs/>
          <w:i/>
          <w:color w:val="C00000"/>
          <w:vertAlign w:val="superscript"/>
          <w:lang w:val="it-IT"/>
        </w:rPr>
        <w:t>30</w:t>
      </w:r>
      <w:r w:rsidRPr="00DC1E38">
        <w:rPr>
          <w:b/>
          <w:bCs/>
          <w:i/>
          <w:color w:val="C00000"/>
          <w:lang w:val="it-IT"/>
        </w:rPr>
        <w:t xml:space="preserve">;16 </w:t>
      </w:r>
      <w:r w:rsidRPr="00DC1E38">
        <w:rPr>
          <w:b/>
          <w:bCs/>
          <w:i/>
          <w:color w:val="C00000"/>
          <w:vertAlign w:val="superscript"/>
          <w:lang w:val="it-IT"/>
        </w:rPr>
        <w:t>30</w:t>
      </w:r>
      <w:r w:rsidRPr="00DC1E38">
        <w:rPr>
          <w:b/>
          <w:bCs/>
          <w:i/>
          <w:color w:val="C00000"/>
          <w:lang w:val="it-IT"/>
        </w:rPr>
        <w:t xml:space="preserve"> -18</w:t>
      </w:r>
      <w:r w:rsidRPr="00DC1E38">
        <w:rPr>
          <w:b/>
          <w:bCs/>
          <w:i/>
          <w:color w:val="C00000"/>
          <w:vertAlign w:val="superscript"/>
          <w:lang w:val="it-IT"/>
        </w:rPr>
        <w:t>30</w:t>
      </w:r>
      <w:r w:rsidRPr="00DC1E38">
        <w:rPr>
          <w:b/>
          <w:bCs/>
          <w:i/>
          <w:color w:val="C00000"/>
          <w:lang w:val="it-IT"/>
        </w:rPr>
        <w:t>;</w:t>
      </w:r>
    </w:p>
    <w:p w:rsidR="002F4154" w:rsidRPr="00DC1E38" w:rsidRDefault="002F4154" w:rsidP="002F4154">
      <w:pPr>
        <w:pStyle w:val="a"/>
        <w:autoSpaceDE w:val="0"/>
        <w:autoSpaceDN w:val="0"/>
        <w:adjustRightInd w:val="0"/>
        <w:rPr>
          <w:b/>
          <w:color w:val="C00000"/>
        </w:rPr>
      </w:pPr>
      <w:r w:rsidRPr="00DC1E38">
        <w:rPr>
          <w:b/>
          <w:color w:val="C00000"/>
          <w:lang w:eastAsia="ro-RO"/>
        </w:rPr>
        <w:t xml:space="preserve">Cu </w:t>
      </w:r>
      <w:proofErr w:type="spellStart"/>
      <w:r w:rsidRPr="00DC1E38">
        <w:rPr>
          <w:b/>
          <w:color w:val="C00000"/>
          <w:lang w:eastAsia="ro-RO"/>
        </w:rPr>
        <w:t>folosirea</w:t>
      </w:r>
      <w:proofErr w:type="spellEnd"/>
      <w:r w:rsidRPr="00DC1E38">
        <w:rPr>
          <w:b/>
          <w:color w:val="C00000"/>
          <w:lang w:eastAsia="ro-RO"/>
        </w:rPr>
        <w:t xml:space="preserve"> </w:t>
      </w:r>
      <w:proofErr w:type="spellStart"/>
      <w:r w:rsidRPr="00DC1E38">
        <w:rPr>
          <w:b/>
          <w:color w:val="C00000"/>
          <w:lang w:eastAsia="ro-RO"/>
        </w:rPr>
        <w:t>detergentului</w:t>
      </w:r>
      <w:proofErr w:type="spellEnd"/>
      <w:r w:rsidRPr="00DC1E38">
        <w:rPr>
          <w:b/>
          <w:color w:val="C00000"/>
          <w:lang w:eastAsia="ro-RO"/>
        </w:rPr>
        <w:t xml:space="preserve"> o </w:t>
      </w:r>
      <w:proofErr w:type="spellStart"/>
      <w:r w:rsidRPr="00DC1E38">
        <w:rPr>
          <w:b/>
          <w:color w:val="C00000"/>
          <w:lang w:eastAsia="ro-RO"/>
        </w:rPr>
        <w:t>dată</w:t>
      </w:r>
      <w:proofErr w:type="spellEnd"/>
      <w:r w:rsidRPr="00DC1E38">
        <w:rPr>
          <w:b/>
          <w:color w:val="C00000"/>
          <w:lang w:eastAsia="ro-RO"/>
        </w:rPr>
        <w:t xml:space="preserve"> </w:t>
      </w:r>
      <w:proofErr w:type="spellStart"/>
      <w:r w:rsidRPr="00DC1E38">
        <w:rPr>
          <w:b/>
          <w:color w:val="C00000"/>
          <w:lang w:eastAsia="ro-RO"/>
        </w:rPr>
        <w:t>în</w:t>
      </w:r>
      <w:proofErr w:type="spellEnd"/>
      <w:r w:rsidRPr="00DC1E38">
        <w:rPr>
          <w:b/>
          <w:color w:val="C00000"/>
          <w:lang w:eastAsia="ro-RO"/>
        </w:rPr>
        <w:t xml:space="preserve"> </w:t>
      </w:r>
      <w:proofErr w:type="spellStart"/>
      <w:r w:rsidRPr="00DC1E38">
        <w:rPr>
          <w:b/>
          <w:color w:val="C00000"/>
          <w:lang w:eastAsia="ro-RO"/>
        </w:rPr>
        <w:t>zi</w:t>
      </w:r>
      <w:proofErr w:type="spellEnd"/>
      <w:r w:rsidRPr="00DC1E38">
        <w:rPr>
          <w:b/>
          <w:color w:val="C00000"/>
          <w:lang w:eastAsia="ro-RO"/>
        </w:rPr>
        <w:t xml:space="preserve"> , </w:t>
      </w:r>
      <w:proofErr w:type="spellStart"/>
      <w:r w:rsidRPr="00DC1E38">
        <w:rPr>
          <w:b/>
          <w:color w:val="C00000"/>
          <w:lang w:eastAsia="ro-RO"/>
        </w:rPr>
        <w:t>alte</w:t>
      </w:r>
      <w:proofErr w:type="spellEnd"/>
      <w:r w:rsidRPr="00DC1E38">
        <w:rPr>
          <w:b/>
          <w:color w:val="C00000"/>
          <w:lang w:eastAsia="ro-RO"/>
        </w:rPr>
        <w:t xml:space="preserve"> 2 </w:t>
      </w:r>
      <w:proofErr w:type="spellStart"/>
      <w:r w:rsidRPr="00DC1E38">
        <w:rPr>
          <w:b/>
          <w:color w:val="C00000"/>
          <w:lang w:eastAsia="ro-RO"/>
        </w:rPr>
        <w:t>ori</w:t>
      </w:r>
      <w:proofErr w:type="spellEnd"/>
      <w:r w:rsidRPr="00DC1E38">
        <w:rPr>
          <w:b/>
          <w:color w:val="C00000"/>
          <w:lang w:eastAsia="ro-RO"/>
        </w:rPr>
        <w:t xml:space="preserve"> </w:t>
      </w:r>
      <w:proofErr w:type="spellStart"/>
      <w:r w:rsidRPr="00DC1E38">
        <w:rPr>
          <w:b/>
          <w:color w:val="C00000"/>
          <w:lang w:eastAsia="ro-RO"/>
        </w:rPr>
        <w:t>după</w:t>
      </w:r>
      <w:proofErr w:type="spellEnd"/>
      <w:r w:rsidRPr="00DC1E38">
        <w:rPr>
          <w:b/>
          <w:color w:val="C00000"/>
          <w:lang w:eastAsia="ro-RO"/>
        </w:rPr>
        <w:t xml:space="preserve"> </w:t>
      </w:r>
      <w:proofErr w:type="spellStart"/>
      <w:r w:rsidRPr="00DC1E38">
        <w:rPr>
          <w:b/>
          <w:color w:val="C00000"/>
          <w:lang w:eastAsia="ro-RO"/>
        </w:rPr>
        <w:t>prelucrarea</w:t>
      </w:r>
      <w:proofErr w:type="spellEnd"/>
      <w:r w:rsidRPr="00DC1E38">
        <w:rPr>
          <w:b/>
          <w:color w:val="C00000"/>
          <w:lang w:eastAsia="ro-RO"/>
        </w:rPr>
        <w:t xml:space="preserve"> </w:t>
      </w:r>
      <w:proofErr w:type="spellStart"/>
      <w:r w:rsidRPr="00DC1E38">
        <w:rPr>
          <w:b/>
          <w:color w:val="C00000"/>
          <w:lang w:eastAsia="ro-RO"/>
        </w:rPr>
        <w:t>suprafețelor</w:t>
      </w:r>
      <w:proofErr w:type="spellEnd"/>
      <w:r w:rsidRPr="00DC1E38">
        <w:rPr>
          <w:b/>
          <w:color w:val="C00000"/>
          <w:lang w:eastAsia="ro-RO"/>
        </w:rPr>
        <w:t xml:space="preserve">, se </w:t>
      </w:r>
      <w:proofErr w:type="spellStart"/>
      <w:r w:rsidRPr="00DC1E38">
        <w:rPr>
          <w:b/>
          <w:color w:val="C00000"/>
          <w:lang w:eastAsia="ro-RO"/>
        </w:rPr>
        <w:t>aplică</w:t>
      </w:r>
      <w:proofErr w:type="spellEnd"/>
      <w:r w:rsidRPr="00DC1E38">
        <w:rPr>
          <w:b/>
          <w:color w:val="C00000"/>
          <w:lang w:eastAsia="ro-RO"/>
        </w:rPr>
        <w:t xml:space="preserve"> </w:t>
      </w:r>
      <w:proofErr w:type="spellStart"/>
      <w:r w:rsidRPr="00DC1E38">
        <w:rPr>
          <w:b/>
          <w:color w:val="C00000"/>
          <w:lang w:eastAsia="ro-RO"/>
        </w:rPr>
        <w:t>preparate</w:t>
      </w:r>
      <w:proofErr w:type="spellEnd"/>
      <w:r w:rsidRPr="00DC1E38">
        <w:rPr>
          <w:b/>
          <w:color w:val="C00000"/>
          <w:lang w:eastAsia="ro-RO"/>
        </w:rPr>
        <w:t xml:space="preserve"> </w:t>
      </w:r>
      <w:proofErr w:type="spellStart"/>
      <w:r w:rsidRPr="00DC1E38">
        <w:rPr>
          <w:b/>
          <w:color w:val="C00000"/>
          <w:lang w:eastAsia="ro-RO"/>
        </w:rPr>
        <w:t>biodistructive</w:t>
      </w:r>
      <w:proofErr w:type="spellEnd"/>
      <w:r w:rsidRPr="00DC1E38">
        <w:rPr>
          <w:b/>
          <w:color w:val="C00000"/>
          <w:lang w:eastAsia="ro-RO"/>
        </w:rPr>
        <w:t xml:space="preserve">, </w:t>
      </w:r>
      <w:proofErr w:type="spellStart"/>
      <w:r w:rsidRPr="00DC1E38">
        <w:rPr>
          <w:b/>
          <w:color w:val="C00000"/>
          <w:lang w:eastAsia="ro-RO"/>
        </w:rPr>
        <w:t>prin</w:t>
      </w:r>
      <w:proofErr w:type="spellEnd"/>
      <w:r w:rsidRPr="00DC1E38">
        <w:rPr>
          <w:b/>
          <w:color w:val="C00000"/>
          <w:lang w:eastAsia="ro-RO"/>
        </w:rPr>
        <w:t xml:space="preserve"> </w:t>
      </w:r>
      <w:proofErr w:type="spellStart"/>
      <w:r w:rsidRPr="00DC1E38">
        <w:rPr>
          <w:b/>
          <w:color w:val="C00000"/>
          <w:lang w:eastAsia="ro-RO"/>
        </w:rPr>
        <w:t>ștergere</w:t>
      </w:r>
      <w:proofErr w:type="spellEnd"/>
      <w:r w:rsidRPr="00DC1E38">
        <w:rPr>
          <w:b/>
          <w:color w:val="C00000"/>
          <w:lang w:eastAsia="ro-RO"/>
        </w:rPr>
        <w:t xml:space="preserve"> </w:t>
      </w:r>
      <w:proofErr w:type="spellStart"/>
      <w:r w:rsidRPr="00DC1E38">
        <w:rPr>
          <w:b/>
          <w:color w:val="C00000"/>
          <w:lang w:eastAsia="ro-RO"/>
        </w:rPr>
        <w:t>folosind</w:t>
      </w:r>
      <w:proofErr w:type="spellEnd"/>
      <w:r w:rsidRPr="00DC1E38">
        <w:rPr>
          <w:b/>
          <w:color w:val="C00000"/>
          <w:lang w:eastAsia="ro-RO"/>
        </w:rPr>
        <w:t xml:space="preserve"> 100 ml. la lm</w:t>
      </w:r>
      <w:r w:rsidRPr="00DC1E38">
        <w:rPr>
          <w:b/>
          <w:color w:val="C00000"/>
          <w:vertAlign w:val="superscript"/>
          <w:lang w:eastAsia="ro-RO"/>
        </w:rPr>
        <w:t>2</w:t>
      </w:r>
      <w:r w:rsidRPr="00DC1E38">
        <w:rPr>
          <w:b/>
          <w:color w:val="C00000"/>
          <w:lang w:eastAsia="ro-RO"/>
        </w:rPr>
        <w:t xml:space="preserve"> </w:t>
      </w:r>
      <w:proofErr w:type="spellStart"/>
      <w:r w:rsidRPr="00DC1E38">
        <w:rPr>
          <w:b/>
          <w:color w:val="C00000"/>
          <w:lang w:eastAsia="ro-RO"/>
        </w:rPr>
        <w:t>suprafață</w:t>
      </w:r>
      <w:proofErr w:type="spellEnd"/>
      <w:r w:rsidRPr="00DC1E38">
        <w:rPr>
          <w:b/>
          <w:color w:val="C00000"/>
          <w:lang w:eastAsia="ro-RO"/>
        </w:rPr>
        <w:t>.</w:t>
      </w:r>
    </w:p>
    <w:p w:rsidR="002F4154" w:rsidRPr="00DC1E38" w:rsidRDefault="002F4154" w:rsidP="002F4154">
      <w:pPr>
        <w:rPr>
          <w:b/>
          <w:color w:val="C00000"/>
          <w:lang w:val="en-US"/>
        </w:rPr>
      </w:pPr>
      <w:r w:rsidRPr="00DC1E38">
        <w:rPr>
          <w:b/>
          <w:color w:val="C00000"/>
          <w:lang w:val="en-US" w:eastAsia="ro-RO"/>
        </w:rPr>
        <w:t>In sălile de pansament şi sălile de tratament se aplică cerințe foarte stricte asemănătoare ca în sălile de operație.</w:t>
      </w:r>
    </w:p>
    <w:p w:rsidR="002F4154" w:rsidRPr="00DC1E38" w:rsidRDefault="002F4154" w:rsidP="002F4154">
      <w:pPr>
        <w:jc w:val="both"/>
        <w:rPr>
          <w:b/>
          <w:color w:val="C00000"/>
          <w:lang w:val="en-US" w:eastAsia="ro-RO"/>
        </w:rPr>
      </w:pPr>
      <w:r w:rsidRPr="00DC1E38">
        <w:rPr>
          <w:b/>
          <w:color w:val="C00000"/>
          <w:lang w:val="en-US" w:eastAsia="ro-RO"/>
        </w:rPr>
        <w:t>Utilajul folosit pentru curățenie este strict individual, marcat conform destinației (mop,lavete ) dezinfectat la nivel înalt ori sterilizat şi obligator aparte pentru fiecare sală.</w:t>
      </w:r>
    </w:p>
    <w:p w:rsidR="002F4154" w:rsidRPr="00DC1E38" w:rsidRDefault="002F4154" w:rsidP="002F4154">
      <w:pPr>
        <w:autoSpaceDE w:val="0"/>
        <w:autoSpaceDN w:val="0"/>
        <w:adjustRightInd w:val="0"/>
        <w:jc w:val="both"/>
        <w:rPr>
          <w:b/>
          <w:bCs/>
          <w:color w:val="C00000"/>
          <w:lang w:val="it-IT"/>
        </w:rPr>
      </w:pPr>
      <w:r w:rsidRPr="00DC1E38">
        <w:rPr>
          <w:b/>
          <w:bCs/>
          <w:color w:val="C00000"/>
          <w:lang w:val="it-IT"/>
        </w:rPr>
        <w:t>O dată la 6 zile: Curățenia generală cu soluții biodistructive permise de MS.:</w:t>
      </w:r>
    </w:p>
    <w:p w:rsidR="002F4154" w:rsidRPr="00DC1E38" w:rsidRDefault="002F4154" w:rsidP="002F4154">
      <w:pPr>
        <w:rPr>
          <w:b/>
          <w:color w:val="C00000"/>
          <w:lang w:val="en-US"/>
        </w:rPr>
      </w:pPr>
      <w:r w:rsidRPr="00DC1E38">
        <w:rPr>
          <w:b/>
          <w:color w:val="C00000"/>
          <w:lang w:val="en-US" w:eastAsia="ro-RO"/>
        </w:rPr>
        <w:t>Curățenia generală se petrece o dată în săptămână conform graficului stabilit, folosind setul de șervețele şi meșe sterile, special destinate pentru fiecare sală.</w:t>
      </w:r>
    </w:p>
    <w:p w:rsidR="002F4154" w:rsidRPr="00DC1E38" w:rsidRDefault="002F4154" w:rsidP="002F4154">
      <w:pPr>
        <w:rPr>
          <w:b/>
          <w:color w:val="C00000"/>
          <w:lang w:val="en-US"/>
        </w:rPr>
      </w:pPr>
      <w:r w:rsidRPr="00DC1E38">
        <w:rPr>
          <w:b/>
          <w:color w:val="C00000"/>
          <w:lang w:val="en-US" w:eastAsia="ro-RO"/>
        </w:rPr>
        <w:t>- Se curăță suprafețele orizontale prin ștergere cu soluție biodistructivă;aspirarea covoarelor;</w:t>
      </w:r>
    </w:p>
    <w:p w:rsidR="002F4154" w:rsidRPr="00DC1E38" w:rsidRDefault="002F4154" w:rsidP="002F4154">
      <w:pPr>
        <w:rPr>
          <w:b/>
          <w:color w:val="C00000"/>
          <w:lang w:val="en-US"/>
        </w:rPr>
      </w:pPr>
      <w:r w:rsidRPr="00DC1E38">
        <w:rPr>
          <w:b/>
          <w:color w:val="C00000"/>
          <w:lang w:val="en-US" w:eastAsia="ro-RO"/>
        </w:rPr>
        <w:t xml:space="preserve">-La orele </w:t>
      </w:r>
      <w:r w:rsidRPr="00DC1E38">
        <w:rPr>
          <w:b/>
          <w:bCs/>
          <w:i/>
          <w:color w:val="C00000"/>
          <w:lang w:val="it-IT"/>
        </w:rPr>
        <w:t xml:space="preserve">12 </w:t>
      </w:r>
      <w:r w:rsidRPr="00DC1E38">
        <w:rPr>
          <w:b/>
          <w:bCs/>
          <w:i/>
          <w:color w:val="C00000"/>
          <w:vertAlign w:val="superscript"/>
          <w:lang w:val="it-IT"/>
        </w:rPr>
        <w:t>30</w:t>
      </w:r>
      <w:r w:rsidRPr="00DC1E38">
        <w:rPr>
          <w:b/>
          <w:bCs/>
          <w:i/>
          <w:color w:val="C00000"/>
          <w:lang w:val="it-IT"/>
        </w:rPr>
        <w:t xml:space="preserve">-14 </w:t>
      </w:r>
      <w:r w:rsidRPr="00DC1E38">
        <w:rPr>
          <w:b/>
          <w:bCs/>
          <w:i/>
          <w:color w:val="C00000"/>
          <w:vertAlign w:val="superscript"/>
          <w:lang w:val="it-IT"/>
        </w:rPr>
        <w:t>30</w:t>
      </w:r>
      <w:r w:rsidRPr="00DC1E38">
        <w:rPr>
          <w:b/>
          <w:color w:val="C00000"/>
          <w:lang w:val="en-US" w:eastAsia="ro-RO"/>
        </w:rPr>
        <w:t>se petrece curățenia totală a cabinetelor cu soluție detergentă şi dezinfectantă prin ștergere.</w:t>
      </w:r>
    </w:p>
    <w:p w:rsidR="002F4154" w:rsidRPr="00DC1E38" w:rsidRDefault="002F4154" w:rsidP="002F4154">
      <w:pPr>
        <w:rPr>
          <w:b/>
          <w:color w:val="C00000"/>
          <w:lang w:val="en-US"/>
        </w:rPr>
      </w:pPr>
      <w:r w:rsidRPr="00DC1E38">
        <w:rPr>
          <w:b/>
          <w:bCs/>
          <w:color w:val="C00000"/>
          <w:lang w:val="it-IT"/>
        </w:rPr>
        <w:t>Curăţenia  grupurilor sanitare:</w:t>
      </w:r>
    </w:p>
    <w:p w:rsidR="002F4154" w:rsidRPr="00DC1E38" w:rsidRDefault="002F4154" w:rsidP="002F4154">
      <w:pPr>
        <w:rPr>
          <w:b/>
          <w:color w:val="C00000"/>
          <w:lang w:val="en-US" w:eastAsia="ro-RO"/>
        </w:rPr>
      </w:pPr>
      <w:r w:rsidRPr="00DC1E38">
        <w:rPr>
          <w:b/>
          <w:color w:val="C00000"/>
          <w:lang w:val="en-US" w:eastAsia="ro-RO"/>
        </w:rPr>
        <w:t>- Curățenia instalațiilor sanitare - lavoare şi scaunelor de WC cu detergent - dezinfectant special pentru instalațiile sanitare;</w:t>
      </w:r>
    </w:p>
    <w:p w:rsidR="002F4154" w:rsidRPr="00DC1E38" w:rsidRDefault="002F4154" w:rsidP="002F4154">
      <w:pPr>
        <w:rPr>
          <w:b/>
          <w:color w:val="C00000"/>
          <w:lang w:val="en-US" w:eastAsia="ro-RO"/>
        </w:rPr>
      </w:pPr>
      <w:r w:rsidRPr="00DC1E38">
        <w:rPr>
          <w:b/>
          <w:color w:val="C00000"/>
          <w:lang w:val="en-US" w:eastAsia="ro-RO"/>
        </w:rPr>
        <w:t xml:space="preserve"> -Evacuarea deșeurilor menajere  de 2 ori în zi şi la necesitate </w:t>
      </w:r>
    </w:p>
    <w:p w:rsidR="002F4154" w:rsidRPr="00DC1E38" w:rsidRDefault="002F4154" w:rsidP="002F4154">
      <w:pPr>
        <w:rPr>
          <w:b/>
          <w:color w:val="C00000"/>
          <w:lang w:val="en-US" w:eastAsia="ro-RO"/>
        </w:rPr>
      </w:pPr>
      <w:r w:rsidRPr="00DC1E38">
        <w:rPr>
          <w:b/>
          <w:color w:val="C00000"/>
          <w:lang w:val="en-US" w:eastAsia="ro-RO"/>
        </w:rPr>
        <w:t>Curățenia generală în cabinete, grupurilor sanitare se petrece o dată în lună cu curățenia tuturor suprafețelor - pereților, tavanului, geamurilor, mobilierului, podelei, cu folosirea detergenților şi preparatelor biodistructive</w:t>
      </w:r>
    </w:p>
    <w:p w:rsidR="002F4154" w:rsidRPr="00AF5B95" w:rsidRDefault="002F4154" w:rsidP="002F4154">
      <w:pPr>
        <w:rPr>
          <w:b/>
          <w:bCs/>
          <w:i/>
          <w:iCs/>
          <w:color w:val="000000"/>
          <w:lang w:val="en-US" w:eastAsia="ro-RO"/>
        </w:rPr>
      </w:pPr>
      <w:r w:rsidRPr="00AF5B95">
        <w:rPr>
          <w:b/>
          <w:bCs/>
          <w:i/>
          <w:iCs/>
          <w:color w:val="000000"/>
          <w:lang w:val="en-US" w:eastAsia="ro-RO"/>
        </w:rPr>
        <w:t xml:space="preserve">Notă: </w:t>
      </w:r>
      <w:r w:rsidRPr="00AF5B95">
        <w:rPr>
          <w:bCs/>
          <w:i/>
          <w:iCs/>
          <w:color w:val="000000"/>
          <w:lang w:val="en-US" w:eastAsia="ro-RO"/>
        </w:rPr>
        <w:t>In fiecare secţie în caz de depistare a unei boli infecțioase, regimul de prelucrare şi dezinfecţie a încăperilor, se va petrece conform cazului de infecție, la indicația medicului epidemiolog,administrației.</w:t>
      </w:r>
    </w:p>
    <w:p w:rsidR="002F4154" w:rsidRPr="00915606" w:rsidRDefault="002F4154" w:rsidP="002F4154">
      <w:pPr>
        <w:rPr>
          <w:bCs/>
          <w:i/>
          <w:iCs/>
          <w:color w:val="000000"/>
          <w:lang w:val="en-US" w:eastAsia="ro-RO"/>
        </w:rPr>
      </w:pPr>
      <w:r w:rsidRPr="002C3329">
        <w:rPr>
          <w:b/>
          <w:bCs/>
          <w:i/>
          <w:iCs/>
          <w:color w:val="000000"/>
          <w:lang w:val="en-US" w:eastAsia="ro-RO"/>
        </w:rPr>
        <w:t>N.B.</w:t>
      </w:r>
      <w:r w:rsidRPr="00915606">
        <w:rPr>
          <w:b/>
          <w:bCs/>
          <w:i/>
          <w:iCs/>
          <w:color w:val="000000"/>
          <w:lang w:val="en-US" w:eastAsia="ro-RO"/>
        </w:rPr>
        <w:t>-</w:t>
      </w:r>
      <w:r w:rsidRPr="00915606">
        <w:rPr>
          <w:bCs/>
          <w:i/>
          <w:iCs/>
          <w:color w:val="000000"/>
          <w:lang w:val="en-US" w:eastAsia="ro-RO"/>
        </w:rPr>
        <w:t>Nerespectarea orarului de muncă (plecare/părăsire locului de muncă sau neprezentare la timp fără motive întemeiate )de către</w:t>
      </w:r>
      <w:r>
        <w:rPr>
          <w:bCs/>
          <w:i/>
          <w:iCs/>
          <w:color w:val="000000"/>
          <w:lang w:val="en-US" w:eastAsia="ro-RO"/>
        </w:rPr>
        <w:t xml:space="preserve"> angajații firmei de curățenie reprezintă o încălcare a obligațiilor contractuale și atrage după sinte sancțiunile statuate de contract și lege </w:t>
      </w:r>
      <w:r w:rsidRPr="00915606">
        <w:rPr>
          <w:bCs/>
          <w:i/>
          <w:iCs/>
          <w:color w:val="000000"/>
          <w:lang w:val="en-US" w:eastAsia="ro-RO"/>
        </w:rPr>
        <w:t>.</w:t>
      </w:r>
    </w:p>
    <w:p w:rsidR="002F4154" w:rsidRPr="00AF5B95" w:rsidRDefault="002F4154" w:rsidP="002F4154">
      <w:pPr>
        <w:rPr>
          <w:i/>
          <w:lang w:val="en-US"/>
        </w:rPr>
      </w:pPr>
    </w:p>
    <w:p w:rsidR="002F4154" w:rsidRPr="00AF5B95" w:rsidRDefault="002F4154" w:rsidP="002F4154">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24"/>
        <w:gridCol w:w="4210"/>
      </w:tblGrid>
      <w:tr w:rsidR="002F4154" w:rsidRPr="00473435" w:rsidTr="006E7598">
        <w:trPr>
          <w:trHeight w:val="214"/>
        </w:trPr>
        <w:tc>
          <w:tcPr>
            <w:tcW w:w="5353" w:type="dxa"/>
            <w:vAlign w:val="center"/>
          </w:tcPr>
          <w:p w:rsidR="002F4154" w:rsidRPr="00473435" w:rsidRDefault="002F4154" w:rsidP="006E7598">
            <w:pPr>
              <w:tabs>
                <w:tab w:val="left" w:pos="1134"/>
              </w:tabs>
              <w:ind w:firstLine="567"/>
              <w:jc w:val="center"/>
              <w:rPr>
                <w:b/>
                <w:caps/>
              </w:rPr>
            </w:pPr>
            <w:r w:rsidRPr="00473435">
              <w:rPr>
                <w:b/>
              </w:rPr>
              <w:t>Prestatorul de servicii</w:t>
            </w:r>
          </w:p>
        </w:tc>
        <w:tc>
          <w:tcPr>
            <w:tcW w:w="4535" w:type="dxa"/>
            <w:vAlign w:val="center"/>
          </w:tcPr>
          <w:p w:rsidR="002F4154" w:rsidRPr="00473435" w:rsidRDefault="002F4154" w:rsidP="006E7598">
            <w:pPr>
              <w:tabs>
                <w:tab w:val="left" w:pos="1134"/>
              </w:tabs>
              <w:ind w:firstLine="567"/>
              <w:jc w:val="center"/>
              <w:rPr>
                <w:b/>
                <w:caps/>
              </w:rPr>
            </w:pPr>
            <w:r w:rsidRPr="00473435">
              <w:rPr>
                <w:b/>
              </w:rPr>
              <w:t>Autoritatea contractantă</w:t>
            </w:r>
          </w:p>
        </w:tc>
      </w:tr>
      <w:tr w:rsidR="002F4154" w:rsidRPr="00473435" w:rsidTr="006E7598">
        <w:trPr>
          <w:trHeight w:val="2111"/>
        </w:trPr>
        <w:tc>
          <w:tcPr>
            <w:tcW w:w="5353" w:type="dxa"/>
          </w:tcPr>
          <w:p w:rsidR="002F4154" w:rsidRPr="00473435" w:rsidRDefault="002F4154" w:rsidP="006E7598">
            <w:pPr>
              <w:jc w:val="center"/>
              <w:rPr>
                <w:b/>
              </w:rPr>
            </w:pPr>
            <w:r w:rsidRPr="00473435">
              <w:rPr>
                <w:b/>
              </w:rPr>
              <w:t>„</w:t>
            </w:r>
          </w:p>
          <w:p w:rsidR="002F4154" w:rsidRPr="00473435" w:rsidRDefault="002F4154" w:rsidP="006E7598">
            <w:pPr>
              <w:rPr>
                <w:b/>
              </w:rPr>
            </w:pPr>
          </w:p>
        </w:tc>
        <w:tc>
          <w:tcPr>
            <w:tcW w:w="4535" w:type="dxa"/>
          </w:tcPr>
          <w:p w:rsidR="002F4154" w:rsidRPr="00473435" w:rsidRDefault="002F4154" w:rsidP="006E7598"/>
        </w:tc>
      </w:tr>
    </w:tbl>
    <w:p w:rsidR="000258A4" w:rsidRPr="002F4154" w:rsidRDefault="000258A4" w:rsidP="000258A4">
      <w:pPr>
        <w:rPr>
          <w:lang w:val="en-US"/>
        </w:rPr>
      </w:pPr>
    </w:p>
    <w:sectPr w:rsidR="000258A4" w:rsidRPr="002F4154" w:rsidSect="00DB3E0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3732" w:rsidRDefault="00753732" w:rsidP="000258A4">
      <w:r>
        <w:separator/>
      </w:r>
    </w:p>
  </w:endnote>
  <w:endnote w:type="continuationSeparator" w:id="0">
    <w:p w:rsidR="00753732" w:rsidRDefault="00753732"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New Roman Bold">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598" w:rsidRDefault="002D1C0E" w:rsidP="005B5134">
    <w:pPr>
      <w:pStyle w:val="a4"/>
      <w:jc w:val="center"/>
    </w:pPr>
    <w:fldSimple w:instr=" PAGE   \* MERGEFORMAT ">
      <w:r w:rsidR="004F2E04">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598" w:rsidRDefault="002D1C0E" w:rsidP="005B5134">
    <w:pPr>
      <w:pStyle w:val="a4"/>
      <w:jc w:val="center"/>
    </w:pPr>
    <w:fldSimple w:instr=" PAGE   \* MERGEFORMAT ">
      <w:r w:rsidR="004F2E04">
        <w:t>58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598" w:rsidRDefault="006E759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3732" w:rsidRDefault="00753732" w:rsidP="000258A4">
      <w:r>
        <w:separator/>
      </w:r>
    </w:p>
  </w:footnote>
  <w:footnote w:type="continuationSeparator" w:id="0">
    <w:p w:rsidR="00753732" w:rsidRDefault="00753732" w:rsidP="000258A4">
      <w:r>
        <w:continuationSeparator/>
      </w:r>
    </w:p>
  </w:footnote>
  <w:footnote w:id="1">
    <w:p w:rsidR="006E7598" w:rsidRPr="00540469" w:rsidRDefault="006E7598"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598" w:rsidRDefault="002D1C0E" w:rsidP="00EB7581">
    <w:pPr>
      <w:pStyle w:val="a9"/>
      <w:framePr w:wrap="auto" w:vAnchor="text" w:hAnchor="margin" w:xAlign="center" w:y="1"/>
      <w:rPr>
        <w:rStyle w:val="a6"/>
      </w:rPr>
    </w:pPr>
    <w:r>
      <w:rPr>
        <w:rStyle w:val="a6"/>
      </w:rPr>
      <w:fldChar w:fldCharType="begin"/>
    </w:r>
    <w:r w:rsidR="006E7598">
      <w:rPr>
        <w:rStyle w:val="a6"/>
      </w:rPr>
      <w:instrText xml:space="preserve">PAGE  </w:instrText>
    </w:r>
    <w:r>
      <w:rPr>
        <w:rStyle w:val="a6"/>
      </w:rPr>
      <w:fldChar w:fldCharType="separate"/>
    </w:r>
    <w:r w:rsidR="004F2E04">
      <w:rPr>
        <w:rStyle w:val="a6"/>
        <w:noProof/>
      </w:rPr>
      <w:t>73</w:t>
    </w:r>
    <w:r>
      <w:rPr>
        <w:rStyle w:val="a6"/>
      </w:rPr>
      <w:fldChar w:fldCharType="end"/>
    </w:r>
  </w:p>
  <w:p w:rsidR="006E7598" w:rsidRDefault="006E7598">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AC4210E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000002"/>
    <w:multiLevelType w:val="singleLevel"/>
    <w:tmpl w:val="1FDED1EE"/>
    <w:name w:val="WW8Num1"/>
    <w:lvl w:ilvl="0">
      <w:start w:val="1"/>
      <w:numFmt w:val="upperLetter"/>
      <w:lvlText w:val="%1."/>
      <w:lvlJc w:val="left"/>
      <w:pPr>
        <w:tabs>
          <w:tab w:val="num" w:pos="0"/>
        </w:tabs>
        <w:ind w:left="5760" w:hanging="360"/>
      </w:pPr>
      <w:rPr>
        <w:rFonts w:ascii="Arial" w:hAnsi="Arial" w:cs="Arial"/>
        <w:b/>
        <w:color w:val="auto"/>
        <w:lang w:val="en-US"/>
      </w:rPr>
    </w:lvl>
  </w:abstractNum>
  <w:abstractNum w:abstractNumId="2">
    <w:nsid w:val="00000003"/>
    <w:multiLevelType w:val="singleLevel"/>
    <w:tmpl w:val="7C5AE8B2"/>
    <w:name w:val="WW8Num2"/>
    <w:lvl w:ilvl="0">
      <w:start w:val="1"/>
      <w:numFmt w:val="decimal"/>
      <w:lvlText w:val="%1."/>
      <w:lvlJc w:val="left"/>
      <w:pPr>
        <w:tabs>
          <w:tab w:val="num" w:pos="720"/>
        </w:tabs>
        <w:ind w:left="720" w:hanging="360"/>
      </w:pPr>
      <w:rPr>
        <w:b w:val="0"/>
        <w:i w:val="0"/>
      </w:rPr>
    </w:lvl>
  </w:abstractNum>
  <w:abstractNum w:abstractNumId="3">
    <w:nsid w:val="0000000B"/>
    <w:multiLevelType w:val="singleLevel"/>
    <w:tmpl w:val="0000000B"/>
    <w:name w:val="WW8Num10"/>
    <w:lvl w:ilvl="0">
      <w:start w:val="1"/>
      <w:numFmt w:val="decimal"/>
      <w:lvlText w:val="%1."/>
      <w:lvlJc w:val="left"/>
      <w:pPr>
        <w:tabs>
          <w:tab w:val="num" w:pos="1980"/>
        </w:tabs>
        <w:ind w:left="1980" w:hanging="1867"/>
      </w:pPr>
    </w:lvl>
  </w:abstractNum>
  <w:abstractNum w:abstractNumId="4">
    <w:nsid w:val="0000000C"/>
    <w:multiLevelType w:val="singleLevel"/>
    <w:tmpl w:val="0000000C"/>
    <w:name w:val="WW8Num11"/>
    <w:lvl w:ilvl="0">
      <w:start w:val="1"/>
      <w:numFmt w:val="lowerLetter"/>
      <w:lvlText w:val="%1)"/>
      <w:lvlJc w:val="left"/>
      <w:pPr>
        <w:tabs>
          <w:tab w:val="num" w:pos="1854"/>
        </w:tabs>
        <w:ind w:left="720" w:firstLine="1077"/>
      </w:pPr>
    </w:lvl>
  </w:abstractNum>
  <w:abstractNum w:abstractNumId="5">
    <w:nsid w:val="0000000F"/>
    <w:multiLevelType w:val="singleLevel"/>
    <w:tmpl w:val="0000000F"/>
    <w:name w:val="WW8Num14"/>
    <w:lvl w:ilvl="0">
      <w:start w:val="1"/>
      <w:numFmt w:val="lowerLetter"/>
      <w:lvlText w:val="%1)"/>
      <w:lvlJc w:val="left"/>
      <w:pPr>
        <w:tabs>
          <w:tab w:val="num" w:pos="0"/>
        </w:tabs>
        <w:ind w:left="0" w:firstLine="0"/>
      </w:pPr>
      <w:rPr>
        <w:rFonts w:ascii="Times New Roman" w:hAnsi="Times New Roman" w:cs="Times New Roman"/>
      </w:rPr>
    </w:lvl>
  </w:abstractNum>
  <w:abstractNum w:abstractNumId="6">
    <w:nsid w:val="00000010"/>
    <w:multiLevelType w:val="singleLevel"/>
    <w:tmpl w:val="00000010"/>
    <w:name w:val="WW8Num15"/>
    <w:lvl w:ilvl="0">
      <w:start w:val="1"/>
      <w:numFmt w:val="lowerLetter"/>
      <w:lvlText w:val="%1)"/>
      <w:lvlJc w:val="left"/>
      <w:pPr>
        <w:tabs>
          <w:tab w:val="num" w:pos="0"/>
        </w:tabs>
        <w:ind w:left="0" w:firstLine="0"/>
      </w:pPr>
      <w:rPr>
        <w:rFonts w:ascii="Times New Roman" w:hAnsi="Times New Roman" w:cs="Times New Roman"/>
      </w:rPr>
    </w:lvl>
  </w:abstractNum>
  <w:abstractNum w:abstractNumId="7">
    <w:nsid w:val="00000013"/>
    <w:multiLevelType w:val="singleLevel"/>
    <w:tmpl w:val="00000013"/>
    <w:name w:val="WW8Num18"/>
    <w:lvl w:ilvl="0">
      <w:start w:val="1"/>
      <w:numFmt w:val="lowerLetter"/>
      <w:lvlText w:val="%1)"/>
      <w:lvlJc w:val="left"/>
      <w:pPr>
        <w:tabs>
          <w:tab w:val="num" w:pos="0"/>
        </w:tabs>
        <w:ind w:left="720" w:hanging="360"/>
      </w:pPr>
      <w:rPr>
        <w:b w:val="0"/>
        <w:i w:val="0"/>
      </w:rPr>
    </w:lvl>
  </w:abstractNum>
  <w:abstractNum w:abstractNumId="8">
    <w:nsid w:val="0000001A"/>
    <w:multiLevelType w:val="multilevel"/>
    <w:tmpl w:val="0000001A"/>
    <w:name w:val="WW8Num26"/>
    <w:lvl w:ilvl="0">
      <w:start w:val="1"/>
      <w:numFmt w:val="lowerLetter"/>
      <w:lvlText w:val="%1)"/>
      <w:lvlJc w:val="left"/>
      <w:pPr>
        <w:tabs>
          <w:tab w:val="num" w:pos="0"/>
        </w:tabs>
        <w:ind w:left="765"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1B"/>
    <w:multiLevelType w:val="singleLevel"/>
    <w:tmpl w:val="0000001B"/>
    <w:name w:val="WW8Num27"/>
    <w:lvl w:ilvl="0">
      <w:start w:val="1"/>
      <w:numFmt w:val="lowerLetter"/>
      <w:lvlText w:val="%1)"/>
      <w:lvlJc w:val="left"/>
      <w:pPr>
        <w:tabs>
          <w:tab w:val="num" w:pos="1497"/>
        </w:tabs>
        <w:ind w:left="363" w:firstLine="1077"/>
      </w:pPr>
    </w:lvl>
  </w:abstractNum>
  <w:abstractNum w:abstractNumId="10">
    <w:nsid w:val="0000001F"/>
    <w:multiLevelType w:val="singleLevel"/>
    <w:tmpl w:val="0000001F"/>
    <w:name w:val="WW8Num31"/>
    <w:lvl w:ilvl="0">
      <w:start w:val="1"/>
      <w:numFmt w:val="decimal"/>
      <w:lvlText w:val="%1."/>
      <w:lvlJc w:val="left"/>
      <w:pPr>
        <w:tabs>
          <w:tab w:val="num" w:pos="1653"/>
        </w:tabs>
        <w:ind w:left="1653" w:hanging="945"/>
      </w:pPr>
    </w:lvl>
  </w:abstractNum>
  <w:abstractNum w:abstractNumId="1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06645B68"/>
    <w:multiLevelType w:val="hybridMultilevel"/>
    <w:tmpl w:val="3FFC15D2"/>
    <w:lvl w:ilvl="0" w:tplc="04190001">
      <w:start w:val="1"/>
      <w:numFmt w:val="bullet"/>
      <w:lvlText w:val=""/>
      <w:lvlJc w:val="left"/>
      <w:pPr>
        <w:tabs>
          <w:tab w:val="num" w:pos="790"/>
        </w:tabs>
        <w:ind w:left="790" w:hanging="360"/>
      </w:pPr>
      <w:rPr>
        <w:rFonts w:ascii="Symbol" w:hAnsi="Symbol" w:hint="default"/>
      </w:rPr>
    </w:lvl>
    <w:lvl w:ilvl="1" w:tplc="04190003" w:tentative="1">
      <w:start w:val="1"/>
      <w:numFmt w:val="bullet"/>
      <w:lvlText w:val="o"/>
      <w:lvlJc w:val="left"/>
      <w:pPr>
        <w:tabs>
          <w:tab w:val="num" w:pos="1510"/>
        </w:tabs>
        <w:ind w:left="1510" w:hanging="360"/>
      </w:pPr>
      <w:rPr>
        <w:rFonts w:ascii="Courier New" w:hAnsi="Courier New" w:cs="Courier New" w:hint="default"/>
      </w:rPr>
    </w:lvl>
    <w:lvl w:ilvl="2" w:tplc="04190005" w:tentative="1">
      <w:start w:val="1"/>
      <w:numFmt w:val="bullet"/>
      <w:lvlText w:val=""/>
      <w:lvlJc w:val="left"/>
      <w:pPr>
        <w:tabs>
          <w:tab w:val="num" w:pos="2230"/>
        </w:tabs>
        <w:ind w:left="2230" w:hanging="360"/>
      </w:pPr>
      <w:rPr>
        <w:rFonts w:ascii="Wingdings" w:hAnsi="Wingdings" w:hint="default"/>
      </w:rPr>
    </w:lvl>
    <w:lvl w:ilvl="3" w:tplc="04190001" w:tentative="1">
      <w:start w:val="1"/>
      <w:numFmt w:val="bullet"/>
      <w:lvlText w:val=""/>
      <w:lvlJc w:val="left"/>
      <w:pPr>
        <w:tabs>
          <w:tab w:val="num" w:pos="2950"/>
        </w:tabs>
        <w:ind w:left="2950" w:hanging="360"/>
      </w:pPr>
      <w:rPr>
        <w:rFonts w:ascii="Symbol" w:hAnsi="Symbol" w:hint="default"/>
      </w:rPr>
    </w:lvl>
    <w:lvl w:ilvl="4" w:tplc="04190003" w:tentative="1">
      <w:start w:val="1"/>
      <w:numFmt w:val="bullet"/>
      <w:lvlText w:val="o"/>
      <w:lvlJc w:val="left"/>
      <w:pPr>
        <w:tabs>
          <w:tab w:val="num" w:pos="3670"/>
        </w:tabs>
        <w:ind w:left="3670" w:hanging="360"/>
      </w:pPr>
      <w:rPr>
        <w:rFonts w:ascii="Courier New" w:hAnsi="Courier New" w:cs="Courier New" w:hint="default"/>
      </w:rPr>
    </w:lvl>
    <w:lvl w:ilvl="5" w:tplc="04190005" w:tentative="1">
      <w:start w:val="1"/>
      <w:numFmt w:val="bullet"/>
      <w:lvlText w:val=""/>
      <w:lvlJc w:val="left"/>
      <w:pPr>
        <w:tabs>
          <w:tab w:val="num" w:pos="4390"/>
        </w:tabs>
        <w:ind w:left="4390" w:hanging="360"/>
      </w:pPr>
      <w:rPr>
        <w:rFonts w:ascii="Wingdings" w:hAnsi="Wingdings" w:hint="default"/>
      </w:rPr>
    </w:lvl>
    <w:lvl w:ilvl="6" w:tplc="04190001" w:tentative="1">
      <w:start w:val="1"/>
      <w:numFmt w:val="bullet"/>
      <w:lvlText w:val=""/>
      <w:lvlJc w:val="left"/>
      <w:pPr>
        <w:tabs>
          <w:tab w:val="num" w:pos="5110"/>
        </w:tabs>
        <w:ind w:left="5110" w:hanging="360"/>
      </w:pPr>
      <w:rPr>
        <w:rFonts w:ascii="Symbol" w:hAnsi="Symbol" w:hint="default"/>
      </w:rPr>
    </w:lvl>
    <w:lvl w:ilvl="7" w:tplc="04190003" w:tentative="1">
      <w:start w:val="1"/>
      <w:numFmt w:val="bullet"/>
      <w:lvlText w:val="o"/>
      <w:lvlJc w:val="left"/>
      <w:pPr>
        <w:tabs>
          <w:tab w:val="num" w:pos="5830"/>
        </w:tabs>
        <w:ind w:left="5830" w:hanging="360"/>
      </w:pPr>
      <w:rPr>
        <w:rFonts w:ascii="Courier New" w:hAnsi="Courier New" w:cs="Courier New" w:hint="default"/>
      </w:rPr>
    </w:lvl>
    <w:lvl w:ilvl="8" w:tplc="04190005" w:tentative="1">
      <w:start w:val="1"/>
      <w:numFmt w:val="bullet"/>
      <w:lvlText w:val=""/>
      <w:lvlJc w:val="left"/>
      <w:pPr>
        <w:tabs>
          <w:tab w:val="num" w:pos="6550"/>
        </w:tabs>
        <w:ind w:left="6550" w:hanging="360"/>
      </w:pPr>
      <w:rPr>
        <w:rFonts w:ascii="Wingdings" w:hAnsi="Wingdings" w:hint="default"/>
      </w:rPr>
    </w:lvl>
  </w:abstractNum>
  <w:abstractNum w:abstractNumId="13">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10705B83"/>
    <w:multiLevelType w:val="hybridMultilevel"/>
    <w:tmpl w:val="5EDE0428"/>
    <w:lvl w:ilvl="0" w:tplc="503203E2">
      <w:start w:val="2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7">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4316ED"/>
    <w:multiLevelType w:val="multilevel"/>
    <w:tmpl w:val="6BA4E1B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585"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nsid w:val="23494E8D"/>
    <w:multiLevelType w:val="hybridMultilevel"/>
    <w:tmpl w:val="612AE1C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40E6782"/>
    <w:multiLevelType w:val="hybridMultilevel"/>
    <w:tmpl w:val="494C7062"/>
    <w:lvl w:ilvl="0" w:tplc="02CA470A">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B9E7FE7"/>
    <w:multiLevelType w:val="multilevel"/>
    <w:tmpl w:val="2EB2CB4E"/>
    <w:lvl w:ilvl="0">
      <w:start w:val="5"/>
      <w:numFmt w:val="decimal"/>
      <w:lvlText w:val="%1"/>
      <w:lvlJc w:val="left"/>
      <w:pPr>
        <w:ind w:left="360" w:hanging="360"/>
      </w:pPr>
      <w:rPr>
        <w:rFonts w:hint="default"/>
      </w:rPr>
    </w:lvl>
    <w:lvl w:ilvl="1">
      <w:start w:val="4"/>
      <w:numFmt w:val="decimal"/>
      <w:lvlText w:val="%1.%2"/>
      <w:lvlJc w:val="left"/>
      <w:pPr>
        <w:ind w:left="926" w:hanging="36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5968" w:hanging="1440"/>
      </w:pPr>
      <w:rPr>
        <w:rFonts w:hint="default"/>
      </w:r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4721817"/>
    <w:multiLevelType w:val="hybridMultilevel"/>
    <w:tmpl w:val="BDD06D3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CF17E12"/>
    <w:multiLevelType w:val="hybridMultilevel"/>
    <w:tmpl w:val="C19ABCAE"/>
    <w:lvl w:ilvl="0" w:tplc="9912B8D2">
      <w:start w:val="1"/>
      <w:numFmt w:val="upperLetter"/>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7"/>
  </w:num>
  <w:num w:numId="3">
    <w:abstractNumId w:val="15"/>
  </w:num>
  <w:num w:numId="4">
    <w:abstractNumId w:val="14"/>
  </w:num>
  <w:num w:numId="5">
    <w:abstractNumId w:val="13"/>
  </w:num>
  <w:num w:numId="6">
    <w:abstractNumId w:val="25"/>
  </w:num>
  <w:num w:numId="7">
    <w:abstractNumId w:val="22"/>
  </w:num>
  <w:num w:numId="8">
    <w:abstractNumId w:val="31"/>
  </w:num>
  <w:num w:numId="9">
    <w:abstractNumId w:val="17"/>
  </w:num>
  <w:num w:numId="10">
    <w:abstractNumId w:val="26"/>
  </w:num>
  <w:num w:numId="11">
    <w:abstractNumId w:val="38"/>
  </w:num>
  <w:num w:numId="12">
    <w:abstractNumId w:val="35"/>
  </w:num>
  <w:num w:numId="13">
    <w:abstractNumId w:val="23"/>
  </w:num>
  <w:num w:numId="14">
    <w:abstractNumId w:val="19"/>
  </w:num>
  <w:num w:numId="15">
    <w:abstractNumId w:val="24"/>
  </w:num>
  <w:num w:numId="16">
    <w:abstractNumId w:val="30"/>
  </w:num>
  <w:num w:numId="17">
    <w:abstractNumId w:val="21"/>
  </w:num>
  <w:num w:numId="18">
    <w:abstractNumId w:val="29"/>
  </w:num>
  <w:num w:numId="19">
    <w:abstractNumId w:val="11"/>
  </w:num>
  <w:num w:numId="20">
    <w:abstractNumId w:val="33"/>
  </w:num>
  <w:num w:numId="21">
    <w:abstractNumId w:val="2"/>
  </w:num>
  <w:num w:numId="22">
    <w:abstractNumId w:val="4"/>
  </w:num>
  <w:num w:numId="23">
    <w:abstractNumId w:val="34"/>
  </w:num>
  <w:num w:numId="24">
    <w:abstractNumId w:val="20"/>
  </w:num>
  <w:num w:numId="25">
    <w:abstractNumId w:val="12"/>
  </w:num>
  <w:num w:numId="26">
    <w:abstractNumId w:val="36"/>
  </w:num>
  <w:num w:numId="27">
    <w:abstractNumId w:val="27"/>
  </w:num>
  <w:num w:numId="28">
    <w:abstractNumId w:val="0"/>
  </w:num>
  <w:num w:numId="29">
    <w:abstractNumId w:val="16"/>
  </w:num>
  <w:num w:numId="30">
    <w:abstractNumId w:val="28"/>
  </w:num>
  <w:num w:numId="31">
    <w:abstractNumId w:val="37"/>
    <w:lvlOverride w:ilvl="0">
      <w:startOverride w:val="10"/>
    </w:lvlOverride>
  </w:num>
  <w:num w:numId="32">
    <w:abstractNumId w:val="18"/>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0258A4"/>
    <w:rsid w:val="00006865"/>
    <w:rsid w:val="000258A4"/>
    <w:rsid w:val="00076AFD"/>
    <w:rsid w:val="000A06B9"/>
    <w:rsid w:val="000B0249"/>
    <w:rsid w:val="0012125F"/>
    <w:rsid w:val="00141A57"/>
    <w:rsid w:val="00153379"/>
    <w:rsid w:val="00182985"/>
    <w:rsid w:val="0019013B"/>
    <w:rsid w:val="002567CC"/>
    <w:rsid w:val="00267E1C"/>
    <w:rsid w:val="002D1C0E"/>
    <w:rsid w:val="002F4154"/>
    <w:rsid w:val="002F6EAA"/>
    <w:rsid w:val="003574D0"/>
    <w:rsid w:val="00382D55"/>
    <w:rsid w:val="00392B3B"/>
    <w:rsid w:val="003D0697"/>
    <w:rsid w:val="003E5AFE"/>
    <w:rsid w:val="00471EE6"/>
    <w:rsid w:val="0047401A"/>
    <w:rsid w:val="004A502B"/>
    <w:rsid w:val="004B121B"/>
    <w:rsid w:val="004F2E04"/>
    <w:rsid w:val="005110B8"/>
    <w:rsid w:val="00591CD9"/>
    <w:rsid w:val="005A71E8"/>
    <w:rsid w:val="005B5134"/>
    <w:rsid w:val="005C7062"/>
    <w:rsid w:val="005F0F9A"/>
    <w:rsid w:val="00644F89"/>
    <w:rsid w:val="00650D0F"/>
    <w:rsid w:val="00654AA6"/>
    <w:rsid w:val="00664E73"/>
    <w:rsid w:val="00687C86"/>
    <w:rsid w:val="006C0DE5"/>
    <w:rsid w:val="006E7598"/>
    <w:rsid w:val="00734F02"/>
    <w:rsid w:val="00753732"/>
    <w:rsid w:val="0076636B"/>
    <w:rsid w:val="00837868"/>
    <w:rsid w:val="00867C81"/>
    <w:rsid w:val="00891B52"/>
    <w:rsid w:val="008C59DF"/>
    <w:rsid w:val="008D641B"/>
    <w:rsid w:val="00903623"/>
    <w:rsid w:val="00917902"/>
    <w:rsid w:val="0096394F"/>
    <w:rsid w:val="009A7E35"/>
    <w:rsid w:val="009C3F78"/>
    <w:rsid w:val="009C446C"/>
    <w:rsid w:val="009C5033"/>
    <w:rsid w:val="009D38F7"/>
    <w:rsid w:val="009F31EB"/>
    <w:rsid w:val="00A148CA"/>
    <w:rsid w:val="00A25A32"/>
    <w:rsid w:val="00A33ED9"/>
    <w:rsid w:val="00A55A6C"/>
    <w:rsid w:val="00A76B48"/>
    <w:rsid w:val="00AB7ACF"/>
    <w:rsid w:val="00AD2840"/>
    <w:rsid w:val="00AE2107"/>
    <w:rsid w:val="00AF0D95"/>
    <w:rsid w:val="00B73643"/>
    <w:rsid w:val="00BC0426"/>
    <w:rsid w:val="00BC685B"/>
    <w:rsid w:val="00BF735E"/>
    <w:rsid w:val="00C037E9"/>
    <w:rsid w:val="00C65293"/>
    <w:rsid w:val="00C80708"/>
    <w:rsid w:val="00CA7BB4"/>
    <w:rsid w:val="00CF05D5"/>
    <w:rsid w:val="00D069F7"/>
    <w:rsid w:val="00D50CB6"/>
    <w:rsid w:val="00D72C51"/>
    <w:rsid w:val="00D80868"/>
    <w:rsid w:val="00DB2429"/>
    <w:rsid w:val="00DB3E07"/>
    <w:rsid w:val="00DD79D4"/>
    <w:rsid w:val="00DE51DE"/>
    <w:rsid w:val="00EB7581"/>
    <w:rsid w:val="00F42E9C"/>
    <w:rsid w:val="00F73412"/>
    <w:rsid w:val="00F80BB0"/>
    <w:rsid w:val="00FC05F9"/>
    <w:rsid w:val="00FC29D1"/>
    <w:rsid w:val="00FE2EC6"/>
    <w:rsid w:val="00FE7B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paragraph" w:styleId="34">
    <w:name w:val="Body Text 3"/>
    <w:basedOn w:val="a0"/>
    <w:link w:val="35"/>
    <w:rsid w:val="009C3F78"/>
    <w:pPr>
      <w:spacing w:after="120"/>
    </w:pPr>
    <w:rPr>
      <w:noProof w:val="0"/>
      <w:sz w:val="16"/>
      <w:szCs w:val="16"/>
      <w:lang w:val="ru-RU" w:eastAsia="ru-RU"/>
    </w:rPr>
  </w:style>
  <w:style w:type="character" w:customStyle="1" w:styleId="35">
    <w:name w:val="Основной текст 3 Знак"/>
    <w:basedOn w:val="a1"/>
    <w:link w:val="34"/>
    <w:rsid w:val="009C3F78"/>
    <w:rPr>
      <w:rFonts w:ascii="Times New Roman" w:eastAsia="Times New Roman" w:hAnsi="Times New Roman" w:cs="Times New Roman"/>
      <w:sz w:val="16"/>
      <w:szCs w:val="16"/>
      <w:lang w:val="ru-RU" w:eastAsia="ru-RU"/>
    </w:rPr>
  </w:style>
  <w:style w:type="character" w:styleId="aff">
    <w:name w:val="Strong"/>
    <w:basedOn w:val="a1"/>
    <w:qFormat/>
    <w:rsid w:val="009C3F78"/>
    <w:rPr>
      <w:b/>
      <w:bCs/>
    </w:rPr>
  </w:style>
  <w:style w:type="paragraph" w:customStyle="1" w:styleId="SectionIXHeader">
    <w:name w:val="Section IX Header"/>
    <w:basedOn w:val="a0"/>
    <w:rsid w:val="009C3F78"/>
    <w:pPr>
      <w:suppressAutoHyphens/>
      <w:spacing w:before="240" w:after="240"/>
      <w:jc w:val="center"/>
    </w:pPr>
    <w:rPr>
      <w:rFonts w:ascii="Times New Roman Bold" w:hAnsi="Times New Roman Bold" w:cs="Times New Roman Bold"/>
      <w:b/>
      <w:noProof w:val="0"/>
      <w:sz w:val="36"/>
      <w:szCs w:val="20"/>
      <w:lang w:val="en-US" w:eastAsia="ar-SA"/>
    </w:rPr>
  </w:style>
</w:styles>
</file>

<file path=word/webSettings.xml><?xml version="1.0" encoding="utf-8"?>
<w:webSettings xmlns:r="http://schemas.openxmlformats.org/officeDocument/2006/relationships" xmlns:w="http://schemas.openxmlformats.org/wordprocessingml/2006/main">
  <w:divs>
    <w:div w:id="156710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73C25-5AE4-4E03-88FF-B8F9A1E14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73</Pages>
  <Words>28773</Words>
  <Characters>164012</Characters>
  <Application>Microsoft Office Word</Application>
  <DocSecurity>0</DocSecurity>
  <Lines>1366</Lines>
  <Paragraphs>384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192401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2020-07-07T06:46:00Z</cp:lastPrinted>
  <dcterms:created xsi:type="dcterms:W3CDTF">2021-09-14T07:15:00Z</dcterms:created>
  <dcterms:modified xsi:type="dcterms:W3CDTF">2021-09-14T07:20:00Z</dcterms:modified>
</cp:coreProperties>
</file>