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E44258"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lastRenderedPageBreak/>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lastRenderedPageBreak/>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ED1E1D7" w14:textId="77777777" w:rsidR="003C4E31" w:rsidRPr="003C5111" w:rsidRDefault="00BA7FF4" w:rsidP="003C4E31">
      <w:pPr>
        <w:ind w:right="57"/>
        <w:jc w:val="center"/>
        <w:rPr>
          <w:b/>
          <w:bCs/>
          <w:lang w:eastAsia="ru-RU"/>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bookmarkStart w:id="45" w:name="_Hlk143165548"/>
      <w:r w:rsidR="003C4E31" w:rsidRPr="003C5111">
        <w:rPr>
          <w:b/>
          <w:bCs/>
          <w:lang w:eastAsia="ru-RU"/>
        </w:rPr>
        <w:t>ANUNŢ DE PARTICIPARE SIMPLIFICAT</w:t>
      </w:r>
    </w:p>
    <w:p w14:paraId="54D1F0D0" w14:textId="77777777" w:rsidR="003C4E31" w:rsidRPr="003C5111" w:rsidRDefault="003C4E31" w:rsidP="003C4E31">
      <w:pPr>
        <w:ind w:right="57"/>
        <w:jc w:val="center"/>
        <w:rPr>
          <w:lang w:eastAsia="ru-RU"/>
        </w:rPr>
      </w:pPr>
      <w:r w:rsidRPr="003C5111">
        <w:rPr>
          <w:b/>
          <w:bCs/>
          <w:lang w:eastAsia="ru-RU"/>
        </w:rPr>
        <w:t xml:space="preserve"> PENTRU ACHIZIȚIA DE VALOARE MICĂ</w:t>
      </w:r>
    </w:p>
    <w:p w14:paraId="15103135" w14:textId="77777777" w:rsidR="003C4E31" w:rsidRPr="00942630" w:rsidRDefault="003C4E31" w:rsidP="003C4E31">
      <w:pPr>
        <w:spacing w:before="90"/>
        <w:rPr>
          <w:b/>
          <w:bCs/>
          <w:sz w:val="28"/>
          <w:szCs w:val="28"/>
        </w:rPr>
      </w:pPr>
      <w:r w:rsidRPr="00C84933">
        <w:rPr>
          <w:bCs/>
          <w:lang w:eastAsia="ru-RU"/>
        </w:rPr>
        <w:t>Privind </w:t>
      </w:r>
      <w:r w:rsidRPr="00942630">
        <w:rPr>
          <w:b/>
          <w:bCs/>
          <w:sz w:val="28"/>
          <w:szCs w:val="28"/>
        </w:rPr>
        <w:t>achizitionarea lucrărilor de reparatie a unei portiuni de drum in s.Craciun, com Lingura</w:t>
      </w:r>
    </w:p>
    <w:p w14:paraId="293C8955" w14:textId="77777777" w:rsidR="003C4E31" w:rsidRPr="0014366D" w:rsidRDefault="003C4E31" w:rsidP="003C4E31">
      <w:pPr>
        <w:spacing w:before="90"/>
        <w:rPr>
          <w:lang w:eastAsia="ru-RU"/>
        </w:rPr>
      </w:pPr>
    </w:p>
    <w:p w14:paraId="126D5BDF" w14:textId="77777777" w:rsidR="003C4E31" w:rsidRPr="003612F8" w:rsidRDefault="003C4E31" w:rsidP="003C4E31">
      <w:pPr>
        <w:tabs>
          <w:tab w:val="left" w:pos="284"/>
          <w:tab w:val="right" w:pos="9531"/>
        </w:tabs>
        <w:spacing w:before="120"/>
        <w:rPr>
          <w:b/>
          <w:highlight w:val="yellow"/>
        </w:rPr>
      </w:pPr>
      <w:r w:rsidRPr="003612F8">
        <w:rPr>
          <w:bCs/>
          <w:lang w:eastAsia="ru-RU"/>
        </w:rPr>
        <w:t> </w:t>
      </w:r>
      <w:r w:rsidRPr="003612F8">
        <w:rPr>
          <w:b/>
          <w:highlight w:val="yellow"/>
        </w:rPr>
        <w:t xml:space="preserve">Procedura a fost inclusă în planul de achiziții publice a autorității contractante </w:t>
      </w:r>
    </w:p>
    <w:p w14:paraId="086A3343" w14:textId="77777777" w:rsidR="003C4E31" w:rsidRPr="00CA503F" w:rsidRDefault="003C4E31" w:rsidP="003C4E31">
      <w:pPr>
        <w:shd w:val="clear" w:color="auto" w:fill="FFFFFF" w:themeFill="background1"/>
        <w:tabs>
          <w:tab w:val="left" w:pos="284"/>
          <w:tab w:val="right" w:pos="9531"/>
        </w:tabs>
        <w:spacing w:before="120"/>
        <w:ind w:left="284"/>
        <w:rPr>
          <w:rFonts w:eastAsia="Calibri"/>
        </w:rPr>
      </w:pPr>
      <w:r w:rsidRPr="003612F8">
        <w:rPr>
          <w:b/>
        </w:rPr>
        <w:t xml:space="preserve">Da, </w:t>
      </w:r>
      <w:r w:rsidRPr="003612F8">
        <w:rPr>
          <w:rFonts w:eastAsia="Calibri"/>
        </w:rPr>
        <w:t xml:space="preserve"> bap@tendrer.gov.md </w:t>
      </w:r>
    </w:p>
    <w:p w14:paraId="6D3D3C1F" w14:textId="77777777" w:rsidR="003C4E31" w:rsidRDefault="003C4E31" w:rsidP="003C4E31">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61386699" w14:textId="77777777" w:rsidR="003C4E31" w:rsidRPr="00556A72" w:rsidRDefault="003C4E31" w:rsidP="003C4E31">
      <w:pPr>
        <w:shd w:val="clear" w:color="auto" w:fill="FFFFFF"/>
        <w:tabs>
          <w:tab w:val="left" w:pos="284"/>
          <w:tab w:val="right" w:pos="426"/>
        </w:tabs>
        <w:spacing w:before="120"/>
        <w:rPr>
          <w:b/>
        </w:rPr>
      </w:pPr>
      <w:r>
        <w:rPr>
          <w:b/>
        </w:rPr>
        <w:t>Da, la bap@tender.gov.md</w:t>
      </w:r>
    </w:p>
    <w:p w14:paraId="4BC4E6CE" w14:textId="77777777" w:rsidR="003C4E31" w:rsidRPr="00E97217" w:rsidRDefault="003C4E31" w:rsidP="003C4E31">
      <w:pPr>
        <w:spacing w:before="90"/>
      </w:pPr>
      <w:r>
        <w:rPr>
          <w:b/>
        </w:rPr>
        <w:t xml:space="preserve">1. </w:t>
      </w:r>
      <w:r w:rsidRPr="00E97217">
        <w:rPr>
          <w:b/>
        </w:rPr>
        <w:t>Denumirea</w:t>
      </w:r>
      <w:r w:rsidRPr="00E97217">
        <w:rPr>
          <w:b/>
          <w:spacing w:val="-2"/>
        </w:rPr>
        <w:t xml:space="preserve"> </w:t>
      </w:r>
      <w:r w:rsidRPr="00E97217">
        <w:rPr>
          <w:b/>
        </w:rPr>
        <w:t>autorității</w:t>
      </w:r>
      <w:r w:rsidRPr="00E97217">
        <w:rPr>
          <w:b/>
          <w:spacing w:val="-2"/>
        </w:rPr>
        <w:t xml:space="preserve"> </w:t>
      </w:r>
      <w:r w:rsidRPr="00E97217">
        <w:rPr>
          <w:b/>
        </w:rPr>
        <w:t>contractante:</w:t>
      </w:r>
      <w:r w:rsidRPr="00E97217">
        <w:rPr>
          <w:b/>
          <w:spacing w:val="-1"/>
        </w:rPr>
        <w:t xml:space="preserve"> </w:t>
      </w:r>
      <w:r w:rsidRPr="00E97217">
        <w:t>Primăria</w:t>
      </w:r>
      <w:r w:rsidRPr="00E97217">
        <w:rPr>
          <w:spacing w:val="-2"/>
        </w:rPr>
        <w:t xml:space="preserve"> </w:t>
      </w:r>
      <w:r w:rsidRPr="00E97217">
        <w:t>comunei</w:t>
      </w:r>
      <w:r w:rsidRPr="00E97217">
        <w:rPr>
          <w:spacing w:val="1"/>
        </w:rPr>
        <w:t xml:space="preserve"> </w:t>
      </w:r>
      <w:r w:rsidRPr="00E97217">
        <w:t>Lingura</w:t>
      </w:r>
      <w:r w:rsidRPr="00E97217">
        <w:rPr>
          <w:spacing w:val="-2"/>
        </w:rPr>
        <w:t xml:space="preserve"> </w:t>
      </w:r>
      <w:r w:rsidRPr="00E97217">
        <w:t>raionul</w:t>
      </w:r>
      <w:r w:rsidRPr="00E97217">
        <w:rPr>
          <w:spacing w:val="-2"/>
        </w:rPr>
        <w:t xml:space="preserve"> </w:t>
      </w:r>
      <w:r w:rsidRPr="00E97217">
        <w:t>Cantemir</w:t>
      </w:r>
    </w:p>
    <w:p w14:paraId="5BD743E7" w14:textId="77777777" w:rsidR="003C4E31" w:rsidRPr="00E97217" w:rsidRDefault="003C4E31" w:rsidP="003C4E31">
      <w:pPr>
        <w:spacing w:before="120"/>
      </w:pPr>
      <w:r w:rsidRPr="00E97217">
        <w:rPr>
          <w:b/>
        </w:rPr>
        <w:t xml:space="preserve">2. </w:t>
      </w:r>
      <w:r w:rsidRPr="00E97217">
        <w:rPr>
          <w:b/>
          <w:spacing w:val="1"/>
        </w:rPr>
        <w:t xml:space="preserve"> </w:t>
      </w:r>
      <w:r w:rsidRPr="00E97217">
        <w:rPr>
          <w:b/>
        </w:rPr>
        <w:t>IDNO</w:t>
      </w:r>
      <w:r w:rsidRPr="00E97217">
        <w:rPr>
          <w:b/>
          <w:u w:val="thick"/>
        </w:rPr>
        <w:t>:</w:t>
      </w:r>
      <w:r w:rsidRPr="00E97217">
        <w:rPr>
          <w:b/>
          <w:spacing w:val="-2"/>
          <w:u w:val="thick"/>
        </w:rPr>
        <w:t xml:space="preserve"> </w:t>
      </w:r>
      <w:r w:rsidRPr="00E97217">
        <w:t>1007601008281</w:t>
      </w:r>
    </w:p>
    <w:p w14:paraId="6C54D14D" w14:textId="77777777" w:rsidR="003C4E31" w:rsidRPr="00E97217" w:rsidRDefault="003C4E31" w:rsidP="003C4E31">
      <w:pPr>
        <w:pStyle w:val="a"/>
        <w:widowControl w:val="0"/>
        <w:numPr>
          <w:ilvl w:val="0"/>
          <w:numId w:val="39"/>
        </w:numPr>
        <w:tabs>
          <w:tab w:val="clear" w:pos="1134"/>
        </w:tabs>
        <w:autoSpaceDE w:val="0"/>
        <w:autoSpaceDN w:val="0"/>
        <w:spacing w:before="120"/>
      </w:pPr>
      <w:proofErr w:type="spellStart"/>
      <w:r w:rsidRPr="001E69D3">
        <w:rPr>
          <w:b/>
        </w:rPr>
        <w:t>Adresa</w:t>
      </w:r>
      <w:proofErr w:type="spellEnd"/>
      <w:r w:rsidRPr="001E69D3">
        <w:rPr>
          <w:b/>
          <w:u w:val="thick"/>
        </w:rPr>
        <w:t>:</w:t>
      </w:r>
      <w:r w:rsidRPr="001E69D3">
        <w:rPr>
          <w:b/>
          <w:spacing w:val="55"/>
        </w:rPr>
        <w:t xml:space="preserve"> </w:t>
      </w:r>
      <w:proofErr w:type="spellStart"/>
      <w:r w:rsidRPr="00E97217">
        <w:t>comuna</w:t>
      </w:r>
      <w:proofErr w:type="spellEnd"/>
      <w:r w:rsidRPr="001E69D3">
        <w:rPr>
          <w:spacing w:val="4"/>
        </w:rPr>
        <w:t xml:space="preserve"> </w:t>
      </w:r>
      <w:proofErr w:type="spellStart"/>
      <w:r w:rsidRPr="00E97217">
        <w:t>Lingura</w:t>
      </w:r>
      <w:proofErr w:type="spellEnd"/>
      <w:r w:rsidRPr="001E69D3">
        <w:rPr>
          <w:spacing w:val="-3"/>
        </w:rPr>
        <w:t xml:space="preserve"> </w:t>
      </w:r>
      <w:proofErr w:type="spellStart"/>
      <w:r w:rsidRPr="00E97217">
        <w:t>raionul</w:t>
      </w:r>
      <w:proofErr w:type="spellEnd"/>
      <w:r w:rsidRPr="001E69D3">
        <w:rPr>
          <w:spacing w:val="-2"/>
        </w:rPr>
        <w:t xml:space="preserve"> </w:t>
      </w:r>
      <w:proofErr w:type="spellStart"/>
      <w:r w:rsidRPr="00E97217">
        <w:t>Cantemir</w:t>
      </w:r>
      <w:proofErr w:type="spellEnd"/>
    </w:p>
    <w:p w14:paraId="0CEE75C1" w14:textId="77777777" w:rsidR="003C4E31" w:rsidRPr="00E97217" w:rsidRDefault="003C4E31" w:rsidP="003C4E31">
      <w:pPr>
        <w:pStyle w:val="a"/>
        <w:widowControl w:val="0"/>
        <w:numPr>
          <w:ilvl w:val="0"/>
          <w:numId w:val="39"/>
        </w:numPr>
        <w:tabs>
          <w:tab w:val="clear" w:pos="1134"/>
        </w:tabs>
        <w:autoSpaceDE w:val="0"/>
        <w:autoSpaceDN w:val="0"/>
        <w:spacing w:before="121"/>
        <w:ind w:right="751"/>
        <w:jc w:val="left"/>
      </w:pPr>
      <w:proofErr w:type="spellStart"/>
      <w:r w:rsidRPr="00E97217">
        <w:rPr>
          <w:b/>
        </w:rPr>
        <w:t>Numărul</w:t>
      </w:r>
      <w:proofErr w:type="spellEnd"/>
      <w:r w:rsidRPr="00E97217">
        <w:rPr>
          <w:b/>
        </w:rPr>
        <w:t xml:space="preserve"> de </w:t>
      </w:r>
      <w:proofErr w:type="spellStart"/>
      <w:r w:rsidRPr="00E97217">
        <w:rPr>
          <w:b/>
        </w:rPr>
        <w:t>telefon</w:t>
      </w:r>
      <w:proofErr w:type="spellEnd"/>
      <w:r w:rsidRPr="00E97217">
        <w:rPr>
          <w:b/>
        </w:rPr>
        <w:t xml:space="preserve">/fax: </w:t>
      </w:r>
      <w:r>
        <w:t xml:space="preserve">Roman Sergiu </w:t>
      </w:r>
      <w:r w:rsidRPr="00E97217">
        <w:t>078663269</w:t>
      </w:r>
      <w:r w:rsidRPr="00E97217">
        <w:rPr>
          <w:spacing w:val="-58"/>
        </w:rPr>
        <w:t xml:space="preserve"> </w:t>
      </w:r>
      <w:proofErr w:type="spellStart"/>
      <w:r w:rsidRPr="00E97217">
        <w:t>Balica</w:t>
      </w:r>
      <w:proofErr w:type="spellEnd"/>
      <w:r w:rsidRPr="00E97217">
        <w:rPr>
          <w:spacing w:val="-2"/>
        </w:rPr>
        <w:t xml:space="preserve"> </w:t>
      </w:r>
      <w:proofErr w:type="spellStart"/>
      <w:r w:rsidRPr="00E97217">
        <w:t>Simina</w:t>
      </w:r>
      <w:proofErr w:type="spellEnd"/>
      <w:r w:rsidRPr="00E97217">
        <w:rPr>
          <w:spacing w:val="2"/>
        </w:rPr>
        <w:t xml:space="preserve"> </w:t>
      </w:r>
      <w:r w:rsidRPr="00E97217">
        <w:t>079104250</w:t>
      </w:r>
    </w:p>
    <w:p w14:paraId="33282D7A" w14:textId="77777777" w:rsidR="003C4E31" w:rsidRPr="00E97217" w:rsidRDefault="003C4E31" w:rsidP="003C4E31">
      <w:pPr>
        <w:pStyle w:val="a"/>
        <w:widowControl w:val="0"/>
        <w:numPr>
          <w:ilvl w:val="0"/>
          <w:numId w:val="40"/>
        </w:numPr>
        <w:tabs>
          <w:tab w:val="clear" w:pos="1134"/>
          <w:tab w:val="left" w:pos="709"/>
        </w:tabs>
        <w:autoSpaceDE w:val="0"/>
        <w:autoSpaceDN w:val="0"/>
        <w:jc w:val="left"/>
      </w:pPr>
      <w:proofErr w:type="spellStart"/>
      <w:r w:rsidRPr="00E97217">
        <w:rPr>
          <w:b/>
        </w:rPr>
        <w:t>Adresa</w:t>
      </w:r>
      <w:proofErr w:type="spellEnd"/>
      <w:r w:rsidRPr="00E97217">
        <w:rPr>
          <w:b/>
          <w:spacing w:val="-2"/>
        </w:rPr>
        <w:t xml:space="preserve"> </w:t>
      </w:r>
      <w:r w:rsidRPr="00E97217">
        <w:rPr>
          <w:b/>
        </w:rPr>
        <w:t>de</w:t>
      </w:r>
      <w:r w:rsidRPr="00E97217">
        <w:rPr>
          <w:b/>
          <w:spacing w:val="-2"/>
        </w:rPr>
        <w:t xml:space="preserve"> </w:t>
      </w:r>
      <w:r w:rsidRPr="00E97217">
        <w:rPr>
          <w:b/>
        </w:rPr>
        <w:t>e-mail</w:t>
      </w:r>
      <w:r w:rsidRPr="00E97217">
        <w:rPr>
          <w:b/>
          <w:spacing w:val="-1"/>
        </w:rPr>
        <w:t xml:space="preserve"> </w:t>
      </w:r>
      <w:proofErr w:type="spellStart"/>
      <w:r w:rsidRPr="00E97217">
        <w:rPr>
          <w:b/>
        </w:rPr>
        <w:t>și</w:t>
      </w:r>
      <w:proofErr w:type="spellEnd"/>
      <w:r w:rsidRPr="00E97217">
        <w:rPr>
          <w:b/>
          <w:spacing w:val="-2"/>
        </w:rPr>
        <w:t xml:space="preserve"> </w:t>
      </w:r>
      <w:r w:rsidRPr="00E97217">
        <w:rPr>
          <w:b/>
        </w:rPr>
        <w:t>de</w:t>
      </w:r>
      <w:r w:rsidRPr="00E97217">
        <w:rPr>
          <w:b/>
          <w:spacing w:val="-2"/>
        </w:rPr>
        <w:t xml:space="preserve"> </w:t>
      </w:r>
      <w:r w:rsidRPr="00E97217">
        <w:rPr>
          <w:b/>
        </w:rPr>
        <w:t>web</w:t>
      </w:r>
      <w:r w:rsidRPr="00E97217">
        <w:rPr>
          <w:b/>
          <w:spacing w:val="-1"/>
        </w:rPr>
        <w:t xml:space="preserve"> </w:t>
      </w:r>
      <w:proofErr w:type="spellStart"/>
      <w:r w:rsidRPr="00E97217">
        <w:rPr>
          <w:b/>
        </w:rPr>
        <w:t>oficial</w:t>
      </w:r>
      <w:proofErr w:type="spellEnd"/>
      <w:r w:rsidRPr="00E97217">
        <w:rPr>
          <w:b/>
          <w:spacing w:val="-2"/>
        </w:rPr>
        <w:t xml:space="preserve"> </w:t>
      </w:r>
      <w:r w:rsidRPr="00E97217">
        <w:rPr>
          <w:b/>
        </w:rPr>
        <w:t>a</w:t>
      </w:r>
      <w:r w:rsidRPr="00E97217">
        <w:rPr>
          <w:b/>
          <w:spacing w:val="-1"/>
        </w:rPr>
        <w:t xml:space="preserve"> </w:t>
      </w:r>
      <w:proofErr w:type="spellStart"/>
      <w:r w:rsidRPr="00E97217">
        <w:rPr>
          <w:b/>
        </w:rPr>
        <w:t>autorității</w:t>
      </w:r>
      <w:proofErr w:type="spellEnd"/>
      <w:r w:rsidRPr="00E97217">
        <w:rPr>
          <w:b/>
          <w:spacing w:val="-1"/>
        </w:rPr>
        <w:t xml:space="preserve"> </w:t>
      </w:r>
      <w:proofErr w:type="spellStart"/>
      <w:r w:rsidRPr="00E97217">
        <w:rPr>
          <w:b/>
        </w:rPr>
        <w:t>contractante</w:t>
      </w:r>
      <w:proofErr w:type="spellEnd"/>
      <w:r w:rsidRPr="00E97217">
        <w:rPr>
          <w:b/>
        </w:rPr>
        <w:t>:</w:t>
      </w:r>
      <w:r w:rsidRPr="00E97217">
        <w:rPr>
          <w:b/>
          <w:spacing w:val="6"/>
        </w:rPr>
        <w:t xml:space="preserve"> </w:t>
      </w:r>
      <w:hyperlink r:id="rId12">
        <w:r w:rsidRPr="00E97217">
          <w:t>p.lingura@mail.ru</w:t>
        </w:r>
      </w:hyperlink>
    </w:p>
    <w:p w14:paraId="27657C49" w14:textId="77777777" w:rsidR="003C4E31" w:rsidRPr="00C84933" w:rsidRDefault="003C4E31" w:rsidP="003C4E31">
      <w:pPr>
        <w:ind w:right="57"/>
        <w:rPr>
          <w:bCs/>
          <w:lang w:eastAsia="ru-RU"/>
        </w:rPr>
      </w:pPr>
    </w:p>
    <w:p w14:paraId="7B5DC3A0" w14:textId="77777777" w:rsidR="003C4E31" w:rsidRPr="00280F44" w:rsidRDefault="003C4E31" w:rsidP="003C4E31">
      <w:pPr>
        <w:ind w:right="57"/>
        <w:rPr>
          <w:lang w:eastAsia="ru-RU"/>
        </w:rPr>
      </w:pPr>
      <w:r w:rsidRPr="00280F44">
        <w:rPr>
          <w:bCs/>
          <w:lang w:eastAsia="ru-RU"/>
        </w:rPr>
        <w:t xml:space="preserve">6. Adresa de e-mail sau pagina web oficială de la care se va putea obţine accesul la documentaţia de atribuire: </w:t>
      </w:r>
      <w:r w:rsidRPr="00280F44">
        <w:rPr>
          <w:bCs/>
          <w:i/>
          <w:iCs/>
          <w:lang w:eastAsia="ru-RU"/>
        </w:rPr>
        <w:t>documentaţia de atribuire este anexată în cadrul procedurii în SIA RSAP.</w:t>
      </w:r>
    </w:p>
    <w:p w14:paraId="5726B96D" w14:textId="77777777" w:rsidR="003C4E31" w:rsidRPr="00280F44" w:rsidRDefault="003C4E31" w:rsidP="003C4E31">
      <w:pPr>
        <w:ind w:right="57"/>
        <w:rPr>
          <w:lang w:eastAsia="ru-RU"/>
        </w:rPr>
      </w:pPr>
      <w:r w:rsidRPr="00280F44">
        <w:rPr>
          <w:bCs/>
          <w:lang w:eastAsia="ru-RU"/>
        </w:rPr>
        <w:t xml:space="preserve">7. Tipul autorităţii contractante şi obiectul principal de activitate (dacă este cazul, menţiunea că autoritatea contractantă este o autoritate centrală de achiziţie sau că achiziţia implică o altă formă de achiziţie comună) </w:t>
      </w:r>
      <w:r>
        <w:rPr>
          <w:bCs/>
          <w:lang w:eastAsia="ru-RU"/>
        </w:rPr>
        <w:t>Autoritare</w:t>
      </w:r>
      <w:r w:rsidRPr="00280F44">
        <w:rPr>
          <w:bCs/>
          <w:lang w:eastAsia="ru-RU"/>
        </w:rPr>
        <w:t xml:space="preserve"> Publica Locala</w:t>
      </w:r>
    </w:p>
    <w:p w14:paraId="03A45E72" w14:textId="77777777" w:rsidR="003C4E31" w:rsidRPr="00280F44" w:rsidRDefault="003C4E31" w:rsidP="003C4E31">
      <w:pPr>
        <w:ind w:right="57"/>
      </w:pPr>
      <w:r w:rsidRPr="00280F44">
        <w:rPr>
          <w:bCs/>
          <w:lang w:eastAsia="ru-RU"/>
        </w:rPr>
        <w:t>8. Cumpărătorul invită operatorii economici interesaţi, care îi pot satisface necesităţile, să participe la procedura de achiziţie privind livrarea/prestarea următoarelor bunuri/servicii</w:t>
      </w:r>
      <w:r>
        <w:rPr>
          <w:bCs/>
          <w:lang w:eastAsia="ru-RU"/>
        </w:rPr>
        <w:t xml:space="preserve">/lucrări </w:t>
      </w:r>
      <w:r w:rsidRPr="00280F44">
        <w:rPr>
          <w:bCs/>
          <w:lang w:eastAsia="ru-RU"/>
        </w:rPr>
        <w:t>:</w:t>
      </w:r>
    </w:p>
    <w:p w14:paraId="53C7F8B4" w14:textId="77777777" w:rsidR="003C4E31" w:rsidRPr="003C5111" w:rsidRDefault="003C4E31" w:rsidP="003C4E31">
      <w:pPr>
        <w:tabs>
          <w:tab w:val="left" w:pos="6386"/>
        </w:tabs>
        <w:rPr>
          <w:rFonts w:asciiTheme="majorBidi" w:hAnsiTheme="majorBidi" w:cstheme="majorBidi"/>
          <w:lang w:eastAsia="ru-RU"/>
        </w:rPr>
      </w:pPr>
    </w:p>
    <w:tbl>
      <w:tblPr>
        <w:tblStyle w:val="GrilTabel2"/>
        <w:tblW w:w="5000" w:type="pct"/>
        <w:tblInd w:w="-5" w:type="dxa"/>
        <w:tblLook w:val="04A0" w:firstRow="1" w:lastRow="0" w:firstColumn="1" w:lastColumn="0" w:noHBand="0" w:noVBand="1"/>
      </w:tblPr>
      <w:tblGrid>
        <w:gridCol w:w="721"/>
        <w:gridCol w:w="1349"/>
        <w:gridCol w:w="4003"/>
        <w:gridCol w:w="1723"/>
        <w:gridCol w:w="1690"/>
      </w:tblGrid>
      <w:tr w:rsidR="003C4E31" w:rsidRPr="009737C6" w14:paraId="27A172D2" w14:textId="77777777" w:rsidTr="00C329A7">
        <w:tc>
          <w:tcPr>
            <w:tcW w:w="380" w:type="pct"/>
          </w:tcPr>
          <w:p w14:paraId="399D018F" w14:textId="77777777" w:rsidR="003C4E31" w:rsidRPr="003F739A" w:rsidRDefault="003C4E31" w:rsidP="00C329A7">
            <w:pPr>
              <w:ind w:firstLine="0"/>
              <w:jc w:val="center"/>
              <w:rPr>
                <w:sz w:val="18"/>
                <w:szCs w:val="18"/>
              </w:rPr>
            </w:pPr>
            <w:r w:rsidRPr="003F739A">
              <w:rPr>
                <w:b/>
                <w:bCs/>
                <w:sz w:val="18"/>
                <w:szCs w:val="18"/>
                <w:lang w:eastAsia="ru-RU"/>
              </w:rPr>
              <w:lastRenderedPageBreak/>
              <w:t>Nr.</w:t>
            </w:r>
            <w:r w:rsidRPr="003F739A">
              <w:rPr>
                <w:b/>
                <w:bCs/>
                <w:sz w:val="18"/>
                <w:szCs w:val="18"/>
                <w:lang w:eastAsia="ru-RU"/>
              </w:rPr>
              <w:br/>
              <w:t>crt.</w:t>
            </w:r>
          </w:p>
        </w:tc>
        <w:tc>
          <w:tcPr>
            <w:tcW w:w="711" w:type="pct"/>
          </w:tcPr>
          <w:p w14:paraId="5751A191" w14:textId="77777777" w:rsidR="003C4E31" w:rsidRPr="003F739A" w:rsidRDefault="003C4E31" w:rsidP="00C329A7">
            <w:pPr>
              <w:ind w:firstLine="0"/>
              <w:jc w:val="center"/>
              <w:rPr>
                <w:sz w:val="18"/>
                <w:szCs w:val="18"/>
              </w:rPr>
            </w:pPr>
            <w:r w:rsidRPr="003F739A">
              <w:rPr>
                <w:b/>
                <w:bCs/>
                <w:sz w:val="18"/>
                <w:szCs w:val="18"/>
                <w:lang w:eastAsia="ru-RU"/>
              </w:rPr>
              <w:t>Codul</w:t>
            </w:r>
            <w:r w:rsidRPr="003F739A">
              <w:rPr>
                <w:b/>
                <w:bCs/>
                <w:sz w:val="18"/>
                <w:szCs w:val="18"/>
                <w:lang w:eastAsia="ru-RU"/>
              </w:rPr>
              <w:br/>
              <w:t>CPV</w:t>
            </w:r>
          </w:p>
        </w:tc>
        <w:tc>
          <w:tcPr>
            <w:tcW w:w="2110" w:type="pct"/>
          </w:tcPr>
          <w:p w14:paraId="71B0109D" w14:textId="77777777" w:rsidR="003C4E31" w:rsidRPr="003F739A" w:rsidRDefault="003C4E31" w:rsidP="00C329A7">
            <w:pPr>
              <w:ind w:firstLine="0"/>
              <w:jc w:val="center"/>
              <w:rPr>
                <w:sz w:val="18"/>
                <w:szCs w:val="18"/>
              </w:rPr>
            </w:pPr>
            <w:r w:rsidRPr="003F739A">
              <w:rPr>
                <w:b/>
                <w:bCs/>
                <w:sz w:val="18"/>
                <w:szCs w:val="18"/>
                <w:lang w:eastAsia="ru-RU"/>
              </w:rPr>
              <w:t>Denumirea</w:t>
            </w:r>
            <w:r w:rsidRPr="003F739A">
              <w:rPr>
                <w:b/>
                <w:bCs/>
                <w:sz w:val="18"/>
                <w:szCs w:val="18"/>
                <w:lang w:eastAsia="ru-RU"/>
              </w:rPr>
              <w:br/>
              <w:t>lucrărilor</w:t>
            </w:r>
          </w:p>
        </w:tc>
        <w:tc>
          <w:tcPr>
            <w:tcW w:w="908" w:type="pct"/>
          </w:tcPr>
          <w:p w14:paraId="0A7A482E" w14:textId="77777777" w:rsidR="003C4E31" w:rsidRPr="003F739A" w:rsidRDefault="003C4E31" w:rsidP="00C329A7">
            <w:pPr>
              <w:ind w:firstLine="0"/>
              <w:jc w:val="center"/>
              <w:rPr>
                <w:sz w:val="18"/>
                <w:szCs w:val="18"/>
              </w:rPr>
            </w:pPr>
            <w:r w:rsidRPr="003F739A">
              <w:rPr>
                <w:b/>
                <w:bCs/>
                <w:sz w:val="18"/>
                <w:szCs w:val="18"/>
                <w:lang w:eastAsia="ru-RU"/>
              </w:rPr>
              <w:t>Specificarea tehnică deplină solicitată, standardele de referinţă</w:t>
            </w:r>
          </w:p>
        </w:tc>
        <w:tc>
          <w:tcPr>
            <w:tcW w:w="891" w:type="pct"/>
          </w:tcPr>
          <w:p w14:paraId="102FCAFB" w14:textId="77777777" w:rsidR="003C4E31" w:rsidRPr="003F739A" w:rsidRDefault="003C4E31" w:rsidP="00C329A7">
            <w:pPr>
              <w:ind w:firstLine="0"/>
              <w:jc w:val="center"/>
              <w:rPr>
                <w:sz w:val="18"/>
                <w:szCs w:val="18"/>
                <w:lang w:eastAsia="ru-RU"/>
              </w:rPr>
            </w:pPr>
            <w:r w:rsidRPr="003F739A">
              <w:rPr>
                <w:b/>
                <w:bCs/>
                <w:sz w:val="18"/>
                <w:szCs w:val="18"/>
                <w:lang w:eastAsia="ru-RU"/>
              </w:rPr>
              <w:t>Valoarea estimată</w:t>
            </w:r>
          </w:p>
          <w:p w14:paraId="148AB07D" w14:textId="77777777" w:rsidR="003C4E31" w:rsidRPr="003F739A" w:rsidRDefault="003C4E31" w:rsidP="00C329A7">
            <w:pPr>
              <w:ind w:firstLine="0"/>
              <w:jc w:val="center"/>
              <w:rPr>
                <w:b/>
                <w:sz w:val="18"/>
                <w:szCs w:val="18"/>
              </w:rPr>
            </w:pPr>
            <w:r w:rsidRPr="003F739A">
              <w:rPr>
                <w:b/>
                <w:sz w:val="18"/>
                <w:szCs w:val="18"/>
                <w:lang w:eastAsia="ru-RU"/>
              </w:rPr>
              <w:t>(se va indica pentru fiecare lot în parte)</w:t>
            </w:r>
          </w:p>
        </w:tc>
      </w:tr>
      <w:tr w:rsidR="003C4E31" w:rsidRPr="009737C6" w14:paraId="661CAB05" w14:textId="77777777" w:rsidTr="00C329A7">
        <w:tc>
          <w:tcPr>
            <w:tcW w:w="5000" w:type="pct"/>
            <w:gridSpan w:val="5"/>
          </w:tcPr>
          <w:p w14:paraId="77BE99BC" w14:textId="77777777" w:rsidR="003C4E31" w:rsidRPr="009737C6" w:rsidRDefault="003C4E31" w:rsidP="00C329A7">
            <w:pPr>
              <w:ind w:firstLine="0"/>
            </w:pPr>
            <w:r w:rsidRPr="009737C6">
              <w:rPr>
                <w:b/>
                <w:bCs/>
                <w:lang w:eastAsia="ru-RU"/>
              </w:rPr>
              <w:t>Lotul 1</w:t>
            </w:r>
          </w:p>
        </w:tc>
      </w:tr>
      <w:tr w:rsidR="003C4E31" w:rsidRPr="009737C6" w14:paraId="7DE35D4F" w14:textId="77777777" w:rsidTr="00C329A7">
        <w:tc>
          <w:tcPr>
            <w:tcW w:w="380" w:type="pct"/>
          </w:tcPr>
          <w:p w14:paraId="74D9C40B" w14:textId="77777777" w:rsidR="003C4E31" w:rsidRPr="009737C6" w:rsidRDefault="003C4E31" w:rsidP="00C329A7">
            <w:pPr>
              <w:ind w:firstLine="0"/>
            </w:pPr>
            <w:r>
              <w:t>1</w:t>
            </w:r>
          </w:p>
        </w:tc>
        <w:tc>
          <w:tcPr>
            <w:tcW w:w="711" w:type="pct"/>
          </w:tcPr>
          <w:p w14:paraId="6142C30B" w14:textId="77777777" w:rsidR="003C4E31" w:rsidRDefault="003C4E31" w:rsidP="00C329A7">
            <w:pPr>
              <w:tabs>
                <w:tab w:val="left" w:pos="426"/>
                <w:tab w:val="right" w:pos="9531"/>
              </w:tabs>
              <w:jc w:val="left"/>
            </w:pPr>
          </w:p>
          <w:p w14:paraId="5941704F" w14:textId="77777777" w:rsidR="003C4E31" w:rsidRPr="00CB22F8" w:rsidRDefault="003C4E31" w:rsidP="00C329A7">
            <w:pPr>
              <w:tabs>
                <w:tab w:val="left" w:pos="426"/>
                <w:tab w:val="right" w:pos="9531"/>
              </w:tabs>
              <w:ind w:firstLine="0"/>
              <w:jc w:val="left"/>
              <w:rPr>
                <w:lang w:eastAsia="ru-RU"/>
              </w:rPr>
            </w:pPr>
            <w:r>
              <w:t>45200000-9</w:t>
            </w:r>
          </w:p>
          <w:p w14:paraId="3E7E7572" w14:textId="77777777" w:rsidR="003C4E31" w:rsidRPr="009737C6" w:rsidRDefault="003C4E31" w:rsidP="00C329A7">
            <w:pPr>
              <w:ind w:firstLine="0"/>
            </w:pPr>
          </w:p>
        </w:tc>
        <w:tc>
          <w:tcPr>
            <w:tcW w:w="2110" w:type="pct"/>
          </w:tcPr>
          <w:p w14:paraId="146C5BBA" w14:textId="77777777" w:rsidR="003C4E31" w:rsidRPr="0014366D" w:rsidRDefault="003C4E31" w:rsidP="00C329A7">
            <w:pPr>
              <w:tabs>
                <w:tab w:val="left" w:pos="5460"/>
              </w:tabs>
              <w:ind w:right="567"/>
            </w:pPr>
            <w:r w:rsidRPr="00942630">
              <w:rPr>
                <w:b/>
                <w:bCs/>
                <w:sz w:val="28"/>
                <w:szCs w:val="28"/>
              </w:rPr>
              <w:t>achizitionarea lucrărilor de reparatie a unei portiuni de drum in s.Craciun, com Lingura</w:t>
            </w:r>
            <w:r w:rsidRPr="0014366D">
              <w:t xml:space="preserve"> </w:t>
            </w:r>
          </w:p>
        </w:tc>
        <w:tc>
          <w:tcPr>
            <w:tcW w:w="908" w:type="pct"/>
          </w:tcPr>
          <w:p w14:paraId="1C07A2B9" w14:textId="77777777" w:rsidR="003C4E31" w:rsidRPr="006C0F8B" w:rsidRDefault="003C4E31" w:rsidP="00C329A7">
            <w:pPr>
              <w:ind w:firstLine="0"/>
              <w:rPr>
                <w:sz w:val="18"/>
                <w:szCs w:val="18"/>
              </w:rPr>
            </w:pPr>
            <w:r w:rsidRPr="006C0F8B">
              <w:rPr>
                <w:sz w:val="18"/>
                <w:szCs w:val="18"/>
              </w:rPr>
              <w:t>Conform caietului de sarcini</w:t>
            </w:r>
          </w:p>
        </w:tc>
        <w:tc>
          <w:tcPr>
            <w:tcW w:w="891" w:type="pct"/>
          </w:tcPr>
          <w:p w14:paraId="6BFA56DD" w14:textId="77777777" w:rsidR="003C4E31" w:rsidRPr="003A4F2A" w:rsidRDefault="003C4E31" w:rsidP="00C329A7">
            <w:pPr>
              <w:ind w:firstLine="0"/>
              <w:rPr>
                <w:b/>
                <w:bCs/>
              </w:rPr>
            </w:pPr>
            <w:r w:rsidRPr="003A4F2A">
              <w:rPr>
                <w:b/>
                <w:bCs/>
              </w:rPr>
              <w:t>31</w:t>
            </w:r>
            <w:r>
              <w:rPr>
                <w:b/>
                <w:bCs/>
              </w:rPr>
              <w:t>8</w:t>
            </w:r>
            <w:r w:rsidRPr="003A4F2A">
              <w:rPr>
                <w:b/>
                <w:bCs/>
              </w:rPr>
              <w:t> </w:t>
            </w:r>
            <w:r>
              <w:rPr>
                <w:b/>
                <w:bCs/>
              </w:rPr>
              <w:t>4</w:t>
            </w:r>
            <w:r w:rsidRPr="003A4F2A">
              <w:rPr>
                <w:b/>
                <w:bCs/>
              </w:rPr>
              <w:t>00,0</w:t>
            </w:r>
          </w:p>
        </w:tc>
      </w:tr>
    </w:tbl>
    <w:p w14:paraId="167F97D0" w14:textId="77777777" w:rsidR="003C4E31" w:rsidRPr="009737C6" w:rsidRDefault="003C4E31" w:rsidP="003C4E31">
      <w:pPr>
        <w:tabs>
          <w:tab w:val="left" w:pos="6386"/>
        </w:tabs>
        <w:rPr>
          <w:rFonts w:asciiTheme="majorBidi" w:hAnsiTheme="majorBidi" w:cstheme="majorBidi"/>
          <w:lang w:eastAsia="ru-RU"/>
        </w:rPr>
      </w:pPr>
    </w:p>
    <w:p w14:paraId="37EFC0A2" w14:textId="77777777" w:rsidR="003C4E31" w:rsidRPr="009737C6" w:rsidRDefault="003C4E31" w:rsidP="003C4E31">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03BDD7EE" w14:textId="77777777" w:rsidR="003C4E31" w:rsidRPr="009737C6" w:rsidRDefault="003C4E31" w:rsidP="003C4E31">
      <w:pPr>
        <w:ind w:firstLine="567"/>
        <w:rPr>
          <w:lang w:eastAsia="ru-RU"/>
        </w:rPr>
      </w:pPr>
      <w:r w:rsidRPr="009737C6">
        <w:rPr>
          <w:lang w:eastAsia="ru-RU"/>
        </w:rPr>
        <w:t xml:space="preserve">1) </w:t>
      </w:r>
      <w:r>
        <w:rPr>
          <w:lang w:eastAsia="ru-RU"/>
        </w:rPr>
        <w:t>p</w:t>
      </w:r>
      <w:r w:rsidRPr="009737C6">
        <w:rPr>
          <w:lang w:eastAsia="ru-RU"/>
        </w:rPr>
        <w:t>entru un singur lot;</w:t>
      </w:r>
    </w:p>
    <w:p w14:paraId="2511671B" w14:textId="77777777" w:rsidR="003C4E31" w:rsidRDefault="003C4E31" w:rsidP="003C4E31">
      <w:pPr>
        <w:ind w:firstLine="567"/>
        <w:rPr>
          <w:bCs/>
          <w:lang w:eastAsia="ru-RU"/>
        </w:rPr>
      </w:pPr>
      <w:r>
        <w:rPr>
          <w:bCs/>
          <w:lang w:eastAsia="ru-RU"/>
        </w:rPr>
        <w:t>10. </w:t>
      </w:r>
      <w:r w:rsidRPr="009737C6">
        <w:rPr>
          <w:bCs/>
          <w:lang w:eastAsia="ru-RU"/>
        </w:rPr>
        <w:t>Termen</w:t>
      </w:r>
      <w:r>
        <w:rPr>
          <w:bCs/>
          <w:lang w:eastAsia="ru-RU"/>
        </w:rPr>
        <w:t>ele şi condiţiile de îndeplinire/prestare </w:t>
      </w:r>
      <w:r w:rsidRPr="009737C6">
        <w:rPr>
          <w:bCs/>
          <w:lang w:eastAsia="ru-RU"/>
        </w:rPr>
        <w:t>solicita</w:t>
      </w:r>
      <w:r>
        <w:rPr>
          <w:bCs/>
          <w:lang w:eastAsia="ru-RU"/>
        </w:rPr>
        <w:t xml:space="preserve">tă este de  </w:t>
      </w:r>
      <w:r w:rsidRPr="00255501">
        <w:rPr>
          <w:b/>
          <w:highlight w:val="yellow"/>
          <w:u w:val="single"/>
          <w:lang w:eastAsia="ru-RU"/>
        </w:rPr>
        <w:t xml:space="preserve">2  </w:t>
      </w:r>
      <w:r w:rsidRPr="00255501">
        <w:rPr>
          <w:b/>
          <w:u w:val="single"/>
          <w:lang w:eastAsia="ru-RU"/>
        </w:rPr>
        <w:t>luni</w:t>
      </w:r>
      <w:r>
        <w:rPr>
          <w:bCs/>
          <w:lang w:eastAsia="ru-RU"/>
        </w:rPr>
        <w:t>.</w:t>
      </w:r>
    </w:p>
    <w:p w14:paraId="27AD3FA4" w14:textId="77777777" w:rsidR="003C4E31" w:rsidRPr="009737C6" w:rsidRDefault="003C4E31" w:rsidP="003C4E31">
      <w:pPr>
        <w:ind w:firstLine="567"/>
        <w:rPr>
          <w:lang w:eastAsia="ru-RU"/>
        </w:rPr>
      </w:pPr>
      <w:r>
        <w:rPr>
          <w:bCs/>
          <w:lang w:eastAsia="ru-RU"/>
        </w:rPr>
        <w:t xml:space="preserve">11. Termenul de valabilitate a contractului </w:t>
      </w:r>
      <w:r>
        <w:rPr>
          <w:lang w:eastAsia="ru-RU"/>
        </w:rPr>
        <w:t>31.12.2025</w:t>
      </w:r>
    </w:p>
    <w:p w14:paraId="3C6F3F56" w14:textId="77777777" w:rsidR="003C4E31" w:rsidRDefault="003C4E31" w:rsidP="003C4E31">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779"/>
        <w:gridCol w:w="39"/>
        <w:gridCol w:w="4003"/>
        <w:gridCol w:w="1182"/>
      </w:tblGrid>
      <w:tr w:rsidR="003C4E31" w14:paraId="681E6565" w14:textId="77777777" w:rsidTr="00C329A7">
        <w:trPr>
          <w:trHeight w:val="802"/>
        </w:trPr>
        <w:tc>
          <w:tcPr>
            <w:tcW w:w="572" w:type="dxa"/>
            <w:shd w:val="clear" w:color="auto" w:fill="FFFF00"/>
          </w:tcPr>
          <w:bookmarkEnd w:id="45"/>
          <w:p w14:paraId="12DD8808" w14:textId="77777777" w:rsidR="003C4E31" w:rsidRDefault="003C4E31" w:rsidP="00C329A7">
            <w:pPr>
              <w:pStyle w:val="TableParagraph"/>
              <w:spacing w:before="103"/>
              <w:ind w:left="105"/>
              <w:rPr>
                <w:sz w:val="20"/>
                <w:szCs w:val="20"/>
              </w:rPr>
            </w:pPr>
            <w:r>
              <w:rPr>
                <w:sz w:val="20"/>
                <w:szCs w:val="20"/>
              </w:rPr>
              <w:t>1</w:t>
            </w:r>
          </w:p>
        </w:tc>
        <w:tc>
          <w:tcPr>
            <w:tcW w:w="3779" w:type="dxa"/>
            <w:shd w:val="clear" w:color="auto" w:fill="FFFF00"/>
          </w:tcPr>
          <w:p w14:paraId="57B860D0" w14:textId="77777777" w:rsidR="003C4E31" w:rsidRDefault="003C4E31" w:rsidP="00C329A7">
            <w:pPr>
              <w:tabs>
                <w:tab w:val="left" w:pos="612"/>
                <w:tab w:val="left" w:pos="1568"/>
              </w:tabs>
              <w:spacing w:before="120" w:after="120"/>
              <w:rPr>
                <w:iCs/>
              </w:rPr>
            </w:pPr>
            <w:r>
              <w:rPr>
                <w:iCs/>
              </w:rPr>
              <w:t xml:space="preserve">Propunerea financiara </w:t>
            </w:r>
          </w:p>
        </w:tc>
        <w:tc>
          <w:tcPr>
            <w:tcW w:w="4042" w:type="dxa"/>
            <w:gridSpan w:val="2"/>
            <w:shd w:val="clear" w:color="auto" w:fill="FFFF00"/>
          </w:tcPr>
          <w:p w14:paraId="5766F775" w14:textId="77777777" w:rsidR="003C4E31" w:rsidRDefault="003C4E31" w:rsidP="00C329A7">
            <w:pPr>
              <w:tabs>
                <w:tab w:val="left" w:pos="612"/>
                <w:tab w:val="left" w:pos="1568"/>
              </w:tabs>
              <w:spacing w:before="120" w:after="120"/>
              <w:rPr>
                <w:iCs/>
              </w:rPr>
            </w:pPr>
            <w:r>
              <w:rPr>
                <w:iCs/>
              </w:rPr>
              <w:t xml:space="preserve">Formularul ofertei , specificații de preț </w:t>
            </w:r>
            <w:r>
              <w:t>semnat electronic de catre operatorul ecoomic</w:t>
            </w:r>
          </w:p>
        </w:tc>
        <w:tc>
          <w:tcPr>
            <w:tcW w:w="1182" w:type="dxa"/>
            <w:shd w:val="clear" w:color="auto" w:fill="FFFF00"/>
          </w:tcPr>
          <w:p w14:paraId="243032ED" w14:textId="77777777" w:rsidR="003C4E31" w:rsidRDefault="003C4E31" w:rsidP="00C329A7">
            <w:pPr>
              <w:tabs>
                <w:tab w:val="left" w:pos="612"/>
                <w:tab w:val="left" w:pos="1568"/>
              </w:tabs>
              <w:spacing w:before="120" w:after="120"/>
              <w:rPr>
                <w:b/>
                <w:iCs/>
              </w:rPr>
            </w:pPr>
            <w:r>
              <w:rPr>
                <w:b/>
                <w:iCs/>
                <w:lang w:val="en-US"/>
              </w:rPr>
              <w:t>obligator</w:t>
            </w:r>
          </w:p>
        </w:tc>
      </w:tr>
      <w:tr w:rsidR="003C4E31" w14:paraId="226D9253" w14:textId="77777777" w:rsidTr="00C329A7">
        <w:trPr>
          <w:trHeight w:val="575"/>
        </w:trPr>
        <w:tc>
          <w:tcPr>
            <w:tcW w:w="572" w:type="dxa"/>
            <w:shd w:val="clear" w:color="auto" w:fill="FFFF00"/>
          </w:tcPr>
          <w:p w14:paraId="7124AF7A" w14:textId="77777777" w:rsidR="003C4E31" w:rsidRDefault="003C4E31" w:rsidP="00C329A7">
            <w:pPr>
              <w:pStyle w:val="TableParagraph"/>
              <w:spacing w:before="103"/>
              <w:ind w:left="105"/>
              <w:rPr>
                <w:sz w:val="20"/>
                <w:szCs w:val="20"/>
              </w:rPr>
            </w:pPr>
            <w:r>
              <w:rPr>
                <w:sz w:val="20"/>
                <w:szCs w:val="20"/>
              </w:rPr>
              <w:t>2</w:t>
            </w:r>
          </w:p>
        </w:tc>
        <w:tc>
          <w:tcPr>
            <w:tcW w:w="3779" w:type="dxa"/>
            <w:shd w:val="clear" w:color="auto" w:fill="FFFF00"/>
          </w:tcPr>
          <w:p w14:paraId="276CC8B8" w14:textId="77777777" w:rsidR="003C4E31" w:rsidRDefault="003C4E31" w:rsidP="00C329A7">
            <w:pPr>
              <w:tabs>
                <w:tab w:val="left" w:pos="612"/>
                <w:tab w:val="left" w:pos="1568"/>
              </w:tabs>
              <w:spacing w:before="120" w:after="120"/>
              <w:rPr>
                <w:iCs/>
              </w:rPr>
            </w:pPr>
            <w:r>
              <w:rPr>
                <w:iCs/>
              </w:rPr>
              <w:t>Propunerea tehnică</w:t>
            </w:r>
          </w:p>
        </w:tc>
        <w:tc>
          <w:tcPr>
            <w:tcW w:w="4042" w:type="dxa"/>
            <w:gridSpan w:val="2"/>
            <w:shd w:val="clear" w:color="auto" w:fill="FFFF00"/>
          </w:tcPr>
          <w:p w14:paraId="135CF5D1" w14:textId="77777777" w:rsidR="003C4E31" w:rsidRDefault="003C4E31" w:rsidP="00C329A7">
            <w:pPr>
              <w:tabs>
                <w:tab w:val="left" w:pos="612"/>
                <w:tab w:val="left" w:pos="1568"/>
              </w:tabs>
              <w:spacing w:before="120" w:after="120"/>
              <w:rPr>
                <w:iCs/>
              </w:rPr>
            </w:pPr>
            <w:r>
              <w:rPr>
                <w:iCs/>
              </w:rPr>
              <w:t>Deviz de cheltuieli, cu semnătură electronica  de catre operatorul economic</w:t>
            </w:r>
          </w:p>
        </w:tc>
        <w:tc>
          <w:tcPr>
            <w:tcW w:w="1182" w:type="dxa"/>
            <w:shd w:val="clear" w:color="auto" w:fill="FFFF00"/>
          </w:tcPr>
          <w:p w14:paraId="704F0487" w14:textId="77777777" w:rsidR="003C4E31" w:rsidRDefault="003C4E31" w:rsidP="00C329A7">
            <w:r>
              <w:rPr>
                <w:b/>
                <w:iCs/>
                <w:lang w:val="en-US"/>
              </w:rPr>
              <w:t>obligator</w:t>
            </w:r>
          </w:p>
        </w:tc>
      </w:tr>
      <w:tr w:rsidR="003C4E31" w14:paraId="41DB6BD0" w14:textId="77777777" w:rsidTr="00C329A7">
        <w:trPr>
          <w:trHeight w:val="627"/>
        </w:trPr>
        <w:tc>
          <w:tcPr>
            <w:tcW w:w="572" w:type="dxa"/>
            <w:shd w:val="clear" w:color="auto" w:fill="FFFF00"/>
          </w:tcPr>
          <w:p w14:paraId="6093478D" w14:textId="77777777" w:rsidR="003C4E31" w:rsidRDefault="003C4E31" w:rsidP="00C329A7">
            <w:pPr>
              <w:pStyle w:val="TableParagraph"/>
              <w:spacing w:before="108"/>
              <w:ind w:left="105"/>
              <w:rPr>
                <w:sz w:val="20"/>
                <w:szCs w:val="20"/>
              </w:rPr>
            </w:pPr>
            <w:r>
              <w:rPr>
                <w:sz w:val="20"/>
                <w:szCs w:val="20"/>
              </w:rPr>
              <w:t>3</w:t>
            </w:r>
          </w:p>
        </w:tc>
        <w:tc>
          <w:tcPr>
            <w:tcW w:w="3779" w:type="dxa"/>
            <w:shd w:val="clear" w:color="auto" w:fill="FFFF00"/>
          </w:tcPr>
          <w:p w14:paraId="0D2CDE6B" w14:textId="77777777" w:rsidR="003C4E31" w:rsidRDefault="003C4E31" w:rsidP="00C329A7">
            <w:pPr>
              <w:pStyle w:val="a8"/>
              <w:tabs>
                <w:tab w:val="left" w:pos="567"/>
                <w:tab w:val="left" w:pos="1568"/>
              </w:tabs>
              <w:rPr>
                <w:sz w:val="20"/>
              </w:rPr>
            </w:pPr>
            <w:r>
              <w:rPr>
                <w:sz w:val="20"/>
              </w:rPr>
              <w:t>CERERE DE PARTICIPARE</w:t>
            </w:r>
          </w:p>
        </w:tc>
        <w:tc>
          <w:tcPr>
            <w:tcW w:w="4042" w:type="dxa"/>
            <w:gridSpan w:val="2"/>
            <w:shd w:val="clear" w:color="auto" w:fill="FFFF00"/>
          </w:tcPr>
          <w:p w14:paraId="0D5D5B75" w14:textId="77777777" w:rsidR="003C4E31" w:rsidRDefault="003C4E31" w:rsidP="00C329A7">
            <w:pPr>
              <w:tabs>
                <w:tab w:val="left" w:pos="1568"/>
              </w:tabs>
            </w:pPr>
            <w:r>
              <w:t>Anexa nr. 7 Semnat electronic de către operatorul economici</w:t>
            </w:r>
          </w:p>
        </w:tc>
        <w:tc>
          <w:tcPr>
            <w:tcW w:w="1182" w:type="dxa"/>
            <w:shd w:val="clear" w:color="auto" w:fill="FFFF00"/>
          </w:tcPr>
          <w:p w14:paraId="518A4DE7" w14:textId="77777777" w:rsidR="003C4E31" w:rsidRDefault="003C4E31" w:rsidP="00C329A7">
            <w:r>
              <w:rPr>
                <w:b/>
                <w:iCs/>
                <w:lang w:val="en-US"/>
              </w:rPr>
              <w:t>obligator</w:t>
            </w:r>
          </w:p>
        </w:tc>
      </w:tr>
      <w:tr w:rsidR="003C4E31" w14:paraId="574F20FF" w14:textId="77777777" w:rsidTr="00C329A7">
        <w:trPr>
          <w:trHeight w:val="627"/>
        </w:trPr>
        <w:tc>
          <w:tcPr>
            <w:tcW w:w="572" w:type="dxa"/>
            <w:shd w:val="clear" w:color="auto" w:fill="FFFF00"/>
          </w:tcPr>
          <w:p w14:paraId="19C3DCB0" w14:textId="77777777" w:rsidR="003C4E31" w:rsidRDefault="003C4E31" w:rsidP="00C329A7">
            <w:pPr>
              <w:pStyle w:val="TableParagraph"/>
              <w:spacing w:before="108"/>
              <w:ind w:left="105"/>
              <w:rPr>
                <w:sz w:val="20"/>
                <w:szCs w:val="20"/>
              </w:rPr>
            </w:pPr>
            <w:r>
              <w:rPr>
                <w:sz w:val="20"/>
                <w:szCs w:val="20"/>
              </w:rPr>
              <w:t>4</w:t>
            </w:r>
          </w:p>
        </w:tc>
        <w:tc>
          <w:tcPr>
            <w:tcW w:w="3779" w:type="dxa"/>
            <w:shd w:val="clear" w:color="auto" w:fill="FFFF00"/>
          </w:tcPr>
          <w:p w14:paraId="09F6026A" w14:textId="77777777" w:rsidR="003C4E31" w:rsidRDefault="003C4E31" w:rsidP="00C329A7">
            <w:pPr>
              <w:pStyle w:val="TableParagraph"/>
              <w:tabs>
                <w:tab w:val="left" w:pos="1568"/>
              </w:tabs>
              <w:spacing w:line="270" w:lineRule="exact"/>
              <w:ind w:left="4"/>
              <w:rPr>
                <w:sz w:val="20"/>
                <w:szCs w:val="20"/>
              </w:rPr>
            </w:pPr>
            <w:r>
              <w:rPr>
                <w:sz w:val="20"/>
                <w:szCs w:val="20"/>
              </w:rPr>
              <w:t>DECLARAŢIE</w:t>
            </w:r>
          </w:p>
          <w:p w14:paraId="3DC75202" w14:textId="77777777" w:rsidR="003C4E31" w:rsidRDefault="003C4E31" w:rsidP="00C329A7">
            <w:pPr>
              <w:pStyle w:val="TableParagraph"/>
              <w:tabs>
                <w:tab w:val="left" w:pos="1568"/>
              </w:tabs>
              <w:spacing w:before="117"/>
              <w:rPr>
                <w:b/>
                <w:sz w:val="20"/>
                <w:szCs w:val="20"/>
              </w:rPr>
            </w:pPr>
            <w:r>
              <w:rPr>
                <w:sz w:val="20"/>
                <w:szCs w:val="20"/>
              </w:rPr>
              <w:t>privind valabilitatea ofertei</w:t>
            </w:r>
          </w:p>
        </w:tc>
        <w:tc>
          <w:tcPr>
            <w:tcW w:w="4042" w:type="dxa"/>
            <w:gridSpan w:val="2"/>
            <w:shd w:val="clear" w:color="auto" w:fill="FFFF00"/>
          </w:tcPr>
          <w:p w14:paraId="22A1E4BB" w14:textId="77777777" w:rsidR="003C4E31" w:rsidRDefault="003C4E31" w:rsidP="00C329A7">
            <w:pPr>
              <w:pStyle w:val="TableParagraph"/>
              <w:tabs>
                <w:tab w:val="left" w:pos="1568"/>
              </w:tabs>
              <w:spacing w:line="237" w:lineRule="auto"/>
              <w:ind w:left="-1" w:right="275"/>
              <w:rPr>
                <w:sz w:val="20"/>
                <w:szCs w:val="20"/>
              </w:rPr>
            </w:pPr>
            <w:r>
              <w:rPr>
                <w:sz w:val="20"/>
                <w:szCs w:val="20"/>
              </w:rPr>
              <w:t>Anexa nr. 8 Semnat electronic de către operatorul economici</w:t>
            </w:r>
          </w:p>
        </w:tc>
        <w:tc>
          <w:tcPr>
            <w:tcW w:w="1182" w:type="dxa"/>
            <w:shd w:val="clear" w:color="auto" w:fill="FFFF00"/>
          </w:tcPr>
          <w:p w14:paraId="37D090C8" w14:textId="77777777" w:rsidR="003C4E31" w:rsidRDefault="003C4E31" w:rsidP="00C329A7">
            <w:r>
              <w:rPr>
                <w:b/>
                <w:iCs/>
                <w:lang w:val="en-US"/>
              </w:rPr>
              <w:t>obligator</w:t>
            </w:r>
          </w:p>
        </w:tc>
      </w:tr>
      <w:tr w:rsidR="003C4E31" w14:paraId="5848EE86" w14:textId="77777777" w:rsidTr="00C329A7">
        <w:trPr>
          <w:trHeight w:val="764"/>
        </w:trPr>
        <w:tc>
          <w:tcPr>
            <w:tcW w:w="572" w:type="dxa"/>
            <w:shd w:val="clear" w:color="auto" w:fill="FFFF00"/>
          </w:tcPr>
          <w:p w14:paraId="11B1B666" w14:textId="77777777" w:rsidR="003C4E31" w:rsidRDefault="003C4E31" w:rsidP="00C329A7">
            <w:pPr>
              <w:pStyle w:val="TableParagraph"/>
              <w:spacing w:before="108"/>
              <w:ind w:left="105"/>
              <w:rPr>
                <w:sz w:val="20"/>
                <w:szCs w:val="20"/>
              </w:rPr>
            </w:pPr>
            <w:r>
              <w:rPr>
                <w:sz w:val="20"/>
                <w:szCs w:val="20"/>
              </w:rPr>
              <w:t>5</w:t>
            </w:r>
          </w:p>
        </w:tc>
        <w:tc>
          <w:tcPr>
            <w:tcW w:w="3818" w:type="dxa"/>
            <w:gridSpan w:val="2"/>
            <w:shd w:val="clear" w:color="auto" w:fill="FFFF00"/>
          </w:tcPr>
          <w:p w14:paraId="69AF1FC6" w14:textId="77777777" w:rsidR="003C4E31" w:rsidRDefault="003C4E31" w:rsidP="00C329A7">
            <w:pPr>
              <w:pStyle w:val="TableParagraph"/>
              <w:spacing w:before="110" w:line="237" w:lineRule="auto"/>
              <w:ind w:left="109"/>
              <w:rPr>
                <w:sz w:val="20"/>
                <w:szCs w:val="20"/>
              </w:rPr>
            </w:pPr>
            <w:r>
              <w:rPr>
                <w:sz w:val="20"/>
                <w:szCs w:val="20"/>
              </w:rPr>
              <w:t>Dovada înregistrării persoanei juridice, în conformitate cu prevederile legale/Extras din Registrul de stat al persoanei juridice</w:t>
            </w:r>
          </w:p>
        </w:tc>
        <w:tc>
          <w:tcPr>
            <w:tcW w:w="4003" w:type="dxa"/>
            <w:shd w:val="clear" w:color="auto" w:fill="FFFF00"/>
          </w:tcPr>
          <w:p w14:paraId="7E62DC06" w14:textId="77777777" w:rsidR="003C4E31" w:rsidRDefault="003C4E31" w:rsidP="00C329A7">
            <w:pPr>
              <w:pStyle w:val="TableParagraph"/>
              <w:spacing w:before="108"/>
              <w:ind w:left="105" w:right="210"/>
              <w:rPr>
                <w:sz w:val="20"/>
                <w:szCs w:val="20"/>
              </w:rPr>
            </w:pPr>
            <w:r>
              <w:rPr>
                <w:sz w:val="20"/>
                <w:szCs w:val="20"/>
              </w:rPr>
              <w:t>Certificate/decizie de înregistrare a întreprinderii - copia, Semnat electronic  de către operatorul economi</w:t>
            </w:r>
          </w:p>
        </w:tc>
        <w:tc>
          <w:tcPr>
            <w:tcW w:w="1182" w:type="dxa"/>
            <w:shd w:val="clear" w:color="auto" w:fill="FFFF00"/>
          </w:tcPr>
          <w:p w14:paraId="319FBE01" w14:textId="77777777" w:rsidR="003C4E31" w:rsidRDefault="003C4E31" w:rsidP="00C329A7">
            <w:pPr>
              <w:spacing w:line="269" w:lineRule="exact"/>
            </w:pPr>
            <w:r>
              <w:rPr>
                <w:b/>
                <w:iCs/>
                <w:lang w:val="en-US"/>
              </w:rPr>
              <w:t>obligator</w:t>
            </w:r>
          </w:p>
        </w:tc>
      </w:tr>
      <w:tr w:rsidR="003C4E31" w14:paraId="485B88DC" w14:textId="77777777" w:rsidTr="00C329A7">
        <w:trPr>
          <w:trHeight w:val="748"/>
        </w:trPr>
        <w:tc>
          <w:tcPr>
            <w:tcW w:w="572" w:type="dxa"/>
            <w:shd w:val="clear" w:color="auto" w:fill="FFFF00"/>
          </w:tcPr>
          <w:p w14:paraId="00F3736F" w14:textId="77777777" w:rsidR="003C4E31" w:rsidRDefault="003C4E31" w:rsidP="00C329A7">
            <w:pPr>
              <w:pStyle w:val="TableParagraph"/>
              <w:spacing w:before="103"/>
              <w:ind w:left="105"/>
              <w:rPr>
                <w:sz w:val="20"/>
                <w:szCs w:val="20"/>
              </w:rPr>
            </w:pPr>
            <w:r>
              <w:rPr>
                <w:sz w:val="20"/>
                <w:szCs w:val="20"/>
              </w:rPr>
              <w:t>6</w:t>
            </w:r>
          </w:p>
        </w:tc>
        <w:tc>
          <w:tcPr>
            <w:tcW w:w="3818" w:type="dxa"/>
            <w:gridSpan w:val="2"/>
            <w:shd w:val="clear" w:color="auto" w:fill="FFFF00"/>
          </w:tcPr>
          <w:p w14:paraId="16A01A41" w14:textId="77777777" w:rsidR="003C4E31" w:rsidRDefault="003C4E31" w:rsidP="00C329A7">
            <w:pPr>
              <w:pStyle w:val="TableParagraph"/>
              <w:spacing w:before="108"/>
              <w:ind w:left="109" w:right="300"/>
              <w:rPr>
                <w:sz w:val="20"/>
                <w:szCs w:val="20"/>
              </w:rPr>
            </w:pPr>
            <w:r>
              <w:rPr>
                <w:sz w:val="20"/>
                <w:szCs w:val="20"/>
              </w:rPr>
              <w:t>Declaratie privind dotarile specifice,utilajul și echipamentul necesar pentru îndeplinirea corespunzătoare a contractului</w:t>
            </w:r>
          </w:p>
        </w:tc>
        <w:tc>
          <w:tcPr>
            <w:tcW w:w="4003" w:type="dxa"/>
            <w:shd w:val="clear" w:color="auto" w:fill="FFFF00"/>
          </w:tcPr>
          <w:p w14:paraId="171BFA8C" w14:textId="77777777" w:rsidR="003C4E31" w:rsidRDefault="003C4E31" w:rsidP="00C329A7">
            <w:pPr>
              <w:pStyle w:val="TableParagraph"/>
              <w:spacing w:line="241" w:lineRule="exact"/>
              <w:ind w:left="-1"/>
              <w:rPr>
                <w:sz w:val="20"/>
                <w:szCs w:val="20"/>
              </w:rPr>
            </w:pPr>
            <w:r>
              <w:rPr>
                <w:sz w:val="20"/>
                <w:szCs w:val="20"/>
              </w:rPr>
              <w:t>Anexa nr. 14. Semnat electronic de către operatorul economi</w:t>
            </w:r>
          </w:p>
        </w:tc>
        <w:tc>
          <w:tcPr>
            <w:tcW w:w="1182" w:type="dxa"/>
            <w:shd w:val="clear" w:color="auto" w:fill="FFFF00"/>
          </w:tcPr>
          <w:p w14:paraId="27677E0D" w14:textId="77777777" w:rsidR="003C4E31" w:rsidRDefault="003C4E31" w:rsidP="00C329A7">
            <w:pPr>
              <w:spacing w:line="264" w:lineRule="exact"/>
            </w:pPr>
            <w:r>
              <w:rPr>
                <w:b/>
                <w:iCs/>
                <w:lang w:val="en-US"/>
              </w:rPr>
              <w:t>obligator</w:t>
            </w:r>
          </w:p>
        </w:tc>
      </w:tr>
      <w:tr w:rsidR="003C4E31" w14:paraId="698FB42F" w14:textId="77777777" w:rsidTr="00C329A7">
        <w:trPr>
          <w:trHeight w:val="448"/>
        </w:trPr>
        <w:tc>
          <w:tcPr>
            <w:tcW w:w="572" w:type="dxa"/>
            <w:shd w:val="clear" w:color="auto" w:fill="FFFF00"/>
          </w:tcPr>
          <w:p w14:paraId="7A9E30BB" w14:textId="77777777" w:rsidR="003C4E31" w:rsidRDefault="003C4E31" w:rsidP="00C329A7">
            <w:pPr>
              <w:pStyle w:val="TableParagraph"/>
              <w:spacing w:before="103"/>
              <w:ind w:left="105"/>
              <w:rPr>
                <w:sz w:val="20"/>
                <w:szCs w:val="20"/>
              </w:rPr>
            </w:pPr>
            <w:r>
              <w:rPr>
                <w:sz w:val="20"/>
                <w:szCs w:val="20"/>
              </w:rPr>
              <w:t>7</w:t>
            </w:r>
          </w:p>
        </w:tc>
        <w:tc>
          <w:tcPr>
            <w:tcW w:w="3818" w:type="dxa"/>
            <w:gridSpan w:val="2"/>
            <w:shd w:val="clear" w:color="auto" w:fill="FFFF00"/>
          </w:tcPr>
          <w:p w14:paraId="21C05F23" w14:textId="77777777" w:rsidR="003C4E31" w:rsidRDefault="003C4E31" w:rsidP="00C329A7">
            <w:pPr>
              <w:pStyle w:val="a8"/>
              <w:tabs>
                <w:tab w:val="left" w:pos="567"/>
              </w:tabs>
              <w:rPr>
                <w:sz w:val="20"/>
              </w:rPr>
            </w:pPr>
            <w:r>
              <w:rPr>
                <w:sz w:val="20"/>
              </w:rPr>
              <w:t>GRAFIC DE  EXECUTARE A LUCRĂRILOR-perioada de execuție</w:t>
            </w:r>
          </w:p>
        </w:tc>
        <w:tc>
          <w:tcPr>
            <w:tcW w:w="4003" w:type="dxa"/>
            <w:shd w:val="clear" w:color="auto" w:fill="FFFF00"/>
          </w:tcPr>
          <w:p w14:paraId="6C0E7616" w14:textId="77777777" w:rsidR="003C4E31" w:rsidRDefault="003C4E31" w:rsidP="00C329A7">
            <w:r>
              <w:t>Anexa nr. 10 Semnat electronic de către operatorul economi</w:t>
            </w:r>
          </w:p>
        </w:tc>
        <w:tc>
          <w:tcPr>
            <w:tcW w:w="1182" w:type="dxa"/>
            <w:shd w:val="clear" w:color="auto" w:fill="FFFF00"/>
          </w:tcPr>
          <w:p w14:paraId="01D528ED" w14:textId="77777777" w:rsidR="003C4E31" w:rsidRDefault="003C4E31" w:rsidP="00C329A7">
            <w:r>
              <w:rPr>
                <w:b/>
                <w:iCs/>
                <w:lang w:val="en-US"/>
              </w:rPr>
              <w:t>obligator</w:t>
            </w:r>
          </w:p>
        </w:tc>
      </w:tr>
      <w:tr w:rsidR="003C4E31" w14:paraId="50735C7B" w14:textId="77777777" w:rsidTr="00C329A7">
        <w:trPr>
          <w:trHeight w:val="525"/>
        </w:trPr>
        <w:tc>
          <w:tcPr>
            <w:tcW w:w="572" w:type="dxa"/>
            <w:shd w:val="clear" w:color="auto" w:fill="FFFF00"/>
          </w:tcPr>
          <w:p w14:paraId="49004FBC" w14:textId="77777777" w:rsidR="003C4E31" w:rsidRDefault="003C4E31" w:rsidP="00C329A7">
            <w:pPr>
              <w:ind w:left="100"/>
            </w:pPr>
            <w:r>
              <w:t>8</w:t>
            </w:r>
          </w:p>
        </w:tc>
        <w:tc>
          <w:tcPr>
            <w:tcW w:w="3818" w:type="dxa"/>
            <w:gridSpan w:val="2"/>
            <w:shd w:val="clear" w:color="auto" w:fill="FFFF00"/>
          </w:tcPr>
          <w:p w14:paraId="2BFFB5EA" w14:textId="77777777" w:rsidR="003C4E31" w:rsidRDefault="003C4E31" w:rsidP="00C329A7">
            <w:pPr>
              <w:spacing w:line="98" w:lineRule="exact"/>
            </w:pPr>
          </w:p>
          <w:p w14:paraId="0BF2AAF4" w14:textId="77777777" w:rsidR="003C4E31" w:rsidRDefault="003C4E31" w:rsidP="00C329A7">
            <w:pPr>
              <w:ind w:left="100" w:right="347"/>
            </w:pPr>
            <w:r>
              <w:rPr>
                <w:color w:val="000000"/>
              </w:rPr>
              <w:t>Declarație</w:t>
            </w:r>
            <w:r>
              <w:rPr>
                <w:spacing w:val="-9"/>
              </w:rPr>
              <w:t xml:space="preserve"> </w:t>
            </w:r>
            <w:r>
              <w:rPr>
                <w:color w:val="000000"/>
              </w:rPr>
              <w:t>privind</w:t>
            </w:r>
            <w:r>
              <w:rPr>
                <w:spacing w:val="-11"/>
              </w:rPr>
              <w:t xml:space="preserve">  </w:t>
            </w:r>
            <w:r>
              <w:rPr>
                <w:color w:val="000000"/>
              </w:rPr>
              <w:t xml:space="preserve">lista </w:t>
            </w:r>
            <w:r>
              <w:t xml:space="preserve"> </w:t>
            </w:r>
            <w:r>
              <w:rPr>
                <w:color w:val="000000"/>
                <w:spacing w:val="1"/>
              </w:rPr>
              <w:t>principalelor lucrări</w:t>
            </w:r>
            <w:r>
              <w:rPr>
                <w:spacing w:val="-21"/>
              </w:rPr>
              <w:t xml:space="preserve"> </w:t>
            </w:r>
            <w:r>
              <w:rPr>
                <w:color w:val="000000"/>
                <w:spacing w:val="1"/>
              </w:rPr>
              <w:t>executateîn</w:t>
            </w:r>
            <w:r>
              <w:t xml:space="preserve"> </w:t>
            </w:r>
            <w:r>
              <w:rPr>
                <w:color w:val="000000"/>
              </w:rPr>
              <w:t>ultimul</w:t>
            </w:r>
            <w:r>
              <w:t xml:space="preserve"> </w:t>
            </w:r>
            <w:r>
              <w:rPr>
                <w:color w:val="000000"/>
              </w:rPr>
              <w:t>an</w:t>
            </w:r>
            <w:r>
              <w:t xml:space="preserve"> </w:t>
            </w:r>
            <w:r>
              <w:rPr>
                <w:color w:val="000000"/>
              </w:rPr>
              <w:t>de</w:t>
            </w:r>
            <w:r>
              <w:rPr>
                <w:spacing w:val="-8"/>
              </w:rPr>
              <w:t xml:space="preserve"> </w:t>
            </w:r>
            <w:r>
              <w:rPr>
                <w:color w:val="000000"/>
              </w:rPr>
              <w:t xml:space="preserve">activitate, </w:t>
            </w:r>
          </w:p>
        </w:tc>
        <w:tc>
          <w:tcPr>
            <w:tcW w:w="4003" w:type="dxa"/>
            <w:shd w:val="clear" w:color="auto" w:fill="FFFF00"/>
          </w:tcPr>
          <w:p w14:paraId="7794F70D" w14:textId="77777777" w:rsidR="003C4E31" w:rsidRDefault="003C4E31" w:rsidP="00C329A7">
            <w:pPr>
              <w:ind w:left="-9"/>
            </w:pPr>
            <w:r>
              <w:rPr>
                <w:color w:val="000000"/>
              </w:rPr>
              <w:t>Anexa</w:t>
            </w:r>
            <w:r>
              <w:t xml:space="preserve"> </w:t>
            </w:r>
            <w:r>
              <w:rPr>
                <w:color w:val="000000"/>
              </w:rPr>
              <w:t>nr.</w:t>
            </w:r>
            <w:r>
              <w:rPr>
                <w:spacing w:val="-8"/>
              </w:rPr>
              <w:t xml:space="preserve"> </w:t>
            </w:r>
            <w:r>
              <w:rPr>
                <w:color w:val="000000"/>
              </w:rPr>
              <w:t>13</w:t>
            </w:r>
            <w:r>
              <w:t xml:space="preserve">. </w:t>
            </w:r>
            <w:r>
              <w:rPr>
                <w:color w:val="000000"/>
              </w:rPr>
              <w:t>Semnat</w:t>
            </w:r>
            <w:r>
              <w:rPr>
                <w:spacing w:val="9"/>
              </w:rPr>
              <w:t xml:space="preserve"> </w:t>
            </w:r>
            <w:r>
              <w:rPr>
                <w:spacing w:val="10"/>
              </w:rPr>
              <w:t xml:space="preserve">electronic </w:t>
            </w:r>
            <w:r>
              <w:rPr>
                <w:color w:val="000000"/>
              </w:rPr>
              <w:t>de</w:t>
            </w:r>
            <w:r>
              <w:rPr>
                <w:spacing w:val="10"/>
              </w:rPr>
              <w:t xml:space="preserve"> </w:t>
            </w:r>
            <w:r>
              <w:rPr>
                <w:color w:val="000000"/>
              </w:rPr>
              <w:t>către</w:t>
            </w:r>
            <w:r>
              <w:t xml:space="preserve"> </w:t>
            </w:r>
            <w:r>
              <w:rPr>
                <w:color w:val="000000"/>
              </w:rPr>
              <w:t>operatorul</w:t>
            </w:r>
            <w:r>
              <w:rPr>
                <w:spacing w:val="-6"/>
              </w:rPr>
              <w:t xml:space="preserve"> </w:t>
            </w:r>
            <w:r>
              <w:rPr>
                <w:color w:val="000000"/>
                <w:spacing w:val="-1"/>
              </w:rPr>
              <w:t>economi</w:t>
            </w:r>
          </w:p>
        </w:tc>
        <w:tc>
          <w:tcPr>
            <w:tcW w:w="1182" w:type="dxa"/>
            <w:shd w:val="clear" w:color="auto" w:fill="FFFF00"/>
          </w:tcPr>
          <w:p w14:paraId="28D6B891" w14:textId="77777777" w:rsidR="003C4E31" w:rsidRDefault="003C4E31" w:rsidP="00C329A7">
            <w:r>
              <w:rPr>
                <w:b/>
                <w:iCs/>
                <w:lang w:val="en-US"/>
              </w:rPr>
              <w:t>obligator</w:t>
            </w:r>
          </w:p>
        </w:tc>
      </w:tr>
      <w:tr w:rsidR="003C4E31" w14:paraId="7FD15006" w14:textId="77777777" w:rsidTr="00C329A7">
        <w:trPr>
          <w:trHeight w:val="525"/>
        </w:trPr>
        <w:tc>
          <w:tcPr>
            <w:tcW w:w="572" w:type="dxa"/>
            <w:shd w:val="clear" w:color="auto" w:fill="FFFF00"/>
          </w:tcPr>
          <w:p w14:paraId="74AFB14C" w14:textId="77777777" w:rsidR="003C4E31" w:rsidRDefault="003C4E31" w:rsidP="00C329A7">
            <w:pPr>
              <w:ind w:left="100"/>
            </w:pPr>
          </w:p>
        </w:tc>
        <w:tc>
          <w:tcPr>
            <w:tcW w:w="3818" w:type="dxa"/>
            <w:gridSpan w:val="2"/>
            <w:shd w:val="clear" w:color="auto" w:fill="FFFF00"/>
          </w:tcPr>
          <w:p w14:paraId="1331AFEA" w14:textId="77777777" w:rsidR="003C4E31" w:rsidRDefault="003C4E31" w:rsidP="00C329A7">
            <w:pPr>
              <w:spacing w:line="89" w:lineRule="exact"/>
            </w:pPr>
          </w:p>
          <w:p w14:paraId="74366EDC" w14:textId="77777777" w:rsidR="003C4E31" w:rsidRDefault="003C4E31" w:rsidP="00C329A7">
            <w:pPr>
              <w:spacing w:line="241" w:lineRule="auto"/>
              <w:ind w:left="100" w:right="608"/>
            </w:pPr>
            <w:r>
              <w:rPr>
                <w:color w:val="000000"/>
              </w:rPr>
              <w:t xml:space="preserve">Declarație </w:t>
            </w:r>
            <w:r>
              <w:rPr>
                <w:spacing w:val="-16"/>
              </w:rPr>
              <w:t xml:space="preserve"> </w:t>
            </w:r>
            <w:r>
              <w:rPr>
                <w:color w:val="000000"/>
              </w:rPr>
              <w:t xml:space="preserve">privind </w:t>
            </w:r>
            <w:r>
              <w:rPr>
                <w:spacing w:val="-18"/>
              </w:rPr>
              <w:t xml:space="preserve"> </w:t>
            </w:r>
            <w:r>
              <w:rPr>
                <w:color w:val="000000"/>
              </w:rPr>
              <w:t>personalul</w:t>
            </w:r>
            <w:r>
              <w:t xml:space="preserve"> </w:t>
            </w:r>
            <w:r>
              <w:rPr>
                <w:color w:val="000000"/>
              </w:rPr>
              <w:t>de specialitate</w:t>
            </w:r>
            <w:r>
              <w:t xml:space="preserve"> </w:t>
            </w:r>
            <w:r>
              <w:rPr>
                <w:color w:val="000000"/>
              </w:rPr>
              <w:t>și/sau</w:t>
            </w:r>
            <w:r>
              <w:rPr>
                <w:spacing w:val="-5"/>
              </w:rPr>
              <w:t xml:space="preserve"> </w:t>
            </w:r>
            <w:r>
              <w:rPr>
                <w:color w:val="000000"/>
              </w:rPr>
              <w:t>a</w:t>
            </w:r>
            <w:r>
              <w:t xml:space="preserve"> </w:t>
            </w:r>
            <w:r>
              <w:rPr>
                <w:color w:val="000000"/>
                <w:spacing w:val="-2"/>
              </w:rPr>
              <w:t>ex</w:t>
            </w:r>
            <w:r>
              <w:rPr>
                <w:color w:val="000000"/>
                <w:spacing w:val="-1"/>
              </w:rPr>
              <w:t>perților</w:t>
            </w:r>
          </w:p>
        </w:tc>
        <w:tc>
          <w:tcPr>
            <w:tcW w:w="4003" w:type="dxa"/>
            <w:shd w:val="clear" w:color="auto" w:fill="FFFF00"/>
          </w:tcPr>
          <w:p w14:paraId="6747D95E" w14:textId="77777777" w:rsidR="003C4E31" w:rsidRDefault="003C4E31" w:rsidP="00C329A7">
            <w:pPr>
              <w:ind w:left="-9"/>
            </w:pPr>
            <w:r>
              <w:rPr>
                <w:color w:val="000000"/>
              </w:rPr>
              <w:t>Anexa</w:t>
            </w:r>
            <w:r>
              <w:t xml:space="preserve"> </w:t>
            </w:r>
            <w:r>
              <w:rPr>
                <w:color w:val="000000"/>
              </w:rPr>
              <w:t>nr.</w:t>
            </w:r>
            <w:r>
              <w:rPr>
                <w:spacing w:val="-8"/>
              </w:rPr>
              <w:t xml:space="preserve"> </w:t>
            </w:r>
            <w:r>
              <w:rPr>
                <w:color w:val="000000"/>
              </w:rPr>
              <w:t>15</w:t>
            </w:r>
            <w:r>
              <w:t xml:space="preserve">. </w:t>
            </w:r>
            <w:r>
              <w:rPr>
                <w:color w:val="000000"/>
              </w:rPr>
              <w:t>Semnat</w:t>
            </w:r>
            <w:r>
              <w:rPr>
                <w:spacing w:val="16"/>
              </w:rPr>
              <w:t xml:space="preserve"> </w:t>
            </w:r>
            <w:r>
              <w:rPr>
                <w:spacing w:val="17"/>
              </w:rPr>
              <w:t xml:space="preserve">electronic </w:t>
            </w:r>
            <w:r>
              <w:rPr>
                <w:color w:val="000000"/>
              </w:rPr>
              <w:t>de</w:t>
            </w:r>
            <w:r>
              <w:rPr>
                <w:spacing w:val="17"/>
              </w:rPr>
              <w:t xml:space="preserve"> </w:t>
            </w:r>
            <w:r>
              <w:rPr>
                <w:color w:val="000000"/>
              </w:rPr>
              <w:t>către operatorii economici</w:t>
            </w:r>
          </w:p>
        </w:tc>
        <w:tc>
          <w:tcPr>
            <w:tcW w:w="1182" w:type="dxa"/>
            <w:shd w:val="clear" w:color="auto" w:fill="FFFF00"/>
          </w:tcPr>
          <w:p w14:paraId="4A6AD745" w14:textId="77777777" w:rsidR="003C4E31" w:rsidRDefault="003C4E31" w:rsidP="00C329A7">
            <w:r>
              <w:rPr>
                <w:b/>
                <w:iCs/>
                <w:lang w:val="en-US"/>
              </w:rPr>
              <w:t>obligator</w:t>
            </w:r>
          </w:p>
        </w:tc>
      </w:tr>
      <w:tr w:rsidR="003C4E31" w14:paraId="76D24AEA" w14:textId="77777777" w:rsidTr="00C329A7">
        <w:trPr>
          <w:trHeight w:val="525"/>
        </w:trPr>
        <w:tc>
          <w:tcPr>
            <w:tcW w:w="572" w:type="dxa"/>
            <w:shd w:val="clear" w:color="auto" w:fill="FFFF00"/>
          </w:tcPr>
          <w:p w14:paraId="1BF7EDD8" w14:textId="77777777" w:rsidR="003C4E31" w:rsidRDefault="003C4E31" w:rsidP="00C329A7">
            <w:pPr>
              <w:ind w:left="100"/>
            </w:pPr>
          </w:p>
        </w:tc>
        <w:tc>
          <w:tcPr>
            <w:tcW w:w="3818" w:type="dxa"/>
            <w:gridSpan w:val="2"/>
            <w:shd w:val="clear" w:color="auto" w:fill="FFFF00"/>
          </w:tcPr>
          <w:p w14:paraId="116C2E18" w14:textId="77777777" w:rsidR="003C4E31" w:rsidRDefault="003C4E31" w:rsidP="00C329A7">
            <w:pPr>
              <w:rPr>
                <w:color w:val="000000"/>
              </w:rPr>
            </w:pPr>
            <w:r>
              <w:rPr>
                <w:iCs/>
              </w:rPr>
              <w:t>Diriginte de șantier- Agentul economic va prezenta legitimația și certificatul de atestare tehnico- profesională valabile pentru perioada executării lucrărilor.</w:t>
            </w:r>
          </w:p>
        </w:tc>
        <w:tc>
          <w:tcPr>
            <w:tcW w:w="4003" w:type="dxa"/>
            <w:shd w:val="clear" w:color="auto" w:fill="FFFF00"/>
          </w:tcPr>
          <w:p w14:paraId="7E311227" w14:textId="77777777" w:rsidR="003C4E31" w:rsidRDefault="003C4E31" w:rsidP="00C329A7">
            <w:pPr>
              <w:ind w:left="-9"/>
              <w:rPr>
                <w:color w:val="000000"/>
              </w:rPr>
            </w:pPr>
            <w:r>
              <w:rPr>
                <w:iCs/>
              </w:rPr>
              <w:t>Cu aplicarea semnăturii electronice a operatorului economic</w:t>
            </w:r>
          </w:p>
        </w:tc>
        <w:tc>
          <w:tcPr>
            <w:tcW w:w="1182" w:type="dxa"/>
            <w:shd w:val="clear" w:color="auto" w:fill="FFFF00"/>
          </w:tcPr>
          <w:p w14:paraId="3B924E4A" w14:textId="77777777" w:rsidR="003C4E31" w:rsidRDefault="003C4E31" w:rsidP="00C329A7">
            <w:pPr>
              <w:rPr>
                <w:b/>
                <w:iCs/>
              </w:rPr>
            </w:pPr>
            <w:r>
              <w:rPr>
                <w:b/>
                <w:iCs/>
                <w:lang w:val="en-US"/>
              </w:rPr>
              <w:t>obligator</w:t>
            </w:r>
          </w:p>
        </w:tc>
      </w:tr>
      <w:tr w:rsidR="003C4E31" w14:paraId="1FF2F755" w14:textId="77777777" w:rsidTr="00C329A7">
        <w:trPr>
          <w:trHeight w:val="525"/>
        </w:trPr>
        <w:tc>
          <w:tcPr>
            <w:tcW w:w="572" w:type="dxa"/>
            <w:shd w:val="clear" w:color="auto" w:fill="FFFF00"/>
          </w:tcPr>
          <w:p w14:paraId="7C90F1A2" w14:textId="77777777" w:rsidR="003C4E31" w:rsidRDefault="003C4E31" w:rsidP="00C329A7">
            <w:pPr>
              <w:ind w:left="100"/>
            </w:pPr>
          </w:p>
        </w:tc>
        <w:tc>
          <w:tcPr>
            <w:tcW w:w="3818" w:type="dxa"/>
            <w:gridSpan w:val="2"/>
            <w:shd w:val="clear" w:color="auto" w:fill="FFFF00"/>
          </w:tcPr>
          <w:p w14:paraId="5F92D327" w14:textId="77777777" w:rsidR="003C4E31" w:rsidRDefault="003C4E31" w:rsidP="00C329A7">
            <w:pPr>
              <w:rPr>
                <w:color w:val="000000"/>
              </w:rPr>
            </w:pPr>
            <w:r>
              <w:rPr>
                <w:b/>
                <w:color w:val="000000"/>
                <w:w w:val="90"/>
              </w:rPr>
              <w:t xml:space="preserve">AVIZ </w:t>
            </w:r>
            <w:r>
              <w:rPr>
                <w:rFonts w:eastAsia="PMingLiU"/>
                <w:lang w:eastAsia="zh-CN"/>
              </w:rPr>
              <w:t>pentru participare la licitațiile publice de lucrări din domeniul construcțiilor și instalațiilor</w:t>
            </w:r>
          </w:p>
        </w:tc>
        <w:tc>
          <w:tcPr>
            <w:tcW w:w="4003" w:type="dxa"/>
            <w:shd w:val="clear" w:color="auto" w:fill="FFFF00"/>
          </w:tcPr>
          <w:p w14:paraId="1EBB7063" w14:textId="77777777" w:rsidR="003C4E31" w:rsidRDefault="003C4E31" w:rsidP="00C329A7">
            <w:pPr>
              <w:ind w:left="-9"/>
              <w:rPr>
                <w:color w:val="000000"/>
              </w:rPr>
            </w:pPr>
            <w:r>
              <w:t>Anexa nr. 22. Semnat electronic  de către operatorul economi</w:t>
            </w:r>
          </w:p>
        </w:tc>
        <w:tc>
          <w:tcPr>
            <w:tcW w:w="1182" w:type="dxa"/>
            <w:shd w:val="clear" w:color="auto" w:fill="FFFF00"/>
          </w:tcPr>
          <w:p w14:paraId="17D34B0D" w14:textId="77777777" w:rsidR="003C4E31" w:rsidRDefault="003C4E31" w:rsidP="00C329A7">
            <w:pPr>
              <w:rPr>
                <w:b/>
                <w:iCs/>
              </w:rPr>
            </w:pPr>
            <w:r>
              <w:rPr>
                <w:b/>
                <w:iCs/>
                <w:lang w:val="en-US"/>
              </w:rPr>
              <w:t>obligator</w:t>
            </w:r>
          </w:p>
        </w:tc>
      </w:tr>
      <w:tr w:rsidR="003C4E31" w14:paraId="6800BB2E" w14:textId="77777777" w:rsidTr="00C329A7">
        <w:trPr>
          <w:trHeight w:val="525"/>
        </w:trPr>
        <w:tc>
          <w:tcPr>
            <w:tcW w:w="572" w:type="dxa"/>
            <w:shd w:val="clear" w:color="auto" w:fill="FFFF00"/>
          </w:tcPr>
          <w:p w14:paraId="470747E7" w14:textId="77777777" w:rsidR="003C4E31" w:rsidRDefault="003C4E31" w:rsidP="00C329A7">
            <w:pPr>
              <w:ind w:left="100"/>
            </w:pPr>
          </w:p>
        </w:tc>
        <w:tc>
          <w:tcPr>
            <w:tcW w:w="3818" w:type="dxa"/>
            <w:gridSpan w:val="2"/>
            <w:shd w:val="clear" w:color="auto" w:fill="FFFF00"/>
          </w:tcPr>
          <w:p w14:paraId="7D5E4274" w14:textId="77777777" w:rsidR="003C4E31" w:rsidRPr="00094362" w:rsidRDefault="003C4E31" w:rsidP="00C329A7">
            <w:pPr>
              <w:rPr>
                <w:rFonts w:eastAsia="PMingLiU"/>
                <w:b/>
                <w:lang w:val="en-US" w:eastAsia="zh-CN"/>
              </w:rPr>
            </w:pPr>
            <w:r w:rsidRPr="00094362">
              <w:rPr>
                <w:rFonts w:eastAsia="PMingLiU"/>
                <w:b/>
                <w:lang w:val="en-US" w:eastAsia="zh-CN"/>
              </w:rPr>
              <w:t>DECLARAȚIE</w:t>
            </w:r>
          </w:p>
          <w:p w14:paraId="24285EAB" w14:textId="77777777" w:rsidR="003C4E31" w:rsidRPr="00094362" w:rsidRDefault="003C4E31" w:rsidP="00C329A7">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sidRPr="00094362">
              <w:rPr>
                <w:sz w:val="20"/>
                <w:lang w:val="en-US"/>
              </w:rPr>
              <w:t>similară</w:t>
            </w:r>
            <w:proofErr w:type="spellEnd"/>
          </w:p>
          <w:p w14:paraId="3BC489C8" w14:textId="77777777" w:rsidR="003C4E31" w:rsidRPr="00A6272D" w:rsidRDefault="003C4E31" w:rsidP="003C4E31">
            <w:pPr>
              <w:pStyle w:val="a"/>
              <w:numPr>
                <w:ilvl w:val="0"/>
                <w:numId w:val="41"/>
              </w:numPr>
              <w:tabs>
                <w:tab w:val="clear" w:pos="1134"/>
              </w:tabs>
              <w:ind w:right="150"/>
              <w:jc w:val="left"/>
              <w:rPr>
                <w:color w:val="333333"/>
                <w:shd w:val="clear" w:color="auto" w:fill="FFFFFF"/>
              </w:rPr>
            </w:pPr>
            <w:proofErr w:type="spellStart"/>
            <w:r w:rsidRPr="00A6272D">
              <w:rPr>
                <w:color w:val="333333"/>
                <w:shd w:val="clear" w:color="auto" w:fill="FFFFFF"/>
              </w:rPr>
              <w:t>lista</w:t>
            </w:r>
            <w:proofErr w:type="spellEnd"/>
            <w:r w:rsidRPr="00A6272D">
              <w:rPr>
                <w:color w:val="333333"/>
                <w:shd w:val="clear" w:color="auto" w:fill="FFFFFF"/>
              </w:rPr>
              <w:t xml:space="preserve"> </w:t>
            </w:r>
            <w:proofErr w:type="spellStart"/>
            <w:r w:rsidRPr="00A6272D">
              <w:rPr>
                <w:color w:val="333333"/>
                <w:shd w:val="clear" w:color="auto" w:fill="FFFFFF"/>
              </w:rPr>
              <w:t>lucrărilor</w:t>
            </w:r>
            <w:proofErr w:type="spellEnd"/>
            <w:r w:rsidRPr="00A6272D">
              <w:rPr>
                <w:color w:val="333333"/>
                <w:shd w:val="clear" w:color="auto" w:fill="FFFFFF"/>
              </w:rPr>
              <w:t xml:space="preserve"> </w:t>
            </w:r>
            <w:proofErr w:type="spellStart"/>
            <w:r w:rsidRPr="00A6272D">
              <w:rPr>
                <w:color w:val="333333"/>
                <w:shd w:val="clear" w:color="auto" w:fill="FFFFFF"/>
              </w:rPr>
              <w:t>similare</w:t>
            </w:r>
            <w:proofErr w:type="spellEnd"/>
            <w:r w:rsidRPr="00A6272D">
              <w:rPr>
                <w:color w:val="333333"/>
                <w:shd w:val="clear" w:color="auto" w:fill="FFFFFF"/>
              </w:rPr>
              <w:t xml:space="preserve"> </w:t>
            </w:r>
            <w:proofErr w:type="spellStart"/>
            <w:r w:rsidRPr="00A6272D">
              <w:rPr>
                <w:color w:val="333333"/>
                <w:shd w:val="clear" w:color="auto" w:fill="FFFFFF"/>
              </w:rPr>
              <w:t>executate</w:t>
            </w:r>
            <w:proofErr w:type="spellEnd"/>
            <w:r w:rsidRPr="00A6272D">
              <w:rPr>
                <w:color w:val="333333"/>
                <w:shd w:val="clear" w:color="auto" w:fill="FFFFFF"/>
              </w:rPr>
              <w:t xml:space="preserve"> </w:t>
            </w:r>
            <w:proofErr w:type="spellStart"/>
            <w:r w:rsidRPr="00A6272D">
              <w:rPr>
                <w:color w:val="333333"/>
                <w:shd w:val="clear" w:color="auto" w:fill="FFFFFF"/>
              </w:rPr>
              <w:t>în</w:t>
            </w:r>
            <w:proofErr w:type="spellEnd"/>
            <w:r w:rsidRPr="00A6272D">
              <w:rPr>
                <w:color w:val="333333"/>
                <w:shd w:val="clear" w:color="auto" w:fill="FFFFFF"/>
              </w:rPr>
              <w:t xml:space="preserve"> </w:t>
            </w:r>
            <w:proofErr w:type="spellStart"/>
            <w:r w:rsidRPr="00A6272D">
              <w:rPr>
                <w:color w:val="333333"/>
                <w:shd w:val="clear" w:color="auto" w:fill="FFFFFF"/>
              </w:rPr>
              <w:t>ultimii</w:t>
            </w:r>
            <w:proofErr w:type="spellEnd"/>
            <w:r w:rsidRPr="00A6272D">
              <w:rPr>
                <w:color w:val="333333"/>
                <w:shd w:val="clear" w:color="auto" w:fill="FFFFFF"/>
              </w:rPr>
              <w:t xml:space="preserve"> 3 ani, </w:t>
            </w:r>
            <w:proofErr w:type="spellStart"/>
            <w:r w:rsidRPr="00A6272D">
              <w:rPr>
                <w:color w:val="333333"/>
                <w:shd w:val="clear" w:color="auto" w:fill="FFFFFF"/>
              </w:rPr>
              <w:t>însoţită</w:t>
            </w:r>
            <w:proofErr w:type="spellEnd"/>
            <w:r w:rsidRPr="00A6272D">
              <w:rPr>
                <w:color w:val="333333"/>
                <w:shd w:val="clear" w:color="auto" w:fill="FFFFFF"/>
              </w:rPr>
              <w:t xml:space="preserve"> de </w:t>
            </w:r>
            <w:proofErr w:type="spellStart"/>
            <w:r w:rsidRPr="00A6272D">
              <w:rPr>
                <w:color w:val="333333"/>
                <w:shd w:val="clear" w:color="auto" w:fill="FFFFFF"/>
              </w:rPr>
              <w:t>certificări</w:t>
            </w:r>
            <w:proofErr w:type="spellEnd"/>
            <w:r w:rsidRPr="00A6272D">
              <w:rPr>
                <w:color w:val="333333"/>
                <w:shd w:val="clear" w:color="auto" w:fill="FFFFFF"/>
              </w:rPr>
              <w:t xml:space="preserve"> de </w:t>
            </w:r>
            <w:proofErr w:type="spellStart"/>
            <w:r w:rsidRPr="00A6272D">
              <w:rPr>
                <w:color w:val="333333"/>
                <w:shd w:val="clear" w:color="auto" w:fill="FFFFFF"/>
              </w:rPr>
              <w:t>bună</w:t>
            </w:r>
            <w:proofErr w:type="spellEnd"/>
            <w:r w:rsidRPr="00A6272D">
              <w:rPr>
                <w:color w:val="333333"/>
                <w:shd w:val="clear" w:color="auto" w:fill="FFFFFF"/>
              </w:rPr>
              <w:t xml:space="preserve"> </w:t>
            </w:r>
            <w:proofErr w:type="spellStart"/>
            <w:r w:rsidRPr="00A6272D">
              <w:rPr>
                <w:color w:val="333333"/>
                <w:shd w:val="clear" w:color="auto" w:fill="FFFFFF"/>
              </w:rPr>
              <w:t>execuţie</w:t>
            </w:r>
            <w:proofErr w:type="spellEnd"/>
            <w:r w:rsidRPr="00A6272D">
              <w:rPr>
                <w:color w:val="333333"/>
                <w:shd w:val="clear" w:color="auto" w:fill="FFFFFF"/>
              </w:rPr>
              <w:t xml:space="preserve"> </w:t>
            </w:r>
            <w:proofErr w:type="spellStart"/>
            <w:r w:rsidRPr="00A6272D">
              <w:rPr>
                <w:color w:val="333333"/>
                <w:shd w:val="clear" w:color="auto" w:fill="FFFFFF"/>
              </w:rPr>
              <w:t>pentru</w:t>
            </w:r>
            <w:proofErr w:type="spellEnd"/>
            <w:r w:rsidRPr="00A6272D">
              <w:rPr>
                <w:color w:val="333333"/>
                <w:shd w:val="clear" w:color="auto" w:fill="FFFFFF"/>
              </w:rPr>
              <w:t xml:space="preserve"> </w:t>
            </w:r>
            <w:proofErr w:type="spellStart"/>
            <w:r w:rsidRPr="00A6272D">
              <w:rPr>
                <w:color w:val="333333"/>
                <w:shd w:val="clear" w:color="auto" w:fill="FFFFFF"/>
              </w:rPr>
              <w:t>cele</w:t>
            </w:r>
            <w:proofErr w:type="spellEnd"/>
            <w:r w:rsidRPr="00A6272D">
              <w:rPr>
                <w:color w:val="333333"/>
                <w:shd w:val="clear" w:color="auto" w:fill="FFFFFF"/>
              </w:rPr>
              <w:t xml:space="preserve"> </w:t>
            </w:r>
            <w:proofErr w:type="spellStart"/>
            <w:r w:rsidRPr="00A6272D">
              <w:rPr>
                <w:color w:val="333333"/>
                <w:shd w:val="clear" w:color="auto" w:fill="FFFFFF"/>
              </w:rPr>
              <w:t>mai</w:t>
            </w:r>
            <w:proofErr w:type="spellEnd"/>
            <w:r w:rsidRPr="00A6272D">
              <w:rPr>
                <w:color w:val="333333"/>
                <w:shd w:val="clear" w:color="auto" w:fill="FFFFFF"/>
              </w:rPr>
              <w:t xml:space="preserve"> </w:t>
            </w:r>
            <w:proofErr w:type="spellStart"/>
            <w:r w:rsidRPr="00A6272D">
              <w:rPr>
                <w:color w:val="333333"/>
                <w:shd w:val="clear" w:color="auto" w:fill="FFFFFF"/>
              </w:rPr>
              <w:t>importante</w:t>
            </w:r>
            <w:proofErr w:type="spellEnd"/>
            <w:r w:rsidRPr="00A6272D">
              <w:rPr>
                <w:color w:val="333333"/>
                <w:shd w:val="clear" w:color="auto" w:fill="FFFFFF"/>
              </w:rPr>
              <w:t xml:space="preserve"> </w:t>
            </w:r>
            <w:proofErr w:type="spellStart"/>
            <w:r w:rsidRPr="00A6272D">
              <w:rPr>
                <w:color w:val="333333"/>
                <w:shd w:val="clear" w:color="auto" w:fill="FFFFFF"/>
              </w:rPr>
              <w:t>lucrări</w:t>
            </w:r>
            <w:proofErr w:type="spellEnd"/>
            <w:r w:rsidRPr="00A6272D">
              <w:rPr>
                <w:color w:val="333333"/>
                <w:shd w:val="clear" w:color="auto" w:fill="FFFFFF"/>
              </w:rPr>
              <w:t xml:space="preserve">, </w:t>
            </w:r>
            <w:proofErr w:type="spellStart"/>
            <w:r w:rsidRPr="00A6272D">
              <w:rPr>
                <w:color w:val="333333"/>
                <w:shd w:val="clear" w:color="auto" w:fill="FFFFFF"/>
              </w:rPr>
              <w:t>în</w:t>
            </w:r>
            <w:proofErr w:type="spellEnd"/>
            <w:r w:rsidRPr="00A6272D">
              <w:rPr>
                <w:color w:val="333333"/>
                <w:shd w:val="clear" w:color="auto" w:fill="FFFFFF"/>
              </w:rPr>
              <w:t xml:space="preserve"> care </w:t>
            </w:r>
            <w:proofErr w:type="spellStart"/>
            <w:r w:rsidRPr="00A6272D">
              <w:rPr>
                <w:color w:val="333333"/>
                <w:shd w:val="clear" w:color="auto" w:fill="FFFFFF"/>
              </w:rPr>
              <w:t>să</w:t>
            </w:r>
            <w:proofErr w:type="spellEnd"/>
            <w:r w:rsidRPr="00A6272D">
              <w:rPr>
                <w:color w:val="333333"/>
                <w:shd w:val="clear" w:color="auto" w:fill="FFFFFF"/>
              </w:rPr>
              <w:t xml:space="preserve"> se </w:t>
            </w:r>
            <w:proofErr w:type="spellStart"/>
            <w:r w:rsidRPr="00A6272D">
              <w:rPr>
                <w:color w:val="333333"/>
                <w:shd w:val="clear" w:color="auto" w:fill="FFFFFF"/>
              </w:rPr>
              <w:t>conțină</w:t>
            </w:r>
            <w:proofErr w:type="spellEnd"/>
            <w:r w:rsidRPr="00A6272D">
              <w:rPr>
                <w:color w:val="333333"/>
                <w:shd w:val="clear" w:color="auto" w:fill="FFFFFF"/>
              </w:rPr>
              <w:t xml:space="preserve"> </w:t>
            </w:r>
            <w:proofErr w:type="spellStart"/>
            <w:r w:rsidRPr="00A6272D">
              <w:rPr>
                <w:color w:val="333333"/>
                <w:shd w:val="clear" w:color="auto" w:fill="FFFFFF"/>
              </w:rPr>
              <w:t>cel</w:t>
            </w:r>
            <w:proofErr w:type="spellEnd"/>
            <w:r w:rsidRPr="00A6272D">
              <w:rPr>
                <w:color w:val="333333"/>
                <w:shd w:val="clear" w:color="auto" w:fill="FFFFFF"/>
              </w:rPr>
              <w:t xml:space="preserve"> </w:t>
            </w:r>
            <w:proofErr w:type="spellStart"/>
            <w:r w:rsidRPr="00A6272D">
              <w:rPr>
                <w:color w:val="333333"/>
                <w:shd w:val="clear" w:color="auto" w:fill="FFFFFF"/>
              </w:rPr>
              <w:t>puțin</w:t>
            </w:r>
            <w:proofErr w:type="spellEnd"/>
            <w:r w:rsidRPr="00A6272D">
              <w:rPr>
                <w:color w:val="333333"/>
                <w:shd w:val="clear" w:color="auto" w:fill="FFFFFF"/>
              </w:rPr>
              <w:t xml:space="preserve"> un contract de </w:t>
            </w:r>
            <w:proofErr w:type="spellStart"/>
            <w:r w:rsidRPr="00A6272D">
              <w:rPr>
                <w:color w:val="333333"/>
                <w:shd w:val="clear" w:color="auto" w:fill="FFFFFF"/>
              </w:rPr>
              <w:t>lucrări</w:t>
            </w:r>
            <w:proofErr w:type="spellEnd"/>
            <w:r w:rsidRPr="00A6272D">
              <w:rPr>
                <w:color w:val="333333"/>
                <w:shd w:val="clear" w:color="auto" w:fill="FFFFFF"/>
              </w:rPr>
              <w:t xml:space="preserve"> </w:t>
            </w:r>
            <w:proofErr w:type="spellStart"/>
            <w:r w:rsidRPr="00A6272D">
              <w:rPr>
                <w:color w:val="333333"/>
                <w:shd w:val="clear" w:color="auto" w:fill="FFFFFF"/>
              </w:rPr>
              <w:t>similare</w:t>
            </w:r>
            <w:proofErr w:type="spellEnd"/>
            <w:r w:rsidRPr="00A6272D">
              <w:rPr>
                <w:color w:val="333333"/>
                <w:shd w:val="clear" w:color="auto" w:fill="FFFFFF"/>
              </w:rPr>
              <w:t xml:space="preserve"> a </w:t>
            </w:r>
            <w:proofErr w:type="spellStart"/>
            <w:r w:rsidRPr="00A6272D">
              <w:rPr>
                <w:color w:val="333333"/>
                <w:shd w:val="clear" w:color="auto" w:fill="FFFFFF"/>
              </w:rPr>
              <w:t>cărui</w:t>
            </w:r>
            <w:proofErr w:type="spellEnd"/>
            <w:r w:rsidRPr="00A6272D">
              <w:rPr>
                <w:color w:val="333333"/>
                <w:shd w:val="clear" w:color="auto" w:fill="FFFFFF"/>
              </w:rPr>
              <w:t xml:space="preserve"> </w:t>
            </w:r>
            <w:proofErr w:type="spellStart"/>
            <w:r w:rsidRPr="00A6272D">
              <w:rPr>
                <w:color w:val="333333"/>
                <w:shd w:val="clear" w:color="auto" w:fill="FFFFFF"/>
              </w:rPr>
              <w:t>valoare</w:t>
            </w:r>
            <w:proofErr w:type="spellEnd"/>
            <w:r w:rsidRPr="00A6272D">
              <w:rPr>
                <w:color w:val="333333"/>
                <w:shd w:val="clear" w:color="auto" w:fill="FFFFFF"/>
              </w:rPr>
              <w:t xml:space="preserve"> </w:t>
            </w:r>
            <w:proofErr w:type="spellStart"/>
            <w:r w:rsidRPr="00A6272D">
              <w:rPr>
                <w:color w:val="333333"/>
                <w:shd w:val="clear" w:color="auto" w:fill="FFFFFF"/>
              </w:rPr>
              <w:t>să</w:t>
            </w:r>
            <w:proofErr w:type="spellEnd"/>
            <w:r w:rsidRPr="00A6272D">
              <w:rPr>
                <w:color w:val="333333"/>
                <w:shd w:val="clear" w:color="auto" w:fill="FFFFFF"/>
              </w:rPr>
              <w:t xml:space="preserve"> nu fie </w:t>
            </w:r>
            <w:proofErr w:type="spellStart"/>
            <w:r w:rsidRPr="00A6272D">
              <w:rPr>
                <w:color w:val="333333"/>
                <w:shd w:val="clear" w:color="auto" w:fill="FFFFFF"/>
              </w:rPr>
              <w:t>mai</w:t>
            </w:r>
            <w:proofErr w:type="spellEnd"/>
            <w:r w:rsidRPr="00A6272D">
              <w:rPr>
                <w:color w:val="333333"/>
                <w:shd w:val="clear" w:color="auto" w:fill="FFFFFF"/>
              </w:rPr>
              <w:t xml:space="preserve"> </w:t>
            </w:r>
            <w:proofErr w:type="spellStart"/>
            <w:r w:rsidRPr="00A6272D">
              <w:rPr>
                <w:color w:val="333333"/>
                <w:shd w:val="clear" w:color="auto" w:fill="FFFFFF"/>
              </w:rPr>
              <w:t>mică</w:t>
            </w:r>
            <w:proofErr w:type="spellEnd"/>
            <w:r w:rsidRPr="00A6272D">
              <w:rPr>
                <w:color w:val="333333"/>
                <w:shd w:val="clear" w:color="auto" w:fill="FFFFFF"/>
              </w:rPr>
              <w:t xml:space="preserve"> de 75% din </w:t>
            </w:r>
            <w:proofErr w:type="spellStart"/>
            <w:r w:rsidRPr="00A6272D">
              <w:rPr>
                <w:color w:val="333333"/>
                <w:shd w:val="clear" w:color="auto" w:fill="FFFFFF"/>
              </w:rPr>
              <w:t>valoarea</w:t>
            </w:r>
            <w:proofErr w:type="spellEnd"/>
            <w:r w:rsidRPr="00A6272D">
              <w:rPr>
                <w:color w:val="333333"/>
                <w:shd w:val="clear" w:color="auto" w:fill="FFFFFF"/>
              </w:rPr>
              <w:t xml:space="preserve"> </w:t>
            </w:r>
            <w:proofErr w:type="spellStart"/>
            <w:r w:rsidRPr="00A6272D">
              <w:rPr>
                <w:color w:val="333333"/>
                <w:shd w:val="clear" w:color="auto" w:fill="FFFFFF"/>
              </w:rPr>
              <w:t>viitorului</w:t>
            </w:r>
            <w:proofErr w:type="spellEnd"/>
            <w:r w:rsidRPr="00A6272D">
              <w:rPr>
                <w:color w:val="333333"/>
                <w:shd w:val="clear" w:color="auto" w:fill="FFFFFF"/>
              </w:rPr>
              <w:t xml:space="preserve"> contract </w:t>
            </w:r>
          </w:p>
          <w:p w14:paraId="7DE69851" w14:textId="77777777" w:rsidR="003C4E31" w:rsidRDefault="003C4E31" w:rsidP="00C329A7">
            <w:pPr>
              <w:rPr>
                <w:b/>
                <w:color w:val="000000"/>
                <w:w w:val="90"/>
              </w:rPr>
            </w:pPr>
            <w:r w:rsidRPr="00E94B4B">
              <w:rPr>
                <w:color w:val="333333"/>
                <w:shd w:val="clear" w:color="auto" w:fill="FFFFFF"/>
                <w:lang w:val="en-US"/>
              </w:rPr>
              <w:t xml:space="preserve">Inclusiv </w:t>
            </w:r>
            <w:r w:rsidRPr="00E94B4B">
              <w:rPr>
                <w:rFonts w:eastAsia="PMingLiU"/>
                <w:b/>
                <w:lang w:val="en-US" w:eastAsia="zh-CN"/>
              </w:rPr>
              <w:t xml:space="preserve">Contacte/Procese verbale de executie a lucrarilor similare </w:t>
            </w:r>
          </w:p>
        </w:tc>
        <w:tc>
          <w:tcPr>
            <w:tcW w:w="4003" w:type="dxa"/>
            <w:shd w:val="clear" w:color="auto" w:fill="FFFF00"/>
          </w:tcPr>
          <w:p w14:paraId="126E5364" w14:textId="77777777" w:rsidR="003C4E31" w:rsidRDefault="003C4E31" w:rsidP="00C329A7">
            <w:pPr>
              <w:ind w:left="-9"/>
            </w:pPr>
            <w:r w:rsidRPr="00C70DB4">
              <w:t>anexa nr.12 din documentația standart, semnat electronic de către operatorul economic , c</w:t>
            </w:r>
            <w:r w:rsidRPr="00C70DB4">
              <w:rPr>
                <w:iCs/>
                <w:lang w:eastAsia="ru-RU"/>
              </w:rPr>
              <w:t>u aplicarea semnăturii electronice a operatorului economic</w:t>
            </w:r>
          </w:p>
        </w:tc>
        <w:tc>
          <w:tcPr>
            <w:tcW w:w="1182" w:type="dxa"/>
            <w:shd w:val="clear" w:color="auto" w:fill="FFFF00"/>
          </w:tcPr>
          <w:p w14:paraId="2D81CF76" w14:textId="77777777" w:rsidR="003C4E31" w:rsidRDefault="003C4E31" w:rsidP="00C329A7">
            <w:pPr>
              <w:rPr>
                <w:b/>
                <w:iCs/>
              </w:rPr>
            </w:pPr>
            <w:r>
              <w:rPr>
                <w:b/>
                <w:iCs/>
                <w:lang w:val="en-US"/>
              </w:rPr>
              <w:t>obligator</w:t>
            </w:r>
          </w:p>
        </w:tc>
      </w:tr>
      <w:tr w:rsidR="003C4E31" w14:paraId="73434266" w14:textId="77777777" w:rsidTr="00C329A7">
        <w:trPr>
          <w:trHeight w:val="525"/>
        </w:trPr>
        <w:tc>
          <w:tcPr>
            <w:tcW w:w="572" w:type="dxa"/>
            <w:shd w:val="clear" w:color="auto" w:fill="FFFF00"/>
          </w:tcPr>
          <w:p w14:paraId="7F19C154" w14:textId="77777777" w:rsidR="003C4E31" w:rsidRDefault="003C4E31" w:rsidP="00C329A7">
            <w:pPr>
              <w:ind w:left="100"/>
            </w:pPr>
          </w:p>
        </w:tc>
        <w:tc>
          <w:tcPr>
            <w:tcW w:w="3818" w:type="dxa"/>
            <w:gridSpan w:val="2"/>
            <w:shd w:val="clear" w:color="auto" w:fill="FFFF00"/>
          </w:tcPr>
          <w:p w14:paraId="1A1AA9C1" w14:textId="77777777" w:rsidR="003C4E31" w:rsidRPr="00094362" w:rsidRDefault="003C4E31" w:rsidP="00C329A7">
            <w:pPr>
              <w:rPr>
                <w:rFonts w:eastAsia="PMingLiU"/>
                <w:b/>
                <w:lang w:eastAsia="zh-CN"/>
              </w:rPr>
            </w:pPr>
            <w:r>
              <w:t>Declaratie</w:t>
            </w:r>
            <w:r>
              <w:rPr>
                <w:spacing w:val="-9"/>
              </w:rPr>
              <w:t xml:space="preserve"> </w:t>
            </w:r>
            <w:r>
              <w:t>de</w:t>
            </w:r>
            <w:r>
              <w:rPr>
                <w:spacing w:val="48"/>
              </w:rPr>
              <w:t xml:space="preserve"> </w:t>
            </w:r>
            <w:r>
              <w:t>Garanție</w:t>
            </w:r>
            <w:r>
              <w:rPr>
                <w:spacing w:val="-8"/>
              </w:rPr>
              <w:t xml:space="preserve"> </w:t>
            </w:r>
            <w:r>
              <w:t>a</w:t>
            </w:r>
            <w:r>
              <w:rPr>
                <w:spacing w:val="-3"/>
              </w:rPr>
              <w:t xml:space="preserve"> </w:t>
            </w:r>
            <w:r>
              <w:rPr>
                <w:spacing w:val="-2"/>
              </w:rPr>
              <w:t>obiectului</w:t>
            </w:r>
          </w:p>
        </w:tc>
        <w:tc>
          <w:tcPr>
            <w:tcW w:w="4003" w:type="dxa"/>
            <w:shd w:val="clear" w:color="auto" w:fill="FFFF00"/>
          </w:tcPr>
          <w:p w14:paraId="0BEF1CDF" w14:textId="77777777" w:rsidR="003C4E31" w:rsidRDefault="003C4E31" w:rsidP="00C329A7">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6F333CA0" w14:textId="77777777" w:rsidR="003C4E31" w:rsidRDefault="003C4E31" w:rsidP="00C329A7">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1BA9A703" w14:textId="77777777" w:rsidR="003C4E31" w:rsidRPr="00C70DB4" w:rsidRDefault="003C4E31" w:rsidP="00C329A7">
            <w:pPr>
              <w:ind w:left="-9"/>
            </w:pPr>
            <w:r>
              <w:t>defectele</w:t>
            </w:r>
            <w:r>
              <w:rPr>
                <w:spacing w:val="-4"/>
              </w:rPr>
              <w:t xml:space="preserve"> </w:t>
            </w:r>
            <w:r>
              <w:t>vor</w:t>
            </w:r>
            <w:r>
              <w:rPr>
                <w:spacing w:val="-1"/>
              </w:rPr>
              <w:t xml:space="preserve"> </w:t>
            </w:r>
            <w:r>
              <w:t>fi</w:t>
            </w:r>
            <w:r>
              <w:rPr>
                <w:spacing w:val="-4"/>
              </w:rPr>
              <w:t xml:space="preserve"> </w:t>
            </w:r>
            <w:r>
              <w:t>înlăturate</w:t>
            </w:r>
            <w:r>
              <w:rPr>
                <w:spacing w:val="-8"/>
              </w:rPr>
              <w:t xml:space="preserve"> </w:t>
            </w:r>
            <w:r>
              <w:t>din</w:t>
            </w:r>
            <w:r>
              <w:rPr>
                <w:spacing w:val="-6"/>
              </w:rPr>
              <w:t xml:space="preserve"> </w:t>
            </w:r>
            <w:r>
              <w:t>contul</w:t>
            </w:r>
            <w:r>
              <w:rPr>
                <w:spacing w:val="-8"/>
              </w:rPr>
              <w:t xml:space="preserve"> </w:t>
            </w:r>
            <w:r>
              <w:t>antreprenorului</w:t>
            </w:r>
            <w:r>
              <w:rPr>
                <w:spacing w:val="-5"/>
              </w:rPr>
              <w:t xml:space="preserve"> </w:t>
            </w:r>
            <w:r>
              <w:t>– executor de</w:t>
            </w:r>
            <w:r>
              <w:rPr>
                <w:spacing w:val="-2"/>
              </w:rPr>
              <w:t xml:space="preserve"> </w:t>
            </w:r>
            <w:r>
              <w:t>contract</w:t>
            </w:r>
            <w:r>
              <w:rPr>
                <w:spacing w:val="-2"/>
              </w:rPr>
              <w:t xml:space="preserve"> </w:t>
            </w:r>
            <w:r>
              <w:t>cu condiția</w:t>
            </w:r>
            <w:r>
              <w:rPr>
                <w:spacing w:val="-2"/>
              </w:rPr>
              <w:t xml:space="preserve"> </w:t>
            </w:r>
            <w:r>
              <w:t>exploatării</w:t>
            </w:r>
            <w:r>
              <w:rPr>
                <w:spacing w:val="-2"/>
              </w:rPr>
              <w:t xml:space="preserve"> </w:t>
            </w:r>
            <w:r>
              <w:t>corecte</w:t>
            </w:r>
            <w:r>
              <w:rPr>
                <w:spacing w:val="-2"/>
              </w:rPr>
              <w:t xml:space="preserve"> </w:t>
            </w:r>
            <w:r>
              <w:t>și cu excepția cazului de forță majoră</w:t>
            </w:r>
          </w:p>
        </w:tc>
        <w:tc>
          <w:tcPr>
            <w:tcW w:w="1182" w:type="dxa"/>
            <w:shd w:val="clear" w:color="auto" w:fill="FFFF00"/>
          </w:tcPr>
          <w:p w14:paraId="5678CC52" w14:textId="77777777" w:rsidR="003C4E31" w:rsidRDefault="003C4E31" w:rsidP="00C329A7">
            <w:pPr>
              <w:rPr>
                <w:b/>
                <w:iCs/>
              </w:rPr>
            </w:pPr>
            <w:r>
              <w:rPr>
                <w:b/>
                <w:iCs/>
                <w:lang w:val="en-US"/>
              </w:rPr>
              <w:t>obligator</w:t>
            </w:r>
          </w:p>
        </w:tc>
      </w:tr>
    </w:tbl>
    <w:p w14:paraId="7657305F" w14:textId="77777777" w:rsidR="003C4E31" w:rsidRDefault="003C4E31" w:rsidP="003C4E31"/>
    <w:p w14:paraId="09E7AD51" w14:textId="77777777" w:rsidR="003C4E31" w:rsidRDefault="003C4E31" w:rsidP="003C4E31"/>
    <w:p w14:paraId="17F0B932" w14:textId="77777777" w:rsidR="003C4E31" w:rsidRDefault="003C4E31" w:rsidP="003C4E31">
      <w:pPr>
        <w:rPr>
          <w:bCs/>
          <w:lang w:eastAsia="ru-RU"/>
        </w:rPr>
      </w:pPr>
      <w:r>
        <w:rPr>
          <w:bCs/>
          <w:lang w:eastAsia="ru-RU"/>
        </w:rPr>
        <w:t>13. Tehnici şi instrumente specifice de atribuire (după caz, specificaţi dacă se va utiliza licitaţia electronică)</w:t>
      </w:r>
      <w:r>
        <w:rPr>
          <w:lang w:eastAsia="ru-RU"/>
        </w:rPr>
        <w:t>_nu.</w:t>
      </w:r>
    </w:p>
    <w:p w14:paraId="08FD728F" w14:textId="77777777" w:rsidR="003C4E31" w:rsidRDefault="003C4E31" w:rsidP="003C4E31">
      <w:pPr>
        <w:rPr>
          <w:lang w:eastAsia="ru-RU"/>
        </w:rPr>
      </w:pPr>
      <w:r>
        <w:rPr>
          <w:bCs/>
          <w:lang w:eastAsia="ru-RU"/>
        </w:rPr>
        <w:t>14.  Condiţii speciale de care depinde îndeplinirea contractului (indicaţi după caz) în conformitate cu cerințele din caietul de sarini</w:t>
      </w:r>
    </w:p>
    <w:p w14:paraId="7E207EAF" w14:textId="77777777" w:rsidR="003C4E31" w:rsidRDefault="003C4E31" w:rsidP="003C4E31">
      <w:pPr>
        <w:rPr>
          <w:lang w:eastAsia="ru-RU"/>
        </w:rPr>
      </w:pPr>
      <w:r>
        <w:rPr>
          <w:bCs/>
          <w:lang w:eastAsia="ru-RU"/>
        </w:rPr>
        <w:t>15. Ofertele se prezintă în valută</w:t>
      </w:r>
      <w:r>
        <w:rPr>
          <w:lang w:eastAsia="ru-RU"/>
        </w:rPr>
        <w:t xml:space="preserve"> - md</w:t>
      </w:r>
    </w:p>
    <w:p w14:paraId="3FA8FC41" w14:textId="77777777" w:rsidR="003C4E31" w:rsidRDefault="003C4E31" w:rsidP="003C4E31">
      <w:pPr>
        <w:tabs>
          <w:tab w:val="right" w:pos="426"/>
        </w:tabs>
        <w:spacing w:before="120"/>
        <w:rPr>
          <w:b/>
          <w:bCs/>
          <w:u w:val="single"/>
          <w:lang w:eastAsia="ru-RU"/>
        </w:rPr>
      </w:pPr>
      <w:r>
        <w:rPr>
          <w:bCs/>
          <w:lang w:eastAsia="ru-RU"/>
        </w:rPr>
        <w:t>16. Criteriul de evaluare aplicat pentru atribuirea contractului</w:t>
      </w:r>
      <w:r>
        <w:rPr>
          <w:lang w:eastAsia="ru-RU"/>
        </w:rPr>
        <w:t xml:space="preserve"> </w:t>
      </w:r>
      <w:r>
        <w:rPr>
          <w:b/>
          <w:bCs/>
          <w:u w:val="single"/>
          <w:lang w:eastAsia="ru-RU"/>
        </w:rPr>
        <w:t xml:space="preserve">cel mai scăzut preț </w:t>
      </w:r>
    </w:p>
    <w:p w14:paraId="50E22D0B" w14:textId="77777777" w:rsidR="003C4E31" w:rsidRDefault="003C4E31" w:rsidP="003C4E31">
      <w:pPr>
        <w:rPr>
          <w:bCs/>
          <w:lang w:eastAsia="ru-RU"/>
        </w:rPr>
      </w:pPr>
      <w:r>
        <w:rPr>
          <w:bCs/>
          <w:lang w:eastAsia="ru-RU"/>
        </w:rPr>
        <w:t>16. Factorii de evaluare a celei mai avantajoase oferte din punct de vedere economic, precum şi ponderile lor: nu este</w:t>
      </w:r>
    </w:p>
    <w:p w14:paraId="0FE6DA43" w14:textId="77777777" w:rsidR="003C4E31" w:rsidRDefault="003C4E31" w:rsidP="003C4E31">
      <w:pPr>
        <w:tabs>
          <w:tab w:val="left" w:pos="6386"/>
        </w:tabs>
        <w:rPr>
          <w:rFonts w:asciiTheme="majorBidi" w:hAnsiTheme="majorBidi" w:cstheme="majorBidi"/>
          <w:lang w:eastAsia="ru-RU"/>
        </w:rPr>
      </w:pPr>
    </w:p>
    <w:p w14:paraId="264FF8F5" w14:textId="77777777" w:rsidR="003C4E31" w:rsidRDefault="003C4E31" w:rsidP="003C4E31">
      <w:pPr>
        <w:rPr>
          <w:lang w:eastAsia="ru-RU"/>
        </w:rPr>
      </w:pPr>
      <w:r>
        <w:rPr>
          <w:bCs/>
          <w:lang w:eastAsia="ru-RU"/>
        </w:rPr>
        <w:t>17. Termenul</w:t>
      </w:r>
      <w:r>
        <w:rPr>
          <w:bCs/>
          <w:lang w:eastAsia="ru-RU"/>
        </w:rPr>
        <w:noBreakHyphen/>
        <w:t>limită de depunere/deschidere a ofertelor:</w:t>
      </w:r>
    </w:p>
    <w:p w14:paraId="650EA6D1" w14:textId="77777777" w:rsidR="003C4E31" w:rsidRDefault="003C4E31" w:rsidP="003C4E31">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
          <w:i/>
          <w:lang w:eastAsia="ru-RU"/>
        </w:rPr>
        <w:t xml:space="preserve"> ora indicată in </w:t>
      </w:r>
      <w:r>
        <w:rPr>
          <w:b/>
          <w:lang w:eastAsia="ru-RU"/>
        </w:rPr>
        <w:t>SIARSAP</w:t>
      </w:r>
      <w:r>
        <w:rPr>
          <w:lang w:eastAsia="ru-RU"/>
        </w:rPr>
        <w:t xml:space="preserve"> </w:t>
      </w:r>
    </w:p>
    <w:p w14:paraId="7E229BA1" w14:textId="77777777" w:rsidR="003C4E31" w:rsidRDefault="003C4E31" w:rsidP="003C4E31">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w:t>
      </w:r>
      <w:r>
        <w:rPr>
          <w:b/>
          <w:lang w:eastAsia="ru-RU"/>
        </w:rPr>
        <w:t xml:space="preserve"> 2 zile </w:t>
      </w:r>
      <w:r>
        <w:rPr>
          <w:b/>
          <w:i/>
          <w:lang w:eastAsia="ru-RU"/>
        </w:rPr>
        <w:t xml:space="preserve">[data] indicată in </w:t>
      </w:r>
      <w:r>
        <w:rPr>
          <w:b/>
          <w:lang w:eastAsia="ru-RU"/>
        </w:rPr>
        <w:t>SIA RSAP</w:t>
      </w:r>
    </w:p>
    <w:p w14:paraId="10B96B6C" w14:textId="77777777" w:rsidR="003C4E31" w:rsidRDefault="003C4E31" w:rsidP="003C4E31">
      <w:pPr>
        <w:rPr>
          <w:bCs/>
          <w:lang w:eastAsia="ru-RU"/>
        </w:rPr>
      </w:pPr>
    </w:p>
    <w:p w14:paraId="345AD27F" w14:textId="77777777" w:rsidR="003C4E31" w:rsidRDefault="003C4E31" w:rsidP="003C4E31">
      <w:pPr>
        <w:rPr>
          <w:bCs/>
          <w:lang w:eastAsia="ru-RU"/>
        </w:rPr>
      </w:pPr>
      <w:r>
        <w:rPr>
          <w:bCs/>
          <w:lang w:eastAsia="ru-RU"/>
        </w:rPr>
        <w:t>18. Adresa la care trebuie transmise ofertele sau cererile de participare</w:t>
      </w:r>
    </w:p>
    <w:p w14:paraId="1B4A17D3" w14:textId="77777777" w:rsidR="003C4E31" w:rsidRDefault="003C4E31" w:rsidP="003C4E31">
      <w:pPr>
        <w:rPr>
          <w:lang w:eastAsia="ru-RU"/>
        </w:rPr>
      </w:pPr>
      <w:r>
        <w:rPr>
          <w:bCs/>
          <w:i/>
          <w:iCs/>
          <w:lang w:eastAsia="ru-RU"/>
        </w:rPr>
        <w:t>Ofertele sau cererile de participare vor fi depuse electronic prin intermediul SIA ,,RSAP”.</w:t>
      </w:r>
    </w:p>
    <w:p w14:paraId="0480AA49" w14:textId="77777777" w:rsidR="003C4E31" w:rsidRDefault="003C4E31" w:rsidP="003C4E31">
      <w:pPr>
        <w:rPr>
          <w:lang w:eastAsia="ru-RU"/>
        </w:rPr>
      </w:pPr>
      <w:r>
        <w:rPr>
          <w:bCs/>
          <w:lang w:eastAsia="ru-RU"/>
        </w:rPr>
        <w:t>19. Termenul de valabilitate a ofertelor</w:t>
      </w:r>
      <w:r>
        <w:rPr>
          <w:lang w:eastAsia="ru-RU"/>
        </w:rPr>
        <w:t xml:space="preserve">  60 zile</w:t>
      </w:r>
    </w:p>
    <w:p w14:paraId="57116193" w14:textId="77777777" w:rsidR="003C4E31" w:rsidRDefault="003C4E31" w:rsidP="003C4E31">
      <w:pPr>
        <w:pStyle w:val="a"/>
        <w:numPr>
          <w:ilvl w:val="0"/>
          <w:numId w:val="0"/>
        </w:numPr>
        <w:spacing w:before="106" w:line="235" w:lineRule="auto"/>
        <w:ind w:left="720" w:right="384"/>
      </w:pPr>
      <w:r>
        <w:rPr>
          <w:bCs/>
          <w:lang w:val="ro-RO" w:eastAsia="ru-RU"/>
        </w:rPr>
        <w:t>20. Locul deschiderii ofertelor</w:t>
      </w:r>
      <w:r>
        <w:rPr>
          <w:rFonts w:ascii="Calibri Light" w:hAnsi="Calibri Light"/>
          <w:i/>
        </w:rPr>
        <w:t xml:space="preserve"> Conform </w:t>
      </w:r>
      <w:proofErr w:type="spellStart"/>
      <w:r>
        <w:rPr>
          <w:rFonts w:ascii="Calibri Light" w:hAnsi="Calibri Light"/>
          <w:i/>
        </w:rPr>
        <w:t>publicării</w:t>
      </w:r>
      <w:proofErr w:type="spellEnd"/>
      <w:r>
        <w:rPr>
          <w:rFonts w:ascii="Calibri Light" w:hAnsi="Calibri Light"/>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50D920F0" w14:textId="77777777" w:rsidR="003C4E31" w:rsidRDefault="003C4E31" w:rsidP="003C4E31">
      <w:pPr>
        <w:rPr>
          <w:lang w:eastAsia="ru-RU"/>
        </w:rPr>
      </w:pPr>
      <w:r>
        <w:rPr>
          <w:lang w:eastAsia="ru-RU"/>
        </w:rPr>
        <w:t xml:space="preserve">                                                                  </w:t>
      </w:r>
    </w:p>
    <w:p w14:paraId="34D17D8A" w14:textId="77777777" w:rsidR="003C4E31" w:rsidRDefault="003C4E31" w:rsidP="003C4E31">
      <w:pPr>
        <w:rPr>
          <w:lang w:eastAsia="ru-RU"/>
        </w:rPr>
      </w:pPr>
      <w:r>
        <w:rPr>
          <w:bCs/>
          <w:i/>
          <w:iCs/>
          <w:lang w:eastAsia="ru-RU"/>
        </w:rPr>
        <w:t>Ofertele întârziate vor fi respinse.</w:t>
      </w:r>
    </w:p>
    <w:p w14:paraId="63C9F59E" w14:textId="77777777" w:rsidR="003C4E31" w:rsidRDefault="003C4E31" w:rsidP="003C4E31">
      <w:pPr>
        <w:rPr>
          <w:b/>
          <w:bCs/>
          <w:lang w:eastAsia="ru-RU"/>
        </w:rPr>
      </w:pPr>
      <w:r>
        <w:rPr>
          <w:bCs/>
          <w:lang w:eastAsia="ru-RU"/>
        </w:rPr>
        <w:t>21. Limba sau limbile în care trebuie redactate ofertele sau cererile de participare</w:t>
      </w:r>
      <w:r>
        <w:rPr>
          <w:lang w:eastAsia="ru-RU"/>
        </w:rPr>
        <w:t xml:space="preserve"> </w:t>
      </w:r>
      <w:r>
        <w:rPr>
          <w:b/>
          <w:bCs/>
          <w:lang w:eastAsia="ru-RU"/>
        </w:rPr>
        <w:t>md</w:t>
      </w:r>
    </w:p>
    <w:p w14:paraId="55E08A1C" w14:textId="77777777" w:rsidR="003C4E31" w:rsidRDefault="003C4E31" w:rsidP="003C4E31">
      <w:pPr>
        <w:rPr>
          <w:b/>
          <w:bCs/>
          <w:lang w:eastAsia="ru-RU"/>
        </w:rPr>
      </w:pPr>
      <w:r>
        <w:rPr>
          <w:bCs/>
          <w:lang w:eastAsia="ru-RU"/>
        </w:rPr>
        <w:t xml:space="preserve">22. Alte informaţii relevante </w:t>
      </w:r>
    </w:p>
    <w:p w14:paraId="221F3A9A" w14:textId="77777777" w:rsidR="003C4E31" w:rsidRDefault="003C4E31" w:rsidP="003C4E31">
      <w:pPr>
        <w:widowControl w:val="0"/>
        <w:tabs>
          <w:tab w:val="left" w:pos="1347"/>
        </w:tabs>
        <w:autoSpaceDE w:val="0"/>
        <w:autoSpaceDN w:val="0"/>
        <w:spacing w:before="118"/>
        <w:ind w:left="720" w:right="-6" w:hanging="360"/>
      </w:pPr>
      <w:r>
        <w:rPr>
          <w:b/>
          <w:color w:val="333333"/>
        </w:rPr>
        <w:t xml:space="preserve">Se prezinta </w:t>
      </w:r>
      <w:r w:rsidRPr="00CA6AA1">
        <w:rPr>
          <w:b/>
          <w:color w:val="333333"/>
        </w:rPr>
        <w:t>DECLARAŢIEprivind</w:t>
      </w:r>
      <w:r w:rsidRPr="00CA6AA1">
        <w:rPr>
          <w:b/>
          <w:color w:val="333333"/>
          <w:spacing w:val="-15"/>
        </w:rPr>
        <w:t xml:space="preserve"> </w:t>
      </w:r>
      <w:r w:rsidRPr="00CA6AA1">
        <w:rPr>
          <w:b/>
          <w:color w:val="333333"/>
        </w:rPr>
        <w:t>confirmarea</w:t>
      </w:r>
      <w:r w:rsidRPr="00CA6AA1">
        <w:rPr>
          <w:b/>
          <w:color w:val="333333"/>
          <w:spacing w:val="-14"/>
        </w:rPr>
        <w:t xml:space="preserve"> </w:t>
      </w:r>
      <w:r w:rsidRPr="00CA6AA1">
        <w:rPr>
          <w:b/>
          <w:color w:val="333333"/>
        </w:rPr>
        <w:t>identității</w:t>
      </w:r>
      <w:r w:rsidRPr="00CA6AA1">
        <w:rPr>
          <w:b/>
          <w:color w:val="333333"/>
          <w:spacing w:val="-15"/>
        </w:rPr>
        <w:t xml:space="preserve"> </w:t>
      </w:r>
      <w:r w:rsidRPr="00CA6AA1">
        <w:rPr>
          <w:b/>
          <w:color w:val="333333"/>
        </w:rPr>
        <w:t>beneficiarilor</w:t>
      </w:r>
      <w:r w:rsidRPr="00CA6AA1">
        <w:rPr>
          <w:b/>
          <w:color w:val="333333"/>
          <w:spacing w:val="-15"/>
        </w:rPr>
        <w:t xml:space="preserve"> </w:t>
      </w:r>
      <w:r w:rsidRPr="00CA6AA1">
        <w:rPr>
          <w:b/>
          <w:color w:val="333333"/>
        </w:rPr>
        <w:t>efectivi</w:t>
      </w:r>
      <w:r w:rsidRPr="00CA6AA1">
        <w:rPr>
          <w:b/>
          <w:color w:val="333333"/>
          <w:spacing w:val="-13"/>
        </w:rPr>
        <w:t xml:space="preserve"> </w:t>
      </w:r>
      <w:r w:rsidRPr="00CA6AA1">
        <w:rPr>
          <w:b/>
          <w:color w:val="333333"/>
        </w:rPr>
        <w:t>și</w:t>
      </w:r>
      <w:r w:rsidRPr="00CA6AA1">
        <w:rPr>
          <w:b/>
          <w:color w:val="333333"/>
          <w:spacing w:val="-13"/>
        </w:rPr>
        <w:t xml:space="preserve"> </w:t>
      </w:r>
      <w:r w:rsidRPr="00CA6AA1">
        <w:rPr>
          <w:b/>
          <w:color w:val="333333"/>
        </w:rPr>
        <w:t>neîncadrarea acestora</w:t>
      </w:r>
      <w:r w:rsidRPr="00CA6AA1">
        <w:rPr>
          <w:b/>
          <w:color w:val="333333"/>
          <w:spacing w:val="-9"/>
        </w:rPr>
        <w:t xml:space="preserve"> </w:t>
      </w:r>
      <w:r w:rsidRPr="00CA6AA1">
        <w:rPr>
          <w:b/>
          <w:color w:val="333333"/>
        </w:rPr>
        <w:t>însituația</w:t>
      </w:r>
      <w:r w:rsidRPr="00CA6AA1">
        <w:rPr>
          <w:b/>
          <w:color w:val="333333"/>
          <w:spacing w:val="-8"/>
        </w:rPr>
        <w:t xml:space="preserve"> </w:t>
      </w:r>
      <w:r w:rsidRPr="00CA6AA1">
        <w:rPr>
          <w:b/>
          <w:color w:val="333333"/>
        </w:rPr>
        <w:t>condamnării</w:t>
      </w:r>
      <w:r w:rsidRPr="00CA6AA1">
        <w:rPr>
          <w:b/>
          <w:color w:val="333333"/>
          <w:spacing w:val="40"/>
        </w:rPr>
        <w:t xml:space="preserve"> </w:t>
      </w:r>
      <w:r w:rsidRPr="00CA6AA1">
        <w:rPr>
          <w:b/>
          <w:color w:val="333333"/>
        </w:rPr>
        <w:t>pentru</w:t>
      </w:r>
      <w:r w:rsidRPr="00CA6AA1">
        <w:rPr>
          <w:b/>
          <w:color w:val="333333"/>
          <w:spacing w:val="-8"/>
        </w:rPr>
        <w:t xml:space="preserve"> </w:t>
      </w:r>
      <w:r w:rsidRPr="00CA6AA1">
        <w:rPr>
          <w:b/>
          <w:color w:val="333333"/>
        </w:rPr>
        <w:t>participarea</w:t>
      </w:r>
      <w:r w:rsidRPr="00CA6AA1">
        <w:rPr>
          <w:b/>
          <w:color w:val="333333"/>
          <w:spacing w:val="-4"/>
        </w:rPr>
        <w:t xml:space="preserve"> </w:t>
      </w:r>
      <w:r w:rsidRPr="00CA6AA1">
        <w:rPr>
          <w:b/>
          <w:color w:val="333333"/>
        </w:rPr>
        <w:t>la</w:t>
      </w:r>
      <w:r w:rsidRPr="00CA6AA1">
        <w:rPr>
          <w:b/>
          <w:color w:val="333333"/>
          <w:spacing w:val="-9"/>
        </w:rPr>
        <w:t xml:space="preserve"> </w:t>
      </w:r>
      <w:r w:rsidRPr="00CA6AA1">
        <w:rPr>
          <w:b/>
          <w:color w:val="333333"/>
        </w:rPr>
        <w:t>activităţi</w:t>
      </w:r>
      <w:r w:rsidRPr="00CA6AA1">
        <w:rPr>
          <w:b/>
          <w:color w:val="333333"/>
          <w:spacing w:val="-8"/>
        </w:rPr>
        <w:t xml:space="preserve"> </w:t>
      </w:r>
      <w:r w:rsidRPr="00CA6AA1">
        <w:rPr>
          <w:b/>
          <w:color w:val="333333"/>
        </w:rPr>
        <w:t>ale</w:t>
      </w:r>
      <w:r w:rsidRPr="00CA6AA1">
        <w:rPr>
          <w:b/>
          <w:color w:val="333333"/>
          <w:spacing w:val="-10"/>
        </w:rPr>
        <w:t xml:space="preserve"> </w:t>
      </w:r>
      <w:r w:rsidRPr="00CA6AA1">
        <w:rPr>
          <w:b/>
          <w:color w:val="333333"/>
        </w:rPr>
        <w:t>unei</w:t>
      </w:r>
      <w:r w:rsidRPr="00CA6AA1">
        <w:rPr>
          <w:b/>
          <w:color w:val="333333"/>
          <w:spacing w:val="-12"/>
        </w:rPr>
        <w:t xml:space="preserve"> </w:t>
      </w:r>
      <w:r w:rsidRPr="00CA6AA1">
        <w:rPr>
          <w:b/>
          <w:color w:val="333333"/>
        </w:rPr>
        <w:t xml:space="preserve">organizaţii sau grupări criminale,pentru corupţie, fraudă şi/sau spălare de bani, </w:t>
      </w:r>
      <w:r w:rsidRPr="00CA6AA1">
        <w:rPr>
          <w:color w:val="333333"/>
        </w:rPr>
        <w:t>În</w:t>
      </w:r>
      <w:r w:rsidRPr="00CA6AA1">
        <w:rPr>
          <w:color w:val="333333"/>
          <w:spacing w:val="-3"/>
        </w:rPr>
        <w:t xml:space="preserve"> </w:t>
      </w:r>
      <w:r w:rsidRPr="00CA6AA1">
        <w:rPr>
          <w:color w:val="333333"/>
        </w:rPr>
        <w:t>termen de 5 zile</w:t>
      </w:r>
      <w:r w:rsidRPr="00CA6AA1">
        <w:rPr>
          <w:color w:val="333333"/>
          <w:spacing w:val="-15"/>
        </w:rPr>
        <w:t xml:space="preserve"> </w:t>
      </w:r>
      <w:r w:rsidRPr="00CA6AA1">
        <w:rPr>
          <w:color w:val="333333"/>
        </w:rPr>
        <w:t>de</w:t>
      </w:r>
      <w:r w:rsidRPr="00CA6AA1">
        <w:rPr>
          <w:color w:val="333333"/>
          <w:spacing w:val="-15"/>
        </w:rPr>
        <w:t xml:space="preserve"> </w:t>
      </w:r>
      <w:r w:rsidRPr="00CA6AA1">
        <w:rPr>
          <w:color w:val="333333"/>
        </w:rPr>
        <w:t>la</w:t>
      </w:r>
      <w:r w:rsidRPr="00CA6AA1">
        <w:rPr>
          <w:color w:val="333333"/>
          <w:spacing w:val="-15"/>
        </w:rPr>
        <w:t xml:space="preserve"> </w:t>
      </w:r>
      <w:r w:rsidRPr="00CA6AA1">
        <w:rPr>
          <w:color w:val="333333"/>
        </w:rPr>
        <w:t>data</w:t>
      </w:r>
      <w:r w:rsidRPr="00CA6AA1">
        <w:rPr>
          <w:color w:val="333333"/>
          <w:spacing w:val="-15"/>
        </w:rPr>
        <w:t xml:space="preserve"> </w:t>
      </w:r>
      <w:r w:rsidRPr="00CA6AA1">
        <w:rPr>
          <w:color w:val="333333"/>
        </w:rPr>
        <w:t>comunicării</w:t>
      </w:r>
      <w:r w:rsidRPr="00CA6AA1">
        <w:rPr>
          <w:color w:val="333333"/>
          <w:spacing w:val="-15"/>
        </w:rPr>
        <w:t xml:space="preserve"> </w:t>
      </w:r>
      <w:r w:rsidRPr="00CA6AA1">
        <w:rPr>
          <w:color w:val="333333"/>
        </w:rPr>
        <w:t>rezultatelor</w:t>
      </w:r>
      <w:r w:rsidRPr="00CA6AA1">
        <w:rPr>
          <w:color w:val="333333"/>
          <w:spacing w:val="-15"/>
        </w:rPr>
        <w:t xml:space="preserve"> </w:t>
      </w:r>
      <w:r w:rsidRPr="00CA6AA1">
        <w:rPr>
          <w:color w:val="333333"/>
        </w:rPr>
        <w:t>procedurii</w:t>
      </w:r>
      <w:r w:rsidRPr="00CA6AA1">
        <w:rPr>
          <w:color w:val="333333"/>
          <w:spacing w:val="-15"/>
        </w:rPr>
        <w:t xml:space="preserve"> </w:t>
      </w:r>
      <w:r w:rsidRPr="00CA6AA1">
        <w:rPr>
          <w:color w:val="333333"/>
        </w:rPr>
        <w:t>de</w:t>
      </w:r>
      <w:r w:rsidRPr="00CA6AA1">
        <w:rPr>
          <w:color w:val="333333"/>
          <w:spacing w:val="-15"/>
        </w:rPr>
        <w:t xml:space="preserve"> </w:t>
      </w:r>
      <w:r w:rsidRPr="00CA6AA1">
        <w:rPr>
          <w:color w:val="333333"/>
        </w:rPr>
        <w:t>achiziție</w:t>
      </w:r>
      <w:r w:rsidRPr="00CA6AA1">
        <w:rPr>
          <w:color w:val="333333"/>
          <w:spacing w:val="-15"/>
        </w:rPr>
        <w:t xml:space="preserve"> </w:t>
      </w:r>
      <w:r w:rsidRPr="00CA6AA1">
        <w:rPr>
          <w:color w:val="333333"/>
        </w:rPr>
        <w:t>publică,</w:t>
      </w:r>
      <w:r w:rsidRPr="00CA6AA1">
        <w:rPr>
          <w:color w:val="333333"/>
          <w:spacing w:val="-15"/>
        </w:rPr>
        <w:t xml:space="preserve"> </w:t>
      </w:r>
      <w:r w:rsidRPr="00CA6AA1">
        <w:rPr>
          <w:color w:val="333333"/>
        </w:rPr>
        <w:t>ofertantul/ofertantul asociat desemnat câștigător va prezenta Declarația autorității contractante și Agenției Achiziții Publice</w:t>
      </w:r>
    </w:p>
    <w:p w14:paraId="2317E509" w14:textId="77777777" w:rsidR="003C4E31" w:rsidRPr="00CA6AA1" w:rsidRDefault="003C4E31" w:rsidP="003C4E31">
      <w:pPr>
        <w:rPr>
          <w:b/>
          <w:bCs/>
          <w:lang w:eastAsia="ru-RU"/>
        </w:rPr>
      </w:pPr>
    </w:p>
    <w:p w14:paraId="66BA61DC" w14:textId="77777777" w:rsidR="003C4E31" w:rsidRDefault="003C4E31" w:rsidP="003C4E31">
      <w:pPr>
        <w:rPr>
          <w:bCs/>
          <w:lang w:eastAsia="ru-RU"/>
        </w:rPr>
      </w:pPr>
    </w:p>
    <w:p w14:paraId="17491BBA" w14:textId="77777777" w:rsidR="003C4E31" w:rsidRDefault="003C4E31" w:rsidP="003C4E31">
      <w:pPr>
        <w:rPr>
          <w:lang w:eastAsia="ru-RU"/>
        </w:rPr>
      </w:pPr>
      <w:r>
        <w:rPr>
          <w:b/>
          <w:bCs/>
          <w:lang w:eastAsia="ru-RU"/>
        </w:rPr>
        <w:t>Conducătorul grupului de lucru</w:t>
      </w:r>
      <w:r>
        <w:rPr>
          <w:lang w:eastAsia="ru-RU"/>
        </w:rPr>
        <w:t xml:space="preserve"> ______________________________.</w:t>
      </w:r>
    </w:p>
    <w:p w14:paraId="2DA0BE16" w14:textId="2A61A3B3" w:rsidR="00547D55" w:rsidRPr="007F388B" w:rsidRDefault="00547D55" w:rsidP="003C4E31">
      <w:pPr>
        <w:shd w:val="clear" w:color="auto" w:fill="FFFFFF"/>
        <w:spacing w:before="120"/>
        <w:rPr>
          <w:bCs/>
          <w:color w:val="000000"/>
          <w:lang w:val="en-US"/>
        </w:rPr>
      </w:pPr>
    </w:p>
    <w:p w14:paraId="0AA90E2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11728D6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EB3119E" w:rsidR="000E4D7D" w:rsidRDefault="000E4D7D" w:rsidP="00615E49">
      <w:pPr>
        <w:spacing w:after="160" w:line="276" w:lineRule="auto"/>
        <w:rPr>
          <w:rFonts w:ascii="Calibri" w:eastAsia="Calibri" w:hAnsi="Calibri"/>
          <w:noProof w:val="0"/>
          <w:sz w:val="22"/>
          <w:szCs w:val="22"/>
        </w:rPr>
      </w:pPr>
    </w:p>
    <w:p w14:paraId="36B7CB2B" w14:textId="77777777" w:rsidR="001D681D" w:rsidRPr="00FF430B" w:rsidRDefault="001D681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F03315C" w14:textId="77777777" w:rsidR="00130A49" w:rsidRPr="009F442E" w:rsidRDefault="00130A49" w:rsidP="00130A49">
      <w:pPr>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8" w:name="_Toc449692097"/>
      <w:bookmarkEnd w:id="47"/>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30E97D0A" w14:textId="77777777" w:rsidR="009A7C84" w:rsidRPr="00FF430B" w:rsidRDefault="009A7C84" w:rsidP="009A7C84">
      <w:pPr>
        <w:spacing w:after="200" w:line="276" w:lineRule="auto"/>
        <w:rPr>
          <w:rFonts w:eastAsia="PMingLiU"/>
          <w:lang w:eastAsia="zh-CN"/>
        </w:rPr>
      </w:pPr>
      <w:bookmarkStart w:id="50" w:name="_Toc449692109"/>
      <w:bookmarkEnd w:id="4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lastRenderedPageBreak/>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lastRenderedPageBreak/>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22441B86" w:rsidR="000E4D7D" w:rsidRDefault="000E4D7D" w:rsidP="004F77F1">
      <w:pPr>
        <w:spacing w:line="276" w:lineRule="auto"/>
        <w:jc w:val="center"/>
        <w:rPr>
          <w:rFonts w:eastAsia="PMingLiU"/>
          <w:b/>
          <w:lang w:eastAsia="zh-CN"/>
        </w:rPr>
      </w:pPr>
    </w:p>
    <w:p w14:paraId="05683270" w14:textId="77777777" w:rsidR="002C66A2" w:rsidRPr="00FF430B" w:rsidRDefault="002C66A2" w:rsidP="002C66A2">
      <w:pPr>
        <w:jc w:val="right"/>
        <w:rPr>
          <w:noProof w:val="0"/>
          <w:sz w:val="22"/>
          <w:szCs w:val="22"/>
        </w:rPr>
      </w:pPr>
      <w:r w:rsidRPr="00FF430B">
        <w:rPr>
          <w:noProof w:val="0"/>
        </w:rPr>
        <w:t>Anexa nr.</w:t>
      </w:r>
      <w:r>
        <w:rPr>
          <w:noProof w:val="0"/>
        </w:rPr>
        <w:t xml:space="preserve"> </w:t>
      </w:r>
      <w:r w:rsidRPr="00FF430B">
        <w:rPr>
          <w:noProof w:val="0"/>
        </w:rPr>
        <w:t>22</w:t>
      </w:r>
    </w:p>
    <w:p w14:paraId="0963A4D1" w14:textId="77777777" w:rsidR="002C66A2" w:rsidRPr="00FF430B" w:rsidRDefault="002C66A2" w:rsidP="002C66A2">
      <w:pPr>
        <w:jc w:val="right"/>
        <w:rPr>
          <w:noProof w:val="0"/>
        </w:rPr>
      </w:pPr>
      <w:r w:rsidRPr="00FF430B">
        <w:rPr>
          <w:noProof w:val="0"/>
        </w:rPr>
        <w:t>la Documentația standard nr._____</w:t>
      </w:r>
    </w:p>
    <w:p w14:paraId="4EB6AD42" w14:textId="77777777" w:rsidR="002C66A2" w:rsidRPr="00FF430B" w:rsidRDefault="002C66A2" w:rsidP="002C66A2">
      <w:pPr>
        <w:jc w:val="right"/>
        <w:rPr>
          <w:noProof w:val="0"/>
        </w:rPr>
      </w:pPr>
      <w:r w:rsidRPr="00FF430B">
        <w:rPr>
          <w:noProof w:val="0"/>
        </w:rPr>
        <w:t>din “____” ________ 20___</w:t>
      </w:r>
    </w:p>
    <w:p w14:paraId="512193D1" w14:textId="77777777" w:rsidR="002C66A2" w:rsidRPr="00FF430B" w:rsidRDefault="002C66A2" w:rsidP="002C66A2">
      <w:pPr>
        <w:tabs>
          <w:tab w:val="left" w:pos="567"/>
        </w:tabs>
        <w:jc w:val="center"/>
        <w:rPr>
          <w:b/>
          <w:color w:val="000000"/>
          <w:w w:val="90"/>
        </w:rPr>
      </w:pPr>
    </w:p>
    <w:p w14:paraId="1030A6C6" w14:textId="77777777" w:rsidR="002C66A2" w:rsidRPr="00FF430B" w:rsidRDefault="002C66A2" w:rsidP="002C66A2">
      <w:pPr>
        <w:spacing w:before="72" w:line="292" w:lineRule="auto"/>
        <w:jc w:val="center"/>
        <w:rPr>
          <w:b/>
          <w:color w:val="000000"/>
          <w:w w:val="90"/>
        </w:rPr>
      </w:pPr>
      <w:r w:rsidRPr="00FF430B">
        <w:rPr>
          <w:b/>
          <w:color w:val="000000"/>
          <w:w w:val="90"/>
        </w:rPr>
        <w:t>(Antetul instituției)</w:t>
      </w:r>
    </w:p>
    <w:p w14:paraId="357AB859" w14:textId="77777777" w:rsidR="002C66A2" w:rsidRPr="00FF430B" w:rsidRDefault="002C66A2" w:rsidP="002C66A2">
      <w:pPr>
        <w:spacing w:before="72" w:line="292" w:lineRule="auto"/>
        <w:jc w:val="center"/>
        <w:rPr>
          <w:b/>
          <w:color w:val="000000"/>
          <w:w w:val="90"/>
          <w:sz w:val="28"/>
          <w:szCs w:val="28"/>
        </w:rPr>
      </w:pPr>
      <w:r w:rsidRPr="00FF430B">
        <w:rPr>
          <w:b/>
          <w:color w:val="000000"/>
          <w:w w:val="90"/>
        </w:rPr>
        <w:t>~~~~~~~~~~~~~~~~~~~~~~~~~~~~~~~~~~~~~~~~~~~~~~~~~~~~~~~~~~~~~~~~~~~~~~~</w:t>
      </w:r>
    </w:p>
    <w:p w14:paraId="3FFEED92" w14:textId="77777777" w:rsidR="002C66A2" w:rsidRPr="00FF430B" w:rsidRDefault="002C66A2" w:rsidP="002C66A2">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1ECDF91" w14:textId="77777777" w:rsidR="002C66A2" w:rsidRPr="00FF430B" w:rsidRDefault="002C66A2" w:rsidP="002C66A2">
      <w:pPr>
        <w:spacing w:before="72" w:line="292" w:lineRule="auto"/>
        <w:jc w:val="center"/>
        <w:rPr>
          <w:b/>
          <w:color w:val="000000"/>
          <w:w w:val="90"/>
          <w:sz w:val="25"/>
        </w:rPr>
      </w:pPr>
      <w:r w:rsidRPr="00FF430B">
        <w:rPr>
          <w:b/>
          <w:color w:val="000000"/>
          <w:w w:val="90"/>
          <w:sz w:val="28"/>
          <w:szCs w:val="28"/>
        </w:rPr>
        <w:lastRenderedPageBreak/>
        <w:t xml:space="preserve">AVIZ </w:t>
      </w:r>
    </w:p>
    <w:p w14:paraId="67499C3C" w14:textId="77777777" w:rsidR="002C66A2" w:rsidRPr="00FF430B" w:rsidRDefault="002C66A2" w:rsidP="002C66A2">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DFB8C7B" w14:textId="77777777" w:rsidR="002C66A2" w:rsidRPr="00FF430B" w:rsidRDefault="002C66A2" w:rsidP="002C66A2">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64906A1" w14:textId="77777777" w:rsidR="002C66A2" w:rsidRPr="00FF430B" w:rsidRDefault="002C66A2" w:rsidP="002C66A2">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900DF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3741DB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8A4A15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CD5DD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2C66A2" w:rsidRPr="00EC30C2" w14:paraId="4F512F21" w14:textId="77777777" w:rsidTr="00375B7B">
        <w:tc>
          <w:tcPr>
            <w:tcW w:w="471" w:type="dxa"/>
          </w:tcPr>
          <w:p w14:paraId="6796E563"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2EAFBB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BC7021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CA7A35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633086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ED6BE5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C66A2" w:rsidRPr="00EC30C2" w14:paraId="5568D815" w14:textId="77777777" w:rsidTr="00375B7B">
        <w:trPr>
          <w:trHeight w:val="540"/>
        </w:trPr>
        <w:tc>
          <w:tcPr>
            <w:tcW w:w="471" w:type="dxa"/>
            <w:vMerge w:val="restart"/>
          </w:tcPr>
          <w:p w14:paraId="7889D3C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A8FAFB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554377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AE107CF" w14:textId="77777777" w:rsidR="002C66A2" w:rsidRPr="00FF430B" w:rsidRDefault="002C66A2" w:rsidP="00375B7B">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F5446D"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563" w:type="dxa"/>
          </w:tcPr>
          <w:p w14:paraId="6D4ED43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846" w:type="dxa"/>
          </w:tcPr>
          <w:p w14:paraId="04308B9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r>
      <w:tr w:rsidR="002C66A2" w:rsidRPr="00EC30C2" w14:paraId="31073554" w14:textId="77777777" w:rsidTr="00375B7B">
        <w:trPr>
          <w:trHeight w:val="1380"/>
        </w:trPr>
        <w:tc>
          <w:tcPr>
            <w:tcW w:w="471" w:type="dxa"/>
            <w:vMerge/>
          </w:tcPr>
          <w:p w14:paraId="3236737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3751" w:type="dxa"/>
            <w:vMerge/>
          </w:tcPr>
          <w:p w14:paraId="6DF9AF1E"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4001" w:type="dxa"/>
          </w:tcPr>
          <w:p w14:paraId="1EC005E4"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AEB63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490891D"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E8D51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A426AC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645242F" w14:textId="77777777" w:rsidTr="00375B7B">
        <w:trPr>
          <w:trHeight w:val="420"/>
        </w:trPr>
        <w:tc>
          <w:tcPr>
            <w:tcW w:w="471" w:type="dxa"/>
            <w:vMerge w:val="restart"/>
          </w:tcPr>
          <w:p w14:paraId="7C95939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14C9513"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1FFC5CE"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C5449C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9E2365"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C0889A"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2EF1D3E" w14:textId="77777777" w:rsidTr="00375B7B">
        <w:trPr>
          <w:trHeight w:val="535"/>
        </w:trPr>
        <w:tc>
          <w:tcPr>
            <w:tcW w:w="471" w:type="dxa"/>
            <w:vMerge/>
          </w:tcPr>
          <w:p w14:paraId="6589E74E"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7B7911"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9E08A4B"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575" w:type="dxa"/>
          </w:tcPr>
          <w:p w14:paraId="362648A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BEB7D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F864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0338548A" w14:textId="77777777" w:rsidTr="00375B7B">
        <w:trPr>
          <w:trHeight w:val="1770"/>
        </w:trPr>
        <w:tc>
          <w:tcPr>
            <w:tcW w:w="471" w:type="dxa"/>
            <w:vMerge w:val="restart"/>
          </w:tcPr>
          <w:p w14:paraId="5A41D05A"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9E2FE3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43F3E94"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095068E5"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6CD4C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397D7C26"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E109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7D17EC4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9D13B3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DA50FB"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74615B09" w14:textId="77777777" w:rsidR="002C66A2" w:rsidRPr="00FF430B" w:rsidRDefault="002C66A2" w:rsidP="00375B7B">
            <w:pPr>
              <w:tabs>
                <w:tab w:val="left" w:pos="567"/>
              </w:tabs>
            </w:pPr>
            <w:r w:rsidRPr="00FF430B">
              <w:t>A.Terasamente, lucrări la structura clădirilor;</w:t>
            </w:r>
          </w:p>
          <w:p w14:paraId="55EE6EC4" w14:textId="77777777" w:rsidR="002C66A2" w:rsidRPr="00FF430B" w:rsidRDefault="002C66A2" w:rsidP="00375B7B">
            <w:pPr>
              <w:tabs>
                <w:tab w:val="decimal" w:pos="216"/>
                <w:tab w:val="left" w:leader="underscore" w:pos="6465"/>
                <w:tab w:val="right" w:leader="underscore" w:pos="9777"/>
              </w:tabs>
              <w:ind w:left="360" w:hanging="360"/>
            </w:pPr>
            <w:r w:rsidRPr="00FF430B">
              <w:t xml:space="preserve">B. structuri metalice; </w:t>
            </w:r>
          </w:p>
          <w:p w14:paraId="371C30D7" w14:textId="77777777" w:rsidR="002C66A2" w:rsidRPr="00FF430B" w:rsidRDefault="002C66A2" w:rsidP="00375B7B">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F8A879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7F88E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7B343AF"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DF467FC" w14:textId="77777777" w:rsidTr="00375B7B">
        <w:trPr>
          <w:trHeight w:val="1260"/>
        </w:trPr>
        <w:tc>
          <w:tcPr>
            <w:tcW w:w="471" w:type="dxa"/>
            <w:vMerge/>
          </w:tcPr>
          <w:p w14:paraId="230FDBF2"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759408"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BCBB7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A70A5C9" w14:textId="77777777" w:rsidR="002C66A2" w:rsidRPr="00FF430B" w:rsidRDefault="002C66A2" w:rsidP="00375B7B">
            <w:pPr>
              <w:tabs>
                <w:tab w:val="left" w:leader="underscore" w:pos="6465"/>
                <w:tab w:val="right" w:leader="underscore" w:pos="9777"/>
              </w:tabs>
              <w:jc w:val="both"/>
            </w:pPr>
            <w:r w:rsidRPr="00FF430B">
              <w:t xml:space="preserve">A.drumuri și piste de aviație; </w:t>
            </w:r>
          </w:p>
          <w:p w14:paraId="2E94FCE4" w14:textId="77777777" w:rsidR="002C66A2" w:rsidRPr="00FF430B" w:rsidRDefault="002C66A2" w:rsidP="00375B7B">
            <w:pPr>
              <w:tabs>
                <w:tab w:val="left" w:leader="underscore" w:pos="6465"/>
                <w:tab w:val="right" w:leader="underscore" w:pos="9777"/>
              </w:tabs>
              <w:jc w:val="both"/>
            </w:pPr>
            <w:r w:rsidRPr="00FF430B">
              <w:t xml:space="preserve">B.poduri; </w:t>
            </w:r>
          </w:p>
          <w:p w14:paraId="24B68DBF"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C.căi ferate.</w:t>
            </w:r>
          </w:p>
        </w:tc>
        <w:tc>
          <w:tcPr>
            <w:tcW w:w="575" w:type="dxa"/>
          </w:tcPr>
          <w:p w14:paraId="0A68A6D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5406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146F0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6CCB62A5" w14:textId="77777777" w:rsidTr="00375B7B">
        <w:trPr>
          <w:trHeight w:val="1260"/>
        </w:trPr>
        <w:tc>
          <w:tcPr>
            <w:tcW w:w="471" w:type="dxa"/>
            <w:vMerge/>
          </w:tcPr>
          <w:p w14:paraId="244625E9"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291CC2"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E411265" w14:textId="77777777" w:rsidR="002C66A2" w:rsidRPr="00FF430B" w:rsidRDefault="002C66A2" w:rsidP="00375B7B">
            <w:pPr>
              <w:tabs>
                <w:tab w:val="left" w:pos="567"/>
              </w:tabs>
              <w:spacing w:line="276" w:lineRule="auto"/>
            </w:pPr>
            <w:r w:rsidRPr="00FF430B">
              <w:t>Construcții speciale:</w:t>
            </w:r>
          </w:p>
          <w:p w14:paraId="516B9750" w14:textId="77777777" w:rsidR="002C66A2" w:rsidRPr="00FF430B" w:rsidRDefault="002C66A2" w:rsidP="00375B7B">
            <w:pPr>
              <w:tabs>
                <w:tab w:val="left" w:pos="567"/>
              </w:tabs>
              <w:spacing w:line="276" w:lineRule="auto"/>
            </w:pPr>
            <w:r w:rsidRPr="00FF430B">
              <w:t>A. hidrotehnice și pentru îmbunătățiri funciare;</w:t>
            </w:r>
          </w:p>
          <w:p w14:paraId="2798C430" w14:textId="77777777" w:rsidR="002C66A2" w:rsidRPr="00FF430B" w:rsidRDefault="002C66A2" w:rsidP="00375B7B">
            <w:pPr>
              <w:tabs>
                <w:tab w:val="left" w:pos="567"/>
              </w:tabs>
              <w:spacing w:line="276" w:lineRule="auto"/>
            </w:pPr>
            <w:r w:rsidRPr="00FF430B">
              <w:t xml:space="preserve">B. fântâni arteziene; </w:t>
            </w:r>
          </w:p>
          <w:p w14:paraId="2AAB1D09" w14:textId="77777777" w:rsidR="002C66A2" w:rsidRPr="00FF430B" w:rsidRDefault="002C66A2" w:rsidP="00375B7B">
            <w:pPr>
              <w:tabs>
                <w:tab w:val="left" w:pos="567"/>
              </w:tabs>
              <w:spacing w:line="276" w:lineRule="auto"/>
            </w:pPr>
            <w:r w:rsidRPr="00FF430B">
              <w:t>C. porturi și debarcadere;</w:t>
            </w:r>
          </w:p>
          <w:p w14:paraId="0185B39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469E9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D3EC35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BD81C8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77127D4" w14:textId="77777777" w:rsidTr="00375B7B">
        <w:trPr>
          <w:trHeight w:val="2055"/>
        </w:trPr>
        <w:tc>
          <w:tcPr>
            <w:tcW w:w="471" w:type="dxa"/>
            <w:vMerge/>
          </w:tcPr>
          <w:p w14:paraId="5194417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A12177"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38DAFE5"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A1999E" w14:textId="77777777" w:rsidR="002C66A2" w:rsidRPr="00FF430B" w:rsidRDefault="002C66A2" w:rsidP="00375B7B">
            <w:pPr>
              <w:tabs>
                <w:tab w:val="left" w:pos="567"/>
              </w:tabs>
              <w:spacing w:line="276" w:lineRule="auto"/>
            </w:pPr>
            <w:r w:rsidRPr="00FF430B">
              <w:t>A.de alimentare cu apă și canalizare;</w:t>
            </w:r>
          </w:p>
          <w:p w14:paraId="0B8F096F" w14:textId="77777777" w:rsidR="002C66A2" w:rsidRPr="00FF430B" w:rsidRDefault="002C66A2" w:rsidP="00375B7B">
            <w:pPr>
              <w:tabs>
                <w:tab w:val="left" w:pos="567"/>
              </w:tabs>
              <w:spacing w:line="276" w:lineRule="auto"/>
            </w:pPr>
            <w:r w:rsidRPr="00FF430B">
              <w:t xml:space="preserve">B.de încălzire; </w:t>
            </w:r>
          </w:p>
          <w:p w14:paraId="0969A24C" w14:textId="77777777" w:rsidR="002C66A2" w:rsidRPr="00FF430B" w:rsidRDefault="002C66A2" w:rsidP="00375B7B">
            <w:pPr>
              <w:tabs>
                <w:tab w:val="left" w:pos="567"/>
              </w:tabs>
              <w:spacing w:line="276" w:lineRule="auto"/>
            </w:pPr>
            <w:r w:rsidRPr="00FF430B">
              <w:t>C. ventilație,</w:t>
            </w:r>
            <w:r>
              <w:t xml:space="preserve"> </w:t>
            </w:r>
            <w:r w:rsidRPr="00FF430B">
              <w:t>climatizare; D. electrice;</w:t>
            </w:r>
          </w:p>
          <w:p w14:paraId="3483EF37" w14:textId="77777777" w:rsidR="002C66A2" w:rsidRPr="00FF430B" w:rsidRDefault="002C66A2" w:rsidP="00375B7B">
            <w:pPr>
              <w:tabs>
                <w:tab w:val="left" w:pos="567"/>
              </w:tabs>
              <w:spacing w:line="276" w:lineRule="auto"/>
            </w:pPr>
            <w:r w:rsidRPr="00FF430B">
              <w:t>E.de automatizare; F.telecomunicație;</w:t>
            </w:r>
            <w:r>
              <w:t xml:space="preserve"> </w:t>
            </w:r>
            <w:r w:rsidRPr="00FF430B">
              <w:t>G.semnalizare;</w:t>
            </w:r>
          </w:p>
          <w:p w14:paraId="447CCDE6" w14:textId="77777777" w:rsidR="002C66A2" w:rsidRPr="00FF430B" w:rsidRDefault="002C66A2" w:rsidP="00375B7B">
            <w:pPr>
              <w:tabs>
                <w:tab w:val="left" w:leader="underscore" w:pos="6465"/>
                <w:tab w:val="right" w:leader="underscore" w:pos="9777"/>
              </w:tabs>
              <w:jc w:val="both"/>
            </w:pPr>
            <w:r w:rsidRPr="00FF430B">
              <w:t>H.frigorifice,compresoare;</w:t>
            </w:r>
          </w:p>
          <w:p w14:paraId="02F3BDE2" w14:textId="77777777" w:rsidR="002C66A2" w:rsidRPr="00FF430B" w:rsidRDefault="002C66A2" w:rsidP="00375B7B">
            <w:pPr>
              <w:tabs>
                <w:tab w:val="left" w:leader="underscore" w:pos="6465"/>
                <w:tab w:val="right" w:leader="underscore" w:pos="9777"/>
              </w:tabs>
              <w:jc w:val="both"/>
              <w:rPr>
                <w:rFonts w:eastAsia="PMingLiU"/>
                <w:i/>
                <w:lang w:eastAsia="zh-CN"/>
              </w:rPr>
            </w:pPr>
            <w:r w:rsidRPr="00FF430B">
              <w:t>I. tehnologice.</w:t>
            </w:r>
          </w:p>
        </w:tc>
        <w:tc>
          <w:tcPr>
            <w:tcW w:w="575" w:type="dxa"/>
          </w:tcPr>
          <w:p w14:paraId="5BC84BF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16F37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85DCB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1FF445F0" w14:textId="77777777" w:rsidTr="00375B7B">
        <w:trPr>
          <w:trHeight w:val="945"/>
        </w:trPr>
        <w:tc>
          <w:tcPr>
            <w:tcW w:w="471" w:type="dxa"/>
            <w:vMerge/>
          </w:tcPr>
          <w:p w14:paraId="5B11D79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87B090"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8D6AD1"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24799FD" w14:textId="77777777" w:rsidR="002C66A2" w:rsidRPr="00FF430B" w:rsidRDefault="002C66A2" w:rsidP="00375B7B">
            <w:pPr>
              <w:tabs>
                <w:tab w:val="left" w:pos="567"/>
              </w:tabs>
              <w:spacing w:line="276" w:lineRule="auto"/>
            </w:pPr>
            <w:r w:rsidRPr="00FF430B">
              <w:t>A. sub presiune, mecanisme de ridicat, cazane;</w:t>
            </w:r>
          </w:p>
          <w:p w14:paraId="0FEB2C05" w14:textId="77777777" w:rsidR="002C66A2" w:rsidRPr="00FF430B" w:rsidRDefault="002C66A2" w:rsidP="00375B7B">
            <w:pPr>
              <w:tabs>
                <w:tab w:val="left" w:pos="567"/>
              </w:tabs>
              <w:spacing w:line="276" w:lineRule="auto"/>
            </w:pPr>
            <w:r w:rsidRPr="00FF430B">
              <w:t>B. chimico-tehnologice; C. gazoducte magistrale;</w:t>
            </w:r>
          </w:p>
          <w:p w14:paraId="4C047CA2" w14:textId="77777777" w:rsidR="002C66A2" w:rsidRPr="00FF430B" w:rsidRDefault="002C66A2" w:rsidP="00375B7B">
            <w:pPr>
              <w:pStyle w:val="a"/>
              <w:numPr>
                <w:ilvl w:val="0"/>
                <w:numId w:val="18"/>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632E21E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D766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87C0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bl>
    <w:p w14:paraId="792BBCEF"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DFC183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B3A6F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3BD6E93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BEA1C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2520AB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072E9A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379675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37EEBCC" w14:textId="77777777" w:rsidR="002C66A2" w:rsidRPr="00FF5CB2" w:rsidRDefault="002C66A2" w:rsidP="002C66A2">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3728AD81"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E94F0C7" w14:textId="77777777" w:rsidR="002C66A2" w:rsidRPr="00FF5CB2" w:rsidRDefault="002C66A2" w:rsidP="002C66A2">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2E5BDA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2A8EAA8"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053F241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625795B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5184D4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05959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ECDA8B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2CDCE7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C778E17"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192EBC9" w14:textId="77777777" w:rsidR="002C66A2" w:rsidRPr="00FF430B" w:rsidRDefault="002C66A2" w:rsidP="002C66A2">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29E0B1D5" w14:textId="29BEF791" w:rsidR="00B31EB1" w:rsidRDefault="00B31EB1" w:rsidP="004F77F1">
      <w:pPr>
        <w:spacing w:line="276" w:lineRule="auto"/>
        <w:jc w:val="center"/>
        <w:rPr>
          <w:rFonts w:eastAsia="PMingLiU"/>
          <w:b/>
          <w:lang w:eastAsia="zh-CN"/>
        </w:rPr>
      </w:pPr>
    </w:p>
    <w:p w14:paraId="1E2C4DB8" w14:textId="75CE644F" w:rsidR="00B31EB1" w:rsidRDefault="00B31EB1" w:rsidP="004F77F1">
      <w:pPr>
        <w:spacing w:line="276" w:lineRule="auto"/>
        <w:jc w:val="center"/>
        <w:rPr>
          <w:rFonts w:eastAsia="PMingLiU"/>
          <w:b/>
          <w:lang w:eastAsia="zh-CN"/>
        </w:rPr>
      </w:pPr>
    </w:p>
    <w:p w14:paraId="09EB249C" w14:textId="4AEAA2F8" w:rsidR="00B31EB1" w:rsidRDefault="00B31EB1" w:rsidP="004F77F1">
      <w:pPr>
        <w:spacing w:line="276" w:lineRule="auto"/>
        <w:jc w:val="center"/>
        <w:rPr>
          <w:rFonts w:eastAsia="PMingLiU"/>
          <w:b/>
          <w:lang w:eastAsia="zh-CN"/>
        </w:rPr>
      </w:pPr>
    </w:p>
    <w:p w14:paraId="267AEB7F" w14:textId="08E7FDF9" w:rsidR="00B31EB1" w:rsidRDefault="00B31EB1" w:rsidP="004F77F1">
      <w:pPr>
        <w:spacing w:line="276" w:lineRule="auto"/>
        <w:jc w:val="center"/>
        <w:rPr>
          <w:rFonts w:eastAsia="PMingLiU"/>
          <w:b/>
          <w:lang w:eastAsia="zh-CN"/>
        </w:rPr>
      </w:pPr>
    </w:p>
    <w:p w14:paraId="4706EDAF" w14:textId="4062B65F" w:rsidR="00B31EB1" w:rsidRDefault="00B31EB1" w:rsidP="004F77F1">
      <w:pPr>
        <w:spacing w:line="276" w:lineRule="auto"/>
        <w:jc w:val="center"/>
        <w:rPr>
          <w:rFonts w:eastAsia="PMingLiU"/>
          <w:b/>
          <w:lang w:eastAsia="zh-CN"/>
        </w:rPr>
      </w:pPr>
    </w:p>
    <w:p w14:paraId="25FB3075" w14:textId="07A946D1" w:rsidR="00B31EB1" w:rsidRDefault="00B31EB1" w:rsidP="004F77F1">
      <w:pPr>
        <w:spacing w:line="276" w:lineRule="auto"/>
        <w:jc w:val="center"/>
        <w:rPr>
          <w:rFonts w:eastAsia="PMingLiU"/>
          <w:b/>
          <w:lang w:eastAsia="zh-CN"/>
        </w:rPr>
      </w:pPr>
    </w:p>
    <w:p w14:paraId="040E82FE" w14:textId="54841EC9" w:rsidR="00B31EB1" w:rsidRDefault="00B31EB1" w:rsidP="004F77F1">
      <w:pPr>
        <w:spacing w:line="276" w:lineRule="auto"/>
        <w:jc w:val="center"/>
        <w:rPr>
          <w:rFonts w:eastAsia="PMingLiU"/>
          <w:b/>
          <w:lang w:eastAsia="zh-CN"/>
        </w:rPr>
      </w:pPr>
    </w:p>
    <w:p w14:paraId="6B9DF389" w14:textId="53FEAD9A" w:rsidR="00B31EB1" w:rsidRDefault="00B31EB1" w:rsidP="004F77F1">
      <w:pPr>
        <w:spacing w:line="276" w:lineRule="auto"/>
        <w:jc w:val="center"/>
        <w:rPr>
          <w:rFonts w:eastAsia="PMingLiU"/>
          <w:b/>
          <w:lang w:eastAsia="zh-CN"/>
        </w:rPr>
      </w:pPr>
    </w:p>
    <w:p w14:paraId="6C56C9EE" w14:textId="0D5C4E0C" w:rsidR="00B31EB1" w:rsidRDefault="00B31EB1" w:rsidP="004F77F1">
      <w:pPr>
        <w:spacing w:line="276" w:lineRule="auto"/>
        <w:jc w:val="center"/>
        <w:rPr>
          <w:rFonts w:eastAsia="PMingLiU"/>
          <w:b/>
          <w:lang w:eastAsia="zh-CN"/>
        </w:rPr>
      </w:pPr>
    </w:p>
    <w:p w14:paraId="292ACD4C" w14:textId="6A78E1AA" w:rsidR="00B31EB1" w:rsidRDefault="00B31EB1" w:rsidP="004F77F1">
      <w:pPr>
        <w:spacing w:line="276" w:lineRule="auto"/>
        <w:jc w:val="center"/>
        <w:rPr>
          <w:rFonts w:eastAsia="PMingLiU"/>
          <w:b/>
          <w:lang w:eastAsia="zh-CN"/>
        </w:rPr>
      </w:pPr>
    </w:p>
    <w:p w14:paraId="3A761458" w14:textId="3675C0BA" w:rsidR="00B31EB1" w:rsidRDefault="00B31EB1" w:rsidP="004F77F1">
      <w:pPr>
        <w:spacing w:line="276" w:lineRule="auto"/>
        <w:jc w:val="center"/>
        <w:rPr>
          <w:rFonts w:eastAsia="PMingLiU"/>
          <w:b/>
          <w:lang w:eastAsia="zh-CN"/>
        </w:rPr>
      </w:pPr>
    </w:p>
    <w:p w14:paraId="5E6F7B0E" w14:textId="0B4E8731" w:rsidR="00B31EB1" w:rsidRDefault="00B31EB1" w:rsidP="004F77F1">
      <w:pPr>
        <w:spacing w:line="276" w:lineRule="auto"/>
        <w:jc w:val="center"/>
        <w:rPr>
          <w:rFonts w:eastAsia="PMingLiU"/>
          <w:b/>
          <w:lang w:eastAsia="zh-CN"/>
        </w:rPr>
      </w:pPr>
    </w:p>
    <w:p w14:paraId="5EA50E68" w14:textId="7F063DB1" w:rsidR="00B31EB1" w:rsidRDefault="00B31EB1" w:rsidP="004F77F1">
      <w:pPr>
        <w:spacing w:line="276" w:lineRule="auto"/>
        <w:jc w:val="center"/>
        <w:rPr>
          <w:rFonts w:eastAsia="PMingLiU"/>
          <w:b/>
          <w:lang w:eastAsia="zh-CN"/>
        </w:rPr>
      </w:pPr>
    </w:p>
    <w:p w14:paraId="2D79B9EB" w14:textId="24F9D116" w:rsidR="00B31EB1" w:rsidRDefault="00B31EB1" w:rsidP="004F77F1">
      <w:pPr>
        <w:spacing w:line="276" w:lineRule="auto"/>
        <w:jc w:val="center"/>
        <w:rPr>
          <w:rFonts w:eastAsia="PMingLiU"/>
          <w:b/>
          <w:lang w:eastAsia="zh-CN"/>
        </w:rPr>
      </w:pPr>
    </w:p>
    <w:p w14:paraId="1ED70EB6" w14:textId="4340C69C" w:rsidR="00B31EB1" w:rsidRDefault="00B31EB1" w:rsidP="004F77F1">
      <w:pPr>
        <w:spacing w:line="276" w:lineRule="auto"/>
        <w:jc w:val="center"/>
        <w:rPr>
          <w:rFonts w:eastAsia="PMingLiU"/>
          <w:b/>
          <w:lang w:eastAsia="zh-CN"/>
        </w:rPr>
      </w:pPr>
    </w:p>
    <w:p w14:paraId="27101C4D" w14:textId="27864D1C" w:rsidR="00B31EB1" w:rsidRDefault="00B31EB1" w:rsidP="004F77F1">
      <w:pPr>
        <w:spacing w:line="276" w:lineRule="auto"/>
        <w:jc w:val="center"/>
        <w:rPr>
          <w:rFonts w:eastAsia="PMingLiU"/>
          <w:b/>
          <w:lang w:eastAsia="zh-CN"/>
        </w:rPr>
      </w:pPr>
    </w:p>
    <w:p w14:paraId="6648F580" w14:textId="77777777" w:rsidR="00B31EB1" w:rsidRPr="00FF430B" w:rsidRDefault="00B31EB1" w:rsidP="004F77F1">
      <w:pPr>
        <w:spacing w:line="276" w:lineRule="auto"/>
        <w:jc w:val="center"/>
        <w:rPr>
          <w:rFonts w:eastAsia="PMingLiU"/>
          <w:b/>
          <w:lang w:eastAsia="zh-CN"/>
        </w:rPr>
      </w:pPr>
    </w:p>
    <w:bookmarkEnd w:id="59"/>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540C74F6" w14:textId="77777777" w:rsidR="003C4E31" w:rsidRPr="00942630" w:rsidRDefault="003C4E31" w:rsidP="003C4E31">
      <w:pPr>
        <w:spacing w:before="90"/>
        <w:rPr>
          <w:b/>
          <w:bCs/>
          <w:sz w:val="28"/>
          <w:szCs w:val="28"/>
        </w:rPr>
      </w:pPr>
      <w:r w:rsidRPr="00C84933">
        <w:rPr>
          <w:bCs/>
          <w:lang w:eastAsia="ru-RU"/>
        </w:rPr>
        <w:t>Privind </w:t>
      </w:r>
      <w:r w:rsidRPr="00942630">
        <w:rPr>
          <w:b/>
          <w:bCs/>
          <w:sz w:val="28"/>
          <w:szCs w:val="28"/>
        </w:rPr>
        <w:t>achizitionarea lucrărilor de reparatie a unei portiuni de drum in s.Craciun, com Lingura</w:t>
      </w:r>
    </w:p>
    <w:p w14:paraId="7CEFE3D2" w14:textId="77777777" w:rsidR="003C4E31" w:rsidRPr="0014366D" w:rsidRDefault="003C4E31" w:rsidP="003C4E31">
      <w:pPr>
        <w:spacing w:before="90"/>
        <w:rPr>
          <w:lang w:eastAsia="ru-RU"/>
        </w:rPr>
      </w:pPr>
    </w:p>
    <w:p w14:paraId="1A03E30E" w14:textId="77777777" w:rsidR="003C4E31" w:rsidRPr="003612F8" w:rsidRDefault="003C4E31" w:rsidP="003C4E31">
      <w:pPr>
        <w:tabs>
          <w:tab w:val="left" w:pos="284"/>
          <w:tab w:val="right" w:pos="9531"/>
        </w:tabs>
        <w:spacing w:before="120"/>
        <w:rPr>
          <w:b/>
          <w:highlight w:val="yellow"/>
        </w:rPr>
      </w:pPr>
      <w:r w:rsidRPr="003612F8">
        <w:rPr>
          <w:bCs/>
          <w:lang w:eastAsia="ru-RU"/>
        </w:rPr>
        <w:t> </w:t>
      </w:r>
      <w:r w:rsidRPr="003612F8">
        <w:rPr>
          <w:b/>
          <w:highlight w:val="yellow"/>
        </w:rPr>
        <w:t xml:space="preserve">Procedura a fost inclusă în planul de achiziții publice a autorității contractante </w:t>
      </w:r>
    </w:p>
    <w:p w14:paraId="222A5BFE" w14:textId="77777777" w:rsidR="003C4E31" w:rsidRPr="00CA503F" w:rsidRDefault="003C4E31" w:rsidP="003C4E31">
      <w:pPr>
        <w:shd w:val="clear" w:color="auto" w:fill="FFFFFF" w:themeFill="background1"/>
        <w:tabs>
          <w:tab w:val="left" w:pos="284"/>
          <w:tab w:val="right" w:pos="9531"/>
        </w:tabs>
        <w:spacing w:before="120"/>
        <w:ind w:left="284"/>
        <w:rPr>
          <w:rFonts w:eastAsia="Calibri"/>
        </w:rPr>
      </w:pPr>
      <w:r w:rsidRPr="003612F8">
        <w:rPr>
          <w:b/>
        </w:rPr>
        <w:t xml:space="preserve">Da, </w:t>
      </w:r>
      <w:r w:rsidRPr="003612F8">
        <w:rPr>
          <w:rFonts w:eastAsia="Calibri"/>
        </w:rPr>
        <w:t xml:space="preserve"> </w:t>
      </w:r>
    </w:p>
    <w:p w14:paraId="4E17D2D3" w14:textId="77777777" w:rsidR="003C4E31" w:rsidRPr="00E97217" w:rsidRDefault="003C4E31" w:rsidP="003C4E31">
      <w:pPr>
        <w:spacing w:before="90"/>
      </w:pPr>
      <w:r>
        <w:rPr>
          <w:b/>
        </w:rPr>
        <w:t xml:space="preserve">1. </w:t>
      </w:r>
      <w:r w:rsidRPr="00E97217">
        <w:rPr>
          <w:b/>
        </w:rPr>
        <w:t>Denumirea</w:t>
      </w:r>
      <w:r w:rsidRPr="00E97217">
        <w:rPr>
          <w:b/>
          <w:spacing w:val="-2"/>
        </w:rPr>
        <w:t xml:space="preserve"> </w:t>
      </w:r>
      <w:r w:rsidRPr="00E97217">
        <w:rPr>
          <w:b/>
        </w:rPr>
        <w:t>autorității</w:t>
      </w:r>
      <w:r w:rsidRPr="00E97217">
        <w:rPr>
          <w:b/>
          <w:spacing w:val="-2"/>
        </w:rPr>
        <w:t xml:space="preserve"> </w:t>
      </w:r>
      <w:r w:rsidRPr="00E97217">
        <w:rPr>
          <w:b/>
        </w:rPr>
        <w:t>contractante:</w:t>
      </w:r>
      <w:r w:rsidRPr="00E97217">
        <w:rPr>
          <w:b/>
          <w:spacing w:val="-1"/>
        </w:rPr>
        <w:t xml:space="preserve"> </w:t>
      </w:r>
      <w:r w:rsidRPr="00E97217">
        <w:t>Primăria</w:t>
      </w:r>
      <w:r w:rsidRPr="00E97217">
        <w:rPr>
          <w:spacing w:val="-2"/>
        </w:rPr>
        <w:t xml:space="preserve"> </w:t>
      </w:r>
      <w:r w:rsidRPr="00E97217">
        <w:t>comunei</w:t>
      </w:r>
      <w:r w:rsidRPr="00E97217">
        <w:rPr>
          <w:spacing w:val="1"/>
        </w:rPr>
        <w:t xml:space="preserve"> </w:t>
      </w:r>
      <w:r w:rsidRPr="00E97217">
        <w:t>Lingura</w:t>
      </w:r>
      <w:r w:rsidRPr="00E97217">
        <w:rPr>
          <w:spacing w:val="-2"/>
        </w:rPr>
        <w:t xml:space="preserve"> </w:t>
      </w:r>
      <w:r w:rsidRPr="00E97217">
        <w:t>raionul</w:t>
      </w:r>
      <w:r w:rsidRPr="00E97217">
        <w:rPr>
          <w:spacing w:val="-2"/>
        </w:rPr>
        <w:t xml:space="preserve"> </w:t>
      </w:r>
      <w:r w:rsidRPr="00E97217">
        <w:t>Cantemir</w:t>
      </w:r>
    </w:p>
    <w:p w14:paraId="02FFC14C" w14:textId="77777777" w:rsidR="003C4E31" w:rsidRPr="00E97217" w:rsidRDefault="003C4E31" w:rsidP="003C4E31">
      <w:pPr>
        <w:spacing w:before="120"/>
      </w:pPr>
      <w:r w:rsidRPr="00E97217">
        <w:rPr>
          <w:b/>
        </w:rPr>
        <w:t xml:space="preserve">2. </w:t>
      </w:r>
      <w:r w:rsidRPr="00E97217">
        <w:rPr>
          <w:b/>
          <w:spacing w:val="1"/>
        </w:rPr>
        <w:t xml:space="preserve"> </w:t>
      </w:r>
      <w:r w:rsidRPr="00E97217">
        <w:rPr>
          <w:b/>
        </w:rPr>
        <w:t>IDNO</w:t>
      </w:r>
      <w:r w:rsidRPr="00E97217">
        <w:rPr>
          <w:b/>
          <w:u w:val="thick"/>
        </w:rPr>
        <w:t>:</w:t>
      </w:r>
      <w:r w:rsidRPr="00E97217">
        <w:rPr>
          <w:b/>
          <w:spacing w:val="-2"/>
          <w:u w:val="thick"/>
        </w:rPr>
        <w:t xml:space="preserve"> </w:t>
      </w:r>
      <w:r w:rsidRPr="00E97217">
        <w:t>1007601008281</w:t>
      </w:r>
    </w:p>
    <w:p w14:paraId="28A72F84" w14:textId="77777777" w:rsidR="003C4E31" w:rsidRPr="00E97217" w:rsidRDefault="003C4E31" w:rsidP="003C4E31">
      <w:pPr>
        <w:pStyle w:val="a"/>
        <w:widowControl w:val="0"/>
        <w:numPr>
          <w:ilvl w:val="0"/>
          <w:numId w:val="42"/>
        </w:numPr>
        <w:tabs>
          <w:tab w:val="clear" w:pos="1134"/>
        </w:tabs>
        <w:autoSpaceDE w:val="0"/>
        <w:autoSpaceDN w:val="0"/>
        <w:spacing w:before="120"/>
      </w:pPr>
      <w:proofErr w:type="spellStart"/>
      <w:r w:rsidRPr="001E69D3">
        <w:rPr>
          <w:b/>
        </w:rPr>
        <w:t>Adresa</w:t>
      </w:r>
      <w:proofErr w:type="spellEnd"/>
      <w:r w:rsidRPr="001E69D3">
        <w:rPr>
          <w:b/>
          <w:u w:val="thick"/>
        </w:rPr>
        <w:t>:</w:t>
      </w:r>
      <w:r w:rsidRPr="001E69D3">
        <w:rPr>
          <w:b/>
          <w:spacing w:val="55"/>
        </w:rPr>
        <w:t xml:space="preserve"> </w:t>
      </w:r>
      <w:proofErr w:type="spellStart"/>
      <w:r w:rsidRPr="00E97217">
        <w:t>comuna</w:t>
      </w:r>
      <w:proofErr w:type="spellEnd"/>
      <w:r w:rsidRPr="001E69D3">
        <w:rPr>
          <w:spacing w:val="4"/>
        </w:rPr>
        <w:t xml:space="preserve"> </w:t>
      </w:r>
      <w:proofErr w:type="spellStart"/>
      <w:r w:rsidRPr="00E97217">
        <w:t>Lingura</w:t>
      </w:r>
      <w:proofErr w:type="spellEnd"/>
      <w:r w:rsidRPr="001E69D3">
        <w:rPr>
          <w:spacing w:val="-3"/>
        </w:rPr>
        <w:t xml:space="preserve"> </w:t>
      </w:r>
      <w:proofErr w:type="spellStart"/>
      <w:r w:rsidRPr="00E97217">
        <w:t>raionul</w:t>
      </w:r>
      <w:proofErr w:type="spellEnd"/>
      <w:r w:rsidRPr="001E69D3">
        <w:rPr>
          <w:spacing w:val="-2"/>
        </w:rPr>
        <w:t xml:space="preserve"> </w:t>
      </w:r>
      <w:proofErr w:type="spellStart"/>
      <w:r w:rsidRPr="00E97217">
        <w:t>Cantemir</w:t>
      </w:r>
      <w:proofErr w:type="spellEnd"/>
    </w:p>
    <w:p w14:paraId="30D6A98E" w14:textId="77777777" w:rsidR="003C4E31" w:rsidRPr="00E97217" w:rsidRDefault="003C4E31" w:rsidP="003C4E31">
      <w:pPr>
        <w:pStyle w:val="a"/>
        <w:widowControl w:val="0"/>
        <w:numPr>
          <w:ilvl w:val="0"/>
          <w:numId w:val="42"/>
        </w:numPr>
        <w:tabs>
          <w:tab w:val="clear" w:pos="1134"/>
        </w:tabs>
        <w:autoSpaceDE w:val="0"/>
        <w:autoSpaceDN w:val="0"/>
        <w:spacing w:before="121"/>
        <w:ind w:right="751"/>
        <w:jc w:val="left"/>
      </w:pPr>
      <w:proofErr w:type="spellStart"/>
      <w:r w:rsidRPr="00E97217">
        <w:rPr>
          <w:b/>
        </w:rPr>
        <w:t>Numărul</w:t>
      </w:r>
      <w:proofErr w:type="spellEnd"/>
      <w:r w:rsidRPr="00E97217">
        <w:rPr>
          <w:b/>
        </w:rPr>
        <w:t xml:space="preserve"> de </w:t>
      </w:r>
      <w:proofErr w:type="spellStart"/>
      <w:r w:rsidRPr="00E97217">
        <w:rPr>
          <w:b/>
        </w:rPr>
        <w:t>telefon</w:t>
      </w:r>
      <w:proofErr w:type="spellEnd"/>
      <w:r w:rsidRPr="00E97217">
        <w:rPr>
          <w:b/>
        </w:rPr>
        <w:t xml:space="preserve">/fax: </w:t>
      </w:r>
      <w:r>
        <w:t xml:space="preserve">Roman Sergiu </w:t>
      </w:r>
      <w:r w:rsidRPr="00E97217">
        <w:t>078663269</w:t>
      </w:r>
      <w:r w:rsidRPr="00E97217">
        <w:rPr>
          <w:spacing w:val="-58"/>
        </w:rPr>
        <w:t xml:space="preserve"> </w:t>
      </w:r>
      <w:proofErr w:type="spellStart"/>
      <w:r w:rsidRPr="00E97217">
        <w:t>Balica</w:t>
      </w:r>
      <w:proofErr w:type="spellEnd"/>
      <w:r w:rsidRPr="00E97217">
        <w:rPr>
          <w:spacing w:val="-2"/>
        </w:rPr>
        <w:t xml:space="preserve"> </w:t>
      </w:r>
      <w:proofErr w:type="spellStart"/>
      <w:r w:rsidRPr="00E97217">
        <w:t>Simina</w:t>
      </w:r>
      <w:proofErr w:type="spellEnd"/>
      <w:r w:rsidRPr="00E97217">
        <w:rPr>
          <w:spacing w:val="2"/>
        </w:rPr>
        <w:t xml:space="preserve"> </w:t>
      </w:r>
      <w:r w:rsidRPr="00E97217">
        <w:t>079104250</w:t>
      </w:r>
    </w:p>
    <w:p w14:paraId="36338BD2" w14:textId="77777777" w:rsidR="003C4E31" w:rsidRPr="00E97217" w:rsidRDefault="003C4E31" w:rsidP="003C4E31">
      <w:pPr>
        <w:pStyle w:val="a"/>
        <w:widowControl w:val="0"/>
        <w:numPr>
          <w:ilvl w:val="0"/>
          <w:numId w:val="40"/>
        </w:numPr>
        <w:tabs>
          <w:tab w:val="clear" w:pos="1134"/>
          <w:tab w:val="left" w:pos="709"/>
        </w:tabs>
        <w:autoSpaceDE w:val="0"/>
        <w:autoSpaceDN w:val="0"/>
        <w:jc w:val="left"/>
      </w:pPr>
      <w:proofErr w:type="spellStart"/>
      <w:r w:rsidRPr="00E97217">
        <w:rPr>
          <w:b/>
        </w:rPr>
        <w:t>Adresa</w:t>
      </w:r>
      <w:proofErr w:type="spellEnd"/>
      <w:r w:rsidRPr="00E97217">
        <w:rPr>
          <w:b/>
          <w:spacing w:val="-2"/>
        </w:rPr>
        <w:t xml:space="preserve"> </w:t>
      </w:r>
      <w:r w:rsidRPr="00E97217">
        <w:rPr>
          <w:b/>
        </w:rPr>
        <w:t>de</w:t>
      </w:r>
      <w:r w:rsidRPr="00E97217">
        <w:rPr>
          <w:b/>
          <w:spacing w:val="-2"/>
        </w:rPr>
        <w:t xml:space="preserve"> </w:t>
      </w:r>
      <w:r w:rsidRPr="00E97217">
        <w:rPr>
          <w:b/>
        </w:rPr>
        <w:t>e-mail</w:t>
      </w:r>
      <w:r w:rsidRPr="00E97217">
        <w:rPr>
          <w:b/>
          <w:spacing w:val="-1"/>
        </w:rPr>
        <w:t xml:space="preserve"> </w:t>
      </w:r>
      <w:proofErr w:type="spellStart"/>
      <w:r w:rsidRPr="00E97217">
        <w:rPr>
          <w:b/>
        </w:rPr>
        <w:t>și</w:t>
      </w:r>
      <w:proofErr w:type="spellEnd"/>
      <w:r w:rsidRPr="00E97217">
        <w:rPr>
          <w:b/>
          <w:spacing w:val="-2"/>
        </w:rPr>
        <w:t xml:space="preserve"> </w:t>
      </w:r>
      <w:r w:rsidRPr="00E97217">
        <w:rPr>
          <w:b/>
        </w:rPr>
        <w:t>de</w:t>
      </w:r>
      <w:r w:rsidRPr="00E97217">
        <w:rPr>
          <w:b/>
          <w:spacing w:val="-2"/>
        </w:rPr>
        <w:t xml:space="preserve"> </w:t>
      </w:r>
      <w:r w:rsidRPr="00E97217">
        <w:rPr>
          <w:b/>
        </w:rPr>
        <w:t>web</w:t>
      </w:r>
      <w:r w:rsidRPr="00E97217">
        <w:rPr>
          <w:b/>
          <w:spacing w:val="-1"/>
        </w:rPr>
        <w:t xml:space="preserve"> </w:t>
      </w:r>
      <w:proofErr w:type="spellStart"/>
      <w:r w:rsidRPr="00E97217">
        <w:rPr>
          <w:b/>
        </w:rPr>
        <w:t>oficial</w:t>
      </w:r>
      <w:proofErr w:type="spellEnd"/>
      <w:r w:rsidRPr="00E97217">
        <w:rPr>
          <w:b/>
          <w:spacing w:val="-2"/>
        </w:rPr>
        <w:t xml:space="preserve"> </w:t>
      </w:r>
      <w:r w:rsidRPr="00E97217">
        <w:rPr>
          <w:b/>
        </w:rPr>
        <w:t>a</w:t>
      </w:r>
      <w:r w:rsidRPr="00E97217">
        <w:rPr>
          <w:b/>
          <w:spacing w:val="-1"/>
        </w:rPr>
        <w:t xml:space="preserve"> </w:t>
      </w:r>
      <w:proofErr w:type="spellStart"/>
      <w:r w:rsidRPr="00E97217">
        <w:rPr>
          <w:b/>
        </w:rPr>
        <w:t>autorității</w:t>
      </w:r>
      <w:proofErr w:type="spellEnd"/>
      <w:r w:rsidRPr="00E97217">
        <w:rPr>
          <w:b/>
          <w:spacing w:val="-1"/>
        </w:rPr>
        <w:t xml:space="preserve"> </w:t>
      </w:r>
      <w:proofErr w:type="spellStart"/>
      <w:r w:rsidRPr="00E97217">
        <w:rPr>
          <w:b/>
        </w:rPr>
        <w:t>contractante</w:t>
      </w:r>
      <w:proofErr w:type="spellEnd"/>
      <w:r w:rsidRPr="00E97217">
        <w:rPr>
          <w:b/>
        </w:rPr>
        <w:t>:</w:t>
      </w:r>
      <w:r w:rsidRPr="00E97217">
        <w:rPr>
          <w:b/>
          <w:spacing w:val="6"/>
        </w:rPr>
        <w:t xml:space="preserve"> </w:t>
      </w:r>
      <w:hyperlink r:id="rId13">
        <w:r w:rsidRPr="00E97217">
          <w:t>p.lingura@mail.ru</w:t>
        </w:r>
      </w:hyperlink>
    </w:p>
    <w:p w14:paraId="3D70D602" w14:textId="024CA626" w:rsidR="0042474D" w:rsidRPr="003C4E31" w:rsidRDefault="0042474D" w:rsidP="0042474D">
      <w:pPr>
        <w:ind w:firstLine="709"/>
        <w:jc w:val="both"/>
        <w:rPr>
          <w:lang w:val="en-US"/>
        </w:rPr>
      </w:pP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lastRenderedPageBreak/>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lastRenderedPageBreak/>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lastRenderedPageBreak/>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4"/>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proofErr w:type="spellStart"/>
            <w:r w:rsidRPr="0042474D">
              <w:rPr>
                <w:lang w:val="en-US"/>
              </w:rPr>
              <w:t>Prezentul</w:t>
            </w:r>
            <w:proofErr w:type="spellEnd"/>
            <w:r w:rsidRPr="0042474D">
              <w:rPr>
                <w:lang w:val="en-US"/>
              </w:rPr>
              <w:t xml:space="preserve"> contract </w:t>
            </w:r>
            <w:proofErr w:type="spellStart"/>
            <w:r w:rsidRPr="0042474D">
              <w:rPr>
                <w:lang w:val="en-US"/>
              </w:rPr>
              <w:t>este</w:t>
            </w:r>
            <w:proofErr w:type="spellEnd"/>
            <w:r w:rsidRPr="0042474D">
              <w:rPr>
                <w:lang w:val="en-US"/>
              </w:rPr>
              <w:t xml:space="preserve"> </w:t>
            </w:r>
            <w:proofErr w:type="spellStart"/>
            <w:r w:rsidRPr="0042474D">
              <w:rPr>
                <w:lang w:val="en-US"/>
              </w:rPr>
              <w:t>încheiat</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urma</w:t>
            </w:r>
            <w:proofErr w:type="spellEnd"/>
            <w:r w:rsidRPr="0042474D">
              <w:rPr>
                <w:lang w:val="en-US"/>
              </w:rPr>
              <w:t xml:space="preserve"> </w:t>
            </w:r>
            <w:proofErr w:type="spellStart"/>
            <w:r w:rsidRPr="0042474D">
              <w:rPr>
                <w:lang w:val="en-US"/>
              </w:rPr>
              <w:t>procedurii</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nr. ________________ din data___________________, </w:t>
            </w:r>
            <w:proofErr w:type="spellStart"/>
            <w:r w:rsidRPr="0042474D">
              <w:rPr>
                <w:lang w:val="en-US"/>
              </w:rPr>
              <w:t>între</w:t>
            </w:r>
            <w:proofErr w:type="spellEnd"/>
            <w:r w:rsidRPr="0042474D">
              <w:rPr>
                <w:lang w:val="en-US"/>
              </w:rPr>
              <w:t>____________________________________________________</w:t>
            </w:r>
          </w:p>
          <w:p w14:paraId="52B96613" w14:textId="1E36C92C" w:rsidR="00460653" w:rsidRPr="00FF430B" w:rsidRDefault="00945257" w:rsidP="00385C85">
            <w:pPr>
              <w:tabs>
                <w:tab w:val="left" w:pos="567"/>
                <w:tab w:val="right" w:pos="10205"/>
              </w:tabs>
              <w:jc w:val="both"/>
            </w:pPr>
            <w:r>
              <w:t>Primăria comunei Lingura raionul Cantemir</w:t>
            </w:r>
            <w:r w:rsidR="00460653" w:rsidRPr="00FF430B">
              <w:t>, cu sediul în</w:t>
            </w:r>
            <w:r w:rsidR="007818C8">
              <w:t xml:space="preserve"> </w:t>
            </w:r>
          </w:p>
          <w:p w14:paraId="6706F85E" w14:textId="1FB4D127"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telefon:</w:t>
            </w:r>
            <w:r w:rsidR="007818C8">
              <w:t xml:space="preserve">, </w:t>
            </w:r>
            <w:r w:rsidR="009157BF" w:rsidRPr="0042474D">
              <w:rPr>
                <w:lang w:val="en-US"/>
              </w:rPr>
              <w:t>IDNO</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proofErr w:type="spellStart"/>
            <w:r w:rsidRPr="0042474D">
              <w:rPr>
                <w:lang w:val="en-US"/>
              </w:rPr>
              <w:t>telefon</w:t>
            </w:r>
            <w:proofErr w:type="spellEnd"/>
            <w:r w:rsidRPr="0042474D">
              <w:rPr>
                <w:lang w:val="en-US"/>
              </w:rPr>
              <w:t>: ______________, fax: _____________,</w:t>
            </w:r>
            <w:r w:rsidR="00DF4DCF" w:rsidRPr="0042474D">
              <w:rPr>
                <w:lang w:val="en-US"/>
              </w:rPr>
              <w:t xml:space="preserve"> </w:t>
            </w:r>
            <w:r w:rsidR="009157BF" w:rsidRPr="0042474D">
              <w:rPr>
                <w:lang w:val="en-US"/>
              </w:rPr>
              <w:t>IDNO</w:t>
            </w:r>
            <w:r w:rsidRPr="0042474D">
              <w:rPr>
                <w:lang w:val="en-US"/>
              </w:rPr>
              <w:t xml:space="preserve">________________ </w:t>
            </w:r>
            <w:proofErr w:type="spellStart"/>
            <w:r w:rsidRPr="0042474D">
              <w:rPr>
                <w:lang w:val="en-US"/>
              </w:rPr>
              <w:t>autorizat</w:t>
            </w:r>
            <w:proofErr w:type="spellEnd"/>
            <w:r w:rsidRPr="0042474D">
              <w:rPr>
                <w:lang w:val="en-US"/>
              </w:rPr>
              <w:t xml:space="preserve"> </w:t>
            </w:r>
            <w:proofErr w:type="spellStart"/>
            <w:r w:rsidRPr="0042474D">
              <w:rPr>
                <w:lang w:val="en-US"/>
              </w:rPr>
              <w:t>pentru</w:t>
            </w:r>
            <w:proofErr w:type="spellEnd"/>
            <w:r w:rsidRPr="0042474D">
              <w:rPr>
                <w:lang w:val="en-US"/>
              </w:rPr>
              <w:t xml:space="preserve"> </w:t>
            </w:r>
            <w:proofErr w:type="spellStart"/>
            <w:r w:rsidRPr="0042474D">
              <w:rPr>
                <w:lang w:val="en-US"/>
              </w:rPr>
              <w:t>activitatea</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construcţii</w:t>
            </w:r>
            <w:proofErr w:type="spellEnd"/>
            <w:r w:rsidRPr="0042474D">
              <w:rPr>
                <w:lang w:val="en-US"/>
              </w:rPr>
              <w:t xml:space="preserve">: </w:t>
            </w:r>
            <w:proofErr w:type="spellStart"/>
            <w:r w:rsidRPr="0042474D">
              <w:rPr>
                <w:lang w:val="en-US"/>
              </w:rPr>
              <w:t>autorizaţia</w:t>
            </w:r>
            <w:proofErr w:type="spellEnd"/>
            <w:r w:rsidRPr="0042474D">
              <w:rPr>
                <w:lang w:val="en-US"/>
              </w:rPr>
              <w:t xml:space="preserve"> nr. _______ </w:t>
            </w:r>
            <w:r w:rsidR="0016369C" w:rsidRPr="0042474D">
              <w:rPr>
                <w:lang w:val="en-US"/>
              </w:rPr>
              <w:t>din „</w:t>
            </w:r>
            <w:r w:rsidRPr="0042474D">
              <w:rPr>
                <w:lang w:val="en-US"/>
              </w:rPr>
              <w:t xml:space="preserve">__”______________20__, </w:t>
            </w:r>
            <w:proofErr w:type="spellStart"/>
            <w:r w:rsidRPr="0042474D">
              <w:rPr>
                <w:lang w:val="en-US"/>
              </w:rPr>
              <w:t>eliberată</w:t>
            </w:r>
            <w:proofErr w:type="spellEnd"/>
            <w:r w:rsidRPr="0042474D">
              <w:rPr>
                <w:lang w:val="en-US"/>
              </w:rPr>
              <w:t xml:space="preserve"> de __________________,pe un </w:t>
            </w:r>
            <w:proofErr w:type="spellStart"/>
            <w:r w:rsidRPr="0042474D">
              <w:rPr>
                <w:lang w:val="en-US"/>
              </w:rPr>
              <w:t>termen</w:t>
            </w:r>
            <w:proofErr w:type="spellEnd"/>
            <w:r w:rsidRPr="0042474D">
              <w:rPr>
                <w:lang w:val="en-US"/>
              </w:rPr>
              <w:t xml:space="preserve"> de ____</w:t>
            </w:r>
            <w:r w:rsidR="0016369C" w:rsidRPr="0042474D">
              <w:rPr>
                <w:lang w:val="en-US"/>
              </w:rPr>
              <w:t xml:space="preserve"> ani, </w:t>
            </w:r>
            <w:proofErr w:type="spellStart"/>
            <w:r w:rsidR="0016369C" w:rsidRPr="0042474D">
              <w:rPr>
                <w:lang w:val="en-US"/>
              </w:rPr>
              <w:t>pentru</w:t>
            </w:r>
            <w:proofErr w:type="spellEnd"/>
            <w:r w:rsidR="0016369C" w:rsidRPr="0042474D">
              <w:rPr>
                <w:lang w:val="en-US"/>
              </w:rPr>
              <w:t xml:space="preserve"> </w:t>
            </w:r>
            <w:proofErr w:type="spellStart"/>
            <w:r w:rsidR="0016369C" w:rsidRPr="0042474D">
              <w:rPr>
                <w:lang w:val="en-US"/>
              </w:rPr>
              <w:t>genurile</w:t>
            </w:r>
            <w:proofErr w:type="spellEnd"/>
            <w:r w:rsidR="0016369C" w:rsidRPr="0042474D">
              <w:rPr>
                <w:lang w:val="en-US"/>
              </w:rPr>
              <w:t xml:space="preserve"> de </w:t>
            </w:r>
            <w:proofErr w:type="spellStart"/>
            <w:r w:rsidRPr="0042474D">
              <w:rPr>
                <w:lang w:val="en-US"/>
              </w:rPr>
              <w:t>activitate</w:t>
            </w:r>
            <w:proofErr w:type="spellEnd"/>
            <w:r w:rsidRPr="0042474D">
              <w:rPr>
                <w:lang w:val="en-US"/>
              </w:rPr>
              <w:t>___________________________________,</w:t>
            </w:r>
            <w:r w:rsidR="00CD0EA7" w:rsidRPr="0042474D">
              <w:rPr>
                <w:lang w:val="en-US"/>
              </w:rPr>
              <w:t xml:space="preserve"> </w:t>
            </w:r>
            <w:proofErr w:type="spellStart"/>
            <w:r w:rsidR="00CD0EA7" w:rsidRPr="0042474D">
              <w:rPr>
                <w:lang w:val="en-US"/>
              </w:rPr>
              <w:t>reprezentat</w:t>
            </w:r>
            <w:proofErr w:type="spellEnd"/>
            <w:r w:rsidR="00CD0EA7" w:rsidRPr="0042474D">
              <w:rPr>
                <w:lang w:val="en-US"/>
              </w:rPr>
              <w:t xml:space="preserve"> </w:t>
            </w:r>
            <w:proofErr w:type="spellStart"/>
            <w:r w:rsidR="00CD0EA7" w:rsidRPr="0042474D">
              <w:rPr>
                <w:lang w:val="en-US"/>
              </w:rPr>
              <w:t>prin</w:t>
            </w:r>
            <w:proofErr w:type="spellEnd"/>
            <w:r w:rsidR="00CD0EA7" w:rsidRPr="0042474D">
              <w:rPr>
                <w:lang w:val="en-US"/>
              </w:rPr>
              <w:t xml:space="preserve"> </w:t>
            </w:r>
            <w:r w:rsidRPr="0042474D">
              <w:rPr>
                <w:lang w:val="en-US"/>
              </w:rPr>
              <w:t>__________________</w:t>
            </w:r>
            <w:r w:rsidR="00CD0EA7" w:rsidRPr="0042474D">
              <w:rPr>
                <w:lang w:val="en-US"/>
              </w:rPr>
              <w:t>__________________</w:t>
            </w:r>
            <w:r w:rsidRPr="0042474D">
              <w:rPr>
                <w:lang w:val="en-US"/>
              </w:rPr>
              <w:t xml:space="preserve">_, </w:t>
            </w:r>
            <w:proofErr w:type="spellStart"/>
            <w:r w:rsidRPr="0042474D">
              <w:rPr>
                <w:lang w:val="en-US"/>
              </w:rPr>
              <w:t>în</w:t>
            </w:r>
            <w:proofErr w:type="spellEnd"/>
            <w:r w:rsidRPr="0042474D">
              <w:rPr>
                <w:lang w:val="en-US"/>
              </w:rPr>
              <w:t xml:space="preserve"> </w:t>
            </w:r>
            <w:proofErr w:type="spellStart"/>
            <w:r w:rsidRPr="0042474D">
              <w:rPr>
                <w:lang w:val="en-US"/>
              </w:rPr>
              <w:t>calitate</w:t>
            </w:r>
            <w:proofErr w:type="spellEnd"/>
            <w:r w:rsidR="00CD0EA7" w:rsidRPr="0042474D">
              <w:rPr>
                <w:lang w:val="en-US"/>
              </w:rPr>
              <w:t xml:space="preserve"> de </w:t>
            </w:r>
            <w:proofErr w:type="spellStart"/>
            <w:r w:rsidR="00CD0EA7" w:rsidRPr="0042474D">
              <w:rPr>
                <w:lang w:val="en-US"/>
              </w:rPr>
              <w:t>Antreprenor</w:t>
            </w:r>
            <w:proofErr w:type="spellEnd"/>
            <w:r w:rsidR="00CD0EA7" w:rsidRPr="0042474D">
              <w:rPr>
                <w:lang w:val="en-US"/>
              </w:rPr>
              <w:t xml:space="preserve">, pe de </w:t>
            </w:r>
            <w:proofErr w:type="spellStart"/>
            <w:r w:rsidR="00CD0EA7" w:rsidRPr="0042474D">
              <w:rPr>
                <w:lang w:val="en-US"/>
              </w:rPr>
              <w:t>altă</w:t>
            </w:r>
            <w:proofErr w:type="spellEnd"/>
            <w:r w:rsidR="00CD0EA7" w:rsidRPr="0042474D">
              <w:rPr>
                <w:lang w:val="en-US"/>
              </w:rPr>
              <w:t xml:space="preserve"> </w:t>
            </w:r>
            <w:proofErr w:type="spellStart"/>
            <w:r w:rsidR="00CD0EA7" w:rsidRPr="0042474D">
              <w:rPr>
                <w:lang w:val="en-US"/>
              </w:rPr>
              <w:t>parte</w:t>
            </w:r>
            <w:proofErr w:type="spellEnd"/>
            <w:r w:rsidR="00CD0EA7" w:rsidRPr="0042474D">
              <w:rPr>
                <w:lang w:val="en-US"/>
              </w:rPr>
              <w:t>.</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w:t>
            </w:r>
            <w:proofErr w:type="spellStart"/>
            <w:r w:rsidRPr="0042474D">
              <w:rPr>
                <w:sz w:val="20"/>
                <w:szCs w:val="20"/>
                <w:lang w:val="en-US"/>
              </w:rPr>
              <w:t>numele</w:t>
            </w:r>
            <w:proofErr w:type="spellEnd"/>
            <w:r w:rsidRPr="0042474D">
              <w:rPr>
                <w:sz w:val="20"/>
                <w:szCs w:val="20"/>
                <w:lang w:val="en-US"/>
              </w:rPr>
              <w:t xml:space="preserve"> </w:t>
            </w:r>
            <w:proofErr w:type="spellStart"/>
            <w:r w:rsidRPr="0042474D">
              <w:rPr>
                <w:sz w:val="20"/>
                <w:szCs w:val="20"/>
                <w:lang w:val="en-US"/>
              </w:rPr>
              <w:t>şi</w:t>
            </w:r>
            <w:proofErr w:type="spellEnd"/>
            <w:r w:rsidR="005D4B79" w:rsidRPr="0042474D">
              <w:rPr>
                <w:sz w:val="20"/>
                <w:szCs w:val="20"/>
                <w:lang w:val="en-US"/>
              </w:rPr>
              <w:t xml:space="preserve"> </w:t>
            </w:r>
            <w:proofErr w:type="spellStart"/>
            <w:r w:rsidRPr="0042474D">
              <w:rPr>
                <w:sz w:val="20"/>
                <w:szCs w:val="20"/>
                <w:lang w:val="en-US"/>
              </w:rPr>
              <w:t>funcţia</w:t>
            </w:r>
            <w:proofErr w:type="spellEnd"/>
            <w:r w:rsidRPr="0042474D">
              <w:rPr>
                <w:sz w:val="20"/>
                <w:szCs w:val="20"/>
                <w:lang w:val="en-US"/>
              </w:rPr>
              <w:t xml:space="preserve"> </w:t>
            </w:r>
            <w:proofErr w:type="spellStart"/>
            <w:r w:rsidRPr="0042474D">
              <w:rPr>
                <w:sz w:val="20"/>
                <w:szCs w:val="20"/>
                <w:lang w:val="en-US"/>
              </w:rPr>
              <w:t>conducătorului</w:t>
            </w:r>
            <w:proofErr w:type="spellEnd"/>
            <w:r w:rsidRPr="0042474D">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F298B28" w:rsidR="00460653" w:rsidRPr="000A6A2D" w:rsidRDefault="00A156C0" w:rsidP="00710430">
            <w:pPr>
              <w:ind w:right="567"/>
              <w:rPr>
                <w:b/>
                <w:bCs/>
                <w:noProof w:val="0"/>
                <w:sz w:val="28"/>
                <w:szCs w:val="28"/>
                <w:u w:val="single"/>
                <w:lang w:val="en-US"/>
              </w:rPr>
            </w:pPr>
            <w:r w:rsidRPr="00FF430B">
              <w:t xml:space="preserve">1.1. </w:t>
            </w:r>
            <w:r w:rsidR="00460653" w:rsidRPr="00FF430B">
              <w:t xml:space="preserve">Antreprenorul se obligă să execute </w:t>
            </w:r>
            <w:r w:rsidR="00337AED" w:rsidRPr="00266396">
              <w:rPr>
                <w:b/>
                <w:shd w:val="clear" w:color="auto" w:fill="FFFFFF" w:themeFill="background1"/>
                <w:lang w:eastAsia="ru-RU"/>
              </w:rPr>
              <w:t xml:space="preserve"> </w:t>
            </w:r>
            <w:r w:rsidR="0028200B" w:rsidRPr="00942630">
              <w:rPr>
                <w:b/>
                <w:bCs/>
                <w:sz w:val="28"/>
                <w:szCs w:val="28"/>
              </w:rPr>
              <w:t>achizitionarea lucrărilor de reparatie a unei portiuni de drum in s.Craciun, com Lingura</w:t>
            </w:r>
            <w:r w:rsidR="00710430" w:rsidRPr="000A6A2D">
              <w:t>,</w:t>
            </w:r>
            <w:r w:rsidR="00710430">
              <w:t xml:space="preserve"> </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3F413A1"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2.1. </w:t>
            </w:r>
            <w:proofErr w:type="spellStart"/>
            <w:r w:rsidR="00460653" w:rsidRPr="0042474D">
              <w:rPr>
                <w:lang w:val="en-US"/>
              </w:rPr>
              <w:t>Durata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contractate</w:t>
            </w:r>
            <w:proofErr w:type="spellEnd"/>
            <w:r w:rsidR="00460653" w:rsidRPr="0042474D">
              <w:rPr>
                <w:lang w:val="en-US"/>
              </w:rPr>
              <w:t xml:space="preserve"> </w:t>
            </w:r>
            <w:proofErr w:type="spellStart"/>
            <w:r w:rsidR="00B12F0C">
              <w:rPr>
                <w:lang w:val="en-US"/>
              </w:rPr>
              <w:t>pina</w:t>
            </w:r>
            <w:proofErr w:type="spellEnd"/>
            <w:r w:rsidR="00B12F0C">
              <w:rPr>
                <w:lang w:val="en-US"/>
              </w:rPr>
              <w:t xml:space="preserve"> la </w:t>
            </w:r>
            <w:r w:rsidR="002C66A2">
              <w:rPr>
                <w:lang w:val="en-US"/>
              </w:rPr>
              <w:t>3</w:t>
            </w:r>
            <w:r w:rsidR="00025485">
              <w:rPr>
                <w:lang w:val="en-US"/>
              </w:rPr>
              <w:t xml:space="preserve"> </w:t>
            </w:r>
            <w:proofErr w:type="spellStart"/>
            <w:r w:rsidR="00025485">
              <w:rPr>
                <w:lang w:val="en-US"/>
              </w:rPr>
              <w:t>lun</w:t>
            </w:r>
            <w:r w:rsidR="002C66A2">
              <w:rPr>
                <w:lang w:val="en-US"/>
              </w:rPr>
              <w:t>i</w:t>
            </w:r>
            <w:proofErr w:type="spellEnd"/>
            <w:r w:rsidR="00B12F0C">
              <w:rPr>
                <w:lang w:val="en-US"/>
              </w:rPr>
              <w:t xml:space="preserve"> </w:t>
            </w:r>
            <w:r w:rsidR="007B2078">
              <w:rPr>
                <w:lang w:val="en-US"/>
              </w:rPr>
              <w:t xml:space="preserve">de la </w:t>
            </w:r>
            <w:proofErr w:type="spellStart"/>
            <w:r w:rsidR="007B2078">
              <w:rPr>
                <w:lang w:val="en-US"/>
              </w:rPr>
              <w:t>semnarea</w:t>
            </w:r>
            <w:proofErr w:type="spellEnd"/>
            <w:r w:rsidR="007B2078">
              <w:rPr>
                <w:lang w:val="en-US"/>
              </w:rPr>
              <w:t xml:space="preserve"> </w:t>
            </w:r>
            <w:proofErr w:type="spellStart"/>
            <w:r w:rsidR="007B2078">
              <w:rPr>
                <w:lang w:val="en-US"/>
              </w:rPr>
              <w:t>contractului</w:t>
            </w:r>
            <w:proofErr w:type="spellEnd"/>
            <w:r w:rsidR="007B2078">
              <w:rPr>
                <w:lang w:val="en-US"/>
              </w:rPr>
              <w:t>,</w:t>
            </w:r>
            <w:r w:rsid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începere</w:t>
            </w:r>
            <w:proofErr w:type="spellEnd"/>
            <w:r w:rsidR="00460653" w:rsidRPr="0042474D">
              <w:rPr>
                <w:lang w:val="en-US"/>
              </w:rPr>
              <w:t xml:space="preserve"> a </w:t>
            </w:r>
            <w:proofErr w:type="spellStart"/>
            <w:r w:rsidR="00460653" w:rsidRPr="0042474D">
              <w:rPr>
                <w:lang w:val="en-US"/>
              </w:rPr>
              <w:t>execuţiei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asigurării</w:t>
            </w:r>
            <w:proofErr w:type="spellEnd"/>
            <w:r w:rsidR="00460653" w:rsidRPr="0042474D">
              <w:rPr>
                <w:lang w:val="en-US"/>
              </w:rPr>
              <w:t xml:space="preserve"> </w:t>
            </w:r>
            <w:proofErr w:type="spellStart"/>
            <w:r w:rsidR="00460653" w:rsidRPr="0042474D">
              <w:rPr>
                <w:lang w:val="en-US"/>
              </w:rPr>
              <w:t>lucrului</w:t>
            </w:r>
            <w:proofErr w:type="spellEnd"/>
            <w:r w:rsidR="00460653" w:rsidRPr="0042474D">
              <w:rPr>
                <w:lang w:val="en-US"/>
              </w:rPr>
              <w:t xml:space="preserve"> </w:t>
            </w:r>
            <w:proofErr w:type="spellStart"/>
            <w:r w:rsidR="00460653" w:rsidRPr="0042474D">
              <w:rPr>
                <w:lang w:val="en-US"/>
              </w:rPr>
              <w:t>ritmic</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r w:rsidR="005D4B79" w:rsidRPr="0042474D">
              <w:rPr>
                <w:lang w:val="en-US"/>
              </w:rPr>
              <w:t>-</w:t>
            </w:r>
            <w:r w:rsidR="00460653" w:rsidRPr="0042474D">
              <w:rPr>
                <w:lang w:val="en-US"/>
              </w:rPr>
              <w:t>ordonatorul</w:t>
            </w:r>
            <w:proofErr w:type="spellEnd"/>
            <w:r w:rsidR="00460653" w:rsidRPr="0042474D">
              <w:rPr>
                <w:lang w:val="en-US"/>
              </w:rPr>
              <w:t xml:space="preserve"> de </w:t>
            </w:r>
            <w:proofErr w:type="spellStart"/>
            <w:r w:rsidR="00460653" w:rsidRPr="0042474D">
              <w:rPr>
                <w:lang w:val="en-US"/>
              </w:rPr>
              <w:t>credite</w:t>
            </w:r>
            <w:proofErr w:type="spellEnd"/>
            <w:r w:rsidR="00460653" w:rsidRPr="0042474D">
              <w:rPr>
                <w:lang w:val="en-US"/>
              </w:rPr>
              <w:t>.</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2.2.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conform </w:t>
            </w:r>
            <w:proofErr w:type="spellStart"/>
            <w:r w:rsidR="00460653" w:rsidRPr="0042474D">
              <w:rPr>
                <w:lang w:val="en-US"/>
              </w:rPr>
              <w:t>specificaţiei</w:t>
            </w:r>
            <w:proofErr w:type="spellEnd"/>
            <w:r w:rsidR="00460653" w:rsidRPr="0042474D">
              <w:rPr>
                <w:lang w:val="en-US"/>
              </w:rPr>
              <w:t xml:space="preserve"> din </w:t>
            </w:r>
            <w:proofErr w:type="spellStart"/>
            <w:r w:rsidR="00460653" w:rsidRPr="0042474D">
              <w:rPr>
                <w:lang w:val="en-US"/>
              </w:rPr>
              <w:t>anexa</w:t>
            </w:r>
            <w:proofErr w:type="spellEnd"/>
            <w:r w:rsidR="00460653" w:rsidRPr="0042474D">
              <w:rPr>
                <w:lang w:val="en-US"/>
              </w:rPr>
              <w:t xml:space="preserve"> </w:t>
            </w:r>
            <w:r w:rsidR="009157BF" w:rsidRPr="0042474D">
              <w:rPr>
                <w:lang w:val="en-US"/>
              </w:rPr>
              <w:t xml:space="preserve">la </w:t>
            </w:r>
            <w:proofErr w:type="spellStart"/>
            <w:r w:rsidR="00460653" w:rsidRPr="0042474D">
              <w:rPr>
                <w:lang w:val="en-US"/>
              </w:rPr>
              <w:t>prezentul</w:t>
            </w:r>
            <w:proofErr w:type="spellEnd"/>
            <w:r w:rsidR="00460653" w:rsidRPr="0042474D">
              <w:rPr>
                <w:lang w:val="en-US"/>
              </w:rPr>
              <w:t xml:space="preserve">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fi </w:t>
            </w:r>
            <w:proofErr w:type="spellStart"/>
            <w:r w:rsidR="00460653" w:rsidRPr="0042474D">
              <w:rPr>
                <w:lang w:val="en-US"/>
              </w:rPr>
              <w:t>prelungită</w:t>
            </w:r>
            <w:proofErr w:type="spellEnd"/>
            <w:r w:rsidR="00460653" w:rsidRPr="0042474D">
              <w:rPr>
                <w:lang w:val="en-US"/>
              </w:rPr>
              <w:t xml:space="preserve"> </w:t>
            </w:r>
            <w:proofErr w:type="spellStart"/>
            <w:r w:rsidR="00EB65F6" w:rsidRPr="0042474D">
              <w:rPr>
                <w:lang w:val="en-US"/>
              </w:rPr>
              <w:t>sau</w:t>
            </w:r>
            <w:proofErr w:type="spellEnd"/>
            <w:r w:rsidR="00EB65F6" w:rsidRPr="0042474D">
              <w:rPr>
                <w:lang w:val="en-US"/>
              </w:rPr>
              <w:t xml:space="preserve"> </w:t>
            </w:r>
            <w:proofErr w:type="spellStart"/>
            <w:r w:rsidR="00EB65F6" w:rsidRPr="0042474D">
              <w:rPr>
                <w:lang w:val="en-US"/>
              </w:rPr>
              <w:t>suspendată</w:t>
            </w:r>
            <w:proofErr w:type="spellEnd"/>
            <w:r w:rsidR="00EB65F6"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constrângerea</w:t>
            </w:r>
            <w:proofErr w:type="spellEnd"/>
            <w:r w:rsidR="00460653" w:rsidRPr="0042474D">
              <w:rPr>
                <w:lang w:val="en-US"/>
              </w:rPr>
              <w:t xml:space="preserve"> </w:t>
            </w:r>
            <w:proofErr w:type="spellStart"/>
            <w:r w:rsidR="00460653" w:rsidRPr="0042474D">
              <w:rPr>
                <w:lang w:val="en-US"/>
              </w:rPr>
              <w:t>activităţii</w:t>
            </w:r>
            <w:proofErr w:type="spellEnd"/>
            <w:r w:rsidR="00460653" w:rsidRPr="0042474D">
              <w:rPr>
                <w:lang w:val="en-US"/>
              </w:rPr>
              <w:t xml:space="preserve"> se </w:t>
            </w:r>
            <w:proofErr w:type="spellStart"/>
            <w:r w:rsidR="00460653" w:rsidRPr="0042474D">
              <w:rPr>
                <w:lang w:val="en-US"/>
              </w:rPr>
              <w:t>datorează</w:t>
            </w:r>
            <w:proofErr w:type="spellEnd"/>
            <w:r w:rsidR="00460653" w:rsidRPr="0042474D">
              <w:rPr>
                <w:lang w:val="en-US"/>
              </w:rPr>
              <w:t xml:space="preserve"> </w:t>
            </w:r>
            <w:proofErr w:type="spellStart"/>
            <w:r w:rsidR="00460653" w:rsidRPr="0042474D">
              <w:rPr>
                <w:lang w:val="en-US"/>
              </w:rPr>
              <w:t>următoarelor</w:t>
            </w:r>
            <w:proofErr w:type="spellEnd"/>
            <w:r w:rsidR="00460653" w:rsidRPr="0042474D">
              <w:rPr>
                <w:lang w:val="en-US"/>
              </w:rPr>
              <w:t xml:space="preserve"> </w:t>
            </w:r>
            <w:proofErr w:type="spellStart"/>
            <w:r w:rsidR="00460653" w:rsidRPr="0042474D">
              <w:rPr>
                <w:lang w:val="en-US"/>
              </w:rPr>
              <w:t>cauze</w:t>
            </w:r>
            <w:proofErr w:type="spellEnd"/>
            <w:r w:rsidR="00460653" w:rsidRPr="0042474D">
              <w:rPr>
                <w:lang w:val="en-US"/>
              </w:rPr>
              <w:t>:</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 xml:space="preserve">Conform </w:t>
            </w:r>
            <w:proofErr w:type="spellStart"/>
            <w:r w:rsidR="00460653" w:rsidRPr="0042474D">
              <w:rPr>
                <w:lang w:val="en-US"/>
              </w:rPr>
              <w:t>dispoziţiei</w:t>
            </w:r>
            <w:proofErr w:type="spellEnd"/>
            <w:r w:rsidR="00460653" w:rsidRPr="0042474D">
              <w:rPr>
                <w:lang w:val="en-US"/>
              </w:rPr>
              <w:t xml:space="preserve"> </w:t>
            </w:r>
            <w:proofErr w:type="spellStart"/>
            <w:r w:rsidR="00460653" w:rsidRPr="0042474D">
              <w:rPr>
                <w:lang w:val="en-US"/>
              </w:rPr>
              <w:t>scrise</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sista</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ale </w:t>
            </w:r>
            <w:proofErr w:type="spellStart"/>
            <w:r w:rsidR="00460653" w:rsidRPr="0042474D">
              <w:rPr>
                <w:lang w:val="en-US"/>
              </w:rPr>
              <w:t>acestora</w:t>
            </w:r>
            <w:proofErr w:type="spellEnd"/>
            <w:r w:rsidR="00460653" w:rsidRPr="0042474D">
              <w:rPr>
                <w:lang w:val="en-US"/>
              </w:rPr>
              <w:t xml:space="preserve"> pe o </w:t>
            </w:r>
            <w:proofErr w:type="spellStart"/>
            <w:r w:rsidR="00460653" w:rsidRPr="0042474D">
              <w:rPr>
                <w:lang w:val="en-US"/>
              </w:rPr>
              <w:t>durată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necesar</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proteja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mod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aşa</w:t>
            </w:r>
            <w:proofErr w:type="spellEnd"/>
            <w:r w:rsidR="00460653" w:rsidRPr="0042474D">
              <w:rPr>
                <w:lang w:val="en-US"/>
              </w:rPr>
              <w:t xml:space="preserve"> cum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dispune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generate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din </w:t>
            </w:r>
            <w:proofErr w:type="spellStart"/>
            <w:r w:rsidR="00460653" w:rsidRPr="0042474D">
              <w:rPr>
                <w:lang w:val="en-US"/>
              </w:rPr>
              <w:t>ele</w:t>
            </w:r>
            <w:proofErr w:type="spellEnd"/>
            <w:r w:rsidR="00460653" w:rsidRPr="0042474D">
              <w:rPr>
                <w:lang w:val="en-US"/>
              </w:rPr>
              <w:t xml:space="preserve">, din </w:t>
            </w:r>
            <w:proofErr w:type="spellStart"/>
            <w:r w:rsidR="00460653" w:rsidRPr="0042474D">
              <w:rPr>
                <w:lang w:val="en-US"/>
              </w:rPr>
              <w:t>iniţiativa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suportă</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protejarea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diligenţă</w:t>
            </w:r>
            <w:proofErr w:type="spellEnd"/>
            <w:r w:rsidR="00460653" w:rsidRPr="0042474D">
              <w:rPr>
                <w:lang w:val="en-US"/>
              </w:rPr>
              <w:t>.</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183D79" w:rsidRPr="0042474D">
              <w:rPr>
                <w:lang w:val="en-US"/>
              </w:rPr>
              <w:t>va</w:t>
            </w:r>
            <w:proofErr w:type="spellEnd"/>
            <w:r w:rsidR="00183D79" w:rsidRPr="0042474D">
              <w:rPr>
                <w:lang w:val="en-US"/>
              </w:rPr>
              <w:t xml:space="preserve"> </w:t>
            </w:r>
            <w:proofErr w:type="spellStart"/>
            <w:r w:rsidR="00183D79" w:rsidRPr="0042474D">
              <w:rPr>
                <w:lang w:val="en-US"/>
              </w:rPr>
              <w:t>notifica</w:t>
            </w:r>
            <w:proofErr w:type="spellEnd"/>
            <w:r w:rsidR="00183D79" w:rsidRPr="0042474D">
              <w:rPr>
                <w:lang w:val="en-US"/>
              </w:rPr>
              <w:t xml:space="preserve"> </w:t>
            </w:r>
            <w:proofErr w:type="spellStart"/>
            <w:r w:rsidR="00183D79" w:rsidRPr="0042474D">
              <w:rPr>
                <w:lang w:val="en-US"/>
              </w:rPr>
              <w:t>Beneficiarul</w:t>
            </w:r>
            <w:proofErr w:type="spellEnd"/>
            <w:r w:rsidR="00183D79" w:rsidRPr="0042474D">
              <w:rPr>
                <w:lang w:val="en-US"/>
              </w:rPr>
              <w:t xml:space="preserve"> </w:t>
            </w:r>
            <w:proofErr w:type="spellStart"/>
            <w:r w:rsidR="00183D79" w:rsidRPr="0042474D">
              <w:rPr>
                <w:lang w:val="en-US"/>
              </w:rPr>
              <w:t>că</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îndeplinite</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solicitând</w:t>
            </w:r>
            <w:proofErr w:type="spellEnd"/>
            <w:r w:rsidR="00460653" w:rsidRPr="0042474D">
              <w:rPr>
                <w:lang w:val="en-US"/>
              </w:rPr>
              <w:t xml:space="preserve"> </w:t>
            </w:r>
            <w:proofErr w:type="spellStart"/>
            <w:r w:rsidR="00460653" w:rsidRPr="0042474D">
              <w:rPr>
                <w:lang w:val="en-US"/>
              </w:rPr>
              <w:t>convocarea</w:t>
            </w:r>
            <w:proofErr w:type="spellEnd"/>
            <w:r w:rsidR="00460653" w:rsidRPr="0042474D">
              <w:rPr>
                <w:lang w:val="en-US"/>
              </w:rPr>
              <w:t xml:space="preserve"> </w:t>
            </w:r>
            <w:proofErr w:type="spellStart"/>
            <w:r w:rsidR="00460653" w:rsidRPr="0042474D">
              <w:rPr>
                <w:lang w:val="en-US"/>
              </w:rPr>
              <w:t>comisiei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acestei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3.2</w:t>
            </w:r>
            <w:r w:rsidR="00A156C0" w:rsidRPr="0042474D">
              <w:rPr>
                <w:lang w:val="en-US"/>
              </w:rPr>
              <w:t>.</w:t>
            </w:r>
            <w:r w:rsidR="00460653" w:rsidRPr="0042474D">
              <w:rPr>
                <w:lang w:val="en-US"/>
              </w:rPr>
              <w:t xml:space="preserve">Achitările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efectuate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transfer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facturilor</w:t>
            </w:r>
            <w:proofErr w:type="spellEnd"/>
            <w:r w:rsidR="00460653" w:rsidRPr="0042474D">
              <w:rPr>
                <w:lang w:val="en-US"/>
              </w:rPr>
              <w:t xml:space="preserve"> </w:t>
            </w:r>
            <w:proofErr w:type="spellStart"/>
            <w:r w:rsidR="00460653" w:rsidRPr="0042474D">
              <w:rPr>
                <w:lang w:val="en-US"/>
              </w:rPr>
              <w:t>fiscale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proceselor</w:t>
            </w:r>
            <w:proofErr w:type="spellEnd"/>
            <w:r w:rsidR="00460653" w:rsidRPr="0042474D">
              <w:rPr>
                <w:lang w:val="en-US"/>
              </w:rPr>
              <w:t xml:space="preserve"> </w:t>
            </w:r>
            <w:r w:rsidR="00A156C0" w:rsidRPr="0042474D">
              <w:rPr>
                <w:lang w:val="en-US"/>
              </w:rPr>
              <w:t>–</w:t>
            </w:r>
            <w:r w:rsidR="00460653" w:rsidRPr="0042474D">
              <w:rPr>
                <w:lang w:val="en-US"/>
              </w:rPr>
              <w:t xml:space="preserve"> </w:t>
            </w:r>
            <w:proofErr w:type="spellStart"/>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semnate</w:t>
            </w:r>
            <w:proofErr w:type="spellEnd"/>
            <w:r w:rsidR="00460653" w:rsidRPr="0042474D">
              <w:rPr>
                <w:lang w:val="en-US"/>
              </w:rPr>
              <w:t xml:space="preserve"> </w:t>
            </w:r>
            <w:proofErr w:type="spellStart"/>
            <w:r w:rsidR="00460653" w:rsidRPr="0042474D">
              <w:rPr>
                <w:lang w:val="en-US"/>
              </w:rPr>
              <w:t>şi</w:t>
            </w:r>
            <w:proofErr w:type="spellEnd"/>
            <w:r w:rsidR="00995AF6" w:rsidRPr="0042474D">
              <w:rPr>
                <w:lang w:val="en-US"/>
              </w:rPr>
              <w:t xml:space="preserve"> </w:t>
            </w:r>
            <w:proofErr w:type="spellStart"/>
            <w:r w:rsidR="00995AF6" w:rsidRPr="0042474D">
              <w:rPr>
                <w:lang w:val="en-US"/>
              </w:rPr>
              <w:t>acceptate</w:t>
            </w:r>
            <w:proofErr w:type="spellEnd"/>
            <w:r w:rsidR="00995AF6" w:rsidRPr="0042474D">
              <w:rPr>
                <w:lang w:val="en-US"/>
              </w:rPr>
              <w:t xml:space="preserve"> de </w:t>
            </w:r>
            <w:proofErr w:type="spellStart"/>
            <w:r w:rsidR="00995AF6" w:rsidRPr="0042474D">
              <w:rPr>
                <w:lang w:val="en-US"/>
              </w:rPr>
              <w:t>către</w:t>
            </w:r>
            <w:proofErr w:type="spellEnd"/>
            <w:r w:rsidR="00995AF6" w:rsidRPr="0042474D">
              <w:rPr>
                <w:lang w:val="en-US"/>
              </w:rPr>
              <w:t xml:space="preserve"> </w:t>
            </w:r>
            <w:proofErr w:type="spellStart"/>
            <w:r w:rsidR="00995AF6" w:rsidRPr="0042474D">
              <w:rPr>
                <w:lang w:val="en-US"/>
              </w:rPr>
              <w:t>Beneficiar</w:t>
            </w:r>
            <w:proofErr w:type="spellEnd"/>
            <w:r w:rsidR="00995AF6" w:rsidRPr="0042474D">
              <w:rPr>
                <w:lang w:val="en-US"/>
              </w:rPr>
              <w:t>.</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verifica</w:t>
            </w:r>
            <w:proofErr w:type="spellEnd"/>
            <w:r w:rsidR="00460653" w:rsidRPr="0042474D">
              <w:rPr>
                <w:lang w:val="en-US"/>
              </w:rPr>
              <w:t xml:space="preserve"> </w:t>
            </w:r>
            <w:proofErr w:type="spellStart"/>
            <w:r w:rsidR="00460653" w:rsidRPr="0042474D">
              <w:rPr>
                <w:lang w:val="en-US"/>
              </w:rPr>
              <w:t>procesele</w:t>
            </w:r>
            <w:r w:rsidR="009E719D" w:rsidRPr="0042474D">
              <w:rPr>
                <w:lang w:val="en-US"/>
              </w:rPr>
              <w:t>-</w:t>
            </w:r>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recepție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w:t>
            </w:r>
            <w:r w:rsidR="00684D44" w:rsidRPr="0042474D">
              <w:rPr>
                <w:lang w:val="en-US"/>
              </w:rPr>
              <w:t>…..</w:t>
            </w:r>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calendaristice</w:t>
            </w:r>
            <w:proofErr w:type="spellEnd"/>
            <w:r w:rsidR="00460653" w:rsidRPr="0042474D">
              <w:rPr>
                <w:lang w:val="en-US"/>
              </w:rPr>
              <w:t xml:space="preserve"> de la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de la </w:t>
            </w:r>
            <w:proofErr w:type="spellStart"/>
            <w:r w:rsidR="00460653" w:rsidRPr="0042474D">
              <w:rPr>
                <w:lang w:val="en-US"/>
              </w:rPr>
              <w:t>Antreprenor</w:t>
            </w:r>
            <w:proofErr w:type="spellEnd"/>
            <w:r w:rsidR="00460653" w:rsidRPr="0042474D">
              <w:rPr>
                <w:lang w:val="en-US"/>
              </w:rPr>
              <w:t>.</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 xml:space="preserve">Plata </w:t>
            </w:r>
            <w:proofErr w:type="spellStart"/>
            <w:r w:rsidR="00460653" w:rsidRPr="0042474D">
              <w:rPr>
                <w:lang w:val="en-US"/>
              </w:rPr>
              <w:t>facturii</w:t>
            </w:r>
            <w:proofErr w:type="spellEnd"/>
            <w:r w:rsidR="00460653" w:rsidRPr="0042474D">
              <w:rPr>
                <w:lang w:val="en-US"/>
              </w:rPr>
              <w:t xml:space="preserve"> finale se </w:t>
            </w:r>
            <w:proofErr w:type="spellStart"/>
            <w:r w:rsidR="00460653" w:rsidRPr="0042474D">
              <w:rPr>
                <w:lang w:val="en-US"/>
              </w:rPr>
              <w:t>va</w:t>
            </w:r>
            <w:proofErr w:type="spellEnd"/>
            <w:r w:rsidR="00460653" w:rsidRPr="0042474D">
              <w:rPr>
                <w:lang w:val="en-US"/>
              </w:rPr>
              <w:t xml:space="preserve"> face </w:t>
            </w:r>
            <w:proofErr w:type="spellStart"/>
            <w:r w:rsidR="00460653" w:rsidRPr="0042474D">
              <w:rPr>
                <w:lang w:val="en-US"/>
              </w:rPr>
              <w:t>imediat</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acceptarea</w:t>
            </w:r>
            <w:proofErr w:type="spellEnd"/>
            <w:r w:rsidR="00460653" w:rsidRPr="0042474D">
              <w:rPr>
                <w:lang w:val="en-US"/>
              </w:rPr>
              <w:t xml:space="preserve"> </w:t>
            </w:r>
            <w:proofErr w:type="spellStart"/>
            <w:r w:rsidR="00460653" w:rsidRPr="0042474D">
              <w:rPr>
                <w:lang w:val="en-US"/>
              </w:rPr>
              <w:t>situaţiei</w:t>
            </w:r>
            <w:proofErr w:type="spellEnd"/>
            <w:r w:rsidR="00460653" w:rsidRPr="0042474D">
              <w:rPr>
                <w:lang w:val="en-US"/>
              </w:rPr>
              <w:t xml:space="preserve"> de </w:t>
            </w:r>
            <w:proofErr w:type="spellStart"/>
            <w:r w:rsidR="00460653" w:rsidRPr="0042474D">
              <w:rPr>
                <w:lang w:val="en-US"/>
              </w:rPr>
              <w:t>plată</w:t>
            </w:r>
            <w:proofErr w:type="spellEnd"/>
            <w:r w:rsidR="00460653" w:rsidRPr="0042474D">
              <w:rPr>
                <w:lang w:val="en-US"/>
              </w:rPr>
              <w:t xml:space="preserve"> definitive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se </w:t>
            </w:r>
            <w:proofErr w:type="spellStart"/>
            <w:r w:rsidR="00460653" w:rsidRPr="0042474D">
              <w:rPr>
                <w:lang w:val="en-US"/>
              </w:rPr>
              <w:t>prelungeşte</w:t>
            </w:r>
            <w:proofErr w:type="spellEnd"/>
            <w:r w:rsidR="00460653" w:rsidRPr="0042474D">
              <w:rPr>
                <w:lang w:val="en-US"/>
              </w:rPr>
              <w:t xml:space="preserve"> din </w:t>
            </w:r>
            <w:proofErr w:type="spellStart"/>
            <w:r w:rsidR="00460653" w:rsidRPr="0042474D">
              <w:rPr>
                <w:lang w:val="en-US"/>
              </w:rPr>
              <w:t>diferite</w:t>
            </w:r>
            <w:proofErr w:type="spellEnd"/>
            <w:r w:rsidR="00460653" w:rsidRPr="0042474D">
              <w:rPr>
                <w:lang w:val="en-US"/>
              </w:rPr>
              <w:t xml:space="preserve"> motive,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special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eventuale</w:t>
            </w:r>
            <w:proofErr w:type="spellEnd"/>
            <w:r w:rsidR="00460653" w:rsidRPr="0042474D">
              <w:rPr>
                <w:lang w:val="en-US"/>
              </w:rPr>
              <w:t xml:space="preserve"> </w:t>
            </w:r>
            <w:proofErr w:type="spellStart"/>
            <w:r w:rsidR="00460653" w:rsidRPr="0042474D">
              <w:rPr>
                <w:lang w:val="en-US"/>
              </w:rPr>
              <w:t>litigii</w:t>
            </w:r>
            <w:proofErr w:type="spellEnd"/>
            <w:r w:rsidR="00460653" w:rsidRPr="0042474D">
              <w:rPr>
                <w:lang w:val="en-US"/>
              </w:rPr>
              <w:t xml:space="preserve">, </w:t>
            </w:r>
            <w:proofErr w:type="spellStart"/>
            <w:r w:rsidR="00460653" w:rsidRPr="0042474D">
              <w:rPr>
                <w:lang w:val="en-US"/>
              </w:rPr>
              <w:t>contravaloarea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care n</w:t>
            </w:r>
            <w:r w:rsidR="00183D79" w:rsidRPr="0042474D">
              <w:rPr>
                <w:lang w:val="en-US"/>
              </w:rPr>
              <w:t>u su</w:t>
            </w:r>
            <w:r w:rsidR="00460653" w:rsidRPr="0042474D">
              <w:rPr>
                <w:lang w:val="en-US"/>
              </w:rPr>
              <w:t xml:space="preserve">nt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litigiu</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plătită</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lastRenderedPageBreak/>
              <w:t>3.5</w:t>
            </w:r>
            <w:r w:rsidR="00A156C0" w:rsidRPr="0042474D">
              <w:rPr>
                <w:lang w:val="en-US"/>
              </w:rPr>
              <w:t>.</w:t>
            </w:r>
            <w:r w:rsidR="00460653" w:rsidRPr="0042474D">
              <w:rPr>
                <w:lang w:val="en-US"/>
              </w:rPr>
              <w:t xml:space="preserve">Lucrările nu </w:t>
            </w:r>
            <w:proofErr w:type="spellStart"/>
            <w:r w:rsidR="00183D79" w:rsidRPr="0042474D">
              <w:rPr>
                <w:lang w:val="en-US"/>
              </w:rPr>
              <w:t>vor</w:t>
            </w:r>
            <w:proofErr w:type="spellEnd"/>
            <w:r w:rsidR="00183D79" w:rsidRPr="0042474D">
              <w:rPr>
                <w:lang w:val="en-US"/>
              </w:rPr>
              <w:t xml:space="preserve"> fi considerate </w:t>
            </w:r>
            <w:proofErr w:type="spellStart"/>
            <w:r w:rsidR="00183D79" w:rsidRPr="0042474D">
              <w:rPr>
                <w:lang w:val="en-US"/>
              </w:rPr>
              <w:t>finalizate</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183D79" w:rsidRPr="0042474D">
              <w:rPr>
                <w:lang w:val="en-US"/>
              </w:rPr>
              <w:t xml:space="preserve"> </w:t>
            </w:r>
            <w:proofErr w:type="spellStart"/>
            <w:r w:rsidR="00183D79" w:rsidRPr="0042474D">
              <w:rPr>
                <w:lang w:val="en-US"/>
              </w:rPr>
              <w:t>câ</w:t>
            </w:r>
            <w:r w:rsidR="00460653" w:rsidRPr="0042474D">
              <w:rPr>
                <w:lang w:val="en-US"/>
              </w:rPr>
              <w:t>nd</w:t>
            </w:r>
            <w:proofErr w:type="spellEnd"/>
            <w:r w:rsidR="00460653" w:rsidRPr="0042474D">
              <w:rPr>
                <w:lang w:val="en-US"/>
              </w:rPr>
              <w:t xml:space="preserve"> </w:t>
            </w:r>
            <w:proofErr w:type="spellStart"/>
            <w:r w:rsidR="00460653" w:rsidRPr="0042474D">
              <w:rPr>
                <w:lang w:val="en-US"/>
              </w:rPr>
              <w:t>procesul</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semnat</w:t>
            </w:r>
            <w:proofErr w:type="spellEnd"/>
            <w:r w:rsidR="00460653" w:rsidRPr="0042474D">
              <w:rPr>
                <w:lang w:val="en-US"/>
              </w:rPr>
              <w:t xml:space="preserve"> de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confirmă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r w:rsidR="00A946E0" w:rsidRPr="0042474D">
              <w:rPr>
                <w:lang w:val="en-US"/>
              </w:rPr>
              <w:t xml:space="preserve">conform </w:t>
            </w:r>
            <w:proofErr w:type="spellStart"/>
            <w:r w:rsidR="00A946E0" w:rsidRPr="0042474D">
              <w:rPr>
                <w:lang w:val="en-US"/>
              </w:rPr>
              <w:t>contractului</w:t>
            </w:r>
            <w:proofErr w:type="spellEnd"/>
            <w:r w:rsidR="00A946E0" w:rsidRPr="0042474D">
              <w:rPr>
                <w:lang w:val="en-US"/>
              </w:rPr>
              <w:t>.</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t>3.6</w:t>
            </w:r>
            <w:r w:rsidR="00A227F2" w:rsidRPr="0042474D">
              <w:rPr>
                <w:lang w:val="en-US"/>
              </w:rPr>
              <w:t xml:space="preserve">.Garanţia de </w:t>
            </w:r>
            <w:proofErr w:type="spellStart"/>
            <w:r w:rsidR="00A227F2" w:rsidRPr="0042474D">
              <w:rPr>
                <w:lang w:val="en-US"/>
              </w:rPr>
              <w:t>bună</w:t>
            </w:r>
            <w:proofErr w:type="spellEnd"/>
            <w:r w:rsidR="00A227F2" w:rsidRPr="0042474D">
              <w:rPr>
                <w:lang w:val="en-US"/>
              </w:rPr>
              <w:t xml:space="preserve"> </w:t>
            </w:r>
            <w:proofErr w:type="spellStart"/>
            <w:r w:rsidR="00A227F2" w:rsidRPr="0042474D">
              <w:rPr>
                <w:lang w:val="en-US"/>
              </w:rPr>
              <w:t>execuţie</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w:t>
            </w:r>
            <w:proofErr w:type="spellStart"/>
            <w:r w:rsidR="00A227F2" w:rsidRPr="0042474D">
              <w:rPr>
                <w:lang w:val="en-US"/>
              </w:rPr>
              <w:t>restitui</w:t>
            </w:r>
            <w:proofErr w:type="spellEnd"/>
            <w:r w:rsidR="00A227F2" w:rsidRPr="0042474D">
              <w:rPr>
                <w:lang w:val="en-US"/>
              </w:rPr>
              <w:t xml:space="preserve"> </w:t>
            </w:r>
            <w:proofErr w:type="spellStart"/>
            <w:r w:rsidR="00A227F2" w:rsidRPr="0042474D">
              <w:rPr>
                <w:lang w:val="en-US"/>
              </w:rPr>
              <w:t>Antreprenorului</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baza</w:t>
            </w:r>
            <w:proofErr w:type="spellEnd"/>
            <w:r w:rsidR="00A227F2" w:rsidRPr="0042474D">
              <w:rPr>
                <w:lang w:val="en-US"/>
              </w:rPr>
              <w:t xml:space="preserve"> </w:t>
            </w:r>
            <w:proofErr w:type="spellStart"/>
            <w:r w:rsidR="00A227F2" w:rsidRPr="0042474D">
              <w:rPr>
                <w:lang w:val="en-US"/>
              </w:rPr>
              <w:t>notificării</w:t>
            </w:r>
            <w:proofErr w:type="spellEnd"/>
            <w:r w:rsidR="00A227F2" w:rsidRPr="0042474D">
              <w:rPr>
                <w:lang w:val="en-US"/>
              </w:rPr>
              <w:t xml:space="preserve"> </w:t>
            </w:r>
            <w:proofErr w:type="spellStart"/>
            <w:r w:rsidR="00A227F2" w:rsidRPr="0042474D">
              <w:rPr>
                <w:lang w:val="en-US"/>
              </w:rPr>
              <w:t>Beneficiarului</w:t>
            </w:r>
            <w:proofErr w:type="spellEnd"/>
            <w:r w:rsidR="00A227F2" w:rsidRPr="0042474D">
              <w:rPr>
                <w:lang w:val="en-US"/>
              </w:rPr>
              <w:t xml:space="preserve"> </w:t>
            </w:r>
            <w:proofErr w:type="spellStart"/>
            <w:r w:rsidR="00A227F2" w:rsidRPr="0042474D">
              <w:rPr>
                <w:lang w:val="en-US"/>
              </w:rPr>
              <w:t>către</w:t>
            </w:r>
            <w:proofErr w:type="spellEnd"/>
            <w:r w:rsidR="00A227F2" w:rsidRPr="0042474D">
              <w:rPr>
                <w:lang w:val="en-US"/>
              </w:rPr>
              <w:t xml:space="preserve"> </w:t>
            </w:r>
            <w:proofErr w:type="spellStart"/>
            <w:r w:rsidR="00A227F2" w:rsidRPr="0042474D">
              <w:rPr>
                <w:lang w:val="en-US"/>
              </w:rPr>
              <w:t>agentul</w:t>
            </w:r>
            <w:proofErr w:type="spellEnd"/>
            <w:r w:rsidR="00A227F2" w:rsidRPr="0042474D">
              <w:rPr>
                <w:lang w:val="en-US"/>
              </w:rPr>
              <w:t xml:space="preserve"> </w:t>
            </w:r>
            <w:proofErr w:type="spellStart"/>
            <w:r w:rsidR="00A227F2" w:rsidRPr="0042474D">
              <w:rPr>
                <w:lang w:val="en-US"/>
              </w:rPr>
              <w:t>bancar</w:t>
            </w:r>
            <w:proofErr w:type="spellEnd"/>
            <w:r w:rsidR="00A227F2" w:rsidRPr="0042474D">
              <w:rPr>
                <w:lang w:val="en-US"/>
              </w:rPr>
              <w:t xml:space="preserve">. </w:t>
            </w:r>
            <w:proofErr w:type="spellStart"/>
            <w:r w:rsidR="00A227F2" w:rsidRPr="0042474D">
              <w:rPr>
                <w:lang w:val="en-US"/>
              </w:rPr>
              <w:t>Notificarea</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face </w:t>
            </w:r>
            <w:proofErr w:type="spellStart"/>
            <w:r w:rsidR="00A227F2" w:rsidRPr="0042474D">
              <w:rPr>
                <w:lang w:val="en-US"/>
              </w:rPr>
              <w:t>după</w:t>
            </w:r>
            <w:proofErr w:type="spellEnd"/>
            <w:r w:rsidR="00A227F2" w:rsidRPr="0042474D">
              <w:rPr>
                <w:lang w:val="en-US"/>
              </w:rPr>
              <w:t xml:space="preserve"> </w:t>
            </w:r>
            <w:proofErr w:type="spellStart"/>
            <w:r w:rsidR="00A227F2" w:rsidRPr="0042474D">
              <w:rPr>
                <w:lang w:val="en-US"/>
              </w:rPr>
              <w:t>semnarea</w:t>
            </w:r>
            <w:proofErr w:type="spellEnd"/>
            <w:r w:rsidR="00A227F2" w:rsidRPr="0042474D">
              <w:rPr>
                <w:lang w:val="en-US"/>
              </w:rPr>
              <w:t xml:space="preserve"> </w:t>
            </w:r>
            <w:proofErr w:type="spellStart"/>
            <w:r w:rsidR="00A227F2" w:rsidRPr="0042474D">
              <w:rPr>
                <w:lang w:val="en-US"/>
              </w:rPr>
              <w:t>procesului</w:t>
            </w:r>
            <w:proofErr w:type="spellEnd"/>
            <w:r w:rsidR="00A227F2" w:rsidRPr="0042474D">
              <w:rPr>
                <w:lang w:val="en-US"/>
              </w:rPr>
              <w:t xml:space="preserve">-verbal de </w:t>
            </w:r>
            <w:proofErr w:type="spellStart"/>
            <w:r w:rsidR="00A227F2" w:rsidRPr="0042474D">
              <w:rPr>
                <w:lang w:val="en-US"/>
              </w:rPr>
              <w:t>recepţie</w:t>
            </w:r>
            <w:proofErr w:type="spellEnd"/>
            <w:r w:rsidR="00A227F2" w:rsidRPr="0042474D">
              <w:rPr>
                <w:lang w:val="en-US"/>
              </w:rPr>
              <w:t xml:space="preserve"> la </w:t>
            </w:r>
            <w:proofErr w:type="spellStart"/>
            <w:r w:rsidR="00A227F2" w:rsidRPr="0042474D">
              <w:rPr>
                <w:lang w:val="en-US"/>
              </w:rPr>
              <w:t>terminarea</w:t>
            </w:r>
            <w:proofErr w:type="spellEnd"/>
            <w:r w:rsidR="00A227F2" w:rsidRPr="0042474D">
              <w:rPr>
                <w:lang w:val="en-US"/>
              </w:rPr>
              <w:t xml:space="preserve"> </w:t>
            </w:r>
            <w:proofErr w:type="spellStart"/>
            <w:r w:rsidR="00A227F2" w:rsidRPr="0042474D">
              <w:rPr>
                <w:lang w:val="en-US"/>
              </w:rPr>
              <w:t>lucrărilor</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cel</w:t>
            </w:r>
            <w:proofErr w:type="spellEnd"/>
            <w:r w:rsidR="00A227F2" w:rsidRPr="0042474D">
              <w:rPr>
                <w:lang w:val="en-US"/>
              </w:rPr>
              <w:t xml:space="preserve"> </w:t>
            </w:r>
            <w:proofErr w:type="spellStart"/>
            <w:r w:rsidR="00A227F2" w:rsidRPr="0042474D">
              <w:rPr>
                <w:lang w:val="en-US"/>
              </w:rPr>
              <w:t>mult</w:t>
            </w:r>
            <w:proofErr w:type="spellEnd"/>
            <w:r w:rsidR="00A227F2" w:rsidRPr="0042474D">
              <w:rPr>
                <w:lang w:val="en-US"/>
              </w:rPr>
              <w:t xml:space="preserve"> 15 </w:t>
            </w:r>
            <w:proofErr w:type="spellStart"/>
            <w:r w:rsidR="00A227F2" w:rsidRPr="0042474D">
              <w:rPr>
                <w:lang w:val="en-US"/>
              </w:rPr>
              <w:t>zile</w:t>
            </w:r>
            <w:proofErr w:type="spellEnd"/>
            <w:r w:rsidR="00A227F2"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proofErr w:type="spellStart"/>
            <w:r w:rsidR="00D7570D" w:rsidRPr="0042474D">
              <w:rPr>
                <w:lang w:val="en-US"/>
              </w:rPr>
              <w:t>Antreprenorul</w:t>
            </w:r>
            <w:proofErr w:type="spellEnd"/>
            <w:r w:rsidR="00D7570D" w:rsidRPr="0042474D">
              <w:rPr>
                <w:lang w:val="en-US"/>
              </w:rPr>
              <w:t xml:space="preserve"> are </w:t>
            </w:r>
            <w:proofErr w:type="spellStart"/>
            <w:r w:rsidR="00D7570D" w:rsidRPr="0042474D">
              <w:rPr>
                <w:lang w:val="en-US"/>
              </w:rPr>
              <w:t>obligația</w:t>
            </w:r>
            <w:proofErr w:type="spellEnd"/>
            <w:r w:rsidR="00D7570D" w:rsidRPr="0042474D">
              <w:rPr>
                <w:lang w:val="en-US"/>
              </w:rPr>
              <w:t xml:space="preserve"> de a </w:t>
            </w:r>
            <w:proofErr w:type="spellStart"/>
            <w:r w:rsidR="00D7570D" w:rsidRPr="0042474D">
              <w:rPr>
                <w:lang w:val="en-US"/>
              </w:rPr>
              <w:t>supraveghea</w:t>
            </w:r>
            <w:proofErr w:type="spellEnd"/>
            <w:r w:rsidR="00D7570D" w:rsidRPr="0042474D">
              <w:rPr>
                <w:lang w:val="en-US"/>
              </w:rPr>
              <w:t xml:space="preserve"> </w:t>
            </w:r>
            <w:proofErr w:type="spellStart"/>
            <w:r w:rsidR="00D7570D" w:rsidRPr="0042474D">
              <w:rPr>
                <w:lang w:val="en-US"/>
              </w:rPr>
              <w:t>lucrările</w:t>
            </w:r>
            <w:proofErr w:type="spellEnd"/>
            <w:r w:rsidR="00D7570D" w:rsidRPr="0042474D">
              <w:rPr>
                <w:lang w:val="en-US"/>
              </w:rPr>
              <w:t xml:space="preserve">, de a </w:t>
            </w:r>
            <w:proofErr w:type="spellStart"/>
            <w:r w:rsidR="00D7570D" w:rsidRPr="0042474D">
              <w:rPr>
                <w:lang w:val="en-US"/>
              </w:rPr>
              <w:t>asigura</w:t>
            </w:r>
            <w:proofErr w:type="spellEnd"/>
            <w:r w:rsidR="00D7570D" w:rsidRPr="0042474D">
              <w:rPr>
                <w:lang w:val="en-US"/>
              </w:rPr>
              <w:t xml:space="preserve"> </w:t>
            </w:r>
            <w:proofErr w:type="spellStart"/>
            <w:r w:rsidR="00D7570D" w:rsidRPr="0042474D">
              <w:rPr>
                <w:lang w:val="en-US"/>
              </w:rPr>
              <w:t>forța</w:t>
            </w:r>
            <w:proofErr w:type="spellEnd"/>
            <w:r w:rsidR="00D7570D" w:rsidRPr="0042474D">
              <w:rPr>
                <w:lang w:val="en-US"/>
              </w:rPr>
              <w:t xml:space="preserve"> de </w:t>
            </w:r>
            <w:proofErr w:type="spellStart"/>
            <w:r w:rsidR="00D7570D" w:rsidRPr="0042474D">
              <w:rPr>
                <w:lang w:val="en-US"/>
              </w:rPr>
              <w:t>muncă</w:t>
            </w:r>
            <w:proofErr w:type="spellEnd"/>
            <w:r w:rsidR="00D7570D" w:rsidRPr="0042474D">
              <w:rPr>
                <w:lang w:val="en-US"/>
              </w:rPr>
              <w:t xml:space="preserve">, </w:t>
            </w:r>
            <w:proofErr w:type="spellStart"/>
            <w:r w:rsidR="00D7570D" w:rsidRPr="0042474D">
              <w:rPr>
                <w:lang w:val="en-US"/>
              </w:rPr>
              <w:t>materialele</w:t>
            </w:r>
            <w:proofErr w:type="spellEnd"/>
            <w:r w:rsidR="00D7570D" w:rsidRPr="0042474D">
              <w:rPr>
                <w:lang w:val="en-US"/>
              </w:rPr>
              <w:t xml:space="preserve">, </w:t>
            </w:r>
            <w:proofErr w:type="spellStart"/>
            <w:r w:rsidR="00D7570D" w:rsidRPr="0042474D">
              <w:rPr>
                <w:lang w:val="en-US"/>
              </w:rPr>
              <w:t>instalațiile</w:t>
            </w:r>
            <w:proofErr w:type="spellEnd"/>
            <w:r w:rsidR="00D7570D" w:rsidRPr="0042474D">
              <w:rPr>
                <w:lang w:val="en-US"/>
              </w:rPr>
              <w:t xml:space="preserve">, </w:t>
            </w:r>
            <w:proofErr w:type="spellStart"/>
            <w:r w:rsidR="00D7570D" w:rsidRPr="0042474D">
              <w:rPr>
                <w:lang w:val="en-US"/>
              </w:rPr>
              <w:t>echipamentele</w:t>
            </w:r>
            <w:proofErr w:type="spellEnd"/>
            <w:r w:rsidR="00D7570D" w:rsidRPr="0042474D">
              <w:rPr>
                <w:lang w:val="en-US"/>
              </w:rPr>
              <w:t xml:space="preserv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toate</w:t>
            </w:r>
            <w:proofErr w:type="spellEnd"/>
            <w:r w:rsidR="00D7570D" w:rsidRPr="0042474D">
              <w:rPr>
                <w:lang w:val="en-US"/>
              </w:rPr>
              <w:t xml:space="preserve"> </w:t>
            </w:r>
            <w:proofErr w:type="spellStart"/>
            <w:r w:rsidR="00D7570D" w:rsidRPr="0042474D">
              <w:rPr>
                <w:lang w:val="en-US"/>
              </w:rPr>
              <w:t>celelalte</w:t>
            </w:r>
            <w:proofErr w:type="spellEnd"/>
            <w:r w:rsidR="00D7570D" w:rsidRPr="0042474D">
              <w:rPr>
                <w:lang w:val="en-US"/>
              </w:rPr>
              <w:t xml:space="preserve"> </w:t>
            </w:r>
            <w:proofErr w:type="spellStart"/>
            <w:r w:rsidR="00D7570D" w:rsidRPr="0042474D">
              <w:rPr>
                <w:lang w:val="en-US"/>
              </w:rPr>
              <w:t>obiecte</w:t>
            </w:r>
            <w:proofErr w:type="spellEnd"/>
            <w:r w:rsidR="00D7570D" w:rsidRPr="0042474D">
              <w:rPr>
                <w:lang w:val="en-US"/>
              </w:rPr>
              <w:t xml:space="preserve"> fie de </w:t>
            </w:r>
            <w:proofErr w:type="spellStart"/>
            <w:r w:rsidR="00D7570D" w:rsidRPr="0042474D">
              <w:rPr>
                <w:lang w:val="en-US"/>
              </w:rPr>
              <w:t>natură</w:t>
            </w:r>
            <w:proofErr w:type="spellEnd"/>
            <w:r w:rsidR="00D7570D" w:rsidRPr="0042474D">
              <w:rPr>
                <w:lang w:val="en-US"/>
              </w:rPr>
              <w:t xml:space="preserve"> </w:t>
            </w:r>
            <w:proofErr w:type="spellStart"/>
            <w:r w:rsidR="00D7570D" w:rsidRPr="0042474D">
              <w:rPr>
                <w:lang w:val="en-US"/>
              </w:rPr>
              <w:t>provizorie</w:t>
            </w:r>
            <w:proofErr w:type="spellEnd"/>
            <w:r w:rsidR="00D7570D" w:rsidRPr="0042474D">
              <w:rPr>
                <w:lang w:val="en-US"/>
              </w:rPr>
              <w:t xml:space="preserve">, fie definitive </w:t>
            </w:r>
            <w:proofErr w:type="spellStart"/>
            <w:r w:rsidR="00D7570D" w:rsidRPr="0042474D">
              <w:rPr>
                <w:lang w:val="en-US"/>
              </w:rPr>
              <w:t>cerute</w:t>
            </w:r>
            <w:proofErr w:type="spellEnd"/>
            <w:r w:rsidR="00D7570D" w:rsidRPr="0042474D">
              <w:rPr>
                <w:lang w:val="en-US"/>
              </w:rPr>
              <w:t xml:space="preserve"> de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pentru</w:t>
            </w:r>
            <w:proofErr w:type="spellEnd"/>
            <w:r w:rsidR="00D7570D" w:rsidRPr="0042474D">
              <w:rPr>
                <w:lang w:val="en-US"/>
              </w:rPr>
              <w:t xml:space="preserve"> contract, </w:t>
            </w:r>
            <w:proofErr w:type="spellStart"/>
            <w:r w:rsidR="00D7570D" w:rsidRPr="0042474D">
              <w:rPr>
                <w:lang w:val="en-US"/>
              </w:rPr>
              <w:t>în</w:t>
            </w:r>
            <w:proofErr w:type="spellEnd"/>
            <w:r w:rsidR="00D7570D" w:rsidRPr="0042474D">
              <w:rPr>
                <w:lang w:val="en-US"/>
              </w:rPr>
              <w:t xml:space="preserve"> </w:t>
            </w:r>
            <w:proofErr w:type="spellStart"/>
            <w:r w:rsidR="00D7570D" w:rsidRPr="0042474D">
              <w:rPr>
                <w:lang w:val="en-US"/>
              </w:rPr>
              <w:t>măsura</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care </w:t>
            </w:r>
            <w:proofErr w:type="spellStart"/>
            <w:r w:rsidR="00D7570D" w:rsidRPr="0042474D">
              <w:rPr>
                <w:lang w:val="en-US"/>
              </w:rPr>
              <w:t>necesitatea</w:t>
            </w:r>
            <w:proofErr w:type="spellEnd"/>
            <w:r w:rsidR="00D7570D" w:rsidRPr="0042474D">
              <w:rPr>
                <w:lang w:val="en-US"/>
              </w:rPr>
              <w:t xml:space="preserve"> </w:t>
            </w:r>
            <w:proofErr w:type="spellStart"/>
            <w:r w:rsidR="00D7570D" w:rsidRPr="0042474D">
              <w:rPr>
                <w:lang w:val="en-US"/>
              </w:rPr>
              <w:t>asigurării</w:t>
            </w:r>
            <w:proofErr w:type="spellEnd"/>
            <w:r w:rsidR="00D7570D" w:rsidRPr="0042474D">
              <w:rPr>
                <w:lang w:val="en-US"/>
              </w:rPr>
              <w:t xml:space="preserve"> </w:t>
            </w:r>
            <w:proofErr w:type="spellStart"/>
            <w:r w:rsidR="00D7570D" w:rsidRPr="0042474D">
              <w:rPr>
                <w:lang w:val="en-US"/>
              </w:rPr>
              <w:t>acestora</w:t>
            </w:r>
            <w:proofErr w:type="spellEnd"/>
            <w:r w:rsidR="00D7570D" w:rsidRPr="0042474D">
              <w:rPr>
                <w:lang w:val="en-US"/>
              </w:rPr>
              <w:t xml:space="preserve"> </w:t>
            </w:r>
            <w:proofErr w:type="spellStart"/>
            <w:r w:rsidR="00D7570D" w:rsidRPr="0042474D">
              <w:rPr>
                <w:lang w:val="en-US"/>
              </w:rPr>
              <w:t>este</w:t>
            </w:r>
            <w:proofErr w:type="spellEnd"/>
            <w:r w:rsidR="00D7570D" w:rsidRPr="0042474D">
              <w:rPr>
                <w:lang w:val="en-US"/>
              </w:rPr>
              <w:t xml:space="preserve"> </w:t>
            </w:r>
            <w:proofErr w:type="spellStart"/>
            <w:r w:rsidR="00D7570D" w:rsidRPr="0042474D">
              <w:rPr>
                <w:lang w:val="en-US"/>
              </w:rPr>
              <w:t>prevăzută</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contract </w:t>
            </w:r>
            <w:proofErr w:type="spellStart"/>
            <w:r w:rsidR="00D7570D" w:rsidRPr="0042474D">
              <w:rPr>
                <w:lang w:val="en-US"/>
              </w:rPr>
              <w:t>sau</w:t>
            </w:r>
            <w:proofErr w:type="spellEnd"/>
            <w:r w:rsidR="00D7570D" w:rsidRPr="0042474D">
              <w:rPr>
                <w:lang w:val="en-US"/>
              </w:rPr>
              <w:t xml:space="preserve"> se </w:t>
            </w:r>
            <w:proofErr w:type="spellStart"/>
            <w:r w:rsidR="00D7570D" w:rsidRPr="0042474D">
              <w:rPr>
                <w:lang w:val="en-US"/>
              </w:rPr>
              <w:t>poate</w:t>
            </w:r>
            <w:proofErr w:type="spellEnd"/>
            <w:r w:rsidR="00D7570D" w:rsidRPr="0042474D">
              <w:rPr>
                <w:lang w:val="en-US"/>
              </w:rPr>
              <w:t xml:space="preserve"> deduce </w:t>
            </w:r>
            <w:proofErr w:type="spellStart"/>
            <w:r w:rsidR="00D7570D" w:rsidRPr="0042474D">
              <w:rPr>
                <w:lang w:val="en-US"/>
              </w:rPr>
              <w:t>în</w:t>
            </w:r>
            <w:proofErr w:type="spellEnd"/>
            <w:r w:rsidR="00D7570D" w:rsidRPr="0042474D">
              <w:rPr>
                <w:lang w:val="en-US"/>
              </w:rPr>
              <w:t xml:space="preserve"> mod </w:t>
            </w:r>
            <w:proofErr w:type="spellStart"/>
            <w:r w:rsidR="00D7570D" w:rsidRPr="0042474D">
              <w:rPr>
                <w:lang w:val="en-US"/>
              </w:rPr>
              <w:t>rezonabil</w:t>
            </w:r>
            <w:proofErr w:type="spellEnd"/>
            <w:r w:rsidR="00D7570D" w:rsidRPr="0042474D">
              <w:rPr>
                <w:lang w:val="en-US"/>
              </w:rPr>
              <w:t xml:space="preserve">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proofErr w:type="spellStart"/>
            <w:r w:rsidR="00460653" w:rsidRPr="0042474D">
              <w:rPr>
                <w:lang w:val="en-US"/>
              </w:rPr>
              <w:t>Documentaţia</w:t>
            </w:r>
            <w:proofErr w:type="spellEnd"/>
            <w:r w:rsidR="00460653" w:rsidRPr="0042474D">
              <w:rPr>
                <w:lang w:val="en-US"/>
              </w:rPr>
              <w:t xml:space="preserve">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se </w:t>
            </w:r>
            <w:proofErr w:type="spellStart"/>
            <w:r w:rsidR="00460653" w:rsidRPr="0042474D">
              <w:rPr>
                <w:lang w:val="en-US"/>
              </w:rPr>
              <w:t>repartizează</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proofErr w:type="spellStart"/>
            <w:r w:rsidR="00460653" w:rsidRPr="0042474D">
              <w:rPr>
                <w:lang w:val="en-US"/>
              </w:rPr>
              <w:t>Desenele</w:t>
            </w:r>
            <w:proofErr w:type="spellEnd"/>
            <w:r w:rsidR="00460653" w:rsidRPr="0042474D">
              <w:rPr>
                <w:lang w:val="en-US"/>
              </w:rPr>
              <w:t xml:space="preserve">, </w:t>
            </w:r>
            <w:proofErr w:type="spellStart"/>
            <w:r w:rsidR="00460653" w:rsidRPr="0042474D">
              <w:rPr>
                <w:lang w:val="en-US"/>
              </w:rPr>
              <w:t>calculele</w:t>
            </w:r>
            <w:proofErr w:type="spellEnd"/>
            <w:r w:rsidR="00460653" w:rsidRPr="0042474D">
              <w:rPr>
                <w:lang w:val="en-US"/>
              </w:rPr>
              <w:t xml:space="preserve">, </w:t>
            </w:r>
            <w:proofErr w:type="spellStart"/>
            <w:r w:rsidR="00460653" w:rsidRPr="0042474D">
              <w:rPr>
                <w:lang w:val="en-US"/>
              </w:rPr>
              <w:t>verificările</w:t>
            </w:r>
            <w:proofErr w:type="spellEnd"/>
            <w:r w:rsidR="00460653" w:rsidRPr="0042474D">
              <w:rPr>
                <w:lang w:val="en-US"/>
              </w:rPr>
              <w:t xml:space="preserve"> </w:t>
            </w:r>
            <w:proofErr w:type="spellStart"/>
            <w:r w:rsidR="00460653" w:rsidRPr="0042474D">
              <w:rPr>
                <w:lang w:val="en-US"/>
              </w:rPr>
              <w:t>calculelor</w:t>
            </w:r>
            <w:proofErr w:type="spellEnd"/>
            <w:r w:rsidR="00460653" w:rsidRPr="0042474D">
              <w:rPr>
                <w:lang w:val="en-US"/>
              </w:rPr>
              <w:t xml:space="preserve">, </w:t>
            </w:r>
            <w:proofErr w:type="spellStart"/>
            <w:r w:rsidR="00460653" w:rsidRPr="0042474D">
              <w:rPr>
                <w:lang w:val="en-US"/>
              </w:rPr>
              <w:t>caietele</w:t>
            </w:r>
            <w:proofErr w:type="spellEnd"/>
            <w:r w:rsidR="00460653" w:rsidRPr="0042474D">
              <w:rPr>
                <w:lang w:val="en-US"/>
              </w:rPr>
              <w:t xml:space="preserve"> de </w:t>
            </w:r>
            <w:proofErr w:type="spellStart"/>
            <w:r w:rsidR="00460653" w:rsidRPr="0042474D">
              <w:rPr>
                <w:lang w:val="en-US"/>
              </w:rPr>
              <w:t>măsurări</w:t>
            </w:r>
            <w:proofErr w:type="spellEnd"/>
            <w:r w:rsidR="00460653" w:rsidRPr="0042474D">
              <w:rPr>
                <w:lang w:val="en-US"/>
              </w:rPr>
              <w:t xml:space="preserve"> (</w:t>
            </w:r>
            <w:proofErr w:type="spellStart"/>
            <w:r w:rsidR="00460653" w:rsidRPr="0042474D">
              <w:rPr>
                <w:lang w:val="en-US"/>
              </w:rPr>
              <w:t>ataşamentele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pe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întocmească</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w:t>
            </w:r>
            <w:proofErr w:type="spellStart"/>
            <w:r w:rsidR="00460653" w:rsidRPr="0042474D">
              <w:rPr>
                <w:lang w:val="en-US"/>
              </w:rPr>
              <w:t>cerute</w:t>
            </w:r>
            <w:proofErr w:type="spellEnd"/>
            <w:r w:rsidR="00460653" w:rsidRPr="0042474D">
              <w:rPr>
                <w:lang w:val="en-US"/>
              </w:rPr>
              <w:t xml:space="preserve"> de </w:t>
            </w:r>
            <w:proofErr w:type="spellStart"/>
            <w:r w:rsidR="00460653" w:rsidRPr="0042474D">
              <w:rPr>
                <w:lang w:val="en-US"/>
              </w:rPr>
              <w:t>subantreprenorul</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proofErr w:type="spellStart"/>
            <w:r w:rsidR="00460653" w:rsidRPr="0042474D">
              <w:rPr>
                <w:lang w:val="en-US"/>
              </w:rPr>
              <w:t>Oferta</w:t>
            </w:r>
            <w:proofErr w:type="spellEnd"/>
            <w:r w:rsidR="00460653" w:rsidRPr="0042474D">
              <w:rPr>
                <w:lang w:val="en-US"/>
              </w:rPr>
              <w:t xml:space="preserve"> </w:t>
            </w:r>
            <w:proofErr w:type="spellStart"/>
            <w:r w:rsidR="00460653" w:rsidRPr="0042474D">
              <w:rPr>
                <w:lang w:val="en-US"/>
              </w:rPr>
              <w:t>adjudecată</w:t>
            </w:r>
            <w:proofErr w:type="spellEnd"/>
            <w:r w:rsidR="00460653" w:rsidRPr="0042474D">
              <w:rPr>
                <w:lang w:val="en-US"/>
              </w:rPr>
              <w:t xml:space="preserve"> face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din contract. </w:t>
            </w:r>
            <w:proofErr w:type="spellStart"/>
            <w:r w:rsidR="00460653" w:rsidRPr="0042474D">
              <w:rPr>
                <w:lang w:val="en-US"/>
              </w:rPr>
              <w:t>Ea</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corectă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completă</w:t>
            </w:r>
            <w:proofErr w:type="spellEnd"/>
            <w:r w:rsidR="00460653" w:rsidRPr="0042474D">
              <w:rPr>
                <w:lang w:val="en-US"/>
              </w:rPr>
              <w:t xml:space="preserve">. </w:t>
            </w:r>
            <w:proofErr w:type="spellStart"/>
            <w:r w:rsidR="00460653" w:rsidRPr="0042474D">
              <w:rPr>
                <w:lang w:val="en-US"/>
              </w:rPr>
              <w:t>Preţurile</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acoperi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obligaţiunile</w:t>
            </w:r>
            <w:proofErr w:type="spellEnd"/>
            <w:r w:rsidR="00460653" w:rsidRPr="0042474D">
              <w:rPr>
                <w:lang w:val="en-US"/>
              </w:rPr>
              <w:t xml:space="preserve"> din contract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întreţinerea</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util</w:t>
            </w:r>
            <w:proofErr w:type="spellEnd"/>
            <w:r w:rsidR="00460653" w:rsidRPr="0042474D">
              <w:rPr>
                <w:lang w:val="en-US"/>
              </w:rPr>
              <w:t xml:space="preserve"> </w:t>
            </w:r>
            <w:proofErr w:type="spellStart"/>
            <w:r w:rsidR="00460653" w:rsidRPr="0042474D">
              <w:rPr>
                <w:lang w:val="en-US"/>
              </w:rPr>
              <w:t>dispoziţii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care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conţină</w:t>
            </w:r>
            <w:proofErr w:type="spellEnd"/>
            <w:r w:rsidR="005D4B79" w:rsidRPr="0042474D">
              <w:rPr>
                <w:lang w:val="en-US"/>
              </w:rPr>
              <w:t xml:space="preserve"> </w:t>
            </w:r>
            <w:proofErr w:type="spellStart"/>
            <w:r w:rsidR="00460653" w:rsidRPr="0042474D">
              <w:rPr>
                <w:lang w:val="en-US"/>
              </w:rPr>
              <w:t>instrucţiuni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aprobări</w:t>
            </w:r>
            <w:proofErr w:type="spellEnd"/>
            <w:r w:rsidR="00460653" w:rsidRPr="0042474D">
              <w:rPr>
                <w:lang w:val="en-US"/>
              </w:rPr>
              <w:t xml:space="preserve">, </w:t>
            </w:r>
            <w:proofErr w:type="spellStart"/>
            <w:r w:rsidR="00460653" w:rsidRPr="0042474D">
              <w:rPr>
                <w:lang w:val="en-US"/>
              </w:rPr>
              <w:t>ordine</w:t>
            </w:r>
            <w:proofErr w:type="spellEnd"/>
            <w:r w:rsidR="00460653" w:rsidRPr="0042474D">
              <w:rPr>
                <w:lang w:val="en-US"/>
              </w:rPr>
              <w:t xml:space="preserve">, directive,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detalii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notifica</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scrisori</w:t>
            </w:r>
            <w:proofErr w:type="spellEnd"/>
            <w:r w:rsidR="00460653" w:rsidRPr="0042474D">
              <w:rPr>
                <w:lang w:val="en-US"/>
              </w:rPr>
              <w:t xml:space="preserve">, de </w:t>
            </w:r>
            <w:proofErr w:type="spellStart"/>
            <w:r w:rsidR="00460653" w:rsidRPr="0042474D">
              <w:rPr>
                <w:lang w:val="en-US"/>
              </w:rPr>
              <w:t>c</w:t>
            </w:r>
            <w:r w:rsidR="00183D79" w:rsidRPr="0042474D">
              <w:rPr>
                <w:lang w:val="en-US"/>
              </w:rPr>
              <w:t>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posibil</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pot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provoace</w:t>
            </w:r>
            <w:proofErr w:type="spellEnd"/>
            <w:r w:rsidR="00460653" w:rsidRPr="0042474D">
              <w:rPr>
                <w:lang w:val="en-US"/>
              </w:rPr>
              <w:t xml:space="preserve"> </w:t>
            </w:r>
            <w:proofErr w:type="spellStart"/>
            <w:r w:rsidR="00460653" w:rsidRPr="0042474D">
              <w:rPr>
                <w:lang w:val="en-US"/>
              </w:rPr>
              <w:t>înt</w:t>
            </w:r>
            <w:r w:rsidR="00183D79" w:rsidRPr="0042474D">
              <w:rPr>
                <w:lang w:val="en-US"/>
              </w:rPr>
              <w:t>â</w:t>
            </w:r>
            <w:r w:rsidR="00460653" w:rsidRPr="0042474D">
              <w:rPr>
                <w:lang w:val="en-US"/>
              </w:rPr>
              <w:t>rzieri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desfăşurarea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Notificarea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conţine</w:t>
            </w:r>
            <w:proofErr w:type="spellEnd"/>
            <w:r w:rsidR="00460653" w:rsidRPr="0042474D">
              <w:rPr>
                <w:lang w:val="en-US"/>
              </w:rPr>
              <w:t xml:space="preserve"> </w:t>
            </w:r>
            <w:proofErr w:type="spellStart"/>
            <w:r w:rsidR="00460653" w:rsidRPr="0042474D">
              <w:rPr>
                <w:lang w:val="en-US"/>
              </w:rPr>
              <w:t>detaliile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se </w:t>
            </w:r>
            <w:proofErr w:type="spellStart"/>
            <w:r w:rsidR="00460653" w:rsidRPr="0042474D">
              <w:rPr>
                <w:lang w:val="en-US"/>
              </w:rPr>
              <w:t>cer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specifica</w:t>
            </w:r>
            <w:proofErr w:type="spellEnd"/>
            <w:r w:rsidR="00460653" w:rsidRPr="0042474D">
              <w:rPr>
                <w:lang w:val="en-US"/>
              </w:rPr>
              <w:t xml:space="preserve"> data la care </w:t>
            </w:r>
            <w:proofErr w:type="spellStart"/>
            <w:r w:rsidR="00460653" w:rsidRPr="0042474D">
              <w:rPr>
                <w:lang w:val="en-US"/>
              </w:rPr>
              <w:t>acestea</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întârzierile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survin</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lipsei</w:t>
            </w:r>
            <w:proofErr w:type="spellEnd"/>
            <w:r w:rsidR="00460653" w:rsidRPr="0042474D">
              <w:rPr>
                <w:lang w:val="en-US"/>
              </w:rPr>
              <w:t xml:space="preserve"> </w:t>
            </w:r>
            <w:proofErr w:type="spellStart"/>
            <w:r w:rsidR="00460653" w:rsidRPr="0042474D">
              <w:rPr>
                <w:lang w:val="en-US"/>
              </w:rPr>
              <w:t>acestor</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documentaţie</w:t>
            </w:r>
            <w:proofErr w:type="spellEnd"/>
            <w:r w:rsidR="00460653" w:rsidRPr="0042474D">
              <w:rPr>
                <w:lang w:val="en-US"/>
              </w:rPr>
              <w:t xml:space="preserve"> </w:t>
            </w:r>
            <w:proofErr w:type="spellStart"/>
            <w:r w:rsidR="00460653" w:rsidRPr="0042474D">
              <w:rPr>
                <w:lang w:val="en-US"/>
              </w:rPr>
              <w:t>necesară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subantreprenorilor</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plată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termenele</w:t>
            </w:r>
            <w:proofErr w:type="spellEnd"/>
            <w:r w:rsidR="00460653" w:rsidRPr="0042474D">
              <w:rPr>
                <w:lang w:val="en-US"/>
              </w:rPr>
              <w:t xml:space="preserve"> din </w:t>
            </w:r>
            <w:proofErr w:type="spellStart"/>
            <w:r w:rsidR="00460653" w:rsidRPr="0042474D">
              <w:rPr>
                <w:lang w:val="en-US"/>
              </w:rPr>
              <w:t>subcontracte</w:t>
            </w:r>
            <w:proofErr w:type="spellEnd"/>
            <w:r w:rsidR="00460653" w:rsidRPr="0042474D">
              <w:rPr>
                <w:lang w:val="en-US"/>
              </w:rPr>
              <w:t xml:space="preserve"> (</w:t>
            </w:r>
            <w:proofErr w:type="spellStart"/>
            <w:r w:rsidR="00460653" w:rsidRPr="0042474D">
              <w:rPr>
                <w:lang w:val="en-US"/>
              </w:rPr>
              <w:t>contracte</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întreţine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construcţiişi</w:t>
            </w:r>
            <w:proofErr w:type="spellEnd"/>
            <w:r w:rsidR="00460653" w:rsidRPr="0042474D">
              <w:rPr>
                <w:lang w:val="en-US"/>
              </w:rPr>
              <w:t xml:space="preserve"> </w:t>
            </w:r>
            <w:proofErr w:type="spellStart"/>
            <w:r w:rsidR="00460653" w:rsidRPr="0042474D">
              <w:rPr>
                <w:lang w:val="en-US"/>
              </w:rPr>
              <w:t>obiectele</w:t>
            </w:r>
            <w:proofErr w:type="spellEnd"/>
            <w:r w:rsidR="00460653" w:rsidRPr="0042474D">
              <w:rPr>
                <w:lang w:val="en-US"/>
              </w:rPr>
              <w:t xml:space="preserve"> cu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provizoriu</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îşi</w:t>
            </w:r>
            <w:proofErr w:type="spellEnd"/>
            <w:r w:rsidR="00460653" w:rsidRPr="0042474D">
              <w:rPr>
                <w:lang w:val="en-US"/>
              </w:rPr>
              <w:t xml:space="preserve"> </w:t>
            </w:r>
            <w:proofErr w:type="spellStart"/>
            <w:r w:rsidR="00460653" w:rsidRPr="0042474D">
              <w:rPr>
                <w:lang w:val="en-US"/>
              </w:rPr>
              <w:t>asumă</w:t>
            </w:r>
            <w:proofErr w:type="spellEnd"/>
            <w:r w:rsidR="00460653" w:rsidRPr="0042474D">
              <w:rPr>
                <w:lang w:val="en-US"/>
              </w:rPr>
              <w:t xml:space="preserve">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responsabilitate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procedeele</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utilizate</w:t>
            </w:r>
            <w:proofErr w:type="spellEnd"/>
            <w:r w:rsidR="00460653" w:rsidRPr="0042474D">
              <w:rPr>
                <w:lang w:val="en-US"/>
              </w:rPr>
              <w:t xml:space="preserv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2F6A1E" w:rsidRPr="0042474D">
              <w:rPr>
                <w:lang w:val="en-US"/>
              </w:rPr>
              <w:t>atribuirea</w:t>
            </w:r>
            <w:proofErr w:type="spellEnd"/>
            <w:r w:rsidR="002F6A1E" w:rsidRPr="0042474D">
              <w:rPr>
                <w:lang w:val="en-US"/>
              </w:rPr>
              <w:t xml:space="preserve"> </w:t>
            </w:r>
            <w:proofErr w:type="spellStart"/>
            <w:r w:rsidR="00460653" w:rsidRPr="0042474D">
              <w:rPr>
                <w:lang w:val="en-US"/>
              </w:rPr>
              <w:t>ofertei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favoarea</w:t>
            </w:r>
            <w:proofErr w:type="spellEnd"/>
            <w:r w:rsidR="00460653" w:rsidRPr="0042474D">
              <w:rPr>
                <w:lang w:val="en-US"/>
              </w:rPr>
              <w:t xml:space="preserve"> </w:t>
            </w:r>
            <w:proofErr w:type="spellStart"/>
            <w:r w:rsidR="00460653" w:rsidRPr="0042474D">
              <w:rPr>
                <w:lang w:val="en-US"/>
              </w:rPr>
              <w:t>sa</w:t>
            </w:r>
            <w:proofErr w:type="spellEnd"/>
            <w:r w:rsidR="00460653" w:rsidRPr="0042474D">
              <w:rPr>
                <w:lang w:val="en-US"/>
              </w:rPr>
              <w:t xml:space="preserve">, se </w:t>
            </w:r>
            <w:proofErr w:type="spellStart"/>
            <w:r w:rsidR="00460653" w:rsidRPr="0042474D">
              <w:rPr>
                <w:lang w:val="en-US"/>
              </w:rPr>
              <w:t>angajează</w:t>
            </w:r>
            <w:proofErr w:type="spellEnd"/>
            <w:r w:rsidR="00460653" w:rsidRPr="0042474D">
              <w:rPr>
                <w:lang w:val="en-US"/>
              </w:rPr>
              <w:t xml:space="preserve"> </w:t>
            </w:r>
            <w:proofErr w:type="spellStart"/>
            <w:r w:rsidR="00460653" w:rsidRPr="0042474D">
              <w:rPr>
                <w:lang w:val="en-US"/>
              </w:rPr>
              <w:t>să</w:t>
            </w:r>
            <w:proofErr w:type="spellEnd"/>
            <w:r w:rsidR="00BC46B3" w:rsidRPr="0042474D">
              <w:rPr>
                <w:lang w:val="en-US"/>
              </w:rPr>
              <w:t xml:space="preserve"> </w:t>
            </w:r>
            <w:proofErr w:type="spellStart"/>
            <w:r w:rsidR="00BC46B3" w:rsidRPr="0042474D">
              <w:rPr>
                <w:lang w:val="en-US"/>
              </w:rPr>
              <w:t>prezinte</w:t>
            </w:r>
            <w:proofErr w:type="spellEnd"/>
            <w:r w:rsidR="005D4B79" w:rsidRPr="0042474D">
              <w:rPr>
                <w:lang w:val="en-US"/>
              </w:rPr>
              <w:t xml:space="preserve"> </w:t>
            </w:r>
            <w:proofErr w:type="spellStart"/>
            <w:r w:rsidR="00EA64B0" w:rsidRPr="0042474D">
              <w:rPr>
                <w:lang w:val="en-US"/>
              </w:rPr>
              <w:t>garanţia</w:t>
            </w:r>
            <w:proofErr w:type="spellEnd"/>
            <w:r w:rsidR="00EA64B0" w:rsidRPr="0042474D">
              <w:rPr>
                <w:lang w:val="en-US"/>
              </w:rPr>
              <w:t xml:space="preserve"> de </w:t>
            </w:r>
            <w:proofErr w:type="spellStart"/>
            <w:r w:rsidR="00EA64B0" w:rsidRPr="0042474D">
              <w:rPr>
                <w:lang w:val="en-US"/>
              </w:rPr>
              <w:t>bună</w:t>
            </w:r>
            <w:proofErr w:type="spellEnd"/>
            <w:r w:rsidR="00EA64B0" w:rsidRPr="0042474D">
              <w:rPr>
                <w:lang w:val="en-US"/>
              </w:rPr>
              <w:t xml:space="preserve"> </w:t>
            </w:r>
            <w:proofErr w:type="spellStart"/>
            <w:r w:rsidR="00EA64B0" w:rsidRPr="0042474D">
              <w:rPr>
                <w:lang w:val="en-US"/>
              </w:rPr>
              <w:t>execuţie</w:t>
            </w:r>
            <w:proofErr w:type="spellEnd"/>
            <w:r w:rsidR="00EA64B0" w:rsidRPr="0042474D">
              <w:rPr>
                <w:lang w:val="en-US"/>
              </w:rPr>
              <w:t xml:space="preserve"> a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în</w:t>
            </w:r>
            <w:proofErr w:type="spellEnd"/>
            <w:r w:rsidR="00EA64B0" w:rsidRPr="0042474D">
              <w:rPr>
                <w:lang w:val="en-US"/>
              </w:rPr>
              <w:t xml:space="preserve"> </w:t>
            </w:r>
            <w:proofErr w:type="spellStart"/>
            <w:r w:rsidR="00EA64B0" w:rsidRPr="0042474D">
              <w:rPr>
                <w:lang w:val="en-US"/>
              </w:rPr>
              <w:t>cuantum</w:t>
            </w:r>
            <w:proofErr w:type="spellEnd"/>
            <w:r w:rsidR="00EA64B0" w:rsidRPr="0042474D">
              <w:rPr>
                <w:lang w:val="en-US"/>
              </w:rPr>
              <w:t xml:space="preserve"> de __% din </w:t>
            </w:r>
            <w:proofErr w:type="spellStart"/>
            <w:r w:rsidR="00EA64B0" w:rsidRPr="0042474D">
              <w:rPr>
                <w:lang w:val="en-US"/>
              </w:rPr>
              <w:t>valoarea</w:t>
            </w:r>
            <w:proofErr w:type="spellEnd"/>
            <w:r w:rsidR="00EA64B0" w:rsidRPr="0042474D">
              <w:rPr>
                <w:lang w:val="en-US"/>
              </w:rPr>
              <w:t xml:space="preserve">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atribuit</w:t>
            </w:r>
            <w:proofErr w:type="spellEnd"/>
            <w:r w:rsidR="00EA64B0" w:rsidRPr="0042474D">
              <w:rPr>
                <w:lang w:val="en-US"/>
              </w:rPr>
              <w: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w:t>
            </w:r>
            <w:proofErr w:type="spellStart"/>
            <w:r w:rsidR="00A109E6" w:rsidRPr="0042474D">
              <w:rPr>
                <w:lang w:val="en-US"/>
              </w:rPr>
              <w:t>Autoritatea</w:t>
            </w:r>
            <w:proofErr w:type="spellEnd"/>
            <w:r w:rsidR="00A109E6" w:rsidRPr="0042474D">
              <w:rPr>
                <w:lang w:val="en-US"/>
              </w:rPr>
              <w:t xml:space="preserve"> </w:t>
            </w:r>
            <w:proofErr w:type="spellStart"/>
            <w:r w:rsidR="00A109E6" w:rsidRPr="0042474D">
              <w:rPr>
                <w:lang w:val="en-US"/>
              </w:rPr>
              <w:t>contractantă</w:t>
            </w:r>
            <w:proofErr w:type="spellEnd"/>
            <w:r w:rsidR="00A109E6" w:rsidRPr="0042474D">
              <w:rPr>
                <w:lang w:val="en-US"/>
              </w:rPr>
              <w:t xml:space="preserve"> </w:t>
            </w:r>
            <w:proofErr w:type="spellStart"/>
            <w:r w:rsidR="00A109E6" w:rsidRPr="0042474D">
              <w:rPr>
                <w:lang w:val="en-US"/>
              </w:rPr>
              <w:t>eliberează</w:t>
            </w:r>
            <w:proofErr w:type="spellEnd"/>
            <w:r w:rsidR="00A109E6" w:rsidRPr="0042474D">
              <w:rPr>
                <w:lang w:val="en-US"/>
              </w:rPr>
              <w:t>/</w:t>
            </w:r>
            <w:proofErr w:type="spellStart"/>
            <w:r w:rsidR="00A109E6" w:rsidRPr="0042474D">
              <w:rPr>
                <w:lang w:val="en-US"/>
              </w:rPr>
              <w:t>restituie</w:t>
            </w:r>
            <w:proofErr w:type="spellEnd"/>
            <w:r w:rsidR="005D4B79" w:rsidRPr="0042474D">
              <w:rPr>
                <w:lang w:val="en-US"/>
              </w:rPr>
              <w:t xml:space="preserve"> </w:t>
            </w:r>
            <w:proofErr w:type="spellStart"/>
            <w:r w:rsidR="00A109E6" w:rsidRPr="0042474D">
              <w:rPr>
                <w:lang w:val="en-US"/>
              </w:rPr>
              <w:t>g</w:t>
            </w:r>
            <w:r w:rsidR="00460653" w:rsidRPr="0042474D">
              <w:rPr>
                <w:lang w:val="en-US"/>
              </w:rPr>
              <w:t>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procesului</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finală</w:t>
            </w:r>
            <w:proofErr w:type="spellEnd"/>
            <w:r w:rsidR="00A109E6" w:rsidRPr="0042474D">
              <w:rPr>
                <w:lang w:val="en-US"/>
              </w:rPr>
              <w:t xml:space="preserve">/ </w:t>
            </w:r>
            <w:proofErr w:type="spellStart"/>
            <w:r w:rsidR="00A109E6" w:rsidRPr="0042474D">
              <w:rPr>
                <w:lang w:val="en-US"/>
              </w:rPr>
              <w:t>procesului</w:t>
            </w:r>
            <w:proofErr w:type="spellEnd"/>
            <w:r w:rsidR="00A109E6" w:rsidRPr="0042474D">
              <w:rPr>
                <w:lang w:val="en-US"/>
              </w:rPr>
              <w:t xml:space="preserve">-verbal la </w:t>
            </w:r>
            <w:proofErr w:type="spellStart"/>
            <w:r w:rsidR="00A109E6" w:rsidRPr="0042474D">
              <w:rPr>
                <w:lang w:val="en-US"/>
              </w:rPr>
              <w:t>terminarea</w:t>
            </w:r>
            <w:proofErr w:type="spellEnd"/>
            <w:r w:rsidR="00A109E6" w:rsidRPr="0042474D">
              <w:rPr>
                <w:lang w:val="en-US"/>
              </w:rPr>
              <w:t xml:space="preserve"> </w:t>
            </w:r>
            <w:proofErr w:type="spellStart"/>
            <w:r w:rsidR="00A109E6"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w:t>
            </w:r>
            <w:proofErr w:type="spellStart"/>
            <w:r w:rsidR="00460653" w:rsidRPr="0042474D">
              <w:rPr>
                <w:lang w:val="en-US"/>
              </w:rPr>
              <w:t>mult</w:t>
            </w:r>
            <w:proofErr w:type="spellEnd"/>
            <w:r w:rsidR="00460653" w:rsidRPr="0042474D">
              <w:rPr>
                <w:lang w:val="en-US"/>
              </w:rPr>
              <w:t xml:space="preserve"> </w:t>
            </w:r>
            <w:r w:rsidR="00460653" w:rsidRPr="0042474D">
              <w:rPr>
                <w:lang w:val="en-US"/>
              </w:rPr>
              <w:lastRenderedPageBreak/>
              <w:t xml:space="preserve">15 </w:t>
            </w:r>
            <w:proofErr w:type="spellStart"/>
            <w:r w:rsidR="00460653" w:rsidRPr="0042474D">
              <w:rPr>
                <w:lang w:val="en-US"/>
              </w:rPr>
              <w:t>zile</w:t>
            </w:r>
            <w:proofErr w:type="spellEnd"/>
            <w:r w:rsidR="00E838F8"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t>4.12.</w:t>
            </w:r>
            <w:r w:rsidR="00460653" w:rsidRPr="0042474D">
              <w:rPr>
                <w:lang w:val="en-US"/>
              </w:rPr>
              <w:t xml:space="preserve">Antreprenorul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constituie</w:t>
            </w:r>
            <w:proofErr w:type="spellEnd"/>
            <w:r w:rsidR="00460653" w:rsidRPr="0042474D">
              <w:rPr>
                <w:lang w:val="en-US"/>
              </w:rPr>
              <w:t xml:space="preserve"> </w:t>
            </w:r>
            <w:proofErr w:type="spellStart"/>
            <w:r w:rsidR="00460653" w:rsidRPr="0042474D">
              <w:rPr>
                <w:lang w:val="en-US"/>
              </w:rPr>
              <w:t>garanţia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scris</w:t>
            </w:r>
            <w:r w:rsidR="00404C0D" w:rsidRPr="0042474D">
              <w:rPr>
                <w:lang w:val="en-US"/>
              </w:rPr>
              <w:t>orii</w:t>
            </w:r>
            <w:proofErr w:type="spellEnd"/>
            <w:r w:rsidR="00404C0D" w:rsidRPr="0042474D">
              <w:rPr>
                <w:lang w:val="en-US"/>
              </w:rPr>
              <w:t xml:space="preserve"> de </w:t>
            </w:r>
            <w:proofErr w:type="spellStart"/>
            <w:r w:rsidR="00404C0D" w:rsidRPr="0042474D">
              <w:rPr>
                <w:lang w:val="en-US"/>
              </w:rPr>
              <w:t>acceptare</w:t>
            </w:r>
            <w:proofErr w:type="spellEnd"/>
            <w:r w:rsidR="00404C0D" w:rsidRPr="0042474D">
              <w:rPr>
                <w:lang w:val="en-US"/>
              </w:rPr>
              <w:t xml:space="preserve">, </w:t>
            </w:r>
            <w:proofErr w:type="spellStart"/>
            <w:r w:rsidR="00404C0D" w:rsidRPr="0042474D">
              <w:rPr>
                <w:lang w:val="en-US"/>
              </w:rPr>
              <w:t>dar</w:t>
            </w:r>
            <w:proofErr w:type="spellEnd"/>
            <w:r w:rsidR="00404C0D" w:rsidRPr="0042474D">
              <w:rPr>
                <w:lang w:val="en-US"/>
              </w:rPr>
              <w:t xml:space="preserve"> nu </w:t>
            </w:r>
            <w:proofErr w:type="spellStart"/>
            <w:r w:rsidR="00404C0D" w:rsidRPr="0042474D">
              <w:rPr>
                <w:lang w:val="en-US"/>
              </w:rPr>
              <w:t>mai</w:t>
            </w:r>
            <w:proofErr w:type="spellEnd"/>
            <w:r w:rsidR="00404C0D" w:rsidRPr="0042474D">
              <w:rPr>
                <w:lang w:val="en-US"/>
              </w:rPr>
              <w:t xml:space="preserve"> </w:t>
            </w:r>
            <w:proofErr w:type="spellStart"/>
            <w:r w:rsidR="00404C0D" w:rsidRPr="0042474D">
              <w:rPr>
                <w:lang w:val="en-US"/>
              </w:rPr>
              <w:t>târ</w:t>
            </w:r>
            <w:r w:rsidR="00460653" w:rsidRPr="0042474D">
              <w:rPr>
                <w:lang w:val="en-US"/>
              </w:rPr>
              <w:t>ziu</w:t>
            </w:r>
            <w:proofErr w:type="spellEnd"/>
            <w:r w:rsidR="00460653" w:rsidRPr="0042474D">
              <w:rPr>
                <w:lang w:val="en-US"/>
              </w:rPr>
              <w:t xml:space="preserve"> de dat</w:t>
            </w:r>
            <w:r w:rsidR="00404C0D" w:rsidRPr="0042474D">
              <w:rPr>
                <w:lang w:val="en-US"/>
              </w:rPr>
              <w:t xml:space="preserve">a </w:t>
            </w:r>
            <w:proofErr w:type="spellStart"/>
            <w:r w:rsidR="00404C0D" w:rsidRPr="0042474D">
              <w:rPr>
                <w:lang w:val="en-US"/>
              </w:rPr>
              <w:t>încheierii</w:t>
            </w:r>
            <w:proofErr w:type="spellEnd"/>
            <w:r w:rsidR="00404C0D" w:rsidRPr="0042474D">
              <w:rPr>
                <w:lang w:val="en-US"/>
              </w:rPr>
              <w:t xml:space="preserve"> </w:t>
            </w:r>
            <w:proofErr w:type="spellStart"/>
            <w:r w:rsidR="00404C0D" w:rsidRPr="0042474D">
              <w:rPr>
                <w:lang w:val="en-US"/>
              </w:rPr>
              <w:t>contractului</w:t>
            </w:r>
            <w:proofErr w:type="spellEnd"/>
            <w:r w:rsidR="00404C0D" w:rsidRPr="0042474D">
              <w:rPr>
                <w:lang w:val="en-US"/>
              </w:rPr>
              <w:t xml:space="preserve">. </w:t>
            </w:r>
            <w:proofErr w:type="spellStart"/>
            <w:r w:rsidR="00404C0D" w:rsidRPr="0042474D">
              <w:rPr>
                <w:lang w:val="en-US"/>
              </w:rPr>
              <w:t>Atât</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404C0D" w:rsidRPr="0042474D">
              <w:rPr>
                <w:lang w:val="en-US"/>
              </w:rPr>
              <w:t>â</w:t>
            </w:r>
            <w:r w:rsidR="00460653" w:rsidRPr="0042474D">
              <w:rPr>
                <w:lang w:val="en-US"/>
              </w:rPr>
              <w:t>t</w:t>
            </w:r>
            <w:proofErr w:type="spellEnd"/>
            <w:r w:rsidR="00460653" w:rsidRPr="0042474D">
              <w:rPr>
                <w:lang w:val="en-US"/>
              </w:rPr>
              <w:t xml:space="preserve"> el nu </w:t>
            </w:r>
            <w:proofErr w:type="spellStart"/>
            <w:r w:rsidR="00460653" w:rsidRPr="0042474D">
              <w:rPr>
                <w:lang w:val="en-US"/>
              </w:rPr>
              <w:t>şi</w:t>
            </w:r>
            <w:proofErr w:type="spellEnd"/>
            <w:r w:rsidR="00460653" w:rsidRPr="0042474D">
              <w:rPr>
                <w:lang w:val="en-US"/>
              </w:rPr>
              <w:t xml:space="preserve">-a </w:t>
            </w:r>
            <w:proofErr w:type="spellStart"/>
            <w:r w:rsidR="00460653" w:rsidRPr="0042474D">
              <w:rPr>
                <w:lang w:val="en-US"/>
              </w:rPr>
              <w:t>îndeplinit</w:t>
            </w:r>
            <w:proofErr w:type="spellEnd"/>
            <w:r w:rsidR="00460653" w:rsidRPr="0042474D">
              <w:rPr>
                <w:lang w:val="en-US"/>
              </w:rPr>
              <w:t xml:space="preserv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obligaţiune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reţină</w:t>
            </w:r>
            <w:proofErr w:type="spellEnd"/>
            <w:r w:rsidR="00460653" w:rsidRPr="0042474D">
              <w:rPr>
                <w:lang w:val="en-US"/>
              </w:rPr>
              <w:t xml:space="preserve"> </w:t>
            </w:r>
            <w:proofErr w:type="spellStart"/>
            <w:r w:rsidR="00460653" w:rsidRPr="0042474D">
              <w:rPr>
                <w:lang w:val="en-US"/>
              </w:rPr>
              <w:t>garanţia</w:t>
            </w:r>
            <w:proofErr w:type="spellEnd"/>
            <w:r w:rsidR="005D4B79" w:rsidRPr="0042474D">
              <w:rPr>
                <w:lang w:val="en-US"/>
              </w:rPr>
              <w:t xml:space="preserve"> </w:t>
            </w:r>
            <w:proofErr w:type="spellStart"/>
            <w:r w:rsidR="00E364D5" w:rsidRPr="0042474D">
              <w:rPr>
                <w:lang w:val="en-US"/>
              </w:rPr>
              <w:t>Antreprenorului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ofertă</w:t>
            </w:r>
            <w:proofErr w:type="spellEnd"/>
            <w:r w:rsidR="00460653" w:rsidRPr="0042474D">
              <w:rPr>
                <w:lang w:val="en-US"/>
              </w:rPr>
              <w:t xml:space="preserve">.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garantează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la data </w:t>
            </w:r>
            <w:proofErr w:type="spellStart"/>
            <w:r w:rsidR="00460653" w:rsidRPr="0042474D">
              <w:rPr>
                <w:lang w:val="en-US"/>
              </w:rPr>
              <w:t>recepţiei</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executată</w:t>
            </w:r>
            <w:proofErr w:type="spellEnd"/>
            <w:r w:rsidR="00460653" w:rsidRPr="0042474D">
              <w:rPr>
                <w:lang w:val="en-US"/>
              </w:rPr>
              <w:t xml:space="preserve"> are </w:t>
            </w:r>
            <w:proofErr w:type="spellStart"/>
            <w:r w:rsidR="00460653" w:rsidRPr="0042474D">
              <w:rPr>
                <w:lang w:val="en-US"/>
              </w:rPr>
              <w:t>calităţile</w:t>
            </w:r>
            <w:proofErr w:type="spellEnd"/>
            <w:r w:rsidR="00460653" w:rsidRPr="0042474D">
              <w:rPr>
                <w:lang w:val="en-US"/>
              </w:rPr>
              <w:t xml:space="preserve"> stipulate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corespunde</w:t>
            </w:r>
            <w:proofErr w:type="spellEnd"/>
            <w:r w:rsidR="00460653" w:rsidRPr="0042474D">
              <w:rPr>
                <w:lang w:val="en-US"/>
              </w:rPr>
              <w:t xml:space="preserve"> </w:t>
            </w:r>
            <w:proofErr w:type="spellStart"/>
            <w:r w:rsidR="00460653" w:rsidRPr="0042474D">
              <w:rPr>
                <w:lang w:val="en-US"/>
              </w:rPr>
              <w:t>reglementărilor</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afectată</w:t>
            </w:r>
            <w:proofErr w:type="spellEnd"/>
            <w:r w:rsidR="00460653" w:rsidRPr="0042474D">
              <w:rPr>
                <w:lang w:val="en-US"/>
              </w:rPr>
              <w:t xml:space="preserve"> de </w:t>
            </w:r>
            <w:proofErr w:type="spellStart"/>
            <w:r w:rsidR="00460653" w:rsidRPr="0042474D">
              <w:rPr>
                <w:lang w:val="en-US"/>
              </w:rPr>
              <w:t>vicii</w:t>
            </w:r>
            <w:proofErr w:type="spellEnd"/>
            <w:r w:rsidR="00460653" w:rsidRPr="0042474D">
              <w:rPr>
                <w:lang w:val="en-US"/>
              </w:rPr>
              <w:t xml:space="preserve"> care </w:t>
            </w:r>
            <w:proofErr w:type="spellStart"/>
            <w:r w:rsidR="00460653" w:rsidRPr="0042474D">
              <w:rPr>
                <w:lang w:val="en-US"/>
              </w:rPr>
              <w:t>ar</w:t>
            </w:r>
            <w:proofErr w:type="spellEnd"/>
            <w:r w:rsidR="00460653" w:rsidRPr="0042474D">
              <w:rPr>
                <w:lang w:val="en-US"/>
              </w:rPr>
              <w:t xml:space="preserve"> </w:t>
            </w:r>
            <w:proofErr w:type="spellStart"/>
            <w:r w:rsidR="00460653" w:rsidRPr="0042474D">
              <w:rPr>
                <w:lang w:val="en-US"/>
              </w:rPr>
              <w:t>diminua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chiar</w:t>
            </w:r>
            <w:proofErr w:type="spellEnd"/>
            <w:r w:rsidR="00460653" w:rsidRPr="0042474D">
              <w:rPr>
                <w:lang w:val="en-US"/>
              </w:rPr>
              <w:t xml:space="preserve"> </w:t>
            </w:r>
            <w:proofErr w:type="spellStart"/>
            <w:r w:rsidR="00460653" w:rsidRPr="0042474D">
              <w:rPr>
                <w:lang w:val="en-US"/>
              </w:rPr>
              <w:t>anula</w:t>
            </w:r>
            <w:proofErr w:type="spellEnd"/>
            <w:r w:rsidR="00460653" w:rsidRPr="0042474D">
              <w:rPr>
                <w:lang w:val="en-US"/>
              </w:rPr>
              <w:t xml:space="preserve">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de </w:t>
            </w:r>
            <w:proofErr w:type="spellStart"/>
            <w:r w:rsidR="00460653" w:rsidRPr="0042474D">
              <w:rPr>
                <w:lang w:val="en-US"/>
              </w:rPr>
              <w:t>utilizare</w:t>
            </w:r>
            <w:proofErr w:type="spellEnd"/>
            <w:r w:rsidR="00460653" w:rsidRPr="0042474D">
              <w:rPr>
                <w:lang w:val="en-US"/>
              </w:rPr>
              <w:t xml:space="preserve">, conform </w:t>
            </w:r>
            <w:proofErr w:type="spellStart"/>
            <w:r w:rsidR="00460653" w:rsidRPr="0042474D">
              <w:rPr>
                <w:lang w:val="en-US"/>
              </w:rPr>
              <w:t>condiţiilor</w:t>
            </w:r>
            <w:proofErr w:type="spellEnd"/>
            <w:r w:rsidR="00460653" w:rsidRPr="0042474D">
              <w:rPr>
                <w:lang w:val="en-US"/>
              </w:rPr>
              <w:t xml:space="preserve"> </w:t>
            </w:r>
            <w:proofErr w:type="spellStart"/>
            <w:r w:rsidR="00460653" w:rsidRPr="0042474D">
              <w:rPr>
                <w:lang w:val="en-US"/>
              </w:rPr>
              <w:t>normale</w:t>
            </w:r>
            <w:proofErr w:type="spellEnd"/>
            <w:r w:rsidR="00460653" w:rsidRPr="0042474D">
              <w:rPr>
                <w:lang w:val="en-US"/>
              </w:rPr>
              <w:t xml:space="preserve"> de </w:t>
            </w:r>
            <w:proofErr w:type="spellStart"/>
            <w:r w:rsidR="00460653" w:rsidRPr="0042474D">
              <w:rPr>
                <w:lang w:val="en-US"/>
              </w:rPr>
              <w:t>folosire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explicite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 xml:space="preserve">La </w:t>
            </w:r>
            <w:proofErr w:type="spellStart"/>
            <w:r w:rsidR="00460653" w:rsidRPr="0042474D">
              <w:rPr>
                <w:lang w:val="en-US"/>
              </w:rPr>
              <w:t>lucrările</w:t>
            </w:r>
            <w:proofErr w:type="spellEnd"/>
            <w:r w:rsidR="00460653" w:rsidRPr="0042474D">
              <w:rPr>
                <w:lang w:val="en-US"/>
              </w:rPr>
              <w:t xml:space="preserve"> la care se fac </w:t>
            </w:r>
            <w:proofErr w:type="spellStart"/>
            <w:r w:rsidR="00460653" w:rsidRPr="0042474D">
              <w:rPr>
                <w:lang w:val="en-US"/>
              </w:rPr>
              <w:t>încercări</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probei</w:t>
            </w:r>
            <w:proofErr w:type="spellEnd"/>
            <w:r w:rsidR="00460653" w:rsidRPr="0042474D">
              <w:rPr>
                <w:lang w:val="en-US"/>
              </w:rPr>
              <w:t xml:space="preserve"> </w:t>
            </w:r>
            <w:proofErr w:type="spellStart"/>
            <w:r w:rsidR="00460653" w:rsidRPr="0042474D">
              <w:rPr>
                <w:lang w:val="en-US"/>
              </w:rPr>
              <w:t>îndeplinită</w:t>
            </w:r>
            <w:proofErr w:type="spellEnd"/>
            <w:r w:rsidR="00460653" w:rsidRPr="0042474D">
              <w:rPr>
                <w:lang w:val="en-US"/>
              </w:rPr>
              <w:t xml:space="preserve"> </w:t>
            </w:r>
            <w:proofErr w:type="spellStart"/>
            <w:r w:rsidR="00460653" w:rsidRPr="0042474D">
              <w:rPr>
                <w:lang w:val="en-US"/>
              </w:rPr>
              <w:t>at</w:t>
            </w:r>
            <w:r w:rsidR="00E171D4" w:rsidRPr="0042474D">
              <w:rPr>
                <w:lang w:val="en-US"/>
              </w:rPr>
              <w:t>â</w:t>
            </w:r>
            <w:r w:rsidR="00460653" w:rsidRPr="0042474D">
              <w:rPr>
                <w:lang w:val="en-US"/>
              </w:rPr>
              <w:t>ta</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E171D4" w:rsidRPr="0042474D">
              <w:rPr>
                <w:lang w:val="en-US"/>
              </w:rPr>
              <w:t>â</w:t>
            </w:r>
            <w:r w:rsidR="00460653" w:rsidRPr="0042474D">
              <w:rPr>
                <w:lang w:val="en-US"/>
              </w:rPr>
              <w:t>t</w:t>
            </w:r>
            <w:proofErr w:type="spellEnd"/>
            <w:r w:rsidR="00460653" w:rsidRPr="0042474D">
              <w:rPr>
                <w:lang w:val="en-US"/>
              </w:rPr>
              <w:t xml:space="preserve"> </w:t>
            </w:r>
            <w:proofErr w:type="spellStart"/>
            <w:r w:rsidR="00460653" w:rsidRPr="0042474D">
              <w:rPr>
                <w:lang w:val="en-US"/>
              </w:rPr>
              <w:t>rezultatele</w:t>
            </w:r>
            <w:proofErr w:type="spellEnd"/>
            <w:r w:rsidR="00460653" w:rsidRPr="0042474D">
              <w:rPr>
                <w:lang w:val="en-US"/>
              </w:rPr>
              <w:t xml:space="preserve"> se </w:t>
            </w:r>
            <w:proofErr w:type="spellStart"/>
            <w:r w:rsidR="00460653" w:rsidRPr="0042474D">
              <w:rPr>
                <w:lang w:val="en-US"/>
              </w:rPr>
              <w:t>înscriu</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limitele</w:t>
            </w:r>
            <w:proofErr w:type="spellEnd"/>
            <w:r w:rsidR="00460653" w:rsidRPr="0042474D">
              <w:rPr>
                <w:lang w:val="en-US"/>
              </w:rPr>
              <w:t xml:space="preserve"> </w:t>
            </w:r>
            <w:proofErr w:type="spellStart"/>
            <w:r w:rsidR="00460653" w:rsidRPr="0042474D">
              <w:rPr>
                <w:lang w:val="en-US"/>
              </w:rPr>
              <w:t>admise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reglementările</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w:t>
            </w:r>
            <w:proofErr w:type="spellStart"/>
            <w:r w:rsidR="00603AB4" w:rsidRPr="0042474D">
              <w:rPr>
                <w:lang w:val="en-US"/>
              </w:rPr>
              <w:t>Beneficiarul</w:t>
            </w:r>
            <w:proofErr w:type="spellEnd"/>
            <w:r w:rsidR="00603AB4" w:rsidRPr="0042474D">
              <w:rPr>
                <w:lang w:val="en-US"/>
              </w:rPr>
              <w:t xml:space="preserve"> are </w:t>
            </w:r>
            <w:proofErr w:type="spellStart"/>
            <w:r w:rsidR="00603AB4" w:rsidRPr="0042474D">
              <w:rPr>
                <w:lang w:val="en-US"/>
              </w:rPr>
              <w:t>dreptul</w:t>
            </w:r>
            <w:proofErr w:type="spellEnd"/>
            <w:r w:rsidR="00603AB4" w:rsidRPr="0042474D">
              <w:rPr>
                <w:lang w:val="en-US"/>
              </w:rPr>
              <w:t xml:space="preserve"> de a </w:t>
            </w:r>
            <w:proofErr w:type="spellStart"/>
            <w:r w:rsidR="00603AB4" w:rsidRPr="0042474D">
              <w:rPr>
                <w:lang w:val="en-US"/>
              </w:rPr>
              <w:t>supraveghea</w:t>
            </w:r>
            <w:proofErr w:type="spellEnd"/>
            <w:r w:rsidR="00603AB4" w:rsidRPr="0042474D">
              <w:rPr>
                <w:lang w:val="en-US"/>
              </w:rPr>
              <w:t xml:space="preserve"> </w:t>
            </w:r>
            <w:proofErr w:type="spellStart"/>
            <w:r w:rsidR="00603AB4" w:rsidRPr="0042474D">
              <w:rPr>
                <w:lang w:val="en-US"/>
              </w:rPr>
              <w:t>desfăşurarea</w:t>
            </w:r>
            <w:proofErr w:type="spellEnd"/>
            <w:r w:rsidR="00603AB4" w:rsidRPr="0042474D">
              <w:rPr>
                <w:lang w:val="en-US"/>
              </w:rPr>
              <w:t xml:space="preserve"> </w:t>
            </w:r>
            <w:proofErr w:type="spellStart"/>
            <w:r w:rsidR="00603AB4" w:rsidRPr="0042474D">
              <w:rPr>
                <w:lang w:val="en-US"/>
              </w:rPr>
              <w:t>lucrărilor</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conformitate</w:t>
            </w:r>
            <w:proofErr w:type="spellEnd"/>
            <w:r w:rsidR="00603AB4" w:rsidRPr="0042474D">
              <w:rPr>
                <w:lang w:val="en-US"/>
              </w:rPr>
              <w:t xml:space="preserve"> cu </w:t>
            </w:r>
            <w:proofErr w:type="spellStart"/>
            <w:r w:rsidR="00603AB4" w:rsidRPr="0042474D">
              <w:rPr>
                <w:lang w:val="en-US"/>
              </w:rPr>
              <w:t>prevederile</w:t>
            </w:r>
            <w:proofErr w:type="spellEnd"/>
            <w:r w:rsidR="00603AB4" w:rsidRPr="0042474D">
              <w:rPr>
                <w:lang w:val="en-US"/>
              </w:rPr>
              <w:t xml:space="preserve"> </w:t>
            </w:r>
            <w:proofErr w:type="spellStart"/>
            <w:r w:rsidR="00603AB4" w:rsidRPr="0042474D">
              <w:rPr>
                <w:lang w:val="en-US"/>
              </w:rPr>
              <w:t>contractului</w:t>
            </w:r>
            <w:proofErr w:type="spellEnd"/>
            <w:r w:rsidR="00603AB4" w:rsidRPr="0042474D">
              <w:rPr>
                <w:lang w:val="en-US"/>
              </w:rPr>
              <w:t xml:space="preserve">,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responsabilii</w:t>
            </w:r>
            <w:proofErr w:type="spellEnd"/>
            <w:r w:rsidR="00603AB4" w:rsidRPr="0042474D">
              <w:rPr>
                <w:lang w:val="en-US"/>
              </w:rPr>
              <w:t xml:space="preserve"> </w:t>
            </w:r>
            <w:proofErr w:type="spellStart"/>
            <w:r w:rsidR="00603AB4" w:rsidRPr="0042474D">
              <w:rPr>
                <w:lang w:val="en-US"/>
              </w:rPr>
              <w:t>tehnici</w:t>
            </w:r>
            <w:proofErr w:type="spellEnd"/>
            <w:r w:rsidR="00603AB4" w:rsidRPr="0042474D">
              <w:rPr>
                <w:lang w:val="en-US"/>
              </w:rPr>
              <w:t xml:space="preserve"> </w:t>
            </w:r>
            <w:proofErr w:type="spellStart"/>
            <w:r w:rsidR="00603AB4" w:rsidRPr="0042474D">
              <w:rPr>
                <w:lang w:val="en-US"/>
              </w:rPr>
              <w:t>atestaţi</w:t>
            </w:r>
            <w:proofErr w:type="spellEnd"/>
            <w:r w:rsidR="00603AB4" w:rsidRPr="0042474D">
              <w:rPr>
                <w:lang w:val="en-US"/>
              </w:rPr>
              <w:t xml:space="preserve">. </w:t>
            </w:r>
            <w:proofErr w:type="spellStart"/>
            <w:r w:rsidR="00603AB4" w:rsidRPr="0042474D">
              <w:rPr>
                <w:lang w:val="en-US"/>
              </w:rPr>
              <w:t>Acestora</w:t>
            </w:r>
            <w:proofErr w:type="spellEnd"/>
            <w:r w:rsidR="00603AB4" w:rsidRPr="0042474D">
              <w:rPr>
                <w:lang w:val="en-US"/>
              </w:rPr>
              <w:t xml:space="preserve"> li se </w:t>
            </w:r>
            <w:proofErr w:type="spellStart"/>
            <w:r w:rsidR="00603AB4" w:rsidRPr="0042474D">
              <w:rPr>
                <w:lang w:val="en-US"/>
              </w:rPr>
              <w:t>va</w:t>
            </w:r>
            <w:proofErr w:type="spellEnd"/>
            <w:r w:rsidR="00603AB4" w:rsidRPr="0042474D">
              <w:rPr>
                <w:lang w:val="en-US"/>
              </w:rPr>
              <w:t xml:space="preserve"> </w:t>
            </w:r>
            <w:proofErr w:type="spellStart"/>
            <w:r w:rsidR="00603AB4" w:rsidRPr="0042474D">
              <w:rPr>
                <w:lang w:val="en-US"/>
              </w:rPr>
              <w:t>asigura</w:t>
            </w:r>
            <w:proofErr w:type="spellEnd"/>
            <w:r w:rsidR="00603AB4" w:rsidRPr="0042474D">
              <w:rPr>
                <w:lang w:val="en-US"/>
              </w:rPr>
              <w:t xml:space="preserve"> </w:t>
            </w:r>
            <w:proofErr w:type="spellStart"/>
            <w:r w:rsidR="00603AB4" w:rsidRPr="0042474D">
              <w:rPr>
                <w:lang w:val="en-US"/>
              </w:rPr>
              <w:t>accesul</w:t>
            </w:r>
            <w:proofErr w:type="spellEnd"/>
            <w:r w:rsidR="00603AB4" w:rsidRPr="0042474D">
              <w:rPr>
                <w:lang w:val="en-US"/>
              </w:rPr>
              <w:t xml:space="preserve"> la </w:t>
            </w:r>
            <w:proofErr w:type="spellStart"/>
            <w:r w:rsidR="00603AB4" w:rsidRPr="0042474D">
              <w:rPr>
                <w:lang w:val="en-US"/>
              </w:rPr>
              <w:t>locul</w:t>
            </w:r>
            <w:proofErr w:type="spellEnd"/>
            <w:r w:rsidR="00603AB4" w:rsidRPr="0042474D">
              <w:rPr>
                <w:lang w:val="en-US"/>
              </w:rPr>
              <w:t xml:space="preserve"> de </w:t>
            </w:r>
            <w:proofErr w:type="spellStart"/>
            <w:r w:rsidR="00603AB4" w:rsidRPr="0042474D">
              <w:rPr>
                <w:lang w:val="en-US"/>
              </w:rPr>
              <w:t>muncă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ateliere</w:t>
            </w:r>
            <w:proofErr w:type="spellEnd"/>
            <w:r w:rsidR="00603AB4" w:rsidRPr="0042474D">
              <w:rPr>
                <w:lang w:val="en-US"/>
              </w:rPr>
              <w:t xml:space="preserve">, </w:t>
            </w:r>
            <w:proofErr w:type="spellStart"/>
            <w:r w:rsidR="00603AB4" w:rsidRPr="0042474D">
              <w:rPr>
                <w:lang w:val="en-US"/>
              </w:rPr>
              <w:t>depozite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oriunde</w:t>
            </w:r>
            <w:proofErr w:type="spellEnd"/>
            <w:r w:rsidR="00603AB4" w:rsidRPr="0042474D">
              <w:rPr>
                <w:lang w:val="en-US"/>
              </w:rPr>
              <w:t xml:space="preserve"> se </w:t>
            </w:r>
            <w:proofErr w:type="spellStart"/>
            <w:r w:rsidR="00603AB4" w:rsidRPr="0042474D">
              <w:rPr>
                <w:lang w:val="en-US"/>
              </w:rPr>
              <w:t>desfăşoară</w:t>
            </w:r>
            <w:proofErr w:type="spellEnd"/>
            <w:r w:rsidR="00603AB4" w:rsidRPr="0042474D">
              <w:rPr>
                <w:lang w:val="en-US"/>
              </w:rPr>
              <w:t xml:space="preserve"> </w:t>
            </w:r>
            <w:proofErr w:type="spellStart"/>
            <w:r w:rsidR="00603AB4" w:rsidRPr="0042474D">
              <w:rPr>
                <w:lang w:val="en-US"/>
              </w:rPr>
              <w:t>activităţi</w:t>
            </w:r>
            <w:proofErr w:type="spellEnd"/>
            <w:r w:rsidR="00603AB4" w:rsidRPr="0042474D">
              <w:rPr>
                <w:lang w:val="en-US"/>
              </w:rPr>
              <w:t xml:space="preserve"> legate de </w:t>
            </w:r>
            <w:proofErr w:type="spellStart"/>
            <w:r w:rsidR="00603AB4" w:rsidRPr="0042474D">
              <w:rPr>
                <w:lang w:val="en-US"/>
              </w:rPr>
              <w:t>realizarea</w:t>
            </w:r>
            <w:proofErr w:type="spellEnd"/>
            <w:r w:rsidR="00603AB4" w:rsidRPr="0042474D">
              <w:rPr>
                <w:lang w:val="en-US"/>
              </w:rPr>
              <w:t xml:space="preserve"> </w:t>
            </w:r>
            <w:proofErr w:type="spellStart"/>
            <w:r w:rsidR="00603AB4" w:rsidRPr="0042474D">
              <w:rPr>
                <w:lang w:val="en-US"/>
              </w:rPr>
              <w:t>obligaţiilor</w:t>
            </w:r>
            <w:proofErr w:type="spellEnd"/>
            <w:r w:rsidR="00603AB4" w:rsidRPr="0042474D">
              <w:rPr>
                <w:lang w:val="en-US"/>
              </w:rPr>
              <w:t xml:space="preserve"> </w:t>
            </w:r>
            <w:proofErr w:type="spellStart"/>
            <w:r w:rsidR="00603AB4" w:rsidRPr="0042474D">
              <w:rPr>
                <w:lang w:val="en-US"/>
              </w:rPr>
              <w:t>contractuale</w:t>
            </w:r>
            <w:proofErr w:type="spellEnd"/>
            <w:r w:rsidR="00603AB4" w:rsidRPr="0042474D">
              <w:rPr>
                <w:lang w:val="en-US"/>
              </w:rPr>
              <w:t xml:space="preserve">. La </w:t>
            </w:r>
            <w:proofErr w:type="spellStart"/>
            <w:r w:rsidR="00603AB4" w:rsidRPr="0042474D">
              <w:rPr>
                <w:lang w:val="en-US"/>
              </w:rPr>
              <w:t>cerere</w:t>
            </w:r>
            <w:proofErr w:type="spellEnd"/>
            <w:r w:rsidR="00603AB4" w:rsidRPr="0042474D">
              <w:rPr>
                <w:lang w:val="en-US"/>
              </w:rPr>
              <w:t xml:space="preserve">, </w:t>
            </w:r>
            <w:proofErr w:type="spellStart"/>
            <w:r w:rsidR="00603AB4" w:rsidRPr="0042474D">
              <w:rPr>
                <w:lang w:val="en-US"/>
              </w:rPr>
              <w:t>trebuie</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pună</w:t>
            </w:r>
            <w:proofErr w:type="spellEnd"/>
            <w:r w:rsidR="00603AB4" w:rsidRPr="0042474D">
              <w:rPr>
                <w:lang w:val="en-US"/>
              </w:rPr>
              <w:t xml:space="preserve"> la </w:t>
            </w:r>
            <w:proofErr w:type="spellStart"/>
            <w:r w:rsidR="00603AB4" w:rsidRPr="0042474D">
              <w:rPr>
                <w:lang w:val="en-US"/>
              </w:rPr>
              <w:t>dispoziţie</w:t>
            </w:r>
            <w:proofErr w:type="spellEnd"/>
            <w:r w:rsidR="00603AB4" w:rsidRPr="0042474D">
              <w:rPr>
                <w:lang w:val="en-US"/>
              </w:rPr>
              <w:t xml:space="preserve"> </w:t>
            </w:r>
            <w:proofErr w:type="spellStart"/>
            <w:r w:rsidR="00603AB4" w:rsidRPr="0042474D">
              <w:rPr>
                <w:lang w:val="en-US"/>
              </w:rPr>
              <w:t>desenele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documentaţia</w:t>
            </w:r>
            <w:proofErr w:type="spellEnd"/>
            <w:r w:rsidR="00603AB4" w:rsidRPr="0042474D">
              <w:rPr>
                <w:lang w:val="en-US"/>
              </w:rPr>
              <w:t xml:space="preserve"> de </w:t>
            </w:r>
            <w:proofErr w:type="spellStart"/>
            <w:r w:rsidR="00603AB4" w:rsidRPr="0042474D">
              <w:rPr>
                <w:lang w:val="en-US"/>
              </w:rPr>
              <w:t>execuţie</w:t>
            </w:r>
            <w:proofErr w:type="spellEnd"/>
            <w:r w:rsidR="00603AB4" w:rsidRPr="0042474D">
              <w:rPr>
                <w:lang w:val="en-US"/>
              </w:rPr>
              <w:t xml:space="preserve"> </w:t>
            </w:r>
            <w:proofErr w:type="spellStart"/>
            <w:r w:rsidR="00603AB4" w:rsidRPr="0042474D">
              <w:rPr>
                <w:lang w:val="en-US"/>
              </w:rPr>
              <w:t>pentru</w:t>
            </w:r>
            <w:proofErr w:type="spellEnd"/>
            <w:r w:rsidR="00603AB4" w:rsidRPr="0042474D">
              <w:rPr>
                <w:lang w:val="en-US"/>
              </w:rPr>
              <w:t xml:space="preserve"> </w:t>
            </w:r>
            <w:proofErr w:type="spellStart"/>
            <w:r w:rsidR="00603AB4" w:rsidRPr="0042474D">
              <w:rPr>
                <w:lang w:val="en-US"/>
              </w:rPr>
              <w:t>examinare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dea</w:t>
            </w:r>
            <w:proofErr w:type="spellEnd"/>
            <w:r w:rsidR="00603AB4" w:rsidRPr="0042474D">
              <w:rPr>
                <w:lang w:val="en-US"/>
              </w:rPr>
              <w:t xml:space="preserve"> </w:t>
            </w:r>
            <w:proofErr w:type="spellStart"/>
            <w:r w:rsidR="00603AB4" w:rsidRPr="0042474D">
              <w:rPr>
                <w:lang w:val="en-US"/>
              </w:rPr>
              <w:t>toate</w:t>
            </w:r>
            <w:proofErr w:type="spellEnd"/>
            <w:r w:rsidR="00603AB4" w:rsidRPr="0042474D">
              <w:rPr>
                <w:lang w:val="en-US"/>
              </w:rPr>
              <w:t xml:space="preserve"> </w:t>
            </w:r>
            <w:proofErr w:type="spellStart"/>
            <w:r w:rsidR="00603AB4" w:rsidRPr="0042474D">
              <w:rPr>
                <w:lang w:val="en-US"/>
              </w:rPr>
              <w:t>lămuririle</w:t>
            </w:r>
            <w:proofErr w:type="spellEnd"/>
            <w:r w:rsidR="00603AB4" w:rsidRPr="0042474D">
              <w:rPr>
                <w:lang w:val="en-US"/>
              </w:rPr>
              <w:t xml:space="preserve">, </w:t>
            </w:r>
            <w:proofErr w:type="spellStart"/>
            <w:r w:rsidR="00603AB4" w:rsidRPr="0042474D">
              <w:rPr>
                <w:lang w:val="en-US"/>
              </w:rPr>
              <w:t>condiţia</w:t>
            </w:r>
            <w:proofErr w:type="spellEnd"/>
            <w:r w:rsidR="00603AB4" w:rsidRPr="0042474D">
              <w:rPr>
                <w:lang w:val="en-US"/>
              </w:rPr>
              <w:t xml:space="preserve"> </w:t>
            </w:r>
            <w:proofErr w:type="spellStart"/>
            <w:r w:rsidR="00603AB4" w:rsidRPr="0042474D">
              <w:rPr>
                <w:lang w:val="en-US"/>
              </w:rPr>
              <w:t>fiind</w:t>
            </w:r>
            <w:proofErr w:type="spellEnd"/>
            <w:r w:rsidR="00603AB4" w:rsidRPr="0042474D">
              <w:rPr>
                <w:lang w:val="en-US"/>
              </w:rPr>
              <w:t xml:space="preserve"> ca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aceasta</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se </w:t>
            </w:r>
            <w:proofErr w:type="spellStart"/>
            <w:r w:rsidR="00603AB4" w:rsidRPr="0042474D">
              <w:rPr>
                <w:lang w:val="en-US"/>
              </w:rPr>
              <w:t>dezvăluie</w:t>
            </w:r>
            <w:proofErr w:type="spellEnd"/>
            <w:r w:rsidR="00603AB4" w:rsidRPr="0042474D">
              <w:rPr>
                <w:lang w:val="en-US"/>
              </w:rPr>
              <w:t xml:space="preserve"> </w:t>
            </w:r>
            <w:proofErr w:type="spellStart"/>
            <w:r w:rsidR="00603AB4" w:rsidRPr="0042474D">
              <w:rPr>
                <w:lang w:val="en-US"/>
              </w:rPr>
              <w:t>informația</w:t>
            </w:r>
            <w:proofErr w:type="spellEnd"/>
            <w:r w:rsidR="00603AB4" w:rsidRPr="0042474D">
              <w:rPr>
                <w:lang w:val="en-US"/>
              </w:rPr>
              <w:t xml:space="preserve"> </w:t>
            </w:r>
            <w:proofErr w:type="spellStart"/>
            <w:r w:rsidR="00603AB4" w:rsidRPr="0042474D">
              <w:rPr>
                <w:lang w:val="en-US"/>
              </w:rPr>
              <w:t>și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fie </w:t>
            </w:r>
            <w:proofErr w:type="spellStart"/>
            <w:r w:rsidR="00603AB4" w:rsidRPr="0042474D">
              <w:rPr>
                <w:lang w:val="en-US"/>
              </w:rPr>
              <w:t>utilizată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scopuri</w:t>
            </w:r>
            <w:proofErr w:type="spellEnd"/>
            <w:r w:rsidR="00603AB4" w:rsidRPr="0042474D">
              <w:rPr>
                <w:lang w:val="en-US"/>
              </w:rPr>
              <w:t xml:space="preserve"> </w:t>
            </w:r>
            <w:proofErr w:type="spellStart"/>
            <w:r w:rsidR="00603AB4" w:rsidRPr="0042474D">
              <w:rPr>
                <w:lang w:val="en-US"/>
              </w:rPr>
              <w:t>proprii</w:t>
            </w:r>
            <w:proofErr w:type="spellEnd"/>
            <w:r w:rsidR="00603AB4" w:rsidRPr="0042474D">
              <w:rPr>
                <w:lang w:val="en-US"/>
              </w:rPr>
              <w:t xml:space="preserve">, </w:t>
            </w:r>
            <w:proofErr w:type="spellStart"/>
            <w:r w:rsidR="00603AB4" w:rsidRPr="0042474D">
              <w:rPr>
                <w:lang w:val="en-US"/>
              </w:rPr>
              <w:t>indiferent</w:t>
            </w:r>
            <w:proofErr w:type="spellEnd"/>
            <w:r w:rsidR="00603AB4" w:rsidRPr="0042474D">
              <w:rPr>
                <w:lang w:val="en-US"/>
              </w:rPr>
              <w:t xml:space="preserve"> </w:t>
            </w:r>
            <w:proofErr w:type="spellStart"/>
            <w:r w:rsidR="00603AB4" w:rsidRPr="0042474D">
              <w:rPr>
                <w:lang w:val="en-US"/>
              </w:rPr>
              <w:t>dacă</w:t>
            </w:r>
            <w:proofErr w:type="spellEnd"/>
            <w:r w:rsidR="00603AB4" w:rsidRPr="0042474D">
              <w:rPr>
                <w:lang w:val="en-US"/>
              </w:rPr>
              <w:t xml:space="preserve"> </w:t>
            </w:r>
            <w:proofErr w:type="spellStart"/>
            <w:r w:rsidR="00603AB4" w:rsidRPr="0042474D">
              <w:rPr>
                <w:lang w:val="en-US"/>
              </w:rPr>
              <w:t>contractul</w:t>
            </w:r>
            <w:proofErr w:type="spellEnd"/>
            <w:r w:rsidR="00603AB4" w:rsidRPr="0042474D">
              <w:rPr>
                <w:lang w:val="en-US"/>
              </w:rPr>
              <w:t xml:space="preserve"> a </w:t>
            </w:r>
            <w:proofErr w:type="spellStart"/>
            <w:r w:rsidR="00603AB4" w:rsidRPr="0042474D">
              <w:rPr>
                <w:lang w:val="en-US"/>
              </w:rPr>
              <w:t>fost</w:t>
            </w:r>
            <w:proofErr w:type="spellEnd"/>
            <w:r w:rsidR="00603AB4" w:rsidRPr="0042474D">
              <w:rPr>
                <w:lang w:val="en-US"/>
              </w:rPr>
              <w:t xml:space="preserve"> </w:t>
            </w:r>
            <w:proofErr w:type="spellStart"/>
            <w:r w:rsidR="00603AB4" w:rsidRPr="0042474D">
              <w:rPr>
                <w:lang w:val="en-US"/>
              </w:rPr>
              <w:t>sau</w:t>
            </w:r>
            <w:proofErr w:type="spellEnd"/>
            <w:r w:rsidR="00603AB4" w:rsidRPr="0042474D">
              <w:rPr>
                <w:lang w:val="en-US"/>
              </w:rPr>
              <w:t xml:space="preserve"> nu </w:t>
            </w:r>
            <w:proofErr w:type="spellStart"/>
            <w:r w:rsidR="00603AB4" w:rsidRPr="0042474D">
              <w:rPr>
                <w:lang w:val="en-US"/>
              </w:rPr>
              <w:t>încheiat</w:t>
            </w:r>
            <w:proofErr w:type="spellEnd"/>
            <w:r w:rsidR="00603AB4" w:rsidRPr="0042474D">
              <w:rPr>
                <w:lang w:val="en-US"/>
              </w:rPr>
              <w:t xml:space="preserve">.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 xml:space="preserve">6. </w:t>
            </w:r>
            <w:proofErr w:type="spellStart"/>
            <w:r w:rsidR="00040EA0" w:rsidRPr="0042474D">
              <w:rPr>
                <w:lang w:val="en-US"/>
              </w:rPr>
              <w:t>Beneficiarul</w:t>
            </w:r>
            <w:proofErr w:type="spellEnd"/>
            <w:r w:rsidR="00040EA0" w:rsidRPr="0042474D">
              <w:rPr>
                <w:lang w:val="en-US"/>
              </w:rPr>
              <w:t xml:space="preserve"> </w:t>
            </w:r>
            <w:proofErr w:type="spellStart"/>
            <w:r w:rsidR="00040EA0" w:rsidRPr="0042474D">
              <w:rPr>
                <w:lang w:val="en-US"/>
              </w:rPr>
              <w:t>este</w:t>
            </w:r>
            <w:proofErr w:type="spellEnd"/>
            <w:r w:rsidR="00040EA0" w:rsidRPr="0042474D">
              <w:rPr>
                <w:lang w:val="en-US"/>
              </w:rPr>
              <w:t xml:space="preserve"> </w:t>
            </w:r>
            <w:proofErr w:type="spellStart"/>
            <w:r w:rsidR="00040EA0" w:rsidRPr="0042474D">
              <w:rPr>
                <w:lang w:val="en-US"/>
              </w:rPr>
              <w:t>autorizat</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emită</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pe care le </w:t>
            </w:r>
            <w:proofErr w:type="spellStart"/>
            <w:r w:rsidR="00040EA0" w:rsidRPr="0042474D">
              <w:rPr>
                <w:lang w:val="en-US"/>
              </w:rPr>
              <w:t>consideră</w:t>
            </w:r>
            <w:proofErr w:type="spellEnd"/>
            <w:r w:rsidR="00040EA0" w:rsidRPr="0042474D">
              <w:rPr>
                <w:lang w:val="en-US"/>
              </w:rPr>
              <w:t xml:space="preserve"> </w:t>
            </w:r>
            <w:proofErr w:type="spellStart"/>
            <w:r w:rsidR="00040EA0" w:rsidRPr="0042474D">
              <w:rPr>
                <w:lang w:val="en-US"/>
              </w:rPr>
              <w:t>necesare</w:t>
            </w:r>
            <w:proofErr w:type="spellEnd"/>
            <w:r w:rsidR="00040EA0" w:rsidRPr="0042474D">
              <w:rPr>
                <w:lang w:val="en-US"/>
              </w:rPr>
              <w:t xml:space="preserve"> </w:t>
            </w:r>
            <w:proofErr w:type="spellStart"/>
            <w:r w:rsidR="00040EA0" w:rsidRPr="0042474D">
              <w:rPr>
                <w:lang w:val="en-US"/>
              </w:rPr>
              <w:t>executării</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cu </w:t>
            </w:r>
            <w:proofErr w:type="spellStart"/>
            <w:r w:rsidR="00040EA0" w:rsidRPr="0042474D">
              <w:rPr>
                <w:lang w:val="en-US"/>
              </w:rPr>
              <w:t>respectarea</w:t>
            </w:r>
            <w:proofErr w:type="spellEnd"/>
            <w:r w:rsidR="00040EA0" w:rsidRPr="0042474D">
              <w:rPr>
                <w:lang w:val="en-US"/>
              </w:rPr>
              <w:t xml:space="preserve"> </w:t>
            </w:r>
            <w:proofErr w:type="spellStart"/>
            <w:r w:rsidR="00040EA0" w:rsidRPr="0042474D">
              <w:rPr>
                <w:lang w:val="en-US"/>
              </w:rPr>
              <w:t>drepturilor</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se </w:t>
            </w:r>
            <w:proofErr w:type="spellStart"/>
            <w:r w:rsidR="00040EA0" w:rsidRPr="0042474D">
              <w:rPr>
                <w:lang w:val="en-US"/>
              </w:rPr>
              <w:t>adresează</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w:t>
            </w:r>
            <w:proofErr w:type="spellStart"/>
            <w:r w:rsidR="00040EA0" w:rsidRPr="0042474D">
              <w:rPr>
                <w:lang w:val="en-US"/>
              </w:rPr>
              <w:t>principiu</w:t>
            </w:r>
            <w:proofErr w:type="spellEnd"/>
            <w:r w:rsidR="00040EA0" w:rsidRPr="0042474D">
              <w:rPr>
                <w:lang w:val="en-US"/>
              </w:rPr>
              <w:t xml:space="preserve"> </w:t>
            </w:r>
            <w:proofErr w:type="spellStart"/>
            <w:r w:rsidR="00040EA0" w:rsidRPr="0042474D">
              <w:rPr>
                <w:lang w:val="en-US"/>
              </w:rPr>
              <w:t>numai</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cu </w:t>
            </w:r>
            <w:proofErr w:type="spellStart"/>
            <w:r w:rsidR="00040EA0" w:rsidRPr="0042474D">
              <w:rPr>
                <w:lang w:val="en-US"/>
              </w:rPr>
              <w:t>excepţia</w:t>
            </w:r>
            <w:proofErr w:type="spellEnd"/>
            <w:r w:rsidR="00040EA0" w:rsidRPr="0042474D">
              <w:rPr>
                <w:lang w:val="en-US"/>
              </w:rPr>
              <w:t xml:space="preserve"> </w:t>
            </w:r>
            <w:proofErr w:type="spellStart"/>
            <w:r w:rsidR="00040EA0" w:rsidRPr="0042474D">
              <w:rPr>
                <w:lang w:val="en-US"/>
              </w:rPr>
              <w:t>cazurilor</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care </w:t>
            </w:r>
            <w:proofErr w:type="spellStart"/>
            <w:r w:rsidR="00040EA0" w:rsidRPr="0042474D">
              <w:rPr>
                <w:lang w:val="en-US"/>
              </w:rPr>
              <w:t>trebuie</w:t>
            </w:r>
            <w:proofErr w:type="spellEnd"/>
            <w:r w:rsidR="00040EA0" w:rsidRPr="0042474D">
              <w:rPr>
                <w:lang w:val="en-US"/>
              </w:rPr>
              <w:t xml:space="preserve"> de </w:t>
            </w:r>
            <w:proofErr w:type="spellStart"/>
            <w:r w:rsidR="00040EA0" w:rsidRPr="0042474D">
              <w:rPr>
                <w:lang w:val="en-US"/>
              </w:rPr>
              <w:t>intervenit</w:t>
            </w:r>
            <w:proofErr w:type="spellEnd"/>
            <w:r w:rsidR="00040EA0" w:rsidRPr="0042474D">
              <w:rPr>
                <w:lang w:val="en-US"/>
              </w:rPr>
              <w:t xml:space="preserve"> </w:t>
            </w:r>
            <w:proofErr w:type="spellStart"/>
            <w:r w:rsidR="00040EA0" w:rsidRPr="0042474D">
              <w:rPr>
                <w:lang w:val="en-US"/>
              </w:rPr>
              <w:t>împotriva</w:t>
            </w:r>
            <w:proofErr w:type="spellEnd"/>
            <w:r w:rsidR="00040EA0" w:rsidRPr="0042474D">
              <w:rPr>
                <w:lang w:val="en-US"/>
              </w:rPr>
              <w:t xml:space="preserve"> </w:t>
            </w:r>
            <w:proofErr w:type="spellStart"/>
            <w:r w:rsidR="00040EA0" w:rsidRPr="0042474D">
              <w:rPr>
                <w:lang w:val="en-US"/>
              </w:rPr>
              <w:t>unui</w:t>
            </w:r>
            <w:proofErr w:type="spellEnd"/>
            <w:r w:rsidR="00040EA0" w:rsidRPr="0042474D">
              <w:rPr>
                <w:lang w:val="en-US"/>
              </w:rPr>
              <w:t xml:space="preserve"> </w:t>
            </w:r>
            <w:proofErr w:type="spellStart"/>
            <w:r w:rsidR="00040EA0" w:rsidRPr="0042474D">
              <w:rPr>
                <w:lang w:val="en-US"/>
              </w:rPr>
              <w:t>pericol</w:t>
            </w:r>
            <w:proofErr w:type="spellEnd"/>
            <w:r w:rsidR="00040EA0" w:rsidRPr="0042474D">
              <w:rPr>
                <w:lang w:val="en-US"/>
              </w:rPr>
              <w:t xml:space="preserve"> </w:t>
            </w:r>
            <w:proofErr w:type="spellStart"/>
            <w:r w:rsidR="00040EA0" w:rsidRPr="0042474D">
              <w:rPr>
                <w:lang w:val="en-US"/>
              </w:rPr>
              <w:t>iminent</w:t>
            </w:r>
            <w:proofErr w:type="spellEnd"/>
            <w:r w:rsidR="00040EA0" w:rsidRPr="0042474D">
              <w:rPr>
                <w:lang w:val="en-US"/>
              </w:rPr>
              <w:t xml:space="preserve"> </w:t>
            </w:r>
            <w:proofErr w:type="spellStart"/>
            <w:r w:rsidR="00040EA0" w:rsidRPr="0042474D">
              <w:rPr>
                <w:lang w:val="en-US"/>
              </w:rPr>
              <w:t>sau</w:t>
            </w:r>
            <w:proofErr w:type="spellEnd"/>
            <w:r w:rsidR="00040EA0" w:rsidRPr="0042474D">
              <w:rPr>
                <w:lang w:val="en-US"/>
              </w:rPr>
              <w:t xml:space="preserve"> </w:t>
            </w:r>
            <w:proofErr w:type="spellStart"/>
            <w:r w:rsidR="00040EA0" w:rsidRPr="0042474D">
              <w:rPr>
                <w:lang w:val="en-US"/>
              </w:rPr>
              <w:t>declarat</w:t>
            </w:r>
            <w:proofErr w:type="spellEnd"/>
            <w:r w:rsidR="00040EA0" w:rsidRPr="0042474D">
              <w:rPr>
                <w:lang w:val="en-US"/>
              </w:rPr>
              <w:t xml:space="preserve">. </w:t>
            </w:r>
            <w:proofErr w:type="spellStart"/>
            <w:r w:rsidR="00040EA0" w:rsidRPr="0042474D">
              <w:rPr>
                <w:lang w:val="en-US"/>
              </w:rPr>
              <w:t>Beneficiarului</w:t>
            </w:r>
            <w:proofErr w:type="spellEnd"/>
            <w:r w:rsidR="00040EA0" w:rsidRPr="0042474D">
              <w:rPr>
                <w:lang w:val="en-US"/>
              </w:rPr>
              <w:t xml:space="preserve"> </w:t>
            </w:r>
            <w:proofErr w:type="spellStart"/>
            <w:r w:rsidR="00040EA0" w:rsidRPr="0042474D">
              <w:rPr>
                <w:lang w:val="en-US"/>
              </w:rPr>
              <w:t>trebuie</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i</w:t>
            </w:r>
            <w:proofErr w:type="spellEnd"/>
            <w:r w:rsidR="00040EA0" w:rsidRPr="0042474D">
              <w:rPr>
                <w:lang w:val="en-US"/>
              </w:rPr>
              <w:t xml:space="preserve"> se </w:t>
            </w:r>
            <w:proofErr w:type="spellStart"/>
            <w:r w:rsidR="00040EA0" w:rsidRPr="0042474D">
              <w:rPr>
                <w:lang w:val="en-US"/>
              </w:rPr>
              <w:t>comunice</w:t>
            </w:r>
            <w:proofErr w:type="spellEnd"/>
            <w:r w:rsidR="00040EA0" w:rsidRPr="0042474D">
              <w:rPr>
                <w:lang w:val="en-US"/>
              </w:rPr>
              <w:t xml:space="preserve"> </w:t>
            </w:r>
            <w:proofErr w:type="spellStart"/>
            <w:r w:rsidR="00040EA0" w:rsidRPr="0042474D">
              <w:rPr>
                <w:lang w:val="en-US"/>
              </w:rPr>
              <w:t>numele</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w:t>
            </w:r>
            <w:proofErr w:type="spellStart"/>
            <w:r w:rsidR="00040EA0" w:rsidRPr="0042474D">
              <w:rPr>
                <w:lang w:val="en-US"/>
              </w:rPr>
              <w:t>atestat</w:t>
            </w:r>
            <w:proofErr w:type="spellEnd"/>
            <w:r w:rsidR="00040EA0" w:rsidRPr="0042474D">
              <w:rPr>
                <w:lang w:val="en-US"/>
              </w:rPr>
              <w:t xml:space="preserve"> </w:t>
            </w:r>
            <w:proofErr w:type="spellStart"/>
            <w:r w:rsidR="00040EA0" w:rsidRPr="0042474D">
              <w:rPr>
                <w:lang w:val="en-US"/>
              </w:rPr>
              <w:t>tehnico-profesional</w:t>
            </w:r>
            <w:proofErr w:type="spellEnd"/>
            <w:r w:rsidR="00040EA0" w:rsidRPr="0042474D">
              <w:rPr>
                <w:lang w:val="en-US"/>
              </w:rPr>
              <w:t xml:space="preserve">, care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dirija</w:t>
            </w:r>
            <w:proofErr w:type="spellEnd"/>
            <w:r w:rsidR="00040EA0" w:rsidRPr="0042474D">
              <w:rPr>
                <w:lang w:val="en-US"/>
              </w:rPr>
              <w:t xml:space="preserve"> </w:t>
            </w:r>
            <w:proofErr w:type="spellStart"/>
            <w:r w:rsidR="00040EA0" w:rsidRPr="0042474D">
              <w:rPr>
                <w:lang w:val="en-US"/>
              </w:rPr>
              <w:t>execuţia</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verifica</w:t>
            </w:r>
            <w:proofErr w:type="spellEnd"/>
            <w:r w:rsidR="00040EA0" w:rsidRPr="0042474D">
              <w:rPr>
                <w:lang w:val="en-US"/>
              </w:rPr>
              <w:t xml:space="preserve"> </w:t>
            </w:r>
            <w:proofErr w:type="spellStart"/>
            <w:r w:rsidR="00040EA0" w:rsidRPr="0042474D">
              <w:rPr>
                <w:lang w:val="en-US"/>
              </w:rPr>
              <w:t>calitatea</w:t>
            </w:r>
            <w:proofErr w:type="spellEnd"/>
            <w:r w:rsidR="00040EA0" w:rsidRPr="0042474D">
              <w:rPr>
                <w:lang w:val="en-US"/>
              </w:rPr>
              <w:t xml:space="preserve"> </w:t>
            </w:r>
            <w:proofErr w:type="spellStart"/>
            <w:r w:rsidR="00040EA0" w:rsidRPr="0042474D">
              <w:rPr>
                <w:lang w:val="en-US"/>
              </w:rPr>
              <w:t>lor</w:t>
            </w:r>
            <w:proofErr w:type="spellEnd"/>
            <w:r w:rsidR="00040EA0" w:rsidRPr="0042474D">
              <w:rPr>
                <w:lang w:val="en-US"/>
              </w:rPr>
              <w:t xml:space="preserve"> din </w:t>
            </w:r>
            <w:proofErr w:type="spellStart"/>
            <w:r w:rsidR="00040EA0" w:rsidRPr="0042474D">
              <w:rPr>
                <w:lang w:val="en-US"/>
              </w:rPr>
              <w:t>partea</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w:t>
            </w:r>
            <w:r w:rsidR="00183D79" w:rsidRPr="0042474D">
              <w:rPr>
                <w:lang w:val="en-US"/>
              </w:rPr>
              <w:t>u</w:t>
            </w:r>
            <w:r w:rsidR="00460653" w:rsidRPr="0042474D">
              <w:rPr>
                <w:lang w:val="en-US"/>
              </w:rPr>
              <w:t xml:space="preserve">nt </w:t>
            </w:r>
            <w:proofErr w:type="spellStart"/>
            <w:r w:rsidR="00460653" w:rsidRPr="0042474D">
              <w:rPr>
                <w:lang w:val="en-US"/>
              </w:rPr>
              <w:t>nejustificate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inoportune</w:t>
            </w:r>
            <w:proofErr w:type="spellEnd"/>
            <w:r w:rsidR="00460653" w:rsidRPr="0042474D">
              <w:rPr>
                <w:lang w:val="en-US"/>
              </w:rPr>
              <w:t xml:space="preserve">, el </w:t>
            </w:r>
            <w:proofErr w:type="spellStart"/>
            <w:r w:rsidR="00460653" w:rsidRPr="0042474D">
              <w:rPr>
                <w:lang w:val="en-US"/>
              </w:rPr>
              <w:t>poate</w:t>
            </w:r>
            <w:proofErr w:type="spellEnd"/>
            <w:r w:rsidR="00460653" w:rsidRPr="0042474D">
              <w:rPr>
                <w:lang w:val="en-US"/>
              </w:rPr>
              <w:t xml:space="preserve"> </w:t>
            </w:r>
            <w:proofErr w:type="spellStart"/>
            <w:r w:rsidR="00E171D4" w:rsidRPr="0042474D">
              <w:rPr>
                <w:lang w:val="en-US"/>
              </w:rPr>
              <w:t>înainta</w:t>
            </w:r>
            <w:proofErr w:type="spellEnd"/>
            <w:r w:rsidR="005D4B79" w:rsidRPr="0042474D">
              <w:rPr>
                <w:lang w:val="en-US"/>
              </w:rPr>
              <w:t xml:space="preserve"> </w:t>
            </w:r>
            <w:proofErr w:type="spellStart"/>
            <w:r w:rsidR="00460653" w:rsidRPr="0042474D">
              <w:rPr>
                <w:lang w:val="en-US"/>
              </w:rPr>
              <w:t>obiecţii</w:t>
            </w:r>
            <w:proofErr w:type="spellEnd"/>
            <w:r w:rsidR="00460653" w:rsidRPr="0042474D">
              <w:rPr>
                <w:lang w:val="en-US"/>
              </w:rPr>
              <w:t xml:space="preser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nu </w:t>
            </w:r>
            <w:proofErr w:type="spellStart"/>
            <w:r w:rsidR="00460653" w:rsidRPr="0042474D">
              <w:rPr>
                <w:lang w:val="en-US"/>
              </w:rPr>
              <w:t>îl</w:t>
            </w:r>
            <w:proofErr w:type="spellEnd"/>
            <w:r w:rsidR="00460653" w:rsidRPr="0042474D">
              <w:rPr>
                <w:lang w:val="en-US"/>
              </w:rPr>
              <w:t xml:space="preserve"> </w:t>
            </w:r>
            <w:proofErr w:type="spellStart"/>
            <w:r w:rsidR="00E171D4" w:rsidRPr="0042474D">
              <w:rPr>
                <w:lang w:val="en-US"/>
              </w:rPr>
              <w:t>scutește</w:t>
            </w:r>
            <w:proofErr w:type="spellEnd"/>
            <w:r w:rsidR="005D4B79" w:rsidRPr="0042474D">
              <w:rPr>
                <w:lang w:val="en-US"/>
              </w:rPr>
              <w:t xml:space="preserve"> </w:t>
            </w:r>
            <w:r w:rsidR="00460653" w:rsidRPr="0042474D">
              <w:rPr>
                <w:lang w:val="en-US"/>
              </w:rPr>
              <w:t xml:space="preserve">de </w:t>
            </w:r>
            <w:proofErr w:type="spellStart"/>
            <w:r w:rsidR="00E364D5" w:rsidRPr="0042474D">
              <w:rPr>
                <w:lang w:val="en-US"/>
              </w:rPr>
              <w:t>obligația</w:t>
            </w:r>
            <w:proofErr w:type="spellEnd"/>
            <w:r w:rsidR="00E364D5" w:rsidRPr="0042474D">
              <w:rPr>
                <w:lang w:val="en-US"/>
              </w:rPr>
              <w:t xml:space="preserve"> de </w:t>
            </w:r>
            <w:r w:rsidR="00460653" w:rsidRPr="0042474D">
              <w:rPr>
                <w:lang w:val="en-US"/>
              </w:rPr>
              <w:t xml:space="preserve">a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cazului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contravin</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dispoziţiilor</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se </w:t>
            </w:r>
            <w:proofErr w:type="spellStart"/>
            <w:r w:rsidR="00460653" w:rsidRPr="0042474D">
              <w:rPr>
                <w:lang w:val="en-US"/>
              </w:rPr>
              <w:t>creează</w:t>
            </w:r>
            <w:proofErr w:type="spellEnd"/>
            <w:r w:rsidR="00460653" w:rsidRPr="0042474D">
              <w:rPr>
                <w:lang w:val="en-US"/>
              </w:rPr>
              <w:t xml:space="preserve"> </w:t>
            </w:r>
            <w:proofErr w:type="spellStart"/>
            <w:r w:rsidR="00460653" w:rsidRPr="0042474D">
              <w:rPr>
                <w:lang w:val="en-US"/>
              </w:rPr>
              <w:t>dificultăţi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care </w:t>
            </w:r>
            <w:proofErr w:type="spellStart"/>
            <w:r w:rsidR="00460653" w:rsidRPr="0042474D">
              <w:rPr>
                <w:lang w:val="en-US"/>
              </w:rPr>
              <w:t>generează</w:t>
            </w:r>
            <w:proofErr w:type="spellEnd"/>
            <w:r w:rsidR="00460653" w:rsidRPr="0042474D">
              <w:rPr>
                <w:lang w:val="en-US"/>
              </w:rPr>
              <w:t xml:space="preserve"> </w:t>
            </w:r>
            <w:proofErr w:type="spellStart"/>
            <w:r w:rsidR="00460653" w:rsidRPr="0042474D">
              <w:rPr>
                <w:lang w:val="en-US"/>
              </w:rPr>
              <w:t>cheltuieli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axelor</w:t>
            </w:r>
            <w:proofErr w:type="spellEnd"/>
            <w:r w:rsidR="00460653" w:rsidRPr="0042474D">
              <w:rPr>
                <w:lang w:val="en-US"/>
              </w:rPr>
              <w:t xml:space="preserve"> </w:t>
            </w:r>
            <w:proofErr w:type="spellStart"/>
            <w:r w:rsidR="00460653" w:rsidRPr="0042474D">
              <w:rPr>
                <w:lang w:val="en-US"/>
              </w:rPr>
              <w:t>principale</w:t>
            </w:r>
            <w:proofErr w:type="spellEnd"/>
            <w:r w:rsidR="00460653" w:rsidRPr="0042474D">
              <w:rPr>
                <w:lang w:val="en-US"/>
              </w:rPr>
              <w:t xml:space="preserve">, </w:t>
            </w:r>
            <w:proofErr w:type="spellStart"/>
            <w:r w:rsidR="00460653" w:rsidRPr="0042474D">
              <w:rPr>
                <w:lang w:val="en-US"/>
              </w:rPr>
              <w:t>bornelor</w:t>
            </w:r>
            <w:proofErr w:type="spellEnd"/>
            <w:r w:rsidR="00460653" w:rsidRPr="0042474D">
              <w:rPr>
                <w:lang w:val="en-US"/>
              </w:rPr>
              <w:t xml:space="preserve"> de </w:t>
            </w:r>
            <w:proofErr w:type="spellStart"/>
            <w:r w:rsidR="00460653" w:rsidRPr="0042474D">
              <w:rPr>
                <w:lang w:val="en-US"/>
              </w:rPr>
              <w:t>referinţă</w:t>
            </w:r>
            <w:proofErr w:type="spellEnd"/>
            <w:r w:rsidR="00460653" w:rsidRPr="0042474D">
              <w:rPr>
                <w:lang w:val="en-US"/>
              </w:rPr>
              <w:t xml:space="preserve">, </w:t>
            </w:r>
            <w:proofErr w:type="spellStart"/>
            <w:r w:rsidR="00460653" w:rsidRPr="0042474D">
              <w:rPr>
                <w:lang w:val="en-US"/>
              </w:rPr>
              <w:t>căilor</w:t>
            </w:r>
            <w:proofErr w:type="spellEnd"/>
            <w:r w:rsidR="00460653" w:rsidRPr="0042474D">
              <w:rPr>
                <w:lang w:val="en-US"/>
              </w:rPr>
              <w:t xml:space="preserve"> de </w:t>
            </w:r>
            <w:proofErr w:type="spellStart"/>
            <w:r w:rsidR="00460653" w:rsidRPr="0042474D">
              <w:rPr>
                <w:lang w:val="en-US"/>
              </w:rPr>
              <w:t>circulaţieşi</w:t>
            </w:r>
            <w:proofErr w:type="spellEnd"/>
            <w:r w:rsidR="00460653" w:rsidRPr="0042474D">
              <w:rPr>
                <w:lang w:val="en-US"/>
              </w:rPr>
              <w:t xml:space="preserve"> </w:t>
            </w:r>
            <w:proofErr w:type="spellStart"/>
            <w:r w:rsidR="00460653" w:rsidRPr="0042474D">
              <w:rPr>
                <w:lang w:val="en-US"/>
              </w:rPr>
              <w:t>limitelor</w:t>
            </w:r>
            <w:proofErr w:type="spellEnd"/>
            <w:r w:rsidR="00460653" w:rsidRPr="0042474D">
              <w:rPr>
                <w:lang w:val="en-US"/>
              </w:rPr>
              <w:t xml:space="preserve"> </w:t>
            </w:r>
            <w:proofErr w:type="spellStart"/>
            <w:r w:rsidR="00460653" w:rsidRPr="0042474D">
              <w:rPr>
                <w:lang w:val="en-US"/>
              </w:rPr>
              <w:t>terenului</w:t>
            </w:r>
            <w:proofErr w:type="spellEnd"/>
            <w:r w:rsidR="00460653" w:rsidRPr="0042474D">
              <w:rPr>
                <w:lang w:val="en-US"/>
              </w:rPr>
              <w:t xml:space="preserve"> pus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materializarea</w:t>
            </w:r>
            <w:proofErr w:type="spellEnd"/>
            <w:r w:rsidR="00460653" w:rsidRPr="0042474D">
              <w:rPr>
                <w:lang w:val="en-US"/>
              </w:rPr>
              <w:t xml:space="preserve"> </w:t>
            </w:r>
            <w:proofErr w:type="spellStart"/>
            <w:r w:rsidR="00460653" w:rsidRPr="0042474D">
              <w:rPr>
                <w:lang w:val="en-US"/>
              </w:rPr>
              <w:t>cotelor</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i</w:t>
            </w:r>
            <w:r w:rsidR="00183D79" w:rsidRPr="0042474D">
              <w:rPr>
                <w:lang w:val="en-US"/>
              </w:rPr>
              <w:t>mediata</w:t>
            </w:r>
            <w:proofErr w:type="spellEnd"/>
            <w:r w:rsidR="00183D79" w:rsidRPr="0042474D">
              <w:rPr>
                <w:lang w:val="en-US"/>
              </w:rPr>
              <w:t xml:space="preserve"> </w:t>
            </w:r>
            <w:proofErr w:type="spellStart"/>
            <w:r w:rsidR="00183D79" w:rsidRPr="0042474D">
              <w:rPr>
                <w:lang w:val="en-US"/>
              </w:rPr>
              <w:t>apropiere</w:t>
            </w:r>
            <w:proofErr w:type="spellEnd"/>
            <w:r w:rsidR="00183D79" w:rsidRPr="0042474D">
              <w:rPr>
                <w:lang w:val="en-US"/>
              </w:rPr>
              <w:t xml:space="preserve"> a </w:t>
            </w:r>
            <w:proofErr w:type="spellStart"/>
            <w:r w:rsidR="00183D79" w:rsidRPr="0042474D">
              <w:rPr>
                <w:lang w:val="en-US"/>
              </w:rPr>
              <w:t>terenului</w:t>
            </w:r>
            <w:proofErr w:type="spellEnd"/>
            <w:r w:rsidR="00183D79" w:rsidRPr="0042474D">
              <w:rPr>
                <w:lang w:val="en-US"/>
              </w:rPr>
              <w:t>, su</w:t>
            </w:r>
            <w:r w:rsidR="00460653" w:rsidRPr="0042474D">
              <w:rPr>
                <w:lang w:val="en-US"/>
              </w:rPr>
              <w:t>nt</w:t>
            </w:r>
            <w:r w:rsidR="005D4B79" w:rsidRPr="0042474D">
              <w:rPr>
                <w:lang w:val="en-US"/>
              </w:rPr>
              <w:t xml:space="preserve"> </w:t>
            </w:r>
            <w:proofErr w:type="spellStart"/>
            <w:r w:rsidR="00460653" w:rsidRPr="0042474D">
              <w:rPr>
                <w:lang w:val="en-US"/>
              </w:rPr>
              <w:t>obligaţiuni</w:t>
            </w:r>
            <w:proofErr w:type="spellEnd"/>
            <w:r w:rsidR="00460653" w:rsidRPr="0042474D">
              <w:rPr>
                <w:lang w:val="en-US"/>
              </w:rPr>
              <w:t xml:space="preserve"> ale </w:t>
            </w:r>
            <w:proofErr w:type="spellStart"/>
            <w:r w:rsidR="00460653" w:rsidRPr="0042474D">
              <w:rPr>
                <w:lang w:val="en-US"/>
              </w:rPr>
              <w:t>Antreprenorului</w:t>
            </w:r>
            <w:proofErr w:type="spellEnd"/>
            <w:r w:rsidR="00460653" w:rsidRPr="0042474D">
              <w:rPr>
                <w:lang w:val="en-US"/>
              </w:rPr>
              <w:t xml:space="preserve">.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trasării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protejeze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păstreze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reperele</w:t>
            </w:r>
            <w:proofErr w:type="spellEnd"/>
            <w:r w:rsidR="00460653" w:rsidRPr="0042474D">
              <w:rPr>
                <w:lang w:val="en-US"/>
              </w:rPr>
              <w:t xml:space="preserve">, </w:t>
            </w:r>
            <w:proofErr w:type="spellStart"/>
            <w:r w:rsidR="00460653" w:rsidRPr="0042474D">
              <w:rPr>
                <w:lang w:val="en-US"/>
              </w:rPr>
              <w:t>bornele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w:t>
            </w:r>
            <w:proofErr w:type="spellStart"/>
            <w:r w:rsidR="00460653" w:rsidRPr="0042474D">
              <w:rPr>
                <w:lang w:val="en-US"/>
              </w:rPr>
              <w:t>folosite</w:t>
            </w:r>
            <w:proofErr w:type="spellEnd"/>
            <w:r w:rsidR="00460653" w:rsidRPr="0042474D">
              <w:rPr>
                <w:lang w:val="en-US"/>
              </w:rPr>
              <w:t xml:space="preserve"> la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proofErr w:type="spellStart"/>
            <w:r w:rsidR="00460653" w:rsidRPr="0042474D">
              <w:rPr>
                <w:lang w:val="en-US"/>
              </w:rPr>
              <w:t>Ridicările</w:t>
            </w:r>
            <w:proofErr w:type="spellEnd"/>
            <w:r w:rsidR="00460653" w:rsidRPr="0042474D">
              <w:rPr>
                <w:lang w:val="en-US"/>
              </w:rPr>
              <w:t xml:space="preserve"> de </w:t>
            </w:r>
            <w:proofErr w:type="spellStart"/>
            <w:r w:rsidR="00460653" w:rsidRPr="0042474D">
              <w:rPr>
                <w:lang w:val="en-US"/>
              </w:rPr>
              <w:t>teren</w:t>
            </w:r>
            <w:proofErr w:type="spellEnd"/>
            <w:r w:rsidR="00460653" w:rsidRPr="0042474D">
              <w:rPr>
                <w:lang w:val="en-US"/>
              </w:rPr>
              <w:t xml:space="preserve">, </w:t>
            </w:r>
            <w:proofErr w:type="spellStart"/>
            <w:r w:rsidR="00460653" w:rsidRPr="0042474D">
              <w:rPr>
                <w:lang w:val="en-US"/>
              </w:rPr>
              <w:t>trasările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cotele</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s</w:t>
            </w:r>
            <w:r w:rsidR="00E10C0A" w:rsidRPr="0042474D">
              <w:rPr>
                <w:lang w:val="en-US"/>
              </w:rPr>
              <w:t>u</w:t>
            </w:r>
            <w:r w:rsidR="00460653" w:rsidRPr="0042474D">
              <w:rPr>
                <w:lang w:val="en-US"/>
              </w:rPr>
              <w:t xml:space="preserve">nt </w:t>
            </w:r>
            <w:proofErr w:type="spellStart"/>
            <w:r w:rsidR="00460653" w:rsidRPr="0042474D">
              <w:rPr>
                <w:lang w:val="en-US"/>
              </w:rPr>
              <w:t>hotărâtoare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verifice</w:t>
            </w:r>
            <w:proofErr w:type="spellEnd"/>
            <w:r w:rsidR="00460653" w:rsidRPr="0042474D">
              <w:rPr>
                <w:lang w:val="en-US"/>
              </w:rPr>
              <w:t xml:space="preserve">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înştiinţeze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cu </w:t>
            </w:r>
            <w:proofErr w:type="spellStart"/>
            <w:r w:rsidR="00460653" w:rsidRPr="0042474D">
              <w:rPr>
                <w:lang w:val="en-US"/>
              </w:rPr>
              <w:t>privire</w:t>
            </w:r>
            <w:proofErr w:type="spellEnd"/>
            <w:r w:rsidR="00460653" w:rsidRPr="0042474D">
              <w:rPr>
                <w:lang w:val="en-US"/>
              </w:rPr>
              <w:t xml:space="preserve"> la </w:t>
            </w:r>
            <w:proofErr w:type="spellStart"/>
            <w:r w:rsidR="00460653" w:rsidRPr="0042474D">
              <w:rPr>
                <w:lang w:val="en-US"/>
              </w:rPr>
              <w:t>erorile</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inexactităţile</w:t>
            </w:r>
            <w:proofErr w:type="spellEnd"/>
            <w:r w:rsidR="00460653" w:rsidRPr="0042474D">
              <w:rPr>
                <w:lang w:val="en-US"/>
              </w:rPr>
              <w:t xml:space="preserve"> </w:t>
            </w:r>
            <w:proofErr w:type="spellStart"/>
            <w:r w:rsidR="00460653" w:rsidRPr="0042474D">
              <w:rPr>
                <w:lang w:val="en-US"/>
              </w:rPr>
              <w:t>constatate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presupuse</w:t>
            </w:r>
            <w:proofErr w:type="spellEnd"/>
            <w:r w:rsidR="00460653" w:rsidRPr="0042474D">
              <w:rPr>
                <w:lang w:val="en-US"/>
              </w:rPr>
              <w:t xml:space="preserv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stabilească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relaţiile</w:t>
            </w:r>
            <w:proofErr w:type="spellEnd"/>
            <w:r w:rsidR="00460653" w:rsidRPr="0042474D">
              <w:rPr>
                <w:lang w:val="en-US"/>
              </w:rPr>
              <w:t xml:space="preserve"> care </w:t>
            </w:r>
            <w:proofErr w:type="spellStart"/>
            <w:r w:rsidR="00460653" w:rsidRPr="0042474D">
              <w:rPr>
                <w:lang w:val="en-US"/>
              </w:rPr>
              <w:t>reglementează</w:t>
            </w:r>
            <w:proofErr w:type="spellEnd"/>
            <w:r w:rsidR="00460653" w:rsidRPr="0042474D">
              <w:rPr>
                <w:lang w:val="en-US"/>
              </w:rPr>
              <w:t xml:space="preserve"> </w:t>
            </w:r>
            <w:proofErr w:type="spellStart"/>
            <w:r w:rsidR="00460653" w:rsidRPr="0042474D">
              <w:rPr>
                <w:lang w:val="en-US"/>
              </w:rPr>
              <w:t>raporturile</w:t>
            </w:r>
            <w:proofErr w:type="spellEnd"/>
            <w:r w:rsidR="00460653" w:rsidRPr="0042474D">
              <w:rPr>
                <w:lang w:val="en-US"/>
              </w:rPr>
              <w:t xml:space="preserve"> cu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răspunzător</w:t>
            </w:r>
            <w:proofErr w:type="spellEnd"/>
            <w:r w:rsidR="00460653" w:rsidRPr="0042474D">
              <w:rPr>
                <w:lang w:val="en-US"/>
              </w:rPr>
              <w:t xml:space="preserve"> </w:t>
            </w:r>
            <w:proofErr w:type="spellStart"/>
            <w:r w:rsidR="00460653" w:rsidRPr="0042474D">
              <w:rPr>
                <w:lang w:val="en-US"/>
              </w:rPr>
              <w:t>faţă</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a </w:t>
            </w:r>
            <w:proofErr w:type="spellStart"/>
            <w:r w:rsidR="00AB7AE2" w:rsidRPr="0042474D">
              <w:rPr>
                <w:lang w:val="en-US"/>
              </w:rPr>
              <w:t>prevederilor</w:t>
            </w:r>
            <w:proofErr w:type="spellEnd"/>
            <w:r w:rsidR="00AB7AE2" w:rsidRPr="0042474D">
              <w:rPr>
                <w:lang w:val="en-US"/>
              </w:rPr>
              <w:t xml:space="preserve"> </w:t>
            </w:r>
            <w:proofErr w:type="spellStart"/>
            <w:r w:rsidR="00AB7AE2" w:rsidRPr="0042474D">
              <w:rPr>
                <w:lang w:val="en-US"/>
              </w:rPr>
              <w:t>legale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obligațiunilor</w:t>
            </w:r>
            <w:proofErr w:type="spellEnd"/>
            <w:r w:rsidR="00AB7AE2" w:rsidRPr="0042474D">
              <w:rPr>
                <w:lang w:val="en-US"/>
              </w:rPr>
              <w:t xml:space="preserve"> </w:t>
            </w:r>
            <w:proofErr w:type="spellStart"/>
            <w:r w:rsidR="00AB7AE2" w:rsidRPr="0042474D">
              <w:rPr>
                <w:lang w:val="en-US"/>
              </w:rPr>
              <w:t>contractuale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profesionale</w:t>
            </w:r>
            <w:proofErr w:type="spellEnd"/>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w:t>
            </w:r>
            <w:proofErr w:type="spellStart"/>
            <w:r w:rsidR="00460653" w:rsidRPr="0042474D">
              <w:rPr>
                <w:lang w:val="en-US"/>
              </w:rPr>
              <w:t>parcursul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are </w:t>
            </w:r>
            <w:proofErr w:type="spellStart"/>
            <w:r w:rsidR="00460653" w:rsidRPr="0042474D">
              <w:rPr>
                <w:lang w:val="en-US"/>
              </w:rPr>
              <w:t>dreptul</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dispună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3</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a </w:t>
            </w:r>
            <w:proofErr w:type="spellStart"/>
            <w:r w:rsidR="00460653" w:rsidRPr="0042474D">
              <w:rPr>
                <w:lang w:val="en-US"/>
              </w:rPr>
              <w:t>dispoziţiilor</w:t>
            </w:r>
            <w:proofErr w:type="spellEnd"/>
            <w:r w:rsidR="00460653" w:rsidRPr="0042474D">
              <w:rPr>
                <w:lang w:val="en-US"/>
              </w:rPr>
              <w:t xml:space="preserve"> din </w:t>
            </w:r>
            <w:proofErr w:type="spellStart"/>
            <w:r w:rsidR="00460653" w:rsidRPr="0042474D">
              <w:rPr>
                <w:lang w:val="en-US"/>
              </w:rPr>
              <w:t>punctul</w:t>
            </w:r>
            <w:proofErr w:type="spellEnd"/>
            <w:r w:rsidR="00460653" w:rsidRPr="0042474D">
              <w:rPr>
                <w:lang w:val="en-US"/>
              </w:rPr>
              <w:t xml:space="preserve"> 2.1.,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opri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F53F69" w:rsidRPr="0042474D">
              <w:rPr>
                <w:lang w:val="en-US"/>
              </w:rPr>
              <w:t>prin</w:t>
            </w:r>
            <w:proofErr w:type="spellEnd"/>
            <w:r w:rsidR="00F53F69" w:rsidRPr="0042474D">
              <w:rPr>
                <w:lang w:val="en-US"/>
              </w:rPr>
              <w:t xml:space="preserve"> </w:t>
            </w:r>
            <w:proofErr w:type="spellStart"/>
            <w:r w:rsidR="00E364D5" w:rsidRPr="0042474D">
              <w:rPr>
                <w:lang w:val="en-US"/>
              </w:rPr>
              <w:t>rezoluțiunea</w:t>
            </w:r>
            <w:proofErr w:type="spellEnd"/>
            <w:r w:rsidR="00E364D5" w:rsidRPr="0042474D">
              <w:rPr>
                <w:lang w:val="en-US"/>
              </w:rPr>
              <w:t xml:space="preserve"> </w:t>
            </w:r>
            <w:proofErr w:type="spellStart"/>
            <w:r w:rsidR="00F53F69"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w:t>
            </w:r>
            <w:proofErr w:type="spellStart"/>
            <w:r w:rsidR="00460653" w:rsidRPr="0042474D">
              <w:rPr>
                <w:lang w:val="en-US"/>
              </w:rPr>
              <w:t>legii</w:t>
            </w:r>
            <w:proofErr w:type="spellEnd"/>
            <w:r w:rsidR="00460653" w:rsidRPr="0042474D">
              <w:rPr>
                <w:lang w:val="en-US"/>
              </w:rPr>
              <w:t xml:space="preserve">, </w:t>
            </w:r>
            <w:proofErr w:type="spellStart"/>
            <w:r w:rsidR="00F53F69" w:rsidRPr="0042474D">
              <w:rPr>
                <w:lang w:val="en-US"/>
              </w:rPr>
              <w:t>totodată</w:t>
            </w:r>
            <w:proofErr w:type="spellEnd"/>
            <w:r w:rsidR="00F53F69" w:rsidRPr="0042474D">
              <w:rPr>
                <w:lang w:val="en-US"/>
              </w:rPr>
              <w:t xml:space="preserve"> </w:t>
            </w:r>
            <w:proofErr w:type="spellStart"/>
            <w:r w:rsidR="00F53F69" w:rsidRPr="0042474D">
              <w:rPr>
                <w:lang w:val="en-US"/>
              </w:rPr>
              <w:t>A</w:t>
            </w:r>
            <w:r w:rsidR="00316769" w:rsidRPr="0042474D">
              <w:rPr>
                <w:lang w:val="en-US"/>
              </w:rPr>
              <w:t>ntreprenorul</w:t>
            </w:r>
            <w:proofErr w:type="spellEnd"/>
            <w:r w:rsidR="00316769" w:rsidRPr="0042474D">
              <w:rPr>
                <w:lang w:val="en-US"/>
              </w:rPr>
              <w:t xml:space="preserve"> </w:t>
            </w:r>
            <w:proofErr w:type="spellStart"/>
            <w:r w:rsidR="00460653" w:rsidRPr="0042474D">
              <w:rPr>
                <w:lang w:val="en-US"/>
              </w:rPr>
              <w:t>compense</w:t>
            </w:r>
            <w:r w:rsidR="00316769" w:rsidRPr="0042474D">
              <w:rPr>
                <w:lang w:val="en-US"/>
              </w:rPr>
              <w:t>ază</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aferente</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faptul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4</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pe </w:t>
            </w:r>
            <w:proofErr w:type="spellStart"/>
            <w:r w:rsidR="00460653" w:rsidRPr="0042474D">
              <w:rPr>
                <w:lang w:val="en-US"/>
              </w:rPr>
              <w:t>amplasamente</w:t>
            </w:r>
            <w:proofErr w:type="spellEnd"/>
            <w:r w:rsidR="00460653" w:rsidRPr="0042474D">
              <w:rPr>
                <w:lang w:val="en-US"/>
              </w:rPr>
              <w:t xml:space="preserve"> se </w:t>
            </w:r>
            <w:proofErr w:type="spellStart"/>
            <w:r w:rsidR="00460653" w:rsidRPr="0042474D">
              <w:rPr>
                <w:lang w:val="en-US"/>
              </w:rPr>
              <w:t>descoperă</w:t>
            </w:r>
            <w:proofErr w:type="spellEnd"/>
            <w:r w:rsidR="00460653" w:rsidRPr="0042474D">
              <w:rPr>
                <w:lang w:val="en-US"/>
              </w:rPr>
              <w:t xml:space="preserve"> </w:t>
            </w:r>
            <w:proofErr w:type="spellStart"/>
            <w:r w:rsidR="00460653" w:rsidRPr="0042474D">
              <w:rPr>
                <w:lang w:val="en-US"/>
              </w:rPr>
              <w:t>valori</w:t>
            </w:r>
            <w:proofErr w:type="spellEnd"/>
            <w:r w:rsidR="00460653" w:rsidRPr="0042474D">
              <w:rPr>
                <w:lang w:val="en-US"/>
              </w:rPr>
              <w:t xml:space="preserve"> </w:t>
            </w:r>
            <w:proofErr w:type="spellStart"/>
            <w:r w:rsidR="00460653" w:rsidRPr="0042474D">
              <w:rPr>
                <w:lang w:val="en-US"/>
              </w:rPr>
              <w:t>istorice</w:t>
            </w:r>
            <w:proofErr w:type="spellEnd"/>
            <w:r w:rsidR="00460653" w:rsidRPr="0042474D">
              <w:rPr>
                <w:lang w:val="en-US"/>
              </w:rPr>
              <w:t xml:space="preserve">, </w:t>
            </w:r>
            <w:proofErr w:type="spellStart"/>
            <w:r w:rsidR="00460653" w:rsidRPr="0042474D">
              <w:rPr>
                <w:lang w:val="en-US"/>
              </w:rPr>
              <w:t>artistice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ştiinţifice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oprească</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zona </w:t>
            </w:r>
            <w:proofErr w:type="spellStart"/>
            <w:r w:rsidR="00460653" w:rsidRPr="0042474D">
              <w:rPr>
                <w:lang w:val="en-US"/>
              </w:rPr>
              <w:t>respectivă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comunice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de </w:t>
            </w:r>
            <w:proofErr w:type="spellStart"/>
            <w:r w:rsidR="00460653" w:rsidRPr="0042474D">
              <w:rPr>
                <w:lang w:val="en-US"/>
              </w:rPr>
              <w:t>poliţie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w:t>
            </w:r>
            <w:proofErr w:type="spellStart"/>
            <w:r w:rsidR="00460653" w:rsidRPr="0042474D">
              <w:rPr>
                <w:lang w:val="en-US"/>
              </w:rPr>
              <w:t>competente</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fapt</w:t>
            </w:r>
            <w:proofErr w:type="spellEnd"/>
            <w:r w:rsidR="00460653" w:rsidRPr="0042474D">
              <w:rPr>
                <w:lang w:val="en-US"/>
              </w:rPr>
              <w:t xml:space="preserve">.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desfăşurării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menţină</w:t>
            </w:r>
            <w:proofErr w:type="spellEnd"/>
            <w:r w:rsidR="00460653" w:rsidRPr="0042474D">
              <w:rPr>
                <w:lang w:val="en-US"/>
              </w:rPr>
              <w:t xml:space="preserve"> </w:t>
            </w:r>
            <w:proofErr w:type="spellStart"/>
            <w:r w:rsidR="00460653" w:rsidRPr="0042474D">
              <w:rPr>
                <w:lang w:val="en-US"/>
              </w:rPr>
              <w:t>căile</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libere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retragă</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de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fel</w:t>
            </w:r>
            <w:proofErr w:type="spellEnd"/>
            <w:r w:rsidR="00460653" w:rsidRPr="0042474D">
              <w:rPr>
                <w:lang w:val="en-US"/>
              </w:rPr>
              <w:t>, care nu s</w:t>
            </w:r>
            <w:r w:rsidR="00183D79" w:rsidRPr="0042474D">
              <w:rPr>
                <w:lang w:val="en-US"/>
              </w:rPr>
              <w:t>u</w:t>
            </w:r>
            <w:r w:rsidR="00460653" w:rsidRPr="0042474D">
              <w:rPr>
                <w:lang w:val="en-US"/>
              </w:rPr>
              <w:t xml:space="preserve">nt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iar</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evacua</w:t>
            </w:r>
            <w:proofErr w:type="spellEnd"/>
            <w:r w:rsidR="00460653" w:rsidRPr="0042474D">
              <w:rPr>
                <w:lang w:val="en-US"/>
              </w:rPr>
              <w:t xml:space="preserve"> de pe </w:t>
            </w:r>
            <w:proofErr w:type="spellStart"/>
            <w:r w:rsidR="00460653" w:rsidRPr="0042474D">
              <w:rPr>
                <w:lang w:val="en-US"/>
              </w:rPr>
              <w:t>şantier</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obţină</w:t>
            </w:r>
            <w:proofErr w:type="spellEnd"/>
            <w:r w:rsidR="00460653" w:rsidRPr="0042474D">
              <w:rPr>
                <w:lang w:val="en-US"/>
              </w:rPr>
              <w:t xml:space="preserve">, pe propria </w:t>
            </w:r>
            <w:proofErr w:type="spellStart"/>
            <w:r w:rsidR="00460653" w:rsidRPr="0042474D">
              <w:rPr>
                <w:lang w:val="en-US"/>
              </w:rPr>
              <w:t>cheltuială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avizele</w:t>
            </w:r>
            <w:proofErr w:type="spellEnd"/>
            <w:r w:rsidR="00460653" w:rsidRPr="0042474D">
              <w:rPr>
                <w:lang w:val="en-US"/>
              </w:rPr>
              <w:t xml:space="preserve">, </w:t>
            </w:r>
            <w:proofErr w:type="spellStart"/>
            <w:r w:rsidR="00460653" w:rsidRPr="0042474D">
              <w:rPr>
                <w:lang w:val="en-US"/>
              </w:rPr>
              <w:t>autorizaţiile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aprobările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taxele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legate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bunuri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drepturi</w:t>
            </w:r>
            <w:proofErr w:type="spellEnd"/>
            <w:r w:rsidR="00460653" w:rsidRPr="0042474D">
              <w:rPr>
                <w:lang w:val="en-US"/>
              </w:rPr>
              <w:t xml:space="preserve"> </w:t>
            </w:r>
            <w:proofErr w:type="spellStart"/>
            <w:r w:rsidR="00460653" w:rsidRPr="0042474D">
              <w:rPr>
                <w:lang w:val="en-US"/>
              </w:rPr>
              <w:t>afectate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care pot fi </w:t>
            </w:r>
            <w:proofErr w:type="spellStart"/>
            <w:r w:rsidR="00460653" w:rsidRPr="0042474D">
              <w:rPr>
                <w:lang w:val="en-US"/>
              </w:rPr>
              <w:t>afectate</w:t>
            </w:r>
            <w:proofErr w:type="spellEnd"/>
            <w:r w:rsidR="00460653" w:rsidRPr="0042474D">
              <w:rPr>
                <w:lang w:val="en-US"/>
              </w:rPr>
              <w:t xml:space="preserv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execute </w:t>
            </w:r>
            <w:proofErr w:type="spellStart"/>
            <w:r w:rsidR="005B666D" w:rsidRPr="0042474D">
              <w:rPr>
                <w:lang w:val="en-US"/>
              </w:rPr>
              <w:t>toate</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w:t>
            </w:r>
            <w:proofErr w:type="spellStart"/>
            <w:r w:rsidR="005B666D" w:rsidRPr="0042474D">
              <w:rPr>
                <w:lang w:val="en-US"/>
              </w:rPr>
              <w:t>prevăzute</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contract,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termenele</w:t>
            </w:r>
            <w:proofErr w:type="spellEnd"/>
            <w:r w:rsidR="005B666D" w:rsidRPr="0042474D">
              <w:rPr>
                <w:lang w:val="en-US"/>
              </w:rPr>
              <w:t xml:space="preserve"> </w:t>
            </w:r>
            <w:proofErr w:type="spellStart"/>
            <w:r w:rsidR="005B666D" w:rsidRPr="0042474D">
              <w:rPr>
                <w:lang w:val="en-US"/>
              </w:rPr>
              <w:t>stabilite</w:t>
            </w:r>
            <w:proofErr w:type="spellEnd"/>
            <w:r w:rsidR="005B666D" w:rsidRPr="0042474D">
              <w:rPr>
                <w:lang w:val="en-US"/>
              </w:rPr>
              <w:t xml:space="preserve"> </w:t>
            </w:r>
            <w:proofErr w:type="spellStart"/>
            <w:r w:rsidR="005B666D" w:rsidRPr="0042474D">
              <w:rPr>
                <w:lang w:val="en-US"/>
              </w:rPr>
              <w:t>prin</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general de </w:t>
            </w:r>
            <w:proofErr w:type="spellStart"/>
            <w:r w:rsidR="005B666D" w:rsidRPr="0042474D">
              <w:rPr>
                <w:lang w:val="en-US"/>
              </w:rPr>
              <w:t>realizare</w:t>
            </w:r>
            <w:proofErr w:type="spellEnd"/>
            <w:r w:rsidR="005B666D" w:rsidRPr="0042474D">
              <w:rPr>
                <w:lang w:val="en-US"/>
              </w:rPr>
              <w:t xml:space="preserve"> a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de </w:t>
            </w:r>
            <w:proofErr w:type="spellStart"/>
            <w:r w:rsidR="005B666D" w:rsidRPr="0042474D">
              <w:rPr>
                <w:lang w:val="en-US"/>
              </w:rPr>
              <w:t>execuţie</w:t>
            </w:r>
            <w:proofErr w:type="spellEnd"/>
            <w:r w:rsidR="005D4B79" w:rsidRPr="0042474D">
              <w:rPr>
                <w:lang w:val="en-US"/>
              </w:rPr>
              <w:t xml:space="preserve"> </w:t>
            </w:r>
            <w:proofErr w:type="spellStart"/>
            <w:r w:rsidR="005B666D" w:rsidRPr="0042474D">
              <w:rPr>
                <w:lang w:val="en-US"/>
              </w:rPr>
              <w:t>şi</w:t>
            </w:r>
            <w:proofErr w:type="spellEnd"/>
            <w:r w:rsidR="005B666D" w:rsidRPr="0042474D">
              <w:rPr>
                <w:lang w:val="en-US"/>
              </w:rPr>
              <w:t xml:space="preserve"> de o </w:t>
            </w:r>
            <w:proofErr w:type="spellStart"/>
            <w:r w:rsidR="005B666D" w:rsidRPr="0042474D">
              <w:rPr>
                <w:lang w:val="en-US"/>
              </w:rPr>
              <w:t>calitate</w:t>
            </w:r>
            <w:proofErr w:type="spellEnd"/>
            <w:r w:rsidR="005B666D" w:rsidRPr="0042474D">
              <w:rPr>
                <w:lang w:val="en-US"/>
              </w:rPr>
              <w:t xml:space="preserve"> </w:t>
            </w:r>
            <w:proofErr w:type="spellStart"/>
            <w:r w:rsidR="005B666D" w:rsidRPr="0042474D">
              <w:rPr>
                <w:lang w:val="en-US"/>
              </w:rPr>
              <w:t>corespunzătoare</w:t>
            </w:r>
            <w:proofErr w:type="spellEnd"/>
            <w:r w:rsidR="005B666D" w:rsidRPr="0042474D">
              <w:rPr>
                <w:lang w:val="en-US"/>
              </w:rPr>
              <w:t xml:space="preserve"> </w:t>
            </w:r>
            <w:proofErr w:type="spellStart"/>
            <w:r w:rsidR="005B666D" w:rsidRPr="0042474D">
              <w:rPr>
                <w:lang w:val="en-US"/>
              </w:rPr>
              <w:t>prevederilor</w:t>
            </w:r>
            <w:proofErr w:type="spellEnd"/>
            <w:r w:rsidR="005B666D" w:rsidRPr="0042474D">
              <w:rPr>
                <w:lang w:val="en-US"/>
              </w:rPr>
              <w:t xml:space="preserve"> </w:t>
            </w:r>
            <w:proofErr w:type="spellStart"/>
            <w:r w:rsidR="005B666D" w:rsidRPr="0042474D">
              <w:rPr>
                <w:lang w:val="en-US"/>
              </w:rPr>
              <w:t>actelor</w:t>
            </w:r>
            <w:proofErr w:type="spellEnd"/>
            <w:r w:rsidR="005B666D" w:rsidRPr="0042474D">
              <w:rPr>
                <w:lang w:val="en-US"/>
              </w:rPr>
              <w:t xml:space="preserve"> normative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prezentului</w:t>
            </w:r>
            <w:proofErr w:type="spell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cazul</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care </w:t>
            </w:r>
            <w:proofErr w:type="spellStart"/>
            <w:r w:rsidR="005B666D" w:rsidRPr="0042474D">
              <w:rPr>
                <w:lang w:val="en-US"/>
              </w:rPr>
              <w:t>părţile</w:t>
            </w:r>
            <w:proofErr w:type="spellEnd"/>
            <w:r w:rsidR="005B666D" w:rsidRPr="0042474D">
              <w:rPr>
                <w:lang w:val="en-US"/>
              </w:rPr>
              <w:t xml:space="preserve"> din </w:t>
            </w:r>
            <w:proofErr w:type="spellStart"/>
            <w:r w:rsidR="005B666D" w:rsidRPr="0042474D">
              <w:rPr>
                <w:lang w:val="en-US"/>
              </w:rPr>
              <w:t>lucrarea</w:t>
            </w:r>
            <w:proofErr w:type="spellEnd"/>
            <w:r w:rsidR="005B666D" w:rsidRPr="0042474D">
              <w:rPr>
                <w:lang w:val="en-US"/>
              </w:rPr>
              <w:t xml:space="preserve"> </w:t>
            </w:r>
            <w:proofErr w:type="spellStart"/>
            <w:r w:rsidR="005B666D" w:rsidRPr="0042474D">
              <w:rPr>
                <w:lang w:val="en-US"/>
              </w:rPr>
              <w:t>ce</w:t>
            </w:r>
            <w:proofErr w:type="spellEnd"/>
            <w:r w:rsidR="005B666D" w:rsidRPr="0042474D">
              <w:rPr>
                <w:lang w:val="en-US"/>
              </w:rPr>
              <w:t xml:space="preserve"> se </w:t>
            </w:r>
            <w:proofErr w:type="spellStart"/>
            <w:r w:rsidR="005B666D" w:rsidRPr="0042474D">
              <w:rPr>
                <w:lang w:val="en-US"/>
              </w:rPr>
              <w:t>contractează</w:t>
            </w:r>
            <w:proofErr w:type="spellEnd"/>
            <w:r w:rsidR="005B666D" w:rsidRPr="0042474D">
              <w:rPr>
                <w:lang w:val="en-US"/>
              </w:rPr>
              <w:t xml:space="preserve"> se </w:t>
            </w:r>
            <w:proofErr w:type="spellStart"/>
            <w:r w:rsidR="005B666D" w:rsidRPr="0042474D">
              <w:rPr>
                <w:lang w:val="en-US"/>
              </w:rPr>
              <w:t>execută</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subantrepriză</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trebuie</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prezinte</w:t>
            </w:r>
            <w:proofErr w:type="spellEnd"/>
            <w:r w:rsidR="005B666D" w:rsidRPr="0042474D">
              <w:rPr>
                <w:lang w:val="en-US"/>
              </w:rPr>
              <w:t xml:space="preserve">, cu </w:t>
            </w:r>
            <w:proofErr w:type="spellStart"/>
            <w:r w:rsidR="005B666D" w:rsidRPr="0042474D">
              <w:rPr>
                <w:lang w:val="en-US"/>
              </w:rPr>
              <w:t>ocazia</w:t>
            </w:r>
            <w:proofErr w:type="spellEnd"/>
            <w:r w:rsidR="005B666D" w:rsidRPr="0042474D">
              <w:rPr>
                <w:lang w:val="en-US"/>
              </w:rPr>
              <w:t xml:space="preserve"> </w:t>
            </w:r>
            <w:proofErr w:type="spellStart"/>
            <w:r w:rsidR="005B666D" w:rsidRPr="0042474D">
              <w:rPr>
                <w:lang w:val="en-US"/>
              </w:rPr>
              <w:t>ofertării</w:t>
            </w:r>
            <w:proofErr w:type="spellEnd"/>
            <w:r w:rsidR="005B666D" w:rsidRPr="0042474D">
              <w:rPr>
                <w:lang w:val="en-US"/>
              </w:rPr>
              <w:t xml:space="preserve">, </w:t>
            </w:r>
            <w:proofErr w:type="spellStart"/>
            <w:r w:rsidR="005B666D" w:rsidRPr="0042474D">
              <w:rPr>
                <w:lang w:val="en-US"/>
              </w:rPr>
              <w:t>lista</w:t>
            </w:r>
            <w:proofErr w:type="spellEnd"/>
            <w:r w:rsidR="005B666D" w:rsidRPr="0042474D">
              <w:rPr>
                <w:lang w:val="en-US"/>
              </w:rPr>
              <w:t xml:space="preserve"> </w:t>
            </w:r>
            <w:proofErr w:type="spellStart"/>
            <w:r w:rsidR="005B666D" w:rsidRPr="0042474D">
              <w:rPr>
                <w:lang w:val="en-US"/>
              </w:rPr>
              <w:t>subantreprenorilor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pe care </w:t>
            </w:r>
            <w:proofErr w:type="spellStart"/>
            <w:r w:rsidR="005B666D" w:rsidRPr="0042474D">
              <w:rPr>
                <w:lang w:val="en-US"/>
              </w:rPr>
              <w:t>aceştia</w:t>
            </w:r>
            <w:proofErr w:type="spellEnd"/>
            <w:r w:rsidR="005B666D" w:rsidRPr="0042474D">
              <w:rPr>
                <w:lang w:val="en-US"/>
              </w:rPr>
              <w:t xml:space="preserve"> le </w:t>
            </w:r>
            <w:proofErr w:type="spellStart"/>
            <w:r w:rsidR="005B666D" w:rsidRPr="0042474D">
              <w:rPr>
                <w:lang w:val="en-US"/>
              </w:rPr>
              <w:t>vor</w:t>
            </w:r>
            <w:proofErr w:type="spellEnd"/>
            <w:r w:rsidR="005B666D" w:rsidRPr="0042474D">
              <w:rPr>
                <w:lang w:val="en-US"/>
              </w:rPr>
              <w:t xml:space="preserve"> </w:t>
            </w:r>
            <w:proofErr w:type="spellStart"/>
            <w:r w:rsidR="005B666D" w:rsidRPr="0042474D">
              <w:rPr>
                <w:lang w:val="en-US"/>
              </w:rPr>
              <w:t>executa</w:t>
            </w:r>
            <w:proofErr w:type="spellEnd"/>
            <w:r w:rsidR="005B666D" w:rsidRPr="0042474D">
              <w:rPr>
                <w:lang w:val="en-US"/>
              </w:rPr>
              <w:t xml:space="preserve">.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w:t>
            </w:r>
            <w:proofErr w:type="spellStart"/>
            <w:r w:rsidR="005B666D" w:rsidRPr="0042474D">
              <w:rPr>
                <w:lang w:val="en-US"/>
              </w:rPr>
              <w:t>parcursul</w:t>
            </w:r>
            <w:proofErr w:type="spellEnd"/>
            <w:r w:rsidR="005B666D" w:rsidRPr="0042474D">
              <w:rPr>
                <w:lang w:val="en-US"/>
              </w:rPr>
              <w:t xml:space="preserve"> </w:t>
            </w:r>
            <w:proofErr w:type="spellStart"/>
            <w:r w:rsidR="005B666D" w:rsidRPr="0042474D">
              <w:rPr>
                <w:lang w:val="en-US"/>
              </w:rPr>
              <w:t>execuţiei</w:t>
            </w:r>
            <w:proofErr w:type="spellEnd"/>
            <w:r w:rsidR="005B666D" w:rsidRPr="0042474D">
              <w:rPr>
                <w:lang w:val="en-US"/>
              </w:rPr>
              <w:t xml:space="preserve">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comunice</w:t>
            </w:r>
            <w:proofErr w:type="spellEnd"/>
            <w:r w:rsidR="005B666D" w:rsidRPr="0042474D">
              <w:rPr>
                <w:lang w:val="en-US"/>
              </w:rPr>
              <w:t xml:space="preserve">, la </w:t>
            </w:r>
            <w:proofErr w:type="spellStart"/>
            <w:r w:rsidR="005B666D" w:rsidRPr="0042474D">
              <w:rPr>
                <w:lang w:val="en-US"/>
              </w:rPr>
              <w:t>cererea</w:t>
            </w:r>
            <w:proofErr w:type="spellEnd"/>
            <w:r w:rsidR="005B666D" w:rsidRPr="0042474D">
              <w:rPr>
                <w:lang w:val="en-US"/>
              </w:rPr>
              <w:t xml:space="preserve"> </w:t>
            </w:r>
            <w:proofErr w:type="spellStart"/>
            <w:r w:rsidR="005B666D" w:rsidRPr="0042474D">
              <w:rPr>
                <w:lang w:val="en-US"/>
              </w:rPr>
              <w:t>Beneficiarului</w:t>
            </w:r>
            <w:proofErr w:type="spellEnd"/>
            <w:r w:rsidR="005B666D" w:rsidRPr="0042474D">
              <w:rPr>
                <w:lang w:val="en-US"/>
              </w:rPr>
              <w:t xml:space="preserve">, </w:t>
            </w:r>
            <w:proofErr w:type="spellStart"/>
            <w:r w:rsidR="005B666D" w:rsidRPr="0042474D">
              <w:rPr>
                <w:lang w:val="en-US"/>
              </w:rPr>
              <w:t>datele</w:t>
            </w:r>
            <w:proofErr w:type="spellEnd"/>
            <w:r w:rsidR="005B666D" w:rsidRPr="0042474D">
              <w:rPr>
                <w:lang w:val="en-US"/>
              </w:rPr>
              <w:t xml:space="preserve"> de </w:t>
            </w:r>
            <w:proofErr w:type="spellStart"/>
            <w:r w:rsidR="00E364D5" w:rsidRPr="0042474D">
              <w:rPr>
                <w:lang w:val="en-US"/>
              </w:rPr>
              <w:t>identificare</w:t>
            </w:r>
            <w:proofErr w:type="spellEnd"/>
            <w:r w:rsidR="005D4B79" w:rsidRPr="0042474D">
              <w:rPr>
                <w:lang w:val="en-US"/>
              </w:rPr>
              <w:t xml:space="preserve"> </w:t>
            </w:r>
            <w:r w:rsidR="005B666D" w:rsidRPr="0042474D">
              <w:rPr>
                <w:lang w:val="en-US"/>
              </w:rPr>
              <w:t xml:space="preserve">ale </w:t>
            </w:r>
            <w:proofErr w:type="spellStart"/>
            <w:r w:rsidR="005B666D" w:rsidRPr="0042474D">
              <w:rPr>
                <w:lang w:val="en-US"/>
              </w:rPr>
              <w:t>subantreprenorilor</w:t>
            </w:r>
            <w:proofErr w:type="spellEnd"/>
            <w:r w:rsidR="005B666D" w:rsidRPr="0042474D">
              <w:rPr>
                <w:lang w:val="en-US"/>
              </w:rPr>
              <w:t xml:space="preserve">.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proofErr w:type="spellStart"/>
            <w:r w:rsidR="005B666D" w:rsidRPr="0042474D">
              <w:rPr>
                <w:lang w:val="en-US"/>
              </w:rPr>
              <w:t>Angajarea</w:t>
            </w:r>
            <w:proofErr w:type="spellEnd"/>
            <w:r w:rsidR="005B666D" w:rsidRPr="0042474D">
              <w:rPr>
                <w:lang w:val="en-US"/>
              </w:rPr>
              <w:t xml:space="preserve"> </w:t>
            </w:r>
            <w:proofErr w:type="spellStart"/>
            <w:r w:rsidR="005B666D" w:rsidRPr="0042474D">
              <w:rPr>
                <w:lang w:val="en-US"/>
              </w:rPr>
              <w:t>forţei</w:t>
            </w:r>
            <w:proofErr w:type="spellEnd"/>
            <w:r w:rsidR="005B666D" w:rsidRPr="0042474D">
              <w:rPr>
                <w:lang w:val="en-US"/>
              </w:rPr>
              <w:t xml:space="preserve"> de </w:t>
            </w:r>
            <w:proofErr w:type="spellStart"/>
            <w:r w:rsidR="005B666D" w:rsidRPr="0042474D">
              <w:rPr>
                <w:lang w:val="en-US"/>
              </w:rPr>
              <w:t>muncă</w:t>
            </w:r>
            <w:proofErr w:type="spellEnd"/>
            <w:r w:rsidR="005B666D" w:rsidRPr="0042474D">
              <w:rPr>
                <w:lang w:val="en-US"/>
              </w:rPr>
              <w:t xml:space="preserve"> pe </w:t>
            </w:r>
            <w:proofErr w:type="spellStart"/>
            <w:r w:rsidR="005B666D" w:rsidRPr="0042474D">
              <w:rPr>
                <w:lang w:val="en-US"/>
              </w:rPr>
              <w:t>bază</w:t>
            </w:r>
            <w:proofErr w:type="spellEnd"/>
            <w:r w:rsidR="005B666D" w:rsidRPr="0042474D">
              <w:rPr>
                <w:lang w:val="en-US"/>
              </w:rPr>
              <w:t xml:space="preserve"> de </w:t>
            </w:r>
            <w:proofErr w:type="spellStart"/>
            <w:r w:rsidR="005B666D" w:rsidRPr="0042474D">
              <w:rPr>
                <w:lang w:val="en-US"/>
              </w:rPr>
              <w:t>a</w:t>
            </w:r>
            <w:r w:rsidR="003D06D0" w:rsidRPr="0042474D">
              <w:rPr>
                <w:lang w:val="en-US"/>
              </w:rPr>
              <w:t>cord</w:t>
            </w:r>
            <w:proofErr w:type="spellEnd"/>
            <w:r w:rsidR="003D06D0" w:rsidRPr="0042474D">
              <w:rPr>
                <w:lang w:val="en-US"/>
              </w:rPr>
              <w:t xml:space="preserve"> nu </w:t>
            </w:r>
            <w:proofErr w:type="spellStart"/>
            <w:r w:rsidR="003D06D0" w:rsidRPr="0042474D">
              <w:rPr>
                <w:lang w:val="en-US"/>
              </w:rPr>
              <w:t>este</w:t>
            </w:r>
            <w:proofErr w:type="spellEnd"/>
            <w:r w:rsidR="003D06D0" w:rsidRPr="0042474D">
              <w:rPr>
                <w:lang w:val="en-US"/>
              </w:rPr>
              <w:t xml:space="preserve"> </w:t>
            </w:r>
            <w:proofErr w:type="spellStart"/>
            <w:r w:rsidR="003D06D0" w:rsidRPr="0042474D">
              <w:rPr>
                <w:lang w:val="en-US"/>
              </w:rPr>
              <w:t>considerată</w:t>
            </w:r>
            <w:proofErr w:type="spellEnd"/>
            <w:r w:rsidR="005B666D" w:rsidRPr="0042474D">
              <w:rPr>
                <w:lang w:val="en-US"/>
              </w:rPr>
              <w:t xml:space="preserve"> </w:t>
            </w:r>
            <w:proofErr w:type="spellStart"/>
            <w:r w:rsidR="005B666D" w:rsidRPr="0042474D">
              <w:rPr>
                <w:lang w:val="en-US"/>
              </w:rPr>
              <w:t>obiectul</w:t>
            </w:r>
            <w:proofErr w:type="spellEnd"/>
            <w:r w:rsidR="005B666D" w:rsidRPr="0042474D">
              <w:rPr>
                <w:lang w:val="en-US"/>
              </w:rPr>
              <w:t xml:space="preserve"> </w:t>
            </w:r>
            <w:proofErr w:type="spellStart"/>
            <w:r w:rsidR="005B666D" w:rsidRPr="0042474D">
              <w:rPr>
                <w:lang w:val="en-US"/>
              </w:rPr>
              <w:t>unei</w:t>
            </w:r>
            <w:proofErr w:type="spellEnd"/>
            <w:r w:rsidR="005B666D" w:rsidRPr="0042474D">
              <w:rPr>
                <w:lang w:val="en-US"/>
              </w:rPr>
              <w:t xml:space="preserve"> </w:t>
            </w:r>
            <w:proofErr w:type="spellStart"/>
            <w:r w:rsidR="005B666D" w:rsidRPr="0042474D">
              <w:rPr>
                <w:lang w:val="en-US"/>
              </w:rPr>
              <w:t>subcontractări</w:t>
            </w:r>
            <w:proofErr w:type="spellEnd"/>
            <w:r w:rsidR="005B666D" w:rsidRPr="0042474D">
              <w:rPr>
                <w:lang w:val="en-US"/>
              </w:rPr>
              <w:t>.</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de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prevăzută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documentaţia</w:t>
            </w:r>
            <w:proofErr w:type="spellEnd"/>
            <w:r w:rsidR="00460653" w:rsidRPr="0042474D">
              <w:rPr>
                <w:lang w:val="en-US"/>
              </w:rPr>
              <w:t xml:space="preserve"> de </w:t>
            </w:r>
            <w:proofErr w:type="spellStart"/>
            <w:r w:rsidR="00460653" w:rsidRPr="0042474D">
              <w:rPr>
                <w:lang w:val="en-US"/>
              </w:rPr>
              <w:t>executare</w:t>
            </w:r>
            <w:proofErr w:type="spellEnd"/>
            <w:r w:rsidR="00460653" w:rsidRPr="0042474D">
              <w:rPr>
                <w:lang w:val="en-US"/>
              </w:rPr>
              <w:t xml:space="preserve">, </w:t>
            </w:r>
            <w:proofErr w:type="spellStart"/>
            <w:r w:rsidR="00460653" w:rsidRPr="0042474D">
              <w:rPr>
                <w:lang w:val="en-US"/>
              </w:rPr>
              <w:t>urmând</w:t>
            </w:r>
            <w:proofErr w:type="spellEnd"/>
            <w:r w:rsidR="00460653" w:rsidRPr="0042474D">
              <w:rPr>
                <w:lang w:val="en-US"/>
              </w:rPr>
              <w:t xml:space="preserve"> a fi </w:t>
            </w:r>
            <w:proofErr w:type="spellStart"/>
            <w:r w:rsidR="00460653" w:rsidRPr="0042474D">
              <w:rPr>
                <w:lang w:val="en-US"/>
              </w:rPr>
              <w:t>supuse</w:t>
            </w:r>
            <w:proofErr w:type="spellEnd"/>
            <w:r w:rsidR="00460653" w:rsidRPr="0042474D">
              <w:rPr>
                <w:lang w:val="en-US"/>
              </w:rPr>
              <w:t xml:space="preserve"> periodic la diverse </w:t>
            </w:r>
            <w:proofErr w:type="spellStart"/>
            <w:r w:rsidR="00460653" w:rsidRPr="0042474D">
              <w:rPr>
                <w:lang w:val="en-US"/>
              </w:rPr>
              <w:t>testări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le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solicita</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la </w:t>
            </w:r>
            <w:proofErr w:type="spellStart"/>
            <w:r w:rsidR="00460653" w:rsidRPr="0042474D">
              <w:rPr>
                <w:lang w:val="en-US"/>
              </w:rPr>
              <w:t>cerere</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instrumentele</w:t>
            </w:r>
            <w:proofErr w:type="spellEnd"/>
            <w:r w:rsidR="00460653" w:rsidRPr="0042474D">
              <w:rPr>
                <w:lang w:val="en-US"/>
              </w:rPr>
              <w:t xml:space="preserve">, </w:t>
            </w:r>
            <w:proofErr w:type="spellStart"/>
            <w:r w:rsidR="00460653" w:rsidRPr="0042474D">
              <w:rPr>
                <w:lang w:val="en-US"/>
              </w:rPr>
              <w:t>utilajul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testarea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8.2</w:t>
            </w:r>
            <w:r w:rsidR="00D05A94" w:rsidRPr="0042474D">
              <w:rPr>
                <w:lang w:val="en-US"/>
              </w:rPr>
              <w:t>.</w:t>
            </w:r>
            <w:r w:rsidR="00460653" w:rsidRPr="0042474D">
              <w:rPr>
                <w:lang w:val="en-US"/>
              </w:rPr>
              <w:t xml:space="preserve">Costul </w:t>
            </w:r>
            <w:proofErr w:type="spellStart"/>
            <w:r w:rsidR="00460653" w:rsidRPr="0042474D">
              <w:rPr>
                <w:lang w:val="en-US"/>
              </w:rPr>
              <w:t>probelor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încercărilor</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suportat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îndocumentaţie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proofErr w:type="spellStart"/>
            <w:r w:rsidR="00460653" w:rsidRPr="0042474D">
              <w:rPr>
                <w:lang w:val="en-US"/>
              </w:rPr>
              <w:t>Probele</w:t>
            </w:r>
            <w:proofErr w:type="spellEnd"/>
            <w:r w:rsidR="00460653" w:rsidRPr="0042474D">
              <w:rPr>
                <w:lang w:val="en-US"/>
              </w:rPr>
              <w:t xml:space="preserve"> </w:t>
            </w:r>
            <w:proofErr w:type="spellStart"/>
            <w:r w:rsidR="00460653" w:rsidRPr="0042474D">
              <w:rPr>
                <w:lang w:val="en-US"/>
              </w:rPr>
              <w:t>neprevăzute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comandate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w:t>
            </w:r>
            <w:proofErr w:type="spellStart"/>
            <w:r w:rsidR="00460653" w:rsidRPr="0042474D">
              <w:rPr>
                <w:lang w:val="en-US"/>
              </w:rPr>
              <w:t>în</w:t>
            </w:r>
            <w:proofErr w:type="spellEnd"/>
            <w:r w:rsidR="005D4B79" w:rsidRPr="0042474D">
              <w:rPr>
                <w:lang w:val="en-US"/>
              </w:rPr>
              <w:t xml:space="preserve"> </w:t>
            </w:r>
            <w:proofErr w:type="spellStart"/>
            <w:r w:rsidR="00460653" w:rsidRPr="0042474D">
              <w:rPr>
                <w:lang w:val="en-US"/>
              </w:rPr>
              <w:t>operă</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w:t>
            </w:r>
            <w:r w:rsidR="003D06D0" w:rsidRPr="0042474D">
              <w:rPr>
                <w:lang w:val="en-US"/>
              </w:rPr>
              <w:t xml:space="preserve">e </w:t>
            </w:r>
            <w:proofErr w:type="spellStart"/>
            <w:r w:rsidR="003D06D0" w:rsidRPr="0042474D">
              <w:rPr>
                <w:lang w:val="en-US"/>
              </w:rPr>
              <w:t>dovedeşte</w:t>
            </w:r>
            <w:proofErr w:type="spellEnd"/>
            <w:r w:rsidR="003D06D0" w:rsidRPr="0042474D">
              <w:rPr>
                <w:lang w:val="en-US"/>
              </w:rPr>
              <w:t xml:space="preserve"> </w:t>
            </w:r>
            <w:proofErr w:type="spellStart"/>
            <w:r w:rsidR="003D06D0" w:rsidRPr="0042474D">
              <w:rPr>
                <w:lang w:val="en-US"/>
              </w:rPr>
              <w:t>că</w:t>
            </w:r>
            <w:proofErr w:type="spellEnd"/>
            <w:r w:rsidR="003D06D0" w:rsidRPr="0042474D">
              <w:rPr>
                <w:lang w:val="en-US"/>
              </w:rPr>
              <w:t xml:space="preserve"> </w:t>
            </w:r>
            <w:proofErr w:type="spellStart"/>
            <w:r w:rsidR="003D06D0" w:rsidRPr="0042474D">
              <w:rPr>
                <w:lang w:val="en-US"/>
              </w:rPr>
              <w:t>materialele</w:t>
            </w:r>
            <w:proofErr w:type="spellEnd"/>
            <w:r w:rsidR="003D06D0" w:rsidRPr="0042474D">
              <w:rPr>
                <w:lang w:val="en-US"/>
              </w:rPr>
              <w:t xml:space="preserve"> nu su</w:t>
            </w:r>
            <w:r w:rsidR="00460653" w:rsidRPr="0042474D">
              <w:rPr>
                <w:lang w:val="en-US"/>
              </w:rPr>
              <w:t xml:space="preserve">nt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lastRenderedPageBreak/>
              <w:t>calitative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manopera</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altă</w:t>
            </w:r>
            <w:proofErr w:type="spellEnd"/>
            <w:r w:rsidR="00460653" w:rsidRPr="0042474D">
              <w:rPr>
                <w:lang w:val="en-US"/>
              </w:rPr>
              <w:t xml:space="preserve"> </w:t>
            </w:r>
            <w:proofErr w:type="spellStart"/>
            <w:r w:rsidR="00460653" w:rsidRPr="0042474D">
              <w:rPr>
                <w:lang w:val="en-US"/>
              </w:rPr>
              <w:t>persoană</w:t>
            </w:r>
            <w:proofErr w:type="spellEnd"/>
            <w:r w:rsidR="00460653" w:rsidRPr="0042474D">
              <w:rPr>
                <w:lang w:val="en-US"/>
              </w:rPr>
              <w:t xml:space="preserve"> </w:t>
            </w:r>
            <w:proofErr w:type="spellStart"/>
            <w:r w:rsidR="00460653" w:rsidRPr="0042474D">
              <w:rPr>
                <w:lang w:val="en-US"/>
              </w:rPr>
              <w:t>autorizată</w:t>
            </w:r>
            <w:proofErr w:type="spellEnd"/>
            <w:r w:rsidR="00460653" w:rsidRPr="0042474D">
              <w:rPr>
                <w:lang w:val="en-US"/>
              </w:rPr>
              <w:t xml:space="preserve"> de </w:t>
            </w:r>
            <w:proofErr w:type="spellStart"/>
            <w:r w:rsidR="00460653" w:rsidRPr="0042474D">
              <w:rPr>
                <w:lang w:val="en-US"/>
              </w:rPr>
              <w:t>aceştia</w:t>
            </w:r>
            <w:proofErr w:type="spellEnd"/>
            <w:r w:rsidR="00460653" w:rsidRPr="0042474D">
              <w:rPr>
                <w:lang w:val="en-US"/>
              </w:rPr>
              <w:t xml:space="preserve"> au </w:t>
            </w:r>
            <w:proofErr w:type="spellStart"/>
            <w:r w:rsidR="00460653" w:rsidRPr="0042474D">
              <w:rPr>
                <w:lang w:val="en-US"/>
              </w:rPr>
              <w:t>acces</w:t>
            </w:r>
            <w:proofErr w:type="spellEnd"/>
            <w:r w:rsidR="00460653" w:rsidRPr="0042474D">
              <w:rPr>
                <w:lang w:val="en-US"/>
              </w:rPr>
              <w:t xml:space="preserve"> tot </w:t>
            </w:r>
            <w:proofErr w:type="spellStart"/>
            <w:r w:rsidR="00460653" w:rsidRPr="0042474D">
              <w:rPr>
                <w:lang w:val="en-US"/>
              </w:rPr>
              <w:t>timpul</w:t>
            </w:r>
            <w:proofErr w:type="spellEnd"/>
            <w:r w:rsidR="00460653" w:rsidRPr="0042474D">
              <w:rPr>
                <w:lang w:val="en-US"/>
              </w:rPr>
              <w:t xml:space="preserve"> la </w:t>
            </w:r>
            <w:proofErr w:type="spellStart"/>
            <w:r w:rsidR="00460653" w:rsidRPr="0042474D">
              <w:rPr>
                <w:lang w:val="en-US"/>
              </w:rPr>
              <w:t>lucrări</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locurile</w:t>
            </w:r>
            <w:proofErr w:type="spellEnd"/>
            <w:r w:rsidR="00460653" w:rsidRPr="0042474D">
              <w:rPr>
                <w:lang w:val="en-US"/>
              </w:rPr>
              <w:t xml:space="preserve"> </w:t>
            </w:r>
            <w:proofErr w:type="spellStart"/>
            <w:r w:rsidR="00460653" w:rsidRPr="0042474D">
              <w:rPr>
                <w:lang w:val="en-US"/>
              </w:rPr>
              <w:t>unde</w:t>
            </w:r>
            <w:proofErr w:type="spellEnd"/>
            <w:r w:rsidR="00460653" w:rsidRPr="0042474D">
              <w:rPr>
                <w:lang w:val="en-US"/>
              </w:rPr>
              <w:t xml:space="preserve"> se </w:t>
            </w:r>
            <w:proofErr w:type="spellStart"/>
            <w:r w:rsidR="00460653" w:rsidRPr="0042474D">
              <w:rPr>
                <w:lang w:val="en-US"/>
              </w:rPr>
              <w:t>pregăteşte</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depozite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8.5. </w:t>
            </w:r>
            <w:proofErr w:type="spellStart"/>
            <w:r w:rsidR="00460653" w:rsidRPr="0042474D">
              <w:rPr>
                <w:lang w:val="en-US"/>
              </w:rPr>
              <w:t>Lucrările</w:t>
            </w:r>
            <w:proofErr w:type="spellEnd"/>
            <w:r w:rsidR="00460653" w:rsidRPr="0042474D">
              <w:rPr>
                <w:lang w:val="en-US"/>
              </w:rPr>
              <w:t xml:space="preserve"> care </w:t>
            </w:r>
            <w:proofErr w:type="spellStart"/>
            <w:r w:rsidR="00460653" w:rsidRPr="0042474D">
              <w:rPr>
                <w:lang w:val="en-US"/>
              </w:rPr>
              <w:t>devin</w:t>
            </w:r>
            <w:proofErr w:type="spellEnd"/>
            <w:r w:rsidR="00460653" w:rsidRPr="0042474D">
              <w:rPr>
                <w:lang w:val="en-US"/>
              </w:rPr>
              <w:t xml:space="preserve"> </w:t>
            </w:r>
            <w:proofErr w:type="spellStart"/>
            <w:r w:rsidR="00460653" w:rsidRPr="0042474D">
              <w:rPr>
                <w:lang w:val="en-US"/>
              </w:rPr>
              <w:t>ascunse</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acoperite</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aprobarea</w:t>
            </w:r>
            <w:proofErr w:type="spellEnd"/>
            <w:r w:rsidR="00460653" w:rsidRPr="0042474D">
              <w:rPr>
                <w:lang w:val="en-US"/>
              </w:rPr>
              <w:t xml:space="preserve"> </w:t>
            </w:r>
            <w:proofErr w:type="spellStart"/>
            <w:r w:rsidR="00460653" w:rsidRPr="0042474D">
              <w:rPr>
                <w:lang w:val="en-US"/>
              </w:rPr>
              <w:t>responsabilului</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a </w:t>
            </w:r>
            <w:proofErr w:type="spellStart"/>
            <w:r w:rsidR="00460653" w:rsidRPr="0042474D">
              <w:rPr>
                <w:lang w:val="en-US"/>
              </w:rPr>
              <w:t>proiectantului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asigurând</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examineze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urmărească</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lucrare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ascunsă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w:t>
            </w:r>
            <w:r w:rsidRPr="0042474D">
              <w:rPr>
                <w:lang w:val="en-US"/>
              </w:rPr>
              <w:t>a</w:t>
            </w:r>
            <w:proofErr w:type="spellEnd"/>
            <w:r w:rsidR="00460653" w:rsidRPr="0042474D">
              <w:rPr>
                <w:lang w:val="en-US"/>
              </w:rPr>
              <w:t xml:space="preserve"> </w:t>
            </w:r>
            <w:proofErr w:type="spellStart"/>
            <w:r w:rsidR="00460653" w:rsidRPr="0042474D">
              <w:rPr>
                <w:lang w:val="en-US"/>
              </w:rPr>
              <w:t>anunţa</w:t>
            </w:r>
            <w:proofErr w:type="spellEnd"/>
            <w:r w:rsidR="00C33344"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183D79" w:rsidRPr="0042474D">
              <w:rPr>
                <w:lang w:val="en-US"/>
              </w:rPr>
              <w:t xml:space="preserve"> </w:t>
            </w:r>
            <w:proofErr w:type="spellStart"/>
            <w:r w:rsidR="00183D79" w:rsidRPr="0042474D">
              <w:rPr>
                <w:lang w:val="en-US"/>
              </w:rPr>
              <w:t>atestat</w:t>
            </w:r>
            <w:proofErr w:type="spellEnd"/>
            <w:r w:rsidR="00183D79" w:rsidRPr="0042474D">
              <w:rPr>
                <w:lang w:val="en-US"/>
              </w:rPr>
              <w:t xml:space="preserve">, </w:t>
            </w:r>
            <w:proofErr w:type="spellStart"/>
            <w:r w:rsidR="00183D79" w:rsidRPr="0042474D">
              <w:rPr>
                <w:lang w:val="en-US"/>
              </w:rPr>
              <w:t>proiectantul</w:t>
            </w:r>
            <w:proofErr w:type="spellEnd"/>
            <w:r w:rsidR="00183D79" w:rsidRPr="0042474D">
              <w:rPr>
                <w:lang w:val="en-US"/>
              </w:rPr>
              <w:t xml:space="preserve"> </w:t>
            </w:r>
            <w:proofErr w:type="spellStart"/>
            <w:r w:rsidR="00183D79" w:rsidRPr="0042474D">
              <w:rPr>
                <w:lang w:val="en-US"/>
              </w:rPr>
              <w:t>ori</w:t>
            </w:r>
            <w:proofErr w:type="spellEnd"/>
            <w:r w:rsidR="00183D79" w:rsidRPr="0042474D">
              <w:rPr>
                <w:lang w:val="en-US"/>
              </w:rPr>
              <w:t xml:space="preserve"> de </w:t>
            </w:r>
            <w:proofErr w:type="spellStart"/>
            <w:r w:rsidR="00183D79" w:rsidRPr="0042474D">
              <w:rPr>
                <w:lang w:val="en-US"/>
              </w:rPr>
              <w:t>câ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de </w:t>
            </w:r>
            <w:proofErr w:type="spellStart"/>
            <w:r w:rsidR="00460653" w:rsidRPr="0042474D">
              <w:rPr>
                <w:lang w:val="en-US"/>
              </w:rPr>
              <w:t>lucrări</w:t>
            </w:r>
            <w:proofErr w:type="spellEnd"/>
            <w:r w:rsidR="00460653" w:rsidRPr="0042474D">
              <w:rPr>
                <w:lang w:val="en-US"/>
              </w:rPr>
              <w:t xml:space="preserve">, </w:t>
            </w:r>
            <w:proofErr w:type="spellStart"/>
            <w:r w:rsidR="00183D79" w:rsidRPr="0042474D">
              <w:rPr>
                <w:lang w:val="en-US"/>
              </w:rPr>
              <w:t>inclusiv</w:t>
            </w:r>
            <w:proofErr w:type="spellEnd"/>
            <w:r w:rsidR="00183D79" w:rsidRPr="0042474D">
              <w:rPr>
                <w:lang w:val="en-US"/>
              </w:rPr>
              <w:t xml:space="preserve"> </w:t>
            </w:r>
            <w:proofErr w:type="spellStart"/>
            <w:r w:rsidR="00183D79" w:rsidRPr="0042474D">
              <w:rPr>
                <w:lang w:val="en-US"/>
              </w:rPr>
              <w:t>fundaţiile</w:t>
            </w:r>
            <w:proofErr w:type="spellEnd"/>
            <w:r w:rsidR="00183D79" w:rsidRPr="0042474D">
              <w:rPr>
                <w:lang w:val="en-US"/>
              </w:rPr>
              <w:t xml:space="preserve"> </w:t>
            </w:r>
            <w:proofErr w:type="spellStart"/>
            <w:r w:rsidR="00183D79" w:rsidRPr="0042474D">
              <w:rPr>
                <w:lang w:val="en-US"/>
              </w:rPr>
              <w:t>clădirii</w:t>
            </w:r>
            <w:proofErr w:type="spellEnd"/>
            <w:r w:rsidR="00183D79" w:rsidRPr="0042474D">
              <w:rPr>
                <w:lang w:val="en-US"/>
              </w:rPr>
              <w:t>, su</w:t>
            </w:r>
            <w:r w:rsidR="00460653" w:rsidRPr="0042474D">
              <w:rPr>
                <w:lang w:val="en-US"/>
              </w:rPr>
              <w:t xml:space="preserve">nt </w:t>
            </w:r>
            <w:proofErr w:type="spellStart"/>
            <w:r w:rsidR="00460653" w:rsidRPr="0042474D">
              <w:rPr>
                <w:lang w:val="en-US"/>
              </w:rPr>
              <w:t>gata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a fi </w:t>
            </w:r>
            <w:proofErr w:type="spellStart"/>
            <w:r w:rsidR="00460653" w:rsidRPr="0042474D">
              <w:rPr>
                <w:lang w:val="en-US"/>
              </w:rPr>
              <w:t>examinate</w:t>
            </w:r>
            <w:proofErr w:type="spellEnd"/>
            <w:r w:rsidR="00460653"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participa</w:t>
            </w:r>
            <w:proofErr w:type="spellEnd"/>
            <w:r w:rsidR="00460653" w:rsidRPr="0042474D">
              <w:rPr>
                <w:lang w:val="en-US"/>
              </w:rPr>
              <w:t xml:space="preserve"> la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dezveli</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reface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constată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de </w:t>
            </w:r>
            <w:proofErr w:type="spellStart"/>
            <w:r w:rsidR="00460653" w:rsidRPr="0042474D">
              <w:rPr>
                <w:lang w:val="en-US"/>
              </w:rPr>
              <w:t>calitate</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realizate</w:t>
            </w:r>
            <w:proofErr w:type="spellEnd"/>
            <w:r w:rsidR="00460653" w:rsidRPr="0042474D">
              <w:rPr>
                <w:lang w:val="en-US"/>
              </w:rPr>
              <w:t xml:space="preserve"> conform </w:t>
            </w:r>
            <w:proofErr w:type="spellStart"/>
            <w:r w:rsidR="00460653" w:rsidRPr="0042474D">
              <w:rPr>
                <w:lang w:val="en-US"/>
              </w:rPr>
              <w:t>documentaţiei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dezvelirea</w:t>
            </w:r>
            <w:proofErr w:type="spellEnd"/>
            <w:r w:rsidR="00460653" w:rsidRPr="0042474D">
              <w:rPr>
                <w:lang w:val="en-US"/>
              </w:rPr>
              <w:t xml:space="preserve">, </w:t>
            </w:r>
            <w:proofErr w:type="spellStart"/>
            <w:r w:rsidR="00460653" w:rsidRPr="0042474D">
              <w:rPr>
                <w:lang w:val="en-US"/>
              </w:rPr>
              <w:t>refacerea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repararea</w:t>
            </w:r>
            <w:proofErr w:type="spellEnd"/>
            <w:r w:rsidR="00460653" w:rsidRPr="0042474D">
              <w:rPr>
                <w:lang w:val="en-US"/>
              </w:rPr>
              <w:t xml:space="preserve"> </w:t>
            </w:r>
            <w:proofErr w:type="spellStart"/>
            <w:r w:rsidR="00460653" w:rsidRPr="0042474D">
              <w:rPr>
                <w:lang w:val="en-US"/>
              </w:rPr>
              <w:t>vor</w:t>
            </w:r>
            <w:proofErr w:type="spellEnd"/>
            <w:r w:rsidR="0001066E" w:rsidRPr="0042474D">
              <w:rPr>
                <w:lang w:val="en-US"/>
              </w:rPr>
              <w:t xml:space="preserve"> fi </w:t>
            </w:r>
            <w:proofErr w:type="spellStart"/>
            <w:r w:rsidR="0001066E" w:rsidRPr="0042474D">
              <w:rPr>
                <w:lang w:val="en-US"/>
              </w:rPr>
              <w:t>suportate</w:t>
            </w:r>
            <w:proofErr w:type="spellEnd"/>
            <w:r w:rsidR="0001066E" w:rsidRPr="0042474D">
              <w:rPr>
                <w:lang w:val="en-US"/>
              </w:rPr>
              <w:t xml:space="preserve"> de </w:t>
            </w:r>
            <w:proofErr w:type="spellStart"/>
            <w:r w:rsidR="0001066E" w:rsidRPr="0042474D">
              <w:rPr>
                <w:lang w:val="en-US"/>
              </w:rPr>
              <w:t>Beneficiar</w:t>
            </w:r>
            <w:proofErr w:type="spellEnd"/>
            <w:r w:rsidR="0001066E" w:rsidRPr="0042474D">
              <w:rPr>
                <w:lang w:val="en-US"/>
              </w:rPr>
              <w:t>,</w:t>
            </w:r>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proofErr w:type="spellStart"/>
            <w:r w:rsidR="00460653" w:rsidRPr="0042474D">
              <w:rPr>
                <w:lang w:val="en-US"/>
              </w:rPr>
              <w:t>Costurile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consumul</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al </w:t>
            </w:r>
            <w:proofErr w:type="spellStart"/>
            <w:r w:rsidR="00460653" w:rsidRPr="0042474D">
              <w:rPr>
                <w:lang w:val="en-US"/>
              </w:rPr>
              <w:t>contoarelor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al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aparate</w:t>
            </w:r>
            <w:proofErr w:type="spellEnd"/>
            <w:r w:rsidR="00460653" w:rsidRPr="0042474D">
              <w:rPr>
                <w:lang w:val="en-US"/>
              </w:rPr>
              <w:t xml:space="preserve"> de </w:t>
            </w:r>
            <w:proofErr w:type="spellStart"/>
            <w:r w:rsidR="00460653" w:rsidRPr="0042474D">
              <w:rPr>
                <w:lang w:val="en-US"/>
              </w:rPr>
              <w:t>măsurat</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mai</w:t>
            </w:r>
            <w:proofErr w:type="spellEnd"/>
            <w:r w:rsidR="00460653" w:rsidRPr="0042474D">
              <w:rPr>
                <w:lang w:val="en-US"/>
              </w:rPr>
              <w:t xml:space="preserve"> </w:t>
            </w:r>
            <w:proofErr w:type="spellStart"/>
            <w:r w:rsidR="00460653" w:rsidRPr="0042474D">
              <w:rPr>
                <w:lang w:val="en-US"/>
              </w:rPr>
              <w:t>multor</w:t>
            </w:r>
            <w:proofErr w:type="spellEnd"/>
            <w:r w:rsidR="00460653" w:rsidRPr="0042474D">
              <w:rPr>
                <w:lang w:val="en-US"/>
              </w:rPr>
              <w:t xml:space="preserve"> </w:t>
            </w:r>
            <w:proofErr w:type="spellStart"/>
            <w:r w:rsidR="00460653" w:rsidRPr="0042474D">
              <w:rPr>
                <w:lang w:val="en-US"/>
              </w:rPr>
              <w:t>antreprenori</w:t>
            </w:r>
            <w:proofErr w:type="spellEnd"/>
            <w:r w:rsidR="00460653" w:rsidRPr="0042474D">
              <w:rPr>
                <w:lang w:val="en-US"/>
              </w:rPr>
              <w:t xml:space="preserve">, </w:t>
            </w:r>
            <w:proofErr w:type="spellStart"/>
            <w:r w:rsidR="00460653" w:rsidRPr="0042474D">
              <w:rPr>
                <w:lang w:val="en-US"/>
              </w:rPr>
              <w:t>costurile</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w:t>
            </w:r>
            <w:proofErr w:type="spellStart"/>
            <w:r w:rsidR="00460653" w:rsidRPr="0042474D">
              <w:rPr>
                <w:lang w:val="en-US"/>
              </w:rPr>
              <w:t>proporţional</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aceştia</w:t>
            </w:r>
            <w:proofErr w:type="spellEnd"/>
            <w:r w:rsidR="00460653" w:rsidRPr="0042474D">
              <w:rPr>
                <w:lang w:val="en-US"/>
              </w:rPr>
              <w:t xml:space="preserve">.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dis</w:t>
            </w:r>
            <w:r w:rsidR="00183D79" w:rsidRPr="0042474D">
              <w:rPr>
                <w:lang w:val="en-US"/>
              </w:rPr>
              <w:t>poziţia</w:t>
            </w:r>
            <w:proofErr w:type="spellEnd"/>
            <w:r w:rsidR="00183D79" w:rsidRPr="0042474D">
              <w:rPr>
                <w:lang w:val="en-US"/>
              </w:rPr>
              <w:t xml:space="preserve"> </w:t>
            </w:r>
            <w:proofErr w:type="spellStart"/>
            <w:r w:rsidR="00183D79" w:rsidRPr="0042474D">
              <w:rPr>
                <w:lang w:val="en-US"/>
              </w:rPr>
              <w:t>Beneficiarului</w:t>
            </w:r>
            <w:proofErr w:type="spellEnd"/>
            <w:r w:rsidR="00183D79" w:rsidRPr="0042474D">
              <w:rPr>
                <w:lang w:val="en-US"/>
              </w:rPr>
              <w:t xml:space="preserve">, precum </w:t>
            </w:r>
            <w:proofErr w:type="spellStart"/>
            <w:r w:rsidR="00183D79" w:rsidRPr="0042474D">
              <w:rPr>
                <w:lang w:val="en-US"/>
              </w:rPr>
              <w:t>ș</w:t>
            </w:r>
            <w:r w:rsidR="00460653" w:rsidRPr="0042474D">
              <w:rPr>
                <w:lang w:val="en-US"/>
              </w:rPr>
              <w:t>i</w:t>
            </w:r>
            <w:proofErr w:type="spellEnd"/>
            <w:r w:rsidR="00460653" w:rsidRPr="0042474D">
              <w:rPr>
                <w:lang w:val="en-US"/>
              </w:rPr>
              <w:t xml:space="preserve"> </w:t>
            </w:r>
            <w:proofErr w:type="spellStart"/>
            <w:r w:rsidR="00460653" w:rsidRPr="0042474D">
              <w:rPr>
                <w:lang w:val="en-US"/>
              </w:rPr>
              <w:t>cele</w:t>
            </w:r>
            <w:proofErr w:type="spellEnd"/>
            <w:r w:rsidR="00460653" w:rsidRPr="0042474D">
              <w:rPr>
                <w:lang w:val="en-US"/>
              </w:rPr>
              <w:t xml:space="preserve"> care nu </w:t>
            </w:r>
            <w:proofErr w:type="spellStart"/>
            <w:r w:rsidR="00460653" w:rsidRPr="0042474D">
              <w:rPr>
                <w:lang w:val="en-US"/>
              </w:rPr>
              <w:t>respectă</w:t>
            </w:r>
            <w:proofErr w:type="spellEnd"/>
            <w:r w:rsidR="00460653" w:rsidRPr="0042474D">
              <w:rPr>
                <w:lang w:val="en-US"/>
              </w:rPr>
              <w:t xml:space="preserve">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a </w:t>
            </w:r>
            <w:proofErr w:type="spellStart"/>
            <w:r w:rsidR="00460653" w:rsidRPr="0042474D">
              <w:rPr>
                <w:lang w:val="en-US"/>
              </w:rPr>
              <w:t>exista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sens</w:t>
            </w:r>
            <w:proofErr w:type="spellEnd"/>
            <w:r w:rsidR="00460653" w:rsidRPr="0042474D">
              <w:rPr>
                <w:lang w:val="en-US"/>
              </w:rPr>
              <w:t xml:space="preserve"> o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expresă</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aceste</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termenul</w:t>
            </w:r>
            <w:proofErr w:type="spellEnd"/>
            <w:r w:rsidR="00460653" w:rsidRPr="0042474D">
              <w:rPr>
                <w:lang w:val="en-US"/>
              </w:rPr>
              <w:t xml:space="preserve"> </w:t>
            </w:r>
            <w:proofErr w:type="spellStart"/>
            <w:r w:rsidR="00460653" w:rsidRPr="0042474D">
              <w:rPr>
                <w:lang w:val="en-US"/>
              </w:rPr>
              <w:t>stabilit</w:t>
            </w:r>
            <w:proofErr w:type="spellEnd"/>
            <w:r w:rsidR="00460653" w:rsidRPr="0042474D">
              <w:rPr>
                <w:lang w:val="en-US"/>
              </w:rPr>
              <w:t xml:space="preserve"> cu </w:t>
            </w:r>
            <w:proofErr w:type="spellStart"/>
            <w:r w:rsidR="00460653" w:rsidRPr="0042474D">
              <w:rPr>
                <w:lang w:val="en-US"/>
              </w:rPr>
              <w:t>Beneficiarul</w:t>
            </w:r>
            <w:proofErr w:type="spellEnd"/>
            <w:r w:rsidR="00460653" w:rsidRPr="0042474D">
              <w:rPr>
                <w:lang w:val="en-US"/>
              </w:rPr>
              <w:t xml:space="preserve">. De </w:t>
            </w:r>
            <w:proofErr w:type="spellStart"/>
            <w:r w:rsidR="00460653" w:rsidRPr="0042474D">
              <w:rPr>
                <w:lang w:val="en-US"/>
              </w:rPr>
              <w:t>asemenea</w:t>
            </w:r>
            <w:proofErr w:type="spellEnd"/>
            <w:r w:rsidR="00460653" w:rsidRPr="0042474D">
              <w:rPr>
                <w:lang w:val="en-US"/>
              </w:rPr>
              <w:t xml:space="preserve">, el </w:t>
            </w:r>
            <w:proofErr w:type="spellStart"/>
            <w:r w:rsidR="00460653" w:rsidRPr="0042474D">
              <w:rPr>
                <w:lang w:val="en-US"/>
              </w:rPr>
              <w:t>răspunde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faţa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de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pagubele</w:t>
            </w:r>
            <w:proofErr w:type="spellEnd"/>
            <w:r w:rsidR="00460653" w:rsidRPr="0042474D">
              <w:rPr>
                <w:lang w:val="en-US"/>
              </w:rPr>
              <w:t xml:space="preserve"> pe care le-a </w:t>
            </w:r>
            <w:proofErr w:type="spellStart"/>
            <w:r w:rsidR="00460653" w:rsidRPr="0042474D">
              <w:rPr>
                <w:lang w:val="en-US"/>
              </w:rPr>
              <w:t>provocat</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respective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dovedesc</w:t>
            </w:r>
            <w:proofErr w:type="spellEnd"/>
            <w:r w:rsidR="00460653" w:rsidRPr="0042474D">
              <w:rPr>
                <w:lang w:val="en-US"/>
              </w:rPr>
              <w:t xml:space="preserve"> a fi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se </w:t>
            </w:r>
            <w:proofErr w:type="spellStart"/>
            <w:r w:rsidR="00460653" w:rsidRPr="0042474D">
              <w:rPr>
                <w:lang w:val="en-US"/>
              </w:rPr>
              <w:t>presupune</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corespund</w:t>
            </w:r>
            <w:proofErr w:type="spellEnd"/>
            <w:r w:rsidR="00460653" w:rsidRPr="0042474D">
              <w:rPr>
                <w:lang w:val="en-US"/>
              </w:rPr>
              <w:t xml:space="preserve"> </w:t>
            </w:r>
            <w:proofErr w:type="spellStart"/>
            <w:r w:rsidR="00460653" w:rsidRPr="0042474D">
              <w:rPr>
                <w:lang w:val="en-US"/>
              </w:rPr>
              <w:t>voinţei</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notificate</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încep</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r w:rsidR="00684D44" w:rsidRPr="0042474D">
              <w:rPr>
                <w:lang w:val="en-US"/>
              </w:rPr>
              <w:t>…..</w:t>
            </w:r>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de la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înregistrarea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lucrărieste</w:t>
            </w:r>
            <w:proofErr w:type="spellEnd"/>
            <w:r w:rsidR="00460653" w:rsidRPr="0042474D">
              <w:rPr>
                <w:lang w:val="en-US"/>
              </w:rPr>
              <w:t xml:space="preserve"> de  </w:t>
            </w:r>
            <w:r w:rsidR="00D379F6" w:rsidRPr="0042474D">
              <w:rPr>
                <w:b/>
                <w:lang w:val="en-US"/>
              </w:rPr>
              <w:t>___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Pr="0042474D">
              <w:rPr>
                <w:lang w:val="en-US"/>
              </w:rPr>
              <w:t>începe</w:t>
            </w:r>
            <w:proofErr w:type="spellEnd"/>
            <w:r w:rsidR="00460653" w:rsidRPr="0042474D">
              <w:rPr>
                <w:lang w:val="en-US"/>
              </w:rPr>
              <w:t xml:space="preserve"> de la data </w:t>
            </w:r>
            <w:proofErr w:type="spellStart"/>
            <w:r w:rsidR="00460653" w:rsidRPr="0042474D">
              <w:rPr>
                <w:lang w:val="en-US"/>
              </w:rPr>
              <w:t>recepţiei</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şip</w:t>
            </w:r>
            <w:r w:rsidRPr="0042474D">
              <w:rPr>
                <w:lang w:val="en-US"/>
              </w:rPr>
              <w:t>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expirarea</w:t>
            </w:r>
            <w:proofErr w:type="spellEnd"/>
            <w:r w:rsidR="00460653" w:rsidRPr="0042474D">
              <w:rPr>
                <w:lang w:val="en-US"/>
              </w:rPr>
              <w:t xml:space="preserve"> </w:t>
            </w:r>
            <w:proofErr w:type="spellStart"/>
            <w:r w:rsidR="00D379F6" w:rsidRPr="0042474D">
              <w:rPr>
                <w:lang w:val="en-US"/>
              </w:rPr>
              <w:t>termenului</w:t>
            </w:r>
            <w:proofErr w:type="spellEnd"/>
            <w:r w:rsidR="00D379F6" w:rsidRPr="0042474D">
              <w:rPr>
                <w:lang w:val="en-US"/>
              </w:rPr>
              <w:t xml:space="preserve"> </w:t>
            </w:r>
            <w:proofErr w:type="spellStart"/>
            <w:r w:rsidR="00D379F6" w:rsidRPr="0042474D">
              <w:rPr>
                <w:lang w:val="en-US"/>
              </w:rPr>
              <w:t>prevăzut</w:t>
            </w:r>
            <w:proofErr w:type="spellEnd"/>
            <w:r w:rsidR="00D379F6" w:rsidRPr="0042474D">
              <w:rPr>
                <w:lang w:val="en-US"/>
              </w:rPr>
              <w:t xml:space="preserve"> la </w:t>
            </w:r>
            <w:proofErr w:type="spellStart"/>
            <w:r w:rsidR="00D379F6" w:rsidRPr="0042474D">
              <w:rPr>
                <w:lang w:val="en-US"/>
              </w:rPr>
              <w:t>punctul</w:t>
            </w:r>
            <w:proofErr w:type="spellEnd"/>
            <w:r w:rsidR="00D379F6" w:rsidRPr="0042474D">
              <w:rPr>
                <w:lang w:val="en-US"/>
              </w:rPr>
              <w:t xml:space="preserve"> 9</w:t>
            </w:r>
            <w:r w:rsidR="00460653" w:rsidRPr="0042474D">
              <w:rPr>
                <w:lang w:val="en-US"/>
              </w:rPr>
              <w:t xml:space="preserve">.1 din </w:t>
            </w:r>
            <w:proofErr w:type="spellStart"/>
            <w:r w:rsidR="00460653" w:rsidRPr="0042474D">
              <w:rPr>
                <w:lang w:val="en-US"/>
              </w:rPr>
              <w:t>prezentul</w:t>
            </w:r>
            <w:proofErr w:type="spellEnd"/>
            <w:r w:rsidR="00460653" w:rsidRPr="0042474D">
              <w:rPr>
                <w:lang w:val="en-US"/>
              </w:rPr>
              <w:t xml:space="preserve">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ca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defecţiunile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ţin</w:t>
            </w:r>
            <w:proofErr w:type="spellEnd"/>
            <w:r w:rsidR="00460653" w:rsidRPr="0042474D">
              <w:rPr>
                <w:lang w:val="en-US"/>
              </w:rPr>
              <w:t xml:space="preserve"> de </w:t>
            </w:r>
            <w:proofErr w:type="spellStart"/>
            <w:r w:rsidR="00460653" w:rsidRPr="0042474D">
              <w:rPr>
                <w:lang w:val="en-US"/>
              </w:rPr>
              <w:t>nerespectarea</w:t>
            </w:r>
            <w:proofErr w:type="spellEnd"/>
            <w:r w:rsidR="00460653" w:rsidRPr="0042474D">
              <w:rPr>
                <w:lang w:val="en-US"/>
              </w:rPr>
              <w:t xml:space="preserve"> </w:t>
            </w:r>
            <w:proofErr w:type="spellStart"/>
            <w:r w:rsidR="00460653" w:rsidRPr="0042474D">
              <w:rPr>
                <w:lang w:val="en-US"/>
              </w:rPr>
              <w:t>clauzelor</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r w:rsidRPr="0042474D">
              <w:rPr>
                <w:lang w:val="en-US"/>
              </w:rPr>
              <w:t xml:space="preserve">din </w:t>
            </w:r>
            <w:proofErr w:type="spellStart"/>
            <w:r w:rsidRPr="0042474D">
              <w:rPr>
                <w:lang w:val="en-US"/>
              </w:rPr>
              <w:t>cont</w:t>
            </w:r>
            <w:proofErr w:type="spellEnd"/>
            <w:r w:rsidRPr="0042474D">
              <w:rPr>
                <w:lang w:val="en-US"/>
              </w:rPr>
              <w:t xml:space="preserve"> </w:t>
            </w:r>
            <w:proofErr w:type="spellStart"/>
            <w:r w:rsidRPr="0042474D">
              <w:rPr>
                <w:lang w:val="en-US"/>
              </w:rPr>
              <w:t>propriu</w:t>
            </w:r>
            <w:proofErr w:type="spellEnd"/>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transmise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răspundere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neexecutarea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necorespunzătoare</w:t>
            </w:r>
            <w:proofErr w:type="spellEnd"/>
            <w:r w:rsidR="00460653" w:rsidRPr="0042474D">
              <w:rPr>
                <w:lang w:val="en-US"/>
              </w:rPr>
              <w:t xml:space="preserve"> a </w:t>
            </w:r>
            <w:proofErr w:type="spellStart"/>
            <w:r w:rsidR="00460653" w:rsidRPr="0042474D">
              <w:rPr>
                <w:lang w:val="en-US"/>
              </w:rPr>
              <w:t>obligaţiilor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de </w:t>
            </w:r>
            <w:proofErr w:type="spellStart"/>
            <w:r w:rsidR="00460653" w:rsidRPr="0042474D">
              <w:rPr>
                <w:lang w:val="en-US"/>
              </w:rPr>
              <w:t>prezentul</w:t>
            </w:r>
            <w:proofErr w:type="spellEnd"/>
            <w:r w:rsidR="00460653" w:rsidRPr="0042474D">
              <w:rPr>
                <w:lang w:val="en-US"/>
              </w:rPr>
              <w:t xml:space="preserve"> contract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legislaţia</w:t>
            </w:r>
            <w:proofErr w:type="spellEnd"/>
            <w:r w:rsidR="00460653" w:rsidRPr="0042474D">
              <w:rPr>
                <w:lang w:val="en-US"/>
              </w:rPr>
              <w:t xml:space="preserve">  </w:t>
            </w:r>
            <w:proofErr w:type="spellStart"/>
            <w:r w:rsidR="00460653" w:rsidRPr="0042474D">
              <w:rPr>
                <w:lang w:val="en-US"/>
              </w:rPr>
              <w:t>Republicii</w:t>
            </w:r>
            <w:proofErr w:type="spellEnd"/>
            <w:r w:rsidR="00460653" w:rsidRPr="0042474D">
              <w:rPr>
                <w:lang w:val="en-US"/>
              </w:rPr>
              <w:t xml:space="preserve">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construcţii</w:t>
            </w:r>
            <w:proofErr w:type="spellEnd"/>
            <w:r w:rsidR="00460653" w:rsidRPr="0042474D">
              <w:rPr>
                <w:lang w:val="en-US"/>
              </w:rPr>
              <w:t xml:space="preserve"> se produce o </w:t>
            </w:r>
            <w:proofErr w:type="spellStart"/>
            <w:r w:rsidR="00460653" w:rsidRPr="0042474D">
              <w:rPr>
                <w:lang w:val="en-US"/>
              </w:rPr>
              <w:t>daună</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terţ</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stabilirea</w:t>
            </w:r>
            <w:proofErr w:type="spellEnd"/>
            <w:r w:rsidR="00460653" w:rsidRPr="0042474D">
              <w:rPr>
                <w:lang w:val="en-US"/>
              </w:rPr>
              <w:t xml:space="preserve"> </w:t>
            </w:r>
            <w:proofErr w:type="spellStart"/>
            <w:r w:rsidR="00460653" w:rsidRPr="0042474D">
              <w:rPr>
                <w:lang w:val="en-US"/>
              </w:rPr>
              <w:t>între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 </w:t>
            </w:r>
            <w:proofErr w:type="spellStart"/>
            <w:r w:rsidR="00460653" w:rsidRPr="0042474D">
              <w:rPr>
                <w:lang w:val="en-US"/>
              </w:rPr>
              <w:t>cuantumului</w:t>
            </w:r>
            <w:proofErr w:type="spellEnd"/>
            <w:r w:rsidR="00460653" w:rsidRPr="0042474D">
              <w:rPr>
                <w:lang w:val="en-US"/>
              </w:rPr>
              <w:t xml:space="preserve"> </w:t>
            </w:r>
            <w:proofErr w:type="spellStart"/>
            <w:r w:rsidR="00460653" w:rsidRPr="0042474D">
              <w:rPr>
                <w:lang w:val="en-US"/>
              </w:rPr>
              <w:t>răspunderii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dauna</w:t>
            </w:r>
            <w:proofErr w:type="spellEnd"/>
            <w:r w:rsidR="00460653" w:rsidRPr="0042474D">
              <w:rPr>
                <w:lang w:val="en-US"/>
              </w:rPr>
              <w:t xml:space="preserve"> </w:t>
            </w:r>
            <w:proofErr w:type="spellStart"/>
            <w:r w:rsidR="00460653" w:rsidRPr="0042474D">
              <w:rPr>
                <w:lang w:val="en-US"/>
              </w:rPr>
              <w:t>provocată</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ţine</w:t>
            </w:r>
            <w:proofErr w:type="spellEnd"/>
            <w:r w:rsidR="00460653" w:rsidRPr="0042474D">
              <w:rPr>
                <w:lang w:val="en-US"/>
              </w:rPr>
              <w:t xml:space="preserve"> </w:t>
            </w:r>
            <w:proofErr w:type="spellStart"/>
            <w:r w:rsidR="00460653" w:rsidRPr="0042474D">
              <w:rPr>
                <w:lang w:val="en-US"/>
              </w:rPr>
              <w:t>seama</w:t>
            </w:r>
            <w:proofErr w:type="spellEnd"/>
            <w:r w:rsidR="00460653" w:rsidRPr="0042474D">
              <w:rPr>
                <w:lang w:val="en-US"/>
              </w:rPr>
              <w:t xml:space="preserve"> de </w:t>
            </w:r>
            <w:proofErr w:type="spellStart"/>
            <w:r w:rsidR="00460653" w:rsidRPr="0042474D">
              <w:rPr>
                <w:lang w:val="en-US"/>
              </w:rPr>
              <w:t>gradul</w:t>
            </w:r>
            <w:proofErr w:type="spellEnd"/>
            <w:r w:rsidR="00460653" w:rsidRPr="0042474D">
              <w:rPr>
                <w:lang w:val="en-US"/>
              </w:rPr>
              <w:t xml:space="preserve"> de </w:t>
            </w:r>
            <w:proofErr w:type="spellStart"/>
            <w:r w:rsidR="00460653" w:rsidRPr="0042474D">
              <w:rPr>
                <w:lang w:val="en-US"/>
              </w:rPr>
              <w:t>vinovăţie</w:t>
            </w:r>
            <w:proofErr w:type="spellEnd"/>
            <w:r w:rsidR="00460653" w:rsidRPr="0042474D">
              <w:rPr>
                <w:lang w:val="en-US"/>
              </w:rPr>
              <w:t xml:space="preserve"> a </w:t>
            </w:r>
            <w:proofErr w:type="spellStart"/>
            <w:r w:rsidR="00460653" w:rsidRPr="0042474D">
              <w:rPr>
                <w:lang w:val="en-US"/>
              </w:rPr>
              <w:t>fiecărui</w:t>
            </w:r>
            <w:proofErr w:type="spellEnd"/>
            <w:r w:rsidR="00460653" w:rsidRPr="0042474D">
              <w:rPr>
                <w:lang w:val="en-US"/>
              </w:rPr>
              <w:t xml:space="preserve"> </w:t>
            </w:r>
            <w:proofErr w:type="spellStart"/>
            <w:r w:rsidR="00460653" w:rsidRPr="0042474D">
              <w:rPr>
                <w:lang w:val="en-US"/>
              </w:rPr>
              <w:t>partener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producerea</w:t>
            </w:r>
            <w:proofErr w:type="spellEnd"/>
            <w:r w:rsidR="00460653" w:rsidRPr="0042474D">
              <w:rPr>
                <w:lang w:val="en-US"/>
              </w:rPr>
              <w:t xml:space="preserve"> </w:t>
            </w:r>
            <w:proofErr w:type="spellStart"/>
            <w:r w:rsidR="00460653" w:rsidRPr="0042474D">
              <w:rPr>
                <w:lang w:val="en-US"/>
              </w:rPr>
              <w:t>acesteia</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clauzele</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 xml:space="preserve"> nu s-a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altfel</w:t>
            </w:r>
            <w:proofErr w:type="spellEnd"/>
            <w:r w:rsidR="00460653" w:rsidRPr="0042474D">
              <w:rPr>
                <w:lang w:val="en-US"/>
              </w:rPr>
              <w:t xml:space="preserve">.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proofErr w:type="spellStart"/>
            <w:r w:rsidR="00460653" w:rsidRPr="0042474D">
              <w:rPr>
                <w:lang w:val="en-US"/>
              </w:rPr>
              <w:t>Membrii</w:t>
            </w:r>
            <w:proofErr w:type="spellEnd"/>
            <w:r w:rsidR="00460653" w:rsidRPr="0042474D">
              <w:rPr>
                <w:lang w:val="en-US"/>
              </w:rPr>
              <w:t xml:space="preserve"> </w:t>
            </w:r>
            <w:proofErr w:type="spellStart"/>
            <w:r w:rsidR="00460653" w:rsidRPr="0042474D">
              <w:rPr>
                <w:lang w:val="en-US"/>
              </w:rPr>
              <w:t>asocierii</w:t>
            </w:r>
            <w:proofErr w:type="spellEnd"/>
            <w:r w:rsidR="00460653" w:rsidRPr="0042474D">
              <w:rPr>
                <w:lang w:val="en-US"/>
              </w:rPr>
              <w:t xml:space="preserve"> </w:t>
            </w:r>
            <w:proofErr w:type="spellStart"/>
            <w:r w:rsidR="00460653" w:rsidRPr="0042474D">
              <w:rPr>
                <w:lang w:val="en-US"/>
              </w:rPr>
              <w:t>își</w:t>
            </w:r>
            <w:proofErr w:type="spellEnd"/>
            <w:r w:rsidR="00460653" w:rsidRPr="0042474D">
              <w:rPr>
                <w:lang w:val="en-US"/>
              </w:rPr>
              <w:t xml:space="preserve"> </w:t>
            </w:r>
            <w:proofErr w:type="spellStart"/>
            <w:r w:rsidR="00460653" w:rsidRPr="0042474D">
              <w:rPr>
                <w:lang w:val="en-US"/>
              </w:rPr>
              <w:t>păstrează</w:t>
            </w:r>
            <w:proofErr w:type="spellEnd"/>
            <w:r w:rsidR="00460653" w:rsidRPr="0042474D">
              <w:rPr>
                <w:lang w:val="en-US"/>
              </w:rPr>
              <w:t xml:space="preserve"> </w:t>
            </w:r>
            <w:proofErr w:type="spellStart"/>
            <w:r w:rsidR="00460653" w:rsidRPr="0042474D">
              <w:rPr>
                <w:lang w:val="en-US"/>
              </w:rPr>
              <w:t>individualitatea</w:t>
            </w:r>
            <w:proofErr w:type="spellEnd"/>
            <w:r w:rsidR="00460653" w:rsidRPr="0042474D">
              <w:rPr>
                <w:lang w:val="en-US"/>
              </w:rPr>
              <w:t xml:space="preserve"> ca </w:t>
            </w:r>
            <w:proofErr w:type="spellStart"/>
            <w:r w:rsidR="00460653" w:rsidRPr="0042474D">
              <w:rPr>
                <w:lang w:val="en-US"/>
              </w:rPr>
              <w:t>subiecți</w:t>
            </w:r>
            <w:proofErr w:type="spellEnd"/>
            <w:r w:rsidR="00460653" w:rsidRPr="0042474D">
              <w:rPr>
                <w:lang w:val="en-US"/>
              </w:rPr>
              <w:t xml:space="preserve"> de </w:t>
            </w:r>
            <w:proofErr w:type="spellStart"/>
            <w:r w:rsidR="00460653" w:rsidRPr="0042474D">
              <w:rPr>
                <w:lang w:val="en-US"/>
              </w:rPr>
              <w:t>drept</w:t>
            </w:r>
            <w:proofErr w:type="spellEnd"/>
            <w:r w:rsidR="00460653" w:rsidRPr="0042474D">
              <w:rPr>
                <w:lang w:val="en-US"/>
              </w:rPr>
              <w:t xml:space="preserve">, </w:t>
            </w:r>
            <w:proofErr w:type="spellStart"/>
            <w:r w:rsidR="00460653" w:rsidRPr="0042474D">
              <w:rPr>
                <w:lang w:val="en-US"/>
              </w:rPr>
              <w:t>însă</w:t>
            </w:r>
            <w:proofErr w:type="spellEnd"/>
            <w:r w:rsidR="00460653" w:rsidRPr="0042474D">
              <w:rPr>
                <w:lang w:val="en-US"/>
              </w:rPr>
              <w:t xml:space="preserve"> sunt </w:t>
            </w:r>
            <w:proofErr w:type="spellStart"/>
            <w:r w:rsidR="00460653" w:rsidRPr="0042474D">
              <w:rPr>
                <w:lang w:val="en-US"/>
              </w:rPr>
              <w:t>obligați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răspundă</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w:t>
            </w:r>
            <w:proofErr w:type="spellStart"/>
            <w:r w:rsidR="00460653" w:rsidRPr="0042474D">
              <w:rPr>
                <w:lang w:val="en-US"/>
              </w:rPr>
              <w:t>față</w:t>
            </w:r>
            <w:proofErr w:type="spellEnd"/>
            <w:r w:rsidR="00460653" w:rsidRPr="0042474D">
              <w:rPr>
                <w:lang w:val="en-US"/>
              </w:rPr>
              <w:t xml:space="preserve"> de </w:t>
            </w:r>
            <w:proofErr w:type="spellStart"/>
            <w:r w:rsidR="00460653" w:rsidRPr="0042474D">
              <w:rPr>
                <w:lang w:val="en-US"/>
              </w:rPr>
              <w:t>autoritate</w:t>
            </w:r>
            <w:r w:rsidRPr="0042474D">
              <w:rPr>
                <w:lang w:val="en-US"/>
              </w:rPr>
              <w:t>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de </w:t>
            </w:r>
            <w:proofErr w:type="spellStart"/>
            <w:r w:rsidR="00460653" w:rsidRPr="0042474D">
              <w:rPr>
                <w:lang w:val="en-US"/>
              </w:rPr>
              <w:t>îndeplinire</w:t>
            </w:r>
            <w:proofErr w:type="spellEnd"/>
            <w:r w:rsidR="00460653" w:rsidRPr="0042474D">
              <w:rPr>
                <w:lang w:val="en-US"/>
              </w:rPr>
              <w:t xml:space="preserve"> a </w:t>
            </w:r>
            <w:proofErr w:type="spellStart"/>
            <w:r w:rsidR="00460653" w:rsidRPr="0042474D">
              <w:rPr>
                <w:lang w:val="en-US"/>
              </w:rPr>
              <w:t>obligațiilor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lastRenderedPageBreak/>
              <w:t xml:space="preserve">10.4.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prejudiciul</w:t>
            </w:r>
            <w:proofErr w:type="spellEnd"/>
            <w:r w:rsidR="00460653" w:rsidRPr="0042474D">
              <w:rPr>
                <w:lang w:val="en-US"/>
              </w:rPr>
              <w:t xml:space="preserve"> </w:t>
            </w:r>
            <w:proofErr w:type="spellStart"/>
            <w:r w:rsidR="00460653" w:rsidRPr="0042474D">
              <w:rPr>
                <w:lang w:val="en-US"/>
              </w:rPr>
              <w:t>cauzat</w:t>
            </w:r>
            <w:proofErr w:type="spellEnd"/>
            <w:r w:rsidR="00460653" w:rsidRPr="0042474D">
              <w:rPr>
                <w:lang w:val="en-US"/>
              </w:rPr>
              <w:t xml:space="preserve"> </w:t>
            </w:r>
            <w:proofErr w:type="spellStart"/>
            <w:r w:rsidR="00460653" w:rsidRPr="0042474D">
              <w:rPr>
                <w:lang w:val="en-US"/>
              </w:rPr>
              <w:t>terţei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w:t>
            </w:r>
            <w:proofErr w:type="spellStart"/>
            <w:r w:rsidR="00460653" w:rsidRPr="0042474D">
              <w:rPr>
                <w:lang w:val="en-US"/>
              </w:rPr>
              <w:t>dispuse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forma </w:t>
            </w:r>
            <w:proofErr w:type="spellStart"/>
            <w:r w:rsidR="00460653" w:rsidRPr="0042474D">
              <w:rPr>
                <w:lang w:val="en-US"/>
              </w:rPr>
              <w:t>în</w:t>
            </w:r>
            <w:proofErr w:type="spellEnd"/>
            <w:r w:rsidR="00460653" w:rsidRPr="0042474D">
              <w:rPr>
                <w:lang w:val="en-US"/>
              </w:rPr>
              <w:t xml:space="preserve"> care a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aplicată</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singur</w:t>
            </w:r>
            <w:proofErr w:type="spellEnd"/>
            <w:r w:rsidR="00460653" w:rsidRPr="0042474D">
              <w:rPr>
                <w:lang w:val="en-US"/>
              </w:rPr>
              <w:t xml:space="preserve"> </w:t>
            </w:r>
            <w:proofErr w:type="spellStart"/>
            <w:r w:rsidR="00460653" w:rsidRPr="0042474D">
              <w:rPr>
                <w:lang w:val="en-US"/>
              </w:rPr>
              <w:t>răspunderea</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l-a </w:t>
            </w:r>
            <w:proofErr w:type="spellStart"/>
            <w:r w:rsidR="00460653" w:rsidRPr="0042474D">
              <w:rPr>
                <w:lang w:val="en-US"/>
              </w:rPr>
              <w:t>înştiinţat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prealabil</w:t>
            </w:r>
            <w:proofErr w:type="spellEnd"/>
            <w:r w:rsidR="00460653" w:rsidRPr="0042474D">
              <w:rPr>
                <w:lang w:val="en-US"/>
              </w:rPr>
              <w:t xml:space="preserve"> de </w:t>
            </w:r>
            <w:proofErr w:type="spellStart"/>
            <w:r w:rsidR="00460653" w:rsidRPr="0042474D">
              <w:rPr>
                <w:lang w:val="en-US"/>
              </w:rPr>
              <w:t>pericolul</w:t>
            </w:r>
            <w:proofErr w:type="spellEnd"/>
            <w:r w:rsidR="00460653" w:rsidRPr="0042474D">
              <w:rPr>
                <w:lang w:val="en-US"/>
              </w:rPr>
              <w:t xml:space="preserve"> </w:t>
            </w:r>
            <w:proofErr w:type="spellStart"/>
            <w:r w:rsidR="00460653" w:rsidRPr="0042474D">
              <w:rPr>
                <w:lang w:val="en-US"/>
              </w:rPr>
              <w:t>legat</w:t>
            </w:r>
            <w:proofErr w:type="spellEnd"/>
            <w:r w:rsidR="00460653" w:rsidRPr="0042474D">
              <w:rPr>
                <w:lang w:val="en-US"/>
              </w:rPr>
              <w:t xml:space="preserve"> de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dispoziţiei</w:t>
            </w:r>
            <w:proofErr w:type="spellEnd"/>
            <w:r w:rsidR="00460653" w:rsidRPr="0042474D">
              <w:rPr>
                <w:lang w:val="en-US"/>
              </w:rPr>
              <w:t xml:space="preserve">.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la </w:t>
            </w:r>
            <w:proofErr w:type="spellStart"/>
            <w:r w:rsidR="00460653" w:rsidRPr="0042474D">
              <w:rPr>
                <w:lang w:val="en-US"/>
              </w:rPr>
              <w:t>plata</w:t>
            </w:r>
            <w:proofErr w:type="spellEnd"/>
            <w:r w:rsidR="00460653" w:rsidRPr="0042474D">
              <w:rPr>
                <w:lang w:val="en-US"/>
              </w:rPr>
              <w:t xml:space="preserve"> </w:t>
            </w:r>
            <w:proofErr w:type="spellStart"/>
            <w:r w:rsidR="00460653" w:rsidRPr="0042474D">
              <w:rPr>
                <w:lang w:val="en-US"/>
              </w:rPr>
              <w:t>daunelor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încălcarea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deteriorarea</w:t>
            </w:r>
            <w:proofErr w:type="spellEnd"/>
            <w:r w:rsidR="00460653" w:rsidRPr="0042474D">
              <w:rPr>
                <w:lang w:val="en-US"/>
              </w:rPr>
              <w:t xml:space="preserve"> </w:t>
            </w:r>
            <w:proofErr w:type="spellStart"/>
            <w:r w:rsidR="00460653" w:rsidRPr="0042474D">
              <w:rPr>
                <w:lang w:val="en-US"/>
              </w:rPr>
              <w:t>drumurilor</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reţelelor</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a </w:t>
            </w:r>
            <w:proofErr w:type="spellStart"/>
            <w:r w:rsidR="00460653" w:rsidRPr="0042474D">
              <w:rPr>
                <w:lang w:val="en-US"/>
              </w:rPr>
              <w:t>terenurilor</w:t>
            </w:r>
            <w:proofErr w:type="spellEnd"/>
            <w:r w:rsidR="00460653" w:rsidRPr="0042474D">
              <w:rPr>
                <w:lang w:val="en-US"/>
              </w:rPr>
              <w:t xml:space="preserve"> </w:t>
            </w:r>
            <w:proofErr w:type="spellStart"/>
            <w:r w:rsidR="00460653" w:rsidRPr="0042474D">
              <w:rPr>
                <w:lang w:val="en-US"/>
              </w:rPr>
              <w:t>limitrofe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depozitarea</w:t>
            </w:r>
            <w:proofErr w:type="spellEnd"/>
            <w:r w:rsidR="00460653" w:rsidRPr="0042474D">
              <w:rPr>
                <w:lang w:val="en-US"/>
              </w:rPr>
              <w:t xml:space="preserve"> de </w:t>
            </w:r>
            <w:proofErr w:type="spellStart"/>
            <w:r w:rsidR="00460653" w:rsidRPr="0042474D">
              <w:rPr>
                <w:lang w:val="en-US"/>
              </w:rPr>
              <w:t>pământ</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îngrădiri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limitări</w:t>
            </w:r>
            <w:proofErr w:type="spellEnd"/>
            <w:r w:rsidR="00460653" w:rsidRPr="0042474D">
              <w:rPr>
                <w:lang w:val="en-US"/>
              </w:rPr>
              <w:t xml:space="preserve"> din </w:t>
            </w:r>
            <w:proofErr w:type="spellStart"/>
            <w:r w:rsidR="00460653" w:rsidRPr="0042474D">
              <w:rPr>
                <w:lang w:val="en-US"/>
              </w:rPr>
              <w:t>proprie</w:t>
            </w:r>
            <w:proofErr w:type="spellEnd"/>
            <w:r w:rsidR="00460653" w:rsidRPr="0042474D">
              <w:rPr>
                <w:lang w:val="en-US"/>
              </w:rPr>
              <w:t xml:space="preserve"> </w:t>
            </w:r>
            <w:proofErr w:type="spellStart"/>
            <w:r w:rsidR="00460653" w:rsidRPr="0042474D">
              <w:rPr>
                <w:lang w:val="en-US"/>
              </w:rPr>
              <w:t>vină</w:t>
            </w:r>
            <w:proofErr w:type="spellEnd"/>
            <w:r w:rsidR="00460653" w:rsidRPr="0042474D">
              <w:rPr>
                <w:lang w:val="en-US"/>
              </w:rPr>
              <w:t xml:space="preserve">.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asigure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dotările</w:t>
            </w:r>
            <w:proofErr w:type="spellEnd"/>
            <w:r w:rsidR="00460653" w:rsidRPr="0042474D">
              <w:rPr>
                <w:lang w:val="en-US"/>
              </w:rPr>
              <w:t xml:space="preserve"> pe care le are la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împotriva</w:t>
            </w:r>
            <w:proofErr w:type="spellEnd"/>
            <w:r w:rsidR="00460653" w:rsidRPr="0042474D">
              <w:rPr>
                <w:lang w:val="en-US"/>
              </w:rPr>
              <w:t xml:space="preserve"> </w:t>
            </w:r>
            <w:proofErr w:type="spellStart"/>
            <w:r w:rsidR="00460653" w:rsidRPr="0042474D">
              <w:rPr>
                <w:lang w:val="en-US"/>
              </w:rPr>
              <w:t>degradări</w:t>
            </w:r>
            <w:r w:rsidR="00183D79" w:rsidRPr="0042474D">
              <w:rPr>
                <w:lang w:val="en-US"/>
              </w:rPr>
              <w:t>i</w:t>
            </w:r>
            <w:proofErr w:type="spellEnd"/>
            <w:r w:rsidR="00183D79" w:rsidRPr="0042474D">
              <w:rPr>
                <w:lang w:val="en-US"/>
              </w:rPr>
              <w:t xml:space="preserve"> </w:t>
            </w:r>
            <w:proofErr w:type="spellStart"/>
            <w:r w:rsidR="00183D79" w:rsidRPr="0042474D">
              <w:rPr>
                <w:lang w:val="en-US"/>
              </w:rPr>
              <w:t>şi</w:t>
            </w:r>
            <w:proofErr w:type="spellEnd"/>
            <w:r w:rsidR="00183D79" w:rsidRPr="0042474D">
              <w:rPr>
                <w:lang w:val="en-US"/>
              </w:rPr>
              <w:t xml:space="preserve"> </w:t>
            </w:r>
            <w:proofErr w:type="spellStart"/>
            <w:r w:rsidR="00183D79" w:rsidRPr="0042474D">
              <w:rPr>
                <w:lang w:val="en-US"/>
              </w:rPr>
              <w:t>furturilor</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predarea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El </w:t>
            </w:r>
            <w:proofErr w:type="spellStart"/>
            <w:r w:rsidR="00460653" w:rsidRPr="0042474D">
              <w:rPr>
                <w:lang w:val="en-US"/>
              </w:rPr>
              <w:t>trebuie</w:t>
            </w:r>
            <w:proofErr w:type="spellEnd"/>
            <w:r w:rsidR="00460653" w:rsidRPr="0042474D">
              <w:rPr>
                <w:lang w:val="en-US"/>
              </w:rPr>
              <w:t xml:space="preserve"> să </w:t>
            </w:r>
            <w:proofErr w:type="spellStart"/>
            <w:r w:rsidR="00460653" w:rsidRPr="0042474D">
              <w:rPr>
                <w:lang w:val="en-US"/>
              </w:rPr>
              <w:t>ia</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de </w:t>
            </w:r>
            <w:proofErr w:type="spellStart"/>
            <w:r w:rsidR="00460653" w:rsidRPr="0042474D">
              <w:rPr>
                <w:lang w:val="en-US"/>
              </w:rPr>
              <w:t>protecţie</w:t>
            </w:r>
            <w:proofErr w:type="spellEnd"/>
            <w:r w:rsidR="00460653" w:rsidRPr="0042474D">
              <w:rPr>
                <w:lang w:val="en-US"/>
              </w:rPr>
              <w:t xml:space="preserve"> contra </w:t>
            </w:r>
            <w:proofErr w:type="spellStart"/>
            <w:r w:rsidR="00460653" w:rsidRPr="0042474D">
              <w:rPr>
                <w:lang w:val="en-US"/>
              </w:rPr>
              <w:t>degradării</w:t>
            </w:r>
            <w:proofErr w:type="spellEnd"/>
            <w:r w:rsidR="00460653" w:rsidRPr="0042474D">
              <w:rPr>
                <w:lang w:val="en-US"/>
              </w:rPr>
              <w:t xml:space="preserve"> </w:t>
            </w:r>
            <w:proofErr w:type="spellStart"/>
            <w:r w:rsidR="00460653" w:rsidRPr="0042474D">
              <w:rPr>
                <w:lang w:val="en-US"/>
              </w:rPr>
              <w:t>lucrării</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acţiunilor</w:t>
            </w:r>
            <w:proofErr w:type="spellEnd"/>
            <w:r w:rsidR="00460653" w:rsidRPr="0042474D">
              <w:rPr>
                <w:lang w:val="en-US"/>
              </w:rPr>
              <w:t xml:space="preserve"> </w:t>
            </w:r>
            <w:proofErr w:type="spellStart"/>
            <w:r w:rsidR="00460653" w:rsidRPr="0042474D">
              <w:rPr>
                <w:lang w:val="en-US"/>
              </w:rPr>
              <w:t>atmosferice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a </w:t>
            </w:r>
            <w:proofErr w:type="spellStart"/>
            <w:r w:rsidR="00460653" w:rsidRPr="0042474D">
              <w:rPr>
                <w:lang w:val="en-US"/>
              </w:rPr>
              <w:t>apei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zăpada</w:t>
            </w:r>
            <w:proofErr w:type="spellEnd"/>
            <w:r w:rsidR="00460653" w:rsidRPr="0042474D">
              <w:rPr>
                <w:lang w:val="en-US"/>
              </w:rPr>
              <w:t xml:space="preserve"> </w:t>
            </w:r>
            <w:proofErr w:type="spellStart"/>
            <w:r w:rsidR="00460653" w:rsidRPr="0042474D">
              <w:rPr>
                <w:lang w:val="en-US"/>
              </w:rPr>
              <w:t>şi</w:t>
            </w:r>
            <w:proofErr w:type="spellEnd"/>
            <w:r w:rsidR="00C33344" w:rsidRPr="0042474D">
              <w:rPr>
                <w:lang w:val="en-US"/>
              </w:rPr>
              <w:t xml:space="preserve"> </w:t>
            </w:r>
            <w:proofErr w:type="spellStart"/>
            <w:r w:rsidR="00460653" w:rsidRPr="0042474D">
              <w:rPr>
                <w:lang w:val="en-US"/>
              </w:rPr>
              <w:t>gheaţa</w:t>
            </w:r>
            <w:proofErr w:type="spellEnd"/>
            <w:r w:rsidR="00460653" w:rsidRPr="0042474D">
              <w:rPr>
                <w:lang w:val="en-US"/>
              </w:rPr>
              <w:t xml:space="preserve">.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nerespectarea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oricărui</w:t>
            </w:r>
            <w:proofErr w:type="spellEnd"/>
            <w:r w:rsidR="00460653" w:rsidRPr="0042474D">
              <w:rPr>
                <w:lang w:val="en-US"/>
              </w:rPr>
              <w:t xml:space="preserve"> </w:t>
            </w:r>
            <w:proofErr w:type="spellStart"/>
            <w:r w:rsidR="00460653" w:rsidRPr="0042474D">
              <w:rPr>
                <w:lang w:val="en-US"/>
              </w:rPr>
              <w:t>regulament</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hotărâri</w:t>
            </w:r>
            <w:proofErr w:type="spellEnd"/>
            <w:r w:rsidR="00460653" w:rsidRPr="0042474D">
              <w:rPr>
                <w:lang w:val="en-US"/>
              </w:rPr>
              <w:t xml:space="preserve"> ale </w:t>
            </w:r>
            <w:proofErr w:type="spellStart"/>
            <w:r w:rsidR="00460653" w:rsidRPr="0042474D">
              <w:rPr>
                <w:lang w:val="en-US"/>
              </w:rPr>
              <w:t>autorităţilor</w:t>
            </w:r>
            <w:proofErr w:type="spellEnd"/>
            <w:r w:rsidR="00C33344" w:rsidRPr="0042474D">
              <w:rPr>
                <w:lang w:val="en-US"/>
              </w:rPr>
              <w:t xml:space="preserve"> </w:t>
            </w:r>
            <w:proofErr w:type="spellStart"/>
            <w:r w:rsidR="00460653" w:rsidRPr="0042474D">
              <w:rPr>
                <w:lang w:val="en-US"/>
              </w:rPr>
              <w:t>administraţiei</w:t>
            </w:r>
            <w:proofErr w:type="spellEnd"/>
            <w:r w:rsidR="00460653" w:rsidRPr="0042474D">
              <w:rPr>
                <w:lang w:val="en-US"/>
              </w:rPr>
              <w:t xml:space="preserve"> </w:t>
            </w:r>
            <w:proofErr w:type="spellStart"/>
            <w:r w:rsidR="00460653" w:rsidRPr="0042474D">
              <w:rPr>
                <w:lang w:val="en-US"/>
              </w:rPr>
              <w:t>publice</w:t>
            </w:r>
            <w:proofErr w:type="spellEnd"/>
            <w:r w:rsidR="00460653" w:rsidRPr="0042474D">
              <w:rPr>
                <w:lang w:val="en-US"/>
              </w:rPr>
              <w:t xml:space="preserve"> locale </w:t>
            </w:r>
            <w:proofErr w:type="spellStart"/>
            <w:r w:rsidR="00460653" w:rsidRPr="0042474D">
              <w:rPr>
                <w:lang w:val="en-US"/>
              </w:rPr>
              <w:t>sau</w:t>
            </w:r>
            <w:proofErr w:type="spellEnd"/>
            <w:r w:rsidR="00460653" w:rsidRPr="0042474D">
              <w:rPr>
                <w:lang w:val="en-US"/>
              </w:rPr>
              <w:t xml:space="preserve"> ale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organe</w:t>
            </w:r>
            <w:proofErr w:type="spellEnd"/>
            <w:r w:rsidR="00460653" w:rsidRPr="0042474D">
              <w:rPr>
                <w:lang w:val="en-US"/>
              </w:rPr>
              <w:t xml:space="preserve"> locale, legal </w:t>
            </w:r>
            <w:proofErr w:type="spellStart"/>
            <w:r w:rsidR="00460653" w:rsidRPr="0042474D">
              <w:rPr>
                <w:lang w:val="en-US"/>
              </w:rPr>
              <w:t>constituite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au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obligatoriu</w:t>
            </w:r>
            <w:proofErr w:type="spellEnd"/>
            <w:r w:rsidR="00460653" w:rsidRPr="0042474D">
              <w:rPr>
                <w:lang w:val="en-US"/>
              </w:rPr>
              <w:t xml:space="preserve"> la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provoacă</w:t>
            </w:r>
            <w:proofErr w:type="spellEnd"/>
            <w:r w:rsidR="00460653" w:rsidRPr="0042474D">
              <w:rPr>
                <w:lang w:val="en-US"/>
              </w:rPr>
              <w:t xml:space="preserve"> </w:t>
            </w:r>
            <w:proofErr w:type="spellStart"/>
            <w:r w:rsidR="00460653" w:rsidRPr="0042474D">
              <w:rPr>
                <w:lang w:val="en-US"/>
              </w:rPr>
              <w:t>pagube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despăgubit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mărimea</w:t>
            </w:r>
            <w:proofErr w:type="spellEnd"/>
            <w:r w:rsidR="00460653" w:rsidRPr="0042474D">
              <w:rPr>
                <w:lang w:val="en-US"/>
              </w:rPr>
              <w:t xml:space="preserve"> </w:t>
            </w:r>
            <w:proofErr w:type="spellStart"/>
            <w:r w:rsidR="00460653" w:rsidRPr="0042474D">
              <w:rPr>
                <w:lang w:val="en-US"/>
              </w:rPr>
              <w:t>sumei</w:t>
            </w:r>
            <w:proofErr w:type="spellEnd"/>
            <w:r w:rsidR="00460653" w:rsidRPr="0042474D">
              <w:rPr>
                <w:lang w:val="en-US"/>
              </w:rPr>
              <w:t xml:space="preserve"> </w:t>
            </w:r>
            <w:proofErr w:type="spellStart"/>
            <w:r w:rsidR="00460653" w:rsidRPr="0042474D">
              <w:rPr>
                <w:lang w:val="en-US"/>
              </w:rPr>
              <w:t>prejudiciului</w:t>
            </w:r>
            <w:proofErr w:type="spellEnd"/>
            <w:r w:rsidR="00460653" w:rsidRPr="0042474D">
              <w:rPr>
                <w:lang w:val="en-US"/>
              </w:rPr>
              <w:t xml:space="preserve">.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w:t>
            </w:r>
            <w:proofErr w:type="spellStart"/>
            <w:r w:rsidR="00460653" w:rsidRPr="0042474D">
              <w:rPr>
                <w:lang w:val="en-US"/>
              </w:rPr>
              <w:t>const</w:t>
            </w:r>
            <w:r w:rsidR="00183D79" w:rsidRPr="0042474D">
              <w:rPr>
                <w:lang w:val="en-US"/>
              </w:rPr>
              <w:t>rângerii</w:t>
            </w:r>
            <w:proofErr w:type="spellEnd"/>
            <w:r w:rsidR="00183D79" w:rsidRPr="0042474D">
              <w:rPr>
                <w:lang w:val="en-US"/>
              </w:rPr>
              <w:t xml:space="preserve"> </w:t>
            </w:r>
            <w:proofErr w:type="spellStart"/>
            <w:r w:rsidR="00183D79" w:rsidRPr="0042474D">
              <w:rPr>
                <w:lang w:val="en-US"/>
              </w:rPr>
              <w:t>sau</w:t>
            </w:r>
            <w:proofErr w:type="spellEnd"/>
            <w:r w:rsidR="00183D79" w:rsidRPr="0042474D">
              <w:rPr>
                <w:lang w:val="en-US"/>
              </w:rPr>
              <w:t xml:space="preserve"> ale </w:t>
            </w:r>
            <w:proofErr w:type="spellStart"/>
            <w:r w:rsidR="00183D79" w:rsidRPr="0042474D">
              <w:rPr>
                <w:lang w:val="en-US"/>
              </w:rPr>
              <w:t>întreruperii</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imputabile</w:t>
            </w:r>
            <w:proofErr w:type="spellEnd"/>
            <w:r w:rsidR="00460653" w:rsidRPr="0042474D">
              <w:rPr>
                <w:lang w:val="en-US"/>
              </w:rPr>
              <w:t xml:space="preserve"> </w:t>
            </w:r>
            <w:proofErr w:type="spellStart"/>
            <w:r w:rsidR="00460653" w:rsidRPr="0042474D">
              <w:rPr>
                <w:lang w:val="en-US"/>
              </w:rPr>
              <w:t>uneia</w:t>
            </w:r>
            <w:proofErr w:type="spellEnd"/>
            <w:r w:rsidR="00460653" w:rsidRPr="0042474D">
              <w:rPr>
                <w:lang w:val="en-US"/>
              </w:rPr>
              <w:t xml:space="preserve"> </w:t>
            </w:r>
            <w:proofErr w:type="spellStart"/>
            <w:r w:rsidR="00460653" w:rsidRPr="0042474D">
              <w:rPr>
                <w:lang w:val="en-US"/>
              </w:rPr>
              <w:t>dintre</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cealaltă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pretenţii</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despăgubirea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w:t>
            </w:r>
            <w:proofErr w:type="spellStart"/>
            <w:r w:rsidR="00460653" w:rsidRPr="0042474D">
              <w:rPr>
                <w:lang w:val="en-US"/>
              </w:rPr>
              <w:t>intervenite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pot fi </w:t>
            </w:r>
            <w:proofErr w:type="spellStart"/>
            <w:r w:rsidR="00460653" w:rsidRPr="0042474D">
              <w:rPr>
                <w:lang w:val="en-US"/>
              </w:rPr>
              <w:t>dovedite</w:t>
            </w:r>
            <w:proofErr w:type="spellEnd"/>
            <w:r w:rsidR="00460653" w:rsidRPr="0042474D">
              <w:rPr>
                <w:lang w:val="en-US"/>
              </w:rPr>
              <w:t xml:space="preserv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întârzierea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w:t>
            </w:r>
            <w:r w:rsidR="0001066E" w:rsidRPr="0042474D">
              <w:rPr>
                <w:lang w:val="en-US"/>
              </w:rPr>
              <w:t>ţia</w:t>
            </w:r>
            <w:proofErr w:type="spellEnd"/>
            <w:r w:rsidR="0001066E" w:rsidRPr="0042474D">
              <w:rPr>
                <w:lang w:val="en-US"/>
              </w:rPr>
              <w:t xml:space="preserve"> </w:t>
            </w:r>
            <w:proofErr w:type="spellStart"/>
            <w:r w:rsidR="0001066E" w:rsidRPr="0042474D">
              <w:rPr>
                <w:lang w:val="en-US"/>
              </w:rPr>
              <w:t>lucrărilor</w:t>
            </w:r>
            <w:proofErr w:type="spellEnd"/>
            <w:r w:rsidR="0001066E" w:rsidRPr="0042474D">
              <w:rPr>
                <w:lang w:val="en-US"/>
              </w:rPr>
              <w:t xml:space="preserve"> </w:t>
            </w:r>
            <w:proofErr w:type="spellStart"/>
            <w:r w:rsidR="0001066E" w:rsidRPr="0042474D">
              <w:rPr>
                <w:lang w:val="en-US"/>
              </w:rPr>
              <w:t>este</w:t>
            </w:r>
            <w:proofErr w:type="spellEnd"/>
            <w:r w:rsidR="0001066E" w:rsidRPr="0042474D">
              <w:rPr>
                <w:lang w:val="en-US"/>
              </w:rPr>
              <w:t xml:space="preserve"> </w:t>
            </w:r>
            <w:r w:rsidR="001278C6" w:rsidRPr="0042474D">
              <w:rPr>
                <w:lang w:val="en-US"/>
              </w:rPr>
              <w:t>din</w:t>
            </w:r>
            <w:r w:rsidR="0001066E" w:rsidRPr="0042474D">
              <w:rPr>
                <w:lang w:val="en-US"/>
              </w:rPr>
              <w:t xml:space="preserve"> culpa </w:t>
            </w:r>
            <w:proofErr w:type="spellStart"/>
            <w:r w:rsidR="0001066E" w:rsidRPr="0042474D">
              <w:rPr>
                <w:lang w:val="en-US"/>
              </w:rPr>
              <w:t>uneia</w:t>
            </w:r>
            <w:proofErr w:type="spellEnd"/>
            <w:r w:rsidR="00460653" w:rsidRPr="0042474D">
              <w:rPr>
                <w:lang w:val="en-US"/>
              </w:rPr>
              <w:t xml:space="preserve"> </w:t>
            </w:r>
            <w:proofErr w:type="spellStart"/>
            <w:r w:rsidR="00460653" w:rsidRPr="0042474D">
              <w:rPr>
                <w:lang w:val="en-US"/>
              </w:rPr>
              <w:t>din</w:t>
            </w:r>
            <w:r w:rsidR="0001066E" w:rsidRPr="0042474D">
              <w:rPr>
                <w:lang w:val="en-US"/>
              </w:rPr>
              <w:t>tre</w:t>
            </w:r>
            <w:proofErr w:type="spellEnd"/>
            <w:r w:rsidR="00460653" w:rsidRPr="0042474D">
              <w:rPr>
                <w:lang w:val="en-US"/>
              </w:rPr>
              <w:t xml:space="preserve"> </w:t>
            </w:r>
            <w:proofErr w:type="spellStart"/>
            <w:r w:rsidR="00460653" w:rsidRPr="0042474D">
              <w:rPr>
                <w:lang w:val="en-US"/>
              </w:rPr>
              <w:t>părţi</w:t>
            </w:r>
            <w:r w:rsidR="0001066E" w:rsidRPr="0042474D">
              <w:rPr>
                <w:lang w:val="en-US"/>
              </w:rPr>
              <w:t>le</w:t>
            </w:r>
            <w:proofErr w:type="spellEnd"/>
            <w:r w:rsidR="0001066E" w:rsidRPr="0042474D">
              <w:rPr>
                <w:lang w:val="en-US"/>
              </w:rPr>
              <w:t xml:space="preserve"> </w:t>
            </w:r>
            <w:proofErr w:type="spellStart"/>
            <w:r w:rsidR="0001066E" w:rsidRPr="0042474D">
              <w:rPr>
                <w:lang w:val="en-US"/>
              </w:rPr>
              <w:t>contractante</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culpabilă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plăti</w:t>
            </w:r>
            <w:proofErr w:type="spellEnd"/>
            <w:r w:rsidR="00460653" w:rsidRPr="0042474D">
              <w:rPr>
                <w:lang w:val="en-US"/>
              </w:rPr>
              <w:t xml:space="preserve"> </w:t>
            </w:r>
            <w:proofErr w:type="spellStart"/>
            <w:r w:rsidR="00460653" w:rsidRPr="0042474D">
              <w:rPr>
                <w:lang w:val="en-US"/>
              </w:rPr>
              <w:t>celeilalte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penalizări</w:t>
            </w:r>
            <w:proofErr w:type="spellEnd"/>
            <w:r w:rsidR="0001066E" w:rsidRPr="0042474D">
              <w:rPr>
                <w:lang w:val="en-US"/>
              </w:rPr>
              <w:t xml:space="preserve"> </w:t>
            </w:r>
            <w:proofErr w:type="spellStart"/>
            <w:r w:rsidR="0001066E" w:rsidRPr="0042474D">
              <w:rPr>
                <w:lang w:val="en-US"/>
              </w:rPr>
              <w:t>şi</w:t>
            </w:r>
            <w:proofErr w:type="spellEnd"/>
            <w:r w:rsidR="0001066E" w:rsidRPr="0042474D">
              <w:rPr>
                <w:lang w:val="en-US"/>
              </w:rPr>
              <w:t>/</w:t>
            </w:r>
            <w:proofErr w:type="spellStart"/>
            <w:r w:rsidR="0001066E" w:rsidRPr="0042474D">
              <w:rPr>
                <w:lang w:val="en-US"/>
              </w:rPr>
              <w:t>sau</w:t>
            </w:r>
            <w:proofErr w:type="spellEnd"/>
            <w:r w:rsidR="0001066E" w:rsidRPr="0042474D">
              <w:rPr>
                <w:lang w:val="en-US"/>
              </w:rPr>
              <w:t xml:space="preserve"> </w:t>
            </w:r>
            <w:proofErr w:type="spellStart"/>
            <w:r w:rsidR="0001066E" w:rsidRPr="0042474D">
              <w:rPr>
                <w:lang w:val="en-US"/>
              </w:rPr>
              <w:t>despăgubiri</w:t>
            </w:r>
            <w:proofErr w:type="spellEnd"/>
            <w:r w:rsidR="0001066E" w:rsidRPr="0042474D">
              <w:rPr>
                <w:lang w:val="en-US"/>
              </w:rPr>
              <w:t xml:space="preserve"> </w:t>
            </w:r>
            <w:proofErr w:type="spellStart"/>
            <w:r w:rsidR="0001066E" w:rsidRPr="0042474D">
              <w:rPr>
                <w:lang w:val="en-US"/>
              </w:rPr>
              <w:t>în</w:t>
            </w:r>
            <w:proofErr w:type="spellEnd"/>
            <w:r w:rsidR="0001066E" w:rsidRPr="0042474D">
              <w:rPr>
                <w:lang w:val="en-US"/>
              </w:rPr>
              <w:t xml:space="preserve"> </w:t>
            </w:r>
            <w:proofErr w:type="spellStart"/>
            <w:r w:rsidR="0001066E" w:rsidRPr="0042474D">
              <w:rPr>
                <w:lang w:val="en-US"/>
              </w:rPr>
              <w:t>cuantum</w:t>
            </w:r>
            <w:proofErr w:type="spellEnd"/>
            <w:r w:rsidR="0001066E" w:rsidRPr="0042474D">
              <w:rPr>
                <w:lang w:val="en-US"/>
              </w:rPr>
              <w:t xml:space="preserve"> de la 0,01% </w:t>
            </w:r>
            <w:proofErr w:type="spellStart"/>
            <w:r w:rsidR="0001066E" w:rsidRPr="0042474D">
              <w:rPr>
                <w:lang w:val="en-US"/>
              </w:rPr>
              <w:t>până</w:t>
            </w:r>
            <w:proofErr w:type="spellEnd"/>
            <w:r w:rsidR="0001066E" w:rsidRPr="0042474D">
              <w:rPr>
                <w:lang w:val="en-US"/>
              </w:rPr>
              <w:t xml:space="preserve"> la 0,1%</w:t>
            </w:r>
            <w:r w:rsidR="00460653" w:rsidRPr="0042474D">
              <w:rPr>
                <w:lang w:val="en-US"/>
              </w:rPr>
              <w:t xml:space="preserve"> din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D74B95" w:rsidRPr="0042474D">
              <w:rPr>
                <w:lang w:val="en-US"/>
              </w:rPr>
              <w:t>rămase</w:t>
            </w:r>
            <w:r w:rsidR="00460653" w:rsidRPr="0042474D">
              <w:rPr>
                <w:lang w:val="en-US"/>
              </w:rPr>
              <w:t>de</w:t>
            </w:r>
            <w:proofErr w:type="spellEnd"/>
            <w:r w:rsidR="00460653" w:rsidRPr="0042474D">
              <w:rPr>
                <w:lang w:val="en-US"/>
              </w:rPr>
              <w:t xml:space="preserve"> </w:t>
            </w:r>
            <w:proofErr w:type="spellStart"/>
            <w:r w:rsidR="00460653" w:rsidRPr="0042474D">
              <w:rPr>
                <w:lang w:val="en-US"/>
              </w:rPr>
              <w:t>executat</w:t>
            </w:r>
            <w:proofErr w:type="spellEnd"/>
            <w:r w:rsidR="00460653" w:rsidRPr="0042474D">
              <w:rPr>
                <w:lang w:val="en-US"/>
              </w:rPr>
              <w:t>/</w:t>
            </w:r>
            <w:proofErr w:type="spellStart"/>
            <w:r w:rsidR="00460653" w:rsidRPr="0042474D">
              <w:rPr>
                <w:lang w:val="en-US"/>
              </w:rPr>
              <w:t>neonorate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fiecare</w:t>
            </w:r>
            <w:proofErr w:type="spellEnd"/>
            <w:r w:rsidR="00460653" w:rsidRPr="0042474D">
              <w:rPr>
                <w:lang w:val="en-US"/>
              </w:rPr>
              <w:t xml:space="preserve"> </w:t>
            </w:r>
            <w:proofErr w:type="spellStart"/>
            <w:r w:rsidR="00460653" w:rsidRPr="0042474D">
              <w:rPr>
                <w:lang w:val="en-US"/>
              </w:rPr>
              <w:t>zi</w:t>
            </w:r>
            <w:proofErr w:type="spellEnd"/>
            <w:r w:rsidR="00460653" w:rsidRPr="0042474D">
              <w:rPr>
                <w:lang w:val="en-US"/>
              </w:rPr>
              <w:t xml:space="preserve"> de </w:t>
            </w:r>
            <w:proofErr w:type="spellStart"/>
            <w:r w:rsidR="00460653" w:rsidRPr="0042474D">
              <w:rPr>
                <w:lang w:val="en-US"/>
              </w:rPr>
              <w:t>întârziere</w:t>
            </w:r>
            <w:proofErr w:type="spellEnd"/>
            <w:r w:rsidR="00460653" w:rsidRPr="0042474D">
              <w:rPr>
                <w:lang w:val="en-US"/>
              </w:rPr>
              <w:t xml:space="preserve">. </w:t>
            </w:r>
            <w:proofErr w:type="spellStart"/>
            <w:r w:rsidR="00460653" w:rsidRPr="0042474D">
              <w:rPr>
                <w:lang w:val="en-US"/>
              </w:rPr>
              <w:t>Penalizarea</w:t>
            </w:r>
            <w:proofErr w:type="spellEnd"/>
            <w:r w:rsidR="00460653" w:rsidRPr="0042474D">
              <w:rPr>
                <w:lang w:val="en-US"/>
              </w:rPr>
              <w:t xml:space="preserve"> </w:t>
            </w:r>
            <w:proofErr w:type="spellStart"/>
            <w:r w:rsidR="00460653" w:rsidRPr="0042474D">
              <w:rPr>
                <w:lang w:val="en-US"/>
              </w:rPr>
              <w:t>devine</w:t>
            </w:r>
            <w:proofErr w:type="spellEnd"/>
            <w:r w:rsidR="00460653" w:rsidRPr="0042474D">
              <w:rPr>
                <w:lang w:val="en-US"/>
              </w:rPr>
              <w:t xml:space="preserve"> </w:t>
            </w:r>
            <w:proofErr w:type="spellStart"/>
            <w:r w:rsidR="00460653" w:rsidRPr="0042474D">
              <w:rPr>
                <w:lang w:val="en-US"/>
              </w:rPr>
              <w:t>operantă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momentul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partea</w:t>
            </w:r>
            <w:proofErr w:type="spellEnd"/>
            <w:r w:rsidR="00460653" w:rsidRPr="0042474D">
              <w:rPr>
                <w:lang w:val="en-US"/>
              </w:rPr>
              <w:t xml:space="preserve"> </w:t>
            </w:r>
            <w:proofErr w:type="spellStart"/>
            <w:r w:rsidR="00BB2CB2" w:rsidRPr="0042474D">
              <w:rPr>
                <w:lang w:val="en-US"/>
              </w:rPr>
              <w:t>î</w:t>
            </w:r>
            <w:r w:rsidR="00460653" w:rsidRPr="0042474D">
              <w:rPr>
                <w:lang w:val="en-US"/>
              </w:rPr>
              <w:t>nculpă</w:t>
            </w:r>
            <w:proofErr w:type="spellEnd"/>
            <w:r w:rsidR="00460653" w:rsidRPr="0042474D">
              <w:rPr>
                <w:lang w:val="en-US"/>
              </w:rPr>
              <w:t xml:space="preserve"> a </w:t>
            </w:r>
            <w:proofErr w:type="spellStart"/>
            <w:r w:rsidR="00460653" w:rsidRPr="0042474D">
              <w:rPr>
                <w:lang w:val="en-US"/>
              </w:rPr>
              <w:t>intrat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întârziere</w:t>
            </w:r>
            <w:proofErr w:type="spellEnd"/>
            <w:r w:rsidR="00460653" w:rsidRPr="0042474D">
              <w:rPr>
                <w:lang w:val="en-US"/>
              </w:rPr>
              <w:t xml:space="preserv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responsabil</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nici</w:t>
            </w:r>
            <w:proofErr w:type="spellEnd"/>
            <w:r w:rsidR="00460653" w:rsidRPr="0042474D">
              <w:rPr>
                <w:lang w:val="en-US"/>
              </w:rPr>
              <w:t xml:space="preserve"> un </w:t>
            </w:r>
            <w:proofErr w:type="spellStart"/>
            <w:r w:rsidR="00460653" w:rsidRPr="0042474D">
              <w:rPr>
                <w:lang w:val="en-US"/>
              </w:rPr>
              <w:t>fel</w:t>
            </w:r>
            <w:proofErr w:type="spellEnd"/>
            <w:r w:rsidR="00460653" w:rsidRPr="0042474D">
              <w:rPr>
                <w:lang w:val="en-US"/>
              </w:rPr>
              <w:t xml:space="preserve"> de </w:t>
            </w:r>
            <w:proofErr w:type="spellStart"/>
            <w:r w:rsidR="00460653" w:rsidRPr="0042474D">
              <w:rPr>
                <w:lang w:val="en-US"/>
              </w:rPr>
              <w:t>daune</w:t>
            </w:r>
            <w:r w:rsidR="00C33344" w:rsidRPr="0042474D">
              <w:rPr>
                <w:lang w:val="en-US"/>
              </w:rPr>
              <w:t>-</w:t>
            </w:r>
            <w:r w:rsidR="00460653" w:rsidRPr="0042474D">
              <w:rPr>
                <w:lang w:val="en-US"/>
              </w:rPr>
              <w:t>interese</w:t>
            </w:r>
            <w:proofErr w:type="spellEnd"/>
            <w:r w:rsidR="00460653" w:rsidRPr="0042474D">
              <w:rPr>
                <w:lang w:val="en-US"/>
              </w:rPr>
              <w:t xml:space="preserve">, </w:t>
            </w:r>
            <w:proofErr w:type="spellStart"/>
            <w:r w:rsidR="00460653" w:rsidRPr="0042474D">
              <w:rPr>
                <w:lang w:val="en-US"/>
              </w:rPr>
              <w:t>compensaţii</w:t>
            </w:r>
            <w:proofErr w:type="spellEnd"/>
            <w:r w:rsidR="00460653" w:rsidRPr="0042474D">
              <w:rPr>
                <w:lang w:val="en-US"/>
              </w:rPr>
              <w:t xml:space="preserve"> </w:t>
            </w:r>
            <w:proofErr w:type="spellStart"/>
            <w:r w:rsidR="00460653" w:rsidRPr="0042474D">
              <w:rPr>
                <w:lang w:val="en-US"/>
              </w:rPr>
              <w:t>plătibile</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privinţa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adus</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muncitor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angajate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cu </w:t>
            </w:r>
            <w:proofErr w:type="spellStart"/>
            <w:r w:rsidR="00460653" w:rsidRPr="0042474D">
              <w:rPr>
                <w:lang w:val="en-US"/>
              </w:rPr>
              <w:t>excepţia</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rezult</w:t>
            </w:r>
            <w:r w:rsidR="00D74B95" w:rsidRPr="0042474D">
              <w:rPr>
                <w:lang w:val="en-US"/>
              </w:rPr>
              <w:t>î</w:t>
            </w:r>
            <w:r w:rsidR="00460653" w:rsidRPr="0042474D">
              <w:rPr>
                <w:lang w:val="en-US"/>
              </w:rPr>
              <w:t>nd</w:t>
            </w:r>
            <w:proofErr w:type="spellEnd"/>
            <w:r w:rsidR="00460653" w:rsidRPr="0042474D">
              <w:rPr>
                <w:lang w:val="en-US"/>
              </w:rPr>
              <w:t xml:space="preserve"> din vina </w:t>
            </w:r>
            <w:proofErr w:type="spellStart"/>
            <w:r w:rsidR="00460653" w:rsidRPr="0042474D">
              <w:rPr>
                <w:lang w:val="en-US"/>
              </w:rPr>
              <w:t>Beneficiarului</w:t>
            </w:r>
            <w:proofErr w:type="spellEnd"/>
            <w:r w:rsidR="00460653" w:rsidRPr="0042474D">
              <w:rPr>
                <w:lang w:val="en-US"/>
              </w:rPr>
              <w:t xml:space="preserve">, a </w:t>
            </w:r>
            <w:proofErr w:type="spellStart"/>
            <w:r w:rsidR="00460653" w:rsidRPr="0042474D">
              <w:rPr>
                <w:lang w:val="en-US"/>
              </w:rPr>
              <w:t>agenţilor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angajaţilor</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w:t>
            </w:r>
            <w:r w:rsidR="00DA1062" w:rsidRPr="0042474D">
              <w:rPr>
                <w:lang w:val="en-US"/>
              </w:rPr>
              <w:t>dar</w:t>
            </w:r>
            <w:proofErr w:type="spellEnd"/>
            <w:r w:rsidR="00DA1062" w:rsidRPr="0042474D">
              <w:rPr>
                <w:lang w:val="en-US"/>
              </w:rPr>
              <w:t xml:space="preserve"> </w:t>
            </w:r>
            <w:proofErr w:type="spellStart"/>
            <w:r w:rsidR="00DA1062" w:rsidRPr="0042474D">
              <w:rPr>
                <w:lang w:val="en-US"/>
              </w:rPr>
              <w:t>pentru</w:t>
            </w:r>
            <w:proofErr w:type="spellEnd"/>
            <w:r w:rsidR="00DA1062" w:rsidRPr="0042474D">
              <w:rPr>
                <w:lang w:val="en-US"/>
              </w:rPr>
              <w:t xml:space="preserve"> </w:t>
            </w:r>
            <w:proofErr w:type="spellStart"/>
            <w:r w:rsidR="00DA1062" w:rsidRPr="0042474D">
              <w:rPr>
                <w:lang w:val="en-US"/>
              </w:rPr>
              <w:t>neexecutarea</w:t>
            </w:r>
            <w:proofErr w:type="spellEnd"/>
            <w:r w:rsidR="00DA1062" w:rsidRPr="0042474D">
              <w:rPr>
                <w:lang w:val="en-US"/>
              </w:rPr>
              <w:t xml:space="preserve"> </w:t>
            </w:r>
            <w:proofErr w:type="spellStart"/>
            <w:r w:rsidR="00DA1062" w:rsidRPr="0042474D">
              <w:rPr>
                <w:lang w:val="en-US"/>
              </w:rPr>
              <w:t>obligaț</w:t>
            </w:r>
            <w:r w:rsidR="00460653" w:rsidRPr="0042474D">
              <w:rPr>
                <w:lang w:val="en-US"/>
              </w:rPr>
              <w:t>iil</w:t>
            </w:r>
            <w:r w:rsidR="00BB2CB2" w:rsidRPr="0042474D">
              <w:rPr>
                <w:lang w:val="en-US"/>
              </w:rPr>
              <w:t>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01066E"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proofErr w:type="spellStart"/>
            <w:r w:rsidR="00460653" w:rsidRPr="0042474D">
              <w:rPr>
                <w:lang w:val="en-US"/>
              </w:rPr>
              <w:t>Contractul</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BB2CB2" w:rsidRPr="0042474D">
              <w:rPr>
                <w:lang w:val="en-US"/>
              </w:rPr>
              <w:t>rezolvit</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comunica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roofErr w:type="spellStart"/>
            <w:r w:rsidR="00460653" w:rsidRPr="0042474D">
              <w:rPr>
                <w:lang w:val="en-US"/>
              </w:rPr>
              <w:t>cele</w:t>
            </w:r>
            <w:r w:rsidRPr="0042474D">
              <w:rPr>
                <w:lang w:val="en-US"/>
              </w:rPr>
              <w:t>i</w:t>
            </w:r>
            <w:r w:rsidR="00460653" w:rsidRPr="0042474D">
              <w:rPr>
                <w:lang w:val="en-US"/>
              </w:rPr>
              <w:t>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15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indicate la </w:t>
            </w:r>
            <w:proofErr w:type="spellStart"/>
            <w:r w:rsidR="00460653" w:rsidRPr="0042474D">
              <w:rPr>
                <w:lang w:val="en-US"/>
              </w:rPr>
              <w:t>punctele</w:t>
            </w:r>
            <w:proofErr w:type="spellEnd"/>
            <w:r w:rsidR="00460653" w:rsidRPr="0042474D">
              <w:rPr>
                <w:lang w:val="en-US"/>
              </w:rPr>
              <w:t xml:space="preserve"> 1</w:t>
            </w:r>
            <w:r w:rsidR="00D379F6" w:rsidRPr="0042474D">
              <w:rPr>
                <w:lang w:val="en-US"/>
              </w:rPr>
              <w:t>2</w:t>
            </w:r>
            <w:r w:rsidR="00460653" w:rsidRPr="0042474D">
              <w:rPr>
                <w:lang w:val="en-US"/>
              </w:rPr>
              <w:t xml:space="preserve">.1 </w:t>
            </w:r>
            <w:proofErr w:type="spellStart"/>
            <w:r w:rsidR="00460653" w:rsidRPr="0042474D">
              <w:rPr>
                <w:lang w:val="en-US"/>
              </w:rPr>
              <w:t>şi</w:t>
            </w:r>
            <w:proofErr w:type="spellEnd"/>
            <w:r w:rsidR="00460653" w:rsidRPr="0042474D">
              <w:rPr>
                <w:lang w:val="en-US"/>
              </w:rPr>
              <w:t xml:space="preserve"> 1</w:t>
            </w:r>
            <w:r w:rsidR="00D379F6" w:rsidRPr="0042474D">
              <w:rPr>
                <w:lang w:val="en-US"/>
              </w:rPr>
              <w:t>2</w:t>
            </w:r>
            <w:r w:rsidR="00460653" w:rsidRPr="0042474D">
              <w:rPr>
                <w:lang w:val="en-US"/>
              </w:rPr>
              <w:t xml:space="preserve">.2 din </w:t>
            </w:r>
            <w:proofErr w:type="spellStart"/>
            <w:r w:rsidR="00460653" w:rsidRPr="0042474D">
              <w:rPr>
                <w:lang w:val="en-US"/>
              </w:rPr>
              <w:t>prezentul</w:t>
            </w:r>
            <w:proofErr w:type="spellEnd"/>
            <w:r w:rsidR="00460653" w:rsidRPr="0042474D">
              <w:rPr>
                <w:lang w:val="en-US"/>
              </w:rPr>
              <w:t xml:space="preserve">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de </w:t>
            </w:r>
            <w:proofErr w:type="spellStart"/>
            <w:r w:rsidR="00BB2CB2" w:rsidRPr="0042474D">
              <w:rPr>
                <w:lang w:val="en-US"/>
              </w:rPr>
              <w:t>rezoluțiune</w:t>
            </w:r>
            <w:r w:rsidR="00460653" w:rsidRPr="0042474D">
              <w:rPr>
                <w:lang w:val="en-US"/>
              </w:rPr>
              <w:t>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w:t>
            </w:r>
            <w:proofErr w:type="spellStart"/>
            <w:r w:rsidR="00460653" w:rsidRPr="0042474D">
              <w:rPr>
                <w:lang w:val="en-US"/>
              </w:rPr>
              <w:t>recepţia</w:t>
            </w:r>
            <w:proofErr w:type="spellEnd"/>
            <w:r w:rsidR="00460653" w:rsidRPr="0042474D">
              <w:rPr>
                <w:lang w:val="en-US"/>
              </w:rPr>
              <w:t xml:space="preserve"> </w:t>
            </w:r>
            <w:proofErr w:type="spellStart"/>
            <w:r w:rsidR="00460653" w:rsidRPr="0042474D">
              <w:rPr>
                <w:lang w:val="en-US"/>
              </w:rPr>
              <w:t>cantitativă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calitativ</w:t>
            </w:r>
            <w:r w:rsidR="00D74B95" w:rsidRPr="0042474D">
              <w:rPr>
                <w:lang w:val="en-US"/>
              </w:rPr>
              <w:t>ă</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D74B95" w:rsidRPr="0042474D">
              <w:rPr>
                <w:lang w:val="en-US"/>
              </w:rPr>
              <w:t>,</w:t>
            </w:r>
            <w:r w:rsidR="00C33344" w:rsidRPr="0042474D">
              <w:rPr>
                <w:lang w:val="en-US"/>
              </w:rPr>
              <w:t xml:space="preserve"> </w:t>
            </w:r>
            <w:proofErr w:type="spellStart"/>
            <w:r w:rsidR="00D74B95" w:rsidRPr="0042474D">
              <w:rPr>
                <w:lang w:val="en-US"/>
              </w:rPr>
              <w:t>în</w:t>
            </w:r>
            <w:proofErr w:type="spellEnd"/>
            <w:r w:rsidR="00D74B95" w:rsidRPr="0042474D">
              <w:rPr>
                <w:lang w:val="en-US"/>
              </w:rPr>
              <w:t xml:space="preserve"> maximum 15 </w:t>
            </w:r>
            <w:proofErr w:type="spellStart"/>
            <w:r w:rsidR="00D74B95" w:rsidRPr="0042474D">
              <w:rPr>
                <w:lang w:val="en-US"/>
              </w:rPr>
              <w:t>zile</w:t>
            </w:r>
            <w:proofErr w:type="spellEnd"/>
            <w:r w:rsidR="00D74B95" w:rsidRPr="0042474D">
              <w:rPr>
                <w:lang w:val="en-US"/>
              </w:rPr>
              <w:t xml:space="preserve"> de la data </w:t>
            </w:r>
            <w:proofErr w:type="spellStart"/>
            <w:r w:rsidR="00BB2CB2" w:rsidRPr="0042474D">
              <w:rPr>
                <w:lang w:val="en-US"/>
              </w:rPr>
              <w:t>rezoluțiunii</w:t>
            </w:r>
            <w:proofErr w:type="spellEnd"/>
            <w:r w:rsidR="00C33344" w:rsidRPr="0042474D">
              <w:rPr>
                <w:lang w:val="en-US"/>
              </w:rPr>
              <w:t xml:space="preserve"> </w:t>
            </w:r>
            <w:proofErr w:type="spellStart"/>
            <w:r w:rsidR="00D74B95" w:rsidRPr="0042474D">
              <w:rPr>
                <w:lang w:val="en-US"/>
              </w:rPr>
              <w:t>contractului</w:t>
            </w:r>
            <w:proofErr w:type="spellEnd"/>
            <w:r w:rsidR="00D74B95" w:rsidRPr="0042474D">
              <w:rPr>
                <w:lang w:val="en-US"/>
              </w:rPr>
              <w:t>.</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BB2CB2" w:rsidRPr="0042474D">
              <w:rPr>
                <w:lang w:val="en-US"/>
              </w:rPr>
              <w:t>rezoluțiunii</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întocmi</w:t>
            </w:r>
            <w:proofErr w:type="spellEnd"/>
            <w:r w:rsidR="00460653" w:rsidRPr="0042474D">
              <w:rPr>
                <w:lang w:val="en-US"/>
              </w:rPr>
              <w:t xml:space="preserve"> </w:t>
            </w:r>
            <w:proofErr w:type="spellStart"/>
            <w:r w:rsidR="00460653" w:rsidRPr="0042474D">
              <w:rPr>
                <w:lang w:val="en-US"/>
              </w:rPr>
              <w:t>situaţia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efectiv</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inventarul</w:t>
            </w:r>
            <w:proofErr w:type="spellEnd"/>
            <w:r w:rsidR="00460653" w:rsidRPr="0042474D">
              <w:rPr>
                <w:lang w:val="en-US"/>
              </w:rPr>
              <w:t xml:space="preserve"> </w:t>
            </w:r>
            <w:proofErr w:type="spellStart"/>
            <w:r w:rsidR="00460653" w:rsidRPr="0042474D">
              <w:rPr>
                <w:lang w:val="en-US"/>
              </w:rPr>
              <w:t>materialelor</w:t>
            </w:r>
            <w:proofErr w:type="spellEnd"/>
            <w:r w:rsidR="00460653" w:rsidRPr="0042474D">
              <w:rPr>
                <w:lang w:val="en-US"/>
              </w:rPr>
              <w:t xml:space="preserve">, </w:t>
            </w:r>
            <w:proofErr w:type="spellStart"/>
            <w:r w:rsidR="00460653" w:rsidRPr="0042474D">
              <w:rPr>
                <w:lang w:val="en-US"/>
              </w:rPr>
              <w:t>utilajelor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care se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stabili</w:t>
            </w:r>
            <w:proofErr w:type="spellEnd"/>
            <w:r w:rsidR="00460653" w:rsidRPr="0042474D">
              <w:rPr>
                <w:lang w:val="en-US"/>
              </w:rPr>
              <w:t xml:space="preserve"> </w:t>
            </w:r>
            <w:proofErr w:type="spellStart"/>
            <w:r w:rsidR="00460653" w:rsidRPr="0042474D">
              <w:rPr>
                <w:lang w:val="en-US"/>
              </w:rPr>
              <w:t>sumele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pe care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suporte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din vina </w:t>
            </w:r>
            <w:proofErr w:type="spellStart"/>
            <w:r w:rsidR="00460653" w:rsidRPr="0042474D">
              <w:rPr>
                <w:lang w:val="en-US"/>
              </w:rPr>
              <w:t>căruia</w:t>
            </w:r>
            <w:proofErr w:type="spellEnd"/>
            <w:r w:rsidR="00460653" w:rsidRPr="0042474D">
              <w:rPr>
                <w:lang w:val="en-US"/>
              </w:rPr>
              <w:t xml:space="preserve"> s-a </w:t>
            </w:r>
            <w:proofErr w:type="spellStart"/>
            <w:r w:rsidR="00BB2CB2" w:rsidRPr="0042474D">
              <w:rPr>
                <w:lang w:val="en-US"/>
              </w:rPr>
              <w:t>rezolvit</w:t>
            </w:r>
            <w:proofErr w:type="spellEnd"/>
            <w:r w:rsidR="00C33344" w:rsidRPr="0042474D">
              <w:rPr>
                <w:lang w:val="en-US"/>
              </w:rPr>
              <w:t xml:space="preserve"> </w:t>
            </w:r>
            <w:proofErr w:type="spellStart"/>
            <w:r w:rsidR="00460653" w:rsidRPr="0042474D">
              <w:rPr>
                <w:lang w:val="en-US"/>
              </w:rPr>
              <w:t>contractul</w:t>
            </w:r>
            <w:proofErr w:type="spellEnd"/>
            <w:r w:rsidR="00460653" w:rsidRPr="0042474D">
              <w:rPr>
                <w:lang w:val="en-US"/>
              </w:rPr>
              <w:t xml:space="preserve">.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rez</w:t>
            </w:r>
            <w:r w:rsidR="00892A6D" w:rsidRPr="0042474D">
              <w:rPr>
                <w:lang w:val="en-US"/>
              </w:rPr>
              <w:t>oluțiunea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continua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respectarea</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 xml:space="preserve">12.7. </w:t>
            </w:r>
            <w:proofErr w:type="spellStart"/>
            <w:r w:rsidRPr="0042474D">
              <w:rPr>
                <w:lang w:val="en-US"/>
              </w:rPr>
              <w:t>Cazuri</w:t>
            </w:r>
            <w:proofErr w:type="spellEnd"/>
            <w:r w:rsidRPr="0042474D">
              <w:rPr>
                <w:lang w:val="en-US"/>
              </w:rPr>
              <w:t xml:space="preserve"> </w:t>
            </w:r>
            <w:proofErr w:type="spellStart"/>
            <w:r w:rsidRPr="0042474D">
              <w:rPr>
                <w:lang w:val="en-US"/>
              </w:rPr>
              <w:t>specifice</w:t>
            </w:r>
            <w:proofErr w:type="spellEnd"/>
            <w:r w:rsidRPr="0042474D">
              <w:rPr>
                <w:lang w:val="en-US"/>
              </w:rPr>
              <w:t xml:space="preserve"> de </w:t>
            </w:r>
            <w:proofErr w:type="spellStart"/>
            <w:r w:rsidRPr="0042474D">
              <w:rPr>
                <w:lang w:val="en-US"/>
              </w:rPr>
              <w:t>încetare</w:t>
            </w:r>
            <w:proofErr w:type="spellEnd"/>
            <w:r w:rsidRPr="0042474D">
              <w:rPr>
                <w:lang w:val="en-US"/>
              </w:rPr>
              <w:t xml:space="preserve"> a </w:t>
            </w:r>
            <w:proofErr w:type="spellStart"/>
            <w:r w:rsidRPr="0042474D">
              <w:rPr>
                <w:lang w:val="en-US"/>
              </w:rPr>
              <w:t>contractului</w:t>
            </w:r>
            <w:proofErr w:type="spellEnd"/>
            <w:r w:rsidRPr="0042474D">
              <w:rPr>
                <w:lang w:val="en-US"/>
              </w:rPr>
              <w:t xml:space="preserve">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proofErr w:type="spellStart"/>
            <w:r w:rsidR="00F168DC" w:rsidRPr="0042474D">
              <w:rPr>
                <w:lang w:val="en-US"/>
              </w:rPr>
              <w:t>Beneficiarul</w:t>
            </w:r>
            <w:proofErr w:type="spellEnd"/>
            <w:r w:rsidRPr="0042474D">
              <w:rPr>
                <w:lang w:val="en-US"/>
              </w:rPr>
              <w:t xml:space="preserve"> are </w:t>
            </w:r>
            <w:proofErr w:type="spellStart"/>
            <w:r w:rsidRPr="0042474D">
              <w:rPr>
                <w:lang w:val="en-US"/>
              </w:rPr>
              <w:t>dreptul</w:t>
            </w:r>
            <w:proofErr w:type="spellEnd"/>
            <w:r w:rsidRPr="0042474D">
              <w:rPr>
                <w:lang w:val="en-US"/>
              </w:rPr>
              <w:t xml:space="preserve"> de a </w:t>
            </w:r>
            <w:proofErr w:type="spellStart"/>
            <w:r w:rsidR="0060188C" w:rsidRPr="0042474D">
              <w:rPr>
                <w:lang w:val="en-US"/>
              </w:rPr>
              <w:t>rezolvi</w:t>
            </w:r>
            <w:proofErr w:type="spellEnd"/>
            <w:r w:rsidR="00C33344" w:rsidRPr="0042474D">
              <w:rPr>
                <w:lang w:val="en-US"/>
              </w:rPr>
              <w:t xml:space="preserve"> </w:t>
            </w:r>
            <w:r w:rsidRPr="0042474D">
              <w:rPr>
                <w:lang w:val="en-US"/>
              </w:rPr>
              <w:t xml:space="preserve">unilateral un contract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perioada</w:t>
            </w:r>
            <w:proofErr w:type="spellEnd"/>
            <w:r w:rsidRPr="0042474D">
              <w:rPr>
                <w:lang w:val="en-US"/>
              </w:rPr>
              <w:t xml:space="preserve"> de </w:t>
            </w:r>
            <w:proofErr w:type="spellStart"/>
            <w:r w:rsidRPr="0042474D">
              <w:rPr>
                <w:lang w:val="en-US"/>
              </w:rPr>
              <w:t>valabilitate</w:t>
            </w:r>
            <w:proofErr w:type="spellEnd"/>
            <w:r w:rsidRPr="0042474D">
              <w:rPr>
                <w:lang w:val="en-US"/>
              </w:rPr>
              <w:t xml:space="preserve"> a </w:t>
            </w:r>
            <w:proofErr w:type="spellStart"/>
            <w:r w:rsidRPr="0042474D">
              <w:rPr>
                <w:lang w:val="en-US"/>
              </w:rPr>
              <w:t>acestuia</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următoarele</w:t>
            </w:r>
            <w:proofErr w:type="spellEnd"/>
            <w:r w:rsidRPr="0042474D">
              <w:rPr>
                <w:lang w:val="en-US"/>
              </w:rPr>
              <w:t xml:space="preserve"> </w:t>
            </w:r>
            <w:proofErr w:type="spellStart"/>
            <w:r w:rsidRPr="0042474D">
              <w:rPr>
                <w:lang w:val="en-US"/>
              </w:rPr>
              <w:t>situaţii</w:t>
            </w:r>
            <w:proofErr w:type="spellEnd"/>
            <w:r w:rsidRPr="0042474D">
              <w:rPr>
                <w:lang w:val="en-US"/>
              </w:rPr>
              <w:t>:</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w:t>
            </w:r>
            <w:proofErr w:type="spellStart"/>
            <w:r w:rsidRPr="0042474D">
              <w:rPr>
                <w:lang w:val="en-US"/>
              </w:rPr>
              <w:t>contractantul</w:t>
            </w:r>
            <w:proofErr w:type="spellEnd"/>
            <w:r w:rsidRPr="0042474D">
              <w:rPr>
                <w:lang w:val="en-US"/>
              </w:rPr>
              <w:t xml:space="preserve"> se </w:t>
            </w:r>
            <w:proofErr w:type="spellStart"/>
            <w:r w:rsidRPr="0042474D">
              <w:rPr>
                <w:lang w:val="en-US"/>
              </w:rPr>
              <w:t>afla</w:t>
            </w:r>
            <w:proofErr w:type="spellEnd"/>
            <w:r w:rsidRPr="0042474D">
              <w:rPr>
                <w:lang w:val="en-US"/>
              </w:rPr>
              <w:t xml:space="preserve">, la </w:t>
            </w:r>
            <w:proofErr w:type="spellStart"/>
            <w:r w:rsidRPr="0042474D">
              <w:rPr>
                <w:lang w:val="en-US"/>
              </w:rPr>
              <w:t>momentul</w:t>
            </w:r>
            <w:proofErr w:type="spellEnd"/>
            <w:r w:rsidRPr="0042474D">
              <w:rPr>
                <w:lang w:val="en-US"/>
              </w:rPr>
              <w:t xml:space="preserve"> </w:t>
            </w:r>
            <w:proofErr w:type="spellStart"/>
            <w:r w:rsidRPr="0042474D">
              <w:rPr>
                <w:lang w:val="en-US"/>
              </w:rPr>
              <w:t>atribuirii</w:t>
            </w:r>
            <w:proofErr w:type="spellEnd"/>
            <w:r w:rsidRPr="0042474D">
              <w:rPr>
                <w:lang w:val="en-US"/>
              </w:rPr>
              <w:t xml:space="preserve"> </w:t>
            </w:r>
            <w:proofErr w:type="spellStart"/>
            <w:r w:rsidRPr="0042474D">
              <w:rPr>
                <w:lang w:val="en-US"/>
              </w:rPr>
              <w:t>lui</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situaţiile</w:t>
            </w:r>
            <w:proofErr w:type="spellEnd"/>
            <w:r w:rsidRPr="0042474D">
              <w:rPr>
                <w:lang w:val="en-US"/>
              </w:rPr>
              <w:t xml:space="preserve"> care </w:t>
            </w:r>
            <w:proofErr w:type="spellStart"/>
            <w:r w:rsidRPr="0042474D">
              <w:rPr>
                <w:lang w:val="en-US"/>
              </w:rPr>
              <w:t>ar</w:t>
            </w:r>
            <w:proofErr w:type="spellEnd"/>
            <w:r w:rsidRPr="0042474D">
              <w:rPr>
                <w:lang w:val="en-US"/>
              </w:rPr>
              <w:t xml:space="preserve"> fi </w:t>
            </w:r>
            <w:proofErr w:type="spellStart"/>
            <w:r w:rsidRPr="0042474D">
              <w:rPr>
                <w:lang w:val="en-US"/>
              </w:rPr>
              <w:t>determinat</w:t>
            </w:r>
            <w:proofErr w:type="spellEnd"/>
            <w:r w:rsidRPr="0042474D">
              <w:rPr>
                <w:lang w:val="en-US"/>
              </w:rPr>
              <w:t xml:space="preserve"> </w:t>
            </w:r>
            <w:proofErr w:type="spellStart"/>
            <w:r w:rsidRPr="0042474D">
              <w:rPr>
                <w:lang w:val="en-US"/>
              </w:rPr>
              <w:t>excluderea</w:t>
            </w:r>
            <w:proofErr w:type="spellEnd"/>
            <w:r w:rsidRPr="0042474D">
              <w:rPr>
                <w:lang w:val="en-US"/>
              </w:rPr>
              <w:t xml:space="preserve"> </w:t>
            </w:r>
            <w:proofErr w:type="spellStart"/>
            <w:r w:rsidRPr="0042474D">
              <w:rPr>
                <w:lang w:val="en-US"/>
              </w:rPr>
              <w:t>sa</w:t>
            </w:r>
            <w:proofErr w:type="spellEnd"/>
            <w:r w:rsidRPr="0042474D">
              <w:rPr>
                <w:lang w:val="en-US"/>
              </w:rPr>
              <w:t xml:space="preserve"> din </w:t>
            </w:r>
            <w:proofErr w:type="spellStart"/>
            <w:r w:rsidRPr="0042474D">
              <w:rPr>
                <w:lang w:val="en-US"/>
              </w:rPr>
              <w:t>proce</w:t>
            </w:r>
            <w:r w:rsidR="00C33344" w:rsidRPr="0042474D">
              <w:rPr>
                <w:lang w:val="en-US"/>
              </w:rPr>
              <w:t>dura</w:t>
            </w:r>
            <w:proofErr w:type="spellEnd"/>
            <w:r w:rsidR="00C33344" w:rsidRPr="0042474D">
              <w:rPr>
                <w:lang w:val="en-US"/>
              </w:rPr>
              <w:t xml:space="preserve"> de </w:t>
            </w:r>
            <w:proofErr w:type="spellStart"/>
            <w:r w:rsidR="00C33344" w:rsidRPr="0042474D">
              <w:rPr>
                <w:lang w:val="en-US"/>
              </w:rPr>
              <w:t>atribuire</w:t>
            </w:r>
            <w:proofErr w:type="spellEnd"/>
            <w:r w:rsidR="00C33344" w:rsidRPr="0042474D">
              <w:rPr>
                <w:lang w:val="en-US"/>
              </w:rPr>
              <w:t xml:space="preserve"> </w:t>
            </w:r>
            <w:proofErr w:type="spellStart"/>
            <w:r w:rsidR="00C33344" w:rsidRPr="0042474D">
              <w:rPr>
                <w:lang w:val="en-US"/>
              </w:rPr>
              <w:t>potrivit</w:t>
            </w:r>
            <w:proofErr w:type="spellEnd"/>
            <w:r w:rsidR="00C33344" w:rsidRPr="0042474D">
              <w:rPr>
                <w:lang w:val="en-US"/>
              </w:rPr>
              <w:t xml:space="preserve"> art.</w:t>
            </w:r>
            <w:r w:rsidR="00DF4DCF" w:rsidRPr="0042474D">
              <w:rPr>
                <w:lang w:val="en-US"/>
              </w:rPr>
              <w:t xml:space="preserve"> </w:t>
            </w:r>
            <w:r w:rsidRPr="0042474D">
              <w:rPr>
                <w:lang w:val="en-US"/>
              </w:rPr>
              <w:t>19</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FF5CB2"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w:t>
            </w:r>
            <w:proofErr w:type="spellStart"/>
            <w:r w:rsidRPr="0042474D">
              <w:rPr>
                <w:lang w:val="en-US"/>
              </w:rPr>
              <w:t>contractul</w:t>
            </w:r>
            <w:proofErr w:type="spellEnd"/>
            <w:r w:rsidRPr="0042474D">
              <w:rPr>
                <w:lang w:val="en-US"/>
              </w:rPr>
              <w:t xml:space="preserve"> a </w:t>
            </w:r>
            <w:proofErr w:type="spellStart"/>
            <w:r w:rsidRPr="0042474D">
              <w:rPr>
                <w:lang w:val="en-US"/>
              </w:rPr>
              <w:t>făcut</w:t>
            </w:r>
            <w:proofErr w:type="spellEnd"/>
            <w:r w:rsidRPr="0042474D">
              <w:rPr>
                <w:lang w:val="en-US"/>
              </w:rPr>
              <w:t xml:space="preserve"> </w:t>
            </w:r>
            <w:proofErr w:type="spellStart"/>
            <w:r w:rsidRPr="0042474D">
              <w:rPr>
                <w:lang w:val="en-US"/>
              </w:rPr>
              <w:t>obiectul</w:t>
            </w:r>
            <w:proofErr w:type="spellEnd"/>
            <w:r w:rsidRPr="0042474D">
              <w:rPr>
                <w:lang w:val="en-US"/>
              </w:rPr>
              <w:t xml:space="preserve"> </w:t>
            </w:r>
            <w:proofErr w:type="spellStart"/>
            <w:r w:rsidRPr="0042474D">
              <w:rPr>
                <w:lang w:val="en-US"/>
              </w:rPr>
              <w:t>unei</w:t>
            </w:r>
            <w:proofErr w:type="spellEnd"/>
            <w:r w:rsidRPr="0042474D">
              <w:rPr>
                <w:lang w:val="en-US"/>
              </w:rPr>
              <w:t xml:space="preserve"> </w:t>
            </w:r>
            <w:proofErr w:type="spellStart"/>
            <w:r w:rsidRPr="0042474D">
              <w:rPr>
                <w:lang w:val="en-US"/>
              </w:rPr>
              <w:t>modificări</w:t>
            </w:r>
            <w:proofErr w:type="spellEnd"/>
            <w:r w:rsidRPr="0042474D">
              <w:rPr>
                <w:lang w:val="en-US"/>
              </w:rPr>
              <w:t xml:space="preserve"> </w:t>
            </w:r>
            <w:proofErr w:type="spellStart"/>
            <w:r w:rsidRPr="0042474D">
              <w:rPr>
                <w:lang w:val="en-US"/>
              </w:rPr>
              <w:t>substanțiale</w:t>
            </w:r>
            <w:proofErr w:type="spellEnd"/>
            <w:r w:rsidRPr="0042474D">
              <w:rPr>
                <w:lang w:val="en-US"/>
              </w:rPr>
              <w:t xml:space="preserve"> care </w:t>
            </w:r>
            <w:proofErr w:type="spellStart"/>
            <w:r w:rsidRPr="0042474D">
              <w:rPr>
                <w:lang w:val="en-US"/>
              </w:rPr>
              <w:t>necesita</w:t>
            </w:r>
            <w:proofErr w:type="spellEnd"/>
            <w:r w:rsidRPr="0042474D">
              <w:rPr>
                <w:lang w:val="en-US"/>
              </w:rPr>
              <w:t xml:space="preserve"> o </w:t>
            </w:r>
            <w:proofErr w:type="spellStart"/>
            <w:r w:rsidRPr="0042474D">
              <w:rPr>
                <w:lang w:val="en-US"/>
              </w:rPr>
              <w:t>nouă</w:t>
            </w:r>
            <w:proofErr w:type="spellEnd"/>
            <w:r w:rsidRPr="0042474D">
              <w:rPr>
                <w:lang w:val="en-US"/>
              </w:rPr>
              <w:t xml:space="preserve"> </w:t>
            </w:r>
            <w:proofErr w:type="spellStart"/>
            <w:r w:rsidRPr="0042474D">
              <w:rPr>
                <w:lang w:val="en-US"/>
              </w:rPr>
              <w:t>procedură</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w:t>
            </w:r>
            <w:proofErr w:type="spellStart"/>
            <w:r w:rsidRPr="0042474D">
              <w:rPr>
                <w:lang w:val="en-US"/>
              </w:rPr>
              <w:t>publică</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conformitate</w:t>
            </w:r>
            <w:proofErr w:type="spellEnd"/>
            <w:r w:rsidRPr="0042474D">
              <w:rPr>
                <w:lang w:val="en-US"/>
              </w:rPr>
              <w:t xml:space="preserve"> cu art. 76</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w:t>
            </w:r>
            <w:proofErr w:type="spellStart"/>
            <w:r w:rsidRPr="0042474D">
              <w:rPr>
                <w:lang w:val="en-US"/>
              </w:rPr>
              <w:t>contractul</w:t>
            </w:r>
            <w:proofErr w:type="spellEnd"/>
            <w:r w:rsidRPr="0042474D">
              <w:rPr>
                <w:lang w:val="en-US"/>
              </w:rPr>
              <w:t xml:space="preserve"> nu </w:t>
            </w:r>
            <w:proofErr w:type="spellStart"/>
            <w:r w:rsidRPr="0042474D">
              <w:rPr>
                <w:lang w:val="en-US"/>
              </w:rPr>
              <w:t>ar</w:t>
            </w:r>
            <w:proofErr w:type="spellEnd"/>
            <w:r w:rsidRPr="0042474D">
              <w:rPr>
                <w:lang w:val="en-US"/>
              </w:rPr>
              <w:t xml:space="preserve"> fi </w:t>
            </w:r>
            <w:proofErr w:type="spellStart"/>
            <w:r w:rsidRPr="0042474D">
              <w:rPr>
                <w:lang w:val="en-US"/>
              </w:rPr>
              <w:t>trebuit</w:t>
            </w:r>
            <w:proofErr w:type="spellEnd"/>
            <w:r w:rsidRPr="0042474D">
              <w:rPr>
                <w:lang w:val="en-US"/>
              </w:rPr>
              <w:t xml:space="preserve"> </w:t>
            </w:r>
            <w:proofErr w:type="spellStart"/>
            <w:r w:rsidRPr="0042474D">
              <w:rPr>
                <w:lang w:val="en-US"/>
              </w:rPr>
              <w:t>să</w:t>
            </w:r>
            <w:proofErr w:type="spellEnd"/>
            <w:r w:rsidRPr="0042474D">
              <w:rPr>
                <w:lang w:val="en-US"/>
              </w:rPr>
              <w:t xml:space="preserve"> fie </w:t>
            </w:r>
            <w:proofErr w:type="spellStart"/>
            <w:r w:rsidRPr="0042474D">
              <w:rPr>
                <w:lang w:val="en-US"/>
              </w:rPr>
              <w:t>atribui</w:t>
            </w:r>
            <w:r w:rsidR="00C33344" w:rsidRPr="0042474D">
              <w:rPr>
                <w:lang w:val="en-US"/>
              </w:rPr>
              <w:t>t</w:t>
            </w:r>
            <w:proofErr w:type="spellEnd"/>
            <w:r w:rsidR="00C33344" w:rsidRPr="0042474D">
              <w:rPr>
                <w:lang w:val="en-US"/>
              </w:rPr>
              <w:t xml:space="preserve"> </w:t>
            </w:r>
            <w:proofErr w:type="spellStart"/>
            <w:r w:rsidR="00C33344" w:rsidRPr="0042474D">
              <w:rPr>
                <w:lang w:val="en-US"/>
              </w:rPr>
              <w:t>contractantului</w:t>
            </w:r>
            <w:proofErr w:type="spellEnd"/>
            <w:r w:rsidR="00C33344" w:rsidRPr="0042474D">
              <w:rPr>
                <w:lang w:val="en-US"/>
              </w:rPr>
              <w:t xml:space="preserve"> </w:t>
            </w:r>
            <w:proofErr w:type="spellStart"/>
            <w:r w:rsidR="00C33344" w:rsidRPr="0042474D">
              <w:rPr>
                <w:lang w:val="en-US"/>
              </w:rPr>
              <w:t>respectiv</w:t>
            </w:r>
            <w:proofErr w:type="spellEnd"/>
            <w:r w:rsidR="00C33344" w:rsidRPr="0042474D">
              <w:rPr>
                <w:lang w:val="en-US"/>
              </w:rPr>
              <w:t xml:space="preserve">, </w:t>
            </w:r>
            <w:proofErr w:type="spellStart"/>
            <w:r w:rsidR="00C33344" w:rsidRPr="0042474D">
              <w:rPr>
                <w:lang w:val="en-US"/>
              </w:rPr>
              <w:t>avâ</w:t>
            </w:r>
            <w:r w:rsidRPr="0042474D">
              <w:rPr>
                <w:lang w:val="en-US"/>
              </w:rPr>
              <w:t>nd</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vedere</w:t>
            </w:r>
            <w:proofErr w:type="spellEnd"/>
            <w:r w:rsidRPr="0042474D">
              <w:rPr>
                <w:lang w:val="en-US"/>
              </w:rPr>
              <w:t xml:space="preserve"> o </w:t>
            </w:r>
            <w:proofErr w:type="spellStart"/>
            <w:r w:rsidRPr="0042474D">
              <w:rPr>
                <w:lang w:val="en-US"/>
              </w:rPr>
              <w:t>încălcare</w:t>
            </w:r>
            <w:proofErr w:type="spellEnd"/>
            <w:r w:rsidRPr="0042474D">
              <w:rPr>
                <w:lang w:val="en-US"/>
              </w:rPr>
              <w:t xml:space="preserve"> </w:t>
            </w:r>
            <w:proofErr w:type="spellStart"/>
            <w:r w:rsidRPr="0042474D">
              <w:rPr>
                <w:lang w:val="en-US"/>
              </w:rPr>
              <w:t>gravă</w:t>
            </w:r>
            <w:proofErr w:type="spellEnd"/>
            <w:r w:rsidRPr="0042474D">
              <w:rPr>
                <w:lang w:val="en-US"/>
              </w:rPr>
              <w:t xml:space="preserve"> a </w:t>
            </w:r>
            <w:proofErr w:type="spellStart"/>
            <w:r w:rsidRPr="0042474D">
              <w:rPr>
                <w:lang w:val="en-US"/>
              </w:rPr>
              <w:t>obligaţiilor</w:t>
            </w:r>
            <w:proofErr w:type="spellEnd"/>
            <w:r w:rsidRPr="0042474D">
              <w:rPr>
                <w:lang w:val="en-US"/>
              </w:rPr>
              <w:t xml:space="preserve"> </w:t>
            </w:r>
            <w:proofErr w:type="spellStart"/>
            <w:r w:rsidRPr="0042474D">
              <w:rPr>
                <w:lang w:val="en-US"/>
              </w:rPr>
              <w:t>ce</w:t>
            </w:r>
            <w:proofErr w:type="spellEnd"/>
            <w:r w:rsidRPr="0042474D">
              <w:rPr>
                <w:lang w:val="en-US"/>
              </w:rPr>
              <w:t xml:space="preserve"> </w:t>
            </w:r>
            <w:proofErr w:type="spellStart"/>
            <w:r w:rsidRPr="0042474D">
              <w:rPr>
                <w:lang w:val="en-US"/>
              </w:rPr>
              <w:t>rezultă</w:t>
            </w:r>
            <w:proofErr w:type="spellEnd"/>
            <w:r w:rsidRPr="0042474D">
              <w:rPr>
                <w:lang w:val="en-US"/>
              </w:rPr>
              <w:t xml:space="preserve"> din </w:t>
            </w:r>
            <w:proofErr w:type="spellStart"/>
            <w:r w:rsidR="00802287" w:rsidRPr="0042474D">
              <w:rPr>
                <w:lang w:val="en-US"/>
              </w:rPr>
              <w:t>Legea</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 xml:space="preserve"> </w:t>
            </w:r>
            <w:proofErr w:type="spellStart"/>
            <w:r w:rsidRPr="0042474D">
              <w:rPr>
                <w:lang w:val="en-US"/>
              </w:rPr>
              <w:t>și</w:t>
            </w:r>
            <w:proofErr w:type="spellEnd"/>
            <w:r w:rsidRPr="0042474D">
              <w:rPr>
                <w:lang w:val="en-US"/>
              </w:rPr>
              <w:t>/</w:t>
            </w:r>
            <w:proofErr w:type="spellStart"/>
            <w:r w:rsidRPr="0042474D">
              <w:rPr>
                <w:lang w:val="en-US"/>
              </w:rPr>
              <w:t>sau</w:t>
            </w:r>
            <w:proofErr w:type="spellEnd"/>
            <w:r w:rsidRPr="0042474D">
              <w:rPr>
                <w:lang w:val="en-US"/>
              </w:rPr>
              <w:t xml:space="preserve"> </w:t>
            </w:r>
            <w:proofErr w:type="spellStart"/>
            <w:r w:rsidRPr="0042474D">
              <w:rPr>
                <w:lang w:val="en-US"/>
              </w:rPr>
              <w:t>tratatele</w:t>
            </w:r>
            <w:proofErr w:type="spellEnd"/>
            <w:r w:rsidRPr="0042474D">
              <w:rPr>
                <w:lang w:val="en-US"/>
              </w:rPr>
              <w:t xml:space="preserve"> </w:t>
            </w:r>
            <w:proofErr w:type="spellStart"/>
            <w:r w:rsidRPr="0042474D">
              <w:rPr>
                <w:lang w:val="en-US"/>
              </w:rPr>
              <w:t>internaţionale</w:t>
            </w:r>
            <w:proofErr w:type="spellEnd"/>
            <w:r w:rsidRPr="0042474D">
              <w:rPr>
                <w:lang w:val="en-US"/>
              </w:rPr>
              <w:t xml:space="preserve"> la care </w:t>
            </w:r>
            <w:proofErr w:type="spellStart"/>
            <w:r w:rsidRPr="0042474D">
              <w:rPr>
                <w:lang w:val="en-US"/>
              </w:rPr>
              <w:t>Republica</w:t>
            </w:r>
            <w:proofErr w:type="spellEnd"/>
            <w:r w:rsidRPr="0042474D">
              <w:rPr>
                <w:lang w:val="en-US"/>
              </w:rPr>
              <w:t xml:space="preserve"> Moldova </w:t>
            </w:r>
            <w:proofErr w:type="spellStart"/>
            <w:r w:rsidRPr="0042474D">
              <w:rPr>
                <w:lang w:val="en-US"/>
              </w:rPr>
              <w:t>este</w:t>
            </w:r>
            <w:proofErr w:type="spellEnd"/>
            <w:r w:rsidRPr="0042474D">
              <w:rPr>
                <w:lang w:val="en-US"/>
              </w:rPr>
              <w:t xml:space="preserve"> </w:t>
            </w:r>
            <w:proofErr w:type="spellStart"/>
            <w:r w:rsidRPr="0042474D">
              <w:rPr>
                <w:lang w:val="en-US"/>
              </w:rPr>
              <w:t>parte</w:t>
            </w:r>
            <w:proofErr w:type="spellEnd"/>
            <w:r w:rsidRPr="0042474D">
              <w:rPr>
                <w:lang w:val="en-US"/>
              </w:rPr>
              <w:t xml:space="preserve">, care a </w:t>
            </w:r>
            <w:proofErr w:type="spellStart"/>
            <w:r w:rsidRPr="0042474D">
              <w:rPr>
                <w:lang w:val="en-US"/>
              </w:rPr>
              <w:t>fost</w:t>
            </w:r>
            <w:proofErr w:type="spellEnd"/>
            <w:r w:rsidRPr="0042474D">
              <w:rPr>
                <w:lang w:val="en-US"/>
              </w:rPr>
              <w:t xml:space="preserve"> </w:t>
            </w:r>
            <w:proofErr w:type="spellStart"/>
            <w:r w:rsidRPr="0042474D">
              <w:rPr>
                <w:lang w:val="en-US"/>
              </w:rPr>
              <w:t>constatată</w:t>
            </w:r>
            <w:proofErr w:type="spellEnd"/>
            <w:r w:rsidRPr="0042474D">
              <w:rPr>
                <w:lang w:val="en-US"/>
              </w:rPr>
              <w:t xml:space="preserve"> </w:t>
            </w:r>
            <w:proofErr w:type="spellStart"/>
            <w:r w:rsidRPr="0042474D">
              <w:rPr>
                <w:lang w:val="en-US"/>
              </w:rPr>
              <w:t>printr</w:t>
            </w:r>
            <w:proofErr w:type="spellEnd"/>
            <w:r w:rsidRPr="0042474D">
              <w:rPr>
                <w:lang w:val="en-US"/>
              </w:rPr>
              <w:t xml:space="preserve">-o </w:t>
            </w:r>
            <w:proofErr w:type="spellStart"/>
            <w:r w:rsidRPr="0042474D">
              <w:rPr>
                <w:lang w:val="en-US"/>
              </w:rPr>
              <w:t>decizie</w:t>
            </w:r>
            <w:proofErr w:type="spellEnd"/>
            <w:r w:rsidRPr="0042474D">
              <w:rPr>
                <w:lang w:val="en-US"/>
              </w:rPr>
              <w:t xml:space="preserve"> a </w:t>
            </w:r>
            <w:proofErr w:type="spellStart"/>
            <w:r w:rsidRPr="0042474D">
              <w:rPr>
                <w:lang w:val="en-US"/>
              </w:rPr>
              <w:t>unei</w:t>
            </w:r>
            <w:proofErr w:type="spellEnd"/>
            <w:r w:rsidRPr="0042474D">
              <w:rPr>
                <w:lang w:val="en-US"/>
              </w:rPr>
              <w:t xml:space="preserve"> </w:t>
            </w:r>
            <w:proofErr w:type="spellStart"/>
            <w:r w:rsidRPr="0042474D">
              <w:rPr>
                <w:lang w:val="en-US"/>
              </w:rPr>
              <w:t>instanțe</w:t>
            </w:r>
            <w:proofErr w:type="spellEnd"/>
            <w:r w:rsidRPr="0042474D">
              <w:rPr>
                <w:lang w:val="en-US"/>
              </w:rPr>
              <w:t xml:space="preserve"> </w:t>
            </w:r>
            <w:proofErr w:type="spellStart"/>
            <w:r w:rsidRPr="0042474D">
              <w:rPr>
                <w:lang w:val="en-US"/>
              </w:rPr>
              <w:t>judecătorești</w:t>
            </w:r>
            <w:proofErr w:type="spellEnd"/>
            <w:r w:rsidRPr="0042474D">
              <w:rPr>
                <w:lang w:val="en-US"/>
              </w:rPr>
              <w:t xml:space="preserve"> </w:t>
            </w:r>
            <w:proofErr w:type="spellStart"/>
            <w:r w:rsidRPr="0042474D">
              <w:rPr>
                <w:lang w:val="en-US"/>
              </w:rPr>
              <w:t>naționale</w:t>
            </w:r>
            <w:proofErr w:type="spellEnd"/>
            <w:r w:rsidRPr="0042474D">
              <w:rPr>
                <w:lang w:val="en-US"/>
              </w:rPr>
              <w:t xml:space="preserve"> </w:t>
            </w:r>
            <w:proofErr w:type="spellStart"/>
            <w:r w:rsidRPr="0042474D">
              <w:rPr>
                <w:lang w:val="en-US"/>
              </w:rPr>
              <w:t>sau</w:t>
            </w:r>
            <w:proofErr w:type="spellEnd"/>
            <w:r w:rsidRPr="0042474D">
              <w:rPr>
                <w:lang w:val="en-US"/>
              </w:rPr>
              <w:t xml:space="preserve">, </w:t>
            </w:r>
            <w:proofErr w:type="spellStart"/>
            <w:r w:rsidRPr="0042474D">
              <w:rPr>
                <w:lang w:val="en-US"/>
              </w:rPr>
              <w:t>după</w:t>
            </w:r>
            <w:proofErr w:type="spellEnd"/>
            <w:r w:rsidRPr="0042474D">
              <w:rPr>
                <w:lang w:val="en-US"/>
              </w:rPr>
              <w:t xml:space="preserve"> </w:t>
            </w:r>
            <w:proofErr w:type="spellStart"/>
            <w:r w:rsidRPr="0042474D">
              <w:rPr>
                <w:lang w:val="en-US"/>
              </w:rPr>
              <w:t>caz</w:t>
            </w:r>
            <w:proofErr w:type="spellEnd"/>
            <w:r w:rsidRPr="0042474D">
              <w:rPr>
                <w:lang w:val="en-US"/>
              </w:rPr>
              <w:t xml:space="preserve">, </w:t>
            </w:r>
            <w:proofErr w:type="spellStart"/>
            <w:r w:rsidRPr="0042474D">
              <w:rPr>
                <w:lang w:val="en-US"/>
              </w:rPr>
              <w:t>internaționale</w:t>
            </w:r>
            <w:proofErr w:type="spellEnd"/>
            <w:r w:rsidRPr="0042474D">
              <w:rPr>
                <w:lang w:val="en-US"/>
              </w:rPr>
              <w:t>.</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proofErr w:type="spellStart"/>
            <w:r w:rsidR="00460653" w:rsidRPr="0042474D">
              <w:rPr>
                <w:lang w:val="en-US"/>
              </w:rPr>
              <w:t>Următoarele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citite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interpretate</w:t>
            </w:r>
            <w:proofErr w:type="spellEnd"/>
            <w:r w:rsidR="00460653" w:rsidRPr="0042474D">
              <w:rPr>
                <w:lang w:val="en-US"/>
              </w:rPr>
              <w:t xml:space="preserve"> ca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a </w:t>
            </w:r>
            <w:proofErr w:type="spellStart"/>
            <w:r w:rsidR="00460653" w:rsidRPr="0042474D">
              <w:rPr>
                <w:lang w:val="en-US"/>
              </w:rPr>
              <w:t>prezentului</w:t>
            </w:r>
            <w:proofErr w:type="spellEnd"/>
            <w:r w:rsidR="00460653" w:rsidRPr="0042474D">
              <w:rPr>
                <w:lang w:val="en-US"/>
              </w:rPr>
              <w:t xml:space="preserve">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întocmite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limba</w:t>
            </w:r>
            <w:proofErr w:type="spellEnd"/>
            <w:r w:rsidR="00460653" w:rsidRPr="0042474D">
              <w:rPr>
                <w:lang w:val="en-US"/>
              </w:rPr>
              <w:t xml:space="preserve"> </w:t>
            </w:r>
            <w:proofErr w:type="spellStart"/>
            <w:r w:rsidR="00460653" w:rsidRPr="0042474D">
              <w:rPr>
                <w:lang w:val="en-US"/>
              </w:rPr>
              <w:t>română</w:t>
            </w:r>
            <w:proofErr w:type="spellEnd"/>
            <w:r w:rsidR="00460653" w:rsidRPr="0042474D">
              <w:rPr>
                <w:lang w:val="en-US"/>
              </w:rPr>
              <w:t>.</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reprezintă</w:t>
            </w:r>
            <w:proofErr w:type="spellEnd"/>
            <w:r w:rsidR="00D379F6" w:rsidRPr="0042474D">
              <w:rPr>
                <w:lang w:val="en-US"/>
              </w:rPr>
              <w:t xml:space="preserve"> </w:t>
            </w:r>
            <w:proofErr w:type="spellStart"/>
            <w:r w:rsidR="00D379F6" w:rsidRPr="0042474D">
              <w:rPr>
                <w:lang w:val="en-US"/>
              </w:rPr>
              <w:t>acordul</w:t>
            </w:r>
            <w:proofErr w:type="spellEnd"/>
            <w:r w:rsidR="00D379F6" w:rsidRPr="0042474D">
              <w:rPr>
                <w:lang w:val="en-US"/>
              </w:rPr>
              <w:t xml:space="preserve"> de </w:t>
            </w:r>
            <w:proofErr w:type="spellStart"/>
            <w:r w:rsidR="00D379F6" w:rsidRPr="0042474D">
              <w:rPr>
                <w:lang w:val="en-US"/>
              </w:rPr>
              <w:t>voinţă</w:t>
            </w:r>
            <w:proofErr w:type="spellEnd"/>
            <w:r w:rsidR="00D379F6" w:rsidRPr="0042474D">
              <w:rPr>
                <w:lang w:val="en-US"/>
              </w:rPr>
              <w:t xml:space="preserve"> al </w:t>
            </w:r>
            <w:proofErr w:type="spellStart"/>
            <w:r w:rsidR="00D379F6" w:rsidRPr="0042474D">
              <w:rPr>
                <w:lang w:val="en-US"/>
              </w:rPr>
              <w:t>părţilor</w:t>
            </w:r>
            <w:proofErr w:type="spellEnd"/>
            <w:r w:rsidR="00C33344" w:rsidRPr="0042474D">
              <w:rPr>
                <w:lang w:val="en-US"/>
              </w:rPr>
              <w:t xml:space="preserve"> </w:t>
            </w:r>
            <w:proofErr w:type="spellStart"/>
            <w:r w:rsidR="00D379F6" w:rsidRPr="0042474D">
              <w:rPr>
                <w:lang w:val="en-US"/>
              </w:rPr>
              <w:t>şi</w:t>
            </w:r>
            <w:proofErr w:type="spellEnd"/>
            <w:r w:rsidR="00D379F6" w:rsidRPr="0042474D">
              <w:rPr>
                <w:lang w:val="en-US"/>
              </w:rPr>
              <w:t xml:space="preserve"> se </w:t>
            </w:r>
            <w:proofErr w:type="spellStart"/>
            <w:r w:rsidR="00D379F6" w:rsidRPr="0042474D">
              <w:rPr>
                <w:lang w:val="en-US"/>
              </w:rPr>
              <w:t>consideră</w:t>
            </w:r>
            <w:proofErr w:type="spellEnd"/>
            <w:r w:rsidR="00D379F6" w:rsidRPr="0042474D">
              <w:rPr>
                <w:lang w:val="en-US"/>
              </w:rPr>
              <w:t xml:space="preserve"> </w:t>
            </w:r>
            <w:proofErr w:type="spellStart"/>
            <w:r w:rsidR="00D379F6" w:rsidRPr="0042474D">
              <w:rPr>
                <w:lang w:val="en-US"/>
              </w:rPr>
              <w:t>semnat</w:t>
            </w:r>
            <w:proofErr w:type="spellEnd"/>
            <w:r w:rsidR="00D379F6" w:rsidRPr="0042474D">
              <w:rPr>
                <w:lang w:val="en-US"/>
              </w:rPr>
              <w:t xml:space="preserve"> la data </w:t>
            </w:r>
            <w:proofErr w:type="spellStart"/>
            <w:r w:rsidR="00D379F6" w:rsidRPr="0042474D">
              <w:rPr>
                <w:lang w:val="en-US"/>
              </w:rPr>
              <w:t>aplicării</w:t>
            </w:r>
            <w:proofErr w:type="spellEnd"/>
            <w:r w:rsidR="00D379F6" w:rsidRPr="0042474D">
              <w:rPr>
                <w:lang w:val="en-US"/>
              </w:rPr>
              <w:t xml:space="preserve"> </w:t>
            </w:r>
            <w:proofErr w:type="spellStart"/>
            <w:r w:rsidR="00D379F6" w:rsidRPr="0042474D">
              <w:rPr>
                <w:lang w:val="en-US"/>
              </w:rPr>
              <w:t>ultimei</w:t>
            </w:r>
            <w:proofErr w:type="spellEnd"/>
            <w:r w:rsidR="00D379F6" w:rsidRPr="0042474D">
              <w:rPr>
                <w:lang w:val="en-US"/>
              </w:rPr>
              <w:t xml:space="preserve"> </w:t>
            </w:r>
            <w:proofErr w:type="spellStart"/>
            <w:r w:rsidR="00D379F6" w:rsidRPr="0042474D">
              <w:rPr>
                <w:lang w:val="en-US"/>
              </w:rPr>
              <w:t>semnături</w:t>
            </w:r>
            <w:proofErr w:type="spellEnd"/>
            <w:r w:rsidR="00D379F6" w:rsidRPr="0042474D">
              <w:rPr>
                <w:lang w:val="en-US"/>
              </w:rPr>
              <w:t xml:space="preserve"> de </w:t>
            </w:r>
            <w:proofErr w:type="spellStart"/>
            <w:r w:rsidR="00D379F6" w:rsidRPr="0042474D">
              <w:rPr>
                <w:lang w:val="en-US"/>
              </w:rPr>
              <w:t>către</w:t>
            </w:r>
            <w:proofErr w:type="spellEnd"/>
            <w:r w:rsidR="00D379F6" w:rsidRPr="0042474D">
              <w:rPr>
                <w:lang w:val="en-US"/>
              </w:rPr>
              <w:t xml:space="preserve"> una </w:t>
            </w:r>
            <w:proofErr w:type="spellStart"/>
            <w:r w:rsidR="00D379F6" w:rsidRPr="0042474D">
              <w:rPr>
                <w:lang w:val="en-US"/>
              </w:rPr>
              <w:t>dintre</w:t>
            </w:r>
            <w:proofErr w:type="spellEnd"/>
            <w:r w:rsidR="00D379F6" w:rsidRPr="0042474D">
              <w:rPr>
                <w:lang w:val="en-US"/>
              </w:rPr>
              <w:t xml:space="preserve"> </w:t>
            </w:r>
            <w:proofErr w:type="spellStart"/>
            <w:r w:rsidR="00D379F6" w:rsidRPr="0042474D">
              <w:rPr>
                <w:lang w:val="en-US"/>
              </w:rPr>
              <w:t>părți</w:t>
            </w:r>
            <w:proofErr w:type="spellEnd"/>
            <w:r w:rsidR="00D379F6" w:rsidRPr="0042474D">
              <w:rPr>
                <w:lang w:val="en-US"/>
              </w:rPr>
              <w:t>.</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proofErr w:type="spellStart"/>
            <w:r w:rsidR="00D379F6" w:rsidRPr="0042474D">
              <w:rPr>
                <w:lang w:val="en-US"/>
              </w:rPr>
              <w:t>Pentru</w:t>
            </w:r>
            <w:proofErr w:type="spellEnd"/>
            <w:r w:rsidR="00D379F6" w:rsidRPr="0042474D">
              <w:rPr>
                <w:lang w:val="en-US"/>
              </w:rPr>
              <w:t xml:space="preserve"> </w:t>
            </w:r>
            <w:proofErr w:type="spellStart"/>
            <w:r w:rsidR="00D379F6" w:rsidRPr="0042474D">
              <w:rPr>
                <w:lang w:val="en-US"/>
              </w:rPr>
              <w:t>confirmarea</w:t>
            </w:r>
            <w:proofErr w:type="spellEnd"/>
            <w:r w:rsidR="00D379F6" w:rsidRPr="0042474D">
              <w:rPr>
                <w:lang w:val="en-US"/>
              </w:rPr>
              <w:t xml:space="preserve"> </w:t>
            </w:r>
            <w:proofErr w:type="spellStart"/>
            <w:r w:rsidR="00D379F6" w:rsidRPr="0042474D">
              <w:rPr>
                <w:lang w:val="en-US"/>
              </w:rPr>
              <w:t>celor</w:t>
            </w:r>
            <w:proofErr w:type="spellEnd"/>
            <w:r w:rsidR="00D379F6" w:rsidRPr="0042474D">
              <w:rPr>
                <w:lang w:val="en-US"/>
              </w:rPr>
              <w:t xml:space="preserve"> </w:t>
            </w:r>
            <w:proofErr w:type="spellStart"/>
            <w:r w:rsidR="00D379F6" w:rsidRPr="0042474D">
              <w:rPr>
                <w:lang w:val="en-US"/>
              </w:rPr>
              <w:t>menţionate</w:t>
            </w:r>
            <w:proofErr w:type="spellEnd"/>
            <w:r w:rsidR="00D379F6" w:rsidRPr="0042474D">
              <w:rPr>
                <w:lang w:val="en-US"/>
              </w:rPr>
              <w:t xml:space="preserve">, </w:t>
            </w:r>
            <w:proofErr w:type="spellStart"/>
            <w:r w:rsidR="009D3792" w:rsidRPr="0042474D">
              <w:rPr>
                <w:lang w:val="en-US"/>
              </w:rPr>
              <w:t>p</w:t>
            </w:r>
            <w:r w:rsidR="00D379F6" w:rsidRPr="0042474D">
              <w:rPr>
                <w:lang w:val="en-US"/>
              </w:rPr>
              <w:t>ărţile</w:t>
            </w:r>
            <w:proofErr w:type="spellEnd"/>
            <w:r w:rsidR="00D379F6" w:rsidRPr="0042474D">
              <w:rPr>
                <w:lang w:val="en-US"/>
              </w:rPr>
              <w:t xml:space="preserve"> au </w:t>
            </w:r>
            <w:proofErr w:type="spellStart"/>
            <w:r w:rsidR="00D379F6" w:rsidRPr="0042474D">
              <w:rPr>
                <w:lang w:val="en-US"/>
              </w:rPr>
              <w:t>semnat</w:t>
            </w:r>
            <w:proofErr w:type="spellEnd"/>
            <w:r w:rsidR="00D379F6"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în</w:t>
            </w:r>
            <w:proofErr w:type="spellEnd"/>
            <w:r w:rsidR="00D379F6" w:rsidRPr="0042474D">
              <w:rPr>
                <w:lang w:val="en-US"/>
              </w:rPr>
              <w:t xml:space="preserve"> </w:t>
            </w:r>
            <w:proofErr w:type="spellStart"/>
            <w:r w:rsidR="00D379F6" w:rsidRPr="0042474D">
              <w:rPr>
                <w:lang w:val="en-US"/>
              </w:rPr>
              <w:t>conformitate</w:t>
            </w:r>
            <w:proofErr w:type="spellEnd"/>
            <w:r w:rsidR="00D379F6" w:rsidRPr="0042474D">
              <w:rPr>
                <w:lang w:val="en-US"/>
              </w:rPr>
              <w:t xml:space="preserve"> cu </w:t>
            </w:r>
            <w:proofErr w:type="spellStart"/>
            <w:r w:rsidR="00D379F6" w:rsidRPr="0042474D">
              <w:rPr>
                <w:lang w:val="en-US"/>
              </w:rPr>
              <w:t>legislaţia</w:t>
            </w:r>
            <w:proofErr w:type="spellEnd"/>
            <w:r w:rsidR="00D379F6" w:rsidRPr="0042474D">
              <w:rPr>
                <w:lang w:val="en-US"/>
              </w:rPr>
              <w:t xml:space="preserve"> </w:t>
            </w:r>
            <w:proofErr w:type="spellStart"/>
            <w:r w:rsidR="00D379F6" w:rsidRPr="0042474D">
              <w:rPr>
                <w:lang w:val="en-US"/>
              </w:rPr>
              <w:t>Republicii</w:t>
            </w:r>
            <w:proofErr w:type="spellEnd"/>
            <w:r w:rsidR="00D379F6" w:rsidRPr="0042474D">
              <w:rPr>
                <w:lang w:val="en-US"/>
              </w:rPr>
              <w:t xml:space="preserve"> Moldova, la data </w:t>
            </w:r>
            <w:proofErr w:type="spellStart"/>
            <w:r w:rsidR="00D379F6" w:rsidRPr="0042474D">
              <w:rPr>
                <w:lang w:val="en-US"/>
              </w:rPr>
              <w:t>şi</w:t>
            </w:r>
            <w:proofErr w:type="spellEnd"/>
            <w:r w:rsidR="00D379F6" w:rsidRPr="0042474D">
              <w:rPr>
                <w:lang w:val="en-US"/>
              </w:rPr>
              <w:t xml:space="preserve"> </w:t>
            </w:r>
            <w:proofErr w:type="spellStart"/>
            <w:r w:rsidR="00D379F6" w:rsidRPr="0042474D">
              <w:rPr>
                <w:lang w:val="en-US"/>
              </w:rPr>
              <w:t>anul</w:t>
            </w:r>
            <w:proofErr w:type="spellEnd"/>
            <w:r w:rsidR="00D379F6" w:rsidRPr="0042474D">
              <w:rPr>
                <w:lang w:val="en-US"/>
              </w:rPr>
              <w:t xml:space="preserve"> indicate,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valabil</w:t>
            </w:r>
            <w:proofErr w:type="spellEnd"/>
            <w:r w:rsidR="00460653" w:rsidRPr="0042474D">
              <w:rPr>
                <w:lang w:val="en-US"/>
              </w:rPr>
              <w:t xml:space="preserve"> </w:t>
            </w:r>
            <w:proofErr w:type="spellStart"/>
            <w:r w:rsidR="00460653" w:rsidRPr="0042474D">
              <w:rPr>
                <w:lang w:val="en-US"/>
              </w:rPr>
              <w:t>până</w:t>
            </w:r>
            <w:proofErr w:type="spellEnd"/>
            <w:r w:rsidR="00460653" w:rsidRPr="0042474D">
              <w:rPr>
                <w:lang w:val="en-US"/>
              </w:rPr>
              <w:t xml:space="preserve"> la </w:t>
            </w:r>
            <w:r w:rsidR="00684D44" w:rsidRPr="0042474D">
              <w:rPr>
                <w:lang w:val="en-US"/>
              </w:rPr>
              <w:t>……./</w:t>
            </w:r>
            <w:proofErr w:type="spellStart"/>
            <w:r w:rsidR="00D379F6" w:rsidRPr="0042474D">
              <w:rPr>
                <w:lang w:val="en-US"/>
              </w:rPr>
              <w:t>recepția</w:t>
            </w:r>
            <w:proofErr w:type="spellEnd"/>
            <w:r w:rsidR="00D379F6" w:rsidRPr="0042474D">
              <w:rPr>
                <w:lang w:val="en-US"/>
              </w:rPr>
              <w:t xml:space="preserve"> </w:t>
            </w:r>
            <w:proofErr w:type="spellStart"/>
            <w:r w:rsidR="00D379F6" w:rsidRPr="0042474D">
              <w:rPr>
                <w:lang w:val="en-US"/>
              </w:rPr>
              <w:t>finală</w:t>
            </w:r>
            <w:proofErr w:type="spellEnd"/>
            <w:r w:rsidR="00D379F6" w:rsidRPr="0042474D">
              <w:rPr>
                <w:lang w:val="en-US"/>
              </w:rPr>
              <w:t xml:space="preserve"> a </w:t>
            </w:r>
            <w:proofErr w:type="spellStart"/>
            <w:r w:rsidR="00D379F6" w:rsidRPr="0042474D">
              <w:rPr>
                <w:lang w:val="en-US"/>
              </w:rPr>
              <w:t>lucrărilor</w:t>
            </w:r>
            <w:proofErr w:type="spellEnd"/>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3FFBD636" w:rsidR="007E709D" w:rsidRPr="00CE3CB3" w:rsidRDefault="0028200B" w:rsidP="004D7C86">
                  <w:pPr>
                    <w:jc w:val="both"/>
                    <w:rPr>
                      <w:noProof w:val="0"/>
                      <w:lang w:val="en-US"/>
                    </w:rPr>
                  </w:pPr>
                  <w:r w:rsidRPr="00942630">
                    <w:rPr>
                      <w:b/>
                      <w:bCs/>
                      <w:sz w:val="28"/>
                      <w:szCs w:val="28"/>
                    </w:rPr>
                    <w:t>achizitionarea lucrărilor de reparatie a unei portiuni de drum in s.Craciun, com Lingura</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614465E7" w:rsidR="00803E7E" w:rsidRPr="00FF430B" w:rsidRDefault="00803E7E" w:rsidP="00803E7E">
            <w:pPr>
              <w:ind w:firstLine="567"/>
              <w:jc w:val="both"/>
              <w:rPr>
                <w:b/>
                <w:noProof w:val="0"/>
              </w:rPr>
            </w:pPr>
            <w:r w:rsidRPr="00FF430B">
              <w:rPr>
                <w:b/>
                <w:noProof w:val="0"/>
              </w:rPr>
              <w:t>SPECIFICAŢII DE PREŢ</w:t>
            </w:r>
            <w:r w:rsidR="00710430">
              <w:rPr>
                <w:b/>
                <w:noProof w:val="0"/>
              </w:rPr>
              <w:t>/oferta</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AFFFC97" w:rsidR="00337AED" w:rsidRPr="00CE3CB3" w:rsidRDefault="0028200B" w:rsidP="004D7C86">
                  <w:pPr>
                    <w:keepNext/>
                    <w:keepLines/>
                    <w:spacing w:before="200"/>
                    <w:jc w:val="both"/>
                    <w:outlineLvl w:val="2"/>
                    <w:rPr>
                      <w:noProof w:val="0"/>
                      <w:lang w:val="en-US"/>
                    </w:rPr>
                  </w:pPr>
                  <w:r w:rsidRPr="00942630">
                    <w:rPr>
                      <w:b/>
                      <w:bCs/>
                      <w:sz w:val="28"/>
                      <w:szCs w:val="28"/>
                    </w:rPr>
                    <w:t>achizitionarea lucrărilor de reparatie a unei portiuni de drum in s.Craciun, com Lingura</w:t>
                  </w:r>
                  <w:bookmarkStart w:id="62" w:name="_GoBack"/>
                  <w:bookmarkEnd w:id="62"/>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lastRenderedPageBreak/>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134E8B">
            <w:pPr>
              <w:pStyle w:val="a"/>
              <w:numPr>
                <w:ilvl w:val="0"/>
                <w:numId w:val="25"/>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45A64" w14:textId="77777777" w:rsidR="00E44258" w:rsidRDefault="00E44258" w:rsidP="00A20ACF">
      <w:r>
        <w:separator/>
      </w:r>
    </w:p>
  </w:endnote>
  <w:endnote w:type="continuationSeparator" w:id="0">
    <w:p w14:paraId="4FA1532E" w14:textId="77777777" w:rsidR="00E44258" w:rsidRDefault="00E442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12F0C">
          <w:t>35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5AC9C5" w14:textId="77777777" w:rsidR="00E44258" w:rsidRDefault="00E44258" w:rsidP="00A20ACF">
      <w:r>
        <w:separator/>
      </w:r>
    </w:p>
  </w:footnote>
  <w:footnote w:type="continuationSeparator" w:id="0">
    <w:p w14:paraId="7E2FE2EF" w14:textId="77777777" w:rsidR="00E44258" w:rsidRDefault="00E442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8760AF"/>
    <w:multiLevelType w:val="hybridMultilevel"/>
    <w:tmpl w:val="091CDD1A"/>
    <w:lvl w:ilvl="0" w:tplc="5FF0E704">
      <w:start w:val="6"/>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8C14045"/>
    <w:multiLevelType w:val="hybridMultilevel"/>
    <w:tmpl w:val="B9FCA64C"/>
    <w:lvl w:ilvl="0" w:tplc="0B9E2CAE">
      <w:start w:val="9"/>
      <w:numFmt w:val="decimal"/>
      <w:lvlText w:val="%1."/>
      <w:lvlJc w:val="left"/>
      <w:pPr>
        <w:ind w:left="1563" w:hanging="360"/>
      </w:pPr>
      <w:rPr>
        <w:rFonts w:hint="default"/>
      </w:rPr>
    </w:lvl>
    <w:lvl w:ilvl="1" w:tplc="04090019" w:tentative="1">
      <w:start w:val="1"/>
      <w:numFmt w:val="lowerLetter"/>
      <w:lvlText w:val="%2."/>
      <w:lvlJc w:val="left"/>
      <w:pPr>
        <w:ind w:left="2283" w:hanging="360"/>
      </w:pPr>
    </w:lvl>
    <w:lvl w:ilvl="2" w:tplc="0409001B" w:tentative="1">
      <w:start w:val="1"/>
      <w:numFmt w:val="lowerRoman"/>
      <w:lvlText w:val="%3."/>
      <w:lvlJc w:val="right"/>
      <w:pPr>
        <w:ind w:left="3003" w:hanging="180"/>
      </w:pPr>
    </w:lvl>
    <w:lvl w:ilvl="3" w:tplc="0409000F" w:tentative="1">
      <w:start w:val="1"/>
      <w:numFmt w:val="decimal"/>
      <w:lvlText w:val="%4."/>
      <w:lvlJc w:val="left"/>
      <w:pPr>
        <w:ind w:left="3723" w:hanging="360"/>
      </w:pPr>
    </w:lvl>
    <w:lvl w:ilvl="4" w:tplc="04090019" w:tentative="1">
      <w:start w:val="1"/>
      <w:numFmt w:val="lowerLetter"/>
      <w:lvlText w:val="%5."/>
      <w:lvlJc w:val="left"/>
      <w:pPr>
        <w:ind w:left="4443" w:hanging="360"/>
      </w:pPr>
    </w:lvl>
    <w:lvl w:ilvl="5" w:tplc="0409001B" w:tentative="1">
      <w:start w:val="1"/>
      <w:numFmt w:val="lowerRoman"/>
      <w:lvlText w:val="%6."/>
      <w:lvlJc w:val="right"/>
      <w:pPr>
        <w:ind w:left="5163" w:hanging="180"/>
      </w:pPr>
    </w:lvl>
    <w:lvl w:ilvl="6" w:tplc="0409000F" w:tentative="1">
      <w:start w:val="1"/>
      <w:numFmt w:val="decimal"/>
      <w:lvlText w:val="%7."/>
      <w:lvlJc w:val="left"/>
      <w:pPr>
        <w:ind w:left="5883" w:hanging="360"/>
      </w:pPr>
    </w:lvl>
    <w:lvl w:ilvl="7" w:tplc="04090019" w:tentative="1">
      <w:start w:val="1"/>
      <w:numFmt w:val="lowerLetter"/>
      <w:lvlText w:val="%8."/>
      <w:lvlJc w:val="left"/>
      <w:pPr>
        <w:ind w:left="6603" w:hanging="360"/>
      </w:pPr>
    </w:lvl>
    <w:lvl w:ilvl="8" w:tplc="0409001B" w:tentative="1">
      <w:start w:val="1"/>
      <w:numFmt w:val="lowerRoman"/>
      <w:lvlText w:val="%9."/>
      <w:lvlJc w:val="right"/>
      <w:pPr>
        <w:ind w:left="7323" w:hanging="180"/>
      </w:pPr>
    </w:lvl>
  </w:abstractNum>
  <w:abstractNum w:abstractNumId="15" w15:restartNumberingAfterBreak="0">
    <w:nsid w:val="29DF076B"/>
    <w:multiLevelType w:val="hybridMultilevel"/>
    <w:tmpl w:val="3B4E8822"/>
    <w:lvl w:ilvl="0" w:tplc="53D69414">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010BFD"/>
    <w:multiLevelType w:val="hybridMultilevel"/>
    <w:tmpl w:val="F3269370"/>
    <w:lvl w:ilvl="0" w:tplc="34C4CBB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5857E07"/>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6" w15:restartNumberingAfterBreak="0">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49752D"/>
    <w:multiLevelType w:val="hybridMultilevel"/>
    <w:tmpl w:val="C03AE594"/>
    <w:lvl w:ilvl="0" w:tplc="AD04FFA4">
      <w:start w:val="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AAF2AD8"/>
    <w:multiLevelType w:val="hybridMultilevel"/>
    <w:tmpl w:val="82D6DA50"/>
    <w:lvl w:ilvl="0" w:tplc="CFD47DA4">
      <w:start w:val="3"/>
      <w:numFmt w:val="decimal"/>
      <w:lvlText w:val="%1."/>
      <w:lvlJc w:val="left"/>
      <w:pPr>
        <w:ind w:left="1004" w:hanging="360"/>
      </w:pPr>
      <w:rPr>
        <w:rFonts w:hint="default"/>
        <w:b/>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44" w15:restartNumberingAfterBreak="0">
    <w:nsid w:val="7B8034D9"/>
    <w:multiLevelType w:val="hybridMultilevel"/>
    <w:tmpl w:val="C03AE594"/>
    <w:lvl w:ilvl="0" w:tplc="AD04FFA4">
      <w:start w:val="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6"/>
  </w:num>
  <w:num w:numId="3">
    <w:abstractNumId w:val="31"/>
  </w:num>
  <w:num w:numId="4">
    <w:abstractNumId w:val="30"/>
  </w:num>
  <w:num w:numId="5">
    <w:abstractNumId w:val="12"/>
  </w:num>
  <w:num w:numId="6">
    <w:abstractNumId w:val="6"/>
  </w:num>
  <w:num w:numId="7">
    <w:abstractNumId w:val="28"/>
  </w:num>
  <w:num w:numId="8">
    <w:abstractNumId w:val="10"/>
  </w:num>
  <w:num w:numId="9">
    <w:abstractNumId w:val="21"/>
  </w:num>
  <w:num w:numId="10">
    <w:abstractNumId w:val="22"/>
  </w:num>
  <w:num w:numId="11">
    <w:abstractNumId w:val="39"/>
  </w:num>
  <w:num w:numId="12">
    <w:abstractNumId w:val="27"/>
  </w:num>
  <w:num w:numId="13">
    <w:abstractNumId w:val="24"/>
  </w:num>
  <w:num w:numId="14">
    <w:abstractNumId w:val="8"/>
  </w:num>
  <w:num w:numId="15">
    <w:abstractNumId w:val="40"/>
  </w:num>
  <w:num w:numId="16">
    <w:abstractNumId w:val="33"/>
  </w:num>
  <w:num w:numId="17">
    <w:abstractNumId w:val="9"/>
  </w:num>
  <w:num w:numId="18">
    <w:abstractNumId w:val="32"/>
  </w:num>
  <w:num w:numId="19">
    <w:abstractNumId w:val="16"/>
  </w:num>
  <w:num w:numId="20">
    <w:abstractNumId w:val="20"/>
  </w:num>
  <w:num w:numId="21">
    <w:abstractNumId w:val="11"/>
  </w:num>
  <w:num w:numId="22">
    <w:abstractNumId w:val="7"/>
  </w:num>
  <w:num w:numId="23">
    <w:abstractNumId w:val="18"/>
  </w:num>
  <w:num w:numId="24">
    <w:abstractNumId w:val="13"/>
  </w:num>
  <w:num w:numId="25">
    <w:abstractNumId w:val="42"/>
  </w:num>
  <w:num w:numId="26">
    <w:abstractNumId w:val="35"/>
  </w:num>
  <w:num w:numId="27">
    <w:abstractNumId w:val="36"/>
  </w:num>
  <w:num w:numId="28">
    <w:abstractNumId w:val="25"/>
  </w:num>
  <w:num w:numId="29">
    <w:abstractNumId w:val="45"/>
  </w:num>
  <w:num w:numId="30">
    <w:abstractNumId w:val="37"/>
  </w:num>
  <w:num w:numId="31">
    <w:abstractNumId w:val="17"/>
  </w:num>
  <w:num w:numId="32">
    <w:abstractNumId w:val="41"/>
  </w:num>
  <w:num w:numId="33">
    <w:abstractNumId w:val="26"/>
  </w:num>
  <w:num w:numId="34">
    <w:abstractNumId w:val="34"/>
  </w:num>
  <w:num w:numId="35">
    <w:abstractNumId w:val="43"/>
  </w:num>
  <w:num w:numId="36">
    <w:abstractNumId w:val="5"/>
  </w:num>
  <w:num w:numId="37">
    <w:abstractNumId w:val="14"/>
  </w:num>
  <w:num w:numId="38">
    <w:abstractNumId w:val="23"/>
  </w:num>
  <w:num w:numId="39">
    <w:abstractNumId w:val="29"/>
  </w:num>
  <w:num w:numId="40">
    <w:abstractNumId w:val="19"/>
  </w:num>
  <w:num w:numId="41">
    <w:abstractNumId w:val="15"/>
  </w:num>
  <w:num w:numId="42">
    <w:abstractNumId w:val="4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482"/>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973"/>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1059"/>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00B"/>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1106"/>
    <w:rsid w:val="003C27FD"/>
    <w:rsid w:val="003C2C26"/>
    <w:rsid w:val="003C3AE2"/>
    <w:rsid w:val="003C4159"/>
    <w:rsid w:val="003C4E31"/>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1925"/>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8B"/>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91B"/>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257"/>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C5D"/>
    <w:rsid w:val="00977FDF"/>
    <w:rsid w:val="00980A78"/>
    <w:rsid w:val="00980FD6"/>
    <w:rsid w:val="00981529"/>
    <w:rsid w:val="00981C6E"/>
    <w:rsid w:val="009824A1"/>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D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258"/>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0A3A"/>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87F6A"/>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styleId="aff3">
    <w:name w:val="No Spacing"/>
    <w:uiPriority w:val="1"/>
    <w:qFormat/>
    <w:rsid w:val="00976C5D"/>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lingura@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ingura@mai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CFEB4-7296-4910-81FD-4395339ED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45</Pages>
  <Words>16267</Words>
  <Characters>92725</Characters>
  <Application>Microsoft Office Word</Application>
  <DocSecurity>0</DocSecurity>
  <Lines>772</Lines>
  <Paragraphs>217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7</cp:revision>
  <cp:lastPrinted>2021-06-01T11:52:00Z</cp:lastPrinted>
  <dcterms:created xsi:type="dcterms:W3CDTF">2025-06-03T08:00:00Z</dcterms:created>
  <dcterms:modified xsi:type="dcterms:W3CDTF">2025-06-03T08:13:00Z</dcterms:modified>
</cp:coreProperties>
</file>