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B3416"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valuta________________</w:t>
      </w:r>
      <w:bookmarkEnd w:id="43"/>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2B077737"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33DA3FA"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616319" w:rsidRPr="00616319">
              <w:rPr>
                <w:highlight w:val="yellow"/>
                <w:lang w:val="ro-MD"/>
              </w:rPr>
              <w:t>1</w:t>
            </w:r>
            <w:r w:rsidR="009F0FE8" w:rsidRPr="00616319">
              <w:rPr>
                <w:highlight w:val="yellow"/>
                <w:lang w:val="ro-MD"/>
              </w:rPr>
              <w:t xml:space="preserve">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E42D36A"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616319" w:rsidRPr="00616319">
              <w:rPr>
                <w:b/>
                <w:noProof w:val="0"/>
                <w:highlight w:val="yellow"/>
                <w:lang w:val="ro-MD" w:eastAsia="ru-RU"/>
              </w:rPr>
              <w:t>minim 7 ani</w:t>
            </w:r>
            <w:r w:rsidRPr="00616319">
              <w:rPr>
                <w:b/>
                <w:noProof w:val="0"/>
                <w:highlight w:val="yellow"/>
                <w:lang w:val="ro-MD" w:eastAsia="ru-RU"/>
              </w:rPr>
              <w:t>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88496F1"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w:t>
            </w:r>
            <w:r w:rsidR="00EA64B0" w:rsidRPr="00616319">
              <w:rPr>
                <w:highlight w:val="yellow"/>
                <w:lang w:val="ro-MD"/>
              </w:rPr>
              <w:t xml:space="preserve">de </w:t>
            </w:r>
            <w:r w:rsidR="00616319" w:rsidRPr="00616319">
              <w:rPr>
                <w:highlight w:val="yellow"/>
                <w:lang w:val="ro-MD"/>
              </w:rPr>
              <w:t>10</w:t>
            </w:r>
            <w:r w:rsidR="00EA64B0" w:rsidRPr="00616319">
              <w:rPr>
                <w:highlight w:val="yellow"/>
                <w:lang w:val="ro-MD"/>
              </w:rPr>
              <w:t>% din</w:t>
            </w:r>
            <w:r w:rsidR="00EA64B0" w:rsidRPr="00FF430B">
              <w:rPr>
                <w:lang w:val="ro-MD"/>
              </w:rPr>
              <w:t xml:space="preserve">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F66F7FB"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w:t>
            </w:r>
            <w:r w:rsidR="00460653" w:rsidRPr="00616319">
              <w:rPr>
                <w:highlight w:val="yellow"/>
                <w:lang w:val="ro-MD"/>
              </w:rPr>
              <w:t xml:space="preserve">după </w:t>
            </w:r>
            <w:r w:rsidR="00616319" w:rsidRPr="00616319">
              <w:rPr>
                <w:highlight w:val="yellow"/>
                <w:lang w:val="ro-MD"/>
              </w:rPr>
              <w:t>7</w:t>
            </w:r>
            <w:r w:rsidR="00460653" w:rsidRPr="00616319">
              <w:rPr>
                <w:highlight w:val="yellow"/>
                <w:lang w:val="ro-MD"/>
              </w:rPr>
              <w:t xml:space="preserve"> zile</w:t>
            </w:r>
            <w:r w:rsidR="00460653" w:rsidRPr="00FF430B">
              <w:rPr>
                <w:lang w:val="ro-MD"/>
              </w:rPr>
              <w:t xml:space="preserv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C68FD6D"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w:t>
            </w:r>
            <w:r w:rsidR="00460653" w:rsidRPr="00616319">
              <w:rPr>
                <w:highlight w:val="yellow"/>
                <w:lang w:val="ro-MD"/>
              </w:rPr>
              <w:t xml:space="preserve">de  </w:t>
            </w:r>
            <w:r w:rsidR="00616319" w:rsidRPr="00616319">
              <w:rPr>
                <w:b/>
                <w:highlight w:val="yellow"/>
                <w:lang w:val="ro-MD"/>
              </w:rPr>
              <w:t xml:space="preserve">minim 7 </w:t>
            </w:r>
            <w:r w:rsidR="00460653" w:rsidRPr="00616319">
              <w:rPr>
                <w:highlight w:val="yellow"/>
                <w:lang w:val="ro-MD"/>
              </w:rPr>
              <w:t>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085"/>
            </w:tblGrid>
            <w:tr w:rsidR="007E709D" w:rsidRPr="00EC30C2" w14:paraId="49F0A33E" w14:textId="77777777" w:rsidTr="0061631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16319">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0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616319">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494"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616319">
              <w:trPr>
                <w:trHeight w:val="276"/>
              </w:trPr>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642638F" w14:textId="32593982" w:rsidR="005C3D95" w:rsidRPr="00FF430B" w:rsidRDefault="004001DE" w:rsidP="00616319">
                  <w:pPr>
                    <w:jc w:val="both"/>
                    <w:rPr>
                      <w:b/>
                      <w:bCs/>
                      <w:noProof w:val="0"/>
                      <w:lang w:val="ro-MD"/>
                    </w:rPr>
                  </w:pPr>
                  <w:r w:rsidRPr="00FF430B">
                    <w:rPr>
                      <w:noProof w:val="0"/>
                      <w:lang w:val="ro-MD"/>
                    </w:rPr>
                    <w:t> </w:t>
                  </w:r>
                </w:p>
                <w:p w14:paraId="01FFB410" w14:textId="24F3A6F8"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6B33276" w14:textId="77777777" w:rsidR="00753976" w:rsidRPr="00FF430B" w:rsidRDefault="00753976"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61F55B0F" w14:textId="77777777" w:rsidR="00A14C96" w:rsidRDefault="00A14C96" w:rsidP="007D2982">
            <w:pPr>
              <w:autoSpaceDE w:val="0"/>
              <w:autoSpaceDN w:val="0"/>
              <w:adjustRightInd w:val="0"/>
              <w:ind w:right="23"/>
              <w:jc w:val="center"/>
              <w:rPr>
                <w:b/>
                <w:bCs/>
                <w:lang w:val="ro-MD"/>
              </w:rPr>
            </w:pPr>
            <w:bookmarkStart w:id="61" w:name="_GoBack"/>
            <w:bookmarkEnd w:id="61"/>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2D911" w14:textId="77777777" w:rsidR="00DB3416" w:rsidRDefault="00DB3416" w:rsidP="00A20ACF">
      <w:r>
        <w:separator/>
      </w:r>
    </w:p>
  </w:endnote>
  <w:endnote w:type="continuationSeparator" w:id="0">
    <w:p w14:paraId="6EB4A427" w14:textId="77777777" w:rsidR="00DB3416" w:rsidRDefault="00DB34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106633" w:rsidRDefault="0010663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106633" w:rsidRDefault="00106633">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106633" w:rsidRDefault="00106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351CA" w14:textId="77777777" w:rsidR="00DB3416" w:rsidRDefault="00DB3416" w:rsidP="00A20ACF">
      <w:r>
        <w:separator/>
      </w:r>
    </w:p>
  </w:footnote>
  <w:footnote w:type="continuationSeparator" w:id="0">
    <w:p w14:paraId="3C1D3EA5" w14:textId="77777777" w:rsidR="00DB3416" w:rsidRDefault="00DB34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0A0EA-FEB1-404D-B504-E1325E0E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62</Pages>
  <Words>22566</Words>
  <Characters>128631</Characters>
  <Application>Microsoft Office Word</Application>
  <DocSecurity>0</DocSecurity>
  <Lines>1071</Lines>
  <Paragraphs>301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6</cp:revision>
  <cp:lastPrinted>2021-06-01T11:52:00Z</cp:lastPrinted>
  <dcterms:created xsi:type="dcterms:W3CDTF">2021-06-14T10:00:00Z</dcterms:created>
  <dcterms:modified xsi:type="dcterms:W3CDTF">2022-06-30T20:20:00Z</dcterms:modified>
</cp:coreProperties>
</file>