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f"/>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f"/>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f"/>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f"/>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f"/>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f"/>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f"/>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f"/>
        <w:numPr>
          <w:ilvl w:val="0"/>
          <w:numId w:val="0"/>
        </w:numPr>
        <w:ind w:left="360"/>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f"/>
        <w:numPr>
          <w:ilvl w:val="0"/>
          <w:numId w:val="0"/>
        </w:numPr>
        <w:ind w:left="357"/>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pPr>
      <w:hyperlink r:id="rId8" w:history="1">
        <w:r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 xml:space="preserve">Documentele solicitate şi alte </w:t>
            </w:r>
            <w:r w:rsidRPr="00FF430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lastRenderedPageBreak/>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 xml:space="preserve">Tehnici și instrumente specifice de </w:t>
            </w:r>
            <w:r w:rsidRPr="00FF430B">
              <w:rPr>
                <w:noProof w:val="0"/>
              </w:rPr>
              <w:lastRenderedPageBreak/>
              <w:t>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Titlu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Titlu1"/>
        <w:numPr>
          <w:ilvl w:val="0"/>
          <w:numId w:val="0"/>
        </w:numPr>
        <w:ind w:left="720"/>
        <w:rPr>
          <w:sz w:val="22"/>
          <w:szCs w:val="22"/>
        </w:rPr>
      </w:pPr>
    </w:p>
    <w:p w14:paraId="04A21A3C"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lastRenderedPageBreak/>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f"/>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f"/>
        <w:numPr>
          <w:ilvl w:val="0"/>
          <w:numId w:val="0"/>
        </w:numPr>
      </w:pPr>
    </w:p>
    <w:p w14:paraId="45CBD70E" w14:textId="77777777"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f"/>
        <w:numPr>
          <w:ilvl w:val="0"/>
          <w:numId w:val="0"/>
        </w:numPr>
      </w:pPr>
      <w:r w:rsidRPr="00FF430B">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f"/>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f"/>
        <w:numPr>
          <w:ilvl w:val="0"/>
          <w:numId w:val="0"/>
        </w:numPr>
        <w:ind w:right="-1"/>
        <w:rPr>
          <w:i/>
        </w:rPr>
      </w:pPr>
    </w:p>
    <w:p w14:paraId="1950596A" w14:textId="77777777" w:rsidR="00806E2B" w:rsidRPr="00FF430B" w:rsidRDefault="00806E2B" w:rsidP="00196AB4">
      <w:pPr>
        <w:pStyle w:val="Listparagraf"/>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rPr>
      </w:pPr>
    </w:p>
    <w:p w14:paraId="35367A78" w14:textId="77777777" w:rsidR="002D6E71" w:rsidRPr="00FF430B" w:rsidRDefault="002D6E71" w:rsidP="00196AB4">
      <w:pPr>
        <w:pStyle w:val="Listparagraf"/>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NormalWeb"/>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NormalWeb"/>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NormalWeb"/>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NormalWeb"/>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NormalWeb"/>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f"/>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NormalWeb"/>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NormalWeb"/>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2F556B">
            <w:pPr>
              <w:pStyle w:val="NormalWeb"/>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2F556B">
            <w:pPr>
              <w:pStyle w:val="NormalWeb"/>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NormalWeb"/>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pPr>
          </w:p>
          <w:p w14:paraId="27E6DB0A"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2F556B">
            <w:pPr>
              <w:pStyle w:val="NormalWeb"/>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2F556B">
            <w:pPr>
              <w:pStyle w:val="NormalWeb"/>
              <w:numPr>
                <w:ilvl w:val="1"/>
                <w:numId w:val="17"/>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lastRenderedPageBreak/>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f"/>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 xml:space="preserve">La elaborarea a cca. 30% din proiectul de execuție privind reparația lucrărilor de artă, proiectantul va prezenta spre aprobare către beneficiar, conceptul soluțiilor de reparație pentru care s-a optat, </w:t>
            </w:r>
            <w:r w:rsidRPr="00FF430B">
              <w:lastRenderedPageBreak/>
              <w:t>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lastRenderedPageBreak/>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f"/>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lastRenderedPageBreak/>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lastRenderedPageBreak/>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de contracte subsecvente, în urma reluării competiției </w:t>
            </w:r>
            <w:r w:rsidRPr="00FF430B">
              <w:lastRenderedPageBreak/>
              <w:t>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f"/>
              <w:numPr>
                <w:ilvl w:val="0"/>
                <w:numId w:val="50"/>
              </w:numPr>
            </w:pPr>
            <w:r w:rsidRPr="00FF430B">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f"/>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EF9C" w14:textId="77777777" w:rsidR="000D5BD8" w:rsidRDefault="000D5BD8" w:rsidP="00A20ACF">
      <w:r>
        <w:separator/>
      </w:r>
    </w:p>
  </w:endnote>
  <w:endnote w:type="continuationSeparator" w:id="0">
    <w:p w14:paraId="4972B703" w14:textId="77777777" w:rsidR="000D5BD8" w:rsidRDefault="000D5B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56158B">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0EC51" w14:textId="77777777" w:rsidR="000D5BD8" w:rsidRDefault="000D5BD8" w:rsidP="00A20ACF">
      <w:r>
        <w:separator/>
      </w:r>
    </w:p>
  </w:footnote>
  <w:footnote w:type="continuationSeparator" w:id="0">
    <w:p w14:paraId="63B53C7D" w14:textId="77777777" w:rsidR="000D5BD8" w:rsidRDefault="000D5B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49879361">
    <w:abstractNumId w:val="35"/>
  </w:num>
  <w:num w:numId="2" w16cid:durableId="621771383">
    <w:abstractNumId w:val="43"/>
  </w:num>
  <w:num w:numId="3" w16cid:durableId="682054989">
    <w:abstractNumId w:val="32"/>
  </w:num>
  <w:num w:numId="4" w16cid:durableId="1592200297">
    <w:abstractNumId w:val="31"/>
  </w:num>
  <w:num w:numId="5" w16cid:durableId="356927412">
    <w:abstractNumId w:val="15"/>
  </w:num>
  <w:num w:numId="6" w16cid:durableId="571887658">
    <w:abstractNumId w:val="18"/>
  </w:num>
  <w:num w:numId="7" w16cid:durableId="1039283736">
    <w:abstractNumId w:val="16"/>
  </w:num>
  <w:num w:numId="8" w16cid:durableId="1278949183">
    <w:abstractNumId w:val="9"/>
  </w:num>
  <w:num w:numId="9" w16cid:durableId="571357227">
    <w:abstractNumId w:val="30"/>
  </w:num>
  <w:num w:numId="10" w16cid:durableId="1566141423">
    <w:abstractNumId w:val="13"/>
  </w:num>
  <w:num w:numId="11" w16cid:durableId="1442723444">
    <w:abstractNumId w:val="22"/>
  </w:num>
  <w:num w:numId="12" w16cid:durableId="944926278">
    <w:abstractNumId w:val="23"/>
  </w:num>
  <w:num w:numId="13" w16cid:durableId="1893803599">
    <w:abstractNumId w:val="38"/>
  </w:num>
  <w:num w:numId="14" w16cid:durableId="920530283">
    <w:abstractNumId w:val="29"/>
  </w:num>
  <w:num w:numId="15" w16cid:durableId="1641687975">
    <w:abstractNumId w:val="8"/>
  </w:num>
  <w:num w:numId="16" w16cid:durableId="1425801233">
    <w:abstractNumId w:val="24"/>
  </w:num>
  <w:num w:numId="17" w16cid:durableId="1477992087">
    <w:abstractNumId w:val="25"/>
  </w:num>
  <w:num w:numId="18" w16cid:durableId="1753893413">
    <w:abstractNumId w:val="36"/>
  </w:num>
  <w:num w:numId="19" w16cid:durableId="1194728568">
    <w:abstractNumId w:val="11"/>
  </w:num>
  <w:num w:numId="20" w16cid:durableId="78840280">
    <w:abstractNumId w:val="40"/>
  </w:num>
  <w:num w:numId="21" w16cid:durableId="593631832">
    <w:abstractNumId w:val="34"/>
  </w:num>
  <w:num w:numId="22" w16cid:durableId="1057977011">
    <w:abstractNumId w:val="12"/>
  </w:num>
  <w:num w:numId="23" w16cid:durableId="374932584">
    <w:abstractNumId w:val="33"/>
  </w:num>
  <w:num w:numId="24" w16cid:durableId="1672835885">
    <w:abstractNumId w:val="19"/>
  </w:num>
  <w:num w:numId="25" w16cid:durableId="158008002">
    <w:abstractNumId w:val="27"/>
  </w:num>
  <w:num w:numId="26" w16cid:durableId="276721423">
    <w:abstractNumId w:val="21"/>
  </w:num>
  <w:num w:numId="27" w16cid:durableId="1373535047">
    <w:abstractNumId w:val="39"/>
  </w:num>
  <w:num w:numId="28" w16cid:durableId="1452480902">
    <w:abstractNumId w:val="14"/>
  </w:num>
  <w:num w:numId="29" w16cid:durableId="969214922">
    <w:abstractNumId w:val="10"/>
  </w:num>
  <w:num w:numId="30" w16cid:durableId="1912159483">
    <w:abstractNumId w:val="20"/>
  </w:num>
  <w:num w:numId="31" w16cid:durableId="725182404">
    <w:abstractNumId w:val="7"/>
  </w:num>
  <w:num w:numId="32" w16cid:durableId="1527014812">
    <w:abstractNumId w:val="5"/>
  </w:num>
  <w:num w:numId="33" w16cid:durableId="1882933304">
    <w:abstractNumId w:val="3"/>
  </w:num>
  <w:num w:numId="34" w16cid:durableId="161748902">
    <w:abstractNumId w:val="0"/>
  </w:num>
  <w:num w:numId="35" w16cid:durableId="669213450">
    <w:abstractNumId w:val="2"/>
  </w:num>
  <w:num w:numId="36" w16cid:durableId="2007399566">
    <w:abstractNumId w:val="4"/>
  </w:num>
  <w:num w:numId="37" w16cid:durableId="204605536">
    <w:abstractNumId w:val="1"/>
  </w:num>
  <w:num w:numId="38" w16cid:durableId="222105276">
    <w:abstractNumId w:val="28"/>
  </w:num>
  <w:num w:numId="39" w16cid:durableId="5424086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26901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72789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4966030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23712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03043086">
    <w:abstractNumId w:val="43"/>
  </w:num>
  <w:num w:numId="45" w16cid:durableId="1490634668">
    <w:abstractNumId w:val="37"/>
  </w:num>
  <w:num w:numId="46" w16cid:durableId="198317712">
    <w:abstractNumId w:val="6"/>
  </w:num>
  <w:num w:numId="47" w16cid:durableId="475294475">
    <w:abstractNumId w:val="42"/>
  </w:num>
  <w:num w:numId="48" w16cid:durableId="1399816162">
    <w:abstractNumId w:val="26"/>
  </w:num>
  <w:num w:numId="49" w16cid:durableId="717166754">
    <w:abstractNumId w:val="17"/>
  </w:num>
  <w:num w:numId="50" w16cid:durableId="1822505284">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BD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58B"/>
    <w:rsid w:val="00561A1F"/>
    <w:rsid w:val="0056297D"/>
    <w:rsid w:val="00563A9C"/>
    <w:rsid w:val="00563E78"/>
    <w:rsid w:val="00564463"/>
    <w:rsid w:val="00567156"/>
    <w:rsid w:val="00570670"/>
    <w:rsid w:val="0057329B"/>
    <w:rsid w:val="005770B7"/>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659"/>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6725D13-0AB3-4950-BF79-2F268A431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6C465-BF9E-4F3F-AFFA-B5F6C6C8F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24616</Words>
  <Characters>140312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2026-02-25T12:02:00Z</dcterms:created>
  <dcterms:modified xsi:type="dcterms:W3CDTF">2026-02-25T12:02:00Z</dcterms:modified>
</cp:coreProperties>
</file>