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2C07A2" w:rsidRPr="00FF430B" w:rsidRDefault="00C90D27" w:rsidP="00EF4F7B">
      <w:pPr>
        <w:tabs>
          <w:tab w:val="left" w:pos="5103"/>
          <w:tab w:val="left" w:pos="10348"/>
        </w:tabs>
        <w:rPr>
          <w:noProof w:val="0"/>
          <w:lang w:eastAsia="ru-RU"/>
        </w:rPr>
      </w:pPr>
      <w:r>
        <w:rPr>
          <w:noProof w:val="0"/>
          <w:lang w:eastAsia="ru-RU"/>
        </w:rPr>
        <w:t xml:space="preserve">                                                                                                                                        </w:t>
      </w:r>
      <w:r w:rsidR="002C07A2"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F4393F">
      <w:pPr>
        <w:pStyle w:val="a"/>
        <w:numPr>
          <w:ilvl w:val="0"/>
          <w:numId w:val="16"/>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rsidR="00922F8A" w:rsidRPr="00FF430B" w:rsidRDefault="00922F8A" w:rsidP="00F4393F">
      <w:pPr>
        <w:pStyle w:val="a"/>
        <w:numPr>
          <w:ilvl w:val="0"/>
          <w:numId w:val="16"/>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rsidR="00922F8A" w:rsidRPr="00FF430B" w:rsidRDefault="00922F8A" w:rsidP="00F4393F">
      <w:pPr>
        <w:pStyle w:val="a"/>
        <w:numPr>
          <w:ilvl w:val="0"/>
          <w:numId w:val="24"/>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rsidR="00922F8A" w:rsidRPr="00FF430B" w:rsidRDefault="00D8130E" w:rsidP="00F4393F">
      <w:pPr>
        <w:pStyle w:val="a"/>
        <w:numPr>
          <w:ilvl w:val="0"/>
          <w:numId w:val="24"/>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rsidR="00922F8A" w:rsidRPr="00FF430B" w:rsidRDefault="00922F8A" w:rsidP="00F4393F">
      <w:pPr>
        <w:pStyle w:val="a"/>
        <w:numPr>
          <w:ilvl w:val="0"/>
          <w:numId w:val="24"/>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rsidR="00922F8A" w:rsidRPr="00FF430B" w:rsidRDefault="00922F8A" w:rsidP="00F4393F">
      <w:pPr>
        <w:pStyle w:val="a"/>
        <w:numPr>
          <w:ilvl w:val="0"/>
          <w:numId w:val="24"/>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rsidR="00922F8A" w:rsidRPr="00FF430B" w:rsidRDefault="00922F8A" w:rsidP="00F4393F">
      <w:pPr>
        <w:pStyle w:val="a"/>
        <w:numPr>
          <w:ilvl w:val="0"/>
          <w:numId w:val="24"/>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rsidR="00922F8A" w:rsidRPr="00FF430B" w:rsidRDefault="00922F8A" w:rsidP="00F4393F">
      <w:pPr>
        <w:pStyle w:val="a"/>
        <w:numPr>
          <w:ilvl w:val="0"/>
          <w:numId w:val="24"/>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rsidR="00922F8A" w:rsidRPr="00FF430B" w:rsidRDefault="0072565E" w:rsidP="00F4393F">
      <w:pPr>
        <w:pStyle w:val="a"/>
        <w:numPr>
          <w:ilvl w:val="0"/>
          <w:numId w:val="24"/>
        </w:numPr>
        <w:tabs>
          <w:tab w:val="left" w:pos="-284"/>
          <w:tab w:val="left" w:pos="426"/>
        </w:tabs>
        <w:ind w:left="-284" w:firstLine="284"/>
      </w:pPr>
      <w:r w:rsidRPr="00FF430B">
        <w:t xml:space="preserve">Cerere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rsidR="00922F8A" w:rsidRPr="00FF430B" w:rsidRDefault="00922F8A" w:rsidP="00F4393F">
      <w:pPr>
        <w:pStyle w:val="a"/>
        <w:numPr>
          <w:ilvl w:val="0"/>
          <w:numId w:val="24"/>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rsidR="00922F8A" w:rsidRPr="00FF430B" w:rsidRDefault="00922F8A" w:rsidP="00F4393F">
      <w:pPr>
        <w:pStyle w:val="a"/>
        <w:numPr>
          <w:ilvl w:val="0"/>
          <w:numId w:val="24"/>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rsidR="00922F8A" w:rsidRPr="00FF430B" w:rsidRDefault="00922F8A" w:rsidP="00F4393F">
      <w:pPr>
        <w:pStyle w:val="a"/>
        <w:numPr>
          <w:ilvl w:val="0"/>
          <w:numId w:val="24"/>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rsidR="00922F8A" w:rsidRPr="00FF430B" w:rsidRDefault="00922F8A" w:rsidP="00F4393F">
      <w:pPr>
        <w:pStyle w:val="a"/>
        <w:numPr>
          <w:ilvl w:val="0"/>
          <w:numId w:val="24"/>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rsidR="00922F8A" w:rsidRPr="00FF430B" w:rsidRDefault="00922F8A" w:rsidP="00F4393F">
      <w:pPr>
        <w:pStyle w:val="a"/>
        <w:numPr>
          <w:ilvl w:val="0"/>
          <w:numId w:val="24"/>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rsidR="00922F8A" w:rsidRPr="00FF430B" w:rsidRDefault="00922F8A" w:rsidP="00F4393F">
      <w:pPr>
        <w:pStyle w:val="a"/>
        <w:numPr>
          <w:ilvl w:val="0"/>
          <w:numId w:val="24"/>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rsidR="00922F8A" w:rsidRPr="00FF430B" w:rsidRDefault="00922F8A" w:rsidP="00F4393F">
      <w:pPr>
        <w:pStyle w:val="a"/>
        <w:numPr>
          <w:ilvl w:val="0"/>
          <w:numId w:val="24"/>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rsidR="00922F8A" w:rsidRPr="00FF430B" w:rsidRDefault="00922F8A" w:rsidP="00F4393F">
      <w:pPr>
        <w:pStyle w:val="a"/>
        <w:numPr>
          <w:ilvl w:val="0"/>
          <w:numId w:val="24"/>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rsidR="00922F8A" w:rsidRPr="00FF430B" w:rsidRDefault="00922F8A" w:rsidP="00F4393F">
      <w:pPr>
        <w:pStyle w:val="a"/>
        <w:numPr>
          <w:ilvl w:val="0"/>
          <w:numId w:val="24"/>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rsidR="00922F8A" w:rsidRPr="00FF430B" w:rsidRDefault="0072565E" w:rsidP="00F4393F">
      <w:pPr>
        <w:pStyle w:val="a"/>
        <w:numPr>
          <w:ilvl w:val="0"/>
          <w:numId w:val="24"/>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rsidR="00922F8A" w:rsidRPr="00FF430B" w:rsidRDefault="00922F8A" w:rsidP="00F4393F">
      <w:pPr>
        <w:pStyle w:val="a"/>
        <w:numPr>
          <w:ilvl w:val="0"/>
          <w:numId w:val="24"/>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rsidR="00922F8A" w:rsidRPr="00FF430B" w:rsidRDefault="00922F8A" w:rsidP="00F4393F">
      <w:pPr>
        <w:pStyle w:val="a"/>
        <w:numPr>
          <w:ilvl w:val="0"/>
          <w:numId w:val="24"/>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rsidR="00922F8A" w:rsidRPr="00FF430B" w:rsidRDefault="00922F8A" w:rsidP="00F4393F">
      <w:pPr>
        <w:pStyle w:val="a"/>
        <w:numPr>
          <w:ilvl w:val="0"/>
          <w:numId w:val="24"/>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rsidR="00922F8A" w:rsidRPr="00FF430B" w:rsidRDefault="00922F8A" w:rsidP="00F4393F">
      <w:pPr>
        <w:pStyle w:val="a"/>
        <w:numPr>
          <w:ilvl w:val="0"/>
          <w:numId w:val="24"/>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rsidR="00922F8A" w:rsidRPr="00FF430B" w:rsidRDefault="00922F8A" w:rsidP="00F4393F">
      <w:pPr>
        <w:pStyle w:val="a"/>
        <w:numPr>
          <w:ilvl w:val="0"/>
          <w:numId w:val="24"/>
        </w:numPr>
        <w:tabs>
          <w:tab w:val="clear" w:pos="1134"/>
          <w:tab w:val="left" w:pos="-284"/>
          <w:tab w:val="left" w:pos="426"/>
        </w:tabs>
        <w:ind w:left="-284" w:firstLine="284"/>
      </w:pPr>
      <w:r w:rsidRPr="00FF430B">
        <w:t xml:space="preserve">Aviz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rsidR="00922F8A" w:rsidRPr="00FF430B" w:rsidRDefault="00922F8A" w:rsidP="00F4393F">
      <w:pPr>
        <w:pStyle w:val="a"/>
        <w:numPr>
          <w:ilvl w:val="0"/>
          <w:numId w:val="24"/>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rsidR="00922F8A" w:rsidRPr="00FF430B" w:rsidRDefault="00922F8A" w:rsidP="00F4393F">
      <w:pPr>
        <w:pStyle w:val="a"/>
        <w:numPr>
          <w:ilvl w:val="0"/>
          <w:numId w:val="24"/>
        </w:numPr>
        <w:tabs>
          <w:tab w:val="clear" w:pos="1134"/>
          <w:tab w:val="left" w:pos="-284"/>
          <w:tab w:val="left" w:pos="426"/>
        </w:tabs>
        <w:ind w:left="-284" w:firstLine="284"/>
      </w:pPr>
      <w:proofErr w:type="spellStart"/>
      <w:r w:rsidRPr="00FF430B">
        <w:lastRenderedPageBreak/>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rsidR="00922F8A" w:rsidRPr="00FF430B" w:rsidRDefault="0072565E" w:rsidP="00F4393F">
      <w:pPr>
        <w:pStyle w:val="a"/>
        <w:numPr>
          <w:ilvl w:val="0"/>
          <w:numId w:val="24"/>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rsidR="00922F8A" w:rsidRPr="00FF430B" w:rsidRDefault="00922F8A" w:rsidP="00F4393F">
      <w:pPr>
        <w:pStyle w:val="a"/>
        <w:numPr>
          <w:ilvl w:val="0"/>
          <w:numId w:val="24"/>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rsidR="00922F8A" w:rsidRPr="00FF430B" w:rsidRDefault="00922F8A" w:rsidP="00F4393F">
      <w:pPr>
        <w:pStyle w:val="a"/>
        <w:numPr>
          <w:ilvl w:val="0"/>
          <w:numId w:val="24"/>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rsidR="00922F8A" w:rsidRPr="00FF430B" w:rsidRDefault="0072565E" w:rsidP="00F4393F">
      <w:pPr>
        <w:pStyle w:val="a"/>
        <w:numPr>
          <w:ilvl w:val="0"/>
          <w:numId w:val="24"/>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F4393F">
      <w:pPr>
        <w:pStyle w:val="a"/>
        <w:numPr>
          <w:ilvl w:val="0"/>
          <w:numId w:val="16"/>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F4393F">
      <w:pPr>
        <w:pStyle w:val="a"/>
        <w:numPr>
          <w:ilvl w:val="0"/>
          <w:numId w:val="16"/>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F4393F">
      <w:pPr>
        <w:pStyle w:val="a"/>
        <w:numPr>
          <w:ilvl w:val="0"/>
          <w:numId w:val="16"/>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rsidR="00D8130E" w:rsidRPr="00FF430B" w:rsidRDefault="00D8130E" w:rsidP="00D8130E">
      <w:pPr>
        <w:pStyle w:val="a"/>
        <w:numPr>
          <w:ilvl w:val="0"/>
          <w:numId w:val="0"/>
        </w:numPr>
        <w:ind w:left="357"/>
      </w:pPr>
    </w:p>
    <w:p w:rsidR="00352B05" w:rsidRPr="00FF430B" w:rsidRDefault="00033577" w:rsidP="00F4393F">
      <w:pPr>
        <w:pStyle w:val="a"/>
        <w:numPr>
          <w:ilvl w:val="0"/>
          <w:numId w:val="16"/>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rsidR="00352B05" w:rsidRPr="00FF430B" w:rsidRDefault="004B16DD" w:rsidP="00F4393F">
      <w:pPr>
        <w:pStyle w:val="a"/>
        <w:numPr>
          <w:ilvl w:val="0"/>
          <w:numId w:val="17"/>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rsidR="00352B05" w:rsidRPr="00FF430B" w:rsidRDefault="00000000" w:rsidP="00F4393F">
      <w:pPr>
        <w:pStyle w:val="a"/>
        <w:numPr>
          <w:ilvl w:val="0"/>
          <w:numId w:val="17"/>
        </w:numPr>
        <w:tabs>
          <w:tab w:val="clear" w:pos="1134"/>
          <w:tab w:val="left" w:pos="-284"/>
          <w:tab w:val="left" w:pos="284"/>
        </w:tabs>
        <w:spacing w:after="120"/>
        <w:ind w:left="-284" w:firstLine="284"/>
      </w:pPr>
      <w:hyperlink r:id="rId8" w:history="1">
        <w:proofErr w:type="spellStart"/>
        <w:r w:rsidR="00DA6115" w:rsidRPr="00FF430B">
          <w:rPr>
            <w:rStyle w:val="af3"/>
            <w:rFonts w:eastAsiaTheme="majorEastAsia"/>
            <w:bCs/>
            <w:color w:val="auto"/>
            <w:u w:val="none"/>
            <w:bdr w:val="none" w:sz="0" w:space="0" w:color="auto" w:frame="1"/>
            <w:shd w:val="clear" w:color="auto" w:fill="FFFFFF"/>
          </w:rPr>
          <w:t>Hotărârii</w:t>
        </w:r>
        <w:proofErr w:type="spellEnd"/>
        <w:r w:rsidR="00DA6115" w:rsidRPr="00FF430B">
          <w:rPr>
            <w:rStyle w:val="af3"/>
            <w:rFonts w:eastAsiaTheme="majorEastAsia"/>
            <w:bCs/>
            <w:color w:val="auto"/>
            <w:u w:val="none"/>
            <w:bdr w:val="none" w:sz="0" w:space="0" w:color="auto" w:frame="1"/>
            <w:shd w:val="clear" w:color="auto" w:fill="FFFFFF"/>
          </w:rPr>
          <w:t xml:space="preserve"> </w:t>
        </w:r>
        <w:proofErr w:type="spellStart"/>
        <w:r w:rsidR="00DA6115" w:rsidRPr="00FF430B">
          <w:rPr>
            <w:rStyle w:val="af3"/>
            <w:rFonts w:eastAsiaTheme="majorEastAsia"/>
            <w:bCs/>
            <w:color w:val="auto"/>
            <w:u w:val="none"/>
            <w:bdr w:val="none" w:sz="0" w:space="0" w:color="auto" w:frame="1"/>
            <w:shd w:val="clear" w:color="auto" w:fill="FFFFFF"/>
          </w:rPr>
          <w:t>Guvernului</w:t>
        </w:r>
        <w:proofErr w:type="spellEnd"/>
        <w:r w:rsidR="00DA6115" w:rsidRPr="00FF430B">
          <w:rPr>
            <w:rStyle w:val="af3"/>
            <w:rFonts w:eastAsiaTheme="majorEastAsia"/>
            <w:bCs/>
            <w:color w:val="auto"/>
            <w:u w:val="none"/>
            <w:bdr w:val="none" w:sz="0" w:space="0" w:color="auto" w:frame="1"/>
            <w:shd w:val="clear" w:color="auto" w:fill="FFFFFF"/>
          </w:rPr>
          <w:t xml:space="preserve">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 xml:space="preserve">638/2020 </w:t>
        </w:r>
        <w:proofErr w:type="spellStart"/>
        <w:r w:rsidR="004B16DD" w:rsidRPr="00FF430B">
          <w:rPr>
            <w:rStyle w:val="af3"/>
            <w:rFonts w:eastAsiaTheme="majorEastAsia"/>
            <w:bCs/>
            <w:color w:val="auto"/>
            <w:u w:val="none"/>
            <w:bdr w:val="none" w:sz="0" w:space="0" w:color="auto" w:frame="1"/>
            <w:shd w:val="clear" w:color="auto" w:fill="FFFFFF"/>
          </w:rPr>
          <w:t>pentru</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aprobarea</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Regulamentului</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privind</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achizițiile</w:t>
        </w:r>
        <w:proofErr w:type="spellEnd"/>
        <w:r w:rsidR="004B16DD" w:rsidRPr="00FF430B">
          <w:rPr>
            <w:rStyle w:val="af3"/>
            <w:rFonts w:eastAsiaTheme="majorEastAsia"/>
            <w:bCs/>
            <w:color w:val="auto"/>
            <w:u w:val="none"/>
            <w:bdr w:val="none" w:sz="0" w:space="0" w:color="auto" w:frame="1"/>
            <w:shd w:val="clear" w:color="auto" w:fill="FFFFFF"/>
          </w:rPr>
          <w:t xml:space="preserve"> </w:t>
        </w:r>
        <w:proofErr w:type="spellStart"/>
        <w:r w:rsidR="004B16DD" w:rsidRPr="00FF430B">
          <w:rPr>
            <w:rStyle w:val="af3"/>
            <w:rFonts w:eastAsiaTheme="majorEastAsia"/>
            <w:bCs/>
            <w:color w:val="auto"/>
            <w:u w:val="none"/>
            <w:bdr w:val="none" w:sz="0" w:space="0" w:color="auto" w:frame="1"/>
            <w:shd w:val="clear" w:color="auto" w:fill="FFFFFF"/>
          </w:rPr>
          <w:t>publice</w:t>
        </w:r>
        <w:proofErr w:type="spellEnd"/>
        <w:r w:rsidR="004B16DD" w:rsidRPr="00FF430B">
          <w:rPr>
            <w:rStyle w:val="af3"/>
            <w:rFonts w:eastAsiaTheme="majorEastAsia"/>
            <w:bCs/>
            <w:color w:val="auto"/>
            <w:u w:val="none"/>
            <w:bdr w:val="none" w:sz="0" w:space="0" w:color="auto" w:frame="1"/>
            <w:shd w:val="clear" w:color="auto" w:fill="FFFFFF"/>
          </w:rPr>
          <w:t xml:space="preserve"> de </w:t>
        </w:r>
        <w:proofErr w:type="spellStart"/>
        <w:r w:rsidR="004B16DD" w:rsidRPr="00FF430B">
          <w:rPr>
            <w:rStyle w:val="af3"/>
            <w:rFonts w:eastAsiaTheme="majorEastAsia"/>
            <w:bCs/>
            <w:color w:val="auto"/>
            <w:u w:val="none"/>
            <w:bdr w:val="none" w:sz="0" w:space="0" w:color="auto" w:frame="1"/>
            <w:shd w:val="clear" w:color="auto" w:fill="FFFFFF"/>
          </w:rPr>
          <w:t>lucrări</w:t>
        </w:r>
        <w:proofErr w:type="spellEnd"/>
      </w:hyperlink>
      <w:r w:rsidR="00EC7F38" w:rsidRPr="00FF430B">
        <w:rPr>
          <w:rStyle w:val="aff"/>
          <w:b w:val="0"/>
          <w:bdr w:val="none" w:sz="0" w:space="0" w:color="auto" w:frame="1"/>
          <w:shd w:val="clear" w:color="auto" w:fill="FFFFFF"/>
        </w:rPr>
        <w:t>.</w:t>
      </w:r>
    </w:p>
    <w:p w:rsidR="00A50D0A" w:rsidRPr="00FF430B" w:rsidRDefault="00033577" w:rsidP="00F4393F">
      <w:pPr>
        <w:pStyle w:val="a"/>
        <w:numPr>
          <w:ilvl w:val="0"/>
          <w:numId w:val="16"/>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F4393F">
      <w:pPr>
        <w:pStyle w:val="a"/>
        <w:numPr>
          <w:ilvl w:val="0"/>
          <w:numId w:val="16"/>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rsidR="00E000AD" w:rsidRPr="00FF430B" w:rsidRDefault="00E000AD" w:rsidP="00F4393F">
      <w:pPr>
        <w:pStyle w:val="a"/>
        <w:numPr>
          <w:ilvl w:val="0"/>
          <w:numId w:val="16"/>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F4393F">
      <w:pPr>
        <w:pStyle w:val="a"/>
        <w:numPr>
          <w:ilvl w:val="0"/>
          <w:numId w:val="16"/>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rsidR="00A50D0A" w:rsidRPr="00FF430B" w:rsidRDefault="00E42F35" w:rsidP="00F4393F">
      <w:pPr>
        <w:pStyle w:val="a"/>
        <w:numPr>
          <w:ilvl w:val="0"/>
          <w:numId w:val="16"/>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una</w:t>
      </w:r>
      <w:proofErr w:type="spellEnd"/>
      <w:r w:rsidR="00FD1157" w:rsidRPr="00FF430B">
        <w:t xml:space="preserve">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rsidR="00946421" w:rsidRPr="00FF430B" w:rsidRDefault="00946421" w:rsidP="00F4393F">
      <w:pPr>
        <w:pStyle w:val="a"/>
        <w:numPr>
          <w:ilvl w:val="0"/>
          <w:numId w:val="16"/>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rsidR="00862010" w:rsidRPr="00FF430B" w:rsidRDefault="00862010" w:rsidP="00F4393F">
      <w:pPr>
        <w:pStyle w:val="a"/>
        <w:numPr>
          <w:ilvl w:val="0"/>
          <w:numId w:val="16"/>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rsidR="00A50D0A" w:rsidRPr="00FF430B" w:rsidRDefault="001C03B0" w:rsidP="00F4393F">
      <w:pPr>
        <w:pStyle w:val="a"/>
        <w:numPr>
          <w:ilvl w:val="0"/>
          <w:numId w:val="16"/>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rsidR="00A50D0A" w:rsidRPr="00FF430B" w:rsidRDefault="001C03B0" w:rsidP="00F4393F">
      <w:pPr>
        <w:pStyle w:val="a"/>
        <w:numPr>
          <w:ilvl w:val="0"/>
          <w:numId w:val="16"/>
        </w:numPr>
        <w:tabs>
          <w:tab w:val="clear" w:pos="1134"/>
          <w:tab w:val="left" w:pos="-284"/>
          <w:tab w:val="left" w:pos="196"/>
          <w:tab w:val="left" w:pos="426"/>
        </w:tabs>
        <w:spacing w:after="120"/>
        <w:ind w:left="-284" w:firstLine="284"/>
      </w:pPr>
      <w:proofErr w:type="spellStart"/>
      <w:r w:rsidRPr="00FF430B">
        <w:lastRenderedPageBreak/>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rsidR="00D22624" w:rsidRPr="00FF430B" w:rsidRDefault="001C03B0" w:rsidP="00F4393F">
      <w:pPr>
        <w:pStyle w:val="a"/>
        <w:numPr>
          <w:ilvl w:val="0"/>
          <w:numId w:val="16"/>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rsidR="005D44CE" w:rsidRPr="00FF430B" w:rsidRDefault="001C03B0" w:rsidP="00F4393F">
      <w:pPr>
        <w:pStyle w:val="a"/>
        <w:numPr>
          <w:ilvl w:val="0"/>
          <w:numId w:val="18"/>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rsidR="005D44CE" w:rsidRPr="00FF430B" w:rsidRDefault="001C03B0" w:rsidP="00F4393F">
      <w:pPr>
        <w:pStyle w:val="a"/>
        <w:numPr>
          <w:ilvl w:val="0"/>
          <w:numId w:val="18"/>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42 al Legii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rsidR="00D22624" w:rsidRPr="00FF430B" w:rsidRDefault="00B45370" w:rsidP="00F4393F">
      <w:pPr>
        <w:pStyle w:val="a"/>
        <w:numPr>
          <w:ilvl w:val="0"/>
          <w:numId w:val="16"/>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rsidR="005D44CE" w:rsidRPr="00FF430B" w:rsidRDefault="007167E4" w:rsidP="00F4393F">
      <w:pPr>
        <w:pStyle w:val="a"/>
        <w:numPr>
          <w:ilvl w:val="0"/>
          <w:numId w:val="19"/>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rsidR="005D44CE" w:rsidRPr="00FF430B" w:rsidRDefault="007167E4" w:rsidP="00F4393F">
      <w:pPr>
        <w:pStyle w:val="a"/>
        <w:numPr>
          <w:ilvl w:val="0"/>
          <w:numId w:val="19"/>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rsidR="005D44CE" w:rsidRPr="00FF430B" w:rsidRDefault="007167E4" w:rsidP="00F4393F">
      <w:pPr>
        <w:pStyle w:val="a"/>
        <w:numPr>
          <w:ilvl w:val="0"/>
          <w:numId w:val="19"/>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rsidR="005D44CE" w:rsidRPr="00FF430B" w:rsidRDefault="007167E4" w:rsidP="00F4393F">
      <w:pPr>
        <w:pStyle w:val="a"/>
        <w:numPr>
          <w:ilvl w:val="0"/>
          <w:numId w:val="19"/>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rsidR="001034CC" w:rsidRPr="00FF430B" w:rsidRDefault="007167E4" w:rsidP="00F4393F">
      <w:pPr>
        <w:pStyle w:val="a"/>
        <w:numPr>
          <w:ilvl w:val="0"/>
          <w:numId w:val="19"/>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w:t>
      </w:r>
      <w:proofErr w:type="spellStart"/>
      <w:r w:rsidR="00A773B5" w:rsidRPr="00FF430B">
        <w:t>ul</w:t>
      </w:r>
      <w:proofErr w:type="spellEnd"/>
      <w:r w:rsidR="00A773B5" w:rsidRPr="00FF430B">
        <w:t xml:space="preserve">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lastRenderedPageBreak/>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bani,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al Legii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 xml:space="preserve">Orice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una</w:t>
      </w:r>
      <w:proofErr w:type="spellEnd"/>
      <w:r w:rsidR="00183358" w:rsidRPr="00FF430B">
        <w:t xml:space="preserve">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una</w:t>
      </w:r>
      <w:proofErr w:type="spellEnd"/>
      <w:r w:rsidR="007167E4" w:rsidRPr="00FF430B">
        <w:t xml:space="preserve">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w:t>
      </w:r>
      <w:r w:rsidR="007167E4" w:rsidRPr="00FF430B">
        <w:lastRenderedPageBreak/>
        <w:t xml:space="preserve">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cel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FB5CA4" w:rsidRDefault="000E4D7D" w:rsidP="009F1E2C">
      <w:pPr>
        <w:pStyle w:val="af2"/>
        <w:shd w:val="clear" w:color="auto" w:fill="FFFFFF"/>
        <w:tabs>
          <w:tab w:val="left" w:pos="-284"/>
        </w:tabs>
        <w:ind w:left="-284" w:firstLine="284"/>
        <w:rPr>
          <w:color w:val="000000" w:themeColor="text1"/>
          <w:lang w:val="en-US" w:eastAsia="it-IT"/>
        </w:rPr>
      </w:pPr>
      <w:r w:rsidRPr="00FB5CA4">
        <w:rPr>
          <w:b/>
          <w:color w:val="000000" w:themeColor="text1"/>
          <w:lang w:val="en-US"/>
        </w:rPr>
        <w:t>9</w:t>
      </w:r>
      <w:r w:rsidR="0024699C" w:rsidRPr="00FB5CA4">
        <w:rPr>
          <w:b/>
          <w:color w:val="000000" w:themeColor="text1"/>
          <w:lang w:val="en-US"/>
        </w:rPr>
        <w:t>8</w:t>
      </w:r>
      <w:r w:rsidR="00B00190" w:rsidRPr="00FB5CA4">
        <w:rPr>
          <w:b/>
          <w:color w:val="000000" w:themeColor="text1"/>
          <w:lang w:val="en-US"/>
        </w:rPr>
        <w:t xml:space="preserve">. </w:t>
      </w:r>
      <w:r w:rsidR="009C11B3" w:rsidRPr="00FB5CA4">
        <w:rPr>
          <w:b/>
          <w:color w:val="000000" w:themeColor="text1"/>
          <w:lang w:val="en-US"/>
        </w:rPr>
        <w:t xml:space="preserve"> </w:t>
      </w:r>
      <w:proofErr w:type="spellStart"/>
      <w:r w:rsidR="00B00190" w:rsidRPr="00FB5CA4">
        <w:rPr>
          <w:color w:val="000000" w:themeColor="text1"/>
          <w:lang w:val="en-US" w:eastAsia="it-IT"/>
        </w:rPr>
        <w:t>Garanția</w:t>
      </w:r>
      <w:proofErr w:type="spellEnd"/>
      <w:r w:rsidR="00B00190" w:rsidRPr="00FB5CA4">
        <w:rPr>
          <w:color w:val="000000" w:themeColor="text1"/>
          <w:lang w:val="en-US" w:eastAsia="it-IT"/>
        </w:rPr>
        <w:t xml:space="preserve"> de </w:t>
      </w:r>
      <w:proofErr w:type="spellStart"/>
      <w:r w:rsidR="00B00190" w:rsidRPr="00FB5CA4">
        <w:rPr>
          <w:color w:val="000000" w:themeColor="text1"/>
          <w:lang w:val="en-US" w:eastAsia="it-IT"/>
        </w:rPr>
        <w:t>bună</w:t>
      </w:r>
      <w:proofErr w:type="spellEnd"/>
      <w:r w:rsidR="00B00190" w:rsidRPr="00FB5CA4">
        <w:rPr>
          <w:color w:val="000000" w:themeColor="text1"/>
          <w:lang w:val="en-US" w:eastAsia="it-IT"/>
        </w:rPr>
        <w:t xml:space="preserve"> </w:t>
      </w:r>
      <w:proofErr w:type="spellStart"/>
      <w:r w:rsidR="00B00190" w:rsidRPr="00FB5CA4">
        <w:rPr>
          <w:color w:val="000000" w:themeColor="text1"/>
          <w:lang w:val="en-US" w:eastAsia="it-IT"/>
        </w:rPr>
        <w:t>execuție</w:t>
      </w:r>
      <w:proofErr w:type="spellEnd"/>
      <w:r w:rsidR="00B00190" w:rsidRPr="00FB5CA4">
        <w:rPr>
          <w:color w:val="000000" w:themeColor="text1"/>
          <w:lang w:val="en-US" w:eastAsia="it-IT"/>
        </w:rPr>
        <w:t xml:space="preserve"> a </w:t>
      </w:r>
      <w:proofErr w:type="spellStart"/>
      <w:r w:rsidR="00B00190" w:rsidRPr="00FB5CA4">
        <w:rPr>
          <w:color w:val="000000" w:themeColor="text1"/>
          <w:lang w:val="en-US" w:eastAsia="it-IT"/>
        </w:rPr>
        <w:t>contractului</w:t>
      </w:r>
      <w:proofErr w:type="spellEnd"/>
      <w:r w:rsidR="00B00190" w:rsidRPr="00FB5CA4">
        <w:rPr>
          <w:color w:val="000000" w:themeColor="text1"/>
          <w:lang w:val="en-US" w:eastAsia="it-IT"/>
        </w:rPr>
        <w:t xml:space="preserve">, </w:t>
      </w:r>
      <w:proofErr w:type="spellStart"/>
      <w:r w:rsidR="00B00190" w:rsidRPr="00FB5CA4">
        <w:rPr>
          <w:color w:val="000000" w:themeColor="text1"/>
          <w:lang w:val="en-US" w:eastAsia="it-IT"/>
        </w:rPr>
        <w:t>dacă</w:t>
      </w:r>
      <w:proofErr w:type="spellEnd"/>
      <w:r w:rsidR="00B00190" w:rsidRPr="00FB5CA4">
        <w:rPr>
          <w:color w:val="000000" w:themeColor="text1"/>
          <w:lang w:val="en-US" w:eastAsia="it-IT"/>
        </w:rPr>
        <w:t xml:space="preserve"> </w:t>
      </w:r>
      <w:proofErr w:type="spellStart"/>
      <w:r w:rsidR="00B00190" w:rsidRPr="00FB5CA4">
        <w:rPr>
          <w:color w:val="000000" w:themeColor="text1"/>
          <w:lang w:val="en-US" w:eastAsia="it-IT"/>
        </w:rPr>
        <w:t>părțile</w:t>
      </w:r>
      <w:proofErr w:type="spellEnd"/>
      <w:r w:rsidR="00B00190" w:rsidRPr="00FB5CA4">
        <w:rPr>
          <w:color w:val="000000" w:themeColor="text1"/>
          <w:lang w:val="en-US" w:eastAsia="it-IT"/>
        </w:rPr>
        <w:t xml:space="preserve"> </w:t>
      </w:r>
      <w:proofErr w:type="spellStart"/>
      <w:r w:rsidR="00B00190" w:rsidRPr="00FB5CA4">
        <w:rPr>
          <w:color w:val="000000" w:themeColor="text1"/>
          <w:lang w:val="en-US" w:eastAsia="it-IT"/>
        </w:rPr>
        <w:t>agreează</w:t>
      </w:r>
      <w:proofErr w:type="spellEnd"/>
      <w:r w:rsidR="00B00190" w:rsidRPr="00FB5CA4">
        <w:rPr>
          <w:color w:val="000000" w:themeColor="text1"/>
          <w:lang w:val="en-US" w:eastAsia="it-IT"/>
        </w:rPr>
        <w:t xml:space="preserve">, se </w:t>
      </w:r>
      <w:proofErr w:type="spellStart"/>
      <w:r w:rsidR="00B00190" w:rsidRPr="00FB5CA4">
        <w:rPr>
          <w:color w:val="000000" w:themeColor="text1"/>
          <w:lang w:val="en-US" w:eastAsia="it-IT"/>
        </w:rPr>
        <w:t>constituie</w:t>
      </w:r>
      <w:proofErr w:type="spellEnd"/>
      <w:r w:rsidR="00B00190" w:rsidRPr="00FB5CA4">
        <w:rPr>
          <w:color w:val="000000" w:themeColor="text1"/>
          <w:lang w:val="en-US" w:eastAsia="it-IT"/>
        </w:rPr>
        <w:t xml:space="preserv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FC5A0C" w:rsidRDefault="00FC5A0C" w:rsidP="00FC5A0C">
      <w:pPr>
        <w:spacing w:before="120"/>
        <w:outlineLvl w:val="0"/>
        <w:rPr>
          <w:b/>
          <w:noProof w:val="0"/>
          <w:sz w:val="28"/>
          <w:szCs w:val="28"/>
          <w:lang w:eastAsia="ru-RU"/>
        </w:rPr>
      </w:pPr>
    </w:p>
    <w:p w:rsidR="00F4393F" w:rsidRPr="00EF0265" w:rsidRDefault="00F4393F" w:rsidP="00F4393F">
      <w:pPr>
        <w:jc w:val="right"/>
        <w:rPr>
          <w:noProof w:val="0"/>
          <w:sz w:val="20"/>
          <w:szCs w:val="20"/>
          <w:lang w:val="en-US"/>
        </w:rPr>
      </w:pPr>
      <w:bookmarkStart w:id="45" w:name="_Hlk159421842"/>
      <w:r w:rsidRPr="00EF0265">
        <w:rPr>
          <w:sz w:val="22"/>
          <w:szCs w:val="22"/>
        </w:rPr>
        <w:t>Anexa nr. 2</w:t>
      </w:r>
    </w:p>
    <w:p w:rsidR="00F4393F" w:rsidRPr="00EF0265" w:rsidRDefault="00F4393F" w:rsidP="00F4393F">
      <w:pPr>
        <w:jc w:val="right"/>
        <w:rPr>
          <w:sz w:val="22"/>
          <w:szCs w:val="22"/>
        </w:rPr>
      </w:pPr>
      <w:r w:rsidRPr="00EF0265">
        <w:rPr>
          <w:sz w:val="22"/>
          <w:szCs w:val="22"/>
        </w:rPr>
        <w:t>la Documentația standard nr. 69</w:t>
      </w:r>
    </w:p>
    <w:p w:rsidR="00F4393F" w:rsidRPr="00EF0265" w:rsidRDefault="00F4393F" w:rsidP="00F4393F">
      <w:pPr>
        <w:jc w:val="right"/>
        <w:rPr>
          <w:sz w:val="22"/>
          <w:szCs w:val="22"/>
        </w:rPr>
      </w:pPr>
      <w:r w:rsidRPr="00EF0265">
        <w:rPr>
          <w:sz w:val="22"/>
          <w:szCs w:val="22"/>
        </w:rPr>
        <w:t>din 7 mai  2021</w:t>
      </w:r>
    </w:p>
    <w:p w:rsidR="00F4393F" w:rsidRDefault="00F4393F" w:rsidP="00F4393F">
      <w:pPr>
        <w:spacing w:before="120"/>
        <w:jc w:val="center"/>
        <w:outlineLvl w:val="0"/>
        <w:rPr>
          <w:b/>
          <w:noProof w:val="0"/>
          <w:sz w:val="28"/>
          <w:szCs w:val="28"/>
          <w:lang w:eastAsia="ru-RU"/>
        </w:rPr>
      </w:pPr>
    </w:p>
    <w:p w:rsidR="00F4393F" w:rsidRPr="00F27DB0" w:rsidRDefault="00F4393F" w:rsidP="00F4393F">
      <w:pPr>
        <w:spacing w:before="120"/>
        <w:jc w:val="center"/>
        <w:outlineLvl w:val="0"/>
        <w:rPr>
          <w:b/>
          <w:noProof w:val="0"/>
          <w:sz w:val="28"/>
          <w:szCs w:val="28"/>
          <w:lang w:eastAsia="ru-RU"/>
        </w:rPr>
      </w:pPr>
      <w:r w:rsidRPr="00FF430B">
        <w:rPr>
          <w:b/>
          <w:noProof w:val="0"/>
          <w:sz w:val="28"/>
          <w:szCs w:val="28"/>
          <w:lang w:eastAsia="ru-RU"/>
        </w:rPr>
        <w:t>ANUNȚ DE PARTICIPARE</w:t>
      </w:r>
    </w:p>
    <w:p w:rsidR="00F4393F" w:rsidRPr="008807F3" w:rsidRDefault="00F4393F" w:rsidP="00F4393F">
      <w:pPr>
        <w:jc w:val="both"/>
        <w:rPr>
          <w:noProof w:val="0"/>
          <w:sz w:val="20"/>
          <w:lang w:val="en-US" w:eastAsia="ru-RU"/>
        </w:rPr>
      </w:pPr>
      <w:r>
        <w:rPr>
          <w:b/>
          <w:noProof w:val="0"/>
          <w:lang w:eastAsia="ru-RU"/>
        </w:rPr>
        <w:t xml:space="preserve">privind </w:t>
      </w:r>
      <w:r w:rsidRPr="00280656">
        <w:rPr>
          <w:b/>
          <w:noProof w:val="0"/>
          <w:lang w:eastAsia="ru-RU"/>
        </w:rPr>
        <w:t>achiziționarea</w:t>
      </w:r>
      <w:r>
        <w:rPr>
          <w:b/>
          <w:i/>
        </w:rPr>
        <w:t xml:space="preserve">: </w:t>
      </w:r>
      <w:r w:rsidRPr="00EE6355">
        <w:rPr>
          <w:b/>
          <w:i/>
          <w:sz w:val="22"/>
        </w:rPr>
        <w:t>”</w:t>
      </w:r>
      <w:r>
        <w:rPr>
          <w:b/>
          <w:i/>
          <w:lang w:val="ro-MD"/>
        </w:rPr>
        <w:t>Extinderea rețelelor de apeduct în satul Balatina, raionul Glodeni (Zona II)</w:t>
      </w:r>
      <w:r>
        <w:rPr>
          <w:b/>
          <w:i/>
          <w:lang w:val="en-US"/>
        </w:rPr>
        <w:t>”</w:t>
      </w:r>
    </w:p>
    <w:p w:rsidR="00F4393F" w:rsidRDefault="00F4393F" w:rsidP="00F4393F">
      <w:pPr>
        <w:jc w:val="center"/>
        <w:rPr>
          <w:b/>
          <w:noProof w:val="0"/>
          <w:lang w:eastAsia="ru-RU"/>
        </w:rPr>
      </w:pPr>
      <w:r w:rsidRPr="00FF430B">
        <w:rPr>
          <w:noProof w:val="0"/>
          <w:sz w:val="20"/>
          <w:lang w:eastAsia="ru-RU"/>
        </w:rPr>
        <w:t>(se indică obiectul achiziției</w:t>
      </w:r>
      <w:r>
        <w:rPr>
          <w:noProof w:val="0"/>
          <w:sz w:val="20"/>
          <w:lang w:eastAsia="ru-RU"/>
        </w:rPr>
        <w:t>)</w:t>
      </w:r>
    </w:p>
    <w:p w:rsidR="00F4393F" w:rsidRDefault="00F4393F" w:rsidP="00F4393F">
      <w:pPr>
        <w:spacing w:before="120"/>
        <w:rPr>
          <w:noProof w:val="0"/>
          <w:sz w:val="20"/>
          <w:lang w:eastAsia="ru-RU"/>
        </w:rPr>
      </w:pPr>
      <w:r w:rsidRPr="00FF430B">
        <w:rPr>
          <w:b/>
          <w:noProof w:val="0"/>
          <w:lang w:eastAsia="ru-RU"/>
        </w:rPr>
        <w:t>prin procedura de achiziție</w:t>
      </w:r>
      <w:r>
        <w:rPr>
          <w:b/>
          <w:noProof w:val="0"/>
          <w:lang w:eastAsia="ru-RU"/>
        </w:rPr>
        <w:t xml:space="preserve"> </w:t>
      </w:r>
      <w:r>
        <w:rPr>
          <w:b/>
          <w:i/>
          <w:noProof w:val="0"/>
          <w:lang w:eastAsia="ru-RU"/>
        </w:rPr>
        <w:t>COP</w:t>
      </w:r>
      <w:r w:rsidRPr="00FF430B">
        <w:rPr>
          <w:b/>
          <w:noProof w:val="0"/>
          <w:lang w:eastAsia="ru-RU"/>
        </w:rPr>
        <w:br/>
      </w:r>
      <w:r w:rsidRPr="00FF430B">
        <w:rPr>
          <w:noProof w:val="0"/>
          <w:sz w:val="20"/>
          <w:lang w:eastAsia="ru-RU"/>
        </w:rPr>
        <w:t xml:space="preserve">                                                          (tipul procedurii de achiziție)</w:t>
      </w:r>
    </w:p>
    <w:p w:rsidR="00F4393F" w:rsidRPr="00EF0265" w:rsidRDefault="00F4393F" w:rsidP="00F4393F">
      <w:pPr>
        <w:tabs>
          <w:tab w:val="left" w:pos="284"/>
          <w:tab w:val="right" w:pos="9531"/>
        </w:tabs>
        <w:spacing w:before="120"/>
        <w:rPr>
          <w:b/>
          <w:noProof w:val="0"/>
          <w:sz w:val="22"/>
          <w:szCs w:val="22"/>
          <w:highlight w:val="yellow"/>
          <w:lang w:val="en-US"/>
        </w:rPr>
      </w:pPr>
      <w:r w:rsidRPr="00EF0265">
        <w:rPr>
          <w:b/>
          <w:sz w:val="22"/>
          <w:szCs w:val="22"/>
          <w:highlight w:val="yellow"/>
        </w:rPr>
        <w:t>*Procedura a fost inclusă în planul de achiziții publice a autorității contractante (Da/Nu):</w:t>
      </w:r>
      <w:r>
        <w:rPr>
          <w:b/>
          <w:sz w:val="22"/>
          <w:szCs w:val="22"/>
          <w:highlight w:val="yellow"/>
        </w:rPr>
        <w:t xml:space="preserve"> </w:t>
      </w:r>
    </w:p>
    <w:p w:rsidR="00F4393F" w:rsidRPr="00EF0265" w:rsidRDefault="00F4393F" w:rsidP="00F4393F">
      <w:pPr>
        <w:shd w:val="clear" w:color="auto" w:fill="FFFFFF" w:themeFill="background1"/>
        <w:tabs>
          <w:tab w:val="left" w:pos="284"/>
          <w:tab w:val="right" w:pos="426"/>
        </w:tabs>
        <w:spacing w:before="120"/>
        <w:jc w:val="both"/>
        <w:rPr>
          <w:b/>
          <w:sz w:val="22"/>
          <w:szCs w:val="22"/>
          <w:highlight w:val="yellow"/>
        </w:rPr>
      </w:pPr>
      <w:r w:rsidRPr="00EF0265">
        <w:rPr>
          <w:b/>
          <w:sz w:val="22"/>
          <w:szCs w:val="22"/>
          <w:highlight w:val="yellow"/>
        </w:rPr>
        <w:t>Link-ul către planul de achiziții publice publicat:</w:t>
      </w:r>
      <w:r w:rsidRPr="00EF0265">
        <w:t xml:space="preserve"> </w:t>
      </w:r>
    </w:p>
    <w:p w:rsidR="00F4393F" w:rsidRPr="00FF430B" w:rsidRDefault="00F4393F" w:rsidP="00F4393F">
      <w:pPr>
        <w:numPr>
          <w:ilvl w:val="0"/>
          <w:numId w:val="2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Denumirea autorității contractante: </w:t>
      </w:r>
      <w:r>
        <w:rPr>
          <w:b/>
          <w:noProof w:val="0"/>
          <w:u w:val="single"/>
          <w:lang w:eastAsia="ru-RU"/>
        </w:rPr>
        <w:t>Primăria c. Balatina</w:t>
      </w:r>
      <w:r w:rsidRPr="00E03003">
        <w:rPr>
          <w:b/>
          <w:noProof w:val="0"/>
          <w:u w:val="single"/>
          <w:lang w:eastAsia="ru-RU"/>
        </w:rPr>
        <w:t xml:space="preserve"> r-ul Glodeni RM</w:t>
      </w:r>
    </w:p>
    <w:p w:rsidR="00F4393F" w:rsidRPr="00FF430B" w:rsidRDefault="00F4393F" w:rsidP="00F4393F">
      <w:pPr>
        <w:numPr>
          <w:ilvl w:val="0"/>
          <w:numId w:val="2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IDNO:</w:t>
      </w:r>
      <w:r w:rsidRPr="00DA1616">
        <w:rPr>
          <w:b/>
          <w:noProof w:val="0"/>
          <w:lang w:eastAsia="ru-RU"/>
        </w:rPr>
        <w:t xml:space="preserve"> </w:t>
      </w:r>
      <w:r w:rsidRPr="00DA1616">
        <w:rPr>
          <w:b/>
          <w:noProof w:val="0"/>
          <w:u w:val="single"/>
          <w:shd w:val="clear" w:color="auto" w:fill="FFFFFF" w:themeFill="background1"/>
          <w:lang w:eastAsia="ru-RU"/>
        </w:rPr>
        <w:t>1007601002887</w:t>
      </w:r>
    </w:p>
    <w:p w:rsidR="00F4393F" w:rsidRPr="00FF430B" w:rsidRDefault="00F4393F" w:rsidP="00F4393F">
      <w:pPr>
        <w:numPr>
          <w:ilvl w:val="0"/>
          <w:numId w:val="2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Pr>
          <w:b/>
          <w:noProof w:val="0"/>
          <w:u w:val="single"/>
          <w:lang w:eastAsia="ru-RU"/>
        </w:rPr>
        <w:t>com.Balatina,</w:t>
      </w:r>
      <w:r w:rsidRPr="00E03003">
        <w:rPr>
          <w:b/>
          <w:noProof w:val="0"/>
          <w:u w:val="single"/>
          <w:lang w:eastAsia="ru-RU"/>
        </w:rPr>
        <w:t xml:space="preserve"> r-ul Glodeni RM</w:t>
      </w:r>
      <w:r w:rsidRPr="00FF430B">
        <w:rPr>
          <w:b/>
          <w:noProof w:val="0"/>
          <w:shd w:val="clear" w:color="auto" w:fill="FFFFFF" w:themeFill="background1"/>
          <w:lang w:eastAsia="ru-RU"/>
        </w:rPr>
        <w:t>_</w:t>
      </w:r>
    </w:p>
    <w:p w:rsidR="00F4393F" w:rsidRPr="00FF430B" w:rsidRDefault="00F4393F" w:rsidP="00F4393F">
      <w:pPr>
        <w:numPr>
          <w:ilvl w:val="0"/>
          <w:numId w:val="2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E03003">
        <w:rPr>
          <w:b/>
          <w:noProof w:val="0"/>
          <w:u w:val="single"/>
          <w:lang w:eastAsia="ru-RU"/>
        </w:rPr>
        <w:t>(0249</w:t>
      </w:r>
      <w:r>
        <w:rPr>
          <w:b/>
          <w:noProof w:val="0"/>
          <w:u w:val="single"/>
          <w:lang w:val="en-US" w:eastAsia="ru-RU"/>
        </w:rPr>
        <w:t>)41-2-36; 41</w:t>
      </w:r>
      <w:r w:rsidRPr="00E03003">
        <w:rPr>
          <w:b/>
          <w:noProof w:val="0"/>
          <w:u w:val="single"/>
          <w:lang w:val="en-US" w:eastAsia="ru-RU"/>
        </w:rPr>
        <w:t>-2-38</w:t>
      </w:r>
      <w:r w:rsidRPr="00FF430B">
        <w:rPr>
          <w:b/>
          <w:noProof w:val="0"/>
          <w:shd w:val="clear" w:color="auto" w:fill="FFFFFF" w:themeFill="background1"/>
          <w:lang w:eastAsia="ru-RU"/>
        </w:rPr>
        <w:t>__</w:t>
      </w:r>
    </w:p>
    <w:p w:rsidR="00F4393F" w:rsidRPr="00205578" w:rsidRDefault="00F4393F" w:rsidP="00F4393F">
      <w:pPr>
        <w:numPr>
          <w:ilvl w:val="0"/>
          <w:numId w:val="2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205578">
        <w:rPr>
          <w:b/>
          <w:i/>
          <w:iCs/>
          <w:noProof w:val="0"/>
          <w:u w:val="single"/>
          <w:lang w:eastAsia="ru-RU"/>
        </w:rPr>
        <w:t>primariabalatina4811@gmail.com</w:t>
      </w:r>
    </w:p>
    <w:p w:rsidR="00F4393F" w:rsidRPr="00FF430B" w:rsidRDefault="00F4393F" w:rsidP="00F4393F">
      <w:pPr>
        <w:numPr>
          <w:ilvl w:val="0"/>
          <w:numId w:val="2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w:t>
      </w:r>
      <w:r w:rsidRPr="003D69D9">
        <w:rPr>
          <w:b/>
          <w:noProof w:val="0"/>
          <w:lang w:eastAsia="ru-RU"/>
        </w:rPr>
        <w:t xml:space="preserve">documentația de atribuire: </w:t>
      </w:r>
      <w:r w:rsidRPr="003D69D9">
        <w:rPr>
          <w:b/>
          <w:i/>
          <w:noProof w:val="0"/>
          <w:lang w:eastAsia="ru-RU"/>
        </w:rPr>
        <w:t>documentația de atribuire este anexată în cadrul procedurii în</w:t>
      </w:r>
      <w:r w:rsidRPr="00FF430B">
        <w:rPr>
          <w:b/>
          <w:i/>
          <w:noProof w:val="0"/>
          <w:lang w:eastAsia="ru-RU"/>
        </w:rPr>
        <w:t xml:space="preserve"> SIA RSAP</w:t>
      </w:r>
    </w:p>
    <w:p w:rsidR="00F4393F" w:rsidRPr="00FF430B" w:rsidRDefault="00F4393F" w:rsidP="00F4393F">
      <w:pPr>
        <w:numPr>
          <w:ilvl w:val="0"/>
          <w:numId w:val="2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w:t>
      </w:r>
      <w:r>
        <w:rPr>
          <w:b/>
          <w:noProof w:val="0"/>
          <w:lang w:eastAsia="ru-RU"/>
        </w:rPr>
        <w:t>tă formă de achiziție comună</w:t>
      </w:r>
      <w:r w:rsidRPr="00415A7C">
        <w:rPr>
          <w:i/>
          <w:noProof w:val="0"/>
          <w:lang w:eastAsia="ru-RU"/>
        </w:rPr>
        <w:t>):</w:t>
      </w:r>
      <w:r>
        <w:rPr>
          <w:i/>
          <w:noProof w:val="0"/>
          <w:lang w:eastAsia="ru-RU"/>
        </w:rPr>
        <w:t xml:space="preserve"> APL niv.I</w:t>
      </w:r>
    </w:p>
    <w:p w:rsidR="00F4393F" w:rsidRPr="00FF430B" w:rsidRDefault="00F4393F" w:rsidP="00F4393F">
      <w:pPr>
        <w:numPr>
          <w:ilvl w:val="0"/>
          <w:numId w:val="2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877"/>
        <w:gridCol w:w="2835"/>
        <w:gridCol w:w="992"/>
        <w:gridCol w:w="1134"/>
        <w:gridCol w:w="1843"/>
        <w:gridCol w:w="1857"/>
      </w:tblGrid>
      <w:tr w:rsidR="00F4393F" w:rsidRPr="00EC30C2" w:rsidTr="00EB4F0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F4393F" w:rsidRPr="00FF430B" w:rsidRDefault="00F4393F" w:rsidP="00EB4F06">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F4393F" w:rsidRPr="00FF430B" w:rsidRDefault="00F4393F" w:rsidP="00EB4F06">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4393F" w:rsidRPr="00FF430B" w:rsidRDefault="00F4393F" w:rsidP="00EB4F06">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4393F" w:rsidRPr="00FF430B" w:rsidRDefault="00F4393F" w:rsidP="00EB4F06">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393F" w:rsidRPr="00FF430B" w:rsidRDefault="00F4393F" w:rsidP="00EB4F06">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4393F" w:rsidRPr="00FF430B" w:rsidRDefault="00F4393F" w:rsidP="00EB4F06">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F4393F" w:rsidRPr="00FF430B" w:rsidRDefault="00F4393F" w:rsidP="00EB4F06">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F4393F" w:rsidRPr="00EC30C2" w:rsidTr="00EB4F06">
        <w:trPr>
          <w:trHeight w:val="1634"/>
        </w:trPr>
        <w:tc>
          <w:tcPr>
            <w:tcW w:w="537" w:type="dxa"/>
            <w:tcBorders>
              <w:top w:val="single" w:sz="4" w:space="0" w:color="auto"/>
              <w:left w:val="single" w:sz="4" w:space="0" w:color="auto"/>
              <w:right w:val="single" w:sz="4" w:space="0" w:color="auto"/>
            </w:tcBorders>
            <w:shd w:val="clear" w:color="auto" w:fill="auto"/>
            <w:vAlign w:val="center"/>
          </w:tcPr>
          <w:p w:rsidR="00F4393F" w:rsidRPr="00FF430B" w:rsidRDefault="00F4393F" w:rsidP="00EB4F06">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877" w:type="dxa"/>
            <w:tcBorders>
              <w:top w:val="single" w:sz="4" w:space="0" w:color="auto"/>
              <w:left w:val="single" w:sz="4" w:space="0" w:color="auto"/>
              <w:right w:val="single" w:sz="4" w:space="0" w:color="auto"/>
            </w:tcBorders>
            <w:shd w:val="clear" w:color="auto" w:fill="auto"/>
            <w:textDirection w:val="btLr"/>
            <w:vAlign w:val="center"/>
          </w:tcPr>
          <w:p w:rsidR="00F4393F" w:rsidRPr="003D69D9" w:rsidRDefault="00F4393F" w:rsidP="00EB4F06">
            <w:pPr>
              <w:shd w:val="clear" w:color="auto" w:fill="FFFFFF" w:themeFill="background1"/>
              <w:spacing w:before="120"/>
              <w:ind w:left="113" w:right="113"/>
              <w:jc w:val="center"/>
              <w:rPr>
                <w:noProof w:val="0"/>
                <w:sz w:val="20"/>
                <w:szCs w:val="20"/>
                <w:lang w:eastAsia="ru-RU"/>
              </w:rPr>
            </w:pPr>
            <w:r w:rsidRPr="003D69D9">
              <w:rPr>
                <w:b/>
                <w:bCs/>
                <w:color w:val="333333"/>
                <w:sz w:val="22"/>
                <w:szCs w:val="22"/>
                <w:shd w:val="clear" w:color="auto" w:fill="FFFFFF"/>
              </w:rPr>
              <w:t>45200000-9</w:t>
            </w:r>
          </w:p>
        </w:tc>
        <w:tc>
          <w:tcPr>
            <w:tcW w:w="2835" w:type="dxa"/>
            <w:tcBorders>
              <w:top w:val="single" w:sz="4" w:space="0" w:color="auto"/>
              <w:left w:val="single" w:sz="4" w:space="0" w:color="auto"/>
              <w:right w:val="single" w:sz="4" w:space="0" w:color="auto"/>
            </w:tcBorders>
            <w:shd w:val="clear" w:color="auto" w:fill="auto"/>
            <w:vAlign w:val="center"/>
          </w:tcPr>
          <w:p w:rsidR="00F4393F" w:rsidRPr="00546F81" w:rsidRDefault="00F4393F" w:rsidP="00EB4F06">
            <w:pPr>
              <w:shd w:val="clear" w:color="auto" w:fill="FFFFFF" w:themeFill="background1"/>
              <w:spacing w:before="120"/>
              <w:jc w:val="both"/>
              <w:rPr>
                <w:noProof w:val="0"/>
                <w:u w:val="single"/>
                <w:lang w:eastAsia="ru-RU"/>
              </w:rPr>
            </w:pPr>
            <w:r w:rsidRPr="00546F81">
              <w:rPr>
                <w:noProof w:val="0"/>
                <w:u w:val="single"/>
                <w:lang w:eastAsia="ru-RU"/>
              </w:rPr>
              <w:t>Lotul 1:</w:t>
            </w:r>
          </w:p>
          <w:p w:rsidR="00F4393F" w:rsidRPr="008807F3" w:rsidRDefault="00F4393F" w:rsidP="00EB4F06">
            <w:pPr>
              <w:jc w:val="both"/>
              <w:rPr>
                <w:noProof w:val="0"/>
                <w:sz w:val="20"/>
                <w:lang w:val="en-US" w:eastAsia="ru-RU"/>
              </w:rPr>
            </w:pPr>
            <w:r w:rsidRPr="00EE6355">
              <w:rPr>
                <w:b/>
                <w:i/>
                <w:sz w:val="22"/>
              </w:rPr>
              <w:t>”</w:t>
            </w:r>
            <w:r>
              <w:rPr>
                <w:b/>
                <w:i/>
                <w:lang w:val="ro-MD"/>
              </w:rPr>
              <w:t>Extinderea rețelelor de apeduct în satul Balatina, raionul Glodeni (Zona II)</w:t>
            </w:r>
            <w:r>
              <w:rPr>
                <w:b/>
                <w:i/>
                <w:lang w:val="en-US"/>
              </w:rPr>
              <w:t>”</w:t>
            </w:r>
          </w:p>
          <w:p w:rsidR="00F4393F" w:rsidRPr="008807F3" w:rsidRDefault="00F4393F" w:rsidP="00EB4F06">
            <w:pPr>
              <w:jc w:val="both"/>
              <w:rPr>
                <w:noProof w:val="0"/>
                <w:sz w:val="20"/>
                <w:lang w:val="en-US" w:eastAsia="ru-RU"/>
              </w:rPr>
            </w:pPr>
          </w:p>
        </w:tc>
        <w:tc>
          <w:tcPr>
            <w:tcW w:w="992" w:type="dxa"/>
            <w:tcBorders>
              <w:top w:val="single" w:sz="4" w:space="0" w:color="auto"/>
              <w:left w:val="single" w:sz="4" w:space="0" w:color="auto"/>
              <w:right w:val="single" w:sz="4" w:space="0" w:color="auto"/>
            </w:tcBorders>
            <w:shd w:val="clear" w:color="auto" w:fill="auto"/>
            <w:vAlign w:val="center"/>
          </w:tcPr>
          <w:p w:rsidR="00F4393F" w:rsidRPr="00FF430B" w:rsidRDefault="00F4393F" w:rsidP="00EB4F06">
            <w:pPr>
              <w:shd w:val="clear" w:color="auto" w:fill="FFFFFF" w:themeFill="background1"/>
              <w:spacing w:before="120"/>
              <w:jc w:val="center"/>
              <w:rPr>
                <w:noProof w:val="0"/>
                <w:sz w:val="20"/>
                <w:szCs w:val="20"/>
                <w:lang w:eastAsia="ru-RU"/>
              </w:rPr>
            </w:pPr>
            <w:r>
              <w:rPr>
                <w:noProof w:val="0"/>
                <w:sz w:val="20"/>
                <w:szCs w:val="20"/>
                <w:lang w:eastAsia="ru-RU"/>
              </w:rPr>
              <w:t>Proiect</w:t>
            </w:r>
          </w:p>
        </w:tc>
        <w:tc>
          <w:tcPr>
            <w:tcW w:w="1134" w:type="dxa"/>
            <w:tcBorders>
              <w:top w:val="single" w:sz="4" w:space="0" w:color="auto"/>
              <w:left w:val="single" w:sz="4" w:space="0" w:color="auto"/>
              <w:right w:val="single" w:sz="4" w:space="0" w:color="auto"/>
            </w:tcBorders>
            <w:shd w:val="clear" w:color="auto" w:fill="auto"/>
            <w:vAlign w:val="center"/>
          </w:tcPr>
          <w:p w:rsidR="00F4393F" w:rsidRPr="00FF430B" w:rsidRDefault="00F4393F" w:rsidP="00EB4F06">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843" w:type="dxa"/>
            <w:tcBorders>
              <w:top w:val="single" w:sz="4" w:space="0" w:color="auto"/>
              <w:left w:val="single" w:sz="4" w:space="0" w:color="auto"/>
              <w:right w:val="single" w:sz="4" w:space="0" w:color="auto"/>
            </w:tcBorders>
            <w:shd w:val="clear" w:color="auto" w:fill="auto"/>
            <w:vAlign w:val="center"/>
          </w:tcPr>
          <w:p w:rsidR="00F4393F" w:rsidRPr="008807F3" w:rsidRDefault="00F4393F" w:rsidP="00EB4F06">
            <w:pPr>
              <w:shd w:val="clear" w:color="auto" w:fill="FFFFFF" w:themeFill="background1"/>
              <w:spacing w:before="120"/>
              <w:jc w:val="center"/>
              <w:rPr>
                <w:lang w:val="en-US"/>
              </w:rPr>
            </w:pPr>
            <w:r w:rsidRPr="00EE6355">
              <w:rPr>
                <w:sz w:val="22"/>
                <w:lang w:val="en-US"/>
              </w:rPr>
              <w:t>Conform caiet</w:t>
            </w:r>
            <w:r>
              <w:rPr>
                <w:sz w:val="22"/>
                <w:lang w:val="en-US"/>
              </w:rPr>
              <w:t>ele</w:t>
            </w:r>
            <w:r w:rsidRPr="00EE6355">
              <w:rPr>
                <w:sz w:val="22"/>
                <w:lang w:val="en-US"/>
              </w:rPr>
              <w:t xml:space="preserve"> de sarcini anexat</w:t>
            </w:r>
          </w:p>
        </w:tc>
        <w:tc>
          <w:tcPr>
            <w:tcW w:w="1857" w:type="dxa"/>
            <w:tcBorders>
              <w:top w:val="single" w:sz="4" w:space="0" w:color="auto"/>
              <w:left w:val="single" w:sz="4" w:space="0" w:color="auto"/>
              <w:right w:val="single" w:sz="4" w:space="0" w:color="auto"/>
            </w:tcBorders>
            <w:shd w:val="clear" w:color="auto" w:fill="auto"/>
          </w:tcPr>
          <w:p w:rsidR="00F4393F" w:rsidRPr="008807F3" w:rsidRDefault="00F4393F" w:rsidP="00EB4F06">
            <w:pPr>
              <w:shd w:val="clear" w:color="auto" w:fill="FFFFFF" w:themeFill="background1"/>
              <w:spacing w:before="120"/>
              <w:jc w:val="center"/>
              <w:rPr>
                <w:b/>
                <w:noProof w:val="0"/>
                <w:szCs w:val="20"/>
                <w:lang w:eastAsia="ru-RU"/>
              </w:rPr>
            </w:pPr>
          </w:p>
          <w:p w:rsidR="00F4393F" w:rsidRPr="008807F3" w:rsidRDefault="00374465" w:rsidP="00374465">
            <w:pPr>
              <w:shd w:val="clear" w:color="auto" w:fill="FFFFFF" w:themeFill="background1"/>
              <w:spacing w:before="120"/>
              <w:jc w:val="center"/>
              <w:rPr>
                <w:b/>
                <w:noProof w:val="0"/>
                <w:szCs w:val="20"/>
                <w:lang w:eastAsia="ru-RU"/>
              </w:rPr>
            </w:pPr>
            <w:r>
              <w:rPr>
                <w:b/>
                <w:noProof w:val="0"/>
                <w:szCs w:val="20"/>
                <w:lang w:eastAsia="ru-RU"/>
              </w:rPr>
              <w:t>1283762,00</w:t>
            </w:r>
          </w:p>
        </w:tc>
      </w:tr>
      <w:tr w:rsidR="00F4393F" w:rsidRPr="00EC30C2" w:rsidTr="00EB4F06">
        <w:trPr>
          <w:trHeight w:val="397"/>
        </w:trPr>
        <w:tc>
          <w:tcPr>
            <w:tcW w:w="82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4393F" w:rsidRPr="00FF430B" w:rsidRDefault="00F4393F" w:rsidP="00EB4F06">
            <w:pPr>
              <w:shd w:val="clear" w:color="auto" w:fill="FFFFFF" w:themeFill="background1"/>
              <w:spacing w:before="120"/>
              <w:jc w:val="center"/>
              <w:rPr>
                <w:noProof w:val="0"/>
                <w:sz w:val="20"/>
                <w:szCs w:val="20"/>
                <w:lang w:eastAsia="ru-RU"/>
              </w:rPr>
            </w:pPr>
            <w:r>
              <w:rPr>
                <w:b/>
                <w:noProof w:val="0"/>
                <w:sz w:val="20"/>
                <w:szCs w:val="20"/>
                <w:lang w:eastAsia="ru-RU"/>
              </w:rPr>
              <w:t xml:space="preserve">                                                              </w:t>
            </w:r>
            <w:r w:rsidRPr="00FF430B">
              <w:rPr>
                <w:b/>
                <w:noProof w:val="0"/>
                <w:sz w:val="20"/>
                <w:szCs w:val="20"/>
                <w:lang w:eastAsia="ru-RU"/>
              </w:rPr>
              <w:t>Valoarea estimativă totală</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F4393F" w:rsidRPr="008807F3" w:rsidRDefault="00374465" w:rsidP="00EB4F06">
            <w:pPr>
              <w:shd w:val="clear" w:color="auto" w:fill="FFFFFF" w:themeFill="background1"/>
              <w:spacing w:before="120"/>
              <w:jc w:val="center"/>
              <w:rPr>
                <w:b/>
                <w:noProof w:val="0"/>
                <w:szCs w:val="20"/>
                <w:lang w:eastAsia="ru-RU"/>
              </w:rPr>
            </w:pPr>
            <w:r>
              <w:rPr>
                <w:b/>
                <w:noProof w:val="0"/>
                <w:szCs w:val="20"/>
                <w:lang w:eastAsia="ru-RU"/>
              </w:rPr>
              <w:t>1283762,00</w:t>
            </w:r>
          </w:p>
        </w:tc>
      </w:tr>
    </w:tbl>
    <w:p w:rsidR="00F4393F" w:rsidRPr="00FF430B" w:rsidRDefault="00F4393F" w:rsidP="00F4393F">
      <w:pPr>
        <w:numPr>
          <w:ilvl w:val="0"/>
          <w:numId w:val="21"/>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În cazul procedurilor de preselecție se indică numărul minim al candidaţilor şi, dacă este cazul, n</w:t>
      </w:r>
      <w:r>
        <w:rPr>
          <w:b/>
          <w:noProof w:val="0"/>
          <w:lang w:eastAsia="ru-RU"/>
        </w:rPr>
        <w:t xml:space="preserve">umărul maxim al acestora. </w:t>
      </w:r>
      <w:r w:rsidRPr="00415A7C">
        <w:rPr>
          <w:i/>
          <w:noProof w:val="0"/>
          <w:lang w:eastAsia="ru-RU"/>
        </w:rPr>
        <w:t>Nu se aplică</w:t>
      </w:r>
    </w:p>
    <w:p w:rsidR="00F4393F" w:rsidRPr="00FF430B" w:rsidRDefault="00F4393F" w:rsidP="00F4393F">
      <w:pPr>
        <w:numPr>
          <w:ilvl w:val="0"/>
          <w:numId w:val="21"/>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F4393F" w:rsidRPr="00FF430B" w:rsidRDefault="00F4393F" w:rsidP="00F4393F">
      <w:pPr>
        <w:shd w:val="clear" w:color="auto" w:fill="FFFFFF" w:themeFill="background1"/>
        <w:tabs>
          <w:tab w:val="right" w:pos="426"/>
        </w:tabs>
        <w:ind w:left="357"/>
        <w:rPr>
          <w:b/>
          <w:noProof w:val="0"/>
          <w:lang w:eastAsia="ru-RU"/>
        </w:rPr>
      </w:pPr>
      <w:r w:rsidRPr="00FF430B">
        <w:rPr>
          <w:b/>
          <w:noProof w:val="0"/>
          <w:lang w:eastAsia="ru-RU"/>
        </w:rPr>
        <w:t>oferta (se va selecta):</w:t>
      </w:r>
    </w:p>
    <w:p w:rsidR="00F4393F" w:rsidRPr="00FF430B" w:rsidRDefault="00F4393F" w:rsidP="00F4393F">
      <w:pPr>
        <w:numPr>
          <w:ilvl w:val="0"/>
          <w:numId w:val="22"/>
        </w:numPr>
        <w:shd w:val="clear" w:color="auto" w:fill="FFFFFF" w:themeFill="background1"/>
        <w:tabs>
          <w:tab w:val="right" w:pos="426"/>
        </w:tabs>
        <w:rPr>
          <w:noProof w:val="0"/>
          <w:lang w:eastAsia="ru-RU"/>
        </w:rPr>
      </w:pPr>
      <w:r w:rsidRPr="00FF430B">
        <w:rPr>
          <w:noProof w:val="0"/>
          <w:lang w:eastAsia="ru-RU"/>
        </w:rPr>
        <w:t>Pentru un singur lot;</w:t>
      </w:r>
    </w:p>
    <w:p w:rsidR="00F4393F" w:rsidRPr="00FF430B" w:rsidRDefault="00F4393F" w:rsidP="00F4393F">
      <w:pPr>
        <w:numPr>
          <w:ilvl w:val="0"/>
          <w:numId w:val="22"/>
        </w:numPr>
        <w:shd w:val="clear" w:color="auto" w:fill="FFFFFF" w:themeFill="background1"/>
        <w:tabs>
          <w:tab w:val="right" w:pos="426"/>
        </w:tabs>
        <w:rPr>
          <w:noProof w:val="0"/>
          <w:lang w:eastAsia="ru-RU"/>
        </w:rPr>
      </w:pPr>
      <w:r w:rsidRPr="00FF430B">
        <w:rPr>
          <w:noProof w:val="0"/>
          <w:lang w:eastAsia="ru-RU"/>
        </w:rPr>
        <w:t>Pentru mai multe loturi;</w:t>
      </w:r>
    </w:p>
    <w:p w:rsidR="00F4393F" w:rsidRPr="00415A7C" w:rsidRDefault="00F4393F" w:rsidP="00F4393F">
      <w:pPr>
        <w:numPr>
          <w:ilvl w:val="0"/>
          <w:numId w:val="22"/>
        </w:numPr>
        <w:shd w:val="clear" w:color="auto" w:fill="FFFFFF" w:themeFill="background1"/>
        <w:tabs>
          <w:tab w:val="right" w:pos="426"/>
        </w:tabs>
        <w:rPr>
          <w:b/>
          <w:i/>
          <w:noProof w:val="0"/>
          <w:u w:val="single"/>
          <w:lang w:eastAsia="ru-RU"/>
        </w:rPr>
      </w:pPr>
      <w:r w:rsidRPr="00415A7C">
        <w:rPr>
          <w:b/>
          <w:i/>
          <w:noProof w:val="0"/>
          <w:u w:val="single"/>
          <w:lang w:eastAsia="ru-RU"/>
        </w:rPr>
        <w:t>Pentru toate loturile;</w:t>
      </w:r>
    </w:p>
    <w:p w:rsidR="00F4393F" w:rsidRPr="00FF430B" w:rsidRDefault="00F4393F" w:rsidP="00F4393F">
      <w:pPr>
        <w:numPr>
          <w:ilvl w:val="0"/>
          <w:numId w:val="22"/>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F4393F" w:rsidRPr="00FF430B" w:rsidRDefault="00F4393F" w:rsidP="00F4393F">
      <w:pPr>
        <w:numPr>
          <w:ilvl w:val="0"/>
          <w:numId w:val="21"/>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w:t>
      </w:r>
      <w:r>
        <w:rPr>
          <w:b/>
          <w:noProof w:val="0"/>
          <w:lang w:eastAsia="ru-RU"/>
        </w:rPr>
        <w:t xml:space="preserve">native: </w:t>
      </w:r>
      <w:r w:rsidRPr="00415A7C">
        <w:rPr>
          <w:i/>
          <w:noProof w:val="0"/>
          <w:lang w:eastAsia="ru-RU"/>
        </w:rPr>
        <w:t>Nu se admite</w:t>
      </w:r>
    </w:p>
    <w:p w:rsidR="00F4393F" w:rsidRPr="00FF430B" w:rsidRDefault="00F4393F" w:rsidP="00F4393F">
      <w:pPr>
        <w:shd w:val="clear" w:color="auto" w:fill="FFFFFF" w:themeFill="background1"/>
        <w:tabs>
          <w:tab w:val="right" w:pos="426"/>
        </w:tabs>
        <w:rPr>
          <w:noProof w:val="0"/>
          <w:sz w:val="20"/>
          <w:lang w:eastAsia="ru-RU"/>
        </w:rPr>
      </w:pPr>
      <w:r>
        <w:rPr>
          <w:noProof w:val="0"/>
          <w:sz w:val="20"/>
          <w:lang w:eastAsia="ru-RU"/>
        </w:rPr>
        <w:t xml:space="preserve">                                                                                              </w:t>
      </w:r>
      <w:r w:rsidRPr="00FF430B">
        <w:rPr>
          <w:noProof w:val="0"/>
          <w:sz w:val="20"/>
          <w:lang w:eastAsia="ru-RU"/>
        </w:rPr>
        <w:t>(indicați se admite sau nu se admite)</w:t>
      </w:r>
    </w:p>
    <w:p w:rsidR="00F4393F" w:rsidRPr="002C5DEA" w:rsidRDefault="00F4393F" w:rsidP="00F4393F">
      <w:pPr>
        <w:numPr>
          <w:ilvl w:val="0"/>
          <w:numId w:val="21"/>
        </w:numPr>
        <w:tabs>
          <w:tab w:val="left" w:pos="0"/>
          <w:tab w:val="left" w:pos="284"/>
          <w:tab w:val="left" w:pos="426"/>
        </w:tabs>
        <w:spacing w:before="120"/>
        <w:ind w:left="284" w:hanging="284"/>
        <w:rPr>
          <w:b/>
          <w:lang w:val="en-US"/>
        </w:rPr>
      </w:pPr>
      <w:r w:rsidRPr="002C5DEA">
        <w:rPr>
          <w:b/>
          <w:noProof w:val="0"/>
          <w:lang w:eastAsia="ru-RU"/>
        </w:rPr>
        <w:t>Termenii și condițiile de prestare/executare solicitați:</w:t>
      </w:r>
      <w:r>
        <w:rPr>
          <w:b/>
          <w:noProof w:val="0"/>
          <w:lang w:eastAsia="ru-RU"/>
        </w:rPr>
        <w:t xml:space="preserve"> </w:t>
      </w:r>
      <w:r w:rsidRPr="003B3380">
        <w:rPr>
          <w:noProof w:val="0"/>
          <w:lang w:eastAsia="ru-RU"/>
        </w:rPr>
        <w:t>max.</w:t>
      </w:r>
      <w:r>
        <w:rPr>
          <w:b/>
          <w:noProof w:val="0"/>
          <w:lang w:eastAsia="ru-RU"/>
        </w:rPr>
        <w:t xml:space="preserve"> </w:t>
      </w:r>
      <w:r w:rsidRPr="00F27D0E">
        <w:rPr>
          <w:i/>
          <w:lang w:val="en-US"/>
        </w:rPr>
        <w:t>120 de zile.</w:t>
      </w:r>
      <w:r w:rsidRPr="002C5DEA">
        <w:rPr>
          <w:b/>
          <w:lang w:val="en-US"/>
        </w:rPr>
        <w:t xml:space="preserve"> </w:t>
      </w:r>
    </w:p>
    <w:p w:rsidR="00F4393F" w:rsidRPr="003C334E" w:rsidRDefault="00F4393F" w:rsidP="00F4393F">
      <w:pPr>
        <w:numPr>
          <w:ilvl w:val="0"/>
          <w:numId w:val="21"/>
        </w:numPr>
        <w:shd w:val="clear" w:color="auto" w:fill="FFFFFF" w:themeFill="background1"/>
        <w:tabs>
          <w:tab w:val="left" w:pos="0"/>
          <w:tab w:val="left" w:pos="284"/>
          <w:tab w:val="right" w:pos="426"/>
        </w:tabs>
        <w:spacing w:before="120"/>
        <w:ind w:left="360"/>
        <w:rPr>
          <w:b/>
          <w:noProof w:val="0"/>
          <w:lang w:eastAsia="ru-RU"/>
        </w:rPr>
      </w:pPr>
      <w:r w:rsidRPr="00226626">
        <w:rPr>
          <w:b/>
          <w:noProof w:val="0"/>
          <w:lang w:eastAsia="ru-RU"/>
        </w:rPr>
        <w:t>Termenul de valabilitate a contractului</w:t>
      </w:r>
      <w:r w:rsidRPr="00E5446D">
        <w:rPr>
          <w:b/>
          <w:noProof w:val="0"/>
          <w:lang w:eastAsia="ru-RU"/>
        </w:rPr>
        <w:t xml:space="preserve">: </w:t>
      </w:r>
      <w:r>
        <w:rPr>
          <w:i/>
          <w:noProof w:val="0"/>
          <w:lang w:eastAsia="ru-RU"/>
        </w:rPr>
        <w:t>31.12.2025</w:t>
      </w:r>
    </w:p>
    <w:p w:rsidR="00F4393F" w:rsidRPr="00FF430B" w:rsidRDefault="00F4393F" w:rsidP="00F4393F">
      <w:pPr>
        <w:numPr>
          <w:ilvl w:val="0"/>
          <w:numId w:val="21"/>
        </w:numPr>
        <w:tabs>
          <w:tab w:val="right" w:pos="426"/>
        </w:tabs>
        <w:spacing w:before="120"/>
        <w:ind w:left="360"/>
        <w:rPr>
          <w:b/>
          <w:noProof w:val="0"/>
          <w:lang w:eastAsia="ru-RU"/>
        </w:rPr>
      </w:pPr>
      <w:r w:rsidRPr="00226626">
        <w:rPr>
          <w:b/>
          <w:noProof w:val="0"/>
          <w:lang w:eastAsia="ru-RU"/>
        </w:rPr>
        <w:t>Contract de achiziție rezervat atelierelor protejate sau că acesta poate fi executat numai în cadrul unor programe de angajare protejată (după caz):</w:t>
      </w:r>
      <w:r w:rsidRPr="00226626">
        <w:rPr>
          <w:b/>
          <w:i/>
          <w:noProof w:val="0"/>
          <w:lang w:eastAsia="ru-RU"/>
        </w:rPr>
        <w:t xml:space="preserve"> </w:t>
      </w:r>
      <w:r w:rsidRPr="00226626">
        <w:rPr>
          <w:i/>
          <w:noProof w:val="0"/>
          <w:lang w:eastAsia="ru-RU"/>
        </w:rPr>
        <w:t>Nu</w:t>
      </w:r>
      <w:r w:rsidRPr="00226626">
        <w:rPr>
          <w:b/>
          <w:i/>
          <w:noProof w:val="0"/>
          <w:lang w:eastAsia="ru-RU"/>
        </w:rPr>
        <w:t xml:space="preserve"> </w:t>
      </w:r>
    </w:p>
    <w:p w:rsidR="00F4393F" w:rsidRPr="00FF430B" w:rsidRDefault="00F4393F" w:rsidP="00F4393F">
      <w:pPr>
        <w:shd w:val="clear" w:color="auto" w:fill="FFFFFF" w:themeFill="background1"/>
        <w:tabs>
          <w:tab w:val="right" w:pos="426"/>
        </w:tabs>
        <w:contextualSpacing/>
        <w:rPr>
          <w:noProof w:val="0"/>
          <w:sz w:val="20"/>
          <w:lang w:eastAsia="ru-RU"/>
        </w:rPr>
      </w:pPr>
      <w:r>
        <w:rPr>
          <w:noProof w:val="0"/>
          <w:sz w:val="20"/>
          <w:lang w:eastAsia="ru-RU"/>
        </w:rPr>
        <w:t xml:space="preserve">                                                                                                                     </w:t>
      </w:r>
      <w:r w:rsidRPr="00FF430B">
        <w:rPr>
          <w:noProof w:val="0"/>
          <w:sz w:val="20"/>
          <w:lang w:eastAsia="ru-RU"/>
        </w:rPr>
        <w:t>(indicați da sau nu)</w:t>
      </w:r>
    </w:p>
    <w:p w:rsidR="00F4393F" w:rsidRPr="00FF430B" w:rsidRDefault="00F4393F" w:rsidP="00F4393F">
      <w:pPr>
        <w:numPr>
          <w:ilvl w:val="0"/>
          <w:numId w:val="21"/>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legisau al unor acte administrative (după caz): </w:t>
      </w:r>
      <w:r w:rsidRPr="00415A7C">
        <w:rPr>
          <w:i/>
          <w:noProof w:val="0"/>
          <w:lang w:eastAsia="ru-RU"/>
        </w:rPr>
        <w:t>Nu se aplică</w:t>
      </w:r>
    </w:p>
    <w:p w:rsidR="00F4393F" w:rsidRPr="00FF430B" w:rsidRDefault="00F4393F" w:rsidP="00F4393F">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F4393F" w:rsidRDefault="00F4393F" w:rsidP="00F4393F">
      <w:pPr>
        <w:numPr>
          <w:ilvl w:val="0"/>
          <w:numId w:val="21"/>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noProof w:val="0"/>
          <w:lang w:eastAsia="ru-RU"/>
        </w:rPr>
        <w:t xml:space="preserve"> </w:t>
      </w:r>
      <w:r w:rsidRPr="00FF430B">
        <w:rPr>
          <w:b/>
          <w:noProof w:val="0"/>
          <w:lang w:eastAsia="ru-RU"/>
        </w:rPr>
        <w:t xml:space="preserve">informațiile solicitate (DUAE, documentație): </w:t>
      </w:r>
    </w:p>
    <w:p w:rsidR="00F4393F" w:rsidRPr="00FF430B" w:rsidRDefault="00F4393F" w:rsidP="00F4393F">
      <w:pPr>
        <w:shd w:val="clear" w:color="auto" w:fill="FFFFFF" w:themeFill="background1"/>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817"/>
        <w:gridCol w:w="3402"/>
        <w:gridCol w:w="3785"/>
        <w:gridCol w:w="1567"/>
      </w:tblGrid>
      <w:tr w:rsidR="00F4393F" w:rsidRPr="00EC30C2" w:rsidTr="00EB4F06">
        <w:tc>
          <w:tcPr>
            <w:tcW w:w="817" w:type="dxa"/>
            <w:shd w:val="clear" w:color="auto" w:fill="auto"/>
          </w:tcPr>
          <w:p w:rsidR="00F4393F" w:rsidRPr="00FF430B" w:rsidRDefault="00F4393F" w:rsidP="00EB4F06">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402" w:type="dxa"/>
            <w:shd w:val="clear" w:color="auto" w:fill="auto"/>
          </w:tcPr>
          <w:p w:rsidR="00F4393F" w:rsidRPr="00FF430B" w:rsidRDefault="00F4393F" w:rsidP="00EB4F06">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785" w:type="dxa"/>
            <w:shd w:val="clear" w:color="auto" w:fill="auto"/>
          </w:tcPr>
          <w:p w:rsidR="00F4393F" w:rsidRPr="00FF430B" w:rsidRDefault="00F4393F" w:rsidP="00EB4F06">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567" w:type="dxa"/>
            <w:shd w:val="clear" w:color="auto" w:fill="auto"/>
          </w:tcPr>
          <w:p w:rsidR="00F4393F" w:rsidRPr="00FF430B" w:rsidRDefault="00F4393F" w:rsidP="00EB4F06">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F4393F" w:rsidRPr="00EC30C2" w:rsidTr="00EB4F06">
        <w:tc>
          <w:tcPr>
            <w:tcW w:w="9571" w:type="dxa"/>
            <w:gridSpan w:val="4"/>
            <w:shd w:val="clear" w:color="auto" w:fill="auto"/>
          </w:tcPr>
          <w:p w:rsidR="00F4393F" w:rsidRPr="008D67CF" w:rsidRDefault="00F4393F" w:rsidP="00EB4F06">
            <w:pPr>
              <w:shd w:val="clear" w:color="auto" w:fill="FFFFFF" w:themeFill="background1"/>
              <w:tabs>
                <w:tab w:val="left" w:pos="612"/>
              </w:tabs>
              <w:jc w:val="center"/>
              <w:rPr>
                <w:b/>
                <w:iCs/>
                <w:noProof w:val="0"/>
                <w:szCs w:val="20"/>
                <w:u w:val="single"/>
                <w:lang w:eastAsia="ru-RU"/>
              </w:rPr>
            </w:pPr>
            <w:r w:rsidRPr="008D67CF">
              <w:rPr>
                <w:b/>
                <w:iCs/>
                <w:noProof w:val="0"/>
                <w:szCs w:val="20"/>
                <w:u w:val="single"/>
                <w:lang w:eastAsia="ru-RU"/>
              </w:rPr>
              <w:t>Obligatoriu!</w:t>
            </w:r>
          </w:p>
          <w:p w:rsidR="00F4393F" w:rsidRPr="00FF430B" w:rsidRDefault="00F4393F" w:rsidP="00EB4F06">
            <w:pPr>
              <w:shd w:val="clear" w:color="auto" w:fill="FFFFFF" w:themeFill="background1"/>
              <w:tabs>
                <w:tab w:val="left" w:pos="612"/>
              </w:tabs>
              <w:jc w:val="center"/>
              <w:rPr>
                <w:b/>
                <w:iCs/>
                <w:noProof w:val="0"/>
                <w:sz w:val="20"/>
                <w:szCs w:val="20"/>
                <w:lang w:eastAsia="ru-RU"/>
              </w:rPr>
            </w:pPr>
            <w:r>
              <w:rPr>
                <w:b/>
                <w:iCs/>
                <w:noProof w:val="0"/>
                <w:szCs w:val="20"/>
                <w:lang w:eastAsia="ru-RU"/>
              </w:rPr>
              <w:t>Toate do</w:t>
            </w:r>
            <w:r w:rsidRPr="003A12BB">
              <w:rPr>
                <w:b/>
                <w:iCs/>
                <w:noProof w:val="0"/>
                <w:szCs w:val="20"/>
                <w:lang w:eastAsia="ru-RU"/>
              </w:rPr>
              <w:t>cumentele ofertei să fie semnate electronic de către ofertant</w:t>
            </w:r>
          </w:p>
        </w:tc>
      </w:tr>
      <w:tr w:rsidR="00F4393F" w:rsidRPr="00EC30C2" w:rsidTr="00EB4F06">
        <w:tc>
          <w:tcPr>
            <w:tcW w:w="9571" w:type="dxa"/>
            <w:gridSpan w:val="4"/>
            <w:shd w:val="clear" w:color="auto" w:fill="auto"/>
          </w:tcPr>
          <w:p w:rsidR="00F4393F" w:rsidRPr="003A12BB" w:rsidRDefault="00F4393F" w:rsidP="00EB4F06">
            <w:pPr>
              <w:shd w:val="clear" w:color="auto" w:fill="FFFFFF" w:themeFill="background1"/>
              <w:tabs>
                <w:tab w:val="left" w:pos="612"/>
              </w:tabs>
              <w:spacing w:before="120" w:after="120"/>
              <w:jc w:val="center"/>
              <w:rPr>
                <w:b/>
                <w:iCs/>
                <w:noProof w:val="0"/>
                <w:lang w:eastAsia="ru-RU"/>
              </w:rPr>
            </w:pPr>
            <w:r w:rsidRPr="003A12BB">
              <w:rPr>
                <w:b/>
                <w:iCs/>
              </w:rPr>
              <w:t>Documentul Unic de Achiziții European</w:t>
            </w:r>
          </w:p>
        </w:tc>
      </w:tr>
      <w:tr w:rsidR="00F4393F" w:rsidRPr="00EC30C2" w:rsidTr="00EB4F06">
        <w:tc>
          <w:tcPr>
            <w:tcW w:w="817" w:type="dxa"/>
            <w:shd w:val="clear" w:color="auto" w:fill="auto"/>
          </w:tcPr>
          <w:p w:rsidR="00F4393F" w:rsidRPr="00D40BC2" w:rsidRDefault="00F4393F" w:rsidP="00F4393F">
            <w:pPr>
              <w:pStyle w:val="a"/>
              <w:numPr>
                <w:ilvl w:val="0"/>
                <w:numId w:val="25"/>
              </w:numPr>
              <w:shd w:val="clear" w:color="auto" w:fill="FFFFFF" w:themeFill="background1"/>
              <w:tabs>
                <w:tab w:val="clear" w:pos="1134"/>
                <w:tab w:val="left" w:pos="612"/>
              </w:tabs>
              <w:contextualSpacing/>
              <w:jc w:val="left"/>
              <w:rPr>
                <w:iCs/>
                <w:lang w:eastAsia="ru-RU"/>
              </w:rPr>
            </w:pPr>
          </w:p>
        </w:tc>
        <w:tc>
          <w:tcPr>
            <w:tcW w:w="3402" w:type="dxa"/>
            <w:shd w:val="clear" w:color="auto" w:fill="auto"/>
          </w:tcPr>
          <w:p w:rsidR="00F4393F" w:rsidRPr="00D40BC2" w:rsidRDefault="00F4393F" w:rsidP="00EB4F06">
            <w:pPr>
              <w:shd w:val="clear" w:color="auto" w:fill="FFFFFF" w:themeFill="background1"/>
              <w:tabs>
                <w:tab w:val="left" w:pos="612"/>
              </w:tabs>
              <w:spacing w:after="120"/>
              <w:rPr>
                <w:iCs/>
              </w:rPr>
            </w:pPr>
            <w:r>
              <w:rPr>
                <w:iCs/>
              </w:rPr>
              <w:t>Formularul standard al Documentului Unic de Achiziții European</w:t>
            </w:r>
          </w:p>
        </w:tc>
        <w:tc>
          <w:tcPr>
            <w:tcW w:w="3785" w:type="dxa"/>
            <w:shd w:val="clear" w:color="auto" w:fill="auto"/>
          </w:tcPr>
          <w:p w:rsidR="00F4393F" w:rsidRDefault="00F4393F" w:rsidP="00EB4F06">
            <w:pPr>
              <w:shd w:val="clear" w:color="auto" w:fill="FFFFFF" w:themeFill="background1"/>
              <w:tabs>
                <w:tab w:val="left" w:pos="612"/>
              </w:tabs>
              <w:jc w:val="both"/>
              <w:rPr>
                <w:iCs/>
              </w:rPr>
            </w:pPr>
            <w:r w:rsidRPr="00D40BC2">
              <w:rPr>
                <w:iCs/>
              </w:rPr>
              <w:t>DUAE</w:t>
            </w:r>
            <w:r>
              <w:rPr>
                <w:iCs/>
              </w:rPr>
              <w:t xml:space="preserve">, conform formularului aprobat prin Ordinul Ministrului de finanțe nr.72 din 11.06.2020, </w:t>
            </w:r>
            <w:r w:rsidRPr="008854C9">
              <w:rPr>
                <w:i/>
                <w:iCs/>
              </w:rPr>
              <w:t>prezentarea oricărui alt formular DUAE, este temei de descalificare de la procedura de achiziție publică.</w:t>
            </w:r>
          </w:p>
          <w:p w:rsidR="00F4393F" w:rsidRPr="00D40BC2" w:rsidRDefault="00F4393F" w:rsidP="00EB4F06">
            <w:pPr>
              <w:shd w:val="clear" w:color="auto" w:fill="FFFFFF" w:themeFill="background1"/>
              <w:tabs>
                <w:tab w:val="left" w:pos="612"/>
              </w:tabs>
              <w:rPr>
                <w:iCs/>
                <w:noProof w:val="0"/>
                <w:lang w:eastAsia="ru-RU"/>
              </w:rPr>
            </w:pPr>
            <w:r>
              <w:rPr>
                <w:iCs/>
              </w:rPr>
              <w:t>Semnat electronic</w:t>
            </w:r>
          </w:p>
        </w:tc>
        <w:tc>
          <w:tcPr>
            <w:tcW w:w="1567" w:type="dxa"/>
            <w:shd w:val="clear" w:color="auto" w:fill="auto"/>
          </w:tcPr>
          <w:p w:rsidR="00F4393F" w:rsidRPr="00D40BC2" w:rsidRDefault="00F4393F" w:rsidP="00EB4F06">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F4393F" w:rsidRPr="00EC30C2" w:rsidTr="00EB4F06">
        <w:tc>
          <w:tcPr>
            <w:tcW w:w="9571" w:type="dxa"/>
            <w:gridSpan w:val="4"/>
            <w:shd w:val="clear" w:color="auto" w:fill="auto"/>
          </w:tcPr>
          <w:p w:rsidR="00F4393F" w:rsidRPr="004B6610" w:rsidRDefault="00F4393F" w:rsidP="00EB4F06">
            <w:pPr>
              <w:shd w:val="clear" w:color="auto" w:fill="FFFFFF" w:themeFill="background1"/>
              <w:tabs>
                <w:tab w:val="left" w:pos="612"/>
              </w:tabs>
              <w:spacing w:before="120" w:after="120"/>
              <w:jc w:val="center"/>
              <w:rPr>
                <w:b/>
                <w:iCs/>
                <w:noProof w:val="0"/>
                <w:lang w:eastAsia="ru-RU"/>
              </w:rPr>
            </w:pPr>
            <w:r w:rsidRPr="004B6610">
              <w:rPr>
                <w:b/>
                <w:iCs/>
                <w:noProof w:val="0"/>
                <w:lang w:eastAsia="ru-RU"/>
              </w:rPr>
              <w:t>Oferta Financiară</w:t>
            </w:r>
          </w:p>
        </w:tc>
      </w:tr>
      <w:tr w:rsidR="00F4393F" w:rsidRPr="00EC30C2" w:rsidTr="00EB4F06">
        <w:trPr>
          <w:trHeight w:val="471"/>
        </w:trPr>
        <w:tc>
          <w:tcPr>
            <w:tcW w:w="817" w:type="dxa"/>
            <w:shd w:val="clear" w:color="auto" w:fill="auto"/>
          </w:tcPr>
          <w:p w:rsidR="00F4393F" w:rsidRPr="00D40BC2" w:rsidRDefault="00F4393F" w:rsidP="00F4393F">
            <w:pPr>
              <w:pStyle w:val="a"/>
              <w:numPr>
                <w:ilvl w:val="0"/>
                <w:numId w:val="25"/>
              </w:numPr>
              <w:shd w:val="clear" w:color="auto" w:fill="FFFFFF" w:themeFill="background1"/>
              <w:tabs>
                <w:tab w:val="clear" w:pos="1134"/>
                <w:tab w:val="left" w:pos="612"/>
              </w:tabs>
              <w:spacing w:after="120"/>
              <w:contextualSpacing/>
              <w:jc w:val="left"/>
              <w:rPr>
                <w:iCs/>
                <w:lang w:eastAsia="ru-RU"/>
              </w:rPr>
            </w:pPr>
          </w:p>
        </w:tc>
        <w:tc>
          <w:tcPr>
            <w:tcW w:w="3402" w:type="dxa"/>
            <w:shd w:val="clear" w:color="auto" w:fill="auto"/>
          </w:tcPr>
          <w:p w:rsidR="00F4393F" w:rsidRPr="00D40BC2" w:rsidRDefault="00F4393F" w:rsidP="00EB4F06">
            <w:pPr>
              <w:shd w:val="clear" w:color="auto" w:fill="FFFFFF" w:themeFill="background1"/>
              <w:tabs>
                <w:tab w:val="left" w:pos="612"/>
              </w:tabs>
              <w:spacing w:after="120"/>
              <w:jc w:val="both"/>
              <w:rPr>
                <w:iCs/>
              </w:rPr>
            </w:pPr>
            <w:r w:rsidRPr="00D40BC2">
              <w:rPr>
                <w:iCs/>
                <w:lang w:val="en-US"/>
              </w:rPr>
              <w:t>Oferta cu anexă</w:t>
            </w:r>
            <w:r w:rsidRPr="00D40BC2">
              <w:rPr>
                <w:iCs/>
              </w:rPr>
              <w:t xml:space="preserve"> </w:t>
            </w:r>
          </w:p>
        </w:tc>
        <w:tc>
          <w:tcPr>
            <w:tcW w:w="3785" w:type="dxa"/>
            <w:shd w:val="clear" w:color="auto" w:fill="auto"/>
          </w:tcPr>
          <w:p w:rsidR="00F4393F" w:rsidRDefault="00F4393F" w:rsidP="00EB4F06">
            <w:pPr>
              <w:pStyle w:val="a7"/>
              <w:tabs>
                <w:tab w:val="left" w:pos="567"/>
              </w:tabs>
              <w:jc w:val="both"/>
              <w:rPr>
                <w:rFonts w:ascii="Times New Roman" w:hAnsi="Times New Roman"/>
                <w:szCs w:val="22"/>
              </w:rPr>
            </w:pPr>
            <w:r>
              <w:t xml:space="preserve">Formularul 3.1 din </w:t>
            </w:r>
            <w:r w:rsidRPr="00D40BC2">
              <w:rPr>
                <w:rFonts w:ascii="Times New Roman" w:hAnsi="Times New Roman"/>
                <w:szCs w:val="22"/>
              </w:rPr>
              <w:t>la Documentația standard</w:t>
            </w:r>
            <w:r>
              <w:rPr>
                <w:rFonts w:ascii="Times New Roman" w:hAnsi="Times New Roman"/>
                <w:szCs w:val="22"/>
              </w:rPr>
              <w:t xml:space="preserve"> lucrări</w:t>
            </w:r>
          </w:p>
          <w:p w:rsidR="00F4393F" w:rsidRPr="007E0F37" w:rsidRDefault="00F4393F" w:rsidP="00EB4F06">
            <w:pPr>
              <w:jc w:val="both"/>
              <w:rPr>
                <w:noProof w:val="0"/>
              </w:rPr>
            </w:pPr>
            <w:r>
              <w:rPr>
                <w:iCs/>
              </w:rPr>
              <w:t>Semnat electronic</w:t>
            </w:r>
          </w:p>
        </w:tc>
        <w:tc>
          <w:tcPr>
            <w:tcW w:w="1567" w:type="dxa"/>
            <w:shd w:val="clear" w:color="auto" w:fill="auto"/>
          </w:tcPr>
          <w:p w:rsidR="00F4393F" w:rsidRPr="00D40BC2" w:rsidRDefault="00F4393F" w:rsidP="00EB4F06">
            <w:pPr>
              <w:shd w:val="clear" w:color="auto" w:fill="FFFFFF" w:themeFill="background1"/>
              <w:tabs>
                <w:tab w:val="left" w:pos="612"/>
              </w:tabs>
              <w:spacing w:after="120"/>
              <w:rPr>
                <w:iCs/>
                <w:noProof w:val="0"/>
                <w:lang w:eastAsia="ru-RU"/>
              </w:rPr>
            </w:pPr>
            <w:r w:rsidRPr="00D40BC2">
              <w:rPr>
                <w:iCs/>
                <w:noProof w:val="0"/>
                <w:lang w:eastAsia="ru-RU"/>
              </w:rPr>
              <w:t>Obligatoriu.</w:t>
            </w:r>
          </w:p>
        </w:tc>
      </w:tr>
      <w:tr w:rsidR="00F4393F" w:rsidRPr="00EC30C2" w:rsidTr="00EB4F06">
        <w:trPr>
          <w:trHeight w:val="471"/>
        </w:trPr>
        <w:tc>
          <w:tcPr>
            <w:tcW w:w="817" w:type="dxa"/>
            <w:shd w:val="clear" w:color="auto" w:fill="auto"/>
          </w:tcPr>
          <w:p w:rsidR="00F4393F" w:rsidRPr="00D40BC2" w:rsidRDefault="00F4393F" w:rsidP="00F4393F">
            <w:pPr>
              <w:pStyle w:val="a"/>
              <w:numPr>
                <w:ilvl w:val="0"/>
                <w:numId w:val="25"/>
              </w:numPr>
              <w:shd w:val="clear" w:color="auto" w:fill="FFFFFF" w:themeFill="background1"/>
              <w:tabs>
                <w:tab w:val="clear" w:pos="1134"/>
                <w:tab w:val="left" w:pos="612"/>
              </w:tabs>
              <w:spacing w:after="120"/>
              <w:contextualSpacing/>
              <w:jc w:val="left"/>
              <w:rPr>
                <w:iCs/>
                <w:lang w:eastAsia="ru-RU"/>
              </w:rPr>
            </w:pPr>
          </w:p>
        </w:tc>
        <w:tc>
          <w:tcPr>
            <w:tcW w:w="3402" w:type="dxa"/>
            <w:shd w:val="clear" w:color="auto" w:fill="auto"/>
          </w:tcPr>
          <w:p w:rsidR="00F4393F" w:rsidRPr="00D40BC2" w:rsidRDefault="00F4393F" w:rsidP="00EB4F06">
            <w:pPr>
              <w:pStyle w:val="a7"/>
              <w:tabs>
                <w:tab w:val="left" w:pos="567"/>
              </w:tabs>
              <w:jc w:val="both"/>
              <w:rPr>
                <w:rFonts w:ascii="Times New Roman" w:hAnsi="Times New Roman"/>
                <w:szCs w:val="22"/>
              </w:rPr>
            </w:pPr>
            <w:r w:rsidRPr="00D40BC2">
              <w:rPr>
                <w:rFonts w:ascii="Times New Roman" w:hAnsi="Times New Roman"/>
                <w:szCs w:val="22"/>
              </w:rPr>
              <w:t>Cerere de participare</w:t>
            </w:r>
          </w:p>
          <w:p w:rsidR="00F4393F" w:rsidRPr="00D40BC2" w:rsidRDefault="00F4393F" w:rsidP="00EB4F06">
            <w:pPr>
              <w:shd w:val="clear" w:color="auto" w:fill="FFFFFF" w:themeFill="background1"/>
              <w:tabs>
                <w:tab w:val="left" w:pos="612"/>
              </w:tabs>
              <w:spacing w:after="120"/>
              <w:jc w:val="both"/>
              <w:rPr>
                <w:iCs/>
              </w:rPr>
            </w:pPr>
          </w:p>
        </w:tc>
        <w:tc>
          <w:tcPr>
            <w:tcW w:w="3785" w:type="dxa"/>
            <w:shd w:val="clear" w:color="auto" w:fill="auto"/>
          </w:tcPr>
          <w:p w:rsidR="00F4393F" w:rsidRDefault="00F4393F" w:rsidP="00EB4F06">
            <w:pPr>
              <w:pStyle w:val="a7"/>
              <w:tabs>
                <w:tab w:val="left" w:pos="567"/>
              </w:tabs>
              <w:jc w:val="both"/>
              <w:rPr>
                <w:rFonts w:ascii="Times New Roman" w:hAnsi="Times New Roman"/>
                <w:szCs w:val="22"/>
              </w:rPr>
            </w:pPr>
            <w:r w:rsidRPr="00D40BC2">
              <w:t>Anexa nr. 7</w:t>
            </w:r>
            <w:r>
              <w:t xml:space="preserve"> </w:t>
            </w:r>
            <w:r w:rsidRPr="00D40BC2">
              <w:rPr>
                <w:rFonts w:ascii="Times New Roman" w:hAnsi="Times New Roman"/>
                <w:szCs w:val="22"/>
              </w:rPr>
              <w:t>la Documentația standard</w:t>
            </w:r>
            <w:r>
              <w:rPr>
                <w:rFonts w:ascii="Times New Roman" w:hAnsi="Times New Roman"/>
                <w:szCs w:val="22"/>
              </w:rPr>
              <w:t xml:space="preserve"> lucrări</w:t>
            </w:r>
          </w:p>
          <w:p w:rsidR="00F4393F" w:rsidRPr="007E0F37" w:rsidRDefault="00F4393F" w:rsidP="00EB4F06">
            <w:pPr>
              <w:jc w:val="both"/>
              <w:rPr>
                <w:noProof w:val="0"/>
              </w:rPr>
            </w:pPr>
            <w:r>
              <w:rPr>
                <w:iCs/>
              </w:rPr>
              <w:t>Semnat electronic</w:t>
            </w:r>
          </w:p>
        </w:tc>
        <w:tc>
          <w:tcPr>
            <w:tcW w:w="1567" w:type="dxa"/>
            <w:shd w:val="clear" w:color="auto" w:fill="auto"/>
          </w:tcPr>
          <w:p w:rsidR="00F4393F" w:rsidRPr="00D40BC2" w:rsidRDefault="00F4393F" w:rsidP="00EB4F06">
            <w:pPr>
              <w:shd w:val="clear" w:color="auto" w:fill="FFFFFF" w:themeFill="background1"/>
              <w:tabs>
                <w:tab w:val="left" w:pos="612"/>
              </w:tabs>
              <w:spacing w:after="120"/>
              <w:rPr>
                <w:iCs/>
                <w:noProof w:val="0"/>
                <w:lang w:eastAsia="ru-RU"/>
              </w:rPr>
            </w:pPr>
            <w:r w:rsidRPr="00D40BC2">
              <w:rPr>
                <w:iCs/>
                <w:noProof w:val="0"/>
                <w:lang w:eastAsia="ru-RU"/>
              </w:rPr>
              <w:t>Obligatoriu.</w:t>
            </w:r>
          </w:p>
        </w:tc>
      </w:tr>
      <w:tr w:rsidR="00F4393F" w:rsidRPr="00EC30C2" w:rsidTr="00EB4F06">
        <w:tc>
          <w:tcPr>
            <w:tcW w:w="817" w:type="dxa"/>
            <w:shd w:val="clear" w:color="auto" w:fill="auto"/>
          </w:tcPr>
          <w:p w:rsidR="00F4393F" w:rsidRPr="00D40BC2" w:rsidRDefault="00F4393F" w:rsidP="00F4393F">
            <w:pPr>
              <w:pStyle w:val="a"/>
              <w:numPr>
                <w:ilvl w:val="0"/>
                <w:numId w:val="25"/>
              </w:numPr>
              <w:shd w:val="clear" w:color="auto" w:fill="FFFFFF" w:themeFill="background1"/>
              <w:tabs>
                <w:tab w:val="clear" w:pos="1134"/>
                <w:tab w:val="left" w:pos="612"/>
              </w:tabs>
              <w:spacing w:after="120"/>
              <w:contextualSpacing/>
              <w:jc w:val="left"/>
              <w:rPr>
                <w:iCs/>
                <w:lang w:eastAsia="ru-RU"/>
              </w:rPr>
            </w:pPr>
          </w:p>
        </w:tc>
        <w:tc>
          <w:tcPr>
            <w:tcW w:w="3402" w:type="dxa"/>
            <w:shd w:val="clear" w:color="auto" w:fill="auto"/>
          </w:tcPr>
          <w:p w:rsidR="00F4393F" w:rsidRPr="007E0F37" w:rsidRDefault="00F4393F" w:rsidP="00EB4F06">
            <w:pPr>
              <w:pStyle w:val="2"/>
              <w:tabs>
                <w:tab w:val="left" w:pos="567"/>
              </w:tabs>
              <w:spacing w:before="0"/>
              <w:jc w:val="both"/>
              <w:rPr>
                <w:rFonts w:ascii="Times New Roman" w:hAnsi="Times New Roman" w:cs="Times New Roman"/>
                <w:b w:val="0"/>
                <w:color w:val="auto"/>
                <w:sz w:val="22"/>
                <w:szCs w:val="22"/>
              </w:rPr>
            </w:pPr>
            <w:r w:rsidRPr="007E0F37">
              <w:rPr>
                <w:rFonts w:ascii="Times New Roman" w:hAnsi="Times New Roman" w:cs="Times New Roman"/>
                <w:b w:val="0"/>
                <w:color w:val="auto"/>
                <w:sz w:val="22"/>
                <w:szCs w:val="22"/>
              </w:rPr>
              <w:t>Declaraţie privind valabilitatea ofertei</w:t>
            </w:r>
            <w:r>
              <w:rPr>
                <w:rFonts w:ascii="Times New Roman" w:hAnsi="Times New Roman" w:cs="Times New Roman"/>
                <w:b w:val="0"/>
                <w:color w:val="auto"/>
                <w:sz w:val="22"/>
                <w:szCs w:val="22"/>
              </w:rPr>
              <w:t xml:space="preserve">, </w:t>
            </w:r>
            <w:r w:rsidRPr="004B6610">
              <w:rPr>
                <w:rFonts w:ascii="Times New Roman" w:hAnsi="Times New Roman" w:cs="Times New Roman"/>
                <w:b w:val="0"/>
                <w:i/>
                <w:color w:val="auto"/>
                <w:sz w:val="22"/>
                <w:szCs w:val="22"/>
              </w:rPr>
              <w:t>termen de valabilitate al ofertei solic</w:t>
            </w:r>
            <w:r>
              <w:rPr>
                <w:rFonts w:ascii="Times New Roman" w:hAnsi="Times New Roman" w:cs="Times New Roman"/>
                <w:b w:val="0"/>
                <w:i/>
                <w:color w:val="auto"/>
                <w:sz w:val="22"/>
                <w:szCs w:val="22"/>
              </w:rPr>
              <w:t>i</w:t>
            </w:r>
            <w:r w:rsidRPr="004B6610">
              <w:rPr>
                <w:rFonts w:ascii="Times New Roman" w:hAnsi="Times New Roman" w:cs="Times New Roman"/>
                <w:b w:val="0"/>
                <w:i/>
                <w:color w:val="auto"/>
                <w:sz w:val="22"/>
                <w:szCs w:val="22"/>
              </w:rPr>
              <w:t>tat-60 zile</w:t>
            </w:r>
          </w:p>
        </w:tc>
        <w:tc>
          <w:tcPr>
            <w:tcW w:w="3785" w:type="dxa"/>
            <w:shd w:val="clear" w:color="auto" w:fill="auto"/>
          </w:tcPr>
          <w:p w:rsidR="00F4393F" w:rsidRDefault="00F4393F" w:rsidP="00EB4F06">
            <w:pPr>
              <w:jc w:val="both"/>
              <w:rPr>
                <w:noProof w:val="0"/>
              </w:rPr>
            </w:pPr>
            <w:r w:rsidRPr="00D40BC2">
              <w:rPr>
                <w:noProof w:val="0"/>
              </w:rPr>
              <w:t>Anexa nr. 8</w:t>
            </w:r>
            <w:r>
              <w:rPr>
                <w:noProof w:val="0"/>
              </w:rPr>
              <w:t xml:space="preserve"> </w:t>
            </w:r>
            <w:r w:rsidRPr="00D40BC2">
              <w:t>la Documentația standard</w:t>
            </w:r>
            <w:r>
              <w:t xml:space="preserve"> lucrări</w:t>
            </w:r>
          </w:p>
          <w:p w:rsidR="00F4393F" w:rsidRPr="004B6610" w:rsidRDefault="00F4393F" w:rsidP="00EB4F06">
            <w:pPr>
              <w:pStyle w:val="a7"/>
              <w:tabs>
                <w:tab w:val="left" w:pos="567"/>
              </w:tabs>
              <w:jc w:val="both"/>
              <w:rPr>
                <w:rFonts w:ascii="Times New Roman" w:hAnsi="Times New Roman"/>
                <w:szCs w:val="22"/>
                <w:lang w:val="pl-PL"/>
              </w:rPr>
            </w:pPr>
          </w:p>
        </w:tc>
        <w:tc>
          <w:tcPr>
            <w:tcW w:w="1567" w:type="dxa"/>
            <w:shd w:val="clear" w:color="auto" w:fill="auto"/>
          </w:tcPr>
          <w:p w:rsidR="00F4393F" w:rsidRPr="00D40BC2" w:rsidRDefault="00F4393F" w:rsidP="00EB4F06">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F4393F" w:rsidRPr="00EC30C2" w:rsidTr="00EB4F06">
        <w:trPr>
          <w:trHeight w:val="729"/>
        </w:trPr>
        <w:tc>
          <w:tcPr>
            <w:tcW w:w="817" w:type="dxa"/>
            <w:shd w:val="clear" w:color="auto" w:fill="auto"/>
          </w:tcPr>
          <w:p w:rsidR="00F4393F" w:rsidRPr="00D40BC2" w:rsidRDefault="00F4393F" w:rsidP="00F4393F">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F4393F" w:rsidRPr="00D40BC2" w:rsidRDefault="00F4393F" w:rsidP="00EB4F06">
            <w:pPr>
              <w:shd w:val="clear" w:color="auto" w:fill="FFFFFF" w:themeFill="background1"/>
              <w:tabs>
                <w:tab w:val="left" w:pos="612"/>
              </w:tabs>
              <w:rPr>
                <w:iCs/>
                <w:noProof w:val="0"/>
                <w:lang w:eastAsia="ru-RU"/>
              </w:rPr>
            </w:pPr>
            <w:r>
              <w:rPr>
                <w:color w:val="000000"/>
                <w:lang w:val="en-US"/>
              </w:rPr>
              <w:t>Devizul de cheltuieli</w:t>
            </w:r>
          </w:p>
        </w:tc>
        <w:tc>
          <w:tcPr>
            <w:tcW w:w="3785" w:type="dxa"/>
            <w:shd w:val="clear" w:color="auto" w:fill="auto"/>
          </w:tcPr>
          <w:p w:rsidR="00F4393F" w:rsidRDefault="00F4393F" w:rsidP="00EB4F06">
            <w:pPr>
              <w:tabs>
                <w:tab w:val="left" w:pos="612"/>
              </w:tabs>
              <w:spacing w:after="120"/>
              <w:jc w:val="both"/>
              <w:rPr>
                <w:iCs/>
              </w:rPr>
            </w:pPr>
            <w:r w:rsidRPr="00D40BC2">
              <w:rPr>
                <w:color w:val="000000"/>
                <w:lang w:val="en-US"/>
              </w:rPr>
              <w:t>Formularele 3,5,7 cu specificația parametrilor tehnici solicitați în caietul de sarcini</w:t>
            </w:r>
          </w:p>
          <w:p w:rsidR="00F4393F" w:rsidRPr="00D40BC2" w:rsidRDefault="00F4393F" w:rsidP="00EB4F06">
            <w:pPr>
              <w:tabs>
                <w:tab w:val="left" w:pos="612"/>
              </w:tabs>
              <w:spacing w:after="120"/>
              <w:jc w:val="both"/>
              <w:rPr>
                <w:iCs/>
                <w:lang w:val="en-US"/>
              </w:rPr>
            </w:pPr>
            <w:r>
              <w:rPr>
                <w:iCs/>
              </w:rPr>
              <w:t>Semnat electronic</w:t>
            </w:r>
          </w:p>
        </w:tc>
        <w:tc>
          <w:tcPr>
            <w:tcW w:w="1567" w:type="dxa"/>
            <w:shd w:val="clear" w:color="auto" w:fill="auto"/>
          </w:tcPr>
          <w:p w:rsidR="00F4393F" w:rsidRPr="00D40BC2" w:rsidRDefault="00F4393F" w:rsidP="00EB4F06">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F4393F" w:rsidRPr="00EC30C2" w:rsidTr="00EB4F06">
        <w:trPr>
          <w:trHeight w:val="503"/>
        </w:trPr>
        <w:tc>
          <w:tcPr>
            <w:tcW w:w="9571" w:type="dxa"/>
            <w:gridSpan w:val="4"/>
            <w:shd w:val="clear" w:color="auto" w:fill="auto"/>
          </w:tcPr>
          <w:p w:rsidR="00F4393F" w:rsidRPr="004B6610" w:rsidRDefault="00F4393F" w:rsidP="00EB4F06">
            <w:pPr>
              <w:shd w:val="clear" w:color="auto" w:fill="FFFFFF" w:themeFill="background1"/>
              <w:tabs>
                <w:tab w:val="left" w:pos="612"/>
              </w:tabs>
              <w:spacing w:before="120" w:after="120"/>
              <w:jc w:val="center"/>
              <w:rPr>
                <w:b/>
                <w:iCs/>
                <w:noProof w:val="0"/>
                <w:lang w:eastAsia="ru-RU"/>
              </w:rPr>
            </w:pPr>
            <w:r w:rsidRPr="004B6610">
              <w:rPr>
                <w:b/>
                <w:iCs/>
                <w:noProof w:val="0"/>
                <w:lang w:eastAsia="ru-RU"/>
              </w:rPr>
              <w:t>Garanția pentru ofertă</w:t>
            </w:r>
          </w:p>
        </w:tc>
      </w:tr>
      <w:tr w:rsidR="00F4393F" w:rsidRPr="00EC30C2" w:rsidTr="00EB4F06">
        <w:tc>
          <w:tcPr>
            <w:tcW w:w="817" w:type="dxa"/>
            <w:shd w:val="clear" w:color="auto" w:fill="auto"/>
          </w:tcPr>
          <w:p w:rsidR="00F4393F" w:rsidRPr="00D40BC2" w:rsidRDefault="00F4393F" w:rsidP="00F4393F">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F4393F" w:rsidRPr="00D40BC2" w:rsidRDefault="00F4393F" w:rsidP="00EB4F06">
            <w:pPr>
              <w:keepNext/>
              <w:ind w:left="432" w:hanging="432"/>
              <w:outlineLvl w:val="0"/>
              <w:rPr>
                <w:bCs/>
                <w:kern w:val="32"/>
              </w:rPr>
            </w:pPr>
            <w:r>
              <w:rPr>
                <w:bCs/>
                <w:kern w:val="32"/>
              </w:rPr>
              <w:t>Garanţia pentru ofertă</w:t>
            </w:r>
          </w:p>
        </w:tc>
        <w:tc>
          <w:tcPr>
            <w:tcW w:w="3785" w:type="dxa"/>
            <w:shd w:val="clear" w:color="auto" w:fill="auto"/>
          </w:tcPr>
          <w:p w:rsidR="00F4393F" w:rsidRDefault="00F4393F" w:rsidP="00EB4F06">
            <w:pPr>
              <w:shd w:val="clear" w:color="auto" w:fill="FFFFFF" w:themeFill="background1"/>
              <w:tabs>
                <w:tab w:val="left" w:pos="612"/>
              </w:tabs>
              <w:jc w:val="both"/>
              <w:rPr>
                <w:bCs/>
                <w:kern w:val="32"/>
              </w:rPr>
            </w:pPr>
            <w:r>
              <w:rPr>
                <w:bCs/>
                <w:kern w:val="32"/>
              </w:rPr>
              <w:t>Garanţia pentru ofertă - Garanție bancară, în cuantum 1%</w:t>
            </w:r>
          </w:p>
          <w:p w:rsidR="00F4393F" w:rsidRPr="00415675" w:rsidRDefault="00F4393F" w:rsidP="00EB4F06">
            <w:pPr>
              <w:rPr>
                <w:i/>
                <w:sz w:val="20"/>
              </w:rPr>
            </w:pPr>
          </w:p>
        </w:tc>
        <w:tc>
          <w:tcPr>
            <w:tcW w:w="1567" w:type="dxa"/>
            <w:shd w:val="clear" w:color="auto" w:fill="auto"/>
          </w:tcPr>
          <w:p w:rsidR="00F4393F" w:rsidRPr="00D40BC2" w:rsidRDefault="00F4393F" w:rsidP="00EB4F06">
            <w:pPr>
              <w:shd w:val="clear" w:color="auto" w:fill="FFFFFF" w:themeFill="background1"/>
              <w:tabs>
                <w:tab w:val="left" w:pos="612"/>
              </w:tabs>
              <w:rPr>
                <w:iCs/>
                <w:noProof w:val="0"/>
                <w:lang w:eastAsia="ru-RU"/>
              </w:rPr>
            </w:pPr>
            <w:r w:rsidRPr="00D40BC2">
              <w:rPr>
                <w:iCs/>
                <w:noProof w:val="0"/>
                <w:lang w:eastAsia="ru-RU"/>
              </w:rPr>
              <w:t>Obligatoriu</w:t>
            </w:r>
          </w:p>
        </w:tc>
      </w:tr>
      <w:tr w:rsidR="00F4393F" w:rsidRPr="00EC30C2" w:rsidTr="00EB4F06">
        <w:tc>
          <w:tcPr>
            <w:tcW w:w="9571" w:type="dxa"/>
            <w:gridSpan w:val="4"/>
            <w:shd w:val="clear" w:color="auto" w:fill="auto"/>
          </w:tcPr>
          <w:p w:rsidR="00F4393F" w:rsidRPr="004B6610" w:rsidRDefault="00F4393F" w:rsidP="00EB4F06">
            <w:pPr>
              <w:shd w:val="clear" w:color="auto" w:fill="FFFFFF" w:themeFill="background1"/>
              <w:tabs>
                <w:tab w:val="left" w:pos="612"/>
              </w:tabs>
              <w:jc w:val="center"/>
              <w:rPr>
                <w:b/>
                <w:iCs/>
                <w:noProof w:val="0"/>
                <w:lang w:eastAsia="ru-RU"/>
              </w:rPr>
            </w:pPr>
            <w:r w:rsidRPr="004B6610">
              <w:rPr>
                <w:b/>
                <w:iCs/>
                <w:noProof w:val="0"/>
                <w:lang w:eastAsia="ru-RU"/>
              </w:rPr>
              <w:t>Demonstrarea capacității de exercitare a activității profesionale</w:t>
            </w:r>
          </w:p>
        </w:tc>
      </w:tr>
      <w:tr w:rsidR="00F4393F" w:rsidRPr="00EC30C2" w:rsidTr="00EB4F06">
        <w:tc>
          <w:tcPr>
            <w:tcW w:w="817" w:type="dxa"/>
            <w:shd w:val="clear" w:color="auto" w:fill="auto"/>
          </w:tcPr>
          <w:p w:rsidR="00F4393F" w:rsidRPr="00D40BC2" w:rsidRDefault="00F4393F" w:rsidP="00F4393F">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F4393F" w:rsidRPr="00D40BC2" w:rsidRDefault="00F4393F" w:rsidP="00EB4F06">
            <w:pPr>
              <w:shd w:val="clear" w:color="auto" w:fill="FFFFFF" w:themeFill="background1"/>
              <w:tabs>
                <w:tab w:val="left" w:pos="612"/>
              </w:tabs>
              <w:jc w:val="both"/>
              <w:rPr>
                <w:iCs/>
                <w:noProof w:val="0"/>
                <w:lang w:eastAsia="ru-RU"/>
              </w:rPr>
            </w:pPr>
            <w:r w:rsidRPr="00D40BC2">
              <w:rPr>
                <w:color w:val="000000"/>
                <w:lang w:val="en-US"/>
              </w:rPr>
              <w:t>Certificat/decizie de înregistrare a întreprinderii/ Extras din Registrul de Stat al persoanelor juridice</w:t>
            </w:r>
          </w:p>
        </w:tc>
        <w:tc>
          <w:tcPr>
            <w:tcW w:w="3785" w:type="dxa"/>
            <w:shd w:val="clear" w:color="auto" w:fill="auto"/>
          </w:tcPr>
          <w:p w:rsidR="00F4393F" w:rsidRPr="00D40BC2" w:rsidRDefault="00F4393F" w:rsidP="00EB4F06">
            <w:pPr>
              <w:shd w:val="clear" w:color="auto" w:fill="FFFFFF" w:themeFill="background1"/>
              <w:tabs>
                <w:tab w:val="left" w:pos="612"/>
              </w:tabs>
              <w:spacing w:after="120"/>
              <w:jc w:val="both"/>
              <w:rPr>
                <w:iCs/>
                <w:noProof w:val="0"/>
                <w:lang w:eastAsia="ru-RU"/>
              </w:rPr>
            </w:pPr>
            <w:r>
              <w:rPr>
                <w:iCs/>
              </w:rPr>
              <w:t>Semnat electronic</w:t>
            </w:r>
          </w:p>
        </w:tc>
        <w:tc>
          <w:tcPr>
            <w:tcW w:w="1567" w:type="dxa"/>
            <w:shd w:val="clear" w:color="auto" w:fill="auto"/>
          </w:tcPr>
          <w:p w:rsidR="00F4393F" w:rsidRPr="00D40BC2" w:rsidRDefault="00F4393F" w:rsidP="00EB4F06">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F4393F" w:rsidRPr="00EC30C2" w:rsidTr="00EB4F06">
        <w:tc>
          <w:tcPr>
            <w:tcW w:w="817" w:type="dxa"/>
            <w:shd w:val="clear" w:color="auto" w:fill="auto"/>
          </w:tcPr>
          <w:p w:rsidR="00F4393F" w:rsidRPr="00D40BC2" w:rsidRDefault="00F4393F" w:rsidP="00F4393F">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F4393F" w:rsidRPr="00D40BC2" w:rsidRDefault="00F4393F" w:rsidP="00EB4F06">
            <w:pPr>
              <w:pStyle w:val="a7"/>
              <w:tabs>
                <w:tab w:val="left" w:pos="567"/>
              </w:tabs>
              <w:jc w:val="both"/>
              <w:rPr>
                <w:rFonts w:ascii="Times New Roman" w:hAnsi="Times New Roman"/>
                <w:szCs w:val="22"/>
              </w:rPr>
            </w:pPr>
            <w:r w:rsidRPr="00D40BC2">
              <w:rPr>
                <w:rFonts w:ascii="Times New Roman" w:hAnsi="Times New Roman"/>
                <w:szCs w:val="22"/>
              </w:rPr>
              <w:t xml:space="preserve">Avizul </w:t>
            </w:r>
            <w:r>
              <w:rPr>
                <w:rFonts w:ascii="Times New Roman" w:hAnsi="Times New Roman"/>
                <w:szCs w:val="22"/>
              </w:rPr>
              <w:t xml:space="preserve">Inspectoratului Național </w:t>
            </w:r>
            <w:r w:rsidRPr="00D40BC2">
              <w:rPr>
                <w:rFonts w:ascii="Times New Roman" w:hAnsi="Times New Roman"/>
                <w:szCs w:val="22"/>
              </w:rPr>
              <w:t xml:space="preserve"> pentru Supraveghere Tehnică</w:t>
            </w:r>
            <w:r>
              <w:rPr>
                <w:rFonts w:ascii="Times New Roman" w:hAnsi="Times New Roman"/>
                <w:szCs w:val="22"/>
              </w:rPr>
              <w:t xml:space="preserve">, </w:t>
            </w:r>
            <w:r w:rsidRPr="00FC0404">
              <w:rPr>
                <w:rFonts w:ascii="Times New Roman" w:hAnsi="Times New Roman"/>
                <w:i/>
                <w:szCs w:val="22"/>
              </w:rPr>
              <w:t>valabil la ziua desfășurării concursului</w:t>
            </w:r>
          </w:p>
        </w:tc>
        <w:tc>
          <w:tcPr>
            <w:tcW w:w="3785" w:type="dxa"/>
            <w:shd w:val="clear" w:color="auto" w:fill="auto"/>
          </w:tcPr>
          <w:p w:rsidR="00F4393F" w:rsidRDefault="00F4393F" w:rsidP="00EB4F06">
            <w:pPr>
              <w:pStyle w:val="a7"/>
              <w:tabs>
                <w:tab w:val="left" w:pos="567"/>
              </w:tabs>
              <w:jc w:val="both"/>
              <w:rPr>
                <w:rFonts w:ascii="Times New Roman" w:hAnsi="Times New Roman"/>
                <w:szCs w:val="22"/>
              </w:rPr>
            </w:pPr>
            <w:r w:rsidRPr="00D40BC2">
              <w:rPr>
                <w:rFonts w:eastAsia="PMingLiU"/>
              </w:rPr>
              <w:t xml:space="preserve">Anexa nr.22. </w:t>
            </w:r>
            <w:r w:rsidRPr="00D40BC2">
              <w:rPr>
                <w:rFonts w:ascii="Times New Roman" w:hAnsi="Times New Roman"/>
                <w:szCs w:val="22"/>
              </w:rPr>
              <w:t>la Documentația standard</w:t>
            </w:r>
            <w:r>
              <w:rPr>
                <w:rFonts w:ascii="Times New Roman" w:hAnsi="Times New Roman"/>
                <w:szCs w:val="22"/>
              </w:rPr>
              <w:t xml:space="preserve"> lucrări</w:t>
            </w:r>
          </w:p>
          <w:p w:rsidR="00F4393F" w:rsidRPr="00D40BC2" w:rsidRDefault="00F4393F" w:rsidP="00EB4F06">
            <w:pPr>
              <w:shd w:val="clear" w:color="auto" w:fill="FFFFFF" w:themeFill="background1"/>
              <w:tabs>
                <w:tab w:val="left" w:pos="612"/>
              </w:tabs>
              <w:jc w:val="both"/>
              <w:rPr>
                <w:rFonts w:eastAsia="PMingLiU"/>
                <w:noProof w:val="0"/>
              </w:rPr>
            </w:pPr>
            <w:r>
              <w:rPr>
                <w:iCs/>
              </w:rPr>
              <w:t>Semnat electronic</w:t>
            </w:r>
          </w:p>
          <w:p w:rsidR="00F4393F" w:rsidRPr="00D40BC2" w:rsidRDefault="00F4393F" w:rsidP="00EB4F06">
            <w:pPr>
              <w:shd w:val="clear" w:color="auto" w:fill="FFFFFF" w:themeFill="background1"/>
              <w:tabs>
                <w:tab w:val="left" w:pos="612"/>
              </w:tabs>
              <w:jc w:val="both"/>
              <w:rPr>
                <w:rFonts w:eastAsia="PMingLiU"/>
              </w:rPr>
            </w:pPr>
          </w:p>
        </w:tc>
        <w:tc>
          <w:tcPr>
            <w:tcW w:w="1567" w:type="dxa"/>
            <w:shd w:val="clear" w:color="auto" w:fill="auto"/>
          </w:tcPr>
          <w:p w:rsidR="00F4393F" w:rsidRPr="00D40BC2" w:rsidRDefault="00F4393F" w:rsidP="00EB4F06">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F4393F" w:rsidRPr="00EC30C2" w:rsidTr="00EB4F06">
        <w:tc>
          <w:tcPr>
            <w:tcW w:w="9571" w:type="dxa"/>
            <w:gridSpan w:val="4"/>
            <w:shd w:val="clear" w:color="auto" w:fill="auto"/>
          </w:tcPr>
          <w:p w:rsidR="00F4393F" w:rsidRPr="004C3DD3" w:rsidRDefault="00F4393F" w:rsidP="00EB4F06">
            <w:pPr>
              <w:shd w:val="clear" w:color="auto" w:fill="FFFFFF" w:themeFill="background1"/>
              <w:tabs>
                <w:tab w:val="left" w:pos="612"/>
              </w:tabs>
              <w:spacing w:before="120" w:after="120"/>
              <w:jc w:val="center"/>
              <w:rPr>
                <w:b/>
                <w:iCs/>
                <w:noProof w:val="0"/>
                <w:lang w:eastAsia="ru-RU"/>
              </w:rPr>
            </w:pPr>
            <w:r w:rsidRPr="004C3DD3">
              <w:rPr>
                <w:b/>
                <w:iCs/>
                <w:noProof w:val="0"/>
                <w:lang w:eastAsia="ru-RU"/>
              </w:rPr>
              <w:t>Demonstrarea capacității economice și financiare</w:t>
            </w:r>
          </w:p>
        </w:tc>
      </w:tr>
      <w:tr w:rsidR="00F4393F" w:rsidRPr="00EC30C2" w:rsidTr="00EB4F06">
        <w:tc>
          <w:tcPr>
            <w:tcW w:w="817" w:type="dxa"/>
            <w:shd w:val="clear" w:color="auto" w:fill="auto"/>
          </w:tcPr>
          <w:p w:rsidR="00F4393F" w:rsidRPr="00D40BC2" w:rsidRDefault="00F4393F" w:rsidP="00F4393F">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F4393F" w:rsidRPr="00D40BC2" w:rsidRDefault="00F4393F" w:rsidP="00EB4F06">
            <w:pPr>
              <w:shd w:val="clear" w:color="auto" w:fill="FFFFFF" w:themeFill="background1"/>
              <w:tabs>
                <w:tab w:val="left" w:pos="612"/>
              </w:tabs>
              <w:spacing w:after="120"/>
              <w:rPr>
                <w:iCs/>
                <w:noProof w:val="0"/>
                <w:lang w:eastAsia="ru-RU"/>
              </w:rPr>
            </w:pPr>
            <w:r>
              <w:rPr>
                <w:color w:val="000000"/>
              </w:rPr>
              <w:t>Bilanțul contabil/</w:t>
            </w:r>
            <w:r w:rsidRPr="00D40BC2">
              <w:rPr>
                <w:color w:val="000000"/>
              </w:rPr>
              <w:t>Ultimul raport financiar</w:t>
            </w:r>
          </w:p>
        </w:tc>
        <w:tc>
          <w:tcPr>
            <w:tcW w:w="3785" w:type="dxa"/>
            <w:shd w:val="clear" w:color="auto" w:fill="auto"/>
          </w:tcPr>
          <w:p w:rsidR="00F4393F" w:rsidRPr="00D40BC2" w:rsidRDefault="00F4393F" w:rsidP="00EB4F06">
            <w:pPr>
              <w:shd w:val="clear" w:color="auto" w:fill="FFFFFF" w:themeFill="background1"/>
              <w:tabs>
                <w:tab w:val="left" w:pos="612"/>
              </w:tabs>
              <w:rPr>
                <w:iCs/>
                <w:noProof w:val="0"/>
                <w:lang w:eastAsia="ru-RU"/>
              </w:rPr>
            </w:pPr>
            <w:r>
              <w:rPr>
                <w:iCs/>
              </w:rPr>
              <w:t>Semnat electronic</w:t>
            </w:r>
          </w:p>
        </w:tc>
        <w:tc>
          <w:tcPr>
            <w:tcW w:w="1567" w:type="dxa"/>
            <w:shd w:val="clear" w:color="auto" w:fill="auto"/>
          </w:tcPr>
          <w:p w:rsidR="00F4393F" w:rsidRPr="00D40BC2" w:rsidRDefault="00F4393F" w:rsidP="00EB4F06">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F4393F" w:rsidRPr="00EC30C2" w:rsidTr="00EB4F06">
        <w:tc>
          <w:tcPr>
            <w:tcW w:w="817" w:type="dxa"/>
            <w:shd w:val="clear" w:color="auto" w:fill="auto"/>
          </w:tcPr>
          <w:p w:rsidR="00F4393F" w:rsidRPr="00D40BC2" w:rsidRDefault="00F4393F" w:rsidP="00F4393F">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F4393F" w:rsidRPr="00D40BC2" w:rsidRDefault="00F4393F" w:rsidP="00EB4F06">
            <w:pPr>
              <w:keepNext/>
              <w:spacing w:after="60"/>
              <w:outlineLvl w:val="1"/>
              <w:rPr>
                <w:rFonts w:eastAsia="PMingLiU"/>
                <w:bCs/>
                <w:iCs/>
                <w:lang w:val="en-US"/>
              </w:rPr>
            </w:pPr>
            <w:r>
              <w:t xml:space="preserve">Certificat privind lipsa sau existența  restanțelor la bugetul public național, eliberat de către  Serviciul Fiscal de Stat </w:t>
            </w:r>
          </w:p>
        </w:tc>
        <w:tc>
          <w:tcPr>
            <w:tcW w:w="3785" w:type="dxa"/>
            <w:shd w:val="clear" w:color="auto" w:fill="auto"/>
          </w:tcPr>
          <w:p w:rsidR="00F4393F" w:rsidRDefault="00F4393F" w:rsidP="00EB4F06">
            <w:pPr>
              <w:shd w:val="clear" w:color="auto" w:fill="FFFFFF" w:themeFill="background1"/>
              <w:tabs>
                <w:tab w:val="left" w:pos="612"/>
              </w:tabs>
              <w:rPr>
                <w:iCs/>
                <w:lang w:val="en-US"/>
              </w:rPr>
            </w:pPr>
            <w:r>
              <w:rPr>
                <w:iCs/>
                <w:lang w:val="en-US"/>
              </w:rPr>
              <w:t>Certificat valabil la ziua desfășurării concursului.</w:t>
            </w:r>
          </w:p>
          <w:p w:rsidR="00F4393F" w:rsidRPr="00D40BC2" w:rsidRDefault="00F4393F" w:rsidP="00EB4F06">
            <w:pPr>
              <w:shd w:val="clear" w:color="auto" w:fill="FFFFFF" w:themeFill="background1"/>
              <w:tabs>
                <w:tab w:val="left" w:pos="612"/>
              </w:tabs>
              <w:rPr>
                <w:iCs/>
                <w:lang w:val="en-US"/>
              </w:rPr>
            </w:pPr>
            <w:r>
              <w:rPr>
                <w:iCs/>
              </w:rPr>
              <w:t>Semnat electronic</w:t>
            </w:r>
          </w:p>
        </w:tc>
        <w:tc>
          <w:tcPr>
            <w:tcW w:w="1567" w:type="dxa"/>
            <w:shd w:val="clear" w:color="auto" w:fill="auto"/>
          </w:tcPr>
          <w:p w:rsidR="00F4393F" w:rsidRPr="00D40BC2" w:rsidRDefault="00F4393F" w:rsidP="00EB4F06">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F4393F" w:rsidRPr="00EC30C2" w:rsidTr="00EB4F06">
        <w:tc>
          <w:tcPr>
            <w:tcW w:w="817" w:type="dxa"/>
            <w:shd w:val="clear" w:color="auto" w:fill="auto"/>
          </w:tcPr>
          <w:p w:rsidR="00F4393F" w:rsidRPr="00D40BC2" w:rsidRDefault="00F4393F" w:rsidP="00F4393F">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F4393F" w:rsidRDefault="00F4393F" w:rsidP="00EB4F06">
            <w:pPr>
              <w:keepNext/>
              <w:outlineLvl w:val="1"/>
              <w:rPr>
                <w:rFonts w:eastAsia="PMingLiU"/>
                <w:bCs/>
                <w:iCs/>
                <w:lang w:val="en-US"/>
              </w:rPr>
            </w:pPr>
            <w:r w:rsidRPr="00D40BC2">
              <w:rPr>
                <w:rFonts w:eastAsia="PMingLiU"/>
                <w:bCs/>
                <w:iCs/>
                <w:lang w:val="en-US"/>
              </w:rPr>
              <w:t>De</w:t>
            </w:r>
            <w:r>
              <w:rPr>
                <w:rFonts w:eastAsia="PMingLiU"/>
                <w:bCs/>
                <w:iCs/>
                <w:lang w:val="en-US"/>
              </w:rPr>
              <w:t xml:space="preserve">clarație privind experiența similară, min.3 ani în domeniul: </w:t>
            </w:r>
          </w:p>
          <w:p w:rsidR="00F4393F" w:rsidRPr="002574AB" w:rsidRDefault="00F4393F" w:rsidP="00F4393F">
            <w:pPr>
              <w:pStyle w:val="a"/>
              <w:keepNext/>
              <w:numPr>
                <w:ilvl w:val="0"/>
                <w:numId w:val="26"/>
              </w:numPr>
              <w:tabs>
                <w:tab w:val="clear" w:pos="1134"/>
              </w:tabs>
              <w:contextualSpacing/>
              <w:jc w:val="left"/>
              <w:outlineLvl w:val="1"/>
              <w:rPr>
                <w:rFonts w:eastAsia="PMingLiU"/>
                <w:bCs/>
                <w:i/>
                <w:iCs/>
              </w:rPr>
            </w:pPr>
            <w:proofErr w:type="spellStart"/>
            <w:r>
              <w:rPr>
                <w:rFonts w:eastAsia="PMingLiU"/>
                <w:bCs/>
                <w:i/>
                <w:iCs/>
              </w:rPr>
              <w:t>Lucrări</w:t>
            </w:r>
            <w:proofErr w:type="spellEnd"/>
            <w:r>
              <w:rPr>
                <w:rFonts w:eastAsia="PMingLiU"/>
                <w:bCs/>
                <w:i/>
                <w:iCs/>
              </w:rPr>
              <w:t xml:space="preserve"> de </w:t>
            </w:r>
            <w:proofErr w:type="spellStart"/>
            <w:r>
              <w:rPr>
                <w:rFonts w:eastAsia="PMingLiU"/>
                <w:bCs/>
                <w:i/>
                <w:iCs/>
              </w:rPr>
              <w:t>construcție</w:t>
            </w:r>
            <w:proofErr w:type="spellEnd"/>
            <w:r>
              <w:rPr>
                <w:rFonts w:eastAsia="PMingLiU"/>
                <w:bCs/>
                <w:i/>
                <w:iCs/>
              </w:rPr>
              <w:t xml:space="preserve"> a </w:t>
            </w:r>
            <w:proofErr w:type="spellStart"/>
            <w:r>
              <w:rPr>
                <w:rFonts w:eastAsia="PMingLiU"/>
                <w:bCs/>
                <w:i/>
                <w:iCs/>
              </w:rPr>
              <w:t>rețelelor</w:t>
            </w:r>
            <w:proofErr w:type="spellEnd"/>
            <w:r>
              <w:rPr>
                <w:rFonts w:eastAsia="PMingLiU"/>
                <w:bCs/>
                <w:i/>
                <w:iCs/>
              </w:rPr>
              <w:t xml:space="preserve"> de </w:t>
            </w:r>
            <w:proofErr w:type="spellStart"/>
            <w:r>
              <w:rPr>
                <w:rFonts w:eastAsia="PMingLiU"/>
                <w:bCs/>
                <w:i/>
                <w:iCs/>
              </w:rPr>
              <w:t>apeduct</w:t>
            </w:r>
            <w:proofErr w:type="spellEnd"/>
          </w:p>
          <w:p w:rsidR="00F4393F" w:rsidRPr="002574AB" w:rsidRDefault="00F4393F" w:rsidP="00EB4F06">
            <w:pPr>
              <w:keepNext/>
              <w:ind w:left="360"/>
              <w:outlineLvl w:val="1"/>
              <w:rPr>
                <w:rFonts w:eastAsia="PMingLiU"/>
                <w:bCs/>
                <w:iCs/>
                <w:color w:val="FF0000"/>
                <w:lang w:val="en-US"/>
              </w:rPr>
            </w:pPr>
          </w:p>
        </w:tc>
        <w:tc>
          <w:tcPr>
            <w:tcW w:w="3785" w:type="dxa"/>
            <w:shd w:val="clear" w:color="auto" w:fill="auto"/>
          </w:tcPr>
          <w:p w:rsidR="00F4393F" w:rsidRDefault="00F4393F" w:rsidP="00EB4F06">
            <w:pPr>
              <w:pStyle w:val="a7"/>
              <w:tabs>
                <w:tab w:val="left" w:pos="567"/>
              </w:tabs>
              <w:jc w:val="both"/>
              <w:rPr>
                <w:rFonts w:ascii="Times New Roman" w:hAnsi="Times New Roman"/>
                <w:i/>
                <w:szCs w:val="22"/>
                <w:lang w:val="en-US"/>
              </w:rPr>
            </w:pPr>
            <w:r>
              <w:rPr>
                <w:rFonts w:ascii="Times New Roman" w:hAnsi="Times New Roman"/>
                <w:szCs w:val="22"/>
                <w:lang w:val="en-US"/>
              </w:rPr>
              <w:t xml:space="preserve">Conform </w:t>
            </w:r>
            <w:proofErr w:type="spellStart"/>
            <w:r>
              <w:rPr>
                <w:rFonts w:ascii="Times New Roman" w:hAnsi="Times New Roman"/>
                <w:szCs w:val="22"/>
                <w:lang w:val="en-US"/>
              </w:rPr>
              <w:t>Documentației</w:t>
            </w:r>
            <w:proofErr w:type="spellEnd"/>
            <w:r>
              <w:rPr>
                <w:rFonts w:ascii="Times New Roman" w:hAnsi="Times New Roman"/>
                <w:szCs w:val="22"/>
                <w:lang w:val="en-US"/>
              </w:rPr>
              <w:t xml:space="preserve"> standard </w:t>
            </w:r>
            <w:proofErr w:type="spellStart"/>
            <w:r>
              <w:rPr>
                <w:rFonts w:ascii="Times New Roman" w:hAnsi="Times New Roman"/>
                <w:szCs w:val="22"/>
                <w:lang w:val="en-US"/>
              </w:rPr>
              <w:t>lucrări</w:t>
            </w:r>
            <w:proofErr w:type="spellEnd"/>
            <w:r>
              <w:rPr>
                <w:rFonts w:ascii="Times New Roman" w:hAnsi="Times New Roman"/>
                <w:szCs w:val="22"/>
                <w:lang w:val="en-US"/>
              </w:rPr>
              <w:t xml:space="preserve"> (</w:t>
            </w:r>
            <w:proofErr w:type="spellStart"/>
            <w:r>
              <w:rPr>
                <w:rFonts w:ascii="Times New Roman" w:hAnsi="Times New Roman"/>
                <w:szCs w:val="22"/>
                <w:lang w:val="en-US"/>
              </w:rPr>
              <w:t>a</w:t>
            </w:r>
            <w:r w:rsidRPr="00D40BC2">
              <w:rPr>
                <w:rFonts w:ascii="Times New Roman" w:hAnsi="Times New Roman"/>
                <w:szCs w:val="22"/>
                <w:lang w:val="en-US"/>
              </w:rPr>
              <w:t>nexa</w:t>
            </w:r>
            <w:proofErr w:type="spellEnd"/>
            <w:r w:rsidRPr="00D40BC2">
              <w:rPr>
                <w:rFonts w:ascii="Times New Roman" w:hAnsi="Times New Roman"/>
                <w:szCs w:val="22"/>
                <w:lang w:val="en-US"/>
              </w:rPr>
              <w:t xml:space="preserve"> nr.12</w:t>
            </w:r>
            <w:r>
              <w:rPr>
                <w:rFonts w:ascii="Times New Roman" w:hAnsi="Times New Roman"/>
                <w:szCs w:val="22"/>
                <w:lang w:val="en-US"/>
              </w:rPr>
              <w:t xml:space="preserve">), </w:t>
            </w:r>
            <w:proofErr w:type="spellStart"/>
            <w:r w:rsidRPr="004C3DD3">
              <w:rPr>
                <w:rFonts w:ascii="Times New Roman" w:hAnsi="Times New Roman"/>
                <w:i/>
                <w:szCs w:val="22"/>
                <w:lang w:val="en-US"/>
              </w:rPr>
              <w:t>operatorul</w:t>
            </w:r>
            <w:proofErr w:type="spellEnd"/>
            <w:r w:rsidRPr="004C3DD3">
              <w:rPr>
                <w:rFonts w:ascii="Times New Roman" w:hAnsi="Times New Roman"/>
                <w:i/>
                <w:szCs w:val="22"/>
                <w:lang w:val="en-US"/>
              </w:rPr>
              <w:t xml:space="preserve"> economic </w:t>
            </w:r>
            <w:proofErr w:type="spellStart"/>
            <w:r w:rsidRPr="004C3DD3">
              <w:rPr>
                <w:rFonts w:ascii="Times New Roman" w:hAnsi="Times New Roman"/>
                <w:i/>
                <w:szCs w:val="22"/>
                <w:lang w:val="en-US"/>
              </w:rPr>
              <w:t>va</w:t>
            </w:r>
            <w:proofErr w:type="spellEnd"/>
            <w:r w:rsidRPr="004C3DD3">
              <w:rPr>
                <w:rFonts w:ascii="Times New Roman" w:hAnsi="Times New Roman"/>
                <w:i/>
                <w:szCs w:val="22"/>
                <w:lang w:val="en-US"/>
              </w:rPr>
              <w:t xml:space="preserve"> </w:t>
            </w:r>
            <w:proofErr w:type="spellStart"/>
            <w:r w:rsidRPr="004C3DD3">
              <w:rPr>
                <w:rFonts w:ascii="Times New Roman" w:hAnsi="Times New Roman"/>
                <w:i/>
                <w:szCs w:val="22"/>
                <w:lang w:val="en-US"/>
              </w:rPr>
              <w:t>demonstra</w:t>
            </w:r>
            <w:proofErr w:type="spellEnd"/>
            <w:r w:rsidRPr="004C3DD3">
              <w:rPr>
                <w:rFonts w:ascii="Times New Roman" w:hAnsi="Times New Roman"/>
                <w:i/>
                <w:szCs w:val="22"/>
                <w:lang w:val="en-US"/>
              </w:rPr>
              <w:t xml:space="preserve"> </w:t>
            </w:r>
            <w:proofErr w:type="spellStart"/>
            <w:r w:rsidRPr="004C3DD3">
              <w:rPr>
                <w:rFonts w:ascii="Times New Roman" w:hAnsi="Times New Roman"/>
                <w:i/>
                <w:szCs w:val="22"/>
                <w:lang w:val="en-US"/>
              </w:rPr>
              <w:t>experiența</w:t>
            </w:r>
            <w:proofErr w:type="spellEnd"/>
            <w:r w:rsidRPr="004C3DD3">
              <w:rPr>
                <w:rFonts w:ascii="Times New Roman" w:hAnsi="Times New Roman"/>
                <w:i/>
                <w:szCs w:val="22"/>
                <w:lang w:val="en-US"/>
              </w:rPr>
              <w:t xml:space="preserve"> </w:t>
            </w:r>
            <w:proofErr w:type="spellStart"/>
            <w:r w:rsidRPr="004C3DD3">
              <w:rPr>
                <w:rFonts w:ascii="Times New Roman" w:hAnsi="Times New Roman"/>
                <w:i/>
                <w:szCs w:val="22"/>
                <w:lang w:val="en-US"/>
              </w:rPr>
              <w:t>similar</w:t>
            </w:r>
            <w:r>
              <w:rPr>
                <w:rFonts w:ascii="Times New Roman" w:hAnsi="Times New Roman"/>
                <w:i/>
                <w:szCs w:val="22"/>
                <w:lang w:val="en-US"/>
              </w:rPr>
              <w:t>ă</w:t>
            </w:r>
            <w:proofErr w:type="spellEnd"/>
            <w:r w:rsidRPr="004C3DD3">
              <w:rPr>
                <w:rFonts w:ascii="Times New Roman" w:hAnsi="Times New Roman"/>
                <w:i/>
                <w:szCs w:val="22"/>
                <w:lang w:val="en-US"/>
              </w:rPr>
              <w:t xml:space="preserve">, minimum 3 ani </w:t>
            </w:r>
            <w:proofErr w:type="spellStart"/>
            <w:r w:rsidRPr="004C3DD3">
              <w:rPr>
                <w:rFonts w:ascii="Times New Roman" w:hAnsi="Times New Roman"/>
                <w:i/>
                <w:szCs w:val="22"/>
                <w:lang w:val="en-US"/>
              </w:rPr>
              <w:t>în</w:t>
            </w:r>
            <w:proofErr w:type="spellEnd"/>
            <w:r w:rsidRPr="004C3DD3">
              <w:rPr>
                <w:rFonts w:ascii="Times New Roman" w:hAnsi="Times New Roman"/>
                <w:i/>
                <w:szCs w:val="22"/>
                <w:lang w:val="en-US"/>
              </w:rPr>
              <w:t xml:space="preserve"> </w:t>
            </w:r>
            <w:proofErr w:type="spellStart"/>
            <w:r w:rsidRPr="004C3DD3">
              <w:rPr>
                <w:rFonts w:ascii="Times New Roman" w:hAnsi="Times New Roman"/>
                <w:i/>
                <w:szCs w:val="22"/>
                <w:lang w:val="en-US"/>
              </w:rPr>
              <w:t>domeniul</w:t>
            </w:r>
            <w:proofErr w:type="spellEnd"/>
            <w:r w:rsidRPr="004C3DD3">
              <w:rPr>
                <w:rFonts w:ascii="Times New Roman" w:hAnsi="Times New Roman"/>
                <w:i/>
                <w:szCs w:val="22"/>
                <w:lang w:val="en-US"/>
              </w:rPr>
              <w:t xml:space="preserve"> de </w:t>
            </w:r>
            <w:proofErr w:type="spellStart"/>
            <w:r w:rsidRPr="004C3DD3">
              <w:rPr>
                <w:rFonts w:ascii="Times New Roman" w:hAnsi="Times New Roman"/>
                <w:i/>
                <w:szCs w:val="22"/>
                <w:lang w:val="en-US"/>
              </w:rPr>
              <w:t>activitate</w:t>
            </w:r>
            <w:proofErr w:type="spellEnd"/>
            <w:r w:rsidRPr="004C3DD3">
              <w:rPr>
                <w:rFonts w:ascii="Times New Roman" w:hAnsi="Times New Roman"/>
                <w:i/>
                <w:szCs w:val="22"/>
                <w:lang w:val="en-US"/>
              </w:rPr>
              <w:t xml:space="preserve"> </w:t>
            </w:r>
            <w:proofErr w:type="spellStart"/>
            <w:r>
              <w:rPr>
                <w:rFonts w:ascii="Times New Roman" w:hAnsi="Times New Roman"/>
                <w:i/>
                <w:szCs w:val="22"/>
                <w:lang w:val="en-US"/>
              </w:rPr>
              <w:t>a</w:t>
            </w:r>
            <w:r w:rsidRPr="004C3DD3">
              <w:rPr>
                <w:rFonts w:ascii="Times New Roman" w:hAnsi="Times New Roman"/>
                <w:i/>
                <w:szCs w:val="22"/>
                <w:lang w:val="en-US"/>
              </w:rPr>
              <w:t>ferent</w:t>
            </w:r>
            <w:proofErr w:type="spellEnd"/>
            <w:r w:rsidRPr="004C3DD3">
              <w:rPr>
                <w:rFonts w:ascii="Times New Roman" w:hAnsi="Times New Roman"/>
                <w:i/>
                <w:szCs w:val="22"/>
                <w:lang w:val="en-US"/>
              </w:rPr>
              <w:t xml:space="preserve"> </w:t>
            </w:r>
            <w:proofErr w:type="spellStart"/>
            <w:r w:rsidRPr="004C3DD3">
              <w:rPr>
                <w:rFonts w:ascii="Times New Roman" w:hAnsi="Times New Roman"/>
                <w:i/>
                <w:szCs w:val="22"/>
                <w:lang w:val="en-US"/>
              </w:rPr>
              <w:t>obiectului</w:t>
            </w:r>
            <w:proofErr w:type="spellEnd"/>
            <w:r w:rsidRPr="004C3DD3">
              <w:rPr>
                <w:rFonts w:ascii="Times New Roman" w:hAnsi="Times New Roman"/>
                <w:i/>
                <w:szCs w:val="22"/>
                <w:lang w:val="en-US"/>
              </w:rPr>
              <w:t xml:space="preserve"> </w:t>
            </w:r>
            <w:proofErr w:type="spellStart"/>
            <w:r w:rsidRPr="004C3DD3">
              <w:rPr>
                <w:rFonts w:ascii="Times New Roman" w:hAnsi="Times New Roman"/>
                <w:i/>
                <w:szCs w:val="22"/>
                <w:lang w:val="en-US"/>
              </w:rPr>
              <w:t>contractului</w:t>
            </w:r>
            <w:proofErr w:type="spellEnd"/>
            <w:r w:rsidRPr="004C3DD3">
              <w:rPr>
                <w:rFonts w:ascii="Times New Roman" w:hAnsi="Times New Roman"/>
                <w:i/>
                <w:szCs w:val="22"/>
                <w:lang w:val="en-US"/>
              </w:rPr>
              <w:t xml:space="preserve"> </w:t>
            </w:r>
            <w:proofErr w:type="spellStart"/>
            <w:r w:rsidRPr="004C3DD3">
              <w:rPr>
                <w:rFonts w:ascii="Times New Roman" w:hAnsi="Times New Roman"/>
                <w:i/>
                <w:szCs w:val="22"/>
                <w:lang w:val="en-US"/>
              </w:rPr>
              <w:t>ce</w:t>
            </w:r>
            <w:proofErr w:type="spellEnd"/>
            <w:r w:rsidRPr="004C3DD3">
              <w:rPr>
                <w:rFonts w:ascii="Times New Roman" w:hAnsi="Times New Roman"/>
                <w:i/>
                <w:szCs w:val="22"/>
                <w:lang w:val="en-US"/>
              </w:rPr>
              <w:t xml:space="preserve"> </w:t>
            </w:r>
            <w:proofErr w:type="spellStart"/>
            <w:r w:rsidRPr="004C3DD3">
              <w:rPr>
                <w:rFonts w:ascii="Times New Roman" w:hAnsi="Times New Roman"/>
                <w:i/>
                <w:szCs w:val="22"/>
                <w:lang w:val="en-US"/>
              </w:rPr>
              <w:t>urmează</w:t>
            </w:r>
            <w:proofErr w:type="spellEnd"/>
            <w:r w:rsidRPr="004C3DD3">
              <w:rPr>
                <w:rFonts w:ascii="Times New Roman" w:hAnsi="Times New Roman"/>
                <w:i/>
                <w:szCs w:val="22"/>
                <w:lang w:val="en-US"/>
              </w:rPr>
              <w:t xml:space="preserve"> a fi </w:t>
            </w:r>
            <w:proofErr w:type="spellStart"/>
            <w:r w:rsidRPr="004C3DD3">
              <w:rPr>
                <w:rFonts w:ascii="Times New Roman" w:hAnsi="Times New Roman"/>
                <w:i/>
                <w:szCs w:val="22"/>
                <w:lang w:val="en-US"/>
              </w:rPr>
              <w:t>atribuit</w:t>
            </w:r>
            <w:proofErr w:type="spellEnd"/>
            <w:r w:rsidRPr="004C3DD3">
              <w:rPr>
                <w:rFonts w:ascii="Times New Roman" w:hAnsi="Times New Roman"/>
                <w:i/>
                <w:szCs w:val="22"/>
                <w:lang w:val="en-US"/>
              </w:rPr>
              <w:t>.</w:t>
            </w:r>
          </w:p>
          <w:p w:rsidR="00F4393F" w:rsidRDefault="00F4393F" w:rsidP="00EB4F06">
            <w:pPr>
              <w:pStyle w:val="a7"/>
              <w:tabs>
                <w:tab w:val="left" w:pos="567"/>
              </w:tabs>
              <w:jc w:val="both"/>
              <w:rPr>
                <w:rFonts w:ascii="Times New Roman" w:hAnsi="Times New Roman"/>
                <w:i/>
                <w:szCs w:val="22"/>
                <w:lang w:val="en-US"/>
              </w:rPr>
            </w:pPr>
          </w:p>
          <w:p w:rsidR="00F4393F" w:rsidRPr="00D40BC2" w:rsidRDefault="00F4393F" w:rsidP="00EB4F06">
            <w:pPr>
              <w:pStyle w:val="a7"/>
              <w:tabs>
                <w:tab w:val="left" w:pos="567"/>
              </w:tabs>
              <w:rPr>
                <w:iCs/>
                <w:lang w:val="en-US"/>
              </w:rPr>
            </w:pPr>
            <w:r>
              <w:rPr>
                <w:iCs/>
              </w:rPr>
              <w:t>Semnat electronic</w:t>
            </w:r>
          </w:p>
        </w:tc>
        <w:tc>
          <w:tcPr>
            <w:tcW w:w="1567" w:type="dxa"/>
            <w:shd w:val="clear" w:color="auto" w:fill="auto"/>
          </w:tcPr>
          <w:p w:rsidR="00F4393F" w:rsidRPr="00D40BC2" w:rsidRDefault="00F4393F" w:rsidP="00EB4F06">
            <w:pPr>
              <w:shd w:val="clear" w:color="auto" w:fill="FFFFFF" w:themeFill="background1"/>
              <w:tabs>
                <w:tab w:val="left" w:pos="612"/>
              </w:tabs>
              <w:rPr>
                <w:iCs/>
                <w:noProof w:val="0"/>
                <w:lang w:eastAsia="ru-RU"/>
              </w:rPr>
            </w:pPr>
            <w:r w:rsidRPr="00D40BC2">
              <w:rPr>
                <w:iCs/>
                <w:noProof w:val="0"/>
                <w:lang w:eastAsia="ru-RU"/>
              </w:rPr>
              <w:t>Obligatoriu.</w:t>
            </w:r>
          </w:p>
        </w:tc>
      </w:tr>
      <w:tr w:rsidR="00F4393F" w:rsidRPr="00EC30C2" w:rsidTr="00EB4F06">
        <w:tc>
          <w:tcPr>
            <w:tcW w:w="817" w:type="dxa"/>
            <w:shd w:val="clear" w:color="auto" w:fill="auto"/>
          </w:tcPr>
          <w:p w:rsidR="00F4393F" w:rsidRPr="00D40BC2" w:rsidRDefault="00F4393F" w:rsidP="00F4393F">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F4393F" w:rsidRPr="00D40BC2" w:rsidRDefault="00F4393F" w:rsidP="00EB4F06">
            <w:pPr>
              <w:keepNext/>
              <w:jc w:val="both"/>
              <w:outlineLvl w:val="1"/>
              <w:rPr>
                <w:rFonts w:eastAsia="PMingLiU"/>
                <w:bCs/>
                <w:iCs/>
                <w:lang w:val="en-US"/>
              </w:rPr>
            </w:pPr>
            <w:r>
              <w:rPr>
                <w:rFonts w:eastAsia="PMingLiU"/>
                <w:bCs/>
                <w:iCs/>
                <w:lang w:val="en-US"/>
              </w:rPr>
              <w:t>Declarație privind lista principalelor lucrări executate în ultimii 3 ani de activitate</w:t>
            </w:r>
          </w:p>
        </w:tc>
        <w:tc>
          <w:tcPr>
            <w:tcW w:w="3785" w:type="dxa"/>
            <w:shd w:val="clear" w:color="auto" w:fill="auto"/>
          </w:tcPr>
          <w:p w:rsidR="00F4393F" w:rsidRDefault="00F4393F" w:rsidP="00EB4F06">
            <w:pPr>
              <w:pStyle w:val="a7"/>
              <w:tabs>
                <w:tab w:val="left" w:pos="567"/>
              </w:tabs>
              <w:jc w:val="both"/>
              <w:rPr>
                <w:rFonts w:ascii="Times New Roman" w:hAnsi="Times New Roman"/>
                <w:szCs w:val="22"/>
                <w:lang w:val="en-US"/>
              </w:rPr>
            </w:pPr>
            <w:r>
              <w:rPr>
                <w:rFonts w:ascii="Times New Roman" w:hAnsi="Times New Roman"/>
                <w:szCs w:val="22"/>
                <w:lang w:val="en-US"/>
              </w:rPr>
              <w:t xml:space="preserve">Conform </w:t>
            </w:r>
            <w:proofErr w:type="spellStart"/>
            <w:r>
              <w:rPr>
                <w:rFonts w:ascii="Times New Roman" w:hAnsi="Times New Roman"/>
                <w:szCs w:val="22"/>
                <w:lang w:val="en-US"/>
              </w:rPr>
              <w:t>Documentației</w:t>
            </w:r>
            <w:proofErr w:type="spellEnd"/>
            <w:r>
              <w:rPr>
                <w:rFonts w:ascii="Times New Roman" w:hAnsi="Times New Roman"/>
                <w:szCs w:val="22"/>
                <w:lang w:val="en-US"/>
              </w:rPr>
              <w:t xml:space="preserve"> standard </w:t>
            </w:r>
            <w:proofErr w:type="spellStart"/>
            <w:r>
              <w:rPr>
                <w:rFonts w:ascii="Times New Roman" w:hAnsi="Times New Roman"/>
                <w:szCs w:val="22"/>
                <w:lang w:val="en-US"/>
              </w:rPr>
              <w:t>lucrări</w:t>
            </w:r>
            <w:proofErr w:type="spellEnd"/>
            <w:r>
              <w:rPr>
                <w:rFonts w:ascii="Times New Roman" w:hAnsi="Times New Roman"/>
                <w:szCs w:val="22"/>
                <w:lang w:val="en-US"/>
              </w:rPr>
              <w:t xml:space="preserve"> (</w:t>
            </w:r>
            <w:proofErr w:type="spellStart"/>
            <w:r>
              <w:rPr>
                <w:rFonts w:ascii="Times New Roman" w:hAnsi="Times New Roman"/>
                <w:szCs w:val="22"/>
                <w:lang w:val="en-US"/>
              </w:rPr>
              <w:t>anexa</w:t>
            </w:r>
            <w:proofErr w:type="spellEnd"/>
            <w:r>
              <w:rPr>
                <w:rFonts w:ascii="Times New Roman" w:hAnsi="Times New Roman"/>
                <w:szCs w:val="22"/>
                <w:lang w:val="en-US"/>
              </w:rPr>
              <w:t xml:space="preserve"> nr.13)</w:t>
            </w:r>
          </w:p>
          <w:p w:rsidR="00F4393F" w:rsidRPr="00D40BC2" w:rsidRDefault="00F4393F" w:rsidP="00EB4F06">
            <w:pPr>
              <w:pStyle w:val="a7"/>
              <w:tabs>
                <w:tab w:val="left" w:pos="567"/>
              </w:tabs>
              <w:jc w:val="both"/>
              <w:rPr>
                <w:rFonts w:ascii="Times New Roman" w:hAnsi="Times New Roman"/>
                <w:szCs w:val="22"/>
                <w:lang w:val="en-US"/>
              </w:rPr>
            </w:pPr>
            <w:r>
              <w:rPr>
                <w:iCs/>
              </w:rPr>
              <w:t>Semnat electronic</w:t>
            </w:r>
          </w:p>
        </w:tc>
        <w:tc>
          <w:tcPr>
            <w:tcW w:w="1567" w:type="dxa"/>
            <w:shd w:val="clear" w:color="auto" w:fill="auto"/>
          </w:tcPr>
          <w:p w:rsidR="00F4393F" w:rsidRPr="00D40BC2" w:rsidRDefault="00F4393F" w:rsidP="00EB4F06">
            <w:pPr>
              <w:shd w:val="clear" w:color="auto" w:fill="FFFFFF" w:themeFill="background1"/>
              <w:tabs>
                <w:tab w:val="left" w:pos="612"/>
              </w:tabs>
              <w:rPr>
                <w:iCs/>
                <w:noProof w:val="0"/>
                <w:lang w:eastAsia="ru-RU"/>
              </w:rPr>
            </w:pPr>
            <w:r w:rsidRPr="00D40BC2">
              <w:rPr>
                <w:iCs/>
                <w:noProof w:val="0"/>
                <w:lang w:eastAsia="ru-RU"/>
              </w:rPr>
              <w:t>Obligatoriu.</w:t>
            </w:r>
          </w:p>
        </w:tc>
      </w:tr>
      <w:tr w:rsidR="00F4393F" w:rsidRPr="00EC30C2" w:rsidTr="00EB4F06">
        <w:tc>
          <w:tcPr>
            <w:tcW w:w="817" w:type="dxa"/>
            <w:shd w:val="clear" w:color="auto" w:fill="auto"/>
          </w:tcPr>
          <w:p w:rsidR="00F4393F" w:rsidRPr="00D40BC2" w:rsidRDefault="00F4393F" w:rsidP="00F4393F">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F4393F" w:rsidRPr="00D40BC2" w:rsidRDefault="00F4393F" w:rsidP="00EB4F06">
            <w:pPr>
              <w:keepNext/>
              <w:jc w:val="both"/>
              <w:outlineLvl w:val="1"/>
              <w:rPr>
                <w:rFonts w:eastAsia="PMingLiU"/>
                <w:bCs/>
                <w:iCs/>
                <w:lang w:val="en-US"/>
              </w:rPr>
            </w:pPr>
            <w:r w:rsidRPr="00D40BC2">
              <w:t xml:space="preserve">Disponibilitate de bani lichizi sau capital circulant, de resurse creditare sau alte mijloace financiare </w:t>
            </w:r>
          </w:p>
        </w:tc>
        <w:tc>
          <w:tcPr>
            <w:tcW w:w="3785" w:type="dxa"/>
            <w:shd w:val="clear" w:color="auto" w:fill="auto"/>
          </w:tcPr>
          <w:p w:rsidR="00F4393F" w:rsidRDefault="00F4393F" w:rsidP="00EB4F06">
            <w:pPr>
              <w:shd w:val="clear" w:color="auto" w:fill="FFFFFF" w:themeFill="background1"/>
              <w:tabs>
                <w:tab w:val="left" w:pos="612"/>
              </w:tabs>
              <w:jc w:val="both"/>
              <w:rPr>
                <w:rFonts w:eastAsia="PMingLiU"/>
              </w:rPr>
            </w:pPr>
            <w:r w:rsidRPr="00D40BC2">
              <w:rPr>
                <w:rFonts w:eastAsia="PMingLiU"/>
              </w:rPr>
              <w:t xml:space="preserve">min. </w:t>
            </w:r>
            <w:r>
              <w:rPr>
                <w:rFonts w:eastAsia="PMingLiU"/>
              </w:rPr>
              <w:t>313933,2</w:t>
            </w:r>
            <w:r w:rsidRPr="00D40BC2">
              <w:rPr>
                <w:rFonts w:eastAsia="PMingLiU"/>
              </w:rPr>
              <w:t xml:space="preserve"> </w:t>
            </w:r>
            <w:r>
              <w:rPr>
                <w:rFonts w:eastAsia="PMingLiU"/>
              </w:rPr>
              <w:t xml:space="preserve">   </w:t>
            </w:r>
            <w:r w:rsidRPr="00CA3423">
              <w:rPr>
                <w:rFonts w:eastAsia="PMingLiU"/>
              </w:rPr>
              <w:t>lei (30,0%),</w:t>
            </w:r>
            <w:r w:rsidRPr="00D40BC2">
              <w:rPr>
                <w:rFonts w:eastAsia="PMingLiU"/>
              </w:rPr>
              <w:t xml:space="preserve"> confirmat printr-un certificat/act/extras / contract</w:t>
            </w:r>
            <w:r>
              <w:rPr>
                <w:rFonts w:eastAsia="PMingLiU"/>
              </w:rPr>
              <w:t xml:space="preserve"> de îm</w:t>
            </w:r>
            <w:r w:rsidRPr="00D40BC2">
              <w:rPr>
                <w:rFonts w:eastAsia="PMingLiU"/>
              </w:rPr>
              <w:t>prumut (linie de credit), ect. – eliberat de o bancă.</w:t>
            </w:r>
            <w:r>
              <w:rPr>
                <w:rFonts w:eastAsia="PMingLiU"/>
              </w:rPr>
              <w:t xml:space="preserve"> </w:t>
            </w:r>
          </w:p>
          <w:p w:rsidR="00F4393F" w:rsidRPr="00D40BC2" w:rsidRDefault="00F4393F" w:rsidP="00EB4F06">
            <w:pPr>
              <w:shd w:val="clear" w:color="auto" w:fill="FFFFFF" w:themeFill="background1"/>
              <w:tabs>
                <w:tab w:val="left" w:pos="612"/>
              </w:tabs>
              <w:jc w:val="both"/>
              <w:rPr>
                <w:iCs/>
                <w:lang w:val="en-US"/>
              </w:rPr>
            </w:pPr>
            <w:r>
              <w:rPr>
                <w:iCs/>
              </w:rPr>
              <w:t>Semnat electronic</w:t>
            </w:r>
          </w:p>
        </w:tc>
        <w:tc>
          <w:tcPr>
            <w:tcW w:w="1567" w:type="dxa"/>
            <w:shd w:val="clear" w:color="auto" w:fill="auto"/>
          </w:tcPr>
          <w:p w:rsidR="00F4393F" w:rsidRPr="00D40BC2" w:rsidRDefault="00F4393F" w:rsidP="00EB4F06">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F4393F" w:rsidRPr="00EC30C2" w:rsidTr="00EB4F06">
        <w:tc>
          <w:tcPr>
            <w:tcW w:w="817" w:type="dxa"/>
            <w:shd w:val="clear" w:color="auto" w:fill="auto"/>
          </w:tcPr>
          <w:p w:rsidR="00F4393F" w:rsidRPr="00D40BC2" w:rsidRDefault="00F4393F" w:rsidP="00F4393F">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F4393F" w:rsidRPr="00586561" w:rsidRDefault="00F4393F" w:rsidP="00EB4F06">
            <w:pPr>
              <w:pStyle w:val="a7"/>
              <w:tabs>
                <w:tab w:val="left" w:pos="567"/>
              </w:tabs>
              <w:rPr>
                <w:rFonts w:ascii="Times New Roman" w:hAnsi="Times New Roman"/>
                <w:color w:val="000000" w:themeColor="text1"/>
                <w:szCs w:val="22"/>
              </w:rPr>
            </w:pPr>
            <w:r w:rsidRPr="00586561">
              <w:rPr>
                <w:rFonts w:ascii="Times New Roman" w:hAnsi="Times New Roman"/>
                <w:color w:val="000000" w:themeColor="text1"/>
                <w:szCs w:val="22"/>
              </w:rPr>
              <w:t>Declarație privind cifra  de afaceri pe ultimii 3 ani (cifra medie anuală min.</w:t>
            </w:r>
            <w:r>
              <w:rPr>
                <w:rFonts w:ascii="Times New Roman" w:hAnsi="Times New Roman"/>
                <w:color w:val="000000" w:themeColor="text1"/>
                <w:szCs w:val="22"/>
              </w:rPr>
              <w:t>2000000</w:t>
            </w:r>
            <w:r w:rsidRPr="00546F81">
              <w:rPr>
                <w:rFonts w:ascii="Times New Roman" w:hAnsi="Times New Roman"/>
                <w:color w:val="FF0000"/>
                <w:szCs w:val="22"/>
              </w:rPr>
              <w:t xml:space="preserve"> </w:t>
            </w:r>
            <w:r w:rsidRPr="003C334E">
              <w:rPr>
                <w:rFonts w:ascii="Times New Roman" w:hAnsi="Times New Roman"/>
                <w:szCs w:val="22"/>
              </w:rPr>
              <w:t>lei</w:t>
            </w:r>
            <w:r w:rsidRPr="00586561">
              <w:rPr>
                <w:rFonts w:ascii="Times New Roman" w:hAnsi="Times New Roman"/>
                <w:color w:val="000000" w:themeColor="text1"/>
                <w:szCs w:val="22"/>
              </w:rPr>
              <w:t>).</w:t>
            </w:r>
          </w:p>
        </w:tc>
        <w:tc>
          <w:tcPr>
            <w:tcW w:w="3785" w:type="dxa"/>
            <w:shd w:val="clear" w:color="auto" w:fill="auto"/>
          </w:tcPr>
          <w:p w:rsidR="00F4393F" w:rsidRDefault="00F4393F" w:rsidP="00EB4F06">
            <w:pPr>
              <w:shd w:val="clear" w:color="auto" w:fill="FFFFFF" w:themeFill="background1"/>
              <w:tabs>
                <w:tab w:val="left" w:pos="612"/>
              </w:tabs>
              <w:jc w:val="both"/>
              <w:rPr>
                <w:rFonts w:eastAsia="PMingLiU"/>
              </w:rPr>
            </w:pPr>
            <w:r w:rsidRPr="00D40BC2">
              <w:rPr>
                <w:rFonts w:eastAsia="PMingLiU"/>
              </w:rPr>
              <w:t>Declarație privind cifra  de afaceri medie anuală luînd în cal</w:t>
            </w:r>
            <w:r>
              <w:rPr>
                <w:rFonts w:eastAsia="PMingLiU"/>
              </w:rPr>
              <w:t>cul ultimii 3 ani de activitate</w:t>
            </w:r>
            <w:r w:rsidRPr="00D40BC2">
              <w:rPr>
                <w:rFonts w:eastAsia="PMingLiU"/>
              </w:rPr>
              <w:t>.</w:t>
            </w:r>
          </w:p>
          <w:p w:rsidR="00F4393F" w:rsidRPr="00D40BC2" w:rsidRDefault="00F4393F" w:rsidP="00EB4F06">
            <w:pPr>
              <w:shd w:val="clear" w:color="auto" w:fill="FFFFFF" w:themeFill="background1"/>
              <w:tabs>
                <w:tab w:val="left" w:pos="612"/>
              </w:tabs>
              <w:rPr>
                <w:rFonts w:eastAsia="PMingLiU"/>
              </w:rPr>
            </w:pPr>
            <w:r>
              <w:rPr>
                <w:iCs/>
              </w:rPr>
              <w:t>Semnat electronic</w:t>
            </w:r>
          </w:p>
        </w:tc>
        <w:tc>
          <w:tcPr>
            <w:tcW w:w="1567" w:type="dxa"/>
            <w:shd w:val="clear" w:color="auto" w:fill="auto"/>
          </w:tcPr>
          <w:p w:rsidR="00F4393F" w:rsidRPr="00D40BC2" w:rsidRDefault="00F4393F" w:rsidP="00EB4F06">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F4393F" w:rsidRPr="00EC30C2" w:rsidTr="00EB4F06">
        <w:tc>
          <w:tcPr>
            <w:tcW w:w="817" w:type="dxa"/>
            <w:shd w:val="clear" w:color="auto" w:fill="auto"/>
          </w:tcPr>
          <w:p w:rsidR="00F4393F" w:rsidRPr="00D40BC2" w:rsidRDefault="00F4393F" w:rsidP="00F4393F">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F4393F" w:rsidRPr="00D40BC2" w:rsidRDefault="00F4393F" w:rsidP="00EB4F06">
            <w:pPr>
              <w:pStyle w:val="a7"/>
              <w:tabs>
                <w:tab w:val="left" w:pos="567"/>
              </w:tabs>
              <w:rPr>
                <w:rFonts w:ascii="Times New Roman" w:hAnsi="Times New Roman"/>
                <w:szCs w:val="22"/>
              </w:rPr>
            </w:pPr>
            <w:r w:rsidRPr="00D40BC2">
              <w:rPr>
                <w:rFonts w:ascii="Times New Roman" w:hAnsi="Times New Roman"/>
                <w:szCs w:val="22"/>
              </w:rPr>
              <w:t xml:space="preserve">Lichiditate generală </w:t>
            </w:r>
            <w:r w:rsidRPr="00D40BC2">
              <w:rPr>
                <w:rFonts w:ascii="Times New Roman" w:eastAsia="PMingLiU" w:hAnsi="Times New Roman"/>
                <w:szCs w:val="22"/>
              </w:rPr>
              <w:t>(min. 100%).</w:t>
            </w:r>
          </w:p>
        </w:tc>
        <w:tc>
          <w:tcPr>
            <w:tcW w:w="3785" w:type="dxa"/>
            <w:shd w:val="clear" w:color="auto" w:fill="auto"/>
          </w:tcPr>
          <w:p w:rsidR="00F4393F" w:rsidRPr="00D40BC2" w:rsidRDefault="00F4393F" w:rsidP="00EB4F06">
            <w:pPr>
              <w:shd w:val="clear" w:color="auto" w:fill="FFFFFF" w:themeFill="background1"/>
              <w:tabs>
                <w:tab w:val="left" w:pos="612"/>
              </w:tabs>
              <w:rPr>
                <w:rFonts w:eastAsia="PMingLiU"/>
              </w:rPr>
            </w:pPr>
            <w:r>
              <w:rPr>
                <w:iCs/>
              </w:rPr>
              <w:t>Semnat electronic</w:t>
            </w:r>
          </w:p>
        </w:tc>
        <w:tc>
          <w:tcPr>
            <w:tcW w:w="1567" w:type="dxa"/>
            <w:shd w:val="clear" w:color="auto" w:fill="auto"/>
          </w:tcPr>
          <w:p w:rsidR="00F4393F" w:rsidRPr="00D40BC2" w:rsidRDefault="00F4393F" w:rsidP="00EB4F06">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F4393F" w:rsidRPr="00EC30C2" w:rsidTr="00EB4F06">
        <w:tc>
          <w:tcPr>
            <w:tcW w:w="9571" w:type="dxa"/>
            <w:gridSpan w:val="4"/>
            <w:shd w:val="clear" w:color="auto" w:fill="auto"/>
          </w:tcPr>
          <w:p w:rsidR="00F4393F" w:rsidRPr="002A1E72" w:rsidRDefault="00F4393F" w:rsidP="00EB4F06">
            <w:pPr>
              <w:shd w:val="clear" w:color="auto" w:fill="FFFFFF" w:themeFill="background1"/>
              <w:tabs>
                <w:tab w:val="left" w:pos="612"/>
              </w:tabs>
              <w:spacing w:before="120" w:after="120"/>
              <w:jc w:val="center"/>
              <w:rPr>
                <w:b/>
                <w:iCs/>
                <w:noProof w:val="0"/>
                <w:lang w:eastAsia="ru-RU"/>
              </w:rPr>
            </w:pPr>
            <w:r w:rsidRPr="002A1E72">
              <w:rPr>
                <w:b/>
                <w:iCs/>
                <w:noProof w:val="0"/>
                <w:lang w:eastAsia="ru-RU"/>
              </w:rPr>
              <w:t>Demonstrarea capacității tehnice și/sau profesională</w:t>
            </w:r>
          </w:p>
        </w:tc>
      </w:tr>
      <w:tr w:rsidR="00F4393F" w:rsidRPr="00EC30C2" w:rsidTr="00EB4F06">
        <w:tc>
          <w:tcPr>
            <w:tcW w:w="817" w:type="dxa"/>
            <w:shd w:val="clear" w:color="auto" w:fill="auto"/>
          </w:tcPr>
          <w:p w:rsidR="00F4393F" w:rsidRPr="00D40BC2" w:rsidRDefault="00F4393F" w:rsidP="00F4393F">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F4393F" w:rsidRPr="00D40BC2" w:rsidRDefault="00F4393F" w:rsidP="00EB4F06">
            <w:pPr>
              <w:keepNext/>
              <w:spacing w:after="60"/>
              <w:jc w:val="both"/>
              <w:outlineLvl w:val="1"/>
              <w:rPr>
                <w:rFonts w:eastAsia="PMingLiU"/>
                <w:bCs/>
                <w:iCs/>
                <w:lang w:val="en-US"/>
              </w:rPr>
            </w:pPr>
            <w:r w:rsidRPr="00D40BC2">
              <w:rPr>
                <w:rFonts w:eastAsia="PMingLiU"/>
                <w:lang w:val="en-US"/>
              </w:rPr>
              <w:t xml:space="preserve">Declarație privind dotările specifice, utilajul şi echipamentul necesar </w:t>
            </w:r>
            <w:r w:rsidRPr="00D40BC2">
              <w:rPr>
                <w:rFonts w:eastAsia="PMingLiU"/>
                <w:bCs/>
                <w:spacing w:val="-2"/>
                <w:lang w:val="en-US"/>
              </w:rPr>
              <w:t xml:space="preserve">pentru </w:t>
            </w:r>
            <w:r w:rsidRPr="00D40BC2">
              <w:rPr>
                <w:rFonts w:eastAsia="PMingLiU"/>
                <w:lang w:val="en-US"/>
              </w:rPr>
              <w:t>îndeplinirea corespunzătoare a contractului</w:t>
            </w:r>
            <w:r>
              <w:rPr>
                <w:rFonts w:eastAsia="PMingLiU"/>
                <w:lang w:val="en-US"/>
              </w:rPr>
              <w:t xml:space="preserve"> conform procesului tehnologic a lucrărilor</w:t>
            </w:r>
          </w:p>
        </w:tc>
        <w:tc>
          <w:tcPr>
            <w:tcW w:w="3785" w:type="dxa"/>
            <w:shd w:val="clear" w:color="auto" w:fill="auto"/>
          </w:tcPr>
          <w:p w:rsidR="00F4393F" w:rsidRDefault="00F4393F" w:rsidP="00EB4F06">
            <w:pPr>
              <w:pStyle w:val="a7"/>
              <w:tabs>
                <w:tab w:val="left" w:pos="567"/>
              </w:tabs>
              <w:jc w:val="both"/>
              <w:rPr>
                <w:rFonts w:ascii="Times New Roman" w:hAnsi="Times New Roman"/>
                <w:szCs w:val="22"/>
                <w:lang w:val="en-US"/>
              </w:rPr>
            </w:pPr>
            <w:r>
              <w:rPr>
                <w:rFonts w:ascii="Times New Roman" w:hAnsi="Times New Roman"/>
                <w:szCs w:val="22"/>
                <w:lang w:val="en-US"/>
              </w:rPr>
              <w:t xml:space="preserve">Conform </w:t>
            </w:r>
            <w:proofErr w:type="spellStart"/>
            <w:r>
              <w:rPr>
                <w:rFonts w:ascii="Times New Roman" w:hAnsi="Times New Roman"/>
                <w:szCs w:val="22"/>
                <w:lang w:val="en-US"/>
              </w:rPr>
              <w:t>Documentației</w:t>
            </w:r>
            <w:proofErr w:type="spellEnd"/>
            <w:r>
              <w:rPr>
                <w:rFonts w:ascii="Times New Roman" w:hAnsi="Times New Roman"/>
                <w:szCs w:val="22"/>
                <w:lang w:val="en-US"/>
              </w:rPr>
              <w:t xml:space="preserve"> standard </w:t>
            </w:r>
            <w:proofErr w:type="spellStart"/>
            <w:r>
              <w:rPr>
                <w:rFonts w:ascii="Times New Roman" w:hAnsi="Times New Roman"/>
                <w:szCs w:val="22"/>
                <w:lang w:val="en-US"/>
              </w:rPr>
              <w:t>lucrări</w:t>
            </w:r>
            <w:proofErr w:type="spellEnd"/>
            <w:r>
              <w:rPr>
                <w:rFonts w:ascii="Times New Roman" w:hAnsi="Times New Roman"/>
                <w:szCs w:val="22"/>
                <w:lang w:val="en-US"/>
              </w:rPr>
              <w:t xml:space="preserve"> (</w:t>
            </w:r>
            <w:proofErr w:type="spellStart"/>
            <w:r>
              <w:rPr>
                <w:rFonts w:ascii="Times New Roman" w:hAnsi="Times New Roman"/>
                <w:szCs w:val="22"/>
                <w:lang w:val="en-US"/>
              </w:rPr>
              <w:t>anexa</w:t>
            </w:r>
            <w:proofErr w:type="spellEnd"/>
            <w:r>
              <w:rPr>
                <w:rFonts w:ascii="Times New Roman" w:hAnsi="Times New Roman"/>
                <w:szCs w:val="22"/>
                <w:lang w:val="en-US"/>
              </w:rPr>
              <w:t xml:space="preserve"> nr.14)</w:t>
            </w:r>
          </w:p>
          <w:p w:rsidR="00F4393F" w:rsidRPr="00D40BC2" w:rsidRDefault="00F4393F" w:rsidP="00EB4F06">
            <w:pPr>
              <w:shd w:val="clear" w:color="auto" w:fill="FFFFFF" w:themeFill="background1"/>
              <w:tabs>
                <w:tab w:val="left" w:pos="612"/>
              </w:tabs>
              <w:spacing w:before="120" w:after="120"/>
              <w:jc w:val="both"/>
              <w:rPr>
                <w:iCs/>
                <w:lang w:val="en-US"/>
              </w:rPr>
            </w:pPr>
            <w:r>
              <w:rPr>
                <w:iCs/>
              </w:rPr>
              <w:t>Semnat electronic</w:t>
            </w:r>
          </w:p>
        </w:tc>
        <w:tc>
          <w:tcPr>
            <w:tcW w:w="1567" w:type="dxa"/>
            <w:shd w:val="clear" w:color="auto" w:fill="auto"/>
          </w:tcPr>
          <w:p w:rsidR="00F4393F" w:rsidRPr="00D40BC2" w:rsidRDefault="00F4393F" w:rsidP="00EB4F06">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F4393F" w:rsidRPr="00EC30C2" w:rsidTr="00EB4F06">
        <w:tc>
          <w:tcPr>
            <w:tcW w:w="817" w:type="dxa"/>
            <w:shd w:val="clear" w:color="auto" w:fill="auto"/>
          </w:tcPr>
          <w:p w:rsidR="00F4393F" w:rsidRPr="00D40BC2" w:rsidRDefault="00F4393F" w:rsidP="00F4393F">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F4393F" w:rsidRPr="00D40BC2" w:rsidRDefault="00F4393F" w:rsidP="00EB4F06">
            <w:pPr>
              <w:keepNext/>
              <w:spacing w:after="60"/>
              <w:jc w:val="both"/>
              <w:outlineLvl w:val="1"/>
              <w:rPr>
                <w:rFonts w:eastAsia="PMingLiU"/>
                <w:bCs/>
                <w:iCs/>
                <w:lang w:val="en-US"/>
              </w:rPr>
            </w:pPr>
            <w:r w:rsidRPr="00D40BC2">
              <w:rPr>
                <w:rFonts w:eastAsia="PMingLiU"/>
                <w:lang w:val="en-US"/>
              </w:rPr>
              <w:t>Declarație privind personalul de specialitate propus pentru implementarea contractului</w:t>
            </w:r>
            <w:r>
              <w:rPr>
                <w:rFonts w:eastAsia="PMingLiU"/>
                <w:lang w:val="en-US"/>
              </w:rPr>
              <w:t>, însoțită de schema de încadrare și salarizare a personalului angajat.</w:t>
            </w:r>
          </w:p>
        </w:tc>
        <w:tc>
          <w:tcPr>
            <w:tcW w:w="3785" w:type="dxa"/>
            <w:shd w:val="clear" w:color="auto" w:fill="auto"/>
          </w:tcPr>
          <w:p w:rsidR="00F4393F" w:rsidRDefault="00F4393F" w:rsidP="00EB4F06">
            <w:pPr>
              <w:pStyle w:val="a7"/>
              <w:tabs>
                <w:tab w:val="left" w:pos="567"/>
              </w:tabs>
              <w:jc w:val="both"/>
              <w:rPr>
                <w:rFonts w:ascii="Times New Roman" w:hAnsi="Times New Roman"/>
                <w:szCs w:val="22"/>
                <w:lang w:val="en-US"/>
              </w:rPr>
            </w:pPr>
            <w:r>
              <w:rPr>
                <w:rFonts w:ascii="Times New Roman" w:hAnsi="Times New Roman"/>
                <w:szCs w:val="22"/>
                <w:lang w:val="en-US"/>
              </w:rPr>
              <w:t xml:space="preserve">Conform </w:t>
            </w:r>
            <w:proofErr w:type="spellStart"/>
            <w:r>
              <w:rPr>
                <w:rFonts w:ascii="Times New Roman" w:hAnsi="Times New Roman"/>
                <w:szCs w:val="22"/>
                <w:lang w:val="en-US"/>
              </w:rPr>
              <w:t>Documentației</w:t>
            </w:r>
            <w:proofErr w:type="spellEnd"/>
            <w:r>
              <w:rPr>
                <w:rFonts w:ascii="Times New Roman" w:hAnsi="Times New Roman"/>
                <w:szCs w:val="22"/>
                <w:lang w:val="en-US"/>
              </w:rPr>
              <w:t xml:space="preserve"> standard </w:t>
            </w:r>
            <w:proofErr w:type="spellStart"/>
            <w:r>
              <w:rPr>
                <w:rFonts w:ascii="Times New Roman" w:hAnsi="Times New Roman"/>
                <w:szCs w:val="22"/>
                <w:lang w:val="en-US"/>
              </w:rPr>
              <w:t>lucrări</w:t>
            </w:r>
            <w:proofErr w:type="spellEnd"/>
            <w:r>
              <w:rPr>
                <w:rFonts w:ascii="Times New Roman" w:hAnsi="Times New Roman"/>
                <w:szCs w:val="22"/>
                <w:lang w:val="en-US"/>
              </w:rPr>
              <w:t xml:space="preserve"> (</w:t>
            </w:r>
            <w:proofErr w:type="spellStart"/>
            <w:r>
              <w:rPr>
                <w:rFonts w:ascii="Times New Roman" w:hAnsi="Times New Roman"/>
                <w:szCs w:val="22"/>
                <w:lang w:val="en-US"/>
              </w:rPr>
              <w:t>anexa</w:t>
            </w:r>
            <w:proofErr w:type="spellEnd"/>
            <w:r>
              <w:rPr>
                <w:rFonts w:ascii="Times New Roman" w:hAnsi="Times New Roman"/>
                <w:szCs w:val="22"/>
                <w:lang w:val="en-US"/>
              </w:rPr>
              <w:t xml:space="preserve"> nr.15). </w:t>
            </w:r>
          </w:p>
          <w:p w:rsidR="00F4393F" w:rsidRPr="00D40BC2" w:rsidRDefault="00F4393F" w:rsidP="00EB4F06">
            <w:pPr>
              <w:pStyle w:val="a7"/>
              <w:tabs>
                <w:tab w:val="left" w:pos="567"/>
              </w:tabs>
              <w:jc w:val="both"/>
              <w:rPr>
                <w:rFonts w:ascii="Times New Roman" w:eastAsia="PMingLiU" w:hAnsi="Times New Roman"/>
                <w:b/>
                <w:szCs w:val="22"/>
              </w:rPr>
            </w:pPr>
            <w:r>
              <w:rPr>
                <w:rStyle w:val="12"/>
              </w:rPr>
              <w:t>Lista specialișt</w:t>
            </w:r>
            <w:r w:rsidRPr="005C3AAB">
              <w:rPr>
                <w:rStyle w:val="12"/>
              </w:rPr>
              <w:t>ilor în domeniu, care vor fi implicați în executarea contractului</w:t>
            </w:r>
            <w:r>
              <w:rPr>
                <w:rStyle w:val="12"/>
                <w:i/>
              </w:rPr>
              <w:t xml:space="preserve">  </w:t>
            </w:r>
          </w:p>
          <w:p w:rsidR="00F4393F" w:rsidRPr="00D40BC2" w:rsidRDefault="00F4393F" w:rsidP="00EB4F06">
            <w:pPr>
              <w:shd w:val="clear" w:color="auto" w:fill="FFFFFF" w:themeFill="background1"/>
              <w:tabs>
                <w:tab w:val="left" w:pos="612"/>
              </w:tabs>
              <w:spacing w:before="120" w:after="120"/>
              <w:rPr>
                <w:iCs/>
                <w:lang w:val="en-US"/>
              </w:rPr>
            </w:pPr>
            <w:r>
              <w:rPr>
                <w:iCs/>
              </w:rPr>
              <w:t>Semnat electronic</w:t>
            </w:r>
          </w:p>
        </w:tc>
        <w:tc>
          <w:tcPr>
            <w:tcW w:w="1567" w:type="dxa"/>
            <w:shd w:val="clear" w:color="auto" w:fill="auto"/>
          </w:tcPr>
          <w:p w:rsidR="00F4393F" w:rsidRPr="00D40BC2" w:rsidRDefault="00F4393F" w:rsidP="00EB4F06">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F4393F" w:rsidRPr="00EC30C2" w:rsidTr="00EB4F06">
        <w:tc>
          <w:tcPr>
            <w:tcW w:w="817" w:type="dxa"/>
            <w:shd w:val="clear" w:color="auto" w:fill="auto"/>
          </w:tcPr>
          <w:p w:rsidR="00F4393F" w:rsidRPr="00D40BC2" w:rsidRDefault="00F4393F" w:rsidP="00F4393F">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F4393F" w:rsidRDefault="00F4393F" w:rsidP="00EB4F06">
            <w:pPr>
              <w:shd w:val="clear" w:color="auto" w:fill="FFFFFF" w:themeFill="background1"/>
              <w:tabs>
                <w:tab w:val="left" w:pos="612"/>
              </w:tabs>
              <w:spacing w:after="120"/>
              <w:jc w:val="both"/>
              <w:rPr>
                <w:iCs/>
                <w:noProof w:val="0"/>
                <w:lang w:eastAsia="ru-RU"/>
              </w:rPr>
            </w:pPr>
            <w:r w:rsidRPr="00CC5216">
              <w:rPr>
                <w:iCs/>
                <w:noProof w:val="0"/>
                <w:lang w:eastAsia="ru-RU"/>
              </w:rPr>
              <w:t>Diriginte de șantier atestat, a cărui vechime în acest domeniu de activitate nu este mai mică de 3 ani în domniul:</w:t>
            </w:r>
          </w:p>
          <w:p w:rsidR="00F4393F" w:rsidRPr="003B3380" w:rsidRDefault="00F4393F" w:rsidP="00F4393F">
            <w:pPr>
              <w:pStyle w:val="a"/>
              <w:keepNext/>
              <w:numPr>
                <w:ilvl w:val="0"/>
                <w:numId w:val="26"/>
              </w:numPr>
              <w:tabs>
                <w:tab w:val="clear" w:pos="1134"/>
              </w:tabs>
              <w:contextualSpacing/>
              <w:jc w:val="left"/>
              <w:outlineLvl w:val="1"/>
              <w:rPr>
                <w:rFonts w:eastAsia="PMingLiU"/>
                <w:bCs/>
                <w:i/>
                <w:iCs/>
                <w:noProof/>
              </w:rPr>
            </w:pPr>
            <w:proofErr w:type="spellStart"/>
            <w:r>
              <w:rPr>
                <w:rFonts w:eastAsia="PMingLiU"/>
                <w:bCs/>
                <w:i/>
                <w:iCs/>
              </w:rPr>
              <w:lastRenderedPageBreak/>
              <w:t>Lucrări</w:t>
            </w:r>
            <w:proofErr w:type="spellEnd"/>
            <w:r>
              <w:rPr>
                <w:rFonts w:eastAsia="PMingLiU"/>
                <w:bCs/>
                <w:i/>
                <w:iCs/>
              </w:rPr>
              <w:t xml:space="preserve"> de </w:t>
            </w:r>
            <w:proofErr w:type="spellStart"/>
            <w:r>
              <w:rPr>
                <w:rFonts w:eastAsia="PMingLiU"/>
                <w:bCs/>
                <w:i/>
                <w:iCs/>
              </w:rPr>
              <w:t>construcție</w:t>
            </w:r>
            <w:proofErr w:type="spellEnd"/>
            <w:r>
              <w:rPr>
                <w:rFonts w:eastAsia="PMingLiU"/>
                <w:bCs/>
                <w:i/>
                <w:iCs/>
              </w:rPr>
              <w:t xml:space="preserve"> a </w:t>
            </w:r>
            <w:proofErr w:type="spellStart"/>
            <w:r>
              <w:rPr>
                <w:rFonts w:eastAsia="PMingLiU"/>
                <w:bCs/>
                <w:i/>
                <w:iCs/>
              </w:rPr>
              <w:t>rețelelor</w:t>
            </w:r>
            <w:proofErr w:type="spellEnd"/>
            <w:r>
              <w:rPr>
                <w:rFonts w:eastAsia="PMingLiU"/>
                <w:bCs/>
                <w:i/>
                <w:iCs/>
              </w:rPr>
              <w:t xml:space="preserve"> de </w:t>
            </w:r>
            <w:proofErr w:type="spellStart"/>
            <w:r>
              <w:rPr>
                <w:rFonts w:eastAsia="PMingLiU"/>
                <w:bCs/>
                <w:i/>
                <w:iCs/>
              </w:rPr>
              <w:t>apeduc</w:t>
            </w:r>
            <w:proofErr w:type="spellEnd"/>
          </w:p>
        </w:tc>
        <w:tc>
          <w:tcPr>
            <w:tcW w:w="3785" w:type="dxa"/>
            <w:shd w:val="clear" w:color="auto" w:fill="auto"/>
          </w:tcPr>
          <w:p w:rsidR="00F4393F" w:rsidRDefault="00F4393F" w:rsidP="00EB4F06">
            <w:pPr>
              <w:shd w:val="clear" w:color="auto" w:fill="FFFFFF" w:themeFill="background1"/>
              <w:tabs>
                <w:tab w:val="left" w:pos="612"/>
              </w:tabs>
              <w:jc w:val="both"/>
              <w:rPr>
                <w:rFonts w:eastAsia="PMingLiU"/>
                <w:bCs/>
                <w:iCs/>
                <w:lang w:val="en-US"/>
              </w:rPr>
            </w:pPr>
            <w:r w:rsidRPr="00CC5216">
              <w:rPr>
                <w:iCs/>
              </w:rPr>
              <w:lastRenderedPageBreak/>
              <w:t>Operatorul economic  va demonstra că în cadrul entității este angajat diriginte de șantier atestat, a cărui vechime în acest domeniu de activitate  nu este mai mică de 3 ani pentru domeniul:</w:t>
            </w:r>
            <w:r w:rsidRPr="00CC5216">
              <w:rPr>
                <w:rFonts w:eastAsia="PMingLiU"/>
                <w:bCs/>
                <w:iCs/>
                <w:lang w:val="en-US"/>
              </w:rPr>
              <w:t xml:space="preserve"> </w:t>
            </w:r>
          </w:p>
          <w:p w:rsidR="00F4393F" w:rsidRPr="003B3380" w:rsidRDefault="00F4393F" w:rsidP="00EB4F06">
            <w:pPr>
              <w:shd w:val="clear" w:color="auto" w:fill="FFFFFF" w:themeFill="background1"/>
              <w:tabs>
                <w:tab w:val="left" w:pos="612"/>
              </w:tabs>
              <w:jc w:val="both"/>
              <w:rPr>
                <w:rFonts w:eastAsia="PMingLiU"/>
                <w:bCs/>
                <w:iCs/>
                <w:lang w:val="en-US"/>
              </w:rPr>
            </w:pPr>
            <w:r w:rsidRPr="003B3380">
              <w:rPr>
                <w:rFonts w:eastAsia="PMingLiU"/>
                <w:bCs/>
                <w:iCs/>
                <w:lang w:val="en-US"/>
              </w:rPr>
              <w:lastRenderedPageBreak/>
              <w:t>-</w:t>
            </w:r>
            <w:r w:rsidRPr="003B3380">
              <w:rPr>
                <w:rFonts w:eastAsia="PMingLiU"/>
                <w:bCs/>
                <w:i/>
                <w:iCs/>
                <w:lang w:val="en-US"/>
              </w:rPr>
              <w:t xml:space="preserve"> Lucrări de construcție a rețelelor de apeduct</w:t>
            </w:r>
          </w:p>
          <w:p w:rsidR="00F4393F" w:rsidRPr="002574AB" w:rsidRDefault="00F4393F" w:rsidP="00EB4F06">
            <w:pPr>
              <w:keepNext/>
              <w:outlineLvl w:val="1"/>
              <w:rPr>
                <w:rFonts w:eastAsia="PMingLiU"/>
                <w:bCs/>
                <w:iCs/>
                <w:lang w:val="en-US"/>
              </w:rPr>
            </w:pPr>
          </w:p>
          <w:p w:rsidR="00F4393F" w:rsidRPr="00CC5216" w:rsidRDefault="00F4393F" w:rsidP="00EB4F06">
            <w:pPr>
              <w:shd w:val="clear" w:color="auto" w:fill="FFFFFF" w:themeFill="background1"/>
              <w:tabs>
                <w:tab w:val="left" w:pos="612"/>
              </w:tabs>
              <w:jc w:val="both"/>
              <w:rPr>
                <w:iCs/>
                <w:lang w:val="en-US"/>
              </w:rPr>
            </w:pPr>
          </w:p>
        </w:tc>
        <w:tc>
          <w:tcPr>
            <w:tcW w:w="1567" w:type="dxa"/>
            <w:shd w:val="clear" w:color="auto" w:fill="auto"/>
          </w:tcPr>
          <w:p w:rsidR="00F4393F" w:rsidRPr="00D40BC2" w:rsidRDefault="00F4393F" w:rsidP="00EB4F06">
            <w:pPr>
              <w:shd w:val="clear" w:color="auto" w:fill="FFFFFF" w:themeFill="background1"/>
              <w:tabs>
                <w:tab w:val="left" w:pos="612"/>
              </w:tabs>
              <w:spacing w:before="120" w:after="120"/>
              <w:rPr>
                <w:iCs/>
                <w:noProof w:val="0"/>
                <w:lang w:eastAsia="ru-RU"/>
              </w:rPr>
            </w:pPr>
            <w:r w:rsidRPr="00D40BC2">
              <w:rPr>
                <w:iCs/>
                <w:noProof w:val="0"/>
                <w:lang w:eastAsia="ru-RU"/>
              </w:rPr>
              <w:lastRenderedPageBreak/>
              <w:t>Obligatoriu.</w:t>
            </w:r>
          </w:p>
        </w:tc>
      </w:tr>
      <w:tr w:rsidR="00F4393F" w:rsidRPr="00EC30C2" w:rsidTr="00EB4F06">
        <w:tc>
          <w:tcPr>
            <w:tcW w:w="817" w:type="dxa"/>
            <w:shd w:val="clear" w:color="auto" w:fill="auto"/>
          </w:tcPr>
          <w:p w:rsidR="00F4393F" w:rsidRPr="00D40BC2" w:rsidRDefault="00F4393F" w:rsidP="00F4393F">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F4393F" w:rsidRDefault="00F4393F" w:rsidP="00EB4F06">
            <w:pPr>
              <w:pStyle w:val="a7"/>
              <w:tabs>
                <w:tab w:val="left" w:pos="567"/>
              </w:tabs>
              <w:rPr>
                <w:rFonts w:ascii="Times New Roman" w:hAnsi="Times New Roman"/>
                <w:szCs w:val="22"/>
              </w:rPr>
            </w:pPr>
            <w:r w:rsidRPr="00D40BC2">
              <w:rPr>
                <w:rFonts w:ascii="Times New Roman" w:hAnsi="Times New Roman"/>
                <w:szCs w:val="22"/>
              </w:rPr>
              <w:t>Informații privind subcontractanții</w:t>
            </w:r>
          </w:p>
          <w:p w:rsidR="00F4393F" w:rsidRPr="003A12BB" w:rsidRDefault="00F4393F" w:rsidP="00EB4F06">
            <w:pPr>
              <w:jc w:val="both"/>
              <w:rPr>
                <w:rFonts w:eastAsia="SimSun"/>
                <w:bCs/>
                <w:i/>
                <w:iCs/>
              </w:rPr>
            </w:pPr>
            <w:r w:rsidRPr="00D40BC2">
              <w:rPr>
                <w:rFonts w:eastAsia="SimSun"/>
                <w:bCs/>
                <w:iCs/>
                <w:lang w:val="en-US"/>
              </w:rPr>
              <w:t xml:space="preserve">Lista subcontractorilor </w:t>
            </w:r>
            <w:r>
              <w:rPr>
                <w:rFonts w:eastAsia="SimSun"/>
                <w:bCs/>
                <w:iCs/>
                <w:lang w:val="en-US"/>
              </w:rPr>
              <w:t xml:space="preserve"> ș</w:t>
            </w:r>
            <w:r w:rsidRPr="00D40BC2">
              <w:rPr>
                <w:rFonts w:eastAsia="SimSun"/>
                <w:bCs/>
                <w:iCs/>
                <w:lang w:val="en-US"/>
              </w:rPr>
              <w:t xml:space="preserve">i partea/părţile din contract care sunt </w:t>
            </w:r>
            <w:r>
              <w:rPr>
                <w:rFonts w:eastAsia="SimSun"/>
                <w:bCs/>
                <w:iCs/>
              </w:rPr>
              <w:t>î</w:t>
            </w:r>
            <w:r w:rsidRPr="00D40BC2">
              <w:rPr>
                <w:rFonts w:eastAsia="SimSun"/>
                <w:bCs/>
                <w:iCs/>
              </w:rPr>
              <w:t>ndeplinite de aceştia</w:t>
            </w:r>
            <w:r>
              <w:rPr>
                <w:rFonts w:eastAsia="SimSun"/>
                <w:bCs/>
                <w:iCs/>
              </w:rPr>
              <w:t xml:space="preserve"> </w:t>
            </w:r>
          </w:p>
          <w:p w:rsidR="00F4393F" w:rsidRPr="00D40BC2" w:rsidRDefault="00F4393F" w:rsidP="00EB4F06">
            <w:pPr>
              <w:pStyle w:val="a7"/>
              <w:tabs>
                <w:tab w:val="left" w:pos="567"/>
              </w:tabs>
              <w:rPr>
                <w:rFonts w:ascii="Times New Roman" w:hAnsi="Times New Roman"/>
                <w:szCs w:val="22"/>
              </w:rPr>
            </w:pPr>
          </w:p>
        </w:tc>
        <w:tc>
          <w:tcPr>
            <w:tcW w:w="3785" w:type="dxa"/>
            <w:shd w:val="clear" w:color="auto" w:fill="auto"/>
          </w:tcPr>
          <w:p w:rsidR="00F4393F" w:rsidRPr="003A12BB" w:rsidRDefault="00F4393F" w:rsidP="00EB4F06">
            <w:pPr>
              <w:pStyle w:val="a7"/>
              <w:tabs>
                <w:tab w:val="left" w:pos="567"/>
              </w:tabs>
              <w:rPr>
                <w:rFonts w:ascii="Times New Roman" w:hAnsi="Times New Roman"/>
                <w:szCs w:val="22"/>
              </w:rPr>
            </w:pPr>
            <w:r w:rsidRPr="00D40BC2">
              <w:rPr>
                <w:rFonts w:eastAsia="PMingLiU"/>
              </w:rPr>
              <w:t>Anexa nr.16</w:t>
            </w:r>
            <w:r w:rsidRPr="00D40BC2">
              <w:rPr>
                <w:rFonts w:ascii="Times New Roman" w:hAnsi="Times New Roman"/>
                <w:szCs w:val="22"/>
              </w:rPr>
              <w:t xml:space="preserve"> la Documentația standard</w:t>
            </w:r>
            <w:r>
              <w:rPr>
                <w:rFonts w:ascii="Times New Roman" w:hAnsi="Times New Roman"/>
                <w:szCs w:val="22"/>
              </w:rPr>
              <w:t xml:space="preserve"> lucrări</w:t>
            </w:r>
          </w:p>
          <w:p w:rsidR="00F4393F" w:rsidRDefault="00F4393F" w:rsidP="00EB4F06">
            <w:pPr>
              <w:rPr>
                <w:rFonts w:eastAsia="SimSun"/>
                <w:bCs/>
                <w:iCs/>
                <w:lang w:val="en-US"/>
              </w:rPr>
            </w:pPr>
            <w:r>
              <w:rPr>
                <w:rFonts w:eastAsia="SimSun"/>
                <w:bCs/>
                <w:iCs/>
                <w:lang w:val="en-US"/>
              </w:rPr>
              <w:t xml:space="preserve">Va fi prezentat contractul  de subcontractare. </w:t>
            </w:r>
          </w:p>
          <w:p w:rsidR="00F4393F" w:rsidRPr="00D40BC2" w:rsidRDefault="00F4393F" w:rsidP="00EB4F06">
            <w:pPr>
              <w:rPr>
                <w:rFonts w:eastAsia="SimSun"/>
                <w:bCs/>
                <w:iCs/>
                <w:lang w:val="en-US"/>
              </w:rPr>
            </w:pPr>
            <w:r>
              <w:rPr>
                <w:iCs/>
              </w:rPr>
              <w:t>Semnat electronic</w:t>
            </w:r>
          </w:p>
        </w:tc>
        <w:tc>
          <w:tcPr>
            <w:tcW w:w="1567" w:type="dxa"/>
            <w:shd w:val="clear" w:color="auto" w:fill="auto"/>
          </w:tcPr>
          <w:p w:rsidR="00F4393F" w:rsidRPr="00D40BC2" w:rsidRDefault="00F4393F" w:rsidP="00EB4F06">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F4393F" w:rsidRPr="00EC30C2" w:rsidTr="00EB4F06">
        <w:tc>
          <w:tcPr>
            <w:tcW w:w="817" w:type="dxa"/>
            <w:shd w:val="clear" w:color="auto" w:fill="auto"/>
          </w:tcPr>
          <w:p w:rsidR="00F4393F" w:rsidRPr="00D40BC2" w:rsidRDefault="00F4393F" w:rsidP="00F4393F">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F4393F" w:rsidRPr="00D40BC2" w:rsidRDefault="00F4393F" w:rsidP="00EB4F06">
            <w:pPr>
              <w:pStyle w:val="a7"/>
              <w:tabs>
                <w:tab w:val="left" w:pos="567"/>
              </w:tabs>
              <w:jc w:val="both"/>
              <w:rPr>
                <w:rFonts w:ascii="Times New Roman" w:hAnsi="Times New Roman"/>
                <w:szCs w:val="22"/>
              </w:rPr>
            </w:pPr>
            <w:r w:rsidRPr="00D40BC2">
              <w:rPr>
                <w:rFonts w:ascii="Times New Roman" w:hAnsi="Times New Roman"/>
                <w:szCs w:val="22"/>
              </w:rPr>
              <w:t>Informaţii privind asocierea.</w:t>
            </w:r>
          </w:p>
          <w:p w:rsidR="00F4393F" w:rsidRPr="00D40BC2" w:rsidRDefault="00F4393F" w:rsidP="00EB4F06">
            <w:pPr>
              <w:pStyle w:val="a7"/>
              <w:tabs>
                <w:tab w:val="left" w:pos="567"/>
              </w:tabs>
              <w:jc w:val="both"/>
              <w:rPr>
                <w:rFonts w:ascii="Times New Roman" w:hAnsi="Times New Roman"/>
                <w:szCs w:val="22"/>
              </w:rPr>
            </w:pPr>
          </w:p>
        </w:tc>
        <w:tc>
          <w:tcPr>
            <w:tcW w:w="3785" w:type="dxa"/>
            <w:shd w:val="clear" w:color="auto" w:fill="auto"/>
          </w:tcPr>
          <w:p w:rsidR="00F4393F" w:rsidRDefault="00F4393F" w:rsidP="00EB4F06">
            <w:pPr>
              <w:pStyle w:val="a7"/>
              <w:tabs>
                <w:tab w:val="left" w:pos="567"/>
              </w:tabs>
              <w:rPr>
                <w:rFonts w:ascii="Times New Roman" w:hAnsi="Times New Roman"/>
                <w:szCs w:val="22"/>
              </w:rPr>
            </w:pPr>
            <w:r>
              <w:rPr>
                <w:rFonts w:eastAsia="PMingLiU"/>
              </w:rPr>
              <w:t>Anexa nr.17</w:t>
            </w:r>
            <w:r w:rsidRPr="00D40BC2">
              <w:rPr>
                <w:rFonts w:eastAsia="PMingLiU"/>
              </w:rPr>
              <w:t xml:space="preserve"> </w:t>
            </w:r>
            <w:r w:rsidRPr="00D40BC2">
              <w:rPr>
                <w:rFonts w:ascii="Times New Roman" w:hAnsi="Times New Roman"/>
                <w:szCs w:val="22"/>
              </w:rPr>
              <w:t>la Documentația standard</w:t>
            </w:r>
            <w:r>
              <w:rPr>
                <w:rFonts w:ascii="Times New Roman" w:hAnsi="Times New Roman"/>
                <w:szCs w:val="22"/>
              </w:rPr>
              <w:t xml:space="preserve"> lucrări</w:t>
            </w:r>
          </w:p>
          <w:p w:rsidR="00F4393F" w:rsidRPr="00D40BC2" w:rsidRDefault="00F4393F" w:rsidP="00EB4F06">
            <w:pPr>
              <w:shd w:val="clear" w:color="auto" w:fill="FFFFFF" w:themeFill="background1"/>
              <w:tabs>
                <w:tab w:val="left" w:pos="612"/>
              </w:tabs>
              <w:rPr>
                <w:rFonts w:eastAsia="PMingLiU"/>
              </w:rPr>
            </w:pPr>
            <w:r>
              <w:rPr>
                <w:iCs/>
              </w:rPr>
              <w:t>Semnat electronic</w:t>
            </w:r>
          </w:p>
        </w:tc>
        <w:tc>
          <w:tcPr>
            <w:tcW w:w="1567" w:type="dxa"/>
            <w:shd w:val="clear" w:color="auto" w:fill="auto"/>
          </w:tcPr>
          <w:p w:rsidR="00F4393F" w:rsidRPr="00D40BC2" w:rsidRDefault="00F4393F" w:rsidP="00EB4F06">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F4393F" w:rsidRPr="00EC30C2" w:rsidTr="00EB4F06">
        <w:tc>
          <w:tcPr>
            <w:tcW w:w="817" w:type="dxa"/>
            <w:shd w:val="clear" w:color="auto" w:fill="auto"/>
          </w:tcPr>
          <w:p w:rsidR="00F4393F" w:rsidRPr="00D40BC2" w:rsidRDefault="00F4393F" w:rsidP="00F4393F">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F4393F" w:rsidRPr="007E0F37" w:rsidRDefault="00F4393F" w:rsidP="00EB4F06">
            <w:pPr>
              <w:shd w:val="clear" w:color="auto" w:fill="FFFFFF"/>
              <w:jc w:val="both"/>
            </w:pPr>
            <w:r w:rsidRPr="00D40BC2">
              <w:t>Angajament</w:t>
            </w:r>
            <w:r>
              <w:t xml:space="preserve"> </w:t>
            </w:r>
            <w:r w:rsidRPr="00D40BC2">
              <w:t xml:space="preserve">privind susţinerea financiară </w:t>
            </w:r>
            <w:r w:rsidRPr="00D40BC2">
              <w:rPr>
                <w:spacing w:val="-1"/>
              </w:rPr>
              <w:t>a ofertantului/candidatului</w:t>
            </w:r>
          </w:p>
        </w:tc>
        <w:tc>
          <w:tcPr>
            <w:tcW w:w="3785" w:type="dxa"/>
            <w:shd w:val="clear" w:color="auto" w:fill="auto"/>
          </w:tcPr>
          <w:p w:rsidR="00F4393F" w:rsidRDefault="00F4393F" w:rsidP="00EB4F06">
            <w:pPr>
              <w:shd w:val="clear" w:color="auto" w:fill="FFFFFF" w:themeFill="background1"/>
              <w:tabs>
                <w:tab w:val="left" w:pos="612"/>
              </w:tabs>
              <w:jc w:val="both"/>
              <w:rPr>
                <w:iCs/>
              </w:rPr>
            </w:pPr>
            <w:r>
              <w:rPr>
                <w:iCs/>
              </w:rPr>
              <w:t>Anexa nr.18</w:t>
            </w:r>
          </w:p>
          <w:p w:rsidR="00F4393F" w:rsidRDefault="00F4393F" w:rsidP="00EB4F06">
            <w:pPr>
              <w:pStyle w:val="a7"/>
              <w:tabs>
                <w:tab w:val="left" w:pos="567"/>
              </w:tabs>
              <w:jc w:val="both"/>
              <w:rPr>
                <w:rFonts w:ascii="Times New Roman" w:hAnsi="Times New Roman"/>
                <w:szCs w:val="22"/>
              </w:rPr>
            </w:pPr>
            <w:r w:rsidRPr="00D40BC2">
              <w:rPr>
                <w:rFonts w:ascii="Times New Roman" w:hAnsi="Times New Roman"/>
                <w:szCs w:val="22"/>
              </w:rPr>
              <w:t>la Documentația standard</w:t>
            </w:r>
            <w:r>
              <w:rPr>
                <w:rFonts w:ascii="Times New Roman" w:hAnsi="Times New Roman"/>
                <w:szCs w:val="22"/>
              </w:rPr>
              <w:t xml:space="preserve"> lucrări</w:t>
            </w:r>
          </w:p>
          <w:p w:rsidR="00F4393F" w:rsidRPr="00D40BC2" w:rsidRDefault="00F4393F" w:rsidP="00EB4F06">
            <w:pPr>
              <w:shd w:val="clear" w:color="auto" w:fill="FFFFFF" w:themeFill="background1"/>
              <w:tabs>
                <w:tab w:val="left" w:pos="612"/>
              </w:tabs>
              <w:rPr>
                <w:iCs/>
                <w:lang w:val="en-US"/>
              </w:rPr>
            </w:pPr>
            <w:r>
              <w:rPr>
                <w:iCs/>
              </w:rPr>
              <w:t>Semnat electronic</w:t>
            </w:r>
          </w:p>
        </w:tc>
        <w:tc>
          <w:tcPr>
            <w:tcW w:w="1567" w:type="dxa"/>
            <w:shd w:val="clear" w:color="auto" w:fill="auto"/>
          </w:tcPr>
          <w:p w:rsidR="00F4393F" w:rsidRPr="00D40BC2" w:rsidRDefault="00F4393F" w:rsidP="00EB4F06">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F4393F" w:rsidRPr="00EC30C2" w:rsidTr="00EB4F06">
        <w:tc>
          <w:tcPr>
            <w:tcW w:w="817" w:type="dxa"/>
            <w:shd w:val="clear" w:color="auto" w:fill="auto"/>
          </w:tcPr>
          <w:p w:rsidR="00F4393F" w:rsidRPr="00D40BC2" w:rsidRDefault="00F4393F" w:rsidP="00F4393F">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F4393F" w:rsidRPr="00D40BC2" w:rsidRDefault="00F4393F" w:rsidP="00EB4F06">
            <w:pPr>
              <w:shd w:val="clear" w:color="auto" w:fill="FFFFFF"/>
              <w:jc w:val="both"/>
            </w:pPr>
            <w:r w:rsidRPr="00D40BC2">
              <w:t>Angajament</w:t>
            </w:r>
            <w:r>
              <w:t xml:space="preserve"> </w:t>
            </w:r>
            <w:r w:rsidRPr="00D40BC2">
              <w:t>privind su</w:t>
            </w:r>
            <w:r>
              <w:t xml:space="preserve">sţinerea tehnică și profesională </w:t>
            </w:r>
            <w:r w:rsidRPr="00D40BC2">
              <w:t>a ofertantului/candidatului</w:t>
            </w:r>
          </w:p>
        </w:tc>
        <w:tc>
          <w:tcPr>
            <w:tcW w:w="3785" w:type="dxa"/>
            <w:shd w:val="clear" w:color="auto" w:fill="auto"/>
          </w:tcPr>
          <w:p w:rsidR="00F4393F" w:rsidRDefault="00F4393F" w:rsidP="00EB4F06">
            <w:pPr>
              <w:pStyle w:val="a7"/>
              <w:tabs>
                <w:tab w:val="left" w:pos="567"/>
              </w:tabs>
              <w:jc w:val="both"/>
              <w:rPr>
                <w:rFonts w:ascii="Times New Roman" w:hAnsi="Times New Roman"/>
                <w:szCs w:val="22"/>
              </w:rPr>
            </w:pPr>
            <w:r w:rsidRPr="00D40BC2">
              <w:rPr>
                <w:rFonts w:eastAsia="PMingLiU"/>
              </w:rPr>
              <w:t>Anexa nr.19</w:t>
            </w:r>
            <w:r w:rsidRPr="00D40BC2">
              <w:rPr>
                <w:rFonts w:ascii="Times New Roman" w:hAnsi="Times New Roman"/>
                <w:szCs w:val="22"/>
              </w:rPr>
              <w:t xml:space="preserve"> la Documentația standard</w:t>
            </w:r>
            <w:r>
              <w:rPr>
                <w:rFonts w:ascii="Times New Roman" w:hAnsi="Times New Roman"/>
                <w:szCs w:val="22"/>
              </w:rPr>
              <w:t xml:space="preserve"> lucrări, </w:t>
            </w:r>
            <w:r w:rsidRPr="00CA7AA1">
              <w:rPr>
                <w:rFonts w:ascii="Times New Roman" w:hAnsi="Times New Roman"/>
                <w:i/>
                <w:szCs w:val="22"/>
              </w:rPr>
              <w:t>va fi prezentat la contractul de arendă a utilajului și echipamentului necesar pentru îndeplinirea corespunzătoare a contractului.</w:t>
            </w:r>
          </w:p>
          <w:p w:rsidR="00F4393F" w:rsidRPr="00D40BC2" w:rsidRDefault="00F4393F" w:rsidP="00EB4F06">
            <w:pPr>
              <w:shd w:val="clear" w:color="auto" w:fill="FFFFFF" w:themeFill="background1"/>
              <w:tabs>
                <w:tab w:val="left" w:pos="612"/>
              </w:tabs>
              <w:rPr>
                <w:rFonts w:eastAsia="PMingLiU"/>
              </w:rPr>
            </w:pPr>
            <w:r>
              <w:rPr>
                <w:iCs/>
              </w:rPr>
              <w:t>Semnat electronic</w:t>
            </w:r>
          </w:p>
        </w:tc>
        <w:tc>
          <w:tcPr>
            <w:tcW w:w="1567" w:type="dxa"/>
            <w:shd w:val="clear" w:color="auto" w:fill="auto"/>
          </w:tcPr>
          <w:p w:rsidR="00F4393F" w:rsidRPr="00D40BC2" w:rsidRDefault="00F4393F" w:rsidP="00EB4F06">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F4393F" w:rsidRPr="00EC30C2" w:rsidTr="00EB4F06">
        <w:tc>
          <w:tcPr>
            <w:tcW w:w="817" w:type="dxa"/>
            <w:shd w:val="clear" w:color="auto" w:fill="auto"/>
          </w:tcPr>
          <w:p w:rsidR="00F4393F" w:rsidRPr="00D40BC2" w:rsidRDefault="00F4393F" w:rsidP="00F4393F">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F4393F" w:rsidRPr="00D40BC2" w:rsidRDefault="00F4393F" w:rsidP="00EB4F06">
            <w:pPr>
              <w:keepNext/>
              <w:spacing w:after="60"/>
              <w:jc w:val="both"/>
              <w:outlineLvl w:val="0"/>
              <w:rPr>
                <w:bCs/>
                <w:kern w:val="32"/>
              </w:rPr>
            </w:pPr>
            <w:r w:rsidRPr="00D40BC2">
              <w:rPr>
                <w:bCs/>
                <w:kern w:val="32"/>
              </w:rPr>
              <w:t xml:space="preserve">Declaraţie terţ susţinător tehnic </w:t>
            </w:r>
          </w:p>
          <w:p w:rsidR="00F4393F" w:rsidRPr="00D40BC2" w:rsidRDefault="00F4393F" w:rsidP="00EB4F06">
            <w:pPr>
              <w:pStyle w:val="a7"/>
              <w:tabs>
                <w:tab w:val="left" w:pos="567"/>
              </w:tabs>
              <w:jc w:val="both"/>
              <w:rPr>
                <w:rFonts w:ascii="Times New Roman" w:hAnsi="Times New Roman"/>
                <w:szCs w:val="22"/>
              </w:rPr>
            </w:pPr>
          </w:p>
        </w:tc>
        <w:tc>
          <w:tcPr>
            <w:tcW w:w="3785" w:type="dxa"/>
            <w:shd w:val="clear" w:color="auto" w:fill="auto"/>
          </w:tcPr>
          <w:p w:rsidR="00F4393F" w:rsidRDefault="00F4393F" w:rsidP="00EB4F06">
            <w:pPr>
              <w:pStyle w:val="a7"/>
              <w:tabs>
                <w:tab w:val="left" w:pos="567"/>
              </w:tabs>
              <w:rPr>
                <w:rFonts w:ascii="Times New Roman" w:hAnsi="Times New Roman"/>
                <w:szCs w:val="22"/>
              </w:rPr>
            </w:pPr>
            <w:r>
              <w:rPr>
                <w:rFonts w:eastAsia="PMingLiU"/>
              </w:rPr>
              <w:t xml:space="preserve">Anexa nr.20 </w:t>
            </w:r>
            <w:r w:rsidRPr="00D40BC2">
              <w:rPr>
                <w:rFonts w:ascii="Times New Roman" w:hAnsi="Times New Roman"/>
                <w:szCs w:val="22"/>
              </w:rPr>
              <w:t>la Documentația standard</w:t>
            </w:r>
            <w:r>
              <w:rPr>
                <w:rFonts w:ascii="Times New Roman" w:hAnsi="Times New Roman"/>
                <w:szCs w:val="22"/>
              </w:rPr>
              <w:t xml:space="preserve"> lucrări</w:t>
            </w:r>
          </w:p>
          <w:p w:rsidR="00F4393F" w:rsidRPr="00D40BC2" w:rsidRDefault="00F4393F" w:rsidP="00EB4F06">
            <w:pPr>
              <w:shd w:val="clear" w:color="auto" w:fill="FFFFFF" w:themeFill="background1"/>
              <w:tabs>
                <w:tab w:val="left" w:pos="612"/>
              </w:tabs>
              <w:spacing w:after="120"/>
              <w:rPr>
                <w:rFonts w:eastAsia="PMingLiU"/>
              </w:rPr>
            </w:pPr>
            <w:r>
              <w:rPr>
                <w:iCs/>
              </w:rPr>
              <w:t>Semnat electronic</w:t>
            </w:r>
          </w:p>
        </w:tc>
        <w:tc>
          <w:tcPr>
            <w:tcW w:w="1567" w:type="dxa"/>
            <w:shd w:val="clear" w:color="auto" w:fill="auto"/>
          </w:tcPr>
          <w:p w:rsidR="00F4393F" w:rsidRPr="00D40BC2" w:rsidRDefault="00F4393F" w:rsidP="00EB4F06">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F4393F" w:rsidRPr="00EC30C2" w:rsidTr="00EB4F06">
        <w:tc>
          <w:tcPr>
            <w:tcW w:w="817" w:type="dxa"/>
            <w:shd w:val="clear" w:color="auto" w:fill="auto"/>
          </w:tcPr>
          <w:p w:rsidR="00F4393F" w:rsidRPr="00D40BC2" w:rsidRDefault="00F4393F" w:rsidP="00F4393F">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F4393F" w:rsidRPr="00D40BC2" w:rsidRDefault="00F4393F" w:rsidP="00EB4F06">
            <w:pPr>
              <w:keepNext/>
              <w:spacing w:after="60"/>
              <w:jc w:val="both"/>
              <w:outlineLvl w:val="0"/>
              <w:rPr>
                <w:bCs/>
                <w:kern w:val="32"/>
              </w:rPr>
            </w:pPr>
            <w:r>
              <w:rPr>
                <w:bCs/>
                <w:kern w:val="32"/>
              </w:rPr>
              <w:t xml:space="preserve">Declaraţie terţ susţinător </w:t>
            </w:r>
            <w:r w:rsidRPr="00D40BC2">
              <w:rPr>
                <w:bCs/>
                <w:kern w:val="32"/>
              </w:rPr>
              <w:t>profesional</w:t>
            </w:r>
          </w:p>
          <w:p w:rsidR="00F4393F" w:rsidRPr="00D40BC2" w:rsidRDefault="00F4393F" w:rsidP="00EB4F06">
            <w:pPr>
              <w:pStyle w:val="a7"/>
              <w:tabs>
                <w:tab w:val="left" w:pos="567"/>
              </w:tabs>
              <w:jc w:val="both"/>
              <w:rPr>
                <w:rFonts w:ascii="Times New Roman" w:hAnsi="Times New Roman"/>
                <w:szCs w:val="22"/>
              </w:rPr>
            </w:pPr>
          </w:p>
        </w:tc>
        <w:tc>
          <w:tcPr>
            <w:tcW w:w="3785" w:type="dxa"/>
            <w:shd w:val="clear" w:color="auto" w:fill="auto"/>
          </w:tcPr>
          <w:p w:rsidR="00F4393F" w:rsidRDefault="00F4393F" w:rsidP="00EB4F06">
            <w:pPr>
              <w:pStyle w:val="a7"/>
              <w:tabs>
                <w:tab w:val="left" w:pos="567"/>
              </w:tabs>
              <w:rPr>
                <w:rFonts w:ascii="Times New Roman" w:hAnsi="Times New Roman"/>
                <w:szCs w:val="22"/>
              </w:rPr>
            </w:pPr>
            <w:r w:rsidRPr="00D40BC2">
              <w:rPr>
                <w:rFonts w:eastAsia="PMingLiU"/>
              </w:rPr>
              <w:t>Anexa nr.21</w:t>
            </w:r>
            <w:r w:rsidRPr="00D40BC2">
              <w:rPr>
                <w:rFonts w:ascii="Times New Roman" w:hAnsi="Times New Roman"/>
                <w:szCs w:val="22"/>
              </w:rPr>
              <w:t xml:space="preserve"> la Documentația standard</w:t>
            </w:r>
            <w:r>
              <w:rPr>
                <w:rFonts w:ascii="Times New Roman" w:hAnsi="Times New Roman"/>
                <w:szCs w:val="22"/>
              </w:rPr>
              <w:t xml:space="preserve"> lucrări</w:t>
            </w:r>
          </w:p>
          <w:p w:rsidR="00F4393F" w:rsidRPr="00D40BC2" w:rsidRDefault="00F4393F" w:rsidP="00EB4F06">
            <w:pPr>
              <w:shd w:val="clear" w:color="auto" w:fill="FFFFFF" w:themeFill="background1"/>
              <w:tabs>
                <w:tab w:val="left" w:pos="612"/>
              </w:tabs>
              <w:rPr>
                <w:rFonts w:eastAsia="PMingLiU"/>
              </w:rPr>
            </w:pPr>
            <w:r>
              <w:rPr>
                <w:iCs/>
              </w:rPr>
              <w:t>Semnat electronic</w:t>
            </w:r>
          </w:p>
        </w:tc>
        <w:tc>
          <w:tcPr>
            <w:tcW w:w="1567" w:type="dxa"/>
            <w:shd w:val="clear" w:color="auto" w:fill="auto"/>
          </w:tcPr>
          <w:p w:rsidR="00F4393F" w:rsidRPr="00D40BC2" w:rsidRDefault="00F4393F" w:rsidP="00EB4F06">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F4393F" w:rsidRPr="00EC30C2" w:rsidTr="00EB4F06">
        <w:tc>
          <w:tcPr>
            <w:tcW w:w="817" w:type="dxa"/>
            <w:shd w:val="clear" w:color="auto" w:fill="auto"/>
          </w:tcPr>
          <w:p w:rsidR="00F4393F" w:rsidRPr="00D40BC2" w:rsidRDefault="00F4393F" w:rsidP="00F4393F">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F4393F" w:rsidRPr="003A12BB" w:rsidRDefault="00F4393F" w:rsidP="00EB4F06">
            <w:pPr>
              <w:pStyle w:val="a7"/>
              <w:tabs>
                <w:tab w:val="left" w:pos="567"/>
              </w:tabs>
              <w:jc w:val="both"/>
              <w:rPr>
                <w:rFonts w:ascii="Times New Roman" w:hAnsi="Times New Roman"/>
                <w:szCs w:val="22"/>
              </w:rPr>
            </w:pPr>
            <w:r w:rsidRPr="00D40BC2">
              <w:rPr>
                <w:rFonts w:ascii="Times New Roman" w:hAnsi="Times New Roman"/>
                <w:szCs w:val="22"/>
              </w:rPr>
              <w:t>Grafic de executarea lucrărilor</w:t>
            </w:r>
            <w:r>
              <w:rPr>
                <w:rFonts w:ascii="Times New Roman" w:hAnsi="Times New Roman"/>
                <w:szCs w:val="22"/>
              </w:rPr>
              <w:t>, cu reprezentarea grafică a consecutivității tehnologice, termenii de execuție a lucrărilor și valorificarea mijloacelor financiare</w:t>
            </w:r>
          </w:p>
        </w:tc>
        <w:tc>
          <w:tcPr>
            <w:tcW w:w="3785" w:type="dxa"/>
            <w:shd w:val="clear" w:color="auto" w:fill="auto"/>
          </w:tcPr>
          <w:p w:rsidR="00F4393F" w:rsidRDefault="00F4393F" w:rsidP="00EB4F06">
            <w:pPr>
              <w:pStyle w:val="a7"/>
              <w:tabs>
                <w:tab w:val="left" w:pos="567"/>
              </w:tabs>
              <w:rPr>
                <w:rFonts w:ascii="Times New Roman" w:hAnsi="Times New Roman"/>
                <w:szCs w:val="22"/>
              </w:rPr>
            </w:pPr>
            <w:r w:rsidRPr="00CC5216">
              <w:rPr>
                <w:iCs/>
                <w:lang w:val="en-US"/>
              </w:rPr>
              <w:t xml:space="preserve"> </w:t>
            </w:r>
            <w:r w:rsidRPr="00A429BB">
              <w:rPr>
                <w:iCs/>
                <w:lang w:val="pl-PL"/>
              </w:rPr>
              <w:t>Anexa nr.10</w:t>
            </w:r>
            <w:r w:rsidRPr="00D40BC2">
              <w:rPr>
                <w:rFonts w:ascii="Times New Roman" w:hAnsi="Times New Roman"/>
                <w:szCs w:val="22"/>
              </w:rPr>
              <w:t xml:space="preserve"> la Documentația standard</w:t>
            </w:r>
            <w:r>
              <w:rPr>
                <w:rFonts w:ascii="Times New Roman" w:hAnsi="Times New Roman"/>
                <w:szCs w:val="22"/>
              </w:rPr>
              <w:t xml:space="preserve"> lucrări</w:t>
            </w:r>
          </w:p>
          <w:p w:rsidR="00F4393F" w:rsidRPr="00D40BC2" w:rsidRDefault="00F4393F" w:rsidP="00EB4F06">
            <w:pPr>
              <w:shd w:val="clear" w:color="auto" w:fill="FFFFFF" w:themeFill="background1"/>
              <w:tabs>
                <w:tab w:val="left" w:pos="612"/>
              </w:tabs>
              <w:rPr>
                <w:rFonts w:eastAsia="PMingLiU"/>
              </w:rPr>
            </w:pPr>
            <w:r>
              <w:rPr>
                <w:iCs/>
              </w:rPr>
              <w:t>Semnat electronic</w:t>
            </w:r>
          </w:p>
        </w:tc>
        <w:tc>
          <w:tcPr>
            <w:tcW w:w="1567" w:type="dxa"/>
            <w:shd w:val="clear" w:color="auto" w:fill="auto"/>
          </w:tcPr>
          <w:p w:rsidR="00F4393F" w:rsidRPr="00D40BC2" w:rsidRDefault="00F4393F" w:rsidP="00EB4F06">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F4393F" w:rsidRPr="00EC30C2" w:rsidTr="00EB4F06">
        <w:tc>
          <w:tcPr>
            <w:tcW w:w="9571" w:type="dxa"/>
            <w:gridSpan w:val="4"/>
            <w:shd w:val="clear" w:color="auto" w:fill="auto"/>
          </w:tcPr>
          <w:p w:rsidR="00F4393F" w:rsidRPr="00A10596" w:rsidRDefault="00F4393F" w:rsidP="00EB4F06">
            <w:pPr>
              <w:shd w:val="clear" w:color="auto" w:fill="FFFFFF" w:themeFill="background1"/>
              <w:tabs>
                <w:tab w:val="left" w:pos="612"/>
              </w:tabs>
              <w:spacing w:before="120" w:after="120"/>
              <w:jc w:val="center"/>
              <w:rPr>
                <w:b/>
                <w:iCs/>
                <w:noProof w:val="0"/>
                <w:lang w:eastAsia="ru-RU"/>
              </w:rPr>
            </w:pPr>
            <w:r w:rsidRPr="00A10596">
              <w:rPr>
                <w:b/>
                <w:iCs/>
                <w:noProof w:val="0"/>
                <w:lang w:eastAsia="ru-RU"/>
              </w:rPr>
              <w:t>Asigurarea standardelor calității</w:t>
            </w:r>
          </w:p>
        </w:tc>
      </w:tr>
      <w:tr w:rsidR="00F4393F" w:rsidRPr="00EC30C2" w:rsidTr="00EB4F06">
        <w:tc>
          <w:tcPr>
            <w:tcW w:w="817" w:type="dxa"/>
            <w:shd w:val="clear" w:color="auto" w:fill="auto"/>
          </w:tcPr>
          <w:p w:rsidR="00F4393F" w:rsidRPr="00D40BC2" w:rsidRDefault="00F4393F" w:rsidP="00F4393F">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F4393F" w:rsidRPr="00CB70C5" w:rsidRDefault="00F4393F" w:rsidP="00EB4F06">
            <w:pPr>
              <w:pStyle w:val="a7"/>
              <w:tabs>
                <w:tab w:val="left" w:pos="567"/>
              </w:tabs>
              <w:rPr>
                <w:rFonts w:ascii="Times New Roman" w:hAnsi="Times New Roman"/>
                <w:szCs w:val="22"/>
              </w:rPr>
            </w:pPr>
            <w:r w:rsidRPr="00CB70C5">
              <w:rPr>
                <w:rFonts w:ascii="Times New Roman" w:hAnsi="Times New Roman"/>
                <w:szCs w:val="22"/>
              </w:rPr>
              <w:t>Manualul Calității</w:t>
            </w:r>
          </w:p>
        </w:tc>
        <w:tc>
          <w:tcPr>
            <w:tcW w:w="3785" w:type="dxa"/>
            <w:shd w:val="clear" w:color="auto" w:fill="auto"/>
          </w:tcPr>
          <w:p w:rsidR="00F4393F" w:rsidRPr="003259A7" w:rsidRDefault="00F4393F" w:rsidP="00EB4F06">
            <w:pPr>
              <w:pStyle w:val="a7"/>
              <w:tabs>
                <w:tab w:val="left" w:pos="567"/>
              </w:tabs>
              <w:jc w:val="both"/>
              <w:rPr>
                <w:i/>
              </w:rPr>
            </w:pPr>
            <w:r w:rsidRPr="003259A7">
              <w:rPr>
                <w:i/>
              </w:rPr>
              <w:t>Manualul calității actualizat</w:t>
            </w:r>
          </w:p>
          <w:p w:rsidR="00F4393F" w:rsidRPr="00CB70C5" w:rsidRDefault="00F4393F" w:rsidP="00EB4F06">
            <w:pPr>
              <w:pStyle w:val="a7"/>
              <w:tabs>
                <w:tab w:val="left" w:pos="567"/>
              </w:tabs>
              <w:jc w:val="both"/>
              <w:rPr>
                <w:iCs/>
              </w:rPr>
            </w:pPr>
            <w:r>
              <w:rPr>
                <w:iCs/>
              </w:rPr>
              <w:t>Semnat electronic</w:t>
            </w:r>
          </w:p>
        </w:tc>
        <w:tc>
          <w:tcPr>
            <w:tcW w:w="1567" w:type="dxa"/>
            <w:shd w:val="clear" w:color="auto" w:fill="auto"/>
          </w:tcPr>
          <w:p w:rsidR="00F4393F" w:rsidRPr="00D40BC2" w:rsidRDefault="00F4393F" w:rsidP="00EB4F06">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F4393F" w:rsidRPr="00EC30C2" w:rsidTr="00EB4F06">
        <w:tc>
          <w:tcPr>
            <w:tcW w:w="817" w:type="dxa"/>
            <w:shd w:val="clear" w:color="auto" w:fill="auto"/>
          </w:tcPr>
          <w:p w:rsidR="00F4393F" w:rsidRPr="00D40BC2" w:rsidRDefault="00F4393F" w:rsidP="00F4393F">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F4393F" w:rsidRDefault="00F4393F" w:rsidP="00EB4F06">
            <w:pPr>
              <w:pStyle w:val="a7"/>
              <w:tabs>
                <w:tab w:val="left" w:pos="567"/>
              </w:tabs>
              <w:jc w:val="both"/>
              <w:rPr>
                <w:rFonts w:ascii="Times New Roman" w:hAnsi="Times New Roman"/>
                <w:szCs w:val="22"/>
              </w:rPr>
            </w:pPr>
            <w:r>
              <w:rPr>
                <w:rFonts w:ascii="Times New Roman" w:hAnsi="Times New Roman"/>
                <w:szCs w:val="22"/>
              </w:rPr>
              <w:t>Declarație, referitor la perioada de garanție a lucrărilor</w:t>
            </w:r>
          </w:p>
        </w:tc>
        <w:tc>
          <w:tcPr>
            <w:tcW w:w="3785" w:type="dxa"/>
            <w:shd w:val="clear" w:color="auto" w:fill="auto"/>
          </w:tcPr>
          <w:p w:rsidR="00F4393F" w:rsidRDefault="00F4393F" w:rsidP="00EB4F06">
            <w:pPr>
              <w:pStyle w:val="a7"/>
              <w:tabs>
                <w:tab w:val="left" w:pos="567"/>
              </w:tabs>
              <w:jc w:val="both"/>
              <w:rPr>
                <w:rFonts w:ascii="Times New Roman" w:hAnsi="Times New Roman"/>
                <w:szCs w:val="22"/>
              </w:rPr>
            </w:pPr>
            <w:r>
              <w:rPr>
                <w:rFonts w:ascii="Times New Roman" w:hAnsi="Times New Roman"/>
                <w:szCs w:val="22"/>
              </w:rPr>
              <w:t>Declarație, referitor la perioada de garanție a lucrărilor.</w:t>
            </w:r>
          </w:p>
          <w:p w:rsidR="00F4393F" w:rsidRDefault="00F4393F" w:rsidP="00EB4F06">
            <w:pPr>
              <w:pStyle w:val="a7"/>
              <w:tabs>
                <w:tab w:val="left" w:pos="567"/>
              </w:tabs>
              <w:jc w:val="both"/>
              <w:rPr>
                <w:rFonts w:ascii="Times New Roman" w:hAnsi="Times New Roman"/>
                <w:szCs w:val="22"/>
              </w:rPr>
            </w:pPr>
            <w:r>
              <w:rPr>
                <w:rFonts w:ascii="Times New Roman" w:hAnsi="Times New Roman"/>
                <w:szCs w:val="22"/>
              </w:rPr>
              <w:t>Termen 10-15 ani</w:t>
            </w:r>
          </w:p>
          <w:p w:rsidR="00F4393F" w:rsidRPr="005418C0" w:rsidRDefault="00F4393F" w:rsidP="00EB4F06">
            <w:pPr>
              <w:pStyle w:val="a7"/>
              <w:tabs>
                <w:tab w:val="left" w:pos="567"/>
              </w:tabs>
              <w:jc w:val="both"/>
              <w:rPr>
                <w:rFonts w:ascii="Times New Roman" w:hAnsi="Times New Roman"/>
                <w:color w:val="FF0000"/>
                <w:szCs w:val="22"/>
              </w:rPr>
            </w:pPr>
            <w:r>
              <w:rPr>
                <w:rFonts w:ascii="Times New Roman" w:hAnsi="Times New Roman"/>
                <w:szCs w:val="22"/>
              </w:rPr>
              <w:t>La finalizarea contractului operatorul economic va elibera Beneficiarului un certificat de garanție pentru lucrările executate.</w:t>
            </w:r>
          </w:p>
        </w:tc>
        <w:tc>
          <w:tcPr>
            <w:tcW w:w="1567" w:type="dxa"/>
            <w:shd w:val="clear" w:color="auto" w:fill="auto"/>
          </w:tcPr>
          <w:p w:rsidR="00F4393F" w:rsidRPr="00D40BC2" w:rsidRDefault="00F4393F" w:rsidP="00EB4F06">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F4393F" w:rsidRPr="00EC30C2" w:rsidTr="00EB4F06">
        <w:tc>
          <w:tcPr>
            <w:tcW w:w="9571" w:type="dxa"/>
            <w:gridSpan w:val="4"/>
            <w:shd w:val="clear" w:color="auto" w:fill="auto"/>
          </w:tcPr>
          <w:p w:rsidR="00F4393F" w:rsidRPr="00115942" w:rsidRDefault="00F4393F" w:rsidP="00EB4F06">
            <w:pPr>
              <w:shd w:val="clear" w:color="auto" w:fill="FFFFFF" w:themeFill="background1"/>
              <w:tabs>
                <w:tab w:val="left" w:pos="612"/>
              </w:tabs>
              <w:spacing w:before="120" w:after="120"/>
              <w:jc w:val="center"/>
              <w:rPr>
                <w:b/>
                <w:iCs/>
                <w:noProof w:val="0"/>
                <w:lang w:eastAsia="ru-RU"/>
              </w:rPr>
            </w:pPr>
            <w:r w:rsidRPr="00115942">
              <w:rPr>
                <w:b/>
                <w:iCs/>
                <w:noProof w:val="0"/>
                <w:lang w:eastAsia="ru-RU"/>
              </w:rPr>
              <w:t>Alte cerințe obligatorii</w:t>
            </w:r>
          </w:p>
        </w:tc>
      </w:tr>
      <w:tr w:rsidR="00F4393F" w:rsidRPr="00EC30C2" w:rsidTr="00EB4F06">
        <w:tc>
          <w:tcPr>
            <w:tcW w:w="817" w:type="dxa"/>
            <w:shd w:val="clear" w:color="auto" w:fill="auto"/>
          </w:tcPr>
          <w:p w:rsidR="00F4393F" w:rsidRPr="00D40BC2" w:rsidRDefault="00F4393F" w:rsidP="00F4393F">
            <w:pPr>
              <w:pStyle w:val="a"/>
              <w:numPr>
                <w:ilvl w:val="0"/>
                <w:numId w:val="25"/>
              </w:numPr>
              <w:shd w:val="clear" w:color="auto" w:fill="FFFFFF" w:themeFill="background1"/>
              <w:tabs>
                <w:tab w:val="clear" w:pos="1134"/>
                <w:tab w:val="left" w:pos="612"/>
              </w:tabs>
              <w:spacing w:before="120" w:after="120"/>
              <w:contextualSpacing/>
              <w:jc w:val="left"/>
              <w:rPr>
                <w:iCs/>
                <w:lang w:eastAsia="ru-RU"/>
              </w:rPr>
            </w:pPr>
          </w:p>
        </w:tc>
        <w:tc>
          <w:tcPr>
            <w:tcW w:w="3402" w:type="dxa"/>
            <w:shd w:val="clear" w:color="auto" w:fill="auto"/>
          </w:tcPr>
          <w:p w:rsidR="00F4393F" w:rsidRPr="00D40BC2" w:rsidRDefault="00F4393F" w:rsidP="00EB4F06">
            <w:pPr>
              <w:shd w:val="clear" w:color="auto" w:fill="FFFFFF" w:themeFill="background1"/>
              <w:tabs>
                <w:tab w:val="left" w:pos="612"/>
              </w:tabs>
              <w:spacing w:after="120"/>
              <w:rPr>
                <w:iCs/>
                <w:noProof w:val="0"/>
                <w:lang w:eastAsia="ru-RU"/>
              </w:rPr>
            </w:pPr>
            <w:r w:rsidRPr="00D40BC2">
              <w:rPr>
                <w:iCs/>
                <w:noProof w:val="0"/>
                <w:lang w:eastAsia="ru-RU"/>
              </w:rPr>
              <w:t>Informaţii generale despre ofertant</w:t>
            </w:r>
          </w:p>
        </w:tc>
        <w:tc>
          <w:tcPr>
            <w:tcW w:w="3785" w:type="dxa"/>
            <w:shd w:val="clear" w:color="auto" w:fill="auto"/>
          </w:tcPr>
          <w:p w:rsidR="00F4393F" w:rsidRPr="00D40BC2" w:rsidRDefault="00F4393F" w:rsidP="00EB4F06">
            <w:pPr>
              <w:shd w:val="clear" w:color="auto" w:fill="FFFFFF" w:themeFill="background1"/>
              <w:tabs>
                <w:tab w:val="left" w:pos="612"/>
              </w:tabs>
              <w:rPr>
                <w:iCs/>
                <w:noProof w:val="0"/>
                <w:lang w:eastAsia="ru-RU"/>
              </w:rPr>
            </w:pPr>
            <w:r>
              <w:rPr>
                <w:iCs/>
              </w:rPr>
              <w:t>Semnat electronic</w:t>
            </w:r>
          </w:p>
        </w:tc>
        <w:tc>
          <w:tcPr>
            <w:tcW w:w="1567" w:type="dxa"/>
            <w:shd w:val="clear" w:color="auto" w:fill="auto"/>
          </w:tcPr>
          <w:p w:rsidR="00F4393F" w:rsidRPr="00D40BC2" w:rsidRDefault="00F4393F" w:rsidP="00EB4F06">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F4393F" w:rsidRPr="00EC30C2" w:rsidTr="00EB4F06">
        <w:trPr>
          <w:trHeight w:val="388"/>
        </w:trPr>
        <w:tc>
          <w:tcPr>
            <w:tcW w:w="9571" w:type="dxa"/>
            <w:gridSpan w:val="4"/>
            <w:shd w:val="clear" w:color="auto" w:fill="auto"/>
          </w:tcPr>
          <w:p w:rsidR="00F4393F" w:rsidRPr="00115942" w:rsidRDefault="00F4393F" w:rsidP="00EB4F06">
            <w:pPr>
              <w:shd w:val="clear" w:color="auto" w:fill="FFFFFF" w:themeFill="background1"/>
              <w:tabs>
                <w:tab w:val="left" w:pos="612"/>
              </w:tabs>
              <w:jc w:val="center"/>
              <w:rPr>
                <w:b/>
                <w:iCs/>
                <w:noProof w:val="0"/>
                <w:lang w:eastAsia="ru-RU"/>
              </w:rPr>
            </w:pPr>
            <w:r w:rsidRPr="00115942">
              <w:rPr>
                <w:b/>
                <w:iCs/>
                <w:noProof w:val="0"/>
                <w:lang w:eastAsia="ru-RU"/>
              </w:rPr>
              <w:t>Cerințe obligatorii pentru ofertantul desemnat câștigător</w:t>
            </w:r>
          </w:p>
        </w:tc>
      </w:tr>
      <w:tr w:rsidR="00F4393F" w:rsidRPr="00EC30C2" w:rsidTr="00EB4F06">
        <w:trPr>
          <w:trHeight w:val="415"/>
        </w:trPr>
        <w:tc>
          <w:tcPr>
            <w:tcW w:w="817" w:type="dxa"/>
            <w:shd w:val="clear" w:color="auto" w:fill="auto"/>
          </w:tcPr>
          <w:p w:rsidR="00F4393F" w:rsidRPr="00D40BC2" w:rsidRDefault="00F4393F" w:rsidP="00F4393F">
            <w:pPr>
              <w:pStyle w:val="a"/>
              <w:numPr>
                <w:ilvl w:val="0"/>
                <w:numId w:val="25"/>
              </w:numPr>
              <w:shd w:val="clear" w:color="auto" w:fill="FFFFFF" w:themeFill="background1"/>
              <w:tabs>
                <w:tab w:val="clear" w:pos="1134"/>
                <w:tab w:val="left" w:pos="612"/>
              </w:tabs>
              <w:contextualSpacing/>
              <w:jc w:val="left"/>
              <w:rPr>
                <w:iCs/>
                <w:lang w:eastAsia="ru-RU"/>
              </w:rPr>
            </w:pPr>
          </w:p>
        </w:tc>
        <w:tc>
          <w:tcPr>
            <w:tcW w:w="3402" w:type="dxa"/>
            <w:shd w:val="clear" w:color="auto" w:fill="auto"/>
          </w:tcPr>
          <w:p w:rsidR="00F4393F" w:rsidRPr="00115942" w:rsidRDefault="00F4393F" w:rsidP="00EB4F06">
            <w:pPr>
              <w:keepNext/>
              <w:outlineLvl w:val="1"/>
              <w:rPr>
                <w:rFonts w:eastAsia="PMingLiU"/>
                <w:bCs/>
                <w:iCs/>
                <w:lang w:val="en-US"/>
              </w:rPr>
            </w:pPr>
            <w:r w:rsidRPr="00115942">
              <w:rPr>
                <w:noProof w:val="0"/>
                <w:lang w:eastAsia="ru-RU"/>
              </w:rPr>
              <w:t>Garanția de bună execuție a contractului</w:t>
            </w:r>
          </w:p>
        </w:tc>
        <w:tc>
          <w:tcPr>
            <w:tcW w:w="3785" w:type="dxa"/>
            <w:shd w:val="clear" w:color="auto" w:fill="auto"/>
          </w:tcPr>
          <w:p w:rsidR="00F4393F" w:rsidRDefault="00F4393F" w:rsidP="00EB4F06">
            <w:pPr>
              <w:shd w:val="clear" w:color="auto" w:fill="FFFFFF" w:themeFill="background1"/>
              <w:tabs>
                <w:tab w:val="left" w:pos="612"/>
              </w:tabs>
              <w:jc w:val="both"/>
              <w:rPr>
                <w:iCs/>
              </w:rPr>
            </w:pPr>
            <w:r>
              <w:rPr>
                <w:iCs/>
              </w:rPr>
              <w:t>Antreprenorul după primirea scrisorii de acceptare a ofertei din partea Beneficiarului, în termen de maxim 10 zile , dar nu mai tirziu de data încheierii contractului, se angajează să prezinte autorității contractante, garanția de bună execuție a contractului   în cuantum de 5% din valoarea contractului atribuit.</w:t>
            </w:r>
          </w:p>
        </w:tc>
        <w:tc>
          <w:tcPr>
            <w:tcW w:w="1567" w:type="dxa"/>
            <w:shd w:val="clear" w:color="auto" w:fill="auto"/>
          </w:tcPr>
          <w:p w:rsidR="00F4393F" w:rsidRPr="00D40BC2" w:rsidRDefault="00F4393F" w:rsidP="00EB4F06">
            <w:pPr>
              <w:shd w:val="clear" w:color="auto" w:fill="FFFFFF" w:themeFill="background1"/>
              <w:tabs>
                <w:tab w:val="left" w:pos="612"/>
              </w:tabs>
              <w:rPr>
                <w:iCs/>
                <w:noProof w:val="0"/>
                <w:lang w:eastAsia="ru-RU"/>
              </w:rPr>
            </w:pPr>
            <w:r w:rsidRPr="00D40BC2">
              <w:rPr>
                <w:iCs/>
                <w:noProof w:val="0"/>
                <w:lang w:eastAsia="ru-RU"/>
              </w:rPr>
              <w:t>Obligatoriu.</w:t>
            </w:r>
          </w:p>
        </w:tc>
      </w:tr>
      <w:tr w:rsidR="00F4393F" w:rsidRPr="00EC30C2" w:rsidTr="00EB4F06">
        <w:trPr>
          <w:trHeight w:val="850"/>
        </w:trPr>
        <w:tc>
          <w:tcPr>
            <w:tcW w:w="817" w:type="dxa"/>
            <w:shd w:val="clear" w:color="auto" w:fill="auto"/>
          </w:tcPr>
          <w:p w:rsidR="00F4393F" w:rsidRPr="00D40BC2" w:rsidRDefault="00F4393F" w:rsidP="00F4393F">
            <w:pPr>
              <w:pStyle w:val="a"/>
              <w:numPr>
                <w:ilvl w:val="0"/>
                <w:numId w:val="25"/>
              </w:numPr>
              <w:shd w:val="clear" w:color="auto" w:fill="FFFFFF" w:themeFill="background1"/>
              <w:tabs>
                <w:tab w:val="clear" w:pos="1134"/>
                <w:tab w:val="left" w:pos="612"/>
              </w:tabs>
              <w:contextualSpacing/>
              <w:jc w:val="left"/>
              <w:rPr>
                <w:iCs/>
                <w:lang w:eastAsia="ru-RU"/>
              </w:rPr>
            </w:pPr>
          </w:p>
        </w:tc>
        <w:tc>
          <w:tcPr>
            <w:tcW w:w="3402" w:type="dxa"/>
            <w:shd w:val="clear" w:color="auto" w:fill="auto"/>
          </w:tcPr>
          <w:p w:rsidR="00F4393F" w:rsidRPr="00B276A7" w:rsidRDefault="00F4393F" w:rsidP="00EB4F06">
            <w:pPr>
              <w:keepNext/>
              <w:spacing w:line="240" w:lineRule="exact"/>
              <w:jc w:val="both"/>
              <w:outlineLvl w:val="0"/>
              <w:rPr>
                <w:rFonts w:eastAsia="Calibri"/>
                <w:lang w:eastAsia="ro-RO"/>
              </w:rPr>
            </w:pPr>
            <w:bookmarkStart w:id="46" w:name="_Toc449632652"/>
            <w:bookmarkStart w:id="47" w:name="_Toc449633144"/>
            <w:bookmarkStart w:id="48" w:name="_Toc449692099"/>
            <w:r w:rsidRPr="00B276A7">
              <w:rPr>
                <w:rFonts w:eastAsia="Calibri"/>
                <w:lang w:eastAsia="ro-RO"/>
              </w:rPr>
              <w:t>Declaraţie</w:t>
            </w:r>
            <w:bookmarkStart w:id="49" w:name="_Toc449632653"/>
            <w:bookmarkStart w:id="50" w:name="_Toc449633145"/>
            <w:bookmarkStart w:id="51" w:name="_Toc449692100"/>
            <w:bookmarkEnd w:id="46"/>
            <w:bookmarkEnd w:id="47"/>
            <w:bookmarkEnd w:id="48"/>
            <w:r w:rsidRPr="00B276A7">
              <w:rPr>
                <w:rFonts w:eastAsia="Calibri"/>
                <w:lang w:eastAsia="ro-RO"/>
              </w:rPr>
              <w:t xml:space="preserve"> </w:t>
            </w:r>
            <w:r w:rsidRPr="00B276A7">
              <w:rPr>
                <w:rFonts w:eastAsia="PMingLiU"/>
              </w:rPr>
              <w:t xml:space="preserve">privind confirmarea identității beneficiarilor efectivi și neîncadrarea acestora în situația </w:t>
            </w:r>
            <w:r w:rsidRPr="00B276A7">
              <w:rPr>
                <w:rFonts w:eastAsia="PMingLiU"/>
              </w:rPr>
              <w:lastRenderedPageBreak/>
              <w:t xml:space="preserve">condamnării  </w:t>
            </w:r>
            <w:bookmarkEnd w:id="49"/>
            <w:bookmarkEnd w:id="50"/>
            <w:bookmarkEnd w:id="51"/>
            <w:r w:rsidRPr="00B276A7">
              <w:rPr>
                <w:rFonts w:eastAsia="PMingLiU"/>
              </w:rPr>
              <w:t>pentru participarea la activităţi ale unei organizaţii sau grupări criminale, pentru corupţie, fraudă şi/sau spălare de bani</w:t>
            </w:r>
          </w:p>
        </w:tc>
        <w:tc>
          <w:tcPr>
            <w:tcW w:w="3785" w:type="dxa"/>
            <w:shd w:val="clear" w:color="auto" w:fill="auto"/>
          </w:tcPr>
          <w:p w:rsidR="00F4393F" w:rsidRPr="00B276A7" w:rsidRDefault="00F4393F" w:rsidP="00EB4F06">
            <w:pPr>
              <w:jc w:val="both"/>
            </w:pPr>
            <w:r w:rsidRPr="00B276A7">
              <w:lastRenderedPageBreak/>
              <w:t xml:space="preserve">Declarație, aprobat prin Ordinul Ministrului Finanțelor nr. 145 din 24 noiembrie 2020   </w:t>
            </w:r>
          </w:p>
          <w:p w:rsidR="00F4393F" w:rsidRPr="00B276A7" w:rsidRDefault="00F4393F" w:rsidP="00EB4F06">
            <w:pPr>
              <w:jc w:val="both"/>
            </w:pPr>
          </w:p>
          <w:p w:rsidR="00F4393F" w:rsidRPr="00B276A7" w:rsidRDefault="00F4393F" w:rsidP="00EB4F06">
            <w:pPr>
              <w:jc w:val="both"/>
            </w:pPr>
            <w:r w:rsidRPr="00B276A7">
              <w:rPr>
                <w:iCs/>
                <w:lang w:eastAsia="en-US"/>
              </w:rPr>
              <w:t>Semnat electronic</w:t>
            </w:r>
            <w:r w:rsidRPr="00B276A7">
              <w:t xml:space="preserve">       </w:t>
            </w:r>
          </w:p>
          <w:p w:rsidR="00F4393F" w:rsidRPr="00B276A7" w:rsidRDefault="00F4393F" w:rsidP="00EB4F06">
            <w:pPr>
              <w:shd w:val="clear" w:color="auto" w:fill="FFFFFF" w:themeFill="background1"/>
              <w:tabs>
                <w:tab w:val="left" w:pos="612"/>
              </w:tabs>
              <w:rPr>
                <w:iCs/>
              </w:rPr>
            </w:pPr>
          </w:p>
        </w:tc>
        <w:tc>
          <w:tcPr>
            <w:tcW w:w="1567" w:type="dxa"/>
            <w:shd w:val="clear" w:color="auto" w:fill="auto"/>
          </w:tcPr>
          <w:p w:rsidR="00F4393F" w:rsidRPr="00B276A7" w:rsidRDefault="00F4393F" w:rsidP="00EB4F06">
            <w:pPr>
              <w:shd w:val="clear" w:color="auto" w:fill="FFFFFF" w:themeFill="background1"/>
              <w:tabs>
                <w:tab w:val="left" w:pos="612"/>
              </w:tabs>
              <w:rPr>
                <w:iCs/>
                <w:noProof w:val="0"/>
                <w:lang w:eastAsia="ru-RU"/>
              </w:rPr>
            </w:pPr>
            <w:r w:rsidRPr="00B276A7">
              <w:rPr>
                <w:iCs/>
                <w:noProof w:val="0"/>
                <w:lang w:eastAsia="ru-RU"/>
              </w:rPr>
              <w:lastRenderedPageBreak/>
              <w:t>Obligatoriu.</w:t>
            </w:r>
          </w:p>
        </w:tc>
      </w:tr>
    </w:tbl>
    <w:p w:rsidR="00F4393F" w:rsidRPr="00115942" w:rsidRDefault="00F4393F" w:rsidP="00F4393F">
      <w:pPr>
        <w:shd w:val="clear" w:color="auto" w:fill="FFFFFF" w:themeFill="background1"/>
        <w:tabs>
          <w:tab w:val="left" w:pos="142"/>
        </w:tabs>
        <w:jc w:val="both"/>
        <w:rPr>
          <w:bCs/>
          <w:kern w:val="32"/>
        </w:rPr>
      </w:pPr>
    </w:p>
    <w:p w:rsidR="00F4393F" w:rsidRPr="00415675" w:rsidRDefault="00F4393F" w:rsidP="00F4393F">
      <w:pPr>
        <w:pStyle w:val="a"/>
        <w:numPr>
          <w:ilvl w:val="0"/>
          <w:numId w:val="21"/>
        </w:numPr>
        <w:shd w:val="clear" w:color="auto" w:fill="FFFFFF" w:themeFill="background1"/>
        <w:tabs>
          <w:tab w:val="clear" w:pos="1134"/>
          <w:tab w:val="left" w:pos="142"/>
        </w:tabs>
        <w:ind w:left="284" w:hanging="284"/>
        <w:contextualSpacing/>
        <w:rPr>
          <w:bCs/>
          <w:kern w:val="32"/>
        </w:rPr>
      </w:pPr>
      <w:proofErr w:type="spellStart"/>
      <w:r w:rsidRPr="00415675">
        <w:rPr>
          <w:b/>
          <w:lang w:eastAsia="ru-RU"/>
        </w:rPr>
        <w:t>Garanția</w:t>
      </w:r>
      <w:proofErr w:type="spellEnd"/>
      <w:r w:rsidRPr="00415675">
        <w:rPr>
          <w:b/>
          <w:lang w:eastAsia="ru-RU"/>
        </w:rPr>
        <w:t xml:space="preserve"> </w:t>
      </w:r>
      <w:proofErr w:type="spellStart"/>
      <w:r w:rsidRPr="00415675">
        <w:rPr>
          <w:b/>
          <w:lang w:eastAsia="ru-RU"/>
        </w:rPr>
        <w:t>pentru</w:t>
      </w:r>
      <w:proofErr w:type="spellEnd"/>
      <w:r w:rsidRPr="00415675">
        <w:rPr>
          <w:b/>
          <w:lang w:eastAsia="ru-RU"/>
        </w:rPr>
        <w:t xml:space="preserve"> </w:t>
      </w:r>
      <w:proofErr w:type="spellStart"/>
      <w:r w:rsidRPr="00415675">
        <w:rPr>
          <w:b/>
          <w:lang w:eastAsia="ru-RU"/>
        </w:rPr>
        <w:t>ofertă</w:t>
      </w:r>
      <w:proofErr w:type="spellEnd"/>
      <w:r w:rsidRPr="00415675">
        <w:rPr>
          <w:b/>
          <w:lang w:eastAsia="ru-RU"/>
        </w:rPr>
        <w:t xml:space="preserve">, </w:t>
      </w:r>
      <w:proofErr w:type="spellStart"/>
      <w:r w:rsidRPr="00415675">
        <w:rPr>
          <w:b/>
          <w:lang w:eastAsia="ru-RU"/>
        </w:rPr>
        <w:t>după</w:t>
      </w:r>
      <w:proofErr w:type="spellEnd"/>
      <w:r w:rsidRPr="00415675">
        <w:rPr>
          <w:b/>
          <w:lang w:eastAsia="ru-RU"/>
        </w:rPr>
        <w:t xml:space="preserve"> </w:t>
      </w:r>
      <w:proofErr w:type="spellStart"/>
      <w:r w:rsidRPr="00415675">
        <w:rPr>
          <w:b/>
          <w:lang w:eastAsia="ru-RU"/>
        </w:rPr>
        <w:t>caz</w:t>
      </w:r>
      <w:proofErr w:type="spellEnd"/>
      <w:r w:rsidRPr="00415675">
        <w:rPr>
          <w:b/>
          <w:lang w:eastAsia="ru-RU"/>
        </w:rPr>
        <w:t xml:space="preserve"> –</w:t>
      </w:r>
      <w:r w:rsidRPr="00415675">
        <w:rPr>
          <w:i/>
          <w:lang w:eastAsia="ru-RU"/>
        </w:rPr>
        <w:t xml:space="preserve"> </w:t>
      </w:r>
      <w:proofErr w:type="spellStart"/>
      <w:r w:rsidRPr="00415675">
        <w:rPr>
          <w:i/>
          <w:lang w:eastAsia="ru-RU"/>
        </w:rPr>
        <w:t>Da,cuantumul</w:t>
      </w:r>
      <w:proofErr w:type="spellEnd"/>
      <w:r w:rsidRPr="00415675">
        <w:rPr>
          <w:i/>
          <w:lang w:eastAsia="ru-RU"/>
        </w:rPr>
        <w:t xml:space="preserve"> </w:t>
      </w:r>
      <w:r>
        <w:rPr>
          <w:i/>
          <w:lang w:eastAsia="ru-RU"/>
        </w:rPr>
        <w:t>1</w:t>
      </w:r>
      <w:r w:rsidRPr="00415675">
        <w:rPr>
          <w:i/>
          <w:lang w:eastAsia="ru-RU"/>
        </w:rPr>
        <w:t xml:space="preserve"> %</w:t>
      </w:r>
      <w:r w:rsidRPr="00415675">
        <w:rPr>
          <w:bCs/>
          <w:kern w:val="32"/>
        </w:rPr>
        <w:t xml:space="preserve"> </w:t>
      </w:r>
      <w:r>
        <w:rPr>
          <w:bCs/>
          <w:kern w:val="32"/>
        </w:rPr>
        <w:t xml:space="preserve">. </w:t>
      </w:r>
      <w:proofErr w:type="spellStart"/>
      <w:r>
        <w:rPr>
          <w:bCs/>
          <w:kern w:val="32"/>
        </w:rPr>
        <w:t>Garanție</w:t>
      </w:r>
      <w:proofErr w:type="spellEnd"/>
      <w:r>
        <w:rPr>
          <w:bCs/>
          <w:kern w:val="32"/>
        </w:rPr>
        <w:t xml:space="preserve"> </w:t>
      </w:r>
      <w:proofErr w:type="spellStart"/>
      <w:r>
        <w:rPr>
          <w:bCs/>
          <w:kern w:val="32"/>
        </w:rPr>
        <w:t>bancară</w:t>
      </w:r>
      <w:proofErr w:type="spellEnd"/>
      <w:r>
        <w:rPr>
          <w:bCs/>
          <w:kern w:val="32"/>
        </w:rPr>
        <w:t xml:space="preserve"> </w:t>
      </w:r>
      <w:proofErr w:type="spellStart"/>
      <w:r w:rsidRPr="00415675">
        <w:rPr>
          <w:bCs/>
          <w:kern w:val="32"/>
        </w:rPr>
        <w:t>în</w:t>
      </w:r>
      <w:proofErr w:type="spellEnd"/>
      <w:r w:rsidRPr="00415675">
        <w:rPr>
          <w:bCs/>
          <w:kern w:val="32"/>
        </w:rPr>
        <w:t xml:space="preserve"> </w:t>
      </w:r>
      <w:proofErr w:type="spellStart"/>
      <w:r w:rsidRPr="00415675">
        <w:rPr>
          <w:bCs/>
          <w:kern w:val="32"/>
        </w:rPr>
        <w:t>cuantum</w:t>
      </w:r>
      <w:proofErr w:type="spellEnd"/>
      <w:r w:rsidRPr="00415675">
        <w:rPr>
          <w:bCs/>
          <w:kern w:val="32"/>
        </w:rPr>
        <w:t xml:space="preserve"> </w:t>
      </w:r>
      <w:r>
        <w:rPr>
          <w:bCs/>
          <w:kern w:val="32"/>
        </w:rPr>
        <w:t>1%</w:t>
      </w:r>
    </w:p>
    <w:p w:rsidR="00F4393F" w:rsidRPr="0097337E" w:rsidRDefault="00F4393F" w:rsidP="00F4393F">
      <w:pPr>
        <w:numPr>
          <w:ilvl w:val="0"/>
          <w:numId w:val="21"/>
        </w:numPr>
        <w:shd w:val="clear" w:color="auto" w:fill="FFFFFF" w:themeFill="background1"/>
        <w:tabs>
          <w:tab w:val="right" w:pos="426"/>
        </w:tabs>
        <w:spacing w:before="120"/>
        <w:ind w:left="360"/>
        <w:rPr>
          <w:i/>
          <w:noProof w:val="0"/>
          <w:lang w:eastAsia="ru-RU"/>
        </w:rPr>
      </w:pPr>
      <w:r w:rsidRPr="0097337E">
        <w:rPr>
          <w:b/>
          <w:noProof w:val="0"/>
          <w:lang w:eastAsia="ru-RU"/>
        </w:rPr>
        <w:t xml:space="preserve">Termenul de garanție a lucrărilor sau serviciilor de proiectare și de lucrărilor: </w:t>
      </w:r>
      <w:r>
        <w:rPr>
          <w:i/>
          <w:noProof w:val="0"/>
          <w:lang w:eastAsia="ru-RU"/>
        </w:rPr>
        <w:t>10-15 ani;</w:t>
      </w:r>
    </w:p>
    <w:p w:rsidR="00F4393F" w:rsidRPr="00415675" w:rsidRDefault="00F4393F" w:rsidP="00F4393F">
      <w:pPr>
        <w:numPr>
          <w:ilvl w:val="0"/>
          <w:numId w:val="21"/>
        </w:numPr>
        <w:shd w:val="clear" w:color="auto" w:fill="FFFFFF" w:themeFill="background1"/>
        <w:tabs>
          <w:tab w:val="right" w:pos="426"/>
        </w:tabs>
        <w:spacing w:before="120"/>
        <w:ind w:left="360"/>
        <w:rPr>
          <w:i/>
          <w:noProof w:val="0"/>
          <w:lang w:eastAsia="ru-RU"/>
        </w:rPr>
      </w:pPr>
      <w:r w:rsidRPr="00415675">
        <w:rPr>
          <w:b/>
          <w:noProof w:val="0"/>
          <w:lang w:eastAsia="ru-RU"/>
        </w:rPr>
        <w:t xml:space="preserve">Garanția de bună execuție a contractului, după caz- </w:t>
      </w:r>
      <w:r w:rsidRPr="00415675">
        <w:rPr>
          <w:i/>
          <w:noProof w:val="0"/>
          <w:lang w:eastAsia="ru-RU"/>
        </w:rPr>
        <w:t>Da,cuantumul</w:t>
      </w:r>
      <w:r>
        <w:rPr>
          <w:i/>
          <w:noProof w:val="0"/>
          <w:lang w:eastAsia="ru-RU"/>
        </w:rPr>
        <w:t xml:space="preserve"> 5</w:t>
      </w:r>
      <w:r w:rsidRPr="00415675">
        <w:rPr>
          <w:i/>
          <w:noProof w:val="0"/>
          <w:lang w:eastAsia="ru-RU"/>
        </w:rPr>
        <w:t>%.</w:t>
      </w:r>
      <w:r w:rsidRPr="00415675">
        <w:rPr>
          <w:bCs/>
          <w:kern w:val="32"/>
        </w:rPr>
        <w:t xml:space="preserve"> Garanție bancară în cuantum </w:t>
      </w:r>
      <w:r>
        <w:rPr>
          <w:bCs/>
          <w:kern w:val="32"/>
        </w:rPr>
        <w:t>5%</w:t>
      </w:r>
    </w:p>
    <w:p w:rsidR="00F4393F" w:rsidRPr="00FF430B" w:rsidRDefault="00F4393F" w:rsidP="00F4393F">
      <w:pPr>
        <w:numPr>
          <w:ilvl w:val="0"/>
          <w:numId w:val="21"/>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w:t>
      </w:r>
      <w:r>
        <w:rPr>
          <w:b/>
          <w:noProof w:val="0"/>
          <w:lang w:eastAsia="ru-RU"/>
        </w:rPr>
        <w:t xml:space="preserve">ciate), după caz - </w:t>
      </w:r>
      <w:r w:rsidRPr="00415A7C">
        <w:rPr>
          <w:i/>
          <w:noProof w:val="0"/>
          <w:lang w:eastAsia="ru-RU"/>
        </w:rPr>
        <w:t>Nu se aplică</w:t>
      </w:r>
    </w:p>
    <w:p w:rsidR="00F4393F" w:rsidRPr="00415675" w:rsidRDefault="00F4393F" w:rsidP="00F4393F">
      <w:pPr>
        <w:numPr>
          <w:ilvl w:val="0"/>
          <w:numId w:val="21"/>
        </w:numPr>
        <w:shd w:val="clear" w:color="auto" w:fill="FFFFFF" w:themeFill="background1"/>
        <w:tabs>
          <w:tab w:val="right" w:pos="426"/>
        </w:tabs>
        <w:spacing w:before="120"/>
        <w:ind w:left="360"/>
        <w:rPr>
          <w:i/>
          <w:noProof w:val="0"/>
          <w:lang w:eastAsia="ru-RU"/>
        </w:rPr>
      </w:pPr>
      <w:r w:rsidRPr="00FF430B">
        <w:rPr>
          <w:b/>
          <w:noProof w:val="0"/>
          <w:lang w:eastAsia="ru-RU"/>
        </w:rPr>
        <w:t>Tehnici și instrumente specifice de atribuire (dacă este cazul specificați dacă se va utiliza acordul-cadru, sistemul dinamic de achiziție sa</w:t>
      </w:r>
      <w:r>
        <w:rPr>
          <w:b/>
          <w:noProof w:val="0"/>
          <w:lang w:eastAsia="ru-RU"/>
        </w:rPr>
        <w:t xml:space="preserve">u licitația electronică): </w:t>
      </w:r>
    </w:p>
    <w:p w:rsidR="00F4393F" w:rsidRPr="00415A7C" w:rsidRDefault="00F4393F" w:rsidP="00F4393F">
      <w:pPr>
        <w:shd w:val="clear" w:color="auto" w:fill="FFFFFF" w:themeFill="background1"/>
        <w:tabs>
          <w:tab w:val="right" w:pos="426"/>
        </w:tabs>
        <w:spacing w:before="120"/>
        <w:ind w:left="360"/>
        <w:rPr>
          <w:i/>
          <w:noProof w:val="0"/>
          <w:lang w:eastAsia="ru-RU"/>
        </w:rPr>
      </w:pPr>
      <w:r w:rsidRPr="00415A7C">
        <w:rPr>
          <w:i/>
          <w:noProof w:val="0"/>
          <w:lang w:eastAsia="ru-RU"/>
        </w:rPr>
        <w:t>Nu se aplică</w:t>
      </w:r>
    </w:p>
    <w:p w:rsidR="00F4393F" w:rsidRPr="00415675" w:rsidRDefault="00F4393F" w:rsidP="00F4393F">
      <w:pPr>
        <w:numPr>
          <w:ilvl w:val="0"/>
          <w:numId w:val="21"/>
        </w:numPr>
        <w:shd w:val="clear" w:color="auto" w:fill="FFFFFF" w:themeFill="background1"/>
        <w:tabs>
          <w:tab w:val="right" w:pos="426"/>
        </w:tabs>
        <w:spacing w:before="120"/>
        <w:ind w:left="0" w:firstLine="0"/>
        <w:rPr>
          <w:rFonts w:eastAsia="PMingLiU"/>
          <w:sz w:val="22"/>
          <w:szCs w:val="22"/>
          <w:lang w:val="en-US"/>
        </w:rPr>
      </w:pPr>
      <w:r w:rsidRPr="00FF430B">
        <w:rPr>
          <w:b/>
          <w:noProof w:val="0"/>
          <w:lang w:eastAsia="ru-RU"/>
        </w:rPr>
        <w:t xml:space="preserve">Condiții speciale de care depinde îndeplinirea contractului </w:t>
      </w:r>
      <w:r w:rsidRPr="009271D0">
        <w:rPr>
          <w:b/>
          <w:noProof w:val="0"/>
          <w:lang w:eastAsia="ru-RU"/>
        </w:rPr>
        <w:t>(</w:t>
      </w:r>
      <w:r w:rsidRPr="009271D0">
        <w:rPr>
          <w:noProof w:val="0"/>
          <w:lang w:eastAsia="ru-RU"/>
        </w:rPr>
        <w:t>indicați după caz</w:t>
      </w:r>
      <w:r w:rsidRPr="009271D0">
        <w:rPr>
          <w:b/>
          <w:noProof w:val="0"/>
          <w:lang w:eastAsia="ru-RU"/>
        </w:rPr>
        <w:t>):</w:t>
      </w:r>
      <w:bookmarkStart w:id="52" w:name="_Hlk71621175"/>
    </w:p>
    <w:p w:rsidR="00F4393F" w:rsidRPr="00546F81" w:rsidRDefault="00F4393F" w:rsidP="00F4393F">
      <w:pPr>
        <w:shd w:val="clear" w:color="auto" w:fill="FFFFFF" w:themeFill="background1"/>
        <w:tabs>
          <w:tab w:val="right" w:pos="426"/>
        </w:tabs>
        <w:spacing w:before="120"/>
        <w:rPr>
          <w:i/>
          <w:noProof w:val="0"/>
          <w:lang w:eastAsia="ru-RU"/>
        </w:rPr>
      </w:pPr>
      <w:r>
        <w:rPr>
          <w:i/>
          <w:noProof w:val="0"/>
          <w:lang w:eastAsia="ru-RU"/>
        </w:rPr>
        <w:t xml:space="preserve">       </w:t>
      </w:r>
      <w:r w:rsidRPr="00546F81">
        <w:rPr>
          <w:i/>
          <w:noProof w:val="0"/>
          <w:lang w:eastAsia="ru-RU"/>
        </w:rPr>
        <w:t>Nu se aplică</w:t>
      </w:r>
    </w:p>
    <w:p w:rsidR="00F4393F" w:rsidRPr="00FF430B" w:rsidRDefault="00F4393F" w:rsidP="00F4393F">
      <w:pPr>
        <w:numPr>
          <w:ilvl w:val="0"/>
          <w:numId w:val="21"/>
        </w:numPr>
        <w:tabs>
          <w:tab w:val="right" w:pos="426"/>
        </w:tabs>
        <w:spacing w:before="120"/>
        <w:ind w:left="0" w:firstLine="0"/>
        <w:rPr>
          <w:b/>
          <w:noProof w:val="0"/>
          <w:lang w:eastAsia="ru-RU"/>
        </w:rPr>
      </w:pPr>
      <w:r w:rsidRPr="00FF430B">
        <w:rPr>
          <w:b/>
          <w:noProof w:val="0"/>
          <w:lang w:eastAsia="ru-RU"/>
        </w:rPr>
        <w:t>Ofertele se prezintă în valuta</w:t>
      </w:r>
      <w:bookmarkEnd w:id="52"/>
      <w:r>
        <w:rPr>
          <w:b/>
          <w:noProof w:val="0"/>
          <w:lang w:eastAsia="ru-RU"/>
        </w:rPr>
        <w:t xml:space="preserve"> </w:t>
      </w:r>
      <w:r w:rsidRPr="00415A7C">
        <w:rPr>
          <w:b/>
          <w:i/>
          <w:noProof w:val="0"/>
          <w:lang w:eastAsia="ru-RU"/>
        </w:rPr>
        <w:t>MDL</w:t>
      </w:r>
      <w:r>
        <w:rPr>
          <w:b/>
          <w:noProof w:val="0"/>
          <w:lang w:eastAsia="ru-RU"/>
        </w:rPr>
        <w:t>.</w:t>
      </w:r>
    </w:p>
    <w:p w:rsidR="00F4393F" w:rsidRPr="00415A7C" w:rsidRDefault="00F4393F" w:rsidP="00F4393F">
      <w:pPr>
        <w:numPr>
          <w:ilvl w:val="0"/>
          <w:numId w:val="21"/>
        </w:numPr>
        <w:tabs>
          <w:tab w:val="right" w:pos="426"/>
        </w:tabs>
        <w:ind w:left="0" w:firstLine="0"/>
        <w:rPr>
          <w:i/>
          <w:noProof w:val="0"/>
          <w:u w:val="single"/>
          <w:lang w:eastAsia="ru-RU"/>
        </w:rPr>
      </w:pPr>
      <w:r w:rsidRPr="00FF430B">
        <w:rPr>
          <w:b/>
          <w:noProof w:val="0"/>
          <w:lang w:eastAsia="ru-RU"/>
        </w:rPr>
        <w:t xml:space="preserve">Criteriul de evaluare aplicat pentru atribuirea </w:t>
      </w:r>
      <w:r>
        <w:rPr>
          <w:b/>
          <w:noProof w:val="0"/>
          <w:lang w:eastAsia="ru-RU"/>
        </w:rPr>
        <w:t xml:space="preserve">contractului: </w:t>
      </w:r>
    </w:p>
    <w:p w:rsidR="00F4393F" w:rsidRPr="00205578" w:rsidRDefault="00F4393F" w:rsidP="00F4393F">
      <w:pPr>
        <w:tabs>
          <w:tab w:val="right" w:pos="426"/>
        </w:tabs>
        <w:rPr>
          <w:i/>
          <w:noProof w:val="0"/>
          <w:sz w:val="22"/>
          <w:szCs w:val="22"/>
          <w:u w:val="single"/>
          <w:lang w:eastAsia="ru-RU"/>
        </w:rPr>
      </w:pPr>
      <w:r w:rsidRPr="00205578">
        <w:rPr>
          <w:b/>
          <w:noProof w:val="0"/>
          <w:sz w:val="22"/>
          <w:szCs w:val="22"/>
          <w:lang w:eastAsia="ru-RU"/>
        </w:rPr>
        <w:t xml:space="preserve">       </w:t>
      </w:r>
      <w:r>
        <w:rPr>
          <w:i/>
          <w:color w:val="333333"/>
          <w:sz w:val="22"/>
          <w:szCs w:val="22"/>
          <w:shd w:val="clear" w:color="auto" w:fill="FFFFFF"/>
        </w:rPr>
        <w:t>Prețul cel mai mic preț;</w:t>
      </w:r>
    </w:p>
    <w:p w:rsidR="00F4393F" w:rsidRDefault="00F4393F" w:rsidP="00F4393F">
      <w:pPr>
        <w:numPr>
          <w:ilvl w:val="0"/>
          <w:numId w:val="21"/>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p w:rsidR="00F4393F" w:rsidRPr="00F27DB0" w:rsidRDefault="00F4393F" w:rsidP="00F4393F">
      <w:pPr>
        <w:tabs>
          <w:tab w:val="right" w:pos="426"/>
        </w:tabs>
        <w:spacing w:before="120"/>
        <w:rPr>
          <w:b/>
          <w:noProof w:val="0"/>
          <w:lang w:eastAsia="ru-RU"/>
        </w:rPr>
      </w:pPr>
    </w:p>
    <w:tbl>
      <w:tblPr>
        <w:tblStyle w:val="Grigliatabella2"/>
        <w:tblW w:w="0" w:type="auto"/>
        <w:tblLook w:val="04A0" w:firstRow="1" w:lastRow="0" w:firstColumn="1" w:lastColumn="0" w:noHBand="0" w:noVBand="1"/>
      </w:tblPr>
      <w:tblGrid>
        <w:gridCol w:w="443"/>
        <w:gridCol w:w="7603"/>
        <w:gridCol w:w="1525"/>
      </w:tblGrid>
      <w:tr w:rsidR="00F4393F" w:rsidRPr="00EC30C2" w:rsidTr="00EB4F06">
        <w:trPr>
          <w:trHeight w:val="421"/>
        </w:trPr>
        <w:tc>
          <w:tcPr>
            <w:tcW w:w="443" w:type="dxa"/>
            <w:shd w:val="clear" w:color="auto" w:fill="auto"/>
          </w:tcPr>
          <w:p w:rsidR="00F4393F" w:rsidRDefault="00F4393F" w:rsidP="00EB4F06">
            <w:pPr>
              <w:shd w:val="clear" w:color="auto" w:fill="FFFFFF" w:themeFill="background1"/>
              <w:tabs>
                <w:tab w:val="left" w:pos="612"/>
              </w:tabs>
              <w:rPr>
                <w:b/>
                <w:iCs/>
                <w:noProof w:val="0"/>
                <w:sz w:val="16"/>
                <w:szCs w:val="20"/>
                <w:lang w:eastAsia="ru-RU"/>
              </w:rPr>
            </w:pPr>
            <w:r>
              <w:rPr>
                <w:b/>
                <w:iCs/>
                <w:noProof w:val="0"/>
                <w:sz w:val="16"/>
                <w:szCs w:val="20"/>
                <w:lang w:eastAsia="ru-RU"/>
              </w:rPr>
              <w:t>Nr.</w:t>
            </w:r>
          </w:p>
          <w:p w:rsidR="00F4393F" w:rsidRPr="00FF430B" w:rsidRDefault="00F4393F" w:rsidP="00EB4F06">
            <w:pPr>
              <w:shd w:val="clear" w:color="auto" w:fill="FFFFFF" w:themeFill="background1"/>
              <w:tabs>
                <w:tab w:val="left" w:pos="612"/>
              </w:tabs>
              <w:rPr>
                <w:b/>
                <w:iCs/>
                <w:noProof w:val="0"/>
                <w:sz w:val="20"/>
                <w:szCs w:val="20"/>
                <w:lang w:eastAsia="ru-RU"/>
              </w:rPr>
            </w:pPr>
            <w:r w:rsidRPr="001B4E78">
              <w:rPr>
                <w:b/>
                <w:iCs/>
                <w:noProof w:val="0"/>
                <w:sz w:val="16"/>
                <w:szCs w:val="20"/>
                <w:lang w:eastAsia="ru-RU"/>
              </w:rPr>
              <w:t>d/o</w:t>
            </w:r>
          </w:p>
        </w:tc>
        <w:tc>
          <w:tcPr>
            <w:tcW w:w="7603" w:type="dxa"/>
            <w:shd w:val="clear" w:color="auto" w:fill="auto"/>
          </w:tcPr>
          <w:p w:rsidR="00F4393F" w:rsidRPr="00FF430B" w:rsidRDefault="00F4393F" w:rsidP="00EB4F06">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525" w:type="dxa"/>
            <w:shd w:val="clear" w:color="auto" w:fill="auto"/>
          </w:tcPr>
          <w:p w:rsidR="00F4393F" w:rsidRPr="00FF430B" w:rsidRDefault="00F4393F" w:rsidP="00EB4F06">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r>
              <w:rPr>
                <w:b/>
                <w:iCs/>
                <w:noProof w:val="0"/>
                <w:sz w:val="20"/>
                <w:szCs w:val="20"/>
                <w:lang w:eastAsia="ru-RU"/>
              </w:rPr>
              <w:t xml:space="preserve"> </w:t>
            </w:r>
            <w:r w:rsidRPr="00FF430B">
              <w:rPr>
                <w:b/>
                <w:iCs/>
                <w:noProof w:val="0"/>
                <w:sz w:val="20"/>
                <w:szCs w:val="20"/>
                <w:lang w:eastAsia="ru-RU"/>
              </w:rPr>
              <w:t>%</w:t>
            </w:r>
          </w:p>
        </w:tc>
      </w:tr>
      <w:tr w:rsidR="00F4393F" w:rsidRPr="00EC30C2" w:rsidTr="00EB4F06">
        <w:tc>
          <w:tcPr>
            <w:tcW w:w="443" w:type="dxa"/>
            <w:shd w:val="clear" w:color="auto" w:fill="auto"/>
          </w:tcPr>
          <w:p w:rsidR="00F4393F" w:rsidRPr="00FF430B" w:rsidRDefault="00F4393F" w:rsidP="00EB4F06">
            <w:pPr>
              <w:shd w:val="clear" w:color="auto" w:fill="FFFFFF" w:themeFill="background1"/>
              <w:tabs>
                <w:tab w:val="left" w:pos="612"/>
              </w:tabs>
              <w:rPr>
                <w:iCs/>
                <w:noProof w:val="0"/>
                <w:lang w:eastAsia="ru-RU"/>
              </w:rPr>
            </w:pPr>
          </w:p>
        </w:tc>
        <w:tc>
          <w:tcPr>
            <w:tcW w:w="7603" w:type="dxa"/>
            <w:shd w:val="clear" w:color="auto" w:fill="auto"/>
          </w:tcPr>
          <w:p w:rsidR="00F4393F" w:rsidRPr="00D835AF" w:rsidRDefault="00F4393F" w:rsidP="00EB4F06">
            <w:pPr>
              <w:shd w:val="clear" w:color="auto" w:fill="FFFFFF" w:themeFill="background1"/>
              <w:tabs>
                <w:tab w:val="left" w:pos="612"/>
              </w:tabs>
              <w:rPr>
                <w:i/>
                <w:noProof w:val="0"/>
                <w:sz w:val="20"/>
                <w:szCs w:val="20"/>
                <w:lang w:eastAsia="ru-RU"/>
              </w:rPr>
            </w:pPr>
          </w:p>
        </w:tc>
        <w:tc>
          <w:tcPr>
            <w:tcW w:w="1525" w:type="dxa"/>
            <w:shd w:val="clear" w:color="auto" w:fill="auto"/>
          </w:tcPr>
          <w:p w:rsidR="00F4393F" w:rsidRPr="00D835AF" w:rsidRDefault="00F4393F" w:rsidP="00EB4F06">
            <w:pPr>
              <w:shd w:val="clear" w:color="auto" w:fill="FFFFFF" w:themeFill="background1"/>
              <w:tabs>
                <w:tab w:val="left" w:pos="612"/>
              </w:tabs>
              <w:rPr>
                <w:b/>
                <w:bCs/>
                <w:iCs/>
                <w:noProof w:val="0"/>
                <w:lang w:eastAsia="ru-RU"/>
              </w:rPr>
            </w:pPr>
          </w:p>
        </w:tc>
      </w:tr>
      <w:tr w:rsidR="00F4393F" w:rsidRPr="00EC30C2" w:rsidTr="00EB4F06">
        <w:trPr>
          <w:trHeight w:val="204"/>
        </w:trPr>
        <w:tc>
          <w:tcPr>
            <w:tcW w:w="443" w:type="dxa"/>
            <w:shd w:val="clear" w:color="auto" w:fill="auto"/>
          </w:tcPr>
          <w:p w:rsidR="00F4393F" w:rsidRPr="003F3570" w:rsidRDefault="00F4393F" w:rsidP="00EB4F06">
            <w:pPr>
              <w:shd w:val="clear" w:color="auto" w:fill="FFFFFF" w:themeFill="background1"/>
              <w:tabs>
                <w:tab w:val="left" w:pos="612"/>
              </w:tabs>
              <w:rPr>
                <w:b/>
                <w:bCs/>
                <w:iCs/>
                <w:noProof w:val="0"/>
                <w:lang w:eastAsia="ru-RU"/>
              </w:rPr>
            </w:pPr>
          </w:p>
        </w:tc>
        <w:tc>
          <w:tcPr>
            <w:tcW w:w="7603" w:type="dxa"/>
            <w:shd w:val="clear" w:color="auto" w:fill="auto"/>
          </w:tcPr>
          <w:p w:rsidR="00F4393F" w:rsidRPr="003F3570" w:rsidRDefault="00F4393F" w:rsidP="00EB4F06">
            <w:pPr>
              <w:shd w:val="clear" w:color="auto" w:fill="FFFFFF" w:themeFill="background1"/>
              <w:tabs>
                <w:tab w:val="left" w:pos="612"/>
              </w:tabs>
              <w:rPr>
                <w:bCs/>
                <w:i/>
                <w:noProof w:val="0"/>
                <w:sz w:val="20"/>
                <w:szCs w:val="20"/>
                <w:lang w:eastAsia="ru-RU"/>
              </w:rPr>
            </w:pPr>
          </w:p>
        </w:tc>
        <w:tc>
          <w:tcPr>
            <w:tcW w:w="1525" w:type="dxa"/>
            <w:shd w:val="clear" w:color="auto" w:fill="auto"/>
          </w:tcPr>
          <w:p w:rsidR="00F4393F" w:rsidRPr="00FF430B" w:rsidRDefault="00F4393F" w:rsidP="00EB4F06">
            <w:pPr>
              <w:shd w:val="clear" w:color="auto" w:fill="FFFFFF" w:themeFill="background1"/>
              <w:tabs>
                <w:tab w:val="left" w:pos="612"/>
              </w:tabs>
              <w:rPr>
                <w:iCs/>
                <w:noProof w:val="0"/>
                <w:lang w:eastAsia="ru-RU"/>
              </w:rPr>
            </w:pPr>
          </w:p>
        </w:tc>
      </w:tr>
      <w:tr w:rsidR="00F4393F" w:rsidRPr="00EC30C2" w:rsidTr="00EB4F06">
        <w:tc>
          <w:tcPr>
            <w:tcW w:w="443" w:type="dxa"/>
            <w:shd w:val="clear" w:color="auto" w:fill="auto"/>
          </w:tcPr>
          <w:p w:rsidR="00F4393F" w:rsidRPr="003259A7" w:rsidRDefault="00F4393F" w:rsidP="00EB4F06">
            <w:pPr>
              <w:shd w:val="clear" w:color="auto" w:fill="FFFFFF" w:themeFill="background1"/>
              <w:tabs>
                <w:tab w:val="left" w:pos="612"/>
              </w:tabs>
              <w:rPr>
                <w:b/>
                <w:bCs/>
                <w:iCs/>
                <w:noProof w:val="0"/>
                <w:lang w:eastAsia="ru-RU"/>
              </w:rPr>
            </w:pPr>
          </w:p>
        </w:tc>
        <w:tc>
          <w:tcPr>
            <w:tcW w:w="7603" w:type="dxa"/>
            <w:shd w:val="clear" w:color="auto" w:fill="auto"/>
          </w:tcPr>
          <w:p w:rsidR="00F4393F" w:rsidRPr="00FF430B" w:rsidRDefault="00F4393F" w:rsidP="00EB4F06">
            <w:pPr>
              <w:shd w:val="clear" w:color="auto" w:fill="FFFFFF" w:themeFill="background1"/>
              <w:tabs>
                <w:tab w:val="left" w:pos="612"/>
              </w:tabs>
              <w:rPr>
                <w:iCs/>
                <w:noProof w:val="0"/>
                <w:lang w:eastAsia="ru-RU"/>
              </w:rPr>
            </w:pPr>
          </w:p>
        </w:tc>
        <w:tc>
          <w:tcPr>
            <w:tcW w:w="1525" w:type="dxa"/>
            <w:shd w:val="clear" w:color="auto" w:fill="auto"/>
          </w:tcPr>
          <w:p w:rsidR="00F4393F" w:rsidRPr="00B57FCB" w:rsidRDefault="00F4393F" w:rsidP="00EB4F06">
            <w:pPr>
              <w:shd w:val="clear" w:color="auto" w:fill="FFFFFF" w:themeFill="background1"/>
              <w:tabs>
                <w:tab w:val="left" w:pos="612"/>
              </w:tabs>
              <w:rPr>
                <w:b/>
                <w:bCs/>
                <w:iCs/>
                <w:noProof w:val="0"/>
                <w:lang w:eastAsia="ru-RU"/>
              </w:rPr>
            </w:pPr>
          </w:p>
        </w:tc>
      </w:tr>
      <w:tr w:rsidR="00F4393F" w:rsidRPr="00EC30C2" w:rsidTr="00EB4F06">
        <w:tc>
          <w:tcPr>
            <w:tcW w:w="443" w:type="dxa"/>
            <w:shd w:val="clear" w:color="auto" w:fill="auto"/>
          </w:tcPr>
          <w:p w:rsidR="00F4393F" w:rsidRPr="009271D0" w:rsidRDefault="00F4393F" w:rsidP="00EB4F06">
            <w:pPr>
              <w:shd w:val="clear" w:color="auto" w:fill="FFFFFF" w:themeFill="background1"/>
              <w:tabs>
                <w:tab w:val="left" w:pos="612"/>
              </w:tabs>
              <w:rPr>
                <w:b/>
                <w:iCs/>
                <w:noProof w:val="0"/>
                <w:lang w:eastAsia="ru-RU"/>
              </w:rPr>
            </w:pPr>
          </w:p>
        </w:tc>
        <w:tc>
          <w:tcPr>
            <w:tcW w:w="7603" w:type="dxa"/>
            <w:shd w:val="clear" w:color="auto" w:fill="auto"/>
          </w:tcPr>
          <w:p w:rsidR="00F4393F" w:rsidRDefault="00F4393F" w:rsidP="00EB4F06">
            <w:pPr>
              <w:shd w:val="clear" w:color="auto" w:fill="FFFFFF" w:themeFill="background1"/>
              <w:tabs>
                <w:tab w:val="left" w:pos="612"/>
              </w:tabs>
              <w:rPr>
                <w:b/>
                <w:iCs/>
                <w:noProof w:val="0"/>
                <w:lang w:eastAsia="ru-RU"/>
              </w:rPr>
            </w:pPr>
          </w:p>
        </w:tc>
        <w:tc>
          <w:tcPr>
            <w:tcW w:w="1525" w:type="dxa"/>
            <w:shd w:val="clear" w:color="auto" w:fill="auto"/>
          </w:tcPr>
          <w:p w:rsidR="00F4393F" w:rsidRPr="006B19BA" w:rsidRDefault="00F4393F" w:rsidP="00EB4F06">
            <w:pPr>
              <w:shd w:val="clear" w:color="auto" w:fill="FFFFFF" w:themeFill="background1"/>
              <w:tabs>
                <w:tab w:val="left" w:pos="612"/>
              </w:tabs>
              <w:rPr>
                <w:b/>
                <w:bCs/>
                <w:iCs/>
                <w:noProof w:val="0"/>
                <w:lang w:eastAsia="ru-RU"/>
              </w:rPr>
            </w:pPr>
          </w:p>
        </w:tc>
      </w:tr>
    </w:tbl>
    <w:p w:rsidR="00F4393F" w:rsidRPr="00FF430B" w:rsidRDefault="00F4393F" w:rsidP="00F4393F">
      <w:pPr>
        <w:numPr>
          <w:ilvl w:val="0"/>
          <w:numId w:val="21"/>
        </w:numPr>
        <w:shd w:val="clear" w:color="auto" w:fill="FFFFFF" w:themeFill="background1"/>
        <w:tabs>
          <w:tab w:val="right" w:pos="426"/>
        </w:tabs>
        <w:ind w:left="0" w:firstLine="0"/>
        <w:rPr>
          <w:b/>
          <w:noProof w:val="0"/>
          <w:lang w:eastAsia="ru-RU"/>
        </w:rPr>
      </w:pPr>
      <w:r w:rsidRPr="00FF430B">
        <w:rPr>
          <w:b/>
          <w:noProof w:val="0"/>
          <w:lang w:eastAsia="ru-RU"/>
        </w:rPr>
        <w:t>Termenul limită de depunere/deschidere a ofertelor:</w:t>
      </w:r>
    </w:p>
    <w:p w:rsidR="00F4393F" w:rsidRPr="00FF430B" w:rsidRDefault="00F4393F" w:rsidP="00F4393F">
      <w:pPr>
        <w:numPr>
          <w:ilvl w:val="0"/>
          <w:numId w:val="23"/>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sidRPr="002C23F8">
        <w:rPr>
          <w:b/>
          <w:noProof w:val="0"/>
          <w:lang w:eastAsia="ru-RU"/>
        </w:rPr>
        <w:t xml:space="preserve">informația  </w:t>
      </w:r>
      <w:r w:rsidRPr="002C23F8">
        <w:rPr>
          <w:b/>
        </w:rPr>
        <w:t>o găsiți în SIA RSAP</w:t>
      </w:r>
    </w:p>
    <w:p w:rsidR="00F4393F" w:rsidRPr="00FF430B" w:rsidRDefault="00F4393F" w:rsidP="00F4393F">
      <w:pPr>
        <w:numPr>
          <w:ilvl w:val="0"/>
          <w:numId w:val="23"/>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Pr>
          <w:b/>
          <w:i/>
          <w:noProof w:val="0"/>
          <w:lang w:eastAsia="ru-RU"/>
        </w:rPr>
        <w:t xml:space="preserve"> </w:t>
      </w:r>
      <w:r w:rsidRPr="002C23F8">
        <w:rPr>
          <w:b/>
          <w:noProof w:val="0"/>
          <w:lang w:eastAsia="ru-RU"/>
        </w:rPr>
        <w:t xml:space="preserve">informația  </w:t>
      </w:r>
      <w:r>
        <w:rPr>
          <w:b/>
        </w:rPr>
        <w:t>o găsiți în SIA RSAP</w:t>
      </w:r>
    </w:p>
    <w:p w:rsidR="00F4393F" w:rsidRPr="00FF430B" w:rsidRDefault="00F4393F" w:rsidP="00F4393F">
      <w:pPr>
        <w:numPr>
          <w:ilvl w:val="0"/>
          <w:numId w:val="2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F4393F" w:rsidRPr="00FF430B" w:rsidRDefault="00F4393F" w:rsidP="00F4393F">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F4393F" w:rsidRPr="00FF430B" w:rsidRDefault="00F4393F" w:rsidP="00F4393F">
      <w:pPr>
        <w:numPr>
          <w:ilvl w:val="0"/>
          <w:numId w:val="21"/>
        </w:numPr>
        <w:tabs>
          <w:tab w:val="right" w:pos="426"/>
        </w:tabs>
        <w:spacing w:before="120"/>
        <w:ind w:left="0" w:firstLine="0"/>
        <w:rPr>
          <w:b/>
          <w:noProof w:val="0"/>
          <w:lang w:eastAsia="ru-RU"/>
        </w:rPr>
      </w:pPr>
      <w:r w:rsidRPr="00FF430B">
        <w:rPr>
          <w:b/>
          <w:noProof w:val="0"/>
          <w:lang w:eastAsia="ru-RU"/>
        </w:rPr>
        <w:t>Termenul de valabilitate a</w:t>
      </w:r>
      <w:r>
        <w:rPr>
          <w:b/>
          <w:noProof w:val="0"/>
          <w:lang w:eastAsia="ru-RU"/>
        </w:rPr>
        <w:t xml:space="preserve"> ofertelor: </w:t>
      </w:r>
      <w:r w:rsidRPr="00115942">
        <w:rPr>
          <w:b/>
          <w:i/>
          <w:noProof w:val="0"/>
          <w:lang w:eastAsia="ru-RU"/>
        </w:rPr>
        <w:t>60 zile</w:t>
      </w:r>
    </w:p>
    <w:p w:rsidR="00F4393F" w:rsidRPr="002C23F8" w:rsidRDefault="00F4393F" w:rsidP="00F4393F">
      <w:pPr>
        <w:numPr>
          <w:ilvl w:val="0"/>
          <w:numId w:val="21"/>
        </w:numPr>
        <w:shd w:val="clear" w:color="auto" w:fill="FFFFFF" w:themeFill="background1"/>
        <w:tabs>
          <w:tab w:val="right" w:pos="426"/>
        </w:tabs>
        <w:spacing w:before="120"/>
        <w:ind w:left="0" w:firstLine="0"/>
        <w:rPr>
          <w:b/>
          <w:lang w:val="en-US"/>
        </w:rPr>
      </w:pPr>
      <w:r w:rsidRPr="00FF430B">
        <w:rPr>
          <w:b/>
          <w:noProof w:val="0"/>
          <w:lang w:eastAsia="ru-RU"/>
        </w:rPr>
        <w:t>Locul deschiderii ofertelor</w:t>
      </w:r>
      <w:r w:rsidRPr="002C23F8">
        <w:rPr>
          <w:b/>
          <w:noProof w:val="0"/>
          <w:shd w:val="clear" w:color="auto" w:fill="FFFFFF" w:themeFill="background1"/>
          <w:lang w:eastAsia="ru-RU"/>
        </w:rPr>
        <w:t xml:space="preserve">: </w:t>
      </w:r>
      <w:r w:rsidRPr="002C23F8">
        <w:rPr>
          <w:b/>
          <w:shd w:val="clear" w:color="auto" w:fill="FFFFFF" w:themeFill="background1"/>
        </w:rPr>
        <w:t>SIA RSAP</w:t>
      </w:r>
    </w:p>
    <w:p w:rsidR="00F4393F" w:rsidRPr="00FF430B" w:rsidRDefault="00F4393F" w:rsidP="00F4393F">
      <w:pPr>
        <w:shd w:val="clear" w:color="auto" w:fill="FFFFFF" w:themeFill="background1"/>
        <w:tabs>
          <w:tab w:val="right" w:pos="426"/>
        </w:tabs>
        <w:ind w:left="3240"/>
        <w:contextualSpacing/>
        <w:jc w:val="center"/>
        <w:rPr>
          <w:noProof w:val="0"/>
          <w:sz w:val="20"/>
          <w:lang w:eastAsia="ru-RU"/>
        </w:rPr>
      </w:pPr>
    </w:p>
    <w:p w:rsidR="00F4393F" w:rsidRPr="00FF430B" w:rsidRDefault="00F4393F" w:rsidP="00F4393F">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F4393F" w:rsidRPr="00FF430B" w:rsidRDefault="00F4393F" w:rsidP="00F4393F">
      <w:pPr>
        <w:numPr>
          <w:ilvl w:val="0"/>
          <w:numId w:val="2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F4393F" w:rsidRPr="00415A7C" w:rsidRDefault="00F4393F" w:rsidP="00F4393F">
      <w:pPr>
        <w:numPr>
          <w:ilvl w:val="0"/>
          <w:numId w:val="21"/>
        </w:numPr>
        <w:shd w:val="clear" w:color="auto" w:fill="FFFFFF" w:themeFill="background1"/>
        <w:tabs>
          <w:tab w:val="right" w:pos="426"/>
        </w:tabs>
        <w:spacing w:before="120"/>
        <w:ind w:left="450" w:hanging="450"/>
        <w:rPr>
          <w:b/>
          <w:i/>
          <w:noProof w:val="0"/>
          <w:lang w:eastAsia="ru-RU"/>
        </w:rPr>
      </w:pPr>
      <w:r w:rsidRPr="00FF430B">
        <w:rPr>
          <w:b/>
          <w:noProof w:val="0"/>
          <w:lang w:eastAsia="ru-RU"/>
        </w:rPr>
        <w:t>Limba sau limbile în care trebuie redactate ofertele sau cere</w:t>
      </w:r>
      <w:r>
        <w:rPr>
          <w:b/>
          <w:noProof w:val="0"/>
          <w:lang w:eastAsia="ru-RU"/>
        </w:rPr>
        <w:t xml:space="preserve">rile de participare: </w:t>
      </w:r>
      <w:r w:rsidRPr="00415A7C">
        <w:rPr>
          <w:b/>
          <w:i/>
          <w:noProof w:val="0"/>
          <w:lang w:eastAsia="ru-RU"/>
        </w:rPr>
        <w:t>Limba română.</w:t>
      </w:r>
    </w:p>
    <w:p w:rsidR="00F4393F" w:rsidRPr="00FF430B" w:rsidRDefault="00F4393F" w:rsidP="00F4393F">
      <w:pPr>
        <w:numPr>
          <w:ilvl w:val="0"/>
          <w:numId w:val="2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w:t>
      </w:r>
      <w:r>
        <w:rPr>
          <w:b/>
          <w:noProof w:val="0"/>
          <w:lang w:eastAsia="ru-RU"/>
        </w:rPr>
        <w:t xml:space="preserve">i ale Uniunii Europene: </w:t>
      </w:r>
      <w:r w:rsidRPr="00415A7C">
        <w:rPr>
          <w:i/>
          <w:noProof w:val="0"/>
          <w:lang w:eastAsia="ru-RU"/>
        </w:rPr>
        <w:t>Nu se aplică.</w:t>
      </w:r>
    </w:p>
    <w:p w:rsidR="00F4393F" w:rsidRPr="00FF430B" w:rsidRDefault="00F4393F" w:rsidP="00F4393F">
      <w:pPr>
        <w:shd w:val="clear" w:color="auto" w:fill="FFFFFF" w:themeFill="background1"/>
        <w:tabs>
          <w:tab w:val="right" w:pos="426"/>
        </w:tabs>
        <w:contextualSpacing/>
        <w:rPr>
          <w:noProof w:val="0"/>
          <w:sz w:val="20"/>
          <w:lang w:eastAsia="ru-RU"/>
        </w:rPr>
      </w:pPr>
      <w:r>
        <w:rPr>
          <w:noProof w:val="0"/>
          <w:sz w:val="20"/>
          <w:lang w:eastAsia="ru-RU"/>
        </w:rPr>
        <w:t xml:space="preserve">       </w:t>
      </w:r>
      <w:r w:rsidRPr="00FF430B">
        <w:rPr>
          <w:noProof w:val="0"/>
          <w:sz w:val="20"/>
          <w:lang w:eastAsia="ru-RU"/>
        </w:rPr>
        <w:t>(se specifică denumirea</w:t>
      </w:r>
      <w:r>
        <w:rPr>
          <w:noProof w:val="0"/>
          <w:sz w:val="20"/>
          <w:lang w:eastAsia="ru-RU"/>
        </w:rPr>
        <w:t xml:space="preserve"> </w:t>
      </w:r>
      <w:r w:rsidRPr="00FF430B">
        <w:rPr>
          <w:noProof w:val="0"/>
          <w:sz w:val="20"/>
          <w:lang w:eastAsia="ru-RU"/>
        </w:rPr>
        <w:t>proiectului și/sau programului)</w:t>
      </w:r>
    </w:p>
    <w:p w:rsidR="00F4393F" w:rsidRPr="00FF430B" w:rsidRDefault="00F4393F" w:rsidP="00F4393F">
      <w:pPr>
        <w:numPr>
          <w:ilvl w:val="0"/>
          <w:numId w:val="2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F4393F" w:rsidRPr="00FF430B" w:rsidRDefault="00F4393F" w:rsidP="00F4393F">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F4393F" w:rsidRPr="00FF430B" w:rsidRDefault="00F4393F" w:rsidP="00F4393F">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F4393F" w:rsidRPr="00FF430B" w:rsidRDefault="00F4393F" w:rsidP="00F4393F">
      <w:pPr>
        <w:shd w:val="clear" w:color="auto" w:fill="FFFFFF" w:themeFill="background1"/>
        <w:tabs>
          <w:tab w:val="right" w:pos="426"/>
        </w:tabs>
        <w:ind w:left="450"/>
        <w:rPr>
          <w:b/>
          <w:i/>
          <w:noProof w:val="0"/>
          <w:lang w:eastAsia="ru-RU"/>
        </w:rPr>
      </w:pPr>
      <w:r w:rsidRPr="00FF430B">
        <w:rPr>
          <w:b/>
          <w:i/>
          <w:noProof w:val="0"/>
          <w:lang w:eastAsia="ru-RU"/>
        </w:rPr>
        <w:lastRenderedPageBreak/>
        <w:t>Tel/Fax/email: 022-820 652, 022 820-651, contestatii@ansc.md</w:t>
      </w:r>
    </w:p>
    <w:p w:rsidR="00F4393F" w:rsidRPr="00FF430B" w:rsidRDefault="00F4393F" w:rsidP="00F4393F">
      <w:pPr>
        <w:numPr>
          <w:ilvl w:val="0"/>
          <w:numId w:val="21"/>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w:t>
      </w:r>
      <w:r>
        <w:rPr>
          <w:b/>
          <w:noProof w:val="0"/>
          <w:lang w:eastAsia="ru-RU"/>
        </w:rPr>
        <w:t xml:space="preserve">ul): </w:t>
      </w:r>
      <w:r w:rsidRPr="00415A7C">
        <w:rPr>
          <w:i/>
          <w:noProof w:val="0"/>
          <w:lang w:eastAsia="ru-RU"/>
        </w:rPr>
        <w:t>Nu se aplică.</w:t>
      </w:r>
    </w:p>
    <w:p w:rsidR="00F4393F" w:rsidRPr="00FF430B" w:rsidRDefault="00F4393F" w:rsidP="00F4393F">
      <w:pPr>
        <w:numPr>
          <w:ilvl w:val="0"/>
          <w:numId w:val="21"/>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Pr>
          <w:b/>
          <w:noProof w:val="0"/>
          <w:shd w:val="clear" w:color="auto" w:fill="FFFFFF" w:themeFill="background1"/>
          <w:lang w:eastAsia="ru-RU"/>
        </w:rPr>
        <w:t xml:space="preserve">: </w:t>
      </w:r>
      <w:r w:rsidRPr="00415A7C">
        <w:rPr>
          <w:i/>
          <w:noProof w:val="0"/>
          <w:shd w:val="clear" w:color="auto" w:fill="FFFFFF" w:themeFill="background1"/>
          <w:lang w:eastAsia="ru-RU"/>
        </w:rPr>
        <w:t>Nu se aplică.</w:t>
      </w:r>
    </w:p>
    <w:p w:rsidR="00F4393F" w:rsidRPr="00FF430B" w:rsidRDefault="00F4393F" w:rsidP="00F4393F">
      <w:pPr>
        <w:numPr>
          <w:ilvl w:val="0"/>
          <w:numId w:val="21"/>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w:t>
      </w:r>
      <w:r>
        <w:rPr>
          <w:b/>
          <w:noProof w:val="0"/>
          <w:shd w:val="clear" w:color="auto" w:fill="FFFFFF" w:themeFill="background1"/>
          <w:lang w:eastAsia="ru-RU"/>
        </w:rPr>
        <w:t xml:space="preserve">nunţ: </w:t>
      </w:r>
      <w:r>
        <w:rPr>
          <w:i/>
          <w:noProof w:val="0"/>
          <w:shd w:val="clear" w:color="auto" w:fill="FFFFFF" w:themeFill="background1"/>
          <w:lang w:eastAsia="ru-RU"/>
        </w:rPr>
        <w:t>-</w:t>
      </w:r>
    </w:p>
    <w:p w:rsidR="00F4393F" w:rsidRPr="0016122D" w:rsidRDefault="00F4393F" w:rsidP="00F4393F">
      <w:pPr>
        <w:numPr>
          <w:ilvl w:val="0"/>
          <w:numId w:val="21"/>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Pr>
          <w:b/>
          <w:noProof w:val="0"/>
          <w:shd w:val="clear" w:color="auto" w:fill="FFFFFF" w:themeFill="background1"/>
          <w:lang w:eastAsia="ru-RU"/>
        </w:rPr>
        <w:t xml:space="preserve">: </w:t>
      </w:r>
      <w:r>
        <w:rPr>
          <w:i/>
          <w:noProof w:val="0"/>
          <w:shd w:val="clear" w:color="auto" w:fill="FFFFFF" w:themeFill="background1"/>
          <w:lang w:eastAsia="ru-RU"/>
        </w:rPr>
        <w:t>03.09</w:t>
      </w:r>
      <w:r w:rsidRPr="0016122D">
        <w:rPr>
          <w:i/>
          <w:noProof w:val="0"/>
          <w:shd w:val="clear" w:color="auto" w:fill="FFFFFF" w:themeFill="background1"/>
          <w:lang w:eastAsia="ru-RU"/>
        </w:rPr>
        <w:t>.202</w:t>
      </w:r>
      <w:r>
        <w:rPr>
          <w:i/>
          <w:noProof w:val="0"/>
          <w:shd w:val="clear" w:color="auto" w:fill="FFFFFF" w:themeFill="background1"/>
          <w:lang w:eastAsia="ru-RU"/>
        </w:rPr>
        <w:t>4</w:t>
      </w:r>
    </w:p>
    <w:p w:rsidR="00F4393F" w:rsidRPr="00FF430B" w:rsidRDefault="00F4393F" w:rsidP="00F4393F">
      <w:pPr>
        <w:numPr>
          <w:ilvl w:val="0"/>
          <w:numId w:val="21"/>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F4393F" w:rsidRPr="00EC30C2" w:rsidTr="00EB4F06">
        <w:tc>
          <w:tcPr>
            <w:tcW w:w="5274" w:type="dxa"/>
            <w:shd w:val="clear" w:color="auto" w:fill="FFFFFF" w:themeFill="background1"/>
          </w:tcPr>
          <w:p w:rsidR="00F4393F" w:rsidRPr="00FF430B" w:rsidRDefault="00F4393F" w:rsidP="00EB4F06">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67" w:type="dxa"/>
            <w:shd w:val="clear" w:color="auto" w:fill="FFFFFF" w:themeFill="background1"/>
          </w:tcPr>
          <w:p w:rsidR="00F4393F" w:rsidRPr="00FF430B" w:rsidRDefault="00F4393F" w:rsidP="00EB4F06">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F4393F" w:rsidRPr="00EC30C2" w:rsidTr="00EB4F06">
        <w:tc>
          <w:tcPr>
            <w:tcW w:w="5274" w:type="dxa"/>
            <w:shd w:val="clear" w:color="auto" w:fill="FFFFFF" w:themeFill="background1"/>
          </w:tcPr>
          <w:p w:rsidR="00F4393F" w:rsidRPr="00FF430B" w:rsidRDefault="00F4393F" w:rsidP="00EB4F06">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67" w:type="dxa"/>
            <w:shd w:val="clear" w:color="auto" w:fill="FFFFFF" w:themeFill="background1"/>
          </w:tcPr>
          <w:p w:rsidR="00F4393F" w:rsidRPr="00FF430B" w:rsidRDefault="00F4393F" w:rsidP="00EB4F06">
            <w:pPr>
              <w:shd w:val="clear" w:color="auto" w:fill="FFFFFF" w:themeFill="background1"/>
              <w:tabs>
                <w:tab w:val="right" w:pos="426"/>
              </w:tabs>
              <w:rPr>
                <w:noProof w:val="0"/>
                <w:lang w:eastAsia="ru-RU"/>
              </w:rPr>
            </w:pPr>
            <w:r>
              <w:rPr>
                <w:lang w:val="en-US"/>
              </w:rPr>
              <w:t>Se acceptă</w:t>
            </w:r>
          </w:p>
        </w:tc>
      </w:tr>
      <w:tr w:rsidR="00F4393F" w:rsidRPr="00EC30C2" w:rsidTr="00EB4F06">
        <w:tc>
          <w:tcPr>
            <w:tcW w:w="5274" w:type="dxa"/>
            <w:shd w:val="clear" w:color="auto" w:fill="FFFFFF" w:themeFill="background1"/>
          </w:tcPr>
          <w:p w:rsidR="00F4393F" w:rsidRPr="00FF430B" w:rsidRDefault="00F4393F" w:rsidP="00EB4F06">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67" w:type="dxa"/>
            <w:shd w:val="clear" w:color="auto" w:fill="FFFFFF" w:themeFill="background1"/>
          </w:tcPr>
          <w:p w:rsidR="00F4393F" w:rsidRPr="00FF430B" w:rsidRDefault="00F4393F" w:rsidP="00EB4F06">
            <w:pPr>
              <w:shd w:val="clear" w:color="auto" w:fill="FFFFFF" w:themeFill="background1"/>
              <w:tabs>
                <w:tab w:val="right" w:pos="426"/>
              </w:tabs>
              <w:rPr>
                <w:noProof w:val="0"/>
                <w:lang w:eastAsia="ru-RU"/>
              </w:rPr>
            </w:pPr>
            <w:r>
              <w:t>Nu se acceptă</w:t>
            </w:r>
          </w:p>
        </w:tc>
      </w:tr>
      <w:tr w:rsidR="00F4393F" w:rsidRPr="00EC30C2" w:rsidTr="00EB4F06">
        <w:tc>
          <w:tcPr>
            <w:tcW w:w="5274" w:type="dxa"/>
            <w:shd w:val="clear" w:color="auto" w:fill="FFFFFF" w:themeFill="background1"/>
          </w:tcPr>
          <w:p w:rsidR="00F4393F" w:rsidRPr="00FF430B" w:rsidRDefault="00F4393F" w:rsidP="00EB4F06">
            <w:pPr>
              <w:shd w:val="clear" w:color="auto" w:fill="FFFFFF" w:themeFill="background1"/>
              <w:tabs>
                <w:tab w:val="right" w:pos="426"/>
              </w:tabs>
              <w:rPr>
                <w:noProof w:val="0"/>
                <w:lang w:eastAsia="ru-RU"/>
              </w:rPr>
            </w:pPr>
            <w:r w:rsidRPr="00FF430B">
              <w:rPr>
                <w:noProof w:val="0"/>
                <w:lang w:eastAsia="ru-RU"/>
              </w:rPr>
              <w:t>facturarea electronică</w:t>
            </w:r>
          </w:p>
        </w:tc>
        <w:tc>
          <w:tcPr>
            <w:tcW w:w="3767" w:type="dxa"/>
            <w:shd w:val="clear" w:color="auto" w:fill="FFFFFF" w:themeFill="background1"/>
          </w:tcPr>
          <w:p w:rsidR="00F4393F" w:rsidRPr="00FF430B" w:rsidRDefault="00F4393F" w:rsidP="00EB4F06">
            <w:pPr>
              <w:shd w:val="clear" w:color="auto" w:fill="FFFFFF" w:themeFill="background1"/>
              <w:tabs>
                <w:tab w:val="right" w:pos="426"/>
              </w:tabs>
              <w:rPr>
                <w:noProof w:val="0"/>
                <w:lang w:eastAsia="ru-RU"/>
              </w:rPr>
            </w:pPr>
            <w:r>
              <w:t>Se acceptă</w:t>
            </w:r>
          </w:p>
        </w:tc>
      </w:tr>
      <w:tr w:rsidR="00F4393F" w:rsidRPr="00EC30C2" w:rsidTr="00EB4F06">
        <w:trPr>
          <w:trHeight w:val="77"/>
        </w:trPr>
        <w:tc>
          <w:tcPr>
            <w:tcW w:w="5274" w:type="dxa"/>
            <w:shd w:val="clear" w:color="auto" w:fill="FFFFFF" w:themeFill="background1"/>
          </w:tcPr>
          <w:p w:rsidR="00F4393F" w:rsidRPr="00FF430B" w:rsidRDefault="00F4393F" w:rsidP="00EB4F06">
            <w:pPr>
              <w:shd w:val="clear" w:color="auto" w:fill="FFFFFF" w:themeFill="background1"/>
              <w:tabs>
                <w:tab w:val="right" w:pos="426"/>
              </w:tabs>
              <w:rPr>
                <w:noProof w:val="0"/>
                <w:lang w:eastAsia="ru-RU"/>
              </w:rPr>
            </w:pPr>
            <w:r w:rsidRPr="00FF430B">
              <w:rPr>
                <w:noProof w:val="0"/>
                <w:lang w:eastAsia="ru-RU"/>
              </w:rPr>
              <w:t>plățile electronice</w:t>
            </w:r>
          </w:p>
        </w:tc>
        <w:tc>
          <w:tcPr>
            <w:tcW w:w="3767" w:type="dxa"/>
            <w:shd w:val="clear" w:color="auto" w:fill="FFFFFF" w:themeFill="background1"/>
          </w:tcPr>
          <w:p w:rsidR="00F4393F" w:rsidRPr="00FF430B" w:rsidRDefault="00F4393F" w:rsidP="00EB4F06">
            <w:pPr>
              <w:shd w:val="clear" w:color="auto" w:fill="FFFFFF" w:themeFill="background1"/>
              <w:tabs>
                <w:tab w:val="right" w:pos="426"/>
              </w:tabs>
              <w:rPr>
                <w:noProof w:val="0"/>
                <w:lang w:eastAsia="ru-RU"/>
              </w:rPr>
            </w:pPr>
            <w:r>
              <w:t>Se acceptă</w:t>
            </w:r>
          </w:p>
        </w:tc>
      </w:tr>
    </w:tbl>
    <w:p w:rsidR="00F4393F" w:rsidRPr="00FF430B" w:rsidRDefault="00F4393F" w:rsidP="00F4393F">
      <w:pPr>
        <w:numPr>
          <w:ilvl w:val="0"/>
          <w:numId w:val="21"/>
        </w:numPr>
        <w:shd w:val="clear" w:color="auto" w:fill="FFFFFF" w:themeFill="background1"/>
        <w:tabs>
          <w:tab w:val="right" w:pos="426"/>
        </w:tabs>
        <w:spacing w:before="120"/>
        <w:ind w:left="360"/>
        <w:rPr>
          <w:b/>
          <w:noProof w:val="0"/>
          <w:lang w:eastAsia="ru-RU"/>
        </w:rPr>
      </w:pPr>
      <w:r w:rsidRPr="00FF430B">
        <w:rPr>
          <w:b/>
          <w:noProof w:val="0"/>
          <w:lang w:eastAsia="ru-RU"/>
        </w:rPr>
        <w:t>Contractul intră sub incidența Acordului privind achizițiile guvernamentale al Organizației Mondiale a Comerțului (numai în cazul anunțurilor transmise spre publicare în Jurnalu</w:t>
      </w:r>
      <w:r>
        <w:rPr>
          <w:b/>
          <w:noProof w:val="0"/>
          <w:lang w:eastAsia="ru-RU"/>
        </w:rPr>
        <w:t>l Oficial al Uniunii Europene):</w:t>
      </w:r>
      <w:r w:rsidRPr="00415A7C">
        <w:rPr>
          <w:i/>
          <w:noProof w:val="0"/>
          <w:lang w:eastAsia="ru-RU"/>
        </w:rPr>
        <w:t xml:space="preserve"> Nu</w:t>
      </w:r>
    </w:p>
    <w:p w:rsidR="00F4393F" w:rsidRPr="00FF430B" w:rsidRDefault="00F4393F" w:rsidP="00F4393F">
      <w:pPr>
        <w:shd w:val="clear" w:color="auto" w:fill="FFFFFF" w:themeFill="background1"/>
        <w:tabs>
          <w:tab w:val="right" w:pos="426"/>
        </w:tabs>
        <w:contextualSpacing/>
        <w:rPr>
          <w:noProof w:val="0"/>
          <w:sz w:val="20"/>
          <w:lang w:eastAsia="ru-RU"/>
        </w:rPr>
      </w:pPr>
      <w:r>
        <w:rPr>
          <w:noProof w:val="0"/>
          <w:sz w:val="20"/>
          <w:lang w:eastAsia="ru-RU"/>
        </w:rPr>
        <w:t xml:space="preserve">                                                                                          </w:t>
      </w:r>
      <w:r w:rsidRPr="00FF430B">
        <w:rPr>
          <w:noProof w:val="0"/>
          <w:sz w:val="20"/>
          <w:lang w:eastAsia="ru-RU"/>
        </w:rPr>
        <w:t>(se specifică da sau nu)</w:t>
      </w:r>
    </w:p>
    <w:p w:rsidR="00F4393F" w:rsidRPr="00FF430B" w:rsidRDefault="00F4393F" w:rsidP="00F4393F">
      <w:pPr>
        <w:numPr>
          <w:ilvl w:val="0"/>
          <w:numId w:val="2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Pr>
          <w:b/>
          <w:noProof w:val="0"/>
          <w:shd w:val="clear" w:color="auto" w:fill="FFFFFF" w:themeFill="background1"/>
          <w:lang w:eastAsia="ru-RU"/>
        </w:rPr>
        <w:t>-</w:t>
      </w:r>
    </w:p>
    <w:p w:rsidR="00F4393F" w:rsidRPr="00FF430B" w:rsidRDefault="00F4393F" w:rsidP="00F4393F">
      <w:pPr>
        <w:shd w:val="clear" w:color="auto" w:fill="FFFFFF" w:themeFill="background1"/>
        <w:spacing w:before="120" w:after="120"/>
        <w:rPr>
          <w:b/>
          <w:noProof w:val="0"/>
          <w:lang w:eastAsia="ru-RU"/>
        </w:rPr>
      </w:pPr>
    </w:p>
    <w:p w:rsidR="00F4393F" w:rsidRPr="00FF430B" w:rsidRDefault="00F4393F" w:rsidP="00F4393F">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Pr>
          <w:b/>
          <w:noProof w:val="0"/>
          <w:shd w:val="clear" w:color="auto" w:fill="FFFFFF" w:themeFill="background1"/>
          <w:lang w:eastAsia="ru-RU"/>
        </w:rPr>
        <w:t xml:space="preserve"> Dumitru IAȚUC</w:t>
      </w:r>
    </w:p>
    <w:bookmarkEnd w:id="45"/>
    <w:p w:rsidR="00F4393F" w:rsidRPr="00FF430B" w:rsidRDefault="00F4393F" w:rsidP="00F4393F">
      <w:pPr>
        <w:shd w:val="clear" w:color="auto" w:fill="FFFFFF" w:themeFill="background1"/>
        <w:tabs>
          <w:tab w:val="left" w:pos="284"/>
          <w:tab w:val="left" w:pos="426"/>
          <w:tab w:val="decimal" w:pos="8364"/>
        </w:tabs>
        <w:spacing w:line="276" w:lineRule="auto"/>
        <w:ind w:left="-284" w:right="-144" w:firstLine="284"/>
        <w:rPr>
          <w:b/>
          <w:bCs/>
          <w:color w:val="000000"/>
        </w:rPr>
      </w:pPr>
    </w:p>
    <w:p w:rsidR="00A51F4B" w:rsidRDefault="00A51F4B" w:rsidP="002A6E99">
      <w:pPr>
        <w:pStyle w:val="Style3"/>
        <w:tabs>
          <w:tab w:val="left" w:pos="567"/>
        </w:tabs>
        <w:spacing w:before="0" w:beforeAutospacing="0" w:after="0"/>
        <w:ind w:left="0" w:firstLine="0"/>
        <w:jc w:val="center"/>
        <w:rPr>
          <w:rFonts w:eastAsia="PMingLiU"/>
          <w:lang w:val="ro-RO" w:eastAsia="zh-CN"/>
        </w:rPr>
      </w:pPr>
    </w:p>
    <w:p w:rsidR="00F4393F" w:rsidRDefault="00F4393F" w:rsidP="002A6E99">
      <w:pPr>
        <w:pStyle w:val="Style3"/>
        <w:tabs>
          <w:tab w:val="left" w:pos="567"/>
        </w:tabs>
        <w:spacing w:before="0" w:beforeAutospacing="0" w:after="0"/>
        <w:ind w:left="0" w:firstLine="0"/>
        <w:jc w:val="center"/>
        <w:rPr>
          <w:rFonts w:eastAsia="PMingLiU"/>
          <w:lang w:eastAsia="zh-CN"/>
        </w:rPr>
      </w:pPr>
    </w:p>
    <w:p w:rsidR="00BA7FF4" w:rsidRPr="00FF430B" w:rsidRDefault="003330C9" w:rsidP="00BA7FF4">
      <w:pPr>
        <w:jc w:val="right"/>
        <w:rPr>
          <w:noProof w:val="0"/>
          <w:sz w:val="22"/>
          <w:szCs w:val="22"/>
        </w:rPr>
      </w:pPr>
      <w:bookmarkStart w:id="53" w:name="_Toc449692095"/>
      <w:r>
        <w:rPr>
          <w:noProof w:val="0"/>
        </w:rPr>
        <w:t>A</w:t>
      </w:r>
      <w:r w:rsidR="00BA7FF4" w:rsidRPr="00FF430B">
        <w:rPr>
          <w:noProof w:val="0"/>
        </w:rPr>
        <w:t>nexa nr.</w:t>
      </w:r>
      <w:r w:rsidR="00FF430B">
        <w:rPr>
          <w:noProof w:val="0"/>
        </w:rPr>
        <w:t xml:space="preserve"> </w:t>
      </w:r>
      <w:r w:rsidR="00BA7FF4"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54" w:name="_Toc449692096"/>
      <w:bookmarkEnd w:id="53"/>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lastRenderedPageBreak/>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54"/>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55"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55"/>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6"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6"/>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lastRenderedPageBreak/>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7"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Default="00EF4276" w:rsidP="009A7C84">
      <w:pPr>
        <w:jc w:val="center"/>
        <w:rPr>
          <w:rFonts w:eastAsia="PMingLiU"/>
          <w:b/>
          <w:lang w:eastAsia="zh-CN"/>
        </w:rPr>
      </w:pPr>
    </w:p>
    <w:p w:rsidR="00A307B6" w:rsidRPr="00FF430B" w:rsidRDefault="00A307B6" w:rsidP="009A7C84">
      <w:pPr>
        <w:jc w:val="center"/>
        <w:rPr>
          <w:rFonts w:eastAsia="PMingLiU"/>
          <w:b/>
          <w:lang w:eastAsia="zh-CN"/>
        </w:rPr>
      </w:pPr>
    </w:p>
    <w:p w:rsidR="00EF4276" w:rsidRPr="00FF430B" w:rsidRDefault="00EF4276"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7"/>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8"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Default="002D6E71" w:rsidP="00284ED0">
      <w:pPr>
        <w:spacing w:line="276" w:lineRule="auto"/>
        <w:jc w:val="center"/>
        <w:rPr>
          <w:rFonts w:eastAsia="PMingLiU"/>
          <w:b/>
          <w:lang w:eastAsia="zh-CN"/>
        </w:rPr>
      </w:pPr>
    </w:p>
    <w:p w:rsidR="00754033" w:rsidRDefault="00754033" w:rsidP="00284ED0">
      <w:pPr>
        <w:spacing w:line="276" w:lineRule="auto"/>
        <w:jc w:val="center"/>
        <w:rPr>
          <w:rFonts w:eastAsia="PMingLiU"/>
          <w:b/>
          <w:lang w:eastAsia="zh-CN"/>
        </w:rPr>
      </w:pPr>
    </w:p>
    <w:p w:rsidR="00754033" w:rsidRDefault="00754033" w:rsidP="00284ED0">
      <w:pPr>
        <w:spacing w:line="276" w:lineRule="auto"/>
        <w:jc w:val="center"/>
        <w:rPr>
          <w:rFonts w:eastAsia="PMingLiU"/>
          <w:b/>
          <w:lang w:eastAsia="zh-CN"/>
        </w:rPr>
      </w:pPr>
    </w:p>
    <w:p w:rsidR="00754033" w:rsidRDefault="00754033" w:rsidP="00284ED0">
      <w:pPr>
        <w:spacing w:line="276" w:lineRule="auto"/>
        <w:jc w:val="center"/>
        <w:rPr>
          <w:rFonts w:eastAsia="PMingLiU"/>
          <w:b/>
          <w:lang w:eastAsia="zh-CN"/>
        </w:rPr>
      </w:pPr>
    </w:p>
    <w:p w:rsidR="00754033" w:rsidRPr="00FF430B" w:rsidRDefault="00754033"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8"/>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9" w:name="_Toc449632664"/>
      <w:bookmarkStart w:id="60" w:name="_Toc449633156"/>
      <w:bookmarkStart w:id="61" w:name="_Toc449692111"/>
      <w:r w:rsidRPr="00FF430B">
        <w:rPr>
          <w:rFonts w:eastAsia="PMingLiU"/>
          <w:b/>
          <w:bCs/>
          <w:iCs/>
          <w:lang w:eastAsia="zh-CN"/>
        </w:rPr>
        <w:t>DECLARAŢIE</w:t>
      </w:r>
      <w:bookmarkEnd w:id="59"/>
      <w:bookmarkEnd w:id="60"/>
      <w:bookmarkEnd w:id="61"/>
    </w:p>
    <w:p w:rsidR="00AA1372" w:rsidRPr="00FF430B" w:rsidRDefault="00A227F2" w:rsidP="00284ED0">
      <w:pPr>
        <w:tabs>
          <w:tab w:val="left" w:pos="720"/>
        </w:tabs>
        <w:jc w:val="center"/>
        <w:outlineLvl w:val="1"/>
        <w:rPr>
          <w:rFonts w:eastAsia="PMingLiU"/>
          <w:b/>
          <w:lang w:eastAsia="zh-CN"/>
        </w:rPr>
      </w:pPr>
      <w:bookmarkStart w:id="62" w:name="_Toc449632665"/>
      <w:bookmarkStart w:id="63" w:name="_Toc449633157"/>
      <w:bookmarkStart w:id="64"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62"/>
      <w:bookmarkEnd w:id="63"/>
      <w:bookmarkEnd w:id="64"/>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lastRenderedPageBreak/>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65"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65"/>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6"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BF155B">
      <w:pPr>
        <w:spacing w:line="276" w:lineRule="auto"/>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6"/>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lastRenderedPageBreak/>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7"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7"/>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lastRenderedPageBreak/>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Default="0036022B" w:rsidP="00A1178E">
      <w:pPr>
        <w:tabs>
          <w:tab w:val="left" w:pos="567"/>
        </w:tabs>
        <w:jc w:val="center"/>
        <w:rPr>
          <w:b/>
          <w:color w:val="000000"/>
          <w:w w:val="90"/>
          <w:sz w:val="28"/>
          <w:szCs w:val="28"/>
        </w:rPr>
      </w:pPr>
    </w:p>
    <w:p w:rsidR="00E90BB3" w:rsidRDefault="00E90BB3" w:rsidP="00A1178E">
      <w:pPr>
        <w:tabs>
          <w:tab w:val="left" w:pos="567"/>
        </w:tabs>
        <w:jc w:val="center"/>
        <w:rPr>
          <w:b/>
          <w:color w:val="000000"/>
          <w:w w:val="90"/>
          <w:sz w:val="28"/>
          <w:szCs w:val="28"/>
        </w:rPr>
      </w:pPr>
    </w:p>
    <w:p w:rsidR="00E90BB3" w:rsidRDefault="00E90BB3" w:rsidP="00A1178E">
      <w:pPr>
        <w:tabs>
          <w:tab w:val="left" w:pos="567"/>
        </w:tabs>
        <w:jc w:val="center"/>
        <w:rPr>
          <w:b/>
          <w:color w:val="000000"/>
          <w:w w:val="90"/>
          <w:sz w:val="28"/>
          <w:szCs w:val="28"/>
        </w:rPr>
      </w:pPr>
    </w:p>
    <w:p w:rsidR="00E90BB3" w:rsidRPr="00FF430B" w:rsidRDefault="00E90BB3" w:rsidP="00A1178E">
      <w:pPr>
        <w:tabs>
          <w:tab w:val="left" w:pos="567"/>
        </w:tabs>
        <w:jc w:val="center"/>
        <w:rPr>
          <w:b/>
          <w:color w:val="000000"/>
          <w:w w:val="90"/>
          <w:sz w:val="28"/>
          <w:szCs w:val="28"/>
        </w:rPr>
      </w:pPr>
    </w:p>
    <w:p w:rsidR="00A51F4B" w:rsidRDefault="00A51F4B" w:rsidP="00BA7FF4">
      <w:pPr>
        <w:jc w:val="right"/>
        <w:rPr>
          <w:noProof w:val="0"/>
        </w:rPr>
      </w:pPr>
    </w:p>
    <w:p w:rsidR="00BA7FF4" w:rsidRPr="00FF430B" w:rsidRDefault="00FC6D90" w:rsidP="00BA7FF4">
      <w:pPr>
        <w:jc w:val="right"/>
        <w:rPr>
          <w:noProof w:val="0"/>
          <w:sz w:val="22"/>
          <w:szCs w:val="22"/>
        </w:rPr>
      </w:pPr>
      <w:r>
        <w:rPr>
          <w:noProof w:val="0"/>
        </w:rPr>
        <w:t>A</w:t>
      </w:r>
      <w:r w:rsidR="00BA7FF4" w:rsidRPr="00FF430B">
        <w:rPr>
          <w:noProof w:val="0"/>
        </w:rPr>
        <w:t>nexa nr.</w:t>
      </w:r>
      <w:r w:rsidR="00FF430B">
        <w:rPr>
          <w:noProof w:val="0"/>
        </w:rPr>
        <w:t xml:space="preserve"> </w:t>
      </w:r>
      <w:r w:rsidR="00BA7FF4"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lastRenderedPageBreak/>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xml:space="preserve">), având sediul </w:t>
      </w:r>
      <w:r w:rsidRPr="00FF430B">
        <w:lastRenderedPageBreak/>
        <w:t>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lastRenderedPageBreak/>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w:t>
      </w:r>
      <w:r w:rsidRPr="00FF430B">
        <w:rPr>
          <w:rFonts w:eastAsia="Calibri"/>
        </w:rPr>
        <w:lastRenderedPageBreak/>
        <w:t xml:space="preserve">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F4393F">
            <w:pPr>
              <w:pStyle w:val="a"/>
              <w:numPr>
                <w:ilvl w:val="0"/>
                <w:numId w:val="20"/>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8" w:name="_Toc449692118"/>
      <w:bookmarkStart w:id="69" w:name="_Toc390252621"/>
      <w:r w:rsidRPr="00FF430B">
        <w:rPr>
          <w:rFonts w:ascii="Times New Roman" w:hAnsi="Times New Roman" w:cs="Times New Roman"/>
          <w:bCs w:val="0"/>
          <w:color w:val="auto"/>
          <w:sz w:val="24"/>
          <w:szCs w:val="24"/>
        </w:rPr>
        <w:t>CAIET DE SARCINI</w:t>
      </w:r>
      <w:bookmarkEnd w:id="68"/>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9"/>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14221" w:rsidRDefault="0003591A" w:rsidP="00F4393F">
      <w:pPr>
        <w:jc w:val="both"/>
      </w:pPr>
      <w:r w:rsidRPr="00FF430B">
        <w:t>Obiectul___</w:t>
      </w:r>
      <w:r w:rsidR="00502799" w:rsidRPr="00502799">
        <w:rPr>
          <w:b/>
          <w:noProof w:val="0"/>
          <w:lang w:eastAsia="ru-RU"/>
        </w:rPr>
        <w:t xml:space="preserve"> </w:t>
      </w:r>
      <w:r w:rsidR="00502799" w:rsidRPr="00FF430B">
        <w:rPr>
          <w:b/>
          <w:noProof w:val="0"/>
          <w:lang w:eastAsia="ru-RU"/>
        </w:rPr>
        <w:t xml:space="preserve">achiziționarea </w:t>
      </w:r>
      <w:r w:rsidR="00502799">
        <w:rPr>
          <w:b/>
          <w:noProof w:val="0"/>
          <w:lang w:eastAsia="ru-RU"/>
        </w:rPr>
        <w:t xml:space="preserve"> </w:t>
      </w:r>
      <w:r w:rsidR="00F4393F">
        <w:rPr>
          <w:b/>
          <w:i/>
          <w:lang w:val="ro-MD"/>
        </w:rPr>
        <w:t>Extinderea rețelelor de apeduct în satul Balatina, raionul Glodeni (Zona II)</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w:t>
      </w:r>
      <w:r w:rsidR="00E75CD8">
        <w:rPr>
          <w:b/>
        </w:rPr>
        <w:t>Primaria com. Balatina</w:t>
      </w:r>
      <w:r w:rsidR="00743549" w:rsidRPr="00743549">
        <w:rPr>
          <w:b/>
        </w:rPr>
        <w:t xml:space="preserve"> r-ul Glodeni RM</w:t>
      </w:r>
      <w:r w:rsidRPr="00FF430B">
        <w:t>________________</w:t>
      </w:r>
    </w:p>
    <w:p w:rsidR="00233538" w:rsidRPr="00FF430B" w:rsidRDefault="0003591A" w:rsidP="00196AB4">
      <w:pPr>
        <w:ind w:firstLine="709"/>
        <w:jc w:val="center"/>
        <w:rPr>
          <w:i/>
        </w:rPr>
      </w:pPr>
      <w:r w:rsidRPr="00FF430B">
        <w:rPr>
          <w:i/>
        </w:rPr>
        <w:t>(denumirea, adresa)</w:t>
      </w:r>
    </w:p>
    <w:p w:rsidR="00F4393F" w:rsidRDefault="0003591A" w:rsidP="00F4393F">
      <w:pPr>
        <w:jc w:val="both"/>
        <w:rPr>
          <w:b/>
          <w:i/>
          <w:lang w:val="en-US"/>
        </w:rPr>
      </w:pPr>
      <w:r w:rsidRPr="00FF430B">
        <w:t>1 . Descriere generală</w:t>
      </w:r>
      <w:r w:rsidR="00743549" w:rsidRPr="00743549">
        <w:rPr>
          <w:sz w:val="28"/>
          <w:szCs w:val="28"/>
          <w:u w:val="single"/>
          <w:shd w:val="clear" w:color="auto" w:fill="FFFFFF" w:themeFill="background1"/>
        </w:rPr>
        <w:t xml:space="preserve"> </w:t>
      </w:r>
      <w:r w:rsidR="00F4393F">
        <w:rPr>
          <w:b/>
          <w:i/>
          <w:lang w:val="ro-MD"/>
        </w:rPr>
        <w:t>Extinderea rețelelor de apeduct în satul Balatina, raionul Glodeni (Zona II)</w:t>
      </w:r>
      <w:r w:rsidR="00F4393F">
        <w:rPr>
          <w:b/>
          <w:i/>
          <w:lang w:val="en-US"/>
        </w:rPr>
        <w:t>”</w:t>
      </w:r>
    </w:p>
    <w:p w:rsidR="00233538" w:rsidRPr="00FF430B" w:rsidRDefault="0003591A" w:rsidP="00F4393F">
      <w:pPr>
        <w:jc w:val="both"/>
      </w:pPr>
      <w:r w:rsidRPr="00FF430B">
        <w:t>Se precizează adresa (şantierul) lucrărilor, descrierea generală a obiectelor lucrării, detalii specifice de amplasare etc.</w:t>
      </w:r>
    </w:p>
    <w:p w:rsidR="00233538" w:rsidRDefault="0003591A" w:rsidP="00196AB4">
      <w:pPr>
        <w:ind w:firstLine="709"/>
        <w:jc w:val="both"/>
        <w:rPr>
          <w:b/>
        </w:rPr>
      </w:pPr>
      <w:r w:rsidRPr="00FF430B">
        <w:rPr>
          <w:b/>
        </w:rPr>
        <w:t>2. Informaţii şi proiectare</w:t>
      </w:r>
    </w:p>
    <w:p w:rsidR="00A51F4B" w:rsidRPr="00EF4F7B" w:rsidRDefault="00A51F4B" w:rsidP="00A51F4B">
      <w:pPr>
        <w:pStyle w:val="a"/>
        <w:numPr>
          <w:ilvl w:val="0"/>
          <w:numId w:val="0"/>
        </w:numPr>
        <w:ind w:left="360"/>
        <w:rPr>
          <w:rFonts w:asciiTheme="majorHAnsi" w:hAnsiTheme="majorHAnsi" w:cstheme="majorHAnsi"/>
          <w:b/>
        </w:rPr>
      </w:pPr>
      <w:proofErr w:type="spellStart"/>
      <w:r>
        <w:rPr>
          <w:rFonts w:asciiTheme="majorHAnsi" w:hAnsiTheme="majorHAnsi" w:cstheme="majorHAnsi"/>
          <w:b/>
        </w:rPr>
        <w:t>Caietu</w:t>
      </w:r>
      <w:proofErr w:type="spellEnd"/>
      <w:r>
        <w:rPr>
          <w:rFonts w:asciiTheme="majorHAnsi" w:hAnsiTheme="majorHAnsi" w:cstheme="majorHAnsi"/>
          <w:b/>
        </w:rPr>
        <w:t xml:space="preserve"> de </w:t>
      </w:r>
      <w:proofErr w:type="spellStart"/>
      <w:r>
        <w:rPr>
          <w:rFonts w:asciiTheme="majorHAnsi" w:hAnsiTheme="majorHAnsi" w:cstheme="majorHAnsi"/>
          <w:b/>
        </w:rPr>
        <w:t>sarcini</w:t>
      </w:r>
      <w:proofErr w:type="spellEnd"/>
      <w:r>
        <w:rPr>
          <w:rFonts w:asciiTheme="majorHAnsi" w:hAnsiTheme="majorHAnsi" w:cstheme="majorHAnsi"/>
          <w:b/>
        </w:rPr>
        <w:t xml:space="preserve"> se </w:t>
      </w:r>
      <w:proofErr w:type="spellStart"/>
      <w:r>
        <w:rPr>
          <w:rFonts w:asciiTheme="majorHAnsi" w:hAnsiTheme="majorHAnsi" w:cstheme="majorHAnsi"/>
          <w:b/>
        </w:rPr>
        <w:t>anexeaz</w:t>
      </w:r>
      <w:proofErr w:type="spellEnd"/>
      <w:r>
        <w:rPr>
          <w:rFonts w:asciiTheme="majorHAnsi" w:hAnsiTheme="majorHAnsi" w:cstheme="majorHAnsi"/>
          <w:b/>
          <w:lang w:val="ro-RO"/>
        </w:rPr>
        <w:t>ă</w:t>
      </w:r>
      <w:r>
        <w:rPr>
          <w:rFonts w:asciiTheme="majorHAnsi" w:hAnsiTheme="majorHAnsi" w:cstheme="majorHAnsi"/>
          <w:b/>
        </w:rPr>
        <w:t xml:space="preserve"> </w:t>
      </w:r>
    </w:p>
    <w:p w:rsidR="00A51F4B" w:rsidRPr="00EF4F7B" w:rsidRDefault="00A51F4B" w:rsidP="00196AB4">
      <w:pPr>
        <w:ind w:firstLine="709"/>
        <w:jc w:val="both"/>
        <w:rPr>
          <w:b/>
          <w:lang w:val="en-US"/>
        </w:rPr>
      </w:pP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Default="0003591A" w:rsidP="00196AB4">
      <w:pPr>
        <w:ind w:firstLine="709"/>
        <w:jc w:val="both"/>
        <w:rPr>
          <w:b/>
        </w:rPr>
      </w:pPr>
      <w:r w:rsidRPr="00FF430B">
        <w:rPr>
          <w:b/>
        </w:rPr>
        <w:lastRenderedPageBreak/>
        <w:t>3. Materiale, compatibilităţi, reglementări tehnice şi standarde utilizate</w:t>
      </w:r>
      <w:r w:rsidR="00A51F4B">
        <w:rPr>
          <w:rFonts w:asciiTheme="majorHAnsi" w:hAnsiTheme="majorHAnsi" w:cstheme="majorHAnsi"/>
          <w:b/>
          <w:u w:val="single"/>
        </w:rPr>
        <w:t>- în conformitate cu normativele prevăzute în legislația în construcții și lista de cantități a beneficiarului.</w:t>
      </w:r>
    </w:p>
    <w:p w:rsidR="00A51F4B" w:rsidRPr="00FF430B" w:rsidRDefault="00A51F4B" w:rsidP="00196AB4">
      <w:pPr>
        <w:ind w:firstLine="709"/>
        <w:jc w:val="both"/>
        <w:rPr>
          <w:b/>
        </w:rPr>
      </w:pP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r w:rsidR="00A51F4B">
        <w:rPr>
          <w:rFonts w:asciiTheme="majorHAnsi" w:hAnsiTheme="majorHAnsi" w:cstheme="majorHAnsi"/>
          <w:b/>
        </w:rPr>
        <w:t>– să se preliveze mostre de beton asfalt  pe tot parcursul executării lucrărilor.</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r w:rsidR="00B3602F">
        <w:rPr>
          <w:rFonts w:asciiTheme="majorHAnsi" w:hAnsiTheme="majorHAnsi" w:cstheme="majorHAnsi"/>
          <w:b/>
        </w:rPr>
        <w:t xml:space="preserve">- în conformitate cu cerințele din lista cu cantități de lucru anexate pe </w:t>
      </w:r>
      <w:r w:rsidR="00F4393F">
        <w:rPr>
          <w:rFonts w:asciiTheme="majorHAnsi" w:hAnsiTheme="majorHAnsi" w:cstheme="majorHAnsi"/>
          <w:b/>
        </w:rPr>
        <w:t xml:space="preserve">7 </w:t>
      </w:r>
      <w:r w:rsidR="00B3602F">
        <w:rPr>
          <w:rFonts w:asciiTheme="majorHAnsi" w:hAnsiTheme="majorHAnsi" w:cstheme="majorHAnsi"/>
          <w:b/>
        </w:rPr>
        <w:t>file.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B3602F">
      <w:pPr>
        <w:ind w:firstLine="709"/>
        <w:jc w:val="both"/>
        <w:rPr>
          <w:b/>
        </w:rPr>
      </w:pPr>
      <w:r w:rsidRPr="00FF430B">
        <w:rPr>
          <w:b/>
        </w:rPr>
        <w:t>6. Încercări, instrucţiuni, garanţii ale furnizorilor, desene şi scheme de execuţie</w:t>
      </w:r>
      <w:r w:rsidR="00B3602F" w:rsidRPr="00B3602F">
        <w:rPr>
          <w:rFonts w:asciiTheme="majorHAnsi" w:hAnsiTheme="majorHAnsi" w:cstheme="majorHAnsi"/>
          <w:b/>
        </w:rPr>
        <w:t xml:space="preserve"> </w:t>
      </w:r>
      <w:r w:rsidR="00E75CD8">
        <w:rPr>
          <w:rFonts w:asciiTheme="majorHAnsi" w:hAnsiTheme="majorHAnsi" w:cstheme="majorHAnsi"/>
          <w:b/>
        </w:rPr>
        <w:t>–Conform documentelor anexate în caietul de sarcini</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r w:rsidR="00CB1DF1">
        <w:rPr>
          <w:rFonts w:asciiTheme="majorHAnsi" w:hAnsiTheme="majorHAnsi" w:cstheme="majorHAnsi"/>
          <w:b/>
        </w:rPr>
        <w:t>– se va încheia contract de supraveghere tehnică, responsabilitățile sunt a persoanei contractate</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CB1DF1" w:rsidRPr="00ED3247" w:rsidRDefault="0003591A" w:rsidP="00CB1DF1">
      <w:pPr>
        <w:ind w:firstLine="709"/>
        <w:jc w:val="both"/>
        <w:rPr>
          <w:rFonts w:asciiTheme="majorHAnsi" w:hAnsiTheme="majorHAnsi" w:cstheme="majorHAnsi"/>
          <w:b/>
        </w:rPr>
      </w:pPr>
      <w:r w:rsidRPr="00FF430B">
        <w:rPr>
          <w:b/>
        </w:rPr>
        <w:t>8. Trasarea geodezică a lucrărilor, toleranţe de execuţie</w:t>
      </w:r>
      <w:r w:rsidR="00CB1DF1">
        <w:rPr>
          <w:rFonts w:asciiTheme="majorHAnsi" w:hAnsiTheme="majorHAnsi" w:cstheme="majorHAnsi"/>
          <w:b/>
        </w:rPr>
        <w:t>– vor fi respectate toate bornele, reperele, picheții conform măsurilor topogeodezice, geologice și hidrologice conform devizului tehnic.</w:t>
      </w:r>
    </w:p>
    <w:p w:rsidR="00233538" w:rsidRPr="00CB1DF1" w:rsidRDefault="00233538" w:rsidP="00196AB4">
      <w:pPr>
        <w:ind w:firstLine="709"/>
        <w:jc w:val="both"/>
        <w:rPr>
          <w:b/>
        </w:rPr>
      </w:pP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r w:rsidR="00CB1DF1" w:rsidRPr="00CB1DF1">
        <w:rPr>
          <w:rFonts w:asciiTheme="majorHAnsi" w:hAnsiTheme="majorHAnsi" w:cstheme="majorHAnsi"/>
          <w:b/>
        </w:rPr>
        <w:t xml:space="preserve"> </w:t>
      </w:r>
      <w:r w:rsidR="00CB1DF1">
        <w:rPr>
          <w:rFonts w:asciiTheme="majorHAnsi" w:hAnsiTheme="majorHAnsi" w:cstheme="majorHAnsi"/>
          <w:b/>
        </w:rPr>
        <w:t>-sunt prevăzute în documentele de deviz-se poate de făcut cunoștință în perioada examinării obiectului pînă la depunerea ofertei.</w:t>
      </w:r>
    </w:p>
    <w:p w:rsidR="00233538" w:rsidRPr="00FF430B" w:rsidRDefault="0003591A" w:rsidP="00196AB4">
      <w:pPr>
        <w:ind w:firstLine="709"/>
        <w:jc w:val="both"/>
      </w:pPr>
      <w:r w:rsidRPr="00FF430B">
        <w:t>Se precizează sarcinile luate în calcul: seismicitatea, acţiunile, alţi parametri.</w:t>
      </w:r>
    </w:p>
    <w:p w:rsidR="00733474" w:rsidRPr="00ED3247" w:rsidRDefault="0003591A" w:rsidP="00733474">
      <w:pPr>
        <w:ind w:firstLine="709"/>
        <w:jc w:val="both"/>
        <w:rPr>
          <w:rFonts w:asciiTheme="majorHAnsi" w:hAnsiTheme="majorHAnsi" w:cstheme="majorHAnsi"/>
          <w:b/>
        </w:rPr>
      </w:pPr>
      <w:r w:rsidRPr="00FF430B">
        <w:rPr>
          <w:b/>
        </w:rPr>
        <w:t>10. Criterii privind calculul sistemelor de încălzire, ventilare şi condiţionare a aerului</w:t>
      </w:r>
      <w:r w:rsidR="00733474" w:rsidRPr="00733474">
        <w:rPr>
          <w:rFonts w:asciiTheme="majorHAnsi" w:hAnsiTheme="majorHAnsi" w:cstheme="majorHAnsi"/>
          <w:b/>
          <w:u w:val="single"/>
        </w:rPr>
        <w:t xml:space="preserve"> </w:t>
      </w:r>
      <w:r w:rsidR="00733474">
        <w:rPr>
          <w:rFonts w:asciiTheme="majorHAnsi" w:hAnsiTheme="majorHAnsi" w:cstheme="majorHAnsi"/>
          <w:b/>
          <w:u w:val="single"/>
        </w:rPr>
        <w:t>-</w:t>
      </w:r>
      <w:r w:rsidR="00733474" w:rsidRPr="004D0C54">
        <w:rPr>
          <w:rFonts w:asciiTheme="majorHAnsi" w:hAnsiTheme="majorHAnsi" w:cstheme="majorHAnsi"/>
          <w:b/>
          <w:u w:val="single"/>
        </w:rPr>
        <w:t>nu se aplică</w:t>
      </w:r>
      <w:r w:rsidR="00733474">
        <w:rPr>
          <w:rFonts w:asciiTheme="majorHAnsi" w:hAnsiTheme="majorHAnsi" w:cstheme="majorHAnsi"/>
          <w:b/>
          <w:u w:val="single"/>
        </w:rPr>
        <w:t>.</w:t>
      </w:r>
    </w:p>
    <w:p w:rsidR="00233538" w:rsidRPr="00733474" w:rsidRDefault="00233538" w:rsidP="00196AB4">
      <w:pPr>
        <w:ind w:firstLine="709"/>
        <w:jc w:val="both"/>
        <w:rPr>
          <w:b/>
        </w:rPr>
      </w:pP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733474" w:rsidRPr="00ED3247" w:rsidRDefault="0003591A" w:rsidP="00733474">
      <w:pPr>
        <w:ind w:firstLine="709"/>
        <w:jc w:val="both"/>
        <w:rPr>
          <w:rFonts w:asciiTheme="majorHAnsi" w:hAnsiTheme="majorHAnsi" w:cstheme="majorHAnsi"/>
          <w:b/>
        </w:rPr>
      </w:pPr>
      <w:r w:rsidRPr="00FF430B">
        <w:rPr>
          <w:b/>
        </w:rPr>
        <w:t>11. Nivelul admis al zgomotului şi al vibraţiilor</w:t>
      </w:r>
      <w:r w:rsidR="00733474">
        <w:rPr>
          <w:b/>
        </w:rPr>
        <w:t>-</w:t>
      </w:r>
      <w:r w:rsidR="00733474" w:rsidRPr="00733474">
        <w:rPr>
          <w:rFonts w:asciiTheme="majorHAnsi" w:hAnsiTheme="majorHAnsi" w:cstheme="majorHAnsi"/>
          <w:b/>
          <w:u w:val="single"/>
        </w:rPr>
        <w:t xml:space="preserve"> </w:t>
      </w:r>
      <w:r w:rsidR="00733474" w:rsidRPr="004D0C54">
        <w:rPr>
          <w:rFonts w:asciiTheme="majorHAnsi" w:hAnsiTheme="majorHAnsi" w:cstheme="majorHAnsi"/>
          <w:b/>
          <w:u w:val="single"/>
        </w:rPr>
        <w:t>nu se aplică</w:t>
      </w:r>
    </w:p>
    <w:p w:rsidR="00233538" w:rsidRPr="00733474" w:rsidRDefault="00233538" w:rsidP="00196AB4">
      <w:pPr>
        <w:ind w:firstLine="709"/>
        <w:jc w:val="both"/>
        <w:rPr>
          <w:b/>
        </w:rPr>
      </w:pP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733474" w:rsidRPr="00ED3247" w:rsidRDefault="0003591A" w:rsidP="00733474">
      <w:pPr>
        <w:ind w:firstLine="709"/>
        <w:jc w:val="both"/>
        <w:rPr>
          <w:rFonts w:asciiTheme="majorHAnsi" w:hAnsiTheme="majorHAnsi" w:cstheme="majorHAnsi"/>
          <w:b/>
        </w:rPr>
      </w:pPr>
      <w:r w:rsidRPr="00FF430B">
        <w:rPr>
          <w:b/>
        </w:rPr>
        <w:t>13. Lucrări de construcţii aferente montării instalaţiilor</w:t>
      </w:r>
      <w:r w:rsidR="00733474" w:rsidRPr="00733474">
        <w:rPr>
          <w:rFonts w:asciiTheme="majorHAnsi" w:hAnsiTheme="majorHAnsi" w:cstheme="majorHAnsi"/>
          <w:b/>
        </w:rPr>
        <w:t xml:space="preserve"> </w:t>
      </w:r>
      <w:r w:rsidR="00733474">
        <w:rPr>
          <w:rFonts w:asciiTheme="majorHAnsi" w:hAnsiTheme="majorHAnsi" w:cstheme="majorHAnsi"/>
          <w:b/>
        </w:rPr>
        <w:t xml:space="preserve">-vor fi executate în conformitate cu cerințele din lista cu cantități de lucru anexate </w:t>
      </w:r>
    </w:p>
    <w:p w:rsidR="00233538" w:rsidRPr="00733474" w:rsidRDefault="00233538" w:rsidP="00196AB4">
      <w:pPr>
        <w:ind w:firstLine="709"/>
        <w:jc w:val="both"/>
        <w:rPr>
          <w:b/>
        </w:rPr>
      </w:pP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733474" w:rsidRPr="00ED3247" w:rsidRDefault="0003591A" w:rsidP="00733474">
      <w:pPr>
        <w:ind w:firstLine="709"/>
        <w:jc w:val="both"/>
        <w:rPr>
          <w:rFonts w:asciiTheme="majorHAnsi" w:hAnsiTheme="majorHAnsi" w:cstheme="majorHAnsi"/>
          <w:b/>
        </w:rPr>
      </w:pPr>
      <w:r w:rsidRPr="00FF430B">
        <w:rPr>
          <w:b/>
        </w:rPr>
        <w:t>14. Articole, produse şi piese necesare instalaţiilor</w:t>
      </w:r>
      <w:r w:rsidR="00733474">
        <w:rPr>
          <w:rFonts w:asciiTheme="majorHAnsi" w:hAnsiTheme="majorHAnsi" w:cstheme="majorHAnsi"/>
          <w:b/>
        </w:rPr>
        <w:t>.</w:t>
      </w:r>
      <w:r w:rsidR="00E75CD8">
        <w:rPr>
          <w:rFonts w:asciiTheme="majorHAnsi" w:hAnsiTheme="majorHAnsi" w:cstheme="majorHAnsi"/>
          <w:b/>
        </w:rPr>
        <w:t xml:space="preserve"> Nu se aplică.</w:t>
      </w:r>
    </w:p>
    <w:p w:rsidR="00233538" w:rsidRPr="00733474" w:rsidRDefault="00233538" w:rsidP="00196AB4">
      <w:pPr>
        <w:ind w:firstLine="709"/>
        <w:jc w:val="both"/>
        <w:rPr>
          <w:b/>
        </w:rPr>
      </w:pPr>
    </w:p>
    <w:p w:rsidR="00233538" w:rsidRPr="00FF430B" w:rsidRDefault="0003591A" w:rsidP="00196AB4">
      <w:pPr>
        <w:ind w:firstLine="709"/>
        <w:jc w:val="both"/>
      </w:pPr>
      <w:r w:rsidRPr="00FF430B">
        <w:t>Se precizează furnizorul articolelor, produselor şi pieselor necesare instalaţiilor; tipurile şi cantitatea.</w:t>
      </w:r>
    </w:p>
    <w:p w:rsidR="009227F0" w:rsidRPr="00ED3247" w:rsidRDefault="0003591A" w:rsidP="009227F0">
      <w:pPr>
        <w:ind w:firstLine="709"/>
        <w:jc w:val="both"/>
        <w:rPr>
          <w:rFonts w:asciiTheme="majorHAnsi" w:hAnsiTheme="majorHAnsi" w:cstheme="majorHAnsi"/>
          <w:b/>
        </w:rPr>
      </w:pPr>
      <w:r w:rsidRPr="00FF430B">
        <w:rPr>
          <w:b/>
        </w:rPr>
        <w:lastRenderedPageBreak/>
        <w:t>15. Echipamentele, instalaţiile, utilajele, sculele, instrumentele, dispozitivele şi alte obiecte necesare pentru executarea lucrărilor</w:t>
      </w:r>
      <w:r w:rsidR="009227F0" w:rsidRPr="009227F0">
        <w:rPr>
          <w:rFonts w:asciiTheme="majorHAnsi" w:hAnsiTheme="majorHAnsi" w:cstheme="majorHAnsi"/>
          <w:b/>
        </w:rPr>
        <w:t xml:space="preserve"> </w:t>
      </w:r>
      <w:r w:rsidR="009227F0">
        <w:rPr>
          <w:rFonts w:asciiTheme="majorHAnsi" w:hAnsiTheme="majorHAnsi" w:cstheme="majorHAnsi"/>
          <w:b/>
        </w:rPr>
        <w:t xml:space="preserve">-toate cele necesare pentru executarea lucrărilor părevăzute în lista cu cantități de lucru anexate pe </w:t>
      </w:r>
      <w:r w:rsidR="00F14221">
        <w:rPr>
          <w:rFonts w:asciiTheme="majorHAnsi" w:hAnsiTheme="majorHAnsi" w:cstheme="majorHAnsi"/>
          <w:b/>
        </w:rPr>
        <w:t>5</w:t>
      </w:r>
      <w:r w:rsidR="009227F0" w:rsidRPr="00EF4F7B">
        <w:rPr>
          <w:rFonts w:asciiTheme="majorHAnsi" w:hAnsiTheme="majorHAnsi" w:cstheme="majorHAnsi"/>
          <w:b/>
        </w:rPr>
        <w:t xml:space="preserve"> file</w:t>
      </w:r>
      <w:r w:rsidR="009227F0">
        <w:rPr>
          <w:rFonts w:asciiTheme="majorHAnsi" w:hAnsiTheme="majorHAnsi" w:cstheme="majorHAnsi"/>
          <w:b/>
        </w:rPr>
        <w:t>, să fie îndeplinite în conformitate cu normativele în construcții în vigoare.</w:t>
      </w:r>
    </w:p>
    <w:p w:rsidR="00233538" w:rsidRPr="009227F0" w:rsidRDefault="00233538" w:rsidP="00196AB4">
      <w:pPr>
        <w:ind w:firstLine="709"/>
        <w:jc w:val="both"/>
        <w:rPr>
          <w:b/>
        </w:rPr>
      </w:pP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r w:rsidR="009227F0" w:rsidRPr="009227F0">
        <w:rPr>
          <w:rFonts w:asciiTheme="majorHAnsi" w:hAnsiTheme="majorHAnsi" w:cstheme="majorHAnsi"/>
          <w:b/>
        </w:rPr>
        <w:t xml:space="preserve"> </w:t>
      </w:r>
      <w:r w:rsidR="009227F0">
        <w:rPr>
          <w:rFonts w:asciiTheme="majorHAnsi" w:hAnsiTheme="majorHAnsi" w:cstheme="majorHAnsi"/>
          <w:b/>
        </w:rPr>
        <w:t>-termenii prevăzuți în legislație.</w:t>
      </w:r>
    </w:p>
    <w:p w:rsidR="00233538" w:rsidRPr="00FF430B" w:rsidRDefault="0003591A" w:rsidP="00196AB4">
      <w:pPr>
        <w:ind w:firstLine="709"/>
        <w:jc w:val="both"/>
      </w:pPr>
      <w:r w:rsidRPr="00FF430B">
        <w:t>Se precizează termenii şi definiţiile utilizate în caietul de sarcini şi unele caracteristici.</w:t>
      </w:r>
    </w:p>
    <w:p w:rsidR="009227F0" w:rsidRPr="00ED3247" w:rsidRDefault="0003591A" w:rsidP="009227F0">
      <w:pPr>
        <w:ind w:firstLine="709"/>
        <w:jc w:val="both"/>
        <w:rPr>
          <w:rFonts w:asciiTheme="majorHAnsi" w:hAnsiTheme="majorHAnsi" w:cstheme="majorHAnsi"/>
          <w:b/>
        </w:rPr>
      </w:pPr>
      <w:r w:rsidRPr="00FF430B">
        <w:rPr>
          <w:b/>
        </w:rPr>
        <w:t>17. Cerinţe privind calculul costului</w:t>
      </w:r>
      <w:r w:rsidR="009227F0">
        <w:rPr>
          <w:rFonts w:asciiTheme="majorHAnsi" w:hAnsiTheme="majorHAnsi" w:cstheme="majorHAnsi"/>
          <w:b/>
        </w:rPr>
        <w:t>– în conformitate cu setul de documente legislativ pentru eleborarea proiectelor.</w:t>
      </w:r>
    </w:p>
    <w:p w:rsidR="00233538" w:rsidRPr="009227F0" w:rsidRDefault="00233538" w:rsidP="00196AB4">
      <w:pPr>
        <w:ind w:firstLine="709"/>
        <w:jc w:val="both"/>
        <w:rPr>
          <w:b/>
        </w:rPr>
      </w:pP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9227F0" w:rsidRDefault="00F4030F" w:rsidP="00196AB4">
      <w:pPr>
        <w:ind w:firstLine="709"/>
        <w:jc w:val="both"/>
        <w:rPr>
          <w:b/>
        </w:rPr>
      </w:pPr>
      <w:r w:rsidRPr="00FF430B">
        <w:rPr>
          <w:b/>
        </w:rPr>
        <w:t>18. Documente obligatorii la depunerea ofertei</w:t>
      </w:r>
      <w:r w:rsidR="009227F0">
        <w:rPr>
          <w:b/>
        </w:rPr>
        <w:t xml:space="preserve"> – toate documentele prevazute in anuntul de participare </w:t>
      </w:r>
      <w:r w:rsidR="00754033">
        <w:rPr>
          <w:b/>
        </w:rPr>
        <w:t>.</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9227F0" w:rsidRPr="009227F0" w:rsidRDefault="00F4030F" w:rsidP="009227F0">
      <w:pPr>
        <w:ind w:firstLine="709"/>
        <w:jc w:val="both"/>
        <w:rPr>
          <w:b/>
        </w:rPr>
      </w:pPr>
      <w:r w:rsidRPr="00FF430B">
        <w:rPr>
          <w:b/>
        </w:rPr>
        <w:t>19. Documente obligatorii la evaluarea ofertelor</w:t>
      </w:r>
      <w:r w:rsidR="009227F0">
        <w:rPr>
          <w:b/>
        </w:rPr>
        <w:t xml:space="preserve"> -</w:t>
      </w:r>
      <w:r w:rsidR="009227F0" w:rsidRPr="009227F0">
        <w:rPr>
          <w:b/>
        </w:rPr>
        <w:t xml:space="preserve"> </w:t>
      </w:r>
      <w:r w:rsidR="009227F0">
        <w:rPr>
          <w:b/>
        </w:rPr>
        <w:t>toate documentele prevazute in anuntul de participar</w:t>
      </w:r>
      <w:r w:rsidR="00754033">
        <w:rPr>
          <w:b/>
        </w:rPr>
        <w:t>e.</w:t>
      </w:r>
      <w:r w:rsidR="009227F0">
        <w:rPr>
          <w:b/>
        </w:rPr>
        <w:t xml:space="preserve"> Se pot solicita şi  altele în caz de necesitate.</w:t>
      </w:r>
    </w:p>
    <w:p w:rsidR="00F4030F" w:rsidRPr="00FF430B" w:rsidRDefault="00F4030F" w:rsidP="00196AB4">
      <w:pPr>
        <w:ind w:firstLine="709"/>
        <w:jc w:val="both"/>
        <w:rPr>
          <w:b/>
        </w:rPr>
      </w:pP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B65044" w:rsidRDefault="0003591A" w:rsidP="00196AB4">
      <w:pPr>
        <w:ind w:firstLine="709"/>
        <w:jc w:val="both"/>
        <w:rPr>
          <w:lang w:val="en-US"/>
        </w:rPr>
      </w:pPr>
      <w:r w:rsidRPr="00FF430B">
        <w:rPr>
          <w:bCs/>
        </w:rPr>
        <w:t xml:space="preserve">Autoritatea contractantă </w:t>
      </w:r>
      <w:r w:rsidRPr="00FF430B">
        <w:t> ___________              </w:t>
      </w:r>
      <w:r w:rsidRPr="00B92ADA">
        <w:rPr>
          <w:b/>
          <w:bCs/>
        </w:rPr>
        <w:t>Data</w:t>
      </w:r>
      <w:r w:rsidR="00306961" w:rsidRPr="00B92ADA">
        <w:rPr>
          <w:b/>
        </w:rPr>
        <w:t xml:space="preserve"> " </w:t>
      </w:r>
      <w:r w:rsidR="00F4393F">
        <w:rPr>
          <w:b/>
        </w:rPr>
        <w:t>09</w:t>
      </w:r>
      <w:r w:rsidR="00875749" w:rsidRPr="00B92ADA">
        <w:rPr>
          <w:b/>
          <w:lang w:val="en-US"/>
        </w:rPr>
        <w:t xml:space="preserve">“ </w:t>
      </w:r>
      <w:r w:rsidR="00F4393F">
        <w:rPr>
          <w:b/>
          <w:lang w:val="en-US"/>
        </w:rPr>
        <w:t>septembrie</w:t>
      </w:r>
      <w:r w:rsidR="00B65044" w:rsidRPr="00B92ADA">
        <w:rPr>
          <w:b/>
          <w:lang w:val="en-US"/>
        </w:rPr>
        <w:t xml:space="preserve"> 202</w:t>
      </w:r>
      <w:r w:rsidR="00BF155B">
        <w:rPr>
          <w:b/>
          <w:lang w:val="en-US"/>
        </w:rPr>
        <w:t>4</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Default="000E4D7D" w:rsidP="00196AB4">
      <w:pPr>
        <w:jc w:val="both"/>
        <w:rPr>
          <w:b/>
        </w:rPr>
      </w:pPr>
    </w:p>
    <w:p w:rsidR="00B92ADA" w:rsidRDefault="00B92ADA" w:rsidP="00196AB4">
      <w:pPr>
        <w:jc w:val="both"/>
        <w:rPr>
          <w:b/>
        </w:rPr>
      </w:pPr>
    </w:p>
    <w:p w:rsidR="00B92ADA" w:rsidRDefault="00B92ADA" w:rsidP="00196AB4">
      <w:pPr>
        <w:jc w:val="both"/>
        <w:rPr>
          <w:b/>
        </w:rPr>
      </w:pPr>
    </w:p>
    <w:p w:rsidR="00B92ADA" w:rsidRDefault="00B92ADA" w:rsidP="00196AB4">
      <w:pPr>
        <w:jc w:val="both"/>
        <w:rPr>
          <w:b/>
        </w:rPr>
      </w:pPr>
    </w:p>
    <w:p w:rsidR="00B92ADA" w:rsidRDefault="00B92ADA" w:rsidP="00196AB4">
      <w:pPr>
        <w:jc w:val="both"/>
        <w:rPr>
          <w:b/>
        </w:rPr>
      </w:pPr>
    </w:p>
    <w:p w:rsidR="00B92ADA" w:rsidRDefault="00B92ADA" w:rsidP="00196AB4">
      <w:pPr>
        <w:jc w:val="both"/>
        <w:rPr>
          <w:b/>
        </w:rPr>
      </w:pPr>
    </w:p>
    <w:p w:rsidR="00B92ADA" w:rsidRDefault="00B92ADA" w:rsidP="00196AB4">
      <w:pPr>
        <w:jc w:val="both"/>
        <w:rPr>
          <w:b/>
        </w:rPr>
      </w:pPr>
    </w:p>
    <w:p w:rsidR="00B92ADA" w:rsidRDefault="00B92ADA" w:rsidP="00196AB4">
      <w:pPr>
        <w:jc w:val="both"/>
        <w:rPr>
          <w:b/>
        </w:rPr>
      </w:pPr>
    </w:p>
    <w:p w:rsidR="00B92ADA" w:rsidRDefault="00B92ADA" w:rsidP="00196AB4">
      <w:pPr>
        <w:jc w:val="both"/>
        <w:rPr>
          <w:b/>
        </w:rPr>
      </w:pPr>
    </w:p>
    <w:p w:rsidR="00B92ADA" w:rsidRDefault="00B92ADA" w:rsidP="00196AB4">
      <w:pPr>
        <w:jc w:val="both"/>
        <w:rPr>
          <w:b/>
        </w:rPr>
      </w:pPr>
    </w:p>
    <w:p w:rsidR="00B92ADA" w:rsidRDefault="00B92ADA" w:rsidP="00196AB4">
      <w:pPr>
        <w:jc w:val="both"/>
        <w:rPr>
          <w:b/>
        </w:rPr>
      </w:pPr>
    </w:p>
    <w:p w:rsidR="00B92ADA" w:rsidRDefault="00B92ADA" w:rsidP="00196AB4">
      <w:pPr>
        <w:jc w:val="both"/>
        <w:rPr>
          <w:b/>
        </w:rPr>
      </w:pPr>
    </w:p>
    <w:p w:rsidR="00B92ADA" w:rsidRDefault="00B92ADA" w:rsidP="00196AB4">
      <w:pPr>
        <w:jc w:val="both"/>
        <w:rPr>
          <w:b/>
        </w:rPr>
      </w:pPr>
    </w:p>
    <w:p w:rsidR="00B92ADA" w:rsidRDefault="00B92ADA" w:rsidP="00196AB4">
      <w:pPr>
        <w:jc w:val="both"/>
        <w:rPr>
          <w:b/>
        </w:rPr>
      </w:pPr>
    </w:p>
    <w:p w:rsidR="00B92ADA" w:rsidRDefault="00B92ADA" w:rsidP="00196AB4">
      <w:pPr>
        <w:jc w:val="both"/>
        <w:rPr>
          <w:b/>
        </w:rPr>
      </w:pPr>
    </w:p>
    <w:p w:rsidR="00B92ADA" w:rsidRDefault="00B92ADA" w:rsidP="00196AB4">
      <w:pPr>
        <w:jc w:val="both"/>
        <w:rPr>
          <w:b/>
        </w:rPr>
      </w:pPr>
    </w:p>
    <w:p w:rsidR="00B92ADA" w:rsidRDefault="00B92ADA" w:rsidP="00196AB4">
      <w:pPr>
        <w:jc w:val="both"/>
        <w:rPr>
          <w:b/>
        </w:rPr>
      </w:pPr>
    </w:p>
    <w:p w:rsidR="00B92ADA" w:rsidRDefault="00B92ADA" w:rsidP="00196AB4">
      <w:pPr>
        <w:jc w:val="both"/>
        <w:rPr>
          <w:b/>
        </w:rPr>
      </w:pPr>
    </w:p>
    <w:p w:rsidR="00B92ADA" w:rsidRDefault="00B92ADA" w:rsidP="00196AB4">
      <w:pPr>
        <w:jc w:val="both"/>
        <w:rPr>
          <w:b/>
        </w:rPr>
      </w:pPr>
    </w:p>
    <w:p w:rsidR="00B92ADA" w:rsidRDefault="00B92ADA" w:rsidP="00196AB4">
      <w:pPr>
        <w:jc w:val="both"/>
        <w:rPr>
          <w:b/>
        </w:rPr>
      </w:pPr>
    </w:p>
    <w:p w:rsidR="00B92ADA" w:rsidRDefault="00B92ADA" w:rsidP="00196AB4">
      <w:pPr>
        <w:jc w:val="both"/>
        <w:rPr>
          <w:b/>
        </w:rPr>
      </w:pPr>
    </w:p>
    <w:p w:rsidR="00B92ADA" w:rsidRDefault="00B92ADA" w:rsidP="00196AB4">
      <w:pPr>
        <w:jc w:val="both"/>
        <w:rPr>
          <w:b/>
        </w:rPr>
      </w:pPr>
    </w:p>
    <w:p w:rsidR="00B92ADA" w:rsidRDefault="00B92ADA" w:rsidP="00196AB4">
      <w:pPr>
        <w:jc w:val="both"/>
        <w:rPr>
          <w:b/>
        </w:rPr>
      </w:pPr>
    </w:p>
    <w:p w:rsidR="00B92ADA" w:rsidRDefault="00B92ADA" w:rsidP="00196AB4">
      <w:pPr>
        <w:jc w:val="both"/>
        <w:rPr>
          <w:b/>
        </w:rPr>
      </w:pPr>
    </w:p>
    <w:p w:rsidR="00B92ADA" w:rsidRPr="00FF430B" w:rsidRDefault="00B92ADA"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Default="000E4D7D" w:rsidP="00196AB4">
      <w:pPr>
        <w:jc w:val="both"/>
        <w:rPr>
          <w:b/>
        </w:rPr>
      </w:pPr>
    </w:p>
    <w:p w:rsidR="00754033" w:rsidRDefault="00754033" w:rsidP="00196AB4">
      <w:pPr>
        <w:jc w:val="both"/>
        <w:rPr>
          <w:b/>
        </w:rPr>
      </w:pPr>
    </w:p>
    <w:p w:rsidR="00754033" w:rsidRDefault="00754033" w:rsidP="00196AB4">
      <w:pPr>
        <w:jc w:val="both"/>
        <w:rPr>
          <w:b/>
        </w:rPr>
      </w:pPr>
    </w:p>
    <w:p w:rsidR="00754033" w:rsidRPr="00FF430B" w:rsidRDefault="00754033"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502799">
      <w:pPr>
        <w:tabs>
          <w:tab w:val="left" w:pos="567"/>
        </w:tabs>
      </w:pPr>
      <w:r w:rsidRPr="00FF430B">
        <w:t>Obiectul___</w:t>
      </w:r>
      <w:r w:rsidR="00502799" w:rsidRPr="00502799">
        <w:rPr>
          <w:b/>
          <w:noProof w:val="0"/>
          <w:lang w:eastAsia="ru-RU"/>
        </w:rPr>
        <w:t xml:space="preserve"> </w:t>
      </w:r>
      <w:r w:rsidR="00502799" w:rsidRPr="00FF430B">
        <w:rPr>
          <w:b/>
          <w:noProof w:val="0"/>
          <w:lang w:eastAsia="ru-RU"/>
        </w:rPr>
        <w:t xml:space="preserve">achiziționarea </w:t>
      </w:r>
      <w:r w:rsidR="00502799">
        <w:rPr>
          <w:b/>
          <w:noProof w:val="0"/>
          <w:lang w:eastAsia="ru-RU"/>
        </w:rPr>
        <w:t xml:space="preserve"> </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8F6AEE" w:rsidRPr="00FF430B" w:rsidRDefault="008F6AEE" w:rsidP="00EF4F7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502799" w:rsidP="008F6AEE">
            <w:pPr>
              <w:tabs>
                <w:tab w:val="left" w:pos="1134"/>
              </w:tabs>
              <w:ind w:left="720"/>
              <w:outlineLvl w:val="0"/>
              <w:rPr>
                <w:rFonts w:eastAsia="PMingLiU"/>
                <w:lang w:eastAsia="zh-CN"/>
              </w:rPr>
            </w:pPr>
            <w:r>
              <w:rPr>
                <w:rFonts w:eastAsia="PMingLiU"/>
                <w:lang w:eastAsia="zh-CN"/>
              </w:rPr>
              <w:t xml:space="preserve">Proiect </w:t>
            </w: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502799" w:rsidP="00BC24BB">
            <w:pPr>
              <w:tabs>
                <w:tab w:val="left" w:pos="1134"/>
              </w:tabs>
              <w:ind w:left="720"/>
              <w:outlineLvl w:val="0"/>
              <w:rPr>
                <w:rFonts w:eastAsia="PMingLiU"/>
                <w:lang w:eastAsia="zh-CN"/>
              </w:rPr>
            </w:pPr>
            <w:r>
              <w:rPr>
                <w:rFonts w:eastAsia="PMingLiU"/>
                <w:lang w:eastAsia="zh-CN"/>
              </w:rPr>
              <w:t>1</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80356">
          <w:footerReference w:type="first" r:id="rId12"/>
          <w:pgSz w:w="11906" w:h="16838" w:code="9"/>
          <w:pgMar w:top="426" w:right="1134" w:bottom="851" w:left="1276" w:header="720" w:footer="510" w:gutter="0"/>
          <w:cols w:space="720"/>
          <w:titlePg/>
          <w:docGrid w:linePitch="326"/>
        </w:sect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72180C" w:rsidRDefault="007D5C2B" w:rsidP="00F26535">
            <w:pPr>
              <w:tabs>
                <w:tab w:val="center" w:pos="-6663"/>
                <w:tab w:val="left" w:pos="567"/>
                <w:tab w:val="right" w:pos="10206"/>
              </w:tabs>
              <w:rPr>
                <w:b/>
              </w:rPr>
            </w:pPr>
            <w:r w:rsidRPr="00FF430B">
              <w:t>„</w:t>
            </w:r>
            <w:r w:rsidR="007B392A" w:rsidRPr="00FF430B">
              <w:t>___”</w:t>
            </w:r>
            <w:r w:rsidR="00F4393F">
              <w:t xml:space="preserve">               </w:t>
            </w:r>
            <w:r w:rsidR="007B392A" w:rsidRPr="00FF430B">
              <w:t>20</w:t>
            </w:r>
            <w:r w:rsidR="0072180C">
              <w:t>2</w:t>
            </w:r>
            <w:r w:rsidR="00F4393F">
              <w:t>4</w:t>
            </w:r>
            <w:r w:rsidR="007B392A" w:rsidRPr="00FF430B">
              <w:t xml:space="preserve">                                      </w:t>
            </w:r>
            <w:r w:rsidR="0019071C" w:rsidRPr="00FF430B">
              <w:t xml:space="preserve">                                         </w:t>
            </w:r>
            <w:r w:rsidR="00F4393F">
              <w:t xml:space="preserve"> </w:t>
            </w:r>
            <w:r w:rsidR="00460653" w:rsidRPr="00FF430B">
              <w:t>_</w:t>
            </w:r>
            <w:r w:rsidR="00875749">
              <w:rPr>
                <w:b/>
              </w:rPr>
              <w:t xml:space="preserve"> com. Balatina </w:t>
            </w:r>
            <w:r w:rsidR="0072180C" w:rsidRPr="0072180C">
              <w:rPr>
                <w:b/>
              </w:rPr>
              <w:t xml:space="preserve">r-ul </w:t>
            </w:r>
            <w:r w:rsidR="0072180C">
              <w:rPr>
                <w:b/>
              </w:rPr>
              <w:t xml:space="preserve">   </w:t>
            </w:r>
          </w:p>
          <w:p w:rsidR="00460653" w:rsidRPr="00FF430B" w:rsidRDefault="0072180C" w:rsidP="00F26535">
            <w:pPr>
              <w:tabs>
                <w:tab w:val="center" w:pos="-6663"/>
                <w:tab w:val="left" w:pos="567"/>
                <w:tab w:val="right" w:pos="10206"/>
              </w:tabs>
            </w:pPr>
            <w:r>
              <w:rPr>
                <w:b/>
              </w:rPr>
              <w:t xml:space="preserve">                                                                                                                         </w:t>
            </w:r>
            <w:r w:rsidRPr="0072180C">
              <w:rPr>
                <w:b/>
              </w:rPr>
              <w:t>Glodeni RM</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FB5CA4" w:rsidRDefault="00460653" w:rsidP="00385C85">
            <w:pPr>
              <w:pStyle w:val="af2"/>
              <w:tabs>
                <w:tab w:val="left" w:pos="567"/>
                <w:tab w:val="right" w:pos="9531"/>
              </w:tabs>
              <w:ind w:firstLine="0"/>
              <w:rPr>
                <w:lang w:val="en-US"/>
              </w:rPr>
            </w:pPr>
            <w:proofErr w:type="spellStart"/>
            <w:r w:rsidRPr="00FB5CA4">
              <w:rPr>
                <w:lang w:val="en-US"/>
              </w:rPr>
              <w:t>Prezentul</w:t>
            </w:r>
            <w:proofErr w:type="spellEnd"/>
            <w:r w:rsidRPr="00FB5CA4">
              <w:rPr>
                <w:lang w:val="en-US"/>
              </w:rPr>
              <w:t xml:space="preserve"> contract </w:t>
            </w:r>
            <w:proofErr w:type="spellStart"/>
            <w:r w:rsidRPr="00FB5CA4">
              <w:rPr>
                <w:lang w:val="en-US"/>
              </w:rPr>
              <w:t>este</w:t>
            </w:r>
            <w:proofErr w:type="spellEnd"/>
            <w:r w:rsidRPr="00FB5CA4">
              <w:rPr>
                <w:lang w:val="en-US"/>
              </w:rPr>
              <w:t xml:space="preserve"> </w:t>
            </w:r>
            <w:proofErr w:type="spellStart"/>
            <w:r w:rsidRPr="00FB5CA4">
              <w:rPr>
                <w:lang w:val="en-US"/>
              </w:rPr>
              <w:t>încheiat</w:t>
            </w:r>
            <w:proofErr w:type="spellEnd"/>
            <w:r w:rsidRPr="00FB5CA4">
              <w:rPr>
                <w:lang w:val="en-US"/>
              </w:rPr>
              <w:t xml:space="preserve"> </w:t>
            </w:r>
            <w:proofErr w:type="spellStart"/>
            <w:r w:rsidRPr="00FB5CA4">
              <w:rPr>
                <w:lang w:val="en-US"/>
              </w:rPr>
              <w:t>în</w:t>
            </w:r>
            <w:proofErr w:type="spellEnd"/>
            <w:r w:rsidRPr="00FB5CA4">
              <w:rPr>
                <w:lang w:val="en-US"/>
              </w:rPr>
              <w:t xml:space="preserve"> </w:t>
            </w:r>
            <w:proofErr w:type="spellStart"/>
            <w:r w:rsidRPr="00FB5CA4">
              <w:rPr>
                <w:lang w:val="en-US"/>
              </w:rPr>
              <w:t>urma</w:t>
            </w:r>
            <w:proofErr w:type="spellEnd"/>
            <w:r w:rsidRPr="00FB5CA4">
              <w:rPr>
                <w:lang w:val="en-US"/>
              </w:rPr>
              <w:t xml:space="preserve"> </w:t>
            </w:r>
            <w:proofErr w:type="spellStart"/>
            <w:r w:rsidRPr="00FB5CA4">
              <w:rPr>
                <w:lang w:val="en-US"/>
              </w:rPr>
              <w:t>procedurii</w:t>
            </w:r>
            <w:proofErr w:type="spellEnd"/>
            <w:r w:rsidRPr="00FB5CA4">
              <w:rPr>
                <w:lang w:val="en-US"/>
              </w:rPr>
              <w:t xml:space="preserve"> de </w:t>
            </w:r>
            <w:proofErr w:type="spellStart"/>
            <w:r w:rsidRPr="00FB5CA4">
              <w:rPr>
                <w:lang w:val="en-US"/>
              </w:rPr>
              <w:t>achiziție</w:t>
            </w:r>
            <w:proofErr w:type="spellEnd"/>
            <w:r w:rsidRPr="00FB5CA4">
              <w:rPr>
                <w:lang w:val="en-US"/>
              </w:rPr>
              <w:t xml:space="preserve"> nr. ________________ din data___________________, </w:t>
            </w:r>
            <w:proofErr w:type="spellStart"/>
            <w:r w:rsidRPr="00FB5CA4">
              <w:rPr>
                <w:lang w:val="en-US"/>
              </w:rPr>
              <w:t>între</w:t>
            </w:r>
            <w:proofErr w:type="spellEnd"/>
            <w:r w:rsidR="0072180C" w:rsidRPr="00FB5CA4">
              <w:rPr>
                <w:lang w:val="en-US"/>
              </w:rPr>
              <w:t xml:space="preserve">   </w:t>
            </w:r>
            <w:r w:rsidR="0072180C" w:rsidRPr="00FB5CA4">
              <w:rPr>
                <w:b/>
                <w:lang w:val="en-US"/>
              </w:rPr>
              <w:t>Prim</w:t>
            </w:r>
            <w:r w:rsidR="00875749">
              <w:rPr>
                <w:b/>
                <w:lang w:val="ro-RO"/>
              </w:rPr>
              <w:t>ăria com. Balatina</w:t>
            </w:r>
            <w:r w:rsidR="0072180C" w:rsidRPr="0072180C">
              <w:rPr>
                <w:b/>
                <w:lang w:val="ro-RO"/>
              </w:rPr>
              <w:t xml:space="preserve"> r-ul Glodeni RM</w:t>
            </w:r>
            <w:r w:rsidRPr="00FB5CA4">
              <w:rPr>
                <w:lang w:val="en-US"/>
              </w:rPr>
              <w:t>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FB5CA4" w:rsidRDefault="00460653" w:rsidP="00385C85">
            <w:pPr>
              <w:pStyle w:val="cn"/>
              <w:tabs>
                <w:tab w:val="left" w:pos="567"/>
              </w:tabs>
              <w:jc w:val="both"/>
              <w:rPr>
                <w:sz w:val="20"/>
                <w:szCs w:val="20"/>
                <w:lang w:val="en-US"/>
              </w:rPr>
            </w:pPr>
            <w:r w:rsidRPr="00FB5CA4">
              <w:rPr>
                <w:sz w:val="20"/>
                <w:szCs w:val="20"/>
                <w:lang w:val="en-US"/>
              </w:rPr>
              <w:t xml:space="preserve">                                                </w:t>
            </w:r>
            <w:r w:rsidR="0072180C">
              <w:rPr>
                <w:b/>
                <w:lang w:val="ro-RO"/>
              </w:rPr>
              <w:t>s.</w:t>
            </w:r>
            <w:r w:rsidR="00306961">
              <w:rPr>
                <w:b/>
                <w:lang w:val="ro-RO"/>
              </w:rPr>
              <w:t>Balatina</w:t>
            </w:r>
            <w:r w:rsidR="0072180C" w:rsidRPr="0072180C">
              <w:rPr>
                <w:b/>
                <w:lang w:val="ro-RO"/>
              </w:rPr>
              <w:t xml:space="preserve"> r-ul Glodeni RM</w:t>
            </w:r>
            <w:r w:rsidRPr="00FB5CA4">
              <w:rPr>
                <w:sz w:val="20"/>
                <w:szCs w:val="20"/>
                <w:lang w:val="en-US"/>
              </w:rPr>
              <w:t xml:space="preserve">                   (</w:t>
            </w:r>
            <w:proofErr w:type="spellStart"/>
            <w:r w:rsidRPr="00FB5CA4">
              <w:rPr>
                <w:sz w:val="20"/>
                <w:szCs w:val="20"/>
                <w:lang w:val="en-US"/>
              </w:rPr>
              <w:t>localitatea</w:t>
            </w:r>
            <w:proofErr w:type="spellEnd"/>
            <w:r w:rsidRPr="00FB5CA4">
              <w:rPr>
                <w:sz w:val="20"/>
                <w:szCs w:val="20"/>
                <w:lang w:val="en-US"/>
              </w:rPr>
              <w:t xml:space="preserve">) </w:t>
            </w:r>
          </w:p>
          <w:p w:rsidR="00460653" w:rsidRPr="00FF430B" w:rsidRDefault="00460653" w:rsidP="0072180C">
            <w:pPr>
              <w:tabs>
                <w:tab w:val="left" w:pos="567"/>
                <w:tab w:val="right" w:pos="9531"/>
              </w:tabs>
            </w:pPr>
            <w:r w:rsidRPr="00FF430B">
              <w:t xml:space="preserve">str._____________________________________, </w:t>
            </w:r>
            <w:r w:rsidRPr="00FF430B">
              <w:tab/>
              <w:t xml:space="preserve">telefon: </w:t>
            </w:r>
            <w:r w:rsidR="0072180C" w:rsidRPr="0072180C">
              <w:rPr>
                <w:b/>
              </w:rPr>
              <w:t>(0249</w:t>
            </w:r>
            <w:r w:rsidR="0072180C" w:rsidRPr="0072180C">
              <w:rPr>
                <w:b/>
                <w:lang w:val="en-US"/>
              </w:rPr>
              <w:t>)</w:t>
            </w:r>
            <w:r w:rsidR="00875749">
              <w:rPr>
                <w:b/>
              </w:rPr>
              <w:t xml:space="preserve"> 41</w:t>
            </w:r>
            <w:r w:rsidR="0072180C" w:rsidRPr="0072180C">
              <w:rPr>
                <w:b/>
              </w:rPr>
              <w:t xml:space="preserve">-2-36 </w:t>
            </w:r>
            <w:r w:rsidR="0072180C">
              <w:rPr>
                <w:b/>
              </w:rPr>
              <w:t>;</w:t>
            </w:r>
            <w:r w:rsidR="00875749">
              <w:rPr>
                <w:b/>
              </w:rPr>
              <w:t xml:space="preserve"> 41</w:t>
            </w:r>
            <w:r w:rsidR="0072180C" w:rsidRPr="0072180C">
              <w:rPr>
                <w:b/>
              </w:rPr>
              <w:t>-2-38</w:t>
            </w:r>
            <w:r w:rsidRPr="00FF430B">
              <w:t>, fax: _____________,</w:t>
            </w:r>
          </w:p>
          <w:p w:rsidR="00460653" w:rsidRPr="00FB5CA4" w:rsidRDefault="009157BF" w:rsidP="00385C85">
            <w:pPr>
              <w:pStyle w:val="af2"/>
              <w:tabs>
                <w:tab w:val="left" w:pos="567"/>
                <w:tab w:val="right" w:pos="9531"/>
              </w:tabs>
              <w:ind w:firstLine="0"/>
              <w:rPr>
                <w:lang w:val="en-US"/>
              </w:rPr>
            </w:pPr>
            <w:r w:rsidRPr="00FB5CA4">
              <w:rPr>
                <w:lang w:val="en-US"/>
              </w:rPr>
              <w:t>IDNO</w:t>
            </w:r>
            <w:r w:rsidR="00460653" w:rsidRPr="00FB5CA4">
              <w:rPr>
                <w:lang w:val="en-US"/>
              </w:rPr>
              <w:t xml:space="preserve"> </w:t>
            </w:r>
            <w:r w:rsidR="00875749">
              <w:rPr>
                <w:lang w:val="en-US"/>
              </w:rPr>
              <w:t>1007601002887</w:t>
            </w:r>
            <w:r w:rsidR="00460653" w:rsidRPr="00FB5CA4">
              <w:rPr>
                <w:lang w:val="en-US"/>
              </w:rPr>
              <w:t>___</w:t>
            </w:r>
            <w:r w:rsidR="00B51B6E" w:rsidRPr="00FB5CA4">
              <w:rPr>
                <w:lang w:val="en-US"/>
              </w:rPr>
              <w:t xml:space="preserve">_____________ </w:t>
            </w:r>
            <w:proofErr w:type="spellStart"/>
            <w:r w:rsidR="00B51B6E" w:rsidRPr="00FB5CA4">
              <w:rPr>
                <w:lang w:val="en-US"/>
              </w:rPr>
              <w:t>reprezentat</w:t>
            </w:r>
            <w:proofErr w:type="spellEnd"/>
            <w:r w:rsidR="00B51B6E" w:rsidRPr="00FB5CA4">
              <w:rPr>
                <w:lang w:val="en-US"/>
              </w:rPr>
              <w:t xml:space="preserve"> </w:t>
            </w:r>
            <w:proofErr w:type="spellStart"/>
            <w:r w:rsidR="00B51B6E" w:rsidRPr="00FB5CA4">
              <w:rPr>
                <w:lang w:val="en-US"/>
              </w:rPr>
              <w:t>prin</w:t>
            </w:r>
            <w:proofErr w:type="spellEnd"/>
            <w:r w:rsidR="00B51B6E" w:rsidRPr="00FB5CA4">
              <w:rPr>
                <w:lang w:val="en-US"/>
              </w:rPr>
              <w:t xml:space="preserve"> </w:t>
            </w:r>
            <w:r w:rsidR="00460653" w:rsidRPr="00FB5CA4">
              <w:rPr>
                <w:lang w:val="en-US"/>
              </w:rPr>
              <w:t>_________</w:t>
            </w:r>
            <w:proofErr w:type="spellStart"/>
            <w:r w:rsidR="0072180C" w:rsidRPr="00FB5CA4">
              <w:rPr>
                <w:b/>
                <w:lang w:val="en-US"/>
              </w:rPr>
              <w:t>Primarul</w:t>
            </w:r>
            <w:proofErr w:type="spellEnd"/>
            <w:r w:rsidR="0072180C" w:rsidRPr="00FB5CA4">
              <w:rPr>
                <w:lang w:val="en-US"/>
              </w:rPr>
              <w:t xml:space="preserve"> </w:t>
            </w:r>
            <w:r w:rsidR="00875749">
              <w:rPr>
                <w:b/>
                <w:lang w:val="ro-RO"/>
              </w:rPr>
              <w:t>com. Balatina</w:t>
            </w:r>
            <w:r w:rsidR="0072180C" w:rsidRPr="0072180C">
              <w:rPr>
                <w:b/>
                <w:lang w:val="ro-RO"/>
              </w:rPr>
              <w:t xml:space="preserve"> r-ul Glodeni RM</w:t>
            </w:r>
            <w:r w:rsidR="0072180C" w:rsidRPr="00FB5CA4">
              <w:rPr>
                <w:lang w:val="en-US"/>
              </w:rPr>
              <w:t xml:space="preserve"> </w:t>
            </w:r>
            <w:r w:rsidR="00460653" w:rsidRPr="00FB5CA4">
              <w:rPr>
                <w:lang w:val="en-US"/>
              </w:rPr>
              <w:t>__________</w:t>
            </w:r>
            <w:r w:rsidR="0072180C" w:rsidRPr="00FB5CA4">
              <w:rPr>
                <w:b/>
                <w:lang w:val="en-US"/>
              </w:rPr>
              <w:t xml:space="preserve">Dl </w:t>
            </w:r>
            <w:r w:rsidR="00875749">
              <w:rPr>
                <w:b/>
                <w:lang w:val="en-US"/>
              </w:rPr>
              <w:t>Dumitru IAȚUC</w:t>
            </w:r>
            <w:r w:rsidR="007B392A" w:rsidRPr="00FB5CA4">
              <w:rPr>
                <w:lang w:val="en-US"/>
              </w:rPr>
              <w:t>____________________</w:t>
            </w:r>
            <w:r w:rsidR="00385C85" w:rsidRPr="00FB5CA4">
              <w:rPr>
                <w:lang w:val="en-US"/>
              </w:rPr>
              <w:t>____</w:t>
            </w:r>
            <w:r w:rsidR="007B392A" w:rsidRPr="00FB5CA4">
              <w:rPr>
                <w:lang w:val="en-US"/>
              </w:rPr>
              <w:t>_____________</w:t>
            </w:r>
            <w:r w:rsidR="00460653" w:rsidRPr="00FB5CA4">
              <w:rPr>
                <w:lang w:val="en-US"/>
              </w:rPr>
              <w:t xml:space="preserve">,    </w:t>
            </w:r>
          </w:p>
          <w:p w:rsidR="00460653" w:rsidRPr="00FB5CA4" w:rsidRDefault="005D4B79" w:rsidP="00385C85">
            <w:pPr>
              <w:pStyle w:val="af2"/>
              <w:tabs>
                <w:tab w:val="left" w:pos="567"/>
              </w:tabs>
              <w:ind w:firstLine="0"/>
              <w:rPr>
                <w:sz w:val="20"/>
                <w:szCs w:val="20"/>
                <w:lang w:val="en-US"/>
              </w:rPr>
            </w:pPr>
            <w:r w:rsidRPr="00FB5CA4">
              <w:rPr>
                <w:sz w:val="20"/>
                <w:szCs w:val="20"/>
                <w:lang w:val="en-US"/>
              </w:rPr>
              <w:t xml:space="preserve">                                                   </w:t>
            </w:r>
            <w:r w:rsidR="00460653" w:rsidRPr="00FB5CA4">
              <w:rPr>
                <w:sz w:val="20"/>
                <w:szCs w:val="20"/>
                <w:lang w:val="en-US"/>
              </w:rPr>
              <w:t xml:space="preserve"> (</w:t>
            </w:r>
            <w:proofErr w:type="spellStart"/>
            <w:r w:rsidR="00460653" w:rsidRPr="00FB5CA4">
              <w:rPr>
                <w:sz w:val="20"/>
                <w:szCs w:val="20"/>
                <w:lang w:val="en-US"/>
              </w:rPr>
              <w:t>numele</w:t>
            </w:r>
            <w:proofErr w:type="spellEnd"/>
            <w:r w:rsidR="00460653" w:rsidRPr="00FB5CA4">
              <w:rPr>
                <w:sz w:val="20"/>
                <w:szCs w:val="20"/>
                <w:lang w:val="en-US"/>
              </w:rPr>
              <w:t xml:space="preserve">, </w:t>
            </w:r>
            <w:proofErr w:type="spellStart"/>
            <w:r w:rsidR="00460653" w:rsidRPr="00FB5CA4">
              <w:rPr>
                <w:sz w:val="20"/>
                <w:szCs w:val="20"/>
                <w:lang w:val="en-US"/>
              </w:rPr>
              <w:t>prenumele</w:t>
            </w:r>
            <w:proofErr w:type="spellEnd"/>
            <w:r w:rsidR="00460653" w:rsidRPr="00FB5CA4">
              <w:rPr>
                <w:sz w:val="20"/>
                <w:szCs w:val="20"/>
                <w:lang w:val="en-US"/>
              </w:rPr>
              <w:t xml:space="preserve"> </w:t>
            </w:r>
            <w:proofErr w:type="spellStart"/>
            <w:r w:rsidR="00460653" w:rsidRPr="00FB5CA4">
              <w:rPr>
                <w:sz w:val="20"/>
                <w:szCs w:val="20"/>
                <w:lang w:val="en-US"/>
              </w:rPr>
              <w:t>şi</w:t>
            </w:r>
            <w:proofErr w:type="spellEnd"/>
            <w:r w:rsidR="00DF4DCF" w:rsidRPr="00FB5CA4">
              <w:rPr>
                <w:sz w:val="20"/>
                <w:szCs w:val="20"/>
                <w:lang w:val="en-US"/>
              </w:rPr>
              <w:t xml:space="preserve"> </w:t>
            </w:r>
            <w:proofErr w:type="spellStart"/>
            <w:r w:rsidR="00460653" w:rsidRPr="00FB5CA4">
              <w:rPr>
                <w:sz w:val="20"/>
                <w:szCs w:val="20"/>
                <w:lang w:val="en-US"/>
              </w:rPr>
              <w:t>funcţia</w:t>
            </w:r>
            <w:proofErr w:type="spellEnd"/>
            <w:r w:rsidR="00460653" w:rsidRPr="00FB5CA4">
              <w:rPr>
                <w:sz w:val="20"/>
                <w:szCs w:val="20"/>
                <w:lang w:val="en-US"/>
              </w:rPr>
              <w:t xml:space="preserve"> </w:t>
            </w:r>
            <w:proofErr w:type="spellStart"/>
            <w:r w:rsidR="00460653" w:rsidRPr="00FB5CA4">
              <w:rPr>
                <w:sz w:val="20"/>
                <w:szCs w:val="20"/>
                <w:lang w:val="en-US"/>
              </w:rPr>
              <w:t>conducătorului</w:t>
            </w:r>
            <w:proofErr w:type="spellEnd"/>
            <w:r w:rsidR="00460653" w:rsidRPr="00FB5CA4">
              <w:rPr>
                <w:sz w:val="20"/>
                <w:szCs w:val="20"/>
                <w:lang w:val="en-US"/>
              </w:rPr>
              <w:t xml:space="preserve">)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FB5CA4" w:rsidRDefault="00460653" w:rsidP="00385C85">
            <w:pPr>
              <w:pStyle w:val="af2"/>
              <w:tabs>
                <w:tab w:val="left" w:pos="567"/>
              </w:tabs>
              <w:ind w:firstLine="0"/>
              <w:rPr>
                <w:sz w:val="20"/>
                <w:szCs w:val="20"/>
                <w:lang w:val="en-US"/>
              </w:rPr>
            </w:pPr>
            <w:proofErr w:type="spellStart"/>
            <w:r w:rsidRPr="00FB5CA4">
              <w:rPr>
                <w:lang w:val="en-US"/>
              </w:rPr>
              <w:t>telefon</w:t>
            </w:r>
            <w:proofErr w:type="spellEnd"/>
            <w:r w:rsidRPr="00FB5CA4">
              <w:rPr>
                <w:lang w:val="en-US"/>
              </w:rPr>
              <w:t>: ______________, fax: _____________,</w:t>
            </w:r>
            <w:r w:rsidR="00DF4DCF" w:rsidRPr="00FB5CA4">
              <w:rPr>
                <w:lang w:val="en-US"/>
              </w:rPr>
              <w:t xml:space="preserve"> </w:t>
            </w:r>
            <w:r w:rsidR="009157BF" w:rsidRPr="00FB5CA4">
              <w:rPr>
                <w:lang w:val="en-US"/>
              </w:rPr>
              <w:t>IDNO</w:t>
            </w:r>
            <w:r w:rsidRPr="00FB5CA4">
              <w:rPr>
                <w:lang w:val="en-US"/>
              </w:rPr>
              <w:t xml:space="preserve">________________ </w:t>
            </w:r>
            <w:proofErr w:type="spellStart"/>
            <w:r w:rsidRPr="00FB5CA4">
              <w:rPr>
                <w:lang w:val="en-US"/>
              </w:rPr>
              <w:t>autorizat</w:t>
            </w:r>
            <w:proofErr w:type="spellEnd"/>
            <w:r w:rsidRPr="00FB5CA4">
              <w:rPr>
                <w:lang w:val="en-US"/>
              </w:rPr>
              <w:t xml:space="preserve"> </w:t>
            </w:r>
            <w:proofErr w:type="spellStart"/>
            <w:r w:rsidRPr="00FB5CA4">
              <w:rPr>
                <w:lang w:val="en-US"/>
              </w:rPr>
              <w:t>pentru</w:t>
            </w:r>
            <w:proofErr w:type="spellEnd"/>
            <w:r w:rsidRPr="00FB5CA4">
              <w:rPr>
                <w:lang w:val="en-US"/>
              </w:rPr>
              <w:t xml:space="preserve"> </w:t>
            </w:r>
            <w:proofErr w:type="spellStart"/>
            <w:r w:rsidRPr="00FB5CA4">
              <w:rPr>
                <w:lang w:val="en-US"/>
              </w:rPr>
              <w:t>activitatea</w:t>
            </w:r>
            <w:proofErr w:type="spellEnd"/>
            <w:r w:rsidRPr="00FB5CA4">
              <w:rPr>
                <w:lang w:val="en-US"/>
              </w:rPr>
              <w:t xml:space="preserve"> </w:t>
            </w:r>
            <w:proofErr w:type="spellStart"/>
            <w:r w:rsidRPr="00FB5CA4">
              <w:rPr>
                <w:lang w:val="en-US"/>
              </w:rPr>
              <w:t>în</w:t>
            </w:r>
            <w:proofErr w:type="spellEnd"/>
            <w:r w:rsidRPr="00FB5CA4">
              <w:rPr>
                <w:lang w:val="en-US"/>
              </w:rPr>
              <w:t xml:space="preserve"> </w:t>
            </w:r>
            <w:proofErr w:type="spellStart"/>
            <w:r w:rsidRPr="00FB5CA4">
              <w:rPr>
                <w:lang w:val="en-US"/>
              </w:rPr>
              <w:t>construcţii</w:t>
            </w:r>
            <w:proofErr w:type="spellEnd"/>
            <w:r w:rsidRPr="00FB5CA4">
              <w:rPr>
                <w:lang w:val="en-US"/>
              </w:rPr>
              <w:t xml:space="preserve">: </w:t>
            </w:r>
            <w:proofErr w:type="spellStart"/>
            <w:r w:rsidRPr="00FB5CA4">
              <w:rPr>
                <w:lang w:val="en-US"/>
              </w:rPr>
              <w:t>autorizaţia</w:t>
            </w:r>
            <w:proofErr w:type="spellEnd"/>
            <w:r w:rsidRPr="00FB5CA4">
              <w:rPr>
                <w:lang w:val="en-US"/>
              </w:rPr>
              <w:t xml:space="preserve"> nr. _______ </w:t>
            </w:r>
            <w:r w:rsidR="0016369C" w:rsidRPr="00FB5CA4">
              <w:rPr>
                <w:lang w:val="en-US"/>
              </w:rPr>
              <w:t>din „</w:t>
            </w:r>
            <w:r w:rsidRPr="00FB5CA4">
              <w:rPr>
                <w:lang w:val="en-US"/>
              </w:rPr>
              <w:t xml:space="preserve">__”______________20__, </w:t>
            </w:r>
            <w:proofErr w:type="spellStart"/>
            <w:r w:rsidRPr="00FB5CA4">
              <w:rPr>
                <w:lang w:val="en-US"/>
              </w:rPr>
              <w:t>eliberată</w:t>
            </w:r>
            <w:proofErr w:type="spellEnd"/>
            <w:r w:rsidRPr="00FB5CA4">
              <w:rPr>
                <w:lang w:val="en-US"/>
              </w:rPr>
              <w:t xml:space="preserve"> de __________________,pe un termen de ____</w:t>
            </w:r>
            <w:r w:rsidR="0016369C" w:rsidRPr="00FB5CA4">
              <w:rPr>
                <w:lang w:val="en-US"/>
              </w:rPr>
              <w:t xml:space="preserve"> ani, </w:t>
            </w:r>
            <w:proofErr w:type="spellStart"/>
            <w:r w:rsidR="0016369C" w:rsidRPr="00FB5CA4">
              <w:rPr>
                <w:lang w:val="en-US"/>
              </w:rPr>
              <w:t>pentru</w:t>
            </w:r>
            <w:proofErr w:type="spellEnd"/>
            <w:r w:rsidR="0016369C" w:rsidRPr="00FB5CA4">
              <w:rPr>
                <w:lang w:val="en-US"/>
              </w:rPr>
              <w:t xml:space="preserve"> </w:t>
            </w:r>
            <w:proofErr w:type="spellStart"/>
            <w:r w:rsidR="0016369C" w:rsidRPr="00FB5CA4">
              <w:rPr>
                <w:lang w:val="en-US"/>
              </w:rPr>
              <w:t>genurile</w:t>
            </w:r>
            <w:proofErr w:type="spellEnd"/>
            <w:r w:rsidR="0016369C" w:rsidRPr="00FB5CA4">
              <w:rPr>
                <w:lang w:val="en-US"/>
              </w:rPr>
              <w:t xml:space="preserve"> de </w:t>
            </w:r>
            <w:proofErr w:type="spellStart"/>
            <w:r w:rsidRPr="00FB5CA4">
              <w:rPr>
                <w:lang w:val="en-US"/>
              </w:rPr>
              <w:t>activitate</w:t>
            </w:r>
            <w:proofErr w:type="spellEnd"/>
            <w:r w:rsidRPr="00FB5CA4">
              <w:rPr>
                <w:lang w:val="en-US"/>
              </w:rPr>
              <w:t>___________________________________,</w:t>
            </w:r>
            <w:r w:rsidR="00CD0EA7" w:rsidRPr="00FB5CA4">
              <w:rPr>
                <w:lang w:val="en-US"/>
              </w:rPr>
              <w:t xml:space="preserve"> </w:t>
            </w:r>
            <w:proofErr w:type="spellStart"/>
            <w:r w:rsidR="00CD0EA7" w:rsidRPr="00FB5CA4">
              <w:rPr>
                <w:lang w:val="en-US"/>
              </w:rPr>
              <w:t>reprezentat</w:t>
            </w:r>
            <w:proofErr w:type="spellEnd"/>
            <w:r w:rsidR="00CD0EA7" w:rsidRPr="00FB5CA4">
              <w:rPr>
                <w:lang w:val="en-US"/>
              </w:rPr>
              <w:t xml:space="preserve"> </w:t>
            </w:r>
            <w:proofErr w:type="spellStart"/>
            <w:r w:rsidR="00CD0EA7" w:rsidRPr="00FB5CA4">
              <w:rPr>
                <w:lang w:val="en-US"/>
              </w:rPr>
              <w:t>prin</w:t>
            </w:r>
            <w:proofErr w:type="spellEnd"/>
            <w:r w:rsidR="00CD0EA7" w:rsidRPr="00FB5CA4">
              <w:rPr>
                <w:lang w:val="en-US"/>
              </w:rPr>
              <w:t xml:space="preserve"> </w:t>
            </w:r>
            <w:r w:rsidRPr="00FB5CA4">
              <w:rPr>
                <w:lang w:val="en-US"/>
              </w:rPr>
              <w:t>__________________</w:t>
            </w:r>
            <w:r w:rsidR="00CD0EA7" w:rsidRPr="00FB5CA4">
              <w:rPr>
                <w:lang w:val="en-US"/>
              </w:rPr>
              <w:t>__________________</w:t>
            </w:r>
            <w:r w:rsidRPr="00FB5CA4">
              <w:rPr>
                <w:lang w:val="en-US"/>
              </w:rPr>
              <w:t xml:space="preserve">_, </w:t>
            </w:r>
            <w:proofErr w:type="spellStart"/>
            <w:r w:rsidRPr="00FB5CA4">
              <w:rPr>
                <w:lang w:val="en-US"/>
              </w:rPr>
              <w:t>în</w:t>
            </w:r>
            <w:proofErr w:type="spellEnd"/>
            <w:r w:rsidRPr="00FB5CA4">
              <w:rPr>
                <w:lang w:val="en-US"/>
              </w:rPr>
              <w:t xml:space="preserve"> </w:t>
            </w:r>
            <w:proofErr w:type="spellStart"/>
            <w:r w:rsidRPr="00FB5CA4">
              <w:rPr>
                <w:lang w:val="en-US"/>
              </w:rPr>
              <w:t>calitate</w:t>
            </w:r>
            <w:proofErr w:type="spellEnd"/>
            <w:r w:rsidR="00CD0EA7" w:rsidRPr="00FB5CA4">
              <w:rPr>
                <w:lang w:val="en-US"/>
              </w:rPr>
              <w:t xml:space="preserve"> de </w:t>
            </w:r>
            <w:proofErr w:type="spellStart"/>
            <w:r w:rsidR="00CD0EA7" w:rsidRPr="00FB5CA4">
              <w:rPr>
                <w:lang w:val="en-US"/>
              </w:rPr>
              <w:t>Antreprenor</w:t>
            </w:r>
            <w:proofErr w:type="spellEnd"/>
            <w:r w:rsidR="00CD0EA7" w:rsidRPr="00FB5CA4">
              <w:rPr>
                <w:lang w:val="en-US"/>
              </w:rPr>
              <w:t xml:space="preserve">, pe de </w:t>
            </w:r>
            <w:proofErr w:type="spellStart"/>
            <w:r w:rsidR="00CD0EA7" w:rsidRPr="00FB5CA4">
              <w:rPr>
                <w:lang w:val="en-US"/>
              </w:rPr>
              <w:t>altă</w:t>
            </w:r>
            <w:proofErr w:type="spellEnd"/>
            <w:r w:rsidR="00CD0EA7" w:rsidRPr="00FB5CA4">
              <w:rPr>
                <w:lang w:val="en-US"/>
              </w:rPr>
              <w:t xml:space="preserve"> </w:t>
            </w:r>
            <w:proofErr w:type="spellStart"/>
            <w:r w:rsidR="00CD0EA7" w:rsidRPr="00FB5CA4">
              <w:rPr>
                <w:lang w:val="en-US"/>
              </w:rPr>
              <w:t>parte</w:t>
            </w:r>
            <w:proofErr w:type="spellEnd"/>
            <w:r w:rsidR="00CD0EA7" w:rsidRPr="00FB5CA4">
              <w:rPr>
                <w:lang w:val="en-US"/>
              </w:rPr>
              <w:t>.</w:t>
            </w:r>
          </w:p>
          <w:p w:rsidR="001A5517" w:rsidRPr="00FB5CA4" w:rsidRDefault="00460653" w:rsidP="00385C85">
            <w:pPr>
              <w:pStyle w:val="af2"/>
              <w:tabs>
                <w:tab w:val="left" w:pos="567"/>
              </w:tabs>
              <w:ind w:firstLine="0"/>
              <w:rPr>
                <w:sz w:val="20"/>
                <w:szCs w:val="20"/>
                <w:lang w:val="en-US"/>
              </w:rPr>
            </w:pPr>
            <w:r w:rsidRPr="00FB5CA4">
              <w:rPr>
                <w:sz w:val="20"/>
                <w:szCs w:val="20"/>
                <w:lang w:val="en-US"/>
              </w:rPr>
              <w:t xml:space="preserve"> (</w:t>
            </w:r>
            <w:proofErr w:type="spellStart"/>
            <w:r w:rsidRPr="00FB5CA4">
              <w:rPr>
                <w:sz w:val="20"/>
                <w:szCs w:val="20"/>
                <w:lang w:val="en-US"/>
              </w:rPr>
              <w:t>numele</w:t>
            </w:r>
            <w:proofErr w:type="spellEnd"/>
            <w:r w:rsidRPr="00FB5CA4">
              <w:rPr>
                <w:sz w:val="20"/>
                <w:szCs w:val="20"/>
                <w:lang w:val="en-US"/>
              </w:rPr>
              <w:t xml:space="preserve"> </w:t>
            </w:r>
            <w:proofErr w:type="spellStart"/>
            <w:r w:rsidRPr="00FB5CA4">
              <w:rPr>
                <w:sz w:val="20"/>
                <w:szCs w:val="20"/>
                <w:lang w:val="en-US"/>
              </w:rPr>
              <w:t>şi</w:t>
            </w:r>
            <w:proofErr w:type="spellEnd"/>
            <w:r w:rsidR="005D4B79" w:rsidRPr="00FB5CA4">
              <w:rPr>
                <w:sz w:val="20"/>
                <w:szCs w:val="20"/>
                <w:lang w:val="en-US"/>
              </w:rPr>
              <w:t xml:space="preserve"> </w:t>
            </w:r>
            <w:proofErr w:type="spellStart"/>
            <w:r w:rsidRPr="00FB5CA4">
              <w:rPr>
                <w:sz w:val="20"/>
                <w:szCs w:val="20"/>
                <w:lang w:val="en-US"/>
              </w:rPr>
              <w:t>funcţia</w:t>
            </w:r>
            <w:proofErr w:type="spellEnd"/>
            <w:r w:rsidRPr="00FB5CA4">
              <w:rPr>
                <w:sz w:val="20"/>
                <w:szCs w:val="20"/>
                <w:lang w:val="en-US"/>
              </w:rPr>
              <w:t xml:space="preserve"> </w:t>
            </w:r>
            <w:proofErr w:type="spellStart"/>
            <w:r w:rsidRPr="00FB5CA4">
              <w:rPr>
                <w:sz w:val="20"/>
                <w:szCs w:val="20"/>
                <w:lang w:val="en-US"/>
              </w:rPr>
              <w:t>conducătorului</w:t>
            </w:r>
            <w:proofErr w:type="spellEnd"/>
            <w:r w:rsidRPr="00FB5CA4">
              <w:rPr>
                <w:sz w:val="20"/>
                <w:szCs w:val="20"/>
                <w:lang w:val="en-US"/>
              </w:rPr>
              <w:t>)</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F4393F" w:rsidRDefault="00A156C0" w:rsidP="00684D44">
            <w:pPr>
              <w:spacing w:line="276" w:lineRule="auto"/>
              <w:contextualSpacing/>
              <w:jc w:val="both"/>
              <w:rPr>
                <w:b/>
                <w:i/>
                <w:lang w:val="en-US"/>
              </w:rPr>
            </w:pPr>
            <w:r w:rsidRPr="00FF430B">
              <w:t xml:space="preserve">1.1. </w:t>
            </w:r>
            <w:r w:rsidR="00460653" w:rsidRPr="00FF430B">
              <w:t xml:space="preserve">Antreprenorul se obligă să execute </w:t>
            </w:r>
            <w:r w:rsidR="0072180C" w:rsidRPr="00FF430B">
              <w:rPr>
                <w:b/>
                <w:noProof w:val="0"/>
                <w:lang w:eastAsia="ru-RU"/>
              </w:rPr>
              <w:t xml:space="preserve"> achiziționarea </w:t>
            </w:r>
            <w:r w:rsidR="0072180C">
              <w:rPr>
                <w:b/>
                <w:noProof w:val="0"/>
                <w:lang w:eastAsia="ru-RU"/>
              </w:rPr>
              <w:t xml:space="preserve"> </w:t>
            </w:r>
            <w:r w:rsidR="00F4393F">
              <w:rPr>
                <w:b/>
                <w:i/>
                <w:lang w:val="ro-MD"/>
              </w:rPr>
              <w:t>Extinderea rețelelor de apeduct în satul Balatina, raionul Glodeni (Zona II)</w:t>
            </w:r>
            <w:r w:rsidR="00F4393F">
              <w:rPr>
                <w:b/>
                <w:i/>
                <w:lang w:val="en-US"/>
              </w:rPr>
              <w:t>”</w:t>
            </w:r>
          </w:p>
          <w:p w:rsidR="00460653" w:rsidRPr="00FF430B" w:rsidRDefault="00BF155B" w:rsidP="00684D44">
            <w:pPr>
              <w:spacing w:line="276" w:lineRule="auto"/>
              <w:contextualSpacing/>
              <w:jc w:val="both"/>
            </w:pPr>
            <w:r>
              <w:rPr>
                <w:b/>
                <w:noProof w:val="0"/>
                <w:sz w:val="28"/>
                <w:szCs w:val="28"/>
                <w:u w:val="single"/>
                <w:shd w:val="clear" w:color="auto" w:fill="FFFFFF" w:themeFill="background1"/>
                <w:lang w:eastAsia="ru-RU"/>
              </w:rPr>
              <w:lastRenderedPageBreak/>
              <w:t xml:space="preserve"> </w:t>
            </w:r>
            <w:r w:rsidR="00B92ADA" w:rsidRPr="00B92ADA">
              <w:t>î</w:t>
            </w:r>
            <w:r w:rsidR="00460653" w:rsidRPr="00B92ADA">
              <w:t>n</w:t>
            </w:r>
            <w:r w:rsidR="00460653" w:rsidRPr="00FF430B">
              <w:t xml:space="preserve">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FB5CA4" w:rsidRDefault="00A156C0" w:rsidP="00196AB4">
            <w:pPr>
              <w:pStyle w:val="af2"/>
              <w:tabs>
                <w:tab w:val="left" w:pos="567"/>
              </w:tabs>
              <w:spacing w:line="276" w:lineRule="auto"/>
              <w:ind w:firstLine="0"/>
              <w:rPr>
                <w:lang w:val="en-US"/>
              </w:rPr>
            </w:pPr>
            <w:r w:rsidRPr="00FB5CA4">
              <w:rPr>
                <w:lang w:val="en-US"/>
              </w:rPr>
              <w:t xml:space="preserve">2.1. </w:t>
            </w:r>
            <w:proofErr w:type="spellStart"/>
            <w:r w:rsidR="00460653" w:rsidRPr="00FB5CA4">
              <w:rPr>
                <w:lang w:val="en-US"/>
              </w:rPr>
              <w:t>Durata</w:t>
            </w:r>
            <w:proofErr w:type="spellEnd"/>
            <w:r w:rsidR="00460653" w:rsidRPr="00FB5CA4">
              <w:rPr>
                <w:lang w:val="en-US"/>
              </w:rPr>
              <w:t xml:space="preserve"> de </w:t>
            </w:r>
            <w:proofErr w:type="spellStart"/>
            <w:r w:rsidR="00460653" w:rsidRPr="00FB5CA4">
              <w:rPr>
                <w:lang w:val="en-US"/>
              </w:rPr>
              <w:t>execuţie</w:t>
            </w:r>
            <w:proofErr w:type="spellEnd"/>
            <w:r w:rsidR="00460653" w:rsidRPr="00FB5CA4">
              <w:rPr>
                <w:lang w:val="en-US"/>
              </w:rPr>
              <w:t xml:space="preserve"> a </w:t>
            </w:r>
            <w:proofErr w:type="spellStart"/>
            <w:r w:rsidR="00460653" w:rsidRPr="00FB5CA4">
              <w:rPr>
                <w:lang w:val="en-US"/>
              </w:rPr>
              <w:t>lucrărilor</w:t>
            </w:r>
            <w:proofErr w:type="spellEnd"/>
            <w:r w:rsidR="00460653" w:rsidRPr="00FB5CA4">
              <w:rPr>
                <w:lang w:val="en-US"/>
              </w:rPr>
              <w:t xml:space="preserve"> </w:t>
            </w:r>
            <w:proofErr w:type="spellStart"/>
            <w:r w:rsidR="00460653" w:rsidRPr="00FB5CA4">
              <w:rPr>
                <w:lang w:val="en-US"/>
              </w:rPr>
              <w:t>contractate</w:t>
            </w:r>
            <w:proofErr w:type="spellEnd"/>
            <w:r w:rsidR="00460653" w:rsidRPr="00FB5CA4">
              <w:rPr>
                <w:lang w:val="en-US"/>
              </w:rPr>
              <w:t xml:space="preserve"> </w:t>
            </w:r>
            <w:proofErr w:type="spellStart"/>
            <w:r w:rsidR="00460653" w:rsidRPr="00FB5CA4">
              <w:rPr>
                <w:lang w:val="en-US"/>
              </w:rPr>
              <w:t>este</w:t>
            </w:r>
            <w:proofErr w:type="spellEnd"/>
            <w:r w:rsidR="00460653" w:rsidRPr="00FB5CA4">
              <w:rPr>
                <w:lang w:val="en-US"/>
              </w:rPr>
              <w:t xml:space="preserve"> </w:t>
            </w:r>
            <w:r w:rsidR="00460653" w:rsidRPr="00FB5CA4">
              <w:rPr>
                <w:b/>
                <w:lang w:val="en-US"/>
              </w:rPr>
              <w:t xml:space="preserve">de </w:t>
            </w:r>
            <w:r w:rsidR="00B92ADA">
              <w:rPr>
                <w:b/>
                <w:lang w:val="en-US"/>
              </w:rPr>
              <w:t xml:space="preserve"> </w:t>
            </w:r>
            <w:r w:rsidR="00754033">
              <w:rPr>
                <w:b/>
                <w:lang w:val="en-US"/>
              </w:rPr>
              <w:t>……</w:t>
            </w:r>
            <w:r w:rsidR="00EB65F6" w:rsidRPr="00FB5CA4">
              <w:rPr>
                <w:b/>
                <w:lang w:val="en-US"/>
              </w:rPr>
              <w:t xml:space="preserve"> </w:t>
            </w:r>
            <w:proofErr w:type="spellStart"/>
            <w:r w:rsidR="00EB65F6" w:rsidRPr="00FB5CA4">
              <w:rPr>
                <w:b/>
                <w:lang w:val="en-US"/>
              </w:rPr>
              <w:t>zile</w:t>
            </w:r>
            <w:proofErr w:type="spellEnd"/>
            <w:r w:rsidR="0072180C" w:rsidRPr="00FB5CA4">
              <w:rPr>
                <w:lang w:val="en-US"/>
              </w:rPr>
              <w:t xml:space="preserve"> </w:t>
            </w:r>
            <w:proofErr w:type="spellStart"/>
            <w:r w:rsidR="00460653" w:rsidRPr="00FB5CA4">
              <w:rPr>
                <w:lang w:val="en-US"/>
              </w:rPr>
              <w:t>după</w:t>
            </w:r>
            <w:proofErr w:type="spellEnd"/>
            <w:r w:rsidR="00460653" w:rsidRPr="00FB5CA4">
              <w:rPr>
                <w:lang w:val="en-US"/>
              </w:rPr>
              <w:t xml:space="preserve"> </w:t>
            </w:r>
            <w:proofErr w:type="spellStart"/>
            <w:r w:rsidR="00460653" w:rsidRPr="00FB5CA4">
              <w:rPr>
                <w:lang w:val="en-US"/>
              </w:rPr>
              <w:t>primirea</w:t>
            </w:r>
            <w:proofErr w:type="spellEnd"/>
            <w:r w:rsidR="00460653" w:rsidRPr="00FB5CA4">
              <w:rPr>
                <w:lang w:val="en-US"/>
              </w:rPr>
              <w:t xml:space="preserve"> </w:t>
            </w:r>
            <w:proofErr w:type="spellStart"/>
            <w:r w:rsidR="00460653" w:rsidRPr="00FB5CA4">
              <w:rPr>
                <w:lang w:val="en-US"/>
              </w:rPr>
              <w:t>ordinului</w:t>
            </w:r>
            <w:proofErr w:type="spellEnd"/>
            <w:r w:rsidR="00460653" w:rsidRPr="00FB5CA4">
              <w:rPr>
                <w:lang w:val="en-US"/>
              </w:rPr>
              <w:t xml:space="preserve"> de </w:t>
            </w:r>
            <w:proofErr w:type="spellStart"/>
            <w:r w:rsidR="00460653" w:rsidRPr="00FB5CA4">
              <w:rPr>
                <w:lang w:val="en-US"/>
              </w:rPr>
              <w:t>începere</w:t>
            </w:r>
            <w:proofErr w:type="spellEnd"/>
            <w:r w:rsidR="00460653" w:rsidRPr="00FB5CA4">
              <w:rPr>
                <w:lang w:val="en-US"/>
              </w:rPr>
              <w:t xml:space="preserve"> a </w:t>
            </w:r>
            <w:proofErr w:type="spellStart"/>
            <w:r w:rsidR="00460653" w:rsidRPr="00FB5CA4">
              <w:rPr>
                <w:lang w:val="en-US"/>
              </w:rPr>
              <w:t>execuţiei</w:t>
            </w:r>
            <w:proofErr w:type="spellEnd"/>
            <w:r w:rsidR="005D4B79" w:rsidRPr="00FB5CA4">
              <w:rPr>
                <w:lang w:val="en-US"/>
              </w:rPr>
              <w:t xml:space="preserve"> </w:t>
            </w:r>
            <w:proofErr w:type="spellStart"/>
            <w:r w:rsidR="00460653" w:rsidRPr="00FB5CA4">
              <w:rPr>
                <w:lang w:val="en-US"/>
              </w:rPr>
              <w:t>şi</w:t>
            </w:r>
            <w:proofErr w:type="spellEnd"/>
            <w:r w:rsidR="00460653" w:rsidRPr="00FB5CA4">
              <w:rPr>
                <w:lang w:val="en-US"/>
              </w:rPr>
              <w:t xml:space="preserve"> </w:t>
            </w:r>
            <w:proofErr w:type="spellStart"/>
            <w:r w:rsidR="00460653" w:rsidRPr="00FB5CA4">
              <w:rPr>
                <w:lang w:val="en-US"/>
              </w:rPr>
              <w:t>asigurării</w:t>
            </w:r>
            <w:proofErr w:type="spellEnd"/>
            <w:r w:rsidR="00460653" w:rsidRPr="00FB5CA4">
              <w:rPr>
                <w:lang w:val="en-US"/>
              </w:rPr>
              <w:t xml:space="preserve"> </w:t>
            </w:r>
            <w:proofErr w:type="spellStart"/>
            <w:r w:rsidR="00460653" w:rsidRPr="00FB5CA4">
              <w:rPr>
                <w:lang w:val="en-US"/>
              </w:rPr>
              <w:t>lucrului</w:t>
            </w:r>
            <w:proofErr w:type="spellEnd"/>
            <w:r w:rsidR="00460653" w:rsidRPr="00FB5CA4">
              <w:rPr>
                <w:lang w:val="en-US"/>
              </w:rPr>
              <w:t xml:space="preserve"> </w:t>
            </w:r>
            <w:proofErr w:type="spellStart"/>
            <w:r w:rsidR="00460653" w:rsidRPr="00FB5CA4">
              <w:rPr>
                <w:lang w:val="en-US"/>
              </w:rPr>
              <w:t>ritmic</w:t>
            </w:r>
            <w:proofErr w:type="spellEnd"/>
            <w:r w:rsidR="00460653" w:rsidRPr="00FB5CA4">
              <w:rPr>
                <w:lang w:val="en-US"/>
              </w:rPr>
              <w:t xml:space="preserve"> de </w:t>
            </w:r>
            <w:proofErr w:type="spellStart"/>
            <w:r w:rsidR="00460653" w:rsidRPr="00FB5CA4">
              <w:rPr>
                <w:lang w:val="en-US"/>
              </w:rPr>
              <w:t>către</w:t>
            </w:r>
            <w:proofErr w:type="spellEnd"/>
            <w:r w:rsidR="00460653" w:rsidRPr="00FB5CA4">
              <w:rPr>
                <w:lang w:val="en-US"/>
              </w:rPr>
              <w:t xml:space="preserve"> </w:t>
            </w:r>
            <w:proofErr w:type="spellStart"/>
            <w:r w:rsidR="00460653" w:rsidRPr="00FB5CA4">
              <w:rPr>
                <w:lang w:val="en-US"/>
              </w:rPr>
              <w:t>beneficiar</w:t>
            </w:r>
            <w:r w:rsidR="005D4B79" w:rsidRPr="00FB5CA4">
              <w:rPr>
                <w:lang w:val="en-US"/>
              </w:rPr>
              <w:t>-</w:t>
            </w:r>
            <w:r w:rsidR="00460653" w:rsidRPr="00FB5CA4">
              <w:rPr>
                <w:lang w:val="en-US"/>
              </w:rPr>
              <w:t>ordonatorul</w:t>
            </w:r>
            <w:proofErr w:type="spellEnd"/>
            <w:r w:rsidR="00460653" w:rsidRPr="00FB5CA4">
              <w:rPr>
                <w:lang w:val="en-US"/>
              </w:rPr>
              <w:t xml:space="preserve"> de </w:t>
            </w:r>
            <w:proofErr w:type="spellStart"/>
            <w:r w:rsidR="00460653" w:rsidRPr="00FB5CA4">
              <w:rPr>
                <w:lang w:val="en-US"/>
              </w:rPr>
              <w:t>credite</w:t>
            </w:r>
            <w:proofErr w:type="spellEnd"/>
            <w:r w:rsidR="00460653" w:rsidRPr="00FB5CA4">
              <w:rPr>
                <w:lang w:val="en-US"/>
              </w:rPr>
              <w:t>.</w:t>
            </w:r>
          </w:p>
          <w:p w:rsidR="00460653" w:rsidRPr="00FB5CA4" w:rsidRDefault="00A156C0" w:rsidP="00196AB4">
            <w:pPr>
              <w:pStyle w:val="af2"/>
              <w:tabs>
                <w:tab w:val="left" w:pos="567"/>
              </w:tabs>
              <w:spacing w:line="276" w:lineRule="auto"/>
              <w:ind w:firstLine="0"/>
              <w:rPr>
                <w:lang w:val="en-US"/>
              </w:rPr>
            </w:pPr>
            <w:r w:rsidRPr="00FB5CA4">
              <w:rPr>
                <w:lang w:val="en-US"/>
              </w:rPr>
              <w:t xml:space="preserve">2.2. </w:t>
            </w:r>
            <w:proofErr w:type="spellStart"/>
            <w:r w:rsidR="00460653" w:rsidRPr="00FB5CA4">
              <w:rPr>
                <w:lang w:val="en-US"/>
              </w:rPr>
              <w:t>Graficul</w:t>
            </w:r>
            <w:proofErr w:type="spellEnd"/>
            <w:r w:rsidR="00460653" w:rsidRPr="00FB5CA4">
              <w:rPr>
                <w:lang w:val="en-US"/>
              </w:rPr>
              <w:t xml:space="preserve"> de </w:t>
            </w:r>
            <w:proofErr w:type="spellStart"/>
            <w:r w:rsidR="00460653" w:rsidRPr="00FB5CA4">
              <w:rPr>
                <w:lang w:val="en-US"/>
              </w:rPr>
              <w:t>execuţie</w:t>
            </w:r>
            <w:proofErr w:type="spellEnd"/>
            <w:r w:rsidR="00460653" w:rsidRPr="00FB5CA4">
              <w:rPr>
                <w:lang w:val="en-US"/>
              </w:rPr>
              <w:t xml:space="preserve"> a </w:t>
            </w:r>
            <w:proofErr w:type="spellStart"/>
            <w:r w:rsidR="00460653" w:rsidRPr="00FB5CA4">
              <w:rPr>
                <w:lang w:val="en-US"/>
              </w:rPr>
              <w:t>lucrărilor</w:t>
            </w:r>
            <w:proofErr w:type="spellEnd"/>
            <w:r w:rsidR="00460653" w:rsidRPr="00FB5CA4">
              <w:rPr>
                <w:lang w:val="en-US"/>
              </w:rPr>
              <w:t xml:space="preserve"> se </w:t>
            </w:r>
            <w:proofErr w:type="spellStart"/>
            <w:r w:rsidR="00460653" w:rsidRPr="00FB5CA4">
              <w:rPr>
                <w:lang w:val="en-US"/>
              </w:rPr>
              <w:t>va</w:t>
            </w:r>
            <w:proofErr w:type="spellEnd"/>
            <w:r w:rsidR="00460653" w:rsidRPr="00FB5CA4">
              <w:rPr>
                <w:lang w:val="en-US"/>
              </w:rPr>
              <w:t xml:space="preserve"> </w:t>
            </w:r>
            <w:proofErr w:type="spellStart"/>
            <w:r w:rsidR="00460653" w:rsidRPr="00FB5CA4">
              <w:rPr>
                <w:lang w:val="en-US"/>
              </w:rPr>
              <w:t>efectua</w:t>
            </w:r>
            <w:proofErr w:type="spellEnd"/>
            <w:r w:rsidR="00460653" w:rsidRPr="00FB5CA4">
              <w:rPr>
                <w:lang w:val="en-US"/>
              </w:rPr>
              <w:t xml:space="preserve"> conform </w:t>
            </w:r>
            <w:proofErr w:type="spellStart"/>
            <w:r w:rsidR="00460653" w:rsidRPr="00FB5CA4">
              <w:rPr>
                <w:lang w:val="en-US"/>
              </w:rPr>
              <w:t>specificaţiei</w:t>
            </w:r>
            <w:proofErr w:type="spellEnd"/>
            <w:r w:rsidR="00460653" w:rsidRPr="00FB5CA4">
              <w:rPr>
                <w:lang w:val="en-US"/>
              </w:rPr>
              <w:t xml:space="preserve"> din </w:t>
            </w:r>
            <w:proofErr w:type="spellStart"/>
            <w:r w:rsidR="00460653" w:rsidRPr="00FB5CA4">
              <w:rPr>
                <w:lang w:val="en-US"/>
              </w:rPr>
              <w:t>anexa</w:t>
            </w:r>
            <w:proofErr w:type="spellEnd"/>
            <w:r w:rsidR="00460653" w:rsidRPr="00FB5CA4">
              <w:rPr>
                <w:lang w:val="en-US"/>
              </w:rPr>
              <w:t xml:space="preserve"> </w:t>
            </w:r>
            <w:r w:rsidR="009157BF" w:rsidRPr="00FB5CA4">
              <w:rPr>
                <w:lang w:val="en-US"/>
              </w:rPr>
              <w:t xml:space="preserve">la </w:t>
            </w:r>
            <w:proofErr w:type="spellStart"/>
            <w:r w:rsidR="00460653" w:rsidRPr="00FB5CA4">
              <w:rPr>
                <w:lang w:val="en-US"/>
              </w:rPr>
              <w:t>prezentul</w:t>
            </w:r>
            <w:proofErr w:type="spellEnd"/>
            <w:r w:rsidR="00460653" w:rsidRPr="00FB5CA4">
              <w:rPr>
                <w:lang w:val="en-US"/>
              </w:rPr>
              <w:t xml:space="preserve"> contract. </w:t>
            </w:r>
          </w:p>
          <w:p w:rsidR="00460653" w:rsidRPr="00FB5CA4" w:rsidRDefault="00A156C0" w:rsidP="00196AB4">
            <w:pPr>
              <w:pStyle w:val="af2"/>
              <w:tabs>
                <w:tab w:val="left" w:pos="567"/>
              </w:tabs>
              <w:spacing w:line="276" w:lineRule="auto"/>
              <w:ind w:firstLine="0"/>
              <w:rPr>
                <w:lang w:val="en-US"/>
              </w:rPr>
            </w:pPr>
            <w:r w:rsidRPr="00FB5CA4">
              <w:rPr>
                <w:lang w:val="en-US"/>
              </w:rPr>
              <w:t xml:space="preserve">2.3. </w:t>
            </w:r>
            <w:proofErr w:type="spellStart"/>
            <w:r w:rsidR="00460653" w:rsidRPr="00FB5CA4">
              <w:rPr>
                <w:lang w:val="en-US"/>
              </w:rPr>
              <w:t>Perioada</w:t>
            </w:r>
            <w:proofErr w:type="spellEnd"/>
            <w:r w:rsidR="00460653" w:rsidRPr="00FB5CA4">
              <w:rPr>
                <w:lang w:val="en-US"/>
              </w:rPr>
              <w:t xml:space="preserve"> de </w:t>
            </w:r>
            <w:proofErr w:type="spellStart"/>
            <w:r w:rsidR="00460653" w:rsidRPr="00FB5CA4">
              <w:rPr>
                <w:lang w:val="en-US"/>
              </w:rPr>
              <w:t>execuţie</w:t>
            </w:r>
            <w:proofErr w:type="spellEnd"/>
            <w:r w:rsidR="00460653" w:rsidRPr="00FB5CA4">
              <w:rPr>
                <w:lang w:val="en-US"/>
              </w:rPr>
              <w:t xml:space="preserve"> </w:t>
            </w:r>
            <w:proofErr w:type="spellStart"/>
            <w:r w:rsidR="00460653" w:rsidRPr="00FB5CA4">
              <w:rPr>
                <w:lang w:val="en-US"/>
              </w:rPr>
              <w:t>poate</w:t>
            </w:r>
            <w:proofErr w:type="spellEnd"/>
            <w:r w:rsidR="00460653" w:rsidRPr="00FB5CA4">
              <w:rPr>
                <w:lang w:val="en-US"/>
              </w:rPr>
              <w:t xml:space="preserve"> fi </w:t>
            </w:r>
            <w:proofErr w:type="spellStart"/>
            <w:r w:rsidR="00460653" w:rsidRPr="00FB5CA4">
              <w:rPr>
                <w:lang w:val="en-US"/>
              </w:rPr>
              <w:t>prelungită</w:t>
            </w:r>
            <w:proofErr w:type="spellEnd"/>
            <w:r w:rsidR="00460653" w:rsidRPr="00FB5CA4">
              <w:rPr>
                <w:lang w:val="en-US"/>
              </w:rPr>
              <w:t xml:space="preserve"> </w:t>
            </w:r>
            <w:proofErr w:type="spellStart"/>
            <w:r w:rsidR="00EB65F6" w:rsidRPr="00FB5CA4">
              <w:rPr>
                <w:lang w:val="en-US"/>
              </w:rPr>
              <w:t>sau</w:t>
            </w:r>
            <w:proofErr w:type="spellEnd"/>
            <w:r w:rsidR="00EB65F6" w:rsidRPr="00FB5CA4">
              <w:rPr>
                <w:lang w:val="en-US"/>
              </w:rPr>
              <w:t xml:space="preserve"> </w:t>
            </w:r>
            <w:proofErr w:type="spellStart"/>
            <w:r w:rsidR="00EB65F6" w:rsidRPr="00FB5CA4">
              <w:rPr>
                <w:lang w:val="en-US"/>
              </w:rPr>
              <w:t>suspendată</w:t>
            </w:r>
            <w:proofErr w:type="spellEnd"/>
            <w:r w:rsidR="00EB65F6" w:rsidRPr="00FB5CA4">
              <w:rPr>
                <w:lang w:val="en-US"/>
              </w:rPr>
              <w:t xml:space="preserve"> </w:t>
            </w:r>
            <w:proofErr w:type="spellStart"/>
            <w:r w:rsidR="00460653" w:rsidRPr="00FB5CA4">
              <w:rPr>
                <w:lang w:val="en-US"/>
              </w:rPr>
              <w:t>dacă</w:t>
            </w:r>
            <w:proofErr w:type="spellEnd"/>
            <w:r w:rsidR="00460653" w:rsidRPr="00FB5CA4">
              <w:rPr>
                <w:lang w:val="en-US"/>
              </w:rPr>
              <w:t xml:space="preserve"> </w:t>
            </w:r>
            <w:proofErr w:type="spellStart"/>
            <w:r w:rsidR="00460653" w:rsidRPr="00FB5CA4">
              <w:rPr>
                <w:lang w:val="en-US"/>
              </w:rPr>
              <w:t>constrângerea</w:t>
            </w:r>
            <w:proofErr w:type="spellEnd"/>
            <w:r w:rsidR="00460653" w:rsidRPr="00FB5CA4">
              <w:rPr>
                <w:lang w:val="en-US"/>
              </w:rPr>
              <w:t xml:space="preserve"> </w:t>
            </w:r>
            <w:proofErr w:type="spellStart"/>
            <w:r w:rsidR="00460653" w:rsidRPr="00FB5CA4">
              <w:rPr>
                <w:lang w:val="en-US"/>
              </w:rPr>
              <w:t>activităţii</w:t>
            </w:r>
            <w:proofErr w:type="spellEnd"/>
            <w:r w:rsidR="00460653" w:rsidRPr="00FB5CA4">
              <w:rPr>
                <w:lang w:val="en-US"/>
              </w:rPr>
              <w:t xml:space="preserve"> se </w:t>
            </w:r>
            <w:proofErr w:type="spellStart"/>
            <w:r w:rsidR="00460653" w:rsidRPr="00FB5CA4">
              <w:rPr>
                <w:lang w:val="en-US"/>
              </w:rPr>
              <w:t>datorează</w:t>
            </w:r>
            <w:proofErr w:type="spellEnd"/>
            <w:r w:rsidR="00460653" w:rsidRPr="00FB5CA4">
              <w:rPr>
                <w:lang w:val="en-US"/>
              </w:rPr>
              <w:t xml:space="preserve"> </w:t>
            </w:r>
            <w:proofErr w:type="spellStart"/>
            <w:r w:rsidR="00460653" w:rsidRPr="00FB5CA4">
              <w:rPr>
                <w:lang w:val="en-US"/>
              </w:rPr>
              <w:t>următoarelor</w:t>
            </w:r>
            <w:proofErr w:type="spellEnd"/>
            <w:r w:rsidR="00460653" w:rsidRPr="00FB5CA4">
              <w:rPr>
                <w:lang w:val="en-US"/>
              </w:rPr>
              <w:t xml:space="preserve"> </w:t>
            </w:r>
            <w:proofErr w:type="spellStart"/>
            <w:r w:rsidR="00460653" w:rsidRPr="00FB5CA4">
              <w:rPr>
                <w:lang w:val="en-US"/>
              </w:rPr>
              <w:t>cauze</w:t>
            </w:r>
            <w:proofErr w:type="spellEnd"/>
            <w:r w:rsidR="00460653" w:rsidRPr="00FB5CA4">
              <w:rPr>
                <w:lang w:val="en-US"/>
              </w:rPr>
              <w:t>:</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FB5CA4" w:rsidRDefault="00A156C0" w:rsidP="00196AB4">
            <w:pPr>
              <w:pStyle w:val="af2"/>
              <w:tabs>
                <w:tab w:val="left" w:pos="567"/>
              </w:tabs>
              <w:spacing w:line="276" w:lineRule="auto"/>
              <w:ind w:firstLine="0"/>
              <w:rPr>
                <w:lang w:val="en-US"/>
              </w:rPr>
            </w:pPr>
            <w:r w:rsidRPr="00FB5CA4">
              <w:rPr>
                <w:lang w:val="en-US"/>
              </w:rPr>
              <w:t xml:space="preserve">2.4. </w:t>
            </w:r>
            <w:r w:rsidR="00460653" w:rsidRPr="00FB5CA4">
              <w:rPr>
                <w:lang w:val="en-US"/>
              </w:rPr>
              <w:t xml:space="preserve">Conform </w:t>
            </w:r>
            <w:proofErr w:type="spellStart"/>
            <w:r w:rsidR="00460653" w:rsidRPr="00FB5CA4">
              <w:rPr>
                <w:lang w:val="en-US"/>
              </w:rPr>
              <w:t>dispoziţiei</w:t>
            </w:r>
            <w:proofErr w:type="spellEnd"/>
            <w:r w:rsidR="00460653" w:rsidRPr="00FB5CA4">
              <w:rPr>
                <w:lang w:val="en-US"/>
              </w:rPr>
              <w:t xml:space="preserve"> </w:t>
            </w:r>
            <w:proofErr w:type="spellStart"/>
            <w:r w:rsidR="00460653" w:rsidRPr="00FB5CA4">
              <w:rPr>
                <w:lang w:val="en-US"/>
              </w:rPr>
              <w:t>scrise</w:t>
            </w:r>
            <w:proofErr w:type="spellEnd"/>
            <w:r w:rsidR="00460653" w:rsidRPr="00FB5CA4">
              <w:rPr>
                <w:lang w:val="en-US"/>
              </w:rPr>
              <w:t xml:space="preserve"> a </w:t>
            </w:r>
            <w:proofErr w:type="spellStart"/>
            <w:r w:rsidR="00460653" w:rsidRPr="00FB5CA4">
              <w:rPr>
                <w:lang w:val="en-US"/>
              </w:rPr>
              <w:t>Beneficiarului</w:t>
            </w:r>
            <w:proofErr w:type="spellEnd"/>
            <w:r w:rsidR="00460653" w:rsidRPr="00FB5CA4">
              <w:rPr>
                <w:lang w:val="en-US"/>
              </w:rPr>
              <w:t xml:space="preserve">, </w:t>
            </w:r>
            <w:proofErr w:type="spellStart"/>
            <w:r w:rsidR="00460653" w:rsidRPr="00FB5CA4">
              <w:rPr>
                <w:lang w:val="en-US"/>
              </w:rPr>
              <w:t>Antreprenorul</w:t>
            </w:r>
            <w:proofErr w:type="spellEnd"/>
            <w:r w:rsidR="00460653" w:rsidRPr="00FB5CA4">
              <w:rPr>
                <w:lang w:val="en-US"/>
              </w:rPr>
              <w:t xml:space="preserve"> </w:t>
            </w:r>
            <w:proofErr w:type="spellStart"/>
            <w:r w:rsidR="00460653" w:rsidRPr="00FB5CA4">
              <w:rPr>
                <w:lang w:val="en-US"/>
              </w:rPr>
              <w:t>va</w:t>
            </w:r>
            <w:proofErr w:type="spellEnd"/>
            <w:r w:rsidR="00460653" w:rsidRPr="00FB5CA4">
              <w:rPr>
                <w:lang w:val="en-US"/>
              </w:rPr>
              <w:t xml:space="preserve"> </w:t>
            </w:r>
            <w:proofErr w:type="spellStart"/>
            <w:r w:rsidR="00460653" w:rsidRPr="00FB5CA4">
              <w:rPr>
                <w:lang w:val="en-US"/>
              </w:rPr>
              <w:t>sista</w:t>
            </w:r>
            <w:proofErr w:type="spellEnd"/>
            <w:r w:rsidR="00460653" w:rsidRPr="00FB5CA4">
              <w:rPr>
                <w:lang w:val="en-US"/>
              </w:rPr>
              <w:t xml:space="preserve"> </w:t>
            </w:r>
            <w:proofErr w:type="spellStart"/>
            <w:r w:rsidR="00460653" w:rsidRPr="00FB5CA4">
              <w:rPr>
                <w:lang w:val="en-US"/>
              </w:rPr>
              <w:t>execuţia</w:t>
            </w:r>
            <w:proofErr w:type="spellEnd"/>
            <w:r w:rsidR="00460653" w:rsidRPr="00FB5CA4">
              <w:rPr>
                <w:lang w:val="en-US"/>
              </w:rPr>
              <w:t xml:space="preserve"> </w:t>
            </w:r>
            <w:proofErr w:type="spellStart"/>
            <w:r w:rsidR="00460653" w:rsidRPr="00FB5CA4">
              <w:rPr>
                <w:lang w:val="en-US"/>
              </w:rPr>
              <w:t>lucrărilor</w:t>
            </w:r>
            <w:proofErr w:type="spellEnd"/>
            <w:r w:rsidR="00460653" w:rsidRPr="00FB5CA4">
              <w:rPr>
                <w:lang w:val="en-US"/>
              </w:rPr>
              <w:t xml:space="preserve"> </w:t>
            </w:r>
            <w:proofErr w:type="spellStart"/>
            <w:r w:rsidR="00460653" w:rsidRPr="00FB5CA4">
              <w:rPr>
                <w:lang w:val="en-US"/>
              </w:rPr>
              <w:t>sau</w:t>
            </w:r>
            <w:proofErr w:type="spellEnd"/>
            <w:r w:rsidR="00460653" w:rsidRPr="00FB5CA4">
              <w:rPr>
                <w:lang w:val="en-US"/>
              </w:rPr>
              <w:t xml:space="preserve"> a </w:t>
            </w:r>
            <w:proofErr w:type="spellStart"/>
            <w:r w:rsidR="00460653" w:rsidRPr="00FB5CA4">
              <w:rPr>
                <w:lang w:val="en-US"/>
              </w:rPr>
              <w:t>unor</w:t>
            </w:r>
            <w:proofErr w:type="spellEnd"/>
            <w:r w:rsidR="00460653" w:rsidRPr="00FB5CA4">
              <w:rPr>
                <w:lang w:val="en-US"/>
              </w:rPr>
              <w:t xml:space="preserve"> </w:t>
            </w:r>
            <w:proofErr w:type="spellStart"/>
            <w:r w:rsidR="00460653" w:rsidRPr="00FB5CA4">
              <w:rPr>
                <w:lang w:val="en-US"/>
              </w:rPr>
              <w:t>părţi</w:t>
            </w:r>
            <w:proofErr w:type="spellEnd"/>
            <w:r w:rsidR="00460653" w:rsidRPr="00FB5CA4">
              <w:rPr>
                <w:lang w:val="en-US"/>
              </w:rPr>
              <w:t xml:space="preserve"> ale </w:t>
            </w:r>
            <w:proofErr w:type="spellStart"/>
            <w:r w:rsidR="00460653" w:rsidRPr="00FB5CA4">
              <w:rPr>
                <w:lang w:val="en-US"/>
              </w:rPr>
              <w:t>acestora</w:t>
            </w:r>
            <w:proofErr w:type="spellEnd"/>
            <w:r w:rsidR="00460653" w:rsidRPr="00FB5CA4">
              <w:rPr>
                <w:lang w:val="en-US"/>
              </w:rPr>
              <w:t xml:space="preserve"> pe o </w:t>
            </w:r>
            <w:proofErr w:type="spellStart"/>
            <w:r w:rsidR="00460653" w:rsidRPr="00FB5CA4">
              <w:rPr>
                <w:lang w:val="en-US"/>
              </w:rPr>
              <w:t>durată</w:t>
            </w:r>
            <w:proofErr w:type="spellEnd"/>
            <w:r w:rsidR="00460653" w:rsidRPr="00FB5CA4">
              <w:rPr>
                <w:lang w:val="en-US"/>
              </w:rPr>
              <w:t xml:space="preserve"> </w:t>
            </w:r>
            <w:proofErr w:type="spellStart"/>
            <w:r w:rsidR="00460653" w:rsidRPr="00FB5CA4">
              <w:rPr>
                <w:lang w:val="en-US"/>
              </w:rPr>
              <w:t>şi</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modul</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care </w:t>
            </w:r>
            <w:proofErr w:type="spellStart"/>
            <w:r w:rsidR="00460653" w:rsidRPr="00FB5CA4">
              <w:rPr>
                <w:lang w:val="en-US"/>
              </w:rPr>
              <w:t>Beneficiarul</w:t>
            </w:r>
            <w:proofErr w:type="spellEnd"/>
            <w:r w:rsidR="00460653" w:rsidRPr="00FB5CA4">
              <w:rPr>
                <w:lang w:val="en-US"/>
              </w:rPr>
              <w:t xml:space="preserve"> </w:t>
            </w:r>
            <w:proofErr w:type="spellStart"/>
            <w:r w:rsidR="00460653" w:rsidRPr="00FB5CA4">
              <w:rPr>
                <w:lang w:val="en-US"/>
              </w:rPr>
              <w:t>consideră</w:t>
            </w:r>
            <w:proofErr w:type="spellEnd"/>
            <w:r w:rsidR="00460653" w:rsidRPr="00FB5CA4">
              <w:rPr>
                <w:lang w:val="en-US"/>
              </w:rPr>
              <w:t xml:space="preserve"> </w:t>
            </w:r>
            <w:proofErr w:type="spellStart"/>
            <w:r w:rsidR="00460653" w:rsidRPr="00FB5CA4">
              <w:rPr>
                <w:lang w:val="en-US"/>
              </w:rPr>
              <w:t>necesar</w:t>
            </w:r>
            <w:proofErr w:type="spellEnd"/>
            <w:r w:rsidR="00460653" w:rsidRPr="00FB5CA4">
              <w:rPr>
                <w:lang w:val="en-US"/>
              </w:rPr>
              <w:t xml:space="preserve">. Pe </w:t>
            </w:r>
            <w:proofErr w:type="spellStart"/>
            <w:r w:rsidR="00460653" w:rsidRPr="00FB5CA4">
              <w:rPr>
                <w:lang w:val="en-US"/>
              </w:rPr>
              <w:t>timpul</w:t>
            </w:r>
            <w:proofErr w:type="spellEnd"/>
            <w:r w:rsidR="00460653" w:rsidRPr="00FB5CA4">
              <w:rPr>
                <w:lang w:val="en-US"/>
              </w:rPr>
              <w:t xml:space="preserve"> </w:t>
            </w:r>
            <w:proofErr w:type="spellStart"/>
            <w:r w:rsidR="00460653" w:rsidRPr="00FB5CA4">
              <w:rPr>
                <w:lang w:val="en-US"/>
              </w:rPr>
              <w:t>suspendării</w:t>
            </w:r>
            <w:proofErr w:type="spellEnd"/>
            <w:r w:rsidR="00460653" w:rsidRPr="00FB5CA4">
              <w:rPr>
                <w:lang w:val="en-US"/>
              </w:rPr>
              <w:t xml:space="preserve">, </w:t>
            </w:r>
            <w:proofErr w:type="spellStart"/>
            <w:r w:rsidR="00460653" w:rsidRPr="00FB5CA4">
              <w:rPr>
                <w:lang w:val="en-US"/>
              </w:rPr>
              <w:t>Antreprenorul</w:t>
            </w:r>
            <w:proofErr w:type="spellEnd"/>
            <w:r w:rsidR="00460653" w:rsidRPr="00FB5CA4">
              <w:rPr>
                <w:lang w:val="en-US"/>
              </w:rPr>
              <w:t xml:space="preserve"> </w:t>
            </w:r>
            <w:proofErr w:type="spellStart"/>
            <w:r w:rsidR="00460653" w:rsidRPr="00FB5CA4">
              <w:rPr>
                <w:lang w:val="en-US"/>
              </w:rPr>
              <w:t>va</w:t>
            </w:r>
            <w:proofErr w:type="spellEnd"/>
            <w:r w:rsidR="00460653" w:rsidRPr="00FB5CA4">
              <w:rPr>
                <w:lang w:val="en-US"/>
              </w:rPr>
              <w:t xml:space="preserve"> </w:t>
            </w:r>
            <w:proofErr w:type="spellStart"/>
            <w:r w:rsidR="00460653" w:rsidRPr="00FB5CA4">
              <w:rPr>
                <w:lang w:val="en-US"/>
              </w:rPr>
              <w:t>proteja</w:t>
            </w:r>
            <w:proofErr w:type="spellEnd"/>
            <w:r w:rsidR="00460653" w:rsidRPr="00FB5CA4">
              <w:rPr>
                <w:lang w:val="en-US"/>
              </w:rPr>
              <w:t xml:space="preserve"> </w:t>
            </w:r>
            <w:proofErr w:type="spellStart"/>
            <w:r w:rsidR="00460653" w:rsidRPr="00FB5CA4">
              <w:rPr>
                <w:lang w:val="en-US"/>
              </w:rPr>
              <w:t>şi</w:t>
            </w:r>
            <w:proofErr w:type="spellEnd"/>
            <w:r w:rsidR="00460653" w:rsidRPr="00FB5CA4">
              <w:rPr>
                <w:lang w:val="en-US"/>
              </w:rPr>
              <w:t xml:space="preserve"> </w:t>
            </w:r>
            <w:proofErr w:type="spellStart"/>
            <w:r w:rsidR="00460653" w:rsidRPr="00FB5CA4">
              <w:rPr>
                <w:lang w:val="en-US"/>
              </w:rPr>
              <w:t>conserva</w:t>
            </w:r>
            <w:proofErr w:type="spellEnd"/>
            <w:r w:rsidR="00460653" w:rsidRPr="00FB5CA4">
              <w:rPr>
                <w:lang w:val="en-US"/>
              </w:rPr>
              <w:t xml:space="preserve"> </w:t>
            </w:r>
            <w:proofErr w:type="spellStart"/>
            <w:r w:rsidR="00460653" w:rsidRPr="00FB5CA4">
              <w:rPr>
                <w:lang w:val="en-US"/>
              </w:rPr>
              <w:t>lucrările</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mod </w:t>
            </w:r>
            <w:proofErr w:type="spellStart"/>
            <w:r w:rsidR="00460653" w:rsidRPr="00FB5CA4">
              <w:rPr>
                <w:lang w:val="en-US"/>
              </w:rPr>
              <w:t>corespunzător</w:t>
            </w:r>
            <w:proofErr w:type="spellEnd"/>
            <w:r w:rsidR="00460653" w:rsidRPr="00FB5CA4">
              <w:rPr>
                <w:lang w:val="en-US"/>
              </w:rPr>
              <w:t xml:space="preserve">, </w:t>
            </w:r>
            <w:proofErr w:type="spellStart"/>
            <w:r w:rsidR="00460653" w:rsidRPr="00FB5CA4">
              <w:rPr>
                <w:lang w:val="en-US"/>
              </w:rPr>
              <w:t>aşa</w:t>
            </w:r>
            <w:proofErr w:type="spellEnd"/>
            <w:r w:rsidR="00460653" w:rsidRPr="00FB5CA4">
              <w:rPr>
                <w:lang w:val="en-US"/>
              </w:rPr>
              <w:t xml:space="preserve"> cum </w:t>
            </w:r>
            <w:proofErr w:type="spellStart"/>
            <w:r w:rsidR="00460653" w:rsidRPr="00FB5CA4">
              <w:rPr>
                <w:lang w:val="en-US"/>
              </w:rPr>
              <w:t>va</w:t>
            </w:r>
            <w:proofErr w:type="spellEnd"/>
            <w:r w:rsidR="00460653" w:rsidRPr="00FB5CA4">
              <w:rPr>
                <w:lang w:val="en-US"/>
              </w:rPr>
              <w:t xml:space="preserve"> </w:t>
            </w:r>
            <w:proofErr w:type="spellStart"/>
            <w:r w:rsidR="00460653" w:rsidRPr="00FB5CA4">
              <w:rPr>
                <w:lang w:val="en-US"/>
              </w:rPr>
              <w:t>dispune</w:t>
            </w:r>
            <w:proofErr w:type="spellEnd"/>
            <w:r w:rsidR="00460653" w:rsidRPr="00FB5CA4">
              <w:rPr>
                <w:lang w:val="en-US"/>
              </w:rPr>
              <w:t xml:space="preserve"> </w:t>
            </w:r>
            <w:proofErr w:type="spellStart"/>
            <w:r w:rsidR="00460653" w:rsidRPr="00FB5CA4">
              <w:rPr>
                <w:lang w:val="en-US"/>
              </w:rPr>
              <w:t>Beneficiarul</w:t>
            </w:r>
            <w:proofErr w:type="spellEnd"/>
            <w:r w:rsidR="00460653" w:rsidRPr="00FB5CA4">
              <w:rPr>
                <w:lang w:val="en-US"/>
              </w:rPr>
              <w:t xml:space="preserve">. </w:t>
            </w:r>
            <w:proofErr w:type="spellStart"/>
            <w:r w:rsidR="00460653" w:rsidRPr="00FB5CA4">
              <w:rPr>
                <w:lang w:val="en-US"/>
              </w:rPr>
              <w:t>Cheltuielile</w:t>
            </w:r>
            <w:proofErr w:type="spellEnd"/>
            <w:r w:rsidR="00460653" w:rsidRPr="00FB5CA4">
              <w:rPr>
                <w:lang w:val="en-US"/>
              </w:rPr>
              <w:t xml:space="preserve"> </w:t>
            </w:r>
            <w:proofErr w:type="spellStart"/>
            <w:r w:rsidR="00460653" w:rsidRPr="00FB5CA4">
              <w:rPr>
                <w:lang w:val="en-US"/>
              </w:rPr>
              <w:t>suplimentare</w:t>
            </w:r>
            <w:proofErr w:type="spellEnd"/>
            <w:r w:rsidR="00460653" w:rsidRPr="00FB5CA4">
              <w:rPr>
                <w:lang w:val="en-US"/>
              </w:rPr>
              <w:t xml:space="preserve"> generate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urma</w:t>
            </w:r>
            <w:proofErr w:type="spellEnd"/>
            <w:r w:rsidR="00460653" w:rsidRPr="00FB5CA4">
              <w:rPr>
                <w:lang w:val="en-US"/>
              </w:rPr>
              <w:t xml:space="preserve"> </w:t>
            </w:r>
            <w:proofErr w:type="spellStart"/>
            <w:r w:rsidR="00460653" w:rsidRPr="00FB5CA4">
              <w:rPr>
                <w:lang w:val="en-US"/>
              </w:rPr>
              <w:t>sistării</w:t>
            </w:r>
            <w:proofErr w:type="spellEnd"/>
            <w:r w:rsidR="00460653" w:rsidRPr="00FB5CA4">
              <w:rPr>
                <w:lang w:val="en-US"/>
              </w:rPr>
              <w:t xml:space="preserve"> </w:t>
            </w:r>
            <w:proofErr w:type="spellStart"/>
            <w:r w:rsidR="00460653" w:rsidRPr="00FB5CA4">
              <w:rPr>
                <w:lang w:val="en-US"/>
              </w:rPr>
              <w:t>lucrărilor</w:t>
            </w:r>
            <w:proofErr w:type="spellEnd"/>
            <w:r w:rsidR="00460653" w:rsidRPr="00FB5CA4">
              <w:rPr>
                <w:lang w:val="en-US"/>
              </w:rPr>
              <w:t xml:space="preserve"> </w:t>
            </w:r>
            <w:proofErr w:type="spellStart"/>
            <w:r w:rsidR="00460653" w:rsidRPr="00FB5CA4">
              <w:rPr>
                <w:lang w:val="en-US"/>
              </w:rPr>
              <w:t>suportate</w:t>
            </w:r>
            <w:proofErr w:type="spellEnd"/>
            <w:r w:rsidR="00460653" w:rsidRPr="00FB5CA4">
              <w:rPr>
                <w:lang w:val="en-US"/>
              </w:rPr>
              <w:t xml:space="preserve"> de </w:t>
            </w:r>
            <w:proofErr w:type="spellStart"/>
            <w:r w:rsidR="00460653" w:rsidRPr="00FB5CA4">
              <w:rPr>
                <w:lang w:val="en-US"/>
              </w:rPr>
              <w:t>Antreprenor</w:t>
            </w:r>
            <w:proofErr w:type="spellEnd"/>
            <w:r w:rsidR="00460653" w:rsidRPr="00FB5CA4">
              <w:rPr>
                <w:lang w:val="en-US"/>
              </w:rPr>
              <w:t xml:space="preserve"> </w:t>
            </w:r>
            <w:proofErr w:type="spellStart"/>
            <w:r w:rsidR="00460653" w:rsidRPr="00FB5CA4">
              <w:rPr>
                <w:lang w:val="en-US"/>
              </w:rPr>
              <w:t>vor</w:t>
            </w:r>
            <w:proofErr w:type="spellEnd"/>
            <w:r w:rsidR="00460653" w:rsidRPr="00FB5CA4">
              <w:rPr>
                <w:lang w:val="en-US"/>
              </w:rPr>
              <w:t xml:space="preserve"> fi </w:t>
            </w:r>
            <w:proofErr w:type="spellStart"/>
            <w:r w:rsidR="00460653" w:rsidRPr="00FB5CA4">
              <w:rPr>
                <w:lang w:val="en-US"/>
              </w:rPr>
              <w:t>plătite</w:t>
            </w:r>
            <w:proofErr w:type="spellEnd"/>
            <w:r w:rsidR="00460653" w:rsidRPr="00FB5CA4">
              <w:rPr>
                <w:lang w:val="en-US"/>
              </w:rPr>
              <w:t xml:space="preserve"> de </w:t>
            </w:r>
            <w:proofErr w:type="spellStart"/>
            <w:r w:rsidR="00460653" w:rsidRPr="00FB5CA4">
              <w:rPr>
                <w:lang w:val="en-US"/>
              </w:rPr>
              <w:t>către</w:t>
            </w:r>
            <w:proofErr w:type="spellEnd"/>
            <w:r w:rsidR="00460653" w:rsidRPr="00FB5CA4">
              <w:rPr>
                <w:lang w:val="en-US"/>
              </w:rPr>
              <w:t xml:space="preserve"> </w:t>
            </w:r>
            <w:proofErr w:type="spellStart"/>
            <w:r w:rsidR="00460653" w:rsidRPr="00FB5CA4">
              <w:rPr>
                <w:lang w:val="en-US"/>
              </w:rPr>
              <w:t>Beneficiar</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cazul</w:t>
            </w:r>
            <w:proofErr w:type="spellEnd"/>
            <w:r w:rsidR="00460653" w:rsidRPr="00FB5CA4">
              <w:rPr>
                <w:lang w:val="en-US"/>
              </w:rPr>
              <w:t xml:space="preserve"> </w:t>
            </w:r>
            <w:proofErr w:type="spellStart"/>
            <w:r w:rsidR="00460653" w:rsidRPr="00FB5CA4">
              <w:rPr>
                <w:lang w:val="en-US"/>
              </w:rPr>
              <w:t>sistării</w:t>
            </w:r>
            <w:proofErr w:type="spellEnd"/>
            <w:r w:rsidR="00460653" w:rsidRPr="00FB5CA4">
              <w:rPr>
                <w:lang w:val="en-US"/>
              </w:rPr>
              <w:t xml:space="preserve"> </w:t>
            </w:r>
            <w:proofErr w:type="spellStart"/>
            <w:r w:rsidR="00460653" w:rsidRPr="00FB5CA4">
              <w:rPr>
                <w:lang w:val="en-US"/>
              </w:rPr>
              <w:t>lucrărilor</w:t>
            </w:r>
            <w:proofErr w:type="spellEnd"/>
            <w:r w:rsidR="00460653" w:rsidRPr="00FB5CA4">
              <w:rPr>
                <w:lang w:val="en-US"/>
              </w:rPr>
              <w:t xml:space="preserve"> </w:t>
            </w:r>
            <w:proofErr w:type="spellStart"/>
            <w:r w:rsidR="00460653" w:rsidRPr="00FB5CA4">
              <w:rPr>
                <w:lang w:val="en-US"/>
              </w:rPr>
              <w:t>sau</w:t>
            </w:r>
            <w:proofErr w:type="spellEnd"/>
            <w:r w:rsidR="00460653" w:rsidRPr="00FB5CA4">
              <w:rPr>
                <w:lang w:val="en-US"/>
              </w:rPr>
              <w:t xml:space="preserve"> a </w:t>
            </w:r>
            <w:proofErr w:type="spellStart"/>
            <w:r w:rsidR="00460653" w:rsidRPr="00FB5CA4">
              <w:rPr>
                <w:lang w:val="en-US"/>
              </w:rPr>
              <w:t>unor</w:t>
            </w:r>
            <w:proofErr w:type="spellEnd"/>
            <w:r w:rsidR="00460653" w:rsidRPr="00FB5CA4">
              <w:rPr>
                <w:lang w:val="en-US"/>
              </w:rPr>
              <w:t xml:space="preserve"> </w:t>
            </w:r>
            <w:proofErr w:type="spellStart"/>
            <w:r w:rsidR="00460653" w:rsidRPr="00FB5CA4">
              <w:rPr>
                <w:lang w:val="en-US"/>
              </w:rPr>
              <w:t>părţi</w:t>
            </w:r>
            <w:proofErr w:type="spellEnd"/>
            <w:r w:rsidR="00460653" w:rsidRPr="00FB5CA4">
              <w:rPr>
                <w:lang w:val="en-US"/>
              </w:rPr>
              <w:t xml:space="preserve"> din </w:t>
            </w:r>
            <w:proofErr w:type="spellStart"/>
            <w:r w:rsidR="00460653" w:rsidRPr="00FB5CA4">
              <w:rPr>
                <w:lang w:val="en-US"/>
              </w:rPr>
              <w:t>ele</w:t>
            </w:r>
            <w:proofErr w:type="spellEnd"/>
            <w:r w:rsidR="00460653" w:rsidRPr="00FB5CA4">
              <w:rPr>
                <w:lang w:val="en-US"/>
              </w:rPr>
              <w:t xml:space="preserve">, din </w:t>
            </w:r>
            <w:proofErr w:type="spellStart"/>
            <w:r w:rsidR="00460653" w:rsidRPr="00FB5CA4">
              <w:rPr>
                <w:lang w:val="en-US"/>
              </w:rPr>
              <w:t>iniţiativa</w:t>
            </w:r>
            <w:proofErr w:type="spellEnd"/>
            <w:r w:rsidR="00460653" w:rsidRPr="00FB5CA4">
              <w:rPr>
                <w:lang w:val="en-US"/>
              </w:rPr>
              <w:t xml:space="preserve"> </w:t>
            </w:r>
            <w:proofErr w:type="spellStart"/>
            <w:r w:rsidR="00460653" w:rsidRPr="00FB5CA4">
              <w:rPr>
                <w:lang w:val="en-US"/>
              </w:rPr>
              <w:t>Antreprenorului</w:t>
            </w:r>
            <w:proofErr w:type="spellEnd"/>
            <w:r w:rsidR="00460653" w:rsidRPr="00FB5CA4">
              <w:rPr>
                <w:lang w:val="en-US"/>
              </w:rPr>
              <w:t xml:space="preserve">, </w:t>
            </w:r>
            <w:proofErr w:type="spellStart"/>
            <w:r w:rsidR="00460653" w:rsidRPr="00FB5CA4">
              <w:rPr>
                <w:lang w:val="en-US"/>
              </w:rPr>
              <w:t>acesta</w:t>
            </w:r>
            <w:proofErr w:type="spellEnd"/>
            <w:r w:rsidR="00460653" w:rsidRPr="00FB5CA4">
              <w:rPr>
                <w:lang w:val="en-US"/>
              </w:rPr>
              <w:t xml:space="preserve"> </w:t>
            </w:r>
            <w:proofErr w:type="spellStart"/>
            <w:r w:rsidR="00460653" w:rsidRPr="00FB5CA4">
              <w:rPr>
                <w:lang w:val="en-US"/>
              </w:rPr>
              <w:t>suportă</w:t>
            </w:r>
            <w:proofErr w:type="spellEnd"/>
            <w:r w:rsidR="00460653" w:rsidRPr="00FB5CA4">
              <w:rPr>
                <w:lang w:val="en-US"/>
              </w:rPr>
              <w:t xml:space="preserve"> pe </w:t>
            </w:r>
            <w:proofErr w:type="spellStart"/>
            <w:r w:rsidR="00460653" w:rsidRPr="00FB5CA4">
              <w:rPr>
                <w:lang w:val="en-US"/>
              </w:rPr>
              <w:t>timpul</w:t>
            </w:r>
            <w:proofErr w:type="spellEnd"/>
            <w:r w:rsidR="00460653" w:rsidRPr="00FB5CA4">
              <w:rPr>
                <w:lang w:val="en-US"/>
              </w:rPr>
              <w:t xml:space="preserve"> </w:t>
            </w:r>
            <w:proofErr w:type="spellStart"/>
            <w:r w:rsidR="00460653" w:rsidRPr="00FB5CA4">
              <w:rPr>
                <w:lang w:val="en-US"/>
              </w:rPr>
              <w:t>suspendării</w:t>
            </w:r>
            <w:proofErr w:type="spellEnd"/>
            <w:r w:rsidR="00460653" w:rsidRPr="00FB5CA4">
              <w:rPr>
                <w:lang w:val="en-US"/>
              </w:rPr>
              <w:t xml:space="preserve"> </w:t>
            </w:r>
            <w:proofErr w:type="spellStart"/>
            <w:r w:rsidR="00460653" w:rsidRPr="00FB5CA4">
              <w:rPr>
                <w:lang w:val="en-US"/>
              </w:rPr>
              <w:t>toate</w:t>
            </w:r>
            <w:proofErr w:type="spellEnd"/>
            <w:r w:rsidR="00460653" w:rsidRPr="00FB5CA4">
              <w:rPr>
                <w:lang w:val="en-US"/>
              </w:rPr>
              <w:t xml:space="preserve"> </w:t>
            </w:r>
            <w:proofErr w:type="spellStart"/>
            <w:r w:rsidR="00460653" w:rsidRPr="00FB5CA4">
              <w:rPr>
                <w:lang w:val="en-US"/>
              </w:rPr>
              <w:t>cheltuielile</w:t>
            </w:r>
            <w:proofErr w:type="spellEnd"/>
            <w:r w:rsidR="00460653" w:rsidRPr="00FB5CA4">
              <w:rPr>
                <w:lang w:val="en-US"/>
              </w:rPr>
              <w:t xml:space="preserve">, </w:t>
            </w:r>
            <w:proofErr w:type="spellStart"/>
            <w:r w:rsidR="00460653" w:rsidRPr="00FB5CA4">
              <w:rPr>
                <w:lang w:val="en-US"/>
              </w:rPr>
              <w:t>privind</w:t>
            </w:r>
            <w:proofErr w:type="spellEnd"/>
            <w:r w:rsidR="00460653" w:rsidRPr="00FB5CA4">
              <w:rPr>
                <w:lang w:val="en-US"/>
              </w:rPr>
              <w:t xml:space="preserve"> </w:t>
            </w:r>
            <w:proofErr w:type="spellStart"/>
            <w:r w:rsidR="00460653" w:rsidRPr="00FB5CA4">
              <w:rPr>
                <w:lang w:val="en-US"/>
              </w:rPr>
              <w:t>protejarea</w:t>
            </w:r>
            <w:proofErr w:type="spellEnd"/>
            <w:r w:rsidR="00460653" w:rsidRPr="00FB5CA4">
              <w:rPr>
                <w:lang w:val="en-US"/>
              </w:rPr>
              <w:t xml:space="preserve"> </w:t>
            </w:r>
            <w:proofErr w:type="spellStart"/>
            <w:r w:rsidR="00460653" w:rsidRPr="00FB5CA4">
              <w:rPr>
                <w:lang w:val="en-US"/>
              </w:rPr>
              <w:t>şi</w:t>
            </w:r>
            <w:proofErr w:type="spellEnd"/>
            <w:r w:rsidR="00460653" w:rsidRPr="00FB5CA4">
              <w:rPr>
                <w:lang w:val="en-US"/>
              </w:rPr>
              <w:t xml:space="preserve"> </w:t>
            </w:r>
            <w:proofErr w:type="spellStart"/>
            <w:r w:rsidR="00460653" w:rsidRPr="00FB5CA4">
              <w:rPr>
                <w:lang w:val="en-US"/>
              </w:rPr>
              <w:t>conservarea</w:t>
            </w:r>
            <w:proofErr w:type="spellEnd"/>
            <w:r w:rsidR="00460653" w:rsidRPr="00FB5CA4">
              <w:rPr>
                <w:lang w:val="en-US"/>
              </w:rPr>
              <w:t xml:space="preserve"> </w:t>
            </w:r>
            <w:proofErr w:type="spellStart"/>
            <w:r w:rsidR="00460653" w:rsidRPr="00FB5CA4">
              <w:rPr>
                <w:lang w:val="en-US"/>
              </w:rPr>
              <w:t>lucrărilor</w:t>
            </w:r>
            <w:proofErr w:type="spellEnd"/>
            <w:r w:rsidR="00460653" w:rsidRPr="00FB5CA4">
              <w:rPr>
                <w:lang w:val="en-US"/>
              </w:rPr>
              <w:t xml:space="preserve"> cu </w:t>
            </w:r>
            <w:proofErr w:type="spellStart"/>
            <w:r w:rsidR="00460653" w:rsidRPr="00FB5CA4">
              <w:rPr>
                <w:lang w:val="en-US"/>
              </w:rPr>
              <w:t>bună</w:t>
            </w:r>
            <w:proofErr w:type="spellEnd"/>
            <w:r w:rsidR="00460653" w:rsidRPr="00FB5CA4">
              <w:rPr>
                <w:lang w:val="en-US"/>
              </w:rPr>
              <w:t xml:space="preserve"> </w:t>
            </w:r>
            <w:proofErr w:type="spellStart"/>
            <w:r w:rsidR="00460653" w:rsidRPr="00FB5CA4">
              <w:rPr>
                <w:lang w:val="en-US"/>
              </w:rPr>
              <w:t>diligenţă</w:t>
            </w:r>
            <w:proofErr w:type="spellEnd"/>
            <w:r w:rsidR="00460653" w:rsidRPr="00FB5CA4">
              <w:rPr>
                <w:lang w:val="en-US"/>
              </w:rPr>
              <w:t>.</w:t>
            </w:r>
          </w:p>
          <w:p w:rsidR="00460653" w:rsidRPr="00FB5CA4" w:rsidRDefault="00A156C0" w:rsidP="00196AB4">
            <w:pPr>
              <w:pStyle w:val="af2"/>
              <w:tabs>
                <w:tab w:val="left" w:pos="567"/>
              </w:tabs>
              <w:spacing w:line="276" w:lineRule="auto"/>
              <w:ind w:firstLine="0"/>
              <w:rPr>
                <w:lang w:val="en-US"/>
              </w:rPr>
            </w:pPr>
            <w:r w:rsidRPr="00FB5CA4">
              <w:rPr>
                <w:lang w:val="en-US"/>
              </w:rPr>
              <w:t xml:space="preserve">2.5. </w:t>
            </w:r>
            <w:r w:rsidR="00460653" w:rsidRPr="00FB5CA4">
              <w:rPr>
                <w:lang w:val="en-US"/>
              </w:rPr>
              <w:t xml:space="preserve">La </w:t>
            </w:r>
            <w:proofErr w:type="spellStart"/>
            <w:r w:rsidR="00460653" w:rsidRPr="00FB5CA4">
              <w:rPr>
                <w:lang w:val="en-US"/>
              </w:rPr>
              <w:t>terminarea</w:t>
            </w:r>
            <w:proofErr w:type="spellEnd"/>
            <w:r w:rsidR="00460653" w:rsidRPr="00FB5CA4">
              <w:rPr>
                <w:lang w:val="en-US"/>
              </w:rPr>
              <w:t xml:space="preserve"> </w:t>
            </w:r>
            <w:proofErr w:type="spellStart"/>
            <w:r w:rsidR="00460653" w:rsidRPr="00FB5CA4">
              <w:rPr>
                <w:lang w:val="en-US"/>
              </w:rPr>
              <w:t>lucrărilor</w:t>
            </w:r>
            <w:proofErr w:type="spellEnd"/>
            <w:r w:rsidR="00460653" w:rsidRPr="00FB5CA4">
              <w:rPr>
                <w:lang w:val="en-US"/>
              </w:rPr>
              <w:t xml:space="preserve">, </w:t>
            </w:r>
            <w:proofErr w:type="spellStart"/>
            <w:r w:rsidR="00460653" w:rsidRPr="00FB5CA4">
              <w:rPr>
                <w:lang w:val="en-US"/>
              </w:rPr>
              <w:t>Antreprenorul</w:t>
            </w:r>
            <w:proofErr w:type="spellEnd"/>
            <w:r w:rsidR="00460653" w:rsidRPr="00FB5CA4">
              <w:rPr>
                <w:lang w:val="en-US"/>
              </w:rPr>
              <w:t xml:space="preserve"> </w:t>
            </w:r>
            <w:proofErr w:type="spellStart"/>
            <w:r w:rsidR="00183D79" w:rsidRPr="00FB5CA4">
              <w:rPr>
                <w:lang w:val="en-US"/>
              </w:rPr>
              <w:t>va</w:t>
            </w:r>
            <w:proofErr w:type="spellEnd"/>
            <w:r w:rsidR="00183D79" w:rsidRPr="00FB5CA4">
              <w:rPr>
                <w:lang w:val="en-US"/>
              </w:rPr>
              <w:t xml:space="preserve"> </w:t>
            </w:r>
            <w:proofErr w:type="spellStart"/>
            <w:r w:rsidR="00183D79" w:rsidRPr="00FB5CA4">
              <w:rPr>
                <w:lang w:val="en-US"/>
              </w:rPr>
              <w:t>notifica</w:t>
            </w:r>
            <w:proofErr w:type="spellEnd"/>
            <w:r w:rsidR="00183D79" w:rsidRPr="00FB5CA4">
              <w:rPr>
                <w:lang w:val="en-US"/>
              </w:rPr>
              <w:t xml:space="preserve"> </w:t>
            </w:r>
            <w:proofErr w:type="spellStart"/>
            <w:r w:rsidR="00183D79" w:rsidRPr="00FB5CA4">
              <w:rPr>
                <w:lang w:val="en-US"/>
              </w:rPr>
              <w:t>Beneficiarul</w:t>
            </w:r>
            <w:proofErr w:type="spellEnd"/>
            <w:r w:rsidR="00183D79" w:rsidRPr="00FB5CA4">
              <w:rPr>
                <w:lang w:val="en-US"/>
              </w:rPr>
              <w:t xml:space="preserve"> </w:t>
            </w:r>
            <w:proofErr w:type="spellStart"/>
            <w:r w:rsidR="00183D79" w:rsidRPr="00FB5CA4">
              <w:rPr>
                <w:lang w:val="en-US"/>
              </w:rPr>
              <w:t>că</w:t>
            </w:r>
            <w:proofErr w:type="spellEnd"/>
            <w:r w:rsidR="00183D79" w:rsidRPr="00FB5CA4">
              <w:rPr>
                <w:lang w:val="en-US"/>
              </w:rPr>
              <w:t xml:space="preserve"> su</w:t>
            </w:r>
            <w:r w:rsidR="00460653" w:rsidRPr="00FB5CA4">
              <w:rPr>
                <w:lang w:val="en-US"/>
              </w:rPr>
              <w:t xml:space="preserve">nt </w:t>
            </w:r>
            <w:proofErr w:type="spellStart"/>
            <w:r w:rsidR="00460653" w:rsidRPr="00FB5CA4">
              <w:rPr>
                <w:lang w:val="en-US"/>
              </w:rPr>
              <w:t>îndeplinite</w:t>
            </w:r>
            <w:proofErr w:type="spellEnd"/>
            <w:r w:rsidR="00460653" w:rsidRPr="00FB5CA4">
              <w:rPr>
                <w:lang w:val="en-US"/>
              </w:rPr>
              <w:t xml:space="preserve"> </w:t>
            </w:r>
            <w:proofErr w:type="spellStart"/>
            <w:r w:rsidR="00460653" w:rsidRPr="00FB5CA4">
              <w:rPr>
                <w:lang w:val="en-US"/>
              </w:rPr>
              <w:t>condiţiile</w:t>
            </w:r>
            <w:proofErr w:type="spellEnd"/>
            <w:r w:rsidR="00460653" w:rsidRPr="00FB5CA4">
              <w:rPr>
                <w:lang w:val="en-US"/>
              </w:rPr>
              <w:t xml:space="preserve"> de </w:t>
            </w:r>
            <w:proofErr w:type="spellStart"/>
            <w:r w:rsidR="00460653" w:rsidRPr="00FB5CA4">
              <w:rPr>
                <w:lang w:val="en-US"/>
              </w:rPr>
              <w:t>recepţie</w:t>
            </w:r>
            <w:proofErr w:type="spellEnd"/>
            <w:r w:rsidR="00460653" w:rsidRPr="00FB5CA4">
              <w:rPr>
                <w:lang w:val="en-US"/>
              </w:rPr>
              <w:t xml:space="preserve">, </w:t>
            </w:r>
            <w:proofErr w:type="spellStart"/>
            <w:r w:rsidR="00460653" w:rsidRPr="00FB5CA4">
              <w:rPr>
                <w:lang w:val="en-US"/>
              </w:rPr>
              <w:t>solicitând</w:t>
            </w:r>
            <w:proofErr w:type="spellEnd"/>
            <w:r w:rsidR="00460653" w:rsidRPr="00FB5CA4">
              <w:rPr>
                <w:lang w:val="en-US"/>
              </w:rPr>
              <w:t xml:space="preserve"> </w:t>
            </w:r>
            <w:proofErr w:type="spellStart"/>
            <w:r w:rsidR="00460653" w:rsidRPr="00FB5CA4">
              <w:rPr>
                <w:lang w:val="en-US"/>
              </w:rPr>
              <w:t>convocarea</w:t>
            </w:r>
            <w:proofErr w:type="spellEnd"/>
            <w:r w:rsidR="00460653" w:rsidRPr="00FB5CA4">
              <w:rPr>
                <w:lang w:val="en-US"/>
              </w:rPr>
              <w:t xml:space="preserve"> </w:t>
            </w:r>
            <w:proofErr w:type="spellStart"/>
            <w:r w:rsidR="00460653" w:rsidRPr="00FB5CA4">
              <w:rPr>
                <w:lang w:val="en-US"/>
              </w:rPr>
              <w:t>comisiei</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baza</w:t>
            </w:r>
            <w:proofErr w:type="spellEnd"/>
            <w:r w:rsidR="00460653" w:rsidRPr="00FB5CA4">
              <w:rPr>
                <w:lang w:val="en-US"/>
              </w:rPr>
              <w:t xml:space="preserve"> </w:t>
            </w:r>
            <w:proofErr w:type="spellStart"/>
            <w:r w:rsidR="00460653" w:rsidRPr="00FB5CA4">
              <w:rPr>
                <w:lang w:val="en-US"/>
              </w:rPr>
              <w:t>acestei</w:t>
            </w:r>
            <w:proofErr w:type="spellEnd"/>
            <w:r w:rsidR="00460653" w:rsidRPr="00FB5CA4">
              <w:rPr>
                <w:lang w:val="en-US"/>
              </w:rPr>
              <w:t xml:space="preserve"> </w:t>
            </w:r>
            <w:proofErr w:type="spellStart"/>
            <w:r w:rsidR="00460653" w:rsidRPr="00FB5CA4">
              <w:rPr>
                <w:lang w:val="en-US"/>
              </w:rPr>
              <w:t>notificări</w:t>
            </w:r>
            <w:proofErr w:type="spellEnd"/>
            <w:r w:rsidR="00460653" w:rsidRPr="00FB5CA4">
              <w:rPr>
                <w:lang w:val="en-US"/>
              </w:rPr>
              <w:t xml:space="preserve">, </w:t>
            </w:r>
            <w:proofErr w:type="spellStart"/>
            <w:r w:rsidR="00460653" w:rsidRPr="00FB5CA4">
              <w:rPr>
                <w:lang w:val="en-US"/>
              </w:rPr>
              <w:t>Beneficiarul</w:t>
            </w:r>
            <w:proofErr w:type="spellEnd"/>
            <w:r w:rsidR="00460653" w:rsidRPr="00FB5CA4">
              <w:rPr>
                <w:lang w:val="en-US"/>
              </w:rPr>
              <w:t xml:space="preserve"> </w:t>
            </w:r>
            <w:proofErr w:type="spellStart"/>
            <w:r w:rsidR="00460653" w:rsidRPr="00FB5CA4">
              <w:rPr>
                <w:lang w:val="en-US"/>
              </w:rPr>
              <w:t>va</w:t>
            </w:r>
            <w:proofErr w:type="spellEnd"/>
            <w:r w:rsidR="00460653" w:rsidRPr="00FB5CA4">
              <w:rPr>
                <w:lang w:val="en-US"/>
              </w:rPr>
              <w:t xml:space="preserve"> </w:t>
            </w:r>
            <w:proofErr w:type="spellStart"/>
            <w:r w:rsidR="00460653" w:rsidRPr="00FB5CA4">
              <w:rPr>
                <w:lang w:val="en-US"/>
              </w:rPr>
              <w:t>convoca</w:t>
            </w:r>
            <w:proofErr w:type="spellEnd"/>
            <w:r w:rsidR="00460653" w:rsidRPr="00FB5CA4">
              <w:rPr>
                <w:lang w:val="en-US"/>
              </w:rPr>
              <w:t xml:space="preserve"> </w:t>
            </w:r>
            <w:proofErr w:type="spellStart"/>
            <w:r w:rsidR="00460653" w:rsidRPr="00FB5CA4">
              <w:rPr>
                <w:lang w:val="en-US"/>
              </w:rPr>
              <w:t>comisia</w:t>
            </w:r>
            <w:proofErr w:type="spellEnd"/>
            <w:r w:rsidR="00460653" w:rsidRPr="00FB5CA4">
              <w:rPr>
                <w:lang w:val="en-US"/>
              </w:rPr>
              <w:t xml:space="preserve"> de  </w:t>
            </w:r>
            <w:proofErr w:type="spellStart"/>
            <w:r w:rsidR="00460653" w:rsidRPr="00FB5CA4">
              <w:rPr>
                <w:lang w:val="en-US"/>
              </w:rPr>
              <w:t>recepţie</w:t>
            </w:r>
            <w:proofErr w:type="spellEnd"/>
            <w:r w:rsidR="00460653" w:rsidRPr="00FB5CA4">
              <w:rPr>
                <w:lang w:val="en-US"/>
              </w:rPr>
              <w:t xml:space="preserve"> </w:t>
            </w:r>
            <w:proofErr w:type="spellStart"/>
            <w:r w:rsidR="00460653" w:rsidRPr="00FB5CA4">
              <w:rPr>
                <w:lang w:val="en-US"/>
              </w:rPr>
              <w:t>pentru</w:t>
            </w:r>
            <w:proofErr w:type="spellEnd"/>
            <w:r w:rsidR="00460653" w:rsidRPr="00FB5CA4">
              <w:rPr>
                <w:lang w:val="en-US"/>
              </w:rPr>
              <w:t xml:space="preserve"> </w:t>
            </w:r>
            <w:proofErr w:type="spellStart"/>
            <w:r w:rsidR="00460653" w:rsidRPr="00FB5CA4">
              <w:rPr>
                <w:lang w:val="en-US"/>
              </w:rPr>
              <w:t>terminarea</w:t>
            </w:r>
            <w:proofErr w:type="spellEnd"/>
            <w:r w:rsidR="00460653" w:rsidRPr="00FB5CA4">
              <w:rPr>
                <w:lang w:val="en-US"/>
              </w:rPr>
              <w:t xml:space="preserve"> </w:t>
            </w:r>
            <w:proofErr w:type="spellStart"/>
            <w:r w:rsidR="00460653" w:rsidRPr="00FB5CA4">
              <w:rPr>
                <w:lang w:val="en-US"/>
              </w:rPr>
              <w:t>lucrărilor</w:t>
            </w:r>
            <w:proofErr w:type="spellEnd"/>
            <w:r w:rsidR="00460653" w:rsidRPr="00FB5CA4">
              <w:rPr>
                <w:lang w:val="en-US"/>
              </w:rPr>
              <w:t>.</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FB5CA4" w:rsidRDefault="00E503F9" w:rsidP="00196AB4">
            <w:pPr>
              <w:pStyle w:val="af2"/>
              <w:tabs>
                <w:tab w:val="left" w:pos="321"/>
              </w:tabs>
              <w:spacing w:line="276" w:lineRule="auto"/>
              <w:ind w:firstLine="0"/>
              <w:rPr>
                <w:lang w:val="en-US"/>
              </w:rPr>
            </w:pPr>
            <w:r w:rsidRPr="00FB5CA4">
              <w:rPr>
                <w:lang w:val="en-US"/>
              </w:rPr>
              <w:t>3.2</w:t>
            </w:r>
            <w:r w:rsidR="00A156C0" w:rsidRPr="00FB5CA4">
              <w:rPr>
                <w:lang w:val="en-US"/>
              </w:rPr>
              <w:t>.</w:t>
            </w:r>
            <w:r w:rsidR="00460653" w:rsidRPr="00FB5CA4">
              <w:rPr>
                <w:lang w:val="en-US"/>
              </w:rPr>
              <w:t xml:space="preserve">Achitările </w:t>
            </w:r>
            <w:proofErr w:type="spellStart"/>
            <w:r w:rsidR="00460653" w:rsidRPr="00FB5CA4">
              <w:rPr>
                <w:lang w:val="en-US"/>
              </w:rPr>
              <w:t>vor</w:t>
            </w:r>
            <w:proofErr w:type="spellEnd"/>
            <w:r w:rsidR="00460653" w:rsidRPr="00FB5CA4">
              <w:rPr>
                <w:lang w:val="en-US"/>
              </w:rPr>
              <w:t xml:space="preserve"> fi </w:t>
            </w:r>
            <w:proofErr w:type="spellStart"/>
            <w:r w:rsidR="00460653" w:rsidRPr="00FB5CA4">
              <w:rPr>
                <w:lang w:val="en-US"/>
              </w:rPr>
              <w:t>efectuate</w:t>
            </w:r>
            <w:proofErr w:type="spellEnd"/>
            <w:r w:rsidR="00460653" w:rsidRPr="00FB5CA4">
              <w:rPr>
                <w:lang w:val="en-US"/>
              </w:rPr>
              <w:t xml:space="preserve"> </w:t>
            </w:r>
            <w:proofErr w:type="spellStart"/>
            <w:r w:rsidR="00460653" w:rsidRPr="00FB5CA4">
              <w:rPr>
                <w:lang w:val="en-US"/>
              </w:rPr>
              <w:t>prin</w:t>
            </w:r>
            <w:proofErr w:type="spellEnd"/>
            <w:r w:rsidR="00460653" w:rsidRPr="00FB5CA4">
              <w:rPr>
                <w:lang w:val="en-US"/>
              </w:rPr>
              <w:t xml:space="preserve"> transfer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baza</w:t>
            </w:r>
            <w:proofErr w:type="spellEnd"/>
            <w:r w:rsidR="00460653" w:rsidRPr="00FB5CA4">
              <w:rPr>
                <w:lang w:val="en-US"/>
              </w:rPr>
              <w:t xml:space="preserve"> </w:t>
            </w:r>
            <w:proofErr w:type="spellStart"/>
            <w:r w:rsidR="00460653" w:rsidRPr="00FB5CA4">
              <w:rPr>
                <w:lang w:val="en-US"/>
              </w:rPr>
              <w:t>facturilor</w:t>
            </w:r>
            <w:proofErr w:type="spellEnd"/>
            <w:r w:rsidR="00460653" w:rsidRPr="00FB5CA4">
              <w:rPr>
                <w:lang w:val="en-US"/>
              </w:rPr>
              <w:t xml:space="preserve"> </w:t>
            </w:r>
            <w:proofErr w:type="spellStart"/>
            <w:r w:rsidR="00460653" w:rsidRPr="00FB5CA4">
              <w:rPr>
                <w:lang w:val="en-US"/>
              </w:rPr>
              <w:t>fiscale</w:t>
            </w:r>
            <w:proofErr w:type="spellEnd"/>
            <w:r w:rsidR="00460653" w:rsidRPr="00FB5CA4">
              <w:rPr>
                <w:lang w:val="en-US"/>
              </w:rPr>
              <w:t xml:space="preserve">, </w:t>
            </w:r>
            <w:proofErr w:type="spellStart"/>
            <w:r w:rsidR="00460653" w:rsidRPr="00FB5CA4">
              <w:rPr>
                <w:lang w:val="en-US"/>
              </w:rPr>
              <w:t>după</w:t>
            </w:r>
            <w:proofErr w:type="spellEnd"/>
            <w:r w:rsidR="00460653" w:rsidRPr="00FB5CA4">
              <w:rPr>
                <w:lang w:val="en-US"/>
              </w:rPr>
              <w:t xml:space="preserve"> </w:t>
            </w:r>
            <w:proofErr w:type="spellStart"/>
            <w:r w:rsidR="00460653" w:rsidRPr="00FB5CA4">
              <w:rPr>
                <w:lang w:val="en-US"/>
              </w:rPr>
              <w:t>primirea</w:t>
            </w:r>
            <w:proofErr w:type="spellEnd"/>
            <w:r w:rsidR="00460653" w:rsidRPr="00FB5CA4">
              <w:rPr>
                <w:lang w:val="en-US"/>
              </w:rPr>
              <w:t xml:space="preserve"> </w:t>
            </w:r>
            <w:proofErr w:type="spellStart"/>
            <w:r w:rsidR="00460653" w:rsidRPr="00FB5CA4">
              <w:rPr>
                <w:lang w:val="en-US"/>
              </w:rPr>
              <w:t>proceselor</w:t>
            </w:r>
            <w:proofErr w:type="spellEnd"/>
            <w:r w:rsidR="00460653" w:rsidRPr="00FB5CA4">
              <w:rPr>
                <w:lang w:val="en-US"/>
              </w:rPr>
              <w:t xml:space="preserve"> </w:t>
            </w:r>
            <w:r w:rsidR="00A156C0" w:rsidRPr="00FB5CA4">
              <w:rPr>
                <w:lang w:val="en-US"/>
              </w:rPr>
              <w:t>–</w:t>
            </w:r>
            <w:r w:rsidR="00460653" w:rsidRPr="00FB5CA4">
              <w:rPr>
                <w:lang w:val="en-US"/>
              </w:rPr>
              <w:t xml:space="preserve"> verbale de </w:t>
            </w:r>
            <w:proofErr w:type="spellStart"/>
            <w:r w:rsidR="00460653" w:rsidRPr="00FB5CA4">
              <w:rPr>
                <w:lang w:val="en-US"/>
              </w:rPr>
              <w:t>recepţie</w:t>
            </w:r>
            <w:proofErr w:type="spellEnd"/>
            <w:r w:rsidR="00460653" w:rsidRPr="00FB5CA4">
              <w:rPr>
                <w:lang w:val="en-US"/>
              </w:rPr>
              <w:t xml:space="preserve"> a </w:t>
            </w:r>
            <w:proofErr w:type="spellStart"/>
            <w:r w:rsidR="00460653" w:rsidRPr="00FB5CA4">
              <w:rPr>
                <w:lang w:val="en-US"/>
              </w:rPr>
              <w:t>lucrărilor</w:t>
            </w:r>
            <w:proofErr w:type="spellEnd"/>
            <w:r w:rsidR="00460653" w:rsidRPr="00FB5CA4">
              <w:rPr>
                <w:lang w:val="en-US"/>
              </w:rPr>
              <w:t xml:space="preserve"> </w:t>
            </w:r>
            <w:proofErr w:type="spellStart"/>
            <w:r w:rsidR="00460653" w:rsidRPr="00FB5CA4">
              <w:rPr>
                <w:lang w:val="en-US"/>
              </w:rPr>
              <w:t>executate</w:t>
            </w:r>
            <w:proofErr w:type="spellEnd"/>
            <w:r w:rsidR="00460653" w:rsidRPr="00FB5CA4">
              <w:rPr>
                <w:lang w:val="en-US"/>
              </w:rPr>
              <w:t xml:space="preserve">, </w:t>
            </w:r>
            <w:proofErr w:type="spellStart"/>
            <w:r w:rsidR="00460653" w:rsidRPr="00FB5CA4">
              <w:rPr>
                <w:lang w:val="en-US"/>
              </w:rPr>
              <w:t>semnate</w:t>
            </w:r>
            <w:proofErr w:type="spellEnd"/>
            <w:r w:rsidR="00460653" w:rsidRPr="00FB5CA4">
              <w:rPr>
                <w:lang w:val="en-US"/>
              </w:rPr>
              <w:t xml:space="preserve"> </w:t>
            </w:r>
            <w:proofErr w:type="spellStart"/>
            <w:r w:rsidR="00460653" w:rsidRPr="00FB5CA4">
              <w:rPr>
                <w:lang w:val="en-US"/>
              </w:rPr>
              <w:t>şi</w:t>
            </w:r>
            <w:proofErr w:type="spellEnd"/>
            <w:r w:rsidR="00306961">
              <w:rPr>
                <w:lang w:val="en-US"/>
              </w:rPr>
              <w:t xml:space="preserve"> </w:t>
            </w:r>
            <w:proofErr w:type="spellStart"/>
            <w:r w:rsidR="00306961">
              <w:rPr>
                <w:lang w:val="en-US"/>
              </w:rPr>
              <w:t>acceptate</w:t>
            </w:r>
            <w:proofErr w:type="spellEnd"/>
            <w:r w:rsidR="00306961">
              <w:rPr>
                <w:lang w:val="en-US"/>
              </w:rPr>
              <w:t xml:space="preserve"> de </w:t>
            </w:r>
            <w:proofErr w:type="spellStart"/>
            <w:r w:rsidR="00306961">
              <w:rPr>
                <w:lang w:val="en-US"/>
              </w:rPr>
              <w:t>către</w:t>
            </w:r>
            <w:proofErr w:type="spellEnd"/>
            <w:r w:rsidR="00306961">
              <w:rPr>
                <w:lang w:val="en-US"/>
              </w:rPr>
              <w:t xml:space="preserve"> </w:t>
            </w:r>
            <w:proofErr w:type="spellStart"/>
            <w:r w:rsidR="00306961">
              <w:rPr>
                <w:lang w:val="en-US"/>
              </w:rPr>
              <w:t>Beneficiar</w:t>
            </w:r>
            <w:proofErr w:type="spellEnd"/>
            <w:r w:rsidR="00306961">
              <w:rPr>
                <w:lang w:val="en-US"/>
              </w:rPr>
              <w:t xml:space="preserve">, </w:t>
            </w:r>
            <w:proofErr w:type="spellStart"/>
            <w:r w:rsidR="00306961">
              <w:rPr>
                <w:lang w:val="en-US"/>
              </w:rPr>
              <w:t>în</w:t>
            </w:r>
            <w:proofErr w:type="spellEnd"/>
            <w:r w:rsidR="00306961">
              <w:rPr>
                <w:lang w:val="en-US"/>
              </w:rPr>
              <w:t xml:space="preserve"> </w:t>
            </w:r>
            <w:proofErr w:type="spellStart"/>
            <w:r w:rsidR="00306961">
              <w:rPr>
                <w:lang w:val="en-US"/>
              </w:rPr>
              <w:t>suma</w:t>
            </w:r>
            <w:proofErr w:type="spellEnd"/>
            <w:r w:rsidR="00306961">
              <w:rPr>
                <w:lang w:val="en-US"/>
              </w:rPr>
              <w:t xml:space="preserve"> </w:t>
            </w:r>
            <w:proofErr w:type="spellStart"/>
            <w:r w:rsidR="00306961">
              <w:rPr>
                <w:lang w:val="en-US"/>
              </w:rPr>
              <w:t>alocațiilor</w:t>
            </w:r>
            <w:proofErr w:type="spellEnd"/>
            <w:r w:rsidR="00306961">
              <w:rPr>
                <w:lang w:val="en-US"/>
              </w:rPr>
              <w:t xml:space="preserve"> </w:t>
            </w:r>
            <w:proofErr w:type="spellStart"/>
            <w:r w:rsidR="00306961">
              <w:rPr>
                <w:lang w:val="en-US"/>
              </w:rPr>
              <w:t>bugetare</w:t>
            </w:r>
            <w:proofErr w:type="spellEnd"/>
            <w:r w:rsidR="00306961">
              <w:rPr>
                <w:lang w:val="en-US"/>
              </w:rPr>
              <w:t xml:space="preserve"> </w:t>
            </w:r>
            <w:proofErr w:type="spellStart"/>
            <w:r w:rsidR="00306961">
              <w:rPr>
                <w:lang w:val="en-US"/>
              </w:rPr>
              <w:t>an</w:t>
            </w:r>
            <w:r w:rsidR="00B92ADA">
              <w:rPr>
                <w:lang w:val="en-US"/>
              </w:rPr>
              <w:t>uale</w:t>
            </w:r>
            <w:proofErr w:type="spellEnd"/>
            <w:r w:rsidR="00B92ADA">
              <w:rPr>
                <w:lang w:val="en-US"/>
              </w:rPr>
              <w:t xml:space="preserve"> </w:t>
            </w:r>
            <w:proofErr w:type="spellStart"/>
            <w:r w:rsidR="00B92ADA">
              <w:rPr>
                <w:lang w:val="en-US"/>
              </w:rPr>
              <w:t>incusiv</w:t>
            </w:r>
            <w:proofErr w:type="spellEnd"/>
            <w:r w:rsidR="00B92ADA">
              <w:rPr>
                <w:lang w:val="en-US"/>
              </w:rPr>
              <w:t xml:space="preserve"> </w:t>
            </w:r>
            <w:proofErr w:type="spellStart"/>
            <w:r w:rsidR="00B92ADA">
              <w:rPr>
                <w:lang w:val="en-US"/>
              </w:rPr>
              <w:t>în</w:t>
            </w:r>
            <w:proofErr w:type="spellEnd"/>
            <w:r w:rsidR="00B92ADA">
              <w:rPr>
                <w:lang w:val="en-US"/>
              </w:rPr>
              <w:t xml:space="preserve"> </w:t>
            </w:r>
            <w:proofErr w:type="spellStart"/>
            <w:r w:rsidR="00B92ADA">
              <w:rPr>
                <w:lang w:val="en-US"/>
              </w:rPr>
              <w:t>anul</w:t>
            </w:r>
            <w:proofErr w:type="spellEnd"/>
            <w:r w:rsidR="00B92ADA">
              <w:rPr>
                <w:lang w:val="en-US"/>
              </w:rPr>
              <w:t xml:space="preserve">  2022-10</w:t>
            </w:r>
            <w:r w:rsidR="00306961">
              <w:rPr>
                <w:lang w:val="en-US"/>
              </w:rPr>
              <w:t>0%.</w:t>
            </w:r>
          </w:p>
          <w:p w:rsidR="00A946E0" w:rsidRPr="00FB5CA4" w:rsidRDefault="00A156C0" w:rsidP="00196AB4">
            <w:pPr>
              <w:pStyle w:val="af2"/>
              <w:tabs>
                <w:tab w:val="left" w:pos="37"/>
              </w:tabs>
              <w:spacing w:line="276" w:lineRule="auto"/>
              <w:ind w:firstLine="0"/>
              <w:rPr>
                <w:lang w:val="en-US"/>
              </w:rPr>
            </w:pPr>
            <w:r w:rsidRPr="00FB5CA4">
              <w:rPr>
                <w:lang w:val="en-US"/>
              </w:rPr>
              <w:t xml:space="preserve">3.3. </w:t>
            </w:r>
            <w:proofErr w:type="spellStart"/>
            <w:r w:rsidR="00460653" w:rsidRPr="00FB5CA4">
              <w:rPr>
                <w:lang w:val="en-US"/>
              </w:rPr>
              <w:t>Beneficiarul</w:t>
            </w:r>
            <w:proofErr w:type="spellEnd"/>
            <w:r w:rsidR="00460653" w:rsidRPr="00FB5CA4">
              <w:rPr>
                <w:lang w:val="en-US"/>
              </w:rPr>
              <w:t xml:space="preserve"> </w:t>
            </w:r>
            <w:proofErr w:type="spellStart"/>
            <w:r w:rsidR="00460653" w:rsidRPr="00FB5CA4">
              <w:rPr>
                <w:lang w:val="en-US"/>
              </w:rPr>
              <w:t>va</w:t>
            </w:r>
            <w:proofErr w:type="spellEnd"/>
            <w:r w:rsidR="00460653" w:rsidRPr="00FB5CA4">
              <w:rPr>
                <w:lang w:val="en-US"/>
              </w:rPr>
              <w:t xml:space="preserve"> </w:t>
            </w:r>
            <w:proofErr w:type="spellStart"/>
            <w:r w:rsidR="00460653" w:rsidRPr="00FB5CA4">
              <w:rPr>
                <w:lang w:val="en-US"/>
              </w:rPr>
              <w:t>verifica</w:t>
            </w:r>
            <w:proofErr w:type="spellEnd"/>
            <w:r w:rsidR="00460653" w:rsidRPr="00FB5CA4">
              <w:rPr>
                <w:lang w:val="en-US"/>
              </w:rPr>
              <w:t xml:space="preserve"> </w:t>
            </w:r>
            <w:proofErr w:type="spellStart"/>
            <w:r w:rsidR="00460653" w:rsidRPr="00FB5CA4">
              <w:rPr>
                <w:lang w:val="en-US"/>
              </w:rPr>
              <w:t>procesele</w:t>
            </w:r>
            <w:proofErr w:type="spellEnd"/>
            <w:r w:rsidR="009E719D" w:rsidRPr="00FB5CA4">
              <w:rPr>
                <w:lang w:val="en-US"/>
              </w:rPr>
              <w:t>-</w:t>
            </w:r>
            <w:r w:rsidR="00460653" w:rsidRPr="00FB5CA4">
              <w:rPr>
                <w:lang w:val="en-US"/>
              </w:rPr>
              <w:t xml:space="preserve">verbale de </w:t>
            </w:r>
            <w:proofErr w:type="spellStart"/>
            <w:r w:rsidR="00460653" w:rsidRPr="00FB5CA4">
              <w:rPr>
                <w:lang w:val="en-US"/>
              </w:rPr>
              <w:t>recepție</w:t>
            </w:r>
            <w:proofErr w:type="spellEnd"/>
            <w:r w:rsidR="00460653" w:rsidRPr="00FB5CA4">
              <w:rPr>
                <w:lang w:val="en-US"/>
              </w:rPr>
              <w:t xml:space="preserve"> a </w:t>
            </w:r>
            <w:proofErr w:type="spellStart"/>
            <w:r w:rsidR="00460653" w:rsidRPr="00FB5CA4">
              <w:rPr>
                <w:lang w:val="en-US"/>
              </w:rPr>
              <w:t>lucrărilor</w:t>
            </w:r>
            <w:proofErr w:type="spellEnd"/>
            <w:r w:rsidR="00460653" w:rsidRPr="00FB5CA4">
              <w:rPr>
                <w:lang w:val="en-US"/>
              </w:rPr>
              <w:t xml:space="preserve"> </w:t>
            </w:r>
            <w:proofErr w:type="spellStart"/>
            <w:r w:rsidR="00460653" w:rsidRPr="00FB5CA4">
              <w:rPr>
                <w:lang w:val="en-US"/>
              </w:rPr>
              <w:t>executate</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termen de </w:t>
            </w:r>
            <w:r w:rsidR="005E4858" w:rsidRPr="00FB5CA4">
              <w:rPr>
                <w:lang w:val="en-US"/>
              </w:rPr>
              <w:t>15</w:t>
            </w:r>
            <w:r w:rsidR="00460653" w:rsidRPr="00FB5CA4">
              <w:rPr>
                <w:lang w:val="en-US"/>
              </w:rPr>
              <w:t xml:space="preserve"> </w:t>
            </w:r>
            <w:proofErr w:type="spellStart"/>
            <w:r w:rsidR="00460653" w:rsidRPr="00FB5CA4">
              <w:rPr>
                <w:lang w:val="en-US"/>
              </w:rPr>
              <w:t>zile</w:t>
            </w:r>
            <w:proofErr w:type="spellEnd"/>
            <w:r w:rsidR="00460653" w:rsidRPr="00FB5CA4">
              <w:rPr>
                <w:lang w:val="en-US"/>
              </w:rPr>
              <w:t xml:space="preserve"> </w:t>
            </w:r>
            <w:proofErr w:type="spellStart"/>
            <w:r w:rsidR="00460653" w:rsidRPr="00FB5CA4">
              <w:rPr>
                <w:lang w:val="en-US"/>
              </w:rPr>
              <w:t>calendaristice</w:t>
            </w:r>
            <w:proofErr w:type="spellEnd"/>
            <w:r w:rsidR="00460653" w:rsidRPr="00FB5CA4">
              <w:rPr>
                <w:lang w:val="en-US"/>
              </w:rPr>
              <w:t xml:space="preserve"> de la </w:t>
            </w:r>
            <w:proofErr w:type="spellStart"/>
            <w:r w:rsidR="00460653" w:rsidRPr="00FB5CA4">
              <w:rPr>
                <w:lang w:val="en-US"/>
              </w:rPr>
              <w:t>primirea</w:t>
            </w:r>
            <w:proofErr w:type="spellEnd"/>
            <w:r w:rsidR="00460653" w:rsidRPr="00FB5CA4">
              <w:rPr>
                <w:lang w:val="en-US"/>
              </w:rPr>
              <w:t xml:space="preserve"> </w:t>
            </w:r>
            <w:proofErr w:type="spellStart"/>
            <w:r w:rsidR="00460653" w:rsidRPr="00FB5CA4">
              <w:rPr>
                <w:lang w:val="en-US"/>
              </w:rPr>
              <w:t>acestora</w:t>
            </w:r>
            <w:proofErr w:type="spellEnd"/>
            <w:r w:rsidR="00460653" w:rsidRPr="00FB5CA4">
              <w:rPr>
                <w:lang w:val="en-US"/>
              </w:rPr>
              <w:t xml:space="preserve"> de la </w:t>
            </w:r>
            <w:proofErr w:type="spellStart"/>
            <w:r w:rsidR="00460653" w:rsidRPr="00FB5CA4">
              <w:rPr>
                <w:lang w:val="en-US"/>
              </w:rPr>
              <w:t>Antreprenor</w:t>
            </w:r>
            <w:proofErr w:type="spellEnd"/>
            <w:r w:rsidR="00460653" w:rsidRPr="00FB5CA4">
              <w:rPr>
                <w:lang w:val="en-US"/>
              </w:rPr>
              <w:t>.</w:t>
            </w:r>
          </w:p>
          <w:p w:rsidR="00A946E0" w:rsidRPr="00FB5CA4" w:rsidRDefault="00316769" w:rsidP="00196AB4">
            <w:pPr>
              <w:pStyle w:val="af2"/>
              <w:tabs>
                <w:tab w:val="left" w:pos="37"/>
              </w:tabs>
              <w:spacing w:line="276" w:lineRule="auto"/>
              <w:ind w:firstLine="0"/>
              <w:rPr>
                <w:lang w:val="en-US"/>
              </w:rPr>
            </w:pPr>
            <w:r w:rsidRPr="00FB5CA4">
              <w:rPr>
                <w:lang w:val="en-US"/>
              </w:rPr>
              <w:lastRenderedPageBreak/>
              <w:t>3.4</w:t>
            </w:r>
            <w:r w:rsidR="00A156C0" w:rsidRPr="00FB5CA4">
              <w:rPr>
                <w:lang w:val="en-US"/>
              </w:rPr>
              <w:t xml:space="preserve">. </w:t>
            </w:r>
            <w:r w:rsidR="00460653" w:rsidRPr="00FB5CA4">
              <w:rPr>
                <w:lang w:val="en-US"/>
              </w:rPr>
              <w:t xml:space="preserve">Plata </w:t>
            </w:r>
            <w:proofErr w:type="spellStart"/>
            <w:r w:rsidR="00460653" w:rsidRPr="00FB5CA4">
              <w:rPr>
                <w:lang w:val="en-US"/>
              </w:rPr>
              <w:t>facturii</w:t>
            </w:r>
            <w:proofErr w:type="spellEnd"/>
            <w:r w:rsidR="00460653" w:rsidRPr="00FB5CA4">
              <w:rPr>
                <w:lang w:val="en-US"/>
              </w:rPr>
              <w:t xml:space="preserve"> finale se </w:t>
            </w:r>
            <w:proofErr w:type="spellStart"/>
            <w:r w:rsidR="00460653" w:rsidRPr="00FB5CA4">
              <w:rPr>
                <w:lang w:val="en-US"/>
              </w:rPr>
              <w:t>va</w:t>
            </w:r>
            <w:proofErr w:type="spellEnd"/>
            <w:r w:rsidR="00460653" w:rsidRPr="00FB5CA4">
              <w:rPr>
                <w:lang w:val="en-US"/>
              </w:rPr>
              <w:t xml:space="preserve"> face </w:t>
            </w:r>
            <w:proofErr w:type="spellStart"/>
            <w:r w:rsidR="00460653" w:rsidRPr="00FB5CA4">
              <w:rPr>
                <w:lang w:val="en-US"/>
              </w:rPr>
              <w:t>imediat</w:t>
            </w:r>
            <w:proofErr w:type="spellEnd"/>
            <w:r w:rsidR="00460653" w:rsidRPr="00FB5CA4">
              <w:rPr>
                <w:lang w:val="en-US"/>
              </w:rPr>
              <w:t xml:space="preserve"> </w:t>
            </w:r>
            <w:proofErr w:type="spellStart"/>
            <w:r w:rsidR="00460653" w:rsidRPr="00FB5CA4">
              <w:rPr>
                <w:lang w:val="en-US"/>
              </w:rPr>
              <w:t>după</w:t>
            </w:r>
            <w:proofErr w:type="spellEnd"/>
            <w:r w:rsidR="00460653" w:rsidRPr="00FB5CA4">
              <w:rPr>
                <w:lang w:val="en-US"/>
              </w:rPr>
              <w:t xml:space="preserve"> </w:t>
            </w:r>
            <w:proofErr w:type="spellStart"/>
            <w:r w:rsidR="00460653" w:rsidRPr="00FB5CA4">
              <w:rPr>
                <w:lang w:val="en-US"/>
              </w:rPr>
              <w:t>verificarea</w:t>
            </w:r>
            <w:proofErr w:type="spellEnd"/>
            <w:r w:rsidR="00460653" w:rsidRPr="00FB5CA4">
              <w:rPr>
                <w:lang w:val="en-US"/>
              </w:rPr>
              <w:t xml:space="preserve"> </w:t>
            </w:r>
            <w:proofErr w:type="spellStart"/>
            <w:r w:rsidR="00460653" w:rsidRPr="00FB5CA4">
              <w:rPr>
                <w:lang w:val="en-US"/>
              </w:rPr>
              <w:t>şi</w:t>
            </w:r>
            <w:proofErr w:type="spellEnd"/>
            <w:r w:rsidR="00460653" w:rsidRPr="00FB5CA4">
              <w:rPr>
                <w:lang w:val="en-US"/>
              </w:rPr>
              <w:t xml:space="preserve"> </w:t>
            </w:r>
            <w:proofErr w:type="spellStart"/>
            <w:r w:rsidR="00460653" w:rsidRPr="00FB5CA4">
              <w:rPr>
                <w:lang w:val="en-US"/>
              </w:rPr>
              <w:t>acceptarea</w:t>
            </w:r>
            <w:proofErr w:type="spellEnd"/>
            <w:r w:rsidR="00460653" w:rsidRPr="00FB5CA4">
              <w:rPr>
                <w:lang w:val="en-US"/>
              </w:rPr>
              <w:t xml:space="preserve"> </w:t>
            </w:r>
            <w:proofErr w:type="spellStart"/>
            <w:r w:rsidR="00460653" w:rsidRPr="00FB5CA4">
              <w:rPr>
                <w:lang w:val="en-US"/>
              </w:rPr>
              <w:t>situaţiei</w:t>
            </w:r>
            <w:proofErr w:type="spellEnd"/>
            <w:r w:rsidR="00460653" w:rsidRPr="00FB5CA4">
              <w:rPr>
                <w:lang w:val="en-US"/>
              </w:rPr>
              <w:t xml:space="preserve"> de </w:t>
            </w:r>
            <w:proofErr w:type="spellStart"/>
            <w:r w:rsidR="00460653" w:rsidRPr="00FB5CA4">
              <w:rPr>
                <w:lang w:val="en-US"/>
              </w:rPr>
              <w:t>plată</w:t>
            </w:r>
            <w:proofErr w:type="spellEnd"/>
            <w:r w:rsidR="00460653" w:rsidRPr="00FB5CA4">
              <w:rPr>
                <w:lang w:val="en-US"/>
              </w:rPr>
              <w:t xml:space="preserve"> definitive de </w:t>
            </w:r>
            <w:proofErr w:type="spellStart"/>
            <w:r w:rsidR="00460653" w:rsidRPr="00FB5CA4">
              <w:rPr>
                <w:lang w:val="en-US"/>
              </w:rPr>
              <w:t>către</w:t>
            </w:r>
            <w:proofErr w:type="spellEnd"/>
            <w:r w:rsidR="00460653" w:rsidRPr="00FB5CA4">
              <w:rPr>
                <w:lang w:val="en-US"/>
              </w:rPr>
              <w:t xml:space="preserve"> </w:t>
            </w:r>
            <w:proofErr w:type="spellStart"/>
            <w:r w:rsidR="00460653" w:rsidRPr="00FB5CA4">
              <w:rPr>
                <w:lang w:val="en-US"/>
              </w:rPr>
              <w:t>Beneficiar</w:t>
            </w:r>
            <w:proofErr w:type="spellEnd"/>
            <w:r w:rsidR="00460653" w:rsidRPr="00FB5CA4">
              <w:rPr>
                <w:lang w:val="en-US"/>
              </w:rPr>
              <w:t xml:space="preserve">. </w:t>
            </w:r>
            <w:proofErr w:type="spellStart"/>
            <w:r w:rsidR="00460653" w:rsidRPr="00FB5CA4">
              <w:rPr>
                <w:lang w:val="en-US"/>
              </w:rPr>
              <w:t>Dacă</w:t>
            </w:r>
            <w:proofErr w:type="spellEnd"/>
            <w:r w:rsidR="00460653" w:rsidRPr="00FB5CA4">
              <w:rPr>
                <w:lang w:val="en-US"/>
              </w:rPr>
              <w:t xml:space="preserve"> </w:t>
            </w:r>
            <w:proofErr w:type="spellStart"/>
            <w:r w:rsidR="00460653" w:rsidRPr="00FB5CA4">
              <w:rPr>
                <w:lang w:val="en-US"/>
              </w:rPr>
              <w:t>verificarea</w:t>
            </w:r>
            <w:proofErr w:type="spellEnd"/>
            <w:r w:rsidR="00460653" w:rsidRPr="00FB5CA4">
              <w:rPr>
                <w:lang w:val="en-US"/>
              </w:rPr>
              <w:t xml:space="preserve"> se </w:t>
            </w:r>
            <w:proofErr w:type="spellStart"/>
            <w:r w:rsidR="00460653" w:rsidRPr="00FB5CA4">
              <w:rPr>
                <w:lang w:val="en-US"/>
              </w:rPr>
              <w:t>prelungeşte</w:t>
            </w:r>
            <w:proofErr w:type="spellEnd"/>
            <w:r w:rsidR="00460653" w:rsidRPr="00FB5CA4">
              <w:rPr>
                <w:lang w:val="en-US"/>
              </w:rPr>
              <w:t xml:space="preserve"> din </w:t>
            </w:r>
            <w:proofErr w:type="spellStart"/>
            <w:r w:rsidR="00460653" w:rsidRPr="00FB5CA4">
              <w:rPr>
                <w:lang w:val="en-US"/>
              </w:rPr>
              <w:t>diferite</w:t>
            </w:r>
            <w:proofErr w:type="spellEnd"/>
            <w:r w:rsidR="00460653" w:rsidRPr="00FB5CA4">
              <w:rPr>
                <w:lang w:val="en-US"/>
              </w:rPr>
              <w:t xml:space="preserve"> motive, </w:t>
            </w:r>
            <w:proofErr w:type="spellStart"/>
            <w:r w:rsidR="00460653" w:rsidRPr="00FB5CA4">
              <w:rPr>
                <w:lang w:val="en-US"/>
              </w:rPr>
              <w:t>dar</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special </w:t>
            </w:r>
            <w:proofErr w:type="spellStart"/>
            <w:r w:rsidR="00460653" w:rsidRPr="00FB5CA4">
              <w:rPr>
                <w:lang w:val="en-US"/>
              </w:rPr>
              <w:t>datorită</w:t>
            </w:r>
            <w:proofErr w:type="spellEnd"/>
            <w:r w:rsidR="00460653" w:rsidRPr="00FB5CA4">
              <w:rPr>
                <w:lang w:val="en-US"/>
              </w:rPr>
              <w:t xml:space="preserve"> </w:t>
            </w:r>
            <w:proofErr w:type="spellStart"/>
            <w:r w:rsidR="00460653" w:rsidRPr="00FB5CA4">
              <w:rPr>
                <w:lang w:val="en-US"/>
              </w:rPr>
              <w:t>unor</w:t>
            </w:r>
            <w:proofErr w:type="spellEnd"/>
            <w:r w:rsidR="00460653" w:rsidRPr="00FB5CA4">
              <w:rPr>
                <w:lang w:val="en-US"/>
              </w:rPr>
              <w:t xml:space="preserve"> </w:t>
            </w:r>
            <w:proofErr w:type="spellStart"/>
            <w:r w:rsidR="00460653" w:rsidRPr="00FB5CA4">
              <w:rPr>
                <w:lang w:val="en-US"/>
              </w:rPr>
              <w:t>eventuale</w:t>
            </w:r>
            <w:proofErr w:type="spellEnd"/>
            <w:r w:rsidR="00460653" w:rsidRPr="00FB5CA4">
              <w:rPr>
                <w:lang w:val="en-US"/>
              </w:rPr>
              <w:t xml:space="preserve"> </w:t>
            </w:r>
            <w:proofErr w:type="spellStart"/>
            <w:r w:rsidR="00460653" w:rsidRPr="00FB5CA4">
              <w:rPr>
                <w:lang w:val="en-US"/>
              </w:rPr>
              <w:t>litigii</w:t>
            </w:r>
            <w:proofErr w:type="spellEnd"/>
            <w:r w:rsidR="00460653" w:rsidRPr="00FB5CA4">
              <w:rPr>
                <w:lang w:val="en-US"/>
              </w:rPr>
              <w:t xml:space="preserve">, </w:t>
            </w:r>
            <w:proofErr w:type="spellStart"/>
            <w:r w:rsidR="00460653" w:rsidRPr="00FB5CA4">
              <w:rPr>
                <w:lang w:val="en-US"/>
              </w:rPr>
              <w:t>contravaloarea</w:t>
            </w:r>
            <w:proofErr w:type="spellEnd"/>
            <w:r w:rsidR="00460653" w:rsidRPr="00FB5CA4">
              <w:rPr>
                <w:lang w:val="en-US"/>
              </w:rPr>
              <w:t xml:space="preserve"> </w:t>
            </w:r>
            <w:proofErr w:type="spellStart"/>
            <w:r w:rsidR="00460653" w:rsidRPr="00FB5CA4">
              <w:rPr>
                <w:lang w:val="en-US"/>
              </w:rPr>
              <w:t>lucrărilor</w:t>
            </w:r>
            <w:proofErr w:type="spellEnd"/>
            <w:r w:rsidR="00460653" w:rsidRPr="00FB5CA4">
              <w:rPr>
                <w:lang w:val="en-US"/>
              </w:rPr>
              <w:t xml:space="preserve"> care n</w:t>
            </w:r>
            <w:r w:rsidR="00183D79" w:rsidRPr="00FB5CA4">
              <w:rPr>
                <w:lang w:val="en-US"/>
              </w:rPr>
              <w:t>u su</w:t>
            </w:r>
            <w:r w:rsidR="00460653" w:rsidRPr="00FB5CA4">
              <w:rPr>
                <w:lang w:val="en-US"/>
              </w:rPr>
              <w:t xml:space="preserve">nt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litigiu</w:t>
            </w:r>
            <w:proofErr w:type="spellEnd"/>
            <w:r w:rsidR="00460653" w:rsidRPr="00FB5CA4">
              <w:rPr>
                <w:lang w:val="en-US"/>
              </w:rPr>
              <w:t xml:space="preserve"> </w:t>
            </w:r>
            <w:proofErr w:type="spellStart"/>
            <w:r w:rsidR="00460653" w:rsidRPr="00FB5CA4">
              <w:rPr>
                <w:lang w:val="en-US"/>
              </w:rPr>
              <w:t>va</w:t>
            </w:r>
            <w:proofErr w:type="spellEnd"/>
            <w:r w:rsidR="00460653" w:rsidRPr="00FB5CA4">
              <w:rPr>
                <w:lang w:val="en-US"/>
              </w:rPr>
              <w:t xml:space="preserve"> fi </w:t>
            </w:r>
            <w:proofErr w:type="spellStart"/>
            <w:r w:rsidR="00460653" w:rsidRPr="00FB5CA4">
              <w:rPr>
                <w:lang w:val="en-US"/>
              </w:rPr>
              <w:t>plătită</w:t>
            </w:r>
            <w:proofErr w:type="spellEnd"/>
            <w:r w:rsidR="00460653" w:rsidRPr="00FB5CA4">
              <w:rPr>
                <w:lang w:val="en-US"/>
              </w:rPr>
              <w:t xml:space="preserve"> </w:t>
            </w:r>
            <w:proofErr w:type="spellStart"/>
            <w:r w:rsidR="00460653" w:rsidRPr="00FB5CA4">
              <w:rPr>
                <w:lang w:val="en-US"/>
              </w:rPr>
              <w:t>imediat</w:t>
            </w:r>
            <w:proofErr w:type="spellEnd"/>
            <w:r w:rsidR="00460653" w:rsidRPr="00FB5CA4">
              <w:rPr>
                <w:lang w:val="en-US"/>
              </w:rPr>
              <w:t xml:space="preserve">. </w:t>
            </w:r>
          </w:p>
          <w:p w:rsidR="00E503F9" w:rsidRPr="00FB5CA4" w:rsidRDefault="00316769" w:rsidP="00196AB4">
            <w:pPr>
              <w:pStyle w:val="af2"/>
              <w:tabs>
                <w:tab w:val="left" w:pos="37"/>
              </w:tabs>
              <w:spacing w:line="276" w:lineRule="auto"/>
              <w:ind w:firstLine="0"/>
              <w:rPr>
                <w:lang w:val="en-US"/>
              </w:rPr>
            </w:pPr>
            <w:r w:rsidRPr="00FB5CA4">
              <w:rPr>
                <w:lang w:val="en-US"/>
              </w:rPr>
              <w:t>3.5</w:t>
            </w:r>
            <w:r w:rsidR="00A156C0" w:rsidRPr="00FB5CA4">
              <w:rPr>
                <w:lang w:val="en-US"/>
              </w:rPr>
              <w:t>.</w:t>
            </w:r>
            <w:r w:rsidR="00460653" w:rsidRPr="00FB5CA4">
              <w:rPr>
                <w:lang w:val="en-US"/>
              </w:rPr>
              <w:t xml:space="preserve">Lucrările nu </w:t>
            </w:r>
            <w:proofErr w:type="spellStart"/>
            <w:r w:rsidR="00183D79" w:rsidRPr="00FB5CA4">
              <w:rPr>
                <w:lang w:val="en-US"/>
              </w:rPr>
              <w:t>vor</w:t>
            </w:r>
            <w:proofErr w:type="spellEnd"/>
            <w:r w:rsidR="00183D79" w:rsidRPr="00FB5CA4">
              <w:rPr>
                <w:lang w:val="en-US"/>
              </w:rPr>
              <w:t xml:space="preserve"> fi considerate </w:t>
            </w:r>
            <w:proofErr w:type="spellStart"/>
            <w:r w:rsidR="00183D79" w:rsidRPr="00FB5CA4">
              <w:rPr>
                <w:lang w:val="en-US"/>
              </w:rPr>
              <w:t>finalizate</w:t>
            </w:r>
            <w:proofErr w:type="spellEnd"/>
            <w:r w:rsidR="00183D79" w:rsidRPr="00FB5CA4">
              <w:rPr>
                <w:lang w:val="en-US"/>
              </w:rPr>
              <w:t xml:space="preserve"> </w:t>
            </w:r>
            <w:proofErr w:type="spellStart"/>
            <w:r w:rsidR="00183D79" w:rsidRPr="00FB5CA4">
              <w:rPr>
                <w:lang w:val="en-US"/>
              </w:rPr>
              <w:t>pâ</w:t>
            </w:r>
            <w:r w:rsidR="00460653" w:rsidRPr="00FB5CA4">
              <w:rPr>
                <w:lang w:val="en-US"/>
              </w:rPr>
              <w:t>nă</w:t>
            </w:r>
            <w:proofErr w:type="spellEnd"/>
            <w:r w:rsidR="00183D79" w:rsidRPr="00FB5CA4">
              <w:rPr>
                <w:lang w:val="en-US"/>
              </w:rPr>
              <w:t xml:space="preserve"> </w:t>
            </w:r>
            <w:proofErr w:type="spellStart"/>
            <w:r w:rsidR="00183D79" w:rsidRPr="00FB5CA4">
              <w:rPr>
                <w:lang w:val="en-US"/>
              </w:rPr>
              <w:t>câ</w:t>
            </w:r>
            <w:r w:rsidR="00460653" w:rsidRPr="00FB5CA4">
              <w:rPr>
                <w:lang w:val="en-US"/>
              </w:rPr>
              <w:t>nd</w:t>
            </w:r>
            <w:proofErr w:type="spellEnd"/>
            <w:r w:rsidR="00460653" w:rsidRPr="00FB5CA4">
              <w:rPr>
                <w:lang w:val="en-US"/>
              </w:rPr>
              <w:t xml:space="preserve"> </w:t>
            </w:r>
            <w:proofErr w:type="spellStart"/>
            <w:r w:rsidR="00460653" w:rsidRPr="00FB5CA4">
              <w:rPr>
                <w:lang w:val="en-US"/>
              </w:rPr>
              <w:t>procesul</w:t>
            </w:r>
            <w:proofErr w:type="spellEnd"/>
            <w:r w:rsidR="00460653" w:rsidRPr="00FB5CA4">
              <w:rPr>
                <w:lang w:val="en-US"/>
              </w:rPr>
              <w:t xml:space="preserve">-verbal de </w:t>
            </w:r>
            <w:proofErr w:type="spellStart"/>
            <w:r w:rsidR="00460653" w:rsidRPr="00FB5CA4">
              <w:rPr>
                <w:lang w:val="en-US"/>
              </w:rPr>
              <w:t>recepţie</w:t>
            </w:r>
            <w:proofErr w:type="spellEnd"/>
            <w:r w:rsidR="00460653" w:rsidRPr="00FB5CA4">
              <w:rPr>
                <w:lang w:val="en-US"/>
              </w:rPr>
              <w:t xml:space="preserve"> la </w:t>
            </w:r>
            <w:proofErr w:type="spellStart"/>
            <w:r w:rsidR="00460653" w:rsidRPr="00FB5CA4">
              <w:rPr>
                <w:lang w:val="en-US"/>
              </w:rPr>
              <w:t>terminarea</w:t>
            </w:r>
            <w:proofErr w:type="spellEnd"/>
            <w:r w:rsidR="00460653" w:rsidRPr="00FB5CA4">
              <w:rPr>
                <w:lang w:val="en-US"/>
              </w:rPr>
              <w:t xml:space="preserve"> </w:t>
            </w:r>
            <w:proofErr w:type="spellStart"/>
            <w:r w:rsidR="00460653" w:rsidRPr="00FB5CA4">
              <w:rPr>
                <w:lang w:val="en-US"/>
              </w:rPr>
              <w:t>lucrărilor</w:t>
            </w:r>
            <w:proofErr w:type="spellEnd"/>
            <w:r w:rsidR="00460653" w:rsidRPr="00FB5CA4">
              <w:rPr>
                <w:lang w:val="en-US"/>
              </w:rPr>
              <w:t xml:space="preserve">  nu </w:t>
            </w:r>
            <w:proofErr w:type="spellStart"/>
            <w:r w:rsidR="00460653" w:rsidRPr="00FB5CA4">
              <w:rPr>
                <w:lang w:val="en-US"/>
              </w:rPr>
              <w:t>va</w:t>
            </w:r>
            <w:proofErr w:type="spellEnd"/>
            <w:r w:rsidR="00460653" w:rsidRPr="00FB5CA4">
              <w:rPr>
                <w:lang w:val="en-US"/>
              </w:rPr>
              <w:t xml:space="preserve"> fi </w:t>
            </w:r>
            <w:proofErr w:type="spellStart"/>
            <w:r w:rsidR="00460653" w:rsidRPr="00FB5CA4">
              <w:rPr>
                <w:lang w:val="en-US"/>
              </w:rPr>
              <w:t>semnat</w:t>
            </w:r>
            <w:proofErr w:type="spellEnd"/>
            <w:r w:rsidR="00460653" w:rsidRPr="00FB5CA4">
              <w:rPr>
                <w:lang w:val="en-US"/>
              </w:rPr>
              <w:t xml:space="preserve"> de </w:t>
            </w:r>
            <w:proofErr w:type="spellStart"/>
            <w:r w:rsidR="00460653" w:rsidRPr="00FB5CA4">
              <w:rPr>
                <w:lang w:val="en-US"/>
              </w:rPr>
              <w:t>comisia</w:t>
            </w:r>
            <w:proofErr w:type="spellEnd"/>
            <w:r w:rsidR="00460653" w:rsidRPr="00FB5CA4">
              <w:rPr>
                <w:lang w:val="en-US"/>
              </w:rPr>
              <w:t xml:space="preserve"> de </w:t>
            </w:r>
            <w:proofErr w:type="spellStart"/>
            <w:r w:rsidR="00460653" w:rsidRPr="00FB5CA4">
              <w:rPr>
                <w:lang w:val="en-US"/>
              </w:rPr>
              <w:t>recepţie</w:t>
            </w:r>
            <w:proofErr w:type="spellEnd"/>
            <w:r w:rsidR="00460653" w:rsidRPr="00FB5CA4">
              <w:rPr>
                <w:lang w:val="en-US"/>
              </w:rPr>
              <w:t xml:space="preserve">, care </w:t>
            </w:r>
            <w:proofErr w:type="spellStart"/>
            <w:r w:rsidR="00460653" w:rsidRPr="00FB5CA4">
              <w:rPr>
                <w:lang w:val="en-US"/>
              </w:rPr>
              <w:t>confirmă</w:t>
            </w:r>
            <w:proofErr w:type="spellEnd"/>
            <w:r w:rsidR="00460653" w:rsidRPr="00FB5CA4">
              <w:rPr>
                <w:lang w:val="en-US"/>
              </w:rPr>
              <w:t xml:space="preserve"> </w:t>
            </w:r>
            <w:proofErr w:type="spellStart"/>
            <w:r w:rsidR="00460653" w:rsidRPr="00FB5CA4">
              <w:rPr>
                <w:lang w:val="en-US"/>
              </w:rPr>
              <w:t>că</w:t>
            </w:r>
            <w:proofErr w:type="spellEnd"/>
            <w:r w:rsidR="00460653" w:rsidRPr="00FB5CA4">
              <w:rPr>
                <w:lang w:val="en-US"/>
              </w:rPr>
              <w:t xml:space="preserve"> </w:t>
            </w:r>
            <w:proofErr w:type="spellStart"/>
            <w:r w:rsidR="00460653" w:rsidRPr="00FB5CA4">
              <w:rPr>
                <w:lang w:val="en-US"/>
              </w:rPr>
              <w:t>lucrările</w:t>
            </w:r>
            <w:proofErr w:type="spellEnd"/>
            <w:r w:rsidR="00460653" w:rsidRPr="00FB5CA4">
              <w:rPr>
                <w:lang w:val="en-US"/>
              </w:rPr>
              <w:t xml:space="preserve"> au </w:t>
            </w:r>
            <w:proofErr w:type="spellStart"/>
            <w:r w:rsidR="00460653" w:rsidRPr="00FB5CA4">
              <w:rPr>
                <w:lang w:val="en-US"/>
              </w:rPr>
              <w:t>fost</w:t>
            </w:r>
            <w:proofErr w:type="spellEnd"/>
            <w:r w:rsidR="00460653" w:rsidRPr="00FB5CA4">
              <w:rPr>
                <w:lang w:val="en-US"/>
              </w:rPr>
              <w:t xml:space="preserve"> </w:t>
            </w:r>
            <w:proofErr w:type="spellStart"/>
            <w:r w:rsidR="00460653" w:rsidRPr="00FB5CA4">
              <w:rPr>
                <w:lang w:val="en-US"/>
              </w:rPr>
              <w:t>executate</w:t>
            </w:r>
            <w:proofErr w:type="spellEnd"/>
            <w:r w:rsidR="00460653" w:rsidRPr="00FB5CA4">
              <w:rPr>
                <w:lang w:val="en-US"/>
              </w:rPr>
              <w:t xml:space="preserve"> </w:t>
            </w:r>
            <w:r w:rsidR="00A946E0" w:rsidRPr="00FB5CA4">
              <w:rPr>
                <w:lang w:val="en-US"/>
              </w:rPr>
              <w:t xml:space="preserve">conform </w:t>
            </w:r>
            <w:proofErr w:type="spellStart"/>
            <w:r w:rsidR="00A946E0" w:rsidRPr="00FB5CA4">
              <w:rPr>
                <w:lang w:val="en-US"/>
              </w:rPr>
              <w:t>contractului</w:t>
            </w:r>
            <w:proofErr w:type="spellEnd"/>
            <w:r w:rsidR="00A946E0" w:rsidRPr="00FB5CA4">
              <w:rPr>
                <w:lang w:val="en-US"/>
              </w:rPr>
              <w:t>.</w:t>
            </w:r>
          </w:p>
          <w:p w:rsidR="00267805" w:rsidRPr="00FB5CA4" w:rsidRDefault="00316769" w:rsidP="00A101F6">
            <w:pPr>
              <w:pStyle w:val="af2"/>
              <w:tabs>
                <w:tab w:val="left" w:pos="37"/>
              </w:tabs>
              <w:spacing w:line="276" w:lineRule="auto"/>
              <w:ind w:firstLine="0"/>
              <w:rPr>
                <w:lang w:val="en-US"/>
              </w:rPr>
            </w:pPr>
            <w:r w:rsidRPr="00FB5CA4">
              <w:rPr>
                <w:lang w:val="en-US"/>
              </w:rPr>
              <w:t>3.6</w:t>
            </w:r>
            <w:r w:rsidR="00A227F2" w:rsidRPr="00FB5CA4">
              <w:rPr>
                <w:lang w:val="en-US"/>
              </w:rPr>
              <w:t xml:space="preserve">.Garanţia de </w:t>
            </w:r>
            <w:proofErr w:type="spellStart"/>
            <w:r w:rsidR="00A227F2" w:rsidRPr="00FB5CA4">
              <w:rPr>
                <w:lang w:val="en-US"/>
              </w:rPr>
              <w:t>bună</w:t>
            </w:r>
            <w:proofErr w:type="spellEnd"/>
            <w:r w:rsidR="00A227F2" w:rsidRPr="00FB5CA4">
              <w:rPr>
                <w:lang w:val="en-US"/>
              </w:rPr>
              <w:t xml:space="preserve"> </w:t>
            </w:r>
            <w:proofErr w:type="spellStart"/>
            <w:r w:rsidR="00A227F2" w:rsidRPr="00FB5CA4">
              <w:rPr>
                <w:lang w:val="en-US"/>
              </w:rPr>
              <w:t>execuţie</w:t>
            </w:r>
            <w:proofErr w:type="spellEnd"/>
            <w:r w:rsidR="00A227F2" w:rsidRPr="00FB5CA4">
              <w:rPr>
                <w:lang w:val="en-US"/>
              </w:rPr>
              <w:t xml:space="preserve"> se </w:t>
            </w:r>
            <w:proofErr w:type="spellStart"/>
            <w:r w:rsidR="00A227F2" w:rsidRPr="00FB5CA4">
              <w:rPr>
                <w:lang w:val="en-US"/>
              </w:rPr>
              <w:t>va</w:t>
            </w:r>
            <w:proofErr w:type="spellEnd"/>
            <w:r w:rsidR="00A227F2" w:rsidRPr="00FB5CA4">
              <w:rPr>
                <w:lang w:val="en-US"/>
              </w:rPr>
              <w:t xml:space="preserve"> </w:t>
            </w:r>
            <w:proofErr w:type="spellStart"/>
            <w:r w:rsidR="00A227F2" w:rsidRPr="00FB5CA4">
              <w:rPr>
                <w:lang w:val="en-US"/>
              </w:rPr>
              <w:t>restitui</w:t>
            </w:r>
            <w:proofErr w:type="spellEnd"/>
            <w:r w:rsidR="00A227F2" w:rsidRPr="00FB5CA4">
              <w:rPr>
                <w:lang w:val="en-US"/>
              </w:rPr>
              <w:t xml:space="preserve"> </w:t>
            </w:r>
            <w:proofErr w:type="spellStart"/>
            <w:r w:rsidR="00A227F2" w:rsidRPr="00FB5CA4">
              <w:rPr>
                <w:lang w:val="en-US"/>
              </w:rPr>
              <w:t>Antreprenorului</w:t>
            </w:r>
            <w:proofErr w:type="spellEnd"/>
            <w:r w:rsidR="00A227F2" w:rsidRPr="00FB5CA4">
              <w:rPr>
                <w:lang w:val="en-US"/>
              </w:rPr>
              <w:t xml:space="preserve"> </w:t>
            </w:r>
            <w:proofErr w:type="spellStart"/>
            <w:r w:rsidR="00A227F2" w:rsidRPr="00FB5CA4">
              <w:rPr>
                <w:lang w:val="en-US"/>
              </w:rPr>
              <w:t>în</w:t>
            </w:r>
            <w:proofErr w:type="spellEnd"/>
            <w:r w:rsidR="00A227F2" w:rsidRPr="00FB5CA4">
              <w:rPr>
                <w:lang w:val="en-US"/>
              </w:rPr>
              <w:t xml:space="preserve"> </w:t>
            </w:r>
            <w:proofErr w:type="spellStart"/>
            <w:r w:rsidR="00A227F2" w:rsidRPr="00FB5CA4">
              <w:rPr>
                <w:lang w:val="en-US"/>
              </w:rPr>
              <w:t>baza</w:t>
            </w:r>
            <w:proofErr w:type="spellEnd"/>
            <w:r w:rsidR="00A227F2" w:rsidRPr="00FB5CA4">
              <w:rPr>
                <w:lang w:val="en-US"/>
              </w:rPr>
              <w:t xml:space="preserve"> </w:t>
            </w:r>
            <w:proofErr w:type="spellStart"/>
            <w:r w:rsidR="00A227F2" w:rsidRPr="00FB5CA4">
              <w:rPr>
                <w:lang w:val="en-US"/>
              </w:rPr>
              <w:t>notificării</w:t>
            </w:r>
            <w:proofErr w:type="spellEnd"/>
            <w:r w:rsidR="00A227F2" w:rsidRPr="00FB5CA4">
              <w:rPr>
                <w:lang w:val="en-US"/>
              </w:rPr>
              <w:t xml:space="preserve"> </w:t>
            </w:r>
            <w:proofErr w:type="spellStart"/>
            <w:r w:rsidR="00A227F2" w:rsidRPr="00FB5CA4">
              <w:rPr>
                <w:lang w:val="en-US"/>
              </w:rPr>
              <w:t>Beneficiarului</w:t>
            </w:r>
            <w:proofErr w:type="spellEnd"/>
            <w:r w:rsidR="00A227F2" w:rsidRPr="00FB5CA4">
              <w:rPr>
                <w:lang w:val="en-US"/>
              </w:rPr>
              <w:t xml:space="preserve"> </w:t>
            </w:r>
            <w:proofErr w:type="spellStart"/>
            <w:r w:rsidR="00A227F2" w:rsidRPr="00FB5CA4">
              <w:rPr>
                <w:lang w:val="en-US"/>
              </w:rPr>
              <w:t>către</w:t>
            </w:r>
            <w:proofErr w:type="spellEnd"/>
            <w:r w:rsidR="00A227F2" w:rsidRPr="00FB5CA4">
              <w:rPr>
                <w:lang w:val="en-US"/>
              </w:rPr>
              <w:t xml:space="preserve"> </w:t>
            </w:r>
            <w:proofErr w:type="spellStart"/>
            <w:r w:rsidR="00A227F2" w:rsidRPr="00FB5CA4">
              <w:rPr>
                <w:lang w:val="en-US"/>
              </w:rPr>
              <w:t>agentul</w:t>
            </w:r>
            <w:proofErr w:type="spellEnd"/>
            <w:r w:rsidR="00A227F2" w:rsidRPr="00FB5CA4">
              <w:rPr>
                <w:lang w:val="en-US"/>
              </w:rPr>
              <w:t xml:space="preserve"> </w:t>
            </w:r>
            <w:proofErr w:type="spellStart"/>
            <w:r w:rsidR="00A227F2" w:rsidRPr="00FB5CA4">
              <w:rPr>
                <w:lang w:val="en-US"/>
              </w:rPr>
              <w:t>bancar</w:t>
            </w:r>
            <w:proofErr w:type="spellEnd"/>
            <w:r w:rsidR="00A227F2" w:rsidRPr="00FB5CA4">
              <w:rPr>
                <w:lang w:val="en-US"/>
              </w:rPr>
              <w:t xml:space="preserve">. </w:t>
            </w:r>
            <w:proofErr w:type="spellStart"/>
            <w:r w:rsidR="00A227F2" w:rsidRPr="00FB5CA4">
              <w:rPr>
                <w:lang w:val="en-US"/>
              </w:rPr>
              <w:t>Notificarea</w:t>
            </w:r>
            <w:proofErr w:type="spellEnd"/>
            <w:r w:rsidR="00A227F2" w:rsidRPr="00FB5CA4">
              <w:rPr>
                <w:lang w:val="en-US"/>
              </w:rPr>
              <w:t xml:space="preserve"> se </w:t>
            </w:r>
            <w:proofErr w:type="spellStart"/>
            <w:r w:rsidR="00A227F2" w:rsidRPr="00FB5CA4">
              <w:rPr>
                <w:lang w:val="en-US"/>
              </w:rPr>
              <w:t>va</w:t>
            </w:r>
            <w:proofErr w:type="spellEnd"/>
            <w:r w:rsidR="00A227F2" w:rsidRPr="00FB5CA4">
              <w:rPr>
                <w:lang w:val="en-US"/>
              </w:rPr>
              <w:t xml:space="preserve"> face </w:t>
            </w:r>
            <w:proofErr w:type="spellStart"/>
            <w:r w:rsidR="00A227F2" w:rsidRPr="00FB5CA4">
              <w:rPr>
                <w:lang w:val="en-US"/>
              </w:rPr>
              <w:t>după</w:t>
            </w:r>
            <w:proofErr w:type="spellEnd"/>
            <w:r w:rsidR="00A227F2" w:rsidRPr="00FB5CA4">
              <w:rPr>
                <w:lang w:val="en-US"/>
              </w:rPr>
              <w:t xml:space="preserve"> </w:t>
            </w:r>
            <w:proofErr w:type="spellStart"/>
            <w:r w:rsidR="00A227F2" w:rsidRPr="00FB5CA4">
              <w:rPr>
                <w:lang w:val="en-US"/>
              </w:rPr>
              <w:t>semnarea</w:t>
            </w:r>
            <w:proofErr w:type="spellEnd"/>
            <w:r w:rsidR="00A227F2" w:rsidRPr="00FB5CA4">
              <w:rPr>
                <w:lang w:val="en-US"/>
              </w:rPr>
              <w:t xml:space="preserve"> </w:t>
            </w:r>
            <w:proofErr w:type="spellStart"/>
            <w:r w:rsidR="00A227F2" w:rsidRPr="00FB5CA4">
              <w:rPr>
                <w:lang w:val="en-US"/>
              </w:rPr>
              <w:t>procesului</w:t>
            </w:r>
            <w:proofErr w:type="spellEnd"/>
            <w:r w:rsidR="00A227F2" w:rsidRPr="00FB5CA4">
              <w:rPr>
                <w:lang w:val="en-US"/>
              </w:rPr>
              <w:t xml:space="preserve">-verbal de </w:t>
            </w:r>
            <w:proofErr w:type="spellStart"/>
            <w:r w:rsidR="00A227F2" w:rsidRPr="00FB5CA4">
              <w:rPr>
                <w:lang w:val="en-US"/>
              </w:rPr>
              <w:t>recepţie</w:t>
            </w:r>
            <w:proofErr w:type="spellEnd"/>
            <w:r w:rsidR="00A227F2" w:rsidRPr="00FB5CA4">
              <w:rPr>
                <w:lang w:val="en-US"/>
              </w:rPr>
              <w:t xml:space="preserve"> la </w:t>
            </w:r>
            <w:proofErr w:type="spellStart"/>
            <w:r w:rsidR="00A227F2" w:rsidRPr="00FB5CA4">
              <w:rPr>
                <w:lang w:val="en-US"/>
              </w:rPr>
              <w:t>terminarea</w:t>
            </w:r>
            <w:proofErr w:type="spellEnd"/>
            <w:r w:rsidR="00A227F2" w:rsidRPr="00FB5CA4">
              <w:rPr>
                <w:lang w:val="en-US"/>
              </w:rPr>
              <w:t xml:space="preserve"> </w:t>
            </w:r>
            <w:proofErr w:type="spellStart"/>
            <w:r w:rsidR="00A227F2" w:rsidRPr="00FB5CA4">
              <w:rPr>
                <w:lang w:val="en-US"/>
              </w:rPr>
              <w:t>lucrărilor</w:t>
            </w:r>
            <w:proofErr w:type="spellEnd"/>
            <w:r w:rsidR="00A227F2" w:rsidRPr="00FB5CA4">
              <w:rPr>
                <w:lang w:val="en-US"/>
              </w:rPr>
              <w:t xml:space="preserve"> </w:t>
            </w:r>
            <w:proofErr w:type="spellStart"/>
            <w:r w:rsidR="00A227F2" w:rsidRPr="00FB5CA4">
              <w:rPr>
                <w:lang w:val="en-US"/>
              </w:rPr>
              <w:t>în</w:t>
            </w:r>
            <w:proofErr w:type="spellEnd"/>
            <w:r w:rsidR="00A227F2" w:rsidRPr="00FB5CA4">
              <w:rPr>
                <w:lang w:val="en-US"/>
              </w:rPr>
              <w:t xml:space="preserve"> cel </w:t>
            </w:r>
            <w:proofErr w:type="spellStart"/>
            <w:r w:rsidR="00A227F2" w:rsidRPr="00FB5CA4">
              <w:rPr>
                <w:lang w:val="en-US"/>
              </w:rPr>
              <w:t>mult</w:t>
            </w:r>
            <w:proofErr w:type="spellEnd"/>
            <w:r w:rsidR="00A227F2" w:rsidRPr="00FB5CA4">
              <w:rPr>
                <w:lang w:val="en-US"/>
              </w:rPr>
              <w:t xml:space="preserve"> 15 </w:t>
            </w:r>
            <w:proofErr w:type="spellStart"/>
            <w:r w:rsidR="00A227F2" w:rsidRPr="00FB5CA4">
              <w:rPr>
                <w:lang w:val="en-US"/>
              </w:rPr>
              <w:t>zile</w:t>
            </w:r>
            <w:proofErr w:type="spellEnd"/>
            <w:r w:rsidR="00A227F2" w:rsidRPr="00FB5CA4">
              <w:rPr>
                <w:lang w:val="en-US"/>
              </w:rPr>
              <w:t>.</w:t>
            </w:r>
            <w:r w:rsidR="005D4B79" w:rsidRPr="00FB5CA4">
              <w:rPr>
                <w:lang w:val="en-US"/>
              </w:rPr>
              <w:t xml:space="preserve"> </w:t>
            </w:r>
            <w:proofErr w:type="spellStart"/>
            <w:r w:rsidR="00EB65F6" w:rsidRPr="00FB5CA4">
              <w:rPr>
                <w:lang w:val="en-US"/>
              </w:rPr>
              <w:t>În</w:t>
            </w:r>
            <w:proofErr w:type="spellEnd"/>
            <w:r w:rsidR="00EB65F6" w:rsidRPr="00FB5CA4">
              <w:rPr>
                <w:lang w:val="en-US"/>
              </w:rPr>
              <w:t xml:space="preserve"> </w:t>
            </w:r>
            <w:proofErr w:type="spellStart"/>
            <w:r w:rsidR="00EB65F6" w:rsidRPr="00FB5CA4">
              <w:rPr>
                <w:lang w:val="en-US"/>
              </w:rPr>
              <w:t>cazul</w:t>
            </w:r>
            <w:proofErr w:type="spellEnd"/>
            <w:r w:rsidR="00EB65F6" w:rsidRPr="00FB5CA4">
              <w:rPr>
                <w:lang w:val="en-US"/>
              </w:rPr>
              <w:t xml:space="preserve"> </w:t>
            </w:r>
            <w:proofErr w:type="spellStart"/>
            <w:r w:rsidR="00EB65F6" w:rsidRPr="00FB5CA4">
              <w:rPr>
                <w:lang w:val="en-US"/>
              </w:rPr>
              <w:t>recepţiei</w:t>
            </w:r>
            <w:proofErr w:type="spellEnd"/>
            <w:r w:rsidR="00EB65F6" w:rsidRPr="00FB5CA4">
              <w:rPr>
                <w:lang w:val="en-US"/>
              </w:rPr>
              <w:t xml:space="preserve"> cu </w:t>
            </w:r>
            <w:proofErr w:type="spellStart"/>
            <w:r w:rsidR="00EB65F6" w:rsidRPr="00FB5CA4">
              <w:rPr>
                <w:lang w:val="en-US"/>
              </w:rPr>
              <w:t>obiecţii</w:t>
            </w:r>
            <w:proofErr w:type="spellEnd"/>
            <w:r w:rsidR="00EB65F6" w:rsidRPr="00FB5CA4">
              <w:rPr>
                <w:lang w:val="en-US"/>
              </w:rPr>
              <w:t>,</w:t>
            </w:r>
            <w:r w:rsidR="005D4B79" w:rsidRPr="00FB5CA4">
              <w:rPr>
                <w:lang w:val="en-US"/>
              </w:rPr>
              <w:t xml:space="preserve"> </w:t>
            </w:r>
            <w:proofErr w:type="spellStart"/>
            <w:r w:rsidR="00EB65F6" w:rsidRPr="00FB5CA4">
              <w:rPr>
                <w:lang w:val="en-US"/>
              </w:rPr>
              <w:t>garanţia</w:t>
            </w:r>
            <w:proofErr w:type="spellEnd"/>
            <w:r w:rsidR="00EB65F6" w:rsidRPr="00FB5CA4">
              <w:rPr>
                <w:lang w:val="en-US"/>
              </w:rPr>
              <w:t xml:space="preserve"> se </w:t>
            </w:r>
            <w:proofErr w:type="spellStart"/>
            <w:r w:rsidR="00EB65F6" w:rsidRPr="00FB5CA4">
              <w:rPr>
                <w:lang w:val="en-US"/>
              </w:rPr>
              <w:t>va</w:t>
            </w:r>
            <w:proofErr w:type="spellEnd"/>
            <w:r w:rsidR="00EB65F6" w:rsidRPr="00FB5CA4">
              <w:rPr>
                <w:lang w:val="en-US"/>
              </w:rPr>
              <w:t xml:space="preserve"> </w:t>
            </w:r>
            <w:proofErr w:type="spellStart"/>
            <w:r w:rsidR="00EB65F6" w:rsidRPr="00FB5CA4">
              <w:rPr>
                <w:lang w:val="en-US"/>
              </w:rPr>
              <w:t>restitui</w:t>
            </w:r>
            <w:proofErr w:type="spellEnd"/>
            <w:r w:rsidR="00EB65F6" w:rsidRPr="00FB5CA4">
              <w:rPr>
                <w:lang w:val="en-US"/>
              </w:rPr>
              <w:t xml:space="preserve"> </w:t>
            </w:r>
            <w:proofErr w:type="spellStart"/>
            <w:r w:rsidR="00EB65F6" w:rsidRPr="00FB5CA4">
              <w:rPr>
                <w:lang w:val="en-US"/>
              </w:rPr>
              <w:t>în</w:t>
            </w:r>
            <w:proofErr w:type="spellEnd"/>
            <w:r w:rsidR="00EB65F6" w:rsidRPr="00FB5CA4">
              <w:rPr>
                <w:lang w:val="en-US"/>
              </w:rPr>
              <w:t xml:space="preserve"> cel </w:t>
            </w:r>
            <w:proofErr w:type="spellStart"/>
            <w:r w:rsidR="00EB65F6" w:rsidRPr="00FB5CA4">
              <w:rPr>
                <w:lang w:val="en-US"/>
              </w:rPr>
              <w:t>mult</w:t>
            </w:r>
            <w:proofErr w:type="spellEnd"/>
            <w:r w:rsidR="00EB65F6" w:rsidRPr="00FB5CA4">
              <w:rPr>
                <w:lang w:val="en-US"/>
              </w:rPr>
              <w:t xml:space="preserve"> 15 </w:t>
            </w:r>
            <w:proofErr w:type="spellStart"/>
            <w:r w:rsidR="00EB65F6" w:rsidRPr="00FB5CA4">
              <w:rPr>
                <w:lang w:val="en-US"/>
              </w:rPr>
              <w:t>zile</w:t>
            </w:r>
            <w:proofErr w:type="spellEnd"/>
            <w:r w:rsidR="00EB65F6" w:rsidRPr="00FB5CA4">
              <w:rPr>
                <w:lang w:val="en-US"/>
              </w:rPr>
              <w:t xml:space="preserve"> </w:t>
            </w:r>
            <w:proofErr w:type="spellStart"/>
            <w:r w:rsidR="00EB65F6" w:rsidRPr="00FB5CA4">
              <w:rPr>
                <w:lang w:val="en-US"/>
              </w:rPr>
              <w:t>după</w:t>
            </w:r>
            <w:proofErr w:type="spellEnd"/>
            <w:r w:rsidR="00EB65F6" w:rsidRPr="00FB5CA4">
              <w:rPr>
                <w:lang w:val="en-US"/>
              </w:rPr>
              <w:t xml:space="preserve"> </w:t>
            </w:r>
            <w:proofErr w:type="spellStart"/>
            <w:r w:rsidR="00EB65F6" w:rsidRPr="00FB5CA4">
              <w:rPr>
                <w:lang w:val="en-US"/>
              </w:rPr>
              <w:t>înlăturarea</w:t>
            </w:r>
            <w:proofErr w:type="spellEnd"/>
            <w:r w:rsidR="00EB65F6" w:rsidRPr="00FB5CA4">
              <w:rPr>
                <w:lang w:val="en-US"/>
              </w:rPr>
              <w:t xml:space="preserve"> </w:t>
            </w:r>
            <w:proofErr w:type="spellStart"/>
            <w:r w:rsidR="00EB65F6" w:rsidRPr="00FB5CA4">
              <w:rPr>
                <w:lang w:val="en-US"/>
              </w:rPr>
              <w:t>acestora</w:t>
            </w:r>
            <w:proofErr w:type="spellEnd"/>
            <w:r w:rsidR="00EB65F6" w:rsidRPr="00FB5CA4">
              <w:rPr>
                <w:lang w:val="en-US"/>
              </w:rPr>
              <w:t>.</w:t>
            </w:r>
          </w:p>
          <w:p w:rsidR="00A156C0" w:rsidRPr="00FB5CA4"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FB5CA4" w:rsidRDefault="00A101F6" w:rsidP="00371806">
            <w:pPr>
              <w:pStyle w:val="af2"/>
              <w:tabs>
                <w:tab w:val="left" w:pos="567"/>
              </w:tabs>
              <w:spacing w:line="276" w:lineRule="auto"/>
              <w:ind w:firstLine="0"/>
              <w:rPr>
                <w:lang w:val="en-US"/>
              </w:rPr>
            </w:pPr>
            <w:r w:rsidRPr="00FB5CA4">
              <w:rPr>
                <w:lang w:val="en-US"/>
              </w:rPr>
              <w:t xml:space="preserve">4.3. </w:t>
            </w:r>
            <w:proofErr w:type="spellStart"/>
            <w:r w:rsidR="00D7570D" w:rsidRPr="00FB5CA4">
              <w:rPr>
                <w:lang w:val="en-US"/>
              </w:rPr>
              <w:t>Antreprenorul</w:t>
            </w:r>
            <w:proofErr w:type="spellEnd"/>
            <w:r w:rsidR="00D7570D" w:rsidRPr="00FB5CA4">
              <w:rPr>
                <w:lang w:val="en-US"/>
              </w:rPr>
              <w:t xml:space="preserve"> are </w:t>
            </w:r>
            <w:proofErr w:type="spellStart"/>
            <w:r w:rsidR="00D7570D" w:rsidRPr="00FB5CA4">
              <w:rPr>
                <w:lang w:val="en-US"/>
              </w:rPr>
              <w:t>obligația</w:t>
            </w:r>
            <w:proofErr w:type="spellEnd"/>
            <w:r w:rsidR="00D7570D" w:rsidRPr="00FB5CA4">
              <w:rPr>
                <w:lang w:val="en-US"/>
              </w:rPr>
              <w:t xml:space="preserve"> de a </w:t>
            </w:r>
            <w:proofErr w:type="spellStart"/>
            <w:r w:rsidR="00D7570D" w:rsidRPr="00FB5CA4">
              <w:rPr>
                <w:lang w:val="en-US"/>
              </w:rPr>
              <w:t>supraveghea</w:t>
            </w:r>
            <w:proofErr w:type="spellEnd"/>
            <w:r w:rsidR="00D7570D" w:rsidRPr="00FB5CA4">
              <w:rPr>
                <w:lang w:val="en-US"/>
              </w:rPr>
              <w:t xml:space="preserve"> </w:t>
            </w:r>
            <w:proofErr w:type="spellStart"/>
            <w:r w:rsidR="00D7570D" w:rsidRPr="00FB5CA4">
              <w:rPr>
                <w:lang w:val="en-US"/>
              </w:rPr>
              <w:t>lucrările</w:t>
            </w:r>
            <w:proofErr w:type="spellEnd"/>
            <w:r w:rsidR="00D7570D" w:rsidRPr="00FB5CA4">
              <w:rPr>
                <w:lang w:val="en-US"/>
              </w:rPr>
              <w:t xml:space="preserve">, de a </w:t>
            </w:r>
            <w:proofErr w:type="spellStart"/>
            <w:r w:rsidR="00D7570D" w:rsidRPr="00FB5CA4">
              <w:rPr>
                <w:lang w:val="en-US"/>
              </w:rPr>
              <w:t>asigura</w:t>
            </w:r>
            <w:proofErr w:type="spellEnd"/>
            <w:r w:rsidR="00D7570D" w:rsidRPr="00FB5CA4">
              <w:rPr>
                <w:lang w:val="en-US"/>
              </w:rPr>
              <w:t xml:space="preserve"> </w:t>
            </w:r>
            <w:proofErr w:type="spellStart"/>
            <w:r w:rsidR="00D7570D" w:rsidRPr="00FB5CA4">
              <w:rPr>
                <w:lang w:val="en-US"/>
              </w:rPr>
              <w:t>forța</w:t>
            </w:r>
            <w:proofErr w:type="spellEnd"/>
            <w:r w:rsidR="00D7570D" w:rsidRPr="00FB5CA4">
              <w:rPr>
                <w:lang w:val="en-US"/>
              </w:rPr>
              <w:t xml:space="preserve"> de </w:t>
            </w:r>
            <w:proofErr w:type="spellStart"/>
            <w:r w:rsidR="00D7570D" w:rsidRPr="00FB5CA4">
              <w:rPr>
                <w:lang w:val="en-US"/>
              </w:rPr>
              <w:t>muncă</w:t>
            </w:r>
            <w:proofErr w:type="spellEnd"/>
            <w:r w:rsidR="00D7570D" w:rsidRPr="00FB5CA4">
              <w:rPr>
                <w:lang w:val="en-US"/>
              </w:rPr>
              <w:t xml:space="preserve">, </w:t>
            </w:r>
            <w:proofErr w:type="spellStart"/>
            <w:r w:rsidR="00D7570D" w:rsidRPr="00FB5CA4">
              <w:rPr>
                <w:lang w:val="en-US"/>
              </w:rPr>
              <w:t>materialele</w:t>
            </w:r>
            <w:proofErr w:type="spellEnd"/>
            <w:r w:rsidR="00D7570D" w:rsidRPr="00FB5CA4">
              <w:rPr>
                <w:lang w:val="en-US"/>
              </w:rPr>
              <w:t xml:space="preserve">, </w:t>
            </w:r>
            <w:proofErr w:type="spellStart"/>
            <w:r w:rsidR="00D7570D" w:rsidRPr="00FB5CA4">
              <w:rPr>
                <w:lang w:val="en-US"/>
              </w:rPr>
              <w:t>instalațiile</w:t>
            </w:r>
            <w:proofErr w:type="spellEnd"/>
            <w:r w:rsidR="00D7570D" w:rsidRPr="00FB5CA4">
              <w:rPr>
                <w:lang w:val="en-US"/>
              </w:rPr>
              <w:t xml:space="preserve">, </w:t>
            </w:r>
            <w:proofErr w:type="spellStart"/>
            <w:r w:rsidR="00D7570D" w:rsidRPr="00FB5CA4">
              <w:rPr>
                <w:lang w:val="en-US"/>
              </w:rPr>
              <w:t>echipamentele</w:t>
            </w:r>
            <w:proofErr w:type="spellEnd"/>
            <w:r w:rsidR="00D7570D" w:rsidRPr="00FB5CA4">
              <w:rPr>
                <w:lang w:val="en-US"/>
              </w:rPr>
              <w:t xml:space="preserve"> </w:t>
            </w:r>
            <w:proofErr w:type="spellStart"/>
            <w:r w:rsidR="00D7570D" w:rsidRPr="00FB5CA4">
              <w:rPr>
                <w:lang w:val="en-US"/>
              </w:rPr>
              <w:t>și</w:t>
            </w:r>
            <w:proofErr w:type="spellEnd"/>
            <w:r w:rsidR="00D7570D" w:rsidRPr="00FB5CA4">
              <w:rPr>
                <w:lang w:val="en-US"/>
              </w:rPr>
              <w:t xml:space="preserve"> </w:t>
            </w:r>
            <w:proofErr w:type="spellStart"/>
            <w:r w:rsidR="00D7570D" w:rsidRPr="00FB5CA4">
              <w:rPr>
                <w:lang w:val="en-US"/>
              </w:rPr>
              <w:t>toate</w:t>
            </w:r>
            <w:proofErr w:type="spellEnd"/>
            <w:r w:rsidR="00D7570D" w:rsidRPr="00FB5CA4">
              <w:rPr>
                <w:lang w:val="en-US"/>
              </w:rPr>
              <w:t xml:space="preserve"> </w:t>
            </w:r>
            <w:proofErr w:type="spellStart"/>
            <w:r w:rsidR="00D7570D" w:rsidRPr="00FB5CA4">
              <w:rPr>
                <w:lang w:val="en-US"/>
              </w:rPr>
              <w:t>celelalte</w:t>
            </w:r>
            <w:proofErr w:type="spellEnd"/>
            <w:r w:rsidR="00D7570D" w:rsidRPr="00FB5CA4">
              <w:rPr>
                <w:lang w:val="en-US"/>
              </w:rPr>
              <w:t xml:space="preserve"> </w:t>
            </w:r>
            <w:proofErr w:type="spellStart"/>
            <w:r w:rsidR="00D7570D" w:rsidRPr="00FB5CA4">
              <w:rPr>
                <w:lang w:val="en-US"/>
              </w:rPr>
              <w:t>obiecte</w:t>
            </w:r>
            <w:proofErr w:type="spellEnd"/>
            <w:r w:rsidR="00D7570D" w:rsidRPr="00FB5CA4">
              <w:rPr>
                <w:lang w:val="en-US"/>
              </w:rPr>
              <w:t xml:space="preserve"> fie de </w:t>
            </w:r>
            <w:proofErr w:type="spellStart"/>
            <w:r w:rsidR="00D7570D" w:rsidRPr="00FB5CA4">
              <w:rPr>
                <w:lang w:val="en-US"/>
              </w:rPr>
              <w:t>natură</w:t>
            </w:r>
            <w:proofErr w:type="spellEnd"/>
            <w:r w:rsidR="00D7570D" w:rsidRPr="00FB5CA4">
              <w:rPr>
                <w:lang w:val="en-US"/>
              </w:rPr>
              <w:t xml:space="preserve"> </w:t>
            </w:r>
            <w:proofErr w:type="spellStart"/>
            <w:r w:rsidR="00D7570D" w:rsidRPr="00FB5CA4">
              <w:rPr>
                <w:lang w:val="en-US"/>
              </w:rPr>
              <w:t>provizorie</w:t>
            </w:r>
            <w:proofErr w:type="spellEnd"/>
            <w:r w:rsidR="00D7570D" w:rsidRPr="00FB5CA4">
              <w:rPr>
                <w:lang w:val="en-US"/>
              </w:rPr>
              <w:t xml:space="preserve">, fie definitive </w:t>
            </w:r>
            <w:proofErr w:type="spellStart"/>
            <w:r w:rsidR="00D7570D" w:rsidRPr="00FB5CA4">
              <w:rPr>
                <w:lang w:val="en-US"/>
              </w:rPr>
              <w:t>cerute</w:t>
            </w:r>
            <w:proofErr w:type="spellEnd"/>
            <w:r w:rsidR="00D7570D" w:rsidRPr="00FB5CA4">
              <w:rPr>
                <w:lang w:val="en-US"/>
              </w:rPr>
              <w:t xml:space="preserve"> de </w:t>
            </w:r>
            <w:proofErr w:type="spellStart"/>
            <w:r w:rsidR="00D7570D" w:rsidRPr="00FB5CA4">
              <w:rPr>
                <w:lang w:val="en-US"/>
              </w:rPr>
              <w:t>și</w:t>
            </w:r>
            <w:proofErr w:type="spellEnd"/>
            <w:r w:rsidR="00D7570D" w:rsidRPr="00FB5CA4">
              <w:rPr>
                <w:lang w:val="en-US"/>
              </w:rPr>
              <w:t xml:space="preserve"> </w:t>
            </w:r>
            <w:proofErr w:type="spellStart"/>
            <w:r w:rsidR="00D7570D" w:rsidRPr="00FB5CA4">
              <w:rPr>
                <w:lang w:val="en-US"/>
              </w:rPr>
              <w:t>pentru</w:t>
            </w:r>
            <w:proofErr w:type="spellEnd"/>
            <w:r w:rsidR="00D7570D" w:rsidRPr="00FB5CA4">
              <w:rPr>
                <w:lang w:val="en-US"/>
              </w:rPr>
              <w:t xml:space="preserve"> contract, </w:t>
            </w:r>
            <w:proofErr w:type="spellStart"/>
            <w:r w:rsidR="00D7570D" w:rsidRPr="00FB5CA4">
              <w:rPr>
                <w:lang w:val="en-US"/>
              </w:rPr>
              <w:t>în</w:t>
            </w:r>
            <w:proofErr w:type="spellEnd"/>
            <w:r w:rsidR="00D7570D" w:rsidRPr="00FB5CA4">
              <w:rPr>
                <w:lang w:val="en-US"/>
              </w:rPr>
              <w:t xml:space="preserve"> </w:t>
            </w:r>
            <w:proofErr w:type="spellStart"/>
            <w:r w:rsidR="00D7570D" w:rsidRPr="00FB5CA4">
              <w:rPr>
                <w:lang w:val="en-US"/>
              </w:rPr>
              <w:t>măsura</w:t>
            </w:r>
            <w:proofErr w:type="spellEnd"/>
            <w:r w:rsidR="00D7570D" w:rsidRPr="00FB5CA4">
              <w:rPr>
                <w:lang w:val="en-US"/>
              </w:rPr>
              <w:t xml:space="preserve"> </w:t>
            </w:r>
            <w:proofErr w:type="spellStart"/>
            <w:r w:rsidR="00D7570D" w:rsidRPr="00FB5CA4">
              <w:rPr>
                <w:lang w:val="en-US"/>
              </w:rPr>
              <w:t>în</w:t>
            </w:r>
            <w:proofErr w:type="spellEnd"/>
            <w:r w:rsidR="00D7570D" w:rsidRPr="00FB5CA4">
              <w:rPr>
                <w:lang w:val="en-US"/>
              </w:rPr>
              <w:t xml:space="preserve"> care </w:t>
            </w:r>
            <w:proofErr w:type="spellStart"/>
            <w:r w:rsidR="00D7570D" w:rsidRPr="00FB5CA4">
              <w:rPr>
                <w:lang w:val="en-US"/>
              </w:rPr>
              <w:t>necesitatea</w:t>
            </w:r>
            <w:proofErr w:type="spellEnd"/>
            <w:r w:rsidR="00D7570D" w:rsidRPr="00FB5CA4">
              <w:rPr>
                <w:lang w:val="en-US"/>
              </w:rPr>
              <w:t xml:space="preserve"> </w:t>
            </w:r>
            <w:proofErr w:type="spellStart"/>
            <w:r w:rsidR="00D7570D" w:rsidRPr="00FB5CA4">
              <w:rPr>
                <w:lang w:val="en-US"/>
              </w:rPr>
              <w:t>asigurării</w:t>
            </w:r>
            <w:proofErr w:type="spellEnd"/>
            <w:r w:rsidR="00D7570D" w:rsidRPr="00FB5CA4">
              <w:rPr>
                <w:lang w:val="en-US"/>
              </w:rPr>
              <w:t xml:space="preserve"> </w:t>
            </w:r>
            <w:proofErr w:type="spellStart"/>
            <w:r w:rsidR="00D7570D" w:rsidRPr="00FB5CA4">
              <w:rPr>
                <w:lang w:val="en-US"/>
              </w:rPr>
              <w:t>acestora</w:t>
            </w:r>
            <w:proofErr w:type="spellEnd"/>
            <w:r w:rsidR="00D7570D" w:rsidRPr="00FB5CA4">
              <w:rPr>
                <w:lang w:val="en-US"/>
              </w:rPr>
              <w:t xml:space="preserve"> </w:t>
            </w:r>
            <w:proofErr w:type="spellStart"/>
            <w:r w:rsidR="00D7570D" w:rsidRPr="00FB5CA4">
              <w:rPr>
                <w:lang w:val="en-US"/>
              </w:rPr>
              <w:t>este</w:t>
            </w:r>
            <w:proofErr w:type="spellEnd"/>
            <w:r w:rsidR="00D7570D" w:rsidRPr="00FB5CA4">
              <w:rPr>
                <w:lang w:val="en-US"/>
              </w:rPr>
              <w:t xml:space="preserve"> </w:t>
            </w:r>
            <w:proofErr w:type="spellStart"/>
            <w:r w:rsidR="00D7570D" w:rsidRPr="00FB5CA4">
              <w:rPr>
                <w:lang w:val="en-US"/>
              </w:rPr>
              <w:t>prevăzută</w:t>
            </w:r>
            <w:proofErr w:type="spellEnd"/>
            <w:r w:rsidR="00D7570D" w:rsidRPr="00FB5CA4">
              <w:rPr>
                <w:lang w:val="en-US"/>
              </w:rPr>
              <w:t xml:space="preserve"> </w:t>
            </w:r>
            <w:proofErr w:type="spellStart"/>
            <w:r w:rsidR="00D7570D" w:rsidRPr="00FB5CA4">
              <w:rPr>
                <w:lang w:val="en-US"/>
              </w:rPr>
              <w:t>în</w:t>
            </w:r>
            <w:proofErr w:type="spellEnd"/>
            <w:r w:rsidR="00D7570D" w:rsidRPr="00FB5CA4">
              <w:rPr>
                <w:lang w:val="en-US"/>
              </w:rPr>
              <w:t xml:space="preserve"> contract </w:t>
            </w:r>
            <w:proofErr w:type="spellStart"/>
            <w:r w:rsidR="00D7570D" w:rsidRPr="00FB5CA4">
              <w:rPr>
                <w:lang w:val="en-US"/>
              </w:rPr>
              <w:t>sau</w:t>
            </w:r>
            <w:proofErr w:type="spellEnd"/>
            <w:r w:rsidR="00D7570D" w:rsidRPr="00FB5CA4">
              <w:rPr>
                <w:lang w:val="en-US"/>
              </w:rPr>
              <w:t xml:space="preserve"> se </w:t>
            </w:r>
            <w:proofErr w:type="spellStart"/>
            <w:r w:rsidR="00D7570D" w:rsidRPr="00FB5CA4">
              <w:rPr>
                <w:lang w:val="en-US"/>
              </w:rPr>
              <w:t>poate</w:t>
            </w:r>
            <w:proofErr w:type="spellEnd"/>
            <w:r w:rsidR="00D7570D" w:rsidRPr="00FB5CA4">
              <w:rPr>
                <w:lang w:val="en-US"/>
              </w:rPr>
              <w:t xml:space="preserve"> deduce </w:t>
            </w:r>
            <w:proofErr w:type="spellStart"/>
            <w:r w:rsidR="00D7570D" w:rsidRPr="00FB5CA4">
              <w:rPr>
                <w:lang w:val="en-US"/>
              </w:rPr>
              <w:t>în</w:t>
            </w:r>
            <w:proofErr w:type="spellEnd"/>
            <w:r w:rsidR="00D7570D" w:rsidRPr="00FB5CA4">
              <w:rPr>
                <w:lang w:val="en-US"/>
              </w:rPr>
              <w:t xml:space="preserve"> mod </w:t>
            </w:r>
            <w:proofErr w:type="spellStart"/>
            <w:r w:rsidR="00D7570D" w:rsidRPr="00FB5CA4">
              <w:rPr>
                <w:lang w:val="en-US"/>
              </w:rPr>
              <w:t>rezonabil</w:t>
            </w:r>
            <w:proofErr w:type="spellEnd"/>
            <w:r w:rsidR="00D7570D" w:rsidRPr="00FB5CA4">
              <w:rPr>
                <w:lang w:val="en-US"/>
              </w:rPr>
              <w:t xml:space="preserve"> din contract.</w:t>
            </w:r>
          </w:p>
          <w:p w:rsidR="00460653" w:rsidRPr="00FB5CA4" w:rsidRDefault="00A156C0" w:rsidP="00196AB4">
            <w:pPr>
              <w:pStyle w:val="af2"/>
              <w:tabs>
                <w:tab w:val="left" w:pos="567"/>
              </w:tabs>
              <w:spacing w:line="276" w:lineRule="auto"/>
              <w:ind w:firstLine="0"/>
              <w:rPr>
                <w:lang w:val="en-US"/>
              </w:rPr>
            </w:pPr>
            <w:r w:rsidRPr="00FB5CA4">
              <w:rPr>
                <w:lang w:val="en-US"/>
              </w:rPr>
              <w:t xml:space="preserve">4.4. </w:t>
            </w:r>
            <w:proofErr w:type="spellStart"/>
            <w:r w:rsidR="00460653" w:rsidRPr="00FB5CA4">
              <w:rPr>
                <w:lang w:val="en-US"/>
              </w:rPr>
              <w:t>Documentaţia</w:t>
            </w:r>
            <w:proofErr w:type="spellEnd"/>
            <w:r w:rsidR="00460653" w:rsidRPr="00FB5CA4">
              <w:rPr>
                <w:lang w:val="en-US"/>
              </w:rPr>
              <w:t xml:space="preserve"> </w:t>
            </w:r>
            <w:proofErr w:type="spellStart"/>
            <w:r w:rsidR="00460653" w:rsidRPr="00FB5CA4">
              <w:rPr>
                <w:lang w:val="en-US"/>
              </w:rPr>
              <w:t>pusă</w:t>
            </w:r>
            <w:proofErr w:type="spellEnd"/>
            <w:r w:rsidR="00460653" w:rsidRPr="00FB5CA4">
              <w:rPr>
                <w:lang w:val="en-US"/>
              </w:rPr>
              <w:t xml:space="preserve"> la </w:t>
            </w:r>
            <w:proofErr w:type="spellStart"/>
            <w:r w:rsidR="00460653" w:rsidRPr="00FB5CA4">
              <w:rPr>
                <w:lang w:val="en-US"/>
              </w:rPr>
              <w:t>dispoziţia</w:t>
            </w:r>
            <w:proofErr w:type="spellEnd"/>
            <w:r w:rsidR="00460653" w:rsidRPr="00FB5CA4">
              <w:rPr>
                <w:lang w:val="en-US"/>
              </w:rPr>
              <w:t xml:space="preserve"> </w:t>
            </w:r>
            <w:proofErr w:type="spellStart"/>
            <w:r w:rsidR="00460653" w:rsidRPr="00FB5CA4">
              <w:rPr>
                <w:lang w:val="en-US"/>
              </w:rPr>
              <w:t>Antreprenorului</w:t>
            </w:r>
            <w:proofErr w:type="spellEnd"/>
            <w:r w:rsidR="00460653" w:rsidRPr="00FB5CA4">
              <w:rPr>
                <w:lang w:val="en-US"/>
              </w:rPr>
              <w:t xml:space="preserve"> se </w:t>
            </w:r>
            <w:proofErr w:type="spellStart"/>
            <w:r w:rsidR="00460653" w:rsidRPr="00FB5CA4">
              <w:rPr>
                <w:lang w:val="en-US"/>
              </w:rPr>
              <w:t>repartizează</w:t>
            </w:r>
            <w:proofErr w:type="spellEnd"/>
            <w:r w:rsidR="00460653" w:rsidRPr="00FB5CA4">
              <w:rPr>
                <w:lang w:val="en-US"/>
              </w:rPr>
              <w:t xml:space="preserve"> </w:t>
            </w:r>
            <w:proofErr w:type="spellStart"/>
            <w:r w:rsidR="00460653" w:rsidRPr="00FB5CA4">
              <w:rPr>
                <w:lang w:val="en-US"/>
              </w:rPr>
              <w:t>astfel</w:t>
            </w:r>
            <w:proofErr w:type="spellEnd"/>
            <w:r w:rsidR="00460653" w:rsidRPr="00FB5CA4">
              <w:rPr>
                <w:lang w:val="en-US"/>
              </w:rPr>
              <w:t xml:space="preserve">: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FB5CA4" w:rsidRDefault="00A101F6" w:rsidP="00196AB4">
            <w:pPr>
              <w:pStyle w:val="af2"/>
              <w:tabs>
                <w:tab w:val="left" w:pos="567"/>
              </w:tabs>
              <w:spacing w:line="276" w:lineRule="auto"/>
              <w:ind w:firstLine="0"/>
              <w:rPr>
                <w:lang w:val="en-US"/>
              </w:rPr>
            </w:pPr>
            <w:r w:rsidRPr="00FB5CA4">
              <w:rPr>
                <w:lang w:val="en-US"/>
              </w:rPr>
              <w:t xml:space="preserve">4.5. </w:t>
            </w:r>
            <w:proofErr w:type="spellStart"/>
            <w:r w:rsidR="00460653" w:rsidRPr="00FB5CA4">
              <w:rPr>
                <w:lang w:val="en-US"/>
              </w:rPr>
              <w:t>Desenele</w:t>
            </w:r>
            <w:proofErr w:type="spellEnd"/>
            <w:r w:rsidR="00460653" w:rsidRPr="00FB5CA4">
              <w:rPr>
                <w:lang w:val="en-US"/>
              </w:rPr>
              <w:t xml:space="preserve">, </w:t>
            </w:r>
            <w:proofErr w:type="spellStart"/>
            <w:r w:rsidR="00460653" w:rsidRPr="00FB5CA4">
              <w:rPr>
                <w:lang w:val="en-US"/>
              </w:rPr>
              <w:t>calculele</w:t>
            </w:r>
            <w:proofErr w:type="spellEnd"/>
            <w:r w:rsidR="00460653" w:rsidRPr="00FB5CA4">
              <w:rPr>
                <w:lang w:val="en-US"/>
              </w:rPr>
              <w:t xml:space="preserve">, </w:t>
            </w:r>
            <w:proofErr w:type="spellStart"/>
            <w:r w:rsidR="00460653" w:rsidRPr="00FB5CA4">
              <w:rPr>
                <w:lang w:val="en-US"/>
              </w:rPr>
              <w:t>verificările</w:t>
            </w:r>
            <w:proofErr w:type="spellEnd"/>
            <w:r w:rsidR="00460653" w:rsidRPr="00FB5CA4">
              <w:rPr>
                <w:lang w:val="en-US"/>
              </w:rPr>
              <w:t xml:space="preserve"> </w:t>
            </w:r>
            <w:proofErr w:type="spellStart"/>
            <w:r w:rsidR="00460653" w:rsidRPr="00FB5CA4">
              <w:rPr>
                <w:lang w:val="en-US"/>
              </w:rPr>
              <w:t>calculelor</w:t>
            </w:r>
            <w:proofErr w:type="spellEnd"/>
            <w:r w:rsidR="00460653" w:rsidRPr="00FB5CA4">
              <w:rPr>
                <w:lang w:val="en-US"/>
              </w:rPr>
              <w:t xml:space="preserve">, </w:t>
            </w:r>
            <w:proofErr w:type="spellStart"/>
            <w:r w:rsidR="00460653" w:rsidRPr="00FB5CA4">
              <w:rPr>
                <w:lang w:val="en-US"/>
              </w:rPr>
              <w:t>caietele</w:t>
            </w:r>
            <w:proofErr w:type="spellEnd"/>
            <w:r w:rsidR="00460653" w:rsidRPr="00FB5CA4">
              <w:rPr>
                <w:lang w:val="en-US"/>
              </w:rPr>
              <w:t xml:space="preserve"> de </w:t>
            </w:r>
            <w:proofErr w:type="spellStart"/>
            <w:r w:rsidR="00460653" w:rsidRPr="00FB5CA4">
              <w:rPr>
                <w:lang w:val="en-US"/>
              </w:rPr>
              <w:t>măsurări</w:t>
            </w:r>
            <w:proofErr w:type="spellEnd"/>
            <w:r w:rsidR="00460653" w:rsidRPr="00FB5CA4">
              <w:rPr>
                <w:lang w:val="en-US"/>
              </w:rPr>
              <w:t xml:space="preserve"> (</w:t>
            </w:r>
            <w:proofErr w:type="spellStart"/>
            <w:r w:rsidR="00460653" w:rsidRPr="00FB5CA4">
              <w:rPr>
                <w:lang w:val="en-US"/>
              </w:rPr>
              <w:t>ataşamentele</w:t>
            </w:r>
            <w:proofErr w:type="spellEnd"/>
            <w:r w:rsidR="00460653" w:rsidRPr="00FB5CA4">
              <w:rPr>
                <w:lang w:val="en-US"/>
              </w:rPr>
              <w:t xml:space="preserve">) </w:t>
            </w:r>
            <w:proofErr w:type="spellStart"/>
            <w:r w:rsidR="00460653" w:rsidRPr="00FB5CA4">
              <w:rPr>
                <w:lang w:val="en-US"/>
              </w:rPr>
              <w:t>şi</w:t>
            </w:r>
            <w:proofErr w:type="spellEnd"/>
            <w:r w:rsidR="00460653" w:rsidRPr="00FB5CA4">
              <w:rPr>
                <w:lang w:val="en-US"/>
              </w:rPr>
              <w:t xml:space="preserve"> </w:t>
            </w:r>
            <w:proofErr w:type="spellStart"/>
            <w:r w:rsidR="00460653" w:rsidRPr="00FB5CA4">
              <w:rPr>
                <w:lang w:val="en-US"/>
              </w:rPr>
              <w:t>alte</w:t>
            </w:r>
            <w:proofErr w:type="spellEnd"/>
            <w:r w:rsidR="00460653" w:rsidRPr="00FB5CA4">
              <w:rPr>
                <w:lang w:val="en-US"/>
              </w:rPr>
              <w:t xml:space="preserve"> </w:t>
            </w:r>
            <w:proofErr w:type="spellStart"/>
            <w:r w:rsidR="00460653" w:rsidRPr="00FB5CA4">
              <w:rPr>
                <w:lang w:val="en-US"/>
              </w:rPr>
              <w:t>documente</w:t>
            </w:r>
            <w:proofErr w:type="spellEnd"/>
            <w:r w:rsidR="00460653" w:rsidRPr="00FB5CA4">
              <w:rPr>
                <w:lang w:val="en-US"/>
              </w:rPr>
              <w:t xml:space="preserve">, pe care </w:t>
            </w:r>
            <w:proofErr w:type="spellStart"/>
            <w:r w:rsidR="00460653" w:rsidRPr="00FB5CA4">
              <w:rPr>
                <w:lang w:val="en-US"/>
              </w:rPr>
              <w:t>Beneficiarul</w:t>
            </w:r>
            <w:proofErr w:type="spellEnd"/>
            <w:r w:rsidR="00460653" w:rsidRPr="00FB5CA4">
              <w:rPr>
                <w:lang w:val="en-US"/>
              </w:rPr>
              <w:t xml:space="preserve"> </w:t>
            </w:r>
            <w:proofErr w:type="spellStart"/>
            <w:r w:rsidR="00460653" w:rsidRPr="00FB5CA4">
              <w:rPr>
                <w:lang w:val="en-US"/>
              </w:rPr>
              <w:t>sau</w:t>
            </w:r>
            <w:proofErr w:type="spellEnd"/>
            <w:r w:rsidR="00460653" w:rsidRPr="00FB5CA4">
              <w:rPr>
                <w:lang w:val="en-US"/>
              </w:rPr>
              <w:t xml:space="preserve"> </w:t>
            </w:r>
            <w:proofErr w:type="spellStart"/>
            <w:r w:rsidR="00460653" w:rsidRPr="00FB5CA4">
              <w:rPr>
                <w:lang w:val="en-US"/>
              </w:rPr>
              <w:t>Antreprenorul</w:t>
            </w:r>
            <w:proofErr w:type="spellEnd"/>
            <w:r w:rsidR="00460653" w:rsidRPr="00FB5CA4">
              <w:rPr>
                <w:lang w:val="en-US"/>
              </w:rPr>
              <w:t xml:space="preserve"> </w:t>
            </w:r>
            <w:proofErr w:type="spellStart"/>
            <w:r w:rsidR="00460653" w:rsidRPr="00FB5CA4">
              <w:rPr>
                <w:lang w:val="en-US"/>
              </w:rPr>
              <w:t>trebuie</w:t>
            </w:r>
            <w:proofErr w:type="spellEnd"/>
            <w:r w:rsidR="00460653" w:rsidRPr="00FB5CA4">
              <w:rPr>
                <w:lang w:val="en-US"/>
              </w:rPr>
              <w:t xml:space="preserve"> </w:t>
            </w:r>
            <w:proofErr w:type="spellStart"/>
            <w:r w:rsidR="00460653" w:rsidRPr="00FB5CA4">
              <w:rPr>
                <w:lang w:val="en-US"/>
              </w:rPr>
              <w:t>să</w:t>
            </w:r>
            <w:proofErr w:type="spellEnd"/>
            <w:r w:rsidR="00460653" w:rsidRPr="00FB5CA4">
              <w:rPr>
                <w:lang w:val="en-US"/>
              </w:rPr>
              <w:t xml:space="preserve"> le </w:t>
            </w:r>
            <w:proofErr w:type="spellStart"/>
            <w:r w:rsidR="00460653" w:rsidRPr="00FB5CA4">
              <w:rPr>
                <w:lang w:val="en-US"/>
              </w:rPr>
              <w:t>întocmească</w:t>
            </w:r>
            <w:proofErr w:type="spellEnd"/>
            <w:r w:rsidR="00460653" w:rsidRPr="00FB5CA4">
              <w:rPr>
                <w:lang w:val="en-US"/>
              </w:rPr>
              <w:t xml:space="preserve"> </w:t>
            </w:r>
            <w:proofErr w:type="spellStart"/>
            <w:r w:rsidR="00460653" w:rsidRPr="00FB5CA4">
              <w:rPr>
                <w:lang w:val="en-US"/>
              </w:rPr>
              <w:t>şi</w:t>
            </w:r>
            <w:proofErr w:type="spellEnd"/>
            <w:r w:rsidR="005D4B79" w:rsidRPr="00FB5CA4">
              <w:rPr>
                <w:lang w:val="en-US"/>
              </w:rPr>
              <w:t xml:space="preserve"> </w:t>
            </w:r>
            <w:r w:rsidR="00460653" w:rsidRPr="00FB5CA4">
              <w:rPr>
                <w:lang w:val="en-US"/>
              </w:rPr>
              <w:t>s</w:t>
            </w:r>
            <w:r w:rsidR="00183D79" w:rsidRPr="00FB5CA4">
              <w:rPr>
                <w:lang w:val="en-US"/>
              </w:rPr>
              <w:t>u</w:t>
            </w:r>
            <w:r w:rsidR="00460653" w:rsidRPr="00FB5CA4">
              <w:rPr>
                <w:lang w:val="en-US"/>
              </w:rPr>
              <w:t xml:space="preserve">nt </w:t>
            </w:r>
            <w:proofErr w:type="spellStart"/>
            <w:r w:rsidR="00460653" w:rsidRPr="00FB5CA4">
              <w:rPr>
                <w:lang w:val="en-US"/>
              </w:rPr>
              <w:t>cerute</w:t>
            </w:r>
            <w:proofErr w:type="spellEnd"/>
            <w:r w:rsidR="00460653" w:rsidRPr="00FB5CA4">
              <w:rPr>
                <w:lang w:val="en-US"/>
              </w:rPr>
              <w:t xml:space="preserve"> de </w:t>
            </w:r>
            <w:proofErr w:type="spellStart"/>
            <w:r w:rsidR="00460653" w:rsidRPr="00FB5CA4">
              <w:rPr>
                <w:lang w:val="en-US"/>
              </w:rPr>
              <w:t>subantreprenorul</w:t>
            </w:r>
            <w:proofErr w:type="spellEnd"/>
            <w:r w:rsidR="00460653" w:rsidRPr="00FB5CA4">
              <w:rPr>
                <w:lang w:val="en-US"/>
              </w:rPr>
              <w:t xml:space="preserve"> </w:t>
            </w:r>
            <w:proofErr w:type="spellStart"/>
            <w:r w:rsidR="00460653" w:rsidRPr="00FB5CA4">
              <w:rPr>
                <w:lang w:val="en-US"/>
              </w:rPr>
              <w:t>proiectant</w:t>
            </w:r>
            <w:proofErr w:type="spellEnd"/>
            <w:r w:rsidR="00460653" w:rsidRPr="00FB5CA4">
              <w:rPr>
                <w:lang w:val="en-US"/>
              </w:rPr>
              <w:t xml:space="preserve">, </w:t>
            </w:r>
            <w:proofErr w:type="spellStart"/>
            <w:r w:rsidR="00460653" w:rsidRPr="00FB5CA4">
              <w:rPr>
                <w:lang w:val="en-US"/>
              </w:rPr>
              <w:t>vor</w:t>
            </w:r>
            <w:proofErr w:type="spellEnd"/>
            <w:r w:rsidR="00460653" w:rsidRPr="00FB5CA4">
              <w:rPr>
                <w:lang w:val="en-US"/>
              </w:rPr>
              <w:t xml:space="preserve"> fi </w:t>
            </w:r>
            <w:proofErr w:type="spellStart"/>
            <w:r w:rsidR="00460653" w:rsidRPr="00FB5CA4">
              <w:rPr>
                <w:lang w:val="en-US"/>
              </w:rPr>
              <w:t>puse</w:t>
            </w:r>
            <w:proofErr w:type="spellEnd"/>
            <w:r w:rsidR="00460653" w:rsidRPr="00FB5CA4">
              <w:rPr>
                <w:lang w:val="en-US"/>
              </w:rPr>
              <w:t xml:space="preserve"> la </w:t>
            </w:r>
            <w:proofErr w:type="spellStart"/>
            <w:r w:rsidR="00460653" w:rsidRPr="00FB5CA4">
              <w:rPr>
                <w:lang w:val="en-US"/>
              </w:rPr>
              <w:t>dispoziţia</w:t>
            </w:r>
            <w:proofErr w:type="spellEnd"/>
            <w:r w:rsidR="00460653" w:rsidRPr="00FB5CA4">
              <w:rPr>
                <w:lang w:val="en-US"/>
              </w:rPr>
              <w:t xml:space="preserve"> </w:t>
            </w:r>
            <w:proofErr w:type="spellStart"/>
            <w:r w:rsidR="00460653" w:rsidRPr="00FB5CA4">
              <w:rPr>
                <w:lang w:val="en-US"/>
              </w:rPr>
              <w:t>acestuia</w:t>
            </w:r>
            <w:proofErr w:type="spellEnd"/>
            <w:r w:rsidR="00460653" w:rsidRPr="00FB5CA4">
              <w:rPr>
                <w:lang w:val="en-US"/>
              </w:rPr>
              <w:t xml:space="preserve"> de </w:t>
            </w:r>
            <w:proofErr w:type="spellStart"/>
            <w:r w:rsidR="00460653" w:rsidRPr="00FB5CA4">
              <w:rPr>
                <w:lang w:val="en-US"/>
              </w:rPr>
              <w:t>către</w:t>
            </w:r>
            <w:proofErr w:type="spellEnd"/>
            <w:r w:rsidR="00460653" w:rsidRPr="00FB5CA4">
              <w:rPr>
                <w:lang w:val="en-US"/>
              </w:rPr>
              <w:t xml:space="preserve"> </w:t>
            </w:r>
            <w:proofErr w:type="spellStart"/>
            <w:r w:rsidR="00460653" w:rsidRPr="00FB5CA4">
              <w:rPr>
                <w:lang w:val="en-US"/>
              </w:rPr>
              <w:t>Antreprenor</w:t>
            </w:r>
            <w:proofErr w:type="spellEnd"/>
            <w:r w:rsidR="00460653" w:rsidRPr="00FB5CA4">
              <w:rPr>
                <w:lang w:val="en-US"/>
              </w:rPr>
              <w:t xml:space="preserve">. </w:t>
            </w:r>
          </w:p>
          <w:p w:rsidR="00460653" w:rsidRPr="00FB5CA4" w:rsidRDefault="00A156C0" w:rsidP="00196AB4">
            <w:pPr>
              <w:pStyle w:val="af2"/>
              <w:tabs>
                <w:tab w:val="left" w:pos="567"/>
              </w:tabs>
              <w:spacing w:line="276" w:lineRule="auto"/>
              <w:ind w:firstLine="0"/>
              <w:rPr>
                <w:lang w:val="en-US"/>
              </w:rPr>
            </w:pPr>
            <w:r w:rsidRPr="00FB5CA4">
              <w:rPr>
                <w:lang w:val="en-US"/>
              </w:rPr>
              <w:t xml:space="preserve">4.6. </w:t>
            </w:r>
            <w:proofErr w:type="spellStart"/>
            <w:r w:rsidR="00460653" w:rsidRPr="00FB5CA4">
              <w:rPr>
                <w:lang w:val="en-US"/>
              </w:rPr>
              <w:t>Oferta</w:t>
            </w:r>
            <w:proofErr w:type="spellEnd"/>
            <w:r w:rsidR="00460653" w:rsidRPr="00FB5CA4">
              <w:rPr>
                <w:lang w:val="en-US"/>
              </w:rPr>
              <w:t xml:space="preserve"> </w:t>
            </w:r>
            <w:proofErr w:type="spellStart"/>
            <w:r w:rsidR="00460653" w:rsidRPr="00FB5CA4">
              <w:rPr>
                <w:lang w:val="en-US"/>
              </w:rPr>
              <w:t>adjudecată</w:t>
            </w:r>
            <w:proofErr w:type="spellEnd"/>
            <w:r w:rsidR="00460653" w:rsidRPr="00FB5CA4">
              <w:rPr>
                <w:lang w:val="en-US"/>
              </w:rPr>
              <w:t xml:space="preserve"> face </w:t>
            </w:r>
            <w:proofErr w:type="spellStart"/>
            <w:r w:rsidR="00460653" w:rsidRPr="00FB5CA4">
              <w:rPr>
                <w:lang w:val="en-US"/>
              </w:rPr>
              <w:t>parte</w:t>
            </w:r>
            <w:proofErr w:type="spellEnd"/>
            <w:r w:rsidR="00460653" w:rsidRPr="00FB5CA4">
              <w:rPr>
                <w:lang w:val="en-US"/>
              </w:rPr>
              <w:t xml:space="preserve"> </w:t>
            </w:r>
            <w:proofErr w:type="spellStart"/>
            <w:r w:rsidR="00460653" w:rsidRPr="00FB5CA4">
              <w:rPr>
                <w:lang w:val="en-US"/>
              </w:rPr>
              <w:t>integrantă</w:t>
            </w:r>
            <w:proofErr w:type="spellEnd"/>
            <w:r w:rsidR="00460653" w:rsidRPr="00FB5CA4">
              <w:rPr>
                <w:lang w:val="en-US"/>
              </w:rPr>
              <w:t xml:space="preserve"> din contract. </w:t>
            </w:r>
            <w:proofErr w:type="spellStart"/>
            <w:r w:rsidR="00460653" w:rsidRPr="00FB5CA4">
              <w:rPr>
                <w:lang w:val="en-US"/>
              </w:rPr>
              <w:t>Ea</w:t>
            </w:r>
            <w:proofErr w:type="spellEnd"/>
            <w:r w:rsidR="00460653" w:rsidRPr="00FB5CA4">
              <w:rPr>
                <w:lang w:val="en-US"/>
              </w:rPr>
              <w:t xml:space="preserve"> </w:t>
            </w:r>
            <w:proofErr w:type="spellStart"/>
            <w:r w:rsidR="00460653" w:rsidRPr="00FB5CA4">
              <w:rPr>
                <w:lang w:val="en-US"/>
              </w:rPr>
              <w:t>trebuie</w:t>
            </w:r>
            <w:proofErr w:type="spellEnd"/>
            <w:r w:rsidR="00460653" w:rsidRPr="00FB5CA4">
              <w:rPr>
                <w:lang w:val="en-US"/>
              </w:rPr>
              <w:t xml:space="preserve"> </w:t>
            </w:r>
            <w:proofErr w:type="spellStart"/>
            <w:r w:rsidR="00460653" w:rsidRPr="00FB5CA4">
              <w:rPr>
                <w:lang w:val="en-US"/>
              </w:rPr>
              <w:t>să</w:t>
            </w:r>
            <w:proofErr w:type="spellEnd"/>
            <w:r w:rsidR="00460653" w:rsidRPr="00FB5CA4">
              <w:rPr>
                <w:lang w:val="en-US"/>
              </w:rPr>
              <w:t xml:space="preserve"> fie </w:t>
            </w:r>
            <w:proofErr w:type="spellStart"/>
            <w:r w:rsidR="00460653" w:rsidRPr="00FB5CA4">
              <w:rPr>
                <w:lang w:val="en-US"/>
              </w:rPr>
              <w:t>corectă</w:t>
            </w:r>
            <w:proofErr w:type="spellEnd"/>
            <w:r w:rsidR="00460653" w:rsidRPr="00FB5CA4">
              <w:rPr>
                <w:lang w:val="en-US"/>
              </w:rPr>
              <w:t xml:space="preserve"> </w:t>
            </w:r>
            <w:proofErr w:type="spellStart"/>
            <w:r w:rsidR="00460653" w:rsidRPr="00FB5CA4">
              <w:rPr>
                <w:lang w:val="en-US"/>
              </w:rPr>
              <w:t>şi</w:t>
            </w:r>
            <w:proofErr w:type="spellEnd"/>
            <w:r w:rsidR="00460653" w:rsidRPr="00FB5CA4">
              <w:rPr>
                <w:lang w:val="en-US"/>
              </w:rPr>
              <w:t xml:space="preserve"> </w:t>
            </w:r>
            <w:proofErr w:type="spellStart"/>
            <w:r w:rsidR="00460653" w:rsidRPr="00FB5CA4">
              <w:rPr>
                <w:lang w:val="en-US"/>
              </w:rPr>
              <w:t>completă</w:t>
            </w:r>
            <w:proofErr w:type="spellEnd"/>
            <w:r w:rsidR="00460653" w:rsidRPr="00FB5CA4">
              <w:rPr>
                <w:lang w:val="en-US"/>
              </w:rPr>
              <w:t xml:space="preserve">. </w:t>
            </w:r>
            <w:proofErr w:type="spellStart"/>
            <w:r w:rsidR="00460653" w:rsidRPr="00FB5CA4">
              <w:rPr>
                <w:lang w:val="en-US"/>
              </w:rPr>
              <w:t>Preţurile</w:t>
            </w:r>
            <w:proofErr w:type="spellEnd"/>
            <w:r w:rsidR="00460653" w:rsidRPr="00FB5CA4">
              <w:rPr>
                <w:lang w:val="en-US"/>
              </w:rPr>
              <w:t xml:space="preserve"> </w:t>
            </w:r>
            <w:proofErr w:type="spellStart"/>
            <w:r w:rsidR="00460653" w:rsidRPr="00FB5CA4">
              <w:rPr>
                <w:lang w:val="en-US"/>
              </w:rPr>
              <w:t>stabilite</w:t>
            </w:r>
            <w:proofErr w:type="spellEnd"/>
            <w:r w:rsidR="00460653" w:rsidRPr="00FB5CA4">
              <w:rPr>
                <w:lang w:val="en-US"/>
              </w:rPr>
              <w:t xml:space="preserve"> </w:t>
            </w:r>
            <w:proofErr w:type="spellStart"/>
            <w:r w:rsidR="00460653" w:rsidRPr="00FB5CA4">
              <w:rPr>
                <w:lang w:val="en-US"/>
              </w:rPr>
              <w:t>vor</w:t>
            </w:r>
            <w:proofErr w:type="spellEnd"/>
            <w:r w:rsidR="00460653" w:rsidRPr="00FB5CA4">
              <w:rPr>
                <w:lang w:val="en-US"/>
              </w:rPr>
              <w:t xml:space="preserve"> </w:t>
            </w:r>
            <w:proofErr w:type="spellStart"/>
            <w:r w:rsidR="00460653" w:rsidRPr="00FB5CA4">
              <w:rPr>
                <w:lang w:val="en-US"/>
              </w:rPr>
              <w:t>acoperi</w:t>
            </w:r>
            <w:proofErr w:type="spellEnd"/>
            <w:r w:rsidR="00460653" w:rsidRPr="00FB5CA4">
              <w:rPr>
                <w:lang w:val="en-US"/>
              </w:rPr>
              <w:t xml:space="preserve"> </w:t>
            </w:r>
            <w:proofErr w:type="spellStart"/>
            <w:r w:rsidR="00460653" w:rsidRPr="00FB5CA4">
              <w:rPr>
                <w:lang w:val="en-US"/>
              </w:rPr>
              <w:t>toate</w:t>
            </w:r>
            <w:proofErr w:type="spellEnd"/>
            <w:r w:rsidR="00460653" w:rsidRPr="00FB5CA4">
              <w:rPr>
                <w:lang w:val="en-US"/>
              </w:rPr>
              <w:t xml:space="preserve"> </w:t>
            </w:r>
            <w:proofErr w:type="spellStart"/>
            <w:r w:rsidR="00460653" w:rsidRPr="00FB5CA4">
              <w:rPr>
                <w:lang w:val="en-US"/>
              </w:rPr>
              <w:t>obligaţiunile</w:t>
            </w:r>
            <w:proofErr w:type="spellEnd"/>
            <w:r w:rsidR="00460653" w:rsidRPr="00FB5CA4">
              <w:rPr>
                <w:lang w:val="en-US"/>
              </w:rPr>
              <w:t xml:space="preserve"> din contract </w:t>
            </w:r>
            <w:proofErr w:type="spellStart"/>
            <w:r w:rsidR="00460653" w:rsidRPr="00FB5CA4">
              <w:rPr>
                <w:lang w:val="en-US"/>
              </w:rPr>
              <w:t>şi</w:t>
            </w:r>
            <w:proofErr w:type="spellEnd"/>
            <w:r w:rsidR="00460653" w:rsidRPr="00FB5CA4">
              <w:rPr>
                <w:lang w:val="en-US"/>
              </w:rPr>
              <w:t xml:space="preserve"> </w:t>
            </w:r>
            <w:proofErr w:type="spellStart"/>
            <w:r w:rsidR="00460653" w:rsidRPr="00FB5CA4">
              <w:rPr>
                <w:lang w:val="en-US"/>
              </w:rPr>
              <w:t>toate</w:t>
            </w:r>
            <w:proofErr w:type="spellEnd"/>
            <w:r w:rsidR="00460653" w:rsidRPr="00FB5CA4">
              <w:rPr>
                <w:lang w:val="en-US"/>
              </w:rPr>
              <w:t xml:space="preserve"> </w:t>
            </w:r>
            <w:proofErr w:type="spellStart"/>
            <w:r w:rsidR="00460653" w:rsidRPr="00FB5CA4">
              <w:rPr>
                <w:lang w:val="en-US"/>
              </w:rPr>
              <w:t>operaţiunile</w:t>
            </w:r>
            <w:proofErr w:type="spellEnd"/>
            <w:r w:rsidR="00460653" w:rsidRPr="00FB5CA4">
              <w:rPr>
                <w:lang w:val="en-US"/>
              </w:rPr>
              <w:t xml:space="preserve"> </w:t>
            </w:r>
            <w:proofErr w:type="spellStart"/>
            <w:r w:rsidR="00460653" w:rsidRPr="00FB5CA4">
              <w:rPr>
                <w:lang w:val="en-US"/>
              </w:rPr>
              <w:t>pentru</w:t>
            </w:r>
            <w:proofErr w:type="spellEnd"/>
            <w:r w:rsidR="00460653" w:rsidRPr="00FB5CA4">
              <w:rPr>
                <w:lang w:val="en-US"/>
              </w:rPr>
              <w:t xml:space="preserve"> </w:t>
            </w:r>
            <w:proofErr w:type="spellStart"/>
            <w:r w:rsidR="00460653" w:rsidRPr="00FB5CA4">
              <w:rPr>
                <w:lang w:val="en-US"/>
              </w:rPr>
              <w:t>terminarea</w:t>
            </w:r>
            <w:proofErr w:type="spellEnd"/>
            <w:r w:rsidR="00460653" w:rsidRPr="00FB5CA4">
              <w:rPr>
                <w:lang w:val="en-US"/>
              </w:rPr>
              <w:t xml:space="preserve"> </w:t>
            </w:r>
            <w:proofErr w:type="spellStart"/>
            <w:r w:rsidR="00460653" w:rsidRPr="00FB5CA4">
              <w:rPr>
                <w:lang w:val="en-US"/>
              </w:rPr>
              <w:t>şi</w:t>
            </w:r>
            <w:proofErr w:type="spellEnd"/>
            <w:r w:rsidR="005D4B79" w:rsidRPr="00FB5CA4">
              <w:rPr>
                <w:lang w:val="en-US"/>
              </w:rPr>
              <w:t xml:space="preserve"> </w:t>
            </w:r>
            <w:proofErr w:type="spellStart"/>
            <w:r w:rsidR="00460653" w:rsidRPr="00FB5CA4">
              <w:rPr>
                <w:lang w:val="en-US"/>
              </w:rPr>
              <w:t>întreţinerea</w:t>
            </w:r>
            <w:proofErr w:type="spellEnd"/>
            <w:r w:rsidR="00460653" w:rsidRPr="00FB5CA4">
              <w:rPr>
                <w:lang w:val="en-US"/>
              </w:rPr>
              <w:t xml:space="preserve"> </w:t>
            </w:r>
            <w:proofErr w:type="spellStart"/>
            <w:r w:rsidR="00460653" w:rsidRPr="00FB5CA4">
              <w:rPr>
                <w:lang w:val="en-US"/>
              </w:rPr>
              <w:t>corespunzătoare</w:t>
            </w:r>
            <w:proofErr w:type="spellEnd"/>
            <w:r w:rsidR="00460653" w:rsidRPr="00FB5CA4">
              <w:rPr>
                <w:lang w:val="en-US"/>
              </w:rPr>
              <w:t xml:space="preserve"> a </w:t>
            </w:r>
            <w:proofErr w:type="spellStart"/>
            <w:r w:rsidR="00460653" w:rsidRPr="00FB5CA4">
              <w:rPr>
                <w:lang w:val="en-US"/>
              </w:rPr>
              <w:t>lucrărilor</w:t>
            </w:r>
            <w:proofErr w:type="spellEnd"/>
            <w:r w:rsidR="00460653" w:rsidRPr="00FB5CA4">
              <w:rPr>
                <w:lang w:val="en-US"/>
              </w:rPr>
              <w:t xml:space="preserve">. </w:t>
            </w:r>
          </w:p>
          <w:p w:rsidR="00460653" w:rsidRPr="00FB5CA4" w:rsidRDefault="00A156C0" w:rsidP="00196AB4">
            <w:pPr>
              <w:pStyle w:val="af2"/>
              <w:tabs>
                <w:tab w:val="left" w:pos="567"/>
              </w:tabs>
              <w:spacing w:line="276" w:lineRule="auto"/>
              <w:ind w:firstLine="0"/>
              <w:rPr>
                <w:lang w:val="en-US"/>
              </w:rPr>
            </w:pPr>
            <w:r w:rsidRPr="00FB5CA4">
              <w:rPr>
                <w:lang w:val="en-US"/>
              </w:rPr>
              <w:t xml:space="preserve">4.7. </w:t>
            </w:r>
            <w:proofErr w:type="spellStart"/>
            <w:r w:rsidR="00460653" w:rsidRPr="00FB5CA4">
              <w:rPr>
                <w:lang w:val="en-US"/>
              </w:rPr>
              <w:t>Dacă</w:t>
            </w:r>
            <w:proofErr w:type="spellEnd"/>
            <w:r w:rsidR="00460653" w:rsidRPr="00FB5CA4">
              <w:rPr>
                <w:lang w:val="en-US"/>
              </w:rPr>
              <w:t xml:space="preserve"> </w:t>
            </w:r>
            <w:proofErr w:type="spellStart"/>
            <w:r w:rsidR="00460653" w:rsidRPr="00FB5CA4">
              <w:rPr>
                <w:lang w:val="en-US"/>
              </w:rPr>
              <w:t>Beneficiarul</w:t>
            </w:r>
            <w:proofErr w:type="spellEnd"/>
            <w:r w:rsidR="00460653" w:rsidRPr="00FB5CA4">
              <w:rPr>
                <w:lang w:val="en-US"/>
              </w:rPr>
              <w:t xml:space="preserve"> nu </w:t>
            </w:r>
            <w:proofErr w:type="spellStart"/>
            <w:r w:rsidR="00460653" w:rsidRPr="00FB5CA4">
              <w:rPr>
                <w:lang w:val="en-US"/>
              </w:rPr>
              <w:t>emite</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timp</w:t>
            </w:r>
            <w:proofErr w:type="spellEnd"/>
            <w:r w:rsidR="00460653" w:rsidRPr="00FB5CA4">
              <w:rPr>
                <w:lang w:val="en-US"/>
              </w:rPr>
              <w:t xml:space="preserve"> util </w:t>
            </w:r>
            <w:proofErr w:type="spellStart"/>
            <w:r w:rsidR="00460653" w:rsidRPr="00FB5CA4">
              <w:rPr>
                <w:lang w:val="en-US"/>
              </w:rPr>
              <w:t>dispoziţii</w:t>
            </w:r>
            <w:proofErr w:type="spellEnd"/>
            <w:r w:rsidR="00460653" w:rsidRPr="00FB5CA4">
              <w:rPr>
                <w:lang w:val="en-US"/>
              </w:rPr>
              <w:t xml:space="preserve"> </w:t>
            </w:r>
            <w:proofErr w:type="spellStart"/>
            <w:r w:rsidR="00460653" w:rsidRPr="00FB5CA4">
              <w:rPr>
                <w:lang w:val="en-US"/>
              </w:rPr>
              <w:t>suplimentare</w:t>
            </w:r>
            <w:proofErr w:type="spellEnd"/>
            <w:r w:rsidR="00460653" w:rsidRPr="00FB5CA4">
              <w:rPr>
                <w:lang w:val="en-US"/>
              </w:rPr>
              <w:t xml:space="preserve"> care </w:t>
            </w:r>
            <w:proofErr w:type="spellStart"/>
            <w:r w:rsidR="00460653" w:rsidRPr="00FB5CA4">
              <w:rPr>
                <w:lang w:val="en-US"/>
              </w:rPr>
              <w:t>să</w:t>
            </w:r>
            <w:proofErr w:type="spellEnd"/>
            <w:r w:rsidR="00460653" w:rsidRPr="00FB5CA4">
              <w:rPr>
                <w:lang w:val="en-US"/>
              </w:rPr>
              <w:t xml:space="preserve"> </w:t>
            </w:r>
            <w:proofErr w:type="spellStart"/>
            <w:r w:rsidR="00460653" w:rsidRPr="00FB5CA4">
              <w:rPr>
                <w:lang w:val="en-US"/>
              </w:rPr>
              <w:t>conţină</w:t>
            </w:r>
            <w:proofErr w:type="spellEnd"/>
            <w:r w:rsidR="005D4B79" w:rsidRPr="00FB5CA4">
              <w:rPr>
                <w:lang w:val="en-US"/>
              </w:rPr>
              <w:t xml:space="preserve"> </w:t>
            </w:r>
            <w:proofErr w:type="spellStart"/>
            <w:r w:rsidR="00460653" w:rsidRPr="00FB5CA4">
              <w:rPr>
                <w:lang w:val="en-US"/>
              </w:rPr>
              <w:t>instrucţiuni</w:t>
            </w:r>
            <w:proofErr w:type="spellEnd"/>
            <w:r w:rsidR="00460653" w:rsidRPr="00FB5CA4">
              <w:rPr>
                <w:lang w:val="en-US"/>
              </w:rPr>
              <w:t xml:space="preserve"> </w:t>
            </w:r>
            <w:proofErr w:type="spellStart"/>
            <w:r w:rsidR="00460653" w:rsidRPr="00FB5CA4">
              <w:rPr>
                <w:lang w:val="en-US"/>
              </w:rPr>
              <w:t>sau</w:t>
            </w:r>
            <w:proofErr w:type="spellEnd"/>
            <w:r w:rsidR="00460653" w:rsidRPr="00FB5CA4">
              <w:rPr>
                <w:lang w:val="en-US"/>
              </w:rPr>
              <w:t xml:space="preserve"> </w:t>
            </w:r>
            <w:proofErr w:type="spellStart"/>
            <w:r w:rsidR="00460653" w:rsidRPr="00FB5CA4">
              <w:rPr>
                <w:lang w:val="en-US"/>
              </w:rPr>
              <w:t>aprobări</w:t>
            </w:r>
            <w:proofErr w:type="spellEnd"/>
            <w:r w:rsidR="00460653" w:rsidRPr="00FB5CA4">
              <w:rPr>
                <w:lang w:val="en-US"/>
              </w:rPr>
              <w:t xml:space="preserve">, </w:t>
            </w:r>
            <w:proofErr w:type="spellStart"/>
            <w:r w:rsidR="00460653" w:rsidRPr="00FB5CA4">
              <w:rPr>
                <w:lang w:val="en-US"/>
              </w:rPr>
              <w:t>ordine</w:t>
            </w:r>
            <w:proofErr w:type="spellEnd"/>
            <w:r w:rsidR="00460653" w:rsidRPr="00FB5CA4">
              <w:rPr>
                <w:lang w:val="en-US"/>
              </w:rPr>
              <w:t xml:space="preserve">, directive, </w:t>
            </w:r>
            <w:proofErr w:type="spellStart"/>
            <w:r w:rsidR="00460653" w:rsidRPr="00FB5CA4">
              <w:rPr>
                <w:lang w:val="en-US"/>
              </w:rPr>
              <w:t>sau</w:t>
            </w:r>
            <w:proofErr w:type="spellEnd"/>
            <w:r w:rsidR="00460653" w:rsidRPr="00FB5CA4">
              <w:rPr>
                <w:lang w:val="en-US"/>
              </w:rPr>
              <w:t xml:space="preserve"> </w:t>
            </w:r>
            <w:proofErr w:type="spellStart"/>
            <w:r w:rsidR="00460653" w:rsidRPr="00FB5CA4">
              <w:rPr>
                <w:lang w:val="en-US"/>
              </w:rPr>
              <w:t>detalii</w:t>
            </w:r>
            <w:proofErr w:type="spellEnd"/>
            <w:r w:rsidR="00460653" w:rsidRPr="00FB5CA4">
              <w:rPr>
                <w:lang w:val="en-US"/>
              </w:rPr>
              <w:t xml:space="preserve">, </w:t>
            </w:r>
            <w:proofErr w:type="spellStart"/>
            <w:r w:rsidR="00460653" w:rsidRPr="00FB5CA4">
              <w:rPr>
                <w:lang w:val="en-US"/>
              </w:rPr>
              <w:t>Antreprenorul</w:t>
            </w:r>
            <w:proofErr w:type="spellEnd"/>
            <w:r w:rsidR="00460653" w:rsidRPr="00FB5CA4">
              <w:rPr>
                <w:lang w:val="en-US"/>
              </w:rPr>
              <w:t xml:space="preserve"> </w:t>
            </w:r>
            <w:proofErr w:type="spellStart"/>
            <w:r w:rsidR="00460653" w:rsidRPr="00FB5CA4">
              <w:rPr>
                <w:lang w:val="en-US"/>
              </w:rPr>
              <w:t>va</w:t>
            </w:r>
            <w:proofErr w:type="spellEnd"/>
            <w:r w:rsidR="00460653" w:rsidRPr="00FB5CA4">
              <w:rPr>
                <w:lang w:val="en-US"/>
              </w:rPr>
              <w:t xml:space="preserve"> </w:t>
            </w:r>
            <w:proofErr w:type="spellStart"/>
            <w:r w:rsidR="00460653" w:rsidRPr="00FB5CA4">
              <w:rPr>
                <w:lang w:val="en-US"/>
              </w:rPr>
              <w:t>notifica</w:t>
            </w:r>
            <w:proofErr w:type="spellEnd"/>
            <w:r w:rsidR="00460653" w:rsidRPr="00FB5CA4">
              <w:rPr>
                <w:lang w:val="en-US"/>
              </w:rPr>
              <w:t xml:space="preserve"> </w:t>
            </w:r>
            <w:proofErr w:type="spellStart"/>
            <w:r w:rsidR="00460653" w:rsidRPr="00FB5CA4">
              <w:rPr>
                <w:lang w:val="en-US"/>
              </w:rPr>
              <w:t>Beneficiarul</w:t>
            </w:r>
            <w:proofErr w:type="spellEnd"/>
            <w:r w:rsidR="00460653" w:rsidRPr="00FB5CA4">
              <w:rPr>
                <w:lang w:val="en-US"/>
              </w:rPr>
              <w:t xml:space="preserve"> </w:t>
            </w:r>
            <w:proofErr w:type="spellStart"/>
            <w:r w:rsidR="00460653" w:rsidRPr="00FB5CA4">
              <w:rPr>
                <w:lang w:val="en-US"/>
              </w:rPr>
              <w:t>prin</w:t>
            </w:r>
            <w:proofErr w:type="spellEnd"/>
            <w:r w:rsidR="00460653" w:rsidRPr="00FB5CA4">
              <w:rPr>
                <w:lang w:val="en-US"/>
              </w:rPr>
              <w:t xml:space="preserve"> </w:t>
            </w:r>
            <w:proofErr w:type="spellStart"/>
            <w:r w:rsidR="00460653" w:rsidRPr="00FB5CA4">
              <w:rPr>
                <w:lang w:val="en-US"/>
              </w:rPr>
              <w:t>scrisori</w:t>
            </w:r>
            <w:proofErr w:type="spellEnd"/>
            <w:r w:rsidR="00460653" w:rsidRPr="00FB5CA4">
              <w:rPr>
                <w:lang w:val="en-US"/>
              </w:rPr>
              <w:t xml:space="preserve">, de </w:t>
            </w:r>
            <w:proofErr w:type="spellStart"/>
            <w:r w:rsidR="00460653" w:rsidRPr="00FB5CA4">
              <w:rPr>
                <w:lang w:val="en-US"/>
              </w:rPr>
              <w:t>c</w:t>
            </w:r>
            <w:r w:rsidR="00183D79" w:rsidRPr="00FB5CA4">
              <w:rPr>
                <w:lang w:val="en-US"/>
              </w:rPr>
              <w:t>â</w:t>
            </w:r>
            <w:r w:rsidR="00460653" w:rsidRPr="00FB5CA4">
              <w:rPr>
                <w:lang w:val="en-US"/>
              </w:rPr>
              <w:t>te</w:t>
            </w:r>
            <w:proofErr w:type="spellEnd"/>
            <w:r w:rsidR="00460653" w:rsidRPr="00FB5CA4">
              <w:rPr>
                <w:lang w:val="en-US"/>
              </w:rPr>
              <w:t xml:space="preserve"> </w:t>
            </w:r>
            <w:proofErr w:type="spellStart"/>
            <w:r w:rsidR="00460653" w:rsidRPr="00FB5CA4">
              <w:rPr>
                <w:lang w:val="en-US"/>
              </w:rPr>
              <w:t>ori</w:t>
            </w:r>
            <w:proofErr w:type="spellEnd"/>
            <w:r w:rsidR="00460653" w:rsidRPr="00FB5CA4">
              <w:rPr>
                <w:lang w:val="en-US"/>
              </w:rPr>
              <w:t xml:space="preserve"> </w:t>
            </w:r>
            <w:proofErr w:type="spellStart"/>
            <w:r w:rsidR="00460653" w:rsidRPr="00FB5CA4">
              <w:rPr>
                <w:lang w:val="en-US"/>
              </w:rPr>
              <w:t>este</w:t>
            </w:r>
            <w:proofErr w:type="spellEnd"/>
            <w:r w:rsidR="00460653" w:rsidRPr="00FB5CA4">
              <w:rPr>
                <w:lang w:val="en-US"/>
              </w:rPr>
              <w:t xml:space="preserve"> </w:t>
            </w:r>
            <w:proofErr w:type="spellStart"/>
            <w:r w:rsidR="00460653" w:rsidRPr="00FB5CA4">
              <w:rPr>
                <w:lang w:val="en-US"/>
              </w:rPr>
              <w:t>posibil</w:t>
            </w:r>
            <w:proofErr w:type="spellEnd"/>
            <w:r w:rsidR="00460653" w:rsidRPr="00FB5CA4">
              <w:rPr>
                <w:lang w:val="en-US"/>
              </w:rPr>
              <w:t xml:space="preserve">, </w:t>
            </w:r>
            <w:proofErr w:type="spellStart"/>
            <w:r w:rsidR="00460653" w:rsidRPr="00FB5CA4">
              <w:rPr>
                <w:lang w:val="en-US"/>
              </w:rPr>
              <w:t>că</w:t>
            </w:r>
            <w:proofErr w:type="spellEnd"/>
            <w:r w:rsidR="00460653" w:rsidRPr="00FB5CA4">
              <w:rPr>
                <w:lang w:val="en-US"/>
              </w:rPr>
              <w:t xml:space="preserve"> </w:t>
            </w:r>
            <w:proofErr w:type="spellStart"/>
            <w:r w:rsidR="00460653" w:rsidRPr="00FB5CA4">
              <w:rPr>
                <w:lang w:val="en-US"/>
              </w:rPr>
              <w:t>acestea</w:t>
            </w:r>
            <w:proofErr w:type="spellEnd"/>
            <w:r w:rsidR="00460653" w:rsidRPr="00FB5CA4">
              <w:rPr>
                <w:lang w:val="en-US"/>
              </w:rPr>
              <w:t xml:space="preserve"> pot </w:t>
            </w:r>
            <w:proofErr w:type="spellStart"/>
            <w:r w:rsidR="00460653" w:rsidRPr="00FB5CA4">
              <w:rPr>
                <w:lang w:val="en-US"/>
              </w:rPr>
              <w:t>să</w:t>
            </w:r>
            <w:proofErr w:type="spellEnd"/>
            <w:r w:rsidR="00460653" w:rsidRPr="00FB5CA4">
              <w:rPr>
                <w:lang w:val="en-US"/>
              </w:rPr>
              <w:t xml:space="preserve"> </w:t>
            </w:r>
            <w:proofErr w:type="spellStart"/>
            <w:r w:rsidR="00460653" w:rsidRPr="00FB5CA4">
              <w:rPr>
                <w:lang w:val="en-US"/>
              </w:rPr>
              <w:t>provoace</w:t>
            </w:r>
            <w:proofErr w:type="spellEnd"/>
            <w:r w:rsidR="00460653" w:rsidRPr="00FB5CA4">
              <w:rPr>
                <w:lang w:val="en-US"/>
              </w:rPr>
              <w:t xml:space="preserve"> </w:t>
            </w:r>
            <w:proofErr w:type="spellStart"/>
            <w:r w:rsidR="00460653" w:rsidRPr="00FB5CA4">
              <w:rPr>
                <w:lang w:val="en-US"/>
              </w:rPr>
              <w:t>înt</w:t>
            </w:r>
            <w:r w:rsidR="00183D79" w:rsidRPr="00FB5CA4">
              <w:rPr>
                <w:lang w:val="en-US"/>
              </w:rPr>
              <w:t>â</w:t>
            </w:r>
            <w:r w:rsidR="00460653" w:rsidRPr="00FB5CA4">
              <w:rPr>
                <w:lang w:val="en-US"/>
              </w:rPr>
              <w:t>rzieri</w:t>
            </w:r>
            <w:proofErr w:type="spellEnd"/>
            <w:r w:rsidR="00460653" w:rsidRPr="00FB5CA4">
              <w:rPr>
                <w:lang w:val="en-US"/>
              </w:rPr>
              <w:t xml:space="preserve"> </w:t>
            </w:r>
            <w:proofErr w:type="spellStart"/>
            <w:r w:rsidR="00460653" w:rsidRPr="00FB5CA4">
              <w:rPr>
                <w:lang w:val="en-US"/>
              </w:rPr>
              <w:t>sau</w:t>
            </w:r>
            <w:proofErr w:type="spellEnd"/>
            <w:r w:rsidR="00460653" w:rsidRPr="00FB5CA4">
              <w:rPr>
                <w:lang w:val="en-US"/>
              </w:rPr>
              <w:t xml:space="preserve"> </w:t>
            </w:r>
            <w:proofErr w:type="spellStart"/>
            <w:r w:rsidR="00460653" w:rsidRPr="00FB5CA4">
              <w:rPr>
                <w:lang w:val="en-US"/>
              </w:rPr>
              <w:t>întreruperi</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desfăşurarea</w:t>
            </w:r>
            <w:proofErr w:type="spellEnd"/>
            <w:r w:rsidR="00460653" w:rsidRPr="00FB5CA4">
              <w:rPr>
                <w:lang w:val="en-US"/>
              </w:rPr>
              <w:t xml:space="preserve"> </w:t>
            </w:r>
            <w:proofErr w:type="spellStart"/>
            <w:r w:rsidR="00460653" w:rsidRPr="00FB5CA4">
              <w:rPr>
                <w:lang w:val="en-US"/>
              </w:rPr>
              <w:t>lucrărilor</w:t>
            </w:r>
            <w:proofErr w:type="spellEnd"/>
            <w:r w:rsidR="00460653" w:rsidRPr="00FB5CA4">
              <w:rPr>
                <w:lang w:val="en-US"/>
              </w:rPr>
              <w:t xml:space="preserve">. </w:t>
            </w:r>
            <w:proofErr w:type="spellStart"/>
            <w:r w:rsidR="00460653" w:rsidRPr="00FB5CA4">
              <w:rPr>
                <w:lang w:val="en-US"/>
              </w:rPr>
              <w:t>Notificarea</w:t>
            </w:r>
            <w:proofErr w:type="spellEnd"/>
            <w:r w:rsidR="00460653" w:rsidRPr="00FB5CA4">
              <w:rPr>
                <w:lang w:val="en-US"/>
              </w:rPr>
              <w:t xml:space="preserve"> </w:t>
            </w:r>
            <w:proofErr w:type="spellStart"/>
            <w:r w:rsidR="00460653" w:rsidRPr="00FB5CA4">
              <w:rPr>
                <w:lang w:val="en-US"/>
              </w:rPr>
              <w:t>va</w:t>
            </w:r>
            <w:proofErr w:type="spellEnd"/>
            <w:r w:rsidR="00460653" w:rsidRPr="00FB5CA4">
              <w:rPr>
                <w:lang w:val="en-US"/>
              </w:rPr>
              <w:t xml:space="preserve"> </w:t>
            </w:r>
            <w:proofErr w:type="spellStart"/>
            <w:r w:rsidR="00460653" w:rsidRPr="00FB5CA4">
              <w:rPr>
                <w:lang w:val="en-US"/>
              </w:rPr>
              <w:t>conţine</w:t>
            </w:r>
            <w:proofErr w:type="spellEnd"/>
            <w:r w:rsidR="00460653" w:rsidRPr="00FB5CA4">
              <w:rPr>
                <w:lang w:val="en-US"/>
              </w:rPr>
              <w:t xml:space="preserve"> </w:t>
            </w:r>
            <w:proofErr w:type="spellStart"/>
            <w:r w:rsidR="00460653" w:rsidRPr="00FB5CA4">
              <w:rPr>
                <w:lang w:val="en-US"/>
              </w:rPr>
              <w:t>detaliile</w:t>
            </w:r>
            <w:proofErr w:type="spellEnd"/>
            <w:r w:rsidR="00460653" w:rsidRPr="00FB5CA4">
              <w:rPr>
                <w:lang w:val="en-US"/>
              </w:rPr>
              <w:t xml:space="preserve"> </w:t>
            </w:r>
            <w:proofErr w:type="spellStart"/>
            <w:r w:rsidR="00460653" w:rsidRPr="00FB5CA4">
              <w:rPr>
                <w:lang w:val="en-US"/>
              </w:rPr>
              <w:t>sau</w:t>
            </w:r>
            <w:proofErr w:type="spellEnd"/>
            <w:r w:rsidR="00460653" w:rsidRPr="00FB5CA4">
              <w:rPr>
                <w:lang w:val="en-US"/>
              </w:rPr>
              <w:t xml:space="preserve"> </w:t>
            </w:r>
            <w:proofErr w:type="spellStart"/>
            <w:r w:rsidR="00460653" w:rsidRPr="00FB5CA4">
              <w:rPr>
                <w:lang w:val="en-US"/>
              </w:rPr>
              <w:t>dispoziţiile</w:t>
            </w:r>
            <w:proofErr w:type="spellEnd"/>
            <w:r w:rsidR="00460653" w:rsidRPr="00FB5CA4">
              <w:rPr>
                <w:lang w:val="en-US"/>
              </w:rPr>
              <w:t xml:space="preserve"> </w:t>
            </w:r>
            <w:proofErr w:type="spellStart"/>
            <w:r w:rsidR="00460653" w:rsidRPr="00FB5CA4">
              <w:rPr>
                <w:lang w:val="en-US"/>
              </w:rPr>
              <w:t>ce</w:t>
            </w:r>
            <w:proofErr w:type="spellEnd"/>
            <w:r w:rsidR="00460653" w:rsidRPr="00FB5CA4">
              <w:rPr>
                <w:lang w:val="en-US"/>
              </w:rPr>
              <w:t xml:space="preserve"> se </w:t>
            </w:r>
            <w:proofErr w:type="spellStart"/>
            <w:r w:rsidR="00460653" w:rsidRPr="00FB5CA4">
              <w:rPr>
                <w:lang w:val="en-US"/>
              </w:rPr>
              <w:t>cer</w:t>
            </w:r>
            <w:proofErr w:type="spellEnd"/>
            <w:r w:rsidR="00460653" w:rsidRPr="00FB5CA4">
              <w:rPr>
                <w:lang w:val="en-US"/>
              </w:rPr>
              <w:t xml:space="preserve"> </w:t>
            </w:r>
            <w:proofErr w:type="spellStart"/>
            <w:r w:rsidR="00460653" w:rsidRPr="00FB5CA4">
              <w:rPr>
                <w:lang w:val="en-US"/>
              </w:rPr>
              <w:t>şi</w:t>
            </w:r>
            <w:proofErr w:type="spellEnd"/>
            <w:r w:rsidR="00460653" w:rsidRPr="00FB5CA4">
              <w:rPr>
                <w:lang w:val="en-US"/>
              </w:rPr>
              <w:t xml:space="preserve"> </w:t>
            </w:r>
            <w:proofErr w:type="spellStart"/>
            <w:r w:rsidR="00460653" w:rsidRPr="00FB5CA4">
              <w:rPr>
                <w:lang w:val="en-US"/>
              </w:rPr>
              <w:t>va</w:t>
            </w:r>
            <w:proofErr w:type="spellEnd"/>
            <w:r w:rsidR="00460653" w:rsidRPr="00FB5CA4">
              <w:rPr>
                <w:lang w:val="en-US"/>
              </w:rPr>
              <w:t xml:space="preserve"> </w:t>
            </w:r>
            <w:proofErr w:type="spellStart"/>
            <w:r w:rsidR="00460653" w:rsidRPr="00FB5CA4">
              <w:rPr>
                <w:lang w:val="en-US"/>
              </w:rPr>
              <w:t>specifica</w:t>
            </w:r>
            <w:proofErr w:type="spellEnd"/>
            <w:r w:rsidR="00460653" w:rsidRPr="00FB5CA4">
              <w:rPr>
                <w:lang w:val="en-US"/>
              </w:rPr>
              <w:t xml:space="preserve"> data la care </w:t>
            </w:r>
            <w:proofErr w:type="spellStart"/>
            <w:r w:rsidR="00460653" w:rsidRPr="00FB5CA4">
              <w:rPr>
                <w:lang w:val="en-US"/>
              </w:rPr>
              <w:t>acestea</w:t>
            </w:r>
            <w:proofErr w:type="spellEnd"/>
            <w:r w:rsidR="00460653" w:rsidRPr="00FB5CA4">
              <w:rPr>
                <w:lang w:val="en-US"/>
              </w:rPr>
              <w:t xml:space="preserve"> au </w:t>
            </w:r>
            <w:proofErr w:type="spellStart"/>
            <w:r w:rsidR="00460653" w:rsidRPr="00FB5CA4">
              <w:rPr>
                <w:lang w:val="en-US"/>
              </w:rPr>
              <w:t>fost</w:t>
            </w:r>
            <w:proofErr w:type="spellEnd"/>
            <w:r w:rsidR="00460653" w:rsidRPr="00FB5CA4">
              <w:rPr>
                <w:lang w:val="en-US"/>
              </w:rPr>
              <w:t xml:space="preserve"> </w:t>
            </w:r>
            <w:proofErr w:type="spellStart"/>
            <w:r w:rsidR="00460653" w:rsidRPr="00FB5CA4">
              <w:rPr>
                <w:lang w:val="en-US"/>
              </w:rPr>
              <w:t>necesare</w:t>
            </w:r>
            <w:proofErr w:type="spellEnd"/>
            <w:r w:rsidR="00460653" w:rsidRPr="00FB5CA4">
              <w:rPr>
                <w:lang w:val="en-US"/>
              </w:rPr>
              <w:t xml:space="preserve">, precum </w:t>
            </w:r>
            <w:proofErr w:type="spellStart"/>
            <w:r w:rsidR="00460653" w:rsidRPr="00FB5CA4">
              <w:rPr>
                <w:lang w:val="en-US"/>
              </w:rPr>
              <w:t>şi</w:t>
            </w:r>
            <w:proofErr w:type="spellEnd"/>
            <w:r w:rsidR="00460653" w:rsidRPr="00FB5CA4">
              <w:rPr>
                <w:lang w:val="en-US"/>
              </w:rPr>
              <w:t xml:space="preserve"> </w:t>
            </w:r>
            <w:proofErr w:type="spellStart"/>
            <w:r w:rsidR="00460653" w:rsidRPr="00FB5CA4">
              <w:rPr>
                <w:lang w:val="en-US"/>
              </w:rPr>
              <w:t>întârzierile</w:t>
            </w:r>
            <w:proofErr w:type="spellEnd"/>
            <w:r w:rsidR="00460653" w:rsidRPr="00FB5CA4">
              <w:rPr>
                <w:lang w:val="en-US"/>
              </w:rPr>
              <w:t xml:space="preserve"> </w:t>
            </w:r>
            <w:proofErr w:type="spellStart"/>
            <w:r w:rsidR="00460653" w:rsidRPr="00FB5CA4">
              <w:rPr>
                <w:lang w:val="en-US"/>
              </w:rPr>
              <w:t>sau</w:t>
            </w:r>
            <w:proofErr w:type="spellEnd"/>
            <w:r w:rsidR="00460653" w:rsidRPr="00FB5CA4">
              <w:rPr>
                <w:lang w:val="en-US"/>
              </w:rPr>
              <w:t xml:space="preserve"> </w:t>
            </w:r>
            <w:proofErr w:type="spellStart"/>
            <w:r w:rsidR="00460653" w:rsidRPr="00FB5CA4">
              <w:rPr>
                <w:lang w:val="en-US"/>
              </w:rPr>
              <w:t>întreruperile</w:t>
            </w:r>
            <w:proofErr w:type="spellEnd"/>
            <w:r w:rsidR="00460653" w:rsidRPr="00FB5CA4">
              <w:rPr>
                <w:lang w:val="en-US"/>
              </w:rPr>
              <w:t xml:space="preserve"> </w:t>
            </w:r>
            <w:proofErr w:type="spellStart"/>
            <w:r w:rsidR="00460653" w:rsidRPr="00FB5CA4">
              <w:rPr>
                <w:lang w:val="en-US"/>
              </w:rPr>
              <w:t>ce</w:t>
            </w:r>
            <w:proofErr w:type="spellEnd"/>
            <w:r w:rsidR="00460653" w:rsidRPr="00FB5CA4">
              <w:rPr>
                <w:lang w:val="en-US"/>
              </w:rPr>
              <w:t xml:space="preserve"> </w:t>
            </w:r>
            <w:proofErr w:type="spellStart"/>
            <w:r w:rsidR="00460653" w:rsidRPr="00FB5CA4">
              <w:rPr>
                <w:lang w:val="en-US"/>
              </w:rPr>
              <w:t>survin</w:t>
            </w:r>
            <w:proofErr w:type="spellEnd"/>
            <w:r w:rsidR="00460653" w:rsidRPr="00FB5CA4">
              <w:rPr>
                <w:lang w:val="en-US"/>
              </w:rPr>
              <w:t xml:space="preserve"> </w:t>
            </w:r>
            <w:proofErr w:type="spellStart"/>
            <w:r w:rsidR="00460653" w:rsidRPr="00FB5CA4">
              <w:rPr>
                <w:lang w:val="en-US"/>
              </w:rPr>
              <w:t>datorită</w:t>
            </w:r>
            <w:proofErr w:type="spellEnd"/>
            <w:r w:rsidR="00460653" w:rsidRPr="00FB5CA4">
              <w:rPr>
                <w:lang w:val="en-US"/>
              </w:rPr>
              <w:t xml:space="preserve"> </w:t>
            </w:r>
            <w:proofErr w:type="spellStart"/>
            <w:r w:rsidR="00460653" w:rsidRPr="00FB5CA4">
              <w:rPr>
                <w:lang w:val="en-US"/>
              </w:rPr>
              <w:t>lipsei</w:t>
            </w:r>
            <w:proofErr w:type="spellEnd"/>
            <w:r w:rsidR="00460653" w:rsidRPr="00FB5CA4">
              <w:rPr>
                <w:lang w:val="en-US"/>
              </w:rPr>
              <w:t xml:space="preserve"> </w:t>
            </w:r>
            <w:proofErr w:type="spellStart"/>
            <w:r w:rsidR="00460653" w:rsidRPr="00FB5CA4">
              <w:rPr>
                <w:lang w:val="en-US"/>
              </w:rPr>
              <w:t>acestor</w:t>
            </w:r>
            <w:proofErr w:type="spellEnd"/>
            <w:r w:rsidR="00460653" w:rsidRPr="00FB5CA4">
              <w:rPr>
                <w:lang w:val="en-US"/>
              </w:rPr>
              <w:t xml:space="preserve"> </w:t>
            </w:r>
            <w:proofErr w:type="spellStart"/>
            <w:r w:rsidR="00460653" w:rsidRPr="00FB5CA4">
              <w:rPr>
                <w:lang w:val="en-US"/>
              </w:rPr>
              <w:t>documente</w:t>
            </w:r>
            <w:proofErr w:type="spellEnd"/>
            <w:r w:rsidR="00460653" w:rsidRPr="00FB5CA4">
              <w:rPr>
                <w:lang w:val="en-US"/>
              </w:rPr>
              <w:t xml:space="preserve">. </w:t>
            </w:r>
          </w:p>
          <w:p w:rsidR="00460653" w:rsidRPr="00FB5CA4" w:rsidRDefault="00A156C0" w:rsidP="00196AB4">
            <w:pPr>
              <w:pStyle w:val="af2"/>
              <w:tabs>
                <w:tab w:val="left" w:pos="567"/>
              </w:tabs>
              <w:spacing w:line="276" w:lineRule="auto"/>
              <w:ind w:firstLine="0"/>
              <w:rPr>
                <w:lang w:val="en-US"/>
              </w:rPr>
            </w:pPr>
            <w:r w:rsidRPr="00FB5CA4">
              <w:rPr>
                <w:lang w:val="en-US"/>
              </w:rPr>
              <w:t xml:space="preserve">4.8. </w:t>
            </w:r>
            <w:proofErr w:type="spellStart"/>
            <w:r w:rsidR="00460653" w:rsidRPr="00FB5CA4">
              <w:rPr>
                <w:lang w:val="en-US"/>
              </w:rPr>
              <w:t>Întreaga</w:t>
            </w:r>
            <w:proofErr w:type="spellEnd"/>
            <w:r w:rsidR="00460653" w:rsidRPr="00FB5CA4">
              <w:rPr>
                <w:lang w:val="en-US"/>
              </w:rPr>
              <w:t xml:space="preserve"> </w:t>
            </w:r>
            <w:proofErr w:type="spellStart"/>
            <w:r w:rsidR="00460653" w:rsidRPr="00FB5CA4">
              <w:rPr>
                <w:lang w:val="en-US"/>
              </w:rPr>
              <w:t>documentaţie</w:t>
            </w:r>
            <w:proofErr w:type="spellEnd"/>
            <w:r w:rsidR="00460653" w:rsidRPr="00FB5CA4">
              <w:rPr>
                <w:lang w:val="en-US"/>
              </w:rPr>
              <w:t xml:space="preserve"> </w:t>
            </w:r>
            <w:proofErr w:type="spellStart"/>
            <w:r w:rsidR="00460653" w:rsidRPr="00FB5CA4">
              <w:rPr>
                <w:lang w:val="en-US"/>
              </w:rPr>
              <w:t>necesară</w:t>
            </w:r>
            <w:proofErr w:type="spellEnd"/>
            <w:r w:rsidR="00460653" w:rsidRPr="00FB5CA4">
              <w:rPr>
                <w:lang w:val="en-US"/>
              </w:rPr>
              <w:t xml:space="preserve"> </w:t>
            </w:r>
            <w:proofErr w:type="spellStart"/>
            <w:r w:rsidR="00460653" w:rsidRPr="00FB5CA4">
              <w:rPr>
                <w:lang w:val="en-US"/>
              </w:rPr>
              <w:t>pentru</w:t>
            </w:r>
            <w:proofErr w:type="spellEnd"/>
            <w:r w:rsidR="00460653" w:rsidRPr="00FB5CA4">
              <w:rPr>
                <w:lang w:val="en-US"/>
              </w:rPr>
              <w:t xml:space="preserve"> </w:t>
            </w:r>
            <w:proofErr w:type="spellStart"/>
            <w:r w:rsidR="00460653" w:rsidRPr="00FB5CA4">
              <w:rPr>
                <w:lang w:val="en-US"/>
              </w:rPr>
              <w:t>executarea</w:t>
            </w:r>
            <w:proofErr w:type="spellEnd"/>
            <w:r w:rsidR="00460653" w:rsidRPr="00FB5CA4">
              <w:rPr>
                <w:lang w:val="en-US"/>
              </w:rPr>
              <w:t xml:space="preserve"> </w:t>
            </w:r>
            <w:proofErr w:type="spellStart"/>
            <w:r w:rsidR="00460653" w:rsidRPr="00FB5CA4">
              <w:rPr>
                <w:lang w:val="en-US"/>
              </w:rPr>
              <w:t>lucrărilor</w:t>
            </w:r>
            <w:proofErr w:type="spellEnd"/>
            <w:r w:rsidR="00460653" w:rsidRPr="00FB5CA4">
              <w:rPr>
                <w:lang w:val="en-US"/>
              </w:rPr>
              <w:t xml:space="preserve"> de </w:t>
            </w:r>
            <w:proofErr w:type="spellStart"/>
            <w:r w:rsidR="00460653" w:rsidRPr="00FB5CA4">
              <w:rPr>
                <w:lang w:val="en-US"/>
              </w:rPr>
              <w:t>subantrepriză</w:t>
            </w:r>
            <w:proofErr w:type="spellEnd"/>
            <w:r w:rsidR="00460653" w:rsidRPr="00FB5CA4">
              <w:rPr>
                <w:lang w:val="en-US"/>
              </w:rPr>
              <w:t xml:space="preserve"> </w:t>
            </w:r>
            <w:proofErr w:type="spellStart"/>
            <w:r w:rsidR="00460653" w:rsidRPr="00FB5CA4">
              <w:rPr>
                <w:lang w:val="en-US"/>
              </w:rPr>
              <w:t>va</w:t>
            </w:r>
            <w:proofErr w:type="spellEnd"/>
            <w:r w:rsidR="00460653" w:rsidRPr="00FB5CA4">
              <w:rPr>
                <w:lang w:val="en-US"/>
              </w:rPr>
              <w:t xml:space="preserve"> fi </w:t>
            </w:r>
            <w:proofErr w:type="spellStart"/>
            <w:r w:rsidR="00460653" w:rsidRPr="00FB5CA4">
              <w:rPr>
                <w:lang w:val="en-US"/>
              </w:rPr>
              <w:t>pusă</w:t>
            </w:r>
            <w:proofErr w:type="spellEnd"/>
            <w:r w:rsidR="00460653" w:rsidRPr="00FB5CA4">
              <w:rPr>
                <w:lang w:val="en-US"/>
              </w:rPr>
              <w:t xml:space="preserve"> la </w:t>
            </w:r>
            <w:proofErr w:type="spellStart"/>
            <w:r w:rsidR="00460653" w:rsidRPr="00FB5CA4">
              <w:rPr>
                <w:lang w:val="en-US"/>
              </w:rPr>
              <w:t>dispoziţia</w:t>
            </w:r>
            <w:proofErr w:type="spellEnd"/>
            <w:r w:rsidR="00460653" w:rsidRPr="00FB5CA4">
              <w:rPr>
                <w:lang w:val="en-US"/>
              </w:rPr>
              <w:t xml:space="preserve"> </w:t>
            </w:r>
            <w:proofErr w:type="spellStart"/>
            <w:r w:rsidR="00460653" w:rsidRPr="00FB5CA4">
              <w:rPr>
                <w:lang w:val="en-US"/>
              </w:rPr>
              <w:t>subantreprenorilor</w:t>
            </w:r>
            <w:proofErr w:type="spellEnd"/>
            <w:r w:rsidR="00460653" w:rsidRPr="00FB5CA4">
              <w:rPr>
                <w:lang w:val="en-US"/>
              </w:rPr>
              <w:t xml:space="preserve"> de </w:t>
            </w:r>
            <w:proofErr w:type="spellStart"/>
            <w:r w:rsidR="00460653" w:rsidRPr="00FB5CA4">
              <w:rPr>
                <w:lang w:val="en-US"/>
              </w:rPr>
              <w:t>către</w:t>
            </w:r>
            <w:proofErr w:type="spellEnd"/>
            <w:r w:rsidR="00460653" w:rsidRPr="00FB5CA4">
              <w:rPr>
                <w:lang w:val="en-US"/>
              </w:rPr>
              <w:t xml:space="preserve"> </w:t>
            </w:r>
            <w:proofErr w:type="spellStart"/>
            <w:r w:rsidR="00460653" w:rsidRPr="00FB5CA4">
              <w:rPr>
                <w:lang w:val="en-US"/>
              </w:rPr>
              <w:t>Antreprenor</w:t>
            </w:r>
            <w:proofErr w:type="spellEnd"/>
            <w:r w:rsidR="00460653" w:rsidRPr="00FB5CA4">
              <w:rPr>
                <w:lang w:val="en-US"/>
              </w:rPr>
              <w:t xml:space="preserve">, </w:t>
            </w:r>
            <w:proofErr w:type="spellStart"/>
            <w:r w:rsidR="00460653" w:rsidRPr="00FB5CA4">
              <w:rPr>
                <w:lang w:val="en-US"/>
              </w:rPr>
              <w:t>fără</w:t>
            </w:r>
            <w:proofErr w:type="spellEnd"/>
            <w:r w:rsidR="00460653" w:rsidRPr="00FB5CA4">
              <w:rPr>
                <w:lang w:val="en-US"/>
              </w:rPr>
              <w:t xml:space="preserve"> </w:t>
            </w:r>
            <w:proofErr w:type="spellStart"/>
            <w:r w:rsidR="00460653" w:rsidRPr="00FB5CA4">
              <w:rPr>
                <w:lang w:val="en-US"/>
              </w:rPr>
              <w:t>plată</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termenele</w:t>
            </w:r>
            <w:proofErr w:type="spellEnd"/>
            <w:r w:rsidR="00460653" w:rsidRPr="00FB5CA4">
              <w:rPr>
                <w:lang w:val="en-US"/>
              </w:rPr>
              <w:t xml:space="preserve"> din </w:t>
            </w:r>
            <w:proofErr w:type="spellStart"/>
            <w:r w:rsidR="00460653" w:rsidRPr="00FB5CA4">
              <w:rPr>
                <w:lang w:val="en-US"/>
              </w:rPr>
              <w:t>subcontracte</w:t>
            </w:r>
            <w:proofErr w:type="spellEnd"/>
            <w:r w:rsidR="00460653" w:rsidRPr="00FB5CA4">
              <w:rPr>
                <w:lang w:val="en-US"/>
              </w:rPr>
              <w:t xml:space="preserve"> (</w:t>
            </w:r>
            <w:proofErr w:type="spellStart"/>
            <w:r w:rsidR="00460653" w:rsidRPr="00FB5CA4">
              <w:rPr>
                <w:lang w:val="en-US"/>
              </w:rPr>
              <w:t>contracte</w:t>
            </w:r>
            <w:proofErr w:type="spellEnd"/>
            <w:r w:rsidR="00460653" w:rsidRPr="00FB5CA4">
              <w:rPr>
                <w:lang w:val="en-US"/>
              </w:rPr>
              <w:t xml:space="preserve"> de </w:t>
            </w:r>
            <w:proofErr w:type="spellStart"/>
            <w:r w:rsidR="00460653" w:rsidRPr="00FB5CA4">
              <w:rPr>
                <w:lang w:val="en-US"/>
              </w:rPr>
              <w:t>subantrepriză</w:t>
            </w:r>
            <w:proofErr w:type="spellEnd"/>
            <w:r w:rsidR="00460653" w:rsidRPr="00FB5CA4">
              <w:rPr>
                <w:lang w:val="en-US"/>
              </w:rPr>
              <w:t xml:space="preserve">), </w:t>
            </w:r>
            <w:proofErr w:type="spellStart"/>
            <w:r w:rsidR="00460653" w:rsidRPr="00FB5CA4">
              <w:rPr>
                <w:lang w:val="en-US"/>
              </w:rPr>
              <w:t>stabilite</w:t>
            </w:r>
            <w:proofErr w:type="spellEnd"/>
            <w:r w:rsidR="00460653" w:rsidRPr="00FB5CA4">
              <w:rPr>
                <w:lang w:val="en-US"/>
              </w:rPr>
              <w:t xml:space="preserve"> </w:t>
            </w:r>
            <w:proofErr w:type="spellStart"/>
            <w:r w:rsidR="00460653" w:rsidRPr="00FB5CA4">
              <w:rPr>
                <w:lang w:val="en-US"/>
              </w:rPr>
              <w:t>prin</w:t>
            </w:r>
            <w:proofErr w:type="spellEnd"/>
            <w:r w:rsidR="00460653" w:rsidRPr="00FB5CA4">
              <w:rPr>
                <w:lang w:val="en-US"/>
              </w:rPr>
              <w:t xml:space="preserve"> </w:t>
            </w:r>
            <w:proofErr w:type="spellStart"/>
            <w:r w:rsidR="00460653" w:rsidRPr="00FB5CA4">
              <w:rPr>
                <w:lang w:val="en-US"/>
              </w:rPr>
              <w:t>graficul</w:t>
            </w:r>
            <w:proofErr w:type="spellEnd"/>
            <w:r w:rsidR="00460653" w:rsidRPr="00FB5CA4">
              <w:rPr>
                <w:lang w:val="en-US"/>
              </w:rPr>
              <w:t xml:space="preserve"> de </w:t>
            </w:r>
            <w:proofErr w:type="spellStart"/>
            <w:r w:rsidR="00460653" w:rsidRPr="00FB5CA4">
              <w:rPr>
                <w:lang w:val="en-US"/>
              </w:rPr>
              <w:t>execuţie</w:t>
            </w:r>
            <w:proofErr w:type="spellEnd"/>
            <w:r w:rsidR="00460653" w:rsidRPr="00FB5CA4">
              <w:rPr>
                <w:lang w:val="en-US"/>
              </w:rPr>
              <w:t xml:space="preserve">. </w:t>
            </w:r>
          </w:p>
          <w:p w:rsidR="00460653" w:rsidRPr="00FB5CA4" w:rsidRDefault="00A156C0" w:rsidP="00196AB4">
            <w:pPr>
              <w:pStyle w:val="af2"/>
              <w:tabs>
                <w:tab w:val="left" w:pos="567"/>
              </w:tabs>
              <w:spacing w:line="276" w:lineRule="auto"/>
              <w:ind w:firstLine="0"/>
              <w:rPr>
                <w:lang w:val="en-US"/>
              </w:rPr>
            </w:pPr>
            <w:r w:rsidRPr="00FB5CA4">
              <w:rPr>
                <w:lang w:val="en-US"/>
              </w:rPr>
              <w:t xml:space="preserve">4.9. </w:t>
            </w:r>
            <w:proofErr w:type="spellStart"/>
            <w:r w:rsidR="00460653" w:rsidRPr="00FB5CA4">
              <w:rPr>
                <w:lang w:val="en-US"/>
              </w:rPr>
              <w:t>Antreprenorul</w:t>
            </w:r>
            <w:proofErr w:type="spellEnd"/>
            <w:r w:rsidR="00460653" w:rsidRPr="00FB5CA4">
              <w:rPr>
                <w:lang w:val="en-US"/>
              </w:rPr>
              <w:t xml:space="preserve"> </w:t>
            </w:r>
            <w:proofErr w:type="spellStart"/>
            <w:r w:rsidR="00460653" w:rsidRPr="00FB5CA4">
              <w:rPr>
                <w:lang w:val="en-US"/>
              </w:rPr>
              <w:t>va</w:t>
            </w:r>
            <w:proofErr w:type="spellEnd"/>
            <w:r w:rsidR="00460653" w:rsidRPr="00FB5CA4">
              <w:rPr>
                <w:lang w:val="en-US"/>
              </w:rPr>
              <w:t xml:space="preserve"> </w:t>
            </w:r>
            <w:proofErr w:type="spellStart"/>
            <w:r w:rsidR="00460653" w:rsidRPr="00FB5CA4">
              <w:rPr>
                <w:lang w:val="en-US"/>
              </w:rPr>
              <w:t>executa</w:t>
            </w:r>
            <w:proofErr w:type="spellEnd"/>
            <w:r w:rsidR="00460653" w:rsidRPr="00FB5CA4">
              <w:rPr>
                <w:lang w:val="en-US"/>
              </w:rPr>
              <w:t xml:space="preserve"> </w:t>
            </w:r>
            <w:proofErr w:type="spellStart"/>
            <w:r w:rsidR="00460653" w:rsidRPr="00FB5CA4">
              <w:rPr>
                <w:lang w:val="en-US"/>
              </w:rPr>
              <w:t>şi</w:t>
            </w:r>
            <w:proofErr w:type="spellEnd"/>
            <w:r w:rsidR="00460653" w:rsidRPr="00FB5CA4">
              <w:rPr>
                <w:lang w:val="en-US"/>
              </w:rPr>
              <w:t xml:space="preserve"> </w:t>
            </w:r>
            <w:proofErr w:type="spellStart"/>
            <w:r w:rsidR="00460653" w:rsidRPr="00FB5CA4">
              <w:rPr>
                <w:lang w:val="en-US"/>
              </w:rPr>
              <w:t>va</w:t>
            </w:r>
            <w:proofErr w:type="spellEnd"/>
            <w:r w:rsidR="00460653" w:rsidRPr="00FB5CA4">
              <w:rPr>
                <w:lang w:val="en-US"/>
              </w:rPr>
              <w:t xml:space="preserve"> </w:t>
            </w:r>
            <w:proofErr w:type="spellStart"/>
            <w:r w:rsidR="00460653" w:rsidRPr="00FB5CA4">
              <w:rPr>
                <w:lang w:val="en-US"/>
              </w:rPr>
              <w:t>întreţine</w:t>
            </w:r>
            <w:proofErr w:type="spellEnd"/>
            <w:r w:rsidR="00460653" w:rsidRPr="00FB5CA4">
              <w:rPr>
                <w:lang w:val="en-US"/>
              </w:rPr>
              <w:t xml:space="preserve"> </w:t>
            </w:r>
            <w:proofErr w:type="spellStart"/>
            <w:r w:rsidR="00460653" w:rsidRPr="00FB5CA4">
              <w:rPr>
                <w:lang w:val="en-US"/>
              </w:rPr>
              <w:t>toate</w:t>
            </w:r>
            <w:proofErr w:type="spellEnd"/>
            <w:r w:rsidR="00460653" w:rsidRPr="00FB5CA4">
              <w:rPr>
                <w:lang w:val="en-US"/>
              </w:rPr>
              <w:t xml:space="preserve"> </w:t>
            </w:r>
            <w:proofErr w:type="spellStart"/>
            <w:r w:rsidR="00460653" w:rsidRPr="00FB5CA4">
              <w:rPr>
                <w:lang w:val="en-US"/>
              </w:rPr>
              <w:t>lucrările</w:t>
            </w:r>
            <w:proofErr w:type="spellEnd"/>
            <w:r w:rsidR="00460653" w:rsidRPr="00FB5CA4">
              <w:rPr>
                <w:lang w:val="en-US"/>
              </w:rPr>
              <w:t xml:space="preserve">, </w:t>
            </w:r>
            <w:proofErr w:type="spellStart"/>
            <w:r w:rsidR="00460653" w:rsidRPr="00FB5CA4">
              <w:rPr>
                <w:lang w:val="en-US"/>
              </w:rPr>
              <w:t>va</w:t>
            </w:r>
            <w:proofErr w:type="spellEnd"/>
            <w:r w:rsidR="00460653" w:rsidRPr="00FB5CA4">
              <w:rPr>
                <w:lang w:val="en-US"/>
              </w:rPr>
              <w:t xml:space="preserve"> </w:t>
            </w:r>
            <w:proofErr w:type="spellStart"/>
            <w:r w:rsidR="00460653" w:rsidRPr="00FB5CA4">
              <w:rPr>
                <w:lang w:val="en-US"/>
              </w:rPr>
              <w:t>asigura</w:t>
            </w:r>
            <w:proofErr w:type="spellEnd"/>
            <w:r w:rsidR="00460653" w:rsidRPr="00FB5CA4">
              <w:rPr>
                <w:lang w:val="en-US"/>
              </w:rPr>
              <w:t xml:space="preserve"> </w:t>
            </w:r>
            <w:proofErr w:type="spellStart"/>
            <w:r w:rsidR="00460653" w:rsidRPr="00FB5CA4">
              <w:rPr>
                <w:lang w:val="en-US"/>
              </w:rPr>
              <w:t>forţa</w:t>
            </w:r>
            <w:proofErr w:type="spellEnd"/>
            <w:r w:rsidR="00460653" w:rsidRPr="00FB5CA4">
              <w:rPr>
                <w:lang w:val="en-US"/>
              </w:rPr>
              <w:t xml:space="preserve"> de </w:t>
            </w:r>
            <w:proofErr w:type="spellStart"/>
            <w:r w:rsidR="00460653" w:rsidRPr="00FB5CA4">
              <w:rPr>
                <w:lang w:val="en-US"/>
              </w:rPr>
              <w:t>muncă</w:t>
            </w:r>
            <w:proofErr w:type="spellEnd"/>
            <w:r w:rsidR="00460653" w:rsidRPr="00FB5CA4">
              <w:rPr>
                <w:lang w:val="en-US"/>
              </w:rPr>
              <w:t xml:space="preserve">, </w:t>
            </w:r>
            <w:proofErr w:type="spellStart"/>
            <w:r w:rsidR="00460653" w:rsidRPr="00FB5CA4">
              <w:rPr>
                <w:lang w:val="en-US"/>
              </w:rPr>
              <w:t>materialele</w:t>
            </w:r>
            <w:proofErr w:type="spellEnd"/>
            <w:r w:rsidR="00460653" w:rsidRPr="00FB5CA4">
              <w:rPr>
                <w:lang w:val="en-US"/>
              </w:rPr>
              <w:t xml:space="preserve">, </w:t>
            </w:r>
            <w:proofErr w:type="spellStart"/>
            <w:r w:rsidR="00460653" w:rsidRPr="00FB5CA4">
              <w:rPr>
                <w:lang w:val="en-US"/>
              </w:rPr>
              <w:t>utilajele</w:t>
            </w:r>
            <w:proofErr w:type="spellEnd"/>
            <w:r w:rsidR="00460653" w:rsidRPr="00FB5CA4">
              <w:rPr>
                <w:lang w:val="en-US"/>
              </w:rPr>
              <w:t xml:space="preserve"> de </w:t>
            </w:r>
            <w:proofErr w:type="spellStart"/>
            <w:r w:rsidR="00460653" w:rsidRPr="00FB5CA4">
              <w:rPr>
                <w:lang w:val="en-US"/>
              </w:rPr>
              <w:t>construcţiişi</w:t>
            </w:r>
            <w:proofErr w:type="spellEnd"/>
            <w:r w:rsidR="00460653" w:rsidRPr="00FB5CA4">
              <w:rPr>
                <w:lang w:val="en-US"/>
              </w:rPr>
              <w:t xml:space="preserve"> </w:t>
            </w:r>
            <w:proofErr w:type="spellStart"/>
            <w:r w:rsidR="00460653" w:rsidRPr="00FB5CA4">
              <w:rPr>
                <w:lang w:val="en-US"/>
              </w:rPr>
              <w:t>obiectele</w:t>
            </w:r>
            <w:proofErr w:type="spellEnd"/>
            <w:r w:rsidR="00460653" w:rsidRPr="00FB5CA4">
              <w:rPr>
                <w:lang w:val="en-US"/>
              </w:rPr>
              <w:t xml:space="preserve"> cu </w:t>
            </w:r>
            <w:proofErr w:type="spellStart"/>
            <w:r w:rsidR="00460653" w:rsidRPr="00FB5CA4">
              <w:rPr>
                <w:lang w:val="en-US"/>
              </w:rPr>
              <w:t>caracter</w:t>
            </w:r>
            <w:proofErr w:type="spellEnd"/>
            <w:r w:rsidR="00460653" w:rsidRPr="00FB5CA4">
              <w:rPr>
                <w:lang w:val="en-US"/>
              </w:rPr>
              <w:t xml:space="preserve"> </w:t>
            </w:r>
            <w:proofErr w:type="spellStart"/>
            <w:r w:rsidR="00460653" w:rsidRPr="00FB5CA4">
              <w:rPr>
                <w:lang w:val="en-US"/>
              </w:rPr>
              <w:t>provizoriu</w:t>
            </w:r>
            <w:proofErr w:type="spellEnd"/>
            <w:r w:rsidR="00460653" w:rsidRPr="00FB5CA4">
              <w:rPr>
                <w:lang w:val="en-US"/>
              </w:rPr>
              <w:t xml:space="preserve"> </w:t>
            </w:r>
            <w:proofErr w:type="spellStart"/>
            <w:r w:rsidR="00460653" w:rsidRPr="00FB5CA4">
              <w:rPr>
                <w:lang w:val="en-US"/>
              </w:rPr>
              <w:t>pentru</w:t>
            </w:r>
            <w:proofErr w:type="spellEnd"/>
            <w:r w:rsidR="00460653" w:rsidRPr="00FB5CA4">
              <w:rPr>
                <w:lang w:val="en-US"/>
              </w:rPr>
              <w:t xml:space="preserve"> </w:t>
            </w:r>
            <w:proofErr w:type="spellStart"/>
            <w:r w:rsidR="00460653" w:rsidRPr="00FB5CA4">
              <w:rPr>
                <w:lang w:val="en-US"/>
              </w:rPr>
              <w:t>executarea</w:t>
            </w:r>
            <w:proofErr w:type="spellEnd"/>
            <w:r w:rsidR="00460653" w:rsidRPr="00FB5CA4">
              <w:rPr>
                <w:lang w:val="en-US"/>
              </w:rPr>
              <w:t xml:space="preserve"> </w:t>
            </w:r>
            <w:proofErr w:type="spellStart"/>
            <w:r w:rsidR="00460653" w:rsidRPr="00FB5CA4">
              <w:rPr>
                <w:lang w:val="en-US"/>
              </w:rPr>
              <w:t>lucrărilor</w:t>
            </w:r>
            <w:proofErr w:type="spellEnd"/>
            <w:r w:rsidR="00460653" w:rsidRPr="00FB5CA4">
              <w:rPr>
                <w:lang w:val="en-US"/>
              </w:rPr>
              <w:t xml:space="preserve">. </w:t>
            </w:r>
            <w:proofErr w:type="spellStart"/>
            <w:r w:rsidR="00460653" w:rsidRPr="00FB5CA4">
              <w:rPr>
                <w:lang w:val="en-US"/>
              </w:rPr>
              <w:t>Acesta</w:t>
            </w:r>
            <w:proofErr w:type="spellEnd"/>
            <w:r w:rsidR="00460653" w:rsidRPr="00FB5CA4">
              <w:rPr>
                <w:lang w:val="en-US"/>
              </w:rPr>
              <w:t xml:space="preserve"> </w:t>
            </w:r>
            <w:proofErr w:type="spellStart"/>
            <w:r w:rsidR="00460653" w:rsidRPr="00FB5CA4">
              <w:rPr>
                <w:lang w:val="en-US"/>
              </w:rPr>
              <w:t>îşi</w:t>
            </w:r>
            <w:proofErr w:type="spellEnd"/>
            <w:r w:rsidR="00460653" w:rsidRPr="00FB5CA4">
              <w:rPr>
                <w:lang w:val="en-US"/>
              </w:rPr>
              <w:t xml:space="preserve"> </w:t>
            </w:r>
            <w:proofErr w:type="spellStart"/>
            <w:r w:rsidR="00460653" w:rsidRPr="00FB5CA4">
              <w:rPr>
                <w:lang w:val="en-US"/>
              </w:rPr>
              <w:t>asumă</w:t>
            </w:r>
            <w:proofErr w:type="spellEnd"/>
            <w:r w:rsidR="00460653" w:rsidRPr="00FB5CA4">
              <w:rPr>
                <w:lang w:val="en-US"/>
              </w:rPr>
              <w:t xml:space="preserve"> </w:t>
            </w:r>
            <w:proofErr w:type="spellStart"/>
            <w:r w:rsidR="00460653" w:rsidRPr="00FB5CA4">
              <w:rPr>
                <w:lang w:val="en-US"/>
              </w:rPr>
              <w:t>întreaga</w:t>
            </w:r>
            <w:proofErr w:type="spellEnd"/>
            <w:r w:rsidR="00460653" w:rsidRPr="00FB5CA4">
              <w:rPr>
                <w:lang w:val="en-US"/>
              </w:rPr>
              <w:t xml:space="preserve"> </w:t>
            </w:r>
            <w:proofErr w:type="spellStart"/>
            <w:r w:rsidR="00460653" w:rsidRPr="00FB5CA4">
              <w:rPr>
                <w:lang w:val="en-US"/>
              </w:rPr>
              <w:t>responsabilitate</w:t>
            </w:r>
            <w:proofErr w:type="spellEnd"/>
            <w:r w:rsidR="00460653" w:rsidRPr="00FB5CA4">
              <w:rPr>
                <w:lang w:val="en-US"/>
              </w:rPr>
              <w:t xml:space="preserve"> </w:t>
            </w:r>
            <w:proofErr w:type="spellStart"/>
            <w:r w:rsidR="00460653" w:rsidRPr="00FB5CA4">
              <w:rPr>
                <w:lang w:val="en-US"/>
              </w:rPr>
              <w:t>pentru</w:t>
            </w:r>
            <w:proofErr w:type="spellEnd"/>
            <w:r w:rsidR="00460653" w:rsidRPr="00FB5CA4">
              <w:rPr>
                <w:lang w:val="en-US"/>
              </w:rPr>
              <w:t xml:space="preserve"> </w:t>
            </w:r>
            <w:proofErr w:type="spellStart"/>
            <w:r w:rsidR="00460653" w:rsidRPr="00FB5CA4">
              <w:rPr>
                <w:lang w:val="en-US"/>
              </w:rPr>
              <w:t>toate</w:t>
            </w:r>
            <w:proofErr w:type="spellEnd"/>
            <w:r w:rsidR="00460653" w:rsidRPr="00FB5CA4">
              <w:rPr>
                <w:lang w:val="en-US"/>
              </w:rPr>
              <w:t xml:space="preserve"> </w:t>
            </w:r>
            <w:proofErr w:type="spellStart"/>
            <w:r w:rsidR="00460653" w:rsidRPr="00FB5CA4">
              <w:rPr>
                <w:lang w:val="en-US"/>
              </w:rPr>
              <w:t>operaţiunile</w:t>
            </w:r>
            <w:proofErr w:type="spellEnd"/>
            <w:r w:rsidR="00460653" w:rsidRPr="00FB5CA4">
              <w:rPr>
                <w:lang w:val="en-US"/>
              </w:rPr>
              <w:t xml:space="preserve"> </w:t>
            </w:r>
            <w:proofErr w:type="spellStart"/>
            <w:r w:rsidR="00460653" w:rsidRPr="00FB5CA4">
              <w:rPr>
                <w:lang w:val="en-US"/>
              </w:rPr>
              <w:t>executate</w:t>
            </w:r>
            <w:proofErr w:type="spellEnd"/>
            <w:r w:rsidR="00460653" w:rsidRPr="00FB5CA4">
              <w:rPr>
                <w:lang w:val="en-US"/>
              </w:rPr>
              <w:t xml:space="preserve"> pe </w:t>
            </w:r>
            <w:proofErr w:type="spellStart"/>
            <w:r w:rsidR="00460653" w:rsidRPr="00FB5CA4">
              <w:rPr>
                <w:lang w:val="en-US"/>
              </w:rPr>
              <w:t>şantier</w:t>
            </w:r>
            <w:proofErr w:type="spellEnd"/>
            <w:r w:rsidR="005D4B79" w:rsidRPr="00FB5CA4">
              <w:rPr>
                <w:lang w:val="en-US"/>
              </w:rPr>
              <w:t xml:space="preserve"> </w:t>
            </w:r>
            <w:proofErr w:type="spellStart"/>
            <w:r w:rsidR="00460653" w:rsidRPr="00FB5CA4">
              <w:rPr>
                <w:lang w:val="en-US"/>
              </w:rPr>
              <w:t>şi</w:t>
            </w:r>
            <w:proofErr w:type="spellEnd"/>
            <w:r w:rsidR="00460653" w:rsidRPr="00FB5CA4">
              <w:rPr>
                <w:lang w:val="en-US"/>
              </w:rPr>
              <w:t xml:space="preserve"> </w:t>
            </w:r>
            <w:proofErr w:type="spellStart"/>
            <w:r w:rsidR="00460653" w:rsidRPr="00FB5CA4">
              <w:rPr>
                <w:lang w:val="en-US"/>
              </w:rPr>
              <w:t>pentru</w:t>
            </w:r>
            <w:proofErr w:type="spellEnd"/>
            <w:r w:rsidR="00460653" w:rsidRPr="00FB5CA4">
              <w:rPr>
                <w:lang w:val="en-US"/>
              </w:rPr>
              <w:t xml:space="preserve"> </w:t>
            </w:r>
            <w:proofErr w:type="spellStart"/>
            <w:r w:rsidR="00460653" w:rsidRPr="00FB5CA4">
              <w:rPr>
                <w:lang w:val="en-US"/>
              </w:rPr>
              <w:t>procedeele</w:t>
            </w:r>
            <w:proofErr w:type="spellEnd"/>
            <w:r w:rsidR="00460653" w:rsidRPr="00FB5CA4">
              <w:rPr>
                <w:lang w:val="en-US"/>
              </w:rPr>
              <w:t xml:space="preserve"> de </w:t>
            </w:r>
            <w:proofErr w:type="spellStart"/>
            <w:r w:rsidR="00460653" w:rsidRPr="00FB5CA4">
              <w:rPr>
                <w:lang w:val="en-US"/>
              </w:rPr>
              <w:t>execuţie</w:t>
            </w:r>
            <w:proofErr w:type="spellEnd"/>
            <w:r w:rsidR="00460653" w:rsidRPr="00FB5CA4">
              <w:rPr>
                <w:lang w:val="en-US"/>
              </w:rPr>
              <w:t xml:space="preserve"> </w:t>
            </w:r>
            <w:proofErr w:type="spellStart"/>
            <w:r w:rsidR="00460653" w:rsidRPr="00FB5CA4">
              <w:rPr>
                <w:lang w:val="en-US"/>
              </w:rPr>
              <w:t>utilizate</w:t>
            </w:r>
            <w:proofErr w:type="spellEnd"/>
            <w:r w:rsidR="00460653" w:rsidRPr="00FB5CA4">
              <w:rPr>
                <w:lang w:val="en-US"/>
              </w:rPr>
              <w:t xml:space="preserve">. </w:t>
            </w:r>
          </w:p>
          <w:p w:rsidR="00460653" w:rsidRPr="00FB5CA4" w:rsidRDefault="00A156C0" w:rsidP="00196AB4">
            <w:pPr>
              <w:pStyle w:val="af2"/>
              <w:tabs>
                <w:tab w:val="left" w:pos="567"/>
              </w:tabs>
              <w:spacing w:line="276" w:lineRule="auto"/>
              <w:ind w:firstLine="0"/>
              <w:rPr>
                <w:lang w:val="en-US"/>
              </w:rPr>
            </w:pPr>
            <w:r w:rsidRPr="00FB5CA4">
              <w:rPr>
                <w:lang w:val="en-US"/>
              </w:rPr>
              <w:t xml:space="preserve">4.10. </w:t>
            </w:r>
            <w:proofErr w:type="spellStart"/>
            <w:r w:rsidR="00460653" w:rsidRPr="00FB5CA4">
              <w:rPr>
                <w:lang w:val="en-US"/>
              </w:rPr>
              <w:t>Antreprenorul</w:t>
            </w:r>
            <w:proofErr w:type="spellEnd"/>
            <w:r w:rsidR="00460653" w:rsidRPr="00FB5CA4">
              <w:rPr>
                <w:lang w:val="en-US"/>
              </w:rPr>
              <w:t xml:space="preserve">, </w:t>
            </w:r>
            <w:proofErr w:type="spellStart"/>
            <w:r w:rsidR="00460653" w:rsidRPr="00FB5CA4">
              <w:rPr>
                <w:lang w:val="en-US"/>
              </w:rPr>
              <w:t>prin</w:t>
            </w:r>
            <w:proofErr w:type="spellEnd"/>
            <w:r w:rsidR="00460653" w:rsidRPr="00FB5CA4">
              <w:rPr>
                <w:lang w:val="en-US"/>
              </w:rPr>
              <w:t xml:space="preserve"> </w:t>
            </w:r>
            <w:proofErr w:type="spellStart"/>
            <w:r w:rsidR="002F6A1E" w:rsidRPr="00FB5CA4">
              <w:rPr>
                <w:lang w:val="en-US"/>
              </w:rPr>
              <w:t>atribuirea</w:t>
            </w:r>
            <w:proofErr w:type="spellEnd"/>
            <w:r w:rsidR="002F6A1E" w:rsidRPr="00FB5CA4">
              <w:rPr>
                <w:lang w:val="en-US"/>
              </w:rPr>
              <w:t xml:space="preserve"> </w:t>
            </w:r>
            <w:proofErr w:type="spellStart"/>
            <w:r w:rsidR="00460653" w:rsidRPr="00FB5CA4">
              <w:rPr>
                <w:lang w:val="en-US"/>
              </w:rPr>
              <w:t>ofertei</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favoarea</w:t>
            </w:r>
            <w:proofErr w:type="spellEnd"/>
            <w:r w:rsidR="00460653" w:rsidRPr="00FB5CA4">
              <w:rPr>
                <w:lang w:val="en-US"/>
              </w:rPr>
              <w:t xml:space="preserve"> </w:t>
            </w:r>
            <w:proofErr w:type="spellStart"/>
            <w:r w:rsidR="00460653" w:rsidRPr="00FB5CA4">
              <w:rPr>
                <w:lang w:val="en-US"/>
              </w:rPr>
              <w:t>sa</w:t>
            </w:r>
            <w:proofErr w:type="spellEnd"/>
            <w:r w:rsidR="00460653" w:rsidRPr="00FB5CA4">
              <w:rPr>
                <w:lang w:val="en-US"/>
              </w:rPr>
              <w:t xml:space="preserve">, se </w:t>
            </w:r>
            <w:proofErr w:type="spellStart"/>
            <w:r w:rsidR="00460653" w:rsidRPr="00FB5CA4">
              <w:rPr>
                <w:lang w:val="en-US"/>
              </w:rPr>
              <w:t>angajează</w:t>
            </w:r>
            <w:proofErr w:type="spellEnd"/>
            <w:r w:rsidR="00460653" w:rsidRPr="00FB5CA4">
              <w:rPr>
                <w:lang w:val="en-US"/>
              </w:rPr>
              <w:t xml:space="preserve"> </w:t>
            </w:r>
            <w:proofErr w:type="spellStart"/>
            <w:r w:rsidR="00460653" w:rsidRPr="00FB5CA4">
              <w:rPr>
                <w:lang w:val="en-US"/>
              </w:rPr>
              <w:t>să</w:t>
            </w:r>
            <w:proofErr w:type="spellEnd"/>
            <w:r w:rsidR="00BC46B3" w:rsidRPr="00FB5CA4">
              <w:rPr>
                <w:lang w:val="en-US"/>
              </w:rPr>
              <w:t xml:space="preserve"> </w:t>
            </w:r>
            <w:proofErr w:type="spellStart"/>
            <w:r w:rsidR="00BC46B3" w:rsidRPr="00FB5CA4">
              <w:rPr>
                <w:lang w:val="en-US"/>
              </w:rPr>
              <w:t>prezinte</w:t>
            </w:r>
            <w:proofErr w:type="spellEnd"/>
            <w:r w:rsidR="005D4B79" w:rsidRPr="00FB5CA4">
              <w:rPr>
                <w:lang w:val="en-US"/>
              </w:rPr>
              <w:t xml:space="preserve"> </w:t>
            </w:r>
            <w:proofErr w:type="spellStart"/>
            <w:r w:rsidR="00EA64B0" w:rsidRPr="00FB5CA4">
              <w:rPr>
                <w:lang w:val="en-US"/>
              </w:rPr>
              <w:t>garanţia</w:t>
            </w:r>
            <w:proofErr w:type="spellEnd"/>
            <w:r w:rsidR="00EA64B0" w:rsidRPr="00FB5CA4">
              <w:rPr>
                <w:lang w:val="en-US"/>
              </w:rPr>
              <w:t xml:space="preserve"> de </w:t>
            </w:r>
            <w:proofErr w:type="spellStart"/>
            <w:r w:rsidR="00EA64B0" w:rsidRPr="00FB5CA4">
              <w:rPr>
                <w:lang w:val="en-US"/>
              </w:rPr>
              <w:t>bună</w:t>
            </w:r>
            <w:proofErr w:type="spellEnd"/>
            <w:r w:rsidR="00EA64B0" w:rsidRPr="00FB5CA4">
              <w:rPr>
                <w:lang w:val="en-US"/>
              </w:rPr>
              <w:t xml:space="preserve"> </w:t>
            </w:r>
            <w:proofErr w:type="spellStart"/>
            <w:r w:rsidR="00EA64B0" w:rsidRPr="00FB5CA4">
              <w:rPr>
                <w:lang w:val="en-US"/>
              </w:rPr>
              <w:lastRenderedPageBreak/>
              <w:t>execuţie</w:t>
            </w:r>
            <w:proofErr w:type="spellEnd"/>
            <w:r w:rsidR="00EA64B0" w:rsidRPr="00FB5CA4">
              <w:rPr>
                <w:lang w:val="en-US"/>
              </w:rPr>
              <w:t xml:space="preserve"> a </w:t>
            </w:r>
            <w:proofErr w:type="spellStart"/>
            <w:r w:rsidR="00EA64B0" w:rsidRPr="00FB5CA4">
              <w:rPr>
                <w:lang w:val="en-US"/>
              </w:rPr>
              <w:t>contractului</w:t>
            </w:r>
            <w:proofErr w:type="spellEnd"/>
            <w:r w:rsidR="00EA64B0" w:rsidRPr="00FB5CA4">
              <w:rPr>
                <w:lang w:val="en-US"/>
              </w:rPr>
              <w:t xml:space="preserve">, </w:t>
            </w:r>
            <w:proofErr w:type="spellStart"/>
            <w:r w:rsidR="00EA64B0" w:rsidRPr="00FB5CA4">
              <w:rPr>
                <w:lang w:val="en-US"/>
              </w:rPr>
              <w:t>în</w:t>
            </w:r>
            <w:proofErr w:type="spellEnd"/>
            <w:r w:rsidR="00EA64B0" w:rsidRPr="00FB5CA4">
              <w:rPr>
                <w:lang w:val="en-US"/>
              </w:rPr>
              <w:t xml:space="preserve"> </w:t>
            </w:r>
            <w:proofErr w:type="spellStart"/>
            <w:r w:rsidR="00EA64B0" w:rsidRPr="00FB5CA4">
              <w:rPr>
                <w:lang w:val="en-US"/>
              </w:rPr>
              <w:t>cuantum</w:t>
            </w:r>
            <w:proofErr w:type="spellEnd"/>
            <w:r w:rsidR="00EA64B0" w:rsidRPr="00FB5CA4">
              <w:rPr>
                <w:lang w:val="en-US"/>
              </w:rPr>
              <w:t xml:space="preserve"> de _</w:t>
            </w:r>
            <w:r w:rsidR="009330DA" w:rsidRPr="00FB5CA4">
              <w:rPr>
                <w:lang w:val="en-US"/>
              </w:rPr>
              <w:t>0</w:t>
            </w:r>
            <w:r w:rsidR="00EA64B0" w:rsidRPr="00FB5CA4">
              <w:rPr>
                <w:lang w:val="en-US"/>
              </w:rPr>
              <w:t xml:space="preserve">_% din </w:t>
            </w:r>
            <w:proofErr w:type="spellStart"/>
            <w:r w:rsidR="00EA64B0" w:rsidRPr="00FB5CA4">
              <w:rPr>
                <w:lang w:val="en-US"/>
              </w:rPr>
              <w:t>valoarea</w:t>
            </w:r>
            <w:proofErr w:type="spellEnd"/>
            <w:r w:rsidR="00EA64B0" w:rsidRPr="00FB5CA4">
              <w:rPr>
                <w:lang w:val="en-US"/>
              </w:rPr>
              <w:t xml:space="preserve"> </w:t>
            </w:r>
            <w:proofErr w:type="spellStart"/>
            <w:r w:rsidR="00EA64B0" w:rsidRPr="00FB5CA4">
              <w:rPr>
                <w:lang w:val="en-US"/>
              </w:rPr>
              <w:t>contractului</w:t>
            </w:r>
            <w:proofErr w:type="spellEnd"/>
            <w:r w:rsidR="00EA64B0" w:rsidRPr="00FB5CA4">
              <w:rPr>
                <w:lang w:val="en-US"/>
              </w:rPr>
              <w:t xml:space="preserve"> </w:t>
            </w:r>
            <w:proofErr w:type="spellStart"/>
            <w:r w:rsidR="00EA64B0" w:rsidRPr="00FB5CA4">
              <w:rPr>
                <w:lang w:val="en-US"/>
              </w:rPr>
              <w:t>atribuit</w:t>
            </w:r>
            <w:proofErr w:type="spellEnd"/>
            <w:r w:rsidR="00EA64B0" w:rsidRPr="00FB5CA4">
              <w:rPr>
                <w:lang w:val="en-US"/>
              </w:rPr>
              <w:t>.</w:t>
            </w:r>
          </w:p>
          <w:p w:rsidR="00267805" w:rsidRPr="00FB5CA4" w:rsidRDefault="00A156C0" w:rsidP="00684D44">
            <w:pPr>
              <w:pStyle w:val="af2"/>
              <w:tabs>
                <w:tab w:val="left" w:pos="567"/>
              </w:tabs>
              <w:spacing w:line="276" w:lineRule="auto"/>
              <w:ind w:firstLine="0"/>
              <w:rPr>
                <w:lang w:val="en-US"/>
              </w:rPr>
            </w:pPr>
            <w:r w:rsidRPr="00FB5CA4">
              <w:rPr>
                <w:lang w:val="en-US"/>
              </w:rPr>
              <w:t>4.11.</w:t>
            </w:r>
            <w:r w:rsidR="00A109E6" w:rsidRPr="00FB5CA4">
              <w:rPr>
                <w:lang w:val="en-US"/>
              </w:rPr>
              <w:t xml:space="preserve"> </w:t>
            </w:r>
            <w:proofErr w:type="spellStart"/>
            <w:r w:rsidR="00A109E6" w:rsidRPr="00FB5CA4">
              <w:rPr>
                <w:lang w:val="en-US"/>
              </w:rPr>
              <w:t>Autoritatea</w:t>
            </w:r>
            <w:proofErr w:type="spellEnd"/>
            <w:r w:rsidR="00A109E6" w:rsidRPr="00FB5CA4">
              <w:rPr>
                <w:lang w:val="en-US"/>
              </w:rPr>
              <w:t xml:space="preserve"> </w:t>
            </w:r>
            <w:proofErr w:type="spellStart"/>
            <w:r w:rsidR="00A109E6" w:rsidRPr="00FB5CA4">
              <w:rPr>
                <w:lang w:val="en-US"/>
              </w:rPr>
              <w:t>contractantă</w:t>
            </w:r>
            <w:proofErr w:type="spellEnd"/>
            <w:r w:rsidR="00A109E6" w:rsidRPr="00FB5CA4">
              <w:rPr>
                <w:lang w:val="en-US"/>
              </w:rPr>
              <w:t xml:space="preserve"> </w:t>
            </w:r>
            <w:proofErr w:type="spellStart"/>
            <w:r w:rsidR="00A109E6" w:rsidRPr="00FB5CA4">
              <w:rPr>
                <w:lang w:val="en-US"/>
              </w:rPr>
              <w:t>eliberează</w:t>
            </w:r>
            <w:proofErr w:type="spellEnd"/>
            <w:r w:rsidR="00A109E6" w:rsidRPr="00FB5CA4">
              <w:rPr>
                <w:lang w:val="en-US"/>
              </w:rPr>
              <w:t>/</w:t>
            </w:r>
            <w:proofErr w:type="spellStart"/>
            <w:r w:rsidR="00A109E6" w:rsidRPr="00FB5CA4">
              <w:rPr>
                <w:lang w:val="en-US"/>
              </w:rPr>
              <w:t>restituie</w:t>
            </w:r>
            <w:proofErr w:type="spellEnd"/>
            <w:r w:rsidR="005D4B79" w:rsidRPr="00FB5CA4">
              <w:rPr>
                <w:lang w:val="en-US"/>
              </w:rPr>
              <w:t xml:space="preserve"> </w:t>
            </w:r>
            <w:proofErr w:type="spellStart"/>
            <w:r w:rsidR="00A109E6" w:rsidRPr="00FB5CA4">
              <w:rPr>
                <w:lang w:val="en-US"/>
              </w:rPr>
              <w:t>g</w:t>
            </w:r>
            <w:r w:rsidR="00460653" w:rsidRPr="00FB5CA4">
              <w:rPr>
                <w:lang w:val="en-US"/>
              </w:rPr>
              <w:t>aranţia</w:t>
            </w:r>
            <w:proofErr w:type="spellEnd"/>
            <w:r w:rsidR="00460653" w:rsidRPr="00FB5CA4">
              <w:rPr>
                <w:lang w:val="en-US"/>
              </w:rPr>
              <w:t xml:space="preserve"> de </w:t>
            </w:r>
            <w:proofErr w:type="spellStart"/>
            <w:r w:rsidR="00460653" w:rsidRPr="00FB5CA4">
              <w:rPr>
                <w:lang w:val="en-US"/>
              </w:rPr>
              <w:t>bună</w:t>
            </w:r>
            <w:proofErr w:type="spellEnd"/>
            <w:r w:rsidR="00460653" w:rsidRPr="00FB5CA4">
              <w:rPr>
                <w:lang w:val="en-US"/>
              </w:rPr>
              <w:t xml:space="preserve"> </w:t>
            </w:r>
            <w:proofErr w:type="spellStart"/>
            <w:r w:rsidR="00460653" w:rsidRPr="00FB5CA4">
              <w:rPr>
                <w:lang w:val="en-US"/>
              </w:rPr>
              <w:t>execuţie</w:t>
            </w:r>
            <w:proofErr w:type="spellEnd"/>
            <w:r w:rsidR="00460653" w:rsidRPr="00FB5CA4">
              <w:rPr>
                <w:lang w:val="en-US"/>
              </w:rPr>
              <w:t xml:space="preserve"> </w:t>
            </w:r>
            <w:proofErr w:type="spellStart"/>
            <w:r w:rsidR="00460653" w:rsidRPr="00FB5CA4">
              <w:rPr>
                <w:lang w:val="en-US"/>
              </w:rPr>
              <w:t>Antreprenorului</w:t>
            </w:r>
            <w:proofErr w:type="spellEnd"/>
            <w:r w:rsidR="00460653" w:rsidRPr="00FB5CA4">
              <w:rPr>
                <w:lang w:val="en-US"/>
              </w:rPr>
              <w:t xml:space="preserve"> </w:t>
            </w:r>
            <w:proofErr w:type="spellStart"/>
            <w:r w:rsidR="00460653" w:rsidRPr="00FB5CA4">
              <w:rPr>
                <w:lang w:val="en-US"/>
              </w:rPr>
              <w:t>după</w:t>
            </w:r>
            <w:proofErr w:type="spellEnd"/>
            <w:r w:rsidR="00460653" w:rsidRPr="00FB5CA4">
              <w:rPr>
                <w:lang w:val="en-US"/>
              </w:rPr>
              <w:t xml:space="preserve"> </w:t>
            </w:r>
            <w:proofErr w:type="spellStart"/>
            <w:r w:rsidR="00460653" w:rsidRPr="00FB5CA4">
              <w:rPr>
                <w:lang w:val="en-US"/>
              </w:rPr>
              <w:t>semnarea</w:t>
            </w:r>
            <w:proofErr w:type="spellEnd"/>
            <w:r w:rsidR="00460653" w:rsidRPr="00FB5CA4">
              <w:rPr>
                <w:lang w:val="en-US"/>
              </w:rPr>
              <w:t xml:space="preserve"> </w:t>
            </w:r>
            <w:proofErr w:type="spellStart"/>
            <w:r w:rsidR="00460653" w:rsidRPr="00FB5CA4">
              <w:rPr>
                <w:lang w:val="en-US"/>
              </w:rPr>
              <w:t>procesului</w:t>
            </w:r>
            <w:proofErr w:type="spellEnd"/>
            <w:r w:rsidR="00460653" w:rsidRPr="00FB5CA4">
              <w:rPr>
                <w:lang w:val="en-US"/>
              </w:rPr>
              <w:t xml:space="preserve">-verbal de </w:t>
            </w:r>
            <w:proofErr w:type="spellStart"/>
            <w:r w:rsidR="00460653" w:rsidRPr="00FB5CA4">
              <w:rPr>
                <w:lang w:val="en-US"/>
              </w:rPr>
              <w:t>recepţie</w:t>
            </w:r>
            <w:proofErr w:type="spellEnd"/>
            <w:r w:rsidR="00460653" w:rsidRPr="00FB5CA4">
              <w:rPr>
                <w:lang w:val="en-US"/>
              </w:rPr>
              <w:t xml:space="preserve"> </w:t>
            </w:r>
            <w:proofErr w:type="spellStart"/>
            <w:r w:rsidR="00460653" w:rsidRPr="00FB5CA4">
              <w:rPr>
                <w:lang w:val="en-US"/>
              </w:rPr>
              <w:t>finală</w:t>
            </w:r>
            <w:proofErr w:type="spellEnd"/>
            <w:r w:rsidR="00A109E6" w:rsidRPr="00FB5CA4">
              <w:rPr>
                <w:lang w:val="en-US"/>
              </w:rPr>
              <w:t xml:space="preserve">/ </w:t>
            </w:r>
            <w:proofErr w:type="spellStart"/>
            <w:r w:rsidR="00A109E6" w:rsidRPr="00FB5CA4">
              <w:rPr>
                <w:lang w:val="en-US"/>
              </w:rPr>
              <w:t>procesului</w:t>
            </w:r>
            <w:proofErr w:type="spellEnd"/>
            <w:r w:rsidR="00A109E6" w:rsidRPr="00FB5CA4">
              <w:rPr>
                <w:lang w:val="en-US"/>
              </w:rPr>
              <w:t xml:space="preserve">-verbal la </w:t>
            </w:r>
            <w:proofErr w:type="spellStart"/>
            <w:r w:rsidR="00A109E6" w:rsidRPr="00FB5CA4">
              <w:rPr>
                <w:lang w:val="en-US"/>
              </w:rPr>
              <w:t>terminarea</w:t>
            </w:r>
            <w:proofErr w:type="spellEnd"/>
            <w:r w:rsidR="00A109E6" w:rsidRPr="00FB5CA4">
              <w:rPr>
                <w:lang w:val="en-US"/>
              </w:rPr>
              <w:t xml:space="preserve"> </w:t>
            </w:r>
            <w:proofErr w:type="spellStart"/>
            <w:r w:rsidR="00A109E6" w:rsidRPr="00FB5CA4">
              <w:rPr>
                <w:lang w:val="en-US"/>
              </w:rPr>
              <w:t>lucrărilor</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cel </w:t>
            </w:r>
            <w:proofErr w:type="spellStart"/>
            <w:r w:rsidR="00460653" w:rsidRPr="00FB5CA4">
              <w:rPr>
                <w:lang w:val="en-US"/>
              </w:rPr>
              <w:t>mult</w:t>
            </w:r>
            <w:proofErr w:type="spellEnd"/>
            <w:r w:rsidR="00460653" w:rsidRPr="00FB5CA4">
              <w:rPr>
                <w:lang w:val="en-US"/>
              </w:rPr>
              <w:t xml:space="preserve"> 15 </w:t>
            </w:r>
            <w:proofErr w:type="spellStart"/>
            <w:r w:rsidR="00460653" w:rsidRPr="00FB5CA4">
              <w:rPr>
                <w:lang w:val="en-US"/>
              </w:rPr>
              <w:t>zile</w:t>
            </w:r>
            <w:proofErr w:type="spellEnd"/>
            <w:r w:rsidR="00E838F8" w:rsidRPr="00FB5CA4">
              <w:rPr>
                <w:lang w:val="en-US"/>
              </w:rPr>
              <w:t>.</w:t>
            </w:r>
            <w:r w:rsidR="005D4B79" w:rsidRPr="00FB5CA4">
              <w:rPr>
                <w:lang w:val="en-US"/>
              </w:rPr>
              <w:t xml:space="preserve"> </w:t>
            </w:r>
            <w:proofErr w:type="spellStart"/>
            <w:r w:rsidR="00EB65F6" w:rsidRPr="00FB5CA4">
              <w:rPr>
                <w:lang w:val="en-US"/>
              </w:rPr>
              <w:t>În</w:t>
            </w:r>
            <w:proofErr w:type="spellEnd"/>
            <w:r w:rsidR="00EB65F6" w:rsidRPr="00FB5CA4">
              <w:rPr>
                <w:lang w:val="en-US"/>
              </w:rPr>
              <w:t xml:space="preserve"> </w:t>
            </w:r>
            <w:proofErr w:type="spellStart"/>
            <w:r w:rsidR="00EB65F6" w:rsidRPr="00FB5CA4">
              <w:rPr>
                <w:lang w:val="en-US"/>
              </w:rPr>
              <w:t>cazul</w:t>
            </w:r>
            <w:proofErr w:type="spellEnd"/>
            <w:r w:rsidR="00EB65F6" w:rsidRPr="00FB5CA4">
              <w:rPr>
                <w:lang w:val="en-US"/>
              </w:rPr>
              <w:t xml:space="preserve"> </w:t>
            </w:r>
            <w:proofErr w:type="spellStart"/>
            <w:r w:rsidR="00EB65F6" w:rsidRPr="00FB5CA4">
              <w:rPr>
                <w:lang w:val="en-US"/>
              </w:rPr>
              <w:t>recepţiei</w:t>
            </w:r>
            <w:proofErr w:type="spellEnd"/>
            <w:r w:rsidR="00EB65F6" w:rsidRPr="00FB5CA4">
              <w:rPr>
                <w:lang w:val="en-US"/>
              </w:rPr>
              <w:t xml:space="preserve"> cu </w:t>
            </w:r>
            <w:proofErr w:type="spellStart"/>
            <w:r w:rsidR="00EB65F6" w:rsidRPr="00FB5CA4">
              <w:rPr>
                <w:lang w:val="en-US"/>
              </w:rPr>
              <w:t>obiecţii</w:t>
            </w:r>
            <w:proofErr w:type="spellEnd"/>
            <w:r w:rsidR="00EB65F6" w:rsidRPr="00FB5CA4">
              <w:rPr>
                <w:lang w:val="en-US"/>
              </w:rPr>
              <w:t>,</w:t>
            </w:r>
            <w:r w:rsidR="005D4B79" w:rsidRPr="00FB5CA4">
              <w:rPr>
                <w:lang w:val="en-US"/>
              </w:rPr>
              <w:t xml:space="preserve"> </w:t>
            </w:r>
            <w:proofErr w:type="spellStart"/>
            <w:r w:rsidR="00EB65F6" w:rsidRPr="00FB5CA4">
              <w:rPr>
                <w:lang w:val="en-US"/>
              </w:rPr>
              <w:t>garanţia</w:t>
            </w:r>
            <w:proofErr w:type="spellEnd"/>
            <w:r w:rsidR="00EB65F6" w:rsidRPr="00FB5CA4">
              <w:rPr>
                <w:lang w:val="en-US"/>
              </w:rPr>
              <w:t xml:space="preserve"> se </w:t>
            </w:r>
            <w:proofErr w:type="spellStart"/>
            <w:r w:rsidR="00EB65F6" w:rsidRPr="00FB5CA4">
              <w:rPr>
                <w:lang w:val="en-US"/>
              </w:rPr>
              <w:t>va</w:t>
            </w:r>
            <w:proofErr w:type="spellEnd"/>
            <w:r w:rsidR="00EB65F6" w:rsidRPr="00FB5CA4">
              <w:rPr>
                <w:lang w:val="en-US"/>
              </w:rPr>
              <w:t xml:space="preserve"> </w:t>
            </w:r>
            <w:proofErr w:type="spellStart"/>
            <w:r w:rsidR="00EB65F6" w:rsidRPr="00FB5CA4">
              <w:rPr>
                <w:lang w:val="en-US"/>
              </w:rPr>
              <w:t>restitui</w:t>
            </w:r>
            <w:proofErr w:type="spellEnd"/>
            <w:r w:rsidR="00EB65F6" w:rsidRPr="00FB5CA4">
              <w:rPr>
                <w:lang w:val="en-US"/>
              </w:rPr>
              <w:t xml:space="preserve"> </w:t>
            </w:r>
            <w:proofErr w:type="spellStart"/>
            <w:r w:rsidR="00EB65F6" w:rsidRPr="00FB5CA4">
              <w:rPr>
                <w:lang w:val="en-US"/>
              </w:rPr>
              <w:t>în</w:t>
            </w:r>
            <w:proofErr w:type="spellEnd"/>
            <w:r w:rsidR="00EB65F6" w:rsidRPr="00FB5CA4">
              <w:rPr>
                <w:lang w:val="en-US"/>
              </w:rPr>
              <w:t xml:space="preserve"> cel </w:t>
            </w:r>
            <w:proofErr w:type="spellStart"/>
            <w:r w:rsidR="00EB65F6" w:rsidRPr="00FB5CA4">
              <w:rPr>
                <w:lang w:val="en-US"/>
              </w:rPr>
              <w:t>mult</w:t>
            </w:r>
            <w:proofErr w:type="spellEnd"/>
            <w:r w:rsidR="00EB65F6" w:rsidRPr="00FB5CA4">
              <w:rPr>
                <w:lang w:val="en-US"/>
              </w:rPr>
              <w:t xml:space="preserve"> 15 </w:t>
            </w:r>
            <w:proofErr w:type="spellStart"/>
            <w:r w:rsidR="00EB65F6" w:rsidRPr="00FB5CA4">
              <w:rPr>
                <w:lang w:val="en-US"/>
              </w:rPr>
              <w:t>zile</w:t>
            </w:r>
            <w:proofErr w:type="spellEnd"/>
            <w:r w:rsidR="00EB65F6" w:rsidRPr="00FB5CA4">
              <w:rPr>
                <w:lang w:val="en-US"/>
              </w:rPr>
              <w:t xml:space="preserve"> </w:t>
            </w:r>
            <w:proofErr w:type="spellStart"/>
            <w:r w:rsidR="00EB65F6" w:rsidRPr="00FB5CA4">
              <w:rPr>
                <w:lang w:val="en-US"/>
              </w:rPr>
              <w:t>după</w:t>
            </w:r>
            <w:proofErr w:type="spellEnd"/>
            <w:r w:rsidR="00EB65F6" w:rsidRPr="00FB5CA4">
              <w:rPr>
                <w:lang w:val="en-US"/>
              </w:rPr>
              <w:t xml:space="preserve"> </w:t>
            </w:r>
            <w:proofErr w:type="spellStart"/>
            <w:r w:rsidR="00EB65F6" w:rsidRPr="00FB5CA4">
              <w:rPr>
                <w:lang w:val="en-US"/>
              </w:rPr>
              <w:t>înlăturarea</w:t>
            </w:r>
            <w:proofErr w:type="spellEnd"/>
            <w:r w:rsidR="00EB65F6" w:rsidRPr="00FB5CA4">
              <w:rPr>
                <w:lang w:val="en-US"/>
              </w:rPr>
              <w:t xml:space="preserve"> </w:t>
            </w:r>
            <w:proofErr w:type="spellStart"/>
            <w:r w:rsidR="00EB65F6" w:rsidRPr="00FB5CA4">
              <w:rPr>
                <w:lang w:val="en-US"/>
              </w:rPr>
              <w:t>acestora</w:t>
            </w:r>
            <w:proofErr w:type="spellEnd"/>
            <w:r w:rsidR="00EB65F6" w:rsidRPr="00FB5CA4">
              <w:rPr>
                <w:lang w:val="en-US"/>
              </w:rPr>
              <w:t>.</w:t>
            </w:r>
          </w:p>
          <w:p w:rsidR="00460653" w:rsidRPr="00FB5CA4" w:rsidRDefault="00A156C0" w:rsidP="00196AB4">
            <w:pPr>
              <w:pStyle w:val="af2"/>
              <w:tabs>
                <w:tab w:val="left" w:pos="567"/>
              </w:tabs>
              <w:spacing w:line="276" w:lineRule="auto"/>
              <w:ind w:firstLine="0"/>
              <w:rPr>
                <w:lang w:val="en-US"/>
              </w:rPr>
            </w:pPr>
            <w:r w:rsidRPr="00FB5CA4">
              <w:rPr>
                <w:lang w:val="en-US"/>
              </w:rPr>
              <w:t>4.12.</w:t>
            </w:r>
            <w:r w:rsidR="00460653" w:rsidRPr="00FB5CA4">
              <w:rPr>
                <w:lang w:val="en-US"/>
              </w:rPr>
              <w:t xml:space="preserve">Antreprenorul </w:t>
            </w:r>
            <w:proofErr w:type="spellStart"/>
            <w:r w:rsidR="00460653" w:rsidRPr="00FB5CA4">
              <w:rPr>
                <w:lang w:val="en-US"/>
              </w:rPr>
              <w:t>trebuie</w:t>
            </w:r>
            <w:proofErr w:type="spellEnd"/>
            <w:r w:rsidR="00460653" w:rsidRPr="00FB5CA4">
              <w:rPr>
                <w:lang w:val="en-US"/>
              </w:rPr>
              <w:t xml:space="preserve"> </w:t>
            </w:r>
            <w:proofErr w:type="spellStart"/>
            <w:r w:rsidR="00460653" w:rsidRPr="00FB5CA4">
              <w:rPr>
                <w:lang w:val="en-US"/>
              </w:rPr>
              <w:t>să</w:t>
            </w:r>
            <w:proofErr w:type="spellEnd"/>
            <w:r w:rsidR="00460653" w:rsidRPr="00FB5CA4">
              <w:rPr>
                <w:lang w:val="en-US"/>
              </w:rPr>
              <w:t xml:space="preserve"> </w:t>
            </w:r>
            <w:proofErr w:type="spellStart"/>
            <w:r w:rsidR="00460653" w:rsidRPr="00FB5CA4">
              <w:rPr>
                <w:lang w:val="en-US"/>
              </w:rPr>
              <w:t>constituie</w:t>
            </w:r>
            <w:proofErr w:type="spellEnd"/>
            <w:r w:rsidR="00460653" w:rsidRPr="00FB5CA4">
              <w:rPr>
                <w:lang w:val="en-US"/>
              </w:rPr>
              <w:t xml:space="preserve"> </w:t>
            </w:r>
            <w:proofErr w:type="spellStart"/>
            <w:r w:rsidR="00460653" w:rsidRPr="00FB5CA4">
              <w:rPr>
                <w:lang w:val="en-US"/>
              </w:rPr>
              <w:t>garanţia</w:t>
            </w:r>
            <w:proofErr w:type="spellEnd"/>
            <w:r w:rsidR="00460653" w:rsidRPr="00FB5CA4">
              <w:rPr>
                <w:lang w:val="en-US"/>
              </w:rPr>
              <w:t xml:space="preserve"> de </w:t>
            </w:r>
            <w:proofErr w:type="spellStart"/>
            <w:r w:rsidR="00460653" w:rsidRPr="00FB5CA4">
              <w:rPr>
                <w:lang w:val="en-US"/>
              </w:rPr>
              <w:t>bună</w:t>
            </w:r>
            <w:proofErr w:type="spellEnd"/>
            <w:r w:rsidR="00460653" w:rsidRPr="00FB5CA4">
              <w:rPr>
                <w:lang w:val="en-US"/>
              </w:rPr>
              <w:t xml:space="preserve"> </w:t>
            </w:r>
            <w:proofErr w:type="spellStart"/>
            <w:r w:rsidR="00460653" w:rsidRPr="00FB5CA4">
              <w:rPr>
                <w:lang w:val="en-US"/>
              </w:rPr>
              <w:t>execuţie</w:t>
            </w:r>
            <w:proofErr w:type="spellEnd"/>
            <w:r w:rsidR="00460653" w:rsidRPr="00FB5CA4">
              <w:rPr>
                <w:lang w:val="en-US"/>
              </w:rPr>
              <w:t xml:space="preserve"> </w:t>
            </w:r>
            <w:proofErr w:type="spellStart"/>
            <w:r w:rsidR="00460653" w:rsidRPr="00FB5CA4">
              <w:rPr>
                <w:lang w:val="en-US"/>
              </w:rPr>
              <w:t>după</w:t>
            </w:r>
            <w:proofErr w:type="spellEnd"/>
            <w:r w:rsidR="00460653" w:rsidRPr="00FB5CA4">
              <w:rPr>
                <w:lang w:val="en-US"/>
              </w:rPr>
              <w:t xml:space="preserve"> </w:t>
            </w:r>
            <w:proofErr w:type="spellStart"/>
            <w:r w:rsidR="00460653" w:rsidRPr="00FB5CA4">
              <w:rPr>
                <w:lang w:val="en-US"/>
              </w:rPr>
              <w:t>primirea</w:t>
            </w:r>
            <w:proofErr w:type="spellEnd"/>
            <w:r w:rsidR="00460653" w:rsidRPr="00FB5CA4">
              <w:rPr>
                <w:lang w:val="en-US"/>
              </w:rPr>
              <w:t xml:space="preserve"> </w:t>
            </w:r>
            <w:proofErr w:type="spellStart"/>
            <w:r w:rsidR="00460653" w:rsidRPr="00FB5CA4">
              <w:rPr>
                <w:lang w:val="en-US"/>
              </w:rPr>
              <w:t>scris</w:t>
            </w:r>
            <w:r w:rsidR="00404C0D" w:rsidRPr="00FB5CA4">
              <w:rPr>
                <w:lang w:val="en-US"/>
              </w:rPr>
              <w:t>orii</w:t>
            </w:r>
            <w:proofErr w:type="spellEnd"/>
            <w:r w:rsidR="00404C0D" w:rsidRPr="00FB5CA4">
              <w:rPr>
                <w:lang w:val="en-US"/>
              </w:rPr>
              <w:t xml:space="preserve"> de </w:t>
            </w:r>
            <w:proofErr w:type="spellStart"/>
            <w:r w:rsidR="00404C0D" w:rsidRPr="00FB5CA4">
              <w:rPr>
                <w:lang w:val="en-US"/>
              </w:rPr>
              <w:t>acceptare</w:t>
            </w:r>
            <w:proofErr w:type="spellEnd"/>
            <w:r w:rsidR="00404C0D" w:rsidRPr="00FB5CA4">
              <w:rPr>
                <w:lang w:val="en-US"/>
              </w:rPr>
              <w:t xml:space="preserve">, </w:t>
            </w:r>
            <w:proofErr w:type="spellStart"/>
            <w:r w:rsidR="00404C0D" w:rsidRPr="00FB5CA4">
              <w:rPr>
                <w:lang w:val="en-US"/>
              </w:rPr>
              <w:t>dar</w:t>
            </w:r>
            <w:proofErr w:type="spellEnd"/>
            <w:r w:rsidR="00404C0D" w:rsidRPr="00FB5CA4">
              <w:rPr>
                <w:lang w:val="en-US"/>
              </w:rPr>
              <w:t xml:space="preserve"> nu </w:t>
            </w:r>
            <w:proofErr w:type="spellStart"/>
            <w:r w:rsidR="00404C0D" w:rsidRPr="00FB5CA4">
              <w:rPr>
                <w:lang w:val="en-US"/>
              </w:rPr>
              <w:t>mai</w:t>
            </w:r>
            <w:proofErr w:type="spellEnd"/>
            <w:r w:rsidR="00404C0D" w:rsidRPr="00FB5CA4">
              <w:rPr>
                <w:lang w:val="en-US"/>
              </w:rPr>
              <w:t xml:space="preserve"> </w:t>
            </w:r>
            <w:proofErr w:type="spellStart"/>
            <w:r w:rsidR="00404C0D" w:rsidRPr="00FB5CA4">
              <w:rPr>
                <w:lang w:val="en-US"/>
              </w:rPr>
              <w:t>târ</w:t>
            </w:r>
            <w:r w:rsidR="00460653" w:rsidRPr="00FB5CA4">
              <w:rPr>
                <w:lang w:val="en-US"/>
              </w:rPr>
              <w:t>ziu</w:t>
            </w:r>
            <w:proofErr w:type="spellEnd"/>
            <w:r w:rsidR="00460653" w:rsidRPr="00FB5CA4">
              <w:rPr>
                <w:lang w:val="en-US"/>
              </w:rPr>
              <w:t xml:space="preserve"> de dat</w:t>
            </w:r>
            <w:r w:rsidR="00404C0D" w:rsidRPr="00FB5CA4">
              <w:rPr>
                <w:lang w:val="en-US"/>
              </w:rPr>
              <w:t xml:space="preserve">a </w:t>
            </w:r>
            <w:proofErr w:type="spellStart"/>
            <w:r w:rsidR="00404C0D" w:rsidRPr="00FB5CA4">
              <w:rPr>
                <w:lang w:val="en-US"/>
              </w:rPr>
              <w:t>încheierii</w:t>
            </w:r>
            <w:proofErr w:type="spellEnd"/>
            <w:r w:rsidR="00404C0D" w:rsidRPr="00FB5CA4">
              <w:rPr>
                <w:lang w:val="en-US"/>
              </w:rPr>
              <w:t xml:space="preserve"> </w:t>
            </w:r>
            <w:proofErr w:type="spellStart"/>
            <w:r w:rsidR="00404C0D" w:rsidRPr="00FB5CA4">
              <w:rPr>
                <w:lang w:val="en-US"/>
              </w:rPr>
              <w:t>contractului</w:t>
            </w:r>
            <w:proofErr w:type="spellEnd"/>
            <w:r w:rsidR="00404C0D" w:rsidRPr="00FB5CA4">
              <w:rPr>
                <w:lang w:val="en-US"/>
              </w:rPr>
              <w:t xml:space="preserve">. </w:t>
            </w:r>
            <w:proofErr w:type="spellStart"/>
            <w:r w:rsidR="00404C0D" w:rsidRPr="00FB5CA4">
              <w:rPr>
                <w:lang w:val="en-US"/>
              </w:rPr>
              <w:t>Atât</w:t>
            </w:r>
            <w:proofErr w:type="spellEnd"/>
            <w:r w:rsidR="00460653" w:rsidRPr="00FB5CA4">
              <w:rPr>
                <w:lang w:val="en-US"/>
              </w:rPr>
              <w:t xml:space="preserve"> </w:t>
            </w:r>
            <w:proofErr w:type="spellStart"/>
            <w:r w:rsidR="00460653" w:rsidRPr="00FB5CA4">
              <w:rPr>
                <w:lang w:val="en-US"/>
              </w:rPr>
              <w:t>timp</w:t>
            </w:r>
            <w:proofErr w:type="spellEnd"/>
            <w:r w:rsidR="00460653" w:rsidRPr="00FB5CA4">
              <w:rPr>
                <w:lang w:val="en-US"/>
              </w:rPr>
              <w:t xml:space="preserve"> </w:t>
            </w:r>
            <w:proofErr w:type="spellStart"/>
            <w:r w:rsidR="00460653" w:rsidRPr="00FB5CA4">
              <w:rPr>
                <w:lang w:val="en-US"/>
              </w:rPr>
              <w:t>c</w:t>
            </w:r>
            <w:r w:rsidR="00404C0D" w:rsidRPr="00FB5CA4">
              <w:rPr>
                <w:lang w:val="en-US"/>
              </w:rPr>
              <w:t>â</w:t>
            </w:r>
            <w:r w:rsidR="00460653" w:rsidRPr="00FB5CA4">
              <w:rPr>
                <w:lang w:val="en-US"/>
              </w:rPr>
              <w:t>t</w:t>
            </w:r>
            <w:proofErr w:type="spellEnd"/>
            <w:r w:rsidR="00460653" w:rsidRPr="00FB5CA4">
              <w:rPr>
                <w:lang w:val="en-US"/>
              </w:rPr>
              <w:t xml:space="preserve"> </w:t>
            </w:r>
            <w:proofErr w:type="spellStart"/>
            <w:r w:rsidR="00460653" w:rsidRPr="00FB5CA4">
              <w:rPr>
                <w:lang w:val="en-US"/>
              </w:rPr>
              <w:t>el</w:t>
            </w:r>
            <w:proofErr w:type="spellEnd"/>
            <w:r w:rsidR="00460653" w:rsidRPr="00FB5CA4">
              <w:rPr>
                <w:lang w:val="en-US"/>
              </w:rPr>
              <w:t xml:space="preserve"> nu </w:t>
            </w:r>
            <w:proofErr w:type="spellStart"/>
            <w:r w:rsidR="00460653" w:rsidRPr="00FB5CA4">
              <w:rPr>
                <w:lang w:val="en-US"/>
              </w:rPr>
              <w:t>şi</w:t>
            </w:r>
            <w:proofErr w:type="spellEnd"/>
            <w:r w:rsidR="00460653" w:rsidRPr="00FB5CA4">
              <w:rPr>
                <w:lang w:val="en-US"/>
              </w:rPr>
              <w:t xml:space="preserve">-a </w:t>
            </w:r>
            <w:proofErr w:type="spellStart"/>
            <w:r w:rsidR="00460653" w:rsidRPr="00FB5CA4">
              <w:rPr>
                <w:lang w:val="en-US"/>
              </w:rPr>
              <w:t>îndeplinit</w:t>
            </w:r>
            <w:proofErr w:type="spellEnd"/>
            <w:r w:rsidR="00460653" w:rsidRPr="00FB5CA4">
              <w:rPr>
                <w:lang w:val="en-US"/>
              </w:rPr>
              <w:t xml:space="preserve"> </w:t>
            </w:r>
            <w:proofErr w:type="spellStart"/>
            <w:r w:rsidR="00460653" w:rsidRPr="00FB5CA4">
              <w:rPr>
                <w:lang w:val="en-US"/>
              </w:rPr>
              <w:t>această</w:t>
            </w:r>
            <w:proofErr w:type="spellEnd"/>
            <w:r w:rsidR="00460653" w:rsidRPr="00FB5CA4">
              <w:rPr>
                <w:lang w:val="en-US"/>
              </w:rPr>
              <w:t xml:space="preserve"> </w:t>
            </w:r>
            <w:proofErr w:type="spellStart"/>
            <w:r w:rsidR="00460653" w:rsidRPr="00FB5CA4">
              <w:rPr>
                <w:lang w:val="en-US"/>
              </w:rPr>
              <w:t>obligaţiune</w:t>
            </w:r>
            <w:proofErr w:type="spellEnd"/>
            <w:r w:rsidR="00460653" w:rsidRPr="00FB5CA4">
              <w:rPr>
                <w:lang w:val="en-US"/>
              </w:rPr>
              <w:t xml:space="preserve">, </w:t>
            </w:r>
            <w:proofErr w:type="spellStart"/>
            <w:r w:rsidR="00460653" w:rsidRPr="00FB5CA4">
              <w:rPr>
                <w:lang w:val="en-US"/>
              </w:rPr>
              <w:t>Beneficiarul</w:t>
            </w:r>
            <w:proofErr w:type="spellEnd"/>
            <w:r w:rsidR="00460653" w:rsidRPr="00FB5CA4">
              <w:rPr>
                <w:lang w:val="en-US"/>
              </w:rPr>
              <w:t xml:space="preserve"> </w:t>
            </w:r>
            <w:proofErr w:type="spellStart"/>
            <w:r w:rsidR="00460653" w:rsidRPr="00FB5CA4">
              <w:rPr>
                <w:lang w:val="en-US"/>
              </w:rPr>
              <w:t>poate</w:t>
            </w:r>
            <w:proofErr w:type="spellEnd"/>
            <w:r w:rsidR="00460653" w:rsidRPr="00FB5CA4">
              <w:rPr>
                <w:lang w:val="en-US"/>
              </w:rPr>
              <w:t xml:space="preserve"> </w:t>
            </w:r>
            <w:proofErr w:type="spellStart"/>
            <w:r w:rsidR="00460653" w:rsidRPr="00FB5CA4">
              <w:rPr>
                <w:lang w:val="en-US"/>
              </w:rPr>
              <w:t>să</w:t>
            </w:r>
            <w:proofErr w:type="spellEnd"/>
            <w:r w:rsidR="00460653" w:rsidRPr="00FB5CA4">
              <w:rPr>
                <w:lang w:val="en-US"/>
              </w:rPr>
              <w:t xml:space="preserve"> </w:t>
            </w:r>
            <w:proofErr w:type="spellStart"/>
            <w:r w:rsidR="00460653" w:rsidRPr="00FB5CA4">
              <w:rPr>
                <w:lang w:val="en-US"/>
              </w:rPr>
              <w:t>reţină</w:t>
            </w:r>
            <w:proofErr w:type="spellEnd"/>
            <w:r w:rsidR="00460653" w:rsidRPr="00FB5CA4">
              <w:rPr>
                <w:lang w:val="en-US"/>
              </w:rPr>
              <w:t xml:space="preserve"> </w:t>
            </w:r>
            <w:proofErr w:type="spellStart"/>
            <w:r w:rsidR="00460653" w:rsidRPr="00FB5CA4">
              <w:rPr>
                <w:lang w:val="en-US"/>
              </w:rPr>
              <w:t>garanţia</w:t>
            </w:r>
            <w:proofErr w:type="spellEnd"/>
            <w:r w:rsidR="005D4B79" w:rsidRPr="00FB5CA4">
              <w:rPr>
                <w:lang w:val="en-US"/>
              </w:rPr>
              <w:t xml:space="preserve"> </w:t>
            </w:r>
            <w:proofErr w:type="spellStart"/>
            <w:r w:rsidR="00E364D5" w:rsidRPr="00FB5CA4">
              <w:rPr>
                <w:lang w:val="en-US"/>
              </w:rPr>
              <w:t>Antreprenorului</w:t>
            </w:r>
            <w:proofErr w:type="spellEnd"/>
            <w:r w:rsidR="00460653" w:rsidRPr="00FB5CA4">
              <w:rPr>
                <w:lang w:val="en-US"/>
              </w:rPr>
              <w:t xml:space="preserve"> </w:t>
            </w:r>
            <w:proofErr w:type="spellStart"/>
            <w:r w:rsidR="00460653" w:rsidRPr="00FB5CA4">
              <w:rPr>
                <w:lang w:val="en-US"/>
              </w:rPr>
              <w:t>pentru</w:t>
            </w:r>
            <w:proofErr w:type="spellEnd"/>
            <w:r w:rsidR="00460653" w:rsidRPr="00FB5CA4">
              <w:rPr>
                <w:lang w:val="en-US"/>
              </w:rPr>
              <w:t xml:space="preserve"> </w:t>
            </w:r>
            <w:proofErr w:type="spellStart"/>
            <w:r w:rsidR="00460653" w:rsidRPr="00FB5CA4">
              <w:rPr>
                <w:lang w:val="en-US"/>
              </w:rPr>
              <w:t>ofertă</w:t>
            </w:r>
            <w:proofErr w:type="spellEnd"/>
            <w:r w:rsidR="00460653" w:rsidRPr="00FB5CA4">
              <w:rPr>
                <w:lang w:val="en-US"/>
              </w:rPr>
              <w:t xml:space="preserve">. </w:t>
            </w:r>
          </w:p>
          <w:p w:rsidR="00460653" w:rsidRPr="00FB5CA4" w:rsidRDefault="00A156C0" w:rsidP="00196AB4">
            <w:pPr>
              <w:pStyle w:val="af2"/>
              <w:tabs>
                <w:tab w:val="left" w:pos="567"/>
              </w:tabs>
              <w:spacing w:line="276" w:lineRule="auto"/>
              <w:ind w:firstLine="0"/>
              <w:rPr>
                <w:lang w:val="en-US"/>
              </w:rPr>
            </w:pPr>
            <w:r w:rsidRPr="00FB5CA4">
              <w:rPr>
                <w:lang w:val="en-US"/>
              </w:rPr>
              <w:t>4.1</w:t>
            </w:r>
            <w:r w:rsidR="00893327" w:rsidRPr="00FB5CA4">
              <w:rPr>
                <w:lang w:val="en-US"/>
              </w:rPr>
              <w:t>3</w:t>
            </w:r>
            <w:r w:rsidRPr="00FB5CA4">
              <w:rPr>
                <w:lang w:val="en-US"/>
              </w:rPr>
              <w:t xml:space="preserve">. </w:t>
            </w:r>
            <w:proofErr w:type="spellStart"/>
            <w:r w:rsidR="00460653" w:rsidRPr="00FB5CA4">
              <w:rPr>
                <w:lang w:val="en-US"/>
              </w:rPr>
              <w:t>Antreprenorul</w:t>
            </w:r>
            <w:proofErr w:type="spellEnd"/>
            <w:r w:rsidR="00460653" w:rsidRPr="00FB5CA4">
              <w:rPr>
                <w:lang w:val="en-US"/>
              </w:rPr>
              <w:t xml:space="preserve"> </w:t>
            </w:r>
            <w:proofErr w:type="spellStart"/>
            <w:r w:rsidR="00460653" w:rsidRPr="00FB5CA4">
              <w:rPr>
                <w:lang w:val="en-US"/>
              </w:rPr>
              <w:t>garantează</w:t>
            </w:r>
            <w:proofErr w:type="spellEnd"/>
            <w:r w:rsidR="00460653" w:rsidRPr="00FB5CA4">
              <w:rPr>
                <w:lang w:val="en-US"/>
              </w:rPr>
              <w:t xml:space="preserve"> </w:t>
            </w:r>
            <w:proofErr w:type="spellStart"/>
            <w:r w:rsidR="00460653" w:rsidRPr="00FB5CA4">
              <w:rPr>
                <w:lang w:val="en-US"/>
              </w:rPr>
              <w:t>că</w:t>
            </w:r>
            <w:proofErr w:type="spellEnd"/>
            <w:r w:rsidR="00460653" w:rsidRPr="00FB5CA4">
              <w:rPr>
                <w:lang w:val="en-US"/>
              </w:rPr>
              <w:t xml:space="preserve">, la data </w:t>
            </w:r>
            <w:proofErr w:type="spellStart"/>
            <w:r w:rsidR="00460653" w:rsidRPr="00FB5CA4">
              <w:rPr>
                <w:lang w:val="en-US"/>
              </w:rPr>
              <w:t>recepţiei</w:t>
            </w:r>
            <w:proofErr w:type="spellEnd"/>
            <w:r w:rsidR="00460653" w:rsidRPr="00FB5CA4">
              <w:rPr>
                <w:lang w:val="en-US"/>
              </w:rPr>
              <w:t xml:space="preserve">, </w:t>
            </w:r>
            <w:proofErr w:type="spellStart"/>
            <w:r w:rsidR="00460653" w:rsidRPr="00FB5CA4">
              <w:rPr>
                <w:lang w:val="en-US"/>
              </w:rPr>
              <w:t>lucrarea</w:t>
            </w:r>
            <w:proofErr w:type="spellEnd"/>
            <w:r w:rsidR="00460653" w:rsidRPr="00FB5CA4">
              <w:rPr>
                <w:lang w:val="en-US"/>
              </w:rPr>
              <w:t xml:space="preserve"> </w:t>
            </w:r>
            <w:proofErr w:type="spellStart"/>
            <w:r w:rsidR="00460653" w:rsidRPr="00FB5CA4">
              <w:rPr>
                <w:lang w:val="en-US"/>
              </w:rPr>
              <w:t>executată</w:t>
            </w:r>
            <w:proofErr w:type="spellEnd"/>
            <w:r w:rsidR="00460653" w:rsidRPr="00FB5CA4">
              <w:rPr>
                <w:lang w:val="en-US"/>
              </w:rPr>
              <w:t xml:space="preserve"> are </w:t>
            </w:r>
            <w:proofErr w:type="spellStart"/>
            <w:r w:rsidR="00460653" w:rsidRPr="00FB5CA4">
              <w:rPr>
                <w:lang w:val="en-US"/>
              </w:rPr>
              <w:t>calităţile</w:t>
            </w:r>
            <w:proofErr w:type="spellEnd"/>
            <w:r w:rsidR="00460653" w:rsidRPr="00FB5CA4">
              <w:rPr>
                <w:lang w:val="en-US"/>
              </w:rPr>
              <w:t xml:space="preserve"> stipulate </w:t>
            </w:r>
            <w:proofErr w:type="spellStart"/>
            <w:r w:rsidR="00460653" w:rsidRPr="00FB5CA4">
              <w:rPr>
                <w:lang w:val="en-US"/>
              </w:rPr>
              <w:t>în</w:t>
            </w:r>
            <w:proofErr w:type="spellEnd"/>
            <w:r w:rsidR="00460653" w:rsidRPr="00FB5CA4">
              <w:rPr>
                <w:lang w:val="en-US"/>
              </w:rPr>
              <w:t xml:space="preserve"> contract, </w:t>
            </w:r>
            <w:proofErr w:type="spellStart"/>
            <w:r w:rsidR="00460653" w:rsidRPr="00FB5CA4">
              <w:rPr>
                <w:lang w:val="en-US"/>
              </w:rPr>
              <w:t>corespunde</w:t>
            </w:r>
            <w:proofErr w:type="spellEnd"/>
            <w:r w:rsidR="00460653" w:rsidRPr="00FB5CA4">
              <w:rPr>
                <w:lang w:val="en-US"/>
              </w:rPr>
              <w:t xml:space="preserve"> </w:t>
            </w:r>
            <w:proofErr w:type="spellStart"/>
            <w:r w:rsidR="00460653" w:rsidRPr="00FB5CA4">
              <w:rPr>
                <w:lang w:val="en-US"/>
              </w:rPr>
              <w:t>reglementărilor</w:t>
            </w:r>
            <w:proofErr w:type="spellEnd"/>
            <w:r w:rsidR="00460653" w:rsidRPr="00FB5CA4">
              <w:rPr>
                <w:lang w:val="en-US"/>
              </w:rPr>
              <w:t xml:space="preserve"> </w:t>
            </w:r>
            <w:proofErr w:type="spellStart"/>
            <w:r w:rsidR="00460653" w:rsidRPr="00FB5CA4">
              <w:rPr>
                <w:lang w:val="en-US"/>
              </w:rPr>
              <w:t>tehnice</w:t>
            </w:r>
            <w:proofErr w:type="spellEnd"/>
            <w:r w:rsidR="00460653" w:rsidRPr="00FB5CA4">
              <w:rPr>
                <w:lang w:val="en-US"/>
              </w:rPr>
              <w:t xml:space="preserve"> </w:t>
            </w:r>
            <w:proofErr w:type="spellStart"/>
            <w:r w:rsidR="00460653" w:rsidRPr="00FB5CA4">
              <w:rPr>
                <w:lang w:val="en-US"/>
              </w:rPr>
              <w:t>şi</w:t>
            </w:r>
            <w:proofErr w:type="spellEnd"/>
            <w:r w:rsidR="00460653" w:rsidRPr="00FB5CA4">
              <w:rPr>
                <w:lang w:val="en-US"/>
              </w:rPr>
              <w:t xml:space="preserve"> nu </w:t>
            </w:r>
            <w:proofErr w:type="spellStart"/>
            <w:r w:rsidR="00460653" w:rsidRPr="00FB5CA4">
              <w:rPr>
                <w:lang w:val="en-US"/>
              </w:rPr>
              <w:t>este</w:t>
            </w:r>
            <w:proofErr w:type="spellEnd"/>
            <w:r w:rsidR="00460653" w:rsidRPr="00FB5CA4">
              <w:rPr>
                <w:lang w:val="en-US"/>
              </w:rPr>
              <w:t xml:space="preserve"> </w:t>
            </w:r>
            <w:proofErr w:type="spellStart"/>
            <w:r w:rsidR="00460653" w:rsidRPr="00FB5CA4">
              <w:rPr>
                <w:lang w:val="en-US"/>
              </w:rPr>
              <w:t>afectată</w:t>
            </w:r>
            <w:proofErr w:type="spellEnd"/>
            <w:r w:rsidR="00460653" w:rsidRPr="00FB5CA4">
              <w:rPr>
                <w:lang w:val="en-US"/>
              </w:rPr>
              <w:t xml:space="preserve"> de </w:t>
            </w:r>
            <w:proofErr w:type="spellStart"/>
            <w:r w:rsidR="00460653" w:rsidRPr="00FB5CA4">
              <w:rPr>
                <w:lang w:val="en-US"/>
              </w:rPr>
              <w:t>vicii</w:t>
            </w:r>
            <w:proofErr w:type="spellEnd"/>
            <w:r w:rsidR="00460653" w:rsidRPr="00FB5CA4">
              <w:rPr>
                <w:lang w:val="en-US"/>
              </w:rPr>
              <w:t xml:space="preserve"> care </w:t>
            </w:r>
            <w:proofErr w:type="spellStart"/>
            <w:r w:rsidR="00460653" w:rsidRPr="00FB5CA4">
              <w:rPr>
                <w:lang w:val="en-US"/>
              </w:rPr>
              <w:t>ar</w:t>
            </w:r>
            <w:proofErr w:type="spellEnd"/>
            <w:r w:rsidR="00460653" w:rsidRPr="00FB5CA4">
              <w:rPr>
                <w:lang w:val="en-US"/>
              </w:rPr>
              <w:t xml:space="preserve"> </w:t>
            </w:r>
            <w:proofErr w:type="spellStart"/>
            <w:r w:rsidR="00460653" w:rsidRPr="00FB5CA4">
              <w:rPr>
                <w:lang w:val="en-US"/>
              </w:rPr>
              <w:t>diminua</w:t>
            </w:r>
            <w:proofErr w:type="spellEnd"/>
            <w:r w:rsidR="00460653" w:rsidRPr="00FB5CA4">
              <w:rPr>
                <w:lang w:val="en-US"/>
              </w:rPr>
              <w:t xml:space="preserve"> </w:t>
            </w:r>
            <w:proofErr w:type="spellStart"/>
            <w:r w:rsidR="00460653" w:rsidRPr="00FB5CA4">
              <w:rPr>
                <w:lang w:val="en-US"/>
              </w:rPr>
              <w:t>sau</w:t>
            </w:r>
            <w:proofErr w:type="spellEnd"/>
            <w:r w:rsidR="00460653" w:rsidRPr="00FB5CA4">
              <w:rPr>
                <w:lang w:val="en-US"/>
              </w:rPr>
              <w:t xml:space="preserve"> </w:t>
            </w:r>
            <w:proofErr w:type="spellStart"/>
            <w:r w:rsidR="00460653" w:rsidRPr="00FB5CA4">
              <w:rPr>
                <w:lang w:val="en-US"/>
              </w:rPr>
              <w:t>chiar</w:t>
            </w:r>
            <w:proofErr w:type="spellEnd"/>
            <w:r w:rsidR="00460653" w:rsidRPr="00FB5CA4">
              <w:rPr>
                <w:lang w:val="en-US"/>
              </w:rPr>
              <w:t xml:space="preserve"> </w:t>
            </w:r>
            <w:proofErr w:type="spellStart"/>
            <w:r w:rsidR="00460653" w:rsidRPr="00FB5CA4">
              <w:rPr>
                <w:lang w:val="en-US"/>
              </w:rPr>
              <w:t>anula</w:t>
            </w:r>
            <w:proofErr w:type="spellEnd"/>
            <w:r w:rsidR="00460653" w:rsidRPr="00FB5CA4">
              <w:rPr>
                <w:lang w:val="en-US"/>
              </w:rPr>
              <w:t xml:space="preserve"> </w:t>
            </w:r>
            <w:proofErr w:type="spellStart"/>
            <w:r w:rsidR="00460653" w:rsidRPr="00FB5CA4">
              <w:rPr>
                <w:lang w:val="en-US"/>
              </w:rPr>
              <w:t>valoarea</w:t>
            </w:r>
            <w:proofErr w:type="spellEnd"/>
            <w:r w:rsidR="00460653" w:rsidRPr="00FB5CA4">
              <w:rPr>
                <w:lang w:val="en-US"/>
              </w:rPr>
              <w:t xml:space="preserve"> </w:t>
            </w:r>
            <w:proofErr w:type="spellStart"/>
            <w:r w:rsidR="00460653" w:rsidRPr="00FB5CA4">
              <w:rPr>
                <w:lang w:val="en-US"/>
              </w:rPr>
              <w:t>sau</w:t>
            </w:r>
            <w:proofErr w:type="spellEnd"/>
            <w:r w:rsidR="00460653" w:rsidRPr="00FB5CA4">
              <w:rPr>
                <w:lang w:val="en-US"/>
              </w:rPr>
              <w:t xml:space="preserve"> </w:t>
            </w:r>
            <w:proofErr w:type="spellStart"/>
            <w:r w:rsidR="00460653" w:rsidRPr="00FB5CA4">
              <w:rPr>
                <w:lang w:val="en-US"/>
              </w:rPr>
              <w:t>posibilitatea</w:t>
            </w:r>
            <w:proofErr w:type="spellEnd"/>
            <w:r w:rsidR="00460653" w:rsidRPr="00FB5CA4">
              <w:rPr>
                <w:lang w:val="en-US"/>
              </w:rPr>
              <w:t xml:space="preserve"> de </w:t>
            </w:r>
            <w:proofErr w:type="spellStart"/>
            <w:r w:rsidR="00460653" w:rsidRPr="00FB5CA4">
              <w:rPr>
                <w:lang w:val="en-US"/>
              </w:rPr>
              <w:t>utilizare</w:t>
            </w:r>
            <w:proofErr w:type="spellEnd"/>
            <w:r w:rsidR="00460653" w:rsidRPr="00FB5CA4">
              <w:rPr>
                <w:lang w:val="en-US"/>
              </w:rPr>
              <w:t xml:space="preserve">, conform </w:t>
            </w:r>
            <w:proofErr w:type="spellStart"/>
            <w:r w:rsidR="00460653" w:rsidRPr="00FB5CA4">
              <w:rPr>
                <w:lang w:val="en-US"/>
              </w:rPr>
              <w:t>condiţiilor</w:t>
            </w:r>
            <w:proofErr w:type="spellEnd"/>
            <w:r w:rsidR="00460653" w:rsidRPr="00FB5CA4">
              <w:rPr>
                <w:lang w:val="en-US"/>
              </w:rPr>
              <w:t xml:space="preserve"> </w:t>
            </w:r>
            <w:proofErr w:type="spellStart"/>
            <w:r w:rsidR="00460653" w:rsidRPr="00FB5CA4">
              <w:rPr>
                <w:lang w:val="en-US"/>
              </w:rPr>
              <w:t>normale</w:t>
            </w:r>
            <w:proofErr w:type="spellEnd"/>
            <w:r w:rsidR="00460653" w:rsidRPr="00FB5CA4">
              <w:rPr>
                <w:lang w:val="en-US"/>
              </w:rPr>
              <w:t xml:space="preserve"> de </w:t>
            </w:r>
            <w:proofErr w:type="spellStart"/>
            <w:r w:rsidR="00460653" w:rsidRPr="00FB5CA4">
              <w:rPr>
                <w:lang w:val="en-US"/>
              </w:rPr>
              <w:t>folosire</w:t>
            </w:r>
            <w:proofErr w:type="spellEnd"/>
            <w:r w:rsidR="00460653" w:rsidRPr="00FB5CA4">
              <w:rPr>
                <w:lang w:val="en-US"/>
              </w:rPr>
              <w:t xml:space="preserve"> </w:t>
            </w:r>
            <w:proofErr w:type="spellStart"/>
            <w:r w:rsidR="00460653" w:rsidRPr="00FB5CA4">
              <w:rPr>
                <w:lang w:val="en-US"/>
              </w:rPr>
              <w:t>sau</w:t>
            </w:r>
            <w:proofErr w:type="spellEnd"/>
            <w:r w:rsidR="00460653" w:rsidRPr="00FB5CA4">
              <w:rPr>
                <w:lang w:val="en-US"/>
              </w:rPr>
              <w:t xml:space="preserve"> a </w:t>
            </w:r>
            <w:proofErr w:type="spellStart"/>
            <w:r w:rsidR="00460653" w:rsidRPr="00FB5CA4">
              <w:rPr>
                <w:lang w:val="en-US"/>
              </w:rPr>
              <w:t>celor</w:t>
            </w:r>
            <w:proofErr w:type="spellEnd"/>
            <w:r w:rsidR="00460653" w:rsidRPr="00FB5CA4">
              <w:rPr>
                <w:lang w:val="en-US"/>
              </w:rPr>
              <w:t xml:space="preserve"> </w:t>
            </w:r>
            <w:proofErr w:type="spellStart"/>
            <w:r w:rsidR="00460653" w:rsidRPr="00FB5CA4">
              <w:rPr>
                <w:lang w:val="en-US"/>
              </w:rPr>
              <w:t>explicite</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contract. </w:t>
            </w:r>
          </w:p>
          <w:p w:rsidR="00460653" w:rsidRPr="00FB5CA4" w:rsidRDefault="00A156C0" w:rsidP="00196AB4">
            <w:pPr>
              <w:pStyle w:val="af2"/>
              <w:tabs>
                <w:tab w:val="left" w:pos="567"/>
              </w:tabs>
              <w:spacing w:line="276" w:lineRule="auto"/>
              <w:ind w:firstLine="0"/>
              <w:rPr>
                <w:lang w:val="en-US"/>
              </w:rPr>
            </w:pPr>
            <w:r w:rsidRPr="00FB5CA4">
              <w:rPr>
                <w:lang w:val="en-US"/>
              </w:rPr>
              <w:t>4.1</w:t>
            </w:r>
            <w:r w:rsidR="00893327" w:rsidRPr="00FB5CA4">
              <w:rPr>
                <w:lang w:val="en-US"/>
              </w:rPr>
              <w:t>4</w:t>
            </w:r>
            <w:r w:rsidRPr="00FB5CA4">
              <w:rPr>
                <w:lang w:val="en-US"/>
              </w:rPr>
              <w:t xml:space="preserve">. </w:t>
            </w:r>
            <w:r w:rsidR="00460653" w:rsidRPr="00FB5CA4">
              <w:rPr>
                <w:lang w:val="en-US"/>
              </w:rPr>
              <w:t xml:space="preserve">La </w:t>
            </w:r>
            <w:proofErr w:type="spellStart"/>
            <w:r w:rsidR="00460653" w:rsidRPr="00FB5CA4">
              <w:rPr>
                <w:lang w:val="en-US"/>
              </w:rPr>
              <w:t>lucrările</w:t>
            </w:r>
            <w:proofErr w:type="spellEnd"/>
            <w:r w:rsidR="00460653" w:rsidRPr="00FB5CA4">
              <w:rPr>
                <w:lang w:val="en-US"/>
              </w:rPr>
              <w:t xml:space="preserve"> la care se fac </w:t>
            </w:r>
            <w:proofErr w:type="spellStart"/>
            <w:r w:rsidR="00460653" w:rsidRPr="00FB5CA4">
              <w:rPr>
                <w:lang w:val="en-US"/>
              </w:rPr>
              <w:t>încercări</w:t>
            </w:r>
            <w:proofErr w:type="spellEnd"/>
            <w:r w:rsidR="00460653" w:rsidRPr="00FB5CA4">
              <w:rPr>
                <w:lang w:val="en-US"/>
              </w:rPr>
              <w:t xml:space="preserve">, se </w:t>
            </w:r>
            <w:proofErr w:type="spellStart"/>
            <w:r w:rsidR="00460653" w:rsidRPr="00FB5CA4">
              <w:rPr>
                <w:lang w:val="en-US"/>
              </w:rPr>
              <w:t>consideră</w:t>
            </w:r>
            <w:proofErr w:type="spellEnd"/>
            <w:r w:rsidR="00460653" w:rsidRPr="00FB5CA4">
              <w:rPr>
                <w:lang w:val="en-US"/>
              </w:rPr>
              <w:t xml:space="preserve"> </w:t>
            </w:r>
            <w:proofErr w:type="spellStart"/>
            <w:r w:rsidR="00460653" w:rsidRPr="00FB5CA4">
              <w:rPr>
                <w:lang w:val="en-US"/>
              </w:rPr>
              <w:t>calitatea</w:t>
            </w:r>
            <w:proofErr w:type="spellEnd"/>
            <w:r w:rsidR="00460653" w:rsidRPr="00FB5CA4">
              <w:rPr>
                <w:lang w:val="en-US"/>
              </w:rPr>
              <w:t xml:space="preserve"> </w:t>
            </w:r>
            <w:proofErr w:type="spellStart"/>
            <w:r w:rsidR="00460653" w:rsidRPr="00FB5CA4">
              <w:rPr>
                <w:lang w:val="en-US"/>
              </w:rPr>
              <w:t>probei</w:t>
            </w:r>
            <w:proofErr w:type="spellEnd"/>
            <w:r w:rsidR="00460653" w:rsidRPr="00FB5CA4">
              <w:rPr>
                <w:lang w:val="en-US"/>
              </w:rPr>
              <w:t xml:space="preserve"> </w:t>
            </w:r>
            <w:proofErr w:type="spellStart"/>
            <w:r w:rsidR="00460653" w:rsidRPr="00FB5CA4">
              <w:rPr>
                <w:lang w:val="en-US"/>
              </w:rPr>
              <w:t>îndeplinită</w:t>
            </w:r>
            <w:proofErr w:type="spellEnd"/>
            <w:r w:rsidR="00460653" w:rsidRPr="00FB5CA4">
              <w:rPr>
                <w:lang w:val="en-US"/>
              </w:rPr>
              <w:t xml:space="preserve"> </w:t>
            </w:r>
            <w:proofErr w:type="spellStart"/>
            <w:r w:rsidR="00460653" w:rsidRPr="00FB5CA4">
              <w:rPr>
                <w:lang w:val="en-US"/>
              </w:rPr>
              <w:t>at</w:t>
            </w:r>
            <w:r w:rsidR="00E171D4" w:rsidRPr="00FB5CA4">
              <w:rPr>
                <w:lang w:val="en-US"/>
              </w:rPr>
              <w:t>â</w:t>
            </w:r>
            <w:r w:rsidR="00460653" w:rsidRPr="00FB5CA4">
              <w:rPr>
                <w:lang w:val="en-US"/>
              </w:rPr>
              <w:t>ta</w:t>
            </w:r>
            <w:proofErr w:type="spellEnd"/>
            <w:r w:rsidR="00460653" w:rsidRPr="00FB5CA4">
              <w:rPr>
                <w:lang w:val="en-US"/>
              </w:rPr>
              <w:t xml:space="preserve"> </w:t>
            </w:r>
            <w:proofErr w:type="spellStart"/>
            <w:r w:rsidR="00460653" w:rsidRPr="00FB5CA4">
              <w:rPr>
                <w:lang w:val="en-US"/>
              </w:rPr>
              <w:t>timp</w:t>
            </w:r>
            <w:proofErr w:type="spellEnd"/>
            <w:r w:rsidR="00460653" w:rsidRPr="00FB5CA4">
              <w:rPr>
                <w:lang w:val="en-US"/>
              </w:rPr>
              <w:t xml:space="preserve"> </w:t>
            </w:r>
            <w:proofErr w:type="spellStart"/>
            <w:r w:rsidR="00460653" w:rsidRPr="00FB5CA4">
              <w:rPr>
                <w:lang w:val="en-US"/>
              </w:rPr>
              <w:t>c</w:t>
            </w:r>
            <w:r w:rsidR="00E171D4" w:rsidRPr="00FB5CA4">
              <w:rPr>
                <w:lang w:val="en-US"/>
              </w:rPr>
              <w:t>â</w:t>
            </w:r>
            <w:r w:rsidR="00460653" w:rsidRPr="00FB5CA4">
              <w:rPr>
                <w:lang w:val="en-US"/>
              </w:rPr>
              <w:t>t</w:t>
            </w:r>
            <w:proofErr w:type="spellEnd"/>
            <w:r w:rsidR="00460653" w:rsidRPr="00FB5CA4">
              <w:rPr>
                <w:lang w:val="en-US"/>
              </w:rPr>
              <w:t xml:space="preserve"> </w:t>
            </w:r>
            <w:proofErr w:type="spellStart"/>
            <w:r w:rsidR="00460653" w:rsidRPr="00FB5CA4">
              <w:rPr>
                <w:lang w:val="en-US"/>
              </w:rPr>
              <w:t>rezultatele</w:t>
            </w:r>
            <w:proofErr w:type="spellEnd"/>
            <w:r w:rsidR="00460653" w:rsidRPr="00FB5CA4">
              <w:rPr>
                <w:lang w:val="en-US"/>
              </w:rPr>
              <w:t xml:space="preserve"> se </w:t>
            </w:r>
            <w:proofErr w:type="spellStart"/>
            <w:r w:rsidR="00460653" w:rsidRPr="00FB5CA4">
              <w:rPr>
                <w:lang w:val="en-US"/>
              </w:rPr>
              <w:t>înscriu</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limitele</w:t>
            </w:r>
            <w:proofErr w:type="spellEnd"/>
            <w:r w:rsidR="00460653" w:rsidRPr="00FB5CA4">
              <w:rPr>
                <w:lang w:val="en-US"/>
              </w:rPr>
              <w:t xml:space="preserve"> </w:t>
            </w:r>
            <w:proofErr w:type="spellStart"/>
            <w:r w:rsidR="00460653" w:rsidRPr="00FB5CA4">
              <w:rPr>
                <w:lang w:val="en-US"/>
              </w:rPr>
              <w:t>admise</w:t>
            </w:r>
            <w:proofErr w:type="spellEnd"/>
            <w:r w:rsidR="00460653" w:rsidRPr="00FB5CA4">
              <w:rPr>
                <w:lang w:val="en-US"/>
              </w:rPr>
              <w:t xml:space="preserve"> </w:t>
            </w:r>
            <w:proofErr w:type="spellStart"/>
            <w:r w:rsidR="00460653" w:rsidRPr="00FB5CA4">
              <w:rPr>
                <w:lang w:val="en-US"/>
              </w:rPr>
              <w:t>prin</w:t>
            </w:r>
            <w:proofErr w:type="spellEnd"/>
            <w:r w:rsidR="00460653" w:rsidRPr="00FB5CA4">
              <w:rPr>
                <w:lang w:val="en-US"/>
              </w:rPr>
              <w:t xml:space="preserve"> </w:t>
            </w:r>
            <w:proofErr w:type="spellStart"/>
            <w:r w:rsidR="00460653" w:rsidRPr="00FB5CA4">
              <w:rPr>
                <w:lang w:val="en-US"/>
              </w:rPr>
              <w:t>reglementările</w:t>
            </w:r>
            <w:proofErr w:type="spellEnd"/>
            <w:r w:rsidR="00460653" w:rsidRPr="00FB5CA4">
              <w:rPr>
                <w:lang w:val="en-US"/>
              </w:rPr>
              <w:t xml:space="preserve"> </w:t>
            </w:r>
            <w:proofErr w:type="spellStart"/>
            <w:r w:rsidR="00460653" w:rsidRPr="00FB5CA4">
              <w:rPr>
                <w:lang w:val="en-US"/>
              </w:rPr>
              <w:t>tehnice</w:t>
            </w:r>
            <w:proofErr w:type="spellEnd"/>
            <w:r w:rsidR="00460653" w:rsidRPr="00FB5CA4">
              <w:rPr>
                <w:lang w:val="en-US"/>
              </w:rPr>
              <w:t xml:space="preserve">. </w:t>
            </w:r>
          </w:p>
          <w:p w:rsidR="00460653" w:rsidRPr="00FB5CA4" w:rsidRDefault="00A156C0" w:rsidP="00196AB4">
            <w:pPr>
              <w:pStyle w:val="af2"/>
              <w:tabs>
                <w:tab w:val="left" w:pos="567"/>
              </w:tabs>
              <w:spacing w:line="276" w:lineRule="auto"/>
              <w:ind w:firstLine="0"/>
              <w:rPr>
                <w:lang w:val="en-US"/>
              </w:rPr>
            </w:pPr>
            <w:r w:rsidRPr="00FB5CA4">
              <w:rPr>
                <w:lang w:val="en-US"/>
              </w:rPr>
              <w:t>4.</w:t>
            </w:r>
            <w:r w:rsidR="00603AB4" w:rsidRPr="00FB5CA4">
              <w:rPr>
                <w:lang w:val="en-US"/>
              </w:rPr>
              <w:t xml:space="preserve">15. </w:t>
            </w:r>
            <w:proofErr w:type="spellStart"/>
            <w:r w:rsidR="00603AB4" w:rsidRPr="00FB5CA4">
              <w:rPr>
                <w:lang w:val="en-US"/>
              </w:rPr>
              <w:t>Beneficiarul</w:t>
            </w:r>
            <w:proofErr w:type="spellEnd"/>
            <w:r w:rsidR="00603AB4" w:rsidRPr="00FB5CA4">
              <w:rPr>
                <w:lang w:val="en-US"/>
              </w:rPr>
              <w:t xml:space="preserve"> are </w:t>
            </w:r>
            <w:proofErr w:type="spellStart"/>
            <w:r w:rsidR="00603AB4" w:rsidRPr="00FB5CA4">
              <w:rPr>
                <w:lang w:val="en-US"/>
              </w:rPr>
              <w:t>dreptul</w:t>
            </w:r>
            <w:proofErr w:type="spellEnd"/>
            <w:r w:rsidR="00603AB4" w:rsidRPr="00FB5CA4">
              <w:rPr>
                <w:lang w:val="en-US"/>
              </w:rPr>
              <w:t xml:space="preserve"> de a </w:t>
            </w:r>
            <w:proofErr w:type="spellStart"/>
            <w:r w:rsidR="00603AB4" w:rsidRPr="00FB5CA4">
              <w:rPr>
                <w:lang w:val="en-US"/>
              </w:rPr>
              <w:t>supraveghea</w:t>
            </w:r>
            <w:proofErr w:type="spellEnd"/>
            <w:r w:rsidR="00603AB4" w:rsidRPr="00FB5CA4">
              <w:rPr>
                <w:lang w:val="en-US"/>
              </w:rPr>
              <w:t xml:space="preserve"> </w:t>
            </w:r>
            <w:proofErr w:type="spellStart"/>
            <w:r w:rsidR="00603AB4" w:rsidRPr="00FB5CA4">
              <w:rPr>
                <w:lang w:val="en-US"/>
              </w:rPr>
              <w:t>desfăşurarea</w:t>
            </w:r>
            <w:proofErr w:type="spellEnd"/>
            <w:r w:rsidR="00603AB4" w:rsidRPr="00FB5CA4">
              <w:rPr>
                <w:lang w:val="en-US"/>
              </w:rPr>
              <w:t xml:space="preserve"> </w:t>
            </w:r>
            <w:proofErr w:type="spellStart"/>
            <w:r w:rsidR="00603AB4" w:rsidRPr="00FB5CA4">
              <w:rPr>
                <w:lang w:val="en-US"/>
              </w:rPr>
              <w:t>lucrărilor</w:t>
            </w:r>
            <w:proofErr w:type="spellEnd"/>
            <w:r w:rsidR="00603AB4" w:rsidRPr="00FB5CA4">
              <w:rPr>
                <w:lang w:val="en-US"/>
              </w:rPr>
              <w:t xml:space="preserve"> </w:t>
            </w:r>
            <w:proofErr w:type="spellStart"/>
            <w:r w:rsidR="00603AB4" w:rsidRPr="00FB5CA4">
              <w:rPr>
                <w:lang w:val="en-US"/>
              </w:rPr>
              <w:t>în</w:t>
            </w:r>
            <w:proofErr w:type="spellEnd"/>
            <w:r w:rsidR="00603AB4" w:rsidRPr="00FB5CA4">
              <w:rPr>
                <w:lang w:val="en-US"/>
              </w:rPr>
              <w:t xml:space="preserve"> </w:t>
            </w:r>
            <w:proofErr w:type="spellStart"/>
            <w:r w:rsidR="00603AB4" w:rsidRPr="00FB5CA4">
              <w:rPr>
                <w:lang w:val="en-US"/>
              </w:rPr>
              <w:t>conformitate</w:t>
            </w:r>
            <w:proofErr w:type="spellEnd"/>
            <w:r w:rsidR="00603AB4" w:rsidRPr="00FB5CA4">
              <w:rPr>
                <w:lang w:val="en-US"/>
              </w:rPr>
              <w:t xml:space="preserve"> cu </w:t>
            </w:r>
            <w:proofErr w:type="spellStart"/>
            <w:r w:rsidR="00603AB4" w:rsidRPr="00FB5CA4">
              <w:rPr>
                <w:lang w:val="en-US"/>
              </w:rPr>
              <w:t>prevederile</w:t>
            </w:r>
            <w:proofErr w:type="spellEnd"/>
            <w:r w:rsidR="00603AB4" w:rsidRPr="00FB5CA4">
              <w:rPr>
                <w:lang w:val="en-US"/>
              </w:rPr>
              <w:t xml:space="preserve"> </w:t>
            </w:r>
            <w:proofErr w:type="spellStart"/>
            <w:r w:rsidR="00603AB4" w:rsidRPr="00FB5CA4">
              <w:rPr>
                <w:lang w:val="en-US"/>
              </w:rPr>
              <w:t>contractului</w:t>
            </w:r>
            <w:proofErr w:type="spellEnd"/>
            <w:r w:rsidR="00603AB4" w:rsidRPr="00FB5CA4">
              <w:rPr>
                <w:lang w:val="en-US"/>
              </w:rPr>
              <w:t xml:space="preserve">, </w:t>
            </w:r>
            <w:proofErr w:type="spellStart"/>
            <w:r w:rsidR="00603AB4" w:rsidRPr="00FB5CA4">
              <w:rPr>
                <w:lang w:val="en-US"/>
              </w:rPr>
              <w:t>prin</w:t>
            </w:r>
            <w:proofErr w:type="spellEnd"/>
            <w:r w:rsidR="00603AB4" w:rsidRPr="00FB5CA4">
              <w:rPr>
                <w:lang w:val="en-US"/>
              </w:rPr>
              <w:t xml:space="preserve"> </w:t>
            </w:r>
            <w:proofErr w:type="spellStart"/>
            <w:r w:rsidR="00603AB4" w:rsidRPr="00FB5CA4">
              <w:rPr>
                <w:lang w:val="en-US"/>
              </w:rPr>
              <w:t>responsabilii</w:t>
            </w:r>
            <w:proofErr w:type="spellEnd"/>
            <w:r w:rsidR="00603AB4" w:rsidRPr="00FB5CA4">
              <w:rPr>
                <w:lang w:val="en-US"/>
              </w:rPr>
              <w:t xml:space="preserve"> </w:t>
            </w:r>
            <w:proofErr w:type="spellStart"/>
            <w:r w:rsidR="00603AB4" w:rsidRPr="00FB5CA4">
              <w:rPr>
                <w:lang w:val="en-US"/>
              </w:rPr>
              <w:t>tehnici</w:t>
            </w:r>
            <w:proofErr w:type="spellEnd"/>
            <w:r w:rsidR="00603AB4" w:rsidRPr="00FB5CA4">
              <w:rPr>
                <w:lang w:val="en-US"/>
              </w:rPr>
              <w:t xml:space="preserve"> </w:t>
            </w:r>
            <w:proofErr w:type="spellStart"/>
            <w:r w:rsidR="00603AB4" w:rsidRPr="00FB5CA4">
              <w:rPr>
                <w:lang w:val="en-US"/>
              </w:rPr>
              <w:t>atestaţi</w:t>
            </w:r>
            <w:proofErr w:type="spellEnd"/>
            <w:r w:rsidR="00603AB4" w:rsidRPr="00FB5CA4">
              <w:rPr>
                <w:lang w:val="en-US"/>
              </w:rPr>
              <w:t xml:space="preserve">. </w:t>
            </w:r>
            <w:proofErr w:type="spellStart"/>
            <w:r w:rsidR="00603AB4" w:rsidRPr="00FB5CA4">
              <w:rPr>
                <w:lang w:val="en-US"/>
              </w:rPr>
              <w:t>Acestora</w:t>
            </w:r>
            <w:proofErr w:type="spellEnd"/>
            <w:r w:rsidR="00603AB4" w:rsidRPr="00FB5CA4">
              <w:rPr>
                <w:lang w:val="en-US"/>
              </w:rPr>
              <w:t xml:space="preserve"> li se </w:t>
            </w:r>
            <w:proofErr w:type="spellStart"/>
            <w:r w:rsidR="00603AB4" w:rsidRPr="00FB5CA4">
              <w:rPr>
                <w:lang w:val="en-US"/>
              </w:rPr>
              <w:t>va</w:t>
            </w:r>
            <w:proofErr w:type="spellEnd"/>
            <w:r w:rsidR="00603AB4" w:rsidRPr="00FB5CA4">
              <w:rPr>
                <w:lang w:val="en-US"/>
              </w:rPr>
              <w:t xml:space="preserve"> </w:t>
            </w:r>
            <w:proofErr w:type="spellStart"/>
            <w:r w:rsidR="00603AB4" w:rsidRPr="00FB5CA4">
              <w:rPr>
                <w:lang w:val="en-US"/>
              </w:rPr>
              <w:t>asigura</w:t>
            </w:r>
            <w:proofErr w:type="spellEnd"/>
            <w:r w:rsidR="00603AB4" w:rsidRPr="00FB5CA4">
              <w:rPr>
                <w:lang w:val="en-US"/>
              </w:rPr>
              <w:t xml:space="preserve"> </w:t>
            </w:r>
            <w:proofErr w:type="spellStart"/>
            <w:r w:rsidR="00603AB4" w:rsidRPr="00FB5CA4">
              <w:rPr>
                <w:lang w:val="en-US"/>
              </w:rPr>
              <w:t>accesul</w:t>
            </w:r>
            <w:proofErr w:type="spellEnd"/>
            <w:r w:rsidR="00603AB4" w:rsidRPr="00FB5CA4">
              <w:rPr>
                <w:lang w:val="en-US"/>
              </w:rPr>
              <w:t xml:space="preserve"> la </w:t>
            </w:r>
            <w:proofErr w:type="spellStart"/>
            <w:r w:rsidR="00603AB4" w:rsidRPr="00FB5CA4">
              <w:rPr>
                <w:lang w:val="en-US"/>
              </w:rPr>
              <w:t>locul</w:t>
            </w:r>
            <w:proofErr w:type="spellEnd"/>
            <w:r w:rsidR="00603AB4" w:rsidRPr="00FB5CA4">
              <w:rPr>
                <w:lang w:val="en-US"/>
              </w:rPr>
              <w:t xml:space="preserve"> de </w:t>
            </w:r>
            <w:proofErr w:type="spellStart"/>
            <w:r w:rsidR="00603AB4" w:rsidRPr="00FB5CA4">
              <w:rPr>
                <w:lang w:val="en-US"/>
              </w:rPr>
              <w:t>muncă</w:t>
            </w:r>
            <w:proofErr w:type="spellEnd"/>
            <w:r w:rsidR="00603AB4" w:rsidRPr="00FB5CA4">
              <w:rPr>
                <w:lang w:val="en-US"/>
              </w:rPr>
              <w:t xml:space="preserve">, </w:t>
            </w:r>
            <w:proofErr w:type="spellStart"/>
            <w:r w:rsidR="00603AB4" w:rsidRPr="00FB5CA4">
              <w:rPr>
                <w:lang w:val="en-US"/>
              </w:rPr>
              <w:t>în</w:t>
            </w:r>
            <w:proofErr w:type="spellEnd"/>
            <w:r w:rsidR="00603AB4" w:rsidRPr="00FB5CA4">
              <w:rPr>
                <w:lang w:val="en-US"/>
              </w:rPr>
              <w:t xml:space="preserve"> </w:t>
            </w:r>
            <w:proofErr w:type="spellStart"/>
            <w:r w:rsidR="00603AB4" w:rsidRPr="00FB5CA4">
              <w:rPr>
                <w:lang w:val="en-US"/>
              </w:rPr>
              <w:t>ateliere</w:t>
            </w:r>
            <w:proofErr w:type="spellEnd"/>
            <w:r w:rsidR="00603AB4" w:rsidRPr="00FB5CA4">
              <w:rPr>
                <w:lang w:val="en-US"/>
              </w:rPr>
              <w:t xml:space="preserve">, </w:t>
            </w:r>
            <w:proofErr w:type="spellStart"/>
            <w:r w:rsidR="00603AB4" w:rsidRPr="00FB5CA4">
              <w:rPr>
                <w:lang w:val="en-US"/>
              </w:rPr>
              <w:t>depozite</w:t>
            </w:r>
            <w:proofErr w:type="spellEnd"/>
            <w:r w:rsidR="00603AB4" w:rsidRPr="00FB5CA4">
              <w:rPr>
                <w:lang w:val="en-US"/>
              </w:rPr>
              <w:t xml:space="preserve"> </w:t>
            </w:r>
            <w:proofErr w:type="spellStart"/>
            <w:r w:rsidR="00603AB4" w:rsidRPr="00FB5CA4">
              <w:rPr>
                <w:lang w:val="en-US"/>
              </w:rPr>
              <w:t>şi</w:t>
            </w:r>
            <w:proofErr w:type="spellEnd"/>
            <w:r w:rsidR="00603AB4" w:rsidRPr="00FB5CA4">
              <w:rPr>
                <w:lang w:val="en-US"/>
              </w:rPr>
              <w:t xml:space="preserve"> </w:t>
            </w:r>
            <w:proofErr w:type="spellStart"/>
            <w:r w:rsidR="00603AB4" w:rsidRPr="00FB5CA4">
              <w:rPr>
                <w:lang w:val="en-US"/>
              </w:rPr>
              <w:t>oriunde</w:t>
            </w:r>
            <w:proofErr w:type="spellEnd"/>
            <w:r w:rsidR="00603AB4" w:rsidRPr="00FB5CA4">
              <w:rPr>
                <w:lang w:val="en-US"/>
              </w:rPr>
              <w:t xml:space="preserve"> se </w:t>
            </w:r>
            <w:proofErr w:type="spellStart"/>
            <w:r w:rsidR="00603AB4" w:rsidRPr="00FB5CA4">
              <w:rPr>
                <w:lang w:val="en-US"/>
              </w:rPr>
              <w:t>desfăşoară</w:t>
            </w:r>
            <w:proofErr w:type="spellEnd"/>
            <w:r w:rsidR="00603AB4" w:rsidRPr="00FB5CA4">
              <w:rPr>
                <w:lang w:val="en-US"/>
              </w:rPr>
              <w:t xml:space="preserve"> </w:t>
            </w:r>
            <w:proofErr w:type="spellStart"/>
            <w:r w:rsidR="00603AB4" w:rsidRPr="00FB5CA4">
              <w:rPr>
                <w:lang w:val="en-US"/>
              </w:rPr>
              <w:t>activităţi</w:t>
            </w:r>
            <w:proofErr w:type="spellEnd"/>
            <w:r w:rsidR="00603AB4" w:rsidRPr="00FB5CA4">
              <w:rPr>
                <w:lang w:val="en-US"/>
              </w:rPr>
              <w:t xml:space="preserve"> legate de </w:t>
            </w:r>
            <w:proofErr w:type="spellStart"/>
            <w:r w:rsidR="00603AB4" w:rsidRPr="00FB5CA4">
              <w:rPr>
                <w:lang w:val="en-US"/>
              </w:rPr>
              <w:t>realizarea</w:t>
            </w:r>
            <w:proofErr w:type="spellEnd"/>
            <w:r w:rsidR="00603AB4" w:rsidRPr="00FB5CA4">
              <w:rPr>
                <w:lang w:val="en-US"/>
              </w:rPr>
              <w:t xml:space="preserve"> </w:t>
            </w:r>
            <w:proofErr w:type="spellStart"/>
            <w:r w:rsidR="00603AB4" w:rsidRPr="00FB5CA4">
              <w:rPr>
                <w:lang w:val="en-US"/>
              </w:rPr>
              <w:t>obligaţiilor</w:t>
            </w:r>
            <w:proofErr w:type="spellEnd"/>
            <w:r w:rsidR="00603AB4" w:rsidRPr="00FB5CA4">
              <w:rPr>
                <w:lang w:val="en-US"/>
              </w:rPr>
              <w:t xml:space="preserve"> </w:t>
            </w:r>
            <w:proofErr w:type="spellStart"/>
            <w:r w:rsidR="00603AB4" w:rsidRPr="00FB5CA4">
              <w:rPr>
                <w:lang w:val="en-US"/>
              </w:rPr>
              <w:t>contractuale</w:t>
            </w:r>
            <w:proofErr w:type="spellEnd"/>
            <w:r w:rsidR="00603AB4" w:rsidRPr="00FB5CA4">
              <w:rPr>
                <w:lang w:val="en-US"/>
              </w:rPr>
              <w:t xml:space="preserve">. La </w:t>
            </w:r>
            <w:proofErr w:type="spellStart"/>
            <w:r w:rsidR="00603AB4" w:rsidRPr="00FB5CA4">
              <w:rPr>
                <w:lang w:val="en-US"/>
              </w:rPr>
              <w:t>cerere</w:t>
            </w:r>
            <w:proofErr w:type="spellEnd"/>
            <w:r w:rsidR="00603AB4" w:rsidRPr="00FB5CA4">
              <w:rPr>
                <w:lang w:val="en-US"/>
              </w:rPr>
              <w:t xml:space="preserve">, </w:t>
            </w:r>
            <w:proofErr w:type="spellStart"/>
            <w:r w:rsidR="00603AB4" w:rsidRPr="00FB5CA4">
              <w:rPr>
                <w:lang w:val="en-US"/>
              </w:rPr>
              <w:t>trebuie</w:t>
            </w:r>
            <w:proofErr w:type="spellEnd"/>
            <w:r w:rsidR="00603AB4" w:rsidRPr="00FB5CA4">
              <w:rPr>
                <w:lang w:val="en-US"/>
              </w:rPr>
              <w:t xml:space="preserve"> </w:t>
            </w:r>
            <w:proofErr w:type="spellStart"/>
            <w:r w:rsidR="00603AB4" w:rsidRPr="00FB5CA4">
              <w:rPr>
                <w:lang w:val="en-US"/>
              </w:rPr>
              <w:t>să</w:t>
            </w:r>
            <w:proofErr w:type="spellEnd"/>
            <w:r w:rsidR="00603AB4" w:rsidRPr="00FB5CA4">
              <w:rPr>
                <w:lang w:val="en-US"/>
              </w:rPr>
              <w:t xml:space="preserve"> </w:t>
            </w:r>
            <w:proofErr w:type="spellStart"/>
            <w:r w:rsidR="00603AB4" w:rsidRPr="00FB5CA4">
              <w:rPr>
                <w:lang w:val="en-US"/>
              </w:rPr>
              <w:t>i</w:t>
            </w:r>
            <w:proofErr w:type="spellEnd"/>
            <w:r w:rsidR="00603AB4" w:rsidRPr="00FB5CA4">
              <w:rPr>
                <w:lang w:val="en-US"/>
              </w:rPr>
              <w:t xml:space="preserve"> se </w:t>
            </w:r>
            <w:proofErr w:type="spellStart"/>
            <w:r w:rsidR="00603AB4" w:rsidRPr="00FB5CA4">
              <w:rPr>
                <w:lang w:val="en-US"/>
              </w:rPr>
              <w:t>pună</w:t>
            </w:r>
            <w:proofErr w:type="spellEnd"/>
            <w:r w:rsidR="00603AB4" w:rsidRPr="00FB5CA4">
              <w:rPr>
                <w:lang w:val="en-US"/>
              </w:rPr>
              <w:t xml:space="preserve"> la </w:t>
            </w:r>
            <w:proofErr w:type="spellStart"/>
            <w:r w:rsidR="00603AB4" w:rsidRPr="00FB5CA4">
              <w:rPr>
                <w:lang w:val="en-US"/>
              </w:rPr>
              <w:t>dispoziţie</w:t>
            </w:r>
            <w:proofErr w:type="spellEnd"/>
            <w:r w:rsidR="00603AB4" w:rsidRPr="00FB5CA4">
              <w:rPr>
                <w:lang w:val="en-US"/>
              </w:rPr>
              <w:t xml:space="preserve"> </w:t>
            </w:r>
            <w:proofErr w:type="spellStart"/>
            <w:r w:rsidR="00603AB4" w:rsidRPr="00FB5CA4">
              <w:rPr>
                <w:lang w:val="en-US"/>
              </w:rPr>
              <w:t>desenele</w:t>
            </w:r>
            <w:proofErr w:type="spellEnd"/>
            <w:r w:rsidR="00603AB4" w:rsidRPr="00FB5CA4">
              <w:rPr>
                <w:lang w:val="en-US"/>
              </w:rPr>
              <w:t xml:space="preserve"> </w:t>
            </w:r>
            <w:proofErr w:type="spellStart"/>
            <w:r w:rsidR="00603AB4" w:rsidRPr="00FB5CA4">
              <w:rPr>
                <w:lang w:val="en-US"/>
              </w:rPr>
              <w:t>şi</w:t>
            </w:r>
            <w:proofErr w:type="spellEnd"/>
            <w:r w:rsidR="00603AB4" w:rsidRPr="00FB5CA4">
              <w:rPr>
                <w:lang w:val="en-US"/>
              </w:rPr>
              <w:t xml:space="preserve"> </w:t>
            </w:r>
            <w:proofErr w:type="spellStart"/>
            <w:r w:rsidR="00603AB4" w:rsidRPr="00FB5CA4">
              <w:rPr>
                <w:lang w:val="en-US"/>
              </w:rPr>
              <w:t>documentaţia</w:t>
            </w:r>
            <w:proofErr w:type="spellEnd"/>
            <w:r w:rsidR="00603AB4" w:rsidRPr="00FB5CA4">
              <w:rPr>
                <w:lang w:val="en-US"/>
              </w:rPr>
              <w:t xml:space="preserve"> de </w:t>
            </w:r>
            <w:proofErr w:type="spellStart"/>
            <w:r w:rsidR="00603AB4" w:rsidRPr="00FB5CA4">
              <w:rPr>
                <w:lang w:val="en-US"/>
              </w:rPr>
              <w:t>execuţie</w:t>
            </w:r>
            <w:proofErr w:type="spellEnd"/>
            <w:r w:rsidR="00603AB4" w:rsidRPr="00FB5CA4">
              <w:rPr>
                <w:lang w:val="en-US"/>
              </w:rPr>
              <w:t xml:space="preserve"> </w:t>
            </w:r>
            <w:proofErr w:type="spellStart"/>
            <w:r w:rsidR="00603AB4" w:rsidRPr="00FB5CA4">
              <w:rPr>
                <w:lang w:val="en-US"/>
              </w:rPr>
              <w:t>pentru</w:t>
            </w:r>
            <w:proofErr w:type="spellEnd"/>
            <w:r w:rsidR="00603AB4" w:rsidRPr="00FB5CA4">
              <w:rPr>
                <w:lang w:val="en-US"/>
              </w:rPr>
              <w:t xml:space="preserve"> </w:t>
            </w:r>
            <w:proofErr w:type="spellStart"/>
            <w:r w:rsidR="00603AB4" w:rsidRPr="00FB5CA4">
              <w:rPr>
                <w:lang w:val="en-US"/>
              </w:rPr>
              <w:t>examinare</w:t>
            </w:r>
            <w:proofErr w:type="spellEnd"/>
            <w:r w:rsidR="00603AB4" w:rsidRPr="00FB5CA4">
              <w:rPr>
                <w:lang w:val="en-US"/>
              </w:rPr>
              <w:t xml:space="preserve"> </w:t>
            </w:r>
            <w:proofErr w:type="spellStart"/>
            <w:r w:rsidR="00603AB4" w:rsidRPr="00FB5CA4">
              <w:rPr>
                <w:lang w:val="en-US"/>
              </w:rPr>
              <w:t>şi</w:t>
            </w:r>
            <w:proofErr w:type="spellEnd"/>
            <w:r w:rsidR="00603AB4" w:rsidRPr="00FB5CA4">
              <w:rPr>
                <w:lang w:val="en-US"/>
              </w:rPr>
              <w:t xml:space="preserve"> </w:t>
            </w:r>
            <w:proofErr w:type="spellStart"/>
            <w:r w:rsidR="00603AB4" w:rsidRPr="00FB5CA4">
              <w:rPr>
                <w:lang w:val="en-US"/>
              </w:rPr>
              <w:t>să</w:t>
            </w:r>
            <w:proofErr w:type="spellEnd"/>
            <w:r w:rsidR="00603AB4" w:rsidRPr="00FB5CA4">
              <w:rPr>
                <w:lang w:val="en-US"/>
              </w:rPr>
              <w:t xml:space="preserve"> </w:t>
            </w:r>
            <w:proofErr w:type="spellStart"/>
            <w:r w:rsidR="00603AB4" w:rsidRPr="00FB5CA4">
              <w:rPr>
                <w:lang w:val="en-US"/>
              </w:rPr>
              <w:t>i</w:t>
            </w:r>
            <w:proofErr w:type="spellEnd"/>
            <w:r w:rsidR="00603AB4" w:rsidRPr="00FB5CA4">
              <w:rPr>
                <w:lang w:val="en-US"/>
              </w:rPr>
              <w:t xml:space="preserve"> se </w:t>
            </w:r>
            <w:proofErr w:type="spellStart"/>
            <w:r w:rsidR="00603AB4" w:rsidRPr="00FB5CA4">
              <w:rPr>
                <w:lang w:val="en-US"/>
              </w:rPr>
              <w:t>dea</w:t>
            </w:r>
            <w:proofErr w:type="spellEnd"/>
            <w:r w:rsidR="00603AB4" w:rsidRPr="00FB5CA4">
              <w:rPr>
                <w:lang w:val="en-US"/>
              </w:rPr>
              <w:t xml:space="preserve"> </w:t>
            </w:r>
            <w:proofErr w:type="spellStart"/>
            <w:r w:rsidR="00603AB4" w:rsidRPr="00FB5CA4">
              <w:rPr>
                <w:lang w:val="en-US"/>
              </w:rPr>
              <w:t>toate</w:t>
            </w:r>
            <w:proofErr w:type="spellEnd"/>
            <w:r w:rsidR="00603AB4" w:rsidRPr="00FB5CA4">
              <w:rPr>
                <w:lang w:val="en-US"/>
              </w:rPr>
              <w:t xml:space="preserve"> </w:t>
            </w:r>
            <w:proofErr w:type="spellStart"/>
            <w:r w:rsidR="00603AB4" w:rsidRPr="00FB5CA4">
              <w:rPr>
                <w:lang w:val="en-US"/>
              </w:rPr>
              <w:t>lămuririle</w:t>
            </w:r>
            <w:proofErr w:type="spellEnd"/>
            <w:r w:rsidR="00603AB4" w:rsidRPr="00FB5CA4">
              <w:rPr>
                <w:lang w:val="en-US"/>
              </w:rPr>
              <w:t xml:space="preserve">, </w:t>
            </w:r>
            <w:proofErr w:type="spellStart"/>
            <w:r w:rsidR="00603AB4" w:rsidRPr="00FB5CA4">
              <w:rPr>
                <w:lang w:val="en-US"/>
              </w:rPr>
              <w:t>condiţia</w:t>
            </w:r>
            <w:proofErr w:type="spellEnd"/>
            <w:r w:rsidR="00603AB4" w:rsidRPr="00FB5CA4">
              <w:rPr>
                <w:lang w:val="en-US"/>
              </w:rPr>
              <w:t xml:space="preserve"> </w:t>
            </w:r>
            <w:proofErr w:type="spellStart"/>
            <w:r w:rsidR="00603AB4" w:rsidRPr="00FB5CA4">
              <w:rPr>
                <w:lang w:val="en-US"/>
              </w:rPr>
              <w:t>fiind</w:t>
            </w:r>
            <w:proofErr w:type="spellEnd"/>
            <w:r w:rsidR="00603AB4" w:rsidRPr="00FB5CA4">
              <w:rPr>
                <w:lang w:val="en-US"/>
              </w:rPr>
              <w:t xml:space="preserve"> ca </w:t>
            </w:r>
            <w:proofErr w:type="spellStart"/>
            <w:r w:rsidR="00603AB4" w:rsidRPr="00FB5CA4">
              <w:rPr>
                <w:lang w:val="en-US"/>
              </w:rPr>
              <w:t>prin</w:t>
            </w:r>
            <w:proofErr w:type="spellEnd"/>
            <w:r w:rsidR="00603AB4" w:rsidRPr="00FB5CA4">
              <w:rPr>
                <w:lang w:val="en-US"/>
              </w:rPr>
              <w:t xml:space="preserve"> </w:t>
            </w:r>
            <w:proofErr w:type="spellStart"/>
            <w:r w:rsidR="00603AB4" w:rsidRPr="00FB5CA4">
              <w:rPr>
                <w:lang w:val="en-US"/>
              </w:rPr>
              <w:t>aceasta</w:t>
            </w:r>
            <w:proofErr w:type="spellEnd"/>
            <w:r w:rsidR="00603AB4" w:rsidRPr="00FB5CA4">
              <w:rPr>
                <w:lang w:val="en-US"/>
              </w:rPr>
              <w:t xml:space="preserve"> </w:t>
            </w:r>
            <w:proofErr w:type="spellStart"/>
            <w:r w:rsidR="00603AB4" w:rsidRPr="00FB5CA4">
              <w:rPr>
                <w:lang w:val="en-US"/>
              </w:rPr>
              <w:t>să</w:t>
            </w:r>
            <w:proofErr w:type="spellEnd"/>
            <w:r w:rsidR="00603AB4" w:rsidRPr="00FB5CA4">
              <w:rPr>
                <w:lang w:val="en-US"/>
              </w:rPr>
              <w:t xml:space="preserve"> nu se </w:t>
            </w:r>
            <w:proofErr w:type="spellStart"/>
            <w:r w:rsidR="00603AB4" w:rsidRPr="00FB5CA4">
              <w:rPr>
                <w:lang w:val="en-US"/>
              </w:rPr>
              <w:t>dezvăluie</w:t>
            </w:r>
            <w:proofErr w:type="spellEnd"/>
            <w:r w:rsidR="00603AB4" w:rsidRPr="00FB5CA4">
              <w:rPr>
                <w:lang w:val="en-US"/>
              </w:rPr>
              <w:t xml:space="preserve"> </w:t>
            </w:r>
            <w:proofErr w:type="spellStart"/>
            <w:r w:rsidR="00603AB4" w:rsidRPr="00FB5CA4">
              <w:rPr>
                <w:lang w:val="en-US"/>
              </w:rPr>
              <w:t>informația</w:t>
            </w:r>
            <w:proofErr w:type="spellEnd"/>
            <w:r w:rsidR="00603AB4" w:rsidRPr="00FB5CA4">
              <w:rPr>
                <w:lang w:val="en-US"/>
              </w:rPr>
              <w:t xml:space="preserve"> </w:t>
            </w:r>
            <w:proofErr w:type="spellStart"/>
            <w:r w:rsidR="00603AB4" w:rsidRPr="00FB5CA4">
              <w:rPr>
                <w:lang w:val="en-US"/>
              </w:rPr>
              <w:t>și</w:t>
            </w:r>
            <w:proofErr w:type="spellEnd"/>
            <w:r w:rsidR="00603AB4" w:rsidRPr="00FB5CA4">
              <w:rPr>
                <w:lang w:val="en-US"/>
              </w:rPr>
              <w:t xml:space="preserve"> </w:t>
            </w:r>
            <w:proofErr w:type="spellStart"/>
            <w:r w:rsidR="00603AB4" w:rsidRPr="00FB5CA4">
              <w:rPr>
                <w:lang w:val="en-US"/>
              </w:rPr>
              <w:t>să</w:t>
            </w:r>
            <w:proofErr w:type="spellEnd"/>
            <w:r w:rsidR="00603AB4" w:rsidRPr="00FB5CA4">
              <w:rPr>
                <w:lang w:val="en-US"/>
              </w:rPr>
              <w:t xml:space="preserve"> nu fie </w:t>
            </w:r>
            <w:proofErr w:type="spellStart"/>
            <w:r w:rsidR="00603AB4" w:rsidRPr="00FB5CA4">
              <w:rPr>
                <w:lang w:val="en-US"/>
              </w:rPr>
              <w:t>utilizată</w:t>
            </w:r>
            <w:proofErr w:type="spellEnd"/>
            <w:r w:rsidR="00603AB4" w:rsidRPr="00FB5CA4">
              <w:rPr>
                <w:lang w:val="en-US"/>
              </w:rPr>
              <w:t xml:space="preserve"> </w:t>
            </w:r>
            <w:proofErr w:type="spellStart"/>
            <w:r w:rsidR="00603AB4" w:rsidRPr="00FB5CA4">
              <w:rPr>
                <w:lang w:val="en-US"/>
              </w:rPr>
              <w:t>în</w:t>
            </w:r>
            <w:proofErr w:type="spellEnd"/>
            <w:r w:rsidR="00603AB4" w:rsidRPr="00FB5CA4">
              <w:rPr>
                <w:lang w:val="en-US"/>
              </w:rPr>
              <w:t xml:space="preserve"> </w:t>
            </w:r>
            <w:proofErr w:type="spellStart"/>
            <w:r w:rsidR="00603AB4" w:rsidRPr="00FB5CA4">
              <w:rPr>
                <w:lang w:val="en-US"/>
              </w:rPr>
              <w:t>scopuri</w:t>
            </w:r>
            <w:proofErr w:type="spellEnd"/>
            <w:r w:rsidR="00603AB4" w:rsidRPr="00FB5CA4">
              <w:rPr>
                <w:lang w:val="en-US"/>
              </w:rPr>
              <w:t xml:space="preserve"> </w:t>
            </w:r>
            <w:proofErr w:type="spellStart"/>
            <w:r w:rsidR="00603AB4" w:rsidRPr="00FB5CA4">
              <w:rPr>
                <w:lang w:val="en-US"/>
              </w:rPr>
              <w:t>proprii</w:t>
            </w:r>
            <w:proofErr w:type="spellEnd"/>
            <w:r w:rsidR="00603AB4" w:rsidRPr="00FB5CA4">
              <w:rPr>
                <w:lang w:val="en-US"/>
              </w:rPr>
              <w:t xml:space="preserve">, </w:t>
            </w:r>
            <w:proofErr w:type="spellStart"/>
            <w:r w:rsidR="00603AB4" w:rsidRPr="00FB5CA4">
              <w:rPr>
                <w:lang w:val="en-US"/>
              </w:rPr>
              <w:t>indiferent</w:t>
            </w:r>
            <w:proofErr w:type="spellEnd"/>
            <w:r w:rsidR="00603AB4" w:rsidRPr="00FB5CA4">
              <w:rPr>
                <w:lang w:val="en-US"/>
              </w:rPr>
              <w:t xml:space="preserve"> </w:t>
            </w:r>
            <w:proofErr w:type="spellStart"/>
            <w:r w:rsidR="00603AB4" w:rsidRPr="00FB5CA4">
              <w:rPr>
                <w:lang w:val="en-US"/>
              </w:rPr>
              <w:t>dacă</w:t>
            </w:r>
            <w:proofErr w:type="spellEnd"/>
            <w:r w:rsidR="00603AB4" w:rsidRPr="00FB5CA4">
              <w:rPr>
                <w:lang w:val="en-US"/>
              </w:rPr>
              <w:t xml:space="preserve"> </w:t>
            </w:r>
            <w:proofErr w:type="spellStart"/>
            <w:r w:rsidR="00603AB4" w:rsidRPr="00FB5CA4">
              <w:rPr>
                <w:lang w:val="en-US"/>
              </w:rPr>
              <w:t>contractul</w:t>
            </w:r>
            <w:proofErr w:type="spellEnd"/>
            <w:r w:rsidR="00603AB4" w:rsidRPr="00FB5CA4">
              <w:rPr>
                <w:lang w:val="en-US"/>
              </w:rPr>
              <w:t xml:space="preserve"> a </w:t>
            </w:r>
            <w:proofErr w:type="spellStart"/>
            <w:r w:rsidR="00603AB4" w:rsidRPr="00FB5CA4">
              <w:rPr>
                <w:lang w:val="en-US"/>
              </w:rPr>
              <w:t>fost</w:t>
            </w:r>
            <w:proofErr w:type="spellEnd"/>
            <w:r w:rsidR="00603AB4" w:rsidRPr="00FB5CA4">
              <w:rPr>
                <w:lang w:val="en-US"/>
              </w:rPr>
              <w:t xml:space="preserve"> </w:t>
            </w:r>
            <w:proofErr w:type="spellStart"/>
            <w:r w:rsidR="00603AB4" w:rsidRPr="00FB5CA4">
              <w:rPr>
                <w:lang w:val="en-US"/>
              </w:rPr>
              <w:t>sau</w:t>
            </w:r>
            <w:proofErr w:type="spellEnd"/>
            <w:r w:rsidR="00603AB4" w:rsidRPr="00FB5CA4">
              <w:rPr>
                <w:lang w:val="en-US"/>
              </w:rPr>
              <w:t xml:space="preserve"> nu </w:t>
            </w:r>
            <w:proofErr w:type="spellStart"/>
            <w:r w:rsidR="00603AB4" w:rsidRPr="00FB5CA4">
              <w:rPr>
                <w:lang w:val="en-US"/>
              </w:rPr>
              <w:t>încheiat</w:t>
            </w:r>
            <w:proofErr w:type="spellEnd"/>
            <w:r w:rsidR="00603AB4" w:rsidRPr="00FB5CA4">
              <w:rPr>
                <w:lang w:val="en-US"/>
              </w:rPr>
              <w:t xml:space="preserve">. </w:t>
            </w:r>
          </w:p>
          <w:p w:rsidR="00460653" w:rsidRPr="00FB5CA4" w:rsidRDefault="00A156C0" w:rsidP="00196AB4">
            <w:pPr>
              <w:pStyle w:val="af2"/>
              <w:tabs>
                <w:tab w:val="left" w:pos="567"/>
              </w:tabs>
              <w:spacing w:line="276" w:lineRule="auto"/>
              <w:ind w:firstLine="0"/>
              <w:rPr>
                <w:lang w:val="en-US"/>
              </w:rPr>
            </w:pPr>
            <w:r w:rsidRPr="00FB5CA4">
              <w:rPr>
                <w:lang w:val="en-US"/>
              </w:rPr>
              <w:t>4.1</w:t>
            </w:r>
            <w:r w:rsidR="00040EA0" w:rsidRPr="00FB5CA4">
              <w:rPr>
                <w:lang w:val="en-US"/>
              </w:rPr>
              <w:t xml:space="preserve">6. </w:t>
            </w:r>
            <w:proofErr w:type="spellStart"/>
            <w:r w:rsidR="00040EA0" w:rsidRPr="00FB5CA4">
              <w:rPr>
                <w:lang w:val="en-US"/>
              </w:rPr>
              <w:t>Beneficiarul</w:t>
            </w:r>
            <w:proofErr w:type="spellEnd"/>
            <w:r w:rsidR="00040EA0" w:rsidRPr="00FB5CA4">
              <w:rPr>
                <w:lang w:val="en-US"/>
              </w:rPr>
              <w:t xml:space="preserve"> </w:t>
            </w:r>
            <w:proofErr w:type="spellStart"/>
            <w:r w:rsidR="00040EA0" w:rsidRPr="00FB5CA4">
              <w:rPr>
                <w:lang w:val="en-US"/>
              </w:rPr>
              <w:t>este</w:t>
            </w:r>
            <w:proofErr w:type="spellEnd"/>
            <w:r w:rsidR="00040EA0" w:rsidRPr="00FB5CA4">
              <w:rPr>
                <w:lang w:val="en-US"/>
              </w:rPr>
              <w:t xml:space="preserve"> </w:t>
            </w:r>
            <w:proofErr w:type="spellStart"/>
            <w:r w:rsidR="00040EA0" w:rsidRPr="00FB5CA4">
              <w:rPr>
                <w:lang w:val="en-US"/>
              </w:rPr>
              <w:t>autorizat</w:t>
            </w:r>
            <w:proofErr w:type="spellEnd"/>
            <w:r w:rsidR="00040EA0" w:rsidRPr="00FB5CA4">
              <w:rPr>
                <w:lang w:val="en-US"/>
              </w:rPr>
              <w:t xml:space="preserve"> </w:t>
            </w:r>
            <w:proofErr w:type="spellStart"/>
            <w:r w:rsidR="00040EA0" w:rsidRPr="00FB5CA4">
              <w:rPr>
                <w:lang w:val="en-US"/>
              </w:rPr>
              <w:t>să</w:t>
            </w:r>
            <w:proofErr w:type="spellEnd"/>
            <w:r w:rsidR="00040EA0" w:rsidRPr="00FB5CA4">
              <w:rPr>
                <w:lang w:val="en-US"/>
              </w:rPr>
              <w:t xml:space="preserve"> </w:t>
            </w:r>
            <w:proofErr w:type="spellStart"/>
            <w:r w:rsidR="00040EA0" w:rsidRPr="00FB5CA4">
              <w:rPr>
                <w:lang w:val="en-US"/>
              </w:rPr>
              <w:t>emită</w:t>
            </w:r>
            <w:proofErr w:type="spellEnd"/>
            <w:r w:rsidR="00040EA0" w:rsidRPr="00FB5CA4">
              <w:rPr>
                <w:lang w:val="en-US"/>
              </w:rPr>
              <w:t xml:space="preserve"> </w:t>
            </w:r>
            <w:proofErr w:type="spellStart"/>
            <w:r w:rsidR="00040EA0" w:rsidRPr="00FB5CA4">
              <w:rPr>
                <w:lang w:val="en-US"/>
              </w:rPr>
              <w:t>dispoziţiile</w:t>
            </w:r>
            <w:proofErr w:type="spellEnd"/>
            <w:r w:rsidR="00040EA0" w:rsidRPr="00FB5CA4">
              <w:rPr>
                <w:lang w:val="en-US"/>
              </w:rPr>
              <w:t xml:space="preserve"> pe care le </w:t>
            </w:r>
            <w:proofErr w:type="spellStart"/>
            <w:r w:rsidR="00040EA0" w:rsidRPr="00FB5CA4">
              <w:rPr>
                <w:lang w:val="en-US"/>
              </w:rPr>
              <w:t>consideră</w:t>
            </w:r>
            <w:proofErr w:type="spellEnd"/>
            <w:r w:rsidR="00040EA0" w:rsidRPr="00FB5CA4">
              <w:rPr>
                <w:lang w:val="en-US"/>
              </w:rPr>
              <w:t xml:space="preserve"> </w:t>
            </w:r>
            <w:proofErr w:type="spellStart"/>
            <w:r w:rsidR="00040EA0" w:rsidRPr="00FB5CA4">
              <w:rPr>
                <w:lang w:val="en-US"/>
              </w:rPr>
              <w:t>necesare</w:t>
            </w:r>
            <w:proofErr w:type="spellEnd"/>
            <w:r w:rsidR="00040EA0" w:rsidRPr="00FB5CA4">
              <w:rPr>
                <w:lang w:val="en-US"/>
              </w:rPr>
              <w:t xml:space="preserve"> </w:t>
            </w:r>
            <w:proofErr w:type="spellStart"/>
            <w:r w:rsidR="00040EA0" w:rsidRPr="00FB5CA4">
              <w:rPr>
                <w:lang w:val="en-US"/>
              </w:rPr>
              <w:t>executării</w:t>
            </w:r>
            <w:proofErr w:type="spellEnd"/>
            <w:r w:rsidR="00040EA0" w:rsidRPr="00FB5CA4">
              <w:rPr>
                <w:lang w:val="en-US"/>
              </w:rPr>
              <w:t xml:space="preserve"> </w:t>
            </w:r>
            <w:proofErr w:type="spellStart"/>
            <w:r w:rsidR="00040EA0" w:rsidRPr="00FB5CA4">
              <w:rPr>
                <w:lang w:val="en-US"/>
              </w:rPr>
              <w:t>lucrărilor</w:t>
            </w:r>
            <w:proofErr w:type="spellEnd"/>
            <w:r w:rsidR="00040EA0" w:rsidRPr="00FB5CA4">
              <w:rPr>
                <w:lang w:val="en-US"/>
              </w:rPr>
              <w:t xml:space="preserve">, cu </w:t>
            </w:r>
            <w:proofErr w:type="spellStart"/>
            <w:r w:rsidR="00040EA0" w:rsidRPr="00FB5CA4">
              <w:rPr>
                <w:lang w:val="en-US"/>
              </w:rPr>
              <w:t>respectarea</w:t>
            </w:r>
            <w:proofErr w:type="spellEnd"/>
            <w:r w:rsidR="00040EA0" w:rsidRPr="00FB5CA4">
              <w:rPr>
                <w:lang w:val="en-US"/>
              </w:rPr>
              <w:t xml:space="preserve"> </w:t>
            </w:r>
            <w:proofErr w:type="spellStart"/>
            <w:r w:rsidR="00040EA0" w:rsidRPr="00FB5CA4">
              <w:rPr>
                <w:lang w:val="en-US"/>
              </w:rPr>
              <w:t>drepturilor</w:t>
            </w:r>
            <w:proofErr w:type="spellEnd"/>
            <w:r w:rsidR="00040EA0" w:rsidRPr="00FB5CA4">
              <w:rPr>
                <w:lang w:val="en-US"/>
              </w:rPr>
              <w:t xml:space="preserve"> </w:t>
            </w:r>
            <w:proofErr w:type="spellStart"/>
            <w:r w:rsidR="00040EA0" w:rsidRPr="00FB5CA4">
              <w:rPr>
                <w:lang w:val="en-US"/>
              </w:rPr>
              <w:t>Antreprenorului</w:t>
            </w:r>
            <w:proofErr w:type="spellEnd"/>
            <w:r w:rsidR="00040EA0" w:rsidRPr="00FB5CA4">
              <w:rPr>
                <w:lang w:val="en-US"/>
              </w:rPr>
              <w:t xml:space="preserve">. </w:t>
            </w:r>
            <w:proofErr w:type="spellStart"/>
            <w:r w:rsidR="00040EA0" w:rsidRPr="00FB5CA4">
              <w:rPr>
                <w:lang w:val="en-US"/>
              </w:rPr>
              <w:t>Dispoziţiile</w:t>
            </w:r>
            <w:proofErr w:type="spellEnd"/>
            <w:r w:rsidR="00040EA0" w:rsidRPr="00FB5CA4">
              <w:rPr>
                <w:lang w:val="en-US"/>
              </w:rPr>
              <w:t xml:space="preserve"> se </w:t>
            </w:r>
            <w:proofErr w:type="spellStart"/>
            <w:r w:rsidR="00040EA0" w:rsidRPr="00FB5CA4">
              <w:rPr>
                <w:lang w:val="en-US"/>
              </w:rPr>
              <w:t>adresează</w:t>
            </w:r>
            <w:proofErr w:type="spellEnd"/>
            <w:r w:rsidR="00040EA0" w:rsidRPr="00FB5CA4">
              <w:rPr>
                <w:lang w:val="en-US"/>
              </w:rPr>
              <w:t xml:space="preserve"> </w:t>
            </w:r>
            <w:proofErr w:type="spellStart"/>
            <w:r w:rsidR="00040EA0" w:rsidRPr="00FB5CA4">
              <w:rPr>
                <w:lang w:val="en-US"/>
              </w:rPr>
              <w:t>în</w:t>
            </w:r>
            <w:proofErr w:type="spellEnd"/>
            <w:r w:rsidR="00040EA0" w:rsidRPr="00FB5CA4">
              <w:rPr>
                <w:lang w:val="en-US"/>
              </w:rPr>
              <w:t xml:space="preserve"> </w:t>
            </w:r>
            <w:proofErr w:type="spellStart"/>
            <w:r w:rsidR="00040EA0" w:rsidRPr="00FB5CA4">
              <w:rPr>
                <w:lang w:val="en-US"/>
              </w:rPr>
              <w:t>principiu</w:t>
            </w:r>
            <w:proofErr w:type="spellEnd"/>
            <w:r w:rsidR="00040EA0" w:rsidRPr="00FB5CA4">
              <w:rPr>
                <w:lang w:val="en-US"/>
              </w:rPr>
              <w:t xml:space="preserve"> </w:t>
            </w:r>
            <w:proofErr w:type="spellStart"/>
            <w:r w:rsidR="00040EA0" w:rsidRPr="00FB5CA4">
              <w:rPr>
                <w:lang w:val="en-US"/>
              </w:rPr>
              <w:t>numai</w:t>
            </w:r>
            <w:proofErr w:type="spellEnd"/>
            <w:r w:rsidR="00040EA0" w:rsidRPr="00FB5CA4">
              <w:rPr>
                <w:lang w:val="en-US"/>
              </w:rPr>
              <w:t xml:space="preserve"> </w:t>
            </w:r>
            <w:proofErr w:type="spellStart"/>
            <w:r w:rsidR="00040EA0" w:rsidRPr="00FB5CA4">
              <w:rPr>
                <w:lang w:val="en-US"/>
              </w:rPr>
              <w:t>Antreprenorului</w:t>
            </w:r>
            <w:proofErr w:type="spellEnd"/>
            <w:r w:rsidR="00040EA0" w:rsidRPr="00FB5CA4">
              <w:rPr>
                <w:lang w:val="en-US"/>
              </w:rPr>
              <w:t xml:space="preserve"> </w:t>
            </w:r>
            <w:proofErr w:type="spellStart"/>
            <w:r w:rsidR="00040EA0" w:rsidRPr="00FB5CA4">
              <w:rPr>
                <w:lang w:val="en-US"/>
              </w:rPr>
              <w:t>şi</w:t>
            </w:r>
            <w:proofErr w:type="spellEnd"/>
            <w:r w:rsidR="00040EA0" w:rsidRPr="00FB5CA4">
              <w:rPr>
                <w:lang w:val="en-US"/>
              </w:rPr>
              <w:t xml:space="preserve"> </w:t>
            </w:r>
            <w:proofErr w:type="spellStart"/>
            <w:r w:rsidR="00040EA0" w:rsidRPr="00FB5CA4">
              <w:rPr>
                <w:lang w:val="en-US"/>
              </w:rPr>
              <w:t>dirigintelui</w:t>
            </w:r>
            <w:proofErr w:type="spellEnd"/>
            <w:r w:rsidR="00040EA0" w:rsidRPr="00FB5CA4">
              <w:rPr>
                <w:lang w:val="en-US"/>
              </w:rPr>
              <w:t xml:space="preserve"> de </w:t>
            </w:r>
            <w:proofErr w:type="spellStart"/>
            <w:r w:rsidR="00040EA0" w:rsidRPr="00FB5CA4">
              <w:rPr>
                <w:lang w:val="en-US"/>
              </w:rPr>
              <w:t>şantier</w:t>
            </w:r>
            <w:proofErr w:type="spellEnd"/>
            <w:r w:rsidR="00040EA0" w:rsidRPr="00FB5CA4">
              <w:rPr>
                <w:lang w:val="en-US"/>
              </w:rPr>
              <w:t xml:space="preserve">, cu </w:t>
            </w:r>
            <w:proofErr w:type="spellStart"/>
            <w:r w:rsidR="00040EA0" w:rsidRPr="00FB5CA4">
              <w:rPr>
                <w:lang w:val="en-US"/>
              </w:rPr>
              <w:t>excepţia</w:t>
            </w:r>
            <w:proofErr w:type="spellEnd"/>
            <w:r w:rsidR="00040EA0" w:rsidRPr="00FB5CA4">
              <w:rPr>
                <w:lang w:val="en-US"/>
              </w:rPr>
              <w:t xml:space="preserve"> </w:t>
            </w:r>
            <w:proofErr w:type="spellStart"/>
            <w:r w:rsidR="00040EA0" w:rsidRPr="00FB5CA4">
              <w:rPr>
                <w:lang w:val="en-US"/>
              </w:rPr>
              <w:t>cazurilor</w:t>
            </w:r>
            <w:proofErr w:type="spellEnd"/>
            <w:r w:rsidR="00040EA0" w:rsidRPr="00FB5CA4">
              <w:rPr>
                <w:lang w:val="en-US"/>
              </w:rPr>
              <w:t xml:space="preserve"> </w:t>
            </w:r>
            <w:proofErr w:type="spellStart"/>
            <w:r w:rsidR="00040EA0" w:rsidRPr="00FB5CA4">
              <w:rPr>
                <w:lang w:val="en-US"/>
              </w:rPr>
              <w:t>în</w:t>
            </w:r>
            <w:proofErr w:type="spellEnd"/>
            <w:r w:rsidR="00040EA0" w:rsidRPr="00FB5CA4">
              <w:rPr>
                <w:lang w:val="en-US"/>
              </w:rPr>
              <w:t xml:space="preserve"> care </w:t>
            </w:r>
            <w:proofErr w:type="spellStart"/>
            <w:r w:rsidR="00040EA0" w:rsidRPr="00FB5CA4">
              <w:rPr>
                <w:lang w:val="en-US"/>
              </w:rPr>
              <w:t>trebuie</w:t>
            </w:r>
            <w:proofErr w:type="spellEnd"/>
            <w:r w:rsidR="00040EA0" w:rsidRPr="00FB5CA4">
              <w:rPr>
                <w:lang w:val="en-US"/>
              </w:rPr>
              <w:t xml:space="preserve"> de </w:t>
            </w:r>
            <w:proofErr w:type="spellStart"/>
            <w:r w:rsidR="00040EA0" w:rsidRPr="00FB5CA4">
              <w:rPr>
                <w:lang w:val="en-US"/>
              </w:rPr>
              <w:t>intervenit</w:t>
            </w:r>
            <w:proofErr w:type="spellEnd"/>
            <w:r w:rsidR="00040EA0" w:rsidRPr="00FB5CA4">
              <w:rPr>
                <w:lang w:val="en-US"/>
              </w:rPr>
              <w:t xml:space="preserve"> </w:t>
            </w:r>
            <w:proofErr w:type="spellStart"/>
            <w:r w:rsidR="00040EA0" w:rsidRPr="00FB5CA4">
              <w:rPr>
                <w:lang w:val="en-US"/>
              </w:rPr>
              <w:t>împotriva</w:t>
            </w:r>
            <w:proofErr w:type="spellEnd"/>
            <w:r w:rsidR="00040EA0" w:rsidRPr="00FB5CA4">
              <w:rPr>
                <w:lang w:val="en-US"/>
              </w:rPr>
              <w:t xml:space="preserve"> </w:t>
            </w:r>
            <w:proofErr w:type="spellStart"/>
            <w:r w:rsidR="00040EA0" w:rsidRPr="00FB5CA4">
              <w:rPr>
                <w:lang w:val="en-US"/>
              </w:rPr>
              <w:t>unui</w:t>
            </w:r>
            <w:proofErr w:type="spellEnd"/>
            <w:r w:rsidR="00040EA0" w:rsidRPr="00FB5CA4">
              <w:rPr>
                <w:lang w:val="en-US"/>
              </w:rPr>
              <w:t xml:space="preserve"> </w:t>
            </w:r>
            <w:proofErr w:type="spellStart"/>
            <w:r w:rsidR="00040EA0" w:rsidRPr="00FB5CA4">
              <w:rPr>
                <w:lang w:val="en-US"/>
              </w:rPr>
              <w:t>pericol</w:t>
            </w:r>
            <w:proofErr w:type="spellEnd"/>
            <w:r w:rsidR="00040EA0" w:rsidRPr="00FB5CA4">
              <w:rPr>
                <w:lang w:val="en-US"/>
              </w:rPr>
              <w:t xml:space="preserve"> </w:t>
            </w:r>
            <w:proofErr w:type="spellStart"/>
            <w:r w:rsidR="00040EA0" w:rsidRPr="00FB5CA4">
              <w:rPr>
                <w:lang w:val="en-US"/>
              </w:rPr>
              <w:t>iminent</w:t>
            </w:r>
            <w:proofErr w:type="spellEnd"/>
            <w:r w:rsidR="00040EA0" w:rsidRPr="00FB5CA4">
              <w:rPr>
                <w:lang w:val="en-US"/>
              </w:rPr>
              <w:t xml:space="preserve"> </w:t>
            </w:r>
            <w:proofErr w:type="spellStart"/>
            <w:r w:rsidR="00040EA0" w:rsidRPr="00FB5CA4">
              <w:rPr>
                <w:lang w:val="en-US"/>
              </w:rPr>
              <w:t>sau</w:t>
            </w:r>
            <w:proofErr w:type="spellEnd"/>
            <w:r w:rsidR="00040EA0" w:rsidRPr="00FB5CA4">
              <w:rPr>
                <w:lang w:val="en-US"/>
              </w:rPr>
              <w:t xml:space="preserve"> </w:t>
            </w:r>
            <w:proofErr w:type="spellStart"/>
            <w:r w:rsidR="00040EA0" w:rsidRPr="00FB5CA4">
              <w:rPr>
                <w:lang w:val="en-US"/>
              </w:rPr>
              <w:t>declarat</w:t>
            </w:r>
            <w:proofErr w:type="spellEnd"/>
            <w:r w:rsidR="00040EA0" w:rsidRPr="00FB5CA4">
              <w:rPr>
                <w:lang w:val="en-US"/>
              </w:rPr>
              <w:t xml:space="preserve">. </w:t>
            </w:r>
            <w:proofErr w:type="spellStart"/>
            <w:r w:rsidR="00040EA0" w:rsidRPr="00FB5CA4">
              <w:rPr>
                <w:lang w:val="en-US"/>
              </w:rPr>
              <w:t>Beneficiarului</w:t>
            </w:r>
            <w:proofErr w:type="spellEnd"/>
            <w:r w:rsidR="00040EA0" w:rsidRPr="00FB5CA4">
              <w:rPr>
                <w:lang w:val="en-US"/>
              </w:rPr>
              <w:t xml:space="preserve"> </w:t>
            </w:r>
            <w:proofErr w:type="spellStart"/>
            <w:r w:rsidR="00040EA0" w:rsidRPr="00FB5CA4">
              <w:rPr>
                <w:lang w:val="en-US"/>
              </w:rPr>
              <w:t>trebuie</w:t>
            </w:r>
            <w:proofErr w:type="spellEnd"/>
            <w:r w:rsidR="00040EA0" w:rsidRPr="00FB5CA4">
              <w:rPr>
                <w:lang w:val="en-US"/>
              </w:rPr>
              <w:t xml:space="preserve"> </w:t>
            </w:r>
            <w:proofErr w:type="spellStart"/>
            <w:r w:rsidR="00040EA0" w:rsidRPr="00FB5CA4">
              <w:rPr>
                <w:lang w:val="en-US"/>
              </w:rPr>
              <w:t>să</w:t>
            </w:r>
            <w:proofErr w:type="spellEnd"/>
            <w:r w:rsidR="00040EA0" w:rsidRPr="00FB5CA4">
              <w:rPr>
                <w:lang w:val="en-US"/>
              </w:rPr>
              <w:t xml:space="preserve"> </w:t>
            </w:r>
            <w:proofErr w:type="spellStart"/>
            <w:r w:rsidR="00040EA0" w:rsidRPr="00FB5CA4">
              <w:rPr>
                <w:lang w:val="en-US"/>
              </w:rPr>
              <w:t>i</w:t>
            </w:r>
            <w:proofErr w:type="spellEnd"/>
            <w:r w:rsidR="00040EA0" w:rsidRPr="00FB5CA4">
              <w:rPr>
                <w:lang w:val="en-US"/>
              </w:rPr>
              <w:t xml:space="preserve"> se </w:t>
            </w:r>
            <w:proofErr w:type="spellStart"/>
            <w:r w:rsidR="00040EA0" w:rsidRPr="00FB5CA4">
              <w:rPr>
                <w:lang w:val="en-US"/>
              </w:rPr>
              <w:t>comunice</w:t>
            </w:r>
            <w:proofErr w:type="spellEnd"/>
            <w:r w:rsidR="00040EA0" w:rsidRPr="00FB5CA4">
              <w:rPr>
                <w:lang w:val="en-US"/>
              </w:rPr>
              <w:t xml:space="preserve"> </w:t>
            </w:r>
            <w:proofErr w:type="spellStart"/>
            <w:r w:rsidR="00040EA0" w:rsidRPr="00FB5CA4">
              <w:rPr>
                <w:lang w:val="en-US"/>
              </w:rPr>
              <w:t>numele</w:t>
            </w:r>
            <w:proofErr w:type="spellEnd"/>
            <w:r w:rsidR="00040EA0" w:rsidRPr="00FB5CA4">
              <w:rPr>
                <w:lang w:val="en-US"/>
              </w:rPr>
              <w:t xml:space="preserve"> </w:t>
            </w:r>
            <w:proofErr w:type="spellStart"/>
            <w:r w:rsidR="00040EA0" w:rsidRPr="00FB5CA4">
              <w:rPr>
                <w:lang w:val="en-US"/>
              </w:rPr>
              <w:t>dirigintelui</w:t>
            </w:r>
            <w:proofErr w:type="spellEnd"/>
            <w:r w:rsidR="00040EA0" w:rsidRPr="00FB5CA4">
              <w:rPr>
                <w:lang w:val="en-US"/>
              </w:rPr>
              <w:t xml:space="preserve"> de </w:t>
            </w:r>
            <w:proofErr w:type="spellStart"/>
            <w:r w:rsidR="00040EA0" w:rsidRPr="00FB5CA4">
              <w:rPr>
                <w:lang w:val="en-US"/>
              </w:rPr>
              <w:t>şantier</w:t>
            </w:r>
            <w:proofErr w:type="spellEnd"/>
            <w:r w:rsidR="00040EA0" w:rsidRPr="00FB5CA4">
              <w:rPr>
                <w:lang w:val="en-US"/>
              </w:rPr>
              <w:t xml:space="preserve"> </w:t>
            </w:r>
            <w:proofErr w:type="spellStart"/>
            <w:r w:rsidR="00040EA0" w:rsidRPr="00FB5CA4">
              <w:rPr>
                <w:lang w:val="en-US"/>
              </w:rPr>
              <w:t>atestat</w:t>
            </w:r>
            <w:proofErr w:type="spellEnd"/>
            <w:r w:rsidR="00040EA0" w:rsidRPr="00FB5CA4">
              <w:rPr>
                <w:lang w:val="en-US"/>
              </w:rPr>
              <w:t xml:space="preserve"> </w:t>
            </w:r>
            <w:proofErr w:type="spellStart"/>
            <w:r w:rsidR="00040EA0" w:rsidRPr="00FB5CA4">
              <w:rPr>
                <w:lang w:val="en-US"/>
              </w:rPr>
              <w:t>tehnico-profesional</w:t>
            </w:r>
            <w:proofErr w:type="spellEnd"/>
            <w:r w:rsidR="00040EA0" w:rsidRPr="00FB5CA4">
              <w:rPr>
                <w:lang w:val="en-US"/>
              </w:rPr>
              <w:t xml:space="preserve">, care </w:t>
            </w:r>
            <w:proofErr w:type="spellStart"/>
            <w:r w:rsidR="00040EA0" w:rsidRPr="00FB5CA4">
              <w:rPr>
                <w:lang w:val="en-US"/>
              </w:rPr>
              <w:t>va</w:t>
            </w:r>
            <w:proofErr w:type="spellEnd"/>
            <w:r w:rsidR="00040EA0" w:rsidRPr="00FB5CA4">
              <w:rPr>
                <w:lang w:val="en-US"/>
              </w:rPr>
              <w:t xml:space="preserve"> </w:t>
            </w:r>
            <w:proofErr w:type="spellStart"/>
            <w:r w:rsidR="00040EA0" w:rsidRPr="00FB5CA4">
              <w:rPr>
                <w:lang w:val="en-US"/>
              </w:rPr>
              <w:t>dirija</w:t>
            </w:r>
            <w:proofErr w:type="spellEnd"/>
            <w:r w:rsidR="00040EA0" w:rsidRPr="00FB5CA4">
              <w:rPr>
                <w:lang w:val="en-US"/>
              </w:rPr>
              <w:t xml:space="preserve"> </w:t>
            </w:r>
            <w:proofErr w:type="spellStart"/>
            <w:r w:rsidR="00040EA0" w:rsidRPr="00FB5CA4">
              <w:rPr>
                <w:lang w:val="en-US"/>
              </w:rPr>
              <w:t>execuţia</w:t>
            </w:r>
            <w:proofErr w:type="spellEnd"/>
            <w:r w:rsidR="00040EA0" w:rsidRPr="00FB5CA4">
              <w:rPr>
                <w:lang w:val="en-US"/>
              </w:rPr>
              <w:t xml:space="preserve"> </w:t>
            </w:r>
            <w:proofErr w:type="spellStart"/>
            <w:r w:rsidR="00040EA0" w:rsidRPr="00FB5CA4">
              <w:rPr>
                <w:lang w:val="en-US"/>
              </w:rPr>
              <w:t>lucrărilor</w:t>
            </w:r>
            <w:proofErr w:type="spellEnd"/>
            <w:r w:rsidR="00040EA0" w:rsidRPr="00FB5CA4">
              <w:rPr>
                <w:lang w:val="en-US"/>
              </w:rPr>
              <w:t xml:space="preserve"> </w:t>
            </w:r>
            <w:proofErr w:type="spellStart"/>
            <w:r w:rsidR="00040EA0" w:rsidRPr="00FB5CA4">
              <w:rPr>
                <w:lang w:val="en-US"/>
              </w:rPr>
              <w:t>şi</w:t>
            </w:r>
            <w:proofErr w:type="spellEnd"/>
            <w:r w:rsidR="00040EA0" w:rsidRPr="00FB5CA4">
              <w:rPr>
                <w:lang w:val="en-US"/>
              </w:rPr>
              <w:t xml:space="preserve"> </w:t>
            </w:r>
            <w:proofErr w:type="spellStart"/>
            <w:r w:rsidR="00040EA0" w:rsidRPr="00FB5CA4">
              <w:rPr>
                <w:lang w:val="en-US"/>
              </w:rPr>
              <w:t>va</w:t>
            </w:r>
            <w:proofErr w:type="spellEnd"/>
            <w:r w:rsidR="00040EA0" w:rsidRPr="00FB5CA4">
              <w:rPr>
                <w:lang w:val="en-US"/>
              </w:rPr>
              <w:t xml:space="preserve"> </w:t>
            </w:r>
            <w:proofErr w:type="spellStart"/>
            <w:r w:rsidR="00040EA0" w:rsidRPr="00FB5CA4">
              <w:rPr>
                <w:lang w:val="en-US"/>
              </w:rPr>
              <w:t>verifica</w:t>
            </w:r>
            <w:proofErr w:type="spellEnd"/>
            <w:r w:rsidR="00040EA0" w:rsidRPr="00FB5CA4">
              <w:rPr>
                <w:lang w:val="en-US"/>
              </w:rPr>
              <w:t xml:space="preserve"> </w:t>
            </w:r>
            <w:proofErr w:type="spellStart"/>
            <w:r w:rsidR="00040EA0" w:rsidRPr="00FB5CA4">
              <w:rPr>
                <w:lang w:val="en-US"/>
              </w:rPr>
              <w:t>calitatea</w:t>
            </w:r>
            <w:proofErr w:type="spellEnd"/>
            <w:r w:rsidR="00040EA0" w:rsidRPr="00FB5CA4">
              <w:rPr>
                <w:lang w:val="en-US"/>
              </w:rPr>
              <w:t xml:space="preserve"> lor din </w:t>
            </w:r>
            <w:proofErr w:type="spellStart"/>
            <w:r w:rsidR="00040EA0" w:rsidRPr="00FB5CA4">
              <w:rPr>
                <w:lang w:val="en-US"/>
              </w:rPr>
              <w:t>partea</w:t>
            </w:r>
            <w:proofErr w:type="spellEnd"/>
            <w:r w:rsidR="00040EA0" w:rsidRPr="00FB5CA4">
              <w:rPr>
                <w:lang w:val="en-US"/>
              </w:rPr>
              <w:t xml:space="preserve"> </w:t>
            </w:r>
            <w:proofErr w:type="spellStart"/>
            <w:r w:rsidR="00040EA0" w:rsidRPr="00FB5CA4">
              <w:rPr>
                <w:lang w:val="en-US"/>
              </w:rPr>
              <w:t>Antreprenorului</w:t>
            </w:r>
            <w:proofErr w:type="spellEnd"/>
            <w:r w:rsidR="00040EA0" w:rsidRPr="00FB5CA4">
              <w:rPr>
                <w:lang w:val="en-US"/>
              </w:rPr>
              <w:t>.</w:t>
            </w:r>
          </w:p>
          <w:p w:rsidR="00460653" w:rsidRPr="00FB5CA4" w:rsidRDefault="00A156C0" w:rsidP="00196AB4">
            <w:pPr>
              <w:pStyle w:val="af2"/>
              <w:tabs>
                <w:tab w:val="left" w:pos="567"/>
              </w:tabs>
              <w:spacing w:line="276" w:lineRule="auto"/>
              <w:ind w:firstLine="0"/>
              <w:rPr>
                <w:lang w:val="en-US"/>
              </w:rPr>
            </w:pPr>
            <w:r w:rsidRPr="00FB5CA4">
              <w:rPr>
                <w:lang w:val="en-US"/>
              </w:rPr>
              <w:t>4.1</w:t>
            </w:r>
            <w:r w:rsidR="00893327" w:rsidRPr="00FB5CA4">
              <w:rPr>
                <w:lang w:val="en-US"/>
              </w:rPr>
              <w:t>7</w:t>
            </w:r>
            <w:r w:rsidRPr="00FB5CA4">
              <w:rPr>
                <w:lang w:val="en-US"/>
              </w:rPr>
              <w:t xml:space="preserve">. </w:t>
            </w:r>
            <w:proofErr w:type="spellStart"/>
            <w:r w:rsidR="00460653" w:rsidRPr="00FB5CA4">
              <w:rPr>
                <w:lang w:val="en-US"/>
              </w:rPr>
              <w:t>Dacă</w:t>
            </w:r>
            <w:proofErr w:type="spellEnd"/>
            <w:r w:rsidR="00460653" w:rsidRPr="00FB5CA4">
              <w:rPr>
                <w:lang w:val="en-US"/>
              </w:rPr>
              <w:t xml:space="preserve"> </w:t>
            </w:r>
            <w:proofErr w:type="spellStart"/>
            <w:r w:rsidR="00460653" w:rsidRPr="00FB5CA4">
              <w:rPr>
                <w:lang w:val="en-US"/>
              </w:rPr>
              <w:t>Antreprenorul</w:t>
            </w:r>
            <w:proofErr w:type="spellEnd"/>
            <w:r w:rsidR="00460653" w:rsidRPr="00FB5CA4">
              <w:rPr>
                <w:lang w:val="en-US"/>
              </w:rPr>
              <w:t xml:space="preserve"> </w:t>
            </w:r>
            <w:proofErr w:type="spellStart"/>
            <w:r w:rsidR="00460653" w:rsidRPr="00FB5CA4">
              <w:rPr>
                <w:lang w:val="en-US"/>
              </w:rPr>
              <w:t>consideră</w:t>
            </w:r>
            <w:proofErr w:type="spellEnd"/>
            <w:r w:rsidR="00460653" w:rsidRPr="00FB5CA4">
              <w:rPr>
                <w:lang w:val="en-US"/>
              </w:rPr>
              <w:t xml:space="preserve"> </w:t>
            </w:r>
            <w:proofErr w:type="spellStart"/>
            <w:r w:rsidR="00460653" w:rsidRPr="00FB5CA4">
              <w:rPr>
                <w:lang w:val="en-US"/>
              </w:rPr>
              <w:t>că</w:t>
            </w:r>
            <w:proofErr w:type="spellEnd"/>
            <w:r w:rsidR="00460653" w:rsidRPr="00FB5CA4">
              <w:rPr>
                <w:lang w:val="en-US"/>
              </w:rPr>
              <w:t xml:space="preserve"> </w:t>
            </w:r>
            <w:proofErr w:type="spellStart"/>
            <w:r w:rsidR="00460653" w:rsidRPr="00FB5CA4">
              <w:rPr>
                <w:lang w:val="en-US"/>
              </w:rPr>
              <w:t>dispoziţiile</w:t>
            </w:r>
            <w:proofErr w:type="spellEnd"/>
            <w:r w:rsidR="00460653" w:rsidRPr="00FB5CA4">
              <w:rPr>
                <w:lang w:val="en-US"/>
              </w:rPr>
              <w:t xml:space="preserve"> </w:t>
            </w:r>
            <w:proofErr w:type="spellStart"/>
            <w:r w:rsidR="00460653" w:rsidRPr="00FB5CA4">
              <w:rPr>
                <w:lang w:val="en-US"/>
              </w:rPr>
              <w:t>Beneficiarului</w:t>
            </w:r>
            <w:proofErr w:type="spellEnd"/>
            <w:r w:rsidR="00460653" w:rsidRPr="00FB5CA4">
              <w:rPr>
                <w:lang w:val="en-US"/>
              </w:rPr>
              <w:t xml:space="preserve"> s</w:t>
            </w:r>
            <w:r w:rsidR="00183D79" w:rsidRPr="00FB5CA4">
              <w:rPr>
                <w:lang w:val="en-US"/>
              </w:rPr>
              <w:t>u</w:t>
            </w:r>
            <w:r w:rsidR="00460653" w:rsidRPr="00FB5CA4">
              <w:rPr>
                <w:lang w:val="en-US"/>
              </w:rPr>
              <w:t xml:space="preserve">nt </w:t>
            </w:r>
            <w:proofErr w:type="spellStart"/>
            <w:r w:rsidR="00460653" w:rsidRPr="00FB5CA4">
              <w:rPr>
                <w:lang w:val="en-US"/>
              </w:rPr>
              <w:t>nejustificate</w:t>
            </w:r>
            <w:proofErr w:type="spellEnd"/>
            <w:r w:rsidR="00460653" w:rsidRPr="00FB5CA4">
              <w:rPr>
                <w:lang w:val="en-US"/>
              </w:rPr>
              <w:t xml:space="preserve"> </w:t>
            </w:r>
            <w:proofErr w:type="spellStart"/>
            <w:r w:rsidR="00460653" w:rsidRPr="00FB5CA4">
              <w:rPr>
                <w:lang w:val="en-US"/>
              </w:rPr>
              <w:t>sau</w:t>
            </w:r>
            <w:proofErr w:type="spellEnd"/>
            <w:r w:rsidR="00460653" w:rsidRPr="00FB5CA4">
              <w:rPr>
                <w:lang w:val="en-US"/>
              </w:rPr>
              <w:t xml:space="preserve"> </w:t>
            </w:r>
            <w:proofErr w:type="spellStart"/>
            <w:r w:rsidR="00460653" w:rsidRPr="00FB5CA4">
              <w:rPr>
                <w:lang w:val="en-US"/>
              </w:rPr>
              <w:t>inoportune</w:t>
            </w:r>
            <w:proofErr w:type="spellEnd"/>
            <w:r w:rsidR="00460653" w:rsidRPr="00FB5CA4">
              <w:rPr>
                <w:lang w:val="en-US"/>
              </w:rPr>
              <w:t xml:space="preserve">, </w:t>
            </w:r>
            <w:proofErr w:type="spellStart"/>
            <w:r w:rsidR="00460653" w:rsidRPr="00FB5CA4">
              <w:rPr>
                <w:lang w:val="en-US"/>
              </w:rPr>
              <w:t>el</w:t>
            </w:r>
            <w:proofErr w:type="spellEnd"/>
            <w:r w:rsidR="00460653" w:rsidRPr="00FB5CA4">
              <w:rPr>
                <w:lang w:val="en-US"/>
              </w:rPr>
              <w:t xml:space="preserve"> </w:t>
            </w:r>
            <w:proofErr w:type="spellStart"/>
            <w:r w:rsidR="00460653" w:rsidRPr="00FB5CA4">
              <w:rPr>
                <w:lang w:val="en-US"/>
              </w:rPr>
              <w:t>poate</w:t>
            </w:r>
            <w:proofErr w:type="spellEnd"/>
            <w:r w:rsidR="00460653" w:rsidRPr="00FB5CA4">
              <w:rPr>
                <w:lang w:val="en-US"/>
              </w:rPr>
              <w:t xml:space="preserve"> </w:t>
            </w:r>
            <w:proofErr w:type="spellStart"/>
            <w:r w:rsidR="00E171D4" w:rsidRPr="00FB5CA4">
              <w:rPr>
                <w:lang w:val="en-US"/>
              </w:rPr>
              <w:t>înainta</w:t>
            </w:r>
            <w:proofErr w:type="spellEnd"/>
            <w:r w:rsidR="005D4B79" w:rsidRPr="00FB5CA4">
              <w:rPr>
                <w:lang w:val="en-US"/>
              </w:rPr>
              <w:t xml:space="preserve"> </w:t>
            </w:r>
            <w:proofErr w:type="spellStart"/>
            <w:r w:rsidR="00460653" w:rsidRPr="00FB5CA4">
              <w:rPr>
                <w:lang w:val="en-US"/>
              </w:rPr>
              <w:t>obiecţii</w:t>
            </w:r>
            <w:proofErr w:type="spellEnd"/>
            <w:r w:rsidR="00460653" w:rsidRPr="00FB5CA4">
              <w:rPr>
                <w:lang w:val="en-US"/>
              </w:rPr>
              <w:t xml:space="preserve">, </w:t>
            </w:r>
            <w:proofErr w:type="spellStart"/>
            <w:r w:rsidR="00460653" w:rsidRPr="00FB5CA4">
              <w:rPr>
                <w:lang w:val="en-US"/>
              </w:rPr>
              <w:t>dar</w:t>
            </w:r>
            <w:proofErr w:type="spellEnd"/>
            <w:r w:rsidR="00460653" w:rsidRPr="00FB5CA4">
              <w:rPr>
                <w:lang w:val="en-US"/>
              </w:rPr>
              <w:t xml:space="preserve"> </w:t>
            </w:r>
            <w:proofErr w:type="spellStart"/>
            <w:r w:rsidR="00460653" w:rsidRPr="00FB5CA4">
              <w:rPr>
                <w:lang w:val="en-US"/>
              </w:rPr>
              <w:t>acestea</w:t>
            </w:r>
            <w:proofErr w:type="spellEnd"/>
            <w:r w:rsidR="00460653" w:rsidRPr="00FB5CA4">
              <w:rPr>
                <w:lang w:val="en-US"/>
              </w:rPr>
              <w:t xml:space="preserve"> nu </w:t>
            </w:r>
            <w:proofErr w:type="spellStart"/>
            <w:r w:rsidR="00460653" w:rsidRPr="00FB5CA4">
              <w:rPr>
                <w:lang w:val="en-US"/>
              </w:rPr>
              <w:t>îl</w:t>
            </w:r>
            <w:proofErr w:type="spellEnd"/>
            <w:r w:rsidR="00460653" w:rsidRPr="00FB5CA4">
              <w:rPr>
                <w:lang w:val="en-US"/>
              </w:rPr>
              <w:t xml:space="preserve"> </w:t>
            </w:r>
            <w:proofErr w:type="spellStart"/>
            <w:r w:rsidR="00E171D4" w:rsidRPr="00FB5CA4">
              <w:rPr>
                <w:lang w:val="en-US"/>
              </w:rPr>
              <w:t>scutește</w:t>
            </w:r>
            <w:proofErr w:type="spellEnd"/>
            <w:r w:rsidR="005D4B79" w:rsidRPr="00FB5CA4">
              <w:rPr>
                <w:lang w:val="en-US"/>
              </w:rPr>
              <w:t xml:space="preserve"> </w:t>
            </w:r>
            <w:r w:rsidR="00460653" w:rsidRPr="00FB5CA4">
              <w:rPr>
                <w:lang w:val="en-US"/>
              </w:rPr>
              <w:t xml:space="preserve">de </w:t>
            </w:r>
            <w:proofErr w:type="spellStart"/>
            <w:r w:rsidR="00E364D5" w:rsidRPr="00FB5CA4">
              <w:rPr>
                <w:lang w:val="en-US"/>
              </w:rPr>
              <w:t>obligația</w:t>
            </w:r>
            <w:proofErr w:type="spellEnd"/>
            <w:r w:rsidR="00E364D5" w:rsidRPr="00FB5CA4">
              <w:rPr>
                <w:lang w:val="en-US"/>
              </w:rPr>
              <w:t xml:space="preserve"> de </w:t>
            </w:r>
            <w:r w:rsidR="00460653" w:rsidRPr="00FB5CA4">
              <w:rPr>
                <w:lang w:val="en-US"/>
              </w:rPr>
              <w:t xml:space="preserve">a </w:t>
            </w:r>
            <w:proofErr w:type="spellStart"/>
            <w:r w:rsidR="00460653" w:rsidRPr="00FB5CA4">
              <w:rPr>
                <w:lang w:val="en-US"/>
              </w:rPr>
              <w:t>executa</w:t>
            </w:r>
            <w:proofErr w:type="spellEnd"/>
            <w:r w:rsidR="00460653" w:rsidRPr="00FB5CA4">
              <w:rPr>
                <w:lang w:val="en-US"/>
              </w:rPr>
              <w:t xml:space="preserve"> </w:t>
            </w:r>
            <w:proofErr w:type="spellStart"/>
            <w:r w:rsidR="00460653" w:rsidRPr="00FB5CA4">
              <w:rPr>
                <w:lang w:val="en-US"/>
              </w:rPr>
              <w:t>dispoziţiile</w:t>
            </w:r>
            <w:proofErr w:type="spellEnd"/>
            <w:r w:rsidR="00460653" w:rsidRPr="00FB5CA4">
              <w:rPr>
                <w:lang w:val="en-US"/>
              </w:rPr>
              <w:t xml:space="preserve"> </w:t>
            </w:r>
            <w:proofErr w:type="spellStart"/>
            <w:r w:rsidR="00460653" w:rsidRPr="00FB5CA4">
              <w:rPr>
                <w:lang w:val="en-US"/>
              </w:rPr>
              <w:t>primite</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afara </w:t>
            </w:r>
            <w:proofErr w:type="spellStart"/>
            <w:r w:rsidR="00460653" w:rsidRPr="00FB5CA4">
              <w:rPr>
                <w:lang w:val="en-US"/>
              </w:rPr>
              <w:t>cazului</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care </w:t>
            </w:r>
            <w:proofErr w:type="spellStart"/>
            <w:r w:rsidR="00460653" w:rsidRPr="00FB5CA4">
              <w:rPr>
                <w:lang w:val="en-US"/>
              </w:rPr>
              <w:t>ele</w:t>
            </w:r>
            <w:proofErr w:type="spellEnd"/>
            <w:r w:rsidR="00460653" w:rsidRPr="00FB5CA4">
              <w:rPr>
                <w:lang w:val="en-US"/>
              </w:rPr>
              <w:t xml:space="preserve"> </w:t>
            </w:r>
            <w:proofErr w:type="spellStart"/>
            <w:r w:rsidR="00460653" w:rsidRPr="00FB5CA4">
              <w:rPr>
                <w:lang w:val="en-US"/>
              </w:rPr>
              <w:t>contravin</w:t>
            </w:r>
            <w:proofErr w:type="spellEnd"/>
            <w:r w:rsidR="00460653" w:rsidRPr="00FB5CA4">
              <w:rPr>
                <w:lang w:val="en-US"/>
              </w:rPr>
              <w:t xml:space="preserve"> </w:t>
            </w:r>
            <w:proofErr w:type="spellStart"/>
            <w:r w:rsidR="00460653" w:rsidRPr="00FB5CA4">
              <w:rPr>
                <w:lang w:val="en-US"/>
              </w:rPr>
              <w:t>prevederilor</w:t>
            </w:r>
            <w:proofErr w:type="spellEnd"/>
            <w:r w:rsidR="00460653" w:rsidRPr="00FB5CA4">
              <w:rPr>
                <w:lang w:val="en-US"/>
              </w:rPr>
              <w:t xml:space="preserve"> </w:t>
            </w:r>
            <w:proofErr w:type="spellStart"/>
            <w:r w:rsidR="00460653" w:rsidRPr="00FB5CA4">
              <w:rPr>
                <w:lang w:val="en-US"/>
              </w:rPr>
              <w:t>legale</w:t>
            </w:r>
            <w:proofErr w:type="spellEnd"/>
            <w:r w:rsidR="00460653" w:rsidRPr="00FB5CA4">
              <w:rPr>
                <w:lang w:val="en-US"/>
              </w:rPr>
              <w:t xml:space="preserve">. </w:t>
            </w:r>
            <w:proofErr w:type="spellStart"/>
            <w:r w:rsidR="00460653" w:rsidRPr="00FB5CA4">
              <w:rPr>
                <w:lang w:val="en-US"/>
              </w:rPr>
              <w:t>Dacă</w:t>
            </w:r>
            <w:proofErr w:type="spellEnd"/>
            <w:r w:rsidR="00460653" w:rsidRPr="00FB5CA4">
              <w:rPr>
                <w:lang w:val="en-US"/>
              </w:rPr>
              <w:t xml:space="preserve"> </w:t>
            </w:r>
            <w:proofErr w:type="spellStart"/>
            <w:r w:rsidR="00460653" w:rsidRPr="00FB5CA4">
              <w:rPr>
                <w:lang w:val="en-US"/>
              </w:rPr>
              <w:t>prin</w:t>
            </w:r>
            <w:proofErr w:type="spellEnd"/>
            <w:r w:rsidR="00460653" w:rsidRPr="00FB5CA4">
              <w:rPr>
                <w:lang w:val="en-US"/>
              </w:rPr>
              <w:t xml:space="preserve"> </w:t>
            </w:r>
            <w:proofErr w:type="spellStart"/>
            <w:r w:rsidR="00460653" w:rsidRPr="00FB5CA4">
              <w:rPr>
                <w:lang w:val="en-US"/>
              </w:rPr>
              <w:t>executarea</w:t>
            </w:r>
            <w:proofErr w:type="spellEnd"/>
            <w:r w:rsidR="00460653" w:rsidRPr="00FB5CA4">
              <w:rPr>
                <w:lang w:val="en-US"/>
              </w:rPr>
              <w:t xml:space="preserve"> </w:t>
            </w:r>
            <w:proofErr w:type="spellStart"/>
            <w:r w:rsidR="00460653" w:rsidRPr="00FB5CA4">
              <w:rPr>
                <w:lang w:val="en-US"/>
              </w:rPr>
              <w:t>dispoziţiilor</w:t>
            </w:r>
            <w:proofErr w:type="spellEnd"/>
            <w:r w:rsidR="00460653" w:rsidRPr="00FB5CA4">
              <w:rPr>
                <w:lang w:val="en-US"/>
              </w:rPr>
              <w:t xml:space="preserve"> </w:t>
            </w:r>
            <w:proofErr w:type="spellStart"/>
            <w:r w:rsidR="00460653" w:rsidRPr="00FB5CA4">
              <w:rPr>
                <w:lang w:val="en-US"/>
              </w:rPr>
              <w:t>Beneficiarului</w:t>
            </w:r>
            <w:proofErr w:type="spellEnd"/>
            <w:r w:rsidR="00460653" w:rsidRPr="00FB5CA4">
              <w:rPr>
                <w:lang w:val="en-US"/>
              </w:rPr>
              <w:t xml:space="preserve"> se </w:t>
            </w:r>
            <w:proofErr w:type="spellStart"/>
            <w:r w:rsidR="00460653" w:rsidRPr="00FB5CA4">
              <w:rPr>
                <w:lang w:val="en-US"/>
              </w:rPr>
              <w:t>creează</w:t>
            </w:r>
            <w:proofErr w:type="spellEnd"/>
            <w:r w:rsidR="00460653" w:rsidRPr="00FB5CA4">
              <w:rPr>
                <w:lang w:val="en-US"/>
              </w:rPr>
              <w:t xml:space="preserve"> </w:t>
            </w:r>
            <w:proofErr w:type="spellStart"/>
            <w:r w:rsidR="00460653" w:rsidRPr="00FB5CA4">
              <w:rPr>
                <w:lang w:val="en-US"/>
              </w:rPr>
              <w:t>dificultăţi</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execuţie</w:t>
            </w:r>
            <w:proofErr w:type="spellEnd"/>
            <w:r w:rsidR="00460653" w:rsidRPr="00FB5CA4">
              <w:rPr>
                <w:lang w:val="en-US"/>
              </w:rPr>
              <w:t xml:space="preserve">, care </w:t>
            </w:r>
            <w:proofErr w:type="spellStart"/>
            <w:r w:rsidR="00460653" w:rsidRPr="00FB5CA4">
              <w:rPr>
                <w:lang w:val="en-US"/>
              </w:rPr>
              <w:t>generează</w:t>
            </w:r>
            <w:proofErr w:type="spellEnd"/>
            <w:r w:rsidR="00460653" w:rsidRPr="00FB5CA4">
              <w:rPr>
                <w:lang w:val="en-US"/>
              </w:rPr>
              <w:t xml:space="preserve"> </w:t>
            </w:r>
            <w:proofErr w:type="spellStart"/>
            <w:r w:rsidR="00460653" w:rsidRPr="00FB5CA4">
              <w:rPr>
                <w:lang w:val="en-US"/>
              </w:rPr>
              <w:t>cheltuieli</w:t>
            </w:r>
            <w:proofErr w:type="spellEnd"/>
            <w:r w:rsidR="00460653" w:rsidRPr="00FB5CA4">
              <w:rPr>
                <w:lang w:val="en-US"/>
              </w:rPr>
              <w:t xml:space="preserve"> </w:t>
            </w:r>
            <w:proofErr w:type="spellStart"/>
            <w:r w:rsidR="00460653" w:rsidRPr="00FB5CA4">
              <w:rPr>
                <w:lang w:val="en-US"/>
              </w:rPr>
              <w:t>suplimentare</w:t>
            </w:r>
            <w:proofErr w:type="spellEnd"/>
            <w:r w:rsidR="00460653" w:rsidRPr="00FB5CA4">
              <w:rPr>
                <w:lang w:val="en-US"/>
              </w:rPr>
              <w:t xml:space="preserve">, </w:t>
            </w:r>
            <w:proofErr w:type="spellStart"/>
            <w:r w:rsidR="00460653" w:rsidRPr="00FB5CA4">
              <w:rPr>
                <w:lang w:val="en-US"/>
              </w:rPr>
              <w:t>acestea</w:t>
            </w:r>
            <w:proofErr w:type="spellEnd"/>
            <w:r w:rsidR="00460653" w:rsidRPr="00FB5CA4">
              <w:rPr>
                <w:lang w:val="en-US"/>
              </w:rPr>
              <w:t xml:space="preserve"> </w:t>
            </w:r>
            <w:proofErr w:type="spellStart"/>
            <w:r w:rsidR="00460653" w:rsidRPr="00FB5CA4">
              <w:rPr>
                <w:lang w:val="en-US"/>
              </w:rPr>
              <w:t>vor</w:t>
            </w:r>
            <w:proofErr w:type="spellEnd"/>
            <w:r w:rsidR="00460653" w:rsidRPr="00FB5CA4">
              <w:rPr>
                <w:lang w:val="en-US"/>
              </w:rPr>
              <w:t xml:space="preserve"> fi </w:t>
            </w:r>
            <w:proofErr w:type="spellStart"/>
            <w:r w:rsidR="00460653" w:rsidRPr="00FB5CA4">
              <w:rPr>
                <w:lang w:val="en-US"/>
              </w:rPr>
              <w:t>suportate</w:t>
            </w:r>
            <w:proofErr w:type="spellEnd"/>
            <w:r w:rsidR="00460653" w:rsidRPr="00FB5CA4">
              <w:rPr>
                <w:lang w:val="en-US"/>
              </w:rPr>
              <w:t xml:space="preserve"> de </w:t>
            </w:r>
            <w:proofErr w:type="spellStart"/>
            <w:r w:rsidR="00460653" w:rsidRPr="00FB5CA4">
              <w:rPr>
                <w:lang w:val="en-US"/>
              </w:rPr>
              <w:t>către</w:t>
            </w:r>
            <w:proofErr w:type="spellEnd"/>
            <w:r w:rsidR="00460653" w:rsidRPr="00FB5CA4">
              <w:rPr>
                <w:lang w:val="en-US"/>
              </w:rPr>
              <w:t xml:space="preserve"> </w:t>
            </w:r>
            <w:proofErr w:type="spellStart"/>
            <w:r w:rsidR="00460653" w:rsidRPr="00FB5CA4">
              <w:rPr>
                <w:lang w:val="en-US"/>
              </w:rPr>
              <w:t>Beneficiar</w:t>
            </w:r>
            <w:proofErr w:type="spellEnd"/>
            <w:r w:rsidR="00460653" w:rsidRPr="00FB5CA4">
              <w:rPr>
                <w:lang w:val="en-US"/>
              </w:rPr>
              <w:t xml:space="preserve">. </w:t>
            </w:r>
          </w:p>
          <w:p w:rsidR="00460653" w:rsidRPr="00FB5CA4" w:rsidRDefault="00A156C0" w:rsidP="00196AB4">
            <w:pPr>
              <w:pStyle w:val="af2"/>
              <w:tabs>
                <w:tab w:val="left" w:pos="567"/>
              </w:tabs>
              <w:spacing w:line="276" w:lineRule="auto"/>
              <w:ind w:firstLine="0"/>
              <w:rPr>
                <w:lang w:val="en-US"/>
              </w:rPr>
            </w:pPr>
            <w:r w:rsidRPr="00FB5CA4">
              <w:rPr>
                <w:lang w:val="en-US"/>
              </w:rPr>
              <w:t>4.1</w:t>
            </w:r>
            <w:r w:rsidR="00893327" w:rsidRPr="00FB5CA4">
              <w:rPr>
                <w:lang w:val="en-US"/>
              </w:rPr>
              <w:t>8</w:t>
            </w:r>
            <w:r w:rsidRPr="00FB5CA4">
              <w:rPr>
                <w:lang w:val="en-US"/>
              </w:rPr>
              <w:t xml:space="preserve">. </w:t>
            </w:r>
            <w:proofErr w:type="spellStart"/>
            <w:r w:rsidR="00460653" w:rsidRPr="00FB5CA4">
              <w:rPr>
                <w:lang w:val="en-US"/>
              </w:rPr>
              <w:t>Trasarea</w:t>
            </w:r>
            <w:proofErr w:type="spellEnd"/>
            <w:r w:rsidR="00460653" w:rsidRPr="00FB5CA4">
              <w:rPr>
                <w:lang w:val="en-US"/>
              </w:rPr>
              <w:t xml:space="preserve"> </w:t>
            </w:r>
            <w:proofErr w:type="spellStart"/>
            <w:r w:rsidR="00460653" w:rsidRPr="00FB5CA4">
              <w:rPr>
                <w:lang w:val="en-US"/>
              </w:rPr>
              <w:t>axelor</w:t>
            </w:r>
            <w:proofErr w:type="spellEnd"/>
            <w:r w:rsidR="00460653" w:rsidRPr="00FB5CA4">
              <w:rPr>
                <w:lang w:val="en-US"/>
              </w:rPr>
              <w:t xml:space="preserve"> </w:t>
            </w:r>
            <w:proofErr w:type="spellStart"/>
            <w:r w:rsidR="00460653" w:rsidRPr="00FB5CA4">
              <w:rPr>
                <w:lang w:val="en-US"/>
              </w:rPr>
              <w:t>principale</w:t>
            </w:r>
            <w:proofErr w:type="spellEnd"/>
            <w:r w:rsidR="00460653" w:rsidRPr="00FB5CA4">
              <w:rPr>
                <w:lang w:val="en-US"/>
              </w:rPr>
              <w:t xml:space="preserve">, </w:t>
            </w:r>
            <w:proofErr w:type="spellStart"/>
            <w:r w:rsidR="00460653" w:rsidRPr="00FB5CA4">
              <w:rPr>
                <w:lang w:val="en-US"/>
              </w:rPr>
              <w:t>bornelor</w:t>
            </w:r>
            <w:proofErr w:type="spellEnd"/>
            <w:r w:rsidR="00460653" w:rsidRPr="00FB5CA4">
              <w:rPr>
                <w:lang w:val="en-US"/>
              </w:rPr>
              <w:t xml:space="preserve"> de </w:t>
            </w:r>
            <w:proofErr w:type="spellStart"/>
            <w:r w:rsidR="00460653" w:rsidRPr="00FB5CA4">
              <w:rPr>
                <w:lang w:val="en-US"/>
              </w:rPr>
              <w:t>referinţă</w:t>
            </w:r>
            <w:proofErr w:type="spellEnd"/>
            <w:r w:rsidR="00460653" w:rsidRPr="00FB5CA4">
              <w:rPr>
                <w:lang w:val="en-US"/>
              </w:rPr>
              <w:t xml:space="preserve">, </w:t>
            </w:r>
            <w:proofErr w:type="spellStart"/>
            <w:r w:rsidR="00460653" w:rsidRPr="00FB5CA4">
              <w:rPr>
                <w:lang w:val="en-US"/>
              </w:rPr>
              <w:t>căilor</w:t>
            </w:r>
            <w:proofErr w:type="spellEnd"/>
            <w:r w:rsidR="00460653" w:rsidRPr="00FB5CA4">
              <w:rPr>
                <w:lang w:val="en-US"/>
              </w:rPr>
              <w:t xml:space="preserve"> de </w:t>
            </w:r>
            <w:proofErr w:type="spellStart"/>
            <w:r w:rsidR="00460653" w:rsidRPr="00FB5CA4">
              <w:rPr>
                <w:lang w:val="en-US"/>
              </w:rPr>
              <w:t>circulaţieşi</w:t>
            </w:r>
            <w:proofErr w:type="spellEnd"/>
            <w:r w:rsidR="00460653" w:rsidRPr="00FB5CA4">
              <w:rPr>
                <w:lang w:val="en-US"/>
              </w:rPr>
              <w:t xml:space="preserve"> </w:t>
            </w:r>
            <w:proofErr w:type="spellStart"/>
            <w:r w:rsidR="00460653" w:rsidRPr="00FB5CA4">
              <w:rPr>
                <w:lang w:val="en-US"/>
              </w:rPr>
              <w:t>limitelor</w:t>
            </w:r>
            <w:proofErr w:type="spellEnd"/>
            <w:r w:rsidR="00460653" w:rsidRPr="00FB5CA4">
              <w:rPr>
                <w:lang w:val="en-US"/>
              </w:rPr>
              <w:t xml:space="preserve"> </w:t>
            </w:r>
            <w:proofErr w:type="spellStart"/>
            <w:r w:rsidR="00460653" w:rsidRPr="00FB5CA4">
              <w:rPr>
                <w:lang w:val="en-US"/>
              </w:rPr>
              <w:t>terenului</w:t>
            </w:r>
            <w:proofErr w:type="spellEnd"/>
            <w:r w:rsidR="00460653" w:rsidRPr="00FB5CA4">
              <w:rPr>
                <w:lang w:val="en-US"/>
              </w:rPr>
              <w:t xml:space="preserve"> pus la </w:t>
            </w:r>
            <w:proofErr w:type="spellStart"/>
            <w:r w:rsidR="00460653" w:rsidRPr="00FB5CA4">
              <w:rPr>
                <w:lang w:val="en-US"/>
              </w:rPr>
              <w:t>dispoziţia</w:t>
            </w:r>
            <w:proofErr w:type="spellEnd"/>
            <w:r w:rsidR="00460653" w:rsidRPr="00FB5CA4">
              <w:rPr>
                <w:lang w:val="en-US"/>
              </w:rPr>
              <w:t xml:space="preserve"> </w:t>
            </w:r>
            <w:proofErr w:type="spellStart"/>
            <w:r w:rsidR="00460653" w:rsidRPr="00FB5CA4">
              <w:rPr>
                <w:lang w:val="en-US"/>
              </w:rPr>
              <w:t>Antreprenorului</w:t>
            </w:r>
            <w:proofErr w:type="spellEnd"/>
            <w:r w:rsidR="00460653" w:rsidRPr="00FB5CA4">
              <w:rPr>
                <w:lang w:val="en-US"/>
              </w:rPr>
              <w:t xml:space="preserve">, precum </w:t>
            </w:r>
            <w:proofErr w:type="spellStart"/>
            <w:r w:rsidR="00460653" w:rsidRPr="00FB5CA4">
              <w:rPr>
                <w:lang w:val="en-US"/>
              </w:rPr>
              <w:t>şi</w:t>
            </w:r>
            <w:proofErr w:type="spellEnd"/>
            <w:r w:rsidR="00460653" w:rsidRPr="00FB5CA4">
              <w:rPr>
                <w:lang w:val="en-US"/>
              </w:rPr>
              <w:t xml:space="preserve"> </w:t>
            </w:r>
            <w:proofErr w:type="spellStart"/>
            <w:r w:rsidR="00460653" w:rsidRPr="00FB5CA4">
              <w:rPr>
                <w:lang w:val="en-US"/>
              </w:rPr>
              <w:t>materializarea</w:t>
            </w:r>
            <w:proofErr w:type="spellEnd"/>
            <w:r w:rsidR="00460653" w:rsidRPr="00FB5CA4">
              <w:rPr>
                <w:lang w:val="en-US"/>
              </w:rPr>
              <w:t xml:space="preserve"> </w:t>
            </w:r>
            <w:proofErr w:type="spellStart"/>
            <w:r w:rsidR="00460653" w:rsidRPr="00FB5CA4">
              <w:rPr>
                <w:lang w:val="en-US"/>
              </w:rPr>
              <w:t>cotelor</w:t>
            </w:r>
            <w:proofErr w:type="spellEnd"/>
            <w:r w:rsidR="00460653" w:rsidRPr="00FB5CA4">
              <w:rPr>
                <w:lang w:val="en-US"/>
              </w:rPr>
              <w:t xml:space="preserve"> de </w:t>
            </w:r>
            <w:proofErr w:type="spellStart"/>
            <w:r w:rsidR="00460653" w:rsidRPr="00FB5CA4">
              <w:rPr>
                <w:lang w:val="en-US"/>
              </w:rPr>
              <w:t>nivel</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i</w:t>
            </w:r>
            <w:r w:rsidR="00183D79" w:rsidRPr="00FB5CA4">
              <w:rPr>
                <w:lang w:val="en-US"/>
              </w:rPr>
              <w:t>mediata</w:t>
            </w:r>
            <w:proofErr w:type="spellEnd"/>
            <w:r w:rsidR="00183D79" w:rsidRPr="00FB5CA4">
              <w:rPr>
                <w:lang w:val="en-US"/>
              </w:rPr>
              <w:t xml:space="preserve"> </w:t>
            </w:r>
            <w:proofErr w:type="spellStart"/>
            <w:r w:rsidR="00183D79" w:rsidRPr="00FB5CA4">
              <w:rPr>
                <w:lang w:val="en-US"/>
              </w:rPr>
              <w:t>apropiere</w:t>
            </w:r>
            <w:proofErr w:type="spellEnd"/>
            <w:r w:rsidR="00183D79" w:rsidRPr="00FB5CA4">
              <w:rPr>
                <w:lang w:val="en-US"/>
              </w:rPr>
              <w:t xml:space="preserve"> a </w:t>
            </w:r>
            <w:proofErr w:type="spellStart"/>
            <w:r w:rsidR="00183D79" w:rsidRPr="00FB5CA4">
              <w:rPr>
                <w:lang w:val="en-US"/>
              </w:rPr>
              <w:t>terenului</w:t>
            </w:r>
            <w:proofErr w:type="spellEnd"/>
            <w:r w:rsidR="00183D79" w:rsidRPr="00FB5CA4">
              <w:rPr>
                <w:lang w:val="en-US"/>
              </w:rPr>
              <w:t>, su</w:t>
            </w:r>
            <w:r w:rsidR="00460653" w:rsidRPr="00FB5CA4">
              <w:rPr>
                <w:lang w:val="en-US"/>
              </w:rPr>
              <w:t>nt</w:t>
            </w:r>
            <w:r w:rsidR="005D4B79" w:rsidRPr="00FB5CA4">
              <w:rPr>
                <w:lang w:val="en-US"/>
              </w:rPr>
              <w:t xml:space="preserve"> </w:t>
            </w:r>
            <w:proofErr w:type="spellStart"/>
            <w:r w:rsidR="00460653" w:rsidRPr="00FB5CA4">
              <w:rPr>
                <w:lang w:val="en-US"/>
              </w:rPr>
              <w:t>obligaţiuni</w:t>
            </w:r>
            <w:proofErr w:type="spellEnd"/>
            <w:r w:rsidR="00460653" w:rsidRPr="00FB5CA4">
              <w:rPr>
                <w:lang w:val="en-US"/>
              </w:rPr>
              <w:t xml:space="preserve"> ale </w:t>
            </w:r>
            <w:proofErr w:type="spellStart"/>
            <w:r w:rsidR="00460653" w:rsidRPr="00FB5CA4">
              <w:rPr>
                <w:lang w:val="en-US"/>
              </w:rPr>
              <w:t>Antreprenorului</w:t>
            </w:r>
            <w:proofErr w:type="spellEnd"/>
            <w:r w:rsidR="00460653" w:rsidRPr="00FB5CA4">
              <w:rPr>
                <w:lang w:val="en-US"/>
              </w:rPr>
              <w:t xml:space="preserve">. </w:t>
            </w:r>
          </w:p>
          <w:p w:rsidR="00460653" w:rsidRPr="00FB5CA4" w:rsidRDefault="00A156C0" w:rsidP="00196AB4">
            <w:pPr>
              <w:pStyle w:val="af2"/>
              <w:tabs>
                <w:tab w:val="left" w:pos="567"/>
              </w:tabs>
              <w:spacing w:line="276" w:lineRule="auto"/>
              <w:ind w:firstLine="0"/>
              <w:rPr>
                <w:lang w:val="en-US"/>
              </w:rPr>
            </w:pPr>
            <w:r w:rsidRPr="00FB5CA4">
              <w:rPr>
                <w:lang w:val="en-US"/>
              </w:rPr>
              <w:t>4.</w:t>
            </w:r>
            <w:r w:rsidR="00893327" w:rsidRPr="00FB5CA4">
              <w:rPr>
                <w:lang w:val="en-US"/>
              </w:rPr>
              <w:t>19</w:t>
            </w:r>
            <w:r w:rsidRPr="00FB5CA4">
              <w:rPr>
                <w:lang w:val="en-US"/>
              </w:rPr>
              <w:t xml:space="preserve">. </w:t>
            </w:r>
            <w:proofErr w:type="spellStart"/>
            <w:r w:rsidR="00460653" w:rsidRPr="00FB5CA4">
              <w:rPr>
                <w:lang w:val="en-US"/>
              </w:rPr>
              <w:t>Pentru</w:t>
            </w:r>
            <w:proofErr w:type="spellEnd"/>
            <w:r w:rsidR="00460653" w:rsidRPr="00FB5CA4">
              <w:rPr>
                <w:lang w:val="en-US"/>
              </w:rPr>
              <w:t xml:space="preserve"> </w:t>
            </w:r>
            <w:proofErr w:type="spellStart"/>
            <w:r w:rsidR="00460653" w:rsidRPr="00FB5CA4">
              <w:rPr>
                <w:lang w:val="en-US"/>
              </w:rPr>
              <w:t>verificarea</w:t>
            </w:r>
            <w:proofErr w:type="spellEnd"/>
            <w:r w:rsidR="00460653" w:rsidRPr="00FB5CA4">
              <w:rPr>
                <w:lang w:val="en-US"/>
              </w:rPr>
              <w:t xml:space="preserve"> </w:t>
            </w:r>
            <w:proofErr w:type="spellStart"/>
            <w:r w:rsidR="00460653" w:rsidRPr="00FB5CA4">
              <w:rPr>
                <w:lang w:val="en-US"/>
              </w:rPr>
              <w:t>trasării</w:t>
            </w:r>
            <w:proofErr w:type="spellEnd"/>
            <w:r w:rsidR="00460653" w:rsidRPr="00FB5CA4">
              <w:rPr>
                <w:lang w:val="en-US"/>
              </w:rPr>
              <w:t xml:space="preserve"> de </w:t>
            </w:r>
            <w:proofErr w:type="spellStart"/>
            <w:r w:rsidR="00460653" w:rsidRPr="00FB5CA4">
              <w:rPr>
                <w:lang w:val="en-US"/>
              </w:rPr>
              <w:t>către</w:t>
            </w:r>
            <w:proofErr w:type="spellEnd"/>
            <w:r w:rsidR="00460653" w:rsidRPr="00FB5CA4">
              <w:rPr>
                <w:lang w:val="en-US"/>
              </w:rPr>
              <w:t xml:space="preserve"> </w:t>
            </w:r>
            <w:proofErr w:type="spellStart"/>
            <w:r w:rsidR="00460653" w:rsidRPr="00FB5CA4">
              <w:rPr>
                <w:lang w:val="en-US"/>
              </w:rPr>
              <w:t>Beneficiar</w:t>
            </w:r>
            <w:proofErr w:type="spellEnd"/>
            <w:r w:rsidR="00460653" w:rsidRPr="00FB5CA4">
              <w:rPr>
                <w:lang w:val="en-US"/>
              </w:rPr>
              <w:t xml:space="preserve"> </w:t>
            </w:r>
            <w:proofErr w:type="spellStart"/>
            <w:r w:rsidR="00460653" w:rsidRPr="00FB5CA4">
              <w:rPr>
                <w:lang w:val="en-US"/>
              </w:rPr>
              <w:t>sau</w:t>
            </w:r>
            <w:proofErr w:type="spellEnd"/>
            <w:r w:rsidR="00460653" w:rsidRPr="00FB5CA4">
              <w:rPr>
                <w:lang w:val="en-US"/>
              </w:rPr>
              <w:t xml:space="preserve"> </w:t>
            </w:r>
            <w:proofErr w:type="spellStart"/>
            <w:r w:rsidR="00460653" w:rsidRPr="00FB5CA4">
              <w:rPr>
                <w:lang w:val="en-US"/>
              </w:rPr>
              <w:t>proiectant</w:t>
            </w:r>
            <w:proofErr w:type="spellEnd"/>
            <w:r w:rsidR="00460653" w:rsidRPr="00FB5CA4">
              <w:rPr>
                <w:lang w:val="en-US"/>
              </w:rPr>
              <w:t xml:space="preserve">, </w:t>
            </w:r>
            <w:proofErr w:type="spellStart"/>
            <w:r w:rsidR="00460653" w:rsidRPr="00FB5CA4">
              <w:rPr>
                <w:lang w:val="en-US"/>
              </w:rPr>
              <w:t>Antreprenorul</w:t>
            </w:r>
            <w:proofErr w:type="spellEnd"/>
            <w:r w:rsidR="00460653" w:rsidRPr="00FB5CA4">
              <w:rPr>
                <w:lang w:val="en-US"/>
              </w:rPr>
              <w:t xml:space="preserve"> </w:t>
            </w:r>
            <w:proofErr w:type="spellStart"/>
            <w:r w:rsidR="00460653" w:rsidRPr="00FB5CA4">
              <w:rPr>
                <w:lang w:val="en-US"/>
              </w:rPr>
              <w:t>este</w:t>
            </w:r>
            <w:proofErr w:type="spellEnd"/>
            <w:r w:rsidR="00460653" w:rsidRPr="00FB5CA4">
              <w:rPr>
                <w:lang w:val="en-US"/>
              </w:rPr>
              <w:t xml:space="preserve"> </w:t>
            </w:r>
            <w:proofErr w:type="spellStart"/>
            <w:r w:rsidR="00460653" w:rsidRPr="00FB5CA4">
              <w:rPr>
                <w:lang w:val="en-US"/>
              </w:rPr>
              <w:t>obligat</w:t>
            </w:r>
            <w:proofErr w:type="spellEnd"/>
            <w:r w:rsidR="00460653" w:rsidRPr="00FB5CA4">
              <w:rPr>
                <w:lang w:val="en-US"/>
              </w:rPr>
              <w:t xml:space="preserve"> </w:t>
            </w:r>
            <w:proofErr w:type="spellStart"/>
            <w:r w:rsidR="00460653" w:rsidRPr="00FB5CA4">
              <w:rPr>
                <w:lang w:val="en-US"/>
              </w:rPr>
              <w:t>să</w:t>
            </w:r>
            <w:proofErr w:type="spellEnd"/>
            <w:r w:rsidR="00460653" w:rsidRPr="00FB5CA4">
              <w:rPr>
                <w:lang w:val="en-US"/>
              </w:rPr>
              <w:t xml:space="preserve"> </w:t>
            </w:r>
            <w:proofErr w:type="spellStart"/>
            <w:r w:rsidR="00460653" w:rsidRPr="00FB5CA4">
              <w:rPr>
                <w:lang w:val="en-US"/>
              </w:rPr>
              <w:t>protejeze</w:t>
            </w:r>
            <w:proofErr w:type="spellEnd"/>
            <w:r w:rsidR="00460653" w:rsidRPr="00FB5CA4">
              <w:rPr>
                <w:lang w:val="en-US"/>
              </w:rPr>
              <w:t xml:space="preserve"> </w:t>
            </w:r>
            <w:proofErr w:type="spellStart"/>
            <w:r w:rsidR="00460653" w:rsidRPr="00FB5CA4">
              <w:rPr>
                <w:lang w:val="en-US"/>
              </w:rPr>
              <w:t>şi</w:t>
            </w:r>
            <w:proofErr w:type="spellEnd"/>
            <w:r w:rsidR="00460653" w:rsidRPr="00FB5CA4">
              <w:rPr>
                <w:lang w:val="en-US"/>
              </w:rPr>
              <w:t xml:space="preserve"> </w:t>
            </w:r>
            <w:proofErr w:type="spellStart"/>
            <w:r w:rsidR="00460653" w:rsidRPr="00FB5CA4">
              <w:rPr>
                <w:lang w:val="en-US"/>
              </w:rPr>
              <w:t>să</w:t>
            </w:r>
            <w:proofErr w:type="spellEnd"/>
            <w:r w:rsidR="00460653" w:rsidRPr="00FB5CA4">
              <w:rPr>
                <w:lang w:val="en-US"/>
              </w:rPr>
              <w:t xml:space="preserve"> </w:t>
            </w:r>
            <w:proofErr w:type="spellStart"/>
            <w:r w:rsidR="00460653" w:rsidRPr="00FB5CA4">
              <w:rPr>
                <w:lang w:val="en-US"/>
              </w:rPr>
              <w:t>păstreze</w:t>
            </w:r>
            <w:proofErr w:type="spellEnd"/>
            <w:r w:rsidR="00460653" w:rsidRPr="00FB5CA4">
              <w:rPr>
                <w:lang w:val="en-US"/>
              </w:rPr>
              <w:t xml:space="preserve"> </w:t>
            </w:r>
            <w:proofErr w:type="spellStart"/>
            <w:r w:rsidR="00460653" w:rsidRPr="00FB5CA4">
              <w:rPr>
                <w:lang w:val="en-US"/>
              </w:rPr>
              <w:t>toate</w:t>
            </w:r>
            <w:proofErr w:type="spellEnd"/>
            <w:r w:rsidR="00460653" w:rsidRPr="00FB5CA4">
              <w:rPr>
                <w:lang w:val="en-US"/>
              </w:rPr>
              <w:t xml:space="preserve"> </w:t>
            </w:r>
            <w:proofErr w:type="spellStart"/>
            <w:r w:rsidR="00460653" w:rsidRPr="00FB5CA4">
              <w:rPr>
                <w:lang w:val="en-US"/>
              </w:rPr>
              <w:t>reperele</w:t>
            </w:r>
            <w:proofErr w:type="spellEnd"/>
            <w:r w:rsidR="00460653" w:rsidRPr="00FB5CA4">
              <w:rPr>
                <w:lang w:val="en-US"/>
              </w:rPr>
              <w:t xml:space="preserve">, </w:t>
            </w:r>
            <w:proofErr w:type="spellStart"/>
            <w:r w:rsidR="00460653" w:rsidRPr="00FB5CA4">
              <w:rPr>
                <w:lang w:val="en-US"/>
              </w:rPr>
              <w:t>bornele</w:t>
            </w:r>
            <w:proofErr w:type="spellEnd"/>
            <w:r w:rsidR="00460653" w:rsidRPr="00FB5CA4">
              <w:rPr>
                <w:lang w:val="en-US"/>
              </w:rPr>
              <w:t xml:space="preserve"> </w:t>
            </w:r>
            <w:proofErr w:type="spellStart"/>
            <w:r w:rsidR="00460653" w:rsidRPr="00FB5CA4">
              <w:rPr>
                <w:lang w:val="en-US"/>
              </w:rPr>
              <w:t>sau</w:t>
            </w:r>
            <w:proofErr w:type="spellEnd"/>
            <w:r w:rsidR="00460653" w:rsidRPr="00FB5CA4">
              <w:rPr>
                <w:lang w:val="en-US"/>
              </w:rPr>
              <w:t xml:space="preserve"> </w:t>
            </w:r>
            <w:proofErr w:type="spellStart"/>
            <w:r w:rsidR="00460653" w:rsidRPr="00FB5CA4">
              <w:rPr>
                <w:lang w:val="en-US"/>
              </w:rPr>
              <w:t>alte</w:t>
            </w:r>
            <w:proofErr w:type="spellEnd"/>
            <w:r w:rsidR="00460653" w:rsidRPr="00FB5CA4">
              <w:rPr>
                <w:lang w:val="en-US"/>
              </w:rPr>
              <w:t xml:space="preserve"> </w:t>
            </w:r>
            <w:proofErr w:type="spellStart"/>
            <w:r w:rsidR="00460653" w:rsidRPr="00FB5CA4">
              <w:rPr>
                <w:lang w:val="en-US"/>
              </w:rPr>
              <w:t>obiecte</w:t>
            </w:r>
            <w:proofErr w:type="spellEnd"/>
            <w:r w:rsidR="00460653" w:rsidRPr="00FB5CA4">
              <w:rPr>
                <w:lang w:val="en-US"/>
              </w:rPr>
              <w:t xml:space="preserve"> </w:t>
            </w:r>
            <w:proofErr w:type="spellStart"/>
            <w:r w:rsidR="00460653" w:rsidRPr="00FB5CA4">
              <w:rPr>
                <w:lang w:val="en-US"/>
              </w:rPr>
              <w:t>folosite</w:t>
            </w:r>
            <w:proofErr w:type="spellEnd"/>
            <w:r w:rsidR="00460653" w:rsidRPr="00FB5CA4">
              <w:rPr>
                <w:lang w:val="en-US"/>
              </w:rPr>
              <w:t xml:space="preserve"> la </w:t>
            </w:r>
            <w:proofErr w:type="spellStart"/>
            <w:r w:rsidR="00460653" w:rsidRPr="00FB5CA4">
              <w:rPr>
                <w:lang w:val="en-US"/>
              </w:rPr>
              <w:t>trasarea</w:t>
            </w:r>
            <w:proofErr w:type="spellEnd"/>
            <w:r w:rsidR="00460653" w:rsidRPr="00FB5CA4">
              <w:rPr>
                <w:lang w:val="en-US"/>
              </w:rPr>
              <w:t xml:space="preserve"> </w:t>
            </w:r>
            <w:proofErr w:type="spellStart"/>
            <w:r w:rsidR="00460653" w:rsidRPr="00FB5CA4">
              <w:rPr>
                <w:lang w:val="en-US"/>
              </w:rPr>
              <w:t>lucrărilor</w:t>
            </w:r>
            <w:proofErr w:type="spellEnd"/>
            <w:r w:rsidR="00460653" w:rsidRPr="00FB5CA4">
              <w:rPr>
                <w:lang w:val="en-US"/>
              </w:rPr>
              <w:t xml:space="preserve">. </w:t>
            </w:r>
          </w:p>
          <w:p w:rsidR="00460653" w:rsidRPr="00FB5CA4" w:rsidRDefault="00A156C0" w:rsidP="00196AB4">
            <w:pPr>
              <w:pStyle w:val="af2"/>
              <w:tabs>
                <w:tab w:val="left" w:pos="567"/>
              </w:tabs>
              <w:spacing w:line="276" w:lineRule="auto"/>
              <w:ind w:firstLine="0"/>
              <w:rPr>
                <w:lang w:val="en-US"/>
              </w:rPr>
            </w:pPr>
            <w:r w:rsidRPr="00FB5CA4">
              <w:rPr>
                <w:lang w:val="en-US"/>
              </w:rPr>
              <w:t>4.2</w:t>
            </w:r>
            <w:r w:rsidR="00893327" w:rsidRPr="00FB5CA4">
              <w:rPr>
                <w:lang w:val="en-US"/>
              </w:rPr>
              <w:t>0</w:t>
            </w:r>
            <w:r w:rsidRPr="00FB5CA4">
              <w:rPr>
                <w:lang w:val="en-US"/>
              </w:rPr>
              <w:t xml:space="preserve">. </w:t>
            </w:r>
            <w:proofErr w:type="spellStart"/>
            <w:r w:rsidR="00460653" w:rsidRPr="00FB5CA4">
              <w:rPr>
                <w:lang w:val="en-US"/>
              </w:rPr>
              <w:t>Ridicările</w:t>
            </w:r>
            <w:proofErr w:type="spellEnd"/>
            <w:r w:rsidR="00460653" w:rsidRPr="00FB5CA4">
              <w:rPr>
                <w:lang w:val="en-US"/>
              </w:rPr>
              <w:t xml:space="preserve"> de </w:t>
            </w:r>
            <w:proofErr w:type="spellStart"/>
            <w:r w:rsidR="00460653" w:rsidRPr="00FB5CA4">
              <w:rPr>
                <w:lang w:val="en-US"/>
              </w:rPr>
              <w:t>teren</w:t>
            </w:r>
            <w:proofErr w:type="spellEnd"/>
            <w:r w:rsidR="00460653" w:rsidRPr="00FB5CA4">
              <w:rPr>
                <w:lang w:val="en-US"/>
              </w:rPr>
              <w:t xml:space="preserve">, </w:t>
            </w:r>
            <w:proofErr w:type="spellStart"/>
            <w:r w:rsidR="00460653" w:rsidRPr="00FB5CA4">
              <w:rPr>
                <w:lang w:val="en-US"/>
              </w:rPr>
              <w:t>trasările</w:t>
            </w:r>
            <w:proofErr w:type="spellEnd"/>
            <w:r w:rsidR="00460653" w:rsidRPr="00FB5CA4">
              <w:rPr>
                <w:lang w:val="en-US"/>
              </w:rPr>
              <w:t xml:space="preserve"> </w:t>
            </w:r>
            <w:proofErr w:type="spellStart"/>
            <w:r w:rsidR="00460653" w:rsidRPr="00FB5CA4">
              <w:rPr>
                <w:lang w:val="en-US"/>
              </w:rPr>
              <w:t>şi</w:t>
            </w:r>
            <w:proofErr w:type="spellEnd"/>
            <w:r w:rsidR="00460653" w:rsidRPr="00FB5CA4">
              <w:rPr>
                <w:lang w:val="en-US"/>
              </w:rPr>
              <w:t xml:space="preserve"> </w:t>
            </w:r>
            <w:proofErr w:type="spellStart"/>
            <w:r w:rsidR="00460653" w:rsidRPr="00FB5CA4">
              <w:rPr>
                <w:lang w:val="en-US"/>
              </w:rPr>
              <w:t>cotele</w:t>
            </w:r>
            <w:proofErr w:type="spellEnd"/>
            <w:r w:rsidR="00460653" w:rsidRPr="00FB5CA4">
              <w:rPr>
                <w:lang w:val="en-US"/>
              </w:rPr>
              <w:t xml:space="preserve"> de </w:t>
            </w:r>
            <w:proofErr w:type="spellStart"/>
            <w:r w:rsidR="00460653" w:rsidRPr="00FB5CA4">
              <w:rPr>
                <w:lang w:val="en-US"/>
              </w:rPr>
              <w:t>nivel</w:t>
            </w:r>
            <w:proofErr w:type="spellEnd"/>
            <w:r w:rsidR="00460653" w:rsidRPr="00FB5CA4">
              <w:rPr>
                <w:lang w:val="en-US"/>
              </w:rPr>
              <w:t xml:space="preserve">, precum </w:t>
            </w:r>
            <w:proofErr w:type="spellStart"/>
            <w:r w:rsidR="00460653" w:rsidRPr="00FB5CA4">
              <w:rPr>
                <w:lang w:val="en-US"/>
              </w:rPr>
              <w:t>şi</w:t>
            </w:r>
            <w:proofErr w:type="spellEnd"/>
            <w:r w:rsidR="00460653" w:rsidRPr="00FB5CA4">
              <w:rPr>
                <w:lang w:val="en-US"/>
              </w:rPr>
              <w:t xml:space="preserve"> </w:t>
            </w:r>
            <w:proofErr w:type="spellStart"/>
            <w:r w:rsidR="00460653" w:rsidRPr="00FB5CA4">
              <w:rPr>
                <w:lang w:val="en-US"/>
              </w:rPr>
              <w:t>alte</w:t>
            </w:r>
            <w:proofErr w:type="spellEnd"/>
            <w:r w:rsidR="00460653" w:rsidRPr="00FB5CA4">
              <w:rPr>
                <w:lang w:val="en-US"/>
              </w:rPr>
              <w:t xml:space="preserve"> </w:t>
            </w:r>
            <w:proofErr w:type="spellStart"/>
            <w:r w:rsidR="00460653" w:rsidRPr="00FB5CA4">
              <w:rPr>
                <w:lang w:val="en-US"/>
              </w:rPr>
              <w:t>documente</w:t>
            </w:r>
            <w:proofErr w:type="spellEnd"/>
            <w:r w:rsidR="00460653" w:rsidRPr="00FB5CA4">
              <w:rPr>
                <w:lang w:val="en-US"/>
              </w:rPr>
              <w:t xml:space="preserve"> </w:t>
            </w:r>
            <w:proofErr w:type="spellStart"/>
            <w:r w:rsidR="00460653" w:rsidRPr="00FB5CA4">
              <w:rPr>
                <w:lang w:val="en-US"/>
              </w:rPr>
              <w:t>puse</w:t>
            </w:r>
            <w:proofErr w:type="spellEnd"/>
            <w:r w:rsidR="00460653" w:rsidRPr="00FB5CA4">
              <w:rPr>
                <w:lang w:val="en-US"/>
              </w:rPr>
              <w:t xml:space="preserve"> la </w:t>
            </w:r>
            <w:proofErr w:type="spellStart"/>
            <w:r w:rsidR="00460653" w:rsidRPr="00FB5CA4">
              <w:rPr>
                <w:lang w:val="en-US"/>
              </w:rPr>
              <w:t>dispoziţia</w:t>
            </w:r>
            <w:proofErr w:type="spellEnd"/>
            <w:r w:rsidR="00460653" w:rsidRPr="00FB5CA4">
              <w:rPr>
                <w:lang w:val="en-US"/>
              </w:rPr>
              <w:t xml:space="preserve"> </w:t>
            </w:r>
            <w:proofErr w:type="spellStart"/>
            <w:r w:rsidR="00460653" w:rsidRPr="00FB5CA4">
              <w:rPr>
                <w:lang w:val="en-US"/>
              </w:rPr>
              <w:t>Antreprenorului</w:t>
            </w:r>
            <w:proofErr w:type="spellEnd"/>
            <w:r w:rsidR="00460653" w:rsidRPr="00FB5CA4">
              <w:rPr>
                <w:lang w:val="en-US"/>
              </w:rPr>
              <w:t xml:space="preserve"> de </w:t>
            </w:r>
            <w:proofErr w:type="spellStart"/>
            <w:r w:rsidR="00460653" w:rsidRPr="00FB5CA4">
              <w:rPr>
                <w:lang w:val="en-US"/>
              </w:rPr>
              <w:t>către</w:t>
            </w:r>
            <w:proofErr w:type="spellEnd"/>
            <w:r w:rsidR="00460653" w:rsidRPr="00FB5CA4">
              <w:rPr>
                <w:lang w:val="en-US"/>
              </w:rPr>
              <w:t xml:space="preserve"> </w:t>
            </w:r>
            <w:proofErr w:type="spellStart"/>
            <w:r w:rsidR="00460653" w:rsidRPr="00FB5CA4">
              <w:rPr>
                <w:lang w:val="en-US"/>
              </w:rPr>
              <w:t>Beneficiar</w:t>
            </w:r>
            <w:proofErr w:type="spellEnd"/>
            <w:r w:rsidR="00460653" w:rsidRPr="00FB5CA4">
              <w:rPr>
                <w:lang w:val="en-US"/>
              </w:rPr>
              <w:t xml:space="preserve"> </w:t>
            </w:r>
            <w:proofErr w:type="spellStart"/>
            <w:r w:rsidR="00460653" w:rsidRPr="00FB5CA4">
              <w:rPr>
                <w:lang w:val="en-US"/>
              </w:rPr>
              <w:t>pentru</w:t>
            </w:r>
            <w:proofErr w:type="spellEnd"/>
            <w:r w:rsidR="00460653" w:rsidRPr="00FB5CA4">
              <w:rPr>
                <w:lang w:val="en-US"/>
              </w:rPr>
              <w:t xml:space="preserve"> </w:t>
            </w:r>
            <w:proofErr w:type="spellStart"/>
            <w:r w:rsidR="00460653" w:rsidRPr="00FB5CA4">
              <w:rPr>
                <w:lang w:val="en-US"/>
              </w:rPr>
              <w:t>executarea</w:t>
            </w:r>
            <w:proofErr w:type="spellEnd"/>
            <w:r w:rsidR="00460653" w:rsidRPr="00FB5CA4">
              <w:rPr>
                <w:lang w:val="en-US"/>
              </w:rPr>
              <w:t xml:space="preserve"> </w:t>
            </w:r>
            <w:proofErr w:type="spellStart"/>
            <w:r w:rsidR="00460653" w:rsidRPr="00FB5CA4">
              <w:rPr>
                <w:lang w:val="en-US"/>
              </w:rPr>
              <w:t>contractului</w:t>
            </w:r>
            <w:proofErr w:type="spellEnd"/>
            <w:r w:rsidR="00460653" w:rsidRPr="00FB5CA4">
              <w:rPr>
                <w:lang w:val="en-US"/>
              </w:rPr>
              <w:t xml:space="preserve"> s</w:t>
            </w:r>
            <w:r w:rsidR="00E10C0A" w:rsidRPr="00FB5CA4">
              <w:rPr>
                <w:lang w:val="en-US"/>
              </w:rPr>
              <w:t>u</w:t>
            </w:r>
            <w:r w:rsidR="00460653" w:rsidRPr="00FB5CA4">
              <w:rPr>
                <w:lang w:val="en-US"/>
              </w:rPr>
              <w:t xml:space="preserve">nt </w:t>
            </w:r>
            <w:proofErr w:type="spellStart"/>
            <w:r w:rsidR="00460653" w:rsidRPr="00FB5CA4">
              <w:rPr>
                <w:lang w:val="en-US"/>
              </w:rPr>
              <w:t>hotărâtoare</w:t>
            </w:r>
            <w:proofErr w:type="spellEnd"/>
            <w:r w:rsidR="00460653" w:rsidRPr="00FB5CA4">
              <w:rPr>
                <w:lang w:val="en-US"/>
              </w:rPr>
              <w:t xml:space="preserve">. </w:t>
            </w:r>
            <w:proofErr w:type="spellStart"/>
            <w:r w:rsidR="00460653" w:rsidRPr="00FB5CA4">
              <w:rPr>
                <w:lang w:val="en-US"/>
              </w:rPr>
              <w:t>Antreprenorul</w:t>
            </w:r>
            <w:proofErr w:type="spellEnd"/>
            <w:r w:rsidR="00460653" w:rsidRPr="00FB5CA4">
              <w:rPr>
                <w:lang w:val="en-US"/>
              </w:rPr>
              <w:t xml:space="preserve"> </w:t>
            </w:r>
            <w:proofErr w:type="spellStart"/>
            <w:r w:rsidR="00460653" w:rsidRPr="00FB5CA4">
              <w:rPr>
                <w:lang w:val="en-US"/>
              </w:rPr>
              <w:t>este</w:t>
            </w:r>
            <w:proofErr w:type="spellEnd"/>
            <w:r w:rsidR="00460653" w:rsidRPr="00FB5CA4">
              <w:rPr>
                <w:lang w:val="en-US"/>
              </w:rPr>
              <w:t xml:space="preserve"> </w:t>
            </w:r>
            <w:proofErr w:type="spellStart"/>
            <w:r w:rsidR="00460653" w:rsidRPr="00FB5CA4">
              <w:rPr>
                <w:lang w:val="en-US"/>
              </w:rPr>
              <w:t>obligat</w:t>
            </w:r>
            <w:proofErr w:type="spellEnd"/>
            <w:r w:rsidR="00460653" w:rsidRPr="00FB5CA4">
              <w:rPr>
                <w:lang w:val="en-US"/>
              </w:rPr>
              <w:t xml:space="preserve"> </w:t>
            </w:r>
            <w:proofErr w:type="spellStart"/>
            <w:r w:rsidR="00460653" w:rsidRPr="00FB5CA4">
              <w:rPr>
                <w:lang w:val="en-US"/>
              </w:rPr>
              <w:t>să</w:t>
            </w:r>
            <w:proofErr w:type="spellEnd"/>
            <w:r w:rsidR="00460653" w:rsidRPr="00FB5CA4">
              <w:rPr>
                <w:lang w:val="en-US"/>
              </w:rPr>
              <w:t xml:space="preserve"> </w:t>
            </w:r>
            <w:proofErr w:type="spellStart"/>
            <w:r w:rsidR="00460653" w:rsidRPr="00FB5CA4">
              <w:rPr>
                <w:lang w:val="en-US"/>
              </w:rPr>
              <w:t>verifice</w:t>
            </w:r>
            <w:proofErr w:type="spellEnd"/>
            <w:r w:rsidR="00460653" w:rsidRPr="00FB5CA4">
              <w:rPr>
                <w:lang w:val="en-US"/>
              </w:rPr>
              <w:t xml:space="preserve"> </w:t>
            </w:r>
            <w:proofErr w:type="spellStart"/>
            <w:r w:rsidR="00460653" w:rsidRPr="00FB5CA4">
              <w:rPr>
                <w:lang w:val="en-US"/>
              </w:rPr>
              <w:t>documentele</w:t>
            </w:r>
            <w:proofErr w:type="spellEnd"/>
            <w:r w:rsidR="00460653" w:rsidRPr="00FB5CA4">
              <w:rPr>
                <w:lang w:val="en-US"/>
              </w:rPr>
              <w:t xml:space="preserve"> </w:t>
            </w:r>
            <w:proofErr w:type="spellStart"/>
            <w:r w:rsidR="00460653" w:rsidRPr="00FB5CA4">
              <w:rPr>
                <w:lang w:val="en-US"/>
              </w:rPr>
              <w:t>primite</w:t>
            </w:r>
            <w:proofErr w:type="spellEnd"/>
            <w:r w:rsidR="00460653" w:rsidRPr="00FB5CA4">
              <w:rPr>
                <w:lang w:val="en-US"/>
              </w:rPr>
              <w:t xml:space="preserve"> </w:t>
            </w:r>
            <w:proofErr w:type="spellStart"/>
            <w:r w:rsidR="00460653" w:rsidRPr="00FB5CA4">
              <w:rPr>
                <w:lang w:val="en-US"/>
              </w:rPr>
              <w:t>şi</w:t>
            </w:r>
            <w:proofErr w:type="spellEnd"/>
            <w:r w:rsidR="00460653" w:rsidRPr="00FB5CA4">
              <w:rPr>
                <w:lang w:val="en-US"/>
              </w:rPr>
              <w:t xml:space="preserve"> </w:t>
            </w:r>
            <w:proofErr w:type="spellStart"/>
            <w:r w:rsidR="00460653" w:rsidRPr="00FB5CA4">
              <w:rPr>
                <w:lang w:val="en-US"/>
              </w:rPr>
              <w:t>să</w:t>
            </w:r>
            <w:proofErr w:type="spellEnd"/>
            <w:r w:rsidR="00460653" w:rsidRPr="00FB5CA4">
              <w:rPr>
                <w:lang w:val="en-US"/>
              </w:rPr>
              <w:t xml:space="preserve"> </w:t>
            </w:r>
            <w:proofErr w:type="spellStart"/>
            <w:r w:rsidR="00460653" w:rsidRPr="00FB5CA4">
              <w:rPr>
                <w:lang w:val="en-US"/>
              </w:rPr>
              <w:t>înştiinţeze</w:t>
            </w:r>
            <w:proofErr w:type="spellEnd"/>
            <w:r w:rsidR="00460653" w:rsidRPr="00FB5CA4">
              <w:rPr>
                <w:lang w:val="en-US"/>
              </w:rPr>
              <w:t xml:space="preserve"> </w:t>
            </w:r>
            <w:proofErr w:type="spellStart"/>
            <w:r w:rsidR="00460653" w:rsidRPr="00FB5CA4">
              <w:rPr>
                <w:lang w:val="en-US"/>
              </w:rPr>
              <w:t>Beneficiarul</w:t>
            </w:r>
            <w:proofErr w:type="spellEnd"/>
            <w:r w:rsidR="00460653" w:rsidRPr="00FB5CA4">
              <w:rPr>
                <w:lang w:val="en-US"/>
              </w:rPr>
              <w:t xml:space="preserve"> cu </w:t>
            </w:r>
            <w:proofErr w:type="spellStart"/>
            <w:r w:rsidR="00460653" w:rsidRPr="00FB5CA4">
              <w:rPr>
                <w:lang w:val="en-US"/>
              </w:rPr>
              <w:t>privire</w:t>
            </w:r>
            <w:proofErr w:type="spellEnd"/>
            <w:r w:rsidR="00460653" w:rsidRPr="00FB5CA4">
              <w:rPr>
                <w:lang w:val="en-US"/>
              </w:rPr>
              <w:t xml:space="preserve"> la </w:t>
            </w:r>
            <w:proofErr w:type="spellStart"/>
            <w:r w:rsidR="00460653" w:rsidRPr="00FB5CA4">
              <w:rPr>
                <w:lang w:val="en-US"/>
              </w:rPr>
              <w:t>erorile</w:t>
            </w:r>
            <w:proofErr w:type="spellEnd"/>
            <w:r w:rsidR="00460653" w:rsidRPr="00FB5CA4">
              <w:rPr>
                <w:lang w:val="en-US"/>
              </w:rPr>
              <w:t xml:space="preserve"> </w:t>
            </w:r>
            <w:proofErr w:type="spellStart"/>
            <w:r w:rsidR="00460653" w:rsidRPr="00FB5CA4">
              <w:rPr>
                <w:lang w:val="en-US"/>
              </w:rPr>
              <w:t>şi</w:t>
            </w:r>
            <w:proofErr w:type="spellEnd"/>
            <w:r w:rsidR="005D4B79" w:rsidRPr="00FB5CA4">
              <w:rPr>
                <w:lang w:val="en-US"/>
              </w:rPr>
              <w:t xml:space="preserve"> </w:t>
            </w:r>
            <w:proofErr w:type="spellStart"/>
            <w:r w:rsidR="00460653" w:rsidRPr="00FB5CA4">
              <w:rPr>
                <w:lang w:val="en-US"/>
              </w:rPr>
              <w:t>inexactităţile</w:t>
            </w:r>
            <w:proofErr w:type="spellEnd"/>
            <w:r w:rsidR="00460653" w:rsidRPr="00FB5CA4">
              <w:rPr>
                <w:lang w:val="en-US"/>
              </w:rPr>
              <w:t xml:space="preserve"> </w:t>
            </w:r>
            <w:proofErr w:type="spellStart"/>
            <w:r w:rsidR="00460653" w:rsidRPr="00FB5CA4">
              <w:rPr>
                <w:lang w:val="en-US"/>
              </w:rPr>
              <w:t>constatate</w:t>
            </w:r>
            <w:proofErr w:type="spellEnd"/>
            <w:r w:rsidR="00460653" w:rsidRPr="00FB5CA4">
              <w:rPr>
                <w:lang w:val="en-US"/>
              </w:rPr>
              <w:t xml:space="preserve"> </w:t>
            </w:r>
            <w:proofErr w:type="spellStart"/>
            <w:r w:rsidR="00460653" w:rsidRPr="00FB5CA4">
              <w:rPr>
                <w:lang w:val="en-US"/>
              </w:rPr>
              <w:t>sau</w:t>
            </w:r>
            <w:proofErr w:type="spellEnd"/>
            <w:r w:rsidR="00460653" w:rsidRPr="00FB5CA4">
              <w:rPr>
                <w:lang w:val="en-US"/>
              </w:rPr>
              <w:t xml:space="preserve"> </w:t>
            </w:r>
            <w:proofErr w:type="spellStart"/>
            <w:r w:rsidR="00460653" w:rsidRPr="00FB5CA4">
              <w:rPr>
                <w:lang w:val="en-US"/>
              </w:rPr>
              <w:t>presupuse</w:t>
            </w:r>
            <w:proofErr w:type="spellEnd"/>
            <w:r w:rsidR="00460653" w:rsidRPr="00FB5CA4">
              <w:rPr>
                <w:lang w:val="en-US"/>
              </w:rPr>
              <w:t xml:space="preserve">. </w:t>
            </w:r>
          </w:p>
          <w:p w:rsidR="00460653" w:rsidRPr="00FB5CA4" w:rsidRDefault="00A156C0" w:rsidP="00196AB4">
            <w:pPr>
              <w:pStyle w:val="af2"/>
              <w:tabs>
                <w:tab w:val="left" w:pos="567"/>
              </w:tabs>
              <w:spacing w:line="276" w:lineRule="auto"/>
              <w:ind w:firstLine="0"/>
              <w:rPr>
                <w:lang w:val="en-US"/>
              </w:rPr>
            </w:pPr>
            <w:r w:rsidRPr="00FB5CA4">
              <w:rPr>
                <w:lang w:val="en-US"/>
              </w:rPr>
              <w:t>4.2</w:t>
            </w:r>
            <w:r w:rsidR="00893327" w:rsidRPr="00FB5CA4">
              <w:rPr>
                <w:lang w:val="en-US"/>
              </w:rPr>
              <w:t>1</w:t>
            </w:r>
            <w:r w:rsidRPr="00FB5CA4">
              <w:rPr>
                <w:lang w:val="en-US"/>
              </w:rPr>
              <w:t xml:space="preserve">. </w:t>
            </w:r>
            <w:proofErr w:type="spellStart"/>
            <w:r w:rsidR="00460653" w:rsidRPr="00FB5CA4">
              <w:rPr>
                <w:lang w:val="en-US"/>
              </w:rPr>
              <w:t>Antreprenorul</w:t>
            </w:r>
            <w:proofErr w:type="spellEnd"/>
            <w:r w:rsidR="00460653" w:rsidRPr="00FB5CA4">
              <w:rPr>
                <w:lang w:val="en-US"/>
              </w:rPr>
              <w:t xml:space="preserve"> are </w:t>
            </w:r>
            <w:proofErr w:type="spellStart"/>
            <w:r w:rsidR="00460653" w:rsidRPr="00FB5CA4">
              <w:rPr>
                <w:lang w:val="en-US"/>
              </w:rPr>
              <w:t>obligaţia</w:t>
            </w:r>
            <w:proofErr w:type="spellEnd"/>
            <w:r w:rsidR="00460653" w:rsidRPr="00FB5CA4">
              <w:rPr>
                <w:lang w:val="en-US"/>
              </w:rPr>
              <w:t xml:space="preserve"> </w:t>
            </w:r>
            <w:proofErr w:type="spellStart"/>
            <w:r w:rsidR="00460653" w:rsidRPr="00FB5CA4">
              <w:rPr>
                <w:lang w:val="en-US"/>
              </w:rPr>
              <w:t>să</w:t>
            </w:r>
            <w:proofErr w:type="spellEnd"/>
            <w:r w:rsidR="00460653" w:rsidRPr="00FB5CA4">
              <w:rPr>
                <w:lang w:val="en-US"/>
              </w:rPr>
              <w:t xml:space="preserve"> </w:t>
            </w:r>
            <w:proofErr w:type="spellStart"/>
            <w:r w:rsidR="00460653" w:rsidRPr="00FB5CA4">
              <w:rPr>
                <w:lang w:val="en-US"/>
              </w:rPr>
              <w:t>stabilească</w:t>
            </w:r>
            <w:proofErr w:type="spellEnd"/>
            <w:r w:rsidR="00460653" w:rsidRPr="00FB5CA4">
              <w:rPr>
                <w:lang w:val="en-US"/>
              </w:rPr>
              <w:t xml:space="preserve"> </w:t>
            </w:r>
            <w:proofErr w:type="spellStart"/>
            <w:r w:rsidR="00460653" w:rsidRPr="00FB5CA4">
              <w:rPr>
                <w:lang w:val="en-US"/>
              </w:rPr>
              <w:t>toate</w:t>
            </w:r>
            <w:proofErr w:type="spellEnd"/>
            <w:r w:rsidR="00460653" w:rsidRPr="00FB5CA4">
              <w:rPr>
                <w:lang w:val="en-US"/>
              </w:rPr>
              <w:t xml:space="preserve"> </w:t>
            </w:r>
            <w:proofErr w:type="spellStart"/>
            <w:r w:rsidR="00460653" w:rsidRPr="00FB5CA4">
              <w:rPr>
                <w:lang w:val="en-US"/>
              </w:rPr>
              <w:t>relaţiile</w:t>
            </w:r>
            <w:proofErr w:type="spellEnd"/>
            <w:r w:rsidR="00460653" w:rsidRPr="00FB5CA4">
              <w:rPr>
                <w:lang w:val="en-US"/>
              </w:rPr>
              <w:t xml:space="preserve"> care </w:t>
            </w:r>
            <w:proofErr w:type="spellStart"/>
            <w:r w:rsidR="00460653" w:rsidRPr="00FB5CA4">
              <w:rPr>
                <w:lang w:val="en-US"/>
              </w:rPr>
              <w:t>reglementează</w:t>
            </w:r>
            <w:proofErr w:type="spellEnd"/>
            <w:r w:rsidR="00460653" w:rsidRPr="00FB5CA4">
              <w:rPr>
                <w:lang w:val="en-US"/>
              </w:rPr>
              <w:t xml:space="preserve"> </w:t>
            </w:r>
            <w:proofErr w:type="spellStart"/>
            <w:r w:rsidR="00460653" w:rsidRPr="00FB5CA4">
              <w:rPr>
                <w:lang w:val="en-US"/>
              </w:rPr>
              <w:t>raporturile</w:t>
            </w:r>
            <w:proofErr w:type="spellEnd"/>
            <w:r w:rsidR="00460653" w:rsidRPr="00FB5CA4">
              <w:rPr>
                <w:lang w:val="en-US"/>
              </w:rPr>
              <w:t xml:space="preserve"> cu </w:t>
            </w:r>
            <w:proofErr w:type="spellStart"/>
            <w:r w:rsidR="00460653" w:rsidRPr="00FB5CA4">
              <w:rPr>
                <w:lang w:val="en-US"/>
              </w:rPr>
              <w:t>subantreprenorii</w:t>
            </w:r>
            <w:proofErr w:type="spellEnd"/>
            <w:r w:rsidR="00460653" w:rsidRPr="00FB5CA4">
              <w:rPr>
                <w:lang w:val="en-US"/>
              </w:rPr>
              <w:t xml:space="preserve"> </w:t>
            </w:r>
            <w:proofErr w:type="spellStart"/>
            <w:r w:rsidR="00460653" w:rsidRPr="00FB5CA4">
              <w:rPr>
                <w:lang w:val="en-US"/>
              </w:rPr>
              <w:t>şi</w:t>
            </w:r>
            <w:proofErr w:type="spellEnd"/>
            <w:r w:rsidR="00460653" w:rsidRPr="00FB5CA4">
              <w:rPr>
                <w:lang w:val="en-US"/>
              </w:rPr>
              <w:t xml:space="preserve"> </w:t>
            </w:r>
            <w:proofErr w:type="spellStart"/>
            <w:r w:rsidR="00460653" w:rsidRPr="00FB5CA4">
              <w:rPr>
                <w:lang w:val="en-US"/>
              </w:rPr>
              <w:t>este</w:t>
            </w:r>
            <w:proofErr w:type="spellEnd"/>
            <w:r w:rsidR="00460653" w:rsidRPr="00FB5CA4">
              <w:rPr>
                <w:lang w:val="en-US"/>
              </w:rPr>
              <w:t xml:space="preserve"> </w:t>
            </w:r>
            <w:proofErr w:type="spellStart"/>
            <w:r w:rsidR="00460653" w:rsidRPr="00FB5CA4">
              <w:rPr>
                <w:lang w:val="en-US"/>
              </w:rPr>
              <w:t>răspunzător</w:t>
            </w:r>
            <w:proofErr w:type="spellEnd"/>
            <w:r w:rsidR="00460653" w:rsidRPr="00FB5CA4">
              <w:rPr>
                <w:lang w:val="en-US"/>
              </w:rPr>
              <w:t xml:space="preserve"> </w:t>
            </w:r>
            <w:proofErr w:type="spellStart"/>
            <w:r w:rsidR="00460653" w:rsidRPr="00FB5CA4">
              <w:rPr>
                <w:lang w:val="en-US"/>
              </w:rPr>
              <w:t>faţă</w:t>
            </w:r>
            <w:proofErr w:type="spellEnd"/>
            <w:r w:rsidR="00460653" w:rsidRPr="00FB5CA4">
              <w:rPr>
                <w:lang w:val="en-US"/>
              </w:rPr>
              <w:t xml:space="preserve"> de </w:t>
            </w:r>
            <w:proofErr w:type="spellStart"/>
            <w:r w:rsidR="00460653" w:rsidRPr="00FB5CA4">
              <w:rPr>
                <w:lang w:val="en-US"/>
              </w:rPr>
              <w:t>Beneficiar</w:t>
            </w:r>
            <w:proofErr w:type="spellEnd"/>
            <w:r w:rsidR="00460653" w:rsidRPr="00FB5CA4">
              <w:rPr>
                <w:lang w:val="en-US"/>
              </w:rPr>
              <w:t xml:space="preserve"> </w:t>
            </w:r>
            <w:proofErr w:type="spellStart"/>
            <w:r w:rsidR="00460653" w:rsidRPr="00FB5CA4">
              <w:rPr>
                <w:lang w:val="en-US"/>
              </w:rPr>
              <w:t>pentru</w:t>
            </w:r>
            <w:proofErr w:type="spellEnd"/>
            <w:r w:rsidR="00460653" w:rsidRPr="00FB5CA4">
              <w:rPr>
                <w:lang w:val="en-US"/>
              </w:rPr>
              <w:t xml:space="preserve"> </w:t>
            </w:r>
            <w:proofErr w:type="spellStart"/>
            <w:r w:rsidR="00460653" w:rsidRPr="00FB5CA4">
              <w:rPr>
                <w:lang w:val="en-US"/>
              </w:rPr>
              <w:t>respectarea</w:t>
            </w:r>
            <w:proofErr w:type="spellEnd"/>
            <w:r w:rsidR="00460653" w:rsidRPr="00FB5CA4">
              <w:rPr>
                <w:lang w:val="en-US"/>
              </w:rPr>
              <w:t xml:space="preserve"> de </w:t>
            </w:r>
            <w:proofErr w:type="spellStart"/>
            <w:r w:rsidR="00460653" w:rsidRPr="00FB5CA4">
              <w:rPr>
                <w:lang w:val="en-US"/>
              </w:rPr>
              <w:t>către</w:t>
            </w:r>
            <w:proofErr w:type="spellEnd"/>
            <w:r w:rsidR="00460653" w:rsidRPr="00FB5CA4">
              <w:rPr>
                <w:lang w:val="en-US"/>
              </w:rPr>
              <w:t xml:space="preserve"> </w:t>
            </w:r>
            <w:proofErr w:type="spellStart"/>
            <w:r w:rsidR="00460653" w:rsidRPr="00FB5CA4">
              <w:rPr>
                <w:lang w:val="en-US"/>
              </w:rPr>
              <w:t>subantreprenorii</w:t>
            </w:r>
            <w:proofErr w:type="spellEnd"/>
            <w:r w:rsidR="00460653" w:rsidRPr="00FB5CA4">
              <w:rPr>
                <w:lang w:val="en-US"/>
              </w:rPr>
              <w:t xml:space="preserve"> a </w:t>
            </w:r>
            <w:proofErr w:type="spellStart"/>
            <w:r w:rsidR="00AB7AE2" w:rsidRPr="00FB5CA4">
              <w:rPr>
                <w:lang w:val="en-US"/>
              </w:rPr>
              <w:t>prevederilor</w:t>
            </w:r>
            <w:proofErr w:type="spellEnd"/>
            <w:r w:rsidR="00AB7AE2" w:rsidRPr="00FB5CA4">
              <w:rPr>
                <w:lang w:val="en-US"/>
              </w:rPr>
              <w:t xml:space="preserve"> </w:t>
            </w:r>
            <w:proofErr w:type="spellStart"/>
            <w:r w:rsidR="00AB7AE2" w:rsidRPr="00FB5CA4">
              <w:rPr>
                <w:lang w:val="en-US"/>
              </w:rPr>
              <w:t>legale</w:t>
            </w:r>
            <w:proofErr w:type="spellEnd"/>
            <w:r w:rsidR="00AB7AE2" w:rsidRPr="00FB5CA4">
              <w:rPr>
                <w:lang w:val="en-US"/>
              </w:rPr>
              <w:t xml:space="preserve"> </w:t>
            </w:r>
            <w:proofErr w:type="spellStart"/>
            <w:r w:rsidR="00AB7AE2" w:rsidRPr="00FB5CA4">
              <w:rPr>
                <w:lang w:val="en-US"/>
              </w:rPr>
              <w:t>și</w:t>
            </w:r>
            <w:proofErr w:type="spellEnd"/>
            <w:r w:rsidR="00AB7AE2" w:rsidRPr="00FB5CA4">
              <w:rPr>
                <w:lang w:val="en-US"/>
              </w:rPr>
              <w:t xml:space="preserve"> </w:t>
            </w:r>
            <w:proofErr w:type="spellStart"/>
            <w:r w:rsidR="00AB7AE2" w:rsidRPr="00FB5CA4">
              <w:rPr>
                <w:lang w:val="en-US"/>
              </w:rPr>
              <w:t>obligațiunilor</w:t>
            </w:r>
            <w:proofErr w:type="spellEnd"/>
            <w:r w:rsidR="00AB7AE2" w:rsidRPr="00FB5CA4">
              <w:rPr>
                <w:lang w:val="en-US"/>
              </w:rPr>
              <w:t xml:space="preserve"> </w:t>
            </w:r>
            <w:proofErr w:type="spellStart"/>
            <w:r w:rsidR="00AB7AE2" w:rsidRPr="00FB5CA4">
              <w:rPr>
                <w:lang w:val="en-US"/>
              </w:rPr>
              <w:t>contractuale</w:t>
            </w:r>
            <w:proofErr w:type="spellEnd"/>
            <w:r w:rsidR="00AB7AE2" w:rsidRPr="00FB5CA4">
              <w:rPr>
                <w:lang w:val="en-US"/>
              </w:rPr>
              <w:t xml:space="preserve"> </w:t>
            </w:r>
            <w:proofErr w:type="spellStart"/>
            <w:r w:rsidR="00AB7AE2" w:rsidRPr="00FB5CA4">
              <w:rPr>
                <w:lang w:val="en-US"/>
              </w:rPr>
              <w:t>și</w:t>
            </w:r>
            <w:proofErr w:type="spellEnd"/>
            <w:r w:rsidR="00AB7AE2" w:rsidRPr="00FB5CA4">
              <w:rPr>
                <w:lang w:val="en-US"/>
              </w:rPr>
              <w:t xml:space="preserve"> </w:t>
            </w:r>
            <w:proofErr w:type="spellStart"/>
            <w:r w:rsidR="00AB7AE2" w:rsidRPr="00FB5CA4">
              <w:rPr>
                <w:lang w:val="en-US"/>
              </w:rPr>
              <w:t>profesionale</w:t>
            </w:r>
            <w:proofErr w:type="spellEnd"/>
            <w:r w:rsidR="00460653" w:rsidRPr="00FB5CA4">
              <w:rPr>
                <w:lang w:val="en-US"/>
              </w:rPr>
              <w:t xml:space="preserve">. </w:t>
            </w:r>
          </w:p>
          <w:p w:rsidR="00460653" w:rsidRPr="00FB5CA4" w:rsidRDefault="00A156C0" w:rsidP="00196AB4">
            <w:pPr>
              <w:pStyle w:val="af2"/>
              <w:tabs>
                <w:tab w:val="left" w:pos="567"/>
              </w:tabs>
              <w:spacing w:line="276" w:lineRule="auto"/>
              <w:ind w:firstLine="0"/>
              <w:rPr>
                <w:lang w:val="en-US"/>
              </w:rPr>
            </w:pPr>
            <w:r w:rsidRPr="00FB5CA4">
              <w:rPr>
                <w:lang w:val="en-US"/>
              </w:rPr>
              <w:t>4.2</w:t>
            </w:r>
            <w:r w:rsidR="00893327" w:rsidRPr="00FB5CA4">
              <w:rPr>
                <w:lang w:val="en-US"/>
              </w:rPr>
              <w:t>2</w:t>
            </w:r>
            <w:r w:rsidRPr="00FB5CA4">
              <w:rPr>
                <w:lang w:val="en-US"/>
              </w:rPr>
              <w:t xml:space="preserve">. </w:t>
            </w:r>
            <w:r w:rsidR="00460653" w:rsidRPr="00FB5CA4">
              <w:rPr>
                <w:lang w:val="en-US"/>
              </w:rPr>
              <w:t xml:space="preserve">Pe </w:t>
            </w:r>
            <w:proofErr w:type="spellStart"/>
            <w:r w:rsidR="00460653" w:rsidRPr="00FB5CA4">
              <w:rPr>
                <w:lang w:val="en-US"/>
              </w:rPr>
              <w:t>parcursul</w:t>
            </w:r>
            <w:proofErr w:type="spellEnd"/>
            <w:r w:rsidR="00460653" w:rsidRPr="00FB5CA4">
              <w:rPr>
                <w:lang w:val="en-US"/>
              </w:rPr>
              <w:t xml:space="preserve"> </w:t>
            </w:r>
            <w:proofErr w:type="spellStart"/>
            <w:r w:rsidR="00460653" w:rsidRPr="00FB5CA4">
              <w:rPr>
                <w:lang w:val="en-US"/>
              </w:rPr>
              <w:t>executării</w:t>
            </w:r>
            <w:proofErr w:type="spellEnd"/>
            <w:r w:rsidR="00460653" w:rsidRPr="00FB5CA4">
              <w:rPr>
                <w:lang w:val="en-US"/>
              </w:rPr>
              <w:t xml:space="preserve"> </w:t>
            </w:r>
            <w:proofErr w:type="spellStart"/>
            <w:r w:rsidR="00460653" w:rsidRPr="00FB5CA4">
              <w:rPr>
                <w:lang w:val="en-US"/>
              </w:rPr>
              <w:t>lucrărilor</w:t>
            </w:r>
            <w:proofErr w:type="spellEnd"/>
            <w:r w:rsidR="00460653" w:rsidRPr="00FB5CA4">
              <w:rPr>
                <w:lang w:val="en-US"/>
              </w:rPr>
              <w:t xml:space="preserve">, </w:t>
            </w:r>
            <w:proofErr w:type="spellStart"/>
            <w:r w:rsidR="00460653" w:rsidRPr="00FB5CA4">
              <w:rPr>
                <w:lang w:val="en-US"/>
              </w:rPr>
              <w:t>Beneficiarul</w:t>
            </w:r>
            <w:proofErr w:type="spellEnd"/>
            <w:r w:rsidR="00460653" w:rsidRPr="00FB5CA4">
              <w:rPr>
                <w:lang w:val="en-US"/>
              </w:rPr>
              <w:t xml:space="preserve"> are </w:t>
            </w:r>
            <w:proofErr w:type="spellStart"/>
            <w:r w:rsidR="00460653" w:rsidRPr="00FB5CA4">
              <w:rPr>
                <w:lang w:val="en-US"/>
              </w:rPr>
              <w:t>dreptul</w:t>
            </w:r>
            <w:proofErr w:type="spellEnd"/>
            <w:r w:rsidR="00460653" w:rsidRPr="00FB5CA4">
              <w:rPr>
                <w:lang w:val="en-US"/>
              </w:rPr>
              <w:t xml:space="preserve"> </w:t>
            </w:r>
            <w:proofErr w:type="spellStart"/>
            <w:r w:rsidR="00460653" w:rsidRPr="00FB5CA4">
              <w:rPr>
                <w:lang w:val="en-US"/>
              </w:rPr>
              <w:t>să</w:t>
            </w:r>
            <w:proofErr w:type="spellEnd"/>
            <w:r w:rsidR="00460653" w:rsidRPr="00FB5CA4">
              <w:rPr>
                <w:lang w:val="en-US"/>
              </w:rPr>
              <w:t xml:space="preserve"> </w:t>
            </w:r>
            <w:proofErr w:type="spellStart"/>
            <w:r w:rsidR="00460653" w:rsidRPr="00FB5CA4">
              <w:rPr>
                <w:lang w:val="en-US"/>
              </w:rPr>
              <w:t>dispună</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scris</w:t>
            </w:r>
            <w:proofErr w:type="spellEnd"/>
            <w:r w:rsidR="00460653" w:rsidRPr="00FB5CA4">
              <w:rPr>
                <w:lang w:val="en-US"/>
              </w:rPr>
              <w:t xml:space="preserve">: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lastRenderedPageBreak/>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FB5CA4" w:rsidRDefault="00A156C0" w:rsidP="00196AB4">
            <w:pPr>
              <w:pStyle w:val="af2"/>
              <w:tabs>
                <w:tab w:val="left" w:pos="567"/>
              </w:tabs>
              <w:spacing w:line="276" w:lineRule="auto"/>
              <w:ind w:firstLine="0"/>
              <w:rPr>
                <w:lang w:val="en-US"/>
              </w:rPr>
            </w:pPr>
            <w:r w:rsidRPr="00FB5CA4">
              <w:rPr>
                <w:lang w:val="en-US"/>
              </w:rPr>
              <w:t>4.2</w:t>
            </w:r>
            <w:r w:rsidR="00893327" w:rsidRPr="00FB5CA4">
              <w:rPr>
                <w:lang w:val="en-US"/>
              </w:rPr>
              <w:t>3</w:t>
            </w:r>
            <w:r w:rsidRPr="00FB5CA4">
              <w:rPr>
                <w:lang w:val="en-US"/>
              </w:rPr>
              <w:t xml:space="preserve">.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cazul</w:t>
            </w:r>
            <w:proofErr w:type="spellEnd"/>
            <w:r w:rsidR="00460653" w:rsidRPr="00FB5CA4">
              <w:rPr>
                <w:lang w:val="en-US"/>
              </w:rPr>
              <w:t xml:space="preserve"> </w:t>
            </w:r>
            <w:proofErr w:type="spellStart"/>
            <w:r w:rsidR="00460653" w:rsidRPr="00FB5CA4">
              <w:rPr>
                <w:lang w:val="en-US"/>
              </w:rPr>
              <w:t>neexecutării</w:t>
            </w:r>
            <w:proofErr w:type="spellEnd"/>
            <w:r w:rsidR="00460653" w:rsidRPr="00FB5CA4">
              <w:rPr>
                <w:lang w:val="en-US"/>
              </w:rPr>
              <w:t xml:space="preserve"> de </w:t>
            </w:r>
            <w:proofErr w:type="spellStart"/>
            <w:r w:rsidR="00460653" w:rsidRPr="00FB5CA4">
              <w:rPr>
                <w:lang w:val="en-US"/>
              </w:rPr>
              <w:t>către</w:t>
            </w:r>
            <w:proofErr w:type="spellEnd"/>
            <w:r w:rsidR="00460653" w:rsidRPr="00FB5CA4">
              <w:rPr>
                <w:lang w:val="en-US"/>
              </w:rPr>
              <w:t xml:space="preserve"> </w:t>
            </w:r>
            <w:proofErr w:type="spellStart"/>
            <w:r w:rsidR="00460653" w:rsidRPr="00FB5CA4">
              <w:rPr>
                <w:lang w:val="en-US"/>
              </w:rPr>
              <w:t>Antreprenor</w:t>
            </w:r>
            <w:proofErr w:type="spellEnd"/>
            <w:r w:rsidR="00460653" w:rsidRPr="00FB5CA4">
              <w:rPr>
                <w:lang w:val="en-US"/>
              </w:rPr>
              <w:t xml:space="preserve"> a </w:t>
            </w:r>
            <w:proofErr w:type="spellStart"/>
            <w:r w:rsidR="00460653" w:rsidRPr="00FB5CA4">
              <w:rPr>
                <w:lang w:val="en-US"/>
              </w:rPr>
              <w:t>dispoziţiilor</w:t>
            </w:r>
            <w:proofErr w:type="spellEnd"/>
            <w:r w:rsidR="00460653" w:rsidRPr="00FB5CA4">
              <w:rPr>
                <w:lang w:val="en-US"/>
              </w:rPr>
              <w:t xml:space="preserve"> din </w:t>
            </w:r>
            <w:proofErr w:type="spellStart"/>
            <w:r w:rsidR="00460653" w:rsidRPr="00FB5CA4">
              <w:rPr>
                <w:lang w:val="en-US"/>
              </w:rPr>
              <w:t>punctul</w:t>
            </w:r>
            <w:proofErr w:type="spellEnd"/>
            <w:r w:rsidR="00460653" w:rsidRPr="00FB5CA4">
              <w:rPr>
                <w:lang w:val="en-US"/>
              </w:rPr>
              <w:t xml:space="preserve"> 2.1., </w:t>
            </w:r>
            <w:proofErr w:type="spellStart"/>
            <w:r w:rsidR="00460653" w:rsidRPr="00FB5CA4">
              <w:rPr>
                <w:lang w:val="en-US"/>
              </w:rPr>
              <w:t>Beneficiarul</w:t>
            </w:r>
            <w:proofErr w:type="spellEnd"/>
            <w:r w:rsidR="00460653" w:rsidRPr="00FB5CA4">
              <w:rPr>
                <w:lang w:val="en-US"/>
              </w:rPr>
              <w:t xml:space="preserve"> </w:t>
            </w:r>
            <w:proofErr w:type="spellStart"/>
            <w:r w:rsidR="00460653" w:rsidRPr="00FB5CA4">
              <w:rPr>
                <w:lang w:val="en-US"/>
              </w:rPr>
              <w:t>poate</w:t>
            </w:r>
            <w:proofErr w:type="spellEnd"/>
            <w:r w:rsidR="00460653" w:rsidRPr="00FB5CA4">
              <w:rPr>
                <w:lang w:val="en-US"/>
              </w:rPr>
              <w:t xml:space="preserve"> </w:t>
            </w:r>
            <w:proofErr w:type="spellStart"/>
            <w:r w:rsidR="00460653" w:rsidRPr="00FB5CA4">
              <w:rPr>
                <w:lang w:val="en-US"/>
              </w:rPr>
              <w:t>opri</w:t>
            </w:r>
            <w:proofErr w:type="spellEnd"/>
            <w:r w:rsidR="00460653" w:rsidRPr="00FB5CA4">
              <w:rPr>
                <w:lang w:val="en-US"/>
              </w:rPr>
              <w:t xml:space="preserve"> </w:t>
            </w:r>
            <w:proofErr w:type="spellStart"/>
            <w:r w:rsidR="00460653" w:rsidRPr="00FB5CA4">
              <w:rPr>
                <w:lang w:val="en-US"/>
              </w:rPr>
              <w:t>lucrările</w:t>
            </w:r>
            <w:proofErr w:type="spellEnd"/>
            <w:r w:rsidR="00460653" w:rsidRPr="00FB5CA4">
              <w:rPr>
                <w:lang w:val="en-US"/>
              </w:rPr>
              <w:t xml:space="preserve">, </w:t>
            </w:r>
            <w:proofErr w:type="spellStart"/>
            <w:r w:rsidR="00F53F69" w:rsidRPr="00FB5CA4">
              <w:rPr>
                <w:lang w:val="en-US"/>
              </w:rPr>
              <w:t>prin</w:t>
            </w:r>
            <w:proofErr w:type="spellEnd"/>
            <w:r w:rsidR="00F53F69" w:rsidRPr="00FB5CA4">
              <w:rPr>
                <w:lang w:val="en-US"/>
              </w:rPr>
              <w:t xml:space="preserve"> </w:t>
            </w:r>
            <w:proofErr w:type="spellStart"/>
            <w:r w:rsidR="00E364D5" w:rsidRPr="00FB5CA4">
              <w:rPr>
                <w:lang w:val="en-US"/>
              </w:rPr>
              <w:t>rezoluțiunea</w:t>
            </w:r>
            <w:proofErr w:type="spellEnd"/>
            <w:r w:rsidR="00E364D5" w:rsidRPr="00FB5CA4">
              <w:rPr>
                <w:lang w:val="en-US"/>
              </w:rPr>
              <w:t xml:space="preserve"> </w:t>
            </w:r>
            <w:proofErr w:type="spellStart"/>
            <w:r w:rsidR="00F53F69" w:rsidRPr="00FB5CA4">
              <w:rPr>
                <w:lang w:val="en-US"/>
              </w:rPr>
              <w:t>contractului</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condiţiile</w:t>
            </w:r>
            <w:proofErr w:type="spellEnd"/>
            <w:r w:rsidR="00460653" w:rsidRPr="00FB5CA4">
              <w:rPr>
                <w:lang w:val="en-US"/>
              </w:rPr>
              <w:t xml:space="preserve"> </w:t>
            </w:r>
            <w:proofErr w:type="spellStart"/>
            <w:r w:rsidR="00460653" w:rsidRPr="00FB5CA4">
              <w:rPr>
                <w:lang w:val="en-US"/>
              </w:rPr>
              <w:t>legii</w:t>
            </w:r>
            <w:proofErr w:type="spellEnd"/>
            <w:r w:rsidR="00460653" w:rsidRPr="00FB5CA4">
              <w:rPr>
                <w:lang w:val="en-US"/>
              </w:rPr>
              <w:t xml:space="preserve">, </w:t>
            </w:r>
            <w:proofErr w:type="spellStart"/>
            <w:r w:rsidR="00F53F69" w:rsidRPr="00FB5CA4">
              <w:rPr>
                <w:lang w:val="en-US"/>
              </w:rPr>
              <w:t>totodată</w:t>
            </w:r>
            <w:proofErr w:type="spellEnd"/>
            <w:r w:rsidR="00F53F69" w:rsidRPr="00FB5CA4">
              <w:rPr>
                <w:lang w:val="en-US"/>
              </w:rPr>
              <w:t xml:space="preserve"> </w:t>
            </w:r>
            <w:proofErr w:type="spellStart"/>
            <w:r w:rsidR="00F53F69" w:rsidRPr="00FB5CA4">
              <w:rPr>
                <w:lang w:val="en-US"/>
              </w:rPr>
              <w:t>A</w:t>
            </w:r>
            <w:r w:rsidR="00316769" w:rsidRPr="00FB5CA4">
              <w:rPr>
                <w:lang w:val="en-US"/>
              </w:rPr>
              <w:t>ntreprenorul</w:t>
            </w:r>
            <w:proofErr w:type="spellEnd"/>
            <w:r w:rsidR="00316769" w:rsidRPr="00FB5CA4">
              <w:rPr>
                <w:lang w:val="en-US"/>
              </w:rPr>
              <w:t xml:space="preserve"> </w:t>
            </w:r>
            <w:proofErr w:type="spellStart"/>
            <w:r w:rsidR="00460653" w:rsidRPr="00FB5CA4">
              <w:rPr>
                <w:lang w:val="en-US"/>
              </w:rPr>
              <w:t>compense</w:t>
            </w:r>
            <w:r w:rsidR="00316769" w:rsidRPr="00FB5CA4">
              <w:rPr>
                <w:lang w:val="en-US"/>
              </w:rPr>
              <w:t>ază</w:t>
            </w:r>
            <w:proofErr w:type="spellEnd"/>
            <w:r w:rsidR="00460653" w:rsidRPr="00FB5CA4">
              <w:rPr>
                <w:lang w:val="en-US"/>
              </w:rPr>
              <w:t xml:space="preserve"> </w:t>
            </w:r>
            <w:proofErr w:type="spellStart"/>
            <w:r w:rsidR="00460653" w:rsidRPr="00FB5CA4">
              <w:rPr>
                <w:lang w:val="en-US"/>
              </w:rPr>
              <w:t>cheltuielile</w:t>
            </w:r>
            <w:proofErr w:type="spellEnd"/>
            <w:r w:rsidR="00460653" w:rsidRPr="00FB5CA4">
              <w:rPr>
                <w:lang w:val="en-US"/>
              </w:rPr>
              <w:t xml:space="preserve"> </w:t>
            </w:r>
            <w:proofErr w:type="spellStart"/>
            <w:r w:rsidR="00460653" w:rsidRPr="00FB5CA4">
              <w:rPr>
                <w:lang w:val="en-US"/>
              </w:rPr>
              <w:t>aferente</w:t>
            </w:r>
            <w:proofErr w:type="spellEnd"/>
            <w:r w:rsidR="00460653" w:rsidRPr="00FB5CA4">
              <w:rPr>
                <w:lang w:val="en-US"/>
              </w:rPr>
              <w:t xml:space="preserve"> </w:t>
            </w:r>
            <w:proofErr w:type="spellStart"/>
            <w:r w:rsidR="00460653" w:rsidRPr="00FB5CA4">
              <w:rPr>
                <w:lang w:val="en-US"/>
              </w:rPr>
              <w:t>suportate</w:t>
            </w:r>
            <w:proofErr w:type="spellEnd"/>
            <w:r w:rsidR="00460653" w:rsidRPr="00FB5CA4">
              <w:rPr>
                <w:lang w:val="en-US"/>
              </w:rPr>
              <w:t xml:space="preserve"> de </w:t>
            </w:r>
            <w:proofErr w:type="spellStart"/>
            <w:r w:rsidR="00460653" w:rsidRPr="00FB5CA4">
              <w:rPr>
                <w:lang w:val="en-US"/>
              </w:rPr>
              <w:t>Beneficiar</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legătură</w:t>
            </w:r>
            <w:proofErr w:type="spellEnd"/>
            <w:r w:rsidR="00460653" w:rsidRPr="00FB5CA4">
              <w:rPr>
                <w:lang w:val="en-US"/>
              </w:rPr>
              <w:t xml:space="preserve"> cu </w:t>
            </w:r>
            <w:proofErr w:type="spellStart"/>
            <w:r w:rsidR="00460653" w:rsidRPr="00FB5CA4">
              <w:rPr>
                <w:lang w:val="en-US"/>
              </w:rPr>
              <w:t>faptul</w:t>
            </w:r>
            <w:proofErr w:type="spellEnd"/>
            <w:r w:rsidR="00460653" w:rsidRPr="00FB5CA4">
              <w:rPr>
                <w:lang w:val="en-US"/>
              </w:rPr>
              <w:t xml:space="preserve"> </w:t>
            </w:r>
            <w:proofErr w:type="spellStart"/>
            <w:r w:rsidR="00460653" w:rsidRPr="00FB5CA4">
              <w:rPr>
                <w:lang w:val="en-US"/>
              </w:rPr>
              <w:t>neexecutării</w:t>
            </w:r>
            <w:proofErr w:type="spellEnd"/>
            <w:r w:rsidR="00460653" w:rsidRPr="00FB5CA4">
              <w:rPr>
                <w:lang w:val="en-US"/>
              </w:rPr>
              <w:t xml:space="preserve">. </w:t>
            </w:r>
          </w:p>
          <w:p w:rsidR="00460653" w:rsidRPr="00FB5CA4" w:rsidRDefault="00BE5A1E" w:rsidP="00196AB4">
            <w:pPr>
              <w:pStyle w:val="af2"/>
              <w:tabs>
                <w:tab w:val="left" w:pos="567"/>
              </w:tabs>
              <w:spacing w:line="276" w:lineRule="auto"/>
              <w:ind w:firstLine="0"/>
              <w:rPr>
                <w:lang w:val="en-US"/>
              </w:rPr>
            </w:pPr>
            <w:r w:rsidRPr="00FB5CA4">
              <w:rPr>
                <w:lang w:val="en-US"/>
              </w:rPr>
              <w:t>4.2</w:t>
            </w:r>
            <w:r w:rsidR="00893327" w:rsidRPr="00FB5CA4">
              <w:rPr>
                <w:lang w:val="en-US"/>
              </w:rPr>
              <w:t>4</w:t>
            </w:r>
            <w:r w:rsidRPr="00FB5CA4">
              <w:rPr>
                <w:lang w:val="en-US"/>
              </w:rPr>
              <w:t xml:space="preserve">.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cazul</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care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timpul</w:t>
            </w:r>
            <w:proofErr w:type="spellEnd"/>
            <w:r w:rsidR="00460653" w:rsidRPr="00FB5CA4">
              <w:rPr>
                <w:lang w:val="en-US"/>
              </w:rPr>
              <w:t xml:space="preserve"> </w:t>
            </w:r>
            <w:proofErr w:type="spellStart"/>
            <w:r w:rsidR="00460653" w:rsidRPr="00FB5CA4">
              <w:rPr>
                <w:lang w:val="en-US"/>
              </w:rPr>
              <w:t>executării</w:t>
            </w:r>
            <w:proofErr w:type="spellEnd"/>
            <w:r w:rsidR="00460653" w:rsidRPr="00FB5CA4">
              <w:rPr>
                <w:lang w:val="en-US"/>
              </w:rPr>
              <w:t xml:space="preserve"> </w:t>
            </w:r>
            <w:proofErr w:type="spellStart"/>
            <w:r w:rsidR="00460653" w:rsidRPr="00FB5CA4">
              <w:rPr>
                <w:lang w:val="en-US"/>
              </w:rPr>
              <w:t>lucrărilor</w:t>
            </w:r>
            <w:proofErr w:type="spellEnd"/>
            <w:r w:rsidR="00460653" w:rsidRPr="00FB5CA4">
              <w:rPr>
                <w:lang w:val="en-US"/>
              </w:rPr>
              <w:t xml:space="preserve">, pe </w:t>
            </w:r>
            <w:proofErr w:type="spellStart"/>
            <w:r w:rsidR="00460653" w:rsidRPr="00FB5CA4">
              <w:rPr>
                <w:lang w:val="en-US"/>
              </w:rPr>
              <w:t>amplasamente</w:t>
            </w:r>
            <w:proofErr w:type="spellEnd"/>
            <w:r w:rsidR="00460653" w:rsidRPr="00FB5CA4">
              <w:rPr>
                <w:lang w:val="en-US"/>
              </w:rPr>
              <w:t xml:space="preserve"> se </w:t>
            </w:r>
            <w:proofErr w:type="spellStart"/>
            <w:r w:rsidR="00460653" w:rsidRPr="00FB5CA4">
              <w:rPr>
                <w:lang w:val="en-US"/>
              </w:rPr>
              <w:t>descoperă</w:t>
            </w:r>
            <w:proofErr w:type="spellEnd"/>
            <w:r w:rsidR="00460653" w:rsidRPr="00FB5CA4">
              <w:rPr>
                <w:lang w:val="en-US"/>
              </w:rPr>
              <w:t xml:space="preserve"> </w:t>
            </w:r>
            <w:proofErr w:type="spellStart"/>
            <w:r w:rsidR="00460653" w:rsidRPr="00FB5CA4">
              <w:rPr>
                <w:lang w:val="en-US"/>
              </w:rPr>
              <w:t>valori</w:t>
            </w:r>
            <w:proofErr w:type="spellEnd"/>
            <w:r w:rsidR="00460653" w:rsidRPr="00FB5CA4">
              <w:rPr>
                <w:lang w:val="en-US"/>
              </w:rPr>
              <w:t xml:space="preserve"> </w:t>
            </w:r>
            <w:proofErr w:type="spellStart"/>
            <w:r w:rsidR="00460653" w:rsidRPr="00FB5CA4">
              <w:rPr>
                <w:lang w:val="en-US"/>
              </w:rPr>
              <w:t>istorice</w:t>
            </w:r>
            <w:proofErr w:type="spellEnd"/>
            <w:r w:rsidR="00460653" w:rsidRPr="00FB5CA4">
              <w:rPr>
                <w:lang w:val="en-US"/>
              </w:rPr>
              <w:t xml:space="preserve">, </w:t>
            </w:r>
            <w:proofErr w:type="spellStart"/>
            <w:r w:rsidR="00460653" w:rsidRPr="00FB5CA4">
              <w:rPr>
                <w:lang w:val="en-US"/>
              </w:rPr>
              <w:t>artistice</w:t>
            </w:r>
            <w:proofErr w:type="spellEnd"/>
            <w:r w:rsidR="00460653" w:rsidRPr="00FB5CA4">
              <w:rPr>
                <w:lang w:val="en-US"/>
              </w:rPr>
              <w:t xml:space="preserve"> </w:t>
            </w:r>
            <w:proofErr w:type="spellStart"/>
            <w:r w:rsidR="00460653" w:rsidRPr="00FB5CA4">
              <w:rPr>
                <w:lang w:val="en-US"/>
              </w:rPr>
              <w:t>sau</w:t>
            </w:r>
            <w:proofErr w:type="spellEnd"/>
            <w:r w:rsidR="00460653" w:rsidRPr="00FB5CA4">
              <w:rPr>
                <w:lang w:val="en-US"/>
              </w:rPr>
              <w:t xml:space="preserve"> </w:t>
            </w:r>
            <w:proofErr w:type="spellStart"/>
            <w:r w:rsidR="00460653" w:rsidRPr="00FB5CA4">
              <w:rPr>
                <w:lang w:val="en-US"/>
              </w:rPr>
              <w:t>ştiinţifice</w:t>
            </w:r>
            <w:proofErr w:type="spellEnd"/>
            <w:r w:rsidR="00460653" w:rsidRPr="00FB5CA4">
              <w:rPr>
                <w:lang w:val="en-US"/>
              </w:rPr>
              <w:t xml:space="preserve">, </w:t>
            </w:r>
            <w:proofErr w:type="spellStart"/>
            <w:r w:rsidR="00460653" w:rsidRPr="00FB5CA4">
              <w:rPr>
                <w:lang w:val="en-US"/>
              </w:rPr>
              <w:t>Antreprenorul</w:t>
            </w:r>
            <w:proofErr w:type="spellEnd"/>
            <w:r w:rsidR="00460653" w:rsidRPr="00FB5CA4">
              <w:rPr>
                <w:lang w:val="en-US"/>
              </w:rPr>
              <w:t xml:space="preserve"> </w:t>
            </w:r>
            <w:proofErr w:type="spellStart"/>
            <w:r w:rsidR="00460653" w:rsidRPr="00FB5CA4">
              <w:rPr>
                <w:lang w:val="en-US"/>
              </w:rPr>
              <w:t>este</w:t>
            </w:r>
            <w:proofErr w:type="spellEnd"/>
            <w:r w:rsidR="00460653" w:rsidRPr="00FB5CA4">
              <w:rPr>
                <w:lang w:val="en-US"/>
              </w:rPr>
              <w:t xml:space="preserve"> </w:t>
            </w:r>
            <w:proofErr w:type="spellStart"/>
            <w:r w:rsidR="00460653" w:rsidRPr="00FB5CA4">
              <w:rPr>
                <w:lang w:val="en-US"/>
              </w:rPr>
              <w:t>obligat</w:t>
            </w:r>
            <w:proofErr w:type="spellEnd"/>
            <w:r w:rsidR="00460653" w:rsidRPr="00FB5CA4">
              <w:rPr>
                <w:lang w:val="en-US"/>
              </w:rPr>
              <w:t xml:space="preserve"> </w:t>
            </w:r>
            <w:proofErr w:type="spellStart"/>
            <w:r w:rsidR="00460653" w:rsidRPr="00FB5CA4">
              <w:rPr>
                <w:lang w:val="en-US"/>
              </w:rPr>
              <w:t>să</w:t>
            </w:r>
            <w:proofErr w:type="spellEnd"/>
            <w:r w:rsidR="00460653" w:rsidRPr="00FB5CA4">
              <w:rPr>
                <w:lang w:val="en-US"/>
              </w:rPr>
              <w:t xml:space="preserve"> </w:t>
            </w:r>
            <w:proofErr w:type="spellStart"/>
            <w:r w:rsidR="00460653" w:rsidRPr="00FB5CA4">
              <w:rPr>
                <w:lang w:val="en-US"/>
              </w:rPr>
              <w:t>oprească</w:t>
            </w:r>
            <w:proofErr w:type="spellEnd"/>
            <w:r w:rsidR="00460653" w:rsidRPr="00FB5CA4">
              <w:rPr>
                <w:lang w:val="en-US"/>
              </w:rPr>
              <w:t xml:space="preserve"> </w:t>
            </w:r>
            <w:proofErr w:type="spellStart"/>
            <w:r w:rsidR="00460653" w:rsidRPr="00FB5CA4">
              <w:rPr>
                <w:lang w:val="en-US"/>
              </w:rPr>
              <w:t>execuţia</w:t>
            </w:r>
            <w:proofErr w:type="spellEnd"/>
            <w:r w:rsidR="00460653" w:rsidRPr="00FB5CA4">
              <w:rPr>
                <w:lang w:val="en-US"/>
              </w:rPr>
              <w:t xml:space="preserve"> </w:t>
            </w:r>
            <w:proofErr w:type="spellStart"/>
            <w:r w:rsidR="00460653" w:rsidRPr="00FB5CA4">
              <w:rPr>
                <w:lang w:val="en-US"/>
              </w:rPr>
              <w:t>lucrărilor</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zona </w:t>
            </w:r>
            <w:proofErr w:type="spellStart"/>
            <w:r w:rsidR="00460653" w:rsidRPr="00FB5CA4">
              <w:rPr>
                <w:lang w:val="en-US"/>
              </w:rPr>
              <w:t>respectivă</w:t>
            </w:r>
            <w:proofErr w:type="spellEnd"/>
            <w:r w:rsidR="00460653" w:rsidRPr="00FB5CA4">
              <w:rPr>
                <w:lang w:val="en-US"/>
              </w:rPr>
              <w:t xml:space="preserve"> </w:t>
            </w:r>
            <w:proofErr w:type="spellStart"/>
            <w:r w:rsidR="00460653" w:rsidRPr="00FB5CA4">
              <w:rPr>
                <w:lang w:val="en-US"/>
              </w:rPr>
              <w:t>şi</w:t>
            </w:r>
            <w:proofErr w:type="spellEnd"/>
            <w:r w:rsidR="00460653" w:rsidRPr="00FB5CA4">
              <w:rPr>
                <w:lang w:val="en-US"/>
              </w:rPr>
              <w:t xml:space="preserve"> </w:t>
            </w:r>
            <w:proofErr w:type="spellStart"/>
            <w:r w:rsidR="00460653" w:rsidRPr="00FB5CA4">
              <w:rPr>
                <w:lang w:val="en-US"/>
              </w:rPr>
              <w:t>să</w:t>
            </w:r>
            <w:proofErr w:type="spellEnd"/>
            <w:r w:rsidR="00460653" w:rsidRPr="00FB5CA4">
              <w:rPr>
                <w:lang w:val="en-US"/>
              </w:rPr>
              <w:t xml:space="preserve"> </w:t>
            </w:r>
            <w:proofErr w:type="spellStart"/>
            <w:r w:rsidR="00460653" w:rsidRPr="00FB5CA4">
              <w:rPr>
                <w:lang w:val="en-US"/>
              </w:rPr>
              <w:t>comunice</w:t>
            </w:r>
            <w:proofErr w:type="spellEnd"/>
            <w:r w:rsidR="00460653" w:rsidRPr="00FB5CA4">
              <w:rPr>
                <w:lang w:val="en-US"/>
              </w:rPr>
              <w:t xml:space="preserve"> </w:t>
            </w:r>
            <w:proofErr w:type="spellStart"/>
            <w:r w:rsidR="00460653" w:rsidRPr="00FB5CA4">
              <w:rPr>
                <w:lang w:val="en-US"/>
              </w:rPr>
              <w:t>Beneficiarului</w:t>
            </w:r>
            <w:proofErr w:type="spellEnd"/>
            <w:r w:rsidR="00460653" w:rsidRPr="00FB5CA4">
              <w:rPr>
                <w:lang w:val="en-US"/>
              </w:rPr>
              <w:t xml:space="preserve">, </w:t>
            </w:r>
            <w:proofErr w:type="spellStart"/>
            <w:r w:rsidR="00460653" w:rsidRPr="00FB5CA4">
              <w:rPr>
                <w:lang w:val="en-US"/>
              </w:rPr>
              <w:t>organelor</w:t>
            </w:r>
            <w:proofErr w:type="spellEnd"/>
            <w:r w:rsidR="00460653" w:rsidRPr="00FB5CA4">
              <w:rPr>
                <w:lang w:val="en-US"/>
              </w:rPr>
              <w:t xml:space="preserve"> de </w:t>
            </w:r>
            <w:proofErr w:type="spellStart"/>
            <w:r w:rsidR="00460653" w:rsidRPr="00FB5CA4">
              <w:rPr>
                <w:lang w:val="en-US"/>
              </w:rPr>
              <w:t>poliţie</w:t>
            </w:r>
            <w:proofErr w:type="spellEnd"/>
            <w:r w:rsidR="00460653" w:rsidRPr="00FB5CA4">
              <w:rPr>
                <w:lang w:val="en-US"/>
              </w:rPr>
              <w:t xml:space="preserve"> </w:t>
            </w:r>
            <w:proofErr w:type="spellStart"/>
            <w:r w:rsidR="00460653" w:rsidRPr="00FB5CA4">
              <w:rPr>
                <w:lang w:val="en-US"/>
              </w:rPr>
              <w:t>sau</w:t>
            </w:r>
            <w:proofErr w:type="spellEnd"/>
            <w:r w:rsidR="00460653" w:rsidRPr="00FB5CA4">
              <w:rPr>
                <w:lang w:val="en-US"/>
              </w:rPr>
              <w:t xml:space="preserve"> </w:t>
            </w:r>
            <w:proofErr w:type="spellStart"/>
            <w:r w:rsidR="00460653" w:rsidRPr="00FB5CA4">
              <w:rPr>
                <w:lang w:val="en-US"/>
              </w:rPr>
              <w:t>organelor</w:t>
            </w:r>
            <w:proofErr w:type="spellEnd"/>
            <w:r w:rsidR="00460653" w:rsidRPr="00FB5CA4">
              <w:rPr>
                <w:lang w:val="en-US"/>
              </w:rPr>
              <w:t xml:space="preserve"> </w:t>
            </w:r>
            <w:proofErr w:type="spellStart"/>
            <w:r w:rsidR="00460653" w:rsidRPr="00FB5CA4">
              <w:rPr>
                <w:lang w:val="en-US"/>
              </w:rPr>
              <w:t>competente</w:t>
            </w:r>
            <w:proofErr w:type="spellEnd"/>
            <w:r w:rsidR="00460653" w:rsidRPr="00FB5CA4">
              <w:rPr>
                <w:lang w:val="en-US"/>
              </w:rPr>
              <w:t xml:space="preserve"> </w:t>
            </w:r>
            <w:proofErr w:type="spellStart"/>
            <w:r w:rsidR="00460653" w:rsidRPr="00FB5CA4">
              <w:rPr>
                <w:lang w:val="en-US"/>
              </w:rPr>
              <w:t>acest</w:t>
            </w:r>
            <w:proofErr w:type="spellEnd"/>
            <w:r w:rsidR="00460653" w:rsidRPr="00FB5CA4">
              <w:rPr>
                <w:lang w:val="en-US"/>
              </w:rPr>
              <w:t xml:space="preserve"> </w:t>
            </w:r>
            <w:proofErr w:type="spellStart"/>
            <w:r w:rsidR="00460653" w:rsidRPr="00FB5CA4">
              <w:rPr>
                <w:lang w:val="en-US"/>
              </w:rPr>
              <w:t>fapt</w:t>
            </w:r>
            <w:proofErr w:type="spellEnd"/>
            <w:r w:rsidR="00460653" w:rsidRPr="00FB5CA4">
              <w:rPr>
                <w:lang w:val="en-US"/>
              </w:rPr>
              <w:t xml:space="preserve">. </w:t>
            </w:r>
          </w:p>
          <w:p w:rsidR="00460653" w:rsidRPr="00FB5CA4" w:rsidRDefault="00BE5A1E" w:rsidP="00196AB4">
            <w:pPr>
              <w:pStyle w:val="af2"/>
              <w:tabs>
                <w:tab w:val="left" w:pos="567"/>
              </w:tabs>
              <w:spacing w:line="276" w:lineRule="auto"/>
              <w:ind w:firstLine="0"/>
              <w:rPr>
                <w:lang w:val="en-US"/>
              </w:rPr>
            </w:pPr>
            <w:r w:rsidRPr="00FB5CA4">
              <w:rPr>
                <w:lang w:val="en-US"/>
              </w:rPr>
              <w:t>4.2</w:t>
            </w:r>
            <w:r w:rsidR="00893327" w:rsidRPr="00FB5CA4">
              <w:rPr>
                <w:lang w:val="en-US"/>
              </w:rPr>
              <w:t>5</w:t>
            </w:r>
            <w:r w:rsidRPr="00FB5CA4">
              <w:rPr>
                <w:lang w:val="en-US"/>
              </w:rPr>
              <w:t xml:space="preserve">.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timpul</w:t>
            </w:r>
            <w:proofErr w:type="spellEnd"/>
            <w:r w:rsidR="00460653" w:rsidRPr="00FB5CA4">
              <w:rPr>
                <w:lang w:val="en-US"/>
              </w:rPr>
              <w:t xml:space="preserve"> </w:t>
            </w:r>
            <w:proofErr w:type="spellStart"/>
            <w:r w:rsidR="00460653" w:rsidRPr="00FB5CA4">
              <w:rPr>
                <w:lang w:val="en-US"/>
              </w:rPr>
              <w:t>desfăşurării</w:t>
            </w:r>
            <w:proofErr w:type="spellEnd"/>
            <w:r w:rsidR="00460653" w:rsidRPr="00FB5CA4">
              <w:rPr>
                <w:lang w:val="en-US"/>
              </w:rPr>
              <w:t xml:space="preserve"> </w:t>
            </w:r>
            <w:proofErr w:type="spellStart"/>
            <w:r w:rsidR="00460653" w:rsidRPr="00FB5CA4">
              <w:rPr>
                <w:lang w:val="en-US"/>
              </w:rPr>
              <w:t>lucrărilor</w:t>
            </w:r>
            <w:proofErr w:type="spellEnd"/>
            <w:r w:rsidR="00460653" w:rsidRPr="00FB5CA4">
              <w:rPr>
                <w:lang w:val="en-US"/>
              </w:rPr>
              <w:t xml:space="preserve">, </w:t>
            </w:r>
            <w:proofErr w:type="spellStart"/>
            <w:r w:rsidR="00460653" w:rsidRPr="00FB5CA4">
              <w:rPr>
                <w:lang w:val="en-US"/>
              </w:rPr>
              <w:t>Antreprenorul</w:t>
            </w:r>
            <w:proofErr w:type="spellEnd"/>
            <w:r w:rsidR="00460653" w:rsidRPr="00FB5CA4">
              <w:rPr>
                <w:lang w:val="en-US"/>
              </w:rPr>
              <w:t xml:space="preserve"> are </w:t>
            </w:r>
            <w:proofErr w:type="spellStart"/>
            <w:r w:rsidR="00460653" w:rsidRPr="00FB5CA4">
              <w:rPr>
                <w:lang w:val="en-US"/>
              </w:rPr>
              <w:t>obligaţia</w:t>
            </w:r>
            <w:proofErr w:type="spellEnd"/>
            <w:r w:rsidR="00460653" w:rsidRPr="00FB5CA4">
              <w:rPr>
                <w:lang w:val="en-US"/>
              </w:rPr>
              <w:t xml:space="preserve"> </w:t>
            </w:r>
            <w:proofErr w:type="spellStart"/>
            <w:r w:rsidR="00460653" w:rsidRPr="00FB5CA4">
              <w:rPr>
                <w:lang w:val="en-US"/>
              </w:rPr>
              <w:t>să</w:t>
            </w:r>
            <w:proofErr w:type="spellEnd"/>
            <w:r w:rsidR="00460653" w:rsidRPr="00FB5CA4">
              <w:rPr>
                <w:lang w:val="en-US"/>
              </w:rPr>
              <w:t xml:space="preserve"> </w:t>
            </w:r>
            <w:proofErr w:type="spellStart"/>
            <w:r w:rsidR="00460653" w:rsidRPr="00FB5CA4">
              <w:rPr>
                <w:lang w:val="en-US"/>
              </w:rPr>
              <w:t>menţină</w:t>
            </w:r>
            <w:proofErr w:type="spellEnd"/>
            <w:r w:rsidR="00460653" w:rsidRPr="00FB5CA4">
              <w:rPr>
                <w:lang w:val="en-US"/>
              </w:rPr>
              <w:t xml:space="preserve"> </w:t>
            </w:r>
            <w:proofErr w:type="spellStart"/>
            <w:r w:rsidR="00460653" w:rsidRPr="00FB5CA4">
              <w:rPr>
                <w:lang w:val="en-US"/>
              </w:rPr>
              <w:t>căile</w:t>
            </w:r>
            <w:proofErr w:type="spellEnd"/>
            <w:r w:rsidR="00460653" w:rsidRPr="00FB5CA4">
              <w:rPr>
                <w:lang w:val="en-US"/>
              </w:rPr>
              <w:t xml:space="preserve"> de </w:t>
            </w:r>
            <w:proofErr w:type="spellStart"/>
            <w:r w:rsidR="00460653" w:rsidRPr="00FB5CA4">
              <w:rPr>
                <w:lang w:val="en-US"/>
              </w:rPr>
              <w:t>acces</w:t>
            </w:r>
            <w:proofErr w:type="spellEnd"/>
            <w:r w:rsidR="00460653" w:rsidRPr="00FB5CA4">
              <w:rPr>
                <w:lang w:val="en-US"/>
              </w:rPr>
              <w:t xml:space="preserve"> </w:t>
            </w:r>
            <w:proofErr w:type="spellStart"/>
            <w:r w:rsidR="00460653" w:rsidRPr="00FB5CA4">
              <w:rPr>
                <w:lang w:val="en-US"/>
              </w:rPr>
              <w:t>libere</w:t>
            </w:r>
            <w:proofErr w:type="spellEnd"/>
            <w:r w:rsidR="00460653" w:rsidRPr="00FB5CA4">
              <w:rPr>
                <w:lang w:val="en-US"/>
              </w:rPr>
              <w:t xml:space="preserve">, </w:t>
            </w:r>
            <w:proofErr w:type="spellStart"/>
            <w:r w:rsidR="00460653" w:rsidRPr="00FB5CA4">
              <w:rPr>
                <w:lang w:val="en-US"/>
              </w:rPr>
              <w:t>să</w:t>
            </w:r>
            <w:proofErr w:type="spellEnd"/>
            <w:r w:rsidR="00460653" w:rsidRPr="00FB5CA4">
              <w:rPr>
                <w:lang w:val="en-US"/>
              </w:rPr>
              <w:t xml:space="preserve"> </w:t>
            </w:r>
            <w:proofErr w:type="spellStart"/>
            <w:r w:rsidR="00460653" w:rsidRPr="00FB5CA4">
              <w:rPr>
                <w:lang w:val="en-US"/>
              </w:rPr>
              <w:t>retragă</w:t>
            </w:r>
            <w:proofErr w:type="spellEnd"/>
            <w:r w:rsidR="00460653" w:rsidRPr="00FB5CA4">
              <w:rPr>
                <w:lang w:val="en-US"/>
              </w:rPr>
              <w:t xml:space="preserve"> </w:t>
            </w:r>
            <w:proofErr w:type="spellStart"/>
            <w:r w:rsidR="00460653" w:rsidRPr="00FB5CA4">
              <w:rPr>
                <w:lang w:val="en-US"/>
              </w:rPr>
              <w:t>utilajele</w:t>
            </w:r>
            <w:proofErr w:type="spellEnd"/>
            <w:r w:rsidR="00460653" w:rsidRPr="00FB5CA4">
              <w:rPr>
                <w:lang w:val="en-US"/>
              </w:rPr>
              <w:t xml:space="preserve">, </w:t>
            </w:r>
            <w:proofErr w:type="spellStart"/>
            <w:r w:rsidR="00460653" w:rsidRPr="00FB5CA4">
              <w:rPr>
                <w:lang w:val="en-US"/>
              </w:rPr>
              <w:t>să</w:t>
            </w:r>
            <w:proofErr w:type="spellEnd"/>
            <w:r w:rsidR="00460653" w:rsidRPr="00FB5CA4">
              <w:rPr>
                <w:lang w:val="en-US"/>
              </w:rPr>
              <w:t xml:space="preserve"> </w:t>
            </w:r>
            <w:proofErr w:type="spellStart"/>
            <w:r w:rsidR="00460653" w:rsidRPr="00FB5CA4">
              <w:rPr>
                <w:lang w:val="en-US"/>
              </w:rPr>
              <w:t>îndepărteze</w:t>
            </w:r>
            <w:proofErr w:type="spellEnd"/>
            <w:r w:rsidR="00460653" w:rsidRPr="00FB5CA4">
              <w:rPr>
                <w:lang w:val="en-US"/>
              </w:rPr>
              <w:t xml:space="preserve"> </w:t>
            </w:r>
            <w:proofErr w:type="spellStart"/>
            <w:r w:rsidR="00460653" w:rsidRPr="00FB5CA4">
              <w:rPr>
                <w:lang w:val="en-US"/>
              </w:rPr>
              <w:t>surplusurile</w:t>
            </w:r>
            <w:proofErr w:type="spellEnd"/>
            <w:r w:rsidR="00460653" w:rsidRPr="00FB5CA4">
              <w:rPr>
                <w:lang w:val="en-US"/>
              </w:rPr>
              <w:t xml:space="preserve"> de </w:t>
            </w:r>
            <w:proofErr w:type="spellStart"/>
            <w:r w:rsidR="00460653" w:rsidRPr="00FB5CA4">
              <w:rPr>
                <w:lang w:val="en-US"/>
              </w:rPr>
              <w:t>materiale</w:t>
            </w:r>
            <w:proofErr w:type="spellEnd"/>
            <w:r w:rsidR="00460653" w:rsidRPr="00FB5CA4">
              <w:rPr>
                <w:lang w:val="en-US"/>
              </w:rPr>
              <w:t xml:space="preserve">, </w:t>
            </w:r>
            <w:proofErr w:type="spellStart"/>
            <w:r w:rsidR="00460653" w:rsidRPr="00FB5CA4">
              <w:rPr>
                <w:lang w:val="en-US"/>
              </w:rPr>
              <w:t>deşeuri</w:t>
            </w:r>
            <w:proofErr w:type="spellEnd"/>
            <w:r w:rsidR="005D4B79" w:rsidRPr="00FB5CA4">
              <w:rPr>
                <w:lang w:val="en-US"/>
              </w:rPr>
              <w:t xml:space="preserve"> </w:t>
            </w:r>
            <w:proofErr w:type="spellStart"/>
            <w:r w:rsidR="00460653" w:rsidRPr="00FB5CA4">
              <w:rPr>
                <w:lang w:val="en-US"/>
              </w:rPr>
              <w:t>şi</w:t>
            </w:r>
            <w:proofErr w:type="spellEnd"/>
            <w:r w:rsidR="00460653" w:rsidRPr="00FB5CA4">
              <w:rPr>
                <w:lang w:val="en-US"/>
              </w:rPr>
              <w:t xml:space="preserve"> </w:t>
            </w:r>
            <w:proofErr w:type="spellStart"/>
            <w:r w:rsidR="00460653" w:rsidRPr="00FB5CA4">
              <w:rPr>
                <w:lang w:val="en-US"/>
              </w:rPr>
              <w:t>lucrări</w:t>
            </w:r>
            <w:proofErr w:type="spellEnd"/>
            <w:r w:rsidR="00460653" w:rsidRPr="00FB5CA4">
              <w:rPr>
                <w:lang w:val="en-US"/>
              </w:rPr>
              <w:t xml:space="preserve"> </w:t>
            </w:r>
            <w:proofErr w:type="spellStart"/>
            <w:r w:rsidR="00460653" w:rsidRPr="00FB5CA4">
              <w:rPr>
                <w:lang w:val="en-US"/>
              </w:rPr>
              <w:t>provizorii</w:t>
            </w:r>
            <w:proofErr w:type="spellEnd"/>
            <w:r w:rsidR="00460653" w:rsidRPr="00FB5CA4">
              <w:rPr>
                <w:lang w:val="en-US"/>
              </w:rPr>
              <w:t xml:space="preserve"> de </w:t>
            </w:r>
            <w:proofErr w:type="spellStart"/>
            <w:r w:rsidR="00460653" w:rsidRPr="00FB5CA4">
              <w:rPr>
                <w:lang w:val="en-US"/>
              </w:rPr>
              <w:t>orice</w:t>
            </w:r>
            <w:proofErr w:type="spellEnd"/>
            <w:r w:rsidR="00460653" w:rsidRPr="00FB5CA4">
              <w:rPr>
                <w:lang w:val="en-US"/>
              </w:rPr>
              <w:t xml:space="preserve"> </w:t>
            </w:r>
            <w:proofErr w:type="spellStart"/>
            <w:r w:rsidR="00460653" w:rsidRPr="00FB5CA4">
              <w:rPr>
                <w:lang w:val="en-US"/>
              </w:rPr>
              <w:t>fel</w:t>
            </w:r>
            <w:proofErr w:type="spellEnd"/>
            <w:r w:rsidR="00460653" w:rsidRPr="00FB5CA4">
              <w:rPr>
                <w:lang w:val="en-US"/>
              </w:rPr>
              <w:t>, care nu s</w:t>
            </w:r>
            <w:r w:rsidR="00183D79" w:rsidRPr="00FB5CA4">
              <w:rPr>
                <w:lang w:val="en-US"/>
              </w:rPr>
              <w:t>u</w:t>
            </w:r>
            <w:r w:rsidR="00460653" w:rsidRPr="00FB5CA4">
              <w:rPr>
                <w:lang w:val="en-US"/>
              </w:rPr>
              <w:t xml:space="preserve">nt </w:t>
            </w:r>
            <w:proofErr w:type="spellStart"/>
            <w:r w:rsidR="00460653" w:rsidRPr="00FB5CA4">
              <w:rPr>
                <w:lang w:val="en-US"/>
              </w:rPr>
              <w:t>necesare</w:t>
            </w:r>
            <w:proofErr w:type="spellEnd"/>
            <w:r w:rsidR="00460653" w:rsidRPr="00FB5CA4">
              <w:rPr>
                <w:lang w:val="en-US"/>
              </w:rPr>
              <w:t xml:space="preserve">, </w:t>
            </w:r>
            <w:proofErr w:type="spellStart"/>
            <w:r w:rsidR="00460653" w:rsidRPr="00FB5CA4">
              <w:rPr>
                <w:lang w:val="en-US"/>
              </w:rPr>
              <w:t>iar</w:t>
            </w:r>
            <w:proofErr w:type="spellEnd"/>
            <w:r w:rsidR="00460653" w:rsidRPr="00FB5CA4">
              <w:rPr>
                <w:lang w:val="en-US"/>
              </w:rPr>
              <w:t xml:space="preserve"> la </w:t>
            </w:r>
            <w:proofErr w:type="spellStart"/>
            <w:r w:rsidR="00460653" w:rsidRPr="00FB5CA4">
              <w:rPr>
                <w:lang w:val="en-US"/>
              </w:rPr>
              <w:t>terminarea</w:t>
            </w:r>
            <w:proofErr w:type="spellEnd"/>
            <w:r w:rsidR="00460653" w:rsidRPr="00FB5CA4">
              <w:rPr>
                <w:lang w:val="en-US"/>
              </w:rPr>
              <w:t xml:space="preserve"> </w:t>
            </w:r>
            <w:proofErr w:type="spellStart"/>
            <w:r w:rsidR="00460653" w:rsidRPr="00FB5CA4">
              <w:rPr>
                <w:lang w:val="en-US"/>
              </w:rPr>
              <w:t>lucrărilor</w:t>
            </w:r>
            <w:proofErr w:type="spellEnd"/>
            <w:r w:rsidR="00460653" w:rsidRPr="00FB5CA4">
              <w:rPr>
                <w:lang w:val="en-US"/>
              </w:rPr>
              <w:t xml:space="preserve">, </w:t>
            </w:r>
            <w:proofErr w:type="spellStart"/>
            <w:r w:rsidR="00460653" w:rsidRPr="00FB5CA4">
              <w:rPr>
                <w:lang w:val="en-US"/>
              </w:rPr>
              <w:t>Antreprenorul</w:t>
            </w:r>
            <w:proofErr w:type="spellEnd"/>
            <w:r w:rsidR="00460653" w:rsidRPr="00FB5CA4">
              <w:rPr>
                <w:lang w:val="en-US"/>
              </w:rPr>
              <w:t xml:space="preserve"> </w:t>
            </w:r>
            <w:proofErr w:type="spellStart"/>
            <w:r w:rsidR="00460653" w:rsidRPr="00FB5CA4">
              <w:rPr>
                <w:lang w:val="en-US"/>
              </w:rPr>
              <w:t>va</w:t>
            </w:r>
            <w:proofErr w:type="spellEnd"/>
            <w:r w:rsidR="00460653" w:rsidRPr="00FB5CA4">
              <w:rPr>
                <w:lang w:val="en-US"/>
              </w:rPr>
              <w:t xml:space="preserve"> </w:t>
            </w:r>
            <w:proofErr w:type="spellStart"/>
            <w:r w:rsidR="00460653" w:rsidRPr="00FB5CA4">
              <w:rPr>
                <w:lang w:val="en-US"/>
              </w:rPr>
              <w:t>evacua</w:t>
            </w:r>
            <w:proofErr w:type="spellEnd"/>
            <w:r w:rsidR="00460653" w:rsidRPr="00FB5CA4">
              <w:rPr>
                <w:lang w:val="en-US"/>
              </w:rPr>
              <w:t xml:space="preserve"> de pe </w:t>
            </w:r>
            <w:proofErr w:type="spellStart"/>
            <w:r w:rsidR="00460653" w:rsidRPr="00FB5CA4">
              <w:rPr>
                <w:lang w:val="en-US"/>
              </w:rPr>
              <w:t>şantier</w:t>
            </w:r>
            <w:proofErr w:type="spellEnd"/>
            <w:r w:rsidR="00460653" w:rsidRPr="00FB5CA4">
              <w:rPr>
                <w:lang w:val="en-US"/>
              </w:rPr>
              <w:t xml:space="preserve"> </w:t>
            </w:r>
            <w:proofErr w:type="spellStart"/>
            <w:r w:rsidR="00460653" w:rsidRPr="00FB5CA4">
              <w:rPr>
                <w:lang w:val="en-US"/>
              </w:rPr>
              <w:t>toate</w:t>
            </w:r>
            <w:proofErr w:type="spellEnd"/>
            <w:r w:rsidR="00460653" w:rsidRPr="00FB5CA4">
              <w:rPr>
                <w:lang w:val="en-US"/>
              </w:rPr>
              <w:t xml:space="preserve"> </w:t>
            </w:r>
            <w:proofErr w:type="spellStart"/>
            <w:r w:rsidR="00460653" w:rsidRPr="00FB5CA4">
              <w:rPr>
                <w:lang w:val="en-US"/>
              </w:rPr>
              <w:t>utilajele</w:t>
            </w:r>
            <w:proofErr w:type="spellEnd"/>
            <w:r w:rsidR="00460653" w:rsidRPr="00FB5CA4">
              <w:rPr>
                <w:lang w:val="en-US"/>
              </w:rPr>
              <w:t xml:space="preserve"> de </w:t>
            </w:r>
            <w:proofErr w:type="spellStart"/>
            <w:r w:rsidR="00460653" w:rsidRPr="00FB5CA4">
              <w:rPr>
                <w:lang w:val="en-US"/>
              </w:rPr>
              <w:t>construcţie</w:t>
            </w:r>
            <w:proofErr w:type="spellEnd"/>
            <w:r w:rsidR="00460653" w:rsidRPr="00FB5CA4">
              <w:rPr>
                <w:lang w:val="en-US"/>
              </w:rPr>
              <w:t xml:space="preserve">, </w:t>
            </w:r>
            <w:proofErr w:type="spellStart"/>
            <w:r w:rsidR="00460653" w:rsidRPr="00FB5CA4">
              <w:rPr>
                <w:lang w:val="en-US"/>
              </w:rPr>
              <w:t>surplusurile</w:t>
            </w:r>
            <w:proofErr w:type="spellEnd"/>
            <w:r w:rsidR="00460653" w:rsidRPr="00FB5CA4">
              <w:rPr>
                <w:lang w:val="en-US"/>
              </w:rPr>
              <w:t xml:space="preserve"> de </w:t>
            </w:r>
            <w:proofErr w:type="spellStart"/>
            <w:r w:rsidR="00460653" w:rsidRPr="00FB5CA4">
              <w:rPr>
                <w:lang w:val="en-US"/>
              </w:rPr>
              <w:t>materiale</w:t>
            </w:r>
            <w:proofErr w:type="spellEnd"/>
            <w:r w:rsidR="00460653" w:rsidRPr="00FB5CA4">
              <w:rPr>
                <w:lang w:val="en-US"/>
              </w:rPr>
              <w:t xml:space="preserve">, </w:t>
            </w:r>
            <w:proofErr w:type="spellStart"/>
            <w:r w:rsidR="00460653" w:rsidRPr="00FB5CA4">
              <w:rPr>
                <w:lang w:val="en-US"/>
              </w:rPr>
              <w:t>deşeurile</w:t>
            </w:r>
            <w:proofErr w:type="spellEnd"/>
            <w:r w:rsidR="005D4B79" w:rsidRPr="00FB5CA4">
              <w:rPr>
                <w:lang w:val="en-US"/>
              </w:rPr>
              <w:t xml:space="preserve"> </w:t>
            </w:r>
            <w:proofErr w:type="spellStart"/>
            <w:r w:rsidR="00460653" w:rsidRPr="00FB5CA4">
              <w:rPr>
                <w:lang w:val="en-US"/>
              </w:rPr>
              <w:t>şi</w:t>
            </w:r>
            <w:proofErr w:type="spellEnd"/>
            <w:r w:rsidR="00460653" w:rsidRPr="00FB5CA4">
              <w:rPr>
                <w:lang w:val="en-US"/>
              </w:rPr>
              <w:t xml:space="preserve"> </w:t>
            </w:r>
            <w:proofErr w:type="spellStart"/>
            <w:r w:rsidR="00460653" w:rsidRPr="00FB5CA4">
              <w:rPr>
                <w:lang w:val="en-US"/>
              </w:rPr>
              <w:t>lucrările</w:t>
            </w:r>
            <w:proofErr w:type="spellEnd"/>
            <w:r w:rsidR="00460653" w:rsidRPr="00FB5CA4">
              <w:rPr>
                <w:lang w:val="en-US"/>
              </w:rPr>
              <w:t xml:space="preserve"> </w:t>
            </w:r>
            <w:proofErr w:type="spellStart"/>
            <w:r w:rsidR="00460653" w:rsidRPr="00FB5CA4">
              <w:rPr>
                <w:lang w:val="en-US"/>
              </w:rPr>
              <w:t>provizorii</w:t>
            </w:r>
            <w:proofErr w:type="spellEnd"/>
            <w:r w:rsidR="00460653" w:rsidRPr="00FB5CA4">
              <w:rPr>
                <w:lang w:val="en-US"/>
              </w:rPr>
              <w:t xml:space="preserve">. </w:t>
            </w:r>
          </w:p>
          <w:p w:rsidR="00B96242" w:rsidRPr="00FB5CA4" w:rsidRDefault="00BE5A1E" w:rsidP="00196AB4">
            <w:pPr>
              <w:pStyle w:val="af2"/>
              <w:tabs>
                <w:tab w:val="left" w:pos="426"/>
                <w:tab w:val="left" w:pos="3645"/>
              </w:tabs>
              <w:spacing w:line="276" w:lineRule="auto"/>
              <w:ind w:firstLine="0"/>
              <w:rPr>
                <w:lang w:val="en-US"/>
              </w:rPr>
            </w:pPr>
            <w:r w:rsidRPr="00FB5CA4">
              <w:rPr>
                <w:lang w:val="en-US"/>
              </w:rPr>
              <w:t>4.2</w:t>
            </w:r>
            <w:r w:rsidR="00893327" w:rsidRPr="00FB5CA4">
              <w:rPr>
                <w:lang w:val="en-US"/>
              </w:rPr>
              <w:t>6</w:t>
            </w:r>
            <w:r w:rsidRPr="00FB5CA4">
              <w:rPr>
                <w:lang w:val="en-US"/>
              </w:rPr>
              <w:t xml:space="preserve">. </w:t>
            </w:r>
            <w:proofErr w:type="spellStart"/>
            <w:r w:rsidR="00460653" w:rsidRPr="00FB5CA4">
              <w:rPr>
                <w:lang w:val="en-US"/>
              </w:rPr>
              <w:t>Beneficiarul</w:t>
            </w:r>
            <w:proofErr w:type="spellEnd"/>
            <w:r w:rsidR="00460653" w:rsidRPr="00FB5CA4">
              <w:rPr>
                <w:lang w:val="en-US"/>
              </w:rPr>
              <w:t xml:space="preserve"> </w:t>
            </w:r>
            <w:proofErr w:type="spellStart"/>
            <w:r w:rsidR="00460653" w:rsidRPr="00FB5CA4">
              <w:rPr>
                <w:lang w:val="en-US"/>
              </w:rPr>
              <w:t>trebuie</w:t>
            </w:r>
            <w:proofErr w:type="spellEnd"/>
            <w:r w:rsidR="00460653" w:rsidRPr="00FB5CA4">
              <w:rPr>
                <w:lang w:val="en-US"/>
              </w:rPr>
              <w:t xml:space="preserve"> </w:t>
            </w:r>
            <w:proofErr w:type="spellStart"/>
            <w:r w:rsidR="00460653" w:rsidRPr="00FB5CA4">
              <w:rPr>
                <w:lang w:val="en-US"/>
              </w:rPr>
              <w:t>să</w:t>
            </w:r>
            <w:proofErr w:type="spellEnd"/>
            <w:r w:rsidR="00460653" w:rsidRPr="00FB5CA4">
              <w:rPr>
                <w:lang w:val="en-US"/>
              </w:rPr>
              <w:t xml:space="preserve"> </w:t>
            </w:r>
            <w:proofErr w:type="spellStart"/>
            <w:r w:rsidR="00460653" w:rsidRPr="00FB5CA4">
              <w:rPr>
                <w:lang w:val="en-US"/>
              </w:rPr>
              <w:t>obţină</w:t>
            </w:r>
            <w:proofErr w:type="spellEnd"/>
            <w:r w:rsidR="00460653" w:rsidRPr="00FB5CA4">
              <w:rPr>
                <w:lang w:val="en-US"/>
              </w:rPr>
              <w:t xml:space="preserve">, pe propria </w:t>
            </w:r>
            <w:proofErr w:type="spellStart"/>
            <w:r w:rsidR="00460653" w:rsidRPr="00FB5CA4">
              <w:rPr>
                <w:lang w:val="en-US"/>
              </w:rPr>
              <w:t>cheltuială</w:t>
            </w:r>
            <w:proofErr w:type="spellEnd"/>
            <w:r w:rsidR="00460653" w:rsidRPr="00FB5CA4">
              <w:rPr>
                <w:lang w:val="en-US"/>
              </w:rPr>
              <w:t xml:space="preserve">, </w:t>
            </w:r>
            <w:proofErr w:type="spellStart"/>
            <w:r w:rsidR="00460653" w:rsidRPr="00FB5CA4">
              <w:rPr>
                <w:lang w:val="en-US"/>
              </w:rPr>
              <w:t>toate</w:t>
            </w:r>
            <w:proofErr w:type="spellEnd"/>
            <w:r w:rsidR="00460653" w:rsidRPr="00FB5CA4">
              <w:rPr>
                <w:lang w:val="en-US"/>
              </w:rPr>
              <w:t xml:space="preserve"> </w:t>
            </w:r>
            <w:proofErr w:type="spellStart"/>
            <w:r w:rsidR="00460653" w:rsidRPr="00FB5CA4">
              <w:rPr>
                <w:lang w:val="en-US"/>
              </w:rPr>
              <w:t>avizele</w:t>
            </w:r>
            <w:proofErr w:type="spellEnd"/>
            <w:r w:rsidR="00460653" w:rsidRPr="00FB5CA4">
              <w:rPr>
                <w:lang w:val="en-US"/>
              </w:rPr>
              <w:t xml:space="preserve">, </w:t>
            </w:r>
            <w:proofErr w:type="spellStart"/>
            <w:r w:rsidR="00460653" w:rsidRPr="00FB5CA4">
              <w:rPr>
                <w:lang w:val="en-US"/>
              </w:rPr>
              <w:t>autorizaţiile</w:t>
            </w:r>
            <w:proofErr w:type="spellEnd"/>
            <w:r w:rsidR="005D4B79" w:rsidRPr="00FB5CA4">
              <w:rPr>
                <w:lang w:val="en-US"/>
              </w:rPr>
              <w:t xml:space="preserve"> </w:t>
            </w:r>
            <w:proofErr w:type="spellStart"/>
            <w:r w:rsidR="00460653" w:rsidRPr="00FB5CA4">
              <w:rPr>
                <w:lang w:val="en-US"/>
              </w:rPr>
              <w:t>şi</w:t>
            </w:r>
            <w:proofErr w:type="spellEnd"/>
            <w:r w:rsidR="00460653" w:rsidRPr="00FB5CA4">
              <w:rPr>
                <w:lang w:val="en-US"/>
              </w:rPr>
              <w:t xml:space="preserve"> </w:t>
            </w:r>
            <w:proofErr w:type="spellStart"/>
            <w:r w:rsidR="00460653" w:rsidRPr="00FB5CA4">
              <w:rPr>
                <w:lang w:val="en-US"/>
              </w:rPr>
              <w:t>aprobările</w:t>
            </w:r>
            <w:proofErr w:type="spellEnd"/>
            <w:r w:rsidR="00460653" w:rsidRPr="00FB5CA4">
              <w:rPr>
                <w:lang w:val="en-US"/>
              </w:rPr>
              <w:t xml:space="preserve">, </w:t>
            </w:r>
            <w:proofErr w:type="spellStart"/>
            <w:r w:rsidR="00460653" w:rsidRPr="00FB5CA4">
              <w:rPr>
                <w:lang w:val="en-US"/>
              </w:rPr>
              <w:t>să</w:t>
            </w:r>
            <w:proofErr w:type="spellEnd"/>
            <w:r w:rsidR="00460653" w:rsidRPr="00FB5CA4">
              <w:rPr>
                <w:lang w:val="en-US"/>
              </w:rPr>
              <w:t xml:space="preserve"> </w:t>
            </w:r>
            <w:proofErr w:type="spellStart"/>
            <w:r w:rsidR="00460653" w:rsidRPr="00FB5CA4">
              <w:rPr>
                <w:lang w:val="en-US"/>
              </w:rPr>
              <w:t>plătească</w:t>
            </w:r>
            <w:proofErr w:type="spellEnd"/>
            <w:r w:rsidR="00460653" w:rsidRPr="00FB5CA4">
              <w:rPr>
                <w:lang w:val="en-US"/>
              </w:rPr>
              <w:t xml:space="preserve"> </w:t>
            </w:r>
            <w:proofErr w:type="spellStart"/>
            <w:r w:rsidR="00460653" w:rsidRPr="00FB5CA4">
              <w:rPr>
                <w:lang w:val="en-US"/>
              </w:rPr>
              <w:t>toate</w:t>
            </w:r>
            <w:proofErr w:type="spellEnd"/>
            <w:r w:rsidR="00460653" w:rsidRPr="00FB5CA4">
              <w:rPr>
                <w:lang w:val="en-US"/>
              </w:rPr>
              <w:t xml:space="preserve"> </w:t>
            </w:r>
            <w:proofErr w:type="spellStart"/>
            <w:r w:rsidR="00460653" w:rsidRPr="00FB5CA4">
              <w:rPr>
                <w:lang w:val="en-US"/>
              </w:rPr>
              <w:t>taxele</w:t>
            </w:r>
            <w:proofErr w:type="spellEnd"/>
            <w:r w:rsidR="00460653" w:rsidRPr="00FB5CA4">
              <w:rPr>
                <w:lang w:val="en-US"/>
              </w:rPr>
              <w:t xml:space="preserve"> </w:t>
            </w:r>
            <w:proofErr w:type="spellStart"/>
            <w:r w:rsidR="00460653" w:rsidRPr="00FB5CA4">
              <w:rPr>
                <w:lang w:val="en-US"/>
              </w:rPr>
              <w:t>necesare</w:t>
            </w:r>
            <w:proofErr w:type="spellEnd"/>
            <w:r w:rsidR="00460653" w:rsidRPr="00FB5CA4">
              <w:rPr>
                <w:lang w:val="en-US"/>
              </w:rPr>
              <w:t xml:space="preserve"> legate de </w:t>
            </w:r>
            <w:proofErr w:type="spellStart"/>
            <w:r w:rsidR="00460653" w:rsidRPr="00FB5CA4">
              <w:rPr>
                <w:lang w:val="en-US"/>
              </w:rPr>
              <w:t>execuţia</w:t>
            </w:r>
            <w:proofErr w:type="spellEnd"/>
            <w:r w:rsidR="00460653" w:rsidRPr="00FB5CA4">
              <w:rPr>
                <w:lang w:val="en-US"/>
              </w:rPr>
              <w:t xml:space="preserve"> </w:t>
            </w:r>
            <w:proofErr w:type="spellStart"/>
            <w:r w:rsidR="00460653" w:rsidRPr="00FB5CA4">
              <w:rPr>
                <w:lang w:val="en-US"/>
              </w:rPr>
              <w:t>lucrărilor</w:t>
            </w:r>
            <w:proofErr w:type="spellEnd"/>
            <w:r w:rsidR="00460653" w:rsidRPr="00FB5CA4">
              <w:rPr>
                <w:lang w:val="en-US"/>
              </w:rPr>
              <w:t xml:space="preserve">, precum </w:t>
            </w:r>
            <w:proofErr w:type="spellStart"/>
            <w:r w:rsidR="00460653" w:rsidRPr="00FB5CA4">
              <w:rPr>
                <w:lang w:val="en-US"/>
              </w:rPr>
              <w:t>şi</w:t>
            </w:r>
            <w:proofErr w:type="spellEnd"/>
            <w:r w:rsidR="00460653" w:rsidRPr="00FB5CA4">
              <w:rPr>
                <w:lang w:val="en-US"/>
              </w:rPr>
              <w:t xml:space="preserve"> </w:t>
            </w:r>
            <w:proofErr w:type="spellStart"/>
            <w:r w:rsidR="00460653" w:rsidRPr="00FB5CA4">
              <w:rPr>
                <w:lang w:val="en-US"/>
              </w:rPr>
              <w:t>pentru</w:t>
            </w:r>
            <w:proofErr w:type="spellEnd"/>
            <w:r w:rsidR="00460653" w:rsidRPr="00FB5CA4">
              <w:rPr>
                <w:lang w:val="en-US"/>
              </w:rPr>
              <w:t xml:space="preserve"> </w:t>
            </w:r>
            <w:proofErr w:type="spellStart"/>
            <w:r w:rsidR="00460653" w:rsidRPr="00FB5CA4">
              <w:rPr>
                <w:lang w:val="en-US"/>
              </w:rPr>
              <w:t>bunuri</w:t>
            </w:r>
            <w:proofErr w:type="spellEnd"/>
            <w:r w:rsidR="00460653" w:rsidRPr="00FB5CA4">
              <w:rPr>
                <w:lang w:val="en-US"/>
              </w:rPr>
              <w:t xml:space="preserve"> </w:t>
            </w:r>
            <w:proofErr w:type="spellStart"/>
            <w:r w:rsidR="00460653" w:rsidRPr="00FB5CA4">
              <w:rPr>
                <w:lang w:val="en-US"/>
              </w:rPr>
              <w:t>sau</w:t>
            </w:r>
            <w:proofErr w:type="spellEnd"/>
            <w:r w:rsidR="00460653" w:rsidRPr="00FB5CA4">
              <w:rPr>
                <w:lang w:val="en-US"/>
              </w:rPr>
              <w:t xml:space="preserve"> </w:t>
            </w:r>
            <w:proofErr w:type="spellStart"/>
            <w:r w:rsidR="00460653" w:rsidRPr="00FB5CA4">
              <w:rPr>
                <w:lang w:val="en-US"/>
              </w:rPr>
              <w:t>drepturi</w:t>
            </w:r>
            <w:proofErr w:type="spellEnd"/>
            <w:r w:rsidR="00460653" w:rsidRPr="00FB5CA4">
              <w:rPr>
                <w:lang w:val="en-US"/>
              </w:rPr>
              <w:t xml:space="preserve"> </w:t>
            </w:r>
            <w:proofErr w:type="spellStart"/>
            <w:r w:rsidR="00460653" w:rsidRPr="00FB5CA4">
              <w:rPr>
                <w:lang w:val="en-US"/>
              </w:rPr>
              <w:t>afectate</w:t>
            </w:r>
            <w:proofErr w:type="spellEnd"/>
            <w:r w:rsidR="00460653" w:rsidRPr="00FB5CA4">
              <w:rPr>
                <w:lang w:val="en-US"/>
              </w:rPr>
              <w:t xml:space="preserve"> </w:t>
            </w:r>
            <w:proofErr w:type="spellStart"/>
            <w:r w:rsidR="00460653" w:rsidRPr="00FB5CA4">
              <w:rPr>
                <w:lang w:val="en-US"/>
              </w:rPr>
              <w:t>sau</w:t>
            </w:r>
            <w:proofErr w:type="spellEnd"/>
            <w:r w:rsidR="00460653" w:rsidRPr="00FB5CA4">
              <w:rPr>
                <w:lang w:val="en-US"/>
              </w:rPr>
              <w:t xml:space="preserve"> care pot fi </w:t>
            </w:r>
            <w:proofErr w:type="spellStart"/>
            <w:r w:rsidR="00460653" w:rsidRPr="00FB5CA4">
              <w:rPr>
                <w:lang w:val="en-US"/>
              </w:rPr>
              <w:t>afectate</w:t>
            </w:r>
            <w:proofErr w:type="spellEnd"/>
            <w:r w:rsidR="00460653" w:rsidRPr="00FB5CA4">
              <w:rPr>
                <w:lang w:val="en-US"/>
              </w:rPr>
              <w:t xml:space="preserve"> de </w:t>
            </w:r>
            <w:proofErr w:type="spellStart"/>
            <w:r w:rsidR="00460653" w:rsidRPr="00FB5CA4">
              <w:rPr>
                <w:lang w:val="en-US"/>
              </w:rPr>
              <w:t>execuţia</w:t>
            </w:r>
            <w:proofErr w:type="spellEnd"/>
            <w:r w:rsidR="00460653" w:rsidRPr="00FB5CA4">
              <w:rPr>
                <w:lang w:val="en-US"/>
              </w:rPr>
              <w:t xml:space="preserve"> </w:t>
            </w:r>
            <w:proofErr w:type="spellStart"/>
            <w:r w:rsidR="00460653" w:rsidRPr="00FB5CA4">
              <w:rPr>
                <w:lang w:val="en-US"/>
              </w:rPr>
              <w:t>lucrărilor</w:t>
            </w:r>
            <w:proofErr w:type="spellEnd"/>
            <w:r w:rsidR="00460653" w:rsidRPr="00FB5CA4">
              <w:rPr>
                <w:lang w:val="en-US"/>
              </w:rPr>
              <w:t xml:space="preserve">. </w:t>
            </w:r>
          </w:p>
          <w:p w:rsidR="00460653" w:rsidRPr="00FB5CA4"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FB5CA4" w:rsidRDefault="00BE5A1E" w:rsidP="00196AB4">
            <w:pPr>
              <w:pStyle w:val="af2"/>
              <w:tabs>
                <w:tab w:val="left" w:pos="567"/>
              </w:tabs>
              <w:spacing w:line="276" w:lineRule="auto"/>
              <w:ind w:firstLine="0"/>
              <w:rPr>
                <w:lang w:val="en-US"/>
              </w:rPr>
            </w:pPr>
            <w:r w:rsidRPr="00FB5CA4">
              <w:rPr>
                <w:lang w:val="en-US"/>
              </w:rPr>
              <w:t xml:space="preserve">6.1. </w:t>
            </w:r>
            <w:proofErr w:type="spellStart"/>
            <w:r w:rsidR="005B666D" w:rsidRPr="00FB5CA4">
              <w:rPr>
                <w:lang w:val="en-US"/>
              </w:rPr>
              <w:t>Antreprenorul</w:t>
            </w:r>
            <w:proofErr w:type="spellEnd"/>
            <w:r w:rsidR="005B666D" w:rsidRPr="00FB5CA4">
              <w:rPr>
                <w:lang w:val="en-US"/>
              </w:rPr>
              <w:t xml:space="preserve"> </w:t>
            </w:r>
            <w:proofErr w:type="spellStart"/>
            <w:r w:rsidR="005B666D" w:rsidRPr="00FB5CA4">
              <w:rPr>
                <w:lang w:val="en-US"/>
              </w:rPr>
              <w:t>este</w:t>
            </w:r>
            <w:proofErr w:type="spellEnd"/>
            <w:r w:rsidR="005B666D" w:rsidRPr="00FB5CA4">
              <w:rPr>
                <w:lang w:val="en-US"/>
              </w:rPr>
              <w:t xml:space="preserve"> </w:t>
            </w:r>
            <w:proofErr w:type="spellStart"/>
            <w:r w:rsidR="005B666D" w:rsidRPr="00FB5CA4">
              <w:rPr>
                <w:lang w:val="en-US"/>
              </w:rPr>
              <w:t>obligat</w:t>
            </w:r>
            <w:proofErr w:type="spellEnd"/>
            <w:r w:rsidR="005B666D" w:rsidRPr="00FB5CA4">
              <w:rPr>
                <w:lang w:val="en-US"/>
              </w:rPr>
              <w:t xml:space="preserve"> </w:t>
            </w:r>
            <w:proofErr w:type="spellStart"/>
            <w:r w:rsidR="005B666D" w:rsidRPr="00FB5CA4">
              <w:rPr>
                <w:lang w:val="en-US"/>
              </w:rPr>
              <w:t>să</w:t>
            </w:r>
            <w:proofErr w:type="spellEnd"/>
            <w:r w:rsidR="005B666D" w:rsidRPr="00FB5CA4">
              <w:rPr>
                <w:lang w:val="en-US"/>
              </w:rPr>
              <w:t xml:space="preserve"> execute </w:t>
            </w:r>
            <w:proofErr w:type="spellStart"/>
            <w:r w:rsidR="005B666D" w:rsidRPr="00FB5CA4">
              <w:rPr>
                <w:lang w:val="en-US"/>
              </w:rPr>
              <w:t>toate</w:t>
            </w:r>
            <w:proofErr w:type="spellEnd"/>
            <w:r w:rsidR="005B666D" w:rsidRPr="00FB5CA4">
              <w:rPr>
                <w:lang w:val="en-US"/>
              </w:rPr>
              <w:t xml:space="preserve"> </w:t>
            </w:r>
            <w:proofErr w:type="spellStart"/>
            <w:r w:rsidR="005B666D" w:rsidRPr="00FB5CA4">
              <w:rPr>
                <w:lang w:val="en-US"/>
              </w:rPr>
              <w:t>lucrările</w:t>
            </w:r>
            <w:proofErr w:type="spellEnd"/>
            <w:r w:rsidR="005B666D" w:rsidRPr="00FB5CA4">
              <w:rPr>
                <w:lang w:val="en-US"/>
              </w:rPr>
              <w:t xml:space="preserve">, </w:t>
            </w:r>
            <w:proofErr w:type="spellStart"/>
            <w:r w:rsidR="005B666D" w:rsidRPr="00FB5CA4">
              <w:rPr>
                <w:lang w:val="en-US"/>
              </w:rPr>
              <w:t>prevăzute</w:t>
            </w:r>
            <w:proofErr w:type="spellEnd"/>
            <w:r w:rsidR="005B666D" w:rsidRPr="00FB5CA4">
              <w:rPr>
                <w:lang w:val="en-US"/>
              </w:rPr>
              <w:t xml:space="preserve"> </w:t>
            </w:r>
            <w:proofErr w:type="spellStart"/>
            <w:r w:rsidR="005B666D" w:rsidRPr="00FB5CA4">
              <w:rPr>
                <w:lang w:val="en-US"/>
              </w:rPr>
              <w:t>în</w:t>
            </w:r>
            <w:proofErr w:type="spellEnd"/>
            <w:r w:rsidR="005B666D" w:rsidRPr="00FB5CA4">
              <w:rPr>
                <w:lang w:val="en-US"/>
              </w:rPr>
              <w:t xml:space="preserve"> contract, </w:t>
            </w:r>
            <w:proofErr w:type="spellStart"/>
            <w:r w:rsidR="005B666D" w:rsidRPr="00FB5CA4">
              <w:rPr>
                <w:lang w:val="en-US"/>
              </w:rPr>
              <w:t>în</w:t>
            </w:r>
            <w:proofErr w:type="spellEnd"/>
            <w:r w:rsidR="005B666D" w:rsidRPr="00FB5CA4">
              <w:rPr>
                <w:lang w:val="en-US"/>
              </w:rPr>
              <w:t xml:space="preserve"> </w:t>
            </w:r>
            <w:proofErr w:type="spellStart"/>
            <w:r w:rsidR="005B666D" w:rsidRPr="00FB5CA4">
              <w:rPr>
                <w:lang w:val="en-US"/>
              </w:rPr>
              <w:t>termenele</w:t>
            </w:r>
            <w:proofErr w:type="spellEnd"/>
            <w:r w:rsidR="005B666D" w:rsidRPr="00FB5CA4">
              <w:rPr>
                <w:lang w:val="en-US"/>
              </w:rPr>
              <w:t xml:space="preserve"> </w:t>
            </w:r>
            <w:proofErr w:type="spellStart"/>
            <w:r w:rsidR="005B666D" w:rsidRPr="00FB5CA4">
              <w:rPr>
                <w:lang w:val="en-US"/>
              </w:rPr>
              <w:t>stabilite</w:t>
            </w:r>
            <w:proofErr w:type="spellEnd"/>
            <w:r w:rsidR="005B666D" w:rsidRPr="00FB5CA4">
              <w:rPr>
                <w:lang w:val="en-US"/>
              </w:rPr>
              <w:t xml:space="preserve"> </w:t>
            </w:r>
            <w:proofErr w:type="spellStart"/>
            <w:r w:rsidR="005B666D" w:rsidRPr="00FB5CA4">
              <w:rPr>
                <w:lang w:val="en-US"/>
              </w:rPr>
              <w:t>prin</w:t>
            </w:r>
            <w:proofErr w:type="spellEnd"/>
            <w:r w:rsidR="005B666D" w:rsidRPr="00FB5CA4">
              <w:rPr>
                <w:lang w:val="en-US"/>
              </w:rPr>
              <w:t xml:space="preserve"> </w:t>
            </w:r>
            <w:proofErr w:type="spellStart"/>
            <w:r w:rsidR="005B666D" w:rsidRPr="00FB5CA4">
              <w:rPr>
                <w:lang w:val="en-US"/>
              </w:rPr>
              <w:t>graficul</w:t>
            </w:r>
            <w:proofErr w:type="spellEnd"/>
            <w:r w:rsidR="005B666D" w:rsidRPr="00FB5CA4">
              <w:rPr>
                <w:lang w:val="en-US"/>
              </w:rPr>
              <w:t xml:space="preserve"> general de </w:t>
            </w:r>
            <w:proofErr w:type="spellStart"/>
            <w:r w:rsidR="005B666D" w:rsidRPr="00FB5CA4">
              <w:rPr>
                <w:lang w:val="en-US"/>
              </w:rPr>
              <w:t>realizare</w:t>
            </w:r>
            <w:proofErr w:type="spellEnd"/>
            <w:r w:rsidR="005B666D" w:rsidRPr="00FB5CA4">
              <w:rPr>
                <w:lang w:val="en-US"/>
              </w:rPr>
              <w:t xml:space="preserve"> a </w:t>
            </w:r>
            <w:proofErr w:type="spellStart"/>
            <w:r w:rsidR="005B666D" w:rsidRPr="00FB5CA4">
              <w:rPr>
                <w:lang w:val="en-US"/>
              </w:rPr>
              <w:t>lucrărilor</w:t>
            </w:r>
            <w:proofErr w:type="spellEnd"/>
            <w:r w:rsidR="005B666D" w:rsidRPr="00FB5CA4">
              <w:rPr>
                <w:lang w:val="en-US"/>
              </w:rPr>
              <w:t xml:space="preserve"> </w:t>
            </w:r>
            <w:proofErr w:type="spellStart"/>
            <w:r w:rsidR="005B666D" w:rsidRPr="00FB5CA4">
              <w:rPr>
                <w:lang w:val="en-US"/>
              </w:rPr>
              <w:t>şi</w:t>
            </w:r>
            <w:proofErr w:type="spellEnd"/>
            <w:r w:rsidR="005B666D" w:rsidRPr="00FB5CA4">
              <w:rPr>
                <w:lang w:val="en-US"/>
              </w:rPr>
              <w:t xml:space="preserve"> </w:t>
            </w:r>
            <w:proofErr w:type="spellStart"/>
            <w:r w:rsidR="005B666D" w:rsidRPr="00FB5CA4">
              <w:rPr>
                <w:lang w:val="en-US"/>
              </w:rPr>
              <w:t>graficul</w:t>
            </w:r>
            <w:proofErr w:type="spellEnd"/>
            <w:r w:rsidR="005B666D" w:rsidRPr="00FB5CA4">
              <w:rPr>
                <w:lang w:val="en-US"/>
              </w:rPr>
              <w:t xml:space="preserve"> de </w:t>
            </w:r>
            <w:proofErr w:type="spellStart"/>
            <w:r w:rsidR="005B666D" w:rsidRPr="00FB5CA4">
              <w:rPr>
                <w:lang w:val="en-US"/>
              </w:rPr>
              <w:t>execuţie</w:t>
            </w:r>
            <w:proofErr w:type="spellEnd"/>
            <w:r w:rsidR="005D4B79" w:rsidRPr="00FB5CA4">
              <w:rPr>
                <w:lang w:val="en-US"/>
              </w:rPr>
              <w:t xml:space="preserve"> </w:t>
            </w:r>
            <w:proofErr w:type="spellStart"/>
            <w:r w:rsidR="005B666D" w:rsidRPr="00FB5CA4">
              <w:rPr>
                <w:lang w:val="en-US"/>
              </w:rPr>
              <w:t>şi</w:t>
            </w:r>
            <w:proofErr w:type="spellEnd"/>
            <w:r w:rsidR="005B666D" w:rsidRPr="00FB5CA4">
              <w:rPr>
                <w:lang w:val="en-US"/>
              </w:rPr>
              <w:t xml:space="preserve"> de o </w:t>
            </w:r>
            <w:proofErr w:type="spellStart"/>
            <w:r w:rsidR="005B666D" w:rsidRPr="00FB5CA4">
              <w:rPr>
                <w:lang w:val="en-US"/>
              </w:rPr>
              <w:t>calitate</w:t>
            </w:r>
            <w:proofErr w:type="spellEnd"/>
            <w:r w:rsidR="005B666D" w:rsidRPr="00FB5CA4">
              <w:rPr>
                <w:lang w:val="en-US"/>
              </w:rPr>
              <w:t xml:space="preserve"> </w:t>
            </w:r>
            <w:proofErr w:type="spellStart"/>
            <w:r w:rsidR="005B666D" w:rsidRPr="00FB5CA4">
              <w:rPr>
                <w:lang w:val="en-US"/>
              </w:rPr>
              <w:t>corespunzătoare</w:t>
            </w:r>
            <w:proofErr w:type="spellEnd"/>
            <w:r w:rsidR="005B666D" w:rsidRPr="00FB5CA4">
              <w:rPr>
                <w:lang w:val="en-US"/>
              </w:rPr>
              <w:t xml:space="preserve"> </w:t>
            </w:r>
            <w:proofErr w:type="spellStart"/>
            <w:r w:rsidR="005B666D" w:rsidRPr="00FB5CA4">
              <w:rPr>
                <w:lang w:val="en-US"/>
              </w:rPr>
              <w:t>prevederilor</w:t>
            </w:r>
            <w:proofErr w:type="spellEnd"/>
            <w:r w:rsidR="005B666D" w:rsidRPr="00FB5CA4">
              <w:rPr>
                <w:lang w:val="en-US"/>
              </w:rPr>
              <w:t xml:space="preserve"> </w:t>
            </w:r>
            <w:proofErr w:type="spellStart"/>
            <w:r w:rsidR="005B666D" w:rsidRPr="00FB5CA4">
              <w:rPr>
                <w:lang w:val="en-US"/>
              </w:rPr>
              <w:t>actelor</w:t>
            </w:r>
            <w:proofErr w:type="spellEnd"/>
            <w:r w:rsidR="005B666D" w:rsidRPr="00FB5CA4">
              <w:rPr>
                <w:lang w:val="en-US"/>
              </w:rPr>
              <w:t xml:space="preserve"> normative </w:t>
            </w:r>
            <w:proofErr w:type="spellStart"/>
            <w:r w:rsidR="005B666D" w:rsidRPr="00FB5CA4">
              <w:rPr>
                <w:lang w:val="en-US"/>
              </w:rPr>
              <w:t>şi</w:t>
            </w:r>
            <w:proofErr w:type="spellEnd"/>
            <w:r w:rsidR="005B666D" w:rsidRPr="00FB5CA4">
              <w:rPr>
                <w:lang w:val="en-US"/>
              </w:rPr>
              <w:t xml:space="preserve">  </w:t>
            </w:r>
            <w:proofErr w:type="spellStart"/>
            <w:r w:rsidR="005B666D" w:rsidRPr="00FB5CA4">
              <w:rPr>
                <w:lang w:val="en-US"/>
              </w:rPr>
              <w:t>prezentului</w:t>
            </w:r>
            <w:proofErr w:type="spellEnd"/>
            <w:r w:rsidR="005B666D" w:rsidRPr="00FB5CA4">
              <w:rPr>
                <w:lang w:val="en-US"/>
              </w:rPr>
              <w:t xml:space="preserve"> contract.</w:t>
            </w:r>
          </w:p>
          <w:p w:rsidR="005B666D" w:rsidRPr="00FB5CA4" w:rsidRDefault="00BE5A1E" w:rsidP="00196AB4">
            <w:pPr>
              <w:pStyle w:val="af2"/>
              <w:tabs>
                <w:tab w:val="left" w:pos="567"/>
              </w:tabs>
              <w:spacing w:line="276" w:lineRule="auto"/>
              <w:ind w:firstLine="0"/>
              <w:rPr>
                <w:lang w:val="en-US"/>
              </w:rPr>
            </w:pPr>
            <w:r w:rsidRPr="00FB5CA4">
              <w:rPr>
                <w:lang w:val="en-US"/>
              </w:rPr>
              <w:t xml:space="preserve">6.2. </w:t>
            </w:r>
            <w:proofErr w:type="spellStart"/>
            <w:r w:rsidR="005B666D" w:rsidRPr="00FB5CA4">
              <w:rPr>
                <w:lang w:val="en-US"/>
              </w:rPr>
              <w:t>În</w:t>
            </w:r>
            <w:proofErr w:type="spellEnd"/>
            <w:r w:rsidR="005B666D" w:rsidRPr="00FB5CA4">
              <w:rPr>
                <w:lang w:val="en-US"/>
              </w:rPr>
              <w:t xml:space="preserve"> </w:t>
            </w:r>
            <w:proofErr w:type="spellStart"/>
            <w:r w:rsidR="005B666D" w:rsidRPr="00FB5CA4">
              <w:rPr>
                <w:lang w:val="en-US"/>
              </w:rPr>
              <w:t>cazul</w:t>
            </w:r>
            <w:proofErr w:type="spellEnd"/>
            <w:r w:rsidR="005B666D" w:rsidRPr="00FB5CA4">
              <w:rPr>
                <w:lang w:val="en-US"/>
              </w:rPr>
              <w:t xml:space="preserve"> </w:t>
            </w:r>
            <w:proofErr w:type="spellStart"/>
            <w:r w:rsidR="005B666D" w:rsidRPr="00FB5CA4">
              <w:rPr>
                <w:lang w:val="en-US"/>
              </w:rPr>
              <w:t>în</w:t>
            </w:r>
            <w:proofErr w:type="spellEnd"/>
            <w:r w:rsidR="005B666D" w:rsidRPr="00FB5CA4">
              <w:rPr>
                <w:lang w:val="en-US"/>
              </w:rPr>
              <w:t xml:space="preserve"> care </w:t>
            </w:r>
            <w:proofErr w:type="spellStart"/>
            <w:r w:rsidR="005B666D" w:rsidRPr="00FB5CA4">
              <w:rPr>
                <w:lang w:val="en-US"/>
              </w:rPr>
              <w:t>părţile</w:t>
            </w:r>
            <w:proofErr w:type="spellEnd"/>
            <w:r w:rsidR="005B666D" w:rsidRPr="00FB5CA4">
              <w:rPr>
                <w:lang w:val="en-US"/>
              </w:rPr>
              <w:t xml:space="preserve"> din </w:t>
            </w:r>
            <w:proofErr w:type="spellStart"/>
            <w:r w:rsidR="005B666D" w:rsidRPr="00FB5CA4">
              <w:rPr>
                <w:lang w:val="en-US"/>
              </w:rPr>
              <w:t>lucrarea</w:t>
            </w:r>
            <w:proofErr w:type="spellEnd"/>
            <w:r w:rsidR="005B666D" w:rsidRPr="00FB5CA4">
              <w:rPr>
                <w:lang w:val="en-US"/>
              </w:rPr>
              <w:t xml:space="preserve"> </w:t>
            </w:r>
            <w:proofErr w:type="spellStart"/>
            <w:r w:rsidR="005B666D" w:rsidRPr="00FB5CA4">
              <w:rPr>
                <w:lang w:val="en-US"/>
              </w:rPr>
              <w:t>ce</w:t>
            </w:r>
            <w:proofErr w:type="spellEnd"/>
            <w:r w:rsidR="005B666D" w:rsidRPr="00FB5CA4">
              <w:rPr>
                <w:lang w:val="en-US"/>
              </w:rPr>
              <w:t xml:space="preserve"> se </w:t>
            </w:r>
            <w:proofErr w:type="spellStart"/>
            <w:r w:rsidR="005B666D" w:rsidRPr="00FB5CA4">
              <w:rPr>
                <w:lang w:val="en-US"/>
              </w:rPr>
              <w:t>contractează</w:t>
            </w:r>
            <w:proofErr w:type="spellEnd"/>
            <w:r w:rsidR="005B666D" w:rsidRPr="00FB5CA4">
              <w:rPr>
                <w:lang w:val="en-US"/>
              </w:rPr>
              <w:t xml:space="preserve"> se </w:t>
            </w:r>
            <w:proofErr w:type="spellStart"/>
            <w:r w:rsidR="005B666D" w:rsidRPr="00FB5CA4">
              <w:rPr>
                <w:lang w:val="en-US"/>
              </w:rPr>
              <w:t>execută</w:t>
            </w:r>
            <w:proofErr w:type="spellEnd"/>
            <w:r w:rsidR="005B666D" w:rsidRPr="00FB5CA4">
              <w:rPr>
                <w:lang w:val="en-US"/>
              </w:rPr>
              <w:t xml:space="preserve"> </w:t>
            </w:r>
            <w:proofErr w:type="spellStart"/>
            <w:r w:rsidR="005B666D" w:rsidRPr="00FB5CA4">
              <w:rPr>
                <w:lang w:val="en-US"/>
              </w:rPr>
              <w:t>în</w:t>
            </w:r>
            <w:proofErr w:type="spellEnd"/>
            <w:r w:rsidR="005B666D" w:rsidRPr="00FB5CA4">
              <w:rPr>
                <w:lang w:val="en-US"/>
              </w:rPr>
              <w:t xml:space="preserve"> </w:t>
            </w:r>
            <w:proofErr w:type="spellStart"/>
            <w:r w:rsidR="005B666D" w:rsidRPr="00FB5CA4">
              <w:rPr>
                <w:lang w:val="en-US"/>
              </w:rPr>
              <w:t>subantrepriză</w:t>
            </w:r>
            <w:proofErr w:type="spellEnd"/>
            <w:r w:rsidR="005B666D" w:rsidRPr="00FB5CA4">
              <w:rPr>
                <w:lang w:val="en-US"/>
              </w:rPr>
              <w:t xml:space="preserve">, </w:t>
            </w:r>
            <w:proofErr w:type="spellStart"/>
            <w:r w:rsidR="005B666D" w:rsidRPr="00FB5CA4">
              <w:rPr>
                <w:lang w:val="en-US"/>
              </w:rPr>
              <w:t>Antreprenorul</w:t>
            </w:r>
            <w:proofErr w:type="spellEnd"/>
            <w:r w:rsidR="005B666D" w:rsidRPr="00FB5CA4">
              <w:rPr>
                <w:lang w:val="en-US"/>
              </w:rPr>
              <w:t xml:space="preserve"> </w:t>
            </w:r>
            <w:proofErr w:type="spellStart"/>
            <w:r w:rsidR="005B666D" w:rsidRPr="00FB5CA4">
              <w:rPr>
                <w:lang w:val="en-US"/>
              </w:rPr>
              <w:t>trebuie</w:t>
            </w:r>
            <w:proofErr w:type="spellEnd"/>
            <w:r w:rsidR="005B666D" w:rsidRPr="00FB5CA4">
              <w:rPr>
                <w:lang w:val="en-US"/>
              </w:rPr>
              <w:t xml:space="preserve"> </w:t>
            </w:r>
            <w:proofErr w:type="spellStart"/>
            <w:r w:rsidR="005B666D" w:rsidRPr="00FB5CA4">
              <w:rPr>
                <w:lang w:val="en-US"/>
              </w:rPr>
              <w:t>să</w:t>
            </w:r>
            <w:proofErr w:type="spellEnd"/>
            <w:r w:rsidR="005B666D" w:rsidRPr="00FB5CA4">
              <w:rPr>
                <w:lang w:val="en-US"/>
              </w:rPr>
              <w:t xml:space="preserve"> </w:t>
            </w:r>
            <w:proofErr w:type="spellStart"/>
            <w:r w:rsidR="005B666D" w:rsidRPr="00FB5CA4">
              <w:rPr>
                <w:lang w:val="en-US"/>
              </w:rPr>
              <w:t>prezinte</w:t>
            </w:r>
            <w:proofErr w:type="spellEnd"/>
            <w:r w:rsidR="005B666D" w:rsidRPr="00FB5CA4">
              <w:rPr>
                <w:lang w:val="en-US"/>
              </w:rPr>
              <w:t xml:space="preserve">, cu </w:t>
            </w:r>
            <w:proofErr w:type="spellStart"/>
            <w:r w:rsidR="005B666D" w:rsidRPr="00FB5CA4">
              <w:rPr>
                <w:lang w:val="en-US"/>
              </w:rPr>
              <w:t>ocazia</w:t>
            </w:r>
            <w:proofErr w:type="spellEnd"/>
            <w:r w:rsidR="005B666D" w:rsidRPr="00FB5CA4">
              <w:rPr>
                <w:lang w:val="en-US"/>
              </w:rPr>
              <w:t xml:space="preserve"> </w:t>
            </w:r>
            <w:proofErr w:type="spellStart"/>
            <w:r w:rsidR="005B666D" w:rsidRPr="00FB5CA4">
              <w:rPr>
                <w:lang w:val="en-US"/>
              </w:rPr>
              <w:t>ofertării</w:t>
            </w:r>
            <w:proofErr w:type="spellEnd"/>
            <w:r w:rsidR="005B666D" w:rsidRPr="00FB5CA4">
              <w:rPr>
                <w:lang w:val="en-US"/>
              </w:rPr>
              <w:t xml:space="preserve">, </w:t>
            </w:r>
            <w:proofErr w:type="spellStart"/>
            <w:r w:rsidR="005B666D" w:rsidRPr="00FB5CA4">
              <w:rPr>
                <w:lang w:val="en-US"/>
              </w:rPr>
              <w:t>lista</w:t>
            </w:r>
            <w:proofErr w:type="spellEnd"/>
            <w:r w:rsidR="005B666D" w:rsidRPr="00FB5CA4">
              <w:rPr>
                <w:lang w:val="en-US"/>
              </w:rPr>
              <w:t xml:space="preserve"> </w:t>
            </w:r>
            <w:proofErr w:type="spellStart"/>
            <w:r w:rsidR="005B666D" w:rsidRPr="00FB5CA4">
              <w:rPr>
                <w:lang w:val="en-US"/>
              </w:rPr>
              <w:t>subantreprenorilor</w:t>
            </w:r>
            <w:proofErr w:type="spellEnd"/>
            <w:r w:rsidR="005B666D" w:rsidRPr="00FB5CA4">
              <w:rPr>
                <w:lang w:val="en-US"/>
              </w:rPr>
              <w:t xml:space="preserve"> </w:t>
            </w:r>
            <w:proofErr w:type="spellStart"/>
            <w:r w:rsidR="005B666D" w:rsidRPr="00FB5CA4">
              <w:rPr>
                <w:lang w:val="en-US"/>
              </w:rPr>
              <w:t>şi</w:t>
            </w:r>
            <w:proofErr w:type="spellEnd"/>
            <w:r w:rsidR="005B666D" w:rsidRPr="00FB5CA4">
              <w:rPr>
                <w:lang w:val="en-US"/>
              </w:rPr>
              <w:t xml:space="preserve"> </w:t>
            </w:r>
            <w:proofErr w:type="spellStart"/>
            <w:r w:rsidR="005B666D" w:rsidRPr="00FB5CA4">
              <w:rPr>
                <w:lang w:val="en-US"/>
              </w:rPr>
              <w:t>lucrările</w:t>
            </w:r>
            <w:proofErr w:type="spellEnd"/>
            <w:r w:rsidR="005B666D" w:rsidRPr="00FB5CA4">
              <w:rPr>
                <w:lang w:val="en-US"/>
              </w:rPr>
              <w:t xml:space="preserve"> pe care </w:t>
            </w:r>
            <w:proofErr w:type="spellStart"/>
            <w:r w:rsidR="005B666D" w:rsidRPr="00FB5CA4">
              <w:rPr>
                <w:lang w:val="en-US"/>
              </w:rPr>
              <w:t>aceştia</w:t>
            </w:r>
            <w:proofErr w:type="spellEnd"/>
            <w:r w:rsidR="005B666D" w:rsidRPr="00FB5CA4">
              <w:rPr>
                <w:lang w:val="en-US"/>
              </w:rPr>
              <w:t xml:space="preserve"> le </w:t>
            </w:r>
            <w:proofErr w:type="spellStart"/>
            <w:r w:rsidR="005B666D" w:rsidRPr="00FB5CA4">
              <w:rPr>
                <w:lang w:val="en-US"/>
              </w:rPr>
              <w:t>vor</w:t>
            </w:r>
            <w:proofErr w:type="spellEnd"/>
            <w:r w:rsidR="005B666D" w:rsidRPr="00FB5CA4">
              <w:rPr>
                <w:lang w:val="en-US"/>
              </w:rPr>
              <w:t xml:space="preserve"> </w:t>
            </w:r>
            <w:proofErr w:type="spellStart"/>
            <w:r w:rsidR="005B666D" w:rsidRPr="00FB5CA4">
              <w:rPr>
                <w:lang w:val="en-US"/>
              </w:rPr>
              <w:t>executa</w:t>
            </w:r>
            <w:proofErr w:type="spellEnd"/>
            <w:r w:rsidR="005B666D" w:rsidRPr="00FB5CA4">
              <w:rPr>
                <w:lang w:val="en-US"/>
              </w:rPr>
              <w:t xml:space="preserve">. </w:t>
            </w:r>
          </w:p>
          <w:p w:rsidR="005B666D" w:rsidRPr="00FB5CA4" w:rsidRDefault="00BE5A1E" w:rsidP="00196AB4">
            <w:pPr>
              <w:pStyle w:val="af2"/>
              <w:tabs>
                <w:tab w:val="left" w:pos="567"/>
              </w:tabs>
              <w:spacing w:line="276" w:lineRule="auto"/>
              <w:ind w:firstLine="0"/>
              <w:rPr>
                <w:lang w:val="en-US"/>
              </w:rPr>
            </w:pPr>
            <w:r w:rsidRPr="00FB5CA4">
              <w:rPr>
                <w:lang w:val="en-US"/>
              </w:rPr>
              <w:t xml:space="preserve">6.3. </w:t>
            </w:r>
            <w:r w:rsidR="005B666D" w:rsidRPr="00FB5CA4">
              <w:rPr>
                <w:lang w:val="en-US"/>
              </w:rPr>
              <w:t xml:space="preserve">Pe </w:t>
            </w:r>
            <w:proofErr w:type="spellStart"/>
            <w:r w:rsidR="005B666D" w:rsidRPr="00FB5CA4">
              <w:rPr>
                <w:lang w:val="en-US"/>
              </w:rPr>
              <w:t>parcursul</w:t>
            </w:r>
            <w:proofErr w:type="spellEnd"/>
            <w:r w:rsidR="005B666D" w:rsidRPr="00FB5CA4">
              <w:rPr>
                <w:lang w:val="en-US"/>
              </w:rPr>
              <w:t xml:space="preserve"> </w:t>
            </w:r>
            <w:proofErr w:type="spellStart"/>
            <w:r w:rsidR="005B666D" w:rsidRPr="00FB5CA4">
              <w:rPr>
                <w:lang w:val="en-US"/>
              </w:rPr>
              <w:t>execuţiei</w:t>
            </w:r>
            <w:proofErr w:type="spellEnd"/>
            <w:r w:rsidR="005B666D" w:rsidRPr="00FB5CA4">
              <w:rPr>
                <w:lang w:val="en-US"/>
              </w:rPr>
              <w:t xml:space="preserve"> </w:t>
            </w:r>
            <w:proofErr w:type="spellStart"/>
            <w:r w:rsidR="005B666D" w:rsidRPr="00FB5CA4">
              <w:rPr>
                <w:lang w:val="en-US"/>
              </w:rPr>
              <w:t>lucrărilor</w:t>
            </w:r>
            <w:proofErr w:type="spellEnd"/>
            <w:r w:rsidR="005B666D" w:rsidRPr="00FB5CA4">
              <w:rPr>
                <w:lang w:val="en-US"/>
              </w:rPr>
              <w:t xml:space="preserve">, </w:t>
            </w:r>
            <w:proofErr w:type="spellStart"/>
            <w:r w:rsidR="005B666D" w:rsidRPr="00FB5CA4">
              <w:rPr>
                <w:lang w:val="en-US"/>
              </w:rPr>
              <w:t>Antreprenorul</w:t>
            </w:r>
            <w:proofErr w:type="spellEnd"/>
            <w:r w:rsidR="005B666D" w:rsidRPr="00FB5CA4">
              <w:rPr>
                <w:lang w:val="en-US"/>
              </w:rPr>
              <w:t xml:space="preserve"> </w:t>
            </w:r>
            <w:proofErr w:type="spellStart"/>
            <w:r w:rsidR="005B666D" w:rsidRPr="00FB5CA4">
              <w:rPr>
                <w:lang w:val="en-US"/>
              </w:rPr>
              <w:t>este</w:t>
            </w:r>
            <w:proofErr w:type="spellEnd"/>
            <w:r w:rsidR="005B666D" w:rsidRPr="00FB5CA4">
              <w:rPr>
                <w:lang w:val="en-US"/>
              </w:rPr>
              <w:t xml:space="preserve"> </w:t>
            </w:r>
            <w:proofErr w:type="spellStart"/>
            <w:r w:rsidR="005B666D" w:rsidRPr="00FB5CA4">
              <w:rPr>
                <w:lang w:val="en-US"/>
              </w:rPr>
              <w:t>obligat</w:t>
            </w:r>
            <w:proofErr w:type="spellEnd"/>
            <w:r w:rsidR="005B666D" w:rsidRPr="00FB5CA4">
              <w:rPr>
                <w:lang w:val="en-US"/>
              </w:rPr>
              <w:t xml:space="preserve"> </w:t>
            </w:r>
            <w:proofErr w:type="spellStart"/>
            <w:r w:rsidR="005B666D" w:rsidRPr="00FB5CA4">
              <w:rPr>
                <w:lang w:val="en-US"/>
              </w:rPr>
              <w:t>să</w:t>
            </w:r>
            <w:proofErr w:type="spellEnd"/>
            <w:r w:rsidR="005B666D" w:rsidRPr="00FB5CA4">
              <w:rPr>
                <w:lang w:val="en-US"/>
              </w:rPr>
              <w:t xml:space="preserve"> </w:t>
            </w:r>
            <w:proofErr w:type="spellStart"/>
            <w:r w:rsidR="005B666D" w:rsidRPr="00FB5CA4">
              <w:rPr>
                <w:lang w:val="en-US"/>
              </w:rPr>
              <w:t>comunice</w:t>
            </w:r>
            <w:proofErr w:type="spellEnd"/>
            <w:r w:rsidR="005B666D" w:rsidRPr="00FB5CA4">
              <w:rPr>
                <w:lang w:val="en-US"/>
              </w:rPr>
              <w:t xml:space="preserve">, la </w:t>
            </w:r>
            <w:proofErr w:type="spellStart"/>
            <w:r w:rsidR="005B666D" w:rsidRPr="00FB5CA4">
              <w:rPr>
                <w:lang w:val="en-US"/>
              </w:rPr>
              <w:t>cererea</w:t>
            </w:r>
            <w:proofErr w:type="spellEnd"/>
            <w:r w:rsidR="005B666D" w:rsidRPr="00FB5CA4">
              <w:rPr>
                <w:lang w:val="en-US"/>
              </w:rPr>
              <w:t xml:space="preserve"> </w:t>
            </w:r>
            <w:proofErr w:type="spellStart"/>
            <w:r w:rsidR="005B666D" w:rsidRPr="00FB5CA4">
              <w:rPr>
                <w:lang w:val="en-US"/>
              </w:rPr>
              <w:t>Beneficiarului</w:t>
            </w:r>
            <w:proofErr w:type="spellEnd"/>
            <w:r w:rsidR="005B666D" w:rsidRPr="00FB5CA4">
              <w:rPr>
                <w:lang w:val="en-US"/>
              </w:rPr>
              <w:t xml:space="preserve">, </w:t>
            </w:r>
            <w:proofErr w:type="spellStart"/>
            <w:r w:rsidR="005B666D" w:rsidRPr="00FB5CA4">
              <w:rPr>
                <w:lang w:val="en-US"/>
              </w:rPr>
              <w:t>datele</w:t>
            </w:r>
            <w:proofErr w:type="spellEnd"/>
            <w:r w:rsidR="005B666D" w:rsidRPr="00FB5CA4">
              <w:rPr>
                <w:lang w:val="en-US"/>
              </w:rPr>
              <w:t xml:space="preserve"> de </w:t>
            </w:r>
            <w:proofErr w:type="spellStart"/>
            <w:r w:rsidR="00E364D5" w:rsidRPr="00FB5CA4">
              <w:rPr>
                <w:lang w:val="en-US"/>
              </w:rPr>
              <w:t>identificare</w:t>
            </w:r>
            <w:proofErr w:type="spellEnd"/>
            <w:r w:rsidR="005D4B79" w:rsidRPr="00FB5CA4">
              <w:rPr>
                <w:lang w:val="en-US"/>
              </w:rPr>
              <w:t xml:space="preserve"> </w:t>
            </w:r>
            <w:r w:rsidR="005B666D" w:rsidRPr="00FB5CA4">
              <w:rPr>
                <w:lang w:val="en-US"/>
              </w:rPr>
              <w:t xml:space="preserve">ale </w:t>
            </w:r>
            <w:proofErr w:type="spellStart"/>
            <w:r w:rsidR="005B666D" w:rsidRPr="00FB5CA4">
              <w:rPr>
                <w:lang w:val="en-US"/>
              </w:rPr>
              <w:t>subantreprenorilor</w:t>
            </w:r>
            <w:proofErr w:type="spellEnd"/>
            <w:r w:rsidR="005B666D" w:rsidRPr="00FB5CA4">
              <w:rPr>
                <w:lang w:val="en-US"/>
              </w:rPr>
              <w:t xml:space="preserve">. </w:t>
            </w:r>
          </w:p>
          <w:p w:rsidR="005B666D" w:rsidRPr="00FB5CA4" w:rsidRDefault="00BE5A1E" w:rsidP="00196AB4">
            <w:pPr>
              <w:pStyle w:val="af2"/>
              <w:tabs>
                <w:tab w:val="left" w:pos="142"/>
                <w:tab w:val="left" w:pos="284"/>
              </w:tabs>
              <w:spacing w:line="276" w:lineRule="auto"/>
              <w:ind w:firstLine="0"/>
              <w:rPr>
                <w:lang w:val="en-US"/>
              </w:rPr>
            </w:pPr>
            <w:r w:rsidRPr="00FB5CA4">
              <w:rPr>
                <w:lang w:val="en-US"/>
              </w:rPr>
              <w:t xml:space="preserve">6.4. </w:t>
            </w:r>
            <w:proofErr w:type="spellStart"/>
            <w:r w:rsidR="005B666D" w:rsidRPr="00FB5CA4">
              <w:rPr>
                <w:lang w:val="en-US"/>
              </w:rPr>
              <w:t>Angajarea</w:t>
            </w:r>
            <w:proofErr w:type="spellEnd"/>
            <w:r w:rsidR="005B666D" w:rsidRPr="00FB5CA4">
              <w:rPr>
                <w:lang w:val="en-US"/>
              </w:rPr>
              <w:t xml:space="preserve"> </w:t>
            </w:r>
            <w:proofErr w:type="spellStart"/>
            <w:r w:rsidR="005B666D" w:rsidRPr="00FB5CA4">
              <w:rPr>
                <w:lang w:val="en-US"/>
              </w:rPr>
              <w:t>forţei</w:t>
            </w:r>
            <w:proofErr w:type="spellEnd"/>
            <w:r w:rsidR="005B666D" w:rsidRPr="00FB5CA4">
              <w:rPr>
                <w:lang w:val="en-US"/>
              </w:rPr>
              <w:t xml:space="preserve"> de </w:t>
            </w:r>
            <w:proofErr w:type="spellStart"/>
            <w:r w:rsidR="005B666D" w:rsidRPr="00FB5CA4">
              <w:rPr>
                <w:lang w:val="en-US"/>
              </w:rPr>
              <w:t>muncă</w:t>
            </w:r>
            <w:proofErr w:type="spellEnd"/>
            <w:r w:rsidR="005B666D" w:rsidRPr="00FB5CA4">
              <w:rPr>
                <w:lang w:val="en-US"/>
              </w:rPr>
              <w:t xml:space="preserve"> pe </w:t>
            </w:r>
            <w:proofErr w:type="spellStart"/>
            <w:r w:rsidR="005B666D" w:rsidRPr="00FB5CA4">
              <w:rPr>
                <w:lang w:val="en-US"/>
              </w:rPr>
              <w:t>bază</w:t>
            </w:r>
            <w:proofErr w:type="spellEnd"/>
            <w:r w:rsidR="005B666D" w:rsidRPr="00FB5CA4">
              <w:rPr>
                <w:lang w:val="en-US"/>
              </w:rPr>
              <w:t xml:space="preserve"> de </w:t>
            </w:r>
            <w:proofErr w:type="spellStart"/>
            <w:r w:rsidR="005B666D" w:rsidRPr="00FB5CA4">
              <w:rPr>
                <w:lang w:val="en-US"/>
              </w:rPr>
              <w:t>a</w:t>
            </w:r>
            <w:r w:rsidR="003D06D0" w:rsidRPr="00FB5CA4">
              <w:rPr>
                <w:lang w:val="en-US"/>
              </w:rPr>
              <w:t>cord</w:t>
            </w:r>
            <w:proofErr w:type="spellEnd"/>
            <w:r w:rsidR="003D06D0" w:rsidRPr="00FB5CA4">
              <w:rPr>
                <w:lang w:val="en-US"/>
              </w:rPr>
              <w:t xml:space="preserve"> nu </w:t>
            </w:r>
            <w:proofErr w:type="spellStart"/>
            <w:r w:rsidR="003D06D0" w:rsidRPr="00FB5CA4">
              <w:rPr>
                <w:lang w:val="en-US"/>
              </w:rPr>
              <w:t>este</w:t>
            </w:r>
            <w:proofErr w:type="spellEnd"/>
            <w:r w:rsidR="003D06D0" w:rsidRPr="00FB5CA4">
              <w:rPr>
                <w:lang w:val="en-US"/>
              </w:rPr>
              <w:t xml:space="preserve"> </w:t>
            </w:r>
            <w:proofErr w:type="spellStart"/>
            <w:r w:rsidR="003D06D0" w:rsidRPr="00FB5CA4">
              <w:rPr>
                <w:lang w:val="en-US"/>
              </w:rPr>
              <w:t>considerată</w:t>
            </w:r>
            <w:proofErr w:type="spellEnd"/>
            <w:r w:rsidR="005B666D" w:rsidRPr="00FB5CA4">
              <w:rPr>
                <w:lang w:val="en-US"/>
              </w:rPr>
              <w:t xml:space="preserve"> </w:t>
            </w:r>
            <w:proofErr w:type="spellStart"/>
            <w:r w:rsidR="005B666D" w:rsidRPr="00FB5CA4">
              <w:rPr>
                <w:lang w:val="en-US"/>
              </w:rPr>
              <w:t>obiectul</w:t>
            </w:r>
            <w:proofErr w:type="spellEnd"/>
            <w:r w:rsidR="005B666D" w:rsidRPr="00FB5CA4">
              <w:rPr>
                <w:lang w:val="en-US"/>
              </w:rPr>
              <w:t xml:space="preserve"> </w:t>
            </w:r>
            <w:proofErr w:type="spellStart"/>
            <w:r w:rsidR="005B666D" w:rsidRPr="00FB5CA4">
              <w:rPr>
                <w:lang w:val="en-US"/>
              </w:rPr>
              <w:t>unei</w:t>
            </w:r>
            <w:proofErr w:type="spellEnd"/>
            <w:r w:rsidR="005B666D" w:rsidRPr="00FB5CA4">
              <w:rPr>
                <w:lang w:val="en-US"/>
              </w:rPr>
              <w:t xml:space="preserve"> </w:t>
            </w:r>
            <w:proofErr w:type="spellStart"/>
            <w:r w:rsidR="005B666D" w:rsidRPr="00FB5CA4">
              <w:rPr>
                <w:lang w:val="en-US"/>
              </w:rPr>
              <w:t>subcontractări</w:t>
            </w:r>
            <w:proofErr w:type="spellEnd"/>
            <w:r w:rsidR="005B666D" w:rsidRPr="00FB5CA4">
              <w:rPr>
                <w:lang w:val="en-US"/>
              </w:rPr>
              <w:t>.</w:t>
            </w:r>
          </w:p>
          <w:p w:rsidR="00684D44" w:rsidRPr="00FB5CA4"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FB5CA4" w:rsidRDefault="00BE5A1E" w:rsidP="00196AB4">
            <w:pPr>
              <w:pStyle w:val="af2"/>
              <w:tabs>
                <w:tab w:val="left" w:pos="0"/>
              </w:tabs>
              <w:spacing w:line="276" w:lineRule="auto"/>
              <w:ind w:firstLine="0"/>
              <w:rPr>
                <w:lang w:val="en-US"/>
              </w:rPr>
            </w:pPr>
            <w:r w:rsidRPr="00FB5CA4">
              <w:rPr>
                <w:lang w:val="en-US"/>
              </w:rPr>
              <w:t xml:space="preserve">8.1. </w:t>
            </w:r>
            <w:proofErr w:type="spellStart"/>
            <w:r w:rsidR="00460653" w:rsidRPr="00FB5CA4">
              <w:rPr>
                <w:lang w:val="en-US"/>
              </w:rPr>
              <w:t>Materialele</w:t>
            </w:r>
            <w:proofErr w:type="spellEnd"/>
            <w:r w:rsidR="00460653" w:rsidRPr="00FB5CA4">
              <w:rPr>
                <w:lang w:val="en-US"/>
              </w:rPr>
              <w:t xml:space="preserve"> </w:t>
            </w:r>
            <w:proofErr w:type="spellStart"/>
            <w:r w:rsidR="00460653" w:rsidRPr="00FB5CA4">
              <w:rPr>
                <w:lang w:val="en-US"/>
              </w:rPr>
              <w:t>vor</w:t>
            </w:r>
            <w:proofErr w:type="spellEnd"/>
            <w:r w:rsidR="00460653" w:rsidRPr="00FB5CA4">
              <w:rPr>
                <w:lang w:val="en-US"/>
              </w:rPr>
              <w:t xml:space="preserve"> fi de </w:t>
            </w:r>
            <w:proofErr w:type="spellStart"/>
            <w:r w:rsidR="00460653" w:rsidRPr="00FB5CA4">
              <w:rPr>
                <w:lang w:val="en-US"/>
              </w:rPr>
              <w:t>calitatea</w:t>
            </w:r>
            <w:proofErr w:type="spellEnd"/>
            <w:r w:rsidR="00460653" w:rsidRPr="00FB5CA4">
              <w:rPr>
                <w:lang w:val="en-US"/>
              </w:rPr>
              <w:t xml:space="preserve"> </w:t>
            </w:r>
            <w:proofErr w:type="spellStart"/>
            <w:r w:rsidR="00460653" w:rsidRPr="00FB5CA4">
              <w:rPr>
                <w:lang w:val="en-US"/>
              </w:rPr>
              <w:t>prevăzută</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documentaţia</w:t>
            </w:r>
            <w:proofErr w:type="spellEnd"/>
            <w:r w:rsidR="00460653" w:rsidRPr="00FB5CA4">
              <w:rPr>
                <w:lang w:val="en-US"/>
              </w:rPr>
              <w:t xml:space="preserve"> de </w:t>
            </w:r>
            <w:proofErr w:type="spellStart"/>
            <w:r w:rsidR="00460653" w:rsidRPr="00FB5CA4">
              <w:rPr>
                <w:lang w:val="en-US"/>
              </w:rPr>
              <w:t>executare</w:t>
            </w:r>
            <w:proofErr w:type="spellEnd"/>
            <w:r w:rsidR="00460653" w:rsidRPr="00FB5CA4">
              <w:rPr>
                <w:lang w:val="en-US"/>
              </w:rPr>
              <w:t xml:space="preserve">, </w:t>
            </w:r>
            <w:proofErr w:type="spellStart"/>
            <w:r w:rsidR="00460653" w:rsidRPr="00FB5CA4">
              <w:rPr>
                <w:lang w:val="en-US"/>
              </w:rPr>
              <w:t>urmând</w:t>
            </w:r>
            <w:proofErr w:type="spellEnd"/>
            <w:r w:rsidR="00460653" w:rsidRPr="00FB5CA4">
              <w:rPr>
                <w:lang w:val="en-US"/>
              </w:rPr>
              <w:t xml:space="preserve"> a fi </w:t>
            </w:r>
            <w:proofErr w:type="spellStart"/>
            <w:r w:rsidR="00460653" w:rsidRPr="00FB5CA4">
              <w:rPr>
                <w:lang w:val="en-US"/>
              </w:rPr>
              <w:t>supuse</w:t>
            </w:r>
            <w:proofErr w:type="spellEnd"/>
            <w:r w:rsidR="00460653" w:rsidRPr="00FB5CA4">
              <w:rPr>
                <w:lang w:val="en-US"/>
              </w:rPr>
              <w:t xml:space="preserve"> periodic la diverse </w:t>
            </w:r>
            <w:proofErr w:type="spellStart"/>
            <w:r w:rsidR="00460653" w:rsidRPr="00FB5CA4">
              <w:rPr>
                <w:lang w:val="en-US"/>
              </w:rPr>
              <w:t>testări</w:t>
            </w:r>
            <w:proofErr w:type="spellEnd"/>
            <w:r w:rsidR="00460653" w:rsidRPr="00FB5CA4">
              <w:rPr>
                <w:lang w:val="en-US"/>
              </w:rPr>
              <w:t xml:space="preserve"> de </w:t>
            </w:r>
            <w:proofErr w:type="spellStart"/>
            <w:r w:rsidR="00460653" w:rsidRPr="00FB5CA4">
              <w:rPr>
                <w:lang w:val="en-US"/>
              </w:rPr>
              <w:t>către</w:t>
            </w:r>
            <w:proofErr w:type="spellEnd"/>
            <w:r w:rsidR="00460653" w:rsidRPr="00FB5CA4">
              <w:rPr>
                <w:lang w:val="en-US"/>
              </w:rPr>
              <w:t xml:space="preserve"> </w:t>
            </w:r>
            <w:proofErr w:type="spellStart"/>
            <w:r w:rsidR="00460653" w:rsidRPr="00FB5CA4">
              <w:rPr>
                <w:lang w:val="en-US"/>
              </w:rPr>
              <w:t>proiectantul</w:t>
            </w:r>
            <w:proofErr w:type="spellEnd"/>
            <w:r w:rsidR="00460653" w:rsidRPr="00FB5CA4">
              <w:rPr>
                <w:lang w:val="en-US"/>
              </w:rPr>
              <w:t xml:space="preserve"> </w:t>
            </w:r>
            <w:proofErr w:type="spellStart"/>
            <w:r w:rsidR="00460653" w:rsidRPr="00FB5CA4">
              <w:rPr>
                <w:lang w:val="en-US"/>
              </w:rPr>
              <w:t>sau</w:t>
            </w:r>
            <w:proofErr w:type="spellEnd"/>
            <w:r w:rsidR="00460653" w:rsidRPr="00FB5CA4">
              <w:rPr>
                <w:lang w:val="en-US"/>
              </w:rPr>
              <w:t xml:space="preserve"> </w:t>
            </w:r>
            <w:proofErr w:type="spellStart"/>
            <w:r w:rsidR="00460653" w:rsidRPr="00FB5CA4">
              <w:rPr>
                <w:lang w:val="en-US"/>
              </w:rPr>
              <w:t>Beneficiarul</w:t>
            </w:r>
            <w:proofErr w:type="spellEnd"/>
            <w:r w:rsidR="00460653" w:rsidRPr="00FB5CA4">
              <w:rPr>
                <w:lang w:val="en-US"/>
              </w:rPr>
              <w:t xml:space="preserve"> </w:t>
            </w:r>
            <w:proofErr w:type="spellStart"/>
            <w:r w:rsidR="00460653" w:rsidRPr="00FB5CA4">
              <w:rPr>
                <w:lang w:val="en-US"/>
              </w:rPr>
              <w:t>ce</w:t>
            </w:r>
            <w:proofErr w:type="spellEnd"/>
            <w:r w:rsidR="00460653" w:rsidRPr="00FB5CA4">
              <w:rPr>
                <w:lang w:val="en-US"/>
              </w:rPr>
              <w:t xml:space="preserve"> le </w:t>
            </w:r>
            <w:proofErr w:type="spellStart"/>
            <w:r w:rsidR="00460653" w:rsidRPr="00FB5CA4">
              <w:rPr>
                <w:lang w:val="en-US"/>
              </w:rPr>
              <w:t>va</w:t>
            </w:r>
            <w:proofErr w:type="spellEnd"/>
            <w:r w:rsidR="00460653" w:rsidRPr="00FB5CA4">
              <w:rPr>
                <w:lang w:val="en-US"/>
              </w:rPr>
              <w:t xml:space="preserve"> </w:t>
            </w:r>
            <w:proofErr w:type="spellStart"/>
            <w:r w:rsidR="00460653" w:rsidRPr="00FB5CA4">
              <w:rPr>
                <w:lang w:val="en-US"/>
              </w:rPr>
              <w:t>solicita</w:t>
            </w:r>
            <w:proofErr w:type="spellEnd"/>
            <w:r w:rsidR="00460653" w:rsidRPr="00FB5CA4">
              <w:rPr>
                <w:lang w:val="en-US"/>
              </w:rPr>
              <w:t xml:space="preserve">. </w:t>
            </w:r>
            <w:proofErr w:type="spellStart"/>
            <w:r w:rsidR="00460653" w:rsidRPr="00FB5CA4">
              <w:rPr>
                <w:lang w:val="en-US"/>
              </w:rPr>
              <w:t>Antreprenorul</w:t>
            </w:r>
            <w:proofErr w:type="spellEnd"/>
            <w:r w:rsidR="00460653" w:rsidRPr="00FB5CA4">
              <w:rPr>
                <w:lang w:val="en-US"/>
              </w:rPr>
              <w:t xml:space="preserve"> </w:t>
            </w:r>
            <w:proofErr w:type="spellStart"/>
            <w:r w:rsidR="00460653" w:rsidRPr="00FB5CA4">
              <w:rPr>
                <w:lang w:val="en-US"/>
              </w:rPr>
              <w:t>va</w:t>
            </w:r>
            <w:proofErr w:type="spellEnd"/>
            <w:r w:rsidR="00460653" w:rsidRPr="00FB5CA4">
              <w:rPr>
                <w:lang w:val="en-US"/>
              </w:rPr>
              <w:t xml:space="preserve"> </w:t>
            </w:r>
            <w:proofErr w:type="spellStart"/>
            <w:r w:rsidR="00460653" w:rsidRPr="00FB5CA4">
              <w:rPr>
                <w:lang w:val="en-US"/>
              </w:rPr>
              <w:t>asigura</w:t>
            </w:r>
            <w:proofErr w:type="spellEnd"/>
            <w:r w:rsidR="00460653" w:rsidRPr="00FB5CA4">
              <w:rPr>
                <w:lang w:val="en-US"/>
              </w:rPr>
              <w:t xml:space="preserve">, la </w:t>
            </w:r>
            <w:proofErr w:type="spellStart"/>
            <w:r w:rsidR="00460653" w:rsidRPr="00FB5CA4">
              <w:rPr>
                <w:lang w:val="en-US"/>
              </w:rPr>
              <w:t>cerere</w:t>
            </w:r>
            <w:proofErr w:type="spellEnd"/>
            <w:r w:rsidR="00460653" w:rsidRPr="00FB5CA4">
              <w:rPr>
                <w:lang w:val="en-US"/>
              </w:rPr>
              <w:t xml:space="preserve">, </w:t>
            </w:r>
            <w:proofErr w:type="spellStart"/>
            <w:r w:rsidR="00460653" w:rsidRPr="00FB5CA4">
              <w:rPr>
                <w:lang w:val="en-US"/>
              </w:rPr>
              <w:t>forţa</w:t>
            </w:r>
            <w:proofErr w:type="spellEnd"/>
            <w:r w:rsidR="00460653" w:rsidRPr="00FB5CA4">
              <w:rPr>
                <w:lang w:val="en-US"/>
              </w:rPr>
              <w:t xml:space="preserve"> de </w:t>
            </w:r>
            <w:proofErr w:type="spellStart"/>
            <w:r w:rsidR="00460653" w:rsidRPr="00FB5CA4">
              <w:rPr>
                <w:lang w:val="en-US"/>
              </w:rPr>
              <w:t>muncă</w:t>
            </w:r>
            <w:proofErr w:type="spellEnd"/>
            <w:r w:rsidR="00460653" w:rsidRPr="00FB5CA4">
              <w:rPr>
                <w:lang w:val="en-US"/>
              </w:rPr>
              <w:t xml:space="preserve">, </w:t>
            </w:r>
            <w:proofErr w:type="spellStart"/>
            <w:r w:rsidR="00460653" w:rsidRPr="00FB5CA4">
              <w:rPr>
                <w:lang w:val="en-US"/>
              </w:rPr>
              <w:t>instrumentele</w:t>
            </w:r>
            <w:proofErr w:type="spellEnd"/>
            <w:r w:rsidR="00460653" w:rsidRPr="00FB5CA4">
              <w:rPr>
                <w:lang w:val="en-US"/>
              </w:rPr>
              <w:t xml:space="preserve">, </w:t>
            </w:r>
            <w:proofErr w:type="spellStart"/>
            <w:r w:rsidR="00460653" w:rsidRPr="00FB5CA4">
              <w:rPr>
                <w:lang w:val="en-US"/>
              </w:rPr>
              <w:t>utilajul</w:t>
            </w:r>
            <w:proofErr w:type="spellEnd"/>
            <w:r w:rsidR="00460653" w:rsidRPr="00FB5CA4">
              <w:rPr>
                <w:lang w:val="en-US"/>
              </w:rPr>
              <w:t xml:space="preserve"> </w:t>
            </w:r>
            <w:proofErr w:type="spellStart"/>
            <w:r w:rsidR="00460653" w:rsidRPr="00FB5CA4">
              <w:rPr>
                <w:lang w:val="en-US"/>
              </w:rPr>
              <w:t>şi</w:t>
            </w:r>
            <w:proofErr w:type="spellEnd"/>
            <w:r w:rsidR="00460653" w:rsidRPr="00FB5CA4">
              <w:rPr>
                <w:lang w:val="en-US"/>
              </w:rPr>
              <w:t xml:space="preserve"> </w:t>
            </w:r>
            <w:proofErr w:type="spellStart"/>
            <w:r w:rsidR="00460653" w:rsidRPr="00FB5CA4">
              <w:rPr>
                <w:lang w:val="en-US"/>
              </w:rPr>
              <w:t>materialele</w:t>
            </w:r>
            <w:proofErr w:type="spellEnd"/>
            <w:r w:rsidR="00460653" w:rsidRPr="00FB5CA4">
              <w:rPr>
                <w:lang w:val="en-US"/>
              </w:rPr>
              <w:t xml:space="preserve"> </w:t>
            </w:r>
            <w:proofErr w:type="spellStart"/>
            <w:r w:rsidR="00460653" w:rsidRPr="00FB5CA4">
              <w:rPr>
                <w:lang w:val="en-US"/>
              </w:rPr>
              <w:t>necesare</w:t>
            </w:r>
            <w:proofErr w:type="spellEnd"/>
            <w:r w:rsidR="00460653" w:rsidRPr="00FB5CA4">
              <w:rPr>
                <w:lang w:val="en-US"/>
              </w:rPr>
              <w:t xml:space="preserve"> </w:t>
            </w:r>
            <w:proofErr w:type="spellStart"/>
            <w:r w:rsidR="00460653" w:rsidRPr="00FB5CA4">
              <w:rPr>
                <w:lang w:val="en-US"/>
              </w:rPr>
              <w:t>pentru</w:t>
            </w:r>
            <w:proofErr w:type="spellEnd"/>
            <w:r w:rsidR="00460653" w:rsidRPr="00FB5CA4">
              <w:rPr>
                <w:lang w:val="en-US"/>
              </w:rPr>
              <w:t xml:space="preserve"> </w:t>
            </w:r>
            <w:proofErr w:type="spellStart"/>
            <w:r w:rsidR="00460653" w:rsidRPr="00FB5CA4">
              <w:rPr>
                <w:lang w:val="en-US"/>
              </w:rPr>
              <w:t>examinarea</w:t>
            </w:r>
            <w:proofErr w:type="spellEnd"/>
            <w:r w:rsidR="00460653" w:rsidRPr="00FB5CA4">
              <w:rPr>
                <w:lang w:val="en-US"/>
              </w:rPr>
              <w:t xml:space="preserve">, </w:t>
            </w:r>
            <w:proofErr w:type="spellStart"/>
            <w:r w:rsidR="00460653" w:rsidRPr="00FB5CA4">
              <w:rPr>
                <w:lang w:val="en-US"/>
              </w:rPr>
              <w:t>măsurarea</w:t>
            </w:r>
            <w:proofErr w:type="spellEnd"/>
            <w:r w:rsidR="00460653" w:rsidRPr="00FB5CA4">
              <w:rPr>
                <w:lang w:val="en-US"/>
              </w:rPr>
              <w:t xml:space="preserve"> </w:t>
            </w:r>
            <w:proofErr w:type="spellStart"/>
            <w:r w:rsidR="00460653" w:rsidRPr="00FB5CA4">
              <w:rPr>
                <w:lang w:val="en-US"/>
              </w:rPr>
              <w:t>şi</w:t>
            </w:r>
            <w:proofErr w:type="spellEnd"/>
            <w:r w:rsidR="00460653" w:rsidRPr="00FB5CA4">
              <w:rPr>
                <w:lang w:val="en-US"/>
              </w:rPr>
              <w:t xml:space="preserve"> </w:t>
            </w:r>
            <w:proofErr w:type="spellStart"/>
            <w:r w:rsidR="00460653" w:rsidRPr="00FB5CA4">
              <w:rPr>
                <w:lang w:val="en-US"/>
              </w:rPr>
              <w:t>testarea</w:t>
            </w:r>
            <w:proofErr w:type="spellEnd"/>
            <w:r w:rsidR="00460653" w:rsidRPr="00FB5CA4">
              <w:rPr>
                <w:lang w:val="en-US"/>
              </w:rPr>
              <w:t xml:space="preserve"> </w:t>
            </w:r>
            <w:proofErr w:type="spellStart"/>
            <w:r w:rsidR="00460653" w:rsidRPr="00FB5CA4">
              <w:rPr>
                <w:lang w:val="en-US"/>
              </w:rPr>
              <w:t>lucrărilor</w:t>
            </w:r>
            <w:proofErr w:type="spellEnd"/>
            <w:r w:rsidR="00460653" w:rsidRPr="00FB5CA4">
              <w:rPr>
                <w:lang w:val="en-US"/>
              </w:rPr>
              <w:t xml:space="preserve">. </w:t>
            </w:r>
          </w:p>
          <w:p w:rsidR="00460653" w:rsidRPr="00FB5CA4" w:rsidRDefault="00BE5A1E" w:rsidP="00196AB4">
            <w:pPr>
              <w:pStyle w:val="af2"/>
              <w:tabs>
                <w:tab w:val="left" w:pos="284"/>
              </w:tabs>
              <w:spacing w:line="276" w:lineRule="auto"/>
              <w:ind w:firstLine="0"/>
              <w:rPr>
                <w:lang w:val="en-US"/>
              </w:rPr>
            </w:pPr>
            <w:r w:rsidRPr="00FB5CA4">
              <w:rPr>
                <w:lang w:val="en-US"/>
              </w:rPr>
              <w:t>8.2</w:t>
            </w:r>
            <w:r w:rsidR="00D05A94" w:rsidRPr="00FB5CA4">
              <w:rPr>
                <w:lang w:val="en-US"/>
              </w:rPr>
              <w:t>.</w:t>
            </w:r>
            <w:r w:rsidR="00460653" w:rsidRPr="00FB5CA4">
              <w:rPr>
                <w:lang w:val="en-US"/>
              </w:rPr>
              <w:t xml:space="preserve">Costul </w:t>
            </w:r>
            <w:proofErr w:type="spellStart"/>
            <w:r w:rsidR="00460653" w:rsidRPr="00FB5CA4">
              <w:rPr>
                <w:lang w:val="en-US"/>
              </w:rPr>
              <w:t>probelor</w:t>
            </w:r>
            <w:proofErr w:type="spellEnd"/>
            <w:r w:rsidR="00460653" w:rsidRPr="00FB5CA4">
              <w:rPr>
                <w:lang w:val="en-US"/>
              </w:rPr>
              <w:t xml:space="preserve"> </w:t>
            </w:r>
            <w:proofErr w:type="spellStart"/>
            <w:r w:rsidR="00460653" w:rsidRPr="00FB5CA4">
              <w:rPr>
                <w:lang w:val="en-US"/>
              </w:rPr>
              <w:t>şi</w:t>
            </w:r>
            <w:proofErr w:type="spellEnd"/>
            <w:r w:rsidR="00460653" w:rsidRPr="00FB5CA4">
              <w:rPr>
                <w:lang w:val="en-US"/>
              </w:rPr>
              <w:t xml:space="preserve"> </w:t>
            </w:r>
            <w:proofErr w:type="spellStart"/>
            <w:r w:rsidR="00460653" w:rsidRPr="00FB5CA4">
              <w:rPr>
                <w:lang w:val="en-US"/>
              </w:rPr>
              <w:t>încercărilor</w:t>
            </w:r>
            <w:proofErr w:type="spellEnd"/>
            <w:r w:rsidR="00460653" w:rsidRPr="00FB5CA4">
              <w:rPr>
                <w:lang w:val="en-US"/>
              </w:rPr>
              <w:t xml:space="preserve"> </w:t>
            </w:r>
            <w:proofErr w:type="spellStart"/>
            <w:r w:rsidR="00460653" w:rsidRPr="00FB5CA4">
              <w:rPr>
                <w:lang w:val="en-US"/>
              </w:rPr>
              <w:t>va</w:t>
            </w:r>
            <w:proofErr w:type="spellEnd"/>
            <w:r w:rsidR="00460653" w:rsidRPr="00FB5CA4">
              <w:rPr>
                <w:lang w:val="en-US"/>
              </w:rPr>
              <w:t xml:space="preserve"> fi </w:t>
            </w:r>
            <w:proofErr w:type="spellStart"/>
            <w:r w:rsidR="00460653" w:rsidRPr="00FB5CA4">
              <w:rPr>
                <w:lang w:val="en-US"/>
              </w:rPr>
              <w:t>suportat</w:t>
            </w:r>
            <w:proofErr w:type="spellEnd"/>
            <w:r w:rsidR="00460653" w:rsidRPr="00FB5CA4">
              <w:rPr>
                <w:lang w:val="en-US"/>
              </w:rPr>
              <w:t xml:space="preserve"> de </w:t>
            </w:r>
            <w:proofErr w:type="spellStart"/>
            <w:r w:rsidR="00460653" w:rsidRPr="00FB5CA4">
              <w:rPr>
                <w:lang w:val="en-US"/>
              </w:rPr>
              <w:t>Antreprenor</w:t>
            </w:r>
            <w:proofErr w:type="spellEnd"/>
            <w:r w:rsidR="00460653" w:rsidRPr="00FB5CA4">
              <w:rPr>
                <w:lang w:val="en-US"/>
              </w:rPr>
              <w:t xml:space="preserve">, </w:t>
            </w:r>
            <w:proofErr w:type="spellStart"/>
            <w:r w:rsidR="00460653" w:rsidRPr="00FB5CA4">
              <w:rPr>
                <w:lang w:val="en-US"/>
              </w:rPr>
              <w:t>dacă</w:t>
            </w:r>
            <w:proofErr w:type="spellEnd"/>
            <w:r w:rsidR="00460653" w:rsidRPr="00FB5CA4">
              <w:rPr>
                <w:lang w:val="en-US"/>
              </w:rPr>
              <w:t xml:space="preserve"> </w:t>
            </w:r>
            <w:proofErr w:type="spellStart"/>
            <w:r w:rsidR="00460653" w:rsidRPr="00FB5CA4">
              <w:rPr>
                <w:lang w:val="en-US"/>
              </w:rPr>
              <w:t>acesta</w:t>
            </w:r>
            <w:proofErr w:type="spellEnd"/>
            <w:r w:rsidR="00460653" w:rsidRPr="00FB5CA4">
              <w:rPr>
                <w:lang w:val="en-US"/>
              </w:rPr>
              <w:t xml:space="preserve"> </w:t>
            </w:r>
            <w:proofErr w:type="spellStart"/>
            <w:r w:rsidR="00460653" w:rsidRPr="00FB5CA4">
              <w:rPr>
                <w:lang w:val="en-US"/>
              </w:rPr>
              <w:t>este</w:t>
            </w:r>
            <w:proofErr w:type="spellEnd"/>
            <w:r w:rsidR="00460653" w:rsidRPr="00FB5CA4">
              <w:rPr>
                <w:lang w:val="en-US"/>
              </w:rPr>
              <w:t xml:space="preserve"> </w:t>
            </w:r>
            <w:proofErr w:type="spellStart"/>
            <w:r w:rsidR="00460653" w:rsidRPr="00FB5CA4">
              <w:rPr>
                <w:lang w:val="en-US"/>
              </w:rPr>
              <w:t>prevăzut</w:t>
            </w:r>
            <w:proofErr w:type="spellEnd"/>
            <w:r w:rsidR="00460653" w:rsidRPr="00FB5CA4">
              <w:rPr>
                <w:lang w:val="en-US"/>
              </w:rPr>
              <w:t xml:space="preserve"> </w:t>
            </w:r>
            <w:proofErr w:type="spellStart"/>
            <w:r w:rsidR="00460653" w:rsidRPr="00FB5CA4">
              <w:rPr>
                <w:lang w:val="en-US"/>
              </w:rPr>
              <w:t>îndocumentaţie</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caz</w:t>
            </w:r>
            <w:proofErr w:type="spellEnd"/>
            <w:r w:rsidR="00460653" w:rsidRPr="00FB5CA4">
              <w:rPr>
                <w:lang w:val="en-US"/>
              </w:rPr>
              <w:t xml:space="preserve"> </w:t>
            </w:r>
            <w:proofErr w:type="spellStart"/>
            <w:r w:rsidR="00460653" w:rsidRPr="00FB5CA4">
              <w:rPr>
                <w:lang w:val="en-US"/>
              </w:rPr>
              <w:t>contrar</w:t>
            </w:r>
            <w:proofErr w:type="spellEnd"/>
            <w:r w:rsidR="00460653" w:rsidRPr="00FB5CA4">
              <w:rPr>
                <w:lang w:val="en-US"/>
              </w:rPr>
              <w:t xml:space="preserve"> </w:t>
            </w:r>
            <w:proofErr w:type="spellStart"/>
            <w:r w:rsidR="00460653" w:rsidRPr="00FB5CA4">
              <w:rPr>
                <w:lang w:val="en-US"/>
              </w:rPr>
              <w:t>cheltuielile</w:t>
            </w:r>
            <w:proofErr w:type="spellEnd"/>
            <w:r w:rsidR="00460653" w:rsidRPr="00FB5CA4">
              <w:rPr>
                <w:lang w:val="en-US"/>
              </w:rPr>
              <w:t xml:space="preserve"> </w:t>
            </w:r>
            <w:proofErr w:type="spellStart"/>
            <w:r w:rsidR="00460653" w:rsidRPr="00FB5CA4">
              <w:rPr>
                <w:lang w:val="en-US"/>
              </w:rPr>
              <w:t>vor</w:t>
            </w:r>
            <w:proofErr w:type="spellEnd"/>
            <w:r w:rsidR="00460653" w:rsidRPr="00FB5CA4">
              <w:rPr>
                <w:lang w:val="en-US"/>
              </w:rPr>
              <w:t xml:space="preserve"> fi </w:t>
            </w:r>
            <w:proofErr w:type="spellStart"/>
            <w:r w:rsidR="00460653" w:rsidRPr="00FB5CA4">
              <w:rPr>
                <w:lang w:val="en-US"/>
              </w:rPr>
              <w:t>suportate</w:t>
            </w:r>
            <w:proofErr w:type="spellEnd"/>
            <w:r w:rsidR="00460653" w:rsidRPr="00FB5CA4">
              <w:rPr>
                <w:lang w:val="en-US"/>
              </w:rPr>
              <w:t xml:space="preserve"> de </w:t>
            </w:r>
            <w:proofErr w:type="spellStart"/>
            <w:r w:rsidR="00460653" w:rsidRPr="00FB5CA4">
              <w:rPr>
                <w:lang w:val="en-US"/>
              </w:rPr>
              <w:t>Beneficiar</w:t>
            </w:r>
            <w:proofErr w:type="spellEnd"/>
            <w:r w:rsidR="00460653" w:rsidRPr="00FB5CA4">
              <w:rPr>
                <w:lang w:val="en-US"/>
              </w:rPr>
              <w:t xml:space="preserve">. </w:t>
            </w:r>
          </w:p>
          <w:p w:rsidR="00460653" w:rsidRPr="00FF430B" w:rsidRDefault="00BE5A1E" w:rsidP="00196AB4">
            <w:pPr>
              <w:pStyle w:val="af2"/>
              <w:tabs>
                <w:tab w:val="left" w:pos="284"/>
              </w:tabs>
              <w:spacing w:line="276" w:lineRule="auto"/>
              <w:ind w:firstLine="0"/>
            </w:pPr>
            <w:r w:rsidRPr="00FB5CA4">
              <w:rPr>
                <w:lang w:val="en-US"/>
              </w:rPr>
              <w:t xml:space="preserve">8.3. </w:t>
            </w:r>
            <w:proofErr w:type="spellStart"/>
            <w:r w:rsidR="00460653" w:rsidRPr="00FB5CA4">
              <w:rPr>
                <w:lang w:val="en-US"/>
              </w:rPr>
              <w:t>Probele</w:t>
            </w:r>
            <w:proofErr w:type="spellEnd"/>
            <w:r w:rsidR="00460653" w:rsidRPr="00FB5CA4">
              <w:rPr>
                <w:lang w:val="en-US"/>
              </w:rPr>
              <w:t xml:space="preserve"> </w:t>
            </w:r>
            <w:proofErr w:type="spellStart"/>
            <w:r w:rsidR="00460653" w:rsidRPr="00FB5CA4">
              <w:rPr>
                <w:lang w:val="en-US"/>
              </w:rPr>
              <w:t>neprevăzute</w:t>
            </w:r>
            <w:proofErr w:type="spellEnd"/>
            <w:r w:rsidR="00460653" w:rsidRPr="00FB5CA4">
              <w:rPr>
                <w:lang w:val="en-US"/>
              </w:rPr>
              <w:t xml:space="preserve"> </w:t>
            </w:r>
            <w:proofErr w:type="spellStart"/>
            <w:r w:rsidR="00460653" w:rsidRPr="00FB5CA4">
              <w:rPr>
                <w:lang w:val="en-US"/>
              </w:rPr>
              <w:t>şi</w:t>
            </w:r>
            <w:proofErr w:type="spellEnd"/>
            <w:r w:rsidR="00460653" w:rsidRPr="00FB5CA4">
              <w:rPr>
                <w:lang w:val="en-US"/>
              </w:rPr>
              <w:t xml:space="preserve"> </w:t>
            </w:r>
            <w:proofErr w:type="spellStart"/>
            <w:r w:rsidR="00460653" w:rsidRPr="00FB5CA4">
              <w:rPr>
                <w:lang w:val="en-US"/>
              </w:rPr>
              <w:t>comandate</w:t>
            </w:r>
            <w:proofErr w:type="spellEnd"/>
            <w:r w:rsidR="00460653" w:rsidRPr="00FB5CA4">
              <w:rPr>
                <w:lang w:val="en-US"/>
              </w:rPr>
              <w:t xml:space="preserve"> de </w:t>
            </w:r>
            <w:proofErr w:type="spellStart"/>
            <w:r w:rsidR="00460653" w:rsidRPr="00FB5CA4">
              <w:rPr>
                <w:lang w:val="en-US"/>
              </w:rPr>
              <w:t>Beneficiar</w:t>
            </w:r>
            <w:proofErr w:type="spellEnd"/>
            <w:r w:rsidR="00460653" w:rsidRPr="00FB5CA4">
              <w:rPr>
                <w:lang w:val="en-US"/>
              </w:rPr>
              <w:t xml:space="preserve"> </w:t>
            </w:r>
            <w:proofErr w:type="spellStart"/>
            <w:r w:rsidR="00460653" w:rsidRPr="00FB5CA4">
              <w:rPr>
                <w:lang w:val="en-US"/>
              </w:rPr>
              <w:t>pentru</w:t>
            </w:r>
            <w:proofErr w:type="spellEnd"/>
            <w:r w:rsidR="00460653" w:rsidRPr="00FB5CA4">
              <w:rPr>
                <w:lang w:val="en-US"/>
              </w:rPr>
              <w:t xml:space="preserve"> </w:t>
            </w:r>
            <w:proofErr w:type="spellStart"/>
            <w:r w:rsidR="00460653" w:rsidRPr="00FB5CA4">
              <w:rPr>
                <w:lang w:val="en-US"/>
              </w:rPr>
              <w:t>verificarea</w:t>
            </w:r>
            <w:proofErr w:type="spellEnd"/>
            <w:r w:rsidR="00460653" w:rsidRPr="00FB5CA4">
              <w:rPr>
                <w:lang w:val="en-US"/>
              </w:rPr>
              <w:t xml:space="preserve"> </w:t>
            </w:r>
            <w:proofErr w:type="spellStart"/>
            <w:r w:rsidR="00460653" w:rsidRPr="00FB5CA4">
              <w:rPr>
                <w:lang w:val="en-US"/>
              </w:rPr>
              <w:t>unor</w:t>
            </w:r>
            <w:proofErr w:type="spellEnd"/>
            <w:r w:rsidR="00460653" w:rsidRPr="00FB5CA4">
              <w:rPr>
                <w:lang w:val="en-US"/>
              </w:rPr>
              <w:t xml:space="preserve"> </w:t>
            </w:r>
            <w:proofErr w:type="spellStart"/>
            <w:r w:rsidR="00460653" w:rsidRPr="00FB5CA4">
              <w:rPr>
                <w:lang w:val="en-US"/>
              </w:rPr>
              <w:t>lucrări</w:t>
            </w:r>
            <w:proofErr w:type="spellEnd"/>
            <w:r w:rsidR="00460653" w:rsidRPr="00FB5CA4">
              <w:rPr>
                <w:lang w:val="en-US"/>
              </w:rPr>
              <w:t xml:space="preserve"> </w:t>
            </w:r>
            <w:proofErr w:type="spellStart"/>
            <w:r w:rsidR="00460653" w:rsidRPr="00FB5CA4">
              <w:rPr>
                <w:lang w:val="en-US"/>
              </w:rPr>
              <w:t>sau</w:t>
            </w:r>
            <w:proofErr w:type="spellEnd"/>
            <w:r w:rsidR="00460653" w:rsidRPr="00FB5CA4">
              <w:rPr>
                <w:lang w:val="en-US"/>
              </w:rPr>
              <w:t xml:space="preserve"> </w:t>
            </w:r>
            <w:proofErr w:type="spellStart"/>
            <w:r w:rsidR="00460653" w:rsidRPr="00FB5CA4">
              <w:rPr>
                <w:lang w:val="en-US"/>
              </w:rPr>
              <w:t>materiale</w:t>
            </w:r>
            <w:proofErr w:type="spellEnd"/>
            <w:r w:rsidR="00460653" w:rsidRPr="00FB5CA4">
              <w:rPr>
                <w:lang w:val="en-US"/>
              </w:rPr>
              <w:t xml:space="preserve"> </w:t>
            </w:r>
            <w:proofErr w:type="spellStart"/>
            <w:r w:rsidR="00460653" w:rsidRPr="00FB5CA4">
              <w:rPr>
                <w:lang w:val="en-US"/>
              </w:rPr>
              <w:lastRenderedPageBreak/>
              <w:t>puse</w:t>
            </w:r>
            <w:proofErr w:type="spellEnd"/>
            <w:r w:rsidR="00460653" w:rsidRPr="00FB5CA4">
              <w:rPr>
                <w:lang w:val="en-US"/>
              </w:rPr>
              <w:t xml:space="preserve"> </w:t>
            </w:r>
            <w:proofErr w:type="spellStart"/>
            <w:r w:rsidR="00460653" w:rsidRPr="00FB5CA4">
              <w:rPr>
                <w:lang w:val="en-US"/>
              </w:rPr>
              <w:t>în</w:t>
            </w:r>
            <w:proofErr w:type="spellEnd"/>
            <w:r w:rsidR="005D4B79" w:rsidRPr="00FB5CA4">
              <w:rPr>
                <w:lang w:val="en-US"/>
              </w:rPr>
              <w:t xml:space="preserve"> </w:t>
            </w:r>
            <w:proofErr w:type="spellStart"/>
            <w:r w:rsidR="00460653" w:rsidRPr="00FB5CA4">
              <w:rPr>
                <w:lang w:val="en-US"/>
              </w:rPr>
              <w:t>operă</w:t>
            </w:r>
            <w:proofErr w:type="spellEnd"/>
            <w:r w:rsidR="00460653" w:rsidRPr="00FB5CA4">
              <w:rPr>
                <w:lang w:val="en-US"/>
              </w:rPr>
              <w:t xml:space="preserve"> </w:t>
            </w:r>
            <w:proofErr w:type="spellStart"/>
            <w:r w:rsidR="00460653" w:rsidRPr="00FB5CA4">
              <w:rPr>
                <w:lang w:val="en-US"/>
              </w:rPr>
              <w:t>vor</w:t>
            </w:r>
            <w:proofErr w:type="spellEnd"/>
            <w:r w:rsidR="00460653" w:rsidRPr="00FB5CA4">
              <w:rPr>
                <w:lang w:val="en-US"/>
              </w:rPr>
              <w:t xml:space="preserve"> fi </w:t>
            </w:r>
            <w:proofErr w:type="spellStart"/>
            <w:r w:rsidR="00460653" w:rsidRPr="00FB5CA4">
              <w:rPr>
                <w:lang w:val="en-US"/>
              </w:rPr>
              <w:t>suportate</w:t>
            </w:r>
            <w:proofErr w:type="spellEnd"/>
            <w:r w:rsidR="00460653" w:rsidRPr="00FB5CA4">
              <w:rPr>
                <w:lang w:val="en-US"/>
              </w:rPr>
              <w:t xml:space="preserve"> de </w:t>
            </w:r>
            <w:proofErr w:type="spellStart"/>
            <w:r w:rsidR="00460653" w:rsidRPr="00FB5CA4">
              <w:rPr>
                <w:lang w:val="en-US"/>
              </w:rPr>
              <w:t>Antreprenor</w:t>
            </w:r>
            <w:proofErr w:type="spellEnd"/>
            <w:r w:rsidR="00460653" w:rsidRPr="00FB5CA4">
              <w:rPr>
                <w:lang w:val="en-US"/>
              </w:rPr>
              <w:t xml:space="preserve">, </w:t>
            </w:r>
            <w:proofErr w:type="spellStart"/>
            <w:r w:rsidR="00460653" w:rsidRPr="00FB5CA4">
              <w:rPr>
                <w:lang w:val="en-US"/>
              </w:rPr>
              <w:t>dacă</w:t>
            </w:r>
            <w:proofErr w:type="spellEnd"/>
            <w:r w:rsidR="00460653" w:rsidRPr="00FB5CA4">
              <w:rPr>
                <w:lang w:val="en-US"/>
              </w:rPr>
              <w:t xml:space="preserve"> s</w:t>
            </w:r>
            <w:r w:rsidR="003D06D0" w:rsidRPr="00FB5CA4">
              <w:rPr>
                <w:lang w:val="en-US"/>
              </w:rPr>
              <w:t xml:space="preserve">e </w:t>
            </w:r>
            <w:proofErr w:type="spellStart"/>
            <w:r w:rsidR="003D06D0" w:rsidRPr="00FB5CA4">
              <w:rPr>
                <w:lang w:val="en-US"/>
              </w:rPr>
              <w:t>dovedeşte</w:t>
            </w:r>
            <w:proofErr w:type="spellEnd"/>
            <w:r w:rsidR="003D06D0" w:rsidRPr="00FB5CA4">
              <w:rPr>
                <w:lang w:val="en-US"/>
              </w:rPr>
              <w:t xml:space="preserve"> </w:t>
            </w:r>
            <w:proofErr w:type="spellStart"/>
            <w:r w:rsidR="003D06D0" w:rsidRPr="00FB5CA4">
              <w:rPr>
                <w:lang w:val="en-US"/>
              </w:rPr>
              <w:t>că</w:t>
            </w:r>
            <w:proofErr w:type="spellEnd"/>
            <w:r w:rsidR="003D06D0" w:rsidRPr="00FB5CA4">
              <w:rPr>
                <w:lang w:val="en-US"/>
              </w:rPr>
              <w:t xml:space="preserve"> </w:t>
            </w:r>
            <w:proofErr w:type="spellStart"/>
            <w:r w:rsidR="003D06D0" w:rsidRPr="00FB5CA4">
              <w:rPr>
                <w:lang w:val="en-US"/>
              </w:rPr>
              <w:t>materialele</w:t>
            </w:r>
            <w:proofErr w:type="spellEnd"/>
            <w:r w:rsidR="003D06D0" w:rsidRPr="00FB5CA4">
              <w:rPr>
                <w:lang w:val="en-US"/>
              </w:rPr>
              <w:t xml:space="preserve"> nu su</w:t>
            </w:r>
            <w:r w:rsidR="00460653" w:rsidRPr="00FB5CA4">
              <w:rPr>
                <w:lang w:val="en-US"/>
              </w:rPr>
              <w:t xml:space="preserve">nt </w:t>
            </w:r>
            <w:proofErr w:type="spellStart"/>
            <w:r w:rsidR="00460653" w:rsidRPr="00FB5CA4">
              <w:rPr>
                <w:lang w:val="en-US"/>
              </w:rPr>
              <w:t>corespunzător</w:t>
            </w:r>
            <w:proofErr w:type="spellEnd"/>
            <w:r w:rsidR="00460653" w:rsidRPr="00FB5CA4">
              <w:rPr>
                <w:lang w:val="en-US"/>
              </w:rPr>
              <w:t xml:space="preserve"> </w:t>
            </w:r>
            <w:proofErr w:type="spellStart"/>
            <w:r w:rsidR="00460653" w:rsidRPr="00FB5CA4">
              <w:rPr>
                <w:lang w:val="en-US"/>
              </w:rPr>
              <w:t>calitative</w:t>
            </w:r>
            <w:proofErr w:type="spellEnd"/>
            <w:r w:rsidR="00460653" w:rsidRPr="00FB5CA4">
              <w:rPr>
                <w:lang w:val="en-US"/>
              </w:rPr>
              <w:t xml:space="preserve"> </w:t>
            </w:r>
            <w:proofErr w:type="spellStart"/>
            <w:r w:rsidR="00460653" w:rsidRPr="00FB5CA4">
              <w:rPr>
                <w:lang w:val="en-US"/>
              </w:rPr>
              <w:t>sau</w:t>
            </w:r>
            <w:proofErr w:type="spellEnd"/>
            <w:r w:rsidR="00460653" w:rsidRPr="00FB5CA4">
              <w:rPr>
                <w:lang w:val="en-US"/>
              </w:rPr>
              <w:t xml:space="preserve"> </w:t>
            </w:r>
            <w:proofErr w:type="spellStart"/>
            <w:r w:rsidR="00460653" w:rsidRPr="00FB5CA4">
              <w:rPr>
                <w:lang w:val="en-US"/>
              </w:rPr>
              <w:t>manopera</w:t>
            </w:r>
            <w:proofErr w:type="spellEnd"/>
            <w:r w:rsidR="00460653" w:rsidRPr="00FB5CA4">
              <w:rPr>
                <w:lang w:val="en-US"/>
              </w:rPr>
              <w:t xml:space="preserve"> nu </w:t>
            </w:r>
            <w:proofErr w:type="spellStart"/>
            <w:r w:rsidR="00460653" w:rsidRPr="00FB5CA4">
              <w:rPr>
                <w:lang w:val="en-US"/>
              </w:rPr>
              <w:t>este</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conformitate</w:t>
            </w:r>
            <w:proofErr w:type="spellEnd"/>
            <w:r w:rsidR="00460653" w:rsidRPr="00FB5CA4">
              <w:rPr>
                <w:lang w:val="en-US"/>
              </w:rPr>
              <w:t xml:space="preserve"> cu </w:t>
            </w:r>
            <w:proofErr w:type="spellStart"/>
            <w:r w:rsidR="00460653" w:rsidRPr="00FB5CA4">
              <w:rPr>
                <w:lang w:val="en-US"/>
              </w:rPr>
              <w:t>prevederile</w:t>
            </w:r>
            <w:proofErr w:type="spellEnd"/>
            <w:r w:rsidR="00460653" w:rsidRPr="00FB5CA4">
              <w:rPr>
                <w:lang w:val="en-US"/>
              </w:rPr>
              <w:t xml:space="preserve"> </w:t>
            </w:r>
            <w:proofErr w:type="spellStart"/>
            <w:r w:rsidR="00460653" w:rsidRPr="00FB5CA4">
              <w:rPr>
                <w:lang w:val="en-US"/>
              </w:rPr>
              <w:t>contractului</w:t>
            </w:r>
            <w:proofErr w:type="spellEnd"/>
            <w:r w:rsidR="00460653" w:rsidRPr="00FB5CA4">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rsidR="00460653" w:rsidRPr="00FB5CA4" w:rsidRDefault="00D05A94" w:rsidP="00F4393F">
            <w:pPr>
              <w:pStyle w:val="af2"/>
              <w:numPr>
                <w:ilvl w:val="1"/>
                <w:numId w:val="15"/>
              </w:numPr>
              <w:tabs>
                <w:tab w:val="left" w:pos="284"/>
              </w:tabs>
              <w:spacing w:line="276" w:lineRule="auto"/>
              <w:ind w:left="0" w:hanging="425"/>
              <w:rPr>
                <w:lang w:val="en-US"/>
              </w:rPr>
            </w:pPr>
            <w:r w:rsidRPr="00FB5CA4">
              <w:rPr>
                <w:lang w:val="en-US"/>
              </w:rPr>
              <w:t xml:space="preserve">8.4. </w:t>
            </w:r>
            <w:proofErr w:type="spellStart"/>
            <w:r w:rsidR="00460653" w:rsidRPr="00FB5CA4">
              <w:rPr>
                <w:lang w:val="en-US"/>
              </w:rPr>
              <w:t>Beneficiarul</w:t>
            </w:r>
            <w:proofErr w:type="spellEnd"/>
            <w:r w:rsidR="00460653" w:rsidRPr="00FB5CA4">
              <w:rPr>
                <w:lang w:val="en-US"/>
              </w:rPr>
              <w:t xml:space="preserve">, </w:t>
            </w:r>
            <w:proofErr w:type="spellStart"/>
            <w:r w:rsidR="00460653" w:rsidRPr="00FB5CA4">
              <w:rPr>
                <w:lang w:val="en-US"/>
              </w:rPr>
              <w:t>proiectantul</w:t>
            </w:r>
            <w:proofErr w:type="spellEnd"/>
            <w:r w:rsidR="00460653" w:rsidRPr="00FB5CA4">
              <w:rPr>
                <w:lang w:val="en-US"/>
              </w:rPr>
              <w:t xml:space="preserve"> </w:t>
            </w:r>
            <w:proofErr w:type="spellStart"/>
            <w:r w:rsidR="00460653" w:rsidRPr="00FB5CA4">
              <w:rPr>
                <w:lang w:val="en-US"/>
              </w:rPr>
              <w:t>sau</w:t>
            </w:r>
            <w:proofErr w:type="spellEnd"/>
            <w:r w:rsidR="00460653" w:rsidRPr="00FB5CA4">
              <w:rPr>
                <w:lang w:val="en-US"/>
              </w:rPr>
              <w:t xml:space="preserve"> </w:t>
            </w:r>
            <w:proofErr w:type="spellStart"/>
            <w:r w:rsidR="00460653" w:rsidRPr="00FB5CA4">
              <w:rPr>
                <w:lang w:val="en-US"/>
              </w:rPr>
              <w:t>orice</w:t>
            </w:r>
            <w:proofErr w:type="spellEnd"/>
            <w:r w:rsidR="00460653" w:rsidRPr="00FB5CA4">
              <w:rPr>
                <w:lang w:val="en-US"/>
              </w:rPr>
              <w:t xml:space="preserve"> </w:t>
            </w:r>
            <w:proofErr w:type="spellStart"/>
            <w:r w:rsidR="00460653" w:rsidRPr="00FB5CA4">
              <w:rPr>
                <w:lang w:val="en-US"/>
              </w:rPr>
              <w:t>altă</w:t>
            </w:r>
            <w:proofErr w:type="spellEnd"/>
            <w:r w:rsidR="00460653" w:rsidRPr="00FB5CA4">
              <w:rPr>
                <w:lang w:val="en-US"/>
              </w:rPr>
              <w:t xml:space="preserve"> </w:t>
            </w:r>
            <w:proofErr w:type="spellStart"/>
            <w:r w:rsidR="00460653" w:rsidRPr="00FB5CA4">
              <w:rPr>
                <w:lang w:val="en-US"/>
              </w:rPr>
              <w:t>persoană</w:t>
            </w:r>
            <w:proofErr w:type="spellEnd"/>
            <w:r w:rsidR="00460653" w:rsidRPr="00FB5CA4">
              <w:rPr>
                <w:lang w:val="en-US"/>
              </w:rPr>
              <w:t xml:space="preserve"> </w:t>
            </w:r>
            <w:proofErr w:type="spellStart"/>
            <w:r w:rsidR="00460653" w:rsidRPr="00FB5CA4">
              <w:rPr>
                <w:lang w:val="en-US"/>
              </w:rPr>
              <w:t>autorizată</w:t>
            </w:r>
            <w:proofErr w:type="spellEnd"/>
            <w:r w:rsidR="00460653" w:rsidRPr="00FB5CA4">
              <w:rPr>
                <w:lang w:val="en-US"/>
              </w:rPr>
              <w:t xml:space="preserve"> de </w:t>
            </w:r>
            <w:proofErr w:type="spellStart"/>
            <w:r w:rsidR="00460653" w:rsidRPr="00FB5CA4">
              <w:rPr>
                <w:lang w:val="en-US"/>
              </w:rPr>
              <w:t>aceştia</w:t>
            </w:r>
            <w:proofErr w:type="spellEnd"/>
            <w:r w:rsidR="00460653" w:rsidRPr="00FB5CA4">
              <w:rPr>
                <w:lang w:val="en-US"/>
              </w:rPr>
              <w:t xml:space="preserve"> au </w:t>
            </w:r>
            <w:proofErr w:type="spellStart"/>
            <w:r w:rsidR="00460653" w:rsidRPr="00FB5CA4">
              <w:rPr>
                <w:lang w:val="en-US"/>
              </w:rPr>
              <w:t>acces</w:t>
            </w:r>
            <w:proofErr w:type="spellEnd"/>
            <w:r w:rsidR="00460653" w:rsidRPr="00FB5CA4">
              <w:rPr>
                <w:lang w:val="en-US"/>
              </w:rPr>
              <w:t xml:space="preserve"> tot </w:t>
            </w:r>
            <w:proofErr w:type="spellStart"/>
            <w:r w:rsidR="00460653" w:rsidRPr="00FB5CA4">
              <w:rPr>
                <w:lang w:val="en-US"/>
              </w:rPr>
              <w:t>timpul</w:t>
            </w:r>
            <w:proofErr w:type="spellEnd"/>
            <w:r w:rsidR="00460653" w:rsidRPr="00FB5CA4">
              <w:rPr>
                <w:lang w:val="en-US"/>
              </w:rPr>
              <w:t xml:space="preserve"> la </w:t>
            </w:r>
            <w:proofErr w:type="spellStart"/>
            <w:r w:rsidR="00460653" w:rsidRPr="00FB5CA4">
              <w:rPr>
                <w:lang w:val="en-US"/>
              </w:rPr>
              <w:t>lucrări</w:t>
            </w:r>
            <w:proofErr w:type="spellEnd"/>
            <w:r w:rsidR="00460653" w:rsidRPr="00FB5CA4">
              <w:rPr>
                <w:lang w:val="en-US"/>
              </w:rPr>
              <w:t xml:space="preserve"> pe </w:t>
            </w:r>
            <w:proofErr w:type="spellStart"/>
            <w:r w:rsidR="00460653" w:rsidRPr="00FB5CA4">
              <w:rPr>
                <w:lang w:val="en-US"/>
              </w:rPr>
              <w:t>şantier</w:t>
            </w:r>
            <w:proofErr w:type="spellEnd"/>
            <w:r w:rsidR="005D4B79" w:rsidRPr="00FB5CA4">
              <w:rPr>
                <w:lang w:val="en-US"/>
              </w:rPr>
              <w:t xml:space="preserve"> </w:t>
            </w:r>
            <w:proofErr w:type="spellStart"/>
            <w:r w:rsidR="00460653" w:rsidRPr="00FB5CA4">
              <w:rPr>
                <w:lang w:val="en-US"/>
              </w:rPr>
              <w:t>şi</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locurile</w:t>
            </w:r>
            <w:proofErr w:type="spellEnd"/>
            <w:r w:rsidR="00460653" w:rsidRPr="00FB5CA4">
              <w:rPr>
                <w:lang w:val="en-US"/>
              </w:rPr>
              <w:t xml:space="preserve"> </w:t>
            </w:r>
            <w:proofErr w:type="spellStart"/>
            <w:r w:rsidR="00460653" w:rsidRPr="00FB5CA4">
              <w:rPr>
                <w:lang w:val="en-US"/>
              </w:rPr>
              <w:t>unde</w:t>
            </w:r>
            <w:proofErr w:type="spellEnd"/>
            <w:r w:rsidR="00460653" w:rsidRPr="00FB5CA4">
              <w:rPr>
                <w:lang w:val="en-US"/>
              </w:rPr>
              <w:t xml:space="preserve"> se </w:t>
            </w:r>
            <w:proofErr w:type="spellStart"/>
            <w:r w:rsidR="00460653" w:rsidRPr="00FB5CA4">
              <w:rPr>
                <w:lang w:val="en-US"/>
              </w:rPr>
              <w:t>pregăteşte</w:t>
            </w:r>
            <w:proofErr w:type="spellEnd"/>
            <w:r w:rsidR="00460653" w:rsidRPr="00FB5CA4">
              <w:rPr>
                <w:lang w:val="en-US"/>
              </w:rPr>
              <w:t xml:space="preserve"> </w:t>
            </w:r>
            <w:proofErr w:type="spellStart"/>
            <w:r w:rsidR="00460653" w:rsidRPr="00FB5CA4">
              <w:rPr>
                <w:lang w:val="en-US"/>
              </w:rPr>
              <w:t>lucrarea</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depozite</w:t>
            </w:r>
            <w:proofErr w:type="spellEnd"/>
            <w:r w:rsidR="00460653" w:rsidRPr="00FB5CA4">
              <w:rPr>
                <w:lang w:val="en-US"/>
              </w:rPr>
              <w:t xml:space="preserve"> de </w:t>
            </w:r>
            <w:proofErr w:type="spellStart"/>
            <w:r w:rsidR="00460653" w:rsidRPr="00FB5CA4">
              <w:rPr>
                <w:lang w:val="en-US"/>
              </w:rPr>
              <w:t>materiale</w:t>
            </w:r>
            <w:proofErr w:type="spellEnd"/>
            <w:r w:rsidR="00460653" w:rsidRPr="00FB5CA4">
              <w:rPr>
                <w:lang w:val="en-US"/>
              </w:rPr>
              <w:t xml:space="preserve"> prefabricate etc. </w:t>
            </w:r>
          </w:p>
          <w:p w:rsidR="00460653" w:rsidRPr="00FB5CA4" w:rsidRDefault="00D05A94" w:rsidP="00F4393F">
            <w:pPr>
              <w:pStyle w:val="af2"/>
              <w:numPr>
                <w:ilvl w:val="1"/>
                <w:numId w:val="15"/>
              </w:numPr>
              <w:tabs>
                <w:tab w:val="left" w:pos="284"/>
              </w:tabs>
              <w:spacing w:line="276" w:lineRule="auto"/>
              <w:ind w:left="0" w:hanging="425"/>
              <w:rPr>
                <w:lang w:val="en-US"/>
              </w:rPr>
            </w:pPr>
            <w:r w:rsidRPr="00FB5CA4">
              <w:rPr>
                <w:lang w:val="en-US"/>
              </w:rPr>
              <w:t xml:space="preserve">8.5. </w:t>
            </w:r>
            <w:proofErr w:type="spellStart"/>
            <w:r w:rsidR="00460653" w:rsidRPr="00FB5CA4">
              <w:rPr>
                <w:lang w:val="en-US"/>
              </w:rPr>
              <w:t>Lucrările</w:t>
            </w:r>
            <w:proofErr w:type="spellEnd"/>
            <w:r w:rsidR="00460653" w:rsidRPr="00FB5CA4">
              <w:rPr>
                <w:lang w:val="en-US"/>
              </w:rPr>
              <w:t xml:space="preserve"> care </w:t>
            </w:r>
            <w:proofErr w:type="spellStart"/>
            <w:r w:rsidR="00460653" w:rsidRPr="00FB5CA4">
              <w:rPr>
                <w:lang w:val="en-US"/>
              </w:rPr>
              <w:t>devin</w:t>
            </w:r>
            <w:proofErr w:type="spellEnd"/>
            <w:r w:rsidR="00460653" w:rsidRPr="00FB5CA4">
              <w:rPr>
                <w:lang w:val="en-US"/>
              </w:rPr>
              <w:t xml:space="preserve"> </w:t>
            </w:r>
            <w:proofErr w:type="spellStart"/>
            <w:r w:rsidR="00460653" w:rsidRPr="00FB5CA4">
              <w:rPr>
                <w:lang w:val="en-US"/>
              </w:rPr>
              <w:t>ascunse</w:t>
            </w:r>
            <w:proofErr w:type="spellEnd"/>
            <w:r w:rsidR="00460653" w:rsidRPr="00FB5CA4">
              <w:rPr>
                <w:lang w:val="en-US"/>
              </w:rPr>
              <w:t xml:space="preserve"> nu </w:t>
            </w:r>
            <w:proofErr w:type="spellStart"/>
            <w:r w:rsidR="00460653" w:rsidRPr="00FB5CA4">
              <w:rPr>
                <w:lang w:val="en-US"/>
              </w:rPr>
              <w:t>vor</w:t>
            </w:r>
            <w:proofErr w:type="spellEnd"/>
            <w:r w:rsidR="00460653" w:rsidRPr="00FB5CA4">
              <w:rPr>
                <w:lang w:val="en-US"/>
              </w:rPr>
              <w:t xml:space="preserve"> fi </w:t>
            </w:r>
            <w:proofErr w:type="spellStart"/>
            <w:r w:rsidR="00460653" w:rsidRPr="00FB5CA4">
              <w:rPr>
                <w:lang w:val="en-US"/>
              </w:rPr>
              <w:t>acoperite</w:t>
            </w:r>
            <w:proofErr w:type="spellEnd"/>
            <w:r w:rsidR="00460653" w:rsidRPr="00FB5CA4">
              <w:rPr>
                <w:lang w:val="en-US"/>
              </w:rPr>
              <w:t xml:space="preserve"> </w:t>
            </w:r>
            <w:proofErr w:type="spellStart"/>
            <w:r w:rsidR="00460653" w:rsidRPr="00FB5CA4">
              <w:rPr>
                <w:lang w:val="en-US"/>
              </w:rPr>
              <w:t>fără</w:t>
            </w:r>
            <w:proofErr w:type="spellEnd"/>
            <w:r w:rsidR="00460653" w:rsidRPr="00FB5CA4">
              <w:rPr>
                <w:lang w:val="en-US"/>
              </w:rPr>
              <w:t xml:space="preserve"> </w:t>
            </w:r>
            <w:proofErr w:type="spellStart"/>
            <w:r w:rsidR="00460653" w:rsidRPr="00FB5CA4">
              <w:rPr>
                <w:lang w:val="en-US"/>
              </w:rPr>
              <w:t>aprobarea</w:t>
            </w:r>
            <w:proofErr w:type="spellEnd"/>
            <w:r w:rsidR="00460653" w:rsidRPr="00FB5CA4">
              <w:rPr>
                <w:lang w:val="en-US"/>
              </w:rPr>
              <w:t xml:space="preserve"> </w:t>
            </w:r>
            <w:proofErr w:type="spellStart"/>
            <w:r w:rsidR="00460653" w:rsidRPr="00FB5CA4">
              <w:rPr>
                <w:lang w:val="en-US"/>
              </w:rPr>
              <w:t>responsabilului</w:t>
            </w:r>
            <w:proofErr w:type="spellEnd"/>
            <w:r w:rsidR="00460653" w:rsidRPr="00FB5CA4">
              <w:rPr>
                <w:lang w:val="en-US"/>
              </w:rPr>
              <w:t xml:space="preserve"> </w:t>
            </w:r>
            <w:proofErr w:type="spellStart"/>
            <w:r w:rsidR="00460653" w:rsidRPr="00FB5CA4">
              <w:rPr>
                <w:lang w:val="en-US"/>
              </w:rPr>
              <w:t>tehnic</w:t>
            </w:r>
            <w:proofErr w:type="spellEnd"/>
            <w:r w:rsidR="00460653" w:rsidRPr="00FB5CA4">
              <w:rPr>
                <w:lang w:val="en-US"/>
              </w:rPr>
              <w:t xml:space="preserve"> </w:t>
            </w:r>
            <w:proofErr w:type="spellStart"/>
            <w:r w:rsidR="00460653" w:rsidRPr="00FB5CA4">
              <w:rPr>
                <w:lang w:val="en-US"/>
              </w:rPr>
              <w:t>atestat</w:t>
            </w:r>
            <w:proofErr w:type="spellEnd"/>
            <w:r w:rsidR="00460653" w:rsidRPr="00FB5CA4">
              <w:rPr>
                <w:lang w:val="en-US"/>
              </w:rPr>
              <w:t xml:space="preserve"> </w:t>
            </w:r>
            <w:proofErr w:type="spellStart"/>
            <w:r w:rsidR="00460653" w:rsidRPr="00FB5CA4">
              <w:rPr>
                <w:lang w:val="en-US"/>
              </w:rPr>
              <w:t>şi</w:t>
            </w:r>
            <w:proofErr w:type="spellEnd"/>
            <w:r w:rsidR="00460653" w:rsidRPr="00FB5CA4">
              <w:rPr>
                <w:lang w:val="en-US"/>
              </w:rPr>
              <w:t xml:space="preserve">, </w:t>
            </w:r>
            <w:proofErr w:type="spellStart"/>
            <w:r w:rsidR="00460653" w:rsidRPr="00FB5CA4">
              <w:rPr>
                <w:lang w:val="en-US"/>
              </w:rPr>
              <w:t>după</w:t>
            </w:r>
            <w:proofErr w:type="spellEnd"/>
            <w:r w:rsidR="00460653" w:rsidRPr="00FB5CA4">
              <w:rPr>
                <w:lang w:val="en-US"/>
              </w:rPr>
              <w:t xml:space="preserve"> </w:t>
            </w:r>
            <w:proofErr w:type="spellStart"/>
            <w:r w:rsidR="00460653" w:rsidRPr="00FB5CA4">
              <w:rPr>
                <w:lang w:val="en-US"/>
              </w:rPr>
              <w:t>caz</w:t>
            </w:r>
            <w:proofErr w:type="spellEnd"/>
            <w:r w:rsidR="00460653" w:rsidRPr="00FB5CA4">
              <w:rPr>
                <w:lang w:val="en-US"/>
              </w:rPr>
              <w:t xml:space="preserve">, a </w:t>
            </w:r>
            <w:proofErr w:type="spellStart"/>
            <w:r w:rsidR="00460653" w:rsidRPr="00FB5CA4">
              <w:rPr>
                <w:lang w:val="en-US"/>
              </w:rPr>
              <w:t>proiectantului</w:t>
            </w:r>
            <w:proofErr w:type="spellEnd"/>
            <w:r w:rsidR="00460653" w:rsidRPr="00FB5CA4">
              <w:rPr>
                <w:lang w:val="en-US"/>
              </w:rPr>
              <w:t xml:space="preserve">, </w:t>
            </w:r>
            <w:proofErr w:type="spellStart"/>
            <w:r w:rsidR="00460653" w:rsidRPr="00FB5CA4">
              <w:rPr>
                <w:lang w:val="en-US"/>
              </w:rPr>
              <w:t>Antreprenorul</w:t>
            </w:r>
            <w:proofErr w:type="spellEnd"/>
            <w:r w:rsidR="00460653" w:rsidRPr="00FB5CA4">
              <w:rPr>
                <w:lang w:val="en-US"/>
              </w:rPr>
              <w:t xml:space="preserve"> </w:t>
            </w:r>
            <w:proofErr w:type="spellStart"/>
            <w:r w:rsidR="00460653" w:rsidRPr="00FB5CA4">
              <w:rPr>
                <w:lang w:val="en-US"/>
              </w:rPr>
              <w:t>asigurând</w:t>
            </w:r>
            <w:proofErr w:type="spellEnd"/>
            <w:r w:rsidR="00460653" w:rsidRPr="00FB5CA4">
              <w:rPr>
                <w:lang w:val="en-US"/>
              </w:rPr>
              <w:t xml:space="preserve"> </w:t>
            </w:r>
            <w:proofErr w:type="spellStart"/>
            <w:r w:rsidR="00460653" w:rsidRPr="00FB5CA4">
              <w:rPr>
                <w:lang w:val="en-US"/>
              </w:rPr>
              <w:t>posibilitatea</w:t>
            </w:r>
            <w:proofErr w:type="spellEnd"/>
            <w:r w:rsidR="00460653" w:rsidRPr="00FB5CA4">
              <w:rPr>
                <w:lang w:val="en-US"/>
              </w:rPr>
              <w:t xml:space="preserve"> </w:t>
            </w:r>
            <w:proofErr w:type="spellStart"/>
            <w:r w:rsidR="00460653" w:rsidRPr="00FB5CA4">
              <w:rPr>
                <w:lang w:val="en-US"/>
              </w:rPr>
              <w:t>acestora</w:t>
            </w:r>
            <w:proofErr w:type="spellEnd"/>
            <w:r w:rsidR="00460653" w:rsidRPr="00FB5CA4">
              <w:rPr>
                <w:lang w:val="en-US"/>
              </w:rPr>
              <w:t xml:space="preserve"> </w:t>
            </w:r>
            <w:proofErr w:type="spellStart"/>
            <w:r w:rsidR="00460653" w:rsidRPr="00FB5CA4">
              <w:rPr>
                <w:lang w:val="en-US"/>
              </w:rPr>
              <w:t>să</w:t>
            </w:r>
            <w:proofErr w:type="spellEnd"/>
            <w:r w:rsidR="00460653" w:rsidRPr="00FB5CA4">
              <w:rPr>
                <w:lang w:val="en-US"/>
              </w:rPr>
              <w:t xml:space="preserve"> </w:t>
            </w:r>
            <w:proofErr w:type="spellStart"/>
            <w:r w:rsidR="00460653" w:rsidRPr="00FB5CA4">
              <w:rPr>
                <w:lang w:val="en-US"/>
              </w:rPr>
              <w:t>examineze</w:t>
            </w:r>
            <w:proofErr w:type="spellEnd"/>
            <w:r w:rsidR="00460653" w:rsidRPr="00FB5CA4">
              <w:rPr>
                <w:lang w:val="en-US"/>
              </w:rPr>
              <w:t xml:space="preserve"> </w:t>
            </w:r>
            <w:proofErr w:type="spellStart"/>
            <w:r w:rsidR="00460653" w:rsidRPr="00FB5CA4">
              <w:rPr>
                <w:lang w:val="en-US"/>
              </w:rPr>
              <w:t>şi</w:t>
            </w:r>
            <w:proofErr w:type="spellEnd"/>
            <w:r w:rsidR="00460653" w:rsidRPr="00FB5CA4">
              <w:rPr>
                <w:lang w:val="en-US"/>
              </w:rPr>
              <w:t xml:space="preserve"> </w:t>
            </w:r>
            <w:proofErr w:type="spellStart"/>
            <w:r w:rsidR="00460653" w:rsidRPr="00FB5CA4">
              <w:rPr>
                <w:lang w:val="en-US"/>
              </w:rPr>
              <w:t>să</w:t>
            </w:r>
            <w:proofErr w:type="spellEnd"/>
            <w:r w:rsidR="00460653" w:rsidRPr="00FB5CA4">
              <w:rPr>
                <w:lang w:val="en-US"/>
              </w:rPr>
              <w:t xml:space="preserve"> </w:t>
            </w:r>
            <w:proofErr w:type="spellStart"/>
            <w:r w:rsidR="00460653" w:rsidRPr="00FB5CA4">
              <w:rPr>
                <w:lang w:val="en-US"/>
              </w:rPr>
              <w:t>urmărească</w:t>
            </w:r>
            <w:proofErr w:type="spellEnd"/>
            <w:r w:rsidR="00460653" w:rsidRPr="00FB5CA4">
              <w:rPr>
                <w:lang w:val="en-US"/>
              </w:rPr>
              <w:t xml:space="preserve"> </w:t>
            </w:r>
            <w:proofErr w:type="spellStart"/>
            <w:r w:rsidR="00460653" w:rsidRPr="00FB5CA4">
              <w:rPr>
                <w:lang w:val="en-US"/>
              </w:rPr>
              <w:t>orice</w:t>
            </w:r>
            <w:proofErr w:type="spellEnd"/>
            <w:r w:rsidR="00460653" w:rsidRPr="00FB5CA4">
              <w:rPr>
                <w:lang w:val="en-US"/>
              </w:rPr>
              <w:t xml:space="preserve"> </w:t>
            </w:r>
            <w:proofErr w:type="spellStart"/>
            <w:r w:rsidR="00460653" w:rsidRPr="00FB5CA4">
              <w:rPr>
                <w:lang w:val="en-US"/>
              </w:rPr>
              <w:t>lucrare</w:t>
            </w:r>
            <w:proofErr w:type="spellEnd"/>
            <w:r w:rsidR="00460653" w:rsidRPr="00FB5CA4">
              <w:rPr>
                <w:lang w:val="en-US"/>
              </w:rPr>
              <w:t xml:space="preserve"> care </w:t>
            </w:r>
            <w:proofErr w:type="spellStart"/>
            <w:r w:rsidR="00460653" w:rsidRPr="00FB5CA4">
              <w:rPr>
                <w:lang w:val="en-US"/>
              </w:rPr>
              <w:t>urmează</w:t>
            </w:r>
            <w:proofErr w:type="spellEnd"/>
            <w:r w:rsidR="00460653" w:rsidRPr="00FB5CA4">
              <w:rPr>
                <w:lang w:val="en-US"/>
              </w:rPr>
              <w:t xml:space="preserve"> </w:t>
            </w:r>
            <w:proofErr w:type="spellStart"/>
            <w:r w:rsidR="00460653" w:rsidRPr="00FB5CA4">
              <w:rPr>
                <w:lang w:val="en-US"/>
              </w:rPr>
              <w:t>să</w:t>
            </w:r>
            <w:proofErr w:type="spellEnd"/>
            <w:r w:rsidR="00460653" w:rsidRPr="00FB5CA4">
              <w:rPr>
                <w:lang w:val="en-US"/>
              </w:rPr>
              <w:t xml:space="preserve"> fie </w:t>
            </w:r>
            <w:proofErr w:type="spellStart"/>
            <w:r w:rsidR="00460653" w:rsidRPr="00FB5CA4">
              <w:rPr>
                <w:lang w:val="en-US"/>
              </w:rPr>
              <w:t>ascunsă</w:t>
            </w:r>
            <w:proofErr w:type="spellEnd"/>
            <w:r w:rsidR="00460653" w:rsidRPr="00FB5CA4">
              <w:rPr>
                <w:lang w:val="en-US"/>
              </w:rPr>
              <w:t xml:space="preserve">. </w:t>
            </w:r>
            <w:proofErr w:type="spellStart"/>
            <w:r w:rsidR="00460653" w:rsidRPr="00FB5CA4">
              <w:rPr>
                <w:lang w:val="en-US"/>
              </w:rPr>
              <w:t>Antreprenorul</w:t>
            </w:r>
            <w:proofErr w:type="spellEnd"/>
            <w:r w:rsidR="00460653" w:rsidRPr="00FB5CA4">
              <w:rPr>
                <w:lang w:val="en-US"/>
              </w:rPr>
              <w:t xml:space="preserve"> </w:t>
            </w:r>
            <w:proofErr w:type="spellStart"/>
            <w:r w:rsidR="00460653" w:rsidRPr="00FB5CA4">
              <w:rPr>
                <w:lang w:val="en-US"/>
              </w:rPr>
              <w:t>v</w:t>
            </w:r>
            <w:r w:rsidRPr="00FB5CA4">
              <w:rPr>
                <w:lang w:val="en-US"/>
              </w:rPr>
              <w:t>a</w:t>
            </w:r>
            <w:proofErr w:type="spellEnd"/>
            <w:r w:rsidR="00460653" w:rsidRPr="00FB5CA4">
              <w:rPr>
                <w:lang w:val="en-US"/>
              </w:rPr>
              <w:t xml:space="preserve"> </w:t>
            </w:r>
            <w:proofErr w:type="spellStart"/>
            <w:r w:rsidR="00460653" w:rsidRPr="00FB5CA4">
              <w:rPr>
                <w:lang w:val="en-US"/>
              </w:rPr>
              <w:t>anunţa</w:t>
            </w:r>
            <w:proofErr w:type="spellEnd"/>
            <w:r w:rsidR="00C33344" w:rsidRPr="00FB5CA4">
              <w:rPr>
                <w:lang w:val="en-US"/>
              </w:rPr>
              <w:t xml:space="preserve"> </w:t>
            </w:r>
            <w:proofErr w:type="spellStart"/>
            <w:r w:rsidR="00460653" w:rsidRPr="00FB5CA4">
              <w:rPr>
                <w:lang w:val="en-US"/>
              </w:rPr>
              <w:t>responsabilul</w:t>
            </w:r>
            <w:proofErr w:type="spellEnd"/>
            <w:r w:rsidR="00460653" w:rsidRPr="00FB5CA4">
              <w:rPr>
                <w:lang w:val="en-US"/>
              </w:rPr>
              <w:t xml:space="preserve"> </w:t>
            </w:r>
            <w:proofErr w:type="spellStart"/>
            <w:r w:rsidR="00460653" w:rsidRPr="00FB5CA4">
              <w:rPr>
                <w:lang w:val="en-US"/>
              </w:rPr>
              <w:t>tehnic</w:t>
            </w:r>
            <w:proofErr w:type="spellEnd"/>
            <w:r w:rsidR="00183D79" w:rsidRPr="00FB5CA4">
              <w:rPr>
                <w:lang w:val="en-US"/>
              </w:rPr>
              <w:t xml:space="preserve"> </w:t>
            </w:r>
            <w:proofErr w:type="spellStart"/>
            <w:r w:rsidR="00183D79" w:rsidRPr="00FB5CA4">
              <w:rPr>
                <w:lang w:val="en-US"/>
              </w:rPr>
              <w:t>atestat</w:t>
            </w:r>
            <w:proofErr w:type="spellEnd"/>
            <w:r w:rsidR="00183D79" w:rsidRPr="00FB5CA4">
              <w:rPr>
                <w:lang w:val="en-US"/>
              </w:rPr>
              <w:t xml:space="preserve">, </w:t>
            </w:r>
            <w:proofErr w:type="spellStart"/>
            <w:r w:rsidR="00183D79" w:rsidRPr="00FB5CA4">
              <w:rPr>
                <w:lang w:val="en-US"/>
              </w:rPr>
              <w:t>proiectantul</w:t>
            </w:r>
            <w:proofErr w:type="spellEnd"/>
            <w:r w:rsidR="00183D79" w:rsidRPr="00FB5CA4">
              <w:rPr>
                <w:lang w:val="en-US"/>
              </w:rPr>
              <w:t xml:space="preserve"> </w:t>
            </w:r>
            <w:proofErr w:type="spellStart"/>
            <w:r w:rsidR="00183D79" w:rsidRPr="00FB5CA4">
              <w:rPr>
                <w:lang w:val="en-US"/>
              </w:rPr>
              <w:t>ori</w:t>
            </w:r>
            <w:proofErr w:type="spellEnd"/>
            <w:r w:rsidR="00183D79" w:rsidRPr="00FB5CA4">
              <w:rPr>
                <w:lang w:val="en-US"/>
              </w:rPr>
              <w:t xml:space="preserve"> de </w:t>
            </w:r>
            <w:proofErr w:type="spellStart"/>
            <w:r w:rsidR="00183D79" w:rsidRPr="00FB5CA4">
              <w:rPr>
                <w:lang w:val="en-US"/>
              </w:rPr>
              <w:t>câ</w:t>
            </w:r>
            <w:r w:rsidR="00460653" w:rsidRPr="00FB5CA4">
              <w:rPr>
                <w:lang w:val="en-US"/>
              </w:rPr>
              <w:t>te</w:t>
            </w:r>
            <w:proofErr w:type="spellEnd"/>
            <w:r w:rsidR="00460653" w:rsidRPr="00FB5CA4">
              <w:rPr>
                <w:lang w:val="en-US"/>
              </w:rPr>
              <w:t xml:space="preserve"> </w:t>
            </w:r>
            <w:proofErr w:type="spellStart"/>
            <w:r w:rsidR="00460653" w:rsidRPr="00FB5CA4">
              <w:rPr>
                <w:lang w:val="en-US"/>
              </w:rPr>
              <w:t>ori</w:t>
            </w:r>
            <w:proofErr w:type="spellEnd"/>
            <w:r w:rsidR="00460653" w:rsidRPr="00FB5CA4">
              <w:rPr>
                <w:lang w:val="en-US"/>
              </w:rPr>
              <w:t xml:space="preserve"> </w:t>
            </w:r>
            <w:proofErr w:type="spellStart"/>
            <w:r w:rsidR="00460653" w:rsidRPr="00FB5CA4">
              <w:rPr>
                <w:lang w:val="en-US"/>
              </w:rPr>
              <w:t>astfel</w:t>
            </w:r>
            <w:proofErr w:type="spellEnd"/>
            <w:r w:rsidR="00460653" w:rsidRPr="00FB5CA4">
              <w:rPr>
                <w:lang w:val="en-US"/>
              </w:rPr>
              <w:t xml:space="preserve"> de </w:t>
            </w:r>
            <w:proofErr w:type="spellStart"/>
            <w:r w:rsidR="00460653" w:rsidRPr="00FB5CA4">
              <w:rPr>
                <w:lang w:val="en-US"/>
              </w:rPr>
              <w:t>lucrări</w:t>
            </w:r>
            <w:proofErr w:type="spellEnd"/>
            <w:r w:rsidR="00460653" w:rsidRPr="00FB5CA4">
              <w:rPr>
                <w:lang w:val="en-US"/>
              </w:rPr>
              <w:t xml:space="preserve">, </w:t>
            </w:r>
            <w:proofErr w:type="spellStart"/>
            <w:r w:rsidR="00183D79" w:rsidRPr="00FB5CA4">
              <w:rPr>
                <w:lang w:val="en-US"/>
              </w:rPr>
              <w:t>inclusiv</w:t>
            </w:r>
            <w:proofErr w:type="spellEnd"/>
            <w:r w:rsidR="00183D79" w:rsidRPr="00FB5CA4">
              <w:rPr>
                <w:lang w:val="en-US"/>
              </w:rPr>
              <w:t xml:space="preserve"> </w:t>
            </w:r>
            <w:proofErr w:type="spellStart"/>
            <w:r w:rsidR="00183D79" w:rsidRPr="00FB5CA4">
              <w:rPr>
                <w:lang w:val="en-US"/>
              </w:rPr>
              <w:t>fundaţiile</w:t>
            </w:r>
            <w:proofErr w:type="spellEnd"/>
            <w:r w:rsidR="00183D79" w:rsidRPr="00FB5CA4">
              <w:rPr>
                <w:lang w:val="en-US"/>
              </w:rPr>
              <w:t xml:space="preserve"> </w:t>
            </w:r>
            <w:proofErr w:type="spellStart"/>
            <w:r w:rsidR="00183D79" w:rsidRPr="00FB5CA4">
              <w:rPr>
                <w:lang w:val="en-US"/>
              </w:rPr>
              <w:t>clădirii</w:t>
            </w:r>
            <w:proofErr w:type="spellEnd"/>
            <w:r w:rsidR="00183D79" w:rsidRPr="00FB5CA4">
              <w:rPr>
                <w:lang w:val="en-US"/>
              </w:rPr>
              <w:t>, su</w:t>
            </w:r>
            <w:r w:rsidR="00460653" w:rsidRPr="00FB5CA4">
              <w:rPr>
                <w:lang w:val="en-US"/>
              </w:rPr>
              <w:t xml:space="preserve">nt </w:t>
            </w:r>
            <w:proofErr w:type="spellStart"/>
            <w:r w:rsidR="00460653" w:rsidRPr="00FB5CA4">
              <w:rPr>
                <w:lang w:val="en-US"/>
              </w:rPr>
              <w:t>gata</w:t>
            </w:r>
            <w:proofErr w:type="spellEnd"/>
            <w:r w:rsidR="00460653" w:rsidRPr="00FB5CA4">
              <w:rPr>
                <w:lang w:val="en-US"/>
              </w:rPr>
              <w:t xml:space="preserve"> </w:t>
            </w:r>
            <w:proofErr w:type="spellStart"/>
            <w:r w:rsidR="00460653" w:rsidRPr="00FB5CA4">
              <w:rPr>
                <w:lang w:val="en-US"/>
              </w:rPr>
              <w:t>pentru</w:t>
            </w:r>
            <w:proofErr w:type="spellEnd"/>
            <w:r w:rsidR="00460653" w:rsidRPr="00FB5CA4">
              <w:rPr>
                <w:lang w:val="en-US"/>
              </w:rPr>
              <w:t xml:space="preserve"> a fi examinate. </w:t>
            </w:r>
            <w:proofErr w:type="spellStart"/>
            <w:r w:rsidR="00460653" w:rsidRPr="00FB5CA4">
              <w:rPr>
                <w:lang w:val="en-US"/>
              </w:rPr>
              <w:t>Responsabilul</w:t>
            </w:r>
            <w:proofErr w:type="spellEnd"/>
            <w:r w:rsidR="00460653" w:rsidRPr="00FB5CA4">
              <w:rPr>
                <w:lang w:val="en-US"/>
              </w:rPr>
              <w:t xml:space="preserve"> </w:t>
            </w:r>
            <w:proofErr w:type="spellStart"/>
            <w:r w:rsidR="00460653" w:rsidRPr="00FB5CA4">
              <w:rPr>
                <w:lang w:val="en-US"/>
              </w:rPr>
              <w:t>tehnic</w:t>
            </w:r>
            <w:proofErr w:type="spellEnd"/>
            <w:r w:rsidR="00460653" w:rsidRPr="00FB5CA4">
              <w:rPr>
                <w:lang w:val="en-US"/>
              </w:rPr>
              <w:t xml:space="preserve"> </w:t>
            </w:r>
            <w:proofErr w:type="spellStart"/>
            <w:r w:rsidR="00460653" w:rsidRPr="00FB5CA4">
              <w:rPr>
                <w:lang w:val="en-US"/>
              </w:rPr>
              <w:t>atestat</w:t>
            </w:r>
            <w:proofErr w:type="spellEnd"/>
            <w:r w:rsidR="00460653" w:rsidRPr="00FB5CA4">
              <w:rPr>
                <w:lang w:val="en-US"/>
              </w:rPr>
              <w:t xml:space="preserve"> </w:t>
            </w:r>
            <w:proofErr w:type="spellStart"/>
            <w:r w:rsidR="00460653" w:rsidRPr="00FB5CA4">
              <w:rPr>
                <w:lang w:val="en-US"/>
              </w:rPr>
              <w:t>şi</w:t>
            </w:r>
            <w:proofErr w:type="spellEnd"/>
            <w:r w:rsidR="00460653" w:rsidRPr="00FB5CA4">
              <w:rPr>
                <w:lang w:val="en-US"/>
              </w:rPr>
              <w:t xml:space="preserve"> </w:t>
            </w:r>
            <w:proofErr w:type="spellStart"/>
            <w:r w:rsidR="00460653" w:rsidRPr="00FB5CA4">
              <w:rPr>
                <w:lang w:val="en-US"/>
              </w:rPr>
              <w:t>proiectantul</w:t>
            </w:r>
            <w:proofErr w:type="spellEnd"/>
            <w:r w:rsidR="00460653" w:rsidRPr="00FB5CA4">
              <w:rPr>
                <w:lang w:val="en-US"/>
              </w:rPr>
              <w:t xml:space="preserve"> </w:t>
            </w:r>
            <w:proofErr w:type="spellStart"/>
            <w:r w:rsidR="00460653" w:rsidRPr="00FB5CA4">
              <w:rPr>
                <w:lang w:val="en-US"/>
              </w:rPr>
              <w:t>vor</w:t>
            </w:r>
            <w:proofErr w:type="spellEnd"/>
            <w:r w:rsidR="00460653" w:rsidRPr="00FB5CA4">
              <w:rPr>
                <w:lang w:val="en-US"/>
              </w:rPr>
              <w:t xml:space="preserve"> </w:t>
            </w:r>
            <w:proofErr w:type="spellStart"/>
            <w:r w:rsidR="00460653" w:rsidRPr="00FB5CA4">
              <w:rPr>
                <w:lang w:val="en-US"/>
              </w:rPr>
              <w:t>participa</w:t>
            </w:r>
            <w:proofErr w:type="spellEnd"/>
            <w:r w:rsidR="00460653" w:rsidRPr="00FB5CA4">
              <w:rPr>
                <w:lang w:val="en-US"/>
              </w:rPr>
              <w:t xml:space="preserve"> la </w:t>
            </w:r>
            <w:proofErr w:type="spellStart"/>
            <w:r w:rsidR="00460653" w:rsidRPr="00FB5CA4">
              <w:rPr>
                <w:lang w:val="en-US"/>
              </w:rPr>
              <w:t>examinarea</w:t>
            </w:r>
            <w:proofErr w:type="spellEnd"/>
            <w:r w:rsidR="00460653" w:rsidRPr="00FB5CA4">
              <w:rPr>
                <w:lang w:val="en-US"/>
              </w:rPr>
              <w:t xml:space="preserve"> </w:t>
            </w:r>
            <w:proofErr w:type="spellStart"/>
            <w:r w:rsidR="00460653" w:rsidRPr="00FB5CA4">
              <w:rPr>
                <w:lang w:val="en-US"/>
              </w:rPr>
              <w:t>şi</w:t>
            </w:r>
            <w:proofErr w:type="spellEnd"/>
            <w:r w:rsidR="00460653" w:rsidRPr="00FB5CA4">
              <w:rPr>
                <w:lang w:val="en-US"/>
              </w:rPr>
              <w:t xml:space="preserve"> </w:t>
            </w:r>
            <w:proofErr w:type="spellStart"/>
            <w:r w:rsidR="00460653" w:rsidRPr="00FB5CA4">
              <w:rPr>
                <w:lang w:val="en-US"/>
              </w:rPr>
              <w:t>măsurarea</w:t>
            </w:r>
            <w:proofErr w:type="spellEnd"/>
            <w:r w:rsidR="00460653" w:rsidRPr="00FB5CA4">
              <w:rPr>
                <w:lang w:val="en-US"/>
              </w:rPr>
              <w:t xml:space="preserve"> </w:t>
            </w:r>
            <w:proofErr w:type="spellStart"/>
            <w:r w:rsidR="00460653" w:rsidRPr="00FB5CA4">
              <w:rPr>
                <w:lang w:val="en-US"/>
              </w:rPr>
              <w:t>lucrărilor</w:t>
            </w:r>
            <w:proofErr w:type="spellEnd"/>
            <w:r w:rsidR="00460653" w:rsidRPr="00FB5CA4">
              <w:rPr>
                <w:lang w:val="en-US"/>
              </w:rPr>
              <w:t xml:space="preserve">. </w:t>
            </w:r>
          </w:p>
          <w:p w:rsidR="00460653" w:rsidRPr="00FB5CA4" w:rsidRDefault="00D05A94" w:rsidP="00F4393F">
            <w:pPr>
              <w:pStyle w:val="af2"/>
              <w:numPr>
                <w:ilvl w:val="1"/>
                <w:numId w:val="15"/>
              </w:numPr>
              <w:tabs>
                <w:tab w:val="left" w:pos="284"/>
              </w:tabs>
              <w:spacing w:line="276" w:lineRule="auto"/>
              <w:ind w:left="0" w:hanging="425"/>
              <w:rPr>
                <w:lang w:val="en-US"/>
              </w:rPr>
            </w:pPr>
            <w:r w:rsidRPr="00FB5CA4">
              <w:rPr>
                <w:lang w:val="en-US"/>
              </w:rPr>
              <w:t xml:space="preserve">8.6. </w:t>
            </w:r>
            <w:proofErr w:type="spellStart"/>
            <w:r w:rsidR="00460653" w:rsidRPr="00FB5CA4">
              <w:rPr>
                <w:lang w:val="en-US"/>
              </w:rPr>
              <w:t>Antreprenorul</w:t>
            </w:r>
            <w:proofErr w:type="spellEnd"/>
            <w:r w:rsidR="00460653" w:rsidRPr="00FB5CA4">
              <w:rPr>
                <w:lang w:val="en-US"/>
              </w:rPr>
              <w:t xml:space="preserve"> </w:t>
            </w:r>
            <w:proofErr w:type="spellStart"/>
            <w:r w:rsidR="00460653" w:rsidRPr="00FB5CA4">
              <w:rPr>
                <w:lang w:val="en-US"/>
              </w:rPr>
              <w:t>va</w:t>
            </w:r>
            <w:proofErr w:type="spellEnd"/>
            <w:r w:rsidR="00460653" w:rsidRPr="00FB5CA4">
              <w:rPr>
                <w:lang w:val="en-US"/>
              </w:rPr>
              <w:t xml:space="preserve"> </w:t>
            </w:r>
            <w:proofErr w:type="spellStart"/>
            <w:r w:rsidR="00460653" w:rsidRPr="00FB5CA4">
              <w:rPr>
                <w:lang w:val="en-US"/>
              </w:rPr>
              <w:t>dezveli</w:t>
            </w:r>
            <w:proofErr w:type="spellEnd"/>
            <w:r w:rsidR="00460653" w:rsidRPr="00FB5CA4">
              <w:rPr>
                <w:lang w:val="en-US"/>
              </w:rPr>
              <w:t xml:space="preserve"> </w:t>
            </w:r>
            <w:proofErr w:type="spellStart"/>
            <w:r w:rsidR="00460653" w:rsidRPr="00FB5CA4">
              <w:rPr>
                <w:lang w:val="en-US"/>
              </w:rPr>
              <w:t>orice</w:t>
            </w:r>
            <w:proofErr w:type="spellEnd"/>
            <w:r w:rsidR="00460653" w:rsidRPr="00FB5CA4">
              <w:rPr>
                <w:lang w:val="en-US"/>
              </w:rPr>
              <w:t xml:space="preserve"> </w:t>
            </w:r>
            <w:proofErr w:type="spellStart"/>
            <w:r w:rsidR="00460653" w:rsidRPr="00FB5CA4">
              <w:rPr>
                <w:lang w:val="en-US"/>
              </w:rPr>
              <w:t>parte</w:t>
            </w:r>
            <w:proofErr w:type="spellEnd"/>
            <w:r w:rsidR="00460653" w:rsidRPr="00FB5CA4">
              <w:rPr>
                <w:lang w:val="en-US"/>
              </w:rPr>
              <w:t xml:space="preserve"> </w:t>
            </w:r>
            <w:proofErr w:type="spellStart"/>
            <w:r w:rsidR="00460653" w:rsidRPr="00FB5CA4">
              <w:rPr>
                <w:lang w:val="en-US"/>
              </w:rPr>
              <w:t>sau</w:t>
            </w:r>
            <w:proofErr w:type="spellEnd"/>
            <w:r w:rsidR="00460653" w:rsidRPr="00FB5CA4">
              <w:rPr>
                <w:lang w:val="en-US"/>
              </w:rPr>
              <w:t xml:space="preserve"> </w:t>
            </w:r>
            <w:proofErr w:type="spellStart"/>
            <w:r w:rsidR="00460653" w:rsidRPr="00FB5CA4">
              <w:rPr>
                <w:lang w:val="en-US"/>
              </w:rPr>
              <w:t>părţi</w:t>
            </w:r>
            <w:proofErr w:type="spellEnd"/>
            <w:r w:rsidR="00460653" w:rsidRPr="00FB5CA4">
              <w:rPr>
                <w:lang w:val="en-US"/>
              </w:rPr>
              <w:t xml:space="preserve"> de </w:t>
            </w:r>
            <w:proofErr w:type="spellStart"/>
            <w:r w:rsidR="00460653" w:rsidRPr="00FB5CA4">
              <w:rPr>
                <w:lang w:val="en-US"/>
              </w:rPr>
              <w:t>lucrare</w:t>
            </w:r>
            <w:proofErr w:type="spellEnd"/>
            <w:r w:rsidR="00460653" w:rsidRPr="00FB5CA4">
              <w:rPr>
                <w:lang w:val="en-US"/>
              </w:rPr>
              <w:t xml:space="preserve"> la </w:t>
            </w:r>
            <w:proofErr w:type="spellStart"/>
            <w:r w:rsidR="00460653" w:rsidRPr="00FB5CA4">
              <w:rPr>
                <w:lang w:val="en-US"/>
              </w:rPr>
              <w:t>dispoziţia</w:t>
            </w:r>
            <w:proofErr w:type="spellEnd"/>
            <w:r w:rsidR="00460653" w:rsidRPr="00FB5CA4">
              <w:rPr>
                <w:lang w:val="en-US"/>
              </w:rPr>
              <w:t xml:space="preserve"> </w:t>
            </w:r>
            <w:proofErr w:type="spellStart"/>
            <w:r w:rsidR="00460653" w:rsidRPr="00FB5CA4">
              <w:rPr>
                <w:lang w:val="en-US"/>
              </w:rPr>
              <w:t>Beneficiarului</w:t>
            </w:r>
            <w:proofErr w:type="spellEnd"/>
            <w:r w:rsidR="00460653" w:rsidRPr="00FB5CA4">
              <w:rPr>
                <w:lang w:val="en-US"/>
              </w:rPr>
              <w:t xml:space="preserve"> </w:t>
            </w:r>
            <w:proofErr w:type="spellStart"/>
            <w:r w:rsidR="00460653" w:rsidRPr="00FB5CA4">
              <w:rPr>
                <w:lang w:val="en-US"/>
              </w:rPr>
              <w:t>şi</w:t>
            </w:r>
            <w:proofErr w:type="spellEnd"/>
            <w:r w:rsidR="00460653" w:rsidRPr="00FB5CA4">
              <w:rPr>
                <w:lang w:val="en-US"/>
              </w:rPr>
              <w:t xml:space="preserve"> </w:t>
            </w:r>
            <w:proofErr w:type="spellStart"/>
            <w:r w:rsidR="00460653" w:rsidRPr="00FB5CA4">
              <w:rPr>
                <w:lang w:val="en-US"/>
              </w:rPr>
              <w:t>va</w:t>
            </w:r>
            <w:proofErr w:type="spellEnd"/>
            <w:r w:rsidR="00460653" w:rsidRPr="00FB5CA4">
              <w:rPr>
                <w:lang w:val="en-US"/>
              </w:rPr>
              <w:t xml:space="preserve"> reface </w:t>
            </w:r>
            <w:proofErr w:type="spellStart"/>
            <w:r w:rsidR="00460653" w:rsidRPr="00FB5CA4">
              <w:rPr>
                <w:lang w:val="en-US"/>
              </w:rPr>
              <w:t>această</w:t>
            </w:r>
            <w:proofErr w:type="spellEnd"/>
            <w:r w:rsidR="00460653" w:rsidRPr="00FB5CA4">
              <w:rPr>
                <w:lang w:val="en-US"/>
              </w:rPr>
              <w:t xml:space="preserve"> </w:t>
            </w:r>
            <w:proofErr w:type="spellStart"/>
            <w:r w:rsidR="00460653" w:rsidRPr="00FB5CA4">
              <w:rPr>
                <w:lang w:val="en-US"/>
              </w:rPr>
              <w:t>parte</w:t>
            </w:r>
            <w:proofErr w:type="spellEnd"/>
            <w:r w:rsidR="00460653" w:rsidRPr="00FB5CA4">
              <w:rPr>
                <w:lang w:val="en-US"/>
              </w:rPr>
              <w:t xml:space="preserve"> </w:t>
            </w:r>
            <w:proofErr w:type="spellStart"/>
            <w:r w:rsidR="00460653" w:rsidRPr="00FB5CA4">
              <w:rPr>
                <w:lang w:val="en-US"/>
              </w:rPr>
              <w:t>sau</w:t>
            </w:r>
            <w:proofErr w:type="spellEnd"/>
            <w:r w:rsidR="00460653" w:rsidRPr="00FB5CA4">
              <w:rPr>
                <w:lang w:val="en-US"/>
              </w:rPr>
              <w:t xml:space="preserve"> </w:t>
            </w:r>
            <w:proofErr w:type="spellStart"/>
            <w:r w:rsidR="00460653" w:rsidRPr="00FB5CA4">
              <w:rPr>
                <w:lang w:val="en-US"/>
              </w:rPr>
              <w:t>părţi</w:t>
            </w:r>
            <w:proofErr w:type="spellEnd"/>
            <w:r w:rsidR="00460653" w:rsidRPr="00FB5CA4">
              <w:rPr>
                <w:lang w:val="en-US"/>
              </w:rPr>
              <w:t xml:space="preserve"> de </w:t>
            </w:r>
            <w:proofErr w:type="spellStart"/>
            <w:r w:rsidR="00460653" w:rsidRPr="00FB5CA4">
              <w:rPr>
                <w:lang w:val="en-US"/>
              </w:rPr>
              <w:t>lucrare</w:t>
            </w:r>
            <w:proofErr w:type="spellEnd"/>
            <w:r w:rsidR="00460653" w:rsidRPr="00FB5CA4">
              <w:rPr>
                <w:lang w:val="en-US"/>
              </w:rPr>
              <w:t xml:space="preserve">, </w:t>
            </w:r>
            <w:proofErr w:type="spellStart"/>
            <w:r w:rsidR="00460653" w:rsidRPr="00FB5CA4">
              <w:rPr>
                <w:lang w:val="en-US"/>
              </w:rPr>
              <w:t>dacă</w:t>
            </w:r>
            <w:proofErr w:type="spellEnd"/>
            <w:r w:rsidR="00460653" w:rsidRPr="00FB5CA4">
              <w:rPr>
                <w:lang w:val="en-US"/>
              </w:rPr>
              <w:t xml:space="preserve"> </w:t>
            </w:r>
            <w:proofErr w:type="spellStart"/>
            <w:r w:rsidR="00460653" w:rsidRPr="00FB5CA4">
              <w:rPr>
                <w:lang w:val="en-US"/>
              </w:rPr>
              <w:t>este</w:t>
            </w:r>
            <w:proofErr w:type="spellEnd"/>
            <w:r w:rsidR="00460653" w:rsidRPr="00FB5CA4">
              <w:rPr>
                <w:lang w:val="en-US"/>
              </w:rPr>
              <w:t xml:space="preserve"> </w:t>
            </w:r>
            <w:proofErr w:type="spellStart"/>
            <w:r w:rsidR="00460653" w:rsidRPr="00FB5CA4">
              <w:rPr>
                <w:lang w:val="en-US"/>
              </w:rPr>
              <w:t>cazul</w:t>
            </w:r>
            <w:proofErr w:type="spellEnd"/>
            <w:r w:rsidR="00460653" w:rsidRPr="00FB5CA4">
              <w:rPr>
                <w:lang w:val="en-US"/>
              </w:rPr>
              <w:t xml:space="preserve">. </w:t>
            </w:r>
            <w:proofErr w:type="spellStart"/>
            <w:r w:rsidR="00460653" w:rsidRPr="00FB5CA4">
              <w:rPr>
                <w:lang w:val="en-US"/>
              </w:rPr>
              <w:t>Dacă</w:t>
            </w:r>
            <w:proofErr w:type="spellEnd"/>
            <w:r w:rsidR="00460653" w:rsidRPr="00FB5CA4">
              <w:rPr>
                <w:lang w:val="en-US"/>
              </w:rPr>
              <w:t xml:space="preserve"> se </w:t>
            </w:r>
            <w:proofErr w:type="spellStart"/>
            <w:r w:rsidR="00460653" w:rsidRPr="00FB5CA4">
              <w:rPr>
                <w:lang w:val="en-US"/>
              </w:rPr>
              <w:t>constată</w:t>
            </w:r>
            <w:proofErr w:type="spellEnd"/>
            <w:r w:rsidR="00460653" w:rsidRPr="00FB5CA4">
              <w:rPr>
                <w:lang w:val="en-US"/>
              </w:rPr>
              <w:t xml:space="preserve"> </w:t>
            </w:r>
            <w:proofErr w:type="spellStart"/>
            <w:r w:rsidR="00460653" w:rsidRPr="00FB5CA4">
              <w:rPr>
                <w:lang w:val="en-US"/>
              </w:rPr>
              <w:t>că</w:t>
            </w:r>
            <w:proofErr w:type="spellEnd"/>
            <w:r w:rsidR="00460653" w:rsidRPr="00FB5CA4">
              <w:rPr>
                <w:lang w:val="en-US"/>
              </w:rPr>
              <w:t xml:space="preserve"> </w:t>
            </w:r>
            <w:proofErr w:type="spellStart"/>
            <w:r w:rsidR="00460653" w:rsidRPr="00FB5CA4">
              <w:rPr>
                <w:lang w:val="en-US"/>
              </w:rPr>
              <w:t>lucrările</w:t>
            </w:r>
            <w:proofErr w:type="spellEnd"/>
            <w:r w:rsidR="00460653" w:rsidRPr="00FB5CA4">
              <w:rPr>
                <w:lang w:val="en-US"/>
              </w:rPr>
              <w:t xml:space="preserve"> au </w:t>
            </w:r>
            <w:proofErr w:type="spellStart"/>
            <w:r w:rsidR="00460653" w:rsidRPr="00FB5CA4">
              <w:rPr>
                <w:lang w:val="en-US"/>
              </w:rPr>
              <w:t>fost</w:t>
            </w:r>
            <w:proofErr w:type="spellEnd"/>
            <w:r w:rsidR="00460653" w:rsidRPr="00FB5CA4">
              <w:rPr>
                <w:lang w:val="en-US"/>
              </w:rPr>
              <w:t xml:space="preserve"> de </w:t>
            </w:r>
            <w:proofErr w:type="spellStart"/>
            <w:r w:rsidR="00460653" w:rsidRPr="00FB5CA4">
              <w:rPr>
                <w:lang w:val="en-US"/>
              </w:rPr>
              <w:t>calitate</w:t>
            </w:r>
            <w:proofErr w:type="spellEnd"/>
            <w:r w:rsidR="00460653" w:rsidRPr="00FB5CA4">
              <w:rPr>
                <w:lang w:val="en-US"/>
              </w:rPr>
              <w:t xml:space="preserve"> </w:t>
            </w:r>
            <w:proofErr w:type="spellStart"/>
            <w:r w:rsidR="00460653" w:rsidRPr="00FB5CA4">
              <w:rPr>
                <w:lang w:val="en-US"/>
              </w:rPr>
              <w:t>corespunzătoare</w:t>
            </w:r>
            <w:proofErr w:type="spellEnd"/>
            <w:r w:rsidR="00460653" w:rsidRPr="00FB5CA4">
              <w:rPr>
                <w:lang w:val="en-US"/>
              </w:rPr>
              <w:t xml:space="preserve"> </w:t>
            </w:r>
            <w:proofErr w:type="spellStart"/>
            <w:r w:rsidR="00460653" w:rsidRPr="00FB5CA4">
              <w:rPr>
                <w:lang w:val="en-US"/>
              </w:rPr>
              <w:t>şi</w:t>
            </w:r>
            <w:proofErr w:type="spellEnd"/>
            <w:r w:rsidR="00460653" w:rsidRPr="00FB5CA4">
              <w:rPr>
                <w:lang w:val="en-US"/>
              </w:rPr>
              <w:t xml:space="preserve"> </w:t>
            </w:r>
            <w:proofErr w:type="spellStart"/>
            <w:r w:rsidR="00460653" w:rsidRPr="00FB5CA4">
              <w:rPr>
                <w:lang w:val="en-US"/>
              </w:rPr>
              <w:t>realizate</w:t>
            </w:r>
            <w:proofErr w:type="spellEnd"/>
            <w:r w:rsidR="00460653" w:rsidRPr="00FB5CA4">
              <w:rPr>
                <w:lang w:val="en-US"/>
              </w:rPr>
              <w:t xml:space="preserve"> conform </w:t>
            </w:r>
            <w:proofErr w:type="spellStart"/>
            <w:r w:rsidR="00460653" w:rsidRPr="00FB5CA4">
              <w:rPr>
                <w:lang w:val="en-US"/>
              </w:rPr>
              <w:t>documentaţiei</w:t>
            </w:r>
            <w:proofErr w:type="spellEnd"/>
            <w:r w:rsidR="00460653" w:rsidRPr="00FB5CA4">
              <w:rPr>
                <w:lang w:val="en-US"/>
              </w:rPr>
              <w:t xml:space="preserve"> de </w:t>
            </w:r>
            <w:proofErr w:type="spellStart"/>
            <w:r w:rsidR="00460653" w:rsidRPr="00FB5CA4">
              <w:rPr>
                <w:lang w:val="en-US"/>
              </w:rPr>
              <w:t>execuţie</w:t>
            </w:r>
            <w:proofErr w:type="spellEnd"/>
            <w:r w:rsidR="00460653" w:rsidRPr="00FB5CA4">
              <w:rPr>
                <w:lang w:val="en-US"/>
              </w:rPr>
              <w:t xml:space="preserve">, </w:t>
            </w:r>
            <w:proofErr w:type="spellStart"/>
            <w:r w:rsidR="00460653" w:rsidRPr="00FB5CA4">
              <w:rPr>
                <w:lang w:val="en-US"/>
              </w:rPr>
              <w:t>dezvelirea</w:t>
            </w:r>
            <w:proofErr w:type="spellEnd"/>
            <w:r w:rsidR="00460653" w:rsidRPr="00FB5CA4">
              <w:rPr>
                <w:lang w:val="en-US"/>
              </w:rPr>
              <w:t xml:space="preserve">, </w:t>
            </w:r>
            <w:proofErr w:type="spellStart"/>
            <w:r w:rsidR="00460653" w:rsidRPr="00FB5CA4">
              <w:rPr>
                <w:lang w:val="en-US"/>
              </w:rPr>
              <w:t>refacerea</w:t>
            </w:r>
            <w:proofErr w:type="spellEnd"/>
            <w:r w:rsidR="00460653" w:rsidRPr="00FB5CA4">
              <w:rPr>
                <w:lang w:val="en-US"/>
              </w:rPr>
              <w:t xml:space="preserve"> </w:t>
            </w:r>
            <w:proofErr w:type="spellStart"/>
            <w:r w:rsidR="00460653" w:rsidRPr="00FB5CA4">
              <w:rPr>
                <w:lang w:val="en-US"/>
              </w:rPr>
              <w:t>şi</w:t>
            </w:r>
            <w:proofErr w:type="spellEnd"/>
            <w:r w:rsidR="00460653" w:rsidRPr="00FB5CA4">
              <w:rPr>
                <w:lang w:val="en-US"/>
              </w:rPr>
              <w:t>/</w:t>
            </w:r>
            <w:proofErr w:type="spellStart"/>
            <w:r w:rsidR="00460653" w:rsidRPr="00FB5CA4">
              <w:rPr>
                <w:lang w:val="en-US"/>
              </w:rPr>
              <w:t>sau</w:t>
            </w:r>
            <w:proofErr w:type="spellEnd"/>
            <w:r w:rsidR="00460653" w:rsidRPr="00FB5CA4">
              <w:rPr>
                <w:lang w:val="en-US"/>
              </w:rPr>
              <w:t xml:space="preserve"> </w:t>
            </w:r>
            <w:proofErr w:type="spellStart"/>
            <w:r w:rsidR="00460653" w:rsidRPr="00FB5CA4">
              <w:rPr>
                <w:lang w:val="en-US"/>
              </w:rPr>
              <w:t>repararea</w:t>
            </w:r>
            <w:proofErr w:type="spellEnd"/>
            <w:r w:rsidR="00460653" w:rsidRPr="00FB5CA4">
              <w:rPr>
                <w:lang w:val="en-US"/>
              </w:rPr>
              <w:t xml:space="preserve"> </w:t>
            </w:r>
            <w:proofErr w:type="spellStart"/>
            <w:r w:rsidR="00460653" w:rsidRPr="00FB5CA4">
              <w:rPr>
                <w:lang w:val="en-US"/>
              </w:rPr>
              <w:t>vor</w:t>
            </w:r>
            <w:proofErr w:type="spellEnd"/>
            <w:r w:rsidR="0001066E" w:rsidRPr="00FB5CA4">
              <w:rPr>
                <w:lang w:val="en-US"/>
              </w:rPr>
              <w:t xml:space="preserve"> fi </w:t>
            </w:r>
            <w:proofErr w:type="spellStart"/>
            <w:r w:rsidR="0001066E" w:rsidRPr="00FB5CA4">
              <w:rPr>
                <w:lang w:val="en-US"/>
              </w:rPr>
              <w:t>suportate</w:t>
            </w:r>
            <w:proofErr w:type="spellEnd"/>
            <w:r w:rsidR="0001066E" w:rsidRPr="00FB5CA4">
              <w:rPr>
                <w:lang w:val="en-US"/>
              </w:rPr>
              <w:t xml:space="preserve"> de </w:t>
            </w:r>
            <w:proofErr w:type="spellStart"/>
            <w:r w:rsidR="0001066E" w:rsidRPr="00FB5CA4">
              <w:rPr>
                <w:lang w:val="en-US"/>
              </w:rPr>
              <w:t>Beneficiar</w:t>
            </w:r>
            <w:proofErr w:type="spellEnd"/>
            <w:r w:rsidR="0001066E" w:rsidRPr="00FB5CA4">
              <w:rPr>
                <w:lang w:val="en-US"/>
              </w:rPr>
              <w:t>,</w:t>
            </w:r>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caz</w:t>
            </w:r>
            <w:proofErr w:type="spellEnd"/>
            <w:r w:rsidR="00460653" w:rsidRPr="00FB5CA4">
              <w:rPr>
                <w:lang w:val="en-US"/>
              </w:rPr>
              <w:t xml:space="preserve"> </w:t>
            </w:r>
            <w:proofErr w:type="spellStart"/>
            <w:r w:rsidR="00460653" w:rsidRPr="00FB5CA4">
              <w:rPr>
                <w:lang w:val="en-US"/>
              </w:rPr>
              <w:t>contrar</w:t>
            </w:r>
            <w:proofErr w:type="spellEnd"/>
            <w:r w:rsidR="00460653" w:rsidRPr="00FB5CA4">
              <w:rPr>
                <w:lang w:val="en-US"/>
              </w:rPr>
              <w:t xml:space="preserve">, de </w:t>
            </w:r>
            <w:proofErr w:type="spellStart"/>
            <w:r w:rsidR="00460653" w:rsidRPr="00FB5CA4">
              <w:rPr>
                <w:lang w:val="en-US"/>
              </w:rPr>
              <w:t>Antreprenor</w:t>
            </w:r>
            <w:proofErr w:type="spellEnd"/>
            <w:r w:rsidR="00460653" w:rsidRPr="00FB5CA4">
              <w:rPr>
                <w:lang w:val="en-US"/>
              </w:rPr>
              <w:t xml:space="preserve">. </w:t>
            </w:r>
          </w:p>
          <w:p w:rsidR="00460653" w:rsidRPr="00FB5CA4" w:rsidRDefault="00D05A94" w:rsidP="00F4393F">
            <w:pPr>
              <w:pStyle w:val="af2"/>
              <w:numPr>
                <w:ilvl w:val="1"/>
                <w:numId w:val="15"/>
              </w:numPr>
              <w:tabs>
                <w:tab w:val="left" w:pos="284"/>
              </w:tabs>
              <w:spacing w:line="276" w:lineRule="auto"/>
              <w:ind w:left="0" w:hanging="425"/>
              <w:rPr>
                <w:lang w:val="en-US"/>
              </w:rPr>
            </w:pPr>
            <w:r w:rsidRPr="00FB5CA4">
              <w:rPr>
                <w:lang w:val="en-US"/>
              </w:rPr>
              <w:t xml:space="preserve">8.7. </w:t>
            </w:r>
            <w:proofErr w:type="spellStart"/>
            <w:r w:rsidR="00460653" w:rsidRPr="00FB5CA4">
              <w:rPr>
                <w:lang w:val="en-US"/>
              </w:rPr>
              <w:t>Costurile</w:t>
            </w:r>
            <w:proofErr w:type="spellEnd"/>
            <w:r w:rsidR="00460653" w:rsidRPr="00FB5CA4">
              <w:rPr>
                <w:lang w:val="en-US"/>
              </w:rPr>
              <w:t xml:space="preserve"> </w:t>
            </w:r>
            <w:proofErr w:type="spellStart"/>
            <w:r w:rsidR="00460653" w:rsidRPr="00FB5CA4">
              <w:rPr>
                <w:lang w:val="en-US"/>
              </w:rPr>
              <w:t>pentru</w:t>
            </w:r>
            <w:proofErr w:type="spellEnd"/>
            <w:r w:rsidR="00460653" w:rsidRPr="00FB5CA4">
              <w:rPr>
                <w:lang w:val="en-US"/>
              </w:rPr>
              <w:t xml:space="preserve"> </w:t>
            </w:r>
            <w:proofErr w:type="spellStart"/>
            <w:r w:rsidR="00460653" w:rsidRPr="00FB5CA4">
              <w:rPr>
                <w:lang w:val="en-US"/>
              </w:rPr>
              <w:t>consumul</w:t>
            </w:r>
            <w:proofErr w:type="spellEnd"/>
            <w:r w:rsidR="00460653" w:rsidRPr="00FB5CA4">
              <w:rPr>
                <w:lang w:val="en-US"/>
              </w:rPr>
              <w:t xml:space="preserve"> de </w:t>
            </w:r>
            <w:proofErr w:type="spellStart"/>
            <w:r w:rsidR="00460653" w:rsidRPr="00FB5CA4">
              <w:rPr>
                <w:lang w:val="en-US"/>
              </w:rPr>
              <w:t>utilităţi</w:t>
            </w:r>
            <w:proofErr w:type="spellEnd"/>
            <w:r w:rsidR="00460653" w:rsidRPr="00FB5CA4">
              <w:rPr>
                <w:lang w:val="en-US"/>
              </w:rPr>
              <w:t xml:space="preserve">, precum </w:t>
            </w:r>
            <w:proofErr w:type="spellStart"/>
            <w:r w:rsidR="00460653" w:rsidRPr="00FB5CA4">
              <w:rPr>
                <w:lang w:val="en-US"/>
              </w:rPr>
              <w:t>şi</w:t>
            </w:r>
            <w:proofErr w:type="spellEnd"/>
            <w:r w:rsidR="00460653" w:rsidRPr="00FB5CA4">
              <w:rPr>
                <w:lang w:val="en-US"/>
              </w:rPr>
              <w:t xml:space="preserve"> cel al </w:t>
            </w:r>
            <w:proofErr w:type="spellStart"/>
            <w:r w:rsidR="00460653" w:rsidRPr="00FB5CA4">
              <w:rPr>
                <w:lang w:val="en-US"/>
              </w:rPr>
              <w:t>contoarelor</w:t>
            </w:r>
            <w:proofErr w:type="spellEnd"/>
            <w:r w:rsidR="00460653" w:rsidRPr="00FB5CA4">
              <w:rPr>
                <w:lang w:val="en-US"/>
              </w:rPr>
              <w:t xml:space="preserve"> </w:t>
            </w:r>
            <w:proofErr w:type="spellStart"/>
            <w:r w:rsidR="00460653" w:rsidRPr="00FB5CA4">
              <w:rPr>
                <w:lang w:val="en-US"/>
              </w:rPr>
              <w:t>sau</w:t>
            </w:r>
            <w:proofErr w:type="spellEnd"/>
            <w:r w:rsidR="00460653" w:rsidRPr="00FB5CA4">
              <w:rPr>
                <w:lang w:val="en-US"/>
              </w:rPr>
              <w:t xml:space="preserve"> al </w:t>
            </w:r>
            <w:proofErr w:type="spellStart"/>
            <w:r w:rsidR="00460653" w:rsidRPr="00FB5CA4">
              <w:rPr>
                <w:lang w:val="en-US"/>
              </w:rPr>
              <w:t>altor</w:t>
            </w:r>
            <w:proofErr w:type="spellEnd"/>
            <w:r w:rsidR="00460653" w:rsidRPr="00FB5CA4">
              <w:rPr>
                <w:lang w:val="en-US"/>
              </w:rPr>
              <w:t xml:space="preserve"> </w:t>
            </w:r>
            <w:proofErr w:type="spellStart"/>
            <w:r w:rsidR="00460653" w:rsidRPr="00FB5CA4">
              <w:rPr>
                <w:lang w:val="en-US"/>
              </w:rPr>
              <w:t>aparate</w:t>
            </w:r>
            <w:proofErr w:type="spellEnd"/>
            <w:r w:rsidR="00460653" w:rsidRPr="00FB5CA4">
              <w:rPr>
                <w:lang w:val="en-US"/>
              </w:rPr>
              <w:t xml:space="preserve"> de </w:t>
            </w:r>
            <w:proofErr w:type="spellStart"/>
            <w:r w:rsidR="00460653" w:rsidRPr="00FB5CA4">
              <w:rPr>
                <w:lang w:val="en-US"/>
              </w:rPr>
              <w:t>măsurat</w:t>
            </w:r>
            <w:proofErr w:type="spellEnd"/>
            <w:r w:rsidR="00460653" w:rsidRPr="00FB5CA4">
              <w:rPr>
                <w:lang w:val="en-US"/>
              </w:rPr>
              <w:t xml:space="preserve"> se </w:t>
            </w:r>
            <w:proofErr w:type="spellStart"/>
            <w:r w:rsidR="00460653" w:rsidRPr="00FB5CA4">
              <w:rPr>
                <w:lang w:val="en-US"/>
              </w:rPr>
              <w:t>suportă</w:t>
            </w:r>
            <w:proofErr w:type="spellEnd"/>
            <w:r w:rsidR="00460653" w:rsidRPr="00FB5CA4">
              <w:rPr>
                <w:lang w:val="en-US"/>
              </w:rPr>
              <w:t xml:space="preserve"> de </w:t>
            </w:r>
            <w:proofErr w:type="spellStart"/>
            <w:r w:rsidR="00460653" w:rsidRPr="00FB5CA4">
              <w:rPr>
                <w:lang w:val="en-US"/>
              </w:rPr>
              <w:t>către</w:t>
            </w:r>
            <w:proofErr w:type="spellEnd"/>
            <w:r w:rsidR="00460653" w:rsidRPr="00FB5CA4">
              <w:rPr>
                <w:lang w:val="en-US"/>
              </w:rPr>
              <w:t xml:space="preserve"> </w:t>
            </w:r>
            <w:proofErr w:type="spellStart"/>
            <w:r w:rsidR="00460653" w:rsidRPr="00FB5CA4">
              <w:rPr>
                <w:lang w:val="en-US"/>
              </w:rPr>
              <w:t>Antreprenor</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cazul</w:t>
            </w:r>
            <w:proofErr w:type="spellEnd"/>
            <w:r w:rsidR="00460653" w:rsidRPr="00FB5CA4">
              <w:rPr>
                <w:lang w:val="en-US"/>
              </w:rPr>
              <w:t xml:space="preserve"> </w:t>
            </w:r>
            <w:proofErr w:type="spellStart"/>
            <w:r w:rsidR="00460653" w:rsidRPr="00FB5CA4">
              <w:rPr>
                <w:lang w:val="en-US"/>
              </w:rPr>
              <w:t>mai</w:t>
            </w:r>
            <w:proofErr w:type="spellEnd"/>
            <w:r w:rsidR="00460653" w:rsidRPr="00FB5CA4">
              <w:rPr>
                <w:lang w:val="en-US"/>
              </w:rPr>
              <w:t xml:space="preserve"> </w:t>
            </w:r>
            <w:proofErr w:type="spellStart"/>
            <w:r w:rsidR="00460653" w:rsidRPr="00FB5CA4">
              <w:rPr>
                <w:lang w:val="en-US"/>
              </w:rPr>
              <w:t>multor</w:t>
            </w:r>
            <w:proofErr w:type="spellEnd"/>
            <w:r w:rsidR="00460653" w:rsidRPr="00FB5CA4">
              <w:rPr>
                <w:lang w:val="en-US"/>
              </w:rPr>
              <w:t xml:space="preserve"> </w:t>
            </w:r>
            <w:proofErr w:type="spellStart"/>
            <w:r w:rsidR="00460653" w:rsidRPr="00FB5CA4">
              <w:rPr>
                <w:lang w:val="en-US"/>
              </w:rPr>
              <w:t>antreprenori</w:t>
            </w:r>
            <w:proofErr w:type="spellEnd"/>
            <w:r w:rsidR="00460653" w:rsidRPr="00FB5CA4">
              <w:rPr>
                <w:lang w:val="en-US"/>
              </w:rPr>
              <w:t xml:space="preserve">, </w:t>
            </w:r>
            <w:proofErr w:type="spellStart"/>
            <w:r w:rsidR="00460653" w:rsidRPr="00FB5CA4">
              <w:rPr>
                <w:lang w:val="en-US"/>
              </w:rPr>
              <w:t>costurile</w:t>
            </w:r>
            <w:proofErr w:type="spellEnd"/>
            <w:r w:rsidR="00460653" w:rsidRPr="00FB5CA4">
              <w:rPr>
                <w:lang w:val="en-US"/>
              </w:rPr>
              <w:t xml:space="preserve"> se </w:t>
            </w:r>
            <w:proofErr w:type="spellStart"/>
            <w:r w:rsidR="00460653" w:rsidRPr="00FB5CA4">
              <w:rPr>
                <w:lang w:val="en-US"/>
              </w:rPr>
              <w:t>suportă</w:t>
            </w:r>
            <w:proofErr w:type="spellEnd"/>
            <w:r w:rsidR="00460653" w:rsidRPr="00FB5CA4">
              <w:rPr>
                <w:lang w:val="en-US"/>
              </w:rPr>
              <w:t xml:space="preserve"> </w:t>
            </w:r>
            <w:proofErr w:type="spellStart"/>
            <w:r w:rsidR="00460653" w:rsidRPr="00FB5CA4">
              <w:rPr>
                <w:lang w:val="en-US"/>
              </w:rPr>
              <w:t>proporţional</w:t>
            </w:r>
            <w:proofErr w:type="spellEnd"/>
            <w:r w:rsidR="00460653" w:rsidRPr="00FB5CA4">
              <w:rPr>
                <w:lang w:val="en-US"/>
              </w:rPr>
              <w:t xml:space="preserve"> de </w:t>
            </w:r>
            <w:proofErr w:type="spellStart"/>
            <w:r w:rsidR="00460653" w:rsidRPr="00FB5CA4">
              <w:rPr>
                <w:lang w:val="en-US"/>
              </w:rPr>
              <w:t>către</w:t>
            </w:r>
            <w:proofErr w:type="spellEnd"/>
            <w:r w:rsidR="00460653" w:rsidRPr="00FB5CA4">
              <w:rPr>
                <w:lang w:val="en-US"/>
              </w:rPr>
              <w:t xml:space="preserve"> </w:t>
            </w:r>
            <w:proofErr w:type="spellStart"/>
            <w:r w:rsidR="00460653" w:rsidRPr="00FB5CA4">
              <w:rPr>
                <w:lang w:val="en-US"/>
              </w:rPr>
              <w:t>aceştia</w:t>
            </w:r>
            <w:proofErr w:type="spellEnd"/>
            <w:r w:rsidR="00460653" w:rsidRPr="00FB5CA4">
              <w:rPr>
                <w:lang w:val="en-US"/>
              </w:rPr>
              <w:t xml:space="preserve">. </w:t>
            </w:r>
          </w:p>
          <w:p w:rsidR="00460653" w:rsidRPr="00FB5CA4" w:rsidRDefault="00D05A94" w:rsidP="00F4393F">
            <w:pPr>
              <w:pStyle w:val="af2"/>
              <w:numPr>
                <w:ilvl w:val="1"/>
                <w:numId w:val="15"/>
              </w:numPr>
              <w:tabs>
                <w:tab w:val="left" w:pos="284"/>
              </w:tabs>
              <w:spacing w:line="276" w:lineRule="auto"/>
              <w:ind w:left="0" w:hanging="425"/>
              <w:rPr>
                <w:lang w:val="en-US"/>
              </w:rPr>
            </w:pPr>
            <w:r w:rsidRPr="00FB5CA4">
              <w:rPr>
                <w:lang w:val="en-US"/>
              </w:rPr>
              <w:t xml:space="preserve">8.8. </w:t>
            </w:r>
            <w:proofErr w:type="spellStart"/>
            <w:r w:rsidR="00460653" w:rsidRPr="00FB5CA4">
              <w:rPr>
                <w:lang w:val="en-US"/>
              </w:rPr>
              <w:t>Lucrările</w:t>
            </w:r>
            <w:proofErr w:type="spellEnd"/>
            <w:r w:rsidR="00460653" w:rsidRPr="00FB5CA4">
              <w:rPr>
                <w:lang w:val="en-US"/>
              </w:rPr>
              <w:t xml:space="preserve"> </w:t>
            </w:r>
            <w:proofErr w:type="spellStart"/>
            <w:r w:rsidR="00460653" w:rsidRPr="00FB5CA4">
              <w:rPr>
                <w:lang w:val="en-US"/>
              </w:rPr>
              <w:t>executate</w:t>
            </w:r>
            <w:proofErr w:type="spellEnd"/>
            <w:r w:rsidR="00460653" w:rsidRPr="00FB5CA4">
              <w:rPr>
                <w:lang w:val="en-US"/>
              </w:rPr>
              <w:t xml:space="preserve"> de </w:t>
            </w:r>
            <w:proofErr w:type="spellStart"/>
            <w:r w:rsidR="00460653" w:rsidRPr="00FB5CA4">
              <w:rPr>
                <w:lang w:val="en-US"/>
              </w:rPr>
              <w:t>Antreprenor</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afara </w:t>
            </w:r>
            <w:proofErr w:type="spellStart"/>
            <w:r w:rsidR="00460653" w:rsidRPr="00FB5CA4">
              <w:rPr>
                <w:lang w:val="en-US"/>
              </w:rPr>
              <w:t>celor</w:t>
            </w:r>
            <w:proofErr w:type="spellEnd"/>
            <w:r w:rsidR="00460653" w:rsidRPr="00FB5CA4">
              <w:rPr>
                <w:lang w:val="en-US"/>
              </w:rPr>
              <w:t xml:space="preserve"> </w:t>
            </w:r>
            <w:proofErr w:type="spellStart"/>
            <w:r w:rsidR="00460653" w:rsidRPr="00FB5CA4">
              <w:rPr>
                <w:lang w:val="en-US"/>
              </w:rPr>
              <w:t>prevăzute</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contract </w:t>
            </w:r>
            <w:proofErr w:type="spellStart"/>
            <w:r w:rsidR="00460653" w:rsidRPr="00FB5CA4">
              <w:rPr>
                <w:lang w:val="en-US"/>
              </w:rPr>
              <w:t>sau</w:t>
            </w:r>
            <w:proofErr w:type="spellEnd"/>
            <w:r w:rsidR="00460653" w:rsidRPr="00FB5CA4">
              <w:rPr>
                <w:lang w:val="en-US"/>
              </w:rPr>
              <w:t xml:space="preserve"> </w:t>
            </w:r>
            <w:proofErr w:type="spellStart"/>
            <w:r w:rsidR="00460653" w:rsidRPr="00FB5CA4">
              <w:rPr>
                <w:lang w:val="en-US"/>
              </w:rPr>
              <w:t>fără</w:t>
            </w:r>
            <w:proofErr w:type="spellEnd"/>
            <w:r w:rsidR="00460653" w:rsidRPr="00FB5CA4">
              <w:rPr>
                <w:lang w:val="en-US"/>
              </w:rPr>
              <w:t xml:space="preserve"> </w:t>
            </w:r>
            <w:proofErr w:type="spellStart"/>
            <w:r w:rsidR="00460653" w:rsidRPr="00FB5CA4">
              <w:rPr>
                <w:lang w:val="en-US"/>
              </w:rPr>
              <w:t>dis</w:t>
            </w:r>
            <w:r w:rsidR="00183D79" w:rsidRPr="00FB5CA4">
              <w:rPr>
                <w:lang w:val="en-US"/>
              </w:rPr>
              <w:t>poziţia</w:t>
            </w:r>
            <w:proofErr w:type="spellEnd"/>
            <w:r w:rsidR="00183D79" w:rsidRPr="00FB5CA4">
              <w:rPr>
                <w:lang w:val="en-US"/>
              </w:rPr>
              <w:t xml:space="preserve"> </w:t>
            </w:r>
            <w:proofErr w:type="spellStart"/>
            <w:r w:rsidR="00183D79" w:rsidRPr="00FB5CA4">
              <w:rPr>
                <w:lang w:val="en-US"/>
              </w:rPr>
              <w:t>Beneficiarului</w:t>
            </w:r>
            <w:proofErr w:type="spellEnd"/>
            <w:r w:rsidR="00183D79" w:rsidRPr="00FB5CA4">
              <w:rPr>
                <w:lang w:val="en-US"/>
              </w:rPr>
              <w:t xml:space="preserve">, precum </w:t>
            </w:r>
            <w:proofErr w:type="spellStart"/>
            <w:r w:rsidR="00183D79" w:rsidRPr="00FB5CA4">
              <w:rPr>
                <w:lang w:val="en-US"/>
              </w:rPr>
              <w:t>ș</w:t>
            </w:r>
            <w:r w:rsidR="00460653" w:rsidRPr="00FB5CA4">
              <w:rPr>
                <w:lang w:val="en-US"/>
              </w:rPr>
              <w:t>i</w:t>
            </w:r>
            <w:proofErr w:type="spellEnd"/>
            <w:r w:rsidR="00460653" w:rsidRPr="00FB5CA4">
              <w:rPr>
                <w:lang w:val="en-US"/>
              </w:rPr>
              <w:t xml:space="preserve"> </w:t>
            </w:r>
            <w:proofErr w:type="spellStart"/>
            <w:r w:rsidR="00460653" w:rsidRPr="00FB5CA4">
              <w:rPr>
                <w:lang w:val="en-US"/>
              </w:rPr>
              <w:t>cele</w:t>
            </w:r>
            <w:proofErr w:type="spellEnd"/>
            <w:r w:rsidR="00460653" w:rsidRPr="00FB5CA4">
              <w:rPr>
                <w:lang w:val="en-US"/>
              </w:rPr>
              <w:t xml:space="preserve"> care nu </w:t>
            </w:r>
            <w:proofErr w:type="spellStart"/>
            <w:r w:rsidR="00460653" w:rsidRPr="00FB5CA4">
              <w:rPr>
                <w:lang w:val="en-US"/>
              </w:rPr>
              <w:t>respectă</w:t>
            </w:r>
            <w:proofErr w:type="spellEnd"/>
            <w:r w:rsidR="00460653" w:rsidRPr="00FB5CA4">
              <w:rPr>
                <w:lang w:val="en-US"/>
              </w:rPr>
              <w:t xml:space="preserve"> </w:t>
            </w:r>
            <w:proofErr w:type="spellStart"/>
            <w:r w:rsidR="00460653" w:rsidRPr="00FB5CA4">
              <w:rPr>
                <w:lang w:val="en-US"/>
              </w:rPr>
              <w:t>prevederile</w:t>
            </w:r>
            <w:proofErr w:type="spellEnd"/>
            <w:r w:rsidR="00460653" w:rsidRPr="00FB5CA4">
              <w:rPr>
                <w:lang w:val="en-US"/>
              </w:rPr>
              <w:t xml:space="preserve"> </w:t>
            </w:r>
            <w:proofErr w:type="spellStart"/>
            <w:r w:rsidR="00460653" w:rsidRPr="00FB5CA4">
              <w:rPr>
                <w:lang w:val="en-US"/>
              </w:rPr>
              <w:t>contractului</w:t>
            </w:r>
            <w:proofErr w:type="spellEnd"/>
            <w:r w:rsidR="00460653" w:rsidRPr="00FB5CA4">
              <w:rPr>
                <w:lang w:val="en-US"/>
              </w:rPr>
              <w:t xml:space="preserve">, </w:t>
            </w:r>
            <w:proofErr w:type="spellStart"/>
            <w:r w:rsidR="00460653" w:rsidRPr="00FB5CA4">
              <w:rPr>
                <w:lang w:val="en-US"/>
              </w:rPr>
              <w:t>fără</w:t>
            </w:r>
            <w:proofErr w:type="spellEnd"/>
            <w:r w:rsidR="00460653" w:rsidRPr="00FB5CA4">
              <w:rPr>
                <w:lang w:val="en-US"/>
              </w:rPr>
              <w:t xml:space="preserve"> a </w:t>
            </w:r>
            <w:proofErr w:type="spellStart"/>
            <w:r w:rsidR="00460653" w:rsidRPr="00FB5CA4">
              <w:rPr>
                <w:lang w:val="en-US"/>
              </w:rPr>
              <w:t>exista</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acest</w:t>
            </w:r>
            <w:proofErr w:type="spellEnd"/>
            <w:r w:rsidR="00460653" w:rsidRPr="00FB5CA4">
              <w:rPr>
                <w:lang w:val="en-US"/>
              </w:rPr>
              <w:t xml:space="preserve"> </w:t>
            </w:r>
            <w:proofErr w:type="spellStart"/>
            <w:r w:rsidR="00460653" w:rsidRPr="00FB5CA4">
              <w:rPr>
                <w:lang w:val="en-US"/>
              </w:rPr>
              <w:t>sens</w:t>
            </w:r>
            <w:proofErr w:type="spellEnd"/>
            <w:r w:rsidR="00460653" w:rsidRPr="00FB5CA4">
              <w:rPr>
                <w:lang w:val="en-US"/>
              </w:rPr>
              <w:t xml:space="preserve"> o </w:t>
            </w:r>
            <w:proofErr w:type="spellStart"/>
            <w:r w:rsidR="00460653" w:rsidRPr="00FB5CA4">
              <w:rPr>
                <w:lang w:val="en-US"/>
              </w:rPr>
              <w:t>dispoziţie</w:t>
            </w:r>
            <w:proofErr w:type="spellEnd"/>
            <w:r w:rsidR="00460653" w:rsidRPr="00FB5CA4">
              <w:rPr>
                <w:lang w:val="en-US"/>
              </w:rPr>
              <w:t xml:space="preserve"> </w:t>
            </w:r>
            <w:proofErr w:type="spellStart"/>
            <w:r w:rsidR="00460653" w:rsidRPr="00FB5CA4">
              <w:rPr>
                <w:lang w:val="en-US"/>
              </w:rPr>
              <w:t>expresă</w:t>
            </w:r>
            <w:proofErr w:type="spellEnd"/>
            <w:r w:rsidR="00460653" w:rsidRPr="00FB5CA4">
              <w:rPr>
                <w:lang w:val="en-US"/>
              </w:rPr>
              <w:t xml:space="preserve"> a </w:t>
            </w:r>
            <w:proofErr w:type="spellStart"/>
            <w:r w:rsidR="00460653" w:rsidRPr="00FB5CA4">
              <w:rPr>
                <w:lang w:val="en-US"/>
              </w:rPr>
              <w:t>Beneficiarului</w:t>
            </w:r>
            <w:proofErr w:type="spellEnd"/>
            <w:r w:rsidR="00460653" w:rsidRPr="00FB5CA4">
              <w:rPr>
                <w:lang w:val="en-US"/>
              </w:rPr>
              <w:t xml:space="preserve">, nu </w:t>
            </w:r>
            <w:proofErr w:type="spellStart"/>
            <w:r w:rsidR="00460653" w:rsidRPr="00FB5CA4">
              <w:rPr>
                <w:lang w:val="en-US"/>
              </w:rPr>
              <w:t>vor</w:t>
            </w:r>
            <w:proofErr w:type="spellEnd"/>
            <w:r w:rsidR="00460653" w:rsidRPr="00FB5CA4">
              <w:rPr>
                <w:lang w:val="en-US"/>
              </w:rPr>
              <w:t xml:space="preserve"> fi </w:t>
            </w:r>
            <w:proofErr w:type="spellStart"/>
            <w:r w:rsidR="00460653" w:rsidRPr="00FB5CA4">
              <w:rPr>
                <w:lang w:val="en-US"/>
              </w:rPr>
              <w:t>plătite</w:t>
            </w:r>
            <w:proofErr w:type="spellEnd"/>
            <w:r w:rsidR="00460653" w:rsidRPr="00FB5CA4">
              <w:rPr>
                <w:lang w:val="en-US"/>
              </w:rPr>
              <w:t xml:space="preserve"> </w:t>
            </w:r>
            <w:proofErr w:type="spellStart"/>
            <w:r w:rsidR="00460653" w:rsidRPr="00FB5CA4">
              <w:rPr>
                <w:lang w:val="en-US"/>
              </w:rPr>
              <w:t>Antreprenorului</w:t>
            </w:r>
            <w:proofErr w:type="spellEnd"/>
            <w:r w:rsidR="00460653" w:rsidRPr="00FB5CA4">
              <w:rPr>
                <w:lang w:val="en-US"/>
              </w:rPr>
              <w:t xml:space="preserve">. </w:t>
            </w:r>
            <w:proofErr w:type="spellStart"/>
            <w:r w:rsidR="00460653" w:rsidRPr="00FB5CA4">
              <w:rPr>
                <w:lang w:val="en-US"/>
              </w:rPr>
              <w:t>Antreprenorul</w:t>
            </w:r>
            <w:proofErr w:type="spellEnd"/>
            <w:r w:rsidR="00460653" w:rsidRPr="00FB5CA4">
              <w:rPr>
                <w:lang w:val="en-US"/>
              </w:rPr>
              <w:t xml:space="preserve"> </w:t>
            </w:r>
            <w:proofErr w:type="spellStart"/>
            <w:r w:rsidR="00460653" w:rsidRPr="00FB5CA4">
              <w:rPr>
                <w:lang w:val="en-US"/>
              </w:rPr>
              <w:t>trebuie</w:t>
            </w:r>
            <w:proofErr w:type="spellEnd"/>
            <w:r w:rsidR="00460653" w:rsidRPr="00FB5CA4">
              <w:rPr>
                <w:lang w:val="en-US"/>
              </w:rPr>
              <w:t xml:space="preserve"> </w:t>
            </w:r>
            <w:proofErr w:type="spellStart"/>
            <w:r w:rsidR="00460653" w:rsidRPr="00FB5CA4">
              <w:rPr>
                <w:lang w:val="en-US"/>
              </w:rPr>
              <w:t>să</w:t>
            </w:r>
            <w:proofErr w:type="spellEnd"/>
            <w:r w:rsidR="00460653" w:rsidRPr="00FB5CA4">
              <w:rPr>
                <w:lang w:val="en-US"/>
              </w:rPr>
              <w:t xml:space="preserve"> </w:t>
            </w:r>
            <w:proofErr w:type="spellStart"/>
            <w:r w:rsidR="00460653" w:rsidRPr="00FB5CA4">
              <w:rPr>
                <w:lang w:val="en-US"/>
              </w:rPr>
              <w:t>înlăture</w:t>
            </w:r>
            <w:proofErr w:type="spellEnd"/>
            <w:r w:rsidR="00460653" w:rsidRPr="00FB5CA4">
              <w:rPr>
                <w:lang w:val="en-US"/>
              </w:rPr>
              <w:t xml:space="preserve"> </w:t>
            </w:r>
            <w:proofErr w:type="spellStart"/>
            <w:r w:rsidR="00460653" w:rsidRPr="00FB5CA4">
              <w:rPr>
                <w:lang w:val="en-US"/>
              </w:rPr>
              <w:t>aceste</w:t>
            </w:r>
            <w:proofErr w:type="spellEnd"/>
            <w:r w:rsidR="00460653" w:rsidRPr="00FB5CA4">
              <w:rPr>
                <w:lang w:val="en-US"/>
              </w:rPr>
              <w:t xml:space="preserve"> </w:t>
            </w:r>
            <w:proofErr w:type="spellStart"/>
            <w:r w:rsidR="00460653" w:rsidRPr="00FB5CA4">
              <w:rPr>
                <w:lang w:val="en-US"/>
              </w:rPr>
              <w:t>lucrări</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termenul</w:t>
            </w:r>
            <w:proofErr w:type="spellEnd"/>
            <w:r w:rsidR="00460653" w:rsidRPr="00FB5CA4">
              <w:rPr>
                <w:lang w:val="en-US"/>
              </w:rPr>
              <w:t xml:space="preserve"> </w:t>
            </w:r>
            <w:proofErr w:type="spellStart"/>
            <w:r w:rsidR="00460653" w:rsidRPr="00FB5CA4">
              <w:rPr>
                <w:lang w:val="en-US"/>
              </w:rPr>
              <w:t>stabilit</w:t>
            </w:r>
            <w:proofErr w:type="spellEnd"/>
            <w:r w:rsidR="00460653" w:rsidRPr="00FB5CA4">
              <w:rPr>
                <w:lang w:val="en-US"/>
              </w:rPr>
              <w:t xml:space="preserve"> cu </w:t>
            </w:r>
            <w:proofErr w:type="spellStart"/>
            <w:r w:rsidR="00460653" w:rsidRPr="00FB5CA4">
              <w:rPr>
                <w:lang w:val="en-US"/>
              </w:rPr>
              <w:t>Beneficiarul</w:t>
            </w:r>
            <w:proofErr w:type="spellEnd"/>
            <w:r w:rsidR="00460653" w:rsidRPr="00FB5CA4">
              <w:rPr>
                <w:lang w:val="en-US"/>
              </w:rPr>
              <w:t xml:space="preserve">. De </w:t>
            </w:r>
            <w:proofErr w:type="spellStart"/>
            <w:r w:rsidR="00460653" w:rsidRPr="00FB5CA4">
              <w:rPr>
                <w:lang w:val="en-US"/>
              </w:rPr>
              <w:t>asemenea</w:t>
            </w:r>
            <w:proofErr w:type="spellEnd"/>
            <w:r w:rsidR="00460653" w:rsidRPr="00FB5CA4">
              <w:rPr>
                <w:lang w:val="en-US"/>
              </w:rPr>
              <w:t xml:space="preserve">, </w:t>
            </w:r>
            <w:proofErr w:type="spellStart"/>
            <w:r w:rsidR="00460653" w:rsidRPr="00FB5CA4">
              <w:rPr>
                <w:lang w:val="en-US"/>
              </w:rPr>
              <w:t>el</w:t>
            </w:r>
            <w:proofErr w:type="spellEnd"/>
            <w:r w:rsidR="00460653" w:rsidRPr="00FB5CA4">
              <w:rPr>
                <w:lang w:val="en-US"/>
              </w:rPr>
              <w:t xml:space="preserve"> </w:t>
            </w:r>
            <w:proofErr w:type="spellStart"/>
            <w:r w:rsidR="00460653" w:rsidRPr="00FB5CA4">
              <w:rPr>
                <w:lang w:val="en-US"/>
              </w:rPr>
              <w:t>răspunde</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faţa</w:t>
            </w:r>
            <w:proofErr w:type="spellEnd"/>
            <w:r w:rsidR="00460653" w:rsidRPr="00FB5CA4">
              <w:rPr>
                <w:lang w:val="en-US"/>
              </w:rPr>
              <w:t xml:space="preserve"> </w:t>
            </w:r>
            <w:proofErr w:type="spellStart"/>
            <w:r w:rsidR="00460653" w:rsidRPr="00FB5CA4">
              <w:rPr>
                <w:lang w:val="en-US"/>
              </w:rPr>
              <w:t>Beneficiarului</w:t>
            </w:r>
            <w:proofErr w:type="spellEnd"/>
            <w:r w:rsidR="00460653" w:rsidRPr="00FB5CA4">
              <w:rPr>
                <w:lang w:val="en-US"/>
              </w:rPr>
              <w:t xml:space="preserve"> de </w:t>
            </w:r>
            <w:proofErr w:type="spellStart"/>
            <w:r w:rsidR="00460653" w:rsidRPr="00FB5CA4">
              <w:rPr>
                <w:lang w:val="en-US"/>
              </w:rPr>
              <w:t>toate</w:t>
            </w:r>
            <w:proofErr w:type="spellEnd"/>
            <w:r w:rsidR="00460653" w:rsidRPr="00FB5CA4">
              <w:rPr>
                <w:lang w:val="en-US"/>
              </w:rPr>
              <w:t xml:space="preserve"> </w:t>
            </w:r>
            <w:proofErr w:type="spellStart"/>
            <w:r w:rsidR="00460653" w:rsidRPr="00FB5CA4">
              <w:rPr>
                <w:lang w:val="en-US"/>
              </w:rPr>
              <w:t>pagubele</w:t>
            </w:r>
            <w:proofErr w:type="spellEnd"/>
            <w:r w:rsidR="00460653" w:rsidRPr="00FB5CA4">
              <w:rPr>
                <w:lang w:val="en-US"/>
              </w:rPr>
              <w:t xml:space="preserve"> pe care le-a </w:t>
            </w:r>
            <w:proofErr w:type="spellStart"/>
            <w:r w:rsidR="00460653" w:rsidRPr="00FB5CA4">
              <w:rPr>
                <w:lang w:val="en-US"/>
              </w:rPr>
              <w:t>provocat</w:t>
            </w:r>
            <w:proofErr w:type="spellEnd"/>
            <w:r w:rsidR="00460653" w:rsidRPr="00FB5CA4">
              <w:rPr>
                <w:lang w:val="en-US"/>
              </w:rPr>
              <w:t xml:space="preserve"> </w:t>
            </w:r>
            <w:proofErr w:type="spellStart"/>
            <w:r w:rsidR="00460653" w:rsidRPr="00FB5CA4">
              <w:rPr>
                <w:lang w:val="en-US"/>
              </w:rPr>
              <w:t>acestuia</w:t>
            </w:r>
            <w:proofErr w:type="spellEnd"/>
            <w:r w:rsidR="00460653" w:rsidRPr="00FB5CA4">
              <w:rPr>
                <w:lang w:val="en-US"/>
              </w:rPr>
              <w:t xml:space="preserve">. </w:t>
            </w:r>
            <w:proofErr w:type="spellStart"/>
            <w:r w:rsidR="00460653" w:rsidRPr="00FB5CA4">
              <w:rPr>
                <w:lang w:val="en-US"/>
              </w:rPr>
              <w:t>Lucrările</w:t>
            </w:r>
            <w:proofErr w:type="spellEnd"/>
            <w:r w:rsidR="00460653" w:rsidRPr="00FB5CA4">
              <w:rPr>
                <w:lang w:val="en-US"/>
              </w:rPr>
              <w:t xml:space="preserve"> respective </w:t>
            </w:r>
            <w:proofErr w:type="spellStart"/>
            <w:r w:rsidR="00460653" w:rsidRPr="00FB5CA4">
              <w:rPr>
                <w:lang w:val="en-US"/>
              </w:rPr>
              <w:t>vor</w:t>
            </w:r>
            <w:proofErr w:type="spellEnd"/>
            <w:r w:rsidR="00460653" w:rsidRPr="00FB5CA4">
              <w:rPr>
                <w:lang w:val="en-US"/>
              </w:rPr>
              <w:t xml:space="preserve"> fi </w:t>
            </w:r>
            <w:proofErr w:type="spellStart"/>
            <w:r w:rsidR="00460653" w:rsidRPr="00FB5CA4">
              <w:rPr>
                <w:lang w:val="en-US"/>
              </w:rPr>
              <w:t>plătite</w:t>
            </w:r>
            <w:proofErr w:type="spellEnd"/>
            <w:r w:rsidR="00460653" w:rsidRPr="00FB5CA4">
              <w:rPr>
                <w:lang w:val="en-US"/>
              </w:rPr>
              <w:t xml:space="preserve"> </w:t>
            </w:r>
            <w:proofErr w:type="spellStart"/>
            <w:r w:rsidR="00460653" w:rsidRPr="00FB5CA4">
              <w:rPr>
                <w:lang w:val="en-US"/>
              </w:rPr>
              <w:t>Antreprenorului</w:t>
            </w:r>
            <w:proofErr w:type="spellEnd"/>
            <w:r w:rsidR="00460653" w:rsidRPr="00FB5CA4">
              <w:rPr>
                <w:lang w:val="en-US"/>
              </w:rPr>
              <w:t xml:space="preserve"> </w:t>
            </w:r>
            <w:proofErr w:type="spellStart"/>
            <w:r w:rsidR="00460653" w:rsidRPr="00FB5CA4">
              <w:rPr>
                <w:lang w:val="en-US"/>
              </w:rPr>
              <w:t>numai</w:t>
            </w:r>
            <w:proofErr w:type="spellEnd"/>
            <w:r w:rsidR="00460653" w:rsidRPr="00FB5CA4">
              <w:rPr>
                <w:lang w:val="en-US"/>
              </w:rPr>
              <w:t xml:space="preserve"> </w:t>
            </w:r>
            <w:proofErr w:type="spellStart"/>
            <w:r w:rsidR="00460653" w:rsidRPr="00FB5CA4">
              <w:rPr>
                <w:lang w:val="en-US"/>
              </w:rPr>
              <w:t>dacă</w:t>
            </w:r>
            <w:proofErr w:type="spellEnd"/>
            <w:r w:rsidR="00460653" w:rsidRPr="00FB5CA4">
              <w:rPr>
                <w:lang w:val="en-US"/>
              </w:rPr>
              <w:t xml:space="preserve"> se </w:t>
            </w:r>
            <w:proofErr w:type="spellStart"/>
            <w:r w:rsidR="00460653" w:rsidRPr="00FB5CA4">
              <w:rPr>
                <w:lang w:val="en-US"/>
              </w:rPr>
              <w:t>dovedesc</w:t>
            </w:r>
            <w:proofErr w:type="spellEnd"/>
            <w:r w:rsidR="00460653" w:rsidRPr="00FB5CA4">
              <w:rPr>
                <w:lang w:val="en-US"/>
              </w:rPr>
              <w:t xml:space="preserve"> a fi </w:t>
            </w:r>
            <w:proofErr w:type="spellStart"/>
            <w:r w:rsidR="00460653" w:rsidRPr="00FB5CA4">
              <w:rPr>
                <w:lang w:val="en-US"/>
              </w:rPr>
              <w:t>necesare</w:t>
            </w:r>
            <w:proofErr w:type="spellEnd"/>
            <w:r w:rsidR="00460653" w:rsidRPr="00FB5CA4">
              <w:rPr>
                <w:lang w:val="en-US"/>
              </w:rPr>
              <w:t xml:space="preserve"> </w:t>
            </w:r>
            <w:proofErr w:type="spellStart"/>
            <w:r w:rsidR="00460653" w:rsidRPr="00FB5CA4">
              <w:rPr>
                <w:lang w:val="en-US"/>
              </w:rPr>
              <w:t>şi</w:t>
            </w:r>
            <w:proofErr w:type="spellEnd"/>
            <w:r w:rsidR="00460653" w:rsidRPr="00FB5CA4">
              <w:rPr>
                <w:lang w:val="en-US"/>
              </w:rPr>
              <w:t xml:space="preserve"> se </w:t>
            </w:r>
            <w:proofErr w:type="spellStart"/>
            <w:r w:rsidR="00460653" w:rsidRPr="00FB5CA4">
              <w:rPr>
                <w:lang w:val="en-US"/>
              </w:rPr>
              <w:t>presupune</w:t>
            </w:r>
            <w:proofErr w:type="spellEnd"/>
            <w:r w:rsidR="00460653" w:rsidRPr="00FB5CA4">
              <w:rPr>
                <w:lang w:val="en-US"/>
              </w:rPr>
              <w:t xml:space="preserve"> </w:t>
            </w:r>
            <w:proofErr w:type="spellStart"/>
            <w:r w:rsidR="00460653" w:rsidRPr="00FB5CA4">
              <w:rPr>
                <w:lang w:val="en-US"/>
              </w:rPr>
              <w:t>că</w:t>
            </w:r>
            <w:proofErr w:type="spellEnd"/>
            <w:r w:rsidR="00460653" w:rsidRPr="00FB5CA4">
              <w:rPr>
                <w:lang w:val="en-US"/>
              </w:rPr>
              <w:t xml:space="preserve"> </w:t>
            </w:r>
            <w:proofErr w:type="spellStart"/>
            <w:r w:rsidR="00460653" w:rsidRPr="00FB5CA4">
              <w:rPr>
                <w:lang w:val="en-US"/>
              </w:rPr>
              <w:t>ele</w:t>
            </w:r>
            <w:proofErr w:type="spellEnd"/>
            <w:r w:rsidR="00460653" w:rsidRPr="00FB5CA4">
              <w:rPr>
                <w:lang w:val="en-US"/>
              </w:rPr>
              <w:t xml:space="preserve"> </w:t>
            </w:r>
            <w:proofErr w:type="spellStart"/>
            <w:r w:rsidR="00460653" w:rsidRPr="00FB5CA4">
              <w:rPr>
                <w:lang w:val="en-US"/>
              </w:rPr>
              <w:t>corespund</w:t>
            </w:r>
            <w:proofErr w:type="spellEnd"/>
            <w:r w:rsidR="00460653" w:rsidRPr="00FB5CA4">
              <w:rPr>
                <w:lang w:val="en-US"/>
              </w:rPr>
              <w:t xml:space="preserve"> </w:t>
            </w:r>
            <w:proofErr w:type="spellStart"/>
            <w:r w:rsidR="00460653" w:rsidRPr="00FB5CA4">
              <w:rPr>
                <w:lang w:val="en-US"/>
              </w:rPr>
              <w:t>voinţei</w:t>
            </w:r>
            <w:proofErr w:type="spellEnd"/>
            <w:r w:rsidR="00460653" w:rsidRPr="00FB5CA4">
              <w:rPr>
                <w:lang w:val="en-US"/>
              </w:rPr>
              <w:t xml:space="preserve"> </w:t>
            </w:r>
            <w:proofErr w:type="spellStart"/>
            <w:r w:rsidR="00460653" w:rsidRPr="00FB5CA4">
              <w:rPr>
                <w:lang w:val="en-US"/>
              </w:rPr>
              <w:t>Beneficiarului</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care </w:t>
            </w:r>
            <w:proofErr w:type="spellStart"/>
            <w:r w:rsidR="00460653" w:rsidRPr="00FB5CA4">
              <w:rPr>
                <w:lang w:val="en-US"/>
              </w:rPr>
              <w:t>caz</w:t>
            </w:r>
            <w:proofErr w:type="spellEnd"/>
            <w:r w:rsidR="00460653" w:rsidRPr="00FB5CA4">
              <w:rPr>
                <w:lang w:val="en-US"/>
              </w:rPr>
              <w:t xml:space="preserve"> </w:t>
            </w:r>
            <w:proofErr w:type="spellStart"/>
            <w:r w:rsidR="00460653" w:rsidRPr="00FB5CA4">
              <w:rPr>
                <w:lang w:val="en-US"/>
              </w:rPr>
              <w:t>vor</w:t>
            </w:r>
            <w:proofErr w:type="spellEnd"/>
            <w:r w:rsidR="00460653" w:rsidRPr="00FB5CA4">
              <w:rPr>
                <w:lang w:val="en-US"/>
              </w:rPr>
              <w:t xml:space="preserve"> fi </w:t>
            </w:r>
            <w:proofErr w:type="spellStart"/>
            <w:r w:rsidR="00460653" w:rsidRPr="00FB5CA4">
              <w:rPr>
                <w:lang w:val="en-US"/>
              </w:rPr>
              <w:t>notificate</w:t>
            </w:r>
            <w:proofErr w:type="spellEnd"/>
            <w:r w:rsidR="00460653" w:rsidRPr="00FB5CA4">
              <w:rPr>
                <w:lang w:val="en-US"/>
              </w:rPr>
              <w:t xml:space="preserve"> </w:t>
            </w:r>
            <w:proofErr w:type="spellStart"/>
            <w:r w:rsidR="00460653" w:rsidRPr="00FB5CA4">
              <w:rPr>
                <w:lang w:val="en-US"/>
              </w:rPr>
              <w:t>imediat</w:t>
            </w:r>
            <w:proofErr w:type="spellEnd"/>
            <w:r w:rsidR="00460653" w:rsidRPr="00FB5CA4">
              <w:rPr>
                <w:lang w:val="en-US"/>
              </w:rPr>
              <w:t xml:space="preserve">. </w:t>
            </w:r>
          </w:p>
          <w:p w:rsidR="00460653" w:rsidRPr="00FB5CA4" w:rsidRDefault="00D05A94" w:rsidP="00F4393F">
            <w:pPr>
              <w:pStyle w:val="af2"/>
              <w:numPr>
                <w:ilvl w:val="1"/>
                <w:numId w:val="15"/>
              </w:numPr>
              <w:tabs>
                <w:tab w:val="left" w:pos="284"/>
                <w:tab w:val="left" w:pos="426"/>
              </w:tabs>
              <w:spacing w:line="276" w:lineRule="auto"/>
              <w:ind w:left="0" w:hanging="425"/>
              <w:rPr>
                <w:lang w:val="en-US"/>
              </w:rPr>
            </w:pPr>
            <w:r w:rsidRPr="00FB5CA4">
              <w:rPr>
                <w:lang w:val="en-US"/>
              </w:rPr>
              <w:t xml:space="preserve">8.9. </w:t>
            </w:r>
            <w:proofErr w:type="spellStart"/>
            <w:r w:rsidR="00460653" w:rsidRPr="00FB5CA4">
              <w:rPr>
                <w:lang w:val="en-US"/>
              </w:rPr>
              <w:t>Lucrările</w:t>
            </w:r>
            <w:proofErr w:type="spellEnd"/>
            <w:r w:rsidR="00460653" w:rsidRPr="00FB5CA4">
              <w:rPr>
                <w:lang w:val="en-US"/>
              </w:rPr>
              <w:t xml:space="preserve"> </w:t>
            </w:r>
            <w:proofErr w:type="spellStart"/>
            <w:r w:rsidR="00460653" w:rsidRPr="00FB5CA4">
              <w:rPr>
                <w:lang w:val="en-US"/>
              </w:rPr>
              <w:t>încep</w:t>
            </w:r>
            <w:proofErr w:type="spellEnd"/>
            <w:r w:rsidR="00460653" w:rsidRPr="00FB5CA4">
              <w:rPr>
                <w:lang w:val="en-US"/>
              </w:rPr>
              <w:t xml:space="preserve"> </w:t>
            </w:r>
            <w:proofErr w:type="spellStart"/>
            <w:r w:rsidR="00460653" w:rsidRPr="00FB5CA4">
              <w:rPr>
                <w:lang w:val="en-US"/>
              </w:rPr>
              <w:t>după</w:t>
            </w:r>
            <w:proofErr w:type="spellEnd"/>
            <w:r w:rsidR="005E4858" w:rsidRPr="00FB5CA4">
              <w:rPr>
                <w:lang w:val="en-US"/>
              </w:rPr>
              <w:t xml:space="preserve"> 5</w:t>
            </w:r>
            <w:r w:rsidR="00460653" w:rsidRPr="00FB5CA4">
              <w:rPr>
                <w:lang w:val="en-US"/>
              </w:rPr>
              <w:t xml:space="preserve"> </w:t>
            </w:r>
            <w:proofErr w:type="spellStart"/>
            <w:r w:rsidR="00460653" w:rsidRPr="00FB5CA4">
              <w:rPr>
                <w:lang w:val="en-US"/>
              </w:rPr>
              <w:t>zile</w:t>
            </w:r>
            <w:proofErr w:type="spellEnd"/>
            <w:r w:rsidR="00460653" w:rsidRPr="00FB5CA4">
              <w:rPr>
                <w:lang w:val="en-US"/>
              </w:rPr>
              <w:t xml:space="preserve"> de la </w:t>
            </w:r>
            <w:proofErr w:type="spellStart"/>
            <w:r w:rsidR="00460653" w:rsidRPr="00FB5CA4">
              <w:rPr>
                <w:lang w:val="en-US"/>
              </w:rPr>
              <w:t>semnarea</w:t>
            </w:r>
            <w:proofErr w:type="spellEnd"/>
            <w:r w:rsidR="00460653" w:rsidRPr="00FB5CA4">
              <w:rPr>
                <w:lang w:val="en-US"/>
              </w:rPr>
              <w:t xml:space="preserve"> </w:t>
            </w:r>
            <w:proofErr w:type="spellStart"/>
            <w:r w:rsidR="00460653" w:rsidRPr="00FB5CA4">
              <w:rPr>
                <w:lang w:val="en-US"/>
              </w:rPr>
              <w:t>şi</w:t>
            </w:r>
            <w:proofErr w:type="spellEnd"/>
            <w:r w:rsidR="00460653" w:rsidRPr="00FB5CA4">
              <w:rPr>
                <w:lang w:val="en-US"/>
              </w:rPr>
              <w:t xml:space="preserve"> </w:t>
            </w:r>
            <w:proofErr w:type="spellStart"/>
            <w:r w:rsidR="00460653" w:rsidRPr="00FB5CA4">
              <w:rPr>
                <w:lang w:val="en-US"/>
              </w:rPr>
              <w:t>înregistrarea</w:t>
            </w:r>
            <w:proofErr w:type="spellEnd"/>
            <w:r w:rsidR="00460653" w:rsidRPr="00FB5CA4">
              <w:rPr>
                <w:lang w:val="en-US"/>
              </w:rPr>
              <w:t xml:space="preserve"> </w:t>
            </w:r>
            <w:proofErr w:type="spellStart"/>
            <w:r w:rsidR="00460653" w:rsidRPr="00FB5CA4">
              <w:rPr>
                <w:lang w:val="en-US"/>
              </w:rPr>
              <w:t>contractului</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modul</w:t>
            </w:r>
            <w:proofErr w:type="spellEnd"/>
            <w:r w:rsidR="00460653" w:rsidRPr="00FB5CA4">
              <w:rPr>
                <w:lang w:val="en-US"/>
              </w:rPr>
              <w:t xml:space="preserve"> </w:t>
            </w:r>
            <w:proofErr w:type="spellStart"/>
            <w:r w:rsidR="00460653" w:rsidRPr="00FB5CA4">
              <w:rPr>
                <w:lang w:val="en-US"/>
              </w:rPr>
              <w:t>corespunzător</w:t>
            </w:r>
            <w:proofErr w:type="spellEnd"/>
            <w:r w:rsidR="00460653" w:rsidRPr="00FB5CA4">
              <w:rPr>
                <w:lang w:val="en-US"/>
              </w:rPr>
              <w:t xml:space="preserve"> </w:t>
            </w:r>
            <w:proofErr w:type="spellStart"/>
            <w:r w:rsidR="00460653" w:rsidRPr="00FB5CA4">
              <w:rPr>
                <w:lang w:val="en-US"/>
              </w:rPr>
              <w:t>şi</w:t>
            </w:r>
            <w:proofErr w:type="spellEnd"/>
            <w:r w:rsidR="00460653" w:rsidRPr="00FB5CA4">
              <w:rPr>
                <w:lang w:val="en-US"/>
              </w:rPr>
              <w:t xml:space="preserve"> </w:t>
            </w:r>
            <w:proofErr w:type="spellStart"/>
            <w:r w:rsidR="00460653" w:rsidRPr="00FB5CA4">
              <w:rPr>
                <w:lang w:val="en-US"/>
              </w:rPr>
              <w:t>primirea</w:t>
            </w:r>
            <w:proofErr w:type="spellEnd"/>
            <w:r w:rsidR="00460653" w:rsidRPr="00FB5CA4">
              <w:rPr>
                <w:lang w:val="en-US"/>
              </w:rPr>
              <w:t xml:space="preserve"> </w:t>
            </w:r>
            <w:proofErr w:type="spellStart"/>
            <w:r w:rsidR="00460653" w:rsidRPr="00FB5CA4">
              <w:rPr>
                <w:lang w:val="en-US"/>
              </w:rPr>
              <w:t>ordinului</w:t>
            </w:r>
            <w:proofErr w:type="spellEnd"/>
            <w:r w:rsidR="00460653" w:rsidRPr="00FB5CA4">
              <w:rPr>
                <w:lang w:val="en-US"/>
              </w:rPr>
              <w:t xml:space="preserve"> de </w:t>
            </w:r>
            <w:proofErr w:type="spellStart"/>
            <w:r w:rsidR="00460653" w:rsidRPr="00FB5CA4">
              <w:rPr>
                <w:lang w:val="en-US"/>
              </w:rPr>
              <w:t>execuţie</w:t>
            </w:r>
            <w:proofErr w:type="spellEnd"/>
            <w:r w:rsidR="00460653" w:rsidRPr="00FB5CA4">
              <w:rPr>
                <w:lang w:val="en-US"/>
              </w:rPr>
              <w:t>.</w:t>
            </w:r>
          </w:p>
          <w:p w:rsidR="00460653" w:rsidRPr="00FB5CA4" w:rsidRDefault="00460653" w:rsidP="00196AB4">
            <w:pPr>
              <w:pStyle w:val="af2"/>
              <w:tabs>
                <w:tab w:val="left" w:pos="284"/>
                <w:tab w:val="left" w:pos="426"/>
              </w:tabs>
              <w:spacing w:line="276" w:lineRule="auto"/>
              <w:ind w:firstLine="0"/>
              <w:rPr>
                <w:lang w:val="en-US"/>
              </w:rPr>
            </w:pPr>
          </w:p>
          <w:p w:rsidR="00460653" w:rsidRPr="00FF430B" w:rsidRDefault="00D83EE1" w:rsidP="00F4393F">
            <w:pPr>
              <w:pStyle w:val="a"/>
              <w:numPr>
                <w:ilvl w:val="0"/>
                <w:numId w:val="15"/>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FB5CA4" w:rsidRDefault="00D83EE1" w:rsidP="00F4393F">
            <w:pPr>
              <w:pStyle w:val="af2"/>
              <w:numPr>
                <w:ilvl w:val="1"/>
                <w:numId w:val="15"/>
              </w:numPr>
              <w:tabs>
                <w:tab w:val="left" w:pos="567"/>
              </w:tabs>
              <w:spacing w:line="276" w:lineRule="auto"/>
              <w:ind w:left="0" w:hanging="567"/>
              <w:rPr>
                <w:color w:val="FF0000"/>
                <w:lang w:val="en-US"/>
              </w:rPr>
            </w:pPr>
            <w:r w:rsidRPr="00FB5CA4">
              <w:rPr>
                <w:lang w:val="en-US"/>
              </w:rPr>
              <w:t xml:space="preserve">9.1. </w:t>
            </w:r>
            <w:proofErr w:type="spellStart"/>
            <w:r w:rsidR="00460653" w:rsidRPr="00FB5CA4">
              <w:rPr>
                <w:lang w:val="en-US"/>
              </w:rPr>
              <w:t>Perioada</w:t>
            </w:r>
            <w:proofErr w:type="spellEnd"/>
            <w:r w:rsidR="00460653" w:rsidRPr="00FB5CA4">
              <w:rPr>
                <w:lang w:val="en-US"/>
              </w:rPr>
              <w:t xml:space="preserve"> de </w:t>
            </w:r>
            <w:proofErr w:type="spellStart"/>
            <w:r w:rsidR="00460653" w:rsidRPr="00FB5CA4">
              <w:rPr>
                <w:lang w:val="en-US"/>
              </w:rPr>
              <w:t>garanţie</w:t>
            </w:r>
            <w:proofErr w:type="spellEnd"/>
            <w:r w:rsidR="00460653" w:rsidRPr="00FB5CA4">
              <w:rPr>
                <w:lang w:val="en-US"/>
              </w:rPr>
              <w:t xml:space="preserve"> </w:t>
            </w:r>
            <w:proofErr w:type="spellStart"/>
            <w:r w:rsidR="00460653" w:rsidRPr="00FB5CA4">
              <w:rPr>
                <w:lang w:val="en-US"/>
              </w:rPr>
              <w:t>pentru</w:t>
            </w:r>
            <w:proofErr w:type="spellEnd"/>
            <w:r w:rsidR="00460653" w:rsidRPr="00FB5CA4">
              <w:rPr>
                <w:lang w:val="en-US"/>
              </w:rPr>
              <w:t xml:space="preserve"> </w:t>
            </w:r>
            <w:proofErr w:type="spellStart"/>
            <w:r w:rsidR="00460653" w:rsidRPr="00FB5CA4">
              <w:rPr>
                <w:lang w:val="en-US"/>
              </w:rPr>
              <w:t>lucrărieste</w:t>
            </w:r>
            <w:proofErr w:type="spellEnd"/>
            <w:r w:rsidR="00460653" w:rsidRPr="00FB5CA4">
              <w:rPr>
                <w:lang w:val="en-US"/>
              </w:rPr>
              <w:t xml:space="preserve"> </w:t>
            </w:r>
          </w:p>
          <w:p w:rsidR="00460653" w:rsidRPr="00FB5CA4" w:rsidRDefault="00D83EE1" w:rsidP="00F4393F">
            <w:pPr>
              <w:pStyle w:val="af2"/>
              <w:numPr>
                <w:ilvl w:val="1"/>
                <w:numId w:val="15"/>
              </w:numPr>
              <w:tabs>
                <w:tab w:val="left" w:pos="567"/>
              </w:tabs>
              <w:spacing w:line="276" w:lineRule="auto"/>
              <w:ind w:left="0" w:hanging="567"/>
              <w:rPr>
                <w:lang w:val="en-US"/>
              </w:rPr>
            </w:pPr>
            <w:r w:rsidRPr="00FB5CA4">
              <w:rPr>
                <w:lang w:val="en-US"/>
              </w:rPr>
              <w:t xml:space="preserve">9.2. </w:t>
            </w:r>
            <w:proofErr w:type="spellStart"/>
            <w:r w:rsidR="00460653" w:rsidRPr="00FB5CA4">
              <w:rPr>
                <w:lang w:val="en-US"/>
              </w:rPr>
              <w:t>Perioada</w:t>
            </w:r>
            <w:proofErr w:type="spellEnd"/>
            <w:r w:rsidR="00460653" w:rsidRPr="00FB5CA4">
              <w:rPr>
                <w:lang w:val="en-US"/>
              </w:rPr>
              <w:t xml:space="preserve"> de </w:t>
            </w:r>
            <w:proofErr w:type="spellStart"/>
            <w:r w:rsidR="00460653" w:rsidRPr="00FB5CA4">
              <w:rPr>
                <w:lang w:val="en-US"/>
              </w:rPr>
              <w:t>garanţie</w:t>
            </w:r>
            <w:proofErr w:type="spellEnd"/>
            <w:r w:rsidR="00460653" w:rsidRPr="00FB5CA4">
              <w:rPr>
                <w:lang w:val="en-US"/>
              </w:rPr>
              <w:t xml:space="preserve"> </w:t>
            </w:r>
            <w:proofErr w:type="spellStart"/>
            <w:r w:rsidRPr="00FB5CA4">
              <w:rPr>
                <w:lang w:val="en-US"/>
              </w:rPr>
              <w:t>începe</w:t>
            </w:r>
            <w:proofErr w:type="spellEnd"/>
            <w:r w:rsidR="00460653" w:rsidRPr="00FB5CA4">
              <w:rPr>
                <w:lang w:val="en-US"/>
              </w:rPr>
              <w:t xml:space="preserve"> de la data </w:t>
            </w:r>
            <w:proofErr w:type="spellStart"/>
            <w:r w:rsidR="00460653" w:rsidRPr="00FB5CA4">
              <w:rPr>
                <w:lang w:val="en-US"/>
              </w:rPr>
              <w:t>recepţiei</w:t>
            </w:r>
            <w:proofErr w:type="spellEnd"/>
            <w:r w:rsidR="00460653" w:rsidRPr="00FB5CA4">
              <w:rPr>
                <w:lang w:val="en-US"/>
              </w:rPr>
              <w:t xml:space="preserve"> la </w:t>
            </w:r>
            <w:proofErr w:type="spellStart"/>
            <w:r w:rsidR="00460653" w:rsidRPr="00FB5CA4">
              <w:rPr>
                <w:lang w:val="en-US"/>
              </w:rPr>
              <w:t>terminarea</w:t>
            </w:r>
            <w:proofErr w:type="spellEnd"/>
            <w:r w:rsidR="00460653" w:rsidRPr="00FB5CA4">
              <w:rPr>
                <w:lang w:val="en-US"/>
              </w:rPr>
              <w:t xml:space="preserve"> </w:t>
            </w:r>
            <w:proofErr w:type="spellStart"/>
            <w:r w:rsidR="00460653" w:rsidRPr="00FB5CA4">
              <w:rPr>
                <w:lang w:val="en-US"/>
              </w:rPr>
              <w:t>lucrărilor</w:t>
            </w:r>
            <w:proofErr w:type="spellEnd"/>
            <w:r w:rsidR="00460653" w:rsidRPr="00FB5CA4">
              <w:rPr>
                <w:lang w:val="en-US"/>
              </w:rPr>
              <w:t xml:space="preserve"> </w:t>
            </w:r>
            <w:proofErr w:type="spellStart"/>
            <w:r w:rsidR="00460653" w:rsidRPr="00FB5CA4">
              <w:rPr>
                <w:lang w:val="en-US"/>
              </w:rPr>
              <w:t>şip</w:t>
            </w:r>
            <w:r w:rsidRPr="00FB5CA4">
              <w:rPr>
                <w:lang w:val="en-US"/>
              </w:rPr>
              <w:t>â</w:t>
            </w:r>
            <w:r w:rsidR="00460653" w:rsidRPr="00FB5CA4">
              <w:rPr>
                <w:lang w:val="en-US"/>
              </w:rPr>
              <w:t>nă</w:t>
            </w:r>
            <w:proofErr w:type="spellEnd"/>
            <w:r w:rsidR="00460653" w:rsidRPr="00FB5CA4">
              <w:rPr>
                <w:lang w:val="en-US"/>
              </w:rPr>
              <w:t xml:space="preserve"> la </w:t>
            </w:r>
            <w:proofErr w:type="spellStart"/>
            <w:r w:rsidR="00460653" w:rsidRPr="00FB5CA4">
              <w:rPr>
                <w:lang w:val="en-US"/>
              </w:rPr>
              <w:t>expirarea</w:t>
            </w:r>
            <w:proofErr w:type="spellEnd"/>
            <w:r w:rsidR="00460653" w:rsidRPr="00FB5CA4">
              <w:rPr>
                <w:lang w:val="en-US"/>
              </w:rPr>
              <w:t xml:space="preserve"> </w:t>
            </w:r>
            <w:proofErr w:type="spellStart"/>
            <w:r w:rsidR="00D379F6" w:rsidRPr="00FB5CA4">
              <w:rPr>
                <w:lang w:val="en-US"/>
              </w:rPr>
              <w:t>termenului</w:t>
            </w:r>
            <w:proofErr w:type="spellEnd"/>
            <w:r w:rsidR="00D379F6" w:rsidRPr="00FB5CA4">
              <w:rPr>
                <w:lang w:val="en-US"/>
              </w:rPr>
              <w:t xml:space="preserve"> </w:t>
            </w:r>
            <w:proofErr w:type="spellStart"/>
            <w:r w:rsidR="00D379F6" w:rsidRPr="00FB5CA4">
              <w:rPr>
                <w:lang w:val="en-US"/>
              </w:rPr>
              <w:t>prevăzut</w:t>
            </w:r>
            <w:proofErr w:type="spellEnd"/>
            <w:r w:rsidR="00D379F6" w:rsidRPr="00FB5CA4">
              <w:rPr>
                <w:lang w:val="en-US"/>
              </w:rPr>
              <w:t xml:space="preserve"> la </w:t>
            </w:r>
            <w:proofErr w:type="spellStart"/>
            <w:r w:rsidR="00D379F6" w:rsidRPr="00FB5CA4">
              <w:rPr>
                <w:lang w:val="en-US"/>
              </w:rPr>
              <w:t>punctul</w:t>
            </w:r>
            <w:proofErr w:type="spellEnd"/>
            <w:r w:rsidR="00D379F6" w:rsidRPr="00FB5CA4">
              <w:rPr>
                <w:lang w:val="en-US"/>
              </w:rPr>
              <w:t xml:space="preserve"> 9</w:t>
            </w:r>
            <w:r w:rsidR="00460653" w:rsidRPr="00FB5CA4">
              <w:rPr>
                <w:lang w:val="en-US"/>
              </w:rPr>
              <w:t xml:space="preserve">.1 din </w:t>
            </w:r>
            <w:proofErr w:type="spellStart"/>
            <w:r w:rsidR="00460653" w:rsidRPr="00FB5CA4">
              <w:rPr>
                <w:lang w:val="en-US"/>
              </w:rPr>
              <w:t>prezentul</w:t>
            </w:r>
            <w:proofErr w:type="spellEnd"/>
            <w:r w:rsidR="00460653" w:rsidRPr="00FB5CA4">
              <w:rPr>
                <w:lang w:val="en-US"/>
              </w:rPr>
              <w:t xml:space="preserve"> </w:t>
            </w:r>
            <w:r w:rsidR="0001066E" w:rsidRPr="00FB5CA4">
              <w:rPr>
                <w:lang w:val="en-US"/>
              </w:rPr>
              <w:t>capitol</w:t>
            </w:r>
            <w:r w:rsidR="00460653" w:rsidRPr="00FB5CA4">
              <w:rPr>
                <w:lang w:val="en-US"/>
              </w:rPr>
              <w:t xml:space="preserve">. </w:t>
            </w:r>
          </w:p>
          <w:p w:rsidR="00460653" w:rsidRPr="00FB5CA4" w:rsidRDefault="00D83EE1" w:rsidP="00F4393F">
            <w:pPr>
              <w:pStyle w:val="af2"/>
              <w:numPr>
                <w:ilvl w:val="1"/>
                <w:numId w:val="15"/>
              </w:numPr>
              <w:tabs>
                <w:tab w:val="left" w:pos="567"/>
              </w:tabs>
              <w:spacing w:line="276" w:lineRule="auto"/>
              <w:ind w:left="0" w:hanging="567"/>
              <w:rPr>
                <w:lang w:val="en-US"/>
              </w:rPr>
            </w:pPr>
            <w:r w:rsidRPr="00FB5CA4">
              <w:rPr>
                <w:lang w:val="en-US"/>
              </w:rPr>
              <w:t xml:space="preserve">9.3. </w:t>
            </w:r>
            <w:proofErr w:type="spellStart"/>
            <w:r w:rsidR="00460653" w:rsidRPr="00FB5CA4">
              <w:rPr>
                <w:lang w:val="en-US"/>
              </w:rPr>
              <w:t>Antreprenorul</w:t>
            </w:r>
            <w:proofErr w:type="spellEnd"/>
            <w:r w:rsidR="00460653" w:rsidRPr="00FB5CA4">
              <w:rPr>
                <w:lang w:val="en-US"/>
              </w:rPr>
              <w:t xml:space="preserve"> are </w:t>
            </w:r>
            <w:proofErr w:type="spellStart"/>
            <w:r w:rsidR="00460653" w:rsidRPr="00FB5CA4">
              <w:rPr>
                <w:lang w:val="en-US"/>
              </w:rPr>
              <w:t>obligaţia</w:t>
            </w:r>
            <w:proofErr w:type="spellEnd"/>
            <w:r w:rsidR="00460653" w:rsidRPr="00FB5CA4">
              <w:rPr>
                <w:lang w:val="en-US"/>
              </w:rPr>
              <w:t xml:space="preserve"> ca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perioada</w:t>
            </w:r>
            <w:proofErr w:type="spellEnd"/>
            <w:r w:rsidR="00460653" w:rsidRPr="00FB5CA4">
              <w:rPr>
                <w:lang w:val="en-US"/>
              </w:rPr>
              <w:t xml:space="preserve"> de </w:t>
            </w:r>
            <w:proofErr w:type="spellStart"/>
            <w:r w:rsidR="00460653" w:rsidRPr="00FB5CA4">
              <w:rPr>
                <w:lang w:val="en-US"/>
              </w:rPr>
              <w:t>garanţie</w:t>
            </w:r>
            <w:proofErr w:type="spellEnd"/>
            <w:r w:rsidR="00460653" w:rsidRPr="00FB5CA4">
              <w:rPr>
                <w:lang w:val="en-US"/>
              </w:rPr>
              <w:t xml:space="preserve"> </w:t>
            </w:r>
            <w:proofErr w:type="spellStart"/>
            <w:r w:rsidR="00460653" w:rsidRPr="00FB5CA4">
              <w:rPr>
                <w:lang w:val="en-US"/>
              </w:rPr>
              <w:t>să</w:t>
            </w:r>
            <w:proofErr w:type="spellEnd"/>
            <w:r w:rsidR="00460653" w:rsidRPr="00FB5CA4">
              <w:rPr>
                <w:lang w:val="en-US"/>
              </w:rPr>
              <w:t xml:space="preserve"> </w:t>
            </w:r>
            <w:proofErr w:type="spellStart"/>
            <w:r w:rsidR="00460653" w:rsidRPr="00FB5CA4">
              <w:rPr>
                <w:lang w:val="en-US"/>
              </w:rPr>
              <w:t>înlăture</w:t>
            </w:r>
            <w:proofErr w:type="spellEnd"/>
            <w:r w:rsidR="00460653" w:rsidRPr="00FB5CA4">
              <w:rPr>
                <w:lang w:val="en-US"/>
              </w:rPr>
              <w:t xml:space="preserve"> </w:t>
            </w:r>
            <w:proofErr w:type="spellStart"/>
            <w:r w:rsidR="00460653" w:rsidRPr="00FB5CA4">
              <w:rPr>
                <w:lang w:val="en-US"/>
              </w:rPr>
              <w:t>toate</w:t>
            </w:r>
            <w:proofErr w:type="spellEnd"/>
            <w:r w:rsidR="00460653" w:rsidRPr="00FB5CA4">
              <w:rPr>
                <w:lang w:val="en-US"/>
              </w:rPr>
              <w:t xml:space="preserve"> </w:t>
            </w:r>
            <w:proofErr w:type="spellStart"/>
            <w:r w:rsidR="00460653" w:rsidRPr="00FB5CA4">
              <w:rPr>
                <w:lang w:val="en-US"/>
              </w:rPr>
              <w:t>defecţiunile</w:t>
            </w:r>
            <w:proofErr w:type="spellEnd"/>
            <w:r w:rsidR="00460653" w:rsidRPr="00FB5CA4">
              <w:rPr>
                <w:lang w:val="en-US"/>
              </w:rPr>
              <w:t xml:space="preserve"> </w:t>
            </w:r>
            <w:proofErr w:type="spellStart"/>
            <w:r w:rsidR="00460653" w:rsidRPr="00FB5CA4">
              <w:rPr>
                <w:lang w:val="en-US"/>
              </w:rPr>
              <w:t>ce</w:t>
            </w:r>
            <w:proofErr w:type="spellEnd"/>
            <w:r w:rsidR="00460653" w:rsidRPr="00FB5CA4">
              <w:rPr>
                <w:lang w:val="en-US"/>
              </w:rPr>
              <w:t xml:space="preserve"> </w:t>
            </w:r>
            <w:proofErr w:type="spellStart"/>
            <w:r w:rsidR="00460653" w:rsidRPr="00FB5CA4">
              <w:rPr>
                <w:lang w:val="en-US"/>
              </w:rPr>
              <w:t>ţin</w:t>
            </w:r>
            <w:proofErr w:type="spellEnd"/>
            <w:r w:rsidR="00460653" w:rsidRPr="00FB5CA4">
              <w:rPr>
                <w:lang w:val="en-US"/>
              </w:rPr>
              <w:t xml:space="preserve"> de </w:t>
            </w:r>
            <w:proofErr w:type="spellStart"/>
            <w:r w:rsidR="00460653" w:rsidRPr="00FB5CA4">
              <w:rPr>
                <w:lang w:val="en-US"/>
              </w:rPr>
              <w:t>nerespectarea</w:t>
            </w:r>
            <w:proofErr w:type="spellEnd"/>
            <w:r w:rsidR="00460653" w:rsidRPr="00FB5CA4">
              <w:rPr>
                <w:lang w:val="en-US"/>
              </w:rPr>
              <w:t xml:space="preserve"> </w:t>
            </w:r>
            <w:proofErr w:type="spellStart"/>
            <w:r w:rsidR="00460653" w:rsidRPr="00FB5CA4">
              <w:rPr>
                <w:lang w:val="en-US"/>
              </w:rPr>
              <w:t>clauzelor</w:t>
            </w:r>
            <w:proofErr w:type="spellEnd"/>
            <w:r w:rsidR="00460653" w:rsidRPr="00FB5CA4">
              <w:rPr>
                <w:lang w:val="en-US"/>
              </w:rPr>
              <w:t xml:space="preserve"> </w:t>
            </w:r>
            <w:proofErr w:type="spellStart"/>
            <w:r w:rsidR="00460653" w:rsidRPr="00FB5CA4">
              <w:rPr>
                <w:lang w:val="en-US"/>
              </w:rPr>
              <w:t>contractului</w:t>
            </w:r>
            <w:proofErr w:type="spellEnd"/>
            <w:r w:rsidR="00460653" w:rsidRPr="00FB5CA4">
              <w:rPr>
                <w:lang w:val="en-US"/>
              </w:rPr>
              <w:t xml:space="preserve"> </w:t>
            </w:r>
            <w:r w:rsidRPr="00FB5CA4">
              <w:rPr>
                <w:lang w:val="en-US"/>
              </w:rPr>
              <w:t xml:space="preserve">din </w:t>
            </w:r>
            <w:proofErr w:type="spellStart"/>
            <w:r w:rsidRPr="00FB5CA4">
              <w:rPr>
                <w:lang w:val="en-US"/>
              </w:rPr>
              <w:t>cont</w:t>
            </w:r>
            <w:proofErr w:type="spellEnd"/>
            <w:r w:rsidRPr="00FB5CA4">
              <w:rPr>
                <w:lang w:val="en-US"/>
              </w:rPr>
              <w:t xml:space="preserve"> </w:t>
            </w:r>
            <w:proofErr w:type="spellStart"/>
            <w:r w:rsidRPr="00FB5CA4">
              <w:rPr>
                <w:lang w:val="en-US"/>
              </w:rPr>
              <w:t>propriu</w:t>
            </w:r>
            <w:proofErr w:type="spellEnd"/>
            <w:r w:rsidRPr="00FB5CA4">
              <w:rPr>
                <w:lang w:val="en-US"/>
              </w:rPr>
              <w:t xml:space="preserve">,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urma</w:t>
            </w:r>
            <w:proofErr w:type="spellEnd"/>
            <w:r w:rsidR="00460653" w:rsidRPr="00FB5CA4">
              <w:rPr>
                <w:lang w:val="en-US"/>
              </w:rPr>
              <w:t xml:space="preserve"> </w:t>
            </w:r>
            <w:proofErr w:type="spellStart"/>
            <w:r w:rsidR="00460653" w:rsidRPr="00FB5CA4">
              <w:rPr>
                <w:lang w:val="en-US"/>
              </w:rPr>
              <w:t>unei</w:t>
            </w:r>
            <w:proofErr w:type="spellEnd"/>
            <w:r w:rsidR="00460653" w:rsidRPr="00FB5CA4">
              <w:rPr>
                <w:lang w:val="en-US"/>
              </w:rPr>
              <w:t xml:space="preserve"> </w:t>
            </w:r>
            <w:proofErr w:type="spellStart"/>
            <w:r w:rsidR="00460653" w:rsidRPr="00FB5CA4">
              <w:rPr>
                <w:lang w:val="en-US"/>
              </w:rPr>
              <w:t>notificări</w:t>
            </w:r>
            <w:proofErr w:type="spellEnd"/>
            <w:r w:rsidR="00460653" w:rsidRPr="00FB5CA4">
              <w:rPr>
                <w:lang w:val="en-US"/>
              </w:rPr>
              <w:t xml:space="preserve"> </w:t>
            </w:r>
            <w:proofErr w:type="spellStart"/>
            <w:r w:rsidR="00460653" w:rsidRPr="00FB5CA4">
              <w:rPr>
                <w:lang w:val="en-US"/>
              </w:rPr>
              <w:t>transmise</w:t>
            </w:r>
            <w:proofErr w:type="spellEnd"/>
            <w:r w:rsidR="00460653" w:rsidRPr="00FB5CA4">
              <w:rPr>
                <w:lang w:val="en-US"/>
              </w:rPr>
              <w:t xml:space="preserve"> de </w:t>
            </w:r>
            <w:proofErr w:type="spellStart"/>
            <w:r w:rsidR="00460653" w:rsidRPr="00FB5CA4">
              <w:rPr>
                <w:lang w:val="en-US"/>
              </w:rPr>
              <w:t>către</w:t>
            </w:r>
            <w:proofErr w:type="spellEnd"/>
            <w:r w:rsidR="00460653" w:rsidRPr="00FB5CA4">
              <w:rPr>
                <w:lang w:val="en-US"/>
              </w:rPr>
              <w:t xml:space="preserve"> </w:t>
            </w:r>
            <w:proofErr w:type="spellStart"/>
            <w:r w:rsidR="00460653" w:rsidRPr="00FB5CA4">
              <w:rPr>
                <w:lang w:val="en-US"/>
              </w:rPr>
              <w:t>Beneficiar</w:t>
            </w:r>
            <w:proofErr w:type="spellEnd"/>
            <w:r w:rsidR="00460653" w:rsidRPr="00FB5CA4">
              <w:rPr>
                <w:lang w:val="en-US"/>
              </w:rPr>
              <w:t xml:space="preserve">. </w:t>
            </w:r>
          </w:p>
          <w:p w:rsidR="00460653" w:rsidRPr="00FB5CA4" w:rsidRDefault="00460653" w:rsidP="00196AB4">
            <w:pPr>
              <w:pStyle w:val="af2"/>
              <w:tabs>
                <w:tab w:val="left" w:pos="567"/>
              </w:tabs>
              <w:spacing w:line="276" w:lineRule="auto"/>
              <w:ind w:firstLine="0"/>
              <w:rPr>
                <w:lang w:val="en-US"/>
              </w:rPr>
            </w:pPr>
          </w:p>
          <w:p w:rsidR="00460653" w:rsidRPr="00FF430B" w:rsidRDefault="00D53233" w:rsidP="00F4393F">
            <w:pPr>
              <w:pStyle w:val="a"/>
              <w:numPr>
                <w:ilvl w:val="0"/>
                <w:numId w:val="15"/>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FB5CA4" w:rsidRDefault="00D53233" w:rsidP="00F4393F">
            <w:pPr>
              <w:pStyle w:val="af2"/>
              <w:numPr>
                <w:ilvl w:val="1"/>
                <w:numId w:val="15"/>
              </w:numPr>
              <w:tabs>
                <w:tab w:val="left" w:pos="567"/>
              </w:tabs>
              <w:spacing w:line="276" w:lineRule="auto"/>
              <w:ind w:left="0" w:hanging="567"/>
              <w:rPr>
                <w:lang w:val="en-US"/>
              </w:rPr>
            </w:pPr>
            <w:r w:rsidRPr="00FB5CA4">
              <w:rPr>
                <w:lang w:val="en-US"/>
              </w:rPr>
              <w:t xml:space="preserve">10.1. </w:t>
            </w:r>
            <w:proofErr w:type="spellStart"/>
            <w:r w:rsidR="00460653" w:rsidRPr="00FB5CA4">
              <w:rPr>
                <w:lang w:val="en-US"/>
              </w:rPr>
              <w:t>Părţile</w:t>
            </w:r>
            <w:proofErr w:type="spellEnd"/>
            <w:r w:rsidR="00460653" w:rsidRPr="00FB5CA4">
              <w:rPr>
                <w:lang w:val="en-US"/>
              </w:rPr>
              <w:t xml:space="preserve">  </w:t>
            </w:r>
            <w:proofErr w:type="spellStart"/>
            <w:r w:rsidR="00460653" w:rsidRPr="00FB5CA4">
              <w:rPr>
                <w:lang w:val="en-US"/>
              </w:rPr>
              <w:t>poartă</w:t>
            </w:r>
            <w:proofErr w:type="spellEnd"/>
            <w:r w:rsidR="00460653" w:rsidRPr="00FB5CA4">
              <w:rPr>
                <w:lang w:val="en-US"/>
              </w:rPr>
              <w:t xml:space="preserve"> </w:t>
            </w:r>
            <w:proofErr w:type="spellStart"/>
            <w:r w:rsidR="00460653" w:rsidRPr="00FB5CA4">
              <w:rPr>
                <w:lang w:val="en-US"/>
              </w:rPr>
              <w:t>răspundere</w:t>
            </w:r>
            <w:proofErr w:type="spellEnd"/>
            <w:r w:rsidR="00460653" w:rsidRPr="00FB5CA4">
              <w:rPr>
                <w:lang w:val="en-US"/>
              </w:rPr>
              <w:t xml:space="preserve"> </w:t>
            </w:r>
            <w:proofErr w:type="spellStart"/>
            <w:r w:rsidR="00460653" w:rsidRPr="00FB5CA4">
              <w:rPr>
                <w:lang w:val="en-US"/>
              </w:rPr>
              <w:t>pentru</w:t>
            </w:r>
            <w:proofErr w:type="spellEnd"/>
            <w:r w:rsidR="00460653" w:rsidRPr="00FB5CA4">
              <w:rPr>
                <w:lang w:val="en-US"/>
              </w:rPr>
              <w:t xml:space="preserve"> </w:t>
            </w:r>
            <w:proofErr w:type="spellStart"/>
            <w:r w:rsidR="00460653" w:rsidRPr="00FB5CA4">
              <w:rPr>
                <w:lang w:val="en-US"/>
              </w:rPr>
              <w:t>neexecutarea</w:t>
            </w:r>
            <w:proofErr w:type="spellEnd"/>
            <w:r w:rsidR="00460653" w:rsidRPr="00FB5CA4">
              <w:rPr>
                <w:lang w:val="en-US"/>
              </w:rPr>
              <w:t xml:space="preserve"> </w:t>
            </w:r>
            <w:proofErr w:type="spellStart"/>
            <w:r w:rsidR="00460653" w:rsidRPr="00FB5CA4">
              <w:rPr>
                <w:lang w:val="en-US"/>
              </w:rPr>
              <w:t>sau</w:t>
            </w:r>
            <w:proofErr w:type="spellEnd"/>
            <w:r w:rsidR="00460653" w:rsidRPr="00FB5CA4">
              <w:rPr>
                <w:lang w:val="en-US"/>
              </w:rPr>
              <w:t xml:space="preserve"> </w:t>
            </w:r>
            <w:proofErr w:type="spellStart"/>
            <w:r w:rsidR="00460653" w:rsidRPr="00FB5CA4">
              <w:rPr>
                <w:lang w:val="en-US"/>
              </w:rPr>
              <w:t>executarea</w:t>
            </w:r>
            <w:proofErr w:type="spellEnd"/>
            <w:r w:rsidR="00460653" w:rsidRPr="00FB5CA4">
              <w:rPr>
                <w:lang w:val="en-US"/>
              </w:rPr>
              <w:t xml:space="preserve"> </w:t>
            </w:r>
            <w:proofErr w:type="spellStart"/>
            <w:r w:rsidR="00460653" w:rsidRPr="00FB5CA4">
              <w:rPr>
                <w:lang w:val="en-US"/>
              </w:rPr>
              <w:t>necorespunzătoare</w:t>
            </w:r>
            <w:proofErr w:type="spellEnd"/>
            <w:r w:rsidR="00460653" w:rsidRPr="00FB5CA4">
              <w:rPr>
                <w:lang w:val="en-US"/>
              </w:rPr>
              <w:t xml:space="preserve"> a </w:t>
            </w:r>
            <w:proofErr w:type="spellStart"/>
            <w:r w:rsidR="00460653" w:rsidRPr="00FB5CA4">
              <w:rPr>
                <w:lang w:val="en-US"/>
              </w:rPr>
              <w:t>obligaţiilor</w:t>
            </w:r>
            <w:proofErr w:type="spellEnd"/>
            <w:r w:rsidR="00460653" w:rsidRPr="00FB5CA4">
              <w:rPr>
                <w:lang w:val="en-US"/>
              </w:rPr>
              <w:t xml:space="preserve">  </w:t>
            </w:r>
            <w:proofErr w:type="spellStart"/>
            <w:r w:rsidR="00460653" w:rsidRPr="00FB5CA4">
              <w:rPr>
                <w:lang w:val="en-US"/>
              </w:rPr>
              <w:t>prevăzute</w:t>
            </w:r>
            <w:proofErr w:type="spellEnd"/>
            <w:r w:rsidR="00460653" w:rsidRPr="00FB5CA4">
              <w:rPr>
                <w:lang w:val="en-US"/>
              </w:rPr>
              <w:t xml:space="preserve"> de </w:t>
            </w:r>
            <w:proofErr w:type="spellStart"/>
            <w:r w:rsidR="00460653" w:rsidRPr="00FB5CA4">
              <w:rPr>
                <w:lang w:val="en-US"/>
              </w:rPr>
              <w:t>prezentul</w:t>
            </w:r>
            <w:proofErr w:type="spellEnd"/>
            <w:r w:rsidR="00460653" w:rsidRPr="00FB5CA4">
              <w:rPr>
                <w:lang w:val="en-US"/>
              </w:rPr>
              <w:t xml:space="preserve"> contract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conformitate</w:t>
            </w:r>
            <w:proofErr w:type="spellEnd"/>
            <w:r w:rsidR="00460653" w:rsidRPr="00FB5CA4">
              <w:rPr>
                <w:lang w:val="en-US"/>
              </w:rPr>
              <w:t xml:space="preserve"> cu </w:t>
            </w:r>
            <w:proofErr w:type="spellStart"/>
            <w:r w:rsidR="00460653" w:rsidRPr="00FB5CA4">
              <w:rPr>
                <w:lang w:val="en-US"/>
              </w:rPr>
              <w:t>legislaţia</w:t>
            </w:r>
            <w:proofErr w:type="spellEnd"/>
            <w:r w:rsidR="00460653" w:rsidRPr="00FB5CA4">
              <w:rPr>
                <w:lang w:val="en-US"/>
              </w:rPr>
              <w:t xml:space="preserve">  </w:t>
            </w:r>
            <w:proofErr w:type="spellStart"/>
            <w:r w:rsidR="00460653" w:rsidRPr="00FB5CA4">
              <w:rPr>
                <w:lang w:val="en-US"/>
              </w:rPr>
              <w:t>Republicii</w:t>
            </w:r>
            <w:proofErr w:type="spellEnd"/>
            <w:r w:rsidR="00460653" w:rsidRPr="00FB5CA4">
              <w:rPr>
                <w:lang w:val="en-US"/>
              </w:rPr>
              <w:t xml:space="preserve"> Moldova.</w:t>
            </w:r>
          </w:p>
          <w:p w:rsidR="00460653" w:rsidRPr="00FB5CA4" w:rsidRDefault="00D53233" w:rsidP="00F4393F">
            <w:pPr>
              <w:pStyle w:val="af2"/>
              <w:numPr>
                <w:ilvl w:val="1"/>
                <w:numId w:val="15"/>
              </w:numPr>
              <w:tabs>
                <w:tab w:val="left" w:pos="567"/>
              </w:tabs>
              <w:spacing w:line="276" w:lineRule="auto"/>
              <w:ind w:left="0" w:hanging="567"/>
              <w:rPr>
                <w:lang w:val="en-US"/>
              </w:rPr>
            </w:pPr>
            <w:r w:rsidRPr="00FB5CA4">
              <w:rPr>
                <w:lang w:val="en-US"/>
              </w:rPr>
              <w:t xml:space="preserve">10.2. </w:t>
            </w:r>
            <w:proofErr w:type="spellStart"/>
            <w:r w:rsidR="00460653" w:rsidRPr="00FB5CA4">
              <w:rPr>
                <w:lang w:val="en-US"/>
              </w:rPr>
              <w:t>Dacă</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legătură</w:t>
            </w:r>
            <w:proofErr w:type="spellEnd"/>
            <w:r w:rsidR="00460653" w:rsidRPr="00FB5CA4">
              <w:rPr>
                <w:lang w:val="en-US"/>
              </w:rPr>
              <w:t xml:space="preserve"> cu </w:t>
            </w:r>
            <w:proofErr w:type="spellStart"/>
            <w:r w:rsidR="00460653" w:rsidRPr="00FB5CA4">
              <w:rPr>
                <w:lang w:val="en-US"/>
              </w:rPr>
              <w:t>executarea</w:t>
            </w:r>
            <w:proofErr w:type="spellEnd"/>
            <w:r w:rsidR="00460653" w:rsidRPr="00FB5CA4">
              <w:rPr>
                <w:lang w:val="en-US"/>
              </w:rPr>
              <w:t xml:space="preserve"> </w:t>
            </w:r>
            <w:proofErr w:type="spellStart"/>
            <w:r w:rsidR="00460653" w:rsidRPr="00FB5CA4">
              <w:rPr>
                <w:lang w:val="en-US"/>
              </w:rPr>
              <w:t>lucrărilor</w:t>
            </w:r>
            <w:proofErr w:type="spellEnd"/>
            <w:r w:rsidR="00460653" w:rsidRPr="00FB5CA4">
              <w:rPr>
                <w:lang w:val="en-US"/>
              </w:rPr>
              <w:t xml:space="preserve"> de </w:t>
            </w:r>
            <w:proofErr w:type="spellStart"/>
            <w:r w:rsidR="00460653" w:rsidRPr="00FB5CA4">
              <w:rPr>
                <w:lang w:val="en-US"/>
              </w:rPr>
              <w:t>construcţii</w:t>
            </w:r>
            <w:proofErr w:type="spellEnd"/>
            <w:r w:rsidR="00460653" w:rsidRPr="00FB5CA4">
              <w:rPr>
                <w:lang w:val="en-US"/>
              </w:rPr>
              <w:t xml:space="preserve"> se produce o </w:t>
            </w:r>
            <w:proofErr w:type="spellStart"/>
            <w:r w:rsidR="00460653" w:rsidRPr="00FB5CA4">
              <w:rPr>
                <w:lang w:val="en-US"/>
              </w:rPr>
              <w:t>daună</w:t>
            </w:r>
            <w:proofErr w:type="spellEnd"/>
            <w:r w:rsidR="00460653" w:rsidRPr="00FB5CA4">
              <w:rPr>
                <w:lang w:val="en-US"/>
              </w:rPr>
              <w:t xml:space="preserve"> </w:t>
            </w:r>
            <w:proofErr w:type="spellStart"/>
            <w:r w:rsidR="00460653" w:rsidRPr="00FB5CA4">
              <w:rPr>
                <w:lang w:val="en-US"/>
              </w:rPr>
              <w:t>unui</w:t>
            </w:r>
            <w:proofErr w:type="spellEnd"/>
            <w:r w:rsidR="00460653" w:rsidRPr="00FB5CA4">
              <w:rPr>
                <w:lang w:val="en-US"/>
              </w:rPr>
              <w:t xml:space="preserve"> </w:t>
            </w:r>
            <w:proofErr w:type="spellStart"/>
            <w:r w:rsidR="00460653" w:rsidRPr="00FB5CA4">
              <w:rPr>
                <w:lang w:val="en-US"/>
              </w:rPr>
              <w:t>terţ</w:t>
            </w:r>
            <w:proofErr w:type="spellEnd"/>
            <w:r w:rsidR="00460653" w:rsidRPr="00FB5CA4">
              <w:rPr>
                <w:lang w:val="en-US"/>
              </w:rPr>
              <w:t xml:space="preserve">, </w:t>
            </w:r>
            <w:proofErr w:type="spellStart"/>
            <w:r w:rsidR="00460653" w:rsidRPr="00FB5CA4">
              <w:rPr>
                <w:lang w:val="en-US"/>
              </w:rPr>
              <w:t>părţile</w:t>
            </w:r>
            <w:proofErr w:type="spellEnd"/>
            <w:r w:rsidR="00460653" w:rsidRPr="00FB5CA4">
              <w:rPr>
                <w:lang w:val="en-US"/>
              </w:rPr>
              <w:t xml:space="preserve"> </w:t>
            </w:r>
            <w:proofErr w:type="spellStart"/>
            <w:r w:rsidR="00460653" w:rsidRPr="00FB5CA4">
              <w:rPr>
                <w:lang w:val="en-US"/>
              </w:rPr>
              <w:t>contractante</w:t>
            </w:r>
            <w:proofErr w:type="spellEnd"/>
            <w:r w:rsidR="00460653" w:rsidRPr="00FB5CA4">
              <w:rPr>
                <w:lang w:val="en-US"/>
              </w:rPr>
              <w:t xml:space="preserve"> </w:t>
            </w:r>
            <w:proofErr w:type="spellStart"/>
            <w:r w:rsidR="00460653" w:rsidRPr="00FB5CA4">
              <w:rPr>
                <w:lang w:val="en-US"/>
              </w:rPr>
              <w:t>răspund</w:t>
            </w:r>
            <w:proofErr w:type="spellEnd"/>
            <w:r w:rsidR="00460653" w:rsidRPr="00FB5CA4">
              <w:rPr>
                <w:lang w:val="en-US"/>
              </w:rPr>
              <w:t xml:space="preserve"> </w:t>
            </w:r>
            <w:proofErr w:type="spellStart"/>
            <w:r w:rsidR="00460653" w:rsidRPr="00FB5CA4">
              <w:rPr>
                <w:lang w:val="en-US"/>
              </w:rPr>
              <w:t>solidar</w:t>
            </w:r>
            <w:proofErr w:type="spellEnd"/>
            <w:r w:rsidR="00460653" w:rsidRPr="00FB5CA4">
              <w:rPr>
                <w:lang w:val="en-US"/>
              </w:rPr>
              <w:t xml:space="preserve">, conform </w:t>
            </w:r>
            <w:proofErr w:type="spellStart"/>
            <w:r w:rsidR="00460653" w:rsidRPr="00FB5CA4">
              <w:rPr>
                <w:lang w:val="en-US"/>
              </w:rPr>
              <w:t>prevederilor</w:t>
            </w:r>
            <w:proofErr w:type="spellEnd"/>
            <w:r w:rsidR="00460653" w:rsidRPr="00FB5CA4">
              <w:rPr>
                <w:lang w:val="en-US"/>
              </w:rPr>
              <w:t xml:space="preserve"> </w:t>
            </w:r>
            <w:proofErr w:type="spellStart"/>
            <w:r w:rsidR="00460653" w:rsidRPr="00FB5CA4">
              <w:rPr>
                <w:lang w:val="en-US"/>
              </w:rPr>
              <w:t>legale</w:t>
            </w:r>
            <w:proofErr w:type="spellEnd"/>
            <w:r w:rsidR="00460653" w:rsidRPr="00FB5CA4">
              <w:rPr>
                <w:lang w:val="en-US"/>
              </w:rPr>
              <w:t xml:space="preserve">. </w:t>
            </w:r>
            <w:proofErr w:type="spellStart"/>
            <w:r w:rsidR="00460653" w:rsidRPr="00FB5CA4">
              <w:rPr>
                <w:lang w:val="en-US"/>
              </w:rPr>
              <w:t>Pentru</w:t>
            </w:r>
            <w:proofErr w:type="spellEnd"/>
            <w:r w:rsidR="00460653" w:rsidRPr="00FB5CA4">
              <w:rPr>
                <w:lang w:val="en-US"/>
              </w:rPr>
              <w:t xml:space="preserve"> </w:t>
            </w:r>
            <w:proofErr w:type="spellStart"/>
            <w:r w:rsidR="00460653" w:rsidRPr="00FB5CA4">
              <w:rPr>
                <w:lang w:val="en-US"/>
              </w:rPr>
              <w:t>stabilirea</w:t>
            </w:r>
            <w:proofErr w:type="spellEnd"/>
            <w:r w:rsidR="00460653" w:rsidRPr="00FB5CA4">
              <w:rPr>
                <w:lang w:val="en-US"/>
              </w:rPr>
              <w:t xml:space="preserve"> </w:t>
            </w:r>
            <w:proofErr w:type="spellStart"/>
            <w:r w:rsidR="00460653" w:rsidRPr="00FB5CA4">
              <w:rPr>
                <w:lang w:val="en-US"/>
              </w:rPr>
              <w:t>între</w:t>
            </w:r>
            <w:proofErr w:type="spellEnd"/>
            <w:r w:rsidR="00460653" w:rsidRPr="00FB5CA4">
              <w:rPr>
                <w:lang w:val="en-US"/>
              </w:rPr>
              <w:t xml:space="preserve"> </w:t>
            </w:r>
            <w:proofErr w:type="spellStart"/>
            <w:r w:rsidR="00460653" w:rsidRPr="00FB5CA4">
              <w:rPr>
                <w:lang w:val="en-US"/>
              </w:rPr>
              <w:t>părţi</w:t>
            </w:r>
            <w:proofErr w:type="spellEnd"/>
            <w:r w:rsidR="00460653" w:rsidRPr="00FB5CA4">
              <w:rPr>
                <w:lang w:val="en-US"/>
              </w:rPr>
              <w:t xml:space="preserve"> a </w:t>
            </w:r>
            <w:proofErr w:type="spellStart"/>
            <w:r w:rsidR="00460653" w:rsidRPr="00FB5CA4">
              <w:rPr>
                <w:lang w:val="en-US"/>
              </w:rPr>
              <w:t>cuantumului</w:t>
            </w:r>
            <w:proofErr w:type="spellEnd"/>
            <w:r w:rsidR="00460653" w:rsidRPr="00FB5CA4">
              <w:rPr>
                <w:lang w:val="en-US"/>
              </w:rPr>
              <w:t xml:space="preserve"> </w:t>
            </w:r>
            <w:proofErr w:type="spellStart"/>
            <w:r w:rsidR="00460653" w:rsidRPr="00FB5CA4">
              <w:rPr>
                <w:lang w:val="en-US"/>
              </w:rPr>
              <w:t>răspunderii</w:t>
            </w:r>
            <w:proofErr w:type="spellEnd"/>
            <w:r w:rsidR="00460653" w:rsidRPr="00FB5CA4">
              <w:rPr>
                <w:lang w:val="en-US"/>
              </w:rPr>
              <w:t xml:space="preserve"> </w:t>
            </w:r>
            <w:proofErr w:type="spellStart"/>
            <w:r w:rsidR="00460653" w:rsidRPr="00FB5CA4">
              <w:rPr>
                <w:lang w:val="en-US"/>
              </w:rPr>
              <w:t>pentru</w:t>
            </w:r>
            <w:proofErr w:type="spellEnd"/>
            <w:r w:rsidR="00460653" w:rsidRPr="00FB5CA4">
              <w:rPr>
                <w:lang w:val="en-US"/>
              </w:rPr>
              <w:t xml:space="preserve"> </w:t>
            </w:r>
            <w:proofErr w:type="spellStart"/>
            <w:r w:rsidR="00460653" w:rsidRPr="00FB5CA4">
              <w:rPr>
                <w:lang w:val="en-US"/>
              </w:rPr>
              <w:t>dauna</w:t>
            </w:r>
            <w:proofErr w:type="spellEnd"/>
            <w:r w:rsidR="00460653" w:rsidRPr="00FB5CA4">
              <w:rPr>
                <w:lang w:val="en-US"/>
              </w:rPr>
              <w:t xml:space="preserve"> </w:t>
            </w:r>
            <w:proofErr w:type="spellStart"/>
            <w:r w:rsidR="00460653" w:rsidRPr="00FB5CA4">
              <w:rPr>
                <w:lang w:val="en-US"/>
              </w:rPr>
              <w:t>provocată</w:t>
            </w:r>
            <w:proofErr w:type="spellEnd"/>
            <w:r w:rsidR="00460653" w:rsidRPr="00FB5CA4">
              <w:rPr>
                <w:lang w:val="en-US"/>
              </w:rPr>
              <w:t xml:space="preserve"> se </w:t>
            </w:r>
            <w:proofErr w:type="spellStart"/>
            <w:r w:rsidR="00460653" w:rsidRPr="00FB5CA4">
              <w:rPr>
                <w:lang w:val="en-US"/>
              </w:rPr>
              <w:t>va</w:t>
            </w:r>
            <w:proofErr w:type="spellEnd"/>
            <w:r w:rsidR="00460653" w:rsidRPr="00FB5CA4">
              <w:rPr>
                <w:lang w:val="en-US"/>
              </w:rPr>
              <w:t xml:space="preserve"> </w:t>
            </w:r>
            <w:proofErr w:type="spellStart"/>
            <w:r w:rsidR="00460653" w:rsidRPr="00FB5CA4">
              <w:rPr>
                <w:lang w:val="en-US"/>
              </w:rPr>
              <w:t>ţine</w:t>
            </w:r>
            <w:proofErr w:type="spellEnd"/>
            <w:r w:rsidR="00460653" w:rsidRPr="00FB5CA4">
              <w:rPr>
                <w:lang w:val="en-US"/>
              </w:rPr>
              <w:t xml:space="preserve"> </w:t>
            </w:r>
            <w:proofErr w:type="spellStart"/>
            <w:r w:rsidR="00460653" w:rsidRPr="00FB5CA4">
              <w:rPr>
                <w:lang w:val="en-US"/>
              </w:rPr>
              <w:t>seama</w:t>
            </w:r>
            <w:proofErr w:type="spellEnd"/>
            <w:r w:rsidR="00460653" w:rsidRPr="00FB5CA4">
              <w:rPr>
                <w:lang w:val="en-US"/>
              </w:rPr>
              <w:t xml:space="preserve"> de </w:t>
            </w:r>
            <w:proofErr w:type="spellStart"/>
            <w:r w:rsidR="00460653" w:rsidRPr="00FB5CA4">
              <w:rPr>
                <w:lang w:val="en-US"/>
              </w:rPr>
              <w:t>gradul</w:t>
            </w:r>
            <w:proofErr w:type="spellEnd"/>
            <w:r w:rsidR="00460653" w:rsidRPr="00FB5CA4">
              <w:rPr>
                <w:lang w:val="en-US"/>
              </w:rPr>
              <w:t xml:space="preserve"> de </w:t>
            </w:r>
            <w:proofErr w:type="spellStart"/>
            <w:r w:rsidR="00460653" w:rsidRPr="00FB5CA4">
              <w:rPr>
                <w:lang w:val="en-US"/>
              </w:rPr>
              <w:t>vinovăţie</w:t>
            </w:r>
            <w:proofErr w:type="spellEnd"/>
            <w:r w:rsidR="00460653" w:rsidRPr="00FB5CA4">
              <w:rPr>
                <w:lang w:val="en-US"/>
              </w:rPr>
              <w:t xml:space="preserve"> a </w:t>
            </w:r>
            <w:proofErr w:type="spellStart"/>
            <w:r w:rsidR="00460653" w:rsidRPr="00FB5CA4">
              <w:rPr>
                <w:lang w:val="en-US"/>
              </w:rPr>
              <w:t>fiecărui</w:t>
            </w:r>
            <w:proofErr w:type="spellEnd"/>
            <w:r w:rsidR="00460653" w:rsidRPr="00FB5CA4">
              <w:rPr>
                <w:lang w:val="en-US"/>
              </w:rPr>
              <w:t xml:space="preserve"> </w:t>
            </w:r>
            <w:proofErr w:type="spellStart"/>
            <w:r w:rsidR="00460653" w:rsidRPr="00FB5CA4">
              <w:rPr>
                <w:lang w:val="en-US"/>
              </w:rPr>
              <w:t>partener</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producerea</w:t>
            </w:r>
            <w:proofErr w:type="spellEnd"/>
            <w:r w:rsidR="00460653" w:rsidRPr="00FB5CA4">
              <w:rPr>
                <w:lang w:val="en-US"/>
              </w:rPr>
              <w:t xml:space="preserve"> </w:t>
            </w:r>
            <w:proofErr w:type="spellStart"/>
            <w:r w:rsidR="00460653" w:rsidRPr="00FB5CA4">
              <w:rPr>
                <w:lang w:val="en-US"/>
              </w:rPr>
              <w:t>acesteia</w:t>
            </w:r>
            <w:proofErr w:type="spellEnd"/>
            <w:r w:rsidR="00460653" w:rsidRPr="00FB5CA4">
              <w:rPr>
                <w:lang w:val="en-US"/>
              </w:rPr>
              <w:t xml:space="preserve">, </w:t>
            </w:r>
            <w:proofErr w:type="spellStart"/>
            <w:r w:rsidR="00460653" w:rsidRPr="00FB5CA4">
              <w:rPr>
                <w:lang w:val="en-US"/>
              </w:rPr>
              <w:t>dacă</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clauzele</w:t>
            </w:r>
            <w:proofErr w:type="spellEnd"/>
            <w:r w:rsidR="00460653" w:rsidRPr="00FB5CA4">
              <w:rPr>
                <w:lang w:val="en-US"/>
              </w:rPr>
              <w:t xml:space="preserve"> </w:t>
            </w:r>
            <w:proofErr w:type="spellStart"/>
            <w:r w:rsidR="00460653" w:rsidRPr="00FB5CA4">
              <w:rPr>
                <w:lang w:val="en-US"/>
              </w:rPr>
              <w:t>contractuale</w:t>
            </w:r>
            <w:proofErr w:type="spellEnd"/>
            <w:r w:rsidR="00460653" w:rsidRPr="00FB5CA4">
              <w:rPr>
                <w:lang w:val="en-US"/>
              </w:rPr>
              <w:t xml:space="preserve"> nu s-a </w:t>
            </w:r>
            <w:proofErr w:type="spellStart"/>
            <w:r w:rsidR="00460653" w:rsidRPr="00FB5CA4">
              <w:rPr>
                <w:lang w:val="en-US"/>
              </w:rPr>
              <w:t>prevăzut</w:t>
            </w:r>
            <w:proofErr w:type="spellEnd"/>
            <w:r w:rsidR="00460653" w:rsidRPr="00FB5CA4">
              <w:rPr>
                <w:lang w:val="en-US"/>
              </w:rPr>
              <w:t xml:space="preserve"> </w:t>
            </w:r>
            <w:proofErr w:type="spellStart"/>
            <w:r w:rsidR="00460653" w:rsidRPr="00FB5CA4">
              <w:rPr>
                <w:lang w:val="en-US"/>
              </w:rPr>
              <w:t>altfel</w:t>
            </w:r>
            <w:proofErr w:type="spellEnd"/>
            <w:r w:rsidR="00460653" w:rsidRPr="00FB5CA4">
              <w:rPr>
                <w:lang w:val="en-US"/>
              </w:rPr>
              <w:t xml:space="preserve">. </w:t>
            </w:r>
          </w:p>
          <w:p w:rsidR="00460653" w:rsidRPr="00FB5CA4" w:rsidRDefault="00D53233" w:rsidP="00F4393F">
            <w:pPr>
              <w:pStyle w:val="af2"/>
              <w:numPr>
                <w:ilvl w:val="1"/>
                <w:numId w:val="15"/>
              </w:numPr>
              <w:tabs>
                <w:tab w:val="left" w:pos="567"/>
              </w:tabs>
              <w:spacing w:line="276" w:lineRule="auto"/>
              <w:ind w:left="0" w:hanging="567"/>
              <w:rPr>
                <w:lang w:val="en-US"/>
              </w:rPr>
            </w:pPr>
            <w:r w:rsidRPr="00FB5CA4">
              <w:rPr>
                <w:lang w:val="en-US"/>
              </w:rPr>
              <w:t xml:space="preserve">10.3. </w:t>
            </w:r>
            <w:proofErr w:type="spellStart"/>
            <w:r w:rsidR="00460653" w:rsidRPr="00FB5CA4">
              <w:rPr>
                <w:lang w:val="en-US"/>
              </w:rPr>
              <w:t>Membrii</w:t>
            </w:r>
            <w:proofErr w:type="spellEnd"/>
            <w:r w:rsidR="00460653" w:rsidRPr="00FB5CA4">
              <w:rPr>
                <w:lang w:val="en-US"/>
              </w:rPr>
              <w:t xml:space="preserve"> </w:t>
            </w:r>
            <w:proofErr w:type="spellStart"/>
            <w:r w:rsidR="00460653" w:rsidRPr="00FB5CA4">
              <w:rPr>
                <w:lang w:val="en-US"/>
              </w:rPr>
              <w:t>asocierii</w:t>
            </w:r>
            <w:proofErr w:type="spellEnd"/>
            <w:r w:rsidR="00460653" w:rsidRPr="00FB5CA4">
              <w:rPr>
                <w:lang w:val="en-US"/>
              </w:rPr>
              <w:t xml:space="preserve"> </w:t>
            </w:r>
            <w:proofErr w:type="spellStart"/>
            <w:r w:rsidR="00460653" w:rsidRPr="00FB5CA4">
              <w:rPr>
                <w:lang w:val="en-US"/>
              </w:rPr>
              <w:t>își</w:t>
            </w:r>
            <w:proofErr w:type="spellEnd"/>
            <w:r w:rsidR="00460653" w:rsidRPr="00FB5CA4">
              <w:rPr>
                <w:lang w:val="en-US"/>
              </w:rPr>
              <w:t xml:space="preserve"> </w:t>
            </w:r>
            <w:proofErr w:type="spellStart"/>
            <w:r w:rsidR="00460653" w:rsidRPr="00FB5CA4">
              <w:rPr>
                <w:lang w:val="en-US"/>
              </w:rPr>
              <w:t>păstrează</w:t>
            </w:r>
            <w:proofErr w:type="spellEnd"/>
            <w:r w:rsidR="00460653" w:rsidRPr="00FB5CA4">
              <w:rPr>
                <w:lang w:val="en-US"/>
              </w:rPr>
              <w:t xml:space="preserve"> </w:t>
            </w:r>
            <w:proofErr w:type="spellStart"/>
            <w:r w:rsidR="00460653" w:rsidRPr="00FB5CA4">
              <w:rPr>
                <w:lang w:val="en-US"/>
              </w:rPr>
              <w:t>individualitatea</w:t>
            </w:r>
            <w:proofErr w:type="spellEnd"/>
            <w:r w:rsidR="00460653" w:rsidRPr="00FB5CA4">
              <w:rPr>
                <w:lang w:val="en-US"/>
              </w:rPr>
              <w:t xml:space="preserve"> ca </w:t>
            </w:r>
            <w:proofErr w:type="spellStart"/>
            <w:r w:rsidR="00460653" w:rsidRPr="00FB5CA4">
              <w:rPr>
                <w:lang w:val="en-US"/>
              </w:rPr>
              <w:t>subiecți</w:t>
            </w:r>
            <w:proofErr w:type="spellEnd"/>
            <w:r w:rsidR="00460653" w:rsidRPr="00FB5CA4">
              <w:rPr>
                <w:lang w:val="en-US"/>
              </w:rPr>
              <w:t xml:space="preserve"> de </w:t>
            </w:r>
            <w:proofErr w:type="spellStart"/>
            <w:r w:rsidR="00460653" w:rsidRPr="00FB5CA4">
              <w:rPr>
                <w:lang w:val="en-US"/>
              </w:rPr>
              <w:t>drept</w:t>
            </w:r>
            <w:proofErr w:type="spellEnd"/>
            <w:r w:rsidR="00460653" w:rsidRPr="00FB5CA4">
              <w:rPr>
                <w:lang w:val="en-US"/>
              </w:rPr>
              <w:t xml:space="preserve">, </w:t>
            </w:r>
            <w:proofErr w:type="spellStart"/>
            <w:r w:rsidR="00460653" w:rsidRPr="00FB5CA4">
              <w:rPr>
                <w:lang w:val="en-US"/>
              </w:rPr>
              <w:t>însă</w:t>
            </w:r>
            <w:proofErr w:type="spellEnd"/>
            <w:r w:rsidR="00460653" w:rsidRPr="00FB5CA4">
              <w:rPr>
                <w:lang w:val="en-US"/>
              </w:rPr>
              <w:t xml:space="preserve"> sunt </w:t>
            </w:r>
            <w:proofErr w:type="spellStart"/>
            <w:r w:rsidR="00460653" w:rsidRPr="00FB5CA4">
              <w:rPr>
                <w:lang w:val="en-US"/>
              </w:rPr>
              <w:t>obligați</w:t>
            </w:r>
            <w:proofErr w:type="spellEnd"/>
            <w:r w:rsidR="00460653" w:rsidRPr="00FB5CA4">
              <w:rPr>
                <w:lang w:val="en-US"/>
              </w:rPr>
              <w:t xml:space="preserve"> </w:t>
            </w:r>
            <w:proofErr w:type="spellStart"/>
            <w:r w:rsidR="00460653" w:rsidRPr="00FB5CA4">
              <w:rPr>
                <w:lang w:val="en-US"/>
              </w:rPr>
              <w:t>să</w:t>
            </w:r>
            <w:proofErr w:type="spellEnd"/>
            <w:r w:rsidR="00460653" w:rsidRPr="00FB5CA4">
              <w:rPr>
                <w:lang w:val="en-US"/>
              </w:rPr>
              <w:t xml:space="preserve"> </w:t>
            </w:r>
            <w:proofErr w:type="spellStart"/>
            <w:r w:rsidR="00460653" w:rsidRPr="00FB5CA4">
              <w:rPr>
                <w:lang w:val="en-US"/>
              </w:rPr>
              <w:t>răspundă</w:t>
            </w:r>
            <w:proofErr w:type="spellEnd"/>
            <w:r w:rsidR="00460653" w:rsidRPr="00FB5CA4">
              <w:rPr>
                <w:lang w:val="en-US"/>
              </w:rPr>
              <w:t xml:space="preserve"> </w:t>
            </w:r>
            <w:proofErr w:type="spellStart"/>
            <w:r w:rsidR="00460653" w:rsidRPr="00FB5CA4">
              <w:rPr>
                <w:lang w:val="en-US"/>
              </w:rPr>
              <w:t>solidar</w:t>
            </w:r>
            <w:proofErr w:type="spellEnd"/>
            <w:r w:rsidR="00460653" w:rsidRPr="00FB5CA4">
              <w:rPr>
                <w:lang w:val="en-US"/>
              </w:rPr>
              <w:t xml:space="preserve"> </w:t>
            </w:r>
            <w:proofErr w:type="spellStart"/>
            <w:r w:rsidR="00460653" w:rsidRPr="00FB5CA4">
              <w:rPr>
                <w:lang w:val="en-US"/>
              </w:rPr>
              <w:t>față</w:t>
            </w:r>
            <w:proofErr w:type="spellEnd"/>
            <w:r w:rsidR="00460653" w:rsidRPr="00FB5CA4">
              <w:rPr>
                <w:lang w:val="en-US"/>
              </w:rPr>
              <w:t xml:space="preserve"> de </w:t>
            </w:r>
            <w:proofErr w:type="spellStart"/>
            <w:r w:rsidR="00460653" w:rsidRPr="00FB5CA4">
              <w:rPr>
                <w:lang w:val="en-US"/>
              </w:rPr>
              <w:t>autoritate</w:t>
            </w:r>
            <w:r w:rsidRPr="00FB5CA4">
              <w:rPr>
                <w:lang w:val="en-US"/>
              </w:rPr>
              <w:t>a</w:t>
            </w:r>
            <w:proofErr w:type="spellEnd"/>
            <w:r w:rsidR="00460653" w:rsidRPr="00FB5CA4">
              <w:rPr>
                <w:lang w:val="en-US"/>
              </w:rPr>
              <w:t xml:space="preserve"> </w:t>
            </w:r>
            <w:proofErr w:type="spellStart"/>
            <w:r w:rsidR="00460653" w:rsidRPr="00FB5CA4">
              <w:rPr>
                <w:lang w:val="en-US"/>
              </w:rPr>
              <w:t>contractantă</w:t>
            </w:r>
            <w:proofErr w:type="spellEnd"/>
            <w:r w:rsidR="00460653" w:rsidRPr="00FB5CA4">
              <w:rPr>
                <w:lang w:val="en-US"/>
              </w:rPr>
              <w:t xml:space="preserve"> </w:t>
            </w:r>
            <w:proofErr w:type="spellStart"/>
            <w:r w:rsidR="00460653" w:rsidRPr="00FB5CA4">
              <w:rPr>
                <w:lang w:val="en-US"/>
              </w:rPr>
              <w:t>pentru</w:t>
            </w:r>
            <w:proofErr w:type="spellEnd"/>
            <w:r w:rsidR="00460653" w:rsidRPr="00FB5CA4">
              <w:rPr>
                <w:lang w:val="en-US"/>
              </w:rPr>
              <w:t xml:space="preserve"> </w:t>
            </w:r>
            <w:proofErr w:type="spellStart"/>
            <w:r w:rsidR="00460653" w:rsidRPr="00FB5CA4">
              <w:rPr>
                <w:lang w:val="en-US"/>
              </w:rPr>
              <w:t>modul</w:t>
            </w:r>
            <w:proofErr w:type="spellEnd"/>
            <w:r w:rsidR="00460653" w:rsidRPr="00FB5CA4">
              <w:rPr>
                <w:lang w:val="en-US"/>
              </w:rPr>
              <w:t xml:space="preserve"> de </w:t>
            </w:r>
            <w:proofErr w:type="spellStart"/>
            <w:r w:rsidR="00460653" w:rsidRPr="00FB5CA4">
              <w:rPr>
                <w:lang w:val="en-US"/>
              </w:rPr>
              <w:t>îndeplinire</w:t>
            </w:r>
            <w:proofErr w:type="spellEnd"/>
            <w:r w:rsidR="00460653" w:rsidRPr="00FB5CA4">
              <w:rPr>
                <w:lang w:val="en-US"/>
              </w:rPr>
              <w:t xml:space="preserve"> a </w:t>
            </w:r>
            <w:proofErr w:type="spellStart"/>
            <w:r w:rsidR="00460653" w:rsidRPr="00FB5CA4">
              <w:rPr>
                <w:lang w:val="en-US"/>
              </w:rPr>
              <w:t>obligațiilor</w:t>
            </w:r>
            <w:proofErr w:type="spellEnd"/>
            <w:r w:rsidR="00460653" w:rsidRPr="00FB5CA4">
              <w:rPr>
                <w:lang w:val="en-US"/>
              </w:rPr>
              <w:t xml:space="preserve"> </w:t>
            </w:r>
            <w:proofErr w:type="spellStart"/>
            <w:r w:rsidR="00460653" w:rsidRPr="00FB5CA4">
              <w:rPr>
                <w:lang w:val="en-US"/>
              </w:rPr>
              <w:lastRenderedPageBreak/>
              <w:t>contractuale</w:t>
            </w:r>
            <w:proofErr w:type="spellEnd"/>
            <w:r w:rsidR="00460653" w:rsidRPr="00FB5CA4">
              <w:rPr>
                <w:lang w:val="en-US"/>
              </w:rPr>
              <w:t>.</w:t>
            </w:r>
          </w:p>
          <w:p w:rsidR="00460653" w:rsidRPr="00FB5CA4" w:rsidRDefault="00D53233" w:rsidP="00F4393F">
            <w:pPr>
              <w:pStyle w:val="af2"/>
              <w:numPr>
                <w:ilvl w:val="1"/>
                <w:numId w:val="15"/>
              </w:numPr>
              <w:tabs>
                <w:tab w:val="left" w:pos="567"/>
              </w:tabs>
              <w:spacing w:line="276" w:lineRule="auto"/>
              <w:ind w:left="0" w:hanging="567"/>
              <w:rPr>
                <w:lang w:val="en-US"/>
              </w:rPr>
            </w:pPr>
            <w:r w:rsidRPr="00FB5CA4">
              <w:rPr>
                <w:lang w:val="en-US"/>
              </w:rPr>
              <w:t xml:space="preserve">10.4. </w:t>
            </w:r>
            <w:proofErr w:type="spellStart"/>
            <w:r w:rsidR="00460653" w:rsidRPr="00FB5CA4">
              <w:rPr>
                <w:lang w:val="en-US"/>
              </w:rPr>
              <w:t>Dacă</w:t>
            </w:r>
            <w:proofErr w:type="spellEnd"/>
            <w:r w:rsidR="00460653" w:rsidRPr="00FB5CA4">
              <w:rPr>
                <w:lang w:val="en-US"/>
              </w:rPr>
              <w:t xml:space="preserve"> </w:t>
            </w:r>
            <w:proofErr w:type="spellStart"/>
            <w:r w:rsidR="00460653" w:rsidRPr="00FB5CA4">
              <w:rPr>
                <w:lang w:val="en-US"/>
              </w:rPr>
              <w:t>prejudiciul</w:t>
            </w:r>
            <w:proofErr w:type="spellEnd"/>
            <w:r w:rsidR="00460653" w:rsidRPr="00FB5CA4">
              <w:rPr>
                <w:lang w:val="en-US"/>
              </w:rPr>
              <w:t xml:space="preserve"> </w:t>
            </w:r>
            <w:proofErr w:type="spellStart"/>
            <w:r w:rsidR="00460653" w:rsidRPr="00FB5CA4">
              <w:rPr>
                <w:lang w:val="en-US"/>
              </w:rPr>
              <w:t>cauzat</w:t>
            </w:r>
            <w:proofErr w:type="spellEnd"/>
            <w:r w:rsidR="00460653" w:rsidRPr="00FB5CA4">
              <w:rPr>
                <w:lang w:val="en-US"/>
              </w:rPr>
              <w:t xml:space="preserve"> </w:t>
            </w:r>
            <w:proofErr w:type="spellStart"/>
            <w:r w:rsidR="00460653" w:rsidRPr="00FB5CA4">
              <w:rPr>
                <w:lang w:val="en-US"/>
              </w:rPr>
              <w:t>terţei</w:t>
            </w:r>
            <w:proofErr w:type="spellEnd"/>
            <w:r w:rsidR="00460653" w:rsidRPr="00FB5CA4">
              <w:rPr>
                <w:lang w:val="en-US"/>
              </w:rPr>
              <w:t xml:space="preserve"> </w:t>
            </w:r>
            <w:proofErr w:type="spellStart"/>
            <w:r w:rsidR="00460653" w:rsidRPr="00FB5CA4">
              <w:rPr>
                <w:lang w:val="en-US"/>
              </w:rPr>
              <w:t>persoane</w:t>
            </w:r>
            <w:proofErr w:type="spellEnd"/>
            <w:r w:rsidR="00460653" w:rsidRPr="00FB5CA4">
              <w:rPr>
                <w:lang w:val="en-US"/>
              </w:rPr>
              <w:t xml:space="preserve"> </w:t>
            </w:r>
            <w:proofErr w:type="spellStart"/>
            <w:r w:rsidR="00460653" w:rsidRPr="00FB5CA4">
              <w:rPr>
                <w:lang w:val="en-US"/>
              </w:rPr>
              <w:t>este</w:t>
            </w:r>
            <w:proofErr w:type="spellEnd"/>
            <w:r w:rsidR="00460653" w:rsidRPr="00FB5CA4">
              <w:rPr>
                <w:lang w:val="en-US"/>
              </w:rPr>
              <w:t xml:space="preserve"> </w:t>
            </w:r>
            <w:proofErr w:type="spellStart"/>
            <w:r w:rsidR="00460653" w:rsidRPr="00FB5CA4">
              <w:rPr>
                <w:lang w:val="en-US"/>
              </w:rPr>
              <w:t>urmare</w:t>
            </w:r>
            <w:proofErr w:type="spellEnd"/>
            <w:r w:rsidR="00460653" w:rsidRPr="00FB5CA4">
              <w:rPr>
                <w:lang w:val="en-US"/>
              </w:rPr>
              <w:t xml:space="preserve"> a </w:t>
            </w:r>
            <w:proofErr w:type="spellStart"/>
            <w:r w:rsidR="00460653" w:rsidRPr="00FB5CA4">
              <w:rPr>
                <w:lang w:val="en-US"/>
              </w:rPr>
              <w:t>unei</w:t>
            </w:r>
            <w:proofErr w:type="spellEnd"/>
            <w:r w:rsidR="00460653" w:rsidRPr="00FB5CA4">
              <w:rPr>
                <w:lang w:val="en-US"/>
              </w:rPr>
              <w:t xml:space="preserve"> </w:t>
            </w:r>
            <w:proofErr w:type="spellStart"/>
            <w:r w:rsidR="00460653" w:rsidRPr="00FB5CA4">
              <w:rPr>
                <w:lang w:val="en-US"/>
              </w:rPr>
              <w:t>măsuri</w:t>
            </w:r>
            <w:proofErr w:type="spellEnd"/>
            <w:r w:rsidR="00460653" w:rsidRPr="00FB5CA4">
              <w:rPr>
                <w:lang w:val="en-US"/>
              </w:rPr>
              <w:t xml:space="preserve"> </w:t>
            </w:r>
            <w:proofErr w:type="spellStart"/>
            <w:r w:rsidR="00460653" w:rsidRPr="00FB5CA4">
              <w:rPr>
                <w:lang w:val="en-US"/>
              </w:rPr>
              <w:t>dispuse</w:t>
            </w:r>
            <w:proofErr w:type="spellEnd"/>
            <w:r w:rsidR="00460653" w:rsidRPr="00FB5CA4">
              <w:rPr>
                <w:lang w:val="en-US"/>
              </w:rPr>
              <w:t xml:space="preserve"> de </w:t>
            </w:r>
            <w:proofErr w:type="spellStart"/>
            <w:r w:rsidR="00460653" w:rsidRPr="00FB5CA4">
              <w:rPr>
                <w:lang w:val="en-US"/>
              </w:rPr>
              <w:t>beneficiar</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forma </w:t>
            </w:r>
            <w:proofErr w:type="spellStart"/>
            <w:r w:rsidR="00460653" w:rsidRPr="00FB5CA4">
              <w:rPr>
                <w:lang w:val="en-US"/>
              </w:rPr>
              <w:t>în</w:t>
            </w:r>
            <w:proofErr w:type="spellEnd"/>
            <w:r w:rsidR="00460653" w:rsidRPr="00FB5CA4">
              <w:rPr>
                <w:lang w:val="en-US"/>
              </w:rPr>
              <w:t xml:space="preserve"> care a </w:t>
            </w:r>
            <w:proofErr w:type="spellStart"/>
            <w:r w:rsidR="00460653" w:rsidRPr="00FB5CA4">
              <w:rPr>
                <w:lang w:val="en-US"/>
              </w:rPr>
              <w:t>fost</w:t>
            </w:r>
            <w:proofErr w:type="spellEnd"/>
            <w:r w:rsidR="00460653" w:rsidRPr="00FB5CA4">
              <w:rPr>
                <w:lang w:val="en-US"/>
              </w:rPr>
              <w:t xml:space="preserve"> </w:t>
            </w:r>
            <w:proofErr w:type="spellStart"/>
            <w:r w:rsidR="00460653" w:rsidRPr="00FB5CA4">
              <w:rPr>
                <w:lang w:val="en-US"/>
              </w:rPr>
              <w:t>aplicată</w:t>
            </w:r>
            <w:proofErr w:type="spellEnd"/>
            <w:r w:rsidR="00460653" w:rsidRPr="00FB5CA4">
              <w:rPr>
                <w:lang w:val="en-US"/>
              </w:rPr>
              <w:t xml:space="preserve">, </w:t>
            </w:r>
            <w:proofErr w:type="spellStart"/>
            <w:r w:rsidR="00460653" w:rsidRPr="00FB5CA4">
              <w:rPr>
                <w:lang w:val="en-US"/>
              </w:rPr>
              <w:t>atunci</w:t>
            </w:r>
            <w:proofErr w:type="spellEnd"/>
            <w:r w:rsidR="00460653" w:rsidRPr="00FB5CA4">
              <w:rPr>
                <w:lang w:val="en-US"/>
              </w:rPr>
              <w:t xml:space="preserve"> </w:t>
            </w:r>
            <w:proofErr w:type="spellStart"/>
            <w:r w:rsidR="00460653" w:rsidRPr="00FB5CA4">
              <w:rPr>
                <w:lang w:val="en-US"/>
              </w:rPr>
              <w:t>acesta</w:t>
            </w:r>
            <w:proofErr w:type="spellEnd"/>
            <w:r w:rsidR="00460653" w:rsidRPr="00FB5CA4">
              <w:rPr>
                <w:lang w:val="en-US"/>
              </w:rPr>
              <w:t xml:space="preserve"> </w:t>
            </w:r>
            <w:proofErr w:type="spellStart"/>
            <w:r w:rsidR="00460653" w:rsidRPr="00FB5CA4">
              <w:rPr>
                <w:lang w:val="en-US"/>
              </w:rPr>
              <w:t>poartă</w:t>
            </w:r>
            <w:proofErr w:type="spellEnd"/>
            <w:r w:rsidR="00460653" w:rsidRPr="00FB5CA4">
              <w:rPr>
                <w:lang w:val="en-US"/>
              </w:rPr>
              <w:t xml:space="preserve"> </w:t>
            </w:r>
            <w:proofErr w:type="spellStart"/>
            <w:r w:rsidR="00460653" w:rsidRPr="00FB5CA4">
              <w:rPr>
                <w:lang w:val="en-US"/>
              </w:rPr>
              <w:t>singur</w:t>
            </w:r>
            <w:proofErr w:type="spellEnd"/>
            <w:r w:rsidR="00460653" w:rsidRPr="00FB5CA4">
              <w:rPr>
                <w:lang w:val="en-US"/>
              </w:rPr>
              <w:t xml:space="preserve"> </w:t>
            </w:r>
            <w:proofErr w:type="spellStart"/>
            <w:r w:rsidR="00460653" w:rsidRPr="00FB5CA4">
              <w:rPr>
                <w:lang w:val="en-US"/>
              </w:rPr>
              <w:t>răspunderea</w:t>
            </w:r>
            <w:proofErr w:type="spellEnd"/>
            <w:r w:rsidR="00460653" w:rsidRPr="00FB5CA4">
              <w:rPr>
                <w:lang w:val="en-US"/>
              </w:rPr>
              <w:t xml:space="preserve">, </w:t>
            </w:r>
            <w:proofErr w:type="spellStart"/>
            <w:r w:rsidR="00460653" w:rsidRPr="00FB5CA4">
              <w:rPr>
                <w:lang w:val="en-US"/>
              </w:rPr>
              <w:t>numai</w:t>
            </w:r>
            <w:proofErr w:type="spellEnd"/>
            <w:r w:rsidR="00460653" w:rsidRPr="00FB5CA4">
              <w:rPr>
                <w:lang w:val="en-US"/>
              </w:rPr>
              <w:t xml:space="preserve"> </w:t>
            </w:r>
            <w:proofErr w:type="spellStart"/>
            <w:r w:rsidR="00460653" w:rsidRPr="00FB5CA4">
              <w:rPr>
                <w:lang w:val="en-US"/>
              </w:rPr>
              <w:t>dacă</w:t>
            </w:r>
            <w:proofErr w:type="spellEnd"/>
            <w:r w:rsidR="00460653" w:rsidRPr="00FB5CA4">
              <w:rPr>
                <w:lang w:val="en-US"/>
              </w:rPr>
              <w:t xml:space="preserve"> </w:t>
            </w:r>
            <w:proofErr w:type="spellStart"/>
            <w:r w:rsidR="00460653" w:rsidRPr="00FB5CA4">
              <w:rPr>
                <w:lang w:val="en-US"/>
              </w:rPr>
              <w:t>Antreprenorul</w:t>
            </w:r>
            <w:proofErr w:type="spellEnd"/>
            <w:r w:rsidR="00460653" w:rsidRPr="00FB5CA4">
              <w:rPr>
                <w:lang w:val="en-US"/>
              </w:rPr>
              <w:t xml:space="preserve"> l-a </w:t>
            </w:r>
            <w:proofErr w:type="spellStart"/>
            <w:r w:rsidR="00460653" w:rsidRPr="00FB5CA4">
              <w:rPr>
                <w:lang w:val="en-US"/>
              </w:rPr>
              <w:t>înştiinţat</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prealabil</w:t>
            </w:r>
            <w:proofErr w:type="spellEnd"/>
            <w:r w:rsidR="00460653" w:rsidRPr="00FB5CA4">
              <w:rPr>
                <w:lang w:val="en-US"/>
              </w:rPr>
              <w:t xml:space="preserve"> de </w:t>
            </w:r>
            <w:proofErr w:type="spellStart"/>
            <w:r w:rsidR="00460653" w:rsidRPr="00FB5CA4">
              <w:rPr>
                <w:lang w:val="en-US"/>
              </w:rPr>
              <w:t>pericolul</w:t>
            </w:r>
            <w:proofErr w:type="spellEnd"/>
            <w:r w:rsidR="00460653" w:rsidRPr="00FB5CA4">
              <w:rPr>
                <w:lang w:val="en-US"/>
              </w:rPr>
              <w:t xml:space="preserve"> </w:t>
            </w:r>
            <w:proofErr w:type="spellStart"/>
            <w:r w:rsidR="00460653" w:rsidRPr="00FB5CA4">
              <w:rPr>
                <w:lang w:val="en-US"/>
              </w:rPr>
              <w:t>legat</w:t>
            </w:r>
            <w:proofErr w:type="spellEnd"/>
            <w:r w:rsidR="00460653" w:rsidRPr="00FB5CA4">
              <w:rPr>
                <w:lang w:val="en-US"/>
              </w:rPr>
              <w:t xml:space="preserve"> de </w:t>
            </w:r>
            <w:proofErr w:type="spellStart"/>
            <w:r w:rsidR="00460653" w:rsidRPr="00FB5CA4">
              <w:rPr>
                <w:lang w:val="en-US"/>
              </w:rPr>
              <w:t>executarea</w:t>
            </w:r>
            <w:proofErr w:type="spellEnd"/>
            <w:r w:rsidR="00460653" w:rsidRPr="00FB5CA4">
              <w:rPr>
                <w:lang w:val="en-US"/>
              </w:rPr>
              <w:t xml:space="preserve"> </w:t>
            </w:r>
            <w:proofErr w:type="spellStart"/>
            <w:r w:rsidR="00460653" w:rsidRPr="00FB5CA4">
              <w:rPr>
                <w:lang w:val="en-US"/>
              </w:rPr>
              <w:t>dispoziţiei</w:t>
            </w:r>
            <w:proofErr w:type="spellEnd"/>
            <w:r w:rsidR="00460653" w:rsidRPr="00FB5CA4">
              <w:rPr>
                <w:lang w:val="en-US"/>
              </w:rPr>
              <w:t xml:space="preserve">. </w:t>
            </w:r>
          </w:p>
          <w:p w:rsidR="00460653" w:rsidRPr="00FB5CA4" w:rsidRDefault="00D53233" w:rsidP="00F4393F">
            <w:pPr>
              <w:pStyle w:val="af2"/>
              <w:numPr>
                <w:ilvl w:val="1"/>
                <w:numId w:val="15"/>
              </w:numPr>
              <w:tabs>
                <w:tab w:val="left" w:pos="567"/>
              </w:tabs>
              <w:spacing w:line="276" w:lineRule="auto"/>
              <w:ind w:left="0" w:hanging="567"/>
              <w:rPr>
                <w:lang w:val="en-US"/>
              </w:rPr>
            </w:pPr>
            <w:r w:rsidRPr="00FB5CA4">
              <w:rPr>
                <w:lang w:val="en-US"/>
              </w:rPr>
              <w:t xml:space="preserve">10.5. </w:t>
            </w:r>
            <w:proofErr w:type="spellStart"/>
            <w:r w:rsidR="00460653" w:rsidRPr="00FB5CA4">
              <w:rPr>
                <w:lang w:val="en-US"/>
              </w:rPr>
              <w:t>Antreprenorul</w:t>
            </w:r>
            <w:proofErr w:type="spellEnd"/>
            <w:r w:rsidR="00460653" w:rsidRPr="00FB5CA4">
              <w:rPr>
                <w:lang w:val="en-US"/>
              </w:rPr>
              <w:t xml:space="preserve"> </w:t>
            </w:r>
            <w:proofErr w:type="spellStart"/>
            <w:r w:rsidR="00460653" w:rsidRPr="00FB5CA4">
              <w:rPr>
                <w:lang w:val="en-US"/>
              </w:rPr>
              <w:t>este</w:t>
            </w:r>
            <w:proofErr w:type="spellEnd"/>
            <w:r w:rsidR="00460653" w:rsidRPr="00FB5CA4">
              <w:rPr>
                <w:lang w:val="en-US"/>
              </w:rPr>
              <w:t xml:space="preserve"> </w:t>
            </w:r>
            <w:proofErr w:type="spellStart"/>
            <w:r w:rsidR="00460653" w:rsidRPr="00FB5CA4">
              <w:rPr>
                <w:lang w:val="en-US"/>
              </w:rPr>
              <w:t>obligat</w:t>
            </w:r>
            <w:proofErr w:type="spellEnd"/>
            <w:r w:rsidR="00460653" w:rsidRPr="00FB5CA4">
              <w:rPr>
                <w:lang w:val="en-US"/>
              </w:rPr>
              <w:t xml:space="preserve">, conform </w:t>
            </w:r>
            <w:proofErr w:type="spellStart"/>
            <w:r w:rsidR="00460653" w:rsidRPr="00FB5CA4">
              <w:rPr>
                <w:lang w:val="en-US"/>
              </w:rPr>
              <w:t>prevederilor</w:t>
            </w:r>
            <w:proofErr w:type="spellEnd"/>
            <w:r w:rsidR="00460653" w:rsidRPr="00FB5CA4">
              <w:rPr>
                <w:lang w:val="en-US"/>
              </w:rPr>
              <w:t xml:space="preserve"> </w:t>
            </w:r>
            <w:proofErr w:type="spellStart"/>
            <w:r w:rsidR="00460653" w:rsidRPr="00FB5CA4">
              <w:rPr>
                <w:lang w:val="en-US"/>
              </w:rPr>
              <w:t>legale</w:t>
            </w:r>
            <w:proofErr w:type="spellEnd"/>
            <w:r w:rsidR="00460653" w:rsidRPr="00FB5CA4">
              <w:rPr>
                <w:lang w:val="en-US"/>
              </w:rPr>
              <w:t xml:space="preserve">, la </w:t>
            </w:r>
            <w:proofErr w:type="spellStart"/>
            <w:r w:rsidR="00460653" w:rsidRPr="00FB5CA4">
              <w:rPr>
                <w:lang w:val="en-US"/>
              </w:rPr>
              <w:t>plata</w:t>
            </w:r>
            <w:proofErr w:type="spellEnd"/>
            <w:r w:rsidR="00460653" w:rsidRPr="00FB5CA4">
              <w:rPr>
                <w:lang w:val="en-US"/>
              </w:rPr>
              <w:t xml:space="preserve"> </w:t>
            </w:r>
            <w:proofErr w:type="spellStart"/>
            <w:r w:rsidR="00460653" w:rsidRPr="00FB5CA4">
              <w:rPr>
                <w:lang w:val="en-US"/>
              </w:rPr>
              <w:t>daunelor</w:t>
            </w:r>
            <w:proofErr w:type="spellEnd"/>
            <w:r w:rsidR="00460653" w:rsidRPr="00FB5CA4">
              <w:rPr>
                <w:lang w:val="en-US"/>
              </w:rPr>
              <w:t xml:space="preserve"> </w:t>
            </w:r>
            <w:proofErr w:type="spellStart"/>
            <w:r w:rsidR="00460653" w:rsidRPr="00FB5CA4">
              <w:rPr>
                <w:lang w:val="en-US"/>
              </w:rPr>
              <w:t>pentru</w:t>
            </w:r>
            <w:proofErr w:type="spellEnd"/>
            <w:r w:rsidR="00460653" w:rsidRPr="00FB5CA4">
              <w:rPr>
                <w:lang w:val="en-US"/>
              </w:rPr>
              <w:t xml:space="preserve"> </w:t>
            </w:r>
            <w:proofErr w:type="spellStart"/>
            <w:r w:rsidR="00460653" w:rsidRPr="00FB5CA4">
              <w:rPr>
                <w:lang w:val="en-US"/>
              </w:rPr>
              <w:t>încălcarea</w:t>
            </w:r>
            <w:proofErr w:type="spellEnd"/>
            <w:r w:rsidR="00460653" w:rsidRPr="00FB5CA4">
              <w:rPr>
                <w:lang w:val="en-US"/>
              </w:rPr>
              <w:t xml:space="preserve"> </w:t>
            </w:r>
            <w:proofErr w:type="spellStart"/>
            <w:r w:rsidR="00460653" w:rsidRPr="00FB5CA4">
              <w:rPr>
                <w:lang w:val="en-US"/>
              </w:rPr>
              <w:t>sau</w:t>
            </w:r>
            <w:proofErr w:type="spellEnd"/>
            <w:r w:rsidR="00460653" w:rsidRPr="00FB5CA4">
              <w:rPr>
                <w:lang w:val="en-US"/>
              </w:rPr>
              <w:t xml:space="preserve"> </w:t>
            </w:r>
            <w:proofErr w:type="spellStart"/>
            <w:r w:rsidR="00460653" w:rsidRPr="00FB5CA4">
              <w:rPr>
                <w:lang w:val="en-US"/>
              </w:rPr>
              <w:t>deteriorarea</w:t>
            </w:r>
            <w:proofErr w:type="spellEnd"/>
            <w:r w:rsidR="00460653" w:rsidRPr="00FB5CA4">
              <w:rPr>
                <w:lang w:val="en-US"/>
              </w:rPr>
              <w:t xml:space="preserve"> </w:t>
            </w:r>
            <w:proofErr w:type="spellStart"/>
            <w:r w:rsidR="00460653" w:rsidRPr="00FB5CA4">
              <w:rPr>
                <w:lang w:val="en-US"/>
              </w:rPr>
              <w:t>drumurilor</w:t>
            </w:r>
            <w:proofErr w:type="spellEnd"/>
            <w:r w:rsidR="00460653" w:rsidRPr="00FB5CA4">
              <w:rPr>
                <w:lang w:val="en-US"/>
              </w:rPr>
              <w:t xml:space="preserve"> de </w:t>
            </w:r>
            <w:proofErr w:type="spellStart"/>
            <w:r w:rsidR="00460653" w:rsidRPr="00FB5CA4">
              <w:rPr>
                <w:lang w:val="en-US"/>
              </w:rPr>
              <w:t>acces</w:t>
            </w:r>
            <w:proofErr w:type="spellEnd"/>
            <w:r w:rsidR="00460653" w:rsidRPr="00FB5CA4">
              <w:rPr>
                <w:lang w:val="en-US"/>
              </w:rPr>
              <w:t xml:space="preserve"> </w:t>
            </w:r>
            <w:proofErr w:type="spellStart"/>
            <w:r w:rsidR="00460653" w:rsidRPr="00FB5CA4">
              <w:rPr>
                <w:lang w:val="en-US"/>
              </w:rPr>
              <w:t>sau</w:t>
            </w:r>
            <w:proofErr w:type="spellEnd"/>
            <w:r w:rsidR="00460653" w:rsidRPr="00FB5CA4">
              <w:rPr>
                <w:lang w:val="en-US"/>
              </w:rPr>
              <w:t xml:space="preserve"> a </w:t>
            </w:r>
            <w:proofErr w:type="spellStart"/>
            <w:r w:rsidR="00460653" w:rsidRPr="00FB5CA4">
              <w:rPr>
                <w:lang w:val="en-US"/>
              </w:rPr>
              <w:t>reţelelor</w:t>
            </w:r>
            <w:proofErr w:type="spellEnd"/>
            <w:r w:rsidR="00460653" w:rsidRPr="00FB5CA4">
              <w:rPr>
                <w:lang w:val="en-US"/>
              </w:rPr>
              <w:t xml:space="preserve"> de </w:t>
            </w:r>
            <w:proofErr w:type="spellStart"/>
            <w:r w:rsidR="00460653" w:rsidRPr="00FB5CA4">
              <w:rPr>
                <w:lang w:val="en-US"/>
              </w:rPr>
              <w:t>utilităţi</w:t>
            </w:r>
            <w:proofErr w:type="spellEnd"/>
            <w:r w:rsidR="00460653" w:rsidRPr="00FB5CA4">
              <w:rPr>
                <w:lang w:val="en-US"/>
              </w:rPr>
              <w:t xml:space="preserve">, a </w:t>
            </w:r>
            <w:proofErr w:type="spellStart"/>
            <w:r w:rsidR="00460653" w:rsidRPr="00FB5CA4">
              <w:rPr>
                <w:lang w:val="en-US"/>
              </w:rPr>
              <w:t>terenurilor</w:t>
            </w:r>
            <w:proofErr w:type="spellEnd"/>
            <w:r w:rsidR="00460653" w:rsidRPr="00FB5CA4">
              <w:rPr>
                <w:lang w:val="en-US"/>
              </w:rPr>
              <w:t xml:space="preserve"> </w:t>
            </w:r>
            <w:proofErr w:type="spellStart"/>
            <w:r w:rsidR="00460653" w:rsidRPr="00FB5CA4">
              <w:rPr>
                <w:lang w:val="en-US"/>
              </w:rPr>
              <w:t>limitrofe</w:t>
            </w:r>
            <w:proofErr w:type="spellEnd"/>
            <w:r w:rsidR="00460653" w:rsidRPr="00FB5CA4">
              <w:rPr>
                <w:lang w:val="en-US"/>
              </w:rPr>
              <w:t xml:space="preserve"> </w:t>
            </w:r>
            <w:proofErr w:type="spellStart"/>
            <w:r w:rsidR="00460653" w:rsidRPr="00FB5CA4">
              <w:rPr>
                <w:lang w:val="en-US"/>
              </w:rPr>
              <w:t>prin</w:t>
            </w:r>
            <w:proofErr w:type="spellEnd"/>
            <w:r w:rsidR="00460653" w:rsidRPr="00FB5CA4">
              <w:rPr>
                <w:lang w:val="en-US"/>
              </w:rPr>
              <w:t xml:space="preserve"> </w:t>
            </w:r>
            <w:proofErr w:type="spellStart"/>
            <w:r w:rsidR="00460653" w:rsidRPr="00FB5CA4">
              <w:rPr>
                <w:lang w:val="en-US"/>
              </w:rPr>
              <w:t>depozitarea</w:t>
            </w:r>
            <w:proofErr w:type="spellEnd"/>
            <w:r w:rsidR="00460653" w:rsidRPr="00FB5CA4">
              <w:rPr>
                <w:lang w:val="en-US"/>
              </w:rPr>
              <w:t xml:space="preserve"> de </w:t>
            </w:r>
            <w:proofErr w:type="spellStart"/>
            <w:r w:rsidR="00460653" w:rsidRPr="00FB5CA4">
              <w:rPr>
                <w:lang w:val="en-US"/>
              </w:rPr>
              <w:t>pământ</w:t>
            </w:r>
            <w:proofErr w:type="spellEnd"/>
            <w:r w:rsidR="00460653" w:rsidRPr="00FB5CA4">
              <w:rPr>
                <w:lang w:val="en-US"/>
              </w:rPr>
              <w:t xml:space="preserve">, </w:t>
            </w:r>
            <w:proofErr w:type="spellStart"/>
            <w:r w:rsidR="00460653" w:rsidRPr="00FB5CA4">
              <w:rPr>
                <w:lang w:val="en-US"/>
              </w:rPr>
              <w:t>materiale</w:t>
            </w:r>
            <w:proofErr w:type="spellEnd"/>
            <w:r w:rsidR="00460653" w:rsidRPr="00FB5CA4">
              <w:rPr>
                <w:lang w:val="en-US"/>
              </w:rPr>
              <w:t xml:space="preserve"> </w:t>
            </w:r>
            <w:proofErr w:type="spellStart"/>
            <w:r w:rsidR="00460653" w:rsidRPr="00FB5CA4">
              <w:rPr>
                <w:lang w:val="en-US"/>
              </w:rPr>
              <w:t>sau</w:t>
            </w:r>
            <w:proofErr w:type="spellEnd"/>
            <w:r w:rsidR="00460653" w:rsidRPr="00FB5CA4">
              <w:rPr>
                <w:lang w:val="en-US"/>
              </w:rPr>
              <w:t xml:space="preserve"> </w:t>
            </w:r>
            <w:proofErr w:type="spellStart"/>
            <w:r w:rsidR="00460653" w:rsidRPr="00FB5CA4">
              <w:rPr>
                <w:lang w:val="en-US"/>
              </w:rPr>
              <w:t>alte</w:t>
            </w:r>
            <w:proofErr w:type="spellEnd"/>
            <w:r w:rsidR="00460653" w:rsidRPr="00FB5CA4">
              <w:rPr>
                <w:lang w:val="en-US"/>
              </w:rPr>
              <w:t xml:space="preserve"> </w:t>
            </w:r>
            <w:proofErr w:type="spellStart"/>
            <w:r w:rsidR="00460653" w:rsidRPr="00FB5CA4">
              <w:rPr>
                <w:lang w:val="en-US"/>
              </w:rPr>
              <w:t>obiecte</w:t>
            </w:r>
            <w:proofErr w:type="spellEnd"/>
            <w:r w:rsidR="00460653" w:rsidRPr="00FB5CA4">
              <w:rPr>
                <w:lang w:val="en-US"/>
              </w:rPr>
              <w:t xml:space="preserve">, precum </w:t>
            </w:r>
            <w:proofErr w:type="spellStart"/>
            <w:r w:rsidR="00460653" w:rsidRPr="00FB5CA4">
              <w:rPr>
                <w:lang w:val="en-US"/>
              </w:rPr>
              <w:t>şi</w:t>
            </w:r>
            <w:proofErr w:type="spellEnd"/>
            <w:r w:rsidR="00460653" w:rsidRPr="00FB5CA4">
              <w:rPr>
                <w:lang w:val="en-US"/>
              </w:rPr>
              <w:t xml:space="preserve"> ca </w:t>
            </w:r>
            <w:proofErr w:type="spellStart"/>
            <w:r w:rsidR="00460653" w:rsidRPr="00FB5CA4">
              <w:rPr>
                <w:lang w:val="en-US"/>
              </w:rPr>
              <w:t>urmare</w:t>
            </w:r>
            <w:proofErr w:type="spellEnd"/>
            <w:r w:rsidR="00460653" w:rsidRPr="00FB5CA4">
              <w:rPr>
                <w:lang w:val="en-US"/>
              </w:rPr>
              <w:t xml:space="preserve"> a </w:t>
            </w:r>
            <w:proofErr w:type="spellStart"/>
            <w:r w:rsidR="00460653" w:rsidRPr="00FB5CA4">
              <w:rPr>
                <w:lang w:val="en-US"/>
              </w:rPr>
              <w:t>unor</w:t>
            </w:r>
            <w:proofErr w:type="spellEnd"/>
            <w:r w:rsidR="00460653" w:rsidRPr="00FB5CA4">
              <w:rPr>
                <w:lang w:val="en-US"/>
              </w:rPr>
              <w:t xml:space="preserve"> </w:t>
            </w:r>
            <w:proofErr w:type="spellStart"/>
            <w:r w:rsidR="00460653" w:rsidRPr="00FB5CA4">
              <w:rPr>
                <w:lang w:val="en-US"/>
              </w:rPr>
              <w:t>îngrădiri</w:t>
            </w:r>
            <w:proofErr w:type="spellEnd"/>
            <w:r w:rsidR="00460653" w:rsidRPr="00FB5CA4">
              <w:rPr>
                <w:lang w:val="en-US"/>
              </w:rPr>
              <w:t xml:space="preserve"> </w:t>
            </w:r>
            <w:proofErr w:type="spellStart"/>
            <w:r w:rsidR="00460653" w:rsidRPr="00FB5CA4">
              <w:rPr>
                <w:lang w:val="en-US"/>
              </w:rPr>
              <w:t>sau</w:t>
            </w:r>
            <w:proofErr w:type="spellEnd"/>
            <w:r w:rsidR="00460653" w:rsidRPr="00FB5CA4">
              <w:rPr>
                <w:lang w:val="en-US"/>
              </w:rPr>
              <w:t xml:space="preserve"> </w:t>
            </w:r>
            <w:proofErr w:type="spellStart"/>
            <w:r w:rsidR="00460653" w:rsidRPr="00FB5CA4">
              <w:rPr>
                <w:lang w:val="en-US"/>
              </w:rPr>
              <w:t>limitări</w:t>
            </w:r>
            <w:proofErr w:type="spellEnd"/>
            <w:r w:rsidR="00460653" w:rsidRPr="00FB5CA4">
              <w:rPr>
                <w:lang w:val="en-US"/>
              </w:rPr>
              <w:t xml:space="preserve"> din </w:t>
            </w:r>
            <w:proofErr w:type="spellStart"/>
            <w:r w:rsidR="00460653" w:rsidRPr="00FB5CA4">
              <w:rPr>
                <w:lang w:val="en-US"/>
              </w:rPr>
              <w:t>proprie</w:t>
            </w:r>
            <w:proofErr w:type="spellEnd"/>
            <w:r w:rsidR="00460653" w:rsidRPr="00FB5CA4">
              <w:rPr>
                <w:lang w:val="en-US"/>
              </w:rPr>
              <w:t xml:space="preserve"> </w:t>
            </w:r>
            <w:proofErr w:type="spellStart"/>
            <w:r w:rsidR="00460653" w:rsidRPr="00FB5CA4">
              <w:rPr>
                <w:lang w:val="en-US"/>
              </w:rPr>
              <w:t>vină</w:t>
            </w:r>
            <w:proofErr w:type="spellEnd"/>
            <w:r w:rsidR="00460653" w:rsidRPr="00FB5CA4">
              <w:rPr>
                <w:lang w:val="en-US"/>
              </w:rPr>
              <w:t xml:space="preserve">. </w:t>
            </w:r>
          </w:p>
          <w:p w:rsidR="00460653" w:rsidRPr="00FB5CA4" w:rsidRDefault="00D53233" w:rsidP="00F4393F">
            <w:pPr>
              <w:pStyle w:val="af2"/>
              <w:numPr>
                <w:ilvl w:val="1"/>
                <w:numId w:val="15"/>
              </w:numPr>
              <w:tabs>
                <w:tab w:val="left" w:pos="567"/>
              </w:tabs>
              <w:spacing w:line="276" w:lineRule="auto"/>
              <w:ind w:left="0" w:hanging="567"/>
              <w:rPr>
                <w:lang w:val="en-US"/>
              </w:rPr>
            </w:pPr>
            <w:r w:rsidRPr="00FB5CA4">
              <w:rPr>
                <w:lang w:val="en-US"/>
              </w:rPr>
              <w:t xml:space="preserve">10.6. </w:t>
            </w:r>
            <w:proofErr w:type="spellStart"/>
            <w:r w:rsidR="00460653" w:rsidRPr="00FB5CA4">
              <w:rPr>
                <w:lang w:val="en-US"/>
              </w:rPr>
              <w:t>Antreprenorul</w:t>
            </w:r>
            <w:proofErr w:type="spellEnd"/>
            <w:r w:rsidR="00460653" w:rsidRPr="00FB5CA4">
              <w:rPr>
                <w:lang w:val="en-US"/>
              </w:rPr>
              <w:t xml:space="preserve"> </w:t>
            </w:r>
            <w:proofErr w:type="spellStart"/>
            <w:r w:rsidR="00460653" w:rsidRPr="00FB5CA4">
              <w:rPr>
                <w:lang w:val="en-US"/>
              </w:rPr>
              <w:t>trebuie</w:t>
            </w:r>
            <w:proofErr w:type="spellEnd"/>
            <w:r w:rsidR="00460653" w:rsidRPr="00FB5CA4">
              <w:rPr>
                <w:lang w:val="en-US"/>
              </w:rPr>
              <w:t xml:space="preserve"> </w:t>
            </w:r>
            <w:proofErr w:type="spellStart"/>
            <w:r w:rsidR="00460653" w:rsidRPr="00FB5CA4">
              <w:rPr>
                <w:lang w:val="en-US"/>
              </w:rPr>
              <w:t>să</w:t>
            </w:r>
            <w:proofErr w:type="spellEnd"/>
            <w:r w:rsidR="00460653" w:rsidRPr="00FB5CA4">
              <w:rPr>
                <w:lang w:val="en-US"/>
              </w:rPr>
              <w:t xml:space="preserve"> </w:t>
            </w:r>
            <w:proofErr w:type="spellStart"/>
            <w:r w:rsidR="00460653" w:rsidRPr="00FB5CA4">
              <w:rPr>
                <w:lang w:val="en-US"/>
              </w:rPr>
              <w:t>asigure</w:t>
            </w:r>
            <w:proofErr w:type="spellEnd"/>
            <w:r w:rsidR="00460653" w:rsidRPr="00FB5CA4">
              <w:rPr>
                <w:lang w:val="en-US"/>
              </w:rPr>
              <w:t xml:space="preserve"> </w:t>
            </w:r>
            <w:proofErr w:type="spellStart"/>
            <w:r w:rsidR="00460653" w:rsidRPr="00FB5CA4">
              <w:rPr>
                <w:lang w:val="en-US"/>
              </w:rPr>
              <w:t>lucrările</w:t>
            </w:r>
            <w:proofErr w:type="spellEnd"/>
            <w:r w:rsidR="00460653" w:rsidRPr="00FB5CA4">
              <w:rPr>
                <w:lang w:val="en-US"/>
              </w:rPr>
              <w:t xml:space="preserve"> </w:t>
            </w:r>
            <w:proofErr w:type="spellStart"/>
            <w:r w:rsidR="00460653" w:rsidRPr="00FB5CA4">
              <w:rPr>
                <w:lang w:val="en-US"/>
              </w:rPr>
              <w:t>executate</w:t>
            </w:r>
            <w:proofErr w:type="spellEnd"/>
            <w:r w:rsidR="00460653" w:rsidRPr="00FB5CA4">
              <w:rPr>
                <w:lang w:val="en-US"/>
              </w:rPr>
              <w:t xml:space="preserve"> </w:t>
            </w:r>
            <w:proofErr w:type="spellStart"/>
            <w:r w:rsidR="00460653" w:rsidRPr="00FB5CA4">
              <w:rPr>
                <w:lang w:val="en-US"/>
              </w:rPr>
              <w:t>şi</w:t>
            </w:r>
            <w:proofErr w:type="spellEnd"/>
            <w:r w:rsidR="00460653" w:rsidRPr="00FB5CA4">
              <w:rPr>
                <w:lang w:val="en-US"/>
              </w:rPr>
              <w:t xml:space="preserve"> </w:t>
            </w:r>
            <w:proofErr w:type="spellStart"/>
            <w:r w:rsidR="00460653" w:rsidRPr="00FB5CA4">
              <w:rPr>
                <w:lang w:val="en-US"/>
              </w:rPr>
              <w:t>dotările</w:t>
            </w:r>
            <w:proofErr w:type="spellEnd"/>
            <w:r w:rsidR="00460653" w:rsidRPr="00FB5CA4">
              <w:rPr>
                <w:lang w:val="en-US"/>
              </w:rPr>
              <w:t xml:space="preserve"> pe care le are la </w:t>
            </w:r>
            <w:proofErr w:type="spellStart"/>
            <w:r w:rsidR="00460653" w:rsidRPr="00FB5CA4">
              <w:rPr>
                <w:lang w:val="en-US"/>
              </w:rPr>
              <w:t>dispoziţie</w:t>
            </w:r>
            <w:proofErr w:type="spellEnd"/>
            <w:r w:rsidR="00460653" w:rsidRPr="00FB5CA4">
              <w:rPr>
                <w:lang w:val="en-US"/>
              </w:rPr>
              <w:t xml:space="preserve"> </w:t>
            </w:r>
            <w:proofErr w:type="spellStart"/>
            <w:r w:rsidR="00460653" w:rsidRPr="00FB5CA4">
              <w:rPr>
                <w:lang w:val="en-US"/>
              </w:rPr>
              <w:t>împotriva</w:t>
            </w:r>
            <w:proofErr w:type="spellEnd"/>
            <w:r w:rsidR="00460653" w:rsidRPr="00FB5CA4">
              <w:rPr>
                <w:lang w:val="en-US"/>
              </w:rPr>
              <w:t xml:space="preserve"> </w:t>
            </w:r>
            <w:proofErr w:type="spellStart"/>
            <w:r w:rsidR="00460653" w:rsidRPr="00FB5CA4">
              <w:rPr>
                <w:lang w:val="en-US"/>
              </w:rPr>
              <w:t>degradări</w:t>
            </w:r>
            <w:r w:rsidR="00183D79" w:rsidRPr="00FB5CA4">
              <w:rPr>
                <w:lang w:val="en-US"/>
              </w:rPr>
              <w:t>i</w:t>
            </w:r>
            <w:proofErr w:type="spellEnd"/>
            <w:r w:rsidR="00183D79" w:rsidRPr="00FB5CA4">
              <w:rPr>
                <w:lang w:val="en-US"/>
              </w:rPr>
              <w:t xml:space="preserve"> </w:t>
            </w:r>
            <w:proofErr w:type="spellStart"/>
            <w:r w:rsidR="00183D79" w:rsidRPr="00FB5CA4">
              <w:rPr>
                <w:lang w:val="en-US"/>
              </w:rPr>
              <w:t>şi</w:t>
            </w:r>
            <w:proofErr w:type="spellEnd"/>
            <w:r w:rsidR="00183D79" w:rsidRPr="00FB5CA4">
              <w:rPr>
                <w:lang w:val="en-US"/>
              </w:rPr>
              <w:t xml:space="preserve"> </w:t>
            </w:r>
            <w:proofErr w:type="spellStart"/>
            <w:r w:rsidR="00183D79" w:rsidRPr="00FB5CA4">
              <w:rPr>
                <w:lang w:val="en-US"/>
              </w:rPr>
              <w:t>furturilor</w:t>
            </w:r>
            <w:proofErr w:type="spellEnd"/>
            <w:r w:rsidR="00183D79" w:rsidRPr="00FB5CA4">
              <w:rPr>
                <w:lang w:val="en-US"/>
              </w:rPr>
              <w:t xml:space="preserve"> </w:t>
            </w:r>
            <w:proofErr w:type="spellStart"/>
            <w:r w:rsidR="00183D79" w:rsidRPr="00FB5CA4">
              <w:rPr>
                <w:lang w:val="en-US"/>
              </w:rPr>
              <w:t>pâ</w:t>
            </w:r>
            <w:r w:rsidR="00460653" w:rsidRPr="00FB5CA4">
              <w:rPr>
                <w:lang w:val="en-US"/>
              </w:rPr>
              <w:t>nă</w:t>
            </w:r>
            <w:proofErr w:type="spellEnd"/>
            <w:r w:rsidR="00460653" w:rsidRPr="00FB5CA4">
              <w:rPr>
                <w:lang w:val="en-US"/>
              </w:rPr>
              <w:t xml:space="preserve"> la </w:t>
            </w:r>
            <w:proofErr w:type="spellStart"/>
            <w:r w:rsidR="00460653" w:rsidRPr="00FB5CA4">
              <w:rPr>
                <w:lang w:val="en-US"/>
              </w:rPr>
              <w:t>predarea</w:t>
            </w:r>
            <w:proofErr w:type="spellEnd"/>
            <w:r w:rsidR="00460653" w:rsidRPr="00FB5CA4">
              <w:rPr>
                <w:lang w:val="en-US"/>
              </w:rPr>
              <w:t xml:space="preserve"> </w:t>
            </w:r>
            <w:proofErr w:type="spellStart"/>
            <w:r w:rsidR="00460653" w:rsidRPr="00FB5CA4">
              <w:rPr>
                <w:lang w:val="en-US"/>
              </w:rPr>
              <w:t>lucrărilor</w:t>
            </w:r>
            <w:proofErr w:type="spellEnd"/>
            <w:r w:rsidR="00460653" w:rsidRPr="00FB5CA4">
              <w:rPr>
                <w:lang w:val="en-US"/>
              </w:rPr>
              <w:t xml:space="preserve"> </w:t>
            </w:r>
            <w:proofErr w:type="spellStart"/>
            <w:r w:rsidR="00460653" w:rsidRPr="00FB5CA4">
              <w:rPr>
                <w:lang w:val="en-US"/>
              </w:rPr>
              <w:t>către</w:t>
            </w:r>
            <w:proofErr w:type="spellEnd"/>
            <w:r w:rsidR="00460653" w:rsidRPr="00FB5CA4">
              <w:rPr>
                <w:lang w:val="en-US"/>
              </w:rPr>
              <w:t xml:space="preserve"> </w:t>
            </w:r>
            <w:proofErr w:type="spellStart"/>
            <w:r w:rsidR="00460653" w:rsidRPr="00FB5CA4">
              <w:rPr>
                <w:lang w:val="en-US"/>
              </w:rPr>
              <w:t>Beneficiar</w:t>
            </w:r>
            <w:proofErr w:type="spellEnd"/>
            <w:r w:rsidR="00460653" w:rsidRPr="00FB5CA4">
              <w:rPr>
                <w:lang w:val="en-US"/>
              </w:rPr>
              <w:t xml:space="preserve">. El </w:t>
            </w:r>
            <w:proofErr w:type="spellStart"/>
            <w:r w:rsidR="00460653" w:rsidRPr="00FB5CA4">
              <w:rPr>
                <w:lang w:val="en-US"/>
              </w:rPr>
              <w:t>trebuie</w:t>
            </w:r>
            <w:proofErr w:type="spellEnd"/>
            <w:r w:rsidR="00460653" w:rsidRPr="00FB5CA4">
              <w:rPr>
                <w:lang w:val="en-US"/>
              </w:rPr>
              <w:t xml:space="preserve"> </w:t>
            </w:r>
            <w:proofErr w:type="spellStart"/>
            <w:r w:rsidR="00460653" w:rsidRPr="00FB5CA4">
              <w:rPr>
                <w:lang w:val="en-US"/>
              </w:rPr>
              <w:t>să</w:t>
            </w:r>
            <w:proofErr w:type="spellEnd"/>
            <w:r w:rsidR="00460653" w:rsidRPr="00FB5CA4">
              <w:rPr>
                <w:lang w:val="en-US"/>
              </w:rPr>
              <w:t xml:space="preserve"> </w:t>
            </w:r>
            <w:proofErr w:type="spellStart"/>
            <w:r w:rsidR="00460653" w:rsidRPr="00FB5CA4">
              <w:rPr>
                <w:lang w:val="en-US"/>
              </w:rPr>
              <w:t>ia</w:t>
            </w:r>
            <w:proofErr w:type="spellEnd"/>
            <w:r w:rsidR="00460653" w:rsidRPr="00FB5CA4">
              <w:rPr>
                <w:lang w:val="en-US"/>
              </w:rPr>
              <w:t xml:space="preserve"> </w:t>
            </w:r>
            <w:proofErr w:type="spellStart"/>
            <w:r w:rsidR="00460653" w:rsidRPr="00FB5CA4">
              <w:rPr>
                <w:lang w:val="en-US"/>
              </w:rPr>
              <w:t>măsuri</w:t>
            </w:r>
            <w:proofErr w:type="spellEnd"/>
            <w:r w:rsidR="00460653" w:rsidRPr="00FB5CA4">
              <w:rPr>
                <w:lang w:val="en-US"/>
              </w:rPr>
              <w:t xml:space="preserve"> de </w:t>
            </w:r>
            <w:proofErr w:type="spellStart"/>
            <w:r w:rsidR="00460653" w:rsidRPr="00FB5CA4">
              <w:rPr>
                <w:lang w:val="en-US"/>
              </w:rPr>
              <w:t>protecţie</w:t>
            </w:r>
            <w:proofErr w:type="spellEnd"/>
            <w:r w:rsidR="00460653" w:rsidRPr="00FB5CA4">
              <w:rPr>
                <w:lang w:val="en-US"/>
              </w:rPr>
              <w:t xml:space="preserve"> contra </w:t>
            </w:r>
            <w:proofErr w:type="spellStart"/>
            <w:r w:rsidR="00460653" w:rsidRPr="00FB5CA4">
              <w:rPr>
                <w:lang w:val="en-US"/>
              </w:rPr>
              <w:t>degradării</w:t>
            </w:r>
            <w:proofErr w:type="spellEnd"/>
            <w:r w:rsidR="00460653" w:rsidRPr="00FB5CA4">
              <w:rPr>
                <w:lang w:val="en-US"/>
              </w:rPr>
              <w:t xml:space="preserve"> </w:t>
            </w:r>
            <w:proofErr w:type="spellStart"/>
            <w:r w:rsidR="00460653" w:rsidRPr="00FB5CA4">
              <w:rPr>
                <w:lang w:val="en-US"/>
              </w:rPr>
              <w:t>lucrării</w:t>
            </w:r>
            <w:proofErr w:type="spellEnd"/>
            <w:r w:rsidR="00460653" w:rsidRPr="00FB5CA4">
              <w:rPr>
                <w:lang w:val="en-US"/>
              </w:rPr>
              <w:t xml:space="preserve"> </w:t>
            </w:r>
            <w:proofErr w:type="spellStart"/>
            <w:r w:rsidR="00460653" w:rsidRPr="00FB5CA4">
              <w:rPr>
                <w:lang w:val="en-US"/>
              </w:rPr>
              <w:t>datorită</w:t>
            </w:r>
            <w:proofErr w:type="spellEnd"/>
            <w:r w:rsidR="00460653" w:rsidRPr="00FB5CA4">
              <w:rPr>
                <w:lang w:val="en-US"/>
              </w:rPr>
              <w:t xml:space="preserve"> </w:t>
            </w:r>
            <w:proofErr w:type="spellStart"/>
            <w:r w:rsidR="00460653" w:rsidRPr="00FB5CA4">
              <w:rPr>
                <w:lang w:val="en-US"/>
              </w:rPr>
              <w:t>acţiunilor</w:t>
            </w:r>
            <w:proofErr w:type="spellEnd"/>
            <w:r w:rsidR="00460653" w:rsidRPr="00FB5CA4">
              <w:rPr>
                <w:lang w:val="en-US"/>
              </w:rPr>
              <w:t xml:space="preserve"> </w:t>
            </w:r>
            <w:proofErr w:type="spellStart"/>
            <w:r w:rsidR="00460653" w:rsidRPr="00FB5CA4">
              <w:rPr>
                <w:lang w:val="en-US"/>
              </w:rPr>
              <w:t>atmosferice</w:t>
            </w:r>
            <w:proofErr w:type="spellEnd"/>
            <w:r w:rsidR="00460653" w:rsidRPr="00FB5CA4">
              <w:rPr>
                <w:lang w:val="en-US"/>
              </w:rPr>
              <w:t xml:space="preserve"> </w:t>
            </w:r>
            <w:proofErr w:type="spellStart"/>
            <w:r w:rsidR="00460653" w:rsidRPr="00FB5CA4">
              <w:rPr>
                <w:lang w:val="en-US"/>
              </w:rPr>
              <w:t>şi</w:t>
            </w:r>
            <w:proofErr w:type="spellEnd"/>
            <w:r w:rsidR="00460653" w:rsidRPr="00FB5CA4">
              <w:rPr>
                <w:lang w:val="en-US"/>
              </w:rPr>
              <w:t xml:space="preserve"> a </w:t>
            </w:r>
            <w:proofErr w:type="spellStart"/>
            <w:r w:rsidR="00460653" w:rsidRPr="00FB5CA4">
              <w:rPr>
                <w:lang w:val="en-US"/>
              </w:rPr>
              <w:t>apei</w:t>
            </w:r>
            <w:proofErr w:type="spellEnd"/>
            <w:r w:rsidR="00460653" w:rsidRPr="00FB5CA4">
              <w:rPr>
                <w:lang w:val="en-US"/>
              </w:rPr>
              <w:t xml:space="preserve"> </w:t>
            </w:r>
            <w:proofErr w:type="spellStart"/>
            <w:r w:rsidR="00460653" w:rsidRPr="00FB5CA4">
              <w:rPr>
                <w:lang w:val="en-US"/>
              </w:rPr>
              <w:t>şi</w:t>
            </w:r>
            <w:proofErr w:type="spellEnd"/>
            <w:r w:rsidR="00460653" w:rsidRPr="00FB5CA4">
              <w:rPr>
                <w:lang w:val="en-US"/>
              </w:rPr>
              <w:t xml:space="preserve"> </w:t>
            </w:r>
            <w:proofErr w:type="spellStart"/>
            <w:r w:rsidR="00460653" w:rsidRPr="00FB5CA4">
              <w:rPr>
                <w:lang w:val="en-US"/>
              </w:rPr>
              <w:t>să</w:t>
            </w:r>
            <w:proofErr w:type="spellEnd"/>
            <w:r w:rsidR="00460653" w:rsidRPr="00FB5CA4">
              <w:rPr>
                <w:lang w:val="en-US"/>
              </w:rPr>
              <w:t xml:space="preserve"> </w:t>
            </w:r>
            <w:proofErr w:type="spellStart"/>
            <w:r w:rsidR="00460653" w:rsidRPr="00FB5CA4">
              <w:rPr>
                <w:lang w:val="en-US"/>
              </w:rPr>
              <w:t>îndepărteze</w:t>
            </w:r>
            <w:proofErr w:type="spellEnd"/>
            <w:r w:rsidR="00460653" w:rsidRPr="00FB5CA4">
              <w:rPr>
                <w:lang w:val="en-US"/>
              </w:rPr>
              <w:t xml:space="preserve"> </w:t>
            </w:r>
            <w:proofErr w:type="spellStart"/>
            <w:r w:rsidR="00460653" w:rsidRPr="00FB5CA4">
              <w:rPr>
                <w:lang w:val="en-US"/>
              </w:rPr>
              <w:t>zăpada</w:t>
            </w:r>
            <w:proofErr w:type="spellEnd"/>
            <w:r w:rsidR="00460653" w:rsidRPr="00FB5CA4">
              <w:rPr>
                <w:lang w:val="en-US"/>
              </w:rPr>
              <w:t xml:space="preserve"> </w:t>
            </w:r>
            <w:proofErr w:type="spellStart"/>
            <w:r w:rsidR="00460653" w:rsidRPr="00FB5CA4">
              <w:rPr>
                <w:lang w:val="en-US"/>
              </w:rPr>
              <w:t>şi</w:t>
            </w:r>
            <w:proofErr w:type="spellEnd"/>
            <w:r w:rsidR="00C33344" w:rsidRPr="00FB5CA4">
              <w:rPr>
                <w:lang w:val="en-US"/>
              </w:rPr>
              <w:t xml:space="preserve"> </w:t>
            </w:r>
            <w:proofErr w:type="spellStart"/>
            <w:r w:rsidR="00460653" w:rsidRPr="00FB5CA4">
              <w:rPr>
                <w:lang w:val="en-US"/>
              </w:rPr>
              <w:t>gheaţa</w:t>
            </w:r>
            <w:proofErr w:type="spellEnd"/>
            <w:r w:rsidR="00460653" w:rsidRPr="00FB5CA4">
              <w:rPr>
                <w:lang w:val="en-US"/>
              </w:rPr>
              <w:t xml:space="preserve">. </w:t>
            </w:r>
          </w:p>
          <w:p w:rsidR="00460653" w:rsidRPr="00FB5CA4" w:rsidRDefault="00D53233" w:rsidP="00F4393F">
            <w:pPr>
              <w:pStyle w:val="af2"/>
              <w:numPr>
                <w:ilvl w:val="1"/>
                <w:numId w:val="15"/>
              </w:numPr>
              <w:tabs>
                <w:tab w:val="left" w:pos="567"/>
              </w:tabs>
              <w:spacing w:line="276" w:lineRule="auto"/>
              <w:ind w:left="0" w:hanging="567"/>
              <w:rPr>
                <w:lang w:val="en-US"/>
              </w:rPr>
            </w:pPr>
            <w:r w:rsidRPr="00FB5CA4">
              <w:rPr>
                <w:lang w:val="en-US"/>
              </w:rPr>
              <w:t xml:space="preserve">10.7. </w:t>
            </w:r>
            <w:proofErr w:type="spellStart"/>
            <w:r w:rsidR="00460653" w:rsidRPr="00FB5CA4">
              <w:rPr>
                <w:lang w:val="en-US"/>
              </w:rPr>
              <w:t>Dacă</w:t>
            </w:r>
            <w:proofErr w:type="spellEnd"/>
            <w:r w:rsidR="00460653" w:rsidRPr="00FB5CA4">
              <w:rPr>
                <w:lang w:val="en-US"/>
              </w:rPr>
              <w:t xml:space="preserve"> </w:t>
            </w:r>
            <w:proofErr w:type="spellStart"/>
            <w:r w:rsidR="00460653" w:rsidRPr="00FB5CA4">
              <w:rPr>
                <w:lang w:val="en-US"/>
              </w:rPr>
              <w:t>nerespectarea</w:t>
            </w:r>
            <w:proofErr w:type="spellEnd"/>
            <w:r w:rsidR="00460653" w:rsidRPr="00FB5CA4">
              <w:rPr>
                <w:lang w:val="en-US"/>
              </w:rPr>
              <w:t xml:space="preserve"> de </w:t>
            </w:r>
            <w:proofErr w:type="spellStart"/>
            <w:r w:rsidR="00460653" w:rsidRPr="00FB5CA4">
              <w:rPr>
                <w:lang w:val="en-US"/>
              </w:rPr>
              <w:t>către</w:t>
            </w:r>
            <w:proofErr w:type="spellEnd"/>
            <w:r w:rsidR="00460653" w:rsidRPr="00FB5CA4">
              <w:rPr>
                <w:lang w:val="en-US"/>
              </w:rPr>
              <w:t xml:space="preserve"> </w:t>
            </w:r>
            <w:proofErr w:type="spellStart"/>
            <w:r w:rsidR="00460653" w:rsidRPr="00FB5CA4">
              <w:rPr>
                <w:lang w:val="en-US"/>
              </w:rPr>
              <w:t>Antreprenorul</w:t>
            </w:r>
            <w:proofErr w:type="spellEnd"/>
            <w:r w:rsidR="00460653" w:rsidRPr="00FB5CA4">
              <w:rPr>
                <w:lang w:val="en-US"/>
              </w:rPr>
              <w:t xml:space="preserve"> a </w:t>
            </w:r>
            <w:proofErr w:type="spellStart"/>
            <w:r w:rsidR="00460653" w:rsidRPr="00FB5CA4">
              <w:rPr>
                <w:lang w:val="en-US"/>
              </w:rPr>
              <w:t>prevederilor</w:t>
            </w:r>
            <w:proofErr w:type="spellEnd"/>
            <w:r w:rsidR="00460653" w:rsidRPr="00FB5CA4">
              <w:rPr>
                <w:lang w:val="en-US"/>
              </w:rPr>
              <w:t xml:space="preserve"> </w:t>
            </w:r>
            <w:proofErr w:type="spellStart"/>
            <w:r w:rsidR="00460653" w:rsidRPr="00FB5CA4">
              <w:rPr>
                <w:lang w:val="en-US"/>
              </w:rPr>
              <w:t>oricărui</w:t>
            </w:r>
            <w:proofErr w:type="spellEnd"/>
            <w:r w:rsidR="00460653" w:rsidRPr="00FB5CA4">
              <w:rPr>
                <w:lang w:val="en-US"/>
              </w:rPr>
              <w:t xml:space="preserve"> </w:t>
            </w:r>
            <w:proofErr w:type="spellStart"/>
            <w:r w:rsidR="00460653" w:rsidRPr="00FB5CA4">
              <w:rPr>
                <w:lang w:val="en-US"/>
              </w:rPr>
              <w:t>regulament</w:t>
            </w:r>
            <w:proofErr w:type="spellEnd"/>
            <w:r w:rsidR="00460653" w:rsidRPr="00FB5CA4">
              <w:rPr>
                <w:lang w:val="en-US"/>
              </w:rPr>
              <w:t xml:space="preserve"> </w:t>
            </w:r>
            <w:proofErr w:type="spellStart"/>
            <w:r w:rsidR="00460653" w:rsidRPr="00FB5CA4">
              <w:rPr>
                <w:lang w:val="en-US"/>
              </w:rPr>
              <w:t>sau</w:t>
            </w:r>
            <w:proofErr w:type="spellEnd"/>
            <w:r w:rsidR="00460653" w:rsidRPr="00FB5CA4">
              <w:rPr>
                <w:lang w:val="en-US"/>
              </w:rPr>
              <w:t xml:space="preserve"> </w:t>
            </w:r>
            <w:proofErr w:type="spellStart"/>
            <w:r w:rsidR="00460653" w:rsidRPr="00FB5CA4">
              <w:rPr>
                <w:lang w:val="en-US"/>
              </w:rPr>
              <w:t>hotărâri</w:t>
            </w:r>
            <w:proofErr w:type="spellEnd"/>
            <w:r w:rsidR="00460653" w:rsidRPr="00FB5CA4">
              <w:rPr>
                <w:lang w:val="en-US"/>
              </w:rPr>
              <w:t xml:space="preserve"> ale </w:t>
            </w:r>
            <w:proofErr w:type="spellStart"/>
            <w:r w:rsidR="00460653" w:rsidRPr="00FB5CA4">
              <w:rPr>
                <w:lang w:val="en-US"/>
              </w:rPr>
              <w:t>autorităţilor</w:t>
            </w:r>
            <w:proofErr w:type="spellEnd"/>
            <w:r w:rsidR="00C33344" w:rsidRPr="00FB5CA4">
              <w:rPr>
                <w:lang w:val="en-US"/>
              </w:rPr>
              <w:t xml:space="preserve"> </w:t>
            </w:r>
            <w:proofErr w:type="spellStart"/>
            <w:r w:rsidR="00460653" w:rsidRPr="00FB5CA4">
              <w:rPr>
                <w:lang w:val="en-US"/>
              </w:rPr>
              <w:t>administraţiei</w:t>
            </w:r>
            <w:proofErr w:type="spellEnd"/>
            <w:r w:rsidR="00460653" w:rsidRPr="00FB5CA4">
              <w:rPr>
                <w:lang w:val="en-US"/>
              </w:rPr>
              <w:t xml:space="preserve"> </w:t>
            </w:r>
            <w:proofErr w:type="spellStart"/>
            <w:r w:rsidR="00460653" w:rsidRPr="00FB5CA4">
              <w:rPr>
                <w:lang w:val="en-US"/>
              </w:rPr>
              <w:t>publice</w:t>
            </w:r>
            <w:proofErr w:type="spellEnd"/>
            <w:r w:rsidR="00460653" w:rsidRPr="00FB5CA4">
              <w:rPr>
                <w:lang w:val="en-US"/>
              </w:rPr>
              <w:t xml:space="preserve"> locale </w:t>
            </w:r>
            <w:proofErr w:type="spellStart"/>
            <w:r w:rsidR="00460653" w:rsidRPr="00FB5CA4">
              <w:rPr>
                <w:lang w:val="en-US"/>
              </w:rPr>
              <w:t>sau</w:t>
            </w:r>
            <w:proofErr w:type="spellEnd"/>
            <w:r w:rsidR="00460653" w:rsidRPr="00FB5CA4">
              <w:rPr>
                <w:lang w:val="en-US"/>
              </w:rPr>
              <w:t xml:space="preserve"> ale </w:t>
            </w:r>
            <w:proofErr w:type="spellStart"/>
            <w:r w:rsidR="00460653" w:rsidRPr="00FB5CA4">
              <w:rPr>
                <w:lang w:val="en-US"/>
              </w:rPr>
              <w:t>altor</w:t>
            </w:r>
            <w:proofErr w:type="spellEnd"/>
            <w:r w:rsidR="00460653" w:rsidRPr="00FB5CA4">
              <w:rPr>
                <w:lang w:val="en-US"/>
              </w:rPr>
              <w:t xml:space="preserve"> </w:t>
            </w:r>
            <w:proofErr w:type="spellStart"/>
            <w:r w:rsidR="00460653" w:rsidRPr="00FB5CA4">
              <w:rPr>
                <w:lang w:val="en-US"/>
              </w:rPr>
              <w:t>organe</w:t>
            </w:r>
            <w:proofErr w:type="spellEnd"/>
            <w:r w:rsidR="00460653" w:rsidRPr="00FB5CA4">
              <w:rPr>
                <w:lang w:val="en-US"/>
              </w:rPr>
              <w:t xml:space="preserve"> locale, legal </w:t>
            </w:r>
            <w:proofErr w:type="spellStart"/>
            <w:r w:rsidR="00460653" w:rsidRPr="00FB5CA4">
              <w:rPr>
                <w:lang w:val="en-US"/>
              </w:rPr>
              <w:t>constituite</w:t>
            </w:r>
            <w:proofErr w:type="spellEnd"/>
            <w:r w:rsidR="00460653" w:rsidRPr="00FB5CA4">
              <w:rPr>
                <w:lang w:val="en-US"/>
              </w:rPr>
              <w:t xml:space="preserve">, </w:t>
            </w:r>
            <w:proofErr w:type="spellStart"/>
            <w:r w:rsidR="00460653" w:rsidRPr="00FB5CA4">
              <w:rPr>
                <w:lang w:val="en-US"/>
              </w:rPr>
              <w:t>şi</w:t>
            </w:r>
            <w:proofErr w:type="spellEnd"/>
            <w:r w:rsidR="00460653" w:rsidRPr="00FB5CA4">
              <w:rPr>
                <w:lang w:val="en-US"/>
              </w:rPr>
              <w:t xml:space="preserve"> care au </w:t>
            </w:r>
            <w:proofErr w:type="spellStart"/>
            <w:r w:rsidR="00460653" w:rsidRPr="00FB5CA4">
              <w:rPr>
                <w:lang w:val="en-US"/>
              </w:rPr>
              <w:t>caracter</w:t>
            </w:r>
            <w:proofErr w:type="spellEnd"/>
            <w:r w:rsidR="00460653" w:rsidRPr="00FB5CA4">
              <w:rPr>
                <w:lang w:val="en-US"/>
              </w:rPr>
              <w:t xml:space="preserve"> </w:t>
            </w:r>
            <w:proofErr w:type="spellStart"/>
            <w:r w:rsidR="00460653" w:rsidRPr="00FB5CA4">
              <w:rPr>
                <w:lang w:val="en-US"/>
              </w:rPr>
              <w:t>obligatoriu</w:t>
            </w:r>
            <w:proofErr w:type="spellEnd"/>
            <w:r w:rsidR="00460653" w:rsidRPr="00FB5CA4">
              <w:rPr>
                <w:lang w:val="en-US"/>
              </w:rPr>
              <w:t xml:space="preserve"> la </w:t>
            </w:r>
            <w:proofErr w:type="spellStart"/>
            <w:r w:rsidR="00460653" w:rsidRPr="00FB5CA4">
              <w:rPr>
                <w:lang w:val="en-US"/>
              </w:rPr>
              <w:t>executarea</w:t>
            </w:r>
            <w:proofErr w:type="spellEnd"/>
            <w:r w:rsidR="00460653" w:rsidRPr="00FB5CA4">
              <w:rPr>
                <w:lang w:val="en-US"/>
              </w:rPr>
              <w:t xml:space="preserve"> </w:t>
            </w:r>
            <w:proofErr w:type="spellStart"/>
            <w:r w:rsidR="00460653" w:rsidRPr="00FB5CA4">
              <w:rPr>
                <w:lang w:val="en-US"/>
              </w:rPr>
              <w:t>lucrărilor</w:t>
            </w:r>
            <w:proofErr w:type="spellEnd"/>
            <w:r w:rsidR="00460653" w:rsidRPr="00FB5CA4">
              <w:rPr>
                <w:lang w:val="en-US"/>
              </w:rPr>
              <w:t xml:space="preserve">, </w:t>
            </w:r>
            <w:proofErr w:type="spellStart"/>
            <w:r w:rsidR="00460653" w:rsidRPr="00FB5CA4">
              <w:rPr>
                <w:lang w:val="en-US"/>
              </w:rPr>
              <w:t>provoacă</w:t>
            </w:r>
            <w:proofErr w:type="spellEnd"/>
            <w:r w:rsidR="00460653" w:rsidRPr="00FB5CA4">
              <w:rPr>
                <w:lang w:val="en-US"/>
              </w:rPr>
              <w:t xml:space="preserve"> </w:t>
            </w:r>
            <w:proofErr w:type="spellStart"/>
            <w:r w:rsidR="00460653" w:rsidRPr="00FB5CA4">
              <w:rPr>
                <w:lang w:val="en-US"/>
              </w:rPr>
              <w:t>pagube</w:t>
            </w:r>
            <w:proofErr w:type="spellEnd"/>
            <w:r w:rsidR="00460653" w:rsidRPr="00FB5CA4">
              <w:rPr>
                <w:lang w:val="en-US"/>
              </w:rPr>
              <w:t xml:space="preserve"> </w:t>
            </w:r>
            <w:proofErr w:type="spellStart"/>
            <w:r w:rsidR="00460653" w:rsidRPr="00FB5CA4">
              <w:rPr>
                <w:lang w:val="en-US"/>
              </w:rPr>
              <w:t>pentru</w:t>
            </w:r>
            <w:proofErr w:type="spellEnd"/>
            <w:r w:rsidR="00460653" w:rsidRPr="00FB5CA4">
              <w:rPr>
                <w:lang w:val="en-US"/>
              </w:rPr>
              <w:t xml:space="preserve"> </w:t>
            </w:r>
            <w:proofErr w:type="spellStart"/>
            <w:r w:rsidR="00460653" w:rsidRPr="00FB5CA4">
              <w:rPr>
                <w:lang w:val="en-US"/>
              </w:rPr>
              <w:t>Beneficiar</w:t>
            </w:r>
            <w:proofErr w:type="spellEnd"/>
            <w:r w:rsidR="00460653" w:rsidRPr="00FB5CA4">
              <w:rPr>
                <w:lang w:val="en-US"/>
              </w:rPr>
              <w:t xml:space="preserve">, </w:t>
            </w:r>
            <w:proofErr w:type="spellStart"/>
            <w:r w:rsidR="00460653" w:rsidRPr="00FB5CA4">
              <w:rPr>
                <w:lang w:val="en-US"/>
              </w:rPr>
              <w:t>acesta</w:t>
            </w:r>
            <w:proofErr w:type="spellEnd"/>
            <w:r w:rsidR="00460653" w:rsidRPr="00FB5CA4">
              <w:rPr>
                <w:lang w:val="en-US"/>
              </w:rPr>
              <w:t xml:space="preserve"> </w:t>
            </w:r>
            <w:proofErr w:type="spellStart"/>
            <w:r w:rsidR="00460653" w:rsidRPr="00FB5CA4">
              <w:rPr>
                <w:lang w:val="en-US"/>
              </w:rPr>
              <w:t>va</w:t>
            </w:r>
            <w:proofErr w:type="spellEnd"/>
            <w:r w:rsidR="00460653" w:rsidRPr="00FB5CA4">
              <w:rPr>
                <w:lang w:val="en-US"/>
              </w:rPr>
              <w:t xml:space="preserve"> fi </w:t>
            </w:r>
            <w:proofErr w:type="spellStart"/>
            <w:r w:rsidR="00460653" w:rsidRPr="00FB5CA4">
              <w:rPr>
                <w:lang w:val="en-US"/>
              </w:rPr>
              <w:t>despăgubit</w:t>
            </w:r>
            <w:proofErr w:type="spellEnd"/>
            <w:r w:rsidR="00460653" w:rsidRPr="00FB5CA4">
              <w:rPr>
                <w:lang w:val="en-US"/>
              </w:rPr>
              <w:t xml:space="preserve"> de </w:t>
            </w:r>
            <w:proofErr w:type="spellStart"/>
            <w:r w:rsidR="00460653" w:rsidRPr="00FB5CA4">
              <w:rPr>
                <w:lang w:val="en-US"/>
              </w:rPr>
              <w:t>Antreprenor</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mărimea</w:t>
            </w:r>
            <w:proofErr w:type="spellEnd"/>
            <w:r w:rsidR="00460653" w:rsidRPr="00FB5CA4">
              <w:rPr>
                <w:lang w:val="en-US"/>
              </w:rPr>
              <w:t xml:space="preserve"> </w:t>
            </w:r>
            <w:proofErr w:type="spellStart"/>
            <w:r w:rsidR="00460653" w:rsidRPr="00FB5CA4">
              <w:rPr>
                <w:lang w:val="en-US"/>
              </w:rPr>
              <w:t>sumei</w:t>
            </w:r>
            <w:proofErr w:type="spellEnd"/>
            <w:r w:rsidR="00460653" w:rsidRPr="00FB5CA4">
              <w:rPr>
                <w:lang w:val="en-US"/>
              </w:rPr>
              <w:t xml:space="preserve"> </w:t>
            </w:r>
            <w:proofErr w:type="spellStart"/>
            <w:r w:rsidR="00460653" w:rsidRPr="00FB5CA4">
              <w:rPr>
                <w:lang w:val="en-US"/>
              </w:rPr>
              <w:t>prejudiciului</w:t>
            </w:r>
            <w:proofErr w:type="spellEnd"/>
            <w:r w:rsidR="00460653" w:rsidRPr="00FB5CA4">
              <w:rPr>
                <w:lang w:val="en-US"/>
              </w:rPr>
              <w:t xml:space="preserve">. </w:t>
            </w:r>
          </w:p>
          <w:p w:rsidR="00460653" w:rsidRPr="00FB5CA4" w:rsidRDefault="00D53233" w:rsidP="00F4393F">
            <w:pPr>
              <w:pStyle w:val="af2"/>
              <w:numPr>
                <w:ilvl w:val="1"/>
                <w:numId w:val="15"/>
              </w:numPr>
              <w:tabs>
                <w:tab w:val="left" w:pos="567"/>
              </w:tabs>
              <w:spacing w:line="276" w:lineRule="auto"/>
              <w:ind w:left="0" w:hanging="567"/>
              <w:rPr>
                <w:lang w:val="en-US"/>
              </w:rPr>
            </w:pPr>
            <w:r w:rsidRPr="00FB5CA4">
              <w:rPr>
                <w:lang w:val="en-US"/>
              </w:rPr>
              <w:t xml:space="preserve">10.8. </w:t>
            </w:r>
            <w:proofErr w:type="spellStart"/>
            <w:r w:rsidR="00460653" w:rsidRPr="00FB5CA4">
              <w:rPr>
                <w:lang w:val="en-US"/>
              </w:rPr>
              <w:t>Dacă</w:t>
            </w:r>
            <w:proofErr w:type="spellEnd"/>
            <w:r w:rsidR="00460653" w:rsidRPr="00FB5CA4">
              <w:rPr>
                <w:lang w:val="en-US"/>
              </w:rPr>
              <w:t xml:space="preserve"> </w:t>
            </w:r>
            <w:proofErr w:type="spellStart"/>
            <w:r w:rsidR="00460653" w:rsidRPr="00FB5CA4">
              <w:rPr>
                <w:lang w:val="en-US"/>
              </w:rPr>
              <w:t>motivele</w:t>
            </w:r>
            <w:proofErr w:type="spellEnd"/>
            <w:r w:rsidR="00460653" w:rsidRPr="00FB5CA4">
              <w:rPr>
                <w:lang w:val="en-US"/>
              </w:rPr>
              <w:t xml:space="preserve"> </w:t>
            </w:r>
            <w:proofErr w:type="spellStart"/>
            <w:r w:rsidR="00460653" w:rsidRPr="00FB5CA4">
              <w:rPr>
                <w:lang w:val="en-US"/>
              </w:rPr>
              <w:t>const</w:t>
            </w:r>
            <w:r w:rsidR="00183D79" w:rsidRPr="00FB5CA4">
              <w:rPr>
                <w:lang w:val="en-US"/>
              </w:rPr>
              <w:t>rângerii</w:t>
            </w:r>
            <w:proofErr w:type="spellEnd"/>
            <w:r w:rsidR="00183D79" w:rsidRPr="00FB5CA4">
              <w:rPr>
                <w:lang w:val="en-US"/>
              </w:rPr>
              <w:t xml:space="preserve"> </w:t>
            </w:r>
            <w:proofErr w:type="spellStart"/>
            <w:r w:rsidR="00183D79" w:rsidRPr="00FB5CA4">
              <w:rPr>
                <w:lang w:val="en-US"/>
              </w:rPr>
              <w:t>sau</w:t>
            </w:r>
            <w:proofErr w:type="spellEnd"/>
            <w:r w:rsidR="00183D79" w:rsidRPr="00FB5CA4">
              <w:rPr>
                <w:lang w:val="en-US"/>
              </w:rPr>
              <w:t xml:space="preserve"> ale </w:t>
            </w:r>
            <w:proofErr w:type="spellStart"/>
            <w:r w:rsidR="00183D79" w:rsidRPr="00FB5CA4">
              <w:rPr>
                <w:lang w:val="en-US"/>
              </w:rPr>
              <w:t>întreruperii</w:t>
            </w:r>
            <w:proofErr w:type="spellEnd"/>
            <w:r w:rsidR="00183D79" w:rsidRPr="00FB5CA4">
              <w:rPr>
                <w:lang w:val="en-US"/>
              </w:rPr>
              <w:t xml:space="preserve"> su</w:t>
            </w:r>
            <w:r w:rsidR="00460653" w:rsidRPr="00FB5CA4">
              <w:rPr>
                <w:lang w:val="en-US"/>
              </w:rPr>
              <w:t xml:space="preserve">nt </w:t>
            </w:r>
            <w:proofErr w:type="spellStart"/>
            <w:r w:rsidR="00460653" w:rsidRPr="00FB5CA4">
              <w:rPr>
                <w:lang w:val="en-US"/>
              </w:rPr>
              <w:t>imputabile</w:t>
            </w:r>
            <w:proofErr w:type="spellEnd"/>
            <w:r w:rsidR="00460653" w:rsidRPr="00FB5CA4">
              <w:rPr>
                <w:lang w:val="en-US"/>
              </w:rPr>
              <w:t xml:space="preserve"> </w:t>
            </w:r>
            <w:proofErr w:type="spellStart"/>
            <w:r w:rsidR="00460653" w:rsidRPr="00FB5CA4">
              <w:rPr>
                <w:lang w:val="en-US"/>
              </w:rPr>
              <w:t>uneia</w:t>
            </w:r>
            <w:proofErr w:type="spellEnd"/>
            <w:r w:rsidR="00460653" w:rsidRPr="00FB5CA4">
              <w:rPr>
                <w:lang w:val="en-US"/>
              </w:rPr>
              <w:t xml:space="preserve"> </w:t>
            </w:r>
            <w:proofErr w:type="spellStart"/>
            <w:r w:rsidR="00460653" w:rsidRPr="00FB5CA4">
              <w:rPr>
                <w:lang w:val="en-US"/>
              </w:rPr>
              <w:t>dintre</w:t>
            </w:r>
            <w:proofErr w:type="spellEnd"/>
            <w:r w:rsidR="00460653" w:rsidRPr="00FB5CA4">
              <w:rPr>
                <w:lang w:val="en-US"/>
              </w:rPr>
              <w:t xml:space="preserve"> </w:t>
            </w:r>
            <w:proofErr w:type="spellStart"/>
            <w:r w:rsidR="00460653" w:rsidRPr="00FB5CA4">
              <w:rPr>
                <w:lang w:val="en-US"/>
              </w:rPr>
              <w:t>părţile</w:t>
            </w:r>
            <w:proofErr w:type="spellEnd"/>
            <w:r w:rsidR="00460653" w:rsidRPr="00FB5CA4">
              <w:rPr>
                <w:lang w:val="en-US"/>
              </w:rPr>
              <w:t xml:space="preserve"> </w:t>
            </w:r>
            <w:proofErr w:type="spellStart"/>
            <w:r w:rsidR="00460653" w:rsidRPr="00FB5CA4">
              <w:rPr>
                <w:lang w:val="en-US"/>
              </w:rPr>
              <w:t>contractante</w:t>
            </w:r>
            <w:proofErr w:type="spellEnd"/>
            <w:r w:rsidR="00460653" w:rsidRPr="00FB5CA4">
              <w:rPr>
                <w:lang w:val="en-US"/>
              </w:rPr>
              <w:t xml:space="preserve">, </w:t>
            </w:r>
            <w:proofErr w:type="spellStart"/>
            <w:r w:rsidR="00460653" w:rsidRPr="00FB5CA4">
              <w:rPr>
                <w:lang w:val="en-US"/>
              </w:rPr>
              <w:t>atunci</w:t>
            </w:r>
            <w:proofErr w:type="spellEnd"/>
            <w:r w:rsidR="00460653" w:rsidRPr="00FB5CA4">
              <w:rPr>
                <w:lang w:val="en-US"/>
              </w:rPr>
              <w:t xml:space="preserve"> </w:t>
            </w:r>
            <w:proofErr w:type="spellStart"/>
            <w:r w:rsidR="00460653" w:rsidRPr="00FB5CA4">
              <w:rPr>
                <w:lang w:val="en-US"/>
              </w:rPr>
              <w:t>cealaltă</w:t>
            </w:r>
            <w:proofErr w:type="spellEnd"/>
            <w:r w:rsidR="00460653" w:rsidRPr="00FB5CA4">
              <w:rPr>
                <w:lang w:val="en-US"/>
              </w:rPr>
              <w:t xml:space="preserve"> </w:t>
            </w:r>
            <w:proofErr w:type="spellStart"/>
            <w:r w:rsidR="00460653" w:rsidRPr="00FB5CA4">
              <w:rPr>
                <w:lang w:val="en-US"/>
              </w:rPr>
              <w:t>parte</w:t>
            </w:r>
            <w:proofErr w:type="spellEnd"/>
            <w:r w:rsidR="00460653" w:rsidRPr="00FB5CA4">
              <w:rPr>
                <w:lang w:val="en-US"/>
              </w:rPr>
              <w:t xml:space="preserve"> </w:t>
            </w:r>
            <w:proofErr w:type="spellStart"/>
            <w:r w:rsidR="00460653" w:rsidRPr="00FB5CA4">
              <w:rPr>
                <w:lang w:val="en-US"/>
              </w:rPr>
              <w:t>poate</w:t>
            </w:r>
            <w:proofErr w:type="spellEnd"/>
            <w:r w:rsidR="00460653" w:rsidRPr="00FB5CA4">
              <w:rPr>
                <w:lang w:val="en-US"/>
              </w:rPr>
              <w:t xml:space="preserve"> </w:t>
            </w:r>
            <w:proofErr w:type="spellStart"/>
            <w:r w:rsidR="00460653" w:rsidRPr="00FB5CA4">
              <w:rPr>
                <w:lang w:val="en-US"/>
              </w:rPr>
              <w:t>emite</w:t>
            </w:r>
            <w:proofErr w:type="spellEnd"/>
            <w:r w:rsidR="00460653" w:rsidRPr="00FB5CA4">
              <w:rPr>
                <w:lang w:val="en-US"/>
              </w:rPr>
              <w:t xml:space="preserve"> </w:t>
            </w:r>
            <w:proofErr w:type="spellStart"/>
            <w:r w:rsidR="00460653" w:rsidRPr="00FB5CA4">
              <w:rPr>
                <w:lang w:val="en-US"/>
              </w:rPr>
              <w:t>pretenţii</w:t>
            </w:r>
            <w:proofErr w:type="spellEnd"/>
            <w:r w:rsidR="00460653" w:rsidRPr="00FB5CA4">
              <w:rPr>
                <w:lang w:val="en-US"/>
              </w:rPr>
              <w:t xml:space="preserve"> </w:t>
            </w:r>
            <w:proofErr w:type="spellStart"/>
            <w:r w:rsidR="00460653" w:rsidRPr="00FB5CA4">
              <w:rPr>
                <w:lang w:val="en-US"/>
              </w:rPr>
              <w:t>privind</w:t>
            </w:r>
            <w:proofErr w:type="spellEnd"/>
            <w:r w:rsidR="00460653" w:rsidRPr="00FB5CA4">
              <w:rPr>
                <w:lang w:val="en-US"/>
              </w:rPr>
              <w:t xml:space="preserve"> </w:t>
            </w:r>
            <w:proofErr w:type="spellStart"/>
            <w:r w:rsidR="00460653" w:rsidRPr="00FB5CA4">
              <w:rPr>
                <w:lang w:val="en-US"/>
              </w:rPr>
              <w:t>despăgubirea</w:t>
            </w:r>
            <w:proofErr w:type="spellEnd"/>
            <w:r w:rsidR="00460653" w:rsidRPr="00FB5CA4">
              <w:rPr>
                <w:lang w:val="en-US"/>
              </w:rPr>
              <w:t xml:space="preserve"> </w:t>
            </w:r>
            <w:proofErr w:type="spellStart"/>
            <w:r w:rsidR="00460653" w:rsidRPr="00FB5CA4">
              <w:rPr>
                <w:lang w:val="en-US"/>
              </w:rPr>
              <w:t>pentru</w:t>
            </w:r>
            <w:proofErr w:type="spellEnd"/>
            <w:r w:rsidR="00460653" w:rsidRPr="00FB5CA4">
              <w:rPr>
                <w:lang w:val="en-US"/>
              </w:rPr>
              <w:t xml:space="preserve"> </w:t>
            </w:r>
            <w:proofErr w:type="spellStart"/>
            <w:r w:rsidR="00460653" w:rsidRPr="00FB5CA4">
              <w:rPr>
                <w:lang w:val="en-US"/>
              </w:rPr>
              <w:t>daunele</w:t>
            </w:r>
            <w:proofErr w:type="spellEnd"/>
            <w:r w:rsidR="00460653" w:rsidRPr="00FB5CA4">
              <w:rPr>
                <w:lang w:val="en-US"/>
              </w:rPr>
              <w:t xml:space="preserve"> </w:t>
            </w:r>
            <w:proofErr w:type="spellStart"/>
            <w:r w:rsidR="00460653" w:rsidRPr="00FB5CA4">
              <w:rPr>
                <w:lang w:val="en-US"/>
              </w:rPr>
              <w:t>intervenite</w:t>
            </w:r>
            <w:proofErr w:type="spellEnd"/>
            <w:r w:rsidR="00460653" w:rsidRPr="00FB5CA4">
              <w:rPr>
                <w:lang w:val="en-US"/>
              </w:rPr>
              <w:t xml:space="preserve"> </w:t>
            </w:r>
            <w:proofErr w:type="spellStart"/>
            <w:r w:rsidR="00460653" w:rsidRPr="00FB5CA4">
              <w:rPr>
                <w:lang w:val="en-US"/>
              </w:rPr>
              <w:t>şi</w:t>
            </w:r>
            <w:proofErr w:type="spellEnd"/>
            <w:r w:rsidR="00460653" w:rsidRPr="00FB5CA4">
              <w:rPr>
                <w:lang w:val="en-US"/>
              </w:rPr>
              <w:t xml:space="preserve"> care pot fi </w:t>
            </w:r>
            <w:proofErr w:type="spellStart"/>
            <w:r w:rsidR="00460653" w:rsidRPr="00FB5CA4">
              <w:rPr>
                <w:lang w:val="en-US"/>
              </w:rPr>
              <w:t>dovedite</w:t>
            </w:r>
            <w:proofErr w:type="spellEnd"/>
            <w:r w:rsidR="00460653" w:rsidRPr="00FB5CA4">
              <w:rPr>
                <w:lang w:val="en-US"/>
              </w:rPr>
              <w:t xml:space="preserve">. </w:t>
            </w:r>
          </w:p>
          <w:p w:rsidR="00460653" w:rsidRPr="00FB5CA4" w:rsidRDefault="00D53233" w:rsidP="00F4393F">
            <w:pPr>
              <w:pStyle w:val="af2"/>
              <w:numPr>
                <w:ilvl w:val="1"/>
                <w:numId w:val="15"/>
              </w:numPr>
              <w:tabs>
                <w:tab w:val="left" w:pos="567"/>
              </w:tabs>
              <w:spacing w:line="276" w:lineRule="auto"/>
              <w:ind w:left="0" w:hanging="567"/>
              <w:rPr>
                <w:lang w:val="en-US"/>
              </w:rPr>
            </w:pPr>
            <w:r w:rsidRPr="00FB5CA4">
              <w:rPr>
                <w:lang w:val="en-US"/>
              </w:rPr>
              <w:t xml:space="preserve">10.9. </w:t>
            </w:r>
            <w:proofErr w:type="spellStart"/>
            <w:r w:rsidR="00460653" w:rsidRPr="00FB5CA4">
              <w:rPr>
                <w:lang w:val="en-US"/>
              </w:rPr>
              <w:t>Dacă</w:t>
            </w:r>
            <w:proofErr w:type="spellEnd"/>
            <w:r w:rsidR="00460653" w:rsidRPr="00FB5CA4">
              <w:rPr>
                <w:lang w:val="en-US"/>
              </w:rPr>
              <w:t xml:space="preserve"> </w:t>
            </w:r>
            <w:proofErr w:type="spellStart"/>
            <w:r w:rsidR="00460653" w:rsidRPr="00FB5CA4">
              <w:rPr>
                <w:lang w:val="en-US"/>
              </w:rPr>
              <w:t>întârzierea</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execu</w:t>
            </w:r>
            <w:r w:rsidR="0001066E" w:rsidRPr="00FB5CA4">
              <w:rPr>
                <w:lang w:val="en-US"/>
              </w:rPr>
              <w:t>ţia</w:t>
            </w:r>
            <w:proofErr w:type="spellEnd"/>
            <w:r w:rsidR="0001066E" w:rsidRPr="00FB5CA4">
              <w:rPr>
                <w:lang w:val="en-US"/>
              </w:rPr>
              <w:t xml:space="preserve"> </w:t>
            </w:r>
            <w:proofErr w:type="spellStart"/>
            <w:r w:rsidR="0001066E" w:rsidRPr="00FB5CA4">
              <w:rPr>
                <w:lang w:val="en-US"/>
              </w:rPr>
              <w:t>lucrărilor</w:t>
            </w:r>
            <w:proofErr w:type="spellEnd"/>
            <w:r w:rsidR="0001066E" w:rsidRPr="00FB5CA4">
              <w:rPr>
                <w:lang w:val="en-US"/>
              </w:rPr>
              <w:t xml:space="preserve"> </w:t>
            </w:r>
            <w:proofErr w:type="spellStart"/>
            <w:r w:rsidR="0001066E" w:rsidRPr="00FB5CA4">
              <w:rPr>
                <w:lang w:val="en-US"/>
              </w:rPr>
              <w:t>este</w:t>
            </w:r>
            <w:proofErr w:type="spellEnd"/>
            <w:r w:rsidR="0001066E" w:rsidRPr="00FB5CA4">
              <w:rPr>
                <w:lang w:val="en-US"/>
              </w:rPr>
              <w:t xml:space="preserve"> </w:t>
            </w:r>
            <w:r w:rsidR="001278C6" w:rsidRPr="00FB5CA4">
              <w:rPr>
                <w:lang w:val="en-US"/>
              </w:rPr>
              <w:t>din</w:t>
            </w:r>
            <w:r w:rsidR="0001066E" w:rsidRPr="00FB5CA4">
              <w:rPr>
                <w:lang w:val="en-US"/>
              </w:rPr>
              <w:t xml:space="preserve"> culpa </w:t>
            </w:r>
            <w:proofErr w:type="spellStart"/>
            <w:r w:rsidR="0001066E" w:rsidRPr="00FB5CA4">
              <w:rPr>
                <w:lang w:val="en-US"/>
              </w:rPr>
              <w:t>uneia</w:t>
            </w:r>
            <w:proofErr w:type="spellEnd"/>
            <w:r w:rsidR="00460653" w:rsidRPr="00FB5CA4">
              <w:rPr>
                <w:lang w:val="en-US"/>
              </w:rPr>
              <w:t xml:space="preserve"> </w:t>
            </w:r>
            <w:proofErr w:type="spellStart"/>
            <w:r w:rsidR="00460653" w:rsidRPr="00FB5CA4">
              <w:rPr>
                <w:lang w:val="en-US"/>
              </w:rPr>
              <w:t>din</w:t>
            </w:r>
            <w:r w:rsidR="0001066E" w:rsidRPr="00FB5CA4">
              <w:rPr>
                <w:lang w:val="en-US"/>
              </w:rPr>
              <w:t>tre</w:t>
            </w:r>
            <w:proofErr w:type="spellEnd"/>
            <w:r w:rsidR="00460653" w:rsidRPr="00FB5CA4">
              <w:rPr>
                <w:lang w:val="en-US"/>
              </w:rPr>
              <w:t xml:space="preserve"> </w:t>
            </w:r>
            <w:proofErr w:type="spellStart"/>
            <w:r w:rsidR="00460653" w:rsidRPr="00FB5CA4">
              <w:rPr>
                <w:lang w:val="en-US"/>
              </w:rPr>
              <w:t>părţi</w:t>
            </w:r>
            <w:r w:rsidR="0001066E" w:rsidRPr="00FB5CA4">
              <w:rPr>
                <w:lang w:val="en-US"/>
              </w:rPr>
              <w:t>le</w:t>
            </w:r>
            <w:proofErr w:type="spellEnd"/>
            <w:r w:rsidR="0001066E" w:rsidRPr="00FB5CA4">
              <w:rPr>
                <w:lang w:val="en-US"/>
              </w:rPr>
              <w:t xml:space="preserve"> </w:t>
            </w:r>
            <w:proofErr w:type="spellStart"/>
            <w:r w:rsidR="0001066E" w:rsidRPr="00FB5CA4">
              <w:rPr>
                <w:lang w:val="en-US"/>
              </w:rPr>
              <w:t>contractante</w:t>
            </w:r>
            <w:proofErr w:type="spellEnd"/>
            <w:r w:rsidR="00460653" w:rsidRPr="00FB5CA4">
              <w:rPr>
                <w:lang w:val="en-US"/>
              </w:rPr>
              <w:t xml:space="preserve">, </w:t>
            </w:r>
            <w:proofErr w:type="spellStart"/>
            <w:r w:rsidR="00460653" w:rsidRPr="00FB5CA4">
              <w:rPr>
                <w:lang w:val="en-US"/>
              </w:rPr>
              <w:t>partea</w:t>
            </w:r>
            <w:proofErr w:type="spellEnd"/>
            <w:r w:rsidR="00460653" w:rsidRPr="00FB5CA4">
              <w:rPr>
                <w:lang w:val="en-US"/>
              </w:rPr>
              <w:t xml:space="preserve"> </w:t>
            </w:r>
            <w:proofErr w:type="spellStart"/>
            <w:r w:rsidR="00460653" w:rsidRPr="00FB5CA4">
              <w:rPr>
                <w:lang w:val="en-US"/>
              </w:rPr>
              <w:t>culpabilă</w:t>
            </w:r>
            <w:proofErr w:type="spellEnd"/>
            <w:r w:rsidR="00460653" w:rsidRPr="00FB5CA4">
              <w:rPr>
                <w:lang w:val="en-US"/>
              </w:rPr>
              <w:t xml:space="preserve"> </w:t>
            </w:r>
            <w:proofErr w:type="spellStart"/>
            <w:r w:rsidR="00460653" w:rsidRPr="00FB5CA4">
              <w:rPr>
                <w:lang w:val="en-US"/>
              </w:rPr>
              <w:t>va</w:t>
            </w:r>
            <w:proofErr w:type="spellEnd"/>
            <w:r w:rsidR="00460653" w:rsidRPr="00FB5CA4">
              <w:rPr>
                <w:lang w:val="en-US"/>
              </w:rPr>
              <w:t xml:space="preserve"> </w:t>
            </w:r>
            <w:proofErr w:type="spellStart"/>
            <w:r w:rsidR="00460653" w:rsidRPr="00FB5CA4">
              <w:rPr>
                <w:lang w:val="en-US"/>
              </w:rPr>
              <w:t>plăti</w:t>
            </w:r>
            <w:proofErr w:type="spellEnd"/>
            <w:r w:rsidR="00460653" w:rsidRPr="00FB5CA4">
              <w:rPr>
                <w:lang w:val="en-US"/>
              </w:rPr>
              <w:t xml:space="preserve"> </w:t>
            </w:r>
            <w:proofErr w:type="spellStart"/>
            <w:r w:rsidR="00460653" w:rsidRPr="00FB5CA4">
              <w:rPr>
                <w:lang w:val="en-US"/>
              </w:rPr>
              <w:t>celeilalte</w:t>
            </w:r>
            <w:proofErr w:type="spellEnd"/>
            <w:r w:rsidR="00460653" w:rsidRPr="00FB5CA4">
              <w:rPr>
                <w:lang w:val="en-US"/>
              </w:rPr>
              <w:t xml:space="preserve"> </w:t>
            </w:r>
            <w:proofErr w:type="spellStart"/>
            <w:r w:rsidR="00460653" w:rsidRPr="00FB5CA4">
              <w:rPr>
                <w:lang w:val="en-US"/>
              </w:rPr>
              <w:t>părţi</w:t>
            </w:r>
            <w:proofErr w:type="spellEnd"/>
            <w:r w:rsidR="00460653" w:rsidRPr="00FB5CA4">
              <w:rPr>
                <w:lang w:val="en-US"/>
              </w:rPr>
              <w:t xml:space="preserve"> </w:t>
            </w:r>
            <w:proofErr w:type="spellStart"/>
            <w:r w:rsidR="00460653" w:rsidRPr="00FB5CA4">
              <w:rPr>
                <w:lang w:val="en-US"/>
              </w:rPr>
              <w:t>penalizări</w:t>
            </w:r>
            <w:proofErr w:type="spellEnd"/>
            <w:r w:rsidR="0001066E" w:rsidRPr="00FB5CA4">
              <w:rPr>
                <w:lang w:val="en-US"/>
              </w:rPr>
              <w:t xml:space="preserve"> </w:t>
            </w:r>
            <w:proofErr w:type="spellStart"/>
            <w:r w:rsidR="0001066E" w:rsidRPr="00FB5CA4">
              <w:rPr>
                <w:lang w:val="en-US"/>
              </w:rPr>
              <w:t>şi</w:t>
            </w:r>
            <w:proofErr w:type="spellEnd"/>
            <w:r w:rsidR="0001066E" w:rsidRPr="00FB5CA4">
              <w:rPr>
                <w:lang w:val="en-US"/>
              </w:rPr>
              <w:t>/</w:t>
            </w:r>
            <w:proofErr w:type="spellStart"/>
            <w:r w:rsidR="0001066E" w:rsidRPr="00FB5CA4">
              <w:rPr>
                <w:lang w:val="en-US"/>
              </w:rPr>
              <w:t>sau</w:t>
            </w:r>
            <w:proofErr w:type="spellEnd"/>
            <w:r w:rsidR="0001066E" w:rsidRPr="00FB5CA4">
              <w:rPr>
                <w:lang w:val="en-US"/>
              </w:rPr>
              <w:t xml:space="preserve"> </w:t>
            </w:r>
            <w:proofErr w:type="spellStart"/>
            <w:r w:rsidR="0001066E" w:rsidRPr="00FB5CA4">
              <w:rPr>
                <w:lang w:val="en-US"/>
              </w:rPr>
              <w:t>despăgubiri</w:t>
            </w:r>
            <w:proofErr w:type="spellEnd"/>
            <w:r w:rsidR="0001066E" w:rsidRPr="00FB5CA4">
              <w:rPr>
                <w:lang w:val="en-US"/>
              </w:rPr>
              <w:t xml:space="preserve"> </w:t>
            </w:r>
            <w:proofErr w:type="spellStart"/>
            <w:r w:rsidR="0001066E" w:rsidRPr="00FB5CA4">
              <w:rPr>
                <w:lang w:val="en-US"/>
              </w:rPr>
              <w:t>în</w:t>
            </w:r>
            <w:proofErr w:type="spellEnd"/>
            <w:r w:rsidR="0001066E" w:rsidRPr="00FB5CA4">
              <w:rPr>
                <w:lang w:val="en-US"/>
              </w:rPr>
              <w:t xml:space="preserve"> </w:t>
            </w:r>
            <w:proofErr w:type="spellStart"/>
            <w:r w:rsidR="0001066E" w:rsidRPr="00FB5CA4">
              <w:rPr>
                <w:lang w:val="en-US"/>
              </w:rPr>
              <w:t>cuantum</w:t>
            </w:r>
            <w:proofErr w:type="spellEnd"/>
            <w:r w:rsidR="0001066E" w:rsidRPr="00FB5CA4">
              <w:rPr>
                <w:lang w:val="en-US"/>
              </w:rPr>
              <w:t xml:space="preserve"> de la 0,01% </w:t>
            </w:r>
            <w:proofErr w:type="spellStart"/>
            <w:r w:rsidR="0001066E" w:rsidRPr="00FB5CA4">
              <w:rPr>
                <w:lang w:val="en-US"/>
              </w:rPr>
              <w:t>până</w:t>
            </w:r>
            <w:proofErr w:type="spellEnd"/>
            <w:r w:rsidR="0001066E" w:rsidRPr="00FB5CA4">
              <w:rPr>
                <w:lang w:val="en-US"/>
              </w:rPr>
              <w:t xml:space="preserve"> la 0,1%</w:t>
            </w:r>
            <w:r w:rsidR="00460653" w:rsidRPr="00FB5CA4">
              <w:rPr>
                <w:lang w:val="en-US"/>
              </w:rPr>
              <w:t xml:space="preserve"> din </w:t>
            </w:r>
            <w:proofErr w:type="spellStart"/>
            <w:r w:rsidR="00460653" w:rsidRPr="00FB5CA4">
              <w:rPr>
                <w:lang w:val="en-US"/>
              </w:rPr>
              <w:t>valoarea</w:t>
            </w:r>
            <w:proofErr w:type="spellEnd"/>
            <w:r w:rsidR="00460653" w:rsidRPr="00FB5CA4">
              <w:rPr>
                <w:lang w:val="en-US"/>
              </w:rPr>
              <w:t xml:space="preserve"> </w:t>
            </w:r>
            <w:proofErr w:type="spellStart"/>
            <w:r w:rsidR="00460653" w:rsidRPr="00FB5CA4">
              <w:rPr>
                <w:lang w:val="en-US"/>
              </w:rPr>
              <w:t>lucrărilor</w:t>
            </w:r>
            <w:proofErr w:type="spellEnd"/>
            <w:r w:rsidR="00460653" w:rsidRPr="00FB5CA4">
              <w:rPr>
                <w:lang w:val="en-US"/>
              </w:rPr>
              <w:t xml:space="preserve"> </w:t>
            </w:r>
            <w:proofErr w:type="spellStart"/>
            <w:r w:rsidR="00D74B95" w:rsidRPr="00FB5CA4">
              <w:rPr>
                <w:lang w:val="en-US"/>
              </w:rPr>
              <w:t>rămase</w:t>
            </w:r>
            <w:r w:rsidR="00460653" w:rsidRPr="00FB5CA4">
              <w:rPr>
                <w:lang w:val="en-US"/>
              </w:rPr>
              <w:t>de</w:t>
            </w:r>
            <w:proofErr w:type="spellEnd"/>
            <w:r w:rsidR="00460653" w:rsidRPr="00FB5CA4">
              <w:rPr>
                <w:lang w:val="en-US"/>
              </w:rPr>
              <w:t xml:space="preserve"> </w:t>
            </w:r>
            <w:proofErr w:type="spellStart"/>
            <w:r w:rsidR="00460653" w:rsidRPr="00FB5CA4">
              <w:rPr>
                <w:lang w:val="en-US"/>
              </w:rPr>
              <w:t>executat</w:t>
            </w:r>
            <w:proofErr w:type="spellEnd"/>
            <w:r w:rsidR="00460653" w:rsidRPr="00FB5CA4">
              <w:rPr>
                <w:lang w:val="en-US"/>
              </w:rPr>
              <w:t>/</w:t>
            </w:r>
            <w:proofErr w:type="spellStart"/>
            <w:r w:rsidR="00460653" w:rsidRPr="00FB5CA4">
              <w:rPr>
                <w:lang w:val="en-US"/>
              </w:rPr>
              <w:t>neonorate</w:t>
            </w:r>
            <w:proofErr w:type="spellEnd"/>
            <w:r w:rsidR="00460653" w:rsidRPr="00FB5CA4">
              <w:rPr>
                <w:lang w:val="en-US"/>
              </w:rPr>
              <w:t xml:space="preserve"> </w:t>
            </w:r>
            <w:proofErr w:type="spellStart"/>
            <w:r w:rsidR="00460653" w:rsidRPr="00FB5CA4">
              <w:rPr>
                <w:lang w:val="en-US"/>
              </w:rPr>
              <w:t>pentru</w:t>
            </w:r>
            <w:proofErr w:type="spellEnd"/>
            <w:r w:rsidR="00460653" w:rsidRPr="00FB5CA4">
              <w:rPr>
                <w:lang w:val="en-US"/>
              </w:rPr>
              <w:t xml:space="preserve"> </w:t>
            </w:r>
            <w:proofErr w:type="spellStart"/>
            <w:r w:rsidR="00460653" w:rsidRPr="00FB5CA4">
              <w:rPr>
                <w:lang w:val="en-US"/>
              </w:rPr>
              <w:t>fiecare</w:t>
            </w:r>
            <w:proofErr w:type="spellEnd"/>
            <w:r w:rsidR="00460653" w:rsidRPr="00FB5CA4">
              <w:rPr>
                <w:lang w:val="en-US"/>
              </w:rPr>
              <w:t xml:space="preserve"> zi de </w:t>
            </w:r>
            <w:proofErr w:type="spellStart"/>
            <w:r w:rsidR="00460653" w:rsidRPr="00FB5CA4">
              <w:rPr>
                <w:lang w:val="en-US"/>
              </w:rPr>
              <w:t>întârziere</w:t>
            </w:r>
            <w:proofErr w:type="spellEnd"/>
            <w:r w:rsidR="00460653" w:rsidRPr="00FB5CA4">
              <w:rPr>
                <w:lang w:val="en-US"/>
              </w:rPr>
              <w:t xml:space="preserve">. </w:t>
            </w:r>
            <w:proofErr w:type="spellStart"/>
            <w:r w:rsidR="00460653" w:rsidRPr="00FB5CA4">
              <w:rPr>
                <w:lang w:val="en-US"/>
              </w:rPr>
              <w:t>Penalizarea</w:t>
            </w:r>
            <w:proofErr w:type="spellEnd"/>
            <w:r w:rsidR="00460653" w:rsidRPr="00FB5CA4">
              <w:rPr>
                <w:lang w:val="en-US"/>
              </w:rPr>
              <w:t xml:space="preserve"> </w:t>
            </w:r>
            <w:proofErr w:type="spellStart"/>
            <w:r w:rsidR="00460653" w:rsidRPr="00FB5CA4">
              <w:rPr>
                <w:lang w:val="en-US"/>
              </w:rPr>
              <w:t>devine</w:t>
            </w:r>
            <w:proofErr w:type="spellEnd"/>
            <w:r w:rsidR="00460653" w:rsidRPr="00FB5CA4">
              <w:rPr>
                <w:lang w:val="en-US"/>
              </w:rPr>
              <w:t xml:space="preserve"> </w:t>
            </w:r>
            <w:proofErr w:type="spellStart"/>
            <w:r w:rsidR="00460653" w:rsidRPr="00FB5CA4">
              <w:rPr>
                <w:lang w:val="en-US"/>
              </w:rPr>
              <w:t>operantă</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momentul</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care </w:t>
            </w:r>
            <w:proofErr w:type="spellStart"/>
            <w:r w:rsidR="00460653" w:rsidRPr="00FB5CA4">
              <w:rPr>
                <w:lang w:val="en-US"/>
              </w:rPr>
              <w:t>partea</w:t>
            </w:r>
            <w:proofErr w:type="spellEnd"/>
            <w:r w:rsidR="00460653" w:rsidRPr="00FB5CA4">
              <w:rPr>
                <w:lang w:val="en-US"/>
              </w:rPr>
              <w:t xml:space="preserve"> </w:t>
            </w:r>
            <w:proofErr w:type="spellStart"/>
            <w:r w:rsidR="00BB2CB2" w:rsidRPr="00FB5CA4">
              <w:rPr>
                <w:lang w:val="en-US"/>
              </w:rPr>
              <w:t>î</w:t>
            </w:r>
            <w:r w:rsidR="00460653" w:rsidRPr="00FB5CA4">
              <w:rPr>
                <w:lang w:val="en-US"/>
              </w:rPr>
              <w:t>nculpă</w:t>
            </w:r>
            <w:proofErr w:type="spellEnd"/>
            <w:r w:rsidR="00460653" w:rsidRPr="00FB5CA4">
              <w:rPr>
                <w:lang w:val="en-US"/>
              </w:rPr>
              <w:t xml:space="preserve"> a </w:t>
            </w:r>
            <w:proofErr w:type="spellStart"/>
            <w:r w:rsidR="00460653" w:rsidRPr="00FB5CA4">
              <w:rPr>
                <w:lang w:val="en-US"/>
              </w:rPr>
              <w:t>intrat</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întârziere</w:t>
            </w:r>
            <w:proofErr w:type="spellEnd"/>
            <w:r w:rsidR="00460653" w:rsidRPr="00FB5CA4">
              <w:rPr>
                <w:lang w:val="en-US"/>
              </w:rPr>
              <w:t xml:space="preserve">. </w:t>
            </w:r>
          </w:p>
          <w:p w:rsidR="00460653" w:rsidRPr="00FB5CA4" w:rsidRDefault="00D53233" w:rsidP="00F4393F">
            <w:pPr>
              <w:pStyle w:val="af2"/>
              <w:numPr>
                <w:ilvl w:val="1"/>
                <w:numId w:val="15"/>
              </w:numPr>
              <w:tabs>
                <w:tab w:val="left" w:pos="567"/>
                <w:tab w:val="left" w:pos="1890"/>
              </w:tabs>
              <w:spacing w:line="276" w:lineRule="auto"/>
              <w:ind w:left="0" w:hanging="567"/>
              <w:rPr>
                <w:lang w:val="en-US"/>
              </w:rPr>
            </w:pPr>
            <w:r w:rsidRPr="00FB5CA4">
              <w:rPr>
                <w:lang w:val="en-US"/>
              </w:rPr>
              <w:t xml:space="preserve">10.10. </w:t>
            </w:r>
            <w:proofErr w:type="spellStart"/>
            <w:r w:rsidR="00460653" w:rsidRPr="00FB5CA4">
              <w:rPr>
                <w:lang w:val="en-US"/>
              </w:rPr>
              <w:t>Beneficiarul</w:t>
            </w:r>
            <w:proofErr w:type="spellEnd"/>
            <w:r w:rsidR="00460653" w:rsidRPr="00FB5CA4">
              <w:rPr>
                <w:lang w:val="en-US"/>
              </w:rPr>
              <w:t xml:space="preserve"> nu </w:t>
            </w:r>
            <w:proofErr w:type="spellStart"/>
            <w:r w:rsidR="00460653" w:rsidRPr="00FB5CA4">
              <w:rPr>
                <w:lang w:val="en-US"/>
              </w:rPr>
              <w:t>va</w:t>
            </w:r>
            <w:proofErr w:type="spellEnd"/>
            <w:r w:rsidR="00460653" w:rsidRPr="00FB5CA4">
              <w:rPr>
                <w:lang w:val="en-US"/>
              </w:rPr>
              <w:t xml:space="preserve"> fi </w:t>
            </w:r>
            <w:proofErr w:type="spellStart"/>
            <w:r w:rsidR="00460653" w:rsidRPr="00FB5CA4">
              <w:rPr>
                <w:lang w:val="en-US"/>
              </w:rPr>
              <w:t>responsabil</w:t>
            </w:r>
            <w:proofErr w:type="spellEnd"/>
            <w:r w:rsidR="00460653" w:rsidRPr="00FB5CA4">
              <w:rPr>
                <w:lang w:val="en-US"/>
              </w:rPr>
              <w:t xml:space="preserve"> </w:t>
            </w:r>
            <w:proofErr w:type="spellStart"/>
            <w:r w:rsidR="00460653" w:rsidRPr="00FB5CA4">
              <w:rPr>
                <w:lang w:val="en-US"/>
              </w:rPr>
              <w:t>pentru</w:t>
            </w:r>
            <w:proofErr w:type="spellEnd"/>
            <w:r w:rsidR="00460653" w:rsidRPr="00FB5CA4">
              <w:rPr>
                <w:lang w:val="en-US"/>
              </w:rPr>
              <w:t xml:space="preserve"> </w:t>
            </w:r>
            <w:proofErr w:type="spellStart"/>
            <w:r w:rsidR="00460653" w:rsidRPr="00FB5CA4">
              <w:rPr>
                <w:lang w:val="en-US"/>
              </w:rPr>
              <w:t>nici</w:t>
            </w:r>
            <w:proofErr w:type="spellEnd"/>
            <w:r w:rsidR="00460653" w:rsidRPr="00FB5CA4">
              <w:rPr>
                <w:lang w:val="en-US"/>
              </w:rPr>
              <w:t xml:space="preserve"> un </w:t>
            </w:r>
            <w:proofErr w:type="spellStart"/>
            <w:r w:rsidR="00460653" w:rsidRPr="00FB5CA4">
              <w:rPr>
                <w:lang w:val="en-US"/>
              </w:rPr>
              <w:t>fel</w:t>
            </w:r>
            <w:proofErr w:type="spellEnd"/>
            <w:r w:rsidR="00460653" w:rsidRPr="00FB5CA4">
              <w:rPr>
                <w:lang w:val="en-US"/>
              </w:rPr>
              <w:t xml:space="preserve"> de </w:t>
            </w:r>
            <w:proofErr w:type="spellStart"/>
            <w:r w:rsidR="00460653" w:rsidRPr="00FB5CA4">
              <w:rPr>
                <w:lang w:val="en-US"/>
              </w:rPr>
              <w:t>daune</w:t>
            </w:r>
            <w:r w:rsidR="00C33344" w:rsidRPr="00FB5CA4">
              <w:rPr>
                <w:lang w:val="en-US"/>
              </w:rPr>
              <w:t>-</w:t>
            </w:r>
            <w:r w:rsidR="00460653" w:rsidRPr="00FB5CA4">
              <w:rPr>
                <w:lang w:val="en-US"/>
              </w:rPr>
              <w:t>interese</w:t>
            </w:r>
            <w:proofErr w:type="spellEnd"/>
            <w:r w:rsidR="00460653" w:rsidRPr="00FB5CA4">
              <w:rPr>
                <w:lang w:val="en-US"/>
              </w:rPr>
              <w:t xml:space="preserve">, </w:t>
            </w:r>
            <w:proofErr w:type="spellStart"/>
            <w:r w:rsidR="00460653" w:rsidRPr="00FB5CA4">
              <w:rPr>
                <w:lang w:val="en-US"/>
              </w:rPr>
              <w:t>compensaţii</w:t>
            </w:r>
            <w:proofErr w:type="spellEnd"/>
            <w:r w:rsidR="00460653" w:rsidRPr="00FB5CA4">
              <w:rPr>
                <w:lang w:val="en-US"/>
              </w:rPr>
              <w:t xml:space="preserve"> </w:t>
            </w:r>
            <w:proofErr w:type="spellStart"/>
            <w:r w:rsidR="00460653" w:rsidRPr="00FB5CA4">
              <w:rPr>
                <w:lang w:val="en-US"/>
              </w:rPr>
              <w:t>plătibile</w:t>
            </w:r>
            <w:proofErr w:type="spellEnd"/>
            <w:r w:rsidR="00460653" w:rsidRPr="00FB5CA4">
              <w:rPr>
                <w:lang w:val="en-US"/>
              </w:rPr>
              <w:t xml:space="preserve"> conform </w:t>
            </w:r>
            <w:proofErr w:type="spellStart"/>
            <w:r w:rsidR="00460653" w:rsidRPr="00FB5CA4">
              <w:rPr>
                <w:lang w:val="en-US"/>
              </w:rPr>
              <w:t>prevederilor</w:t>
            </w:r>
            <w:proofErr w:type="spellEnd"/>
            <w:r w:rsidR="00460653" w:rsidRPr="00FB5CA4">
              <w:rPr>
                <w:lang w:val="en-US"/>
              </w:rPr>
              <w:t xml:space="preserve"> </w:t>
            </w:r>
            <w:proofErr w:type="spellStart"/>
            <w:r w:rsidR="00460653" w:rsidRPr="00FB5CA4">
              <w:rPr>
                <w:lang w:val="en-US"/>
              </w:rPr>
              <w:t>legale</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privinţa</w:t>
            </w:r>
            <w:proofErr w:type="spellEnd"/>
            <w:r w:rsidR="00460653" w:rsidRPr="00FB5CA4">
              <w:rPr>
                <w:lang w:val="en-US"/>
              </w:rPr>
              <w:t xml:space="preserve"> </w:t>
            </w:r>
            <w:proofErr w:type="spellStart"/>
            <w:r w:rsidR="00460653" w:rsidRPr="00FB5CA4">
              <w:rPr>
                <w:lang w:val="en-US"/>
              </w:rPr>
              <w:t>sau</w:t>
            </w:r>
            <w:proofErr w:type="spellEnd"/>
            <w:r w:rsidR="00460653" w:rsidRPr="00FB5CA4">
              <w:rPr>
                <w:lang w:val="en-US"/>
              </w:rPr>
              <w:t xml:space="preserve"> ca </w:t>
            </w:r>
            <w:proofErr w:type="spellStart"/>
            <w:r w:rsidR="00460653" w:rsidRPr="00FB5CA4">
              <w:rPr>
                <w:lang w:val="en-US"/>
              </w:rPr>
              <w:t>urmare</w:t>
            </w:r>
            <w:proofErr w:type="spellEnd"/>
            <w:r w:rsidR="00460653" w:rsidRPr="00FB5CA4">
              <w:rPr>
                <w:lang w:val="en-US"/>
              </w:rPr>
              <w:t xml:space="preserve"> a </w:t>
            </w:r>
            <w:proofErr w:type="spellStart"/>
            <w:r w:rsidR="00460653" w:rsidRPr="00FB5CA4">
              <w:rPr>
                <w:lang w:val="en-US"/>
              </w:rPr>
              <w:t>unui</w:t>
            </w:r>
            <w:proofErr w:type="spellEnd"/>
            <w:r w:rsidR="00460653" w:rsidRPr="00FB5CA4">
              <w:rPr>
                <w:lang w:val="en-US"/>
              </w:rPr>
              <w:t xml:space="preserve"> accident </w:t>
            </w:r>
            <w:proofErr w:type="spellStart"/>
            <w:r w:rsidR="00460653" w:rsidRPr="00FB5CA4">
              <w:rPr>
                <w:lang w:val="en-US"/>
              </w:rPr>
              <w:t>sau</w:t>
            </w:r>
            <w:proofErr w:type="spellEnd"/>
            <w:r w:rsidR="00460653" w:rsidRPr="00FB5CA4">
              <w:rPr>
                <w:lang w:val="en-US"/>
              </w:rPr>
              <w:t xml:space="preserve"> </w:t>
            </w:r>
            <w:proofErr w:type="spellStart"/>
            <w:r w:rsidR="00460653" w:rsidRPr="00FB5CA4">
              <w:rPr>
                <w:lang w:val="en-US"/>
              </w:rPr>
              <w:t>prejudiciu</w:t>
            </w:r>
            <w:proofErr w:type="spellEnd"/>
            <w:r w:rsidR="00460653" w:rsidRPr="00FB5CA4">
              <w:rPr>
                <w:lang w:val="en-US"/>
              </w:rPr>
              <w:t xml:space="preserve"> </w:t>
            </w:r>
            <w:proofErr w:type="spellStart"/>
            <w:r w:rsidR="00460653" w:rsidRPr="00FB5CA4">
              <w:rPr>
                <w:lang w:val="en-US"/>
              </w:rPr>
              <w:t>adus</w:t>
            </w:r>
            <w:proofErr w:type="spellEnd"/>
            <w:r w:rsidR="00460653" w:rsidRPr="00FB5CA4">
              <w:rPr>
                <w:lang w:val="en-US"/>
              </w:rPr>
              <w:t xml:space="preserve"> </w:t>
            </w:r>
            <w:proofErr w:type="spellStart"/>
            <w:r w:rsidR="00460653" w:rsidRPr="00FB5CA4">
              <w:rPr>
                <w:lang w:val="en-US"/>
              </w:rPr>
              <w:t>unui</w:t>
            </w:r>
            <w:proofErr w:type="spellEnd"/>
            <w:r w:rsidR="00460653" w:rsidRPr="00FB5CA4">
              <w:rPr>
                <w:lang w:val="en-US"/>
              </w:rPr>
              <w:t xml:space="preserve"> </w:t>
            </w:r>
            <w:proofErr w:type="spellStart"/>
            <w:r w:rsidR="00460653" w:rsidRPr="00FB5CA4">
              <w:rPr>
                <w:lang w:val="en-US"/>
              </w:rPr>
              <w:t>muncitor</w:t>
            </w:r>
            <w:proofErr w:type="spellEnd"/>
            <w:r w:rsidR="00460653" w:rsidRPr="00FB5CA4">
              <w:rPr>
                <w:lang w:val="en-US"/>
              </w:rPr>
              <w:t xml:space="preserve"> </w:t>
            </w:r>
            <w:proofErr w:type="spellStart"/>
            <w:r w:rsidR="00460653" w:rsidRPr="00FB5CA4">
              <w:rPr>
                <w:lang w:val="en-US"/>
              </w:rPr>
              <w:t>sau</w:t>
            </w:r>
            <w:proofErr w:type="spellEnd"/>
            <w:r w:rsidR="00460653" w:rsidRPr="00FB5CA4">
              <w:rPr>
                <w:lang w:val="en-US"/>
              </w:rPr>
              <w:t xml:space="preserve"> </w:t>
            </w:r>
            <w:proofErr w:type="spellStart"/>
            <w:r w:rsidR="00460653" w:rsidRPr="00FB5CA4">
              <w:rPr>
                <w:lang w:val="en-US"/>
              </w:rPr>
              <w:t>altei</w:t>
            </w:r>
            <w:proofErr w:type="spellEnd"/>
            <w:r w:rsidR="00460653" w:rsidRPr="00FB5CA4">
              <w:rPr>
                <w:lang w:val="en-US"/>
              </w:rPr>
              <w:t xml:space="preserve"> </w:t>
            </w:r>
            <w:proofErr w:type="spellStart"/>
            <w:r w:rsidR="00460653" w:rsidRPr="00FB5CA4">
              <w:rPr>
                <w:lang w:val="en-US"/>
              </w:rPr>
              <w:t>persoane</w:t>
            </w:r>
            <w:proofErr w:type="spellEnd"/>
            <w:r w:rsidR="00460653" w:rsidRPr="00FB5CA4">
              <w:rPr>
                <w:lang w:val="en-US"/>
              </w:rPr>
              <w:t xml:space="preserve"> </w:t>
            </w:r>
            <w:proofErr w:type="spellStart"/>
            <w:r w:rsidR="00460653" w:rsidRPr="00FB5CA4">
              <w:rPr>
                <w:lang w:val="en-US"/>
              </w:rPr>
              <w:t>angajate</w:t>
            </w:r>
            <w:proofErr w:type="spellEnd"/>
            <w:r w:rsidR="00460653" w:rsidRPr="00FB5CA4">
              <w:rPr>
                <w:lang w:val="en-US"/>
              </w:rPr>
              <w:t xml:space="preserve"> de </w:t>
            </w:r>
            <w:proofErr w:type="spellStart"/>
            <w:r w:rsidR="00460653" w:rsidRPr="00FB5CA4">
              <w:rPr>
                <w:lang w:val="en-US"/>
              </w:rPr>
              <w:t>Antreprenor</w:t>
            </w:r>
            <w:proofErr w:type="spellEnd"/>
            <w:r w:rsidR="00460653" w:rsidRPr="00FB5CA4">
              <w:rPr>
                <w:lang w:val="en-US"/>
              </w:rPr>
              <w:t xml:space="preserve">, cu </w:t>
            </w:r>
            <w:proofErr w:type="spellStart"/>
            <w:r w:rsidR="00460653" w:rsidRPr="00FB5CA4">
              <w:rPr>
                <w:lang w:val="en-US"/>
              </w:rPr>
              <w:t>excepţia</w:t>
            </w:r>
            <w:proofErr w:type="spellEnd"/>
            <w:r w:rsidR="00460653" w:rsidRPr="00FB5CA4">
              <w:rPr>
                <w:lang w:val="en-US"/>
              </w:rPr>
              <w:t xml:space="preserve"> </w:t>
            </w:r>
            <w:proofErr w:type="spellStart"/>
            <w:r w:rsidR="00460653" w:rsidRPr="00FB5CA4">
              <w:rPr>
                <w:lang w:val="en-US"/>
              </w:rPr>
              <w:t>unui</w:t>
            </w:r>
            <w:proofErr w:type="spellEnd"/>
            <w:r w:rsidR="00460653" w:rsidRPr="00FB5CA4">
              <w:rPr>
                <w:lang w:val="en-US"/>
              </w:rPr>
              <w:t xml:space="preserve"> accident </w:t>
            </w:r>
            <w:proofErr w:type="spellStart"/>
            <w:r w:rsidR="00460653" w:rsidRPr="00FB5CA4">
              <w:rPr>
                <w:lang w:val="en-US"/>
              </w:rPr>
              <w:t>sau</w:t>
            </w:r>
            <w:proofErr w:type="spellEnd"/>
            <w:r w:rsidR="00460653" w:rsidRPr="00FB5CA4">
              <w:rPr>
                <w:lang w:val="en-US"/>
              </w:rPr>
              <w:t xml:space="preserve"> </w:t>
            </w:r>
            <w:proofErr w:type="spellStart"/>
            <w:r w:rsidR="00460653" w:rsidRPr="00FB5CA4">
              <w:rPr>
                <w:lang w:val="en-US"/>
              </w:rPr>
              <w:t>prejudiciu</w:t>
            </w:r>
            <w:proofErr w:type="spellEnd"/>
            <w:r w:rsidR="00460653" w:rsidRPr="00FB5CA4">
              <w:rPr>
                <w:lang w:val="en-US"/>
              </w:rPr>
              <w:t xml:space="preserve"> </w:t>
            </w:r>
            <w:proofErr w:type="spellStart"/>
            <w:r w:rsidR="00460653" w:rsidRPr="00FB5CA4">
              <w:rPr>
                <w:lang w:val="en-US"/>
              </w:rPr>
              <w:t>rezult</w:t>
            </w:r>
            <w:r w:rsidR="00D74B95" w:rsidRPr="00FB5CA4">
              <w:rPr>
                <w:lang w:val="en-US"/>
              </w:rPr>
              <w:t>î</w:t>
            </w:r>
            <w:r w:rsidR="00460653" w:rsidRPr="00FB5CA4">
              <w:rPr>
                <w:lang w:val="en-US"/>
              </w:rPr>
              <w:t>nd</w:t>
            </w:r>
            <w:proofErr w:type="spellEnd"/>
            <w:r w:rsidR="00460653" w:rsidRPr="00FB5CA4">
              <w:rPr>
                <w:lang w:val="en-US"/>
              </w:rPr>
              <w:t xml:space="preserve"> din vina </w:t>
            </w:r>
            <w:proofErr w:type="spellStart"/>
            <w:r w:rsidR="00460653" w:rsidRPr="00FB5CA4">
              <w:rPr>
                <w:lang w:val="en-US"/>
              </w:rPr>
              <w:t>Beneficiarului</w:t>
            </w:r>
            <w:proofErr w:type="spellEnd"/>
            <w:r w:rsidR="00460653" w:rsidRPr="00FB5CA4">
              <w:rPr>
                <w:lang w:val="en-US"/>
              </w:rPr>
              <w:t xml:space="preserve">, a </w:t>
            </w:r>
            <w:proofErr w:type="spellStart"/>
            <w:r w:rsidR="00460653" w:rsidRPr="00FB5CA4">
              <w:rPr>
                <w:lang w:val="en-US"/>
              </w:rPr>
              <w:t>agenţilor</w:t>
            </w:r>
            <w:proofErr w:type="spellEnd"/>
            <w:r w:rsidR="00460653" w:rsidRPr="00FB5CA4">
              <w:rPr>
                <w:lang w:val="en-US"/>
              </w:rPr>
              <w:t xml:space="preserve"> </w:t>
            </w:r>
            <w:proofErr w:type="spellStart"/>
            <w:r w:rsidR="00460653" w:rsidRPr="00FB5CA4">
              <w:rPr>
                <w:lang w:val="en-US"/>
              </w:rPr>
              <w:t>sau</w:t>
            </w:r>
            <w:proofErr w:type="spellEnd"/>
            <w:r w:rsidR="00460653" w:rsidRPr="00FB5CA4">
              <w:rPr>
                <w:lang w:val="en-US"/>
              </w:rPr>
              <w:t xml:space="preserve"> a </w:t>
            </w:r>
            <w:proofErr w:type="spellStart"/>
            <w:r w:rsidR="00460653" w:rsidRPr="00FB5CA4">
              <w:rPr>
                <w:lang w:val="en-US"/>
              </w:rPr>
              <w:t>angajaţilor</w:t>
            </w:r>
            <w:proofErr w:type="spellEnd"/>
            <w:r w:rsidR="00460653" w:rsidRPr="00FB5CA4">
              <w:rPr>
                <w:lang w:val="en-US"/>
              </w:rPr>
              <w:t xml:space="preserve"> </w:t>
            </w:r>
            <w:proofErr w:type="spellStart"/>
            <w:r w:rsidR="00460653" w:rsidRPr="00FB5CA4">
              <w:rPr>
                <w:lang w:val="en-US"/>
              </w:rPr>
              <w:t>acestora</w:t>
            </w:r>
            <w:proofErr w:type="spellEnd"/>
            <w:r w:rsidR="00460653" w:rsidRPr="00FB5CA4">
              <w:rPr>
                <w:lang w:val="en-US"/>
              </w:rPr>
              <w:t>.</w:t>
            </w:r>
          </w:p>
          <w:p w:rsidR="00460653" w:rsidRPr="00FB5CA4" w:rsidRDefault="00D53233" w:rsidP="00F4393F">
            <w:pPr>
              <w:pStyle w:val="af2"/>
              <w:numPr>
                <w:ilvl w:val="1"/>
                <w:numId w:val="15"/>
              </w:numPr>
              <w:tabs>
                <w:tab w:val="left" w:pos="567"/>
                <w:tab w:val="left" w:pos="1890"/>
              </w:tabs>
              <w:spacing w:line="276" w:lineRule="auto"/>
              <w:ind w:left="0" w:hanging="567"/>
              <w:rPr>
                <w:lang w:val="en-US"/>
              </w:rPr>
            </w:pPr>
            <w:r w:rsidRPr="00FB5CA4">
              <w:rPr>
                <w:lang w:val="en-US"/>
              </w:rPr>
              <w:t xml:space="preserve">10.11. </w:t>
            </w:r>
            <w:proofErr w:type="spellStart"/>
            <w:r w:rsidR="00460653" w:rsidRPr="00FB5CA4">
              <w:rPr>
                <w:lang w:val="en-US"/>
              </w:rPr>
              <w:t>Antreprenorul</w:t>
            </w:r>
            <w:proofErr w:type="spellEnd"/>
            <w:r w:rsidR="00460653" w:rsidRPr="00FB5CA4">
              <w:rPr>
                <w:lang w:val="en-US"/>
              </w:rPr>
              <w:t xml:space="preserve"> </w:t>
            </w:r>
            <w:proofErr w:type="spellStart"/>
            <w:r w:rsidR="00460653" w:rsidRPr="00FB5CA4">
              <w:rPr>
                <w:lang w:val="en-US"/>
              </w:rPr>
              <w:t>şi</w:t>
            </w:r>
            <w:proofErr w:type="spellEnd"/>
            <w:r w:rsidR="00460653" w:rsidRPr="00FB5CA4">
              <w:rPr>
                <w:lang w:val="en-US"/>
              </w:rPr>
              <w:t xml:space="preserve"> </w:t>
            </w:r>
            <w:proofErr w:type="spellStart"/>
            <w:r w:rsidR="00460653" w:rsidRPr="00FB5CA4">
              <w:rPr>
                <w:lang w:val="en-US"/>
              </w:rPr>
              <w:t>subantreprenorii</w:t>
            </w:r>
            <w:proofErr w:type="spellEnd"/>
            <w:r w:rsidR="00460653" w:rsidRPr="00FB5CA4">
              <w:rPr>
                <w:lang w:val="en-US"/>
              </w:rPr>
              <w:t xml:space="preserve"> </w:t>
            </w:r>
            <w:proofErr w:type="spellStart"/>
            <w:r w:rsidR="00460653" w:rsidRPr="00FB5CA4">
              <w:rPr>
                <w:lang w:val="en-US"/>
              </w:rPr>
              <w:t>răspund</w:t>
            </w:r>
            <w:proofErr w:type="spellEnd"/>
            <w:r w:rsidR="00460653" w:rsidRPr="00FB5CA4">
              <w:rPr>
                <w:lang w:val="en-US"/>
              </w:rPr>
              <w:t xml:space="preserve"> </w:t>
            </w:r>
            <w:proofErr w:type="spellStart"/>
            <w:r w:rsidR="00460653" w:rsidRPr="00FB5CA4">
              <w:rPr>
                <w:lang w:val="en-US"/>
              </w:rPr>
              <w:t>soli</w:t>
            </w:r>
            <w:r w:rsidR="00DA1062" w:rsidRPr="00FB5CA4">
              <w:rPr>
                <w:lang w:val="en-US"/>
              </w:rPr>
              <w:t>dar</w:t>
            </w:r>
            <w:proofErr w:type="spellEnd"/>
            <w:r w:rsidR="00DA1062" w:rsidRPr="00FB5CA4">
              <w:rPr>
                <w:lang w:val="en-US"/>
              </w:rPr>
              <w:t xml:space="preserve"> </w:t>
            </w:r>
            <w:proofErr w:type="spellStart"/>
            <w:r w:rsidR="00DA1062" w:rsidRPr="00FB5CA4">
              <w:rPr>
                <w:lang w:val="en-US"/>
              </w:rPr>
              <w:t>pentru</w:t>
            </w:r>
            <w:proofErr w:type="spellEnd"/>
            <w:r w:rsidR="00DA1062" w:rsidRPr="00FB5CA4">
              <w:rPr>
                <w:lang w:val="en-US"/>
              </w:rPr>
              <w:t xml:space="preserve"> </w:t>
            </w:r>
            <w:proofErr w:type="spellStart"/>
            <w:r w:rsidR="00DA1062" w:rsidRPr="00FB5CA4">
              <w:rPr>
                <w:lang w:val="en-US"/>
              </w:rPr>
              <w:t>neexecutarea</w:t>
            </w:r>
            <w:proofErr w:type="spellEnd"/>
            <w:r w:rsidR="00DA1062" w:rsidRPr="00FB5CA4">
              <w:rPr>
                <w:lang w:val="en-US"/>
              </w:rPr>
              <w:t xml:space="preserve"> </w:t>
            </w:r>
            <w:proofErr w:type="spellStart"/>
            <w:r w:rsidR="00DA1062" w:rsidRPr="00FB5CA4">
              <w:rPr>
                <w:lang w:val="en-US"/>
              </w:rPr>
              <w:t>obligaț</w:t>
            </w:r>
            <w:r w:rsidR="00460653" w:rsidRPr="00FB5CA4">
              <w:rPr>
                <w:lang w:val="en-US"/>
              </w:rPr>
              <w:t>iil</w:t>
            </w:r>
            <w:r w:rsidR="00BB2CB2" w:rsidRPr="00FB5CA4">
              <w:rPr>
                <w:lang w:val="en-US"/>
              </w:rPr>
              <w:t>or</w:t>
            </w:r>
            <w:proofErr w:type="spellEnd"/>
            <w:r w:rsidR="00460653" w:rsidRPr="00FB5CA4">
              <w:rPr>
                <w:lang w:val="en-US"/>
              </w:rPr>
              <w:t xml:space="preserve"> </w:t>
            </w:r>
            <w:proofErr w:type="spellStart"/>
            <w:r w:rsidR="00460653" w:rsidRPr="00FB5CA4">
              <w:rPr>
                <w:lang w:val="en-US"/>
              </w:rPr>
              <w:t>contractuale</w:t>
            </w:r>
            <w:proofErr w:type="spellEnd"/>
            <w:r w:rsidR="00460653" w:rsidRPr="00FB5CA4">
              <w:rPr>
                <w:lang w:val="en-US"/>
              </w:rPr>
              <w:t>.</w:t>
            </w:r>
          </w:p>
          <w:p w:rsidR="00460653" w:rsidRPr="00FB5CA4" w:rsidRDefault="00460653" w:rsidP="00196AB4">
            <w:pPr>
              <w:pStyle w:val="af2"/>
              <w:tabs>
                <w:tab w:val="left" w:pos="567"/>
                <w:tab w:val="left" w:pos="1890"/>
              </w:tabs>
              <w:spacing w:line="276" w:lineRule="auto"/>
              <w:ind w:firstLine="0"/>
              <w:rPr>
                <w:lang w:val="en-US"/>
              </w:rPr>
            </w:pPr>
          </w:p>
          <w:p w:rsidR="00460653" w:rsidRPr="00FF430B" w:rsidRDefault="00D53233" w:rsidP="00F4393F">
            <w:pPr>
              <w:pStyle w:val="a"/>
              <w:numPr>
                <w:ilvl w:val="0"/>
                <w:numId w:val="15"/>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F4393F">
            <w:pPr>
              <w:pStyle w:val="a"/>
              <w:numPr>
                <w:ilvl w:val="1"/>
                <w:numId w:val="15"/>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rsidR="00460653" w:rsidRPr="00FF430B" w:rsidRDefault="00460653" w:rsidP="00196AB4">
            <w:pPr>
              <w:tabs>
                <w:tab w:val="left" w:pos="567"/>
              </w:tabs>
              <w:jc w:val="both"/>
            </w:pPr>
          </w:p>
          <w:p w:rsidR="00460653" w:rsidRPr="00FF430B" w:rsidRDefault="00D53233" w:rsidP="00F4393F">
            <w:pPr>
              <w:pStyle w:val="a"/>
              <w:numPr>
                <w:ilvl w:val="0"/>
                <w:numId w:val="15"/>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FB5CA4" w:rsidRDefault="00D53233" w:rsidP="00D53233">
            <w:pPr>
              <w:pStyle w:val="af2"/>
              <w:tabs>
                <w:tab w:val="left" w:pos="567"/>
              </w:tabs>
              <w:spacing w:line="276" w:lineRule="auto"/>
              <w:ind w:firstLine="0"/>
              <w:rPr>
                <w:lang w:val="en-US"/>
              </w:rPr>
            </w:pPr>
            <w:r w:rsidRPr="00FB5CA4">
              <w:rPr>
                <w:lang w:val="en-US"/>
              </w:rPr>
              <w:t xml:space="preserve">12.1. </w:t>
            </w:r>
            <w:proofErr w:type="spellStart"/>
            <w:r w:rsidR="00460653" w:rsidRPr="00FB5CA4">
              <w:rPr>
                <w:lang w:val="en-US"/>
              </w:rPr>
              <w:t>Antreprenorul</w:t>
            </w:r>
            <w:proofErr w:type="spellEnd"/>
            <w:r w:rsidR="00460653" w:rsidRPr="00FB5CA4">
              <w:rPr>
                <w:lang w:val="en-US"/>
              </w:rPr>
              <w:t xml:space="preserve"> </w:t>
            </w:r>
            <w:proofErr w:type="spellStart"/>
            <w:r w:rsidR="00460653" w:rsidRPr="00FB5CA4">
              <w:rPr>
                <w:lang w:val="en-US"/>
              </w:rPr>
              <w:t>poate</w:t>
            </w:r>
            <w:proofErr w:type="spellEnd"/>
            <w:r w:rsidR="00460653" w:rsidRPr="00FB5CA4">
              <w:rPr>
                <w:lang w:val="en-US"/>
              </w:rPr>
              <w:t xml:space="preserve"> cere </w:t>
            </w:r>
            <w:proofErr w:type="spellStart"/>
            <w:r w:rsidR="00BB2CB2" w:rsidRPr="00FB5CA4">
              <w:rPr>
                <w:lang w:val="en-US"/>
              </w:rPr>
              <w:t>rezoluțiunea</w:t>
            </w:r>
            <w:proofErr w:type="spellEnd"/>
            <w:r w:rsidR="0001066E" w:rsidRPr="00FB5CA4">
              <w:rPr>
                <w:lang w:val="en-US"/>
              </w:rPr>
              <w:t xml:space="preserve"> </w:t>
            </w:r>
            <w:proofErr w:type="spellStart"/>
            <w:r w:rsidR="00460653" w:rsidRPr="00FB5CA4">
              <w:rPr>
                <w:lang w:val="en-US"/>
              </w:rPr>
              <w:t>contractului</w:t>
            </w:r>
            <w:proofErr w:type="spellEnd"/>
            <w:r w:rsidR="00460653" w:rsidRPr="00FB5CA4">
              <w:rPr>
                <w:lang w:val="en-US"/>
              </w:rPr>
              <w:t xml:space="preserve">, </w:t>
            </w:r>
            <w:proofErr w:type="spellStart"/>
            <w:r w:rsidR="00460653" w:rsidRPr="00FB5CA4">
              <w:rPr>
                <w:lang w:val="en-US"/>
              </w:rPr>
              <w:t>dacă</w:t>
            </w:r>
            <w:proofErr w:type="spellEnd"/>
            <w:r w:rsidR="00460653" w:rsidRPr="00FB5CA4">
              <w:rPr>
                <w:lang w:val="en-US"/>
              </w:rPr>
              <w:t xml:space="preserve">: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FB5CA4" w:rsidRDefault="00D53233" w:rsidP="00F4393F">
            <w:pPr>
              <w:pStyle w:val="af2"/>
              <w:numPr>
                <w:ilvl w:val="1"/>
                <w:numId w:val="15"/>
              </w:numPr>
              <w:tabs>
                <w:tab w:val="left" w:pos="567"/>
              </w:tabs>
              <w:spacing w:line="276" w:lineRule="auto"/>
              <w:ind w:left="0" w:hanging="567"/>
              <w:rPr>
                <w:lang w:val="en-US"/>
              </w:rPr>
            </w:pPr>
            <w:r w:rsidRPr="00FB5CA4">
              <w:rPr>
                <w:lang w:val="en-US"/>
              </w:rPr>
              <w:t xml:space="preserve">12.2. </w:t>
            </w:r>
            <w:proofErr w:type="spellStart"/>
            <w:r w:rsidR="00460653" w:rsidRPr="00FB5CA4">
              <w:rPr>
                <w:lang w:val="en-US"/>
              </w:rPr>
              <w:t>Beneficiarul</w:t>
            </w:r>
            <w:proofErr w:type="spellEnd"/>
            <w:r w:rsidR="00460653" w:rsidRPr="00FB5CA4">
              <w:rPr>
                <w:lang w:val="en-US"/>
              </w:rPr>
              <w:t xml:space="preserve"> </w:t>
            </w:r>
            <w:proofErr w:type="spellStart"/>
            <w:r w:rsidR="00460653" w:rsidRPr="00FB5CA4">
              <w:rPr>
                <w:lang w:val="en-US"/>
              </w:rPr>
              <w:t>poate</w:t>
            </w:r>
            <w:proofErr w:type="spellEnd"/>
            <w:r w:rsidR="00460653" w:rsidRPr="00FB5CA4">
              <w:rPr>
                <w:lang w:val="en-US"/>
              </w:rPr>
              <w:t xml:space="preserve"> cere </w:t>
            </w:r>
            <w:proofErr w:type="spellStart"/>
            <w:r w:rsidR="00BB2CB2" w:rsidRPr="00FB5CA4">
              <w:rPr>
                <w:lang w:val="en-US"/>
              </w:rPr>
              <w:t>rezoluțiunea</w:t>
            </w:r>
            <w:proofErr w:type="spellEnd"/>
            <w:r w:rsidR="00C33344" w:rsidRPr="00FB5CA4">
              <w:rPr>
                <w:lang w:val="en-US"/>
              </w:rPr>
              <w:t xml:space="preserve"> </w:t>
            </w:r>
            <w:proofErr w:type="spellStart"/>
            <w:r w:rsidR="00460653" w:rsidRPr="00FB5CA4">
              <w:rPr>
                <w:lang w:val="en-US"/>
              </w:rPr>
              <w:t>contractului</w:t>
            </w:r>
            <w:proofErr w:type="spellEnd"/>
            <w:r w:rsidR="00460653" w:rsidRPr="00FB5CA4">
              <w:rPr>
                <w:lang w:val="en-US"/>
              </w:rPr>
              <w:t xml:space="preserve">, </w:t>
            </w:r>
            <w:proofErr w:type="spellStart"/>
            <w:r w:rsidR="00460653" w:rsidRPr="00FB5CA4">
              <w:rPr>
                <w:lang w:val="en-US"/>
              </w:rPr>
              <w:t>dacă</w:t>
            </w:r>
            <w:proofErr w:type="spellEnd"/>
            <w:r w:rsidR="00460653" w:rsidRPr="00FB5CA4">
              <w:rPr>
                <w:lang w:val="en-US"/>
              </w:rPr>
              <w:t xml:space="preserve">: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termen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rsidR="00460653" w:rsidRPr="00FF430B" w:rsidRDefault="007323B6" w:rsidP="002F556B">
            <w:pPr>
              <w:pStyle w:val="a"/>
              <w:numPr>
                <w:ilvl w:val="0"/>
                <w:numId w:val="14"/>
              </w:numPr>
              <w:tabs>
                <w:tab w:val="clear" w:pos="1134"/>
                <w:tab w:val="left" w:pos="1276"/>
              </w:tabs>
              <w:ind w:left="0"/>
              <w:contextualSpacing/>
            </w:pPr>
            <w:r w:rsidRPr="00FF430B">
              <w:lastRenderedPageBreak/>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rsidR="00460653" w:rsidRPr="00FB5CA4" w:rsidRDefault="007323B6" w:rsidP="00F4393F">
            <w:pPr>
              <w:pStyle w:val="af2"/>
              <w:numPr>
                <w:ilvl w:val="1"/>
                <w:numId w:val="15"/>
              </w:numPr>
              <w:tabs>
                <w:tab w:val="left" w:pos="567"/>
              </w:tabs>
              <w:ind w:left="0" w:hanging="567"/>
              <w:rPr>
                <w:lang w:val="en-US"/>
              </w:rPr>
            </w:pPr>
            <w:r w:rsidRPr="00FB5CA4">
              <w:rPr>
                <w:lang w:val="en-US"/>
              </w:rPr>
              <w:t xml:space="preserve">12.3. </w:t>
            </w:r>
            <w:proofErr w:type="spellStart"/>
            <w:r w:rsidR="00460653" w:rsidRPr="00FB5CA4">
              <w:rPr>
                <w:lang w:val="en-US"/>
              </w:rPr>
              <w:t>Contractul</w:t>
            </w:r>
            <w:proofErr w:type="spellEnd"/>
            <w:r w:rsidR="00460653" w:rsidRPr="00FB5CA4">
              <w:rPr>
                <w:lang w:val="en-US"/>
              </w:rPr>
              <w:t xml:space="preserve"> se </w:t>
            </w:r>
            <w:proofErr w:type="spellStart"/>
            <w:r w:rsidR="00460653" w:rsidRPr="00FB5CA4">
              <w:rPr>
                <w:lang w:val="en-US"/>
              </w:rPr>
              <w:t>consideră</w:t>
            </w:r>
            <w:proofErr w:type="spellEnd"/>
            <w:r w:rsidR="00460653" w:rsidRPr="00FB5CA4">
              <w:rPr>
                <w:lang w:val="en-US"/>
              </w:rPr>
              <w:t xml:space="preserve"> </w:t>
            </w:r>
            <w:proofErr w:type="spellStart"/>
            <w:r w:rsidR="00BB2CB2" w:rsidRPr="00FB5CA4">
              <w:rPr>
                <w:lang w:val="en-US"/>
              </w:rPr>
              <w:t>rezolvit</w:t>
            </w:r>
            <w:proofErr w:type="spellEnd"/>
            <w:r w:rsidR="00460653" w:rsidRPr="00FB5CA4">
              <w:rPr>
                <w:lang w:val="en-US"/>
              </w:rPr>
              <w:t xml:space="preserve">, </w:t>
            </w:r>
            <w:proofErr w:type="spellStart"/>
            <w:r w:rsidR="00460653" w:rsidRPr="00FB5CA4">
              <w:rPr>
                <w:lang w:val="en-US"/>
              </w:rPr>
              <w:t>dacă</w:t>
            </w:r>
            <w:proofErr w:type="spellEnd"/>
            <w:r w:rsidR="00460653" w:rsidRPr="00FB5CA4">
              <w:rPr>
                <w:lang w:val="en-US"/>
              </w:rPr>
              <w:t xml:space="preserve"> </w:t>
            </w:r>
            <w:proofErr w:type="spellStart"/>
            <w:r w:rsidR="00460653" w:rsidRPr="00FB5CA4">
              <w:rPr>
                <w:lang w:val="en-US"/>
              </w:rPr>
              <w:t>partea</w:t>
            </w:r>
            <w:proofErr w:type="spellEnd"/>
            <w:r w:rsidR="00460653" w:rsidRPr="00FB5CA4">
              <w:rPr>
                <w:lang w:val="en-US"/>
              </w:rPr>
              <w:t xml:space="preserve"> </w:t>
            </w:r>
            <w:proofErr w:type="spellStart"/>
            <w:r w:rsidR="00460653" w:rsidRPr="00FB5CA4">
              <w:rPr>
                <w:lang w:val="en-US"/>
              </w:rPr>
              <w:t>contractantă</w:t>
            </w:r>
            <w:proofErr w:type="spellEnd"/>
            <w:r w:rsidR="00460653" w:rsidRPr="00FB5CA4">
              <w:rPr>
                <w:lang w:val="en-US"/>
              </w:rPr>
              <w:t xml:space="preserve"> </w:t>
            </w:r>
            <w:proofErr w:type="spellStart"/>
            <w:r w:rsidR="00460653" w:rsidRPr="00FB5CA4">
              <w:rPr>
                <w:lang w:val="en-US"/>
              </w:rPr>
              <w:t>va</w:t>
            </w:r>
            <w:proofErr w:type="spellEnd"/>
            <w:r w:rsidR="00460653" w:rsidRPr="00FB5CA4">
              <w:rPr>
                <w:lang w:val="en-US"/>
              </w:rPr>
              <w:t xml:space="preserve"> </w:t>
            </w:r>
            <w:proofErr w:type="spellStart"/>
            <w:r w:rsidR="00460653" w:rsidRPr="00FB5CA4">
              <w:rPr>
                <w:lang w:val="en-US"/>
              </w:rPr>
              <w:t>comunica</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scris</w:t>
            </w:r>
            <w:proofErr w:type="spellEnd"/>
            <w:r w:rsidR="00460653" w:rsidRPr="00FB5CA4">
              <w:rPr>
                <w:lang w:val="en-US"/>
              </w:rPr>
              <w:t xml:space="preserve"> </w:t>
            </w:r>
            <w:proofErr w:type="spellStart"/>
            <w:r w:rsidR="00460653" w:rsidRPr="00FB5CA4">
              <w:rPr>
                <w:lang w:val="en-US"/>
              </w:rPr>
              <w:t>cele</w:t>
            </w:r>
            <w:r w:rsidRPr="00FB5CA4">
              <w:rPr>
                <w:lang w:val="en-US"/>
              </w:rPr>
              <w:t>i</w:t>
            </w:r>
            <w:r w:rsidR="00460653" w:rsidRPr="00FB5CA4">
              <w:rPr>
                <w:lang w:val="en-US"/>
              </w:rPr>
              <w:t>lalte</w:t>
            </w:r>
            <w:proofErr w:type="spellEnd"/>
            <w:r w:rsidR="00460653" w:rsidRPr="00FB5CA4">
              <w:rPr>
                <w:lang w:val="en-US"/>
              </w:rPr>
              <w:t xml:space="preserve"> </w:t>
            </w:r>
            <w:proofErr w:type="spellStart"/>
            <w:r w:rsidR="00460653" w:rsidRPr="00FB5CA4">
              <w:rPr>
                <w:lang w:val="en-US"/>
              </w:rPr>
              <w:t>părţi</w:t>
            </w:r>
            <w:proofErr w:type="spellEnd"/>
            <w:r w:rsidR="00460653" w:rsidRPr="00FB5CA4">
              <w:rPr>
                <w:lang w:val="en-US"/>
              </w:rPr>
              <w:t xml:space="preserve"> </w:t>
            </w:r>
            <w:proofErr w:type="spellStart"/>
            <w:r w:rsidR="00460653" w:rsidRPr="00FB5CA4">
              <w:rPr>
                <w:lang w:val="en-US"/>
              </w:rPr>
              <w:t>contractante</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termen de 15 </w:t>
            </w:r>
            <w:proofErr w:type="spellStart"/>
            <w:r w:rsidR="00460653" w:rsidRPr="00FB5CA4">
              <w:rPr>
                <w:lang w:val="en-US"/>
              </w:rPr>
              <w:t>zile</w:t>
            </w:r>
            <w:proofErr w:type="spellEnd"/>
            <w:r w:rsidR="00460653" w:rsidRPr="00FB5CA4">
              <w:rPr>
                <w:lang w:val="en-US"/>
              </w:rPr>
              <w:t xml:space="preserve"> </w:t>
            </w:r>
            <w:proofErr w:type="spellStart"/>
            <w:r w:rsidR="00460653" w:rsidRPr="00FB5CA4">
              <w:rPr>
                <w:lang w:val="en-US"/>
              </w:rPr>
              <w:t>motivele</w:t>
            </w:r>
            <w:proofErr w:type="spellEnd"/>
            <w:r w:rsidR="00460653" w:rsidRPr="00FB5CA4">
              <w:rPr>
                <w:lang w:val="en-US"/>
              </w:rPr>
              <w:t xml:space="preserve"> indicate la </w:t>
            </w:r>
            <w:proofErr w:type="spellStart"/>
            <w:r w:rsidR="00460653" w:rsidRPr="00FB5CA4">
              <w:rPr>
                <w:lang w:val="en-US"/>
              </w:rPr>
              <w:t>punctele</w:t>
            </w:r>
            <w:proofErr w:type="spellEnd"/>
            <w:r w:rsidR="00460653" w:rsidRPr="00FB5CA4">
              <w:rPr>
                <w:lang w:val="en-US"/>
              </w:rPr>
              <w:t xml:space="preserve"> 1</w:t>
            </w:r>
            <w:r w:rsidR="00D379F6" w:rsidRPr="00FB5CA4">
              <w:rPr>
                <w:lang w:val="en-US"/>
              </w:rPr>
              <w:t>2</w:t>
            </w:r>
            <w:r w:rsidR="00460653" w:rsidRPr="00FB5CA4">
              <w:rPr>
                <w:lang w:val="en-US"/>
              </w:rPr>
              <w:t xml:space="preserve">.1 </w:t>
            </w:r>
            <w:proofErr w:type="spellStart"/>
            <w:r w:rsidR="00460653" w:rsidRPr="00FB5CA4">
              <w:rPr>
                <w:lang w:val="en-US"/>
              </w:rPr>
              <w:t>şi</w:t>
            </w:r>
            <w:proofErr w:type="spellEnd"/>
            <w:r w:rsidR="00460653" w:rsidRPr="00FB5CA4">
              <w:rPr>
                <w:lang w:val="en-US"/>
              </w:rPr>
              <w:t xml:space="preserve"> 1</w:t>
            </w:r>
            <w:r w:rsidR="00D379F6" w:rsidRPr="00FB5CA4">
              <w:rPr>
                <w:lang w:val="en-US"/>
              </w:rPr>
              <w:t>2</w:t>
            </w:r>
            <w:r w:rsidR="00460653" w:rsidRPr="00FB5CA4">
              <w:rPr>
                <w:lang w:val="en-US"/>
              </w:rPr>
              <w:t xml:space="preserve">.2 din </w:t>
            </w:r>
            <w:proofErr w:type="spellStart"/>
            <w:r w:rsidR="00460653" w:rsidRPr="00FB5CA4">
              <w:rPr>
                <w:lang w:val="en-US"/>
              </w:rPr>
              <w:t>prezentul</w:t>
            </w:r>
            <w:proofErr w:type="spellEnd"/>
            <w:r w:rsidR="00460653" w:rsidRPr="00FB5CA4">
              <w:rPr>
                <w:lang w:val="en-US"/>
              </w:rPr>
              <w:t xml:space="preserve"> contract.  </w:t>
            </w:r>
          </w:p>
          <w:p w:rsidR="00460653" w:rsidRPr="00FB5CA4" w:rsidRDefault="007323B6" w:rsidP="00F4393F">
            <w:pPr>
              <w:pStyle w:val="af2"/>
              <w:numPr>
                <w:ilvl w:val="1"/>
                <w:numId w:val="15"/>
              </w:numPr>
              <w:tabs>
                <w:tab w:val="left" w:pos="567"/>
              </w:tabs>
              <w:ind w:left="0" w:hanging="567"/>
              <w:rPr>
                <w:lang w:val="en-US"/>
              </w:rPr>
            </w:pPr>
            <w:r w:rsidRPr="00FB5CA4">
              <w:rPr>
                <w:lang w:val="en-US"/>
              </w:rPr>
              <w:t xml:space="preserve">12.4. </w:t>
            </w:r>
            <w:proofErr w:type="spellStart"/>
            <w:r w:rsidR="00460653" w:rsidRPr="00FB5CA4">
              <w:rPr>
                <w:lang w:val="en-US"/>
              </w:rPr>
              <w:t>Beneficiarul</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caz</w:t>
            </w:r>
            <w:proofErr w:type="spellEnd"/>
            <w:r w:rsidR="00460653" w:rsidRPr="00FB5CA4">
              <w:rPr>
                <w:lang w:val="en-US"/>
              </w:rPr>
              <w:t xml:space="preserve"> de </w:t>
            </w:r>
            <w:proofErr w:type="spellStart"/>
            <w:r w:rsidR="00BB2CB2" w:rsidRPr="00FB5CA4">
              <w:rPr>
                <w:lang w:val="en-US"/>
              </w:rPr>
              <w:t>rezoluțiune</w:t>
            </w:r>
            <w:r w:rsidR="00460653" w:rsidRPr="00FB5CA4">
              <w:rPr>
                <w:lang w:val="en-US"/>
              </w:rPr>
              <w:t>a</w:t>
            </w:r>
            <w:proofErr w:type="spellEnd"/>
            <w:r w:rsidR="00460653" w:rsidRPr="00FB5CA4">
              <w:rPr>
                <w:lang w:val="en-US"/>
              </w:rPr>
              <w:t xml:space="preserve"> </w:t>
            </w:r>
            <w:proofErr w:type="spellStart"/>
            <w:r w:rsidR="00460653" w:rsidRPr="00FB5CA4">
              <w:rPr>
                <w:lang w:val="en-US"/>
              </w:rPr>
              <w:t>contractului</w:t>
            </w:r>
            <w:proofErr w:type="spellEnd"/>
            <w:r w:rsidR="00460653" w:rsidRPr="00FB5CA4">
              <w:rPr>
                <w:lang w:val="en-US"/>
              </w:rPr>
              <w:t xml:space="preserve">, </w:t>
            </w:r>
            <w:proofErr w:type="spellStart"/>
            <w:r w:rsidR="00460653" w:rsidRPr="00FB5CA4">
              <w:rPr>
                <w:lang w:val="en-US"/>
              </w:rPr>
              <w:t>va</w:t>
            </w:r>
            <w:proofErr w:type="spellEnd"/>
            <w:r w:rsidR="00460653" w:rsidRPr="00FB5CA4">
              <w:rPr>
                <w:lang w:val="en-US"/>
              </w:rPr>
              <w:t xml:space="preserve"> </w:t>
            </w:r>
            <w:proofErr w:type="spellStart"/>
            <w:r w:rsidR="00460653" w:rsidRPr="00FB5CA4">
              <w:rPr>
                <w:lang w:val="en-US"/>
              </w:rPr>
              <w:t>convoca</w:t>
            </w:r>
            <w:proofErr w:type="spellEnd"/>
            <w:r w:rsidR="00460653" w:rsidRPr="00FB5CA4">
              <w:rPr>
                <w:lang w:val="en-US"/>
              </w:rPr>
              <w:t xml:space="preserve"> </w:t>
            </w:r>
            <w:proofErr w:type="spellStart"/>
            <w:r w:rsidR="00460653" w:rsidRPr="00FB5CA4">
              <w:rPr>
                <w:lang w:val="en-US"/>
              </w:rPr>
              <w:t>comisia</w:t>
            </w:r>
            <w:proofErr w:type="spellEnd"/>
            <w:r w:rsidR="00460653" w:rsidRPr="00FB5CA4">
              <w:rPr>
                <w:lang w:val="en-US"/>
              </w:rPr>
              <w:t xml:space="preserve"> de </w:t>
            </w:r>
            <w:proofErr w:type="spellStart"/>
            <w:r w:rsidR="00460653" w:rsidRPr="00FB5CA4">
              <w:rPr>
                <w:lang w:val="en-US"/>
              </w:rPr>
              <w:t>recepţie</w:t>
            </w:r>
            <w:proofErr w:type="spellEnd"/>
            <w:r w:rsidR="00460653" w:rsidRPr="00FB5CA4">
              <w:rPr>
                <w:lang w:val="en-US"/>
              </w:rPr>
              <w:t xml:space="preserve"> care </w:t>
            </w:r>
            <w:proofErr w:type="spellStart"/>
            <w:r w:rsidR="00460653" w:rsidRPr="00FB5CA4">
              <w:rPr>
                <w:lang w:val="en-US"/>
              </w:rPr>
              <w:t>va</w:t>
            </w:r>
            <w:proofErr w:type="spellEnd"/>
            <w:r w:rsidR="00460653" w:rsidRPr="00FB5CA4">
              <w:rPr>
                <w:lang w:val="en-US"/>
              </w:rPr>
              <w:t xml:space="preserve"> </w:t>
            </w:r>
            <w:proofErr w:type="spellStart"/>
            <w:r w:rsidR="00460653" w:rsidRPr="00FB5CA4">
              <w:rPr>
                <w:lang w:val="en-US"/>
              </w:rPr>
              <w:t>efectua</w:t>
            </w:r>
            <w:proofErr w:type="spellEnd"/>
            <w:r w:rsidR="00460653" w:rsidRPr="00FB5CA4">
              <w:rPr>
                <w:lang w:val="en-US"/>
              </w:rPr>
              <w:t xml:space="preserve"> </w:t>
            </w:r>
            <w:proofErr w:type="spellStart"/>
            <w:r w:rsidR="00460653" w:rsidRPr="00FB5CA4">
              <w:rPr>
                <w:lang w:val="en-US"/>
              </w:rPr>
              <w:t>recepţia</w:t>
            </w:r>
            <w:proofErr w:type="spellEnd"/>
            <w:r w:rsidR="00460653" w:rsidRPr="00FB5CA4">
              <w:rPr>
                <w:lang w:val="en-US"/>
              </w:rPr>
              <w:t xml:space="preserve"> </w:t>
            </w:r>
            <w:proofErr w:type="spellStart"/>
            <w:r w:rsidR="00460653" w:rsidRPr="00FB5CA4">
              <w:rPr>
                <w:lang w:val="en-US"/>
              </w:rPr>
              <w:t>cantitativă</w:t>
            </w:r>
            <w:proofErr w:type="spellEnd"/>
            <w:r w:rsidR="00460653" w:rsidRPr="00FB5CA4">
              <w:rPr>
                <w:lang w:val="en-US"/>
              </w:rPr>
              <w:t xml:space="preserve"> </w:t>
            </w:r>
            <w:proofErr w:type="spellStart"/>
            <w:r w:rsidR="00460653" w:rsidRPr="00FB5CA4">
              <w:rPr>
                <w:lang w:val="en-US"/>
              </w:rPr>
              <w:t>şi</w:t>
            </w:r>
            <w:proofErr w:type="spellEnd"/>
            <w:r w:rsidR="00460653" w:rsidRPr="00FB5CA4">
              <w:rPr>
                <w:lang w:val="en-US"/>
              </w:rPr>
              <w:t xml:space="preserve"> </w:t>
            </w:r>
            <w:proofErr w:type="spellStart"/>
            <w:r w:rsidR="00460653" w:rsidRPr="00FB5CA4">
              <w:rPr>
                <w:lang w:val="en-US"/>
              </w:rPr>
              <w:t>calitativ</w:t>
            </w:r>
            <w:r w:rsidR="00D74B95" w:rsidRPr="00FB5CA4">
              <w:rPr>
                <w:lang w:val="en-US"/>
              </w:rPr>
              <w:t>ă</w:t>
            </w:r>
            <w:proofErr w:type="spellEnd"/>
            <w:r w:rsidR="00460653" w:rsidRPr="00FB5CA4">
              <w:rPr>
                <w:lang w:val="en-US"/>
              </w:rPr>
              <w:t xml:space="preserve"> a </w:t>
            </w:r>
            <w:proofErr w:type="spellStart"/>
            <w:r w:rsidR="00460653" w:rsidRPr="00FB5CA4">
              <w:rPr>
                <w:lang w:val="en-US"/>
              </w:rPr>
              <w:t>lucrărilor</w:t>
            </w:r>
            <w:proofErr w:type="spellEnd"/>
            <w:r w:rsidR="00460653" w:rsidRPr="00FB5CA4">
              <w:rPr>
                <w:lang w:val="en-US"/>
              </w:rPr>
              <w:t xml:space="preserve"> </w:t>
            </w:r>
            <w:proofErr w:type="spellStart"/>
            <w:r w:rsidR="00460653" w:rsidRPr="00FB5CA4">
              <w:rPr>
                <w:lang w:val="en-US"/>
              </w:rPr>
              <w:t>executate</w:t>
            </w:r>
            <w:proofErr w:type="spellEnd"/>
            <w:r w:rsidR="00D74B95" w:rsidRPr="00FB5CA4">
              <w:rPr>
                <w:lang w:val="en-US"/>
              </w:rPr>
              <w:t>,</w:t>
            </w:r>
            <w:r w:rsidR="00C33344" w:rsidRPr="00FB5CA4">
              <w:rPr>
                <w:lang w:val="en-US"/>
              </w:rPr>
              <w:t xml:space="preserve"> </w:t>
            </w:r>
            <w:proofErr w:type="spellStart"/>
            <w:r w:rsidR="00D74B95" w:rsidRPr="00FB5CA4">
              <w:rPr>
                <w:lang w:val="en-US"/>
              </w:rPr>
              <w:t>în</w:t>
            </w:r>
            <w:proofErr w:type="spellEnd"/>
            <w:r w:rsidR="00D74B95" w:rsidRPr="00FB5CA4">
              <w:rPr>
                <w:lang w:val="en-US"/>
              </w:rPr>
              <w:t xml:space="preserve"> maximum 15 </w:t>
            </w:r>
            <w:proofErr w:type="spellStart"/>
            <w:r w:rsidR="00D74B95" w:rsidRPr="00FB5CA4">
              <w:rPr>
                <w:lang w:val="en-US"/>
              </w:rPr>
              <w:t>zile</w:t>
            </w:r>
            <w:proofErr w:type="spellEnd"/>
            <w:r w:rsidR="00D74B95" w:rsidRPr="00FB5CA4">
              <w:rPr>
                <w:lang w:val="en-US"/>
              </w:rPr>
              <w:t xml:space="preserve"> de la data </w:t>
            </w:r>
            <w:proofErr w:type="spellStart"/>
            <w:r w:rsidR="00BB2CB2" w:rsidRPr="00FB5CA4">
              <w:rPr>
                <w:lang w:val="en-US"/>
              </w:rPr>
              <w:t>rezoluțiunii</w:t>
            </w:r>
            <w:proofErr w:type="spellEnd"/>
            <w:r w:rsidR="00C33344" w:rsidRPr="00FB5CA4">
              <w:rPr>
                <w:lang w:val="en-US"/>
              </w:rPr>
              <w:t xml:space="preserve"> </w:t>
            </w:r>
            <w:proofErr w:type="spellStart"/>
            <w:r w:rsidR="00D74B95" w:rsidRPr="00FB5CA4">
              <w:rPr>
                <w:lang w:val="en-US"/>
              </w:rPr>
              <w:t>contractului</w:t>
            </w:r>
            <w:proofErr w:type="spellEnd"/>
            <w:r w:rsidR="00D74B95" w:rsidRPr="00FB5CA4">
              <w:rPr>
                <w:lang w:val="en-US"/>
              </w:rPr>
              <w:t>.</w:t>
            </w:r>
          </w:p>
          <w:p w:rsidR="00460653" w:rsidRPr="00FB5CA4" w:rsidRDefault="007323B6" w:rsidP="00F4393F">
            <w:pPr>
              <w:pStyle w:val="af2"/>
              <w:numPr>
                <w:ilvl w:val="1"/>
                <w:numId w:val="15"/>
              </w:numPr>
              <w:tabs>
                <w:tab w:val="left" w:pos="567"/>
              </w:tabs>
              <w:ind w:left="0" w:hanging="567"/>
              <w:rPr>
                <w:lang w:val="en-US"/>
              </w:rPr>
            </w:pPr>
            <w:r w:rsidRPr="00FB5CA4">
              <w:rPr>
                <w:lang w:val="en-US"/>
              </w:rPr>
              <w:t xml:space="preserve">12.5.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cazul</w:t>
            </w:r>
            <w:proofErr w:type="spellEnd"/>
            <w:r w:rsidR="00460653" w:rsidRPr="00FB5CA4">
              <w:rPr>
                <w:lang w:val="en-US"/>
              </w:rPr>
              <w:t xml:space="preserve"> </w:t>
            </w:r>
            <w:proofErr w:type="spellStart"/>
            <w:r w:rsidR="00BB2CB2" w:rsidRPr="00FB5CA4">
              <w:rPr>
                <w:lang w:val="en-US"/>
              </w:rPr>
              <w:t>rezoluțiunii</w:t>
            </w:r>
            <w:proofErr w:type="spellEnd"/>
            <w:r w:rsidR="00C33344" w:rsidRPr="00FB5CA4">
              <w:rPr>
                <w:lang w:val="en-US"/>
              </w:rPr>
              <w:t xml:space="preserve"> </w:t>
            </w:r>
            <w:proofErr w:type="spellStart"/>
            <w:r w:rsidR="00460653" w:rsidRPr="00FB5CA4">
              <w:rPr>
                <w:lang w:val="en-US"/>
              </w:rPr>
              <w:t>contractului</w:t>
            </w:r>
            <w:proofErr w:type="spellEnd"/>
            <w:r w:rsidR="00460653" w:rsidRPr="00FB5CA4">
              <w:rPr>
                <w:lang w:val="en-US"/>
              </w:rPr>
              <w:t xml:space="preserve">, </w:t>
            </w:r>
            <w:proofErr w:type="spellStart"/>
            <w:r w:rsidR="00460653" w:rsidRPr="00FB5CA4">
              <w:rPr>
                <w:lang w:val="en-US"/>
              </w:rPr>
              <w:t>Beneficiarul</w:t>
            </w:r>
            <w:proofErr w:type="spellEnd"/>
            <w:r w:rsidR="00460653" w:rsidRPr="00FB5CA4">
              <w:rPr>
                <w:lang w:val="en-US"/>
              </w:rPr>
              <w:t xml:space="preserve"> </w:t>
            </w:r>
            <w:proofErr w:type="spellStart"/>
            <w:r w:rsidR="00460653" w:rsidRPr="00FB5CA4">
              <w:rPr>
                <w:lang w:val="en-US"/>
              </w:rPr>
              <w:t>va</w:t>
            </w:r>
            <w:proofErr w:type="spellEnd"/>
            <w:r w:rsidR="00460653" w:rsidRPr="00FB5CA4">
              <w:rPr>
                <w:lang w:val="en-US"/>
              </w:rPr>
              <w:t xml:space="preserve"> </w:t>
            </w:r>
            <w:proofErr w:type="spellStart"/>
            <w:r w:rsidR="00460653" w:rsidRPr="00FB5CA4">
              <w:rPr>
                <w:lang w:val="en-US"/>
              </w:rPr>
              <w:t>întocmi</w:t>
            </w:r>
            <w:proofErr w:type="spellEnd"/>
            <w:r w:rsidR="00460653" w:rsidRPr="00FB5CA4">
              <w:rPr>
                <w:lang w:val="en-US"/>
              </w:rPr>
              <w:t xml:space="preserve"> </w:t>
            </w:r>
            <w:proofErr w:type="spellStart"/>
            <w:r w:rsidR="00460653" w:rsidRPr="00FB5CA4">
              <w:rPr>
                <w:lang w:val="en-US"/>
              </w:rPr>
              <w:t>situaţia</w:t>
            </w:r>
            <w:proofErr w:type="spellEnd"/>
            <w:r w:rsidR="00460653" w:rsidRPr="00FB5CA4">
              <w:rPr>
                <w:lang w:val="en-US"/>
              </w:rPr>
              <w:t xml:space="preserve"> </w:t>
            </w:r>
            <w:proofErr w:type="spellStart"/>
            <w:r w:rsidR="00460653" w:rsidRPr="00FB5CA4">
              <w:rPr>
                <w:lang w:val="en-US"/>
              </w:rPr>
              <w:t>lucrărilor</w:t>
            </w:r>
            <w:proofErr w:type="spellEnd"/>
            <w:r w:rsidR="00460653" w:rsidRPr="00FB5CA4">
              <w:rPr>
                <w:lang w:val="en-US"/>
              </w:rPr>
              <w:t xml:space="preserve"> </w:t>
            </w:r>
            <w:proofErr w:type="spellStart"/>
            <w:r w:rsidR="00460653" w:rsidRPr="00FB5CA4">
              <w:rPr>
                <w:lang w:val="en-US"/>
              </w:rPr>
              <w:t>efectiv</w:t>
            </w:r>
            <w:proofErr w:type="spellEnd"/>
            <w:r w:rsidR="00460653" w:rsidRPr="00FB5CA4">
              <w:rPr>
                <w:lang w:val="en-US"/>
              </w:rPr>
              <w:t xml:space="preserve"> </w:t>
            </w:r>
            <w:proofErr w:type="spellStart"/>
            <w:r w:rsidR="00460653" w:rsidRPr="00FB5CA4">
              <w:rPr>
                <w:lang w:val="en-US"/>
              </w:rPr>
              <w:t>executate</w:t>
            </w:r>
            <w:proofErr w:type="spellEnd"/>
            <w:r w:rsidR="00460653" w:rsidRPr="00FB5CA4">
              <w:rPr>
                <w:lang w:val="en-US"/>
              </w:rPr>
              <w:t xml:space="preserve">, </w:t>
            </w:r>
            <w:proofErr w:type="spellStart"/>
            <w:r w:rsidR="00460653" w:rsidRPr="00FB5CA4">
              <w:rPr>
                <w:lang w:val="en-US"/>
              </w:rPr>
              <w:t>inventarul</w:t>
            </w:r>
            <w:proofErr w:type="spellEnd"/>
            <w:r w:rsidR="00460653" w:rsidRPr="00FB5CA4">
              <w:rPr>
                <w:lang w:val="en-US"/>
              </w:rPr>
              <w:t xml:space="preserve"> </w:t>
            </w:r>
            <w:proofErr w:type="spellStart"/>
            <w:r w:rsidR="00460653" w:rsidRPr="00FB5CA4">
              <w:rPr>
                <w:lang w:val="en-US"/>
              </w:rPr>
              <w:t>materialelor</w:t>
            </w:r>
            <w:proofErr w:type="spellEnd"/>
            <w:r w:rsidR="00460653" w:rsidRPr="00FB5CA4">
              <w:rPr>
                <w:lang w:val="en-US"/>
              </w:rPr>
              <w:t xml:space="preserve">, </w:t>
            </w:r>
            <w:proofErr w:type="spellStart"/>
            <w:r w:rsidR="00460653" w:rsidRPr="00FB5CA4">
              <w:rPr>
                <w:lang w:val="en-US"/>
              </w:rPr>
              <w:t>utilajelor</w:t>
            </w:r>
            <w:proofErr w:type="spellEnd"/>
            <w:r w:rsidR="00460653" w:rsidRPr="00FB5CA4">
              <w:rPr>
                <w:lang w:val="en-US"/>
              </w:rPr>
              <w:t xml:space="preserve"> </w:t>
            </w:r>
            <w:proofErr w:type="spellStart"/>
            <w:r w:rsidR="00460653" w:rsidRPr="00FB5CA4">
              <w:rPr>
                <w:lang w:val="en-US"/>
              </w:rPr>
              <w:t>şi</w:t>
            </w:r>
            <w:proofErr w:type="spellEnd"/>
            <w:r w:rsidR="00460653" w:rsidRPr="00FB5CA4">
              <w:rPr>
                <w:lang w:val="en-US"/>
              </w:rPr>
              <w:t xml:space="preserve"> </w:t>
            </w:r>
            <w:proofErr w:type="spellStart"/>
            <w:r w:rsidR="00460653" w:rsidRPr="00FB5CA4">
              <w:rPr>
                <w:lang w:val="en-US"/>
              </w:rPr>
              <w:t>lucrărilor</w:t>
            </w:r>
            <w:proofErr w:type="spellEnd"/>
            <w:r w:rsidR="00460653" w:rsidRPr="00FB5CA4">
              <w:rPr>
                <w:lang w:val="en-US"/>
              </w:rPr>
              <w:t xml:space="preserve"> </w:t>
            </w:r>
            <w:proofErr w:type="spellStart"/>
            <w:r w:rsidR="00460653" w:rsidRPr="00FB5CA4">
              <w:rPr>
                <w:lang w:val="en-US"/>
              </w:rPr>
              <w:t>provizorii</w:t>
            </w:r>
            <w:proofErr w:type="spellEnd"/>
            <w:r w:rsidR="00460653" w:rsidRPr="00FB5CA4">
              <w:rPr>
                <w:lang w:val="en-US"/>
              </w:rPr>
              <w:t xml:space="preserve">, </w:t>
            </w:r>
            <w:proofErr w:type="spellStart"/>
            <w:r w:rsidR="00460653" w:rsidRPr="00FB5CA4">
              <w:rPr>
                <w:lang w:val="en-US"/>
              </w:rPr>
              <w:t>după</w:t>
            </w:r>
            <w:proofErr w:type="spellEnd"/>
            <w:r w:rsidR="00460653" w:rsidRPr="00FB5CA4">
              <w:rPr>
                <w:lang w:val="en-US"/>
              </w:rPr>
              <w:t xml:space="preserve"> care se </w:t>
            </w:r>
            <w:proofErr w:type="spellStart"/>
            <w:r w:rsidR="00460653" w:rsidRPr="00FB5CA4">
              <w:rPr>
                <w:lang w:val="en-US"/>
              </w:rPr>
              <w:t>vor</w:t>
            </w:r>
            <w:proofErr w:type="spellEnd"/>
            <w:r w:rsidR="00460653" w:rsidRPr="00FB5CA4">
              <w:rPr>
                <w:lang w:val="en-US"/>
              </w:rPr>
              <w:t xml:space="preserve"> </w:t>
            </w:r>
            <w:proofErr w:type="spellStart"/>
            <w:r w:rsidR="00460653" w:rsidRPr="00FB5CA4">
              <w:rPr>
                <w:lang w:val="en-US"/>
              </w:rPr>
              <w:t>stabili</w:t>
            </w:r>
            <w:proofErr w:type="spellEnd"/>
            <w:r w:rsidR="00460653" w:rsidRPr="00FB5CA4">
              <w:rPr>
                <w:lang w:val="en-US"/>
              </w:rPr>
              <w:t xml:space="preserve"> </w:t>
            </w:r>
            <w:proofErr w:type="spellStart"/>
            <w:r w:rsidR="00460653" w:rsidRPr="00FB5CA4">
              <w:rPr>
                <w:lang w:val="en-US"/>
              </w:rPr>
              <w:t>sumele</w:t>
            </w:r>
            <w:proofErr w:type="spellEnd"/>
            <w:r w:rsidR="00460653" w:rsidRPr="00FB5CA4">
              <w:rPr>
                <w:lang w:val="en-US"/>
              </w:rPr>
              <w:t xml:space="preserve"> care </w:t>
            </w:r>
            <w:proofErr w:type="spellStart"/>
            <w:r w:rsidR="00460653" w:rsidRPr="00FB5CA4">
              <w:rPr>
                <w:lang w:val="en-US"/>
              </w:rPr>
              <w:t>urmează</w:t>
            </w:r>
            <w:proofErr w:type="spellEnd"/>
            <w:r w:rsidR="00460653" w:rsidRPr="00FB5CA4">
              <w:rPr>
                <w:lang w:val="en-US"/>
              </w:rPr>
              <w:t xml:space="preserve"> </w:t>
            </w:r>
            <w:proofErr w:type="spellStart"/>
            <w:r w:rsidR="00460653" w:rsidRPr="00FB5CA4">
              <w:rPr>
                <w:lang w:val="en-US"/>
              </w:rPr>
              <w:t>să</w:t>
            </w:r>
            <w:proofErr w:type="spellEnd"/>
            <w:r w:rsidR="00460653" w:rsidRPr="00FB5CA4">
              <w:rPr>
                <w:lang w:val="en-US"/>
              </w:rPr>
              <w:t xml:space="preserve"> le </w:t>
            </w:r>
            <w:proofErr w:type="spellStart"/>
            <w:r w:rsidR="00460653" w:rsidRPr="00FB5CA4">
              <w:rPr>
                <w:lang w:val="en-US"/>
              </w:rPr>
              <w:t>plătească</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conformitate</w:t>
            </w:r>
            <w:proofErr w:type="spellEnd"/>
            <w:r w:rsidR="00460653" w:rsidRPr="00FB5CA4">
              <w:rPr>
                <w:lang w:val="en-US"/>
              </w:rPr>
              <w:t xml:space="preserve"> cu </w:t>
            </w:r>
            <w:proofErr w:type="spellStart"/>
            <w:r w:rsidR="00460653" w:rsidRPr="00FB5CA4">
              <w:rPr>
                <w:lang w:val="en-US"/>
              </w:rPr>
              <w:t>prevederile</w:t>
            </w:r>
            <w:proofErr w:type="spellEnd"/>
            <w:r w:rsidR="00460653" w:rsidRPr="00FB5CA4">
              <w:rPr>
                <w:lang w:val="en-US"/>
              </w:rPr>
              <w:t xml:space="preserve"> </w:t>
            </w:r>
            <w:proofErr w:type="spellStart"/>
            <w:r w:rsidR="00460653" w:rsidRPr="00FB5CA4">
              <w:rPr>
                <w:lang w:val="en-US"/>
              </w:rPr>
              <w:t>contractului</w:t>
            </w:r>
            <w:proofErr w:type="spellEnd"/>
            <w:r w:rsidR="00460653" w:rsidRPr="00FB5CA4">
              <w:rPr>
                <w:lang w:val="en-US"/>
              </w:rPr>
              <w:t xml:space="preserve">, precum </w:t>
            </w:r>
            <w:proofErr w:type="spellStart"/>
            <w:r w:rsidR="00460653" w:rsidRPr="00FB5CA4">
              <w:rPr>
                <w:lang w:val="en-US"/>
              </w:rPr>
              <w:t>şi</w:t>
            </w:r>
            <w:proofErr w:type="spellEnd"/>
            <w:r w:rsidR="00460653" w:rsidRPr="00FB5CA4">
              <w:rPr>
                <w:lang w:val="en-US"/>
              </w:rPr>
              <w:t xml:space="preserve"> </w:t>
            </w:r>
            <w:proofErr w:type="spellStart"/>
            <w:r w:rsidR="00460653" w:rsidRPr="00FB5CA4">
              <w:rPr>
                <w:lang w:val="en-US"/>
              </w:rPr>
              <w:t>daunele</w:t>
            </w:r>
            <w:proofErr w:type="spellEnd"/>
            <w:r w:rsidR="00460653" w:rsidRPr="00FB5CA4">
              <w:rPr>
                <w:lang w:val="en-US"/>
              </w:rPr>
              <w:t xml:space="preserve"> pe care </w:t>
            </w:r>
            <w:proofErr w:type="spellStart"/>
            <w:r w:rsidR="00460653" w:rsidRPr="00FB5CA4">
              <w:rPr>
                <w:lang w:val="en-US"/>
              </w:rPr>
              <w:t>trebuie</w:t>
            </w:r>
            <w:proofErr w:type="spellEnd"/>
            <w:r w:rsidR="00460653" w:rsidRPr="00FB5CA4">
              <w:rPr>
                <w:lang w:val="en-US"/>
              </w:rPr>
              <w:t xml:space="preserve"> </w:t>
            </w:r>
            <w:proofErr w:type="spellStart"/>
            <w:r w:rsidR="00460653" w:rsidRPr="00FB5CA4">
              <w:rPr>
                <w:lang w:val="en-US"/>
              </w:rPr>
              <w:t>să</w:t>
            </w:r>
            <w:proofErr w:type="spellEnd"/>
            <w:r w:rsidR="00460653" w:rsidRPr="00FB5CA4">
              <w:rPr>
                <w:lang w:val="en-US"/>
              </w:rPr>
              <w:t xml:space="preserve"> le </w:t>
            </w:r>
            <w:proofErr w:type="spellStart"/>
            <w:r w:rsidR="00460653" w:rsidRPr="00FB5CA4">
              <w:rPr>
                <w:lang w:val="en-US"/>
              </w:rPr>
              <w:t>suporte</w:t>
            </w:r>
            <w:proofErr w:type="spellEnd"/>
            <w:r w:rsidR="00460653" w:rsidRPr="00FB5CA4">
              <w:rPr>
                <w:lang w:val="en-US"/>
              </w:rPr>
              <w:t xml:space="preserve"> </w:t>
            </w:r>
            <w:proofErr w:type="spellStart"/>
            <w:r w:rsidR="00460653" w:rsidRPr="00FB5CA4">
              <w:rPr>
                <w:lang w:val="en-US"/>
              </w:rPr>
              <w:t>Antreprenorul</w:t>
            </w:r>
            <w:proofErr w:type="spellEnd"/>
            <w:r w:rsidR="00460653" w:rsidRPr="00FB5CA4">
              <w:rPr>
                <w:lang w:val="en-US"/>
              </w:rPr>
              <w:t xml:space="preserve"> din vina </w:t>
            </w:r>
            <w:proofErr w:type="spellStart"/>
            <w:r w:rsidR="00460653" w:rsidRPr="00FB5CA4">
              <w:rPr>
                <w:lang w:val="en-US"/>
              </w:rPr>
              <w:t>căruia</w:t>
            </w:r>
            <w:proofErr w:type="spellEnd"/>
            <w:r w:rsidR="00460653" w:rsidRPr="00FB5CA4">
              <w:rPr>
                <w:lang w:val="en-US"/>
              </w:rPr>
              <w:t xml:space="preserve"> s-a </w:t>
            </w:r>
            <w:proofErr w:type="spellStart"/>
            <w:r w:rsidR="00BB2CB2" w:rsidRPr="00FB5CA4">
              <w:rPr>
                <w:lang w:val="en-US"/>
              </w:rPr>
              <w:t>rezolvit</w:t>
            </w:r>
            <w:proofErr w:type="spellEnd"/>
            <w:r w:rsidR="00C33344" w:rsidRPr="00FB5CA4">
              <w:rPr>
                <w:lang w:val="en-US"/>
              </w:rPr>
              <w:t xml:space="preserve"> </w:t>
            </w:r>
            <w:proofErr w:type="spellStart"/>
            <w:r w:rsidR="00460653" w:rsidRPr="00FB5CA4">
              <w:rPr>
                <w:lang w:val="en-US"/>
              </w:rPr>
              <w:t>contractul</w:t>
            </w:r>
            <w:proofErr w:type="spellEnd"/>
            <w:r w:rsidR="00460653" w:rsidRPr="00FB5CA4">
              <w:rPr>
                <w:lang w:val="en-US"/>
              </w:rPr>
              <w:t xml:space="preserve">. </w:t>
            </w:r>
          </w:p>
          <w:p w:rsidR="00460653" w:rsidRPr="00FB5CA4" w:rsidRDefault="007323B6" w:rsidP="00F4393F">
            <w:pPr>
              <w:pStyle w:val="af2"/>
              <w:numPr>
                <w:ilvl w:val="1"/>
                <w:numId w:val="15"/>
              </w:numPr>
              <w:tabs>
                <w:tab w:val="left" w:pos="567"/>
              </w:tabs>
              <w:ind w:left="0" w:hanging="567"/>
              <w:rPr>
                <w:lang w:val="en-US"/>
              </w:rPr>
            </w:pPr>
            <w:r w:rsidRPr="00FB5CA4">
              <w:rPr>
                <w:lang w:val="en-US"/>
              </w:rPr>
              <w:t xml:space="preserve">12.6. </w:t>
            </w:r>
            <w:proofErr w:type="spellStart"/>
            <w:r w:rsidR="00460653" w:rsidRPr="00FB5CA4">
              <w:rPr>
                <w:lang w:val="en-US"/>
              </w:rPr>
              <w:t>După</w:t>
            </w:r>
            <w:proofErr w:type="spellEnd"/>
            <w:r w:rsidR="00460653" w:rsidRPr="00FB5CA4">
              <w:rPr>
                <w:lang w:val="en-US"/>
              </w:rPr>
              <w:t xml:space="preserve"> </w:t>
            </w:r>
            <w:proofErr w:type="spellStart"/>
            <w:r w:rsidR="00460653" w:rsidRPr="00FB5CA4">
              <w:rPr>
                <w:lang w:val="en-US"/>
              </w:rPr>
              <w:t>rez</w:t>
            </w:r>
            <w:r w:rsidR="00892A6D" w:rsidRPr="00FB5CA4">
              <w:rPr>
                <w:lang w:val="en-US"/>
              </w:rPr>
              <w:t>oluțiunea</w:t>
            </w:r>
            <w:proofErr w:type="spellEnd"/>
            <w:r w:rsidR="00460653" w:rsidRPr="00FB5CA4">
              <w:rPr>
                <w:lang w:val="en-US"/>
              </w:rPr>
              <w:t xml:space="preserve"> </w:t>
            </w:r>
            <w:proofErr w:type="spellStart"/>
            <w:r w:rsidR="00460653" w:rsidRPr="00FB5CA4">
              <w:rPr>
                <w:lang w:val="en-US"/>
              </w:rPr>
              <w:t>contractului</w:t>
            </w:r>
            <w:proofErr w:type="spellEnd"/>
            <w:r w:rsidR="00460653" w:rsidRPr="00FB5CA4">
              <w:rPr>
                <w:lang w:val="en-US"/>
              </w:rPr>
              <w:t xml:space="preserve">, </w:t>
            </w:r>
            <w:proofErr w:type="spellStart"/>
            <w:r w:rsidR="00460653" w:rsidRPr="00FB5CA4">
              <w:rPr>
                <w:lang w:val="en-US"/>
              </w:rPr>
              <w:t>Beneficiarul</w:t>
            </w:r>
            <w:proofErr w:type="spellEnd"/>
            <w:r w:rsidR="00460653" w:rsidRPr="00FB5CA4">
              <w:rPr>
                <w:lang w:val="en-US"/>
              </w:rPr>
              <w:t xml:space="preserve"> </w:t>
            </w:r>
            <w:proofErr w:type="spellStart"/>
            <w:r w:rsidR="00460653" w:rsidRPr="00FB5CA4">
              <w:rPr>
                <w:lang w:val="en-US"/>
              </w:rPr>
              <w:t>poate</w:t>
            </w:r>
            <w:proofErr w:type="spellEnd"/>
            <w:r w:rsidR="00460653" w:rsidRPr="00FB5CA4">
              <w:rPr>
                <w:lang w:val="en-US"/>
              </w:rPr>
              <w:t xml:space="preserve"> continua </w:t>
            </w:r>
            <w:proofErr w:type="spellStart"/>
            <w:r w:rsidR="00460653" w:rsidRPr="00FB5CA4">
              <w:rPr>
                <w:lang w:val="en-US"/>
              </w:rPr>
              <w:t>execuţia</w:t>
            </w:r>
            <w:proofErr w:type="spellEnd"/>
            <w:r w:rsidR="00460653" w:rsidRPr="00FB5CA4">
              <w:rPr>
                <w:lang w:val="en-US"/>
              </w:rPr>
              <w:t xml:space="preserve"> </w:t>
            </w:r>
            <w:proofErr w:type="spellStart"/>
            <w:r w:rsidR="00460653" w:rsidRPr="00FB5CA4">
              <w:rPr>
                <w:lang w:val="en-US"/>
              </w:rPr>
              <w:t>lucrărilor</w:t>
            </w:r>
            <w:proofErr w:type="spellEnd"/>
            <w:r w:rsidR="00460653" w:rsidRPr="00FB5CA4">
              <w:rPr>
                <w:lang w:val="en-US"/>
              </w:rPr>
              <w:t xml:space="preserve"> cu </w:t>
            </w:r>
            <w:proofErr w:type="spellStart"/>
            <w:r w:rsidR="00460653" w:rsidRPr="00FB5CA4">
              <w:rPr>
                <w:lang w:val="en-US"/>
              </w:rPr>
              <w:t>respectarea</w:t>
            </w:r>
            <w:proofErr w:type="spellEnd"/>
            <w:r w:rsidR="00460653" w:rsidRPr="00FB5CA4">
              <w:rPr>
                <w:lang w:val="en-US"/>
              </w:rPr>
              <w:t xml:space="preserve"> </w:t>
            </w:r>
            <w:proofErr w:type="spellStart"/>
            <w:r w:rsidR="00460653" w:rsidRPr="00FB5CA4">
              <w:rPr>
                <w:lang w:val="en-US"/>
              </w:rPr>
              <w:t>prevederilor</w:t>
            </w:r>
            <w:proofErr w:type="spellEnd"/>
            <w:r w:rsidR="00460653" w:rsidRPr="00FB5CA4">
              <w:rPr>
                <w:lang w:val="en-US"/>
              </w:rPr>
              <w:t xml:space="preserve"> </w:t>
            </w:r>
            <w:proofErr w:type="spellStart"/>
            <w:r w:rsidR="00460653" w:rsidRPr="00FB5CA4">
              <w:rPr>
                <w:lang w:val="en-US"/>
              </w:rPr>
              <w:t>legale</w:t>
            </w:r>
            <w:proofErr w:type="spellEnd"/>
            <w:r w:rsidR="00460653" w:rsidRPr="00FB5CA4">
              <w:rPr>
                <w:lang w:val="en-US"/>
              </w:rPr>
              <w:t xml:space="preserve">. </w:t>
            </w:r>
          </w:p>
          <w:p w:rsidR="00E22640" w:rsidRPr="00FB5CA4" w:rsidRDefault="00E22640" w:rsidP="00E22640">
            <w:pPr>
              <w:pStyle w:val="af2"/>
              <w:tabs>
                <w:tab w:val="left" w:pos="567"/>
                <w:tab w:val="left" w:pos="2070"/>
              </w:tabs>
              <w:ind w:firstLine="0"/>
              <w:rPr>
                <w:lang w:val="en-US"/>
              </w:rPr>
            </w:pPr>
            <w:r w:rsidRPr="00FB5CA4">
              <w:rPr>
                <w:lang w:val="en-US"/>
              </w:rPr>
              <w:t xml:space="preserve">12.7. </w:t>
            </w:r>
            <w:proofErr w:type="spellStart"/>
            <w:r w:rsidRPr="00FB5CA4">
              <w:rPr>
                <w:lang w:val="en-US"/>
              </w:rPr>
              <w:t>Cazuri</w:t>
            </w:r>
            <w:proofErr w:type="spellEnd"/>
            <w:r w:rsidRPr="00FB5CA4">
              <w:rPr>
                <w:lang w:val="en-US"/>
              </w:rPr>
              <w:t xml:space="preserve"> </w:t>
            </w:r>
            <w:proofErr w:type="spellStart"/>
            <w:r w:rsidRPr="00FB5CA4">
              <w:rPr>
                <w:lang w:val="en-US"/>
              </w:rPr>
              <w:t>specifice</w:t>
            </w:r>
            <w:proofErr w:type="spellEnd"/>
            <w:r w:rsidRPr="00FB5CA4">
              <w:rPr>
                <w:lang w:val="en-US"/>
              </w:rPr>
              <w:t xml:space="preserve"> de </w:t>
            </w:r>
            <w:proofErr w:type="spellStart"/>
            <w:r w:rsidRPr="00FB5CA4">
              <w:rPr>
                <w:lang w:val="en-US"/>
              </w:rPr>
              <w:t>încetare</w:t>
            </w:r>
            <w:proofErr w:type="spellEnd"/>
            <w:r w:rsidRPr="00FB5CA4">
              <w:rPr>
                <w:lang w:val="en-US"/>
              </w:rPr>
              <w:t xml:space="preserve"> a </w:t>
            </w:r>
            <w:proofErr w:type="spellStart"/>
            <w:r w:rsidRPr="00FB5CA4">
              <w:rPr>
                <w:lang w:val="en-US"/>
              </w:rPr>
              <w:t>contractului</w:t>
            </w:r>
            <w:proofErr w:type="spellEnd"/>
            <w:r w:rsidRPr="00FB5CA4">
              <w:rPr>
                <w:lang w:val="en-US"/>
              </w:rPr>
              <w:t xml:space="preserve"> de </w:t>
            </w:r>
            <w:proofErr w:type="spellStart"/>
            <w:r w:rsidRPr="00FB5CA4">
              <w:rPr>
                <w:lang w:val="en-US"/>
              </w:rPr>
              <w:t>achiziţii</w:t>
            </w:r>
            <w:proofErr w:type="spellEnd"/>
            <w:r w:rsidRPr="00FB5CA4">
              <w:rPr>
                <w:lang w:val="en-US"/>
              </w:rPr>
              <w:t xml:space="preserve"> </w:t>
            </w:r>
            <w:proofErr w:type="spellStart"/>
            <w:r w:rsidRPr="00FB5CA4">
              <w:rPr>
                <w:lang w:val="en-US"/>
              </w:rPr>
              <w:t>publice</w:t>
            </w:r>
            <w:proofErr w:type="spellEnd"/>
            <w:r w:rsidRPr="00FB5CA4">
              <w:rPr>
                <w:lang w:val="en-US"/>
              </w:rPr>
              <w:t>:</w:t>
            </w:r>
          </w:p>
          <w:p w:rsidR="00E22640" w:rsidRPr="00FB5CA4" w:rsidRDefault="00E22640" w:rsidP="00E22640">
            <w:pPr>
              <w:pStyle w:val="af2"/>
              <w:tabs>
                <w:tab w:val="left" w:pos="567"/>
                <w:tab w:val="left" w:pos="2070"/>
              </w:tabs>
              <w:ind w:firstLine="284"/>
              <w:rPr>
                <w:lang w:val="en-US"/>
              </w:rPr>
            </w:pPr>
            <w:r w:rsidRPr="00FB5CA4">
              <w:rPr>
                <w:lang w:val="en-US"/>
              </w:rPr>
              <w:t xml:space="preserve">     </w:t>
            </w:r>
            <w:proofErr w:type="spellStart"/>
            <w:r w:rsidR="00F168DC" w:rsidRPr="00FB5CA4">
              <w:rPr>
                <w:lang w:val="en-US"/>
              </w:rPr>
              <w:t>Beneficiarul</w:t>
            </w:r>
            <w:proofErr w:type="spellEnd"/>
            <w:r w:rsidRPr="00FB5CA4">
              <w:rPr>
                <w:lang w:val="en-US"/>
              </w:rPr>
              <w:t xml:space="preserve"> are </w:t>
            </w:r>
            <w:proofErr w:type="spellStart"/>
            <w:r w:rsidRPr="00FB5CA4">
              <w:rPr>
                <w:lang w:val="en-US"/>
              </w:rPr>
              <w:t>dreptul</w:t>
            </w:r>
            <w:proofErr w:type="spellEnd"/>
            <w:r w:rsidRPr="00FB5CA4">
              <w:rPr>
                <w:lang w:val="en-US"/>
              </w:rPr>
              <w:t xml:space="preserve"> de a </w:t>
            </w:r>
            <w:proofErr w:type="spellStart"/>
            <w:r w:rsidR="0060188C" w:rsidRPr="00FB5CA4">
              <w:rPr>
                <w:lang w:val="en-US"/>
              </w:rPr>
              <w:t>rezolvi</w:t>
            </w:r>
            <w:proofErr w:type="spellEnd"/>
            <w:r w:rsidR="00C33344" w:rsidRPr="00FB5CA4">
              <w:rPr>
                <w:lang w:val="en-US"/>
              </w:rPr>
              <w:t xml:space="preserve"> </w:t>
            </w:r>
            <w:r w:rsidRPr="00FB5CA4">
              <w:rPr>
                <w:lang w:val="en-US"/>
              </w:rPr>
              <w:t xml:space="preserve">unilateral un contract de </w:t>
            </w:r>
            <w:proofErr w:type="spellStart"/>
            <w:r w:rsidRPr="00FB5CA4">
              <w:rPr>
                <w:lang w:val="en-US"/>
              </w:rPr>
              <w:t>achiziţii</w:t>
            </w:r>
            <w:proofErr w:type="spellEnd"/>
            <w:r w:rsidRPr="00FB5CA4">
              <w:rPr>
                <w:lang w:val="en-US"/>
              </w:rPr>
              <w:t xml:space="preserve"> </w:t>
            </w:r>
            <w:proofErr w:type="spellStart"/>
            <w:r w:rsidRPr="00FB5CA4">
              <w:rPr>
                <w:lang w:val="en-US"/>
              </w:rPr>
              <w:t>publice</w:t>
            </w:r>
            <w:proofErr w:type="spellEnd"/>
            <w:r w:rsidRPr="00FB5CA4">
              <w:rPr>
                <w:lang w:val="en-US"/>
              </w:rPr>
              <w:t xml:space="preserve"> </w:t>
            </w:r>
            <w:proofErr w:type="spellStart"/>
            <w:r w:rsidRPr="00FB5CA4">
              <w:rPr>
                <w:lang w:val="en-US"/>
              </w:rPr>
              <w:t>în</w:t>
            </w:r>
            <w:proofErr w:type="spellEnd"/>
            <w:r w:rsidRPr="00FB5CA4">
              <w:rPr>
                <w:lang w:val="en-US"/>
              </w:rPr>
              <w:t xml:space="preserve"> </w:t>
            </w:r>
            <w:proofErr w:type="spellStart"/>
            <w:r w:rsidRPr="00FB5CA4">
              <w:rPr>
                <w:lang w:val="en-US"/>
              </w:rPr>
              <w:t>perioada</w:t>
            </w:r>
            <w:proofErr w:type="spellEnd"/>
            <w:r w:rsidRPr="00FB5CA4">
              <w:rPr>
                <w:lang w:val="en-US"/>
              </w:rPr>
              <w:t xml:space="preserve"> de </w:t>
            </w:r>
            <w:proofErr w:type="spellStart"/>
            <w:r w:rsidRPr="00FB5CA4">
              <w:rPr>
                <w:lang w:val="en-US"/>
              </w:rPr>
              <w:t>valabilitate</w:t>
            </w:r>
            <w:proofErr w:type="spellEnd"/>
            <w:r w:rsidRPr="00FB5CA4">
              <w:rPr>
                <w:lang w:val="en-US"/>
              </w:rPr>
              <w:t xml:space="preserve"> a </w:t>
            </w:r>
            <w:proofErr w:type="spellStart"/>
            <w:r w:rsidRPr="00FB5CA4">
              <w:rPr>
                <w:lang w:val="en-US"/>
              </w:rPr>
              <w:t>acestuia</w:t>
            </w:r>
            <w:proofErr w:type="spellEnd"/>
            <w:r w:rsidRPr="00FB5CA4">
              <w:rPr>
                <w:lang w:val="en-US"/>
              </w:rPr>
              <w:t xml:space="preserve"> </w:t>
            </w:r>
            <w:proofErr w:type="spellStart"/>
            <w:r w:rsidRPr="00FB5CA4">
              <w:rPr>
                <w:lang w:val="en-US"/>
              </w:rPr>
              <w:t>în</w:t>
            </w:r>
            <w:proofErr w:type="spellEnd"/>
            <w:r w:rsidRPr="00FB5CA4">
              <w:rPr>
                <w:lang w:val="en-US"/>
              </w:rPr>
              <w:t xml:space="preserve"> </w:t>
            </w:r>
            <w:proofErr w:type="spellStart"/>
            <w:r w:rsidRPr="00FB5CA4">
              <w:rPr>
                <w:lang w:val="en-US"/>
              </w:rPr>
              <w:t>una</w:t>
            </w:r>
            <w:proofErr w:type="spellEnd"/>
            <w:r w:rsidRPr="00FB5CA4">
              <w:rPr>
                <w:lang w:val="en-US"/>
              </w:rPr>
              <w:t xml:space="preserve"> </w:t>
            </w:r>
            <w:proofErr w:type="spellStart"/>
            <w:r w:rsidRPr="00FB5CA4">
              <w:rPr>
                <w:lang w:val="en-US"/>
              </w:rPr>
              <w:t>dintre</w:t>
            </w:r>
            <w:proofErr w:type="spellEnd"/>
            <w:r w:rsidRPr="00FB5CA4">
              <w:rPr>
                <w:lang w:val="en-US"/>
              </w:rPr>
              <w:t xml:space="preserve"> </w:t>
            </w:r>
            <w:proofErr w:type="spellStart"/>
            <w:r w:rsidRPr="00FB5CA4">
              <w:rPr>
                <w:lang w:val="en-US"/>
              </w:rPr>
              <w:t>următoarele</w:t>
            </w:r>
            <w:proofErr w:type="spellEnd"/>
            <w:r w:rsidRPr="00FB5CA4">
              <w:rPr>
                <w:lang w:val="en-US"/>
              </w:rPr>
              <w:t xml:space="preserve"> </w:t>
            </w:r>
            <w:proofErr w:type="spellStart"/>
            <w:r w:rsidRPr="00FB5CA4">
              <w:rPr>
                <w:lang w:val="en-US"/>
              </w:rPr>
              <w:t>situaţii</w:t>
            </w:r>
            <w:proofErr w:type="spellEnd"/>
            <w:r w:rsidRPr="00FB5CA4">
              <w:rPr>
                <w:lang w:val="en-US"/>
              </w:rPr>
              <w:t>:</w:t>
            </w:r>
          </w:p>
          <w:p w:rsidR="00E22640" w:rsidRPr="00FB5CA4" w:rsidRDefault="00E22640" w:rsidP="00E22640">
            <w:pPr>
              <w:pStyle w:val="af2"/>
              <w:tabs>
                <w:tab w:val="left" w:pos="567"/>
                <w:tab w:val="left" w:pos="2070"/>
              </w:tabs>
              <w:rPr>
                <w:lang w:val="en-US"/>
              </w:rPr>
            </w:pPr>
            <w:r w:rsidRPr="00FB5CA4">
              <w:rPr>
                <w:lang w:val="en-US"/>
              </w:rPr>
              <w:t xml:space="preserve">    a) </w:t>
            </w:r>
            <w:proofErr w:type="spellStart"/>
            <w:r w:rsidRPr="00FB5CA4">
              <w:rPr>
                <w:lang w:val="en-US"/>
              </w:rPr>
              <w:t>contractantul</w:t>
            </w:r>
            <w:proofErr w:type="spellEnd"/>
            <w:r w:rsidRPr="00FB5CA4">
              <w:rPr>
                <w:lang w:val="en-US"/>
              </w:rPr>
              <w:t xml:space="preserve"> se </w:t>
            </w:r>
            <w:proofErr w:type="spellStart"/>
            <w:r w:rsidRPr="00FB5CA4">
              <w:rPr>
                <w:lang w:val="en-US"/>
              </w:rPr>
              <w:t>afla</w:t>
            </w:r>
            <w:proofErr w:type="spellEnd"/>
            <w:r w:rsidRPr="00FB5CA4">
              <w:rPr>
                <w:lang w:val="en-US"/>
              </w:rPr>
              <w:t xml:space="preserve">, la </w:t>
            </w:r>
            <w:proofErr w:type="spellStart"/>
            <w:r w:rsidRPr="00FB5CA4">
              <w:rPr>
                <w:lang w:val="en-US"/>
              </w:rPr>
              <w:t>momentul</w:t>
            </w:r>
            <w:proofErr w:type="spellEnd"/>
            <w:r w:rsidRPr="00FB5CA4">
              <w:rPr>
                <w:lang w:val="en-US"/>
              </w:rPr>
              <w:t xml:space="preserve"> </w:t>
            </w:r>
            <w:proofErr w:type="spellStart"/>
            <w:r w:rsidRPr="00FB5CA4">
              <w:rPr>
                <w:lang w:val="en-US"/>
              </w:rPr>
              <w:t>atribuirii</w:t>
            </w:r>
            <w:proofErr w:type="spellEnd"/>
            <w:r w:rsidRPr="00FB5CA4">
              <w:rPr>
                <w:lang w:val="en-US"/>
              </w:rPr>
              <w:t xml:space="preserve"> </w:t>
            </w:r>
            <w:proofErr w:type="spellStart"/>
            <w:r w:rsidRPr="00FB5CA4">
              <w:rPr>
                <w:lang w:val="en-US"/>
              </w:rPr>
              <w:t>lui</w:t>
            </w:r>
            <w:proofErr w:type="spellEnd"/>
            <w:r w:rsidRPr="00FB5CA4">
              <w:rPr>
                <w:lang w:val="en-US"/>
              </w:rPr>
              <w:t xml:space="preserve">, </w:t>
            </w:r>
            <w:proofErr w:type="spellStart"/>
            <w:r w:rsidRPr="00FB5CA4">
              <w:rPr>
                <w:lang w:val="en-US"/>
              </w:rPr>
              <w:t>în</w:t>
            </w:r>
            <w:proofErr w:type="spellEnd"/>
            <w:r w:rsidRPr="00FB5CA4">
              <w:rPr>
                <w:lang w:val="en-US"/>
              </w:rPr>
              <w:t xml:space="preserve"> </w:t>
            </w:r>
            <w:proofErr w:type="spellStart"/>
            <w:r w:rsidRPr="00FB5CA4">
              <w:rPr>
                <w:lang w:val="en-US"/>
              </w:rPr>
              <w:t>una</w:t>
            </w:r>
            <w:proofErr w:type="spellEnd"/>
            <w:r w:rsidRPr="00FB5CA4">
              <w:rPr>
                <w:lang w:val="en-US"/>
              </w:rPr>
              <w:t xml:space="preserve"> </w:t>
            </w:r>
            <w:proofErr w:type="spellStart"/>
            <w:r w:rsidRPr="00FB5CA4">
              <w:rPr>
                <w:lang w:val="en-US"/>
              </w:rPr>
              <w:t>dintre</w:t>
            </w:r>
            <w:proofErr w:type="spellEnd"/>
            <w:r w:rsidRPr="00FB5CA4">
              <w:rPr>
                <w:lang w:val="en-US"/>
              </w:rPr>
              <w:t xml:space="preserve"> </w:t>
            </w:r>
            <w:proofErr w:type="spellStart"/>
            <w:r w:rsidRPr="00FB5CA4">
              <w:rPr>
                <w:lang w:val="en-US"/>
              </w:rPr>
              <w:t>situaţiile</w:t>
            </w:r>
            <w:proofErr w:type="spellEnd"/>
            <w:r w:rsidRPr="00FB5CA4">
              <w:rPr>
                <w:lang w:val="en-US"/>
              </w:rPr>
              <w:t xml:space="preserve"> care </w:t>
            </w:r>
            <w:proofErr w:type="spellStart"/>
            <w:r w:rsidRPr="00FB5CA4">
              <w:rPr>
                <w:lang w:val="en-US"/>
              </w:rPr>
              <w:t>ar</w:t>
            </w:r>
            <w:proofErr w:type="spellEnd"/>
            <w:r w:rsidRPr="00FB5CA4">
              <w:rPr>
                <w:lang w:val="en-US"/>
              </w:rPr>
              <w:t xml:space="preserve"> fi </w:t>
            </w:r>
            <w:proofErr w:type="spellStart"/>
            <w:r w:rsidRPr="00FB5CA4">
              <w:rPr>
                <w:lang w:val="en-US"/>
              </w:rPr>
              <w:t>determinat</w:t>
            </w:r>
            <w:proofErr w:type="spellEnd"/>
            <w:r w:rsidRPr="00FB5CA4">
              <w:rPr>
                <w:lang w:val="en-US"/>
              </w:rPr>
              <w:t xml:space="preserve"> </w:t>
            </w:r>
            <w:proofErr w:type="spellStart"/>
            <w:r w:rsidRPr="00FB5CA4">
              <w:rPr>
                <w:lang w:val="en-US"/>
              </w:rPr>
              <w:t>excluderea</w:t>
            </w:r>
            <w:proofErr w:type="spellEnd"/>
            <w:r w:rsidRPr="00FB5CA4">
              <w:rPr>
                <w:lang w:val="en-US"/>
              </w:rPr>
              <w:t xml:space="preserve"> </w:t>
            </w:r>
            <w:proofErr w:type="spellStart"/>
            <w:r w:rsidRPr="00FB5CA4">
              <w:rPr>
                <w:lang w:val="en-US"/>
              </w:rPr>
              <w:t>sa</w:t>
            </w:r>
            <w:proofErr w:type="spellEnd"/>
            <w:r w:rsidRPr="00FB5CA4">
              <w:rPr>
                <w:lang w:val="en-US"/>
              </w:rPr>
              <w:t xml:space="preserve"> din </w:t>
            </w:r>
            <w:proofErr w:type="spellStart"/>
            <w:r w:rsidRPr="00FB5CA4">
              <w:rPr>
                <w:lang w:val="en-US"/>
              </w:rPr>
              <w:t>proce</w:t>
            </w:r>
            <w:r w:rsidR="00C33344" w:rsidRPr="00FB5CA4">
              <w:rPr>
                <w:lang w:val="en-US"/>
              </w:rPr>
              <w:t>dura</w:t>
            </w:r>
            <w:proofErr w:type="spellEnd"/>
            <w:r w:rsidR="00C33344" w:rsidRPr="00FB5CA4">
              <w:rPr>
                <w:lang w:val="en-US"/>
              </w:rPr>
              <w:t xml:space="preserve"> de </w:t>
            </w:r>
            <w:proofErr w:type="spellStart"/>
            <w:r w:rsidR="00C33344" w:rsidRPr="00FB5CA4">
              <w:rPr>
                <w:lang w:val="en-US"/>
              </w:rPr>
              <w:t>atribuire</w:t>
            </w:r>
            <w:proofErr w:type="spellEnd"/>
            <w:r w:rsidR="00C33344" w:rsidRPr="00FB5CA4">
              <w:rPr>
                <w:lang w:val="en-US"/>
              </w:rPr>
              <w:t xml:space="preserve"> </w:t>
            </w:r>
            <w:proofErr w:type="spellStart"/>
            <w:r w:rsidR="00C33344" w:rsidRPr="00FB5CA4">
              <w:rPr>
                <w:lang w:val="en-US"/>
              </w:rPr>
              <w:t>potrivit</w:t>
            </w:r>
            <w:proofErr w:type="spellEnd"/>
            <w:r w:rsidR="00C33344" w:rsidRPr="00FB5CA4">
              <w:rPr>
                <w:lang w:val="en-US"/>
              </w:rPr>
              <w:t xml:space="preserve"> art.</w:t>
            </w:r>
            <w:r w:rsidR="00DF4DCF" w:rsidRPr="00FB5CA4">
              <w:rPr>
                <w:lang w:val="en-US"/>
              </w:rPr>
              <w:t xml:space="preserve"> </w:t>
            </w:r>
            <w:r w:rsidRPr="00FB5CA4">
              <w:rPr>
                <w:lang w:val="en-US"/>
              </w:rPr>
              <w:t>19</w:t>
            </w:r>
            <w:r w:rsidR="00802287" w:rsidRPr="00FB5CA4">
              <w:rPr>
                <w:lang w:val="en-US"/>
              </w:rPr>
              <w:t xml:space="preserve"> al Legii </w:t>
            </w:r>
            <w:r w:rsidR="0060188C" w:rsidRPr="00FB5CA4">
              <w:rPr>
                <w:lang w:val="en-US"/>
              </w:rPr>
              <w:t>nr.</w:t>
            </w:r>
            <w:r w:rsidR="00FF5CB2" w:rsidRPr="00FB5CA4">
              <w:rPr>
                <w:lang w:val="en-US"/>
              </w:rPr>
              <w:t xml:space="preserve"> </w:t>
            </w:r>
            <w:r w:rsidR="00802287" w:rsidRPr="00FB5CA4">
              <w:rPr>
                <w:lang w:val="en-US"/>
              </w:rPr>
              <w:t xml:space="preserve">131/2015 </w:t>
            </w:r>
            <w:proofErr w:type="spellStart"/>
            <w:r w:rsidR="00802287" w:rsidRPr="00FB5CA4">
              <w:rPr>
                <w:lang w:val="en-US"/>
              </w:rPr>
              <w:t>privind</w:t>
            </w:r>
            <w:proofErr w:type="spellEnd"/>
            <w:r w:rsidR="00802287" w:rsidRPr="00FB5CA4">
              <w:rPr>
                <w:lang w:val="en-US"/>
              </w:rPr>
              <w:t xml:space="preserve"> </w:t>
            </w:r>
            <w:proofErr w:type="spellStart"/>
            <w:r w:rsidR="00802287" w:rsidRPr="00FB5CA4">
              <w:rPr>
                <w:lang w:val="en-US"/>
              </w:rPr>
              <w:t>achizițiile</w:t>
            </w:r>
            <w:proofErr w:type="spellEnd"/>
            <w:r w:rsidR="00802287" w:rsidRPr="00FB5CA4">
              <w:rPr>
                <w:lang w:val="en-US"/>
              </w:rPr>
              <w:t xml:space="preserve"> </w:t>
            </w:r>
            <w:proofErr w:type="spellStart"/>
            <w:r w:rsidR="00802287" w:rsidRPr="00FB5CA4">
              <w:rPr>
                <w:lang w:val="en-US"/>
              </w:rPr>
              <w:t>publice</w:t>
            </w:r>
            <w:proofErr w:type="spellEnd"/>
            <w:r w:rsidRPr="00FB5CA4">
              <w:rPr>
                <w:lang w:val="en-US"/>
              </w:rPr>
              <w:t>;</w:t>
            </w:r>
          </w:p>
          <w:p w:rsidR="00E22640" w:rsidRPr="00FB5CA4" w:rsidRDefault="00E22640" w:rsidP="00E22640">
            <w:pPr>
              <w:pStyle w:val="af2"/>
              <w:tabs>
                <w:tab w:val="left" w:pos="567"/>
                <w:tab w:val="left" w:pos="2070"/>
              </w:tabs>
              <w:rPr>
                <w:lang w:val="en-US"/>
              </w:rPr>
            </w:pPr>
            <w:r w:rsidRPr="00FB5CA4">
              <w:rPr>
                <w:lang w:val="en-US"/>
              </w:rPr>
              <w:t xml:space="preserve">    b) </w:t>
            </w:r>
            <w:proofErr w:type="spellStart"/>
            <w:r w:rsidRPr="00FB5CA4">
              <w:rPr>
                <w:lang w:val="en-US"/>
              </w:rPr>
              <w:t>contractul</w:t>
            </w:r>
            <w:proofErr w:type="spellEnd"/>
            <w:r w:rsidRPr="00FB5CA4">
              <w:rPr>
                <w:lang w:val="en-US"/>
              </w:rPr>
              <w:t xml:space="preserve"> a </w:t>
            </w:r>
            <w:proofErr w:type="spellStart"/>
            <w:r w:rsidRPr="00FB5CA4">
              <w:rPr>
                <w:lang w:val="en-US"/>
              </w:rPr>
              <w:t>făcut</w:t>
            </w:r>
            <w:proofErr w:type="spellEnd"/>
            <w:r w:rsidRPr="00FB5CA4">
              <w:rPr>
                <w:lang w:val="en-US"/>
              </w:rPr>
              <w:t xml:space="preserve"> </w:t>
            </w:r>
            <w:proofErr w:type="spellStart"/>
            <w:r w:rsidRPr="00FB5CA4">
              <w:rPr>
                <w:lang w:val="en-US"/>
              </w:rPr>
              <w:t>obiectul</w:t>
            </w:r>
            <w:proofErr w:type="spellEnd"/>
            <w:r w:rsidRPr="00FB5CA4">
              <w:rPr>
                <w:lang w:val="en-US"/>
              </w:rPr>
              <w:t xml:space="preserve"> </w:t>
            </w:r>
            <w:proofErr w:type="spellStart"/>
            <w:r w:rsidRPr="00FB5CA4">
              <w:rPr>
                <w:lang w:val="en-US"/>
              </w:rPr>
              <w:t>unei</w:t>
            </w:r>
            <w:proofErr w:type="spellEnd"/>
            <w:r w:rsidRPr="00FB5CA4">
              <w:rPr>
                <w:lang w:val="en-US"/>
              </w:rPr>
              <w:t xml:space="preserve"> </w:t>
            </w:r>
            <w:proofErr w:type="spellStart"/>
            <w:r w:rsidRPr="00FB5CA4">
              <w:rPr>
                <w:lang w:val="en-US"/>
              </w:rPr>
              <w:t>modificări</w:t>
            </w:r>
            <w:proofErr w:type="spellEnd"/>
            <w:r w:rsidRPr="00FB5CA4">
              <w:rPr>
                <w:lang w:val="en-US"/>
              </w:rPr>
              <w:t xml:space="preserve"> </w:t>
            </w:r>
            <w:proofErr w:type="spellStart"/>
            <w:r w:rsidRPr="00FB5CA4">
              <w:rPr>
                <w:lang w:val="en-US"/>
              </w:rPr>
              <w:t>substanțiale</w:t>
            </w:r>
            <w:proofErr w:type="spellEnd"/>
            <w:r w:rsidRPr="00FB5CA4">
              <w:rPr>
                <w:lang w:val="en-US"/>
              </w:rPr>
              <w:t xml:space="preserve"> care </w:t>
            </w:r>
            <w:proofErr w:type="spellStart"/>
            <w:r w:rsidRPr="00FB5CA4">
              <w:rPr>
                <w:lang w:val="en-US"/>
              </w:rPr>
              <w:t>necesita</w:t>
            </w:r>
            <w:proofErr w:type="spellEnd"/>
            <w:r w:rsidRPr="00FB5CA4">
              <w:rPr>
                <w:lang w:val="en-US"/>
              </w:rPr>
              <w:t xml:space="preserve"> o </w:t>
            </w:r>
            <w:proofErr w:type="spellStart"/>
            <w:r w:rsidRPr="00FB5CA4">
              <w:rPr>
                <w:lang w:val="en-US"/>
              </w:rPr>
              <w:t>nouă</w:t>
            </w:r>
            <w:proofErr w:type="spellEnd"/>
            <w:r w:rsidRPr="00FB5CA4">
              <w:rPr>
                <w:lang w:val="en-US"/>
              </w:rPr>
              <w:t xml:space="preserve"> </w:t>
            </w:r>
            <w:proofErr w:type="spellStart"/>
            <w:r w:rsidRPr="00FB5CA4">
              <w:rPr>
                <w:lang w:val="en-US"/>
              </w:rPr>
              <w:t>procedură</w:t>
            </w:r>
            <w:proofErr w:type="spellEnd"/>
            <w:r w:rsidRPr="00FB5CA4">
              <w:rPr>
                <w:lang w:val="en-US"/>
              </w:rPr>
              <w:t xml:space="preserve"> de </w:t>
            </w:r>
            <w:proofErr w:type="spellStart"/>
            <w:r w:rsidRPr="00FB5CA4">
              <w:rPr>
                <w:lang w:val="en-US"/>
              </w:rPr>
              <w:t>achiziție</w:t>
            </w:r>
            <w:proofErr w:type="spellEnd"/>
            <w:r w:rsidRPr="00FB5CA4">
              <w:rPr>
                <w:lang w:val="en-US"/>
              </w:rPr>
              <w:t xml:space="preserve"> </w:t>
            </w:r>
            <w:proofErr w:type="spellStart"/>
            <w:r w:rsidRPr="00FB5CA4">
              <w:rPr>
                <w:lang w:val="en-US"/>
              </w:rPr>
              <w:t>publică</w:t>
            </w:r>
            <w:proofErr w:type="spellEnd"/>
            <w:r w:rsidRPr="00FB5CA4">
              <w:rPr>
                <w:lang w:val="en-US"/>
              </w:rPr>
              <w:t xml:space="preserve"> </w:t>
            </w:r>
            <w:proofErr w:type="spellStart"/>
            <w:r w:rsidRPr="00FB5CA4">
              <w:rPr>
                <w:lang w:val="en-US"/>
              </w:rPr>
              <w:t>în</w:t>
            </w:r>
            <w:proofErr w:type="spellEnd"/>
            <w:r w:rsidRPr="00FB5CA4">
              <w:rPr>
                <w:lang w:val="en-US"/>
              </w:rPr>
              <w:t xml:space="preserve"> </w:t>
            </w:r>
            <w:proofErr w:type="spellStart"/>
            <w:r w:rsidRPr="00FB5CA4">
              <w:rPr>
                <w:lang w:val="en-US"/>
              </w:rPr>
              <w:t>conformitate</w:t>
            </w:r>
            <w:proofErr w:type="spellEnd"/>
            <w:r w:rsidRPr="00FB5CA4">
              <w:rPr>
                <w:lang w:val="en-US"/>
              </w:rPr>
              <w:t xml:space="preserve"> cu art. 76</w:t>
            </w:r>
            <w:r w:rsidR="00802287" w:rsidRPr="00FB5CA4">
              <w:rPr>
                <w:lang w:val="en-US"/>
              </w:rPr>
              <w:t xml:space="preserve"> al Legii </w:t>
            </w:r>
            <w:r w:rsidR="0060188C" w:rsidRPr="00FB5CA4">
              <w:rPr>
                <w:lang w:val="en-US"/>
              </w:rPr>
              <w:t>nr.</w:t>
            </w:r>
            <w:r w:rsidR="00DF4DCF" w:rsidRPr="00FB5CA4">
              <w:rPr>
                <w:lang w:val="en-US"/>
              </w:rPr>
              <w:t xml:space="preserve"> </w:t>
            </w:r>
            <w:r w:rsidR="00802287" w:rsidRPr="00FB5CA4">
              <w:rPr>
                <w:lang w:val="en-US"/>
              </w:rPr>
              <w:t xml:space="preserve">131/2015 </w:t>
            </w:r>
            <w:proofErr w:type="spellStart"/>
            <w:r w:rsidR="00802287" w:rsidRPr="00FB5CA4">
              <w:rPr>
                <w:lang w:val="en-US"/>
              </w:rPr>
              <w:t>privind</w:t>
            </w:r>
            <w:proofErr w:type="spellEnd"/>
            <w:r w:rsidR="00802287" w:rsidRPr="00FB5CA4">
              <w:rPr>
                <w:lang w:val="en-US"/>
              </w:rPr>
              <w:t xml:space="preserve"> </w:t>
            </w:r>
            <w:proofErr w:type="spellStart"/>
            <w:r w:rsidR="00802287" w:rsidRPr="00FB5CA4">
              <w:rPr>
                <w:lang w:val="en-US"/>
              </w:rPr>
              <w:t>achizițiile</w:t>
            </w:r>
            <w:proofErr w:type="spellEnd"/>
            <w:r w:rsidR="00802287" w:rsidRPr="00FB5CA4">
              <w:rPr>
                <w:lang w:val="en-US"/>
              </w:rPr>
              <w:t xml:space="preserve"> </w:t>
            </w:r>
            <w:proofErr w:type="spellStart"/>
            <w:r w:rsidR="00802287" w:rsidRPr="00FB5CA4">
              <w:rPr>
                <w:lang w:val="en-US"/>
              </w:rPr>
              <w:t>publice</w:t>
            </w:r>
            <w:proofErr w:type="spellEnd"/>
            <w:r w:rsidRPr="00FB5CA4">
              <w:rPr>
                <w:lang w:val="en-US"/>
              </w:rPr>
              <w:t>;</w:t>
            </w:r>
          </w:p>
          <w:p w:rsidR="00E22640" w:rsidRPr="00FB5CA4" w:rsidRDefault="00E22640" w:rsidP="00E22640">
            <w:pPr>
              <w:pStyle w:val="af2"/>
              <w:tabs>
                <w:tab w:val="left" w:pos="567"/>
                <w:tab w:val="left" w:pos="2070"/>
              </w:tabs>
              <w:rPr>
                <w:lang w:val="en-US"/>
              </w:rPr>
            </w:pPr>
            <w:r w:rsidRPr="00FB5CA4">
              <w:rPr>
                <w:lang w:val="en-US"/>
              </w:rPr>
              <w:t xml:space="preserve">    c) </w:t>
            </w:r>
            <w:proofErr w:type="spellStart"/>
            <w:r w:rsidRPr="00FB5CA4">
              <w:rPr>
                <w:lang w:val="en-US"/>
              </w:rPr>
              <w:t>contractul</w:t>
            </w:r>
            <w:proofErr w:type="spellEnd"/>
            <w:r w:rsidRPr="00FB5CA4">
              <w:rPr>
                <w:lang w:val="en-US"/>
              </w:rPr>
              <w:t xml:space="preserve"> nu </w:t>
            </w:r>
            <w:proofErr w:type="spellStart"/>
            <w:r w:rsidRPr="00FB5CA4">
              <w:rPr>
                <w:lang w:val="en-US"/>
              </w:rPr>
              <w:t>ar</w:t>
            </w:r>
            <w:proofErr w:type="spellEnd"/>
            <w:r w:rsidRPr="00FB5CA4">
              <w:rPr>
                <w:lang w:val="en-US"/>
              </w:rPr>
              <w:t xml:space="preserve"> fi </w:t>
            </w:r>
            <w:proofErr w:type="spellStart"/>
            <w:r w:rsidRPr="00FB5CA4">
              <w:rPr>
                <w:lang w:val="en-US"/>
              </w:rPr>
              <w:t>trebuit</w:t>
            </w:r>
            <w:proofErr w:type="spellEnd"/>
            <w:r w:rsidRPr="00FB5CA4">
              <w:rPr>
                <w:lang w:val="en-US"/>
              </w:rPr>
              <w:t xml:space="preserve"> </w:t>
            </w:r>
            <w:proofErr w:type="spellStart"/>
            <w:r w:rsidRPr="00FB5CA4">
              <w:rPr>
                <w:lang w:val="en-US"/>
              </w:rPr>
              <w:t>să</w:t>
            </w:r>
            <w:proofErr w:type="spellEnd"/>
            <w:r w:rsidRPr="00FB5CA4">
              <w:rPr>
                <w:lang w:val="en-US"/>
              </w:rPr>
              <w:t xml:space="preserve"> fie </w:t>
            </w:r>
            <w:proofErr w:type="spellStart"/>
            <w:r w:rsidRPr="00FB5CA4">
              <w:rPr>
                <w:lang w:val="en-US"/>
              </w:rPr>
              <w:t>atribui</w:t>
            </w:r>
            <w:r w:rsidR="00C33344" w:rsidRPr="00FB5CA4">
              <w:rPr>
                <w:lang w:val="en-US"/>
              </w:rPr>
              <w:t>t</w:t>
            </w:r>
            <w:proofErr w:type="spellEnd"/>
            <w:r w:rsidR="00C33344" w:rsidRPr="00FB5CA4">
              <w:rPr>
                <w:lang w:val="en-US"/>
              </w:rPr>
              <w:t xml:space="preserve"> </w:t>
            </w:r>
            <w:proofErr w:type="spellStart"/>
            <w:r w:rsidR="00C33344" w:rsidRPr="00FB5CA4">
              <w:rPr>
                <w:lang w:val="en-US"/>
              </w:rPr>
              <w:t>contractantului</w:t>
            </w:r>
            <w:proofErr w:type="spellEnd"/>
            <w:r w:rsidR="00C33344" w:rsidRPr="00FB5CA4">
              <w:rPr>
                <w:lang w:val="en-US"/>
              </w:rPr>
              <w:t xml:space="preserve"> </w:t>
            </w:r>
            <w:proofErr w:type="spellStart"/>
            <w:r w:rsidR="00C33344" w:rsidRPr="00FB5CA4">
              <w:rPr>
                <w:lang w:val="en-US"/>
              </w:rPr>
              <w:t>respectiv</w:t>
            </w:r>
            <w:proofErr w:type="spellEnd"/>
            <w:r w:rsidR="00C33344" w:rsidRPr="00FB5CA4">
              <w:rPr>
                <w:lang w:val="en-US"/>
              </w:rPr>
              <w:t xml:space="preserve">, </w:t>
            </w:r>
            <w:proofErr w:type="spellStart"/>
            <w:r w:rsidR="00C33344" w:rsidRPr="00FB5CA4">
              <w:rPr>
                <w:lang w:val="en-US"/>
              </w:rPr>
              <w:t>avâ</w:t>
            </w:r>
            <w:r w:rsidRPr="00FB5CA4">
              <w:rPr>
                <w:lang w:val="en-US"/>
              </w:rPr>
              <w:t>nd</w:t>
            </w:r>
            <w:proofErr w:type="spellEnd"/>
            <w:r w:rsidRPr="00FB5CA4">
              <w:rPr>
                <w:lang w:val="en-US"/>
              </w:rPr>
              <w:t xml:space="preserve"> </w:t>
            </w:r>
            <w:proofErr w:type="spellStart"/>
            <w:r w:rsidRPr="00FB5CA4">
              <w:rPr>
                <w:lang w:val="en-US"/>
              </w:rPr>
              <w:t>în</w:t>
            </w:r>
            <w:proofErr w:type="spellEnd"/>
            <w:r w:rsidRPr="00FB5CA4">
              <w:rPr>
                <w:lang w:val="en-US"/>
              </w:rPr>
              <w:t xml:space="preserve"> </w:t>
            </w:r>
            <w:proofErr w:type="spellStart"/>
            <w:r w:rsidRPr="00FB5CA4">
              <w:rPr>
                <w:lang w:val="en-US"/>
              </w:rPr>
              <w:t>vedere</w:t>
            </w:r>
            <w:proofErr w:type="spellEnd"/>
            <w:r w:rsidRPr="00FB5CA4">
              <w:rPr>
                <w:lang w:val="en-US"/>
              </w:rPr>
              <w:t xml:space="preserve"> o </w:t>
            </w:r>
            <w:proofErr w:type="spellStart"/>
            <w:r w:rsidRPr="00FB5CA4">
              <w:rPr>
                <w:lang w:val="en-US"/>
              </w:rPr>
              <w:t>încălcare</w:t>
            </w:r>
            <w:proofErr w:type="spellEnd"/>
            <w:r w:rsidRPr="00FB5CA4">
              <w:rPr>
                <w:lang w:val="en-US"/>
              </w:rPr>
              <w:t xml:space="preserve"> </w:t>
            </w:r>
            <w:proofErr w:type="spellStart"/>
            <w:r w:rsidRPr="00FB5CA4">
              <w:rPr>
                <w:lang w:val="en-US"/>
              </w:rPr>
              <w:t>gravă</w:t>
            </w:r>
            <w:proofErr w:type="spellEnd"/>
            <w:r w:rsidRPr="00FB5CA4">
              <w:rPr>
                <w:lang w:val="en-US"/>
              </w:rPr>
              <w:t xml:space="preserve"> a </w:t>
            </w:r>
            <w:proofErr w:type="spellStart"/>
            <w:r w:rsidRPr="00FB5CA4">
              <w:rPr>
                <w:lang w:val="en-US"/>
              </w:rPr>
              <w:t>obligaţiilor</w:t>
            </w:r>
            <w:proofErr w:type="spellEnd"/>
            <w:r w:rsidRPr="00FB5CA4">
              <w:rPr>
                <w:lang w:val="en-US"/>
              </w:rPr>
              <w:t xml:space="preserve"> </w:t>
            </w:r>
            <w:proofErr w:type="spellStart"/>
            <w:r w:rsidRPr="00FB5CA4">
              <w:rPr>
                <w:lang w:val="en-US"/>
              </w:rPr>
              <w:t>ce</w:t>
            </w:r>
            <w:proofErr w:type="spellEnd"/>
            <w:r w:rsidRPr="00FB5CA4">
              <w:rPr>
                <w:lang w:val="en-US"/>
              </w:rPr>
              <w:t xml:space="preserve"> </w:t>
            </w:r>
            <w:proofErr w:type="spellStart"/>
            <w:r w:rsidRPr="00FB5CA4">
              <w:rPr>
                <w:lang w:val="en-US"/>
              </w:rPr>
              <w:t>rezultă</w:t>
            </w:r>
            <w:proofErr w:type="spellEnd"/>
            <w:r w:rsidRPr="00FB5CA4">
              <w:rPr>
                <w:lang w:val="en-US"/>
              </w:rPr>
              <w:t xml:space="preserve"> din </w:t>
            </w:r>
            <w:proofErr w:type="spellStart"/>
            <w:r w:rsidR="00802287" w:rsidRPr="00FB5CA4">
              <w:rPr>
                <w:lang w:val="en-US"/>
              </w:rPr>
              <w:t>Legea</w:t>
            </w:r>
            <w:proofErr w:type="spellEnd"/>
            <w:r w:rsidR="00802287" w:rsidRPr="00FB5CA4">
              <w:rPr>
                <w:lang w:val="en-US"/>
              </w:rPr>
              <w:t xml:space="preserve"> </w:t>
            </w:r>
            <w:r w:rsidR="0060188C" w:rsidRPr="00FB5CA4">
              <w:rPr>
                <w:lang w:val="en-US"/>
              </w:rPr>
              <w:t>nr.</w:t>
            </w:r>
            <w:r w:rsidR="00DF4DCF" w:rsidRPr="00FB5CA4">
              <w:rPr>
                <w:lang w:val="en-US"/>
              </w:rPr>
              <w:t xml:space="preserve"> </w:t>
            </w:r>
            <w:r w:rsidR="00802287" w:rsidRPr="00FB5CA4">
              <w:rPr>
                <w:lang w:val="en-US"/>
              </w:rPr>
              <w:t xml:space="preserve">131/2015 </w:t>
            </w:r>
            <w:proofErr w:type="spellStart"/>
            <w:r w:rsidR="00802287" w:rsidRPr="00FB5CA4">
              <w:rPr>
                <w:lang w:val="en-US"/>
              </w:rPr>
              <w:t>priviind</w:t>
            </w:r>
            <w:proofErr w:type="spellEnd"/>
            <w:r w:rsidR="00802287" w:rsidRPr="00FB5CA4">
              <w:rPr>
                <w:lang w:val="en-US"/>
              </w:rPr>
              <w:t xml:space="preserve"> </w:t>
            </w:r>
            <w:proofErr w:type="spellStart"/>
            <w:r w:rsidR="00802287" w:rsidRPr="00FB5CA4">
              <w:rPr>
                <w:lang w:val="en-US"/>
              </w:rPr>
              <w:t>achizițiile</w:t>
            </w:r>
            <w:proofErr w:type="spellEnd"/>
            <w:r w:rsidR="00802287" w:rsidRPr="00FB5CA4">
              <w:rPr>
                <w:lang w:val="en-US"/>
              </w:rPr>
              <w:t xml:space="preserve"> </w:t>
            </w:r>
            <w:proofErr w:type="spellStart"/>
            <w:r w:rsidR="00802287" w:rsidRPr="00FB5CA4">
              <w:rPr>
                <w:lang w:val="en-US"/>
              </w:rPr>
              <w:t>publice</w:t>
            </w:r>
            <w:proofErr w:type="spellEnd"/>
            <w:r w:rsidRPr="00FB5CA4">
              <w:rPr>
                <w:lang w:val="en-US"/>
              </w:rPr>
              <w:t xml:space="preserve"> </w:t>
            </w:r>
            <w:proofErr w:type="spellStart"/>
            <w:r w:rsidRPr="00FB5CA4">
              <w:rPr>
                <w:lang w:val="en-US"/>
              </w:rPr>
              <w:t>și</w:t>
            </w:r>
            <w:proofErr w:type="spellEnd"/>
            <w:r w:rsidRPr="00FB5CA4">
              <w:rPr>
                <w:lang w:val="en-US"/>
              </w:rPr>
              <w:t>/</w:t>
            </w:r>
            <w:proofErr w:type="spellStart"/>
            <w:r w:rsidRPr="00FB5CA4">
              <w:rPr>
                <w:lang w:val="en-US"/>
              </w:rPr>
              <w:t>sau</w:t>
            </w:r>
            <w:proofErr w:type="spellEnd"/>
            <w:r w:rsidRPr="00FB5CA4">
              <w:rPr>
                <w:lang w:val="en-US"/>
              </w:rPr>
              <w:t xml:space="preserve"> </w:t>
            </w:r>
            <w:proofErr w:type="spellStart"/>
            <w:r w:rsidRPr="00FB5CA4">
              <w:rPr>
                <w:lang w:val="en-US"/>
              </w:rPr>
              <w:t>tratatele</w:t>
            </w:r>
            <w:proofErr w:type="spellEnd"/>
            <w:r w:rsidRPr="00FB5CA4">
              <w:rPr>
                <w:lang w:val="en-US"/>
              </w:rPr>
              <w:t xml:space="preserve"> </w:t>
            </w:r>
            <w:proofErr w:type="spellStart"/>
            <w:r w:rsidRPr="00FB5CA4">
              <w:rPr>
                <w:lang w:val="en-US"/>
              </w:rPr>
              <w:t>internaţionale</w:t>
            </w:r>
            <w:proofErr w:type="spellEnd"/>
            <w:r w:rsidRPr="00FB5CA4">
              <w:rPr>
                <w:lang w:val="en-US"/>
              </w:rPr>
              <w:t xml:space="preserve"> la care </w:t>
            </w:r>
            <w:proofErr w:type="spellStart"/>
            <w:r w:rsidRPr="00FB5CA4">
              <w:rPr>
                <w:lang w:val="en-US"/>
              </w:rPr>
              <w:t>Republica</w:t>
            </w:r>
            <w:proofErr w:type="spellEnd"/>
            <w:r w:rsidRPr="00FB5CA4">
              <w:rPr>
                <w:lang w:val="en-US"/>
              </w:rPr>
              <w:t xml:space="preserve"> Moldova </w:t>
            </w:r>
            <w:proofErr w:type="spellStart"/>
            <w:r w:rsidRPr="00FB5CA4">
              <w:rPr>
                <w:lang w:val="en-US"/>
              </w:rPr>
              <w:t>este</w:t>
            </w:r>
            <w:proofErr w:type="spellEnd"/>
            <w:r w:rsidRPr="00FB5CA4">
              <w:rPr>
                <w:lang w:val="en-US"/>
              </w:rPr>
              <w:t xml:space="preserve"> </w:t>
            </w:r>
            <w:proofErr w:type="spellStart"/>
            <w:r w:rsidRPr="00FB5CA4">
              <w:rPr>
                <w:lang w:val="en-US"/>
              </w:rPr>
              <w:t>parte</w:t>
            </w:r>
            <w:proofErr w:type="spellEnd"/>
            <w:r w:rsidRPr="00FB5CA4">
              <w:rPr>
                <w:lang w:val="en-US"/>
              </w:rPr>
              <w:t xml:space="preserve">, care a </w:t>
            </w:r>
            <w:proofErr w:type="spellStart"/>
            <w:r w:rsidRPr="00FB5CA4">
              <w:rPr>
                <w:lang w:val="en-US"/>
              </w:rPr>
              <w:t>fost</w:t>
            </w:r>
            <w:proofErr w:type="spellEnd"/>
            <w:r w:rsidRPr="00FB5CA4">
              <w:rPr>
                <w:lang w:val="en-US"/>
              </w:rPr>
              <w:t xml:space="preserve"> </w:t>
            </w:r>
            <w:proofErr w:type="spellStart"/>
            <w:r w:rsidRPr="00FB5CA4">
              <w:rPr>
                <w:lang w:val="en-US"/>
              </w:rPr>
              <w:t>constatată</w:t>
            </w:r>
            <w:proofErr w:type="spellEnd"/>
            <w:r w:rsidRPr="00FB5CA4">
              <w:rPr>
                <w:lang w:val="en-US"/>
              </w:rPr>
              <w:t xml:space="preserve"> </w:t>
            </w:r>
            <w:proofErr w:type="spellStart"/>
            <w:r w:rsidRPr="00FB5CA4">
              <w:rPr>
                <w:lang w:val="en-US"/>
              </w:rPr>
              <w:t>printr</w:t>
            </w:r>
            <w:proofErr w:type="spellEnd"/>
            <w:r w:rsidRPr="00FB5CA4">
              <w:rPr>
                <w:lang w:val="en-US"/>
              </w:rPr>
              <w:t xml:space="preserve">-o </w:t>
            </w:r>
            <w:proofErr w:type="spellStart"/>
            <w:r w:rsidRPr="00FB5CA4">
              <w:rPr>
                <w:lang w:val="en-US"/>
              </w:rPr>
              <w:t>decizie</w:t>
            </w:r>
            <w:proofErr w:type="spellEnd"/>
            <w:r w:rsidRPr="00FB5CA4">
              <w:rPr>
                <w:lang w:val="en-US"/>
              </w:rPr>
              <w:t xml:space="preserve"> a </w:t>
            </w:r>
            <w:proofErr w:type="spellStart"/>
            <w:r w:rsidRPr="00FB5CA4">
              <w:rPr>
                <w:lang w:val="en-US"/>
              </w:rPr>
              <w:t>unei</w:t>
            </w:r>
            <w:proofErr w:type="spellEnd"/>
            <w:r w:rsidRPr="00FB5CA4">
              <w:rPr>
                <w:lang w:val="en-US"/>
              </w:rPr>
              <w:t xml:space="preserve"> </w:t>
            </w:r>
            <w:proofErr w:type="spellStart"/>
            <w:r w:rsidRPr="00FB5CA4">
              <w:rPr>
                <w:lang w:val="en-US"/>
              </w:rPr>
              <w:t>instanțe</w:t>
            </w:r>
            <w:proofErr w:type="spellEnd"/>
            <w:r w:rsidRPr="00FB5CA4">
              <w:rPr>
                <w:lang w:val="en-US"/>
              </w:rPr>
              <w:t xml:space="preserve"> </w:t>
            </w:r>
            <w:proofErr w:type="spellStart"/>
            <w:r w:rsidRPr="00FB5CA4">
              <w:rPr>
                <w:lang w:val="en-US"/>
              </w:rPr>
              <w:t>judecătorești</w:t>
            </w:r>
            <w:proofErr w:type="spellEnd"/>
            <w:r w:rsidRPr="00FB5CA4">
              <w:rPr>
                <w:lang w:val="en-US"/>
              </w:rPr>
              <w:t xml:space="preserve"> </w:t>
            </w:r>
            <w:proofErr w:type="spellStart"/>
            <w:r w:rsidRPr="00FB5CA4">
              <w:rPr>
                <w:lang w:val="en-US"/>
              </w:rPr>
              <w:t>naționale</w:t>
            </w:r>
            <w:proofErr w:type="spellEnd"/>
            <w:r w:rsidRPr="00FB5CA4">
              <w:rPr>
                <w:lang w:val="en-US"/>
              </w:rPr>
              <w:t xml:space="preserve"> </w:t>
            </w:r>
            <w:proofErr w:type="spellStart"/>
            <w:r w:rsidRPr="00FB5CA4">
              <w:rPr>
                <w:lang w:val="en-US"/>
              </w:rPr>
              <w:t>sau</w:t>
            </w:r>
            <w:proofErr w:type="spellEnd"/>
            <w:r w:rsidRPr="00FB5CA4">
              <w:rPr>
                <w:lang w:val="en-US"/>
              </w:rPr>
              <w:t xml:space="preserve">, </w:t>
            </w:r>
            <w:proofErr w:type="spellStart"/>
            <w:r w:rsidRPr="00FB5CA4">
              <w:rPr>
                <w:lang w:val="en-US"/>
              </w:rPr>
              <w:t>după</w:t>
            </w:r>
            <w:proofErr w:type="spellEnd"/>
            <w:r w:rsidRPr="00FB5CA4">
              <w:rPr>
                <w:lang w:val="en-US"/>
              </w:rPr>
              <w:t xml:space="preserve"> </w:t>
            </w:r>
            <w:proofErr w:type="spellStart"/>
            <w:r w:rsidRPr="00FB5CA4">
              <w:rPr>
                <w:lang w:val="en-US"/>
              </w:rPr>
              <w:t>caz</w:t>
            </w:r>
            <w:proofErr w:type="spellEnd"/>
            <w:r w:rsidRPr="00FB5CA4">
              <w:rPr>
                <w:lang w:val="en-US"/>
              </w:rPr>
              <w:t xml:space="preserve">, </w:t>
            </w:r>
            <w:proofErr w:type="spellStart"/>
            <w:r w:rsidRPr="00FB5CA4">
              <w:rPr>
                <w:lang w:val="en-US"/>
              </w:rPr>
              <w:t>internaționale</w:t>
            </w:r>
            <w:proofErr w:type="spellEnd"/>
            <w:r w:rsidRPr="00FB5CA4">
              <w:rPr>
                <w:lang w:val="en-US"/>
              </w:rPr>
              <w:t>.</w:t>
            </w:r>
          </w:p>
          <w:p w:rsidR="00E22640" w:rsidRPr="00FB5CA4" w:rsidRDefault="00E22640" w:rsidP="00802287">
            <w:pPr>
              <w:pStyle w:val="af2"/>
              <w:tabs>
                <w:tab w:val="left" w:pos="567"/>
                <w:tab w:val="left" w:pos="2070"/>
              </w:tabs>
              <w:ind w:firstLine="0"/>
              <w:rPr>
                <w:lang w:val="en-US"/>
              </w:rPr>
            </w:pPr>
          </w:p>
          <w:p w:rsidR="00460653" w:rsidRPr="00FF430B" w:rsidRDefault="007323B6" w:rsidP="00F4393F">
            <w:pPr>
              <w:pStyle w:val="a"/>
              <w:numPr>
                <w:ilvl w:val="0"/>
                <w:numId w:val="15"/>
              </w:numPr>
              <w:tabs>
                <w:tab w:val="clear" w:pos="1134"/>
                <w:tab w:val="left" w:pos="3705"/>
              </w:tabs>
              <w:ind w:left="0"/>
              <w:contextualSpacing/>
            </w:pPr>
            <w:r w:rsidRPr="00FF430B">
              <w:rPr>
                <w:b/>
              </w:rPr>
              <w:t xml:space="preserve">13. </w:t>
            </w:r>
            <w:r w:rsidR="00460653" w:rsidRPr="00FF430B">
              <w:rPr>
                <w:b/>
              </w:rPr>
              <w:t>DISPOZIŢII FINALE</w:t>
            </w:r>
          </w:p>
          <w:p w:rsidR="00460653" w:rsidRPr="00FB5CA4" w:rsidRDefault="007323B6" w:rsidP="00F4393F">
            <w:pPr>
              <w:pStyle w:val="af2"/>
              <w:numPr>
                <w:ilvl w:val="1"/>
                <w:numId w:val="15"/>
              </w:numPr>
              <w:tabs>
                <w:tab w:val="left" w:pos="567"/>
              </w:tabs>
              <w:ind w:left="0" w:hanging="567"/>
              <w:rPr>
                <w:lang w:val="en-US"/>
              </w:rPr>
            </w:pPr>
            <w:r w:rsidRPr="00FB5CA4">
              <w:rPr>
                <w:lang w:val="en-US"/>
              </w:rPr>
              <w:t xml:space="preserve">13.1. </w:t>
            </w:r>
            <w:proofErr w:type="spellStart"/>
            <w:r w:rsidR="00460653" w:rsidRPr="00FB5CA4">
              <w:rPr>
                <w:lang w:val="en-US"/>
              </w:rPr>
              <w:t>Următoarele</w:t>
            </w:r>
            <w:proofErr w:type="spellEnd"/>
            <w:r w:rsidR="00460653" w:rsidRPr="00FB5CA4">
              <w:rPr>
                <w:lang w:val="en-US"/>
              </w:rPr>
              <w:t xml:space="preserve"> </w:t>
            </w:r>
            <w:proofErr w:type="spellStart"/>
            <w:r w:rsidR="00460653" w:rsidRPr="00FB5CA4">
              <w:rPr>
                <w:lang w:val="en-US"/>
              </w:rPr>
              <w:t>documente</w:t>
            </w:r>
            <w:proofErr w:type="spellEnd"/>
            <w:r w:rsidR="00460653" w:rsidRPr="00FB5CA4">
              <w:rPr>
                <w:lang w:val="en-US"/>
              </w:rPr>
              <w:t xml:space="preserve"> </w:t>
            </w:r>
            <w:proofErr w:type="spellStart"/>
            <w:r w:rsidR="00460653" w:rsidRPr="00FB5CA4">
              <w:rPr>
                <w:lang w:val="en-US"/>
              </w:rPr>
              <w:t>vor</w:t>
            </w:r>
            <w:proofErr w:type="spellEnd"/>
            <w:r w:rsidR="00460653" w:rsidRPr="00FB5CA4">
              <w:rPr>
                <w:lang w:val="en-US"/>
              </w:rPr>
              <w:t xml:space="preserve"> fi </w:t>
            </w:r>
            <w:proofErr w:type="spellStart"/>
            <w:r w:rsidR="00460653" w:rsidRPr="00FB5CA4">
              <w:rPr>
                <w:lang w:val="en-US"/>
              </w:rPr>
              <w:t>citite</w:t>
            </w:r>
            <w:proofErr w:type="spellEnd"/>
            <w:r w:rsidR="00460653" w:rsidRPr="00FB5CA4">
              <w:rPr>
                <w:lang w:val="en-US"/>
              </w:rPr>
              <w:t xml:space="preserve"> </w:t>
            </w:r>
            <w:proofErr w:type="spellStart"/>
            <w:r w:rsidR="00460653" w:rsidRPr="00FB5CA4">
              <w:rPr>
                <w:lang w:val="en-US"/>
              </w:rPr>
              <w:t>şi</w:t>
            </w:r>
            <w:proofErr w:type="spellEnd"/>
            <w:r w:rsidR="00460653" w:rsidRPr="00FB5CA4">
              <w:rPr>
                <w:lang w:val="en-US"/>
              </w:rPr>
              <w:t xml:space="preserve"> </w:t>
            </w:r>
            <w:proofErr w:type="spellStart"/>
            <w:r w:rsidR="00460653" w:rsidRPr="00FB5CA4">
              <w:rPr>
                <w:lang w:val="en-US"/>
              </w:rPr>
              <w:t>vor</w:t>
            </w:r>
            <w:proofErr w:type="spellEnd"/>
            <w:r w:rsidR="00460653" w:rsidRPr="00FB5CA4">
              <w:rPr>
                <w:lang w:val="en-US"/>
              </w:rPr>
              <w:t xml:space="preserve"> fi interpretate ca </w:t>
            </w:r>
            <w:proofErr w:type="spellStart"/>
            <w:r w:rsidR="00460653" w:rsidRPr="00FB5CA4">
              <w:rPr>
                <w:lang w:val="en-US"/>
              </w:rPr>
              <w:t>fiind</w:t>
            </w:r>
            <w:proofErr w:type="spellEnd"/>
            <w:r w:rsidR="00460653" w:rsidRPr="00FB5CA4">
              <w:rPr>
                <w:lang w:val="en-US"/>
              </w:rPr>
              <w:t xml:space="preserve"> </w:t>
            </w:r>
            <w:proofErr w:type="spellStart"/>
            <w:r w:rsidR="00460653" w:rsidRPr="00FB5CA4">
              <w:rPr>
                <w:lang w:val="en-US"/>
              </w:rPr>
              <w:t>parte</w:t>
            </w:r>
            <w:proofErr w:type="spellEnd"/>
            <w:r w:rsidR="00460653" w:rsidRPr="00FB5CA4">
              <w:rPr>
                <w:lang w:val="en-US"/>
              </w:rPr>
              <w:t xml:space="preserve"> </w:t>
            </w:r>
            <w:proofErr w:type="spellStart"/>
            <w:r w:rsidR="00460653" w:rsidRPr="00FB5CA4">
              <w:rPr>
                <w:lang w:val="en-US"/>
              </w:rPr>
              <w:t>integrantă</w:t>
            </w:r>
            <w:proofErr w:type="spellEnd"/>
            <w:r w:rsidR="00460653" w:rsidRPr="00FB5CA4">
              <w:rPr>
                <w:lang w:val="en-US"/>
              </w:rPr>
              <w:t xml:space="preserve"> a </w:t>
            </w:r>
            <w:proofErr w:type="spellStart"/>
            <w:r w:rsidR="00460653" w:rsidRPr="00FB5CA4">
              <w:rPr>
                <w:lang w:val="en-US"/>
              </w:rPr>
              <w:t>prezentului</w:t>
            </w:r>
            <w:proofErr w:type="spellEnd"/>
            <w:r w:rsidR="00460653" w:rsidRPr="00FB5CA4">
              <w:rPr>
                <w:lang w:val="en-US"/>
              </w:rPr>
              <w:t xml:space="preserve">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FB5CA4" w:rsidRDefault="007323B6" w:rsidP="00F4393F">
            <w:pPr>
              <w:pStyle w:val="af2"/>
              <w:numPr>
                <w:ilvl w:val="1"/>
                <w:numId w:val="15"/>
              </w:numPr>
              <w:tabs>
                <w:tab w:val="left" w:pos="567"/>
              </w:tabs>
              <w:ind w:left="0" w:hanging="567"/>
              <w:rPr>
                <w:lang w:val="en-US"/>
              </w:rPr>
            </w:pPr>
            <w:r w:rsidRPr="00FB5CA4">
              <w:rPr>
                <w:lang w:val="en-US"/>
              </w:rPr>
              <w:t xml:space="preserve">13.2. </w:t>
            </w:r>
            <w:proofErr w:type="spellStart"/>
            <w:r w:rsidR="00460653" w:rsidRPr="00FB5CA4">
              <w:rPr>
                <w:lang w:val="en-US"/>
              </w:rPr>
              <w:t>Documentele</w:t>
            </w:r>
            <w:proofErr w:type="spellEnd"/>
            <w:r w:rsidR="00460653" w:rsidRPr="00FB5CA4">
              <w:rPr>
                <w:lang w:val="en-US"/>
              </w:rPr>
              <w:t xml:space="preserve"> </w:t>
            </w:r>
            <w:proofErr w:type="spellStart"/>
            <w:r w:rsidR="00460653" w:rsidRPr="00FB5CA4">
              <w:rPr>
                <w:lang w:val="en-US"/>
              </w:rPr>
              <w:t>contractului</w:t>
            </w:r>
            <w:proofErr w:type="spellEnd"/>
            <w:r w:rsidR="00460653" w:rsidRPr="00FB5CA4">
              <w:rPr>
                <w:lang w:val="en-US"/>
              </w:rPr>
              <w:t xml:space="preserve"> </w:t>
            </w:r>
            <w:proofErr w:type="spellStart"/>
            <w:r w:rsidR="00460653" w:rsidRPr="00FB5CA4">
              <w:rPr>
                <w:lang w:val="en-US"/>
              </w:rPr>
              <w:t>vor</w:t>
            </w:r>
            <w:proofErr w:type="spellEnd"/>
            <w:r w:rsidR="00460653" w:rsidRPr="00FB5CA4">
              <w:rPr>
                <w:lang w:val="en-US"/>
              </w:rPr>
              <w:t xml:space="preserve"> fi </w:t>
            </w:r>
            <w:proofErr w:type="spellStart"/>
            <w:r w:rsidR="00460653" w:rsidRPr="00FB5CA4">
              <w:rPr>
                <w:lang w:val="en-US"/>
              </w:rPr>
              <w:t>întocmite</w:t>
            </w:r>
            <w:proofErr w:type="spellEnd"/>
            <w:r w:rsidR="00460653" w:rsidRPr="00FB5CA4">
              <w:rPr>
                <w:lang w:val="en-US"/>
              </w:rPr>
              <w:t xml:space="preserve"> </w:t>
            </w:r>
            <w:proofErr w:type="spellStart"/>
            <w:r w:rsidR="00460653" w:rsidRPr="00FB5CA4">
              <w:rPr>
                <w:lang w:val="en-US"/>
              </w:rPr>
              <w:t>în</w:t>
            </w:r>
            <w:proofErr w:type="spellEnd"/>
            <w:r w:rsidR="00460653" w:rsidRPr="00FB5CA4">
              <w:rPr>
                <w:lang w:val="en-US"/>
              </w:rPr>
              <w:t xml:space="preserve"> </w:t>
            </w:r>
            <w:proofErr w:type="spellStart"/>
            <w:r w:rsidR="00460653" w:rsidRPr="00FB5CA4">
              <w:rPr>
                <w:lang w:val="en-US"/>
              </w:rPr>
              <w:t>limba</w:t>
            </w:r>
            <w:proofErr w:type="spellEnd"/>
            <w:r w:rsidR="00460653" w:rsidRPr="00FB5CA4">
              <w:rPr>
                <w:lang w:val="en-US"/>
              </w:rPr>
              <w:t xml:space="preserve"> </w:t>
            </w:r>
            <w:proofErr w:type="spellStart"/>
            <w:r w:rsidR="00460653" w:rsidRPr="00FB5CA4">
              <w:rPr>
                <w:lang w:val="en-US"/>
              </w:rPr>
              <w:t>română</w:t>
            </w:r>
            <w:proofErr w:type="spellEnd"/>
            <w:r w:rsidR="00460653" w:rsidRPr="00FB5CA4">
              <w:rPr>
                <w:lang w:val="en-US"/>
              </w:rPr>
              <w:t>.</w:t>
            </w:r>
          </w:p>
          <w:p w:rsidR="00D379F6" w:rsidRPr="00FB5CA4" w:rsidRDefault="007323B6" w:rsidP="00F4393F">
            <w:pPr>
              <w:pStyle w:val="af2"/>
              <w:numPr>
                <w:ilvl w:val="1"/>
                <w:numId w:val="15"/>
              </w:numPr>
              <w:tabs>
                <w:tab w:val="left" w:pos="567"/>
              </w:tabs>
              <w:ind w:left="0" w:hanging="567"/>
              <w:rPr>
                <w:lang w:val="en-US"/>
              </w:rPr>
            </w:pPr>
            <w:r w:rsidRPr="00FB5CA4">
              <w:rPr>
                <w:lang w:val="en-US"/>
              </w:rPr>
              <w:t>13.</w:t>
            </w:r>
            <w:r w:rsidR="001873A6" w:rsidRPr="00FB5CA4">
              <w:rPr>
                <w:lang w:val="en-US"/>
              </w:rPr>
              <w:t>3</w:t>
            </w:r>
            <w:r w:rsidRPr="00FB5CA4">
              <w:rPr>
                <w:lang w:val="en-US"/>
              </w:rPr>
              <w:t xml:space="preserve">. </w:t>
            </w:r>
            <w:proofErr w:type="spellStart"/>
            <w:r w:rsidR="00D379F6" w:rsidRPr="00FB5CA4">
              <w:rPr>
                <w:lang w:val="en-US"/>
              </w:rPr>
              <w:t>Prezentul</w:t>
            </w:r>
            <w:proofErr w:type="spellEnd"/>
            <w:r w:rsidR="00D379F6" w:rsidRPr="00FB5CA4">
              <w:rPr>
                <w:lang w:val="en-US"/>
              </w:rPr>
              <w:t xml:space="preserve"> Contract </w:t>
            </w:r>
            <w:proofErr w:type="spellStart"/>
            <w:r w:rsidR="00D379F6" w:rsidRPr="00FB5CA4">
              <w:rPr>
                <w:lang w:val="en-US"/>
              </w:rPr>
              <w:t>reprezintă</w:t>
            </w:r>
            <w:proofErr w:type="spellEnd"/>
            <w:r w:rsidR="00D379F6" w:rsidRPr="00FB5CA4">
              <w:rPr>
                <w:lang w:val="en-US"/>
              </w:rPr>
              <w:t xml:space="preserve"> </w:t>
            </w:r>
            <w:proofErr w:type="spellStart"/>
            <w:r w:rsidR="00D379F6" w:rsidRPr="00FB5CA4">
              <w:rPr>
                <w:lang w:val="en-US"/>
              </w:rPr>
              <w:t>acordul</w:t>
            </w:r>
            <w:proofErr w:type="spellEnd"/>
            <w:r w:rsidR="00D379F6" w:rsidRPr="00FB5CA4">
              <w:rPr>
                <w:lang w:val="en-US"/>
              </w:rPr>
              <w:t xml:space="preserve"> de </w:t>
            </w:r>
            <w:proofErr w:type="spellStart"/>
            <w:r w:rsidR="00D379F6" w:rsidRPr="00FB5CA4">
              <w:rPr>
                <w:lang w:val="en-US"/>
              </w:rPr>
              <w:t>voinţă</w:t>
            </w:r>
            <w:proofErr w:type="spellEnd"/>
            <w:r w:rsidR="00D379F6" w:rsidRPr="00FB5CA4">
              <w:rPr>
                <w:lang w:val="en-US"/>
              </w:rPr>
              <w:t xml:space="preserve"> al </w:t>
            </w:r>
            <w:proofErr w:type="spellStart"/>
            <w:r w:rsidR="00D379F6" w:rsidRPr="00FB5CA4">
              <w:rPr>
                <w:lang w:val="en-US"/>
              </w:rPr>
              <w:t>părţilor</w:t>
            </w:r>
            <w:proofErr w:type="spellEnd"/>
            <w:r w:rsidR="00C33344" w:rsidRPr="00FB5CA4">
              <w:rPr>
                <w:lang w:val="en-US"/>
              </w:rPr>
              <w:t xml:space="preserve"> </w:t>
            </w:r>
            <w:proofErr w:type="spellStart"/>
            <w:r w:rsidR="00D379F6" w:rsidRPr="00FB5CA4">
              <w:rPr>
                <w:lang w:val="en-US"/>
              </w:rPr>
              <w:t>şi</w:t>
            </w:r>
            <w:proofErr w:type="spellEnd"/>
            <w:r w:rsidR="00D379F6" w:rsidRPr="00FB5CA4">
              <w:rPr>
                <w:lang w:val="en-US"/>
              </w:rPr>
              <w:t xml:space="preserve"> se </w:t>
            </w:r>
            <w:proofErr w:type="spellStart"/>
            <w:r w:rsidR="00D379F6" w:rsidRPr="00FB5CA4">
              <w:rPr>
                <w:lang w:val="en-US"/>
              </w:rPr>
              <w:t>consideră</w:t>
            </w:r>
            <w:proofErr w:type="spellEnd"/>
            <w:r w:rsidR="00D379F6" w:rsidRPr="00FB5CA4">
              <w:rPr>
                <w:lang w:val="en-US"/>
              </w:rPr>
              <w:t xml:space="preserve"> </w:t>
            </w:r>
            <w:proofErr w:type="spellStart"/>
            <w:r w:rsidR="00D379F6" w:rsidRPr="00FB5CA4">
              <w:rPr>
                <w:lang w:val="en-US"/>
              </w:rPr>
              <w:t>semnat</w:t>
            </w:r>
            <w:proofErr w:type="spellEnd"/>
            <w:r w:rsidR="00D379F6" w:rsidRPr="00FB5CA4">
              <w:rPr>
                <w:lang w:val="en-US"/>
              </w:rPr>
              <w:t xml:space="preserve"> la data </w:t>
            </w:r>
            <w:proofErr w:type="spellStart"/>
            <w:r w:rsidR="00D379F6" w:rsidRPr="00FB5CA4">
              <w:rPr>
                <w:lang w:val="en-US"/>
              </w:rPr>
              <w:t>aplicării</w:t>
            </w:r>
            <w:proofErr w:type="spellEnd"/>
            <w:r w:rsidR="00D379F6" w:rsidRPr="00FB5CA4">
              <w:rPr>
                <w:lang w:val="en-US"/>
              </w:rPr>
              <w:t xml:space="preserve"> </w:t>
            </w:r>
            <w:proofErr w:type="spellStart"/>
            <w:r w:rsidR="00D379F6" w:rsidRPr="00FB5CA4">
              <w:rPr>
                <w:lang w:val="en-US"/>
              </w:rPr>
              <w:t>ultimei</w:t>
            </w:r>
            <w:proofErr w:type="spellEnd"/>
            <w:r w:rsidR="00D379F6" w:rsidRPr="00FB5CA4">
              <w:rPr>
                <w:lang w:val="en-US"/>
              </w:rPr>
              <w:t xml:space="preserve"> </w:t>
            </w:r>
            <w:proofErr w:type="spellStart"/>
            <w:r w:rsidR="00D379F6" w:rsidRPr="00FB5CA4">
              <w:rPr>
                <w:lang w:val="en-US"/>
              </w:rPr>
              <w:t>semnături</w:t>
            </w:r>
            <w:proofErr w:type="spellEnd"/>
            <w:r w:rsidR="00D379F6" w:rsidRPr="00FB5CA4">
              <w:rPr>
                <w:lang w:val="en-US"/>
              </w:rPr>
              <w:t xml:space="preserve"> de </w:t>
            </w:r>
            <w:proofErr w:type="spellStart"/>
            <w:r w:rsidR="00D379F6" w:rsidRPr="00FB5CA4">
              <w:rPr>
                <w:lang w:val="en-US"/>
              </w:rPr>
              <w:t>către</w:t>
            </w:r>
            <w:proofErr w:type="spellEnd"/>
            <w:r w:rsidR="00D379F6" w:rsidRPr="00FB5CA4">
              <w:rPr>
                <w:lang w:val="en-US"/>
              </w:rPr>
              <w:t xml:space="preserve"> </w:t>
            </w:r>
            <w:proofErr w:type="spellStart"/>
            <w:r w:rsidR="00D379F6" w:rsidRPr="00FB5CA4">
              <w:rPr>
                <w:lang w:val="en-US"/>
              </w:rPr>
              <w:t>una</w:t>
            </w:r>
            <w:proofErr w:type="spellEnd"/>
            <w:r w:rsidR="00D379F6" w:rsidRPr="00FB5CA4">
              <w:rPr>
                <w:lang w:val="en-US"/>
              </w:rPr>
              <w:t xml:space="preserve"> </w:t>
            </w:r>
            <w:proofErr w:type="spellStart"/>
            <w:r w:rsidR="00D379F6" w:rsidRPr="00FB5CA4">
              <w:rPr>
                <w:lang w:val="en-US"/>
              </w:rPr>
              <w:t>dintre</w:t>
            </w:r>
            <w:proofErr w:type="spellEnd"/>
            <w:r w:rsidR="00D379F6" w:rsidRPr="00FB5CA4">
              <w:rPr>
                <w:lang w:val="en-US"/>
              </w:rPr>
              <w:t xml:space="preserve"> </w:t>
            </w:r>
            <w:proofErr w:type="spellStart"/>
            <w:r w:rsidR="00D379F6" w:rsidRPr="00FB5CA4">
              <w:rPr>
                <w:lang w:val="en-US"/>
              </w:rPr>
              <w:t>părți</w:t>
            </w:r>
            <w:proofErr w:type="spellEnd"/>
            <w:r w:rsidR="00D379F6" w:rsidRPr="00FB5CA4">
              <w:rPr>
                <w:lang w:val="en-US"/>
              </w:rPr>
              <w:t>.</w:t>
            </w:r>
          </w:p>
          <w:p w:rsidR="00877B36" w:rsidRPr="00BF155B" w:rsidRDefault="007323B6" w:rsidP="00F4393F">
            <w:pPr>
              <w:pStyle w:val="af2"/>
              <w:numPr>
                <w:ilvl w:val="1"/>
                <w:numId w:val="15"/>
              </w:numPr>
              <w:tabs>
                <w:tab w:val="left" w:pos="567"/>
                <w:tab w:val="left" w:pos="2295"/>
                <w:tab w:val="left" w:pos="4005"/>
              </w:tabs>
              <w:ind w:left="0" w:hanging="567"/>
              <w:contextualSpacing/>
              <w:rPr>
                <w:lang w:val="en-US"/>
              </w:rPr>
            </w:pPr>
            <w:r w:rsidRPr="00BF155B">
              <w:rPr>
                <w:lang w:val="en-US"/>
              </w:rPr>
              <w:t>13.</w:t>
            </w:r>
            <w:r w:rsidR="001873A6" w:rsidRPr="00BF155B">
              <w:rPr>
                <w:lang w:val="en-US"/>
              </w:rPr>
              <w:t>4</w:t>
            </w:r>
            <w:r w:rsidRPr="00BF155B">
              <w:rPr>
                <w:lang w:val="en-US"/>
              </w:rPr>
              <w:t xml:space="preserve">. </w:t>
            </w:r>
            <w:proofErr w:type="spellStart"/>
            <w:r w:rsidR="00D379F6" w:rsidRPr="00BF155B">
              <w:rPr>
                <w:lang w:val="en-US"/>
              </w:rPr>
              <w:t>Pentru</w:t>
            </w:r>
            <w:proofErr w:type="spellEnd"/>
            <w:r w:rsidR="00D379F6" w:rsidRPr="00BF155B">
              <w:rPr>
                <w:lang w:val="en-US"/>
              </w:rPr>
              <w:t xml:space="preserve"> </w:t>
            </w:r>
            <w:proofErr w:type="spellStart"/>
            <w:r w:rsidR="00D379F6" w:rsidRPr="00BF155B">
              <w:rPr>
                <w:lang w:val="en-US"/>
              </w:rPr>
              <w:t>confirmarea</w:t>
            </w:r>
            <w:proofErr w:type="spellEnd"/>
            <w:r w:rsidR="00D379F6" w:rsidRPr="00BF155B">
              <w:rPr>
                <w:lang w:val="en-US"/>
              </w:rPr>
              <w:t xml:space="preserve"> </w:t>
            </w:r>
            <w:proofErr w:type="spellStart"/>
            <w:r w:rsidR="00D379F6" w:rsidRPr="00BF155B">
              <w:rPr>
                <w:lang w:val="en-US"/>
              </w:rPr>
              <w:t>celor</w:t>
            </w:r>
            <w:proofErr w:type="spellEnd"/>
            <w:r w:rsidR="00D379F6" w:rsidRPr="00BF155B">
              <w:rPr>
                <w:lang w:val="en-US"/>
              </w:rPr>
              <w:t xml:space="preserve"> </w:t>
            </w:r>
            <w:proofErr w:type="spellStart"/>
            <w:r w:rsidR="00D379F6" w:rsidRPr="00BF155B">
              <w:rPr>
                <w:lang w:val="en-US"/>
              </w:rPr>
              <w:t>menţionate</w:t>
            </w:r>
            <w:proofErr w:type="spellEnd"/>
            <w:r w:rsidR="00D379F6" w:rsidRPr="00BF155B">
              <w:rPr>
                <w:lang w:val="en-US"/>
              </w:rPr>
              <w:t xml:space="preserve">, </w:t>
            </w:r>
            <w:proofErr w:type="spellStart"/>
            <w:r w:rsidR="009D3792" w:rsidRPr="00BF155B">
              <w:rPr>
                <w:lang w:val="en-US"/>
              </w:rPr>
              <w:t>p</w:t>
            </w:r>
            <w:r w:rsidR="00D379F6" w:rsidRPr="00BF155B">
              <w:rPr>
                <w:lang w:val="en-US"/>
              </w:rPr>
              <w:t>ărţile</w:t>
            </w:r>
            <w:proofErr w:type="spellEnd"/>
            <w:r w:rsidR="00D379F6" w:rsidRPr="00BF155B">
              <w:rPr>
                <w:lang w:val="en-US"/>
              </w:rPr>
              <w:t xml:space="preserve"> au </w:t>
            </w:r>
            <w:proofErr w:type="spellStart"/>
            <w:r w:rsidR="00D379F6" w:rsidRPr="00BF155B">
              <w:rPr>
                <w:lang w:val="en-US"/>
              </w:rPr>
              <w:t>semnat</w:t>
            </w:r>
            <w:proofErr w:type="spellEnd"/>
            <w:r w:rsidR="00D379F6" w:rsidRPr="00BF155B">
              <w:rPr>
                <w:lang w:val="en-US"/>
              </w:rPr>
              <w:t xml:space="preserve"> </w:t>
            </w:r>
            <w:proofErr w:type="spellStart"/>
            <w:r w:rsidR="00D379F6" w:rsidRPr="00BF155B">
              <w:rPr>
                <w:lang w:val="en-US"/>
              </w:rPr>
              <w:t>prezentul</w:t>
            </w:r>
            <w:proofErr w:type="spellEnd"/>
            <w:r w:rsidR="00D379F6" w:rsidRPr="00BF155B">
              <w:rPr>
                <w:lang w:val="en-US"/>
              </w:rPr>
              <w:t xml:space="preserve"> Contract </w:t>
            </w:r>
            <w:proofErr w:type="spellStart"/>
            <w:r w:rsidR="00D379F6" w:rsidRPr="00BF155B">
              <w:rPr>
                <w:lang w:val="en-US"/>
              </w:rPr>
              <w:t>în</w:t>
            </w:r>
            <w:proofErr w:type="spellEnd"/>
            <w:r w:rsidR="00D379F6" w:rsidRPr="00BF155B">
              <w:rPr>
                <w:lang w:val="en-US"/>
              </w:rPr>
              <w:t xml:space="preserve"> </w:t>
            </w:r>
            <w:proofErr w:type="spellStart"/>
            <w:r w:rsidR="00D379F6" w:rsidRPr="00BF155B">
              <w:rPr>
                <w:lang w:val="en-US"/>
              </w:rPr>
              <w:t>conformitate</w:t>
            </w:r>
            <w:proofErr w:type="spellEnd"/>
            <w:r w:rsidR="00D379F6" w:rsidRPr="00BF155B">
              <w:rPr>
                <w:lang w:val="en-US"/>
              </w:rPr>
              <w:t xml:space="preserve"> cu </w:t>
            </w:r>
            <w:proofErr w:type="spellStart"/>
            <w:r w:rsidR="00D379F6" w:rsidRPr="00BF155B">
              <w:rPr>
                <w:lang w:val="en-US"/>
              </w:rPr>
              <w:t>legislaţia</w:t>
            </w:r>
            <w:proofErr w:type="spellEnd"/>
            <w:r w:rsidR="00D379F6" w:rsidRPr="00BF155B">
              <w:rPr>
                <w:lang w:val="en-US"/>
              </w:rPr>
              <w:t xml:space="preserve"> </w:t>
            </w:r>
            <w:proofErr w:type="spellStart"/>
            <w:r w:rsidR="00D379F6" w:rsidRPr="00BF155B">
              <w:rPr>
                <w:lang w:val="en-US"/>
              </w:rPr>
              <w:t>Republicii</w:t>
            </w:r>
            <w:proofErr w:type="spellEnd"/>
            <w:r w:rsidR="00D379F6" w:rsidRPr="00BF155B">
              <w:rPr>
                <w:lang w:val="en-US"/>
              </w:rPr>
              <w:t xml:space="preserve"> Moldova, la data </w:t>
            </w:r>
            <w:proofErr w:type="spellStart"/>
            <w:r w:rsidR="00D379F6" w:rsidRPr="00BF155B">
              <w:rPr>
                <w:lang w:val="en-US"/>
              </w:rPr>
              <w:t>şi</w:t>
            </w:r>
            <w:proofErr w:type="spellEnd"/>
            <w:r w:rsidR="00D379F6" w:rsidRPr="00BF155B">
              <w:rPr>
                <w:lang w:val="en-US"/>
              </w:rPr>
              <w:t xml:space="preserve"> </w:t>
            </w:r>
            <w:proofErr w:type="spellStart"/>
            <w:r w:rsidR="00D379F6" w:rsidRPr="00BF155B">
              <w:rPr>
                <w:lang w:val="en-US"/>
              </w:rPr>
              <w:t>anul</w:t>
            </w:r>
            <w:proofErr w:type="spellEnd"/>
            <w:r w:rsidR="00D379F6" w:rsidRPr="00BF155B">
              <w:rPr>
                <w:lang w:val="en-US"/>
              </w:rPr>
              <w:t xml:space="preserve"> indicate, </w:t>
            </w:r>
            <w:proofErr w:type="spellStart"/>
            <w:r w:rsidR="00460653" w:rsidRPr="00BF155B">
              <w:rPr>
                <w:b/>
                <w:lang w:val="en-US"/>
              </w:rPr>
              <w:t>fiind</w:t>
            </w:r>
            <w:proofErr w:type="spellEnd"/>
            <w:r w:rsidR="00460653" w:rsidRPr="00BF155B">
              <w:rPr>
                <w:b/>
                <w:lang w:val="en-US"/>
              </w:rPr>
              <w:t xml:space="preserve"> </w:t>
            </w:r>
            <w:proofErr w:type="spellStart"/>
            <w:r w:rsidR="00460653" w:rsidRPr="00BF155B">
              <w:rPr>
                <w:b/>
                <w:lang w:val="en-US"/>
              </w:rPr>
              <w:t>valab</w:t>
            </w:r>
            <w:r w:rsidR="003423F4" w:rsidRPr="00BF155B">
              <w:rPr>
                <w:b/>
                <w:lang w:val="en-US"/>
              </w:rPr>
              <w:t>il</w:t>
            </w:r>
            <w:proofErr w:type="spellEnd"/>
            <w:r w:rsidR="003423F4" w:rsidRPr="00BF155B">
              <w:rPr>
                <w:b/>
                <w:lang w:val="en-US"/>
              </w:rPr>
              <w:t xml:space="preserve"> </w:t>
            </w:r>
            <w:proofErr w:type="spellStart"/>
            <w:r w:rsidR="003423F4" w:rsidRPr="00BF155B">
              <w:rPr>
                <w:b/>
                <w:lang w:val="en-US"/>
              </w:rPr>
              <w:t>până</w:t>
            </w:r>
            <w:proofErr w:type="spellEnd"/>
            <w:r w:rsidR="003423F4" w:rsidRPr="00BF155B">
              <w:rPr>
                <w:b/>
                <w:lang w:val="en-US"/>
              </w:rPr>
              <w:t xml:space="preserve"> la </w:t>
            </w:r>
            <w:r w:rsidR="00BF155B">
              <w:rPr>
                <w:b/>
                <w:lang w:val="en-US"/>
              </w:rPr>
              <w:t>31.12.202</w:t>
            </w:r>
            <w:r w:rsidR="00F4393F">
              <w:rPr>
                <w:b/>
                <w:lang w:val="en-US"/>
              </w:rPr>
              <w:t>5</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lastRenderedPageBreak/>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F4393F">
            <w:pPr>
              <w:pStyle w:val="a"/>
              <w:numPr>
                <w:ilvl w:val="0"/>
                <w:numId w:val="15"/>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BF155B" w:rsidRDefault="00D76BD0" w:rsidP="00196AB4">
                  <w:pPr>
                    <w:tabs>
                      <w:tab w:val="left" w:pos="1134"/>
                      <w:tab w:val="left" w:pos="4680"/>
                      <w:tab w:val="left" w:pos="7020"/>
                    </w:tabs>
                    <w:suppressAutoHyphens/>
                    <w:ind w:firstLine="567"/>
                    <w:jc w:val="both"/>
                  </w:pPr>
                  <w:r w:rsidRPr="00BF155B">
                    <w:t>Adresa poştală:</w:t>
                  </w:r>
                  <w:r w:rsidR="00975F42" w:rsidRPr="00BF155B">
                    <w:t xml:space="preserve"> :s.Balatina</w:t>
                  </w:r>
                  <w:r w:rsidR="003423F4" w:rsidRPr="00BF155B">
                    <w:t xml:space="preserve"> r-ul Glodenii RM</w:t>
                  </w:r>
                </w:p>
              </w:tc>
            </w:tr>
            <w:tr w:rsidR="00D76BD0" w:rsidRPr="00EC30C2" w:rsidTr="00BF155B">
              <w:trPr>
                <w:trHeight w:val="80"/>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BF155B" w:rsidRDefault="00D76BD0" w:rsidP="00196AB4">
                  <w:pPr>
                    <w:tabs>
                      <w:tab w:val="left" w:pos="1134"/>
                      <w:tab w:val="left" w:pos="4680"/>
                      <w:tab w:val="left" w:pos="7020"/>
                    </w:tabs>
                    <w:suppressAutoHyphens/>
                    <w:ind w:firstLine="567"/>
                    <w:jc w:val="both"/>
                  </w:pPr>
                  <w:r w:rsidRPr="00BF155B">
                    <w:t>Telefon:</w:t>
                  </w:r>
                  <w:r w:rsidR="00975F42" w:rsidRPr="00BF155B">
                    <w:t xml:space="preserve"> :((0249 )41-2-36; 41</w:t>
                  </w:r>
                  <w:r w:rsidR="003423F4" w:rsidRPr="00BF155B">
                    <w:t>-2-38</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BF155B" w:rsidRDefault="00D76BD0" w:rsidP="00196AB4">
                  <w:pPr>
                    <w:tabs>
                      <w:tab w:val="left" w:pos="1134"/>
                      <w:tab w:val="left" w:pos="4680"/>
                      <w:tab w:val="left" w:pos="7020"/>
                    </w:tabs>
                    <w:suppressAutoHyphens/>
                    <w:ind w:firstLine="567"/>
                    <w:jc w:val="both"/>
                  </w:pPr>
                  <w:r w:rsidRPr="00BF155B">
                    <w:t>Cod fiscal:</w:t>
                  </w:r>
                  <w:r w:rsidR="003423F4" w:rsidRPr="00BF155B">
                    <w:t xml:space="preserve"> 100760</w:t>
                  </w:r>
                  <w:r w:rsidR="00975F42" w:rsidRPr="00BF155B">
                    <w:t>1002887</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BF155B" w:rsidRDefault="00D76BD0" w:rsidP="00196AB4">
                  <w:pPr>
                    <w:tabs>
                      <w:tab w:val="left" w:pos="1134"/>
                      <w:tab w:val="left" w:pos="4680"/>
                      <w:tab w:val="left" w:pos="7020"/>
                    </w:tabs>
                    <w:suppressAutoHyphens/>
                    <w:ind w:firstLine="567"/>
                    <w:jc w:val="both"/>
                  </w:pPr>
                  <w:r w:rsidRPr="00BF155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BF155B" w:rsidRDefault="00D76BD0" w:rsidP="00196AB4">
                  <w:pPr>
                    <w:tabs>
                      <w:tab w:val="left" w:pos="1134"/>
                      <w:tab w:val="left" w:pos="4680"/>
                      <w:tab w:val="left" w:pos="7020"/>
                    </w:tabs>
                    <w:suppressAutoHyphens/>
                    <w:ind w:firstLine="567"/>
                    <w:jc w:val="both"/>
                  </w:pPr>
                  <w:r w:rsidRPr="00BF155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BF155B" w:rsidRDefault="00D76BD0" w:rsidP="00196AB4">
                  <w:pPr>
                    <w:tabs>
                      <w:tab w:val="left" w:pos="1134"/>
                      <w:tab w:val="left" w:pos="4680"/>
                      <w:tab w:val="left" w:pos="7020"/>
                    </w:tabs>
                    <w:suppressAutoHyphens/>
                    <w:ind w:firstLine="567"/>
                    <w:jc w:val="both"/>
                  </w:pPr>
                  <w:r w:rsidRPr="00BF155B">
                    <w:t>IBAN</w:t>
                  </w:r>
                  <w:r w:rsidR="003423F4" w:rsidRPr="00BF155B">
                    <w:t xml:space="preserve"> </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BF155B" w:rsidRDefault="00D76BD0" w:rsidP="00196AB4">
                  <w:pPr>
                    <w:tabs>
                      <w:tab w:val="left" w:pos="1134"/>
                      <w:tab w:val="left" w:pos="4680"/>
                      <w:tab w:val="left" w:pos="7020"/>
                    </w:tabs>
                    <w:suppressAutoHyphens/>
                    <w:ind w:firstLine="567"/>
                    <w:jc w:val="both"/>
                  </w:pPr>
                </w:p>
                <w:p w:rsidR="00D76BD0" w:rsidRPr="00BF155B" w:rsidRDefault="00D76BD0" w:rsidP="00196AB4">
                  <w:pPr>
                    <w:tabs>
                      <w:tab w:val="left" w:pos="1134"/>
                      <w:tab w:val="left" w:pos="4680"/>
                      <w:tab w:val="left" w:pos="7020"/>
                    </w:tabs>
                    <w:suppressAutoHyphens/>
                    <w:ind w:firstLine="567"/>
                    <w:jc w:val="both"/>
                  </w:pPr>
                </w:p>
                <w:p w:rsidR="006A7C1C" w:rsidRPr="00BF155B" w:rsidRDefault="006A7C1C" w:rsidP="00196AB4">
                  <w:pPr>
                    <w:tabs>
                      <w:tab w:val="left" w:pos="1134"/>
                      <w:tab w:val="left" w:pos="4680"/>
                      <w:tab w:val="left" w:pos="7020"/>
                    </w:tabs>
                    <w:suppressAutoHyphens/>
                    <w:ind w:firstLine="567"/>
                    <w:jc w:val="both"/>
                  </w:pPr>
                </w:p>
                <w:p w:rsidR="006A7C1C" w:rsidRPr="00BF155B" w:rsidRDefault="006A7C1C" w:rsidP="00196AB4">
                  <w:pPr>
                    <w:tabs>
                      <w:tab w:val="left" w:pos="1134"/>
                      <w:tab w:val="left" w:pos="4680"/>
                      <w:tab w:val="left" w:pos="7020"/>
                    </w:tabs>
                    <w:suppressAutoHyphens/>
                    <w:ind w:firstLine="567"/>
                    <w:jc w:val="both"/>
                  </w:pPr>
                </w:p>
                <w:p w:rsidR="00D76BD0" w:rsidRPr="00BF155B" w:rsidRDefault="00D76BD0" w:rsidP="00196AB4">
                  <w:pPr>
                    <w:tabs>
                      <w:tab w:val="left" w:pos="1134"/>
                      <w:tab w:val="left" w:pos="4680"/>
                      <w:tab w:val="left" w:pos="7020"/>
                    </w:tabs>
                    <w:suppressAutoHyphens/>
                    <w:ind w:firstLine="567"/>
                    <w:jc w:val="both"/>
                  </w:pPr>
                </w:p>
                <w:p w:rsidR="00D76BD0" w:rsidRPr="00BF155B" w:rsidRDefault="00D76BD0" w:rsidP="00196AB4">
                  <w:pPr>
                    <w:tabs>
                      <w:tab w:val="left" w:pos="1134"/>
                      <w:tab w:val="left" w:pos="4680"/>
                      <w:tab w:val="left" w:pos="7020"/>
                    </w:tabs>
                    <w:suppressAutoHyphens/>
                    <w:ind w:firstLine="567"/>
                    <w:jc w:val="both"/>
                  </w:pPr>
                </w:p>
                <w:p w:rsidR="00D76BD0" w:rsidRPr="00BF155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075"/>
              <w:gridCol w:w="4457"/>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3423F4" w:rsidP="00196AB4">
            <w:pPr>
              <w:tabs>
                <w:tab w:val="left" w:pos="2295"/>
              </w:tabs>
              <w:jc w:val="both"/>
            </w:pPr>
            <w:r>
              <w:t xml:space="preserve">                                                                                            </w:t>
            </w:r>
            <w:r w:rsidR="00581BE5">
              <w:t xml:space="preserve">                   Dumitru IAȚUC</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lastRenderedPageBreak/>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88035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A51D1C" w:rsidRDefault="00A51D1C" w:rsidP="00A20ACF">
      <w:r>
        <w:separator/>
      </w:r>
    </w:p>
  </w:endnote>
  <w:endnote w:type="continuationSeparator" w:id="0">
    <w:p w:rsidR="00A51D1C" w:rsidRDefault="00A51D1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CC"/>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F14221" w:rsidRDefault="00F14221"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19529"/>
      <w:docPartObj>
        <w:docPartGallery w:val="Page Numbers (Bottom of Page)"/>
        <w:docPartUnique/>
      </w:docPartObj>
    </w:sdtPr>
    <w:sdtContent>
      <w:p w:rsidR="00F14221" w:rsidRDefault="00F024D9">
        <w:pPr>
          <w:pStyle w:val="a4"/>
          <w:jc w:val="right"/>
        </w:pPr>
        <w:r>
          <w:fldChar w:fldCharType="begin"/>
        </w:r>
        <w:r w:rsidR="00F4393F">
          <w:instrText xml:space="preserve"> PAGE   \* MERGEFORMAT </w:instrText>
        </w:r>
        <w:r>
          <w:fldChar w:fldCharType="separate"/>
        </w:r>
        <w:r w:rsidR="00F4393F">
          <w:t>40</w:t>
        </w:r>
        <w:r>
          <w:fldChar w:fldCharType="end"/>
        </w:r>
      </w:p>
    </w:sdtContent>
  </w:sdt>
  <w:p w:rsidR="00F14221" w:rsidRDefault="00F1422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A51D1C" w:rsidRDefault="00A51D1C" w:rsidP="00A20ACF">
      <w:r>
        <w:separator/>
      </w:r>
    </w:p>
  </w:footnote>
  <w:footnote w:type="continuationSeparator" w:id="0">
    <w:p w:rsidR="00A51D1C" w:rsidRDefault="00A51D1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E1076A"/>
    <w:multiLevelType w:val="hybridMultilevel"/>
    <w:tmpl w:val="6108C39E"/>
    <w:lvl w:ilvl="0" w:tplc="8FE0EAF6">
      <w:start w:val="17"/>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5F50504C"/>
    <w:multiLevelType w:val="hybridMultilevel"/>
    <w:tmpl w:val="94C26C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06753767">
    <w:abstractNumId w:val="26"/>
  </w:num>
  <w:num w:numId="2" w16cid:durableId="1877158816">
    <w:abstractNumId w:val="30"/>
  </w:num>
  <w:num w:numId="3" w16cid:durableId="1146387531">
    <w:abstractNumId w:val="22"/>
  </w:num>
  <w:num w:numId="4" w16cid:durableId="2011129124">
    <w:abstractNumId w:val="21"/>
  </w:num>
  <w:num w:numId="5" w16cid:durableId="381559921">
    <w:abstractNumId w:val="10"/>
  </w:num>
  <w:num w:numId="6" w16cid:durableId="816075354">
    <w:abstractNumId w:val="13"/>
  </w:num>
  <w:num w:numId="7" w16cid:durableId="186868955">
    <w:abstractNumId w:val="11"/>
  </w:num>
  <w:num w:numId="8" w16cid:durableId="2103330090">
    <w:abstractNumId w:val="6"/>
  </w:num>
  <w:num w:numId="9" w16cid:durableId="352388661">
    <w:abstractNumId w:val="20"/>
  </w:num>
  <w:num w:numId="10" w16cid:durableId="1703701217">
    <w:abstractNumId w:val="9"/>
  </w:num>
  <w:num w:numId="11" w16cid:durableId="1996294308">
    <w:abstractNumId w:val="15"/>
  </w:num>
  <w:num w:numId="12" w16cid:durableId="845440210">
    <w:abstractNumId w:val="16"/>
  </w:num>
  <w:num w:numId="13" w16cid:durableId="83768806">
    <w:abstractNumId w:val="27"/>
  </w:num>
  <w:num w:numId="14" w16cid:durableId="743769098">
    <w:abstractNumId w:val="19"/>
  </w:num>
  <w:num w:numId="15" w16cid:durableId="1025912230">
    <w:abstractNumId w:val="17"/>
  </w:num>
  <w:num w:numId="16" w16cid:durableId="643582632">
    <w:abstractNumId w:val="7"/>
  </w:num>
  <w:num w:numId="17" w16cid:durableId="898593062">
    <w:abstractNumId w:val="29"/>
  </w:num>
  <w:num w:numId="18" w16cid:durableId="202521725">
    <w:abstractNumId w:val="24"/>
  </w:num>
  <w:num w:numId="19" w16cid:durableId="981302367">
    <w:abstractNumId w:val="8"/>
  </w:num>
  <w:num w:numId="20" w16cid:durableId="1705134095">
    <w:abstractNumId w:val="23"/>
  </w:num>
  <w:num w:numId="21" w16cid:durableId="1749113668">
    <w:abstractNumId w:val="18"/>
  </w:num>
  <w:num w:numId="22" w16cid:durableId="175652576">
    <w:abstractNumId w:val="14"/>
  </w:num>
  <w:num w:numId="23" w16cid:durableId="93477565">
    <w:abstractNumId w:val="28"/>
  </w:num>
  <w:num w:numId="24" w16cid:durableId="1045451064">
    <w:abstractNumId w:val="12"/>
  </w:num>
  <w:num w:numId="25" w16cid:durableId="1677725681">
    <w:abstractNumId w:val="25"/>
  </w:num>
  <w:num w:numId="26" w16cid:durableId="1251891782">
    <w:abstractNumId w:val="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6BC"/>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5D33"/>
    <w:rsid w:val="0004670D"/>
    <w:rsid w:val="00046CEA"/>
    <w:rsid w:val="00050E70"/>
    <w:rsid w:val="0005316F"/>
    <w:rsid w:val="00054AD8"/>
    <w:rsid w:val="00057F3A"/>
    <w:rsid w:val="000608FC"/>
    <w:rsid w:val="0006164D"/>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254"/>
    <w:rsid w:val="000A63ED"/>
    <w:rsid w:val="000A7988"/>
    <w:rsid w:val="000A7A90"/>
    <w:rsid w:val="000B1462"/>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75E"/>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B1A"/>
    <w:rsid w:val="00177A21"/>
    <w:rsid w:val="00183358"/>
    <w:rsid w:val="00183D79"/>
    <w:rsid w:val="0018415A"/>
    <w:rsid w:val="00185148"/>
    <w:rsid w:val="001856BA"/>
    <w:rsid w:val="001866CB"/>
    <w:rsid w:val="001873A6"/>
    <w:rsid w:val="0019071C"/>
    <w:rsid w:val="00195966"/>
    <w:rsid w:val="0019642D"/>
    <w:rsid w:val="001965F0"/>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7238"/>
    <w:rsid w:val="001C03B0"/>
    <w:rsid w:val="001C32E9"/>
    <w:rsid w:val="001C3DC4"/>
    <w:rsid w:val="001C439F"/>
    <w:rsid w:val="001C4B99"/>
    <w:rsid w:val="001C4DFD"/>
    <w:rsid w:val="001C5A47"/>
    <w:rsid w:val="001C6D83"/>
    <w:rsid w:val="001D0242"/>
    <w:rsid w:val="001D062C"/>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7CFD"/>
    <w:rsid w:val="002611DC"/>
    <w:rsid w:val="002614DE"/>
    <w:rsid w:val="00264637"/>
    <w:rsid w:val="002659BB"/>
    <w:rsid w:val="0026663C"/>
    <w:rsid w:val="00266795"/>
    <w:rsid w:val="00266F98"/>
    <w:rsid w:val="00267805"/>
    <w:rsid w:val="00267E8E"/>
    <w:rsid w:val="00271282"/>
    <w:rsid w:val="002722CC"/>
    <w:rsid w:val="0027300E"/>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4F9"/>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4A9"/>
    <w:rsid w:val="002E5B20"/>
    <w:rsid w:val="002E6BB0"/>
    <w:rsid w:val="002E7992"/>
    <w:rsid w:val="002E7AD3"/>
    <w:rsid w:val="002F03E2"/>
    <w:rsid w:val="002F0B6E"/>
    <w:rsid w:val="002F556B"/>
    <w:rsid w:val="002F638E"/>
    <w:rsid w:val="002F6A1E"/>
    <w:rsid w:val="00302287"/>
    <w:rsid w:val="0030652C"/>
    <w:rsid w:val="00306961"/>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30C9"/>
    <w:rsid w:val="003337F4"/>
    <w:rsid w:val="00335033"/>
    <w:rsid w:val="0033724E"/>
    <w:rsid w:val="00341210"/>
    <w:rsid w:val="00341514"/>
    <w:rsid w:val="00341C8C"/>
    <w:rsid w:val="003423F4"/>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4465"/>
    <w:rsid w:val="00377CE0"/>
    <w:rsid w:val="0038163C"/>
    <w:rsid w:val="00381EF2"/>
    <w:rsid w:val="0038237B"/>
    <w:rsid w:val="0038240D"/>
    <w:rsid w:val="0038275D"/>
    <w:rsid w:val="00384C2A"/>
    <w:rsid w:val="003854DB"/>
    <w:rsid w:val="00385891"/>
    <w:rsid w:val="00385C85"/>
    <w:rsid w:val="00387023"/>
    <w:rsid w:val="00387171"/>
    <w:rsid w:val="00392231"/>
    <w:rsid w:val="00393AC1"/>
    <w:rsid w:val="003943B8"/>
    <w:rsid w:val="00394DC7"/>
    <w:rsid w:val="003961E7"/>
    <w:rsid w:val="0039625B"/>
    <w:rsid w:val="00396511"/>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2441"/>
    <w:rsid w:val="00453E2A"/>
    <w:rsid w:val="00453E79"/>
    <w:rsid w:val="00455A94"/>
    <w:rsid w:val="004576E2"/>
    <w:rsid w:val="00460653"/>
    <w:rsid w:val="00461DAC"/>
    <w:rsid w:val="0046402B"/>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A0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799"/>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4BE9"/>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485"/>
    <w:rsid w:val="00570670"/>
    <w:rsid w:val="0057329B"/>
    <w:rsid w:val="005805E6"/>
    <w:rsid w:val="00580D91"/>
    <w:rsid w:val="00581BE5"/>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4FD"/>
    <w:rsid w:val="005E1BB7"/>
    <w:rsid w:val="005E3355"/>
    <w:rsid w:val="005E4858"/>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4864"/>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2E6A"/>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486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80C"/>
    <w:rsid w:val="00721A9A"/>
    <w:rsid w:val="00721BB5"/>
    <w:rsid w:val="007230BF"/>
    <w:rsid w:val="00723613"/>
    <w:rsid w:val="007252D3"/>
    <w:rsid w:val="0072565E"/>
    <w:rsid w:val="007316BD"/>
    <w:rsid w:val="007323B6"/>
    <w:rsid w:val="00733474"/>
    <w:rsid w:val="00734AAD"/>
    <w:rsid w:val="00736134"/>
    <w:rsid w:val="00736B8F"/>
    <w:rsid w:val="00737322"/>
    <w:rsid w:val="00740BE4"/>
    <w:rsid w:val="00743549"/>
    <w:rsid w:val="00744C5B"/>
    <w:rsid w:val="0074736A"/>
    <w:rsid w:val="00751D38"/>
    <w:rsid w:val="0075322C"/>
    <w:rsid w:val="00753976"/>
    <w:rsid w:val="00754033"/>
    <w:rsid w:val="0075524C"/>
    <w:rsid w:val="007554AE"/>
    <w:rsid w:val="0075550B"/>
    <w:rsid w:val="00755D56"/>
    <w:rsid w:val="00760F7F"/>
    <w:rsid w:val="007617F5"/>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16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D6D50"/>
    <w:rsid w:val="007E146B"/>
    <w:rsid w:val="007E1C9E"/>
    <w:rsid w:val="007E20A2"/>
    <w:rsid w:val="007E229F"/>
    <w:rsid w:val="007E3AC8"/>
    <w:rsid w:val="007E3D0D"/>
    <w:rsid w:val="007E45A2"/>
    <w:rsid w:val="007E463D"/>
    <w:rsid w:val="007E533B"/>
    <w:rsid w:val="007E5CB3"/>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749"/>
    <w:rsid w:val="00875CFC"/>
    <w:rsid w:val="00877B36"/>
    <w:rsid w:val="0088035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B35"/>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6AEE"/>
    <w:rsid w:val="00900A76"/>
    <w:rsid w:val="009042DC"/>
    <w:rsid w:val="00905255"/>
    <w:rsid w:val="00905325"/>
    <w:rsid w:val="009056E5"/>
    <w:rsid w:val="00905A43"/>
    <w:rsid w:val="00905E0C"/>
    <w:rsid w:val="00907166"/>
    <w:rsid w:val="0091097A"/>
    <w:rsid w:val="00911AC8"/>
    <w:rsid w:val="009157BF"/>
    <w:rsid w:val="00916065"/>
    <w:rsid w:val="0091721B"/>
    <w:rsid w:val="009174E1"/>
    <w:rsid w:val="00920A78"/>
    <w:rsid w:val="00922793"/>
    <w:rsid w:val="009227F0"/>
    <w:rsid w:val="00922F8A"/>
    <w:rsid w:val="00925DF7"/>
    <w:rsid w:val="00926CDF"/>
    <w:rsid w:val="00927F7D"/>
    <w:rsid w:val="00931029"/>
    <w:rsid w:val="009324DC"/>
    <w:rsid w:val="009330DA"/>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5F42"/>
    <w:rsid w:val="00977FDF"/>
    <w:rsid w:val="0098000B"/>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726"/>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1B4"/>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7B6"/>
    <w:rsid w:val="00A30B00"/>
    <w:rsid w:val="00A3296C"/>
    <w:rsid w:val="00A338A6"/>
    <w:rsid w:val="00A33F25"/>
    <w:rsid w:val="00A366B8"/>
    <w:rsid w:val="00A3681E"/>
    <w:rsid w:val="00A42299"/>
    <w:rsid w:val="00A441E3"/>
    <w:rsid w:val="00A4474E"/>
    <w:rsid w:val="00A45123"/>
    <w:rsid w:val="00A4527D"/>
    <w:rsid w:val="00A50D0A"/>
    <w:rsid w:val="00A51D1C"/>
    <w:rsid w:val="00A51F4B"/>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3F99"/>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24D1"/>
    <w:rsid w:val="00B03165"/>
    <w:rsid w:val="00B0487F"/>
    <w:rsid w:val="00B04EB6"/>
    <w:rsid w:val="00B05985"/>
    <w:rsid w:val="00B060D4"/>
    <w:rsid w:val="00B06D9F"/>
    <w:rsid w:val="00B1365E"/>
    <w:rsid w:val="00B14173"/>
    <w:rsid w:val="00B16D7C"/>
    <w:rsid w:val="00B16FE4"/>
    <w:rsid w:val="00B20484"/>
    <w:rsid w:val="00B204B0"/>
    <w:rsid w:val="00B2086B"/>
    <w:rsid w:val="00B21FE7"/>
    <w:rsid w:val="00B228FC"/>
    <w:rsid w:val="00B22C9B"/>
    <w:rsid w:val="00B24118"/>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02F"/>
    <w:rsid w:val="00B37308"/>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044"/>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ADA"/>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55B"/>
    <w:rsid w:val="00BF1FB8"/>
    <w:rsid w:val="00BF2BE1"/>
    <w:rsid w:val="00BF4972"/>
    <w:rsid w:val="00BF4F93"/>
    <w:rsid w:val="00BF5455"/>
    <w:rsid w:val="00BF5BF3"/>
    <w:rsid w:val="00C00316"/>
    <w:rsid w:val="00C02E10"/>
    <w:rsid w:val="00C03B1F"/>
    <w:rsid w:val="00C055EE"/>
    <w:rsid w:val="00C05897"/>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26C"/>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55D9"/>
    <w:rsid w:val="00C8761B"/>
    <w:rsid w:val="00C879A4"/>
    <w:rsid w:val="00C90D27"/>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A39"/>
    <w:rsid w:val="00CA7EF1"/>
    <w:rsid w:val="00CB0AEA"/>
    <w:rsid w:val="00CB0CC6"/>
    <w:rsid w:val="00CB0DDA"/>
    <w:rsid w:val="00CB1DF1"/>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95D"/>
    <w:rsid w:val="00D24CA8"/>
    <w:rsid w:val="00D257C8"/>
    <w:rsid w:val="00D25B11"/>
    <w:rsid w:val="00D25C36"/>
    <w:rsid w:val="00D25CC1"/>
    <w:rsid w:val="00D30E45"/>
    <w:rsid w:val="00D30FC2"/>
    <w:rsid w:val="00D318EB"/>
    <w:rsid w:val="00D31A2C"/>
    <w:rsid w:val="00D34BFF"/>
    <w:rsid w:val="00D372D7"/>
    <w:rsid w:val="00D379F6"/>
    <w:rsid w:val="00D37F9E"/>
    <w:rsid w:val="00D4075B"/>
    <w:rsid w:val="00D41122"/>
    <w:rsid w:val="00D41FAC"/>
    <w:rsid w:val="00D42379"/>
    <w:rsid w:val="00D43956"/>
    <w:rsid w:val="00D473F5"/>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6FAF"/>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1211"/>
    <w:rsid w:val="00DB2B83"/>
    <w:rsid w:val="00DB45B1"/>
    <w:rsid w:val="00DB5DCF"/>
    <w:rsid w:val="00DC1946"/>
    <w:rsid w:val="00DC250A"/>
    <w:rsid w:val="00DC50DC"/>
    <w:rsid w:val="00DC6A83"/>
    <w:rsid w:val="00DD155F"/>
    <w:rsid w:val="00DD1675"/>
    <w:rsid w:val="00DD44C7"/>
    <w:rsid w:val="00DD49C8"/>
    <w:rsid w:val="00DD4A09"/>
    <w:rsid w:val="00DD5423"/>
    <w:rsid w:val="00DD5869"/>
    <w:rsid w:val="00DE01E7"/>
    <w:rsid w:val="00DE1F18"/>
    <w:rsid w:val="00DE2A2C"/>
    <w:rsid w:val="00DE3066"/>
    <w:rsid w:val="00DE37CF"/>
    <w:rsid w:val="00DE5104"/>
    <w:rsid w:val="00DE5987"/>
    <w:rsid w:val="00DE66A6"/>
    <w:rsid w:val="00DF0F70"/>
    <w:rsid w:val="00DF39E0"/>
    <w:rsid w:val="00DF3C70"/>
    <w:rsid w:val="00DF4668"/>
    <w:rsid w:val="00DF4A99"/>
    <w:rsid w:val="00DF4DCF"/>
    <w:rsid w:val="00DF66AC"/>
    <w:rsid w:val="00DF68CD"/>
    <w:rsid w:val="00E000AD"/>
    <w:rsid w:val="00E00D84"/>
    <w:rsid w:val="00E03003"/>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33E1"/>
    <w:rsid w:val="00E44F73"/>
    <w:rsid w:val="00E474B3"/>
    <w:rsid w:val="00E503F9"/>
    <w:rsid w:val="00E53234"/>
    <w:rsid w:val="00E577E4"/>
    <w:rsid w:val="00E57AFE"/>
    <w:rsid w:val="00E6009A"/>
    <w:rsid w:val="00E6012E"/>
    <w:rsid w:val="00E614FD"/>
    <w:rsid w:val="00E706C1"/>
    <w:rsid w:val="00E7180A"/>
    <w:rsid w:val="00E71F7B"/>
    <w:rsid w:val="00E73079"/>
    <w:rsid w:val="00E75CD8"/>
    <w:rsid w:val="00E80759"/>
    <w:rsid w:val="00E80C5F"/>
    <w:rsid w:val="00E81A3E"/>
    <w:rsid w:val="00E8202C"/>
    <w:rsid w:val="00E828BB"/>
    <w:rsid w:val="00E836D3"/>
    <w:rsid w:val="00E838F8"/>
    <w:rsid w:val="00E845B0"/>
    <w:rsid w:val="00E85B92"/>
    <w:rsid w:val="00E86623"/>
    <w:rsid w:val="00E90BB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38EE"/>
    <w:rsid w:val="00EC4378"/>
    <w:rsid w:val="00EC5E5C"/>
    <w:rsid w:val="00EC6043"/>
    <w:rsid w:val="00EC6665"/>
    <w:rsid w:val="00EC6723"/>
    <w:rsid w:val="00EC6A5D"/>
    <w:rsid w:val="00EC751A"/>
    <w:rsid w:val="00EC7A1B"/>
    <w:rsid w:val="00EC7F38"/>
    <w:rsid w:val="00ED0E8A"/>
    <w:rsid w:val="00ED14CA"/>
    <w:rsid w:val="00ED2398"/>
    <w:rsid w:val="00ED23FA"/>
    <w:rsid w:val="00ED2571"/>
    <w:rsid w:val="00ED3247"/>
    <w:rsid w:val="00ED40A7"/>
    <w:rsid w:val="00ED593B"/>
    <w:rsid w:val="00ED5AA4"/>
    <w:rsid w:val="00EE204E"/>
    <w:rsid w:val="00EE3DCB"/>
    <w:rsid w:val="00EF08C9"/>
    <w:rsid w:val="00EF143F"/>
    <w:rsid w:val="00EF2852"/>
    <w:rsid w:val="00EF3B66"/>
    <w:rsid w:val="00EF40D6"/>
    <w:rsid w:val="00EF4276"/>
    <w:rsid w:val="00EF4D0E"/>
    <w:rsid w:val="00EF4F7B"/>
    <w:rsid w:val="00EF6B39"/>
    <w:rsid w:val="00F0107F"/>
    <w:rsid w:val="00F023B2"/>
    <w:rsid w:val="00F024D9"/>
    <w:rsid w:val="00F02902"/>
    <w:rsid w:val="00F029BB"/>
    <w:rsid w:val="00F0331D"/>
    <w:rsid w:val="00F059B8"/>
    <w:rsid w:val="00F07EDA"/>
    <w:rsid w:val="00F12593"/>
    <w:rsid w:val="00F133B2"/>
    <w:rsid w:val="00F14221"/>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93F"/>
    <w:rsid w:val="00F43C82"/>
    <w:rsid w:val="00F43D02"/>
    <w:rsid w:val="00F44A89"/>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B07"/>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2B4"/>
    <w:rsid w:val="00FA0A8D"/>
    <w:rsid w:val="00FA12D0"/>
    <w:rsid w:val="00FA1DBA"/>
    <w:rsid w:val="00FA2195"/>
    <w:rsid w:val="00FA3E26"/>
    <w:rsid w:val="00FA4A7C"/>
    <w:rsid w:val="00FA5882"/>
    <w:rsid w:val="00FA66D8"/>
    <w:rsid w:val="00FA6B1F"/>
    <w:rsid w:val="00FB1667"/>
    <w:rsid w:val="00FB21E6"/>
    <w:rsid w:val="00FB2F32"/>
    <w:rsid w:val="00FB2FFC"/>
    <w:rsid w:val="00FB4DDC"/>
    <w:rsid w:val="00FB5CA4"/>
    <w:rsid w:val="00FB6D29"/>
    <w:rsid w:val="00FC07E1"/>
    <w:rsid w:val="00FC1922"/>
    <w:rsid w:val="00FC360A"/>
    <w:rsid w:val="00FC5A05"/>
    <w:rsid w:val="00FC5A0C"/>
    <w:rsid w:val="00FC5B6D"/>
    <w:rsid w:val="00FC5F63"/>
    <w:rsid w:val="00FC6D90"/>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3EA7D"/>
  <w15:docId w15:val="{3E0F715A-DA59-45F4-9043-B48EBCD56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12">
    <w:name w:val="Основной текст1"/>
    <w:rsid w:val="00F962B4"/>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81575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A7E9DB-5556-4B1E-9F70-F34F9C858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50</Pages>
  <Words>19383</Words>
  <Characters>110487</Characters>
  <Application>Microsoft Office Word</Application>
  <DocSecurity>0</DocSecurity>
  <Lines>920</Lines>
  <Paragraphs>259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129611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2021-06-01T11:52:00Z</cp:lastPrinted>
  <dcterms:created xsi:type="dcterms:W3CDTF">2024-02-21T13:41:00Z</dcterms:created>
  <dcterms:modified xsi:type="dcterms:W3CDTF">2024-09-03T11:45:00Z</dcterms:modified>
</cp:coreProperties>
</file>