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0B5BD3" w:rsidP="003961E7">
      <w:pPr>
        <w:tabs>
          <w:tab w:val="left" w:pos="5103"/>
          <w:tab w:val="left" w:pos="10348"/>
        </w:tabs>
        <w:jc w:val="right"/>
        <w:rPr>
          <w:noProof w:val="0"/>
          <w:lang w:eastAsia="ru-RU"/>
        </w:rPr>
      </w:pPr>
      <w:r>
        <w:rPr>
          <w:noProof w:val="0"/>
          <w:lang w:eastAsia="ru-RU"/>
        </w:rPr>
        <w:t xml:space="preserve">                            nr.</w:t>
      </w:r>
      <w:r w:rsidR="00934EDE">
        <w:rPr>
          <w:noProof w:val="0"/>
          <w:lang w:eastAsia="ru-RU"/>
        </w:rPr>
        <w:t>69</w:t>
      </w:r>
      <w:r w:rsidR="004F4FEB">
        <w:rPr>
          <w:noProof w:val="0"/>
          <w:lang w:eastAsia="ru-RU"/>
        </w:rPr>
        <w:t xml:space="preserve"> </w:t>
      </w:r>
      <w:r w:rsidR="003961E7" w:rsidRPr="00FF430B">
        <w:rPr>
          <w:noProof w:val="0"/>
          <w:lang w:eastAsia="ru-RU"/>
        </w:rPr>
        <w:t xml:space="preserve">din </w:t>
      </w:r>
      <w:r w:rsidR="00934EDE">
        <w:rPr>
          <w:noProof w:val="0"/>
          <w:lang w:eastAsia="ru-RU"/>
        </w:rPr>
        <w:t xml:space="preserve">07 mai </w:t>
      </w:r>
      <w:r w:rsidR="003961E7"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1D79B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1D79B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1D79BA">
      <w:pPr>
        <w:pStyle w:val="ListParagraph"/>
        <w:numPr>
          <w:ilvl w:val="0"/>
          <w:numId w:val="35"/>
        </w:numPr>
        <w:tabs>
          <w:tab w:val="clear" w:pos="1134"/>
          <w:tab w:val="left" w:pos="-284"/>
          <w:tab w:val="left" w:pos="196"/>
          <w:tab w:val="left" w:pos="426"/>
          <w:tab w:val="left" w:pos="567"/>
        </w:tabs>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1D79BA">
      <w:pPr>
        <w:pStyle w:val="ListParagraph"/>
        <w:numPr>
          <w:ilvl w:val="0"/>
          <w:numId w:val="35"/>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1D79BA">
      <w:pPr>
        <w:pStyle w:val="ListParagraph"/>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1D79BA">
      <w:pPr>
        <w:pStyle w:val="ListParagraph"/>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1D79BA">
      <w:pPr>
        <w:pStyle w:val="ListParagraph"/>
        <w:numPr>
          <w:ilvl w:val="0"/>
          <w:numId w:val="35"/>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1D79BA">
      <w:pPr>
        <w:pStyle w:val="ListParagraph"/>
        <w:numPr>
          <w:ilvl w:val="0"/>
          <w:numId w:val="35"/>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1D79BA">
      <w:pPr>
        <w:pStyle w:val="ListParagraph"/>
        <w:numPr>
          <w:ilvl w:val="0"/>
          <w:numId w:val="35"/>
        </w:numPr>
        <w:tabs>
          <w:tab w:val="left" w:pos="-284"/>
          <w:tab w:val="left" w:pos="426"/>
        </w:tabs>
        <w:ind w:left="-284" w:firstLine="284"/>
      </w:pPr>
      <w:r w:rsidRPr="00FF430B">
        <w:t>Cerere de participare (anexa nr.7);</w:t>
      </w:r>
    </w:p>
    <w:p w:rsidR="00922F8A" w:rsidRPr="00FF430B" w:rsidRDefault="00922F8A" w:rsidP="001D79BA">
      <w:pPr>
        <w:pStyle w:val="ListParagraph"/>
        <w:numPr>
          <w:ilvl w:val="0"/>
          <w:numId w:val="35"/>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1D79BA">
      <w:pPr>
        <w:pStyle w:val="ListParagraph"/>
        <w:numPr>
          <w:ilvl w:val="0"/>
          <w:numId w:val="35"/>
        </w:numPr>
        <w:tabs>
          <w:tab w:val="left" w:pos="-284"/>
          <w:tab w:val="left" w:pos="426"/>
        </w:tabs>
        <w:ind w:left="-284" w:firstLine="284"/>
      </w:pPr>
      <w:r w:rsidRPr="00FF430B">
        <w:t>S</w:t>
      </w:r>
      <w:r w:rsidR="0072565E" w:rsidRPr="00FF430B">
        <w:t>crisoare  de  garanţie  bancară (anexa nr.9);</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1D79BA">
      <w:pPr>
        <w:pStyle w:val="ListParagraph"/>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1D79BA">
      <w:pPr>
        <w:pStyle w:val="ListParagraph"/>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1D79BA">
      <w:pPr>
        <w:pStyle w:val="ListParagraph"/>
        <w:numPr>
          <w:ilvl w:val="0"/>
          <w:numId w:val="35"/>
        </w:numPr>
        <w:tabs>
          <w:tab w:val="clear" w:pos="1134"/>
          <w:tab w:val="left" w:pos="-284"/>
          <w:tab w:val="left" w:pos="426"/>
        </w:tabs>
        <w:ind w:left="-284" w:firstLine="284"/>
      </w:pPr>
      <w:r w:rsidRPr="00FF430B">
        <w:t>Informaţii privind asocierea (anexa nr.17);</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1D79BA">
      <w:pPr>
        <w:pStyle w:val="ListParagraph"/>
        <w:numPr>
          <w:ilvl w:val="0"/>
          <w:numId w:val="35"/>
        </w:numPr>
        <w:tabs>
          <w:tab w:val="clear" w:pos="1134"/>
          <w:tab w:val="left" w:pos="-284"/>
          <w:tab w:val="left" w:pos="426"/>
        </w:tabs>
        <w:ind w:left="-284" w:firstLine="284"/>
      </w:pPr>
      <w:r w:rsidRPr="00FF430B">
        <w:t>Contract de antrepriză (anexa nr.25);</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1D79BA">
      <w:pPr>
        <w:pStyle w:val="ListParagraph"/>
        <w:numPr>
          <w:ilvl w:val="0"/>
          <w:numId w:val="35"/>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1D79BA">
      <w:pPr>
        <w:pStyle w:val="ListParagraph"/>
        <w:numPr>
          <w:ilvl w:val="0"/>
          <w:numId w:val="35"/>
        </w:numPr>
        <w:tabs>
          <w:tab w:val="clear" w:pos="1134"/>
          <w:tab w:val="left" w:pos="-284"/>
          <w:tab w:val="left" w:pos="426"/>
        </w:tabs>
        <w:ind w:left="-284" w:firstLine="284"/>
      </w:pPr>
      <w:r w:rsidRPr="00FF430B">
        <w:t>Acord-cadru (anexa nr.28).</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922F8A" w:rsidRPr="00FF430B" w:rsidRDefault="00922F8A" w:rsidP="001D79BA">
      <w:pPr>
        <w:pStyle w:val="ListParagraph"/>
        <w:numPr>
          <w:ilvl w:val="0"/>
          <w:numId w:val="17"/>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366B72" w:rsidP="001D79BA">
      <w:pPr>
        <w:pStyle w:val="ListParagraph"/>
        <w:numPr>
          <w:ilvl w:val="0"/>
          <w:numId w:val="17"/>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DC250A" w:rsidP="001D79BA">
      <w:pPr>
        <w:pStyle w:val="ListParagraph"/>
        <w:numPr>
          <w:ilvl w:val="0"/>
          <w:numId w:val="17"/>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1C03B0" w:rsidP="001D79BA">
      <w:pPr>
        <w:pStyle w:val="ListParagraph"/>
        <w:numPr>
          <w:ilvl w:val="0"/>
          <w:numId w:val="17"/>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1D79BA">
      <w:pPr>
        <w:pStyle w:val="ListParagraph"/>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6012F6" w:rsidP="001D79BA">
      <w:pPr>
        <w:pStyle w:val="ListParagraph"/>
        <w:numPr>
          <w:ilvl w:val="0"/>
          <w:numId w:val="18"/>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1C03B0" w:rsidP="001D79B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1D79BA">
      <w:pPr>
        <w:pStyle w:val="ListParagraph"/>
        <w:numPr>
          <w:ilvl w:val="0"/>
          <w:numId w:val="17"/>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1D79BA">
      <w:pPr>
        <w:pStyle w:val="ListParagraph"/>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1D79BA">
      <w:pPr>
        <w:pStyle w:val="ListParagraph"/>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1D79BA">
      <w:pPr>
        <w:pStyle w:val="ListParagraph"/>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1D79BA">
      <w:pPr>
        <w:pStyle w:val="ListParagraph"/>
        <w:numPr>
          <w:ilvl w:val="0"/>
          <w:numId w:val="19"/>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1D79BA">
      <w:pPr>
        <w:pStyle w:val="ListParagraph"/>
        <w:numPr>
          <w:ilvl w:val="0"/>
          <w:numId w:val="19"/>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1D79BA">
      <w:pPr>
        <w:pStyle w:val="ListParagraph"/>
        <w:numPr>
          <w:ilvl w:val="0"/>
          <w:numId w:val="17"/>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1D79B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1D79B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1D79B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1D79B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1D79B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lastRenderedPageBreak/>
        <w:t>Secţiunea a 3-a</w:t>
      </w:r>
    </w:p>
    <w:p w:rsidR="000E4D7D" w:rsidRPr="00FF430B" w:rsidRDefault="000E4D7D" w:rsidP="000E4D7D"/>
    <w:bookmarkEnd w:id="25"/>
    <w:bookmarkEnd w:id="26"/>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lastRenderedPageBreak/>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2008C4" w:rsidRDefault="000E4D7D" w:rsidP="009F1E2C">
      <w:pPr>
        <w:pStyle w:val="NormalWeb"/>
        <w:shd w:val="clear" w:color="auto" w:fill="FFFFFF"/>
        <w:tabs>
          <w:tab w:val="left" w:pos="-284"/>
        </w:tabs>
        <w:ind w:left="-284" w:firstLine="284"/>
        <w:rPr>
          <w:color w:val="000000" w:themeColor="text1"/>
          <w:lang w:val="en-US" w:eastAsia="it-IT"/>
        </w:rPr>
      </w:pPr>
      <w:r w:rsidRPr="002008C4">
        <w:rPr>
          <w:b/>
          <w:color w:val="000000" w:themeColor="text1"/>
          <w:lang w:val="en-US"/>
        </w:rPr>
        <w:t>9</w:t>
      </w:r>
      <w:r w:rsidR="0024699C" w:rsidRPr="002008C4">
        <w:rPr>
          <w:b/>
          <w:color w:val="000000" w:themeColor="text1"/>
          <w:lang w:val="en-US"/>
        </w:rPr>
        <w:t>8</w:t>
      </w:r>
      <w:r w:rsidR="00B00190" w:rsidRPr="002008C4">
        <w:rPr>
          <w:b/>
          <w:color w:val="000000" w:themeColor="text1"/>
          <w:lang w:val="en-US"/>
        </w:rPr>
        <w:t xml:space="preserve">. </w:t>
      </w:r>
      <w:r w:rsidR="00B00190" w:rsidRPr="002008C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085B9F" w:rsidRDefault="00085B9F"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972394" w:rsidRDefault="00972394" w:rsidP="00964783">
      <w:pPr>
        <w:jc w:val="right"/>
        <w:rPr>
          <w:noProof w:val="0"/>
        </w:rPr>
      </w:pPr>
    </w:p>
    <w:p w:rsidR="00972394" w:rsidRDefault="00972394" w:rsidP="00964783">
      <w:pPr>
        <w:jc w:val="right"/>
        <w:rPr>
          <w:noProof w:val="0"/>
        </w:rPr>
      </w:pPr>
    </w:p>
    <w:p w:rsidR="00972394" w:rsidRDefault="00972394" w:rsidP="00964783">
      <w:pPr>
        <w:jc w:val="right"/>
        <w:rPr>
          <w:noProof w:val="0"/>
        </w:rPr>
      </w:pPr>
    </w:p>
    <w:p w:rsidR="00972394" w:rsidRDefault="00972394" w:rsidP="00964783">
      <w:pPr>
        <w:jc w:val="right"/>
        <w:rPr>
          <w:noProof w:val="0"/>
        </w:rPr>
      </w:pPr>
    </w:p>
    <w:p w:rsidR="00972394" w:rsidRDefault="00972394" w:rsidP="00964783">
      <w:pPr>
        <w:jc w:val="right"/>
        <w:rPr>
          <w:noProof w:val="0"/>
        </w:rPr>
      </w:pPr>
    </w:p>
    <w:p w:rsidR="00972394" w:rsidRDefault="00972394"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4B7C86" w:rsidRDefault="004B7C86" w:rsidP="00964783">
      <w:pPr>
        <w:jc w:val="right"/>
        <w:rPr>
          <w:noProof w:val="0"/>
        </w:rPr>
      </w:pPr>
    </w:p>
    <w:p w:rsidR="006012F6" w:rsidRDefault="006012F6" w:rsidP="00964783">
      <w:pPr>
        <w:jc w:val="right"/>
        <w:rPr>
          <w:noProof w:val="0"/>
        </w:rPr>
      </w:pPr>
    </w:p>
    <w:p w:rsidR="006012F6" w:rsidRDefault="006012F6" w:rsidP="00964783">
      <w:pPr>
        <w:jc w:val="right"/>
        <w:rPr>
          <w:noProof w:val="0"/>
        </w:rPr>
      </w:pPr>
    </w:p>
    <w:p w:rsidR="006012F6" w:rsidRDefault="006012F6" w:rsidP="00964783">
      <w:pPr>
        <w:jc w:val="right"/>
        <w:rPr>
          <w:noProof w:val="0"/>
        </w:rPr>
      </w:pPr>
    </w:p>
    <w:p w:rsidR="006012F6" w:rsidRDefault="006012F6" w:rsidP="00964783">
      <w:pPr>
        <w:jc w:val="right"/>
        <w:rPr>
          <w:noProof w:val="0"/>
        </w:rPr>
      </w:pPr>
    </w:p>
    <w:p w:rsidR="006012F6" w:rsidRDefault="006012F6" w:rsidP="00964783">
      <w:pPr>
        <w:jc w:val="right"/>
        <w:rPr>
          <w:noProof w:val="0"/>
        </w:rPr>
      </w:pPr>
    </w:p>
    <w:p w:rsidR="004B7C86" w:rsidRDefault="004B7C86"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nr.1</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1D79BA">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1D79BA">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1D79BA">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1D79BA">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hyperlink r:id="rId14" w:history="1">
              <w:r w:rsidR="004B7C86" w:rsidRPr="00BF00E7">
                <w:rPr>
                  <w:rStyle w:val="Hyperlink"/>
                  <w:rFonts w:eastAsia="Calibri"/>
                  <w:noProof w:val="0"/>
                </w:rPr>
                <w:t>www.ansc.md</w:t>
              </w:r>
            </w:hyperlink>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4B7C86" w:rsidRDefault="004B7C86"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9697D" w:rsidRDefault="0069697D" w:rsidP="00615E49">
      <w:pPr>
        <w:spacing w:after="160" w:line="276" w:lineRule="auto"/>
        <w:rPr>
          <w:rFonts w:ascii="Calibri" w:eastAsia="Calibri" w:hAnsi="Calibri"/>
          <w:noProof w:val="0"/>
          <w:sz w:val="22"/>
          <w:szCs w:val="22"/>
        </w:rPr>
      </w:pPr>
    </w:p>
    <w:p w:rsidR="006E1FFD" w:rsidRDefault="006E1FF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111D85" w:rsidRDefault="00BE362C" w:rsidP="00111D85">
      <w:pPr>
        <w:shd w:val="clear" w:color="auto" w:fill="FFFFFF" w:themeFill="background1"/>
        <w:spacing w:before="120"/>
        <w:rPr>
          <w:rFonts w:eastAsia="SimSun"/>
          <w:u w:val="single"/>
          <w:lang w:eastAsia="zh-CN"/>
        </w:rPr>
      </w:pPr>
      <w:r w:rsidRPr="00FF430B">
        <w:rPr>
          <w:b/>
          <w:noProof w:val="0"/>
          <w:lang w:eastAsia="ru-RU"/>
        </w:rPr>
        <w:t>privind achiziționarea</w:t>
      </w:r>
      <w:r w:rsidR="00111D85">
        <w:rPr>
          <w:rFonts w:eastAsia="SimSun"/>
          <w:u w:val="single"/>
          <w:lang w:eastAsia="zh-CN"/>
        </w:rPr>
        <w:t>;</w:t>
      </w:r>
    </w:p>
    <w:p w:rsidR="00BE362C" w:rsidRPr="00FF430B" w:rsidRDefault="00BE362C" w:rsidP="00736F08">
      <w:pPr>
        <w:shd w:val="clear" w:color="auto" w:fill="FFFFFF" w:themeFill="background1"/>
        <w:rPr>
          <w:b/>
          <w:noProof w:val="0"/>
          <w:lang w:eastAsia="ru-RU"/>
        </w:rPr>
      </w:pP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w:t>
      </w:r>
      <w:r w:rsidR="00736F08">
        <w:rPr>
          <w:b/>
          <w:noProof w:val="0"/>
          <w:lang w:eastAsia="ru-RU"/>
        </w:rPr>
        <w:t>:</w:t>
      </w:r>
      <w:r w:rsidR="00736F08">
        <w:rPr>
          <w:noProof w:val="0"/>
          <w:u w:val="single"/>
          <w:lang w:eastAsia="ru-RU"/>
        </w:rPr>
        <w:t>;</w:t>
      </w:r>
      <w:r w:rsidRPr="00736F08">
        <w:rPr>
          <w:noProof w:val="0"/>
          <w:u w:val="single"/>
          <w:lang w:eastAsia="ru-RU"/>
        </w:rPr>
        <w:br/>
      </w:r>
      <w:r w:rsidRPr="00FF430B">
        <w:rPr>
          <w:noProof w:val="0"/>
          <w:sz w:val="20"/>
          <w:lang w:eastAsia="ru-RU"/>
        </w:rPr>
        <w:t>(tipul procedurii de achiziție)</w:t>
      </w:r>
    </w:p>
    <w:p w:rsidR="00BE362C" w:rsidRPr="00FF430B" w:rsidRDefault="00BE362C" w:rsidP="001D79BA">
      <w:pPr>
        <w:numPr>
          <w:ilvl w:val="0"/>
          <w:numId w:val="23"/>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Denumirea autorității contractante:</w:t>
      </w:r>
      <w:r w:rsidR="00736F08">
        <w:rPr>
          <w:u w:val="single"/>
          <w:shd w:val="clear" w:color="auto" w:fill="FFFFFF" w:themeFill="background1"/>
        </w:rPr>
        <w:t>;</w:t>
      </w:r>
    </w:p>
    <w:p w:rsidR="00736F08" w:rsidRPr="004D0F69" w:rsidRDefault="00BE362C" w:rsidP="001D79BA">
      <w:pPr>
        <w:numPr>
          <w:ilvl w:val="0"/>
          <w:numId w:val="23"/>
        </w:numPr>
        <w:shd w:val="clear" w:color="auto" w:fill="FFFFFF" w:themeFill="background1"/>
        <w:tabs>
          <w:tab w:val="left" w:pos="284"/>
          <w:tab w:val="right" w:pos="9531"/>
        </w:tabs>
        <w:spacing w:before="120"/>
        <w:ind w:left="284" w:hanging="284"/>
        <w:jc w:val="both"/>
        <w:rPr>
          <w:u w:val="single"/>
        </w:rPr>
      </w:pPr>
      <w:r w:rsidRPr="00736F08">
        <w:rPr>
          <w:b/>
          <w:noProof w:val="0"/>
          <w:lang w:eastAsia="ru-RU"/>
        </w:rPr>
        <w:t>IDNO:</w:t>
      </w:r>
      <w:r w:rsidR="00736F08" w:rsidRPr="004D0F69">
        <w:rPr>
          <w:u w:val="single"/>
          <w:shd w:val="clear" w:color="auto" w:fill="FFFFFF" w:themeFill="background1"/>
        </w:rPr>
        <w:t>;</w:t>
      </w:r>
    </w:p>
    <w:p w:rsidR="00736F08" w:rsidRPr="004D0F69" w:rsidRDefault="00BE362C" w:rsidP="001D79BA">
      <w:pPr>
        <w:numPr>
          <w:ilvl w:val="0"/>
          <w:numId w:val="23"/>
        </w:numPr>
        <w:shd w:val="clear" w:color="auto" w:fill="FFFFFF" w:themeFill="background1"/>
        <w:tabs>
          <w:tab w:val="left" w:pos="284"/>
          <w:tab w:val="right" w:pos="9531"/>
        </w:tabs>
        <w:spacing w:before="120"/>
        <w:ind w:left="284" w:hanging="284"/>
        <w:jc w:val="both"/>
        <w:rPr>
          <w:u w:val="single"/>
        </w:rPr>
      </w:pPr>
      <w:r w:rsidRPr="00736F08">
        <w:rPr>
          <w:b/>
          <w:noProof w:val="0"/>
          <w:lang w:eastAsia="ru-RU"/>
        </w:rPr>
        <w:t>Adresa:</w:t>
      </w:r>
      <w:r w:rsidR="00736F08" w:rsidRPr="004D0F69">
        <w:rPr>
          <w:u w:val="single"/>
          <w:shd w:val="clear" w:color="auto" w:fill="FFFFFF" w:themeFill="background1"/>
        </w:rPr>
        <w:t>;</w:t>
      </w:r>
    </w:p>
    <w:p w:rsidR="00BE362C" w:rsidRPr="00FF430B" w:rsidRDefault="00BE362C" w:rsidP="001D79B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Numărul de telefon/fax:</w:t>
      </w:r>
      <w:r w:rsidR="00736F08" w:rsidRPr="004D0F69">
        <w:rPr>
          <w:u w:val="single"/>
          <w:shd w:val="clear" w:color="auto" w:fill="FFFFFF" w:themeFill="background1"/>
        </w:rPr>
        <w:t>;</w:t>
      </w:r>
    </w:p>
    <w:p w:rsidR="00BE362C" w:rsidRPr="00FF430B" w:rsidRDefault="00BE362C" w:rsidP="001D79BA">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00736F08">
        <w:rPr>
          <w:b/>
          <w:noProof w:val="0"/>
          <w:lang w:eastAsia="ru-RU"/>
        </w:rPr>
        <w:t>a autorității contractante:</w:t>
      </w:r>
      <w:r w:rsidR="00736F08" w:rsidRPr="004D0F69">
        <w:rPr>
          <w:u w:val="single"/>
          <w:shd w:val="clear" w:color="auto" w:fill="FFFFFF" w:themeFill="background1"/>
        </w:rPr>
        <w:t>;</w:t>
      </w:r>
    </w:p>
    <w:p w:rsidR="00BE362C" w:rsidRPr="00FF430B" w:rsidRDefault="00BE362C" w:rsidP="001D79BA">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5458CF">
        <w:rPr>
          <w:noProof w:val="0"/>
          <w:u w:val="single"/>
          <w:lang w:eastAsia="ru-RU"/>
        </w:rPr>
        <w:t>documentația de atribuire este anexată în cadrul procedurii în SIA RSAP</w:t>
      </w:r>
      <w:r w:rsidR="00736F08" w:rsidRPr="005458CF">
        <w:rPr>
          <w:noProof w:val="0"/>
          <w:u w:val="single"/>
          <w:lang w:eastAsia="ru-RU"/>
        </w:rPr>
        <w:t>;</w:t>
      </w:r>
    </w:p>
    <w:p w:rsidR="00736F08" w:rsidRPr="00736F08" w:rsidRDefault="00BE362C" w:rsidP="001D79BA">
      <w:pPr>
        <w:numPr>
          <w:ilvl w:val="0"/>
          <w:numId w:val="23"/>
        </w:numPr>
        <w:shd w:val="clear" w:color="auto" w:fill="FFFFFF" w:themeFill="background1"/>
        <w:tabs>
          <w:tab w:val="left" w:pos="284"/>
          <w:tab w:val="right" w:pos="9531"/>
        </w:tabs>
        <w:spacing w:before="120"/>
        <w:ind w:left="284" w:hanging="284"/>
        <w:rPr>
          <w:b/>
          <w:noProof w:val="0"/>
          <w:lang w:eastAsia="ru-RU"/>
        </w:rPr>
      </w:pPr>
      <w:r w:rsidRPr="00736F08">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00736F08">
        <w:rPr>
          <w:u w:val="single"/>
        </w:rPr>
        <w:t>.</w:t>
      </w:r>
    </w:p>
    <w:p w:rsidR="00BE362C" w:rsidRPr="00736F08" w:rsidRDefault="00BE362C" w:rsidP="001D79BA">
      <w:pPr>
        <w:numPr>
          <w:ilvl w:val="0"/>
          <w:numId w:val="23"/>
        </w:numPr>
        <w:shd w:val="clear" w:color="auto" w:fill="FFFFFF" w:themeFill="background1"/>
        <w:tabs>
          <w:tab w:val="left" w:pos="284"/>
          <w:tab w:val="right" w:pos="9531"/>
        </w:tabs>
        <w:spacing w:before="120"/>
        <w:ind w:left="284" w:hanging="284"/>
        <w:rPr>
          <w:b/>
          <w:noProof w:val="0"/>
          <w:lang w:eastAsia="ru-RU"/>
        </w:rPr>
      </w:pPr>
      <w:r w:rsidRPr="00736F08">
        <w:rPr>
          <w:b/>
          <w:noProof w:val="0"/>
          <w:lang w:eastAsia="ru-RU"/>
        </w:rPr>
        <w:t>Cumpărătorul invită operatorii economici interesați, care îi pot satisface necesitățile, să participe la procedur</w:t>
      </w:r>
      <w:r w:rsidR="00093AE5" w:rsidRPr="00736F08">
        <w:rPr>
          <w:b/>
          <w:noProof w:val="0"/>
          <w:lang w:eastAsia="ru-RU"/>
        </w:rPr>
        <w:t xml:space="preserve">a de achiziție privind </w:t>
      </w:r>
      <w:r w:rsidRPr="00736F08">
        <w:rPr>
          <w:b/>
          <w:noProof w:val="0"/>
          <w:lang w:eastAsia="ru-RU"/>
        </w:rPr>
        <w:t>prestarea/executarea următoarelor servicii</w:t>
      </w:r>
      <w:r w:rsidR="00D012A2" w:rsidRPr="00736F08">
        <w:rPr>
          <w:b/>
          <w:noProof w:val="0"/>
          <w:lang w:eastAsia="ru-RU"/>
        </w:rPr>
        <w:t xml:space="preserve"> de proiectare</w:t>
      </w:r>
      <w:r w:rsidRPr="00736F08">
        <w:rPr>
          <w:b/>
          <w:noProof w:val="0"/>
          <w:lang w:eastAsia="ru-RU"/>
        </w:rPr>
        <w:t>/lucrări:</w:t>
      </w:r>
    </w:p>
    <w:tbl>
      <w:tblPr>
        <w:tblW w:w="19905" w:type="dxa"/>
        <w:tblInd w:w="-455" w:type="dxa"/>
        <w:tblLayout w:type="fixed"/>
        <w:tblLook w:val="04A0" w:firstRow="1" w:lastRow="0" w:firstColumn="1" w:lastColumn="0" w:noHBand="0" w:noVBand="1"/>
      </w:tblPr>
      <w:tblGrid>
        <w:gridCol w:w="537"/>
        <w:gridCol w:w="1025"/>
        <w:gridCol w:w="2393"/>
        <w:gridCol w:w="990"/>
        <w:gridCol w:w="1170"/>
        <w:gridCol w:w="1980"/>
        <w:gridCol w:w="1980"/>
        <w:gridCol w:w="1966"/>
        <w:gridCol w:w="1966"/>
        <w:gridCol w:w="1966"/>
        <w:gridCol w:w="1966"/>
        <w:gridCol w:w="1966"/>
      </w:tblGrid>
      <w:tr w:rsidR="00BE362C" w:rsidRPr="00EC30C2" w:rsidTr="00736F08">
        <w:trPr>
          <w:gridAfter w:val="5"/>
          <w:wAfter w:w="9830"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001945D2">
              <w:rPr>
                <w:b/>
                <w:noProof w:val="0"/>
                <w:sz w:val="20"/>
                <w:szCs w:val="20"/>
                <w:lang w:eastAsia="ru-RU"/>
              </w:rPr>
              <w:t xml:space="preserve"> lei</w:t>
            </w:r>
            <w:r w:rsidRPr="00FF430B">
              <w:rPr>
                <w:b/>
                <w:noProof w:val="0"/>
                <w:sz w:val="20"/>
                <w:szCs w:val="20"/>
                <w:lang w:eastAsia="ru-RU"/>
              </w:rPr>
              <w:br/>
              <w:t>(se va indica pentru fiecare lot în parte)</w:t>
            </w:r>
          </w:p>
        </w:tc>
      </w:tr>
      <w:tr w:rsidR="00736F08" w:rsidRPr="00EC30C2" w:rsidTr="00736F08">
        <w:trPr>
          <w:gridAfter w:val="5"/>
          <w:wAfter w:w="9830" w:type="dxa"/>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vMerge w:val="restart"/>
            <w:tcBorders>
              <w:top w:val="single" w:sz="4" w:space="0" w:color="auto"/>
              <w:left w:val="single" w:sz="4" w:space="0" w:color="auto"/>
              <w:right w:val="single" w:sz="4" w:space="0" w:color="auto"/>
            </w:tcBorders>
            <w:shd w:val="clear" w:color="auto" w:fill="auto"/>
            <w:textDirection w:val="btLr"/>
            <w:vAlign w:val="center"/>
          </w:tcPr>
          <w:p w:rsidR="00736F08" w:rsidRPr="00FF430B" w:rsidRDefault="00736F08" w:rsidP="00736F08">
            <w:pPr>
              <w:shd w:val="clear" w:color="auto" w:fill="FFFFFF" w:themeFill="background1"/>
              <w:spacing w:before="120"/>
              <w:ind w:left="113" w:right="113"/>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36F08" w:rsidRPr="00FF430B" w:rsidRDefault="00736F08" w:rsidP="00BE362C">
            <w:pPr>
              <w:shd w:val="clear" w:color="auto" w:fill="FFFFFF" w:themeFill="background1"/>
              <w:spacing w:before="120"/>
              <w:jc w:val="center"/>
              <w:rPr>
                <w:noProof w:val="0"/>
                <w:sz w:val="20"/>
                <w:szCs w:val="20"/>
                <w:lang w:eastAsia="ru-RU"/>
              </w:rPr>
            </w:pPr>
          </w:p>
        </w:tc>
      </w:tr>
      <w:tr w:rsidR="00736F08" w:rsidRPr="00EC30C2" w:rsidTr="00736F08">
        <w:trPr>
          <w:gridAfter w:val="5"/>
          <w:wAfter w:w="9830" w:type="dxa"/>
          <w:trHeight w:val="397"/>
        </w:trPr>
        <w:tc>
          <w:tcPr>
            <w:tcW w:w="537" w:type="dxa"/>
            <w:vMerge/>
            <w:tcBorders>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025" w:type="dxa"/>
            <w:vMerge/>
            <w:tcBorders>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111D85" w:rsidRDefault="00736F08" w:rsidP="00111D85">
            <w:pPr>
              <w:shd w:val="clear" w:color="auto" w:fill="FFFFFF" w:themeFill="background1"/>
              <w:spacing w:before="120"/>
              <w:rPr>
                <w:rFonts w:eastAsia="SimSun"/>
                <w:u w:val="single"/>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FF430B" w:rsidRDefault="00736F08" w:rsidP="001945D2">
            <w:pPr>
              <w:shd w:val="clear" w:color="auto" w:fill="FFFFFF" w:themeFill="background1"/>
              <w:spacing w:before="120"/>
              <w:jc w:val="center"/>
              <w:rPr>
                <w:noProof w:val="0"/>
                <w:sz w:val="20"/>
                <w:szCs w:val="20"/>
                <w:lang w:eastAsia="ru-RU"/>
              </w:rPr>
            </w:pPr>
          </w:p>
        </w:tc>
      </w:tr>
      <w:tr w:rsidR="00736F08" w:rsidRPr="00EC30C2" w:rsidTr="00736F08">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36F08" w:rsidRPr="00736F08" w:rsidRDefault="00736F08" w:rsidP="00BE362C">
            <w:pPr>
              <w:shd w:val="clear" w:color="auto" w:fill="FFFFFF" w:themeFill="background1"/>
              <w:spacing w:before="120"/>
              <w:jc w:val="center"/>
              <w:rPr>
                <w:b/>
                <w:noProof w:val="0"/>
                <w:lang w:eastAsia="ru-RU"/>
              </w:rPr>
            </w:pPr>
            <w:r w:rsidRPr="00736F08">
              <w:rPr>
                <w:b/>
                <w:noProof w:val="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F08" w:rsidRPr="00736F08" w:rsidRDefault="00736F08" w:rsidP="001945D2">
            <w:pPr>
              <w:shd w:val="clear" w:color="auto" w:fill="FFFFFF" w:themeFill="background1"/>
              <w:spacing w:before="120"/>
              <w:jc w:val="center"/>
              <w:rPr>
                <w:b/>
                <w:noProof w:val="0"/>
                <w:lang w:eastAsia="ru-RU"/>
              </w:rPr>
            </w:pPr>
          </w:p>
        </w:tc>
        <w:tc>
          <w:tcPr>
            <w:tcW w:w="1966" w:type="dxa"/>
          </w:tcPr>
          <w:p w:rsidR="00736F08" w:rsidRPr="00EC30C2" w:rsidRDefault="00736F08">
            <w:pPr>
              <w:spacing w:after="160" w:line="259" w:lineRule="auto"/>
            </w:pPr>
          </w:p>
        </w:tc>
        <w:tc>
          <w:tcPr>
            <w:tcW w:w="1966" w:type="dxa"/>
          </w:tcPr>
          <w:p w:rsidR="00736F08" w:rsidRPr="00EC30C2" w:rsidRDefault="00736F08">
            <w:pPr>
              <w:spacing w:after="160" w:line="259" w:lineRule="auto"/>
            </w:pPr>
          </w:p>
        </w:tc>
        <w:tc>
          <w:tcPr>
            <w:tcW w:w="1966" w:type="dxa"/>
          </w:tcPr>
          <w:p w:rsidR="00736F08" w:rsidRPr="00EC30C2" w:rsidRDefault="00736F08">
            <w:pPr>
              <w:spacing w:after="160" w:line="259" w:lineRule="auto"/>
            </w:pPr>
          </w:p>
        </w:tc>
        <w:tc>
          <w:tcPr>
            <w:tcW w:w="1966" w:type="dxa"/>
          </w:tcPr>
          <w:p w:rsidR="00736F08" w:rsidRPr="00EC30C2" w:rsidRDefault="00736F08">
            <w:pPr>
              <w:spacing w:after="160" w:line="259" w:lineRule="auto"/>
            </w:pPr>
          </w:p>
        </w:tc>
        <w:tc>
          <w:tcPr>
            <w:tcW w:w="1966" w:type="dxa"/>
            <w:vAlign w:val="center"/>
          </w:tcPr>
          <w:p w:rsidR="00736F08" w:rsidRPr="00EC30C2" w:rsidRDefault="00736F08">
            <w:pPr>
              <w:spacing w:after="160" w:line="259" w:lineRule="auto"/>
            </w:pPr>
            <w:r>
              <w:rPr>
                <w:b/>
                <w:sz w:val="22"/>
                <w:szCs w:val="22"/>
              </w:rPr>
              <w:t>1</w:t>
            </w:r>
            <w:r w:rsidRPr="004D0F69">
              <w:rPr>
                <w:b/>
                <w:sz w:val="22"/>
                <w:szCs w:val="22"/>
              </w:rPr>
              <w:t> </w:t>
            </w:r>
            <w:r>
              <w:rPr>
                <w:b/>
                <w:sz w:val="22"/>
                <w:szCs w:val="22"/>
              </w:rPr>
              <w:t>11</w:t>
            </w:r>
            <w:r w:rsidRPr="004D0F69">
              <w:rPr>
                <w:b/>
                <w:sz w:val="22"/>
                <w:szCs w:val="22"/>
              </w:rPr>
              <w:t>0 000,00</w:t>
            </w:r>
          </w:p>
        </w:tc>
      </w:tr>
    </w:tbl>
    <w:p w:rsidR="004C499F" w:rsidRPr="00FF430B" w:rsidRDefault="00816026"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w:t>
      </w:r>
      <w:r w:rsidR="005458CF">
        <w:rPr>
          <w:b/>
          <w:noProof w:val="0"/>
          <w:lang w:eastAsia="ru-RU"/>
        </w:rPr>
        <w:t xml:space="preserve">: </w:t>
      </w:r>
      <w:r w:rsidR="005458CF" w:rsidRPr="005458CF">
        <w:rPr>
          <w:noProof w:val="0"/>
          <w:u w:val="single"/>
          <w:lang w:eastAsia="ru-RU"/>
        </w:rPr>
        <w:t>Nu;</w:t>
      </w:r>
    </w:p>
    <w:p w:rsidR="004C499F" w:rsidRPr="00FF430B" w:rsidRDefault="00BE362C" w:rsidP="001D79BA">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5458CF">
      <w:pPr>
        <w:shd w:val="clear" w:color="auto" w:fill="FFFFFF" w:themeFill="background1"/>
        <w:tabs>
          <w:tab w:val="right" w:pos="426"/>
        </w:tabs>
        <w:ind w:left="357"/>
        <w:rPr>
          <w:noProof w:val="0"/>
          <w:lang w:eastAsia="ru-RU"/>
        </w:rPr>
      </w:pPr>
      <w:r w:rsidRPr="00FF430B">
        <w:rPr>
          <w:b/>
          <w:noProof w:val="0"/>
          <w:lang w:eastAsia="ru-RU"/>
        </w:rPr>
        <w:t>oferta (se va selecta):</w:t>
      </w:r>
      <w:r w:rsidRPr="005458CF">
        <w:rPr>
          <w:noProof w:val="0"/>
          <w:u w:val="single"/>
          <w:lang w:eastAsia="ru-RU"/>
        </w:rPr>
        <w:t>Pentru un singur lot;</w:t>
      </w:r>
    </w:p>
    <w:p w:rsidR="00BE362C" w:rsidRPr="00FF430B"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5458CF" w:rsidRPr="005458CF">
        <w:rPr>
          <w:noProof w:val="0"/>
          <w:u w:val="single"/>
          <w:lang w:eastAsia="ru-RU"/>
        </w:rPr>
        <w:t>Nu se admite;</w:t>
      </w:r>
    </w:p>
    <w:p w:rsidR="00BE362C" w:rsidRPr="00FF430B" w:rsidRDefault="00BE362C" w:rsidP="005458CF">
      <w:pPr>
        <w:shd w:val="clear" w:color="auto" w:fill="FFFFFF" w:themeFill="background1"/>
        <w:tabs>
          <w:tab w:val="right" w:pos="426"/>
        </w:tabs>
        <w:rPr>
          <w:noProof w:val="0"/>
          <w:sz w:val="20"/>
          <w:lang w:eastAsia="ru-RU"/>
        </w:rPr>
      </w:pPr>
      <w:r w:rsidRPr="00FF430B">
        <w:rPr>
          <w:noProof w:val="0"/>
          <w:sz w:val="20"/>
          <w:lang w:eastAsia="ru-RU"/>
        </w:rPr>
        <w:t>(indicați se admite sau nu se admite)</w:t>
      </w:r>
    </w:p>
    <w:p w:rsidR="005458CF" w:rsidRPr="00192501" w:rsidRDefault="00BE362C" w:rsidP="001D79BA">
      <w:pPr>
        <w:numPr>
          <w:ilvl w:val="0"/>
          <w:numId w:val="23"/>
        </w:numPr>
        <w:tabs>
          <w:tab w:val="left" w:pos="0"/>
          <w:tab w:val="left" w:pos="284"/>
          <w:tab w:val="left" w:pos="426"/>
        </w:tabs>
        <w:spacing w:before="120"/>
        <w:ind w:left="284" w:hanging="284"/>
        <w:jc w:val="both"/>
        <w:rPr>
          <w:u w:val="single"/>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 xml:space="preserve">prestare/executare solicitați: </w:t>
      </w:r>
    </w:p>
    <w:p w:rsidR="00BE362C" w:rsidRPr="00FF430B" w:rsidRDefault="00BE362C" w:rsidP="001D79BA">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5458CF">
        <w:rPr>
          <w:b/>
          <w:noProof w:val="0"/>
          <w:lang w:eastAsia="ru-RU"/>
        </w:rPr>
        <w:t>:</w:t>
      </w:r>
      <w:r w:rsidR="005458CF" w:rsidRPr="005458CF">
        <w:rPr>
          <w:noProof w:val="0"/>
          <w:u w:val="single"/>
          <w:lang w:eastAsia="ru-RU"/>
        </w:rPr>
        <w:t>;</w:t>
      </w:r>
    </w:p>
    <w:p w:rsidR="00D31F96" w:rsidRDefault="00BE362C" w:rsidP="001D79BA">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w:t>
      </w:r>
      <w:r w:rsidR="00D31F96" w:rsidRPr="00D31F96">
        <w:rPr>
          <w:noProof w:val="0"/>
          <w:lang w:eastAsia="ru-RU"/>
        </w:rPr>
        <w:t>;</w:t>
      </w:r>
    </w:p>
    <w:p w:rsidR="00BE362C" w:rsidRPr="00D31F96" w:rsidRDefault="00D31F96" w:rsidP="00D31F96">
      <w:pPr>
        <w:tabs>
          <w:tab w:val="right" w:pos="426"/>
        </w:tabs>
        <w:ind w:left="360"/>
        <w:rPr>
          <w:b/>
          <w:noProof w:val="0"/>
          <w:lang w:eastAsia="ru-RU"/>
        </w:rPr>
      </w:pP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sidR="00BE362C" w:rsidRPr="00D31F96">
        <w:rPr>
          <w:noProof w:val="0"/>
          <w:sz w:val="20"/>
          <w:lang w:eastAsia="ru-RU"/>
        </w:rPr>
        <w:t>(indicați da sau nu)</w:t>
      </w:r>
    </w:p>
    <w:p w:rsidR="00BE362C" w:rsidRPr="00D31F96" w:rsidRDefault="00BE362C" w:rsidP="001D79BA">
      <w:pPr>
        <w:pStyle w:val="ListParagraph"/>
        <w:numPr>
          <w:ilvl w:val="0"/>
          <w:numId w:val="23"/>
        </w:numPr>
        <w:shd w:val="clear" w:color="auto" w:fill="FFFFFF" w:themeFill="background1"/>
        <w:tabs>
          <w:tab w:val="right" w:pos="426"/>
        </w:tabs>
        <w:spacing w:before="120"/>
        <w:ind w:left="360"/>
        <w:contextualSpacing/>
        <w:rPr>
          <w:b/>
          <w:lang w:eastAsia="ru-RU"/>
        </w:rPr>
      </w:pPr>
      <w:r w:rsidRPr="00D31F96">
        <w:rPr>
          <w:b/>
          <w:lang w:eastAsia="ru-RU"/>
        </w:rPr>
        <w:lastRenderedPageBreak/>
        <w:t xml:space="preserve">Prestarea serviciului este rezervată unei anumite profesii în temeiul unor </w:t>
      </w:r>
      <w:r w:rsidR="00A57290" w:rsidRPr="00D31F96">
        <w:rPr>
          <w:b/>
          <w:lang w:eastAsia="ru-RU"/>
        </w:rPr>
        <w:t>legi</w:t>
      </w:r>
      <w:r w:rsidRPr="00D31F96">
        <w:rPr>
          <w:b/>
          <w:lang w:eastAsia="ru-RU"/>
        </w:rPr>
        <w:t>sau al unor acte administrative (după caz):</w:t>
      </w:r>
      <w:r w:rsidR="00D31F96" w:rsidRPr="00D31F96">
        <w:rPr>
          <w:i/>
          <w:u w:val="single"/>
          <w:shd w:val="clear" w:color="auto" w:fill="FFFFFF" w:themeFill="background1"/>
          <w:lang w:val="ro-RO"/>
        </w:rPr>
        <w:t xml:space="preserve">. </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1D79BA">
      <w:pPr>
        <w:numPr>
          <w:ilvl w:val="0"/>
          <w:numId w:val="23"/>
        </w:numPr>
        <w:shd w:val="clear" w:color="auto" w:fill="FFFFFF" w:themeFill="background1"/>
        <w:tabs>
          <w:tab w:val="right" w:pos="426"/>
        </w:tabs>
        <w:spacing w:before="120" w:after="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690"/>
        <w:gridCol w:w="2097"/>
      </w:tblGrid>
      <w:tr w:rsidR="00BE362C" w:rsidRPr="00EC30C2" w:rsidTr="000B5BD3">
        <w:tc>
          <w:tcPr>
            <w:tcW w:w="576" w:type="dxa"/>
            <w:shd w:val="clear" w:color="auto" w:fill="auto"/>
          </w:tcPr>
          <w:p w:rsidR="00BE362C" w:rsidRPr="00FF430B" w:rsidRDefault="00BE362C" w:rsidP="00353CFB">
            <w:pPr>
              <w:shd w:val="clear" w:color="auto" w:fill="FFFFFF" w:themeFill="background1"/>
              <w:tabs>
                <w:tab w:val="left" w:pos="612"/>
              </w:tabs>
              <w:spacing w:before="120" w:after="120"/>
              <w:ind w:right="-66"/>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690"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2097"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D31F96" w:rsidRPr="00EC30C2" w:rsidTr="000B5BD3">
        <w:tc>
          <w:tcPr>
            <w:tcW w:w="576"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r w:rsidRPr="004D0F69">
              <w:rPr>
                <w:iCs/>
              </w:rPr>
              <w:t>1</w:t>
            </w:r>
          </w:p>
        </w:tc>
        <w:tc>
          <w:tcPr>
            <w:tcW w:w="3810" w:type="dxa"/>
            <w:shd w:val="clear" w:color="auto" w:fill="auto"/>
          </w:tcPr>
          <w:p w:rsidR="00D31F96" w:rsidRPr="00FF430B" w:rsidRDefault="00D31F96" w:rsidP="00D31F96">
            <w:pPr>
              <w:shd w:val="clear" w:color="auto" w:fill="FFFFFF" w:themeFill="background1"/>
              <w:tabs>
                <w:tab w:val="left" w:pos="612"/>
              </w:tabs>
              <w:rPr>
                <w:iCs/>
                <w:noProof w:val="0"/>
                <w:lang w:eastAsia="ru-RU"/>
              </w:rPr>
            </w:pPr>
          </w:p>
        </w:tc>
        <w:tc>
          <w:tcPr>
            <w:tcW w:w="3690"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p>
        </w:tc>
        <w:tc>
          <w:tcPr>
            <w:tcW w:w="2097" w:type="dxa"/>
            <w:shd w:val="clear" w:color="auto" w:fill="auto"/>
          </w:tcPr>
          <w:p w:rsidR="00D31F96" w:rsidRPr="00FF430B" w:rsidRDefault="00D31F96" w:rsidP="00D31F96">
            <w:pPr>
              <w:shd w:val="clear" w:color="auto" w:fill="FFFFFF" w:themeFill="background1"/>
              <w:tabs>
                <w:tab w:val="left" w:pos="612"/>
              </w:tabs>
              <w:rPr>
                <w:iCs/>
                <w:noProof w:val="0"/>
                <w:lang w:eastAsia="ru-RU"/>
              </w:rPr>
            </w:pPr>
          </w:p>
        </w:tc>
      </w:tr>
      <w:tr w:rsidR="00D31F96" w:rsidRPr="00EC30C2" w:rsidTr="000B5BD3">
        <w:tc>
          <w:tcPr>
            <w:tcW w:w="576"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r w:rsidRPr="004D0F69">
              <w:rPr>
                <w:iCs/>
              </w:rPr>
              <w:t>2</w:t>
            </w:r>
          </w:p>
        </w:tc>
        <w:tc>
          <w:tcPr>
            <w:tcW w:w="3810"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p>
        </w:tc>
        <w:tc>
          <w:tcPr>
            <w:tcW w:w="3690" w:type="dxa"/>
            <w:shd w:val="clear" w:color="auto" w:fill="auto"/>
            <w:vAlign w:val="center"/>
          </w:tcPr>
          <w:p w:rsidR="00D31F96" w:rsidRPr="00FF430B" w:rsidRDefault="00D31F96" w:rsidP="00D31F96">
            <w:pPr>
              <w:shd w:val="clear" w:color="auto" w:fill="FFFFFF" w:themeFill="background1"/>
              <w:tabs>
                <w:tab w:val="left" w:pos="612"/>
              </w:tabs>
              <w:rPr>
                <w:iCs/>
                <w:noProof w:val="0"/>
                <w:lang w:eastAsia="ru-RU"/>
              </w:rPr>
            </w:pPr>
          </w:p>
        </w:tc>
        <w:tc>
          <w:tcPr>
            <w:tcW w:w="2097"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p>
        </w:tc>
      </w:tr>
      <w:tr w:rsidR="00D31F96" w:rsidRPr="00EC30C2" w:rsidTr="000B5BD3">
        <w:tc>
          <w:tcPr>
            <w:tcW w:w="576"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r w:rsidRPr="004D0F69">
              <w:rPr>
                <w:iCs/>
              </w:rPr>
              <w:t>3</w:t>
            </w:r>
          </w:p>
        </w:tc>
        <w:tc>
          <w:tcPr>
            <w:tcW w:w="3810"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p>
        </w:tc>
        <w:tc>
          <w:tcPr>
            <w:tcW w:w="3690" w:type="dxa"/>
            <w:shd w:val="clear" w:color="auto" w:fill="auto"/>
          </w:tcPr>
          <w:p w:rsidR="00D31F96" w:rsidRPr="00FF430B" w:rsidRDefault="00D31F96" w:rsidP="00D31F96">
            <w:pPr>
              <w:shd w:val="clear" w:color="auto" w:fill="FFFFFF" w:themeFill="background1"/>
              <w:tabs>
                <w:tab w:val="left" w:pos="612"/>
              </w:tabs>
              <w:rPr>
                <w:iCs/>
                <w:noProof w:val="0"/>
                <w:lang w:eastAsia="ru-RU"/>
              </w:rPr>
            </w:pPr>
          </w:p>
        </w:tc>
        <w:tc>
          <w:tcPr>
            <w:tcW w:w="2097" w:type="dxa"/>
            <w:shd w:val="clear" w:color="auto" w:fill="auto"/>
          </w:tcPr>
          <w:p w:rsidR="00D31F96" w:rsidRPr="00FF430B" w:rsidRDefault="00D31F96" w:rsidP="00BE362C">
            <w:pPr>
              <w:shd w:val="clear" w:color="auto" w:fill="FFFFFF" w:themeFill="background1"/>
              <w:tabs>
                <w:tab w:val="left" w:pos="612"/>
              </w:tabs>
              <w:spacing w:before="120" w:after="120"/>
              <w:rPr>
                <w:iCs/>
                <w:noProof w:val="0"/>
                <w:lang w:eastAsia="ru-RU"/>
              </w:rPr>
            </w:pPr>
          </w:p>
        </w:tc>
      </w:tr>
      <w:tr w:rsidR="00353CFB" w:rsidRPr="00EC30C2" w:rsidTr="000B5BD3">
        <w:tc>
          <w:tcPr>
            <w:tcW w:w="576" w:type="dxa"/>
            <w:shd w:val="clear" w:color="auto" w:fill="auto"/>
          </w:tcPr>
          <w:p w:rsidR="00353CFB" w:rsidRPr="004D0F69" w:rsidRDefault="00353CFB" w:rsidP="00BE362C">
            <w:pPr>
              <w:shd w:val="clear" w:color="auto" w:fill="FFFFFF" w:themeFill="background1"/>
              <w:tabs>
                <w:tab w:val="left" w:pos="612"/>
              </w:tabs>
              <w:spacing w:before="120" w:after="120"/>
              <w:rPr>
                <w:iCs/>
              </w:rPr>
            </w:pPr>
            <w:r w:rsidRPr="004D0F69">
              <w:rPr>
                <w:iCs/>
              </w:rPr>
              <w:t>4</w:t>
            </w:r>
          </w:p>
        </w:tc>
        <w:tc>
          <w:tcPr>
            <w:tcW w:w="3810" w:type="dxa"/>
            <w:shd w:val="clear" w:color="auto" w:fill="auto"/>
          </w:tcPr>
          <w:p w:rsidR="00353CFB" w:rsidRPr="006E1FFD" w:rsidRDefault="00353CFB" w:rsidP="00BE362C">
            <w:pPr>
              <w:shd w:val="clear" w:color="auto" w:fill="FFFFFF" w:themeFill="background1"/>
              <w:tabs>
                <w:tab w:val="left" w:pos="612"/>
              </w:tabs>
              <w:spacing w:before="120" w:after="120"/>
              <w:rPr>
                <w:rStyle w:val="1"/>
                <w:sz w:val="24"/>
                <w:szCs w:val="24"/>
              </w:rPr>
            </w:pPr>
          </w:p>
        </w:tc>
        <w:tc>
          <w:tcPr>
            <w:tcW w:w="3690" w:type="dxa"/>
            <w:shd w:val="clear" w:color="auto" w:fill="auto"/>
          </w:tcPr>
          <w:p w:rsidR="00353CFB" w:rsidRPr="004D0F69" w:rsidRDefault="00353CFB" w:rsidP="00353CFB">
            <w:pPr>
              <w:shd w:val="clear" w:color="auto" w:fill="FFFFFF" w:themeFill="background1"/>
              <w:tabs>
                <w:tab w:val="left" w:pos="612"/>
              </w:tabs>
              <w:rPr>
                <w:rStyle w:val="1"/>
              </w:rPr>
            </w:pPr>
          </w:p>
        </w:tc>
        <w:tc>
          <w:tcPr>
            <w:tcW w:w="2097" w:type="dxa"/>
            <w:shd w:val="clear" w:color="auto" w:fill="auto"/>
          </w:tcPr>
          <w:p w:rsidR="00353CFB" w:rsidRPr="004D0F69" w:rsidRDefault="00353CFB" w:rsidP="00BE362C">
            <w:pPr>
              <w:shd w:val="clear" w:color="auto" w:fill="FFFFFF" w:themeFill="background1"/>
              <w:tabs>
                <w:tab w:val="left" w:pos="612"/>
              </w:tabs>
              <w:spacing w:before="120" w:after="120"/>
            </w:pPr>
          </w:p>
        </w:tc>
      </w:tr>
      <w:tr w:rsidR="00353CFB" w:rsidRPr="00EC30C2" w:rsidTr="000B5BD3">
        <w:tc>
          <w:tcPr>
            <w:tcW w:w="576" w:type="dxa"/>
            <w:shd w:val="clear" w:color="auto" w:fill="auto"/>
          </w:tcPr>
          <w:p w:rsidR="00353CFB" w:rsidRPr="00FF430B" w:rsidRDefault="00353CFB"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3810" w:type="dxa"/>
            <w:shd w:val="clear" w:color="auto" w:fill="auto"/>
          </w:tcPr>
          <w:p w:rsidR="00353CFB" w:rsidRPr="00FF430B" w:rsidRDefault="00353CFB" w:rsidP="00BE362C">
            <w:pPr>
              <w:shd w:val="clear" w:color="auto" w:fill="FFFFFF" w:themeFill="background1"/>
              <w:tabs>
                <w:tab w:val="left" w:pos="612"/>
              </w:tabs>
              <w:spacing w:before="120" w:after="120"/>
              <w:rPr>
                <w:iCs/>
                <w:noProof w:val="0"/>
                <w:lang w:eastAsia="ru-RU"/>
              </w:rPr>
            </w:pPr>
          </w:p>
        </w:tc>
        <w:tc>
          <w:tcPr>
            <w:tcW w:w="3690" w:type="dxa"/>
            <w:shd w:val="clear" w:color="auto" w:fill="auto"/>
            <w:vAlign w:val="center"/>
          </w:tcPr>
          <w:p w:rsidR="00353CFB" w:rsidRPr="00FF430B" w:rsidRDefault="00353CFB" w:rsidP="00BE362C">
            <w:pPr>
              <w:shd w:val="clear" w:color="auto" w:fill="FFFFFF" w:themeFill="background1"/>
              <w:tabs>
                <w:tab w:val="left" w:pos="612"/>
              </w:tabs>
              <w:spacing w:before="120" w:after="120"/>
              <w:rPr>
                <w:iCs/>
                <w:noProof w:val="0"/>
                <w:lang w:eastAsia="ru-RU"/>
              </w:rPr>
            </w:pPr>
          </w:p>
        </w:tc>
        <w:tc>
          <w:tcPr>
            <w:tcW w:w="2097" w:type="dxa"/>
            <w:shd w:val="clear" w:color="auto" w:fill="auto"/>
          </w:tcPr>
          <w:p w:rsidR="00353CFB" w:rsidRPr="00FF430B" w:rsidRDefault="00353CFB" w:rsidP="00BE362C">
            <w:pPr>
              <w:shd w:val="clear" w:color="auto" w:fill="FFFFFF" w:themeFill="background1"/>
              <w:tabs>
                <w:tab w:val="left" w:pos="612"/>
              </w:tabs>
              <w:spacing w:before="120" w:after="120"/>
              <w:rPr>
                <w:iCs/>
                <w:noProof w:val="0"/>
                <w:lang w:eastAsia="ru-RU"/>
              </w:rPr>
            </w:pPr>
          </w:p>
        </w:tc>
      </w:tr>
    </w:tbl>
    <w:p w:rsidR="0015247E" w:rsidRPr="00FF430B" w:rsidRDefault="00D31F96" w:rsidP="001D79BA">
      <w:pPr>
        <w:numPr>
          <w:ilvl w:val="0"/>
          <w:numId w:val="23"/>
        </w:numPr>
        <w:shd w:val="clear" w:color="auto" w:fill="FFFFFF" w:themeFill="background1"/>
        <w:tabs>
          <w:tab w:val="right" w:pos="426"/>
        </w:tabs>
        <w:spacing w:before="120"/>
        <w:ind w:left="360"/>
        <w:jc w:val="both"/>
        <w:rPr>
          <w:b/>
          <w:noProof w:val="0"/>
          <w:lang w:eastAsia="ru-RU"/>
        </w:rPr>
      </w:pPr>
      <w:r>
        <w:rPr>
          <w:b/>
          <w:noProof w:val="0"/>
          <w:lang w:eastAsia="ru-RU"/>
        </w:rPr>
        <w:t xml:space="preserve">Garanția pentru ofertă, va fi </w:t>
      </w:r>
      <w:r w:rsidRPr="007053AC">
        <w:rPr>
          <w:i/>
        </w:rPr>
        <w:t>emisă de o bancă comercială</w:t>
      </w:r>
      <w:r>
        <w:rPr>
          <w:i/>
        </w:rPr>
        <w:t xml:space="preserve">, sau </w:t>
      </w:r>
      <w:r w:rsidRPr="007053AC">
        <w:rPr>
          <w:i/>
        </w:rPr>
        <w:t>Garanţia pentru ofertă prin transfer la contul autorităţii contractante,</w:t>
      </w:r>
      <w:r>
        <w:rPr>
          <w:i/>
        </w:rPr>
        <w:t xml:space="preserve"> stabilit în acest sens</w:t>
      </w:r>
      <w:r w:rsidR="001A1D37">
        <w:rPr>
          <w:i/>
        </w:rPr>
        <w:t>,</w:t>
      </w:r>
      <w:r>
        <w:rPr>
          <w:i/>
        </w:rPr>
        <w:t>în</w:t>
      </w:r>
      <w:r w:rsidR="0015247E" w:rsidRPr="00FF430B">
        <w:rPr>
          <w:b/>
          <w:noProof w:val="0"/>
          <w:lang w:eastAsia="ru-RU"/>
        </w:rPr>
        <w:t>cuantum</w:t>
      </w:r>
      <w:r>
        <w:rPr>
          <w:b/>
          <w:noProof w:val="0"/>
          <w:lang w:eastAsia="ru-RU"/>
        </w:rPr>
        <w:t xml:space="preserve"> de 2%</w:t>
      </w:r>
      <w:r w:rsidR="0015247E" w:rsidRPr="00FF430B">
        <w:rPr>
          <w:b/>
          <w:noProof w:val="0"/>
          <w:lang w:eastAsia="ru-RU"/>
        </w:rPr>
        <w:t>.</w:t>
      </w:r>
    </w:p>
    <w:p w:rsidR="0015247E" w:rsidRPr="00D31F96" w:rsidRDefault="00F6465C" w:rsidP="001D79BA">
      <w:pPr>
        <w:numPr>
          <w:ilvl w:val="0"/>
          <w:numId w:val="23"/>
        </w:numPr>
        <w:shd w:val="clear" w:color="auto" w:fill="FFFFFF" w:themeFill="background1"/>
        <w:tabs>
          <w:tab w:val="right" w:pos="426"/>
        </w:tabs>
        <w:spacing w:before="120"/>
        <w:ind w:left="360"/>
        <w:jc w:val="both"/>
        <w:rPr>
          <w:noProof w:val="0"/>
          <w:u w:val="single"/>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00D31F96">
        <w:rPr>
          <w:b/>
          <w:noProof w:val="0"/>
          <w:lang w:eastAsia="ru-RU"/>
        </w:rPr>
        <w:t xml:space="preserve">: </w:t>
      </w:r>
      <w:r w:rsidR="002773D8">
        <w:rPr>
          <w:noProof w:val="0"/>
          <w:u w:val="single"/>
          <w:lang w:eastAsia="ru-RU"/>
        </w:rPr>
        <w:t>5 ani (60 luni)</w:t>
      </w:r>
      <w:r w:rsidRPr="00D31F96">
        <w:rPr>
          <w:noProof w:val="0"/>
          <w:u w:val="single"/>
          <w:lang w:eastAsia="ru-RU"/>
        </w:rPr>
        <w:t>.</w:t>
      </w:r>
    </w:p>
    <w:p w:rsidR="00F6465C" w:rsidRPr="00FF430B" w:rsidRDefault="00F6465C" w:rsidP="001D79BA">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de bună execuție a contractului, </w:t>
      </w:r>
      <w:r w:rsidR="001A1D37">
        <w:rPr>
          <w:b/>
          <w:noProof w:val="0"/>
          <w:lang w:eastAsia="ru-RU"/>
        </w:rPr>
        <w:t xml:space="preserve">va fi </w:t>
      </w:r>
      <w:r w:rsidR="001A1D37" w:rsidRPr="007053AC">
        <w:rPr>
          <w:i/>
        </w:rPr>
        <w:t>emisă de o bancă comercială</w:t>
      </w:r>
      <w:r w:rsidR="001A1D37">
        <w:rPr>
          <w:i/>
        </w:rPr>
        <w:t xml:space="preserve">, sau </w:t>
      </w:r>
      <w:r w:rsidR="001A1D37" w:rsidRPr="007053AC">
        <w:rPr>
          <w:i/>
        </w:rPr>
        <w:t>Garanţia pentru ofertă prin transfer la contul autorităţii contractante,</w:t>
      </w:r>
      <w:r w:rsidR="001A1D37">
        <w:rPr>
          <w:i/>
        </w:rPr>
        <w:t xml:space="preserve"> stabilit în acest sens,în</w:t>
      </w:r>
      <w:r w:rsidR="001A1D37" w:rsidRPr="00FF430B">
        <w:rPr>
          <w:b/>
          <w:noProof w:val="0"/>
          <w:lang w:eastAsia="ru-RU"/>
        </w:rPr>
        <w:t>cuantum</w:t>
      </w:r>
      <w:r w:rsidR="001A1D37">
        <w:rPr>
          <w:b/>
          <w:noProof w:val="0"/>
          <w:lang w:eastAsia="ru-RU"/>
        </w:rPr>
        <w:t xml:space="preserve"> de 15%</w:t>
      </w:r>
      <w:r w:rsidR="001A1D37" w:rsidRPr="00FF430B">
        <w:rPr>
          <w:b/>
          <w:noProof w:val="0"/>
          <w:lang w:eastAsia="ru-RU"/>
        </w:rPr>
        <w:t>.</w:t>
      </w:r>
    </w:p>
    <w:p w:rsidR="00BE362C" w:rsidRPr="00FF430B" w:rsidRDefault="00BE362C"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 xml:space="preserve">nseși a procedurii negociate), </w:t>
      </w:r>
      <w:r w:rsidR="001A1D37" w:rsidRPr="004D0F69">
        <w:rPr>
          <w:u w:val="single"/>
        </w:rPr>
        <w:t>Nu se aplică în cadrul procedurii în cauză;</w:t>
      </w:r>
    </w:p>
    <w:p w:rsidR="00BE362C" w:rsidRPr="00FF430B" w:rsidRDefault="00BE362C"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1A1D37" w:rsidRPr="001A1D37">
        <w:rPr>
          <w:noProof w:val="0"/>
          <w:lang w:eastAsia="ru-RU"/>
        </w:rPr>
        <w:t>Nu;</w:t>
      </w:r>
    </w:p>
    <w:p w:rsidR="001A1D37" w:rsidRPr="004D0F69" w:rsidRDefault="00BE362C" w:rsidP="001D79BA">
      <w:pPr>
        <w:numPr>
          <w:ilvl w:val="0"/>
          <w:numId w:val="23"/>
        </w:numPr>
        <w:shd w:val="clear" w:color="auto" w:fill="FFFFFF" w:themeFill="background1"/>
        <w:tabs>
          <w:tab w:val="right" w:pos="426"/>
        </w:tabs>
        <w:spacing w:before="120"/>
        <w:ind w:left="360"/>
        <w:jc w:val="both"/>
        <w:rPr>
          <w:b/>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001A1D37" w:rsidRPr="004D0F69">
        <w:rPr>
          <w:u w:val="single"/>
          <w:shd w:val="clear" w:color="auto" w:fill="FFFFFF" w:themeFill="background1"/>
        </w:rPr>
        <w:t>Nu se aplică în cadrul procedurii în cauză;</w:t>
      </w:r>
    </w:p>
    <w:p w:rsidR="00EF4276" w:rsidRPr="001A1D37" w:rsidRDefault="00EF4276" w:rsidP="001D79BA">
      <w:pPr>
        <w:numPr>
          <w:ilvl w:val="0"/>
          <w:numId w:val="23"/>
        </w:numPr>
        <w:tabs>
          <w:tab w:val="right" w:pos="426"/>
        </w:tabs>
        <w:spacing w:before="120"/>
        <w:ind w:left="0" w:firstLine="0"/>
        <w:rPr>
          <w:noProof w:val="0"/>
          <w:u w:val="single"/>
          <w:lang w:eastAsia="ru-RU"/>
        </w:rPr>
      </w:pPr>
      <w:bookmarkStart w:id="45" w:name="_Hlk71621175"/>
      <w:r w:rsidRPr="00FF430B">
        <w:rPr>
          <w:b/>
          <w:noProof w:val="0"/>
          <w:lang w:eastAsia="ru-RU"/>
        </w:rPr>
        <w:t>Ofertele se prezintă în valuta</w:t>
      </w:r>
      <w:r w:rsidR="001A1D37">
        <w:rPr>
          <w:b/>
          <w:noProof w:val="0"/>
          <w:lang w:eastAsia="ru-RU"/>
        </w:rPr>
        <w:t xml:space="preserve">: </w:t>
      </w:r>
      <w:r w:rsidR="001A1D37" w:rsidRPr="001A1D37">
        <w:rPr>
          <w:noProof w:val="0"/>
          <w:u w:val="single"/>
          <w:lang w:eastAsia="ru-RU"/>
        </w:rPr>
        <w:t>Lei moldovenești;</w:t>
      </w:r>
      <w:bookmarkEnd w:id="45"/>
    </w:p>
    <w:p w:rsidR="00BE362C" w:rsidRPr="00353CFB" w:rsidRDefault="00BE362C" w:rsidP="001D79BA">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w:t>
      </w:r>
      <w:r w:rsidR="001A1D37" w:rsidRPr="001A1D37">
        <w:rPr>
          <w:color w:val="000000"/>
          <w:u w:val="single"/>
        </w:rPr>
        <w:t>Oferta cu cel mai scăzut preţ;</w:t>
      </w:r>
    </w:p>
    <w:p w:rsidR="00353CFB" w:rsidRDefault="00353CFB" w:rsidP="00353CFB">
      <w:pPr>
        <w:autoSpaceDE w:val="0"/>
        <w:autoSpaceDN w:val="0"/>
        <w:adjustRightInd w:val="0"/>
        <w:ind w:firstLine="720"/>
        <w:jc w:val="both"/>
      </w:pPr>
      <w:r w:rsidRPr="004D0F69">
        <w:t>:</w:t>
      </w:r>
    </w:p>
    <w:p w:rsidR="00353CFB" w:rsidRPr="004D0F69" w:rsidRDefault="00353CFB" w:rsidP="00353CFB">
      <w:pPr>
        <w:autoSpaceDE w:val="0"/>
        <w:autoSpaceDN w:val="0"/>
        <w:adjustRightInd w:val="0"/>
        <w:ind w:firstLine="720"/>
        <w:jc w:val="both"/>
      </w:pPr>
    </w:p>
    <w:tbl>
      <w:tblPr>
        <w:tblW w:w="10173" w:type="dxa"/>
        <w:tblLayout w:type="fixed"/>
        <w:tblLook w:val="04A0" w:firstRow="1" w:lastRow="0" w:firstColumn="1" w:lastColumn="0" w:noHBand="0" w:noVBand="1"/>
      </w:tblPr>
      <w:tblGrid>
        <w:gridCol w:w="534"/>
        <w:gridCol w:w="3827"/>
        <w:gridCol w:w="4252"/>
        <w:gridCol w:w="1560"/>
      </w:tblGrid>
      <w:tr w:rsidR="00353CFB"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tcPr>
          <w:p w:rsidR="00353CFB" w:rsidRPr="004D0F69" w:rsidRDefault="00353CFB" w:rsidP="00353CFB">
            <w:pPr>
              <w:tabs>
                <w:tab w:val="left" w:pos="612"/>
              </w:tabs>
              <w:ind w:left="-142" w:right="-108"/>
              <w:jc w:val="center"/>
              <w:rPr>
                <w:b/>
                <w:iCs/>
              </w:rPr>
            </w:pPr>
            <w:r w:rsidRPr="004D0F69">
              <w:rPr>
                <w:b/>
                <w:iCs/>
              </w:rPr>
              <w:t>Nr. d/o</w:t>
            </w:r>
          </w:p>
        </w:tc>
        <w:tc>
          <w:tcPr>
            <w:tcW w:w="3827"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tabs>
                <w:tab w:val="left" w:pos="612"/>
              </w:tabs>
              <w:jc w:val="center"/>
              <w:rPr>
                <w:b/>
                <w:iCs/>
              </w:rPr>
            </w:pPr>
            <w:r w:rsidRPr="004D0F69">
              <w:rPr>
                <w:b/>
                <w:iCs/>
              </w:rPr>
              <w:t>Descrierea criteriului/cerinţei</w:t>
            </w:r>
          </w:p>
        </w:tc>
        <w:tc>
          <w:tcPr>
            <w:tcW w:w="4252"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tabs>
                <w:tab w:val="left" w:pos="612"/>
              </w:tabs>
              <w:rPr>
                <w:b/>
                <w:iCs/>
              </w:rPr>
            </w:pPr>
            <w:r w:rsidRPr="004D0F69">
              <w:rPr>
                <w:b/>
                <w:iCs/>
              </w:rPr>
              <w:t>Mod de demonstrare a îndeplinirii criteriului/cerinţei:</w:t>
            </w:r>
          </w:p>
        </w:tc>
        <w:tc>
          <w:tcPr>
            <w:tcW w:w="1560"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tabs>
                <w:tab w:val="left" w:pos="612"/>
              </w:tabs>
              <w:ind w:left="-108" w:right="-108"/>
              <w:jc w:val="center"/>
              <w:rPr>
                <w:b/>
                <w:iCs/>
              </w:rPr>
            </w:pPr>
            <w:r w:rsidRPr="004D0F69">
              <w:rPr>
                <w:b/>
                <w:iCs/>
              </w:rPr>
              <w:t>Nivelul minim/</w:t>
            </w:r>
            <w:r w:rsidRPr="004D0F69">
              <w:rPr>
                <w:b/>
                <w:iCs/>
              </w:rPr>
              <w:br/>
              <w:t>Obligativitatea</w:t>
            </w:r>
          </w:p>
        </w:tc>
      </w:tr>
      <w:tr w:rsidR="00353CFB"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53CFB" w:rsidRPr="004D0F69" w:rsidRDefault="00353CFB" w:rsidP="00972394">
            <w:pPr>
              <w:ind w:left="-120" w:right="-108"/>
              <w:jc w:val="center"/>
              <w:rPr>
                <w:spacing w:val="-4"/>
              </w:rPr>
            </w:pPr>
            <w:r>
              <w:rPr>
                <w:spacing w:val="-4"/>
              </w:rPr>
              <w:t>1</w:t>
            </w:r>
          </w:p>
        </w:tc>
        <w:tc>
          <w:tcPr>
            <w:tcW w:w="3827" w:type="dxa"/>
            <w:tcBorders>
              <w:top w:val="single" w:sz="4" w:space="0" w:color="auto"/>
              <w:left w:val="single" w:sz="4" w:space="0" w:color="auto"/>
              <w:bottom w:val="single" w:sz="4" w:space="0" w:color="auto"/>
              <w:right w:val="single" w:sz="4" w:space="0" w:color="auto"/>
            </w:tcBorders>
            <w:vAlign w:val="center"/>
          </w:tcPr>
          <w:p w:rsidR="00353CFB" w:rsidRPr="004D0F69" w:rsidRDefault="00353CFB" w:rsidP="00972394">
            <w:pPr>
              <w:spacing w:after="120"/>
              <w:ind w:left="-57" w:right="-57"/>
              <w:rPr>
                <w:rFonts w:eastAsia="PMingLiU"/>
                <w:b/>
                <w:i/>
                <w:lang w:eastAsia="zh-CN"/>
              </w:rPr>
            </w:pPr>
          </w:p>
        </w:tc>
        <w:tc>
          <w:tcPr>
            <w:tcW w:w="4252" w:type="dxa"/>
            <w:tcBorders>
              <w:top w:val="single" w:sz="4" w:space="0" w:color="auto"/>
              <w:left w:val="single" w:sz="4" w:space="0" w:color="auto"/>
              <w:bottom w:val="single" w:sz="4" w:space="0" w:color="auto"/>
              <w:right w:val="single" w:sz="4" w:space="0" w:color="auto"/>
            </w:tcBorders>
            <w:vAlign w:val="center"/>
          </w:tcPr>
          <w:p w:rsidR="00353CFB" w:rsidRPr="004D0F69" w:rsidRDefault="00353CFB" w:rsidP="00972394">
            <w:pPr>
              <w:spacing w:after="120"/>
              <w:ind w:left="-57" w:right="-57"/>
              <w:rPr>
                <w:rFonts w:eastAsia="PMingLiU"/>
                <w:i/>
                <w:iCs/>
                <w:lang w:eastAsia="zh-CN"/>
              </w:rPr>
            </w:pPr>
          </w:p>
        </w:tc>
        <w:tc>
          <w:tcPr>
            <w:tcW w:w="1560"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jc w:val="center"/>
            </w:pPr>
          </w:p>
        </w:tc>
      </w:tr>
      <w:tr w:rsidR="00353CFB"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53CFB" w:rsidRPr="004D0F69" w:rsidRDefault="00353CFB" w:rsidP="00972394">
            <w:pPr>
              <w:ind w:left="-120" w:right="-108"/>
              <w:jc w:val="center"/>
              <w:rPr>
                <w:spacing w:val="-4"/>
              </w:rPr>
            </w:pPr>
            <w:r>
              <w:rPr>
                <w:spacing w:val="-4"/>
              </w:rPr>
              <w:t>2</w:t>
            </w:r>
          </w:p>
        </w:tc>
        <w:tc>
          <w:tcPr>
            <w:tcW w:w="3827"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tabs>
                <w:tab w:val="left" w:pos="540"/>
                <w:tab w:val="left" w:pos="567"/>
              </w:tabs>
              <w:suppressAutoHyphens/>
            </w:pPr>
          </w:p>
        </w:tc>
        <w:tc>
          <w:tcPr>
            <w:tcW w:w="4252" w:type="dxa"/>
            <w:tcBorders>
              <w:top w:val="single" w:sz="4" w:space="0" w:color="auto"/>
              <w:left w:val="single" w:sz="4" w:space="0" w:color="auto"/>
              <w:bottom w:val="single" w:sz="4" w:space="0" w:color="auto"/>
              <w:right w:val="single" w:sz="4" w:space="0" w:color="auto"/>
            </w:tcBorders>
          </w:tcPr>
          <w:p w:rsidR="00353CFB" w:rsidRPr="004D0F69" w:rsidRDefault="00353CFB" w:rsidP="006E1FFD"/>
        </w:tc>
        <w:tc>
          <w:tcPr>
            <w:tcW w:w="1560" w:type="dxa"/>
            <w:tcBorders>
              <w:top w:val="single" w:sz="4" w:space="0" w:color="auto"/>
              <w:left w:val="single" w:sz="4" w:space="0" w:color="auto"/>
              <w:bottom w:val="single" w:sz="4" w:space="0" w:color="auto"/>
              <w:right w:val="single" w:sz="4" w:space="0" w:color="auto"/>
            </w:tcBorders>
          </w:tcPr>
          <w:p w:rsidR="00353CFB" w:rsidRPr="004D0F69" w:rsidRDefault="00353CFB"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Default="00972394" w:rsidP="00972394">
            <w:pPr>
              <w:ind w:left="-120" w:right="-108"/>
              <w:jc w:val="center"/>
              <w:rPr>
                <w:spacing w:val="-4"/>
              </w:rPr>
            </w:pPr>
            <w:r>
              <w:rPr>
                <w:spacing w:val="-4"/>
              </w:rPr>
              <w:t>3</w:t>
            </w:r>
          </w:p>
        </w:tc>
        <w:tc>
          <w:tcPr>
            <w:tcW w:w="3827" w:type="dxa"/>
            <w:tcBorders>
              <w:top w:val="single" w:sz="4" w:space="0" w:color="auto"/>
              <w:left w:val="single" w:sz="4" w:space="0" w:color="auto"/>
              <w:bottom w:val="single" w:sz="4" w:space="0" w:color="auto"/>
              <w:right w:val="single" w:sz="4" w:space="0" w:color="auto"/>
            </w:tcBorders>
            <w:vAlign w:val="center"/>
          </w:tcPr>
          <w:p w:rsidR="00972394" w:rsidRPr="006E1FFD" w:rsidRDefault="00972394" w:rsidP="006E1FFD">
            <w:pPr>
              <w:rPr>
                <w:rFonts w:eastAsia="PMingLiU"/>
                <w:bCs/>
                <w:lang w:eastAsia="zh-CN"/>
              </w:rPr>
            </w:pPr>
          </w:p>
        </w:tc>
        <w:tc>
          <w:tcPr>
            <w:tcW w:w="4252" w:type="dxa"/>
            <w:tcBorders>
              <w:top w:val="single" w:sz="4" w:space="0" w:color="auto"/>
              <w:left w:val="single" w:sz="4" w:space="0" w:color="auto"/>
              <w:bottom w:val="single" w:sz="4" w:space="0" w:color="auto"/>
              <w:right w:val="single" w:sz="4" w:space="0" w:color="auto"/>
            </w:tcBorders>
          </w:tcPr>
          <w:p w:rsidR="00914577" w:rsidRPr="004D0F69" w:rsidRDefault="00914577" w:rsidP="00972394">
            <w:pPr>
              <w:rPr>
                <w:rFonts w:eastAsia="PMingLiU"/>
                <w:i/>
                <w:iCs/>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4</w:t>
            </w:r>
          </w:p>
        </w:tc>
        <w:tc>
          <w:tcPr>
            <w:tcW w:w="3827"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spacing w:before="120" w:after="120" w:line="276" w:lineRule="auto"/>
              <w:rPr>
                <w:rFonts w:eastAsia="PMingLiU"/>
                <w:lang w:eastAsia="zh-CN"/>
              </w:rPr>
            </w:pPr>
          </w:p>
        </w:tc>
        <w:tc>
          <w:tcPr>
            <w:tcW w:w="4252"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rPr>
                <w:rFonts w:eastAsia="PMingLiU"/>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5</w:t>
            </w:r>
          </w:p>
        </w:tc>
        <w:tc>
          <w:tcPr>
            <w:tcW w:w="3827" w:type="dxa"/>
            <w:tcBorders>
              <w:top w:val="single" w:sz="4" w:space="0" w:color="auto"/>
              <w:left w:val="single" w:sz="4" w:space="0" w:color="auto"/>
              <w:bottom w:val="single" w:sz="4" w:space="0" w:color="auto"/>
              <w:right w:val="single" w:sz="4" w:space="0" w:color="auto"/>
            </w:tcBorders>
            <w:vAlign w:val="bottom"/>
          </w:tcPr>
          <w:p w:rsidR="00972394" w:rsidRPr="00D5132B" w:rsidRDefault="00972394" w:rsidP="00D5132B">
            <w:pPr>
              <w:rPr>
                <w:rFonts w:eastAsia="PMingLiU"/>
              </w:rPr>
            </w:pPr>
          </w:p>
        </w:tc>
        <w:tc>
          <w:tcPr>
            <w:tcW w:w="4252" w:type="dxa"/>
            <w:tcBorders>
              <w:top w:val="single" w:sz="4" w:space="0" w:color="auto"/>
              <w:left w:val="single" w:sz="4" w:space="0" w:color="auto"/>
              <w:bottom w:val="single" w:sz="4" w:space="0" w:color="auto"/>
              <w:right w:val="single" w:sz="4" w:space="0" w:color="auto"/>
            </w:tcBorders>
          </w:tcPr>
          <w:p w:rsidR="00972394" w:rsidRPr="004D0F69" w:rsidRDefault="00972394" w:rsidP="00972394"/>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Default="00290BD1" w:rsidP="00972394">
            <w:pPr>
              <w:ind w:left="-120" w:right="-108"/>
              <w:jc w:val="center"/>
              <w:rPr>
                <w:spacing w:val="-4"/>
              </w:rPr>
            </w:pPr>
            <w:r>
              <w:rPr>
                <w:spacing w:val="-4"/>
              </w:rPr>
              <w:t>6</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972394" w:rsidRPr="004D0F69" w:rsidRDefault="00972394" w:rsidP="00972394">
            <w:pPr>
              <w:tabs>
                <w:tab w:val="left" w:pos="540"/>
                <w:tab w:val="left" w:pos="567"/>
              </w:tabs>
              <w:suppressAutoHyphens/>
            </w:pP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972394" w:rsidRPr="004D0F69" w:rsidRDefault="00972394" w:rsidP="00972394">
            <w:pPr>
              <w:tabs>
                <w:tab w:val="left" w:pos="1134"/>
                <w:tab w:val="left" w:pos="1276"/>
              </w:tabs>
              <w:autoSpaceDE w:val="0"/>
              <w:autoSpaceDN w:val="0"/>
              <w:adjustRightInd w:val="0"/>
              <w:jc w:val="both"/>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72394" w:rsidRPr="004D0F69" w:rsidRDefault="00972394" w:rsidP="00972394">
            <w:pPr>
              <w:spacing w:after="120"/>
              <w:ind w:left="-57" w:right="-57"/>
              <w:rPr>
                <w:rFonts w:eastAsia="PMingLiU"/>
                <w:lang w:eastAsia="zh-CN"/>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972394" w:rsidRPr="004D0F69" w:rsidRDefault="00972394" w:rsidP="00914577">
            <w:pPr>
              <w:ind w:left="-57" w:right="-57"/>
              <w:rPr>
                <w:rFonts w:eastAsia="PMingLiU"/>
                <w:b/>
                <w:i/>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Default="00290BD1" w:rsidP="00972394">
            <w:pPr>
              <w:ind w:left="-120" w:right="-108"/>
              <w:jc w:val="center"/>
              <w:rPr>
                <w:spacing w:val="-4"/>
              </w:rPr>
            </w:pPr>
            <w:r>
              <w:rPr>
                <w:spacing w:val="-4"/>
              </w:rPr>
              <w:t>8</w:t>
            </w:r>
          </w:p>
        </w:tc>
        <w:tc>
          <w:tcPr>
            <w:tcW w:w="3827" w:type="dxa"/>
            <w:tcBorders>
              <w:top w:val="single" w:sz="4" w:space="0" w:color="auto"/>
              <w:left w:val="single" w:sz="4" w:space="0" w:color="auto"/>
              <w:bottom w:val="single" w:sz="4" w:space="0" w:color="auto"/>
              <w:right w:val="single" w:sz="4" w:space="0" w:color="auto"/>
            </w:tcBorders>
            <w:vAlign w:val="center"/>
          </w:tcPr>
          <w:p w:rsidR="00972394" w:rsidRPr="002A4B45" w:rsidRDefault="00972394" w:rsidP="00972394">
            <w:pPr>
              <w:ind w:left="-57" w:right="-57"/>
              <w:rPr>
                <w:rFonts w:eastAsia="PMingLiU"/>
                <w:lang w:eastAsia="zh-CN"/>
              </w:rPr>
            </w:pPr>
          </w:p>
        </w:tc>
        <w:tc>
          <w:tcPr>
            <w:tcW w:w="4252" w:type="dxa"/>
            <w:tcBorders>
              <w:top w:val="single" w:sz="4" w:space="0" w:color="auto"/>
              <w:left w:val="single" w:sz="4" w:space="0" w:color="auto"/>
              <w:bottom w:val="single" w:sz="4" w:space="0" w:color="auto"/>
              <w:right w:val="single" w:sz="4" w:space="0" w:color="auto"/>
            </w:tcBorders>
            <w:vAlign w:val="center"/>
          </w:tcPr>
          <w:p w:rsidR="00972394" w:rsidRPr="00192501" w:rsidRDefault="00972394" w:rsidP="00914577">
            <w:pPr>
              <w:ind w:left="-57" w:right="-57"/>
              <w:rPr>
                <w:rFonts w:eastAsia="PMingLiU"/>
                <w:i/>
                <w:iCs/>
                <w:lang w:eastAsia="zh-CN"/>
              </w:rPr>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Pr="008D5611"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9</w:t>
            </w:r>
          </w:p>
        </w:tc>
        <w:tc>
          <w:tcPr>
            <w:tcW w:w="3827"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tabs>
                <w:tab w:val="left" w:pos="540"/>
              </w:tabs>
              <w:suppressAutoHyphens/>
              <w:rPr>
                <w:rFonts w:eastAsia="PMingLiU"/>
                <w:bCs/>
                <w:i/>
                <w:iCs/>
                <w:lang w:eastAsia="zh-CN"/>
              </w:rPr>
            </w:pPr>
          </w:p>
        </w:tc>
        <w:tc>
          <w:tcPr>
            <w:tcW w:w="4252"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ind w:left="-57" w:right="-57"/>
              <w:rPr>
                <w:rFonts w:eastAsia="PMingLiU"/>
                <w:i/>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lastRenderedPageBreak/>
              <w:t>10</w:t>
            </w:r>
          </w:p>
        </w:tc>
        <w:tc>
          <w:tcPr>
            <w:tcW w:w="3827" w:type="dxa"/>
            <w:tcBorders>
              <w:top w:val="single" w:sz="4" w:space="0" w:color="auto"/>
              <w:left w:val="single" w:sz="4" w:space="0" w:color="auto"/>
              <w:bottom w:val="single" w:sz="4" w:space="0" w:color="auto"/>
              <w:right w:val="single" w:sz="4" w:space="0" w:color="auto"/>
            </w:tcBorders>
          </w:tcPr>
          <w:p w:rsidR="00972394" w:rsidRPr="004D0F69" w:rsidRDefault="00972394" w:rsidP="00972394"/>
        </w:tc>
        <w:tc>
          <w:tcPr>
            <w:tcW w:w="4252"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rPr>
                <w:rFonts w:eastAsia="PMingLiU"/>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11</w:t>
            </w:r>
          </w:p>
        </w:tc>
        <w:tc>
          <w:tcPr>
            <w:tcW w:w="3827" w:type="dxa"/>
            <w:tcBorders>
              <w:top w:val="single" w:sz="4" w:space="0" w:color="auto"/>
              <w:left w:val="single" w:sz="4" w:space="0" w:color="auto"/>
              <w:bottom w:val="single" w:sz="4" w:space="0" w:color="auto"/>
              <w:right w:val="single" w:sz="4" w:space="0" w:color="auto"/>
            </w:tcBorders>
          </w:tcPr>
          <w:p w:rsidR="00972394" w:rsidRPr="008D5611" w:rsidRDefault="00972394" w:rsidP="00972394"/>
        </w:tc>
        <w:tc>
          <w:tcPr>
            <w:tcW w:w="4252" w:type="dxa"/>
            <w:tcBorders>
              <w:top w:val="single" w:sz="4" w:space="0" w:color="auto"/>
              <w:left w:val="single" w:sz="4" w:space="0" w:color="auto"/>
              <w:bottom w:val="single" w:sz="4" w:space="0" w:color="auto"/>
              <w:right w:val="single" w:sz="4" w:space="0" w:color="auto"/>
            </w:tcBorders>
            <w:vAlign w:val="center"/>
          </w:tcPr>
          <w:p w:rsidR="00972394" w:rsidRPr="008D5611" w:rsidRDefault="00972394" w:rsidP="00972394">
            <w:pPr>
              <w:rPr>
                <w:rFonts w:eastAsia="PMingLiU"/>
                <w:lang w:eastAsia="zh-CN"/>
              </w:rPr>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Pr="005E28FA"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12</w:t>
            </w:r>
          </w:p>
        </w:tc>
        <w:tc>
          <w:tcPr>
            <w:tcW w:w="3827" w:type="dxa"/>
            <w:tcBorders>
              <w:top w:val="single" w:sz="4" w:space="0" w:color="auto"/>
              <w:left w:val="single" w:sz="4" w:space="0" w:color="auto"/>
              <w:bottom w:val="single" w:sz="4" w:space="0" w:color="auto"/>
              <w:right w:val="single" w:sz="4" w:space="0" w:color="auto"/>
            </w:tcBorders>
          </w:tcPr>
          <w:p w:rsidR="00972394" w:rsidRPr="00282657" w:rsidRDefault="00972394" w:rsidP="00972394">
            <w:pPr>
              <w:rPr>
                <w:lang w:val="en-US"/>
              </w:rPr>
            </w:pPr>
          </w:p>
        </w:tc>
        <w:tc>
          <w:tcPr>
            <w:tcW w:w="4252" w:type="dxa"/>
            <w:tcBorders>
              <w:top w:val="single" w:sz="4" w:space="0" w:color="auto"/>
              <w:left w:val="single" w:sz="4" w:space="0" w:color="auto"/>
              <w:bottom w:val="single" w:sz="4" w:space="0" w:color="auto"/>
              <w:right w:val="single" w:sz="4" w:space="0" w:color="auto"/>
            </w:tcBorders>
            <w:vAlign w:val="center"/>
          </w:tcPr>
          <w:p w:rsidR="00972394" w:rsidRPr="008D5611" w:rsidRDefault="00972394" w:rsidP="00972394">
            <w:pPr>
              <w:rPr>
                <w:rFonts w:eastAsia="PMingLiU"/>
                <w:lang w:eastAsia="zh-CN"/>
              </w:rPr>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Pr="005E28FA"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13</w:t>
            </w:r>
          </w:p>
        </w:tc>
        <w:tc>
          <w:tcPr>
            <w:tcW w:w="3827"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rPr>
                <w:rFonts w:eastAsia="PMingLiU"/>
              </w:rPr>
            </w:pPr>
          </w:p>
        </w:tc>
        <w:tc>
          <w:tcPr>
            <w:tcW w:w="4252"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rPr>
                <w:rFonts w:eastAsia="PMingLiU"/>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4D0F69"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ind w:left="-120" w:right="-108"/>
              <w:jc w:val="center"/>
              <w:rPr>
                <w:spacing w:val="-4"/>
              </w:rPr>
            </w:pPr>
            <w:r>
              <w:rPr>
                <w:spacing w:val="-4"/>
              </w:rPr>
              <w:t>14</w:t>
            </w:r>
          </w:p>
        </w:tc>
        <w:tc>
          <w:tcPr>
            <w:tcW w:w="3827" w:type="dxa"/>
            <w:tcBorders>
              <w:top w:val="single" w:sz="4" w:space="0" w:color="auto"/>
              <w:left w:val="single" w:sz="4" w:space="0" w:color="auto"/>
              <w:bottom w:val="single" w:sz="4" w:space="0" w:color="auto"/>
              <w:right w:val="single" w:sz="4" w:space="0" w:color="auto"/>
            </w:tcBorders>
            <w:vAlign w:val="center"/>
          </w:tcPr>
          <w:p w:rsidR="00972394" w:rsidRPr="004D0F69" w:rsidRDefault="00972394" w:rsidP="00972394">
            <w:pPr>
              <w:spacing w:after="120"/>
              <w:ind w:left="-57" w:right="-57"/>
              <w:rPr>
                <w:rFonts w:eastAsia="PMingLiU"/>
                <w:lang w:eastAsia="zh-CN"/>
              </w:rPr>
            </w:pPr>
          </w:p>
        </w:tc>
        <w:tc>
          <w:tcPr>
            <w:tcW w:w="4252"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spacing w:after="120"/>
              <w:ind w:left="-57" w:right="-57"/>
              <w:jc w:val="both"/>
              <w:rPr>
                <w:rFonts w:eastAsia="PMingLiU"/>
                <w:i/>
                <w:lang w:eastAsia="zh-CN"/>
              </w:rPr>
            </w:pPr>
          </w:p>
        </w:tc>
        <w:tc>
          <w:tcPr>
            <w:tcW w:w="1560" w:type="dxa"/>
            <w:tcBorders>
              <w:top w:val="single" w:sz="4" w:space="0" w:color="auto"/>
              <w:left w:val="single" w:sz="4" w:space="0" w:color="auto"/>
              <w:bottom w:val="single" w:sz="4" w:space="0" w:color="auto"/>
              <w:right w:val="single" w:sz="4" w:space="0" w:color="auto"/>
            </w:tcBorders>
          </w:tcPr>
          <w:p w:rsidR="00972394" w:rsidRPr="004D0F69" w:rsidRDefault="00972394" w:rsidP="00972394">
            <w:pPr>
              <w:jc w:val="center"/>
            </w:pPr>
          </w:p>
        </w:tc>
      </w:tr>
      <w:tr w:rsidR="00972394" w:rsidRPr="00711321"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spacing w:line="276" w:lineRule="auto"/>
              <w:ind w:left="-120" w:right="-108"/>
              <w:jc w:val="center"/>
              <w:rPr>
                <w:spacing w:val="-4"/>
              </w:rPr>
            </w:pPr>
            <w:r>
              <w:rPr>
                <w:spacing w:val="-4"/>
              </w:rPr>
              <w:t>15</w:t>
            </w:r>
          </w:p>
        </w:tc>
        <w:tc>
          <w:tcPr>
            <w:tcW w:w="3827" w:type="dxa"/>
            <w:tcBorders>
              <w:top w:val="single" w:sz="4" w:space="0" w:color="auto"/>
              <w:left w:val="single" w:sz="4" w:space="0" w:color="auto"/>
              <w:bottom w:val="single" w:sz="4" w:space="0" w:color="auto"/>
              <w:right w:val="single" w:sz="4" w:space="0" w:color="auto"/>
            </w:tcBorders>
          </w:tcPr>
          <w:p w:rsidR="00972394" w:rsidRPr="008D5611" w:rsidRDefault="00972394" w:rsidP="00972394">
            <w:pPr>
              <w:tabs>
                <w:tab w:val="left" w:pos="540"/>
                <w:tab w:val="left" w:pos="567"/>
              </w:tabs>
              <w:suppressAutoHyphens/>
            </w:pPr>
          </w:p>
        </w:tc>
        <w:tc>
          <w:tcPr>
            <w:tcW w:w="4252" w:type="dxa"/>
            <w:tcBorders>
              <w:top w:val="single" w:sz="4" w:space="0" w:color="auto"/>
              <w:left w:val="single" w:sz="4" w:space="0" w:color="auto"/>
              <w:bottom w:val="single" w:sz="4" w:space="0" w:color="auto"/>
              <w:right w:val="single" w:sz="4" w:space="0" w:color="auto"/>
            </w:tcBorders>
            <w:shd w:val="clear" w:color="auto" w:fill="FFFFFF" w:themeFill="background1"/>
          </w:tcPr>
          <w:p w:rsidR="00972394" w:rsidRPr="00DD0A14" w:rsidRDefault="00972394" w:rsidP="00972394">
            <w:pPr>
              <w:tabs>
                <w:tab w:val="left" w:pos="1134"/>
                <w:tab w:val="left" w:pos="1276"/>
              </w:tabs>
              <w:autoSpaceDE w:val="0"/>
              <w:autoSpaceDN w:val="0"/>
              <w:adjustRightInd w:val="0"/>
              <w:jc w:val="both"/>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Default="00972394" w:rsidP="00972394">
            <w:pPr>
              <w:jc w:val="center"/>
            </w:pPr>
          </w:p>
        </w:tc>
      </w:tr>
      <w:tr w:rsidR="00972394" w:rsidRPr="00711321" w:rsidTr="00972394">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972394" w:rsidRPr="004D0F69" w:rsidRDefault="00290BD1" w:rsidP="00972394">
            <w:pPr>
              <w:spacing w:line="276" w:lineRule="auto"/>
              <w:ind w:left="-120" w:right="-108"/>
              <w:jc w:val="center"/>
              <w:rPr>
                <w:spacing w:val="-4"/>
              </w:rPr>
            </w:pPr>
            <w:r>
              <w:rPr>
                <w:spacing w:val="-4"/>
              </w:rPr>
              <w:t>16</w:t>
            </w:r>
          </w:p>
        </w:tc>
        <w:tc>
          <w:tcPr>
            <w:tcW w:w="3827" w:type="dxa"/>
            <w:tcBorders>
              <w:top w:val="single" w:sz="4" w:space="0" w:color="auto"/>
              <w:left w:val="single" w:sz="4" w:space="0" w:color="auto"/>
              <w:bottom w:val="single" w:sz="4" w:space="0" w:color="auto"/>
              <w:right w:val="single" w:sz="4" w:space="0" w:color="auto"/>
            </w:tcBorders>
          </w:tcPr>
          <w:p w:rsidR="00972394" w:rsidRPr="008D5611" w:rsidRDefault="00972394" w:rsidP="00972394">
            <w:pPr>
              <w:tabs>
                <w:tab w:val="left" w:pos="540"/>
                <w:tab w:val="left" w:pos="567"/>
              </w:tabs>
              <w:suppressAutoHyphens/>
            </w:pPr>
          </w:p>
        </w:tc>
        <w:tc>
          <w:tcPr>
            <w:tcW w:w="4252" w:type="dxa"/>
            <w:tcBorders>
              <w:top w:val="single" w:sz="4" w:space="0" w:color="auto"/>
              <w:left w:val="single" w:sz="4" w:space="0" w:color="auto"/>
              <w:bottom w:val="single" w:sz="4" w:space="0" w:color="auto"/>
              <w:right w:val="single" w:sz="4" w:space="0" w:color="auto"/>
            </w:tcBorders>
          </w:tcPr>
          <w:p w:rsidR="00972394" w:rsidRPr="00B70477" w:rsidRDefault="00972394" w:rsidP="00972394">
            <w:pPr>
              <w:tabs>
                <w:tab w:val="left" w:pos="1134"/>
                <w:tab w:val="left" w:pos="1276"/>
              </w:tabs>
              <w:autoSpaceDE w:val="0"/>
              <w:autoSpaceDN w:val="0"/>
              <w:adjustRightInd w:val="0"/>
              <w:jc w:val="both"/>
            </w:pPr>
          </w:p>
        </w:tc>
        <w:tc>
          <w:tcPr>
            <w:tcW w:w="1560" w:type="dxa"/>
            <w:tcBorders>
              <w:top w:val="single" w:sz="4" w:space="0" w:color="auto"/>
              <w:left w:val="single" w:sz="4" w:space="0" w:color="auto"/>
              <w:bottom w:val="single" w:sz="4" w:space="0" w:color="auto"/>
              <w:right w:val="single" w:sz="4" w:space="0" w:color="auto"/>
            </w:tcBorders>
            <w:vAlign w:val="center"/>
          </w:tcPr>
          <w:p w:rsidR="00972394" w:rsidRDefault="00972394" w:rsidP="00972394">
            <w:pPr>
              <w:jc w:val="center"/>
            </w:pPr>
          </w:p>
        </w:tc>
      </w:tr>
    </w:tbl>
    <w:p w:rsidR="00BE362C" w:rsidRPr="0038521C" w:rsidRDefault="00BE362C" w:rsidP="001D79BA">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sidR="0038521C" w:rsidRPr="004D0F69">
        <w:rPr>
          <w:u w:val="single"/>
          <w:shd w:val="clear" w:color="auto" w:fill="FFFFFF" w:themeFill="background1"/>
        </w:rPr>
        <w:t>Nu se aplică în cadrul procedurii în cauză</w:t>
      </w:r>
      <w:r w:rsidR="0038521C">
        <w:rPr>
          <w:u w:val="single"/>
          <w:shd w:val="clear" w:color="auto" w:fill="FFFFFF" w:themeFill="background1"/>
        </w:rPr>
        <w:t>;</w:t>
      </w:r>
    </w:p>
    <w:p w:rsidR="0038521C" w:rsidRPr="00FF430B" w:rsidRDefault="0038521C" w:rsidP="0038521C">
      <w:pPr>
        <w:tabs>
          <w:tab w:val="right" w:pos="426"/>
        </w:tabs>
        <w:spacing w:before="12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1F4980"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38521C" w:rsidRPr="004D0F69" w:rsidRDefault="0038521C" w:rsidP="001D79BA">
      <w:pPr>
        <w:pStyle w:val="ListParagraph"/>
        <w:numPr>
          <w:ilvl w:val="0"/>
          <w:numId w:val="24"/>
        </w:numPr>
        <w:tabs>
          <w:tab w:val="clear" w:pos="1134"/>
          <w:tab w:val="right" w:pos="426"/>
        </w:tabs>
        <w:jc w:val="left"/>
        <w:rPr>
          <w:b/>
          <w:lang w:val="ro-RO"/>
        </w:rPr>
      </w:pPr>
      <w:r w:rsidRPr="004D0F69">
        <w:rPr>
          <w:b/>
          <w:lang w:val="ro-RO"/>
        </w:rPr>
        <w:t xml:space="preserve">până la: </w:t>
      </w:r>
      <w:r w:rsidRPr="004D0F69">
        <w:rPr>
          <w:u w:val="single"/>
          <w:lang w:val="ro-RO"/>
        </w:rPr>
        <w:t>conform SIA RSAP;</w:t>
      </w:r>
    </w:p>
    <w:p w:rsidR="00BE362C" w:rsidRPr="0038521C" w:rsidRDefault="0038521C" w:rsidP="001D79BA">
      <w:pPr>
        <w:pStyle w:val="ListParagraph"/>
        <w:numPr>
          <w:ilvl w:val="0"/>
          <w:numId w:val="24"/>
        </w:numPr>
        <w:tabs>
          <w:tab w:val="clear" w:pos="1134"/>
          <w:tab w:val="right" w:pos="426"/>
        </w:tabs>
        <w:jc w:val="left"/>
        <w:rPr>
          <w:u w:val="single"/>
          <w:lang w:val="ro-RO"/>
        </w:rPr>
      </w:pPr>
      <w:r w:rsidRPr="004D0F69">
        <w:rPr>
          <w:b/>
          <w:lang w:val="ro-RO"/>
        </w:rPr>
        <w:t xml:space="preserve">pe: </w:t>
      </w:r>
      <w:r w:rsidRPr="004D0F69">
        <w:rPr>
          <w:u w:val="single"/>
          <w:lang w:val="ro-RO"/>
        </w:rPr>
        <w:t>conform SIA RSAP.</w:t>
      </w:r>
    </w:p>
    <w:p w:rsidR="00BE362C" w:rsidRPr="00FF430B"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1D79BA">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38521C" w:rsidRPr="0038521C">
        <w:rPr>
          <w:noProof w:val="0"/>
          <w:u w:val="single"/>
          <w:lang w:eastAsia="ru-RU"/>
        </w:rPr>
        <w:t>30 zile;</w:t>
      </w:r>
    </w:p>
    <w:p w:rsidR="00BE362C" w:rsidRPr="00FF430B" w:rsidRDefault="00BE362C" w:rsidP="001D79BA">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38521C" w:rsidRPr="0038521C">
        <w:rPr>
          <w:noProof w:val="0"/>
          <w:u w:val="single"/>
          <w:lang w:eastAsia="ru-RU"/>
        </w:rPr>
        <w:t>SIA RSAP</w:t>
      </w:r>
      <w:r w:rsidR="0038521C">
        <w:rPr>
          <w:noProof w:val="0"/>
          <w:u w:val="single"/>
          <w:lang w:eastAsia="ru-RU"/>
        </w:rPr>
        <w:t>;</w:t>
      </w:r>
    </w:p>
    <w:p w:rsidR="00BE362C" w:rsidRPr="00FF430B" w:rsidRDefault="00BE362C" w:rsidP="0038521C">
      <w:pPr>
        <w:shd w:val="clear" w:color="auto" w:fill="FFFFFF" w:themeFill="background1"/>
        <w:tabs>
          <w:tab w:val="right" w:pos="426"/>
        </w:tabs>
        <w:ind w:left="3240"/>
        <w:contextualSpacing/>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1D79BA">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38521C" w:rsidRDefault="00BE362C" w:rsidP="001D79BA">
      <w:pPr>
        <w:numPr>
          <w:ilvl w:val="0"/>
          <w:numId w:val="23"/>
        </w:numPr>
        <w:shd w:val="clear" w:color="auto" w:fill="FFFFFF" w:themeFill="background1"/>
        <w:tabs>
          <w:tab w:val="right" w:pos="426"/>
        </w:tabs>
        <w:spacing w:before="120"/>
        <w:ind w:left="450" w:hanging="450"/>
        <w:rPr>
          <w:noProof w:val="0"/>
          <w:lang w:eastAsia="ru-RU"/>
        </w:rPr>
      </w:pPr>
      <w:r w:rsidRPr="00FF430B">
        <w:rPr>
          <w:b/>
          <w:noProof w:val="0"/>
          <w:lang w:eastAsia="ru-RU"/>
        </w:rPr>
        <w:t xml:space="preserve">Limba sau limbile în care trebuie redactate ofertele sau cererile de participare: </w:t>
      </w:r>
      <w:r w:rsidR="0038521C" w:rsidRPr="0038521C">
        <w:rPr>
          <w:noProof w:val="0"/>
          <w:u w:val="single"/>
          <w:lang w:eastAsia="ru-RU"/>
        </w:rPr>
        <w:t>limba Română;</w:t>
      </w:r>
    </w:p>
    <w:p w:rsidR="00BE362C" w:rsidRPr="00FF430B" w:rsidRDefault="00BE362C"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0038521C" w:rsidRPr="0038521C">
        <w:rPr>
          <w:noProof w:val="0"/>
          <w:u w:val="single"/>
          <w:lang w:eastAsia="ru-RU"/>
        </w:rPr>
        <w:t>Nu;</w:t>
      </w:r>
    </w:p>
    <w:p w:rsidR="00BE362C" w:rsidRPr="00FF430B" w:rsidRDefault="00BE362C" w:rsidP="0038521C">
      <w:pPr>
        <w:shd w:val="clear" w:color="auto" w:fill="FFFFFF" w:themeFill="background1"/>
        <w:tabs>
          <w:tab w:val="right" w:pos="426"/>
        </w:tabs>
        <w:contextualSpacing/>
        <w:rPr>
          <w:noProof w:val="0"/>
          <w:sz w:val="20"/>
          <w:lang w:eastAsia="ru-RU"/>
        </w:rPr>
      </w:pPr>
      <w:r w:rsidRPr="00FF430B">
        <w:rPr>
          <w:noProof w:val="0"/>
          <w:sz w:val="20"/>
          <w:lang w:eastAsia="ru-RU"/>
        </w:rPr>
        <w:t>(se specifică denumireaproiectului și/sau programului)</w:t>
      </w:r>
    </w:p>
    <w:p w:rsidR="00BE362C" w:rsidRPr="00FF430B"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38521C" w:rsidRDefault="00BE362C"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sidR="0038521C" w:rsidRPr="0038521C">
        <w:rPr>
          <w:noProof w:val="0"/>
          <w:u w:val="single"/>
          <w:lang w:eastAsia="ru-RU"/>
        </w:rPr>
        <w:t>Nu;</w:t>
      </w:r>
    </w:p>
    <w:p w:rsidR="0038521C" w:rsidRPr="0038521C" w:rsidRDefault="00BE362C" w:rsidP="001D79BA">
      <w:pPr>
        <w:numPr>
          <w:ilvl w:val="0"/>
          <w:numId w:val="23"/>
        </w:numPr>
        <w:shd w:val="clear" w:color="auto" w:fill="FFFFFF" w:themeFill="background1"/>
        <w:tabs>
          <w:tab w:val="right" w:pos="426"/>
        </w:tabs>
        <w:spacing w:before="120"/>
        <w:ind w:left="360"/>
        <w:rPr>
          <w:b/>
          <w:noProof w:val="0"/>
          <w:lang w:eastAsia="ru-RU"/>
        </w:rPr>
      </w:pPr>
      <w:r w:rsidRPr="0038521C">
        <w:rPr>
          <w:b/>
          <w:noProof w:val="0"/>
          <w:lang w:eastAsia="ru-RU"/>
        </w:rPr>
        <w:t>În cazul achizițiilor periodice, calendarul estimat pentru publicarea anunțurilor viitoare</w:t>
      </w:r>
      <w:r w:rsidR="0038521C">
        <w:rPr>
          <w:b/>
          <w:noProof w:val="0"/>
          <w:lang w:eastAsia="ru-RU"/>
        </w:rPr>
        <w:t xml:space="preserve">: </w:t>
      </w:r>
      <w:r w:rsidR="0038521C" w:rsidRPr="0038521C">
        <w:rPr>
          <w:u w:val="single"/>
          <w:shd w:val="clear" w:color="auto" w:fill="FFFFFF" w:themeFill="background1"/>
        </w:rPr>
        <w:t>Nu se aplică în cadrul procedurii în cauză;</w:t>
      </w:r>
    </w:p>
    <w:p w:rsidR="00BE362C" w:rsidRPr="0038521C" w:rsidRDefault="00BE362C" w:rsidP="001D79BA">
      <w:pPr>
        <w:numPr>
          <w:ilvl w:val="0"/>
          <w:numId w:val="23"/>
        </w:numPr>
        <w:shd w:val="clear" w:color="auto" w:fill="FFFFFF" w:themeFill="background1"/>
        <w:tabs>
          <w:tab w:val="right" w:pos="426"/>
        </w:tabs>
        <w:spacing w:before="120"/>
        <w:ind w:left="360"/>
        <w:rPr>
          <w:b/>
          <w:noProof w:val="0"/>
          <w:lang w:eastAsia="ru-RU"/>
        </w:rPr>
      </w:pPr>
      <w:r w:rsidRPr="0038521C">
        <w:rPr>
          <w:b/>
          <w:noProof w:val="0"/>
          <w:lang w:eastAsia="ru-RU"/>
        </w:rPr>
        <w:t>Data publicării anunțului de intenție sau, după caz, precizarea că nu a fost publicat un astfel de</w:t>
      </w:r>
      <w:r w:rsidR="00093AE5" w:rsidRPr="0038521C">
        <w:rPr>
          <w:b/>
          <w:noProof w:val="0"/>
          <w:shd w:val="clear" w:color="auto" w:fill="FFFFFF" w:themeFill="background1"/>
          <w:lang w:eastAsia="ru-RU"/>
        </w:rPr>
        <w:t>a</w:t>
      </w:r>
      <w:r w:rsidRPr="0038521C">
        <w:rPr>
          <w:b/>
          <w:noProof w:val="0"/>
          <w:shd w:val="clear" w:color="auto" w:fill="FFFFFF" w:themeFill="background1"/>
          <w:lang w:eastAsia="ru-RU"/>
        </w:rPr>
        <w:t>nunţ</w:t>
      </w:r>
      <w:r w:rsidR="0038521C">
        <w:rPr>
          <w:b/>
          <w:noProof w:val="0"/>
          <w:shd w:val="clear" w:color="auto" w:fill="FFFFFF" w:themeFill="background1"/>
          <w:lang w:eastAsia="ru-RU"/>
        </w:rPr>
        <w:t xml:space="preserve">: </w:t>
      </w:r>
      <w:r w:rsidR="0038521C" w:rsidRPr="0038521C">
        <w:rPr>
          <w:noProof w:val="0"/>
          <w:u w:val="single"/>
          <w:shd w:val="clear" w:color="auto" w:fill="FFFFFF" w:themeFill="background1"/>
          <w:lang w:eastAsia="ru-RU"/>
        </w:rPr>
        <w:t>Nu a fost publicat astfel de anunț;</w:t>
      </w:r>
    </w:p>
    <w:p w:rsidR="0038521C" w:rsidRPr="0038521C"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38521C">
        <w:rPr>
          <w:b/>
          <w:noProof w:val="0"/>
          <w:lang w:eastAsia="ru-RU"/>
        </w:rPr>
        <w:t>Data transmiterii spre publicare a anunțului de participar</w:t>
      </w:r>
      <w:r w:rsidRPr="0038521C">
        <w:rPr>
          <w:b/>
          <w:noProof w:val="0"/>
          <w:shd w:val="clear" w:color="auto" w:fill="FFFFFF" w:themeFill="background1"/>
          <w:lang w:eastAsia="ru-RU"/>
        </w:rPr>
        <w:t>e</w:t>
      </w:r>
      <w:r w:rsidR="00426FF4" w:rsidRPr="0038521C">
        <w:rPr>
          <w:b/>
          <w:noProof w:val="0"/>
          <w:shd w:val="clear" w:color="auto" w:fill="FFFFFF" w:themeFill="background1"/>
          <w:lang w:eastAsia="ru-RU"/>
        </w:rPr>
        <w:t>:</w:t>
      </w:r>
      <w:r w:rsidR="0038521C" w:rsidRPr="004D0F69">
        <w:rPr>
          <w:u w:val="single"/>
          <w:shd w:val="clear" w:color="auto" w:fill="FFFFFF" w:themeFill="background1"/>
        </w:rPr>
        <w:t>Conform SIA RSAP;</w:t>
      </w:r>
    </w:p>
    <w:p w:rsidR="00BE362C" w:rsidRPr="0038521C"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38521C">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38521C" w:rsidRPr="00EC30C2" w:rsidTr="00972394">
        <w:tc>
          <w:tcPr>
            <w:tcW w:w="5305" w:type="dxa"/>
            <w:shd w:val="clear" w:color="auto" w:fill="FFFFFF" w:themeFill="background1"/>
          </w:tcPr>
          <w:p w:rsidR="0038521C" w:rsidRPr="00FF430B" w:rsidRDefault="0038521C" w:rsidP="00BE362C">
            <w:pPr>
              <w:shd w:val="clear" w:color="auto" w:fill="FFFFFF" w:themeFill="background1"/>
              <w:tabs>
                <w:tab w:val="right" w:pos="426"/>
              </w:tabs>
              <w:rPr>
                <w:noProof w:val="0"/>
                <w:lang w:eastAsia="ru-RU"/>
              </w:rPr>
            </w:pPr>
            <w:r w:rsidRPr="00FF430B">
              <w:rPr>
                <w:noProof w:val="0"/>
                <w:lang w:eastAsia="ru-RU"/>
              </w:rPr>
              <w:lastRenderedPageBreak/>
              <w:t>depunerea electronică a ofertelor sau a cererilor de participare</w:t>
            </w:r>
          </w:p>
        </w:tc>
        <w:tc>
          <w:tcPr>
            <w:tcW w:w="3785" w:type="dxa"/>
            <w:shd w:val="clear" w:color="auto" w:fill="FFFFFF" w:themeFill="background1"/>
            <w:vAlign w:val="center"/>
          </w:tcPr>
          <w:p w:rsidR="0038521C" w:rsidRPr="00FF430B" w:rsidRDefault="0038521C" w:rsidP="0038521C">
            <w:pPr>
              <w:shd w:val="clear" w:color="auto" w:fill="FFFFFF" w:themeFill="background1"/>
              <w:tabs>
                <w:tab w:val="right" w:pos="426"/>
              </w:tabs>
              <w:jc w:val="center"/>
              <w:rPr>
                <w:noProof w:val="0"/>
                <w:lang w:eastAsia="ru-RU"/>
              </w:rPr>
            </w:pPr>
            <w:r w:rsidRPr="004D0F69">
              <w:t>Da</w:t>
            </w:r>
          </w:p>
        </w:tc>
      </w:tr>
      <w:tr w:rsidR="0038521C" w:rsidRPr="00EC30C2" w:rsidTr="00972394">
        <w:tc>
          <w:tcPr>
            <w:tcW w:w="5305" w:type="dxa"/>
            <w:shd w:val="clear" w:color="auto" w:fill="FFFFFF" w:themeFill="background1"/>
          </w:tcPr>
          <w:p w:rsidR="0038521C" w:rsidRPr="00FF430B" w:rsidRDefault="0038521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vAlign w:val="center"/>
          </w:tcPr>
          <w:p w:rsidR="0038521C" w:rsidRPr="00FF430B" w:rsidRDefault="0038521C" w:rsidP="0038521C">
            <w:pPr>
              <w:shd w:val="clear" w:color="auto" w:fill="FFFFFF" w:themeFill="background1"/>
              <w:tabs>
                <w:tab w:val="right" w:pos="426"/>
              </w:tabs>
              <w:jc w:val="center"/>
              <w:rPr>
                <w:noProof w:val="0"/>
                <w:lang w:eastAsia="ru-RU"/>
              </w:rPr>
            </w:pPr>
            <w:r w:rsidRPr="004D0F69">
              <w:t>Nu</w:t>
            </w:r>
          </w:p>
        </w:tc>
      </w:tr>
      <w:tr w:rsidR="0038521C" w:rsidRPr="00EC30C2" w:rsidTr="00972394">
        <w:tc>
          <w:tcPr>
            <w:tcW w:w="5305" w:type="dxa"/>
            <w:shd w:val="clear" w:color="auto" w:fill="FFFFFF" w:themeFill="background1"/>
          </w:tcPr>
          <w:p w:rsidR="0038521C" w:rsidRPr="00FF430B" w:rsidRDefault="0038521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vAlign w:val="center"/>
          </w:tcPr>
          <w:p w:rsidR="0038521C" w:rsidRPr="00FF430B" w:rsidRDefault="0038521C" w:rsidP="0038521C">
            <w:pPr>
              <w:shd w:val="clear" w:color="auto" w:fill="FFFFFF" w:themeFill="background1"/>
              <w:tabs>
                <w:tab w:val="right" w:pos="426"/>
              </w:tabs>
              <w:jc w:val="center"/>
              <w:rPr>
                <w:noProof w:val="0"/>
                <w:lang w:eastAsia="ru-RU"/>
              </w:rPr>
            </w:pPr>
            <w:r w:rsidRPr="004D0F69">
              <w:t>Da</w:t>
            </w:r>
          </w:p>
        </w:tc>
      </w:tr>
      <w:tr w:rsidR="0038521C" w:rsidRPr="00EC30C2" w:rsidTr="00972394">
        <w:trPr>
          <w:trHeight w:val="77"/>
        </w:trPr>
        <w:tc>
          <w:tcPr>
            <w:tcW w:w="5305" w:type="dxa"/>
            <w:shd w:val="clear" w:color="auto" w:fill="FFFFFF" w:themeFill="background1"/>
          </w:tcPr>
          <w:p w:rsidR="0038521C" w:rsidRPr="00FF430B" w:rsidRDefault="0038521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vAlign w:val="center"/>
          </w:tcPr>
          <w:p w:rsidR="0038521C" w:rsidRPr="00FF430B" w:rsidRDefault="0038521C" w:rsidP="0038521C">
            <w:pPr>
              <w:shd w:val="clear" w:color="auto" w:fill="FFFFFF" w:themeFill="background1"/>
              <w:tabs>
                <w:tab w:val="right" w:pos="426"/>
              </w:tabs>
              <w:jc w:val="center"/>
              <w:rPr>
                <w:noProof w:val="0"/>
                <w:lang w:eastAsia="ru-RU"/>
              </w:rPr>
            </w:pPr>
            <w:r w:rsidRPr="004D0F69">
              <w:t>Da</w:t>
            </w:r>
          </w:p>
        </w:tc>
      </w:tr>
    </w:tbl>
    <w:p w:rsidR="00BE362C" w:rsidRPr="00FF430B" w:rsidRDefault="00BE362C" w:rsidP="001D79BA">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8521C" w:rsidRPr="0038521C">
        <w:rPr>
          <w:noProof w:val="0"/>
          <w:shd w:val="clear" w:color="auto" w:fill="FFFFFF" w:themeFill="background1"/>
          <w:lang w:eastAsia="ru-RU"/>
        </w:rPr>
        <w:t>Nu;</w:t>
      </w:r>
    </w:p>
    <w:p w:rsidR="00BE362C" w:rsidRPr="00FF430B" w:rsidRDefault="00BE362C" w:rsidP="0038521C">
      <w:pPr>
        <w:shd w:val="clear" w:color="auto" w:fill="FFFFFF" w:themeFill="background1"/>
        <w:tabs>
          <w:tab w:val="right" w:pos="426"/>
        </w:tabs>
        <w:contextualSpacing/>
        <w:rPr>
          <w:noProof w:val="0"/>
          <w:sz w:val="20"/>
          <w:lang w:eastAsia="ru-RU"/>
        </w:rPr>
      </w:pPr>
      <w:r w:rsidRPr="00FF430B">
        <w:rPr>
          <w:noProof w:val="0"/>
          <w:sz w:val="20"/>
          <w:lang w:eastAsia="ru-RU"/>
        </w:rPr>
        <w:t>(se specifică da sau nu)</w:t>
      </w:r>
    </w:p>
    <w:p w:rsidR="00BE362C" w:rsidRPr="0038521C" w:rsidRDefault="00BE362C" w:rsidP="001D79BA">
      <w:pPr>
        <w:numPr>
          <w:ilvl w:val="0"/>
          <w:numId w:val="23"/>
        </w:numPr>
        <w:shd w:val="clear" w:color="auto" w:fill="FFFFFF" w:themeFill="background1"/>
        <w:tabs>
          <w:tab w:val="right" w:pos="426"/>
        </w:tabs>
        <w:spacing w:before="120"/>
        <w:ind w:left="0" w:firstLine="0"/>
        <w:rPr>
          <w:b/>
          <w:noProof w:val="0"/>
          <w:lang w:eastAsia="ru-RU"/>
        </w:rPr>
      </w:pPr>
      <w:r w:rsidRPr="0038521C">
        <w:rPr>
          <w:b/>
          <w:noProof w:val="0"/>
          <w:lang w:eastAsia="ru-RU"/>
        </w:rPr>
        <w:t xml:space="preserve">Alte informații relevante: </w:t>
      </w:r>
    </w:p>
    <w:p w:rsidR="0038521C" w:rsidRPr="004D0F69" w:rsidRDefault="0038521C" w:rsidP="001D79BA">
      <w:pPr>
        <w:pStyle w:val="ListParagraph"/>
        <w:numPr>
          <w:ilvl w:val="0"/>
          <w:numId w:val="38"/>
        </w:numPr>
        <w:tabs>
          <w:tab w:val="clear" w:pos="1134"/>
          <w:tab w:val="right" w:pos="426"/>
        </w:tabs>
        <w:spacing w:before="120"/>
        <w:contextualSpacing/>
        <w:rPr>
          <w:lang w:val="ro-RO"/>
        </w:rPr>
      </w:pPr>
      <w:r w:rsidRPr="004D0F69">
        <w:rPr>
          <w:lang w:val="ro-RO"/>
        </w:rPr>
        <w:t>.</w:t>
      </w:r>
    </w:p>
    <w:p w:rsidR="0038521C" w:rsidRPr="00FF430B" w:rsidRDefault="0038521C" w:rsidP="0038521C">
      <w:pPr>
        <w:shd w:val="clear" w:color="auto" w:fill="FFFFFF" w:themeFill="background1"/>
        <w:tabs>
          <w:tab w:val="right" w:pos="426"/>
        </w:tabs>
        <w:spacing w:before="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085B9F" w:rsidRDefault="00085B9F" w:rsidP="002A6E99">
      <w:pPr>
        <w:pStyle w:val="Style3"/>
        <w:tabs>
          <w:tab w:val="left" w:pos="567"/>
        </w:tabs>
        <w:spacing w:before="0" w:beforeAutospacing="0" w:after="0"/>
        <w:ind w:left="0" w:firstLine="0"/>
        <w:jc w:val="center"/>
        <w:rPr>
          <w:rFonts w:eastAsia="PMingLiU"/>
          <w:lang w:eastAsia="zh-CN"/>
        </w:rPr>
      </w:pPr>
    </w:p>
    <w:p w:rsidR="00085B9F" w:rsidRDefault="00085B9F" w:rsidP="002A6E99">
      <w:pPr>
        <w:pStyle w:val="Style3"/>
        <w:tabs>
          <w:tab w:val="left" w:pos="567"/>
        </w:tabs>
        <w:spacing w:before="0" w:beforeAutospacing="0" w:after="0"/>
        <w:ind w:left="0" w:firstLine="0"/>
        <w:jc w:val="center"/>
        <w:rPr>
          <w:rFonts w:eastAsia="PMingLiU"/>
          <w:lang w:eastAsia="zh-CN"/>
        </w:rPr>
      </w:pPr>
    </w:p>
    <w:p w:rsidR="00085B9F" w:rsidRDefault="00085B9F" w:rsidP="002A6E99">
      <w:pPr>
        <w:pStyle w:val="Style3"/>
        <w:tabs>
          <w:tab w:val="left" w:pos="567"/>
        </w:tabs>
        <w:spacing w:before="0" w:beforeAutospacing="0" w:after="0"/>
        <w:ind w:left="0" w:firstLine="0"/>
        <w:jc w:val="center"/>
        <w:rPr>
          <w:rFonts w:eastAsia="PMingLiU"/>
          <w:lang w:eastAsia="zh-CN"/>
        </w:rPr>
      </w:pPr>
    </w:p>
    <w:p w:rsidR="00085B9F" w:rsidRDefault="00085B9F"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44223F" w:rsidRDefault="0044223F" w:rsidP="002A6E99">
      <w:pPr>
        <w:pStyle w:val="Style3"/>
        <w:tabs>
          <w:tab w:val="left" w:pos="567"/>
        </w:tabs>
        <w:spacing w:before="0" w:beforeAutospacing="0" w:after="0"/>
        <w:ind w:left="0" w:firstLine="0"/>
        <w:jc w:val="center"/>
        <w:rPr>
          <w:rFonts w:eastAsia="PMingLiU"/>
          <w:lang w:eastAsia="zh-CN"/>
        </w:rPr>
      </w:pPr>
    </w:p>
    <w:p w:rsidR="0044223F" w:rsidRDefault="0044223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69697D" w:rsidRDefault="0069697D"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44223F" w:rsidRDefault="0044223F" w:rsidP="002A6E99">
      <w:pPr>
        <w:pStyle w:val="Style3"/>
        <w:tabs>
          <w:tab w:val="left" w:pos="567"/>
        </w:tabs>
        <w:spacing w:before="0" w:beforeAutospacing="0" w:after="0"/>
        <w:ind w:left="0" w:firstLine="0"/>
        <w:jc w:val="center"/>
        <w:rPr>
          <w:rFonts w:eastAsia="PMingLiU"/>
          <w:lang w:eastAsia="zh-CN"/>
        </w:rPr>
      </w:pPr>
    </w:p>
    <w:p w:rsidR="0044223F" w:rsidRDefault="0044223F" w:rsidP="002A6E99">
      <w:pPr>
        <w:pStyle w:val="Style3"/>
        <w:tabs>
          <w:tab w:val="left" w:pos="567"/>
        </w:tabs>
        <w:spacing w:before="0" w:beforeAutospacing="0" w:after="0"/>
        <w:ind w:left="0" w:firstLine="0"/>
        <w:jc w:val="center"/>
        <w:rPr>
          <w:rFonts w:eastAsia="PMingLiU"/>
          <w:lang w:eastAsia="zh-CN"/>
        </w:rPr>
      </w:pPr>
    </w:p>
    <w:p w:rsidR="0044223F" w:rsidRDefault="0044223F"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914577" w:rsidRDefault="00914577"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4B7C86" w:rsidRPr="004B7C86" w:rsidRDefault="00631A2C" w:rsidP="00631A2C">
      <w:pPr>
        <w:shd w:val="clear" w:color="auto" w:fill="FFFFFF" w:themeFill="background1"/>
        <w:spacing w:before="120"/>
        <w:rPr>
          <w:rFonts w:eastAsia="SimSun"/>
          <w:u w:val="single"/>
          <w:lang w:eastAsia="zh-CN"/>
        </w:rPr>
      </w:pPr>
      <w:r w:rsidRPr="004B7C86">
        <w:rPr>
          <w:b/>
          <w:noProof w:val="0"/>
          <w:lang w:eastAsia="ru-RU"/>
        </w:rPr>
        <w:t>privind achiziționarea</w:t>
      </w:r>
      <w:r w:rsidR="00736F08">
        <w:rPr>
          <w:b/>
          <w:noProof w:val="0"/>
          <w:lang w:eastAsia="ru-RU"/>
        </w:rPr>
        <w:t>___________________________________________________________</w:t>
      </w:r>
      <w:r w:rsidR="004B7C86" w:rsidRPr="004B7C86">
        <w:rPr>
          <w:rFonts w:eastAsia="SimSun"/>
          <w:u w:val="single"/>
          <w:lang w:eastAsia="zh-CN"/>
        </w:rPr>
        <w:t>;</w:t>
      </w:r>
    </w:p>
    <w:p w:rsidR="004B7C86" w:rsidRPr="00736F08" w:rsidRDefault="00631A2C" w:rsidP="004B7C86">
      <w:pPr>
        <w:shd w:val="clear" w:color="auto" w:fill="FFFFFF" w:themeFill="background1"/>
        <w:rPr>
          <w:noProof w:val="0"/>
          <w:sz w:val="20"/>
          <w:szCs w:val="20"/>
          <w:lang w:eastAsia="ru-RU"/>
        </w:rPr>
      </w:pPr>
      <w:r w:rsidRPr="00736F08">
        <w:rPr>
          <w:noProof w:val="0"/>
          <w:sz w:val="20"/>
          <w:szCs w:val="20"/>
          <w:lang w:eastAsia="ru-RU"/>
        </w:rPr>
        <w:t>(se indică obiectul achiziției)</w:t>
      </w:r>
    </w:p>
    <w:p w:rsidR="00631A2C" w:rsidRPr="004B7C86" w:rsidRDefault="00631A2C" w:rsidP="004B7C86">
      <w:pPr>
        <w:shd w:val="clear" w:color="auto" w:fill="FFFFFF" w:themeFill="background1"/>
        <w:rPr>
          <w:b/>
          <w:noProof w:val="0"/>
          <w:lang w:eastAsia="ru-RU"/>
        </w:rPr>
      </w:pPr>
      <w:r w:rsidRPr="004B7C86">
        <w:rPr>
          <w:b/>
          <w:noProof w:val="0"/>
          <w:lang w:eastAsia="ru-RU"/>
        </w:rPr>
        <w:br/>
        <w:t>prin procedura de achiziție</w:t>
      </w:r>
      <w:r w:rsidR="004B7C86" w:rsidRPr="004B7C86">
        <w:rPr>
          <w:b/>
          <w:noProof w:val="0"/>
          <w:lang w:eastAsia="ru-RU"/>
        </w:rPr>
        <w:t xml:space="preserve">: </w:t>
      </w:r>
      <w:r w:rsidR="00736F08">
        <w:rPr>
          <w:noProof w:val="0"/>
          <w:u w:val="single"/>
          <w:lang w:eastAsia="ru-RU"/>
        </w:rPr>
        <w:t>______________________________________________________</w:t>
      </w:r>
      <w:r w:rsidR="004B7C86" w:rsidRPr="004B7C86">
        <w:rPr>
          <w:noProof w:val="0"/>
          <w:u w:val="single"/>
          <w:lang w:eastAsia="ru-RU"/>
        </w:rPr>
        <w:t>;</w:t>
      </w:r>
      <w:r w:rsidRPr="004B7C86">
        <w:rPr>
          <w:noProof w:val="0"/>
          <w:u w:val="single"/>
          <w:lang w:eastAsia="ru-RU"/>
        </w:rPr>
        <w:br/>
      </w:r>
      <w:r w:rsidRPr="00736F08">
        <w:rPr>
          <w:noProof w:val="0"/>
          <w:sz w:val="20"/>
          <w:szCs w:val="20"/>
          <w:lang w:eastAsia="ru-RU"/>
        </w:rPr>
        <w:t>(tipul procedurii de achiziție)</w:t>
      </w:r>
    </w:p>
    <w:p w:rsidR="00631A2C" w:rsidRPr="004B7C86" w:rsidRDefault="00631A2C" w:rsidP="00631A2C">
      <w:pPr>
        <w:shd w:val="clear" w:color="auto" w:fill="FFFFFF" w:themeFill="background1"/>
        <w:rPr>
          <w:noProof w:val="0"/>
          <w:lang w:eastAsia="ru-RU"/>
        </w:rPr>
      </w:pPr>
    </w:p>
    <w:p w:rsidR="004B7C86" w:rsidRPr="004B7C86" w:rsidRDefault="004B7C86" w:rsidP="001D79BA">
      <w:pPr>
        <w:pStyle w:val="ListParagraph"/>
        <w:numPr>
          <w:ilvl w:val="0"/>
          <w:numId w:val="28"/>
        </w:numPr>
        <w:tabs>
          <w:tab w:val="left" w:pos="284"/>
          <w:tab w:val="right" w:pos="9531"/>
        </w:tabs>
        <w:ind w:left="0" w:firstLine="0"/>
        <w:rPr>
          <w:u w:val="single"/>
          <w:shd w:val="clear" w:color="auto" w:fill="FFFFFF" w:themeFill="background1"/>
        </w:rPr>
      </w:pPr>
      <w:r w:rsidRPr="004B7C86">
        <w:rPr>
          <w:b/>
          <w:lang w:eastAsia="ru-RU"/>
        </w:rPr>
        <w:t>D</w:t>
      </w:r>
      <w:r w:rsidR="00631A2C" w:rsidRPr="004B7C86">
        <w:rPr>
          <w:b/>
          <w:lang w:eastAsia="ru-RU"/>
        </w:rPr>
        <w:t>enumirea autorității contractante:</w:t>
      </w:r>
      <w:r w:rsidRPr="004B7C86">
        <w:rPr>
          <w:u w:val="single"/>
          <w:shd w:val="clear" w:color="auto" w:fill="FFFFFF" w:themeFill="background1"/>
        </w:rPr>
        <w:t>;</w:t>
      </w:r>
    </w:p>
    <w:p w:rsidR="00631A2C" w:rsidRPr="00FF430B" w:rsidRDefault="00631A2C" w:rsidP="001D79BA">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1D79BA">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1D79BA">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1D79BA">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1D79BA">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1D79BA">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1D79BA">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1D79BA">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1D79BA">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1D79BA">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1D79BA">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1D79BA">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1D79BA">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1D79BA">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1D79BA">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1D79BA">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1D79BA">
      <w:pPr>
        <w:numPr>
          <w:ilvl w:val="0"/>
          <w:numId w:val="28"/>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rsidR="00631A2C" w:rsidRPr="00FF430B" w:rsidRDefault="00631A2C" w:rsidP="001D79BA">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1D79BA">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1D79BA">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1D79BA">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1D79BA">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1D79BA">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BE6B6F" w:rsidRDefault="00BE6B6F" w:rsidP="002A6E99">
      <w:pPr>
        <w:pStyle w:val="Style3"/>
        <w:tabs>
          <w:tab w:val="left" w:pos="567"/>
        </w:tabs>
        <w:spacing w:before="0" w:beforeAutospacing="0" w:after="0"/>
        <w:ind w:left="0" w:firstLine="0"/>
        <w:jc w:val="center"/>
        <w:rPr>
          <w:rFonts w:eastAsia="PMingLiU"/>
          <w:lang w:eastAsia="zh-CN"/>
        </w:rPr>
      </w:pPr>
    </w:p>
    <w:p w:rsidR="00BE6B6F" w:rsidRPr="00FF430B" w:rsidRDefault="00BE6B6F"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085B9F" w:rsidRPr="00FF430B" w:rsidRDefault="00085B9F"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4B7C86" w:rsidRDefault="004B7C8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Default="001F7AEE" w:rsidP="00A26B23">
      <w:pPr>
        <w:pStyle w:val="Style3"/>
        <w:tabs>
          <w:tab w:val="left" w:pos="567"/>
        </w:tabs>
        <w:spacing w:before="0" w:beforeAutospacing="0" w:after="0"/>
        <w:ind w:left="0" w:firstLine="0"/>
        <w:rPr>
          <w:rFonts w:eastAsia="PMingLiU"/>
          <w:lang w:eastAsia="zh-CN"/>
        </w:rPr>
      </w:pPr>
    </w:p>
    <w:p w:rsidR="006E1FFD" w:rsidRDefault="006E1FFD" w:rsidP="00A26B23">
      <w:pPr>
        <w:pStyle w:val="Style3"/>
        <w:tabs>
          <w:tab w:val="left" w:pos="567"/>
        </w:tabs>
        <w:spacing w:before="0" w:beforeAutospacing="0" w:after="0"/>
        <w:ind w:left="0" w:firstLine="0"/>
        <w:rPr>
          <w:rFonts w:eastAsia="PMingLiU"/>
          <w:lang w:eastAsia="zh-CN"/>
        </w:rPr>
      </w:pPr>
    </w:p>
    <w:p w:rsidR="006E1FFD" w:rsidRPr="00FF430B" w:rsidRDefault="006E1FFD"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D1419B" w:rsidRPr="00972394" w:rsidRDefault="00D1419B" w:rsidP="00A26B23">
      <w:pPr>
        <w:pStyle w:val="Style3"/>
        <w:tabs>
          <w:tab w:val="left" w:pos="567"/>
        </w:tabs>
        <w:spacing w:before="0" w:beforeAutospacing="0" w:after="0"/>
        <w:ind w:left="0" w:firstLine="0"/>
        <w:rPr>
          <w:rFonts w:eastAsia="PMingLiU"/>
          <w:lang w:val="ro-RO"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1D79BA">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1D79BA">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1D79BA">
      <w:pPr>
        <w:numPr>
          <w:ilvl w:val="0"/>
          <w:numId w:val="25"/>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1D79BA">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4B7C86" w:rsidRDefault="004B7C86" w:rsidP="009D62FF">
      <w:pPr>
        <w:jc w:val="both"/>
        <w:rPr>
          <w:rFonts w:eastAsia="Calibri"/>
          <w:noProof w:val="0"/>
        </w:rPr>
      </w:pPr>
    </w:p>
    <w:p w:rsidR="00BE6B6F" w:rsidRDefault="00BE6B6F" w:rsidP="009D62FF">
      <w:pPr>
        <w:jc w:val="both"/>
        <w:rPr>
          <w:rFonts w:eastAsia="Calibri"/>
          <w:noProof w:val="0"/>
        </w:rPr>
      </w:pPr>
    </w:p>
    <w:p w:rsidR="00BE6B6F" w:rsidRDefault="00BE6B6F" w:rsidP="009D62FF">
      <w:pPr>
        <w:jc w:val="both"/>
        <w:rPr>
          <w:rFonts w:eastAsia="Calibri"/>
          <w:noProof w:val="0"/>
        </w:rPr>
      </w:pPr>
    </w:p>
    <w:p w:rsidR="00BE6B6F" w:rsidRDefault="00BE6B6F" w:rsidP="009D62FF">
      <w:pPr>
        <w:jc w:val="both"/>
        <w:rPr>
          <w:rFonts w:eastAsia="Calibri"/>
          <w:noProof w:val="0"/>
        </w:rPr>
      </w:pPr>
    </w:p>
    <w:p w:rsidR="00BE6B6F" w:rsidRDefault="00BE6B6F" w:rsidP="009D62FF">
      <w:pPr>
        <w:jc w:val="both"/>
        <w:rPr>
          <w:rFonts w:eastAsia="Calibri"/>
          <w:noProof w:val="0"/>
        </w:rPr>
      </w:pPr>
    </w:p>
    <w:p w:rsidR="00BE6B6F" w:rsidRDefault="00BE6B6F" w:rsidP="009D62FF">
      <w:pPr>
        <w:jc w:val="both"/>
        <w:rPr>
          <w:rFonts w:eastAsia="Calibri"/>
          <w:noProof w:val="0"/>
        </w:rPr>
      </w:pPr>
    </w:p>
    <w:p w:rsidR="00BE6B6F" w:rsidRPr="00FF430B" w:rsidRDefault="00BE6B6F"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nr.6</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1D79BA">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1D79BA">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1D79BA">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1D79BA">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1D79BA">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1D79BA">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1D79BA">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BE6B6F" w:rsidRDefault="00BE6B6F" w:rsidP="00130A49">
      <w:pPr>
        <w:rPr>
          <w:noProof w:val="0"/>
          <w:lang w:eastAsia="zh-CN"/>
        </w:rPr>
      </w:pPr>
    </w:p>
    <w:p w:rsidR="00BE6B6F" w:rsidRDefault="00BE6B6F" w:rsidP="00130A49">
      <w:pPr>
        <w:rPr>
          <w:noProof w:val="0"/>
          <w:lang w:eastAsia="zh-CN"/>
        </w:rPr>
      </w:pPr>
    </w:p>
    <w:p w:rsidR="00BE6B6F" w:rsidRDefault="00BE6B6F" w:rsidP="00130A49">
      <w:pPr>
        <w:rPr>
          <w:noProof w:val="0"/>
          <w:lang w:eastAsia="zh-CN"/>
        </w:rPr>
      </w:pPr>
    </w:p>
    <w:p w:rsidR="00BE6B6F" w:rsidRDefault="00BE6B6F" w:rsidP="00130A49">
      <w:pPr>
        <w:rPr>
          <w:noProof w:val="0"/>
          <w:lang w:eastAsia="zh-CN"/>
        </w:rPr>
      </w:pPr>
    </w:p>
    <w:p w:rsidR="00BE6B6F" w:rsidRDefault="00BE6B6F" w:rsidP="00130A49">
      <w:pPr>
        <w:rPr>
          <w:noProof w:val="0"/>
          <w:lang w:eastAsia="zh-CN"/>
        </w:rPr>
      </w:pPr>
    </w:p>
    <w:p w:rsidR="00BE6B6F" w:rsidRDefault="00BE6B6F" w:rsidP="00130A49">
      <w:pPr>
        <w:rPr>
          <w:noProof w:val="0"/>
          <w:lang w:eastAsia="zh-CN"/>
        </w:rPr>
      </w:pPr>
    </w:p>
    <w:p w:rsidR="006E1FFD" w:rsidRPr="00FF430B" w:rsidRDefault="006E1FFD"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nr.7</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BodyText"/>
        <w:tabs>
          <w:tab w:val="left" w:pos="-142"/>
        </w:tabs>
        <w:spacing w:before="240"/>
        <w:jc w:val="center"/>
        <w:rPr>
          <w:rFonts w:asciiTheme="majorHAnsi" w:hAnsiTheme="majorHAnsi" w:cstheme="majorHAnsi"/>
          <w:szCs w:val="24"/>
        </w:rPr>
      </w:pPr>
    </w:p>
    <w:p w:rsidR="00220178" w:rsidRDefault="00F5261B" w:rsidP="00220178">
      <w:pPr>
        <w:autoSpaceDE w:val="0"/>
        <w:autoSpaceDN w:val="0"/>
        <w:adjustRightInd w:val="0"/>
        <w:jc w:val="both"/>
      </w:pPr>
      <w:r w:rsidRPr="00FF430B">
        <w:t>Către</w:t>
      </w:r>
      <w:r w:rsidR="006012F6" w:rsidRPr="006012F6">
        <w:rPr>
          <w:b/>
          <w:sz w:val="28"/>
          <w:szCs w:val="28"/>
        </w:rPr>
        <w:t xml:space="preserve"> </w:t>
      </w:r>
      <w:r w:rsidR="006012F6" w:rsidRPr="00220178">
        <w:t>Agenţia asigurare resurse şi administrare patrimoniu a Ministerului Apărării al Republicii Moldova</w:t>
      </w:r>
      <w:r w:rsidR="00220178">
        <w:t xml:space="preserve">, </w:t>
      </w:r>
      <w:r w:rsidR="006012F6" w:rsidRPr="004F7D70">
        <w:t>Adresa MD-2021, mun. Chişinău, şos. Hâncești nr.84</w:t>
      </w:r>
      <w:r w:rsidR="00220178">
        <w:t xml:space="preserve">, </w:t>
      </w:r>
      <w:r w:rsidR="006012F6" w:rsidRPr="004F7D70">
        <w:t>Tel/fax 022-252-491/252-48</w:t>
      </w:r>
      <w:r w:rsidRPr="00FF430B">
        <w:softHyphen/>
      </w:r>
      <w:r w:rsidRPr="00FF430B">
        <w:softHyphen/>
      </w:r>
      <w:r w:rsidRPr="00FF430B">
        <w:softHyphen/>
        <w:t xml:space="preserve">                                                     </w:t>
      </w:r>
    </w:p>
    <w:p w:rsidR="00F5261B" w:rsidRPr="00220178" w:rsidRDefault="00F5261B" w:rsidP="00220178">
      <w:pPr>
        <w:pStyle w:val="BodyText"/>
        <w:tabs>
          <w:tab w:val="left" w:pos="-142"/>
        </w:tabs>
        <w:jc w:val="center"/>
        <w:rPr>
          <w:rFonts w:ascii="Times New Roman" w:hAnsi="Times New Roman"/>
          <w:i/>
          <w:sz w:val="20"/>
        </w:rPr>
      </w:pPr>
      <w:r w:rsidRPr="00220178">
        <w:rPr>
          <w:rFonts w:ascii="Times New Roman" w:hAnsi="Times New Roman"/>
          <w:i/>
          <w:sz w:val="20"/>
        </w:rPr>
        <w:t xml:space="preserve"> (denumirea autorităţii contractante şi adresa completă)</w:t>
      </w:r>
    </w:p>
    <w:p w:rsidR="00F5261B" w:rsidRPr="00FF430B" w:rsidRDefault="00F5261B" w:rsidP="00F5261B">
      <w:pPr>
        <w:pStyle w:val="BodyText"/>
        <w:tabs>
          <w:tab w:val="left" w:pos="567"/>
        </w:tabs>
        <w:spacing w:line="360" w:lineRule="auto"/>
        <w:jc w:val="both"/>
        <w:rPr>
          <w:rFonts w:ascii="Times New Roman" w:hAnsi="Times New Roman"/>
          <w:szCs w:val="24"/>
        </w:rPr>
      </w:pP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BodyText"/>
        <w:tabs>
          <w:tab w:val="left" w:pos="567"/>
        </w:tabs>
        <w:spacing w:line="360" w:lineRule="auto"/>
        <w:rPr>
          <w:rFonts w:ascii="Times New Roman" w:hAnsi="Times New Roman"/>
          <w:szCs w:val="24"/>
        </w:rPr>
      </w:pPr>
    </w:p>
    <w:p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BodyText"/>
        <w:tabs>
          <w:tab w:val="left" w:pos="567"/>
        </w:tabs>
        <w:spacing w:line="360" w:lineRule="auto"/>
        <w:rPr>
          <w:rFonts w:ascii="Times New Roman" w:hAnsi="Times New Roman"/>
          <w:szCs w:val="24"/>
        </w:rPr>
      </w:pPr>
    </w:p>
    <w:p w:rsidR="0033109C" w:rsidRPr="00FF430B" w:rsidRDefault="0033109C"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20178" w:rsidRDefault="00211C74" w:rsidP="00220178">
      <w:pPr>
        <w:autoSpaceDE w:val="0"/>
        <w:autoSpaceDN w:val="0"/>
        <w:adjustRightInd w:val="0"/>
        <w:jc w:val="both"/>
      </w:pPr>
      <w:r w:rsidRPr="00FF430B">
        <w:t>Către</w:t>
      </w:r>
      <w:r w:rsidR="00220178" w:rsidRPr="00220178">
        <w:t xml:space="preserve"> </w:t>
      </w:r>
      <w:r w:rsidR="00220178" w:rsidRPr="00220178">
        <w:t>Agenţia asigurare resurse şi administrare patrimoniu a Ministerului Apărării al Republicii Moldova</w:t>
      </w:r>
      <w:r w:rsidR="00220178">
        <w:t xml:space="preserve">, </w:t>
      </w:r>
      <w:r w:rsidR="00220178" w:rsidRPr="004F7D70">
        <w:t>Adresa MD-2021, mun. Chişinău, şos. Hâncești nr.84</w:t>
      </w:r>
      <w:r w:rsidR="00220178">
        <w:t xml:space="preserve">, </w:t>
      </w:r>
      <w:r w:rsidR="00220178" w:rsidRPr="004F7D70">
        <w:t>Tel/fax 022-252-491/252-48</w:t>
      </w:r>
      <w:r w:rsidR="00220178" w:rsidRPr="00FF430B">
        <w:softHyphen/>
      </w:r>
      <w:r w:rsidR="00220178" w:rsidRPr="00FF430B">
        <w:softHyphen/>
      </w:r>
      <w:r w:rsidR="00220178" w:rsidRPr="00FF430B">
        <w:softHyphen/>
        <w:t xml:space="preserve">                                                     </w:t>
      </w:r>
    </w:p>
    <w:p w:rsidR="00211C74" w:rsidRPr="00FF430B" w:rsidRDefault="00220178" w:rsidP="00220178">
      <w:pPr>
        <w:pStyle w:val="BodyText"/>
        <w:tabs>
          <w:tab w:val="left" w:pos="-142"/>
        </w:tabs>
        <w:jc w:val="center"/>
        <w:rPr>
          <w:rFonts w:ascii="Times New Roman" w:hAnsi="Times New Roman"/>
          <w:szCs w:val="24"/>
        </w:rPr>
      </w:pPr>
      <w:r w:rsidRPr="00220178">
        <w:rPr>
          <w:rFonts w:ascii="Times New Roman" w:hAnsi="Times New Roman"/>
          <w:i/>
          <w:sz w:val="20"/>
        </w:rPr>
        <w:t xml:space="preserve"> (denumirea autorităţii contractante şi adresa completă)</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Default="00BE49DD" w:rsidP="00950D18">
      <w:pPr>
        <w:pStyle w:val="BodyText"/>
        <w:tabs>
          <w:tab w:val="left" w:pos="567"/>
        </w:tabs>
        <w:spacing w:line="360" w:lineRule="auto"/>
        <w:rPr>
          <w:rFonts w:ascii="Times New Roman" w:hAnsi="Times New Roman"/>
          <w:szCs w:val="24"/>
        </w:rPr>
      </w:pPr>
    </w:p>
    <w:p w:rsidR="00914577" w:rsidRDefault="00914577" w:rsidP="00950D18">
      <w:pPr>
        <w:pStyle w:val="BodyText"/>
        <w:tabs>
          <w:tab w:val="left" w:pos="567"/>
        </w:tabs>
        <w:spacing w:line="360" w:lineRule="auto"/>
        <w:rPr>
          <w:rFonts w:ascii="Times New Roman" w:hAnsi="Times New Roman"/>
          <w:szCs w:val="24"/>
        </w:rPr>
      </w:pPr>
    </w:p>
    <w:p w:rsidR="00914577" w:rsidRDefault="00914577" w:rsidP="00950D18">
      <w:pPr>
        <w:pStyle w:val="BodyText"/>
        <w:tabs>
          <w:tab w:val="left" w:pos="567"/>
        </w:tabs>
        <w:spacing w:line="360" w:lineRule="auto"/>
        <w:rPr>
          <w:rFonts w:ascii="Times New Roman" w:hAnsi="Times New Roman"/>
          <w:szCs w:val="24"/>
        </w:rPr>
      </w:pPr>
    </w:p>
    <w:p w:rsidR="00914577" w:rsidRDefault="00914577" w:rsidP="00950D18">
      <w:pPr>
        <w:pStyle w:val="BodyText"/>
        <w:tabs>
          <w:tab w:val="left" w:pos="567"/>
        </w:tabs>
        <w:spacing w:line="360" w:lineRule="auto"/>
        <w:rPr>
          <w:rFonts w:ascii="Times New Roman" w:hAnsi="Times New Roman"/>
          <w:szCs w:val="24"/>
        </w:rPr>
      </w:pPr>
    </w:p>
    <w:p w:rsidR="00914577" w:rsidRDefault="00914577" w:rsidP="00950D18">
      <w:pPr>
        <w:pStyle w:val="BodyText"/>
        <w:tabs>
          <w:tab w:val="left" w:pos="567"/>
        </w:tabs>
        <w:spacing w:line="360" w:lineRule="auto"/>
        <w:rPr>
          <w:rFonts w:ascii="Times New Roman" w:hAnsi="Times New Roman"/>
          <w:szCs w:val="24"/>
        </w:rPr>
      </w:pPr>
    </w:p>
    <w:p w:rsidR="00914577" w:rsidRDefault="0091457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bookmarkEnd w:id="47"/>
    <w:p w:rsidR="00972394" w:rsidRPr="00FF430B" w:rsidRDefault="00972394" w:rsidP="00972394">
      <w:pPr>
        <w:jc w:val="right"/>
        <w:rPr>
          <w:noProof w:val="0"/>
        </w:rPr>
      </w:pPr>
      <w:r w:rsidRPr="00FF430B">
        <w:rPr>
          <w:noProof w:val="0"/>
        </w:rPr>
        <w:lastRenderedPageBreak/>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220178" w:rsidRDefault="00A227F2" w:rsidP="00220178">
      <w:pPr>
        <w:autoSpaceDE w:val="0"/>
        <w:autoSpaceDN w:val="0"/>
        <w:adjustRightInd w:val="0"/>
        <w:jc w:val="both"/>
      </w:pPr>
      <w:r w:rsidRPr="00FF430B">
        <w:t>Către</w:t>
      </w:r>
      <w:r w:rsidR="00220178" w:rsidRPr="00220178">
        <w:t xml:space="preserve"> </w:t>
      </w:r>
      <w:r w:rsidR="00220178" w:rsidRPr="00220178">
        <w:t>Agenţia asigurare resurse şi administrare patrimoniu a Ministerului Apărării al Republicii Moldova</w:t>
      </w:r>
      <w:r w:rsidR="00220178">
        <w:t xml:space="preserve">, </w:t>
      </w:r>
      <w:r w:rsidR="00220178" w:rsidRPr="004F7D70">
        <w:t>Adresa MD-2021, mun. Chişinău, şos. Hâncești nr.84</w:t>
      </w:r>
      <w:r w:rsidR="00220178">
        <w:t xml:space="preserve">, </w:t>
      </w:r>
      <w:r w:rsidR="00220178" w:rsidRPr="004F7D70">
        <w:t>Tel/fax 022-252-491/252-48</w:t>
      </w:r>
      <w:r w:rsidR="00220178" w:rsidRPr="00FF430B">
        <w:softHyphen/>
      </w:r>
      <w:r w:rsidR="00220178" w:rsidRPr="00FF430B">
        <w:softHyphen/>
      </w:r>
      <w:r w:rsidR="00220178" w:rsidRPr="00FF430B">
        <w:softHyphen/>
        <w:t xml:space="preserve">                                                     </w:t>
      </w:r>
    </w:p>
    <w:p w:rsidR="00220178" w:rsidRDefault="00220178" w:rsidP="00220178">
      <w:pPr>
        <w:pStyle w:val="BodyText"/>
        <w:tabs>
          <w:tab w:val="left" w:pos="567"/>
        </w:tabs>
        <w:jc w:val="center"/>
        <w:rPr>
          <w:rFonts w:ascii="Times New Roman" w:hAnsi="Times New Roman"/>
          <w:i/>
          <w:sz w:val="20"/>
        </w:rPr>
      </w:pPr>
      <w:r w:rsidRPr="00220178">
        <w:rPr>
          <w:rFonts w:ascii="Times New Roman" w:hAnsi="Times New Roman"/>
          <w:i/>
          <w:sz w:val="20"/>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BodyText"/>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Default="008726D2" w:rsidP="00196AB4">
      <w:pPr>
        <w:spacing w:after="200" w:line="276" w:lineRule="auto"/>
        <w:jc w:val="center"/>
        <w:rPr>
          <w:lang w:eastAsia="zh-CN"/>
        </w:rPr>
      </w:pPr>
    </w:p>
    <w:p w:rsidR="006E1FFD" w:rsidRDefault="006E1FFD" w:rsidP="00196AB4">
      <w:pPr>
        <w:spacing w:after="200" w:line="276" w:lineRule="auto"/>
        <w:jc w:val="center"/>
        <w:rPr>
          <w:lang w:eastAsia="zh-CN"/>
        </w:rPr>
      </w:pPr>
    </w:p>
    <w:p w:rsidR="006E1FFD" w:rsidRPr="00FF430B" w:rsidRDefault="006E1FFD"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1</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5490" w:type="dxa"/>
            <w:gridSpan w:val="7"/>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103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nr.1</w:t>
      </w:r>
      <w:r w:rsidR="00BE49DD" w:rsidRPr="00FF430B">
        <w:rPr>
          <w:noProof w:val="0"/>
        </w:rPr>
        <w:t>2</w:t>
      </w:r>
    </w:p>
    <w:bookmarkEnd w:id="49"/>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Default="0019071C" w:rsidP="009A7C84">
      <w:pPr>
        <w:jc w:val="center"/>
        <w:rPr>
          <w:rFonts w:eastAsia="PMingLiU"/>
          <w:b/>
          <w:lang w:eastAsia="zh-CN"/>
        </w:rPr>
      </w:pPr>
    </w:p>
    <w:p w:rsidR="0044223F" w:rsidRDefault="0044223F" w:rsidP="009A7C84">
      <w:pPr>
        <w:jc w:val="center"/>
        <w:rPr>
          <w:rFonts w:eastAsia="PMingLiU"/>
          <w:b/>
          <w:lang w:eastAsia="zh-CN"/>
        </w:rPr>
      </w:pPr>
    </w:p>
    <w:p w:rsidR="0044223F" w:rsidRDefault="0044223F" w:rsidP="009A7C84">
      <w:pPr>
        <w:jc w:val="center"/>
        <w:rPr>
          <w:rFonts w:eastAsia="PMingLiU"/>
          <w:b/>
          <w:lang w:eastAsia="zh-CN"/>
        </w:rPr>
      </w:pPr>
    </w:p>
    <w:p w:rsidR="0044223F" w:rsidRDefault="0044223F" w:rsidP="009A7C84">
      <w:pPr>
        <w:jc w:val="center"/>
        <w:rPr>
          <w:rFonts w:eastAsia="PMingLiU"/>
          <w:b/>
          <w:lang w:eastAsia="zh-CN"/>
        </w:rPr>
      </w:pPr>
    </w:p>
    <w:p w:rsidR="0044223F" w:rsidRDefault="0044223F" w:rsidP="009A7C84">
      <w:pPr>
        <w:jc w:val="center"/>
        <w:rPr>
          <w:rFonts w:eastAsia="PMingLiU"/>
          <w:b/>
          <w:lang w:eastAsia="zh-CN"/>
        </w:rPr>
      </w:pPr>
    </w:p>
    <w:p w:rsidR="0044223F" w:rsidRDefault="0044223F"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44223F" w:rsidRDefault="0044223F" w:rsidP="00284ED0">
      <w:pPr>
        <w:spacing w:line="276" w:lineRule="auto"/>
        <w:jc w:val="center"/>
        <w:rPr>
          <w:rFonts w:eastAsia="PMingLiU"/>
          <w:b/>
          <w:lang w:eastAsia="zh-CN"/>
        </w:rPr>
      </w:pPr>
    </w:p>
    <w:p w:rsidR="0044223F" w:rsidRDefault="0044223F" w:rsidP="00284ED0">
      <w:pPr>
        <w:spacing w:line="276" w:lineRule="auto"/>
        <w:jc w:val="center"/>
        <w:rPr>
          <w:rFonts w:eastAsia="PMingLiU"/>
          <w:b/>
          <w:lang w:eastAsia="zh-CN"/>
        </w:rPr>
      </w:pPr>
    </w:p>
    <w:p w:rsidR="0044223F" w:rsidRDefault="0044223F" w:rsidP="00284ED0">
      <w:pPr>
        <w:spacing w:line="276" w:lineRule="auto"/>
        <w:jc w:val="center"/>
        <w:rPr>
          <w:rFonts w:eastAsia="PMingLiU"/>
          <w:b/>
          <w:lang w:eastAsia="zh-CN"/>
        </w:rPr>
      </w:pPr>
    </w:p>
    <w:p w:rsidR="0044223F" w:rsidRDefault="0044223F" w:rsidP="00284ED0">
      <w:pPr>
        <w:spacing w:line="276" w:lineRule="auto"/>
        <w:jc w:val="center"/>
        <w:rPr>
          <w:rFonts w:eastAsia="PMingLiU"/>
          <w:b/>
          <w:lang w:eastAsia="zh-CN"/>
        </w:rPr>
      </w:pPr>
    </w:p>
    <w:p w:rsidR="0044223F" w:rsidRDefault="0044223F"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Default="002D6E71" w:rsidP="00B322B4">
      <w:pPr>
        <w:spacing w:line="276" w:lineRule="auto"/>
        <w:jc w:val="center"/>
        <w:rPr>
          <w:rFonts w:eastAsia="PMingLiU"/>
          <w:b/>
          <w:lang w:eastAsia="zh-CN"/>
        </w:rPr>
      </w:pPr>
    </w:p>
    <w:p w:rsidR="0044223F" w:rsidRDefault="0044223F" w:rsidP="00B322B4">
      <w:pPr>
        <w:spacing w:line="276" w:lineRule="auto"/>
        <w:jc w:val="center"/>
        <w:rPr>
          <w:rFonts w:eastAsia="PMingLiU"/>
          <w:b/>
          <w:lang w:eastAsia="zh-CN"/>
        </w:rPr>
      </w:pPr>
    </w:p>
    <w:p w:rsidR="0044223F" w:rsidRDefault="0044223F" w:rsidP="00B322B4">
      <w:pPr>
        <w:spacing w:line="276" w:lineRule="auto"/>
        <w:jc w:val="center"/>
        <w:rPr>
          <w:rFonts w:eastAsia="PMingLiU"/>
          <w:b/>
          <w:lang w:eastAsia="zh-CN"/>
        </w:rPr>
      </w:pPr>
    </w:p>
    <w:p w:rsidR="0044223F" w:rsidRDefault="0044223F"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Default="000E4D7D" w:rsidP="004F77F1">
      <w:pPr>
        <w:spacing w:line="276" w:lineRule="auto"/>
        <w:jc w:val="center"/>
        <w:rPr>
          <w:rFonts w:eastAsia="PMingLiU"/>
          <w:b/>
          <w:lang w:eastAsia="zh-CN"/>
        </w:rPr>
      </w:pPr>
    </w:p>
    <w:p w:rsidR="0044223F" w:rsidRDefault="0044223F"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Default="000E4D7D" w:rsidP="00316C81">
      <w:pPr>
        <w:spacing w:after="200" w:line="276" w:lineRule="auto"/>
        <w:jc w:val="center"/>
        <w:rPr>
          <w:rFonts w:eastAsia="PMingLiU"/>
          <w:b/>
          <w:lang w:eastAsia="zh-CN"/>
        </w:rPr>
      </w:pPr>
    </w:p>
    <w:p w:rsidR="00650918" w:rsidRPr="00FF430B" w:rsidRDefault="00650918" w:rsidP="00316C81">
      <w:pPr>
        <w:spacing w:after="200" w:line="276" w:lineRule="auto"/>
        <w:jc w:val="center"/>
        <w:rPr>
          <w:rFonts w:eastAsia="PMingLiU"/>
          <w:b/>
          <w:lang w:eastAsia="zh-CN"/>
        </w:rPr>
      </w:pPr>
    </w:p>
    <w:p w:rsidR="000E4D7D" w:rsidRDefault="000E4D7D" w:rsidP="00316C81">
      <w:pPr>
        <w:spacing w:after="200" w:line="276" w:lineRule="auto"/>
        <w:jc w:val="center"/>
        <w:rPr>
          <w:rFonts w:eastAsia="PMingLiU"/>
          <w:b/>
          <w:lang w:eastAsia="zh-CN"/>
        </w:rPr>
      </w:pPr>
    </w:p>
    <w:p w:rsidR="0044223F" w:rsidRDefault="0044223F"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Default="002D6E71" w:rsidP="00A1178E">
      <w:pPr>
        <w:tabs>
          <w:tab w:val="left" w:pos="567"/>
        </w:tabs>
        <w:jc w:val="center"/>
        <w:rPr>
          <w:b/>
          <w:color w:val="000000"/>
          <w:w w:val="90"/>
        </w:rPr>
      </w:pPr>
    </w:p>
    <w:p w:rsidR="0044223F" w:rsidRDefault="0044223F" w:rsidP="00A1178E">
      <w:pPr>
        <w:tabs>
          <w:tab w:val="left" w:pos="567"/>
        </w:tabs>
        <w:jc w:val="center"/>
        <w:rPr>
          <w:b/>
          <w:color w:val="000000"/>
          <w:w w:val="90"/>
        </w:rPr>
      </w:pPr>
    </w:p>
    <w:p w:rsidR="0044223F" w:rsidRDefault="0044223F" w:rsidP="00A1178E">
      <w:pPr>
        <w:tabs>
          <w:tab w:val="left" w:pos="567"/>
        </w:tabs>
        <w:jc w:val="center"/>
        <w:rPr>
          <w:b/>
          <w:color w:val="000000"/>
          <w:w w:val="90"/>
        </w:rPr>
      </w:pPr>
    </w:p>
    <w:p w:rsidR="0044223F" w:rsidRDefault="0044223F"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8</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Heading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220178" w:rsidRDefault="00AC7DAC" w:rsidP="00220178">
      <w:pPr>
        <w:autoSpaceDE w:val="0"/>
        <w:autoSpaceDN w:val="0"/>
        <w:adjustRightInd w:val="0"/>
        <w:jc w:val="both"/>
      </w:pPr>
      <w:r w:rsidRPr="00FF430B">
        <w:rPr>
          <w:spacing w:val="-3"/>
        </w:rPr>
        <w:t xml:space="preserve">Către, </w:t>
      </w:r>
      <w:r w:rsidR="00220178" w:rsidRPr="00220178">
        <w:t>Agenţia asigurare resurse şi administrare patrimoniu a Ministerului Apărării al Republicii Moldova</w:t>
      </w:r>
      <w:r w:rsidR="00220178">
        <w:t xml:space="preserve">, </w:t>
      </w:r>
      <w:r w:rsidR="00220178" w:rsidRPr="004F7D70">
        <w:t>Adresa MD-2021, mun. Chişinău, şos. Hâncești nr.84</w:t>
      </w:r>
      <w:r w:rsidR="00220178">
        <w:t xml:space="preserve">, </w:t>
      </w:r>
      <w:r w:rsidR="00220178" w:rsidRPr="004F7D70">
        <w:t>Tel/fax 022-252-491/252-48</w:t>
      </w:r>
      <w:r w:rsidR="00220178" w:rsidRPr="00FF430B">
        <w:softHyphen/>
      </w:r>
      <w:r w:rsidR="00220178" w:rsidRPr="00FF430B">
        <w:softHyphen/>
      </w:r>
      <w:r w:rsidR="00220178" w:rsidRPr="00FF430B">
        <w:softHyphen/>
        <w:t xml:space="preserve">                                                     </w:t>
      </w:r>
    </w:p>
    <w:p w:rsidR="00AC7DAC" w:rsidRPr="00FF430B" w:rsidRDefault="00220178" w:rsidP="00220178">
      <w:pPr>
        <w:shd w:val="clear" w:color="auto" w:fill="FFFFFF"/>
        <w:jc w:val="center"/>
        <w:rPr>
          <w:spacing w:val="-3"/>
        </w:rPr>
      </w:pPr>
      <w:r w:rsidRPr="00220178">
        <w:rPr>
          <w:i/>
          <w:sz w:val="20"/>
          <w:szCs w:val="20"/>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Default="0019071C" w:rsidP="00BA7FF4">
      <w:pPr>
        <w:jc w:val="right"/>
        <w:rPr>
          <w:noProof w:val="0"/>
        </w:rPr>
      </w:pPr>
    </w:p>
    <w:p w:rsidR="00220178" w:rsidRDefault="00220178" w:rsidP="00BA7FF4">
      <w:pPr>
        <w:jc w:val="right"/>
        <w:rPr>
          <w:noProof w:val="0"/>
        </w:rPr>
      </w:pPr>
    </w:p>
    <w:p w:rsidR="00220178" w:rsidRPr="00FF430B" w:rsidRDefault="00220178"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27D8B" w:rsidRPr="00FF430B" w:rsidRDefault="00B27D8B" w:rsidP="000D4488">
      <w:pPr>
        <w:tabs>
          <w:tab w:val="left" w:pos="567"/>
        </w:tabs>
        <w:jc w:val="center"/>
        <w:rPr>
          <w:b/>
          <w:color w:val="000000"/>
          <w:w w:val="90"/>
        </w:rPr>
      </w:pPr>
    </w:p>
    <w:p w:rsidR="00653E70" w:rsidRPr="00FF430B" w:rsidRDefault="00653E70" w:rsidP="00653E70">
      <w:pPr>
        <w:pStyle w:val="Heading1"/>
        <w:numPr>
          <w:ilvl w:val="0"/>
          <w:numId w:val="0"/>
        </w:numPr>
        <w:ind w:left="720"/>
        <w:rPr>
          <w:sz w:val="22"/>
          <w:szCs w:val="22"/>
        </w:rPr>
      </w:pPr>
    </w:p>
    <w:p w:rsidR="00653E70" w:rsidRPr="00FF430B" w:rsidRDefault="00653E70" w:rsidP="00653E70">
      <w:pPr>
        <w:pStyle w:val="Heading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220178" w:rsidRDefault="006A6FDA" w:rsidP="00220178">
      <w:pPr>
        <w:autoSpaceDE w:val="0"/>
        <w:autoSpaceDN w:val="0"/>
        <w:adjustRightInd w:val="0"/>
        <w:jc w:val="both"/>
      </w:pPr>
      <w:r w:rsidRPr="00FF430B">
        <w:rPr>
          <w:spacing w:val="-2"/>
        </w:rPr>
        <w:t>Către</w:t>
      </w:r>
      <w:r w:rsidRPr="00FF430B">
        <w:t xml:space="preserve">, </w:t>
      </w:r>
      <w:r w:rsidR="00220178" w:rsidRPr="00220178">
        <w:t>Agenţia asigurare resurse şi administrare patrimoniu a Ministerului Apărării al Republicii Moldova</w:t>
      </w:r>
      <w:r w:rsidR="00220178">
        <w:t xml:space="preserve">, </w:t>
      </w:r>
      <w:r w:rsidR="00220178" w:rsidRPr="004F7D70">
        <w:t>Adresa MD-2021, mun. Chişinău, şos. Hâncești nr.84</w:t>
      </w:r>
      <w:r w:rsidR="00220178">
        <w:t xml:space="preserve">, </w:t>
      </w:r>
      <w:r w:rsidR="00220178" w:rsidRPr="004F7D70">
        <w:t>Tel/fax 022-252-491/252-48</w:t>
      </w:r>
      <w:r w:rsidR="00220178" w:rsidRPr="00FF430B">
        <w:softHyphen/>
      </w:r>
      <w:r w:rsidR="00220178" w:rsidRPr="00FF430B">
        <w:softHyphen/>
      </w:r>
      <w:r w:rsidR="00220178" w:rsidRPr="00FF430B">
        <w:softHyphen/>
        <w:t xml:space="preserve">                                                     </w:t>
      </w:r>
    </w:p>
    <w:p w:rsidR="00220178" w:rsidRDefault="00220178" w:rsidP="00220178">
      <w:pPr>
        <w:shd w:val="clear" w:color="auto" w:fill="FFFFFF"/>
        <w:jc w:val="center"/>
        <w:rPr>
          <w:i/>
          <w:sz w:val="20"/>
          <w:szCs w:val="20"/>
        </w:rPr>
      </w:pPr>
      <w:r w:rsidRPr="00220178">
        <w:rPr>
          <w:i/>
          <w:sz w:val="20"/>
          <w:szCs w:val="20"/>
        </w:rPr>
        <w:t>(denumirea autorităţii contractante şi adresa completă)</w:t>
      </w:r>
    </w:p>
    <w:p w:rsidR="006A6FDA" w:rsidRPr="00FF430B" w:rsidRDefault="006A6FDA" w:rsidP="00220178">
      <w:pPr>
        <w:shd w:val="clear" w:color="auto" w:fill="FFFFFF"/>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Default="00F85D58" w:rsidP="00A1178E">
      <w:pPr>
        <w:tabs>
          <w:tab w:val="left" w:pos="567"/>
        </w:tabs>
        <w:jc w:val="center"/>
        <w:rPr>
          <w:b/>
          <w:color w:val="000000"/>
          <w:w w:val="90"/>
        </w:rPr>
      </w:pPr>
    </w:p>
    <w:p w:rsidR="0044223F" w:rsidRDefault="0044223F" w:rsidP="00A1178E">
      <w:pPr>
        <w:tabs>
          <w:tab w:val="left" w:pos="567"/>
        </w:tabs>
        <w:jc w:val="center"/>
        <w:rPr>
          <w:b/>
          <w:color w:val="000000"/>
          <w:w w:val="90"/>
        </w:rPr>
      </w:pPr>
    </w:p>
    <w:p w:rsidR="00972394" w:rsidRPr="00FF430B" w:rsidRDefault="00972394"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5649EE" w:rsidRDefault="005649EE" w:rsidP="00BA7FF4">
      <w:pPr>
        <w:jc w:val="right"/>
        <w:rPr>
          <w:noProof w:val="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1D79BA">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Heading2"/>
        <w:spacing w:before="0"/>
        <w:jc w:val="center"/>
        <w:rPr>
          <w:rFonts w:ascii="Times New Roman" w:hAnsi="Times New Roman" w:cs="Times New Roman"/>
          <w:bCs w:val="0"/>
          <w:color w:val="auto"/>
          <w:sz w:val="24"/>
          <w:szCs w:val="24"/>
        </w:rPr>
      </w:pP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pStyle w:val="ListParagraph"/>
        <w:numPr>
          <w:ilvl w:val="0"/>
          <w:numId w:val="0"/>
        </w:numPr>
      </w:pPr>
    </w:p>
    <w:p w:rsidR="005649EE" w:rsidRDefault="005649EE" w:rsidP="00196AB4">
      <w:pPr>
        <w:ind w:firstLine="709"/>
        <w:jc w:val="both"/>
      </w:pPr>
      <w:bookmarkStart w:id="63" w:name="_GoBack"/>
      <w:bookmarkEnd w:id="63"/>
    </w:p>
    <w:p w:rsidR="005C7386" w:rsidRDefault="005C7386" w:rsidP="00196AB4">
      <w:pPr>
        <w:ind w:firstLine="709"/>
        <w:jc w:val="both"/>
      </w:pPr>
    </w:p>
    <w:p w:rsidR="005C7386" w:rsidRDefault="005C7386" w:rsidP="00196AB4">
      <w:pPr>
        <w:ind w:firstLine="709"/>
        <w:jc w:val="both"/>
      </w:pPr>
    </w:p>
    <w:p w:rsidR="005C7386" w:rsidRDefault="005C7386"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w:t>
      </w:r>
      <w:r w:rsidR="00326C87">
        <w:t>_____</w:t>
      </w:r>
      <w:r w:rsidRPr="00FF430B">
        <w:t>              </w:t>
      </w:r>
      <w:r w:rsidRPr="00FF430B">
        <w:rPr>
          <w:bCs/>
        </w:rPr>
        <w:t>Data</w:t>
      </w:r>
      <w:r w:rsidRPr="00FF430B">
        <w:t xml:space="preserve"> "____"__________________</w:t>
      </w:r>
    </w:p>
    <w:p w:rsidR="00F6496F" w:rsidRDefault="00F6496F"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5C7386" w:rsidRDefault="005C7386"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747E1D" w:rsidRDefault="00747E1D" w:rsidP="00196AB4">
      <w:pPr>
        <w:jc w:val="both"/>
      </w:pPr>
    </w:p>
    <w:p w:rsidR="00747E1D" w:rsidRDefault="00747E1D"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747E1D" w:rsidRDefault="00747E1D" w:rsidP="00196AB4">
      <w:pPr>
        <w:jc w:val="both"/>
      </w:pPr>
    </w:p>
    <w:p w:rsidR="00747E1D" w:rsidRDefault="00747E1D" w:rsidP="00196AB4">
      <w:pPr>
        <w:jc w:val="both"/>
      </w:pPr>
    </w:p>
    <w:p w:rsidR="00747E1D" w:rsidRDefault="00747E1D" w:rsidP="00196AB4">
      <w:pPr>
        <w:jc w:val="both"/>
      </w:pPr>
    </w:p>
    <w:p w:rsidR="000E4D7D" w:rsidRPr="00FF430B" w:rsidRDefault="000E4D7D"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914577" w:rsidRPr="007053AC" w:rsidRDefault="00914577" w:rsidP="00914577">
      <w:pPr>
        <w:jc w:val="both"/>
        <w:rPr>
          <w:bCs/>
          <w:sz w:val="28"/>
          <w:szCs w:val="28"/>
        </w:rPr>
      </w:pPr>
      <w:r w:rsidRPr="007053AC">
        <w:rPr>
          <w:b/>
          <w:bCs/>
          <w:sz w:val="28"/>
          <w:szCs w:val="28"/>
        </w:rPr>
        <w:t>Caietul de sarcini – Lista cantităților de lucrări este atașată în SIA RSAP.</w:t>
      </w:r>
    </w:p>
    <w:p w:rsidR="006537B3" w:rsidRPr="00FF430B" w:rsidRDefault="006537B3" w:rsidP="009E2657">
      <w:pPr>
        <w:pStyle w:val="BodyText"/>
        <w:tabs>
          <w:tab w:val="left" w:pos="567"/>
        </w:tabs>
        <w:rPr>
          <w:rFonts w:ascii="Times New Roman" w:hAnsi="Times New Roman"/>
          <w:i/>
          <w:szCs w:val="24"/>
        </w:rPr>
        <w:sectPr w:rsidR="006537B3" w:rsidRPr="00FF430B" w:rsidSect="00353CFB">
          <w:footerReference w:type="first" r:id="rId17"/>
          <w:pgSz w:w="11906" w:h="16838" w:code="9"/>
          <w:pgMar w:top="426" w:right="566"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972394" w:rsidRPr="00FF430B" w:rsidRDefault="00972394" w:rsidP="00972394">
      <w:pPr>
        <w:jc w:val="right"/>
        <w:rPr>
          <w:noProof w:val="0"/>
        </w:rPr>
      </w:pPr>
      <w:r w:rsidRPr="00FF430B">
        <w:rPr>
          <w:noProof w:val="0"/>
        </w:rPr>
        <w:t>la Documentația standard nr.</w:t>
      </w:r>
      <w:r>
        <w:rPr>
          <w:noProof w:val="0"/>
        </w:rPr>
        <w:t>69</w:t>
      </w:r>
    </w:p>
    <w:p w:rsidR="00972394" w:rsidRPr="00FF430B" w:rsidRDefault="00972394" w:rsidP="00972394">
      <w:pPr>
        <w:jc w:val="right"/>
        <w:rPr>
          <w:noProof w:val="0"/>
        </w:rPr>
      </w:pPr>
      <w:r w:rsidRPr="00FF430B">
        <w:rPr>
          <w:noProof w:val="0"/>
        </w:rPr>
        <w:t xml:space="preserve">din </w:t>
      </w:r>
      <w:r>
        <w:rPr>
          <w:noProof w:val="0"/>
        </w:rPr>
        <w:t>07mai</w:t>
      </w:r>
      <w:r w:rsidRPr="00FF430B">
        <w:rPr>
          <w:noProof w:val="0"/>
        </w:rPr>
        <w:t xml:space="preserve"> 20</w:t>
      </w:r>
      <w:r>
        <w:rPr>
          <w:noProof w:val="0"/>
        </w:rPr>
        <w:t>21</w:t>
      </w:r>
    </w:p>
    <w:p w:rsidR="000C5DFB" w:rsidRDefault="000C5DFB" w:rsidP="005C7076">
      <w:pPr>
        <w:pStyle w:val="Heading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ph"/>
        <w:numPr>
          <w:ilvl w:val="0"/>
          <w:numId w:val="0"/>
        </w:numPr>
      </w:pPr>
    </w:p>
    <w:p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ph"/>
        <w:numPr>
          <w:ilvl w:val="0"/>
          <w:numId w:val="0"/>
        </w:numPr>
      </w:pPr>
      <w:r w:rsidRPr="00FF430B">
        <w:t>Se precizează adresa.</w:t>
      </w:r>
    </w:p>
    <w:p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ph"/>
        <w:numPr>
          <w:ilvl w:val="0"/>
          <w:numId w:val="0"/>
        </w:numPr>
      </w:pPr>
      <w:r w:rsidRPr="00FF430B">
        <w:t>Se precizează</w:t>
      </w:r>
      <w:r w:rsidR="002253A6" w:rsidRPr="00FF430B">
        <w:t xml:space="preserve"> după caz.</w:t>
      </w:r>
    </w:p>
    <w:p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ph"/>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ph"/>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ph"/>
        <w:numPr>
          <w:ilvl w:val="0"/>
          <w:numId w:val="0"/>
        </w:numPr>
        <w:ind w:right="-1"/>
        <w:rPr>
          <w:i/>
        </w:rPr>
      </w:pPr>
    </w:p>
    <w:p w:rsidR="00806E2B" w:rsidRPr="00FF430B" w:rsidRDefault="00806E2B" w:rsidP="00196AB4">
      <w:pPr>
        <w:pStyle w:val="ListParagraph"/>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972394">
        <w:rPr>
          <w:noProof w:val="0"/>
        </w:rPr>
        <w:t>69</w:t>
      </w:r>
    </w:p>
    <w:p w:rsidR="000C5DFB" w:rsidRPr="00FF430B" w:rsidRDefault="000C5DFB" w:rsidP="000C5DFB">
      <w:pPr>
        <w:jc w:val="right"/>
        <w:rPr>
          <w:noProof w:val="0"/>
        </w:rPr>
      </w:pPr>
      <w:r w:rsidRPr="00FF430B">
        <w:rPr>
          <w:noProof w:val="0"/>
        </w:rPr>
        <w:t xml:space="preserve">din </w:t>
      </w:r>
      <w:r w:rsidR="00972394">
        <w:rPr>
          <w:noProof w:val="0"/>
        </w:rPr>
        <w:t>07mai</w:t>
      </w:r>
      <w:r w:rsidRPr="00FF430B">
        <w:rPr>
          <w:noProof w:val="0"/>
        </w:rPr>
        <w:t xml:space="preserve"> 20</w:t>
      </w:r>
      <w:r w:rsidR="00972394">
        <w:rPr>
          <w:noProof w:val="0"/>
        </w:rPr>
        <w:t>21</w:t>
      </w: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numPr>
          <w:ilvl w:val="0"/>
          <w:numId w:val="0"/>
        </w:numPr>
        <w:ind w:right="-1"/>
      </w:pPr>
    </w:p>
    <w:p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2008C4" w:rsidRDefault="00460653" w:rsidP="00385C85">
            <w:pPr>
              <w:pStyle w:val="NormalWeb"/>
              <w:tabs>
                <w:tab w:val="left" w:pos="567"/>
                <w:tab w:val="right" w:pos="9531"/>
              </w:tabs>
              <w:ind w:firstLine="0"/>
              <w:rPr>
                <w:lang w:val="en-US"/>
              </w:rPr>
            </w:pPr>
            <w:r w:rsidRPr="002008C4">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2008C4" w:rsidRDefault="00460653" w:rsidP="00385C85">
            <w:pPr>
              <w:pStyle w:val="cn"/>
              <w:tabs>
                <w:tab w:val="left" w:pos="567"/>
              </w:tabs>
              <w:jc w:val="both"/>
              <w:rPr>
                <w:sz w:val="20"/>
                <w:szCs w:val="20"/>
                <w:lang w:val="en-US"/>
              </w:rPr>
            </w:pPr>
            <w:r w:rsidRPr="002008C4">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2008C4" w:rsidRDefault="009157BF" w:rsidP="00385C85">
            <w:pPr>
              <w:pStyle w:val="NormalWeb"/>
              <w:tabs>
                <w:tab w:val="left" w:pos="567"/>
                <w:tab w:val="right" w:pos="9531"/>
              </w:tabs>
              <w:ind w:firstLine="0"/>
              <w:rPr>
                <w:lang w:val="en-US"/>
              </w:rPr>
            </w:pPr>
            <w:r w:rsidRPr="002008C4">
              <w:rPr>
                <w:lang w:val="en-US"/>
              </w:rPr>
              <w:t>IDNO</w:t>
            </w:r>
            <w:r w:rsidR="00460653" w:rsidRPr="002008C4">
              <w:rPr>
                <w:lang w:val="en-US"/>
              </w:rPr>
              <w:t xml:space="preserve"> ___</w:t>
            </w:r>
            <w:r w:rsidR="00B51B6E" w:rsidRPr="002008C4">
              <w:rPr>
                <w:lang w:val="en-US"/>
              </w:rPr>
              <w:t xml:space="preserve">_____________ reprezentat prin </w:t>
            </w:r>
            <w:r w:rsidR="00460653" w:rsidRPr="002008C4">
              <w:rPr>
                <w:lang w:val="en-US"/>
              </w:rPr>
              <w:t>________________________________________</w:t>
            </w:r>
            <w:r w:rsidR="007B392A" w:rsidRPr="002008C4">
              <w:rPr>
                <w:lang w:val="en-US"/>
              </w:rPr>
              <w:t>_____________________</w:t>
            </w:r>
            <w:r w:rsidR="00385C85" w:rsidRPr="002008C4">
              <w:rPr>
                <w:lang w:val="en-US"/>
              </w:rPr>
              <w:t>____</w:t>
            </w:r>
            <w:r w:rsidR="007B392A" w:rsidRPr="002008C4">
              <w:rPr>
                <w:lang w:val="en-US"/>
              </w:rPr>
              <w:t>_____________</w:t>
            </w:r>
            <w:r w:rsidR="00460653" w:rsidRPr="002008C4">
              <w:rPr>
                <w:lang w:val="en-US"/>
              </w:rPr>
              <w:t xml:space="preserve">,    </w:t>
            </w:r>
          </w:p>
          <w:p w:rsidR="00460653" w:rsidRPr="002008C4" w:rsidRDefault="00460653" w:rsidP="00385C85">
            <w:pPr>
              <w:pStyle w:val="NormalWeb"/>
              <w:tabs>
                <w:tab w:val="left" w:pos="567"/>
              </w:tabs>
              <w:ind w:firstLine="0"/>
              <w:rPr>
                <w:sz w:val="20"/>
                <w:szCs w:val="20"/>
                <w:lang w:val="en-US"/>
              </w:rPr>
            </w:pPr>
            <w:r w:rsidRPr="002008C4">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2008C4" w:rsidRDefault="00460653" w:rsidP="00385C85">
            <w:pPr>
              <w:pStyle w:val="NormalWeb"/>
              <w:tabs>
                <w:tab w:val="left" w:pos="567"/>
              </w:tabs>
              <w:ind w:firstLine="0"/>
              <w:rPr>
                <w:sz w:val="20"/>
                <w:szCs w:val="20"/>
                <w:lang w:val="en-US"/>
              </w:rPr>
            </w:pPr>
            <w:r w:rsidRPr="002008C4">
              <w:rPr>
                <w:lang w:val="en-US"/>
              </w:rPr>
              <w:t>telefon: ______________, fax: _____________,</w:t>
            </w:r>
            <w:r w:rsidR="009157BF" w:rsidRPr="002008C4">
              <w:rPr>
                <w:lang w:val="en-US"/>
              </w:rPr>
              <w:t>IDNO</w:t>
            </w:r>
            <w:r w:rsidRPr="002008C4">
              <w:rPr>
                <w:lang w:val="en-US"/>
              </w:rPr>
              <w:t xml:space="preserve">________________ autorizat pentru activitatea în construcţii: autorizaţia nr. _______ </w:t>
            </w:r>
            <w:r w:rsidR="0016369C" w:rsidRPr="002008C4">
              <w:rPr>
                <w:lang w:val="en-US"/>
              </w:rPr>
              <w:t>din „</w:t>
            </w:r>
            <w:r w:rsidRPr="002008C4">
              <w:rPr>
                <w:lang w:val="en-US"/>
              </w:rPr>
              <w:t>__”______________20__, eliberată de __________________,pe un termen de ____</w:t>
            </w:r>
            <w:r w:rsidR="0016369C" w:rsidRPr="002008C4">
              <w:rPr>
                <w:lang w:val="en-US"/>
              </w:rPr>
              <w:t xml:space="preserve"> ani, pentru genurile de </w:t>
            </w:r>
            <w:r w:rsidRPr="002008C4">
              <w:rPr>
                <w:lang w:val="en-US"/>
              </w:rPr>
              <w:t>activitate___________________________________,</w:t>
            </w:r>
            <w:r w:rsidR="00CD0EA7" w:rsidRPr="002008C4">
              <w:rPr>
                <w:lang w:val="en-US"/>
              </w:rPr>
              <w:t xml:space="preserve"> reprezentat prin </w:t>
            </w:r>
            <w:r w:rsidRPr="002008C4">
              <w:rPr>
                <w:lang w:val="en-US"/>
              </w:rPr>
              <w:t>__________________</w:t>
            </w:r>
            <w:r w:rsidR="00CD0EA7" w:rsidRPr="002008C4">
              <w:rPr>
                <w:lang w:val="en-US"/>
              </w:rPr>
              <w:t>__________________</w:t>
            </w:r>
            <w:r w:rsidRPr="002008C4">
              <w:rPr>
                <w:lang w:val="en-US"/>
              </w:rPr>
              <w:t>_, în calitate</w:t>
            </w:r>
            <w:r w:rsidR="00CD0EA7" w:rsidRPr="002008C4">
              <w:rPr>
                <w:lang w:val="en-US"/>
              </w:rPr>
              <w:t xml:space="preserve"> de Antreprenor, pe de altă parte.</w:t>
            </w:r>
          </w:p>
          <w:p w:rsidR="001A5517" w:rsidRPr="002008C4" w:rsidRDefault="00460653" w:rsidP="00385C85">
            <w:pPr>
              <w:pStyle w:val="NormalWeb"/>
              <w:tabs>
                <w:tab w:val="left" w:pos="567"/>
              </w:tabs>
              <w:ind w:firstLine="0"/>
              <w:rPr>
                <w:sz w:val="20"/>
                <w:szCs w:val="20"/>
                <w:lang w:val="en-US"/>
              </w:rPr>
            </w:pPr>
            <w:r w:rsidRPr="002008C4">
              <w:rPr>
                <w:sz w:val="20"/>
                <w:szCs w:val="20"/>
                <w:lang w:val="en-US"/>
              </w:rPr>
              <w:t xml:space="preserve"> (numele şifuncţia conducătorului)</w:t>
            </w:r>
          </w:p>
          <w:p w:rsidR="001A5517" w:rsidRPr="00FF430B" w:rsidRDefault="001A5517" w:rsidP="00196AB4">
            <w:pPr>
              <w:pStyle w:val="ListParagraph"/>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2008C4" w:rsidRDefault="00A156C0" w:rsidP="00196AB4">
            <w:pPr>
              <w:pStyle w:val="NormalWeb"/>
              <w:tabs>
                <w:tab w:val="left" w:pos="567"/>
              </w:tabs>
              <w:spacing w:line="276" w:lineRule="auto"/>
              <w:ind w:firstLine="0"/>
              <w:rPr>
                <w:lang w:val="en-US"/>
              </w:rPr>
            </w:pPr>
            <w:r w:rsidRPr="002008C4">
              <w:rPr>
                <w:lang w:val="en-US"/>
              </w:rPr>
              <w:lastRenderedPageBreak/>
              <w:t xml:space="preserve">2.1. </w:t>
            </w:r>
            <w:r w:rsidR="00460653" w:rsidRPr="002008C4">
              <w:rPr>
                <w:lang w:val="en-US"/>
              </w:rPr>
              <w:t xml:space="preserve">Durata de execuţie a lucrărilor contractate este de </w:t>
            </w:r>
            <w:r w:rsidR="009F0FE8" w:rsidRPr="002008C4">
              <w:rPr>
                <w:lang w:val="en-US"/>
              </w:rPr>
              <w:t>_________ luni</w:t>
            </w:r>
            <w:r w:rsidR="00F2546D">
              <w:rPr>
                <w:lang w:val="en-US"/>
              </w:rPr>
              <w:t xml:space="preserve"> </w:t>
            </w:r>
            <w:r w:rsidR="00EB65F6" w:rsidRPr="002008C4">
              <w:rPr>
                <w:lang w:val="en-US"/>
              </w:rPr>
              <w:t>și zile___</w:t>
            </w:r>
            <w:r w:rsidR="00460653" w:rsidRPr="002008C4">
              <w:rPr>
                <w:lang w:val="en-US"/>
              </w:rPr>
              <w:t>după primirea ordinului de începere a execuţieişi asigurării lucrului ritmic de către beneficiar</w:t>
            </w:r>
            <w:r w:rsidR="005D4B79" w:rsidRPr="002008C4">
              <w:rPr>
                <w:lang w:val="en-US"/>
              </w:rPr>
              <w:t>-</w:t>
            </w:r>
            <w:r w:rsidR="00460653" w:rsidRPr="002008C4">
              <w:rPr>
                <w:lang w:val="en-US"/>
              </w:rPr>
              <w:t>ordonatorul de credite.</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2.2. </w:t>
            </w:r>
            <w:r w:rsidR="00460653" w:rsidRPr="002008C4">
              <w:rPr>
                <w:lang w:val="en-US"/>
              </w:rPr>
              <w:t xml:space="preserve">Graficul de execuţie a lucrărilor se va efectua conform specificaţiei din anexa </w:t>
            </w:r>
            <w:r w:rsidR="009157BF" w:rsidRPr="002008C4">
              <w:rPr>
                <w:lang w:val="en-US"/>
              </w:rPr>
              <w:t xml:space="preserve">la </w:t>
            </w:r>
            <w:r w:rsidR="00460653" w:rsidRPr="002008C4">
              <w:rPr>
                <w:lang w:val="en-US"/>
              </w:rPr>
              <w:t xml:space="preserve">prezentul contract.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2.3. </w:t>
            </w:r>
            <w:r w:rsidR="00460653" w:rsidRPr="002008C4">
              <w:rPr>
                <w:lang w:val="en-US"/>
              </w:rPr>
              <w:t xml:space="preserve">Perioada de execuţie poate fi prelungită </w:t>
            </w:r>
            <w:r w:rsidR="00EB65F6" w:rsidRPr="002008C4">
              <w:rPr>
                <w:lang w:val="en-US"/>
              </w:rPr>
              <w:t xml:space="preserve">sau suspendată </w:t>
            </w:r>
            <w:r w:rsidR="00460653" w:rsidRPr="002008C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2.4. </w:t>
            </w:r>
            <w:r w:rsidR="00460653" w:rsidRPr="002008C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2.5. </w:t>
            </w:r>
            <w:r w:rsidR="00460653" w:rsidRPr="002008C4">
              <w:rPr>
                <w:lang w:val="en-US"/>
              </w:rPr>
              <w:t xml:space="preserve">La terminarea lucrărilor, Antreprenorul </w:t>
            </w:r>
            <w:r w:rsidR="00183D79" w:rsidRPr="002008C4">
              <w:rPr>
                <w:lang w:val="en-US"/>
              </w:rPr>
              <w:t>va notifica Beneficiarul că su</w:t>
            </w:r>
            <w:r w:rsidR="00460653" w:rsidRPr="002008C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ph"/>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2008C4" w:rsidRDefault="00E503F9" w:rsidP="00196AB4">
            <w:pPr>
              <w:pStyle w:val="NormalWeb"/>
              <w:tabs>
                <w:tab w:val="left" w:pos="321"/>
              </w:tabs>
              <w:spacing w:line="276" w:lineRule="auto"/>
              <w:ind w:firstLine="0"/>
              <w:rPr>
                <w:lang w:val="en-US"/>
              </w:rPr>
            </w:pPr>
            <w:r w:rsidRPr="002008C4">
              <w:rPr>
                <w:lang w:val="en-US"/>
              </w:rPr>
              <w:t>3.2</w:t>
            </w:r>
            <w:r w:rsidR="00A156C0" w:rsidRPr="002008C4">
              <w:rPr>
                <w:lang w:val="en-US"/>
              </w:rPr>
              <w:t>.</w:t>
            </w:r>
            <w:r w:rsidR="00460653" w:rsidRPr="002008C4">
              <w:rPr>
                <w:lang w:val="en-US"/>
              </w:rPr>
              <w:t xml:space="preserve">Achitările vor fi efectuate prin transfer în baza facturilor fiscale, după primirea proceselor </w:t>
            </w:r>
            <w:r w:rsidR="00A156C0" w:rsidRPr="002008C4">
              <w:rPr>
                <w:lang w:val="en-US"/>
              </w:rPr>
              <w:t>–</w:t>
            </w:r>
            <w:r w:rsidR="00460653" w:rsidRPr="002008C4">
              <w:rPr>
                <w:lang w:val="en-US"/>
              </w:rPr>
              <w:t xml:space="preserve"> verbale de recepţie a lucrărilor executate, semnate şi</w:t>
            </w:r>
            <w:r w:rsidR="00995AF6" w:rsidRPr="002008C4">
              <w:rPr>
                <w:lang w:val="en-US"/>
              </w:rPr>
              <w:t xml:space="preserve"> acceptate de către Beneficiar.</w:t>
            </w:r>
          </w:p>
          <w:p w:rsidR="00A946E0" w:rsidRPr="002008C4" w:rsidRDefault="00A156C0" w:rsidP="00196AB4">
            <w:pPr>
              <w:pStyle w:val="NormalWeb"/>
              <w:tabs>
                <w:tab w:val="left" w:pos="37"/>
              </w:tabs>
              <w:spacing w:line="276" w:lineRule="auto"/>
              <w:ind w:firstLine="0"/>
              <w:rPr>
                <w:lang w:val="en-US"/>
              </w:rPr>
            </w:pPr>
            <w:r w:rsidRPr="002008C4">
              <w:rPr>
                <w:lang w:val="en-US"/>
              </w:rPr>
              <w:t xml:space="preserve">3.3. </w:t>
            </w:r>
            <w:r w:rsidR="00460653" w:rsidRPr="002008C4">
              <w:rPr>
                <w:lang w:val="en-US"/>
              </w:rPr>
              <w:t>Beneficiarul va verifica procesele</w:t>
            </w:r>
            <w:r w:rsidR="009E719D" w:rsidRPr="002008C4">
              <w:rPr>
                <w:lang w:val="en-US"/>
              </w:rPr>
              <w:t>-</w:t>
            </w:r>
            <w:r w:rsidR="00460653" w:rsidRPr="002008C4">
              <w:rPr>
                <w:lang w:val="en-US"/>
              </w:rPr>
              <w:t xml:space="preserve">verbale de recepție a lucrărilor executate în termen de </w:t>
            </w:r>
            <w:r w:rsidR="00684D44" w:rsidRPr="002008C4">
              <w:rPr>
                <w:lang w:val="en-US"/>
              </w:rPr>
              <w:t>…..</w:t>
            </w:r>
            <w:r w:rsidR="00460653" w:rsidRPr="002008C4">
              <w:rPr>
                <w:lang w:val="en-US"/>
              </w:rPr>
              <w:t xml:space="preserve"> zile calendaristice de la primirea acestora de la Antreprenor.</w:t>
            </w:r>
          </w:p>
          <w:p w:rsidR="00A946E0" w:rsidRPr="002008C4" w:rsidRDefault="00316769" w:rsidP="00196AB4">
            <w:pPr>
              <w:pStyle w:val="NormalWeb"/>
              <w:tabs>
                <w:tab w:val="left" w:pos="37"/>
              </w:tabs>
              <w:spacing w:line="276" w:lineRule="auto"/>
              <w:ind w:firstLine="0"/>
              <w:rPr>
                <w:lang w:val="en-US"/>
              </w:rPr>
            </w:pPr>
            <w:r w:rsidRPr="002008C4">
              <w:rPr>
                <w:lang w:val="en-US"/>
              </w:rPr>
              <w:t>3.4</w:t>
            </w:r>
            <w:r w:rsidR="00A156C0" w:rsidRPr="002008C4">
              <w:rPr>
                <w:lang w:val="en-US"/>
              </w:rPr>
              <w:t xml:space="preserve">. </w:t>
            </w:r>
            <w:r w:rsidR="00460653" w:rsidRPr="002008C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008C4">
              <w:rPr>
                <w:lang w:val="en-US"/>
              </w:rPr>
              <w:t>u su</w:t>
            </w:r>
            <w:r w:rsidR="00460653" w:rsidRPr="002008C4">
              <w:rPr>
                <w:lang w:val="en-US"/>
              </w:rPr>
              <w:t xml:space="preserve">nt în litigiu va fi plătită imediat. </w:t>
            </w:r>
          </w:p>
          <w:p w:rsidR="00E503F9" w:rsidRPr="002008C4" w:rsidRDefault="00316769" w:rsidP="00196AB4">
            <w:pPr>
              <w:pStyle w:val="NormalWeb"/>
              <w:tabs>
                <w:tab w:val="left" w:pos="37"/>
              </w:tabs>
              <w:spacing w:line="276" w:lineRule="auto"/>
              <w:ind w:firstLine="0"/>
              <w:rPr>
                <w:lang w:val="en-US"/>
              </w:rPr>
            </w:pPr>
            <w:r w:rsidRPr="002008C4">
              <w:rPr>
                <w:lang w:val="en-US"/>
              </w:rPr>
              <w:t>3.5</w:t>
            </w:r>
            <w:r w:rsidR="00A156C0" w:rsidRPr="002008C4">
              <w:rPr>
                <w:lang w:val="en-US"/>
              </w:rPr>
              <w:t>.</w:t>
            </w:r>
            <w:r w:rsidR="00460653" w:rsidRPr="002008C4">
              <w:rPr>
                <w:lang w:val="en-US"/>
              </w:rPr>
              <w:t xml:space="preserve">Lucrările nu </w:t>
            </w:r>
            <w:r w:rsidR="00183D79" w:rsidRPr="002008C4">
              <w:rPr>
                <w:lang w:val="en-US"/>
              </w:rPr>
              <w:t>vor fi considerate finalizate pâ</w:t>
            </w:r>
            <w:r w:rsidR="00460653" w:rsidRPr="002008C4">
              <w:rPr>
                <w:lang w:val="en-US"/>
              </w:rPr>
              <w:t>nă</w:t>
            </w:r>
            <w:r w:rsidR="00183D79" w:rsidRPr="002008C4">
              <w:rPr>
                <w:lang w:val="en-US"/>
              </w:rPr>
              <w:t xml:space="preserve"> câ</w:t>
            </w:r>
            <w:r w:rsidR="00460653" w:rsidRPr="002008C4">
              <w:rPr>
                <w:lang w:val="en-US"/>
              </w:rPr>
              <w:t xml:space="preserve">nd procesul-verbal de recepţie la terminarea </w:t>
            </w:r>
            <w:r w:rsidR="00460653" w:rsidRPr="002008C4">
              <w:rPr>
                <w:lang w:val="en-US"/>
              </w:rPr>
              <w:lastRenderedPageBreak/>
              <w:t xml:space="preserve">lucrărilor  nu va fi semnat de comisia de recepţie, care confirmă că lucrările au fost executate </w:t>
            </w:r>
            <w:r w:rsidR="00A946E0" w:rsidRPr="002008C4">
              <w:rPr>
                <w:lang w:val="en-US"/>
              </w:rPr>
              <w:t>conform contractului.</w:t>
            </w:r>
          </w:p>
          <w:p w:rsidR="00267805" w:rsidRPr="002008C4" w:rsidRDefault="00316769" w:rsidP="00A101F6">
            <w:pPr>
              <w:pStyle w:val="NormalWeb"/>
              <w:tabs>
                <w:tab w:val="left" w:pos="37"/>
              </w:tabs>
              <w:spacing w:line="276" w:lineRule="auto"/>
              <w:ind w:firstLine="0"/>
              <w:rPr>
                <w:lang w:val="en-US"/>
              </w:rPr>
            </w:pPr>
            <w:r w:rsidRPr="002008C4">
              <w:rPr>
                <w:lang w:val="en-US"/>
              </w:rPr>
              <w:t>3.6</w:t>
            </w:r>
            <w:r w:rsidR="00A227F2" w:rsidRPr="002008C4">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2008C4">
              <w:rPr>
                <w:lang w:val="en-US"/>
              </w:rPr>
              <w:t>În cazul recepţiei cu obiecţii,garanţia se va restitui în cel mult 15 zile după înlăturarea acestora.</w:t>
            </w:r>
          </w:p>
          <w:p w:rsidR="00A156C0" w:rsidRPr="002008C4"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2008C4" w:rsidRDefault="00A101F6" w:rsidP="00371806">
            <w:pPr>
              <w:pStyle w:val="NormalWeb"/>
              <w:tabs>
                <w:tab w:val="left" w:pos="567"/>
              </w:tabs>
              <w:spacing w:line="276" w:lineRule="auto"/>
              <w:ind w:firstLine="0"/>
              <w:rPr>
                <w:lang w:val="en-US"/>
              </w:rPr>
            </w:pPr>
            <w:r w:rsidRPr="002008C4">
              <w:rPr>
                <w:lang w:val="en-US"/>
              </w:rPr>
              <w:t xml:space="preserve">4.3. </w:t>
            </w:r>
            <w:r w:rsidR="00D7570D" w:rsidRPr="002008C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4.4. </w:t>
            </w:r>
            <w:r w:rsidR="00460653" w:rsidRPr="002008C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2008C4" w:rsidRDefault="00A101F6" w:rsidP="00196AB4">
            <w:pPr>
              <w:pStyle w:val="NormalWeb"/>
              <w:tabs>
                <w:tab w:val="left" w:pos="567"/>
              </w:tabs>
              <w:spacing w:line="276" w:lineRule="auto"/>
              <w:ind w:firstLine="0"/>
              <w:rPr>
                <w:lang w:val="en-US"/>
              </w:rPr>
            </w:pPr>
            <w:r w:rsidRPr="002008C4">
              <w:rPr>
                <w:lang w:val="en-US"/>
              </w:rPr>
              <w:t xml:space="preserve">4.5. </w:t>
            </w:r>
            <w:r w:rsidR="00460653" w:rsidRPr="002008C4">
              <w:rPr>
                <w:lang w:val="en-US"/>
              </w:rPr>
              <w:t>Desenele, calculele, verificările calculelor, caietele de măsurări (ataşamentele) şi alte documente, pe care Beneficiarul sau Antreprenorul trebuie să le întocmească şis</w:t>
            </w:r>
            <w:r w:rsidR="00183D79" w:rsidRPr="002008C4">
              <w:rPr>
                <w:lang w:val="en-US"/>
              </w:rPr>
              <w:t>u</w:t>
            </w:r>
            <w:r w:rsidR="00460653" w:rsidRPr="002008C4">
              <w:rPr>
                <w:lang w:val="en-US"/>
              </w:rPr>
              <w:t xml:space="preserve">nt cerute de subantreprenorul proiectant, vor fi puse la dispoziţia acestuia de către Antreprenor.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4.6. </w:t>
            </w:r>
            <w:r w:rsidR="00460653" w:rsidRPr="002008C4">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4.7. </w:t>
            </w:r>
            <w:r w:rsidR="00460653" w:rsidRPr="002008C4">
              <w:rPr>
                <w:lang w:val="en-US"/>
              </w:rPr>
              <w:t>Dacă Beneficiarul nu emite în timp util dispoziţii suplimentare care să conţinăinstrucţiuni sau aprobări, ordine, directive, sau detalii, Antreprenorul va notifica Beneficiarul prin scrisori, de c</w:t>
            </w:r>
            <w:r w:rsidR="00183D79" w:rsidRPr="002008C4">
              <w:rPr>
                <w:lang w:val="en-US"/>
              </w:rPr>
              <w:t>â</w:t>
            </w:r>
            <w:r w:rsidR="00460653" w:rsidRPr="002008C4">
              <w:rPr>
                <w:lang w:val="en-US"/>
              </w:rPr>
              <w:t>te ori este posibil, că acestea pot să provoace înt</w:t>
            </w:r>
            <w:r w:rsidR="00183D79" w:rsidRPr="002008C4">
              <w:rPr>
                <w:lang w:val="en-US"/>
              </w:rPr>
              <w:t>â</w:t>
            </w:r>
            <w:r w:rsidR="00460653" w:rsidRPr="002008C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4.8. </w:t>
            </w:r>
            <w:r w:rsidR="00460653" w:rsidRPr="002008C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4.9. </w:t>
            </w:r>
            <w:r w:rsidR="00460653" w:rsidRPr="002008C4">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2008C4" w:rsidRDefault="00A156C0" w:rsidP="00196AB4">
            <w:pPr>
              <w:pStyle w:val="NormalWeb"/>
              <w:tabs>
                <w:tab w:val="left" w:pos="567"/>
              </w:tabs>
              <w:spacing w:line="276" w:lineRule="auto"/>
              <w:ind w:firstLine="0"/>
              <w:rPr>
                <w:lang w:val="en-US"/>
              </w:rPr>
            </w:pPr>
            <w:r w:rsidRPr="002008C4">
              <w:rPr>
                <w:lang w:val="en-US"/>
              </w:rPr>
              <w:t xml:space="preserve">4.10. </w:t>
            </w:r>
            <w:r w:rsidR="00460653" w:rsidRPr="002008C4">
              <w:rPr>
                <w:lang w:val="en-US"/>
              </w:rPr>
              <w:t xml:space="preserve">Antreprenorul, prin </w:t>
            </w:r>
            <w:r w:rsidR="002F6A1E" w:rsidRPr="002008C4">
              <w:rPr>
                <w:lang w:val="en-US"/>
              </w:rPr>
              <w:t xml:space="preserve">atribuirea </w:t>
            </w:r>
            <w:r w:rsidR="00460653" w:rsidRPr="002008C4">
              <w:rPr>
                <w:lang w:val="en-US"/>
              </w:rPr>
              <w:t>ofertei în favoarea sa, se angajează să</w:t>
            </w:r>
            <w:r w:rsidR="00BC46B3" w:rsidRPr="002008C4">
              <w:rPr>
                <w:lang w:val="en-US"/>
              </w:rPr>
              <w:t xml:space="preserve"> prezinte</w:t>
            </w:r>
            <w:r w:rsidR="00EA64B0" w:rsidRPr="002008C4">
              <w:rPr>
                <w:lang w:val="en-US"/>
              </w:rPr>
              <w:t>garanţia de bună execuţie a contractului, în cuantum de __% din valoarea contractului atribuit.</w:t>
            </w:r>
          </w:p>
          <w:p w:rsidR="00267805" w:rsidRPr="002008C4" w:rsidRDefault="00A156C0" w:rsidP="00684D44">
            <w:pPr>
              <w:pStyle w:val="NormalWeb"/>
              <w:tabs>
                <w:tab w:val="left" w:pos="567"/>
              </w:tabs>
              <w:spacing w:line="276" w:lineRule="auto"/>
              <w:ind w:firstLine="0"/>
              <w:rPr>
                <w:lang w:val="en-US"/>
              </w:rPr>
            </w:pPr>
            <w:r w:rsidRPr="002008C4">
              <w:rPr>
                <w:lang w:val="en-US"/>
              </w:rPr>
              <w:t>4.11.</w:t>
            </w:r>
            <w:r w:rsidR="00A109E6" w:rsidRPr="002008C4">
              <w:rPr>
                <w:lang w:val="en-US"/>
              </w:rPr>
              <w:t xml:space="preserve"> Autoritatea contractantă eliberează/restituieg</w:t>
            </w:r>
            <w:r w:rsidR="00460653" w:rsidRPr="002008C4">
              <w:rPr>
                <w:lang w:val="en-US"/>
              </w:rPr>
              <w:t>aranţia de bună execuţie Antreprenorului după semnarea procesului-verbal de recepţie finală</w:t>
            </w:r>
            <w:r w:rsidR="00A109E6" w:rsidRPr="002008C4">
              <w:rPr>
                <w:lang w:val="en-US"/>
              </w:rPr>
              <w:t>/ procesului-verbal la terminarea lucrărilor</w:t>
            </w:r>
            <w:r w:rsidR="00460653" w:rsidRPr="002008C4">
              <w:rPr>
                <w:lang w:val="en-US"/>
              </w:rPr>
              <w:t xml:space="preserve"> în cel mult 15 zile</w:t>
            </w:r>
            <w:r w:rsidR="00E838F8" w:rsidRPr="002008C4">
              <w:rPr>
                <w:lang w:val="en-US"/>
              </w:rPr>
              <w:t>.</w:t>
            </w:r>
            <w:r w:rsidR="00EB65F6" w:rsidRPr="002008C4">
              <w:rPr>
                <w:lang w:val="en-US"/>
              </w:rPr>
              <w:t xml:space="preserve">În cazul recepţiei cu obiecţii,garanţia se va restitui în cel mult 15 zile după înlăturarea </w:t>
            </w:r>
            <w:r w:rsidR="00EB65F6" w:rsidRPr="002008C4">
              <w:rPr>
                <w:lang w:val="en-US"/>
              </w:rPr>
              <w:lastRenderedPageBreak/>
              <w:t>acestora.</w:t>
            </w:r>
          </w:p>
          <w:p w:rsidR="00460653" w:rsidRPr="002008C4" w:rsidRDefault="00A156C0" w:rsidP="00196AB4">
            <w:pPr>
              <w:pStyle w:val="NormalWeb"/>
              <w:tabs>
                <w:tab w:val="left" w:pos="567"/>
              </w:tabs>
              <w:spacing w:line="276" w:lineRule="auto"/>
              <w:ind w:firstLine="0"/>
              <w:rPr>
                <w:lang w:val="en-US"/>
              </w:rPr>
            </w:pPr>
            <w:r w:rsidRPr="002008C4">
              <w:rPr>
                <w:lang w:val="en-US"/>
              </w:rPr>
              <w:t>4.12.</w:t>
            </w:r>
            <w:r w:rsidR="00460653" w:rsidRPr="002008C4">
              <w:rPr>
                <w:lang w:val="en-US"/>
              </w:rPr>
              <w:t>Antreprenorul trebuie să constituie garanţia de bună execuţie după primirea scris</w:t>
            </w:r>
            <w:r w:rsidR="00404C0D" w:rsidRPr="002008C4">
              <w:rPr>
                <w:lang w:val="en-US"/>
              </w:rPr>
              <w:t>orii de acceptare, dar nu mai târ</w:t>
            </w:r>
            <w:r w:rsidR="00460653" w:rsidRPr="002008C4">
              <w:rPr>
                <w:lang w:val="en-US"/>
              </w:rPr>
              <w:t>ziu de dat</w:t>
            </w:r>
            <w:r w:rsidR="00404C0D" w:rsidRPr="002008C4">
              <w:rPr>
                <w:lang w:val="en-US"/>
              </w:rPr>
              <w:t>a încheierii contractului. Atât</w:t>
            </w:r>
            <w:r w:rsidR="00460653" w:rsidRPr="002008C4">
              <w:rPr>
                <w:lang w:val="en-US"/>
              </w:rPr>
              <w:t xml:space="preserve"> timp c</w:t>
            </w:r>
            <w:r w:rsidR="00404C0D" w:rsidRPr="002008C4">
              <w:rPr>
                <w:lang w:val="en-US"/>
              </w:rPr>
              <w:t>â</w:t>
            </w:r>
            <w:r w:rsidR="00460653" w:rsidRPr="002008C4">
              <w:rPr>
                <w:lang w:val="en-US"/>
              </w:rPr>
              <w:t>t el nu şi-a îndeplinit această obligaţiune, Beneficiarul poate să reţină garanţia</w:t>
            </w:r>
            <w:r w:rsidR="00E364D5" w:rsidRPr="002008C4">
              <w:rPr>
                <w:lang w:val="en-US"/>
              </w:rPr>
              <w:t>Antreprenorului</w:t>
            </w:r>
            <w:r w:rsidR="00460653" w:rsidRPr="002008C4">
              <w:rPr>
                <w:lang w:val="en-US"/>
              </w:rPr>
              <w:t xml:space="preserve"> pentru ofertă. </w:t>
            </w:r>
          </w:p>
          <w:p w:rsidR="00460653" w:rsidRPr="002008C4" w:rsidRDefault="00A156C0" w:rsidP="00196AB4">
            <w:pPr>
              <w:pStyle w:val="NormalWeb"/>
              <w:tabs>
                <w:tab w:val="left" w:pos="567"/>
              </w:tabs>
              <w:spacing w:line="276" w:lineRule="auto"/>
              <w:ind w:firstLine="0"/>
              <w:rPr>
                <w:lang w:val="en-US"/>
              </w:rPr>
            </w:pPr>
            <w:r w:rsidRPr="002008C4">
              <w:rPr>
                <w:lang w:val="en-US"/>
              </w:rPr>
              <w:t>4.1</w:t>
            </w:r>
            <w:r w:rsidR="00893327" w:rsidRPr="002008C4">
              <w:rPr>
                <w:lang w:val="en-US"/>
              </w:rPr>
              <w:t>3</w:t>
            </w:r>
            <w:r w:rsidRPr="002008C4">
              <w:rPr>
                <w:lang w:val="en-US"/>
              </w:rPr>
              <w:t xml:space="preserve">. </w:t>
            </w:r>
            <w:r w:rsidR="00460653" w:rsidRPr="002008C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2008C4" w:rsidRDefault="00A156C0" w:rsidP="00196AB4">
            <w:pPr>
              <w:pStyle w:val="NormalWeb"/>
              <w:tabs>
                <w:tab w:val="left" w:pos="567"/>
              </w:tabs>
              <w:spacing w:line="276" w:lineRule="auto"/>
              <w:ind w:firstLine="0"/>
              <w:rPr>
                <w:lang w:val="en-US"/>
              </w:rPr>
            </w:pPr>
            <w:r w:rsidRPr="002008C4">
              <w:rPr>
                <w:lang w:val="en-US"/>
              </w:rPr>
              <w:t>4.1</w:t>
            </w:r>
            <w:r w:rsidR="00893327" w:rsidRPr="002008C4">
              <w:rPr>
                <w:lang w:val="en-US"/>
              </w:rPr>
              <w:t>4</w:t>
            </w:r>
            <w:r w:rsidRPr="002008C4">
              <w:rPr>
                <w:lang w:val="en-US"/>
              </w:rPr>
              <w:t xml:space="preserve">. </w:t>
            </w:r>
            <w:r w:rsidR="00460653" w:rsidRPr="002008C4">
              <w:rPr>
                <w:lang w:val="en-US"/>
              </w:rPr>
              <w:t>La lucrările la care se fac încercări, se consideră calitatea probei îndeplinită at</w:t>
            </w:r>
            <w:r w:rsidR="00E171D4" w:rsidRPr="002008C4">
              <w:rPr>
                <w:lang w:val="en-US"/>
              </w:rPr>
              <w:t>â</w:t>
            </w:r>
            <w:r w:rsidR="00460653" w:rsidRPr="002008C4">
              <w:rPr>
                <w:lang w:val="en-US"/>
              </w:rPr>
              <w:t>ta timp c</w:t>
            </w:r>
            <w:r w:rsidR="00E171D4" w:rsidRPr="002008C4">
              <w:rPr>
                <w:lang w:val="en-US"/>
              </w:rPr>
              <w:t>â</w:t>
            </w:r>
            <w:r w:rsidR="00460653" w:rsidRPr="002008C4">
              <w:rPr>
                <w:lang w:val="en-US"/>
              </w:rPr>
              <w:t xml:space="preserve">t rezultatele se înscriu în limitele admise prin reglementările tehnice. </w:t>
            </w:r>
          </w:p>
          <w:p w:rsidR="00460653" w:rsidRPr="002008C4" w:rsidRDefault="00A156C0" w:rsidP="00196AB4">
            <w:pPr>
              <w:pStyle w:val="NormalWeb"/>
              <w:tabs>
                <w:tab w:val="left" w:pos="567"/>
              </w:tabs>
              <w:spacing w:line="276" w:lineRule="auto"/>
              <w:ind w:firstLine="0"/>
              <w:rPr>
                <w:lang w:val="en-US"/>
              </w:rPr>
            </w:pPr>
            <w:r w:rsidRPr="002008C4">
              <w:rPr>
                <w:lang w:val="en-US"/>
              </w:rPr>
              <w:t>4.</w:t>
            </w:r>
            <w:r w:rsidR="00603AB4" w:rsidRPr="002008C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2008C4" w:rsidRDefault="00A156C0" w:rsidP="00196AB4">
            <w:pPr>
              <w:pStyle w:val="NormalWeb"/>
              <w:tabs>
                <w:tab w:val="left" w:pos="567"/>
              </w:tabs>
              <w:spacing w:line="276" w:lineRule="auto"/>
              <w:ind w:firstLine="0"/>
              <w:rPr>
                <w:lang w:val="en-US"/>
              </w:rPr>
            </w:pPr>
            <w:r w:rsidRPr="002008C4">
              <w:rPr>
                <w:lang w:val="en-US"/>
              </w:rPr>
              <w:t>4.1</w:t>
            </w:r>
            <w:r w:rsidR="00040EA0" w:rsidRPr="002008C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2008C4" w:rsidRDefault="00A156C0" w:rsidP="00196AB4">
            <w:pPr>
              <w:pStyle w:val="NormalWeb"/>
              <w:tabs>
                <w:tab w:val="left" w:pos="567"/>
              </w:tabs>
              <w:spacing w:line="276" w:lineRule="auto"/>
              <w:ind w:firstLine="0"/>
              <w:rPr>
                <w:lang w:val="en-US"/>
              </w:rPr>
            </w:pPr>
            <w:r w:rsidRPr="002008C4">
              <w:rPr>
                <w:lang w:val="en-US"/>
              </w:rPr>
              <w:t>4.1</w:t>
            </w:r>
            <w:r w:rsidR="00893327" w:rsidRPr="002008C4">
              <w:rPr>
                <w:lang w:val="en-US"/>
              </w:rPr>
              <w:t>7</w:t>
            </w:r>
            <w:r w:rsidRPr="002008C4">
              <w:rPr>
                <w:lang w:val="en-US"/>
              </w:rPr>
              <w:t xml:space="preserve">. </w:t>
            </w:r>
            <w:r w:rsidR="00460653" w:rsidRPr="002008C4">
              <w:rPr>
                <w:lang w:val="en-US"/>
              </w:rPr>
              <w:t>Dacă Antreprenorul consideră că dispoziţiile Beneficiarului s</w:t>
            </w:r>
            <w:r w:rsidR="00183D79" w:rsidRPr="002008C4">
              <w:rPr>
                <w:lang w:val="en-US"/>
              </w:rPr>
              <w:t>u</w:t>
            </w:r>
            <w:r w:rsidR="00460653" w:rsidRPr="002008C4">
              <w:rPr>
                <w:lang w:val="en-US"/>
              </w:rPr>
              <w:t xml:space="preserve">nt nejustificate sau inoportune, el poate </w:t>
            </w:r>
            <w:r w:rsidR="00E171D4" w:rsidRPr="002008C4">
              <w:rPr>
                <w:lang w:val="en-US"/>
              </w:rPr>
              <w:t>înainta</w:t>
            </w:r>
            <w:r w:rsidR="00460653" w:rsidRPr="002008C4">
              <w:rPr>
                <w:lang w:val="en-US"/>
              </w:rPr>
              <w:t xml:space="preserve">obiecţii, dar acestea nu îl </w:t>
            </w:r>
            <w:r w:rsidR="00E171D4" w:rsidRPr="002008C4">
              <w:rPr>
                <w:lang w:val="en-US"/>
              </w:rPr>
              <w:t>scutește</w:t>
            </w:r>
            <w:r w:rsidR="00460653" w:rsidRPr="002008C4">
              <w:rPr>
                <w:lang w:val="en-US"/>
              </w:rPr>
              <w:t xml:space="preserve">de </w:t>
            </w:r>
            <w:r w:rsidR="00E364D5" w:rsidRPr="002008C4">
              <w:rPr>
                <w:lang w:val="en-US"/>
              </w:rPr>
              <w:t xml:space="preserve">obligația de </w:t>
            </w:r>
            <w:r w:rsidR="00460653" w:rsidRPr="002008C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2008C4" w:rsidRDefault="00A156C0" w:rsidP="00196AB4">
            <w:pPr>
              <w:pStyle w:val="NormalWeb"/>
              <w:tabs>
                <w:tab w:val="left" w:pos="567"/>
              </w:tabs>
              <w:spacing w:line="276" w:lineRule="auto"/>
              <w:ind w:firstLine="0"/>
              <w:rPr>
                <w:lang w:val="en-US"/>
              </w:rPr>
            </w:pPr>
            <w:r w:rsidRPr="002008C4">
              <w:rPr>
                <w:lang w:val="en-US"/>
              </w:rPr>
              <w:t>4.1</w:t>
            </w:r>
            <w:r w:rsidR="00893327" w:rsidRPr="002008C4">
              <w:rPr>
                <w:lang w:val="en-US"/>
              </w:rPr>
              <w:t>8</w:t>
            </w:r>
            <w:r w:rsidRPr="002008C4">
              <w:rPr>
                <w:lang w:val="en-US"/>
              </w:rPr>
              <w:t xml:space="preserve">. </w:t>
            </w:r>
            <w:r w:rsidR="00460653" w:rsidRPr="002008C4">
              <w:rPr>
                <w:lang w:val="en-US"/>
              </w:rPr>
              <w:t>Trasarea axelor principale, bornelor de referinţă, căilor de circulaţieşi limitelor terenului pus la dispoziţia Antreprenorului, precum şi materializarea cotelor de nivel în i</w:t>
            </w:r>
            <w:r w:rsidR="00183D79" w:rsidRPr="002008C4">
              <w:rPr>
                <w:lang w:val="en-US"/>
              </w:rPr>
              <w:t>mediata apropiere a terenului, su</w:t>
            </w:r>
            <w:r w:rsidR="00460653" w:rsidRPr="002008C4">
              <w:rPr>
                <w:lang w:val="en-US"/>
              </w:rPr>
              <w:t xml:space="preserve">ntobligaţiuni ale Antreprenorului. </w:t>
            </w:r>
          </w:p>
          <w:p w:rsidR="00460653" w:rsidRPr="002008C4" w:rsidRDefault="00A156C0" w:rsidP="00196AB4">
            <w:pPr>
              <w:pStyle w:val="NormalWeb"/>
              <w:tabs>
                <w:tab w:val="left" w:pos="567"/>
              </w:tabs>
              <w:spacing w:line="276" w:lineRule="auto"/>
              <w:ind w:firstLine="0"/>
              <w:rPr>
                <w:lang w:val="en-US"/>
              </w:rPr>
            </w:pPr>
            <w:r w:rsidRPr="002008C4">
              <w:rPr>
                <w:lang w:val="en-US"/>
              </w:rPr>
              <w:t>4.</w:t>
            </w:r>
            <w:r w:rsidR="00893327" w:rsidRPr="002008C4">
              <w:rPr>
                <w:lang w:val="en-US"/>
              </w:rPr>
              <w:t>19</w:t>
            </w:r>
            <w:r w:rsidRPr="002008C4">
              <w:rPr>
                <w:lang w:val="en-US"/>
              </w:rPr>
              <w:t xml:space="preserve">. </w:t>
            </w:r>
            <w:r w:rsidR="00460653" w:rsidRPr="002008C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2008C4" w:rsidRDefault="00A156C0" w:rsidP="00196AB4">
            <w:pPr>
              <w:pStyle w:val="NormalWeb"/>
              <w:tabs>
                <w:tab w:val="left" w:pos="567"/>
              </w:tabs>
              <w:spacing w:line="276" w:lineRule="auto"/>
              <w:ind w:firstLine="0"/>
              <w:rPr>
                <w:lang w:val="en-US"/>
              </w:rPr>
            </w:pPr>
            <w:r w:rsidRPr="002008C4">
              <w:rPr>
                <w:lang w:val="en-US"/>
              </w:rPr>
              <w:t>4.2</w:t>
            </w:r>
            <w:r w:rsidR="00893327" w:rsidRPr="002008C4">
              <w:rPr>
                <w:lang w:val="en-US"/>
              </w:rPr>
              <w:t>0</w:t>
            </w:r>
            <w:r w:rsidRPr="002008C4">
              <w:rPr>
                <w:lang w:val="en-US"/>
              </w:rPr>
              <w:t xml:space="preserve">. </w:t>
            </w:r>
            <w:r w:rsidR="00460653" w:rsidRPr="002008C4">
              <w:rPr>
                <w:lang w:val="en-US"/>
              </w:rPr>
              <w:t>Ridicările de teren, trasările şi cotele de nivel, precum şi alte documente puse la dispoziţia Antreprenorului de către Beneficiar pentru executarea contractului s</w:t>
            </w:r>
            <w:r w:rsidR="00E10C0A" w:rsidRPr="002008C4">
              <w:rPr>
                <w:lang w:val="en-US"/>
              </w:rPr>
              <w:t>u</w:t>
            </w:r>
            <w:r w:rsidR="00460653" w:rsidRPr="002008C4">
              <w:rPr>
                <w:lang w:val="en-US"/>
              </w:rPr>
              <w:t xml:space="preserve">nt hotărâtoare. Antreprenorul este obligat să verifice documentele primite şi să înştiinţeze Beneficiarul cu privire la erorile şiinexactităţile constatate sau presupuse. </w:t>
            </w:r>
          </w:p>
          <w:p w:rsidR="00460653" w:rsidRPr="002008C4" w:rsidRDefault="00A156C0" w:rsidP="00196AB4">
            <w:pPr>
              <w:pStyle w:val="NormalWeb"/>
              <w:tabs>
                <w:tab w:val="left" w:pos="567"/>
              </w:tabs>
              <w:spacing w:line="276" w:lineRule="auto"/>
              <w:ind w:firstLine="0"/>
              <w:rPr>
                <w:lang w:val="en-US"/>
              </w:rPr>
            </w:pPr>
            <w:r w:rsidRPr="002008C4">
              <w:rPr>
                <w:lang w:val="en-US"/>
              </w:rPr>
              <w:t>4.2</w:t>
            </w:r>
            <w:r w:rsidR="00893327" w:rsidRPr="002008C4">
              <w:rPr>
                <w:lang w:val="en-US"/>
              </w:rPr>
              <w:t>1</w:t>
            </w:r>
            <w:r w:rsidRPr="002008C4">
              <w:rPr>
                <w:lang w:val="en-US"/>
              </w:rPr>
              <w:t xml:space="preserve">. </w:t>
            </w:r>
            <w:r w:rsidR="00460653" w:rsidRPr="002008C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2008C4">
              <w:rPr>
                <w:lang w:val="en-US"/>
              </w:rPr>
              <w:t>prevederilor legale și obligațiunilor contractuale și profesionale</w:t>
            </w:r>
            <w:r w:rsidR="00460653" w:rsidRPr="002008C4">
              <w:rPr>
                <w:lang w:val="en-US"/>
              </w:rPr>
              <w:t xml:space="preserve">. </w:t>
            </w:r>
          </w:p>
          <w:p w:rsidR="00460653" w:rsidRPr="002008C4" w:rsidRDefault="00A156C0" w:rsidP="00196AB4">
            <w:pPr>
              <w:pStyle w:val="NormalWeb"/>
              <w:tabs>
                <w:tab w:val="left" w:pos="567"/>
              </w:tabs>
              <w:spacing w:line="276" w:lineRule="auto"/>
              <w:ind w:firstLine="0"/>
              <w:rPr>
                <w:lang w:val="en-US"/>
              </w:rPr>
            </w:pPr>
            <w:r w:rsidRPr="002008C4">
              <w:rPr>
                <w:lang w:val="en-US"/>
              </w:rPr>
              <w:t>4.2</w:t>
            </w:r>
            <w:r w:rsidR="00893327" w:rsidRPr="002008C4">
              <w:rPr>
                <w:lang w:val="en-US"/>
              </w:rPr>
              <w:t>2</w:t>
            </w:r>
            <w:r w:rsidRPr="002008C4">
              <w:rPr>
                <w:lang w:val="en-US"/>
              </w:rPr>
              <w:t xml:space="preserve">. </w:t>
            </w:r>
            <w:r w:rsidR="00460653" w:rsidRPr="002008C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2008C4" w:rsidRDefault="00A156C0" w:rsidP="00196AB4">
            <w:pPr>
              <w:pStyle w:val="NormalWeb"/>
              <w:tabs>
                <w:tab w:val="left" w:pos="567"/>
              </w:tabs>
              <w:spacing w:line="276" w:lineRule="auto"/>
              <w:ind w:firstLine="0"/>
              <w:rPr>
                <w:lang w:val="en-US"/>
              </w:rPr>
            </w:pPr>
            <w:r w:rsidRPr="002008C4">
              <w:rPr>
                <w:lang w:val="en-US"/>
              </w:rPr>
              <w:t>4.2</w:t>
            </w:r>
            <w:r w:rsidR="00893327" w:rsidRPr="002008C4">
              <w:rPr>
                <w:lang w:val="en-US"/>
              </w:rPr>
              <w:t>3</w:t>
            </w:r>
            <w:r w:rsidRPr="002008C4">
              <w:rPr>
                <w:lang w:val="en-US"/>
              </w:rPr>
              <w:t xml:space="preserve">. </w:t>
            </w:r>
            <w:r w:rsidR="00460653" w:rsidRPr="002008C4">
              <w:rPr>
                <w:lang w:val="en-US"/>
              </w:rPr>
              <w:t xml:space="preserve">În cazul neexecutării de către Antreprenor a dispoziţiilor din punctul 2.1., Beneficiarul poate </w:t>
            </w:r>
            <w:r w:rsidR="00460653" w:rsidRPr="002008C4">
              <w:rPr>
                <w:lang w:val="en-US"/>
              </w:rPr>
              <w:lastRenderedPageBreak/>
              <w:t xml:space="preserve">opri lucrările, </w:t>
            </w:r>
            <w:r w:rsidR="00F53F69" w:rsidRPr="002008C4">
              <w:rPr>
                <w:lang w:val="en-US"/>
              </w:rPr>
              <w:t xml:space="preserve">prin </w:t>
            </w:r>
            <w:r w:rsidR="00E364D5" w:rsidRPr="002008C4">
              <w:rPr>
                <w:lang w:val="en-US"/>
              </w:rPr>
              <w:t xml:space="preserve">rezoluțiunea </w:t>
            </w:r>
            <w:r w:rsidR="00F53F69" w:rsidRPr="002008C4">
              <w:rPr>
                <w:lang w:val="en-US"/>
              </w:rPr>
              <w:t>contractului</w:t>
            </w:r>
            <w:r w:rsidR="00460653" w:rsidRPr="002008C4">
              <w:rPr>
                <w:lang w:val="en-US"/>
              </w:rPr>
              <w:t xml:space="preserve">, în condiţiile legii, </w:t>
            </w:r>
            <w:r w:rsidR="00F53F69" w:rsidRPr="002008C4">
              <w:rPr>
                <w:lang w:val="en-US"/>
              </w:rPr>
              <w:t>totodată A</w:t>
            </w:r>
            <w:r w:rsidR="00316769" w:rsidRPr="002008C4">
              <w:rPr>
                <w:lang w:val="en-US"/>
              </w:rPr>
              <w:t xml:space="preserve">ntreprenorul </w:t>
            </w:r>
            <w:r w:rsidR="00460653" w:rsidRPr="002008C4">
              <w:rPr>
                <w:lang w:val="en-US"/>
              </w:rPr>
              <w:t>compense</w:t>
            </w:r>
            <w:r w:rsidR="00316769" w:rsidRPr="002008C4">
              <w:rPr>
                <w:lang w:val="en-US"/>
              </w:rPr>
              <w:t>ază</w:t>
            </w:r>
            <w:r w:rsidR="00460653" w:rsidRPr="002008C4">
              <w:rPr>
                <w:lang w:val="en-US"/>
              </w:rPr>
              <w:t xml:space="preserve"> cheltuielile aferente suportate de Beneficiar în legătură cu faptul neexecutării. </w:t>
            </w:r>
          </w:p>
          <w:p w:rsidR="00460653" w:rsidRPr="002008C4" w:rsidRDefault="00BE5A1E" w:rsidP="00196AB4">
            <w:pPr>
              <w:pStyle w:val="NormalWeb"/>
              <w:tabs>
                <w:tab w:val="left" w:pos="567"/>
              </w:tabs>
              <w:spacing w:line="276" w:lineRule="auto"/>
              <w:ind w:firstLine="0"/>
              <w:rPr>
                <w:lang w:val="en-US"/>
              </w:rPr>
            </w:pPr>
            <w:r w:rsidRPr="002008C4">
              <w:rPr>
                <w:lang w:val="en-US"/>
              </w:rPr>
              <w:t>4.2</w:t>
            </w:r>
            <w:r w:rsidR="00893327" w:rsidRPr="002008C4">
              <w:rPr>
                <w:lang w:val="en-US"/>
              </w:rPr>
              <w:t>4</w:t>
            </w:r>
            <w:r w:rsidRPr="002008C4">
              <w:rPr>
                <w:lang w:val="en-US"/>
              </w:rPr>
              <w:t xml:space="preserve">. </w:t>
            </w:r>
            <w:r w:rsidR="00460653" w:rsidRPr="002008C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2008C4" w:rsidRDefault="00BE5A1E" w:rsidP="00196AB4">
            <w:pPr>
              <w:pStyle w:val="NormalWeb"/>
              <w:tabs>
                <w:tab w:val="left" w:pos="567"/>
              </w:tabs>
              <w:spacing w:line="276" w:lineRule="auto"/>
              <w:ind w:firstLine="0"/>
              <w:rPr>
                <w:lang w:val="en-US"/>
              </w:rPr>
            </w:pPr>
            <w:r w:rsidRPr="002008C4">
              <w:rPr>
                <w:lang w:val="en-US"/>
              </w:rPr>
              <w:t>4.2</w:t>
            </w:r>
            <w:r w:rsidR="00893327" w:rsidRPr="002008C4">
              <w:rPr>
                <w:lang w:val="en-US"/>
              </w:rPr>
              <w:t>5</w:t>
            </w:r>
            <w:r w:rsidRPr="002008C4">
              <w:rPr>
                <w:lang w:val="en-US"/>
              </w:rPr>
              <w:t xml:space="preserve">. </w:t>
            </w:r>
            <w:r w:rsidR="00460653" w:rsidRPr="002008C4">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2008C4">
              <w:rPr>
                <w:lang w:val="en-US"/>
              </w:rPr>
              <w:t>u</w:t>
            </w:r>
            <w:r w:rsidR="00460653" w:rsidRPr="002008C4">
              <w:rPr>
                <w:lang w:val="en-US"/>
              </w:rPr>
              <w:t xml:space="preserve">nt necesare, iar la terminarea lucrărilor, Antreprenorul va evacua de pe şantier toate utilajele de construcţie, surplusurile de materiale, deşeurileşi lucrările provizorii. </w:t>
            </w:r>
          </w:p>
          <w:p w:rsidR="00B96242" w:rsidRPr="002008C4" w:rsidRDefault="00BE5A1E" w:rsidP="00196AB4">
            <w:pPr>
              <w:pStyle w:val="NormalWeb"/>
              <w:tabs>
                <w:tab w:val="left" w:pos="426"/>
                <w:tab w:val="left" w:pos="3645"/>
              </w:tabs>
              <w:spacing w:line="276" w:lineRule="auto"/>
              <w:ind w:firstLine="0"/>
              <w:rPr>
                <w:lang w:val="en-US"/>
              </w:rPr>
            </w:pPr>
            <w:r w:rsidRPr="002008C4">
              <w:rPr>
                <w:lang w:val="en-US"/>
              </w:rPr>
              <w:t>4.2</w:t>
            </w:r>
            <w:r w:rsidR="00893327" w:rsidRPr="002008C4">
              <w:rPr>
                <w:lang w:val="en-US"/>
              </w:rPr>
              <w:t>6</w:t>
            </w:r>
            <w:r w:rsidRPr="002008C4">
              <w:rPr>
                <w:lang w:val="en-US"/>
              </w:rPr>
              <w:t xml:space="preserve">. </w:t>
            </w:r>
            <w:r w:rsidR="00460653" w:rsidRPr="002008C4">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2008C4"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2008C4" w:rsidRDefault="00BE5A1E" w:rsidP="00196AB4">
            <w:pPr>
              <w:pStyle w:val="NormalWeb"/>
              <w:tabs>
                <w:tab w:val="left" w:pos="567"/>
              </w:tabs>
              <w:spacing w:line="276" w:lineRule="auto"/>
              <w:ind w:firstLine="0"/>
              <w:rPr>
                <w:lang w:val="en-US"/>
              </w:rPr>
            </w:pPr>
            <w:r w:rsidRPr="002008C4">
              <w:rPr>
                <w:lang w:val="en-US"/>
              </w:rPr>
              <w:t xml:space="preserve">6.1. </w:t>
            </w:r>
            <w:r w:rsidR="005B666D" w:rsidRPr="002008C4">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2008C4" w:rsidRDefault="00BE5A1E" w:rsidP="00196AB4">
            <w:pPr>
              <w:pStyle w:val="NormalWeb"/>
              <w:tabs>
                <w:tab w:val="left" w:pos="567"/>
              </w:tabs>
              <w:spacing w:line="276" w:lineRule="auto"/>
              <w:ind w:firstLine="0"/>
              <w:rPr>
                <w:lang w:val="en-US"/>
              </w:rPr>
            </w:pPr>
            <w:r w:rsidRPr="002008C4">
              <w:rPr>
                <w:lang w:val="en-US"/>
              </w:rPr>
              <w:t xml:space="preserve">6.2. </w:t>
            </w:r>
            <w:r w:rsidR="005B666D" w:rsidRPr="002008C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2008C4" w:rsidRDefault="00BE5A1E" w:rsidP="00196AB4">
            <w:pPr>
              <w:pStyle w:val="NormalWeb"/>
              <w:tabs>
                <w:tab w:val="left" w:pos="567"/>
              </w:tabs>
              <w:spacing w:line="276" w:lineRule="auto"/>
              <w:ind w:firstLine="0"/>
              <w:rPr>
                <w:lang w:val="en-US"/>
              </w:rPr>
            </w:pPr>
            <w:r w:rsidRPr="002008C4">
              <w:rPr>
                <w:lang w:val="en-US"/>
              </w:rPr>
              <w:t xml:space="preserve">6.3. </w:t>
            </w:r>
            <w:r w:rsidR="005B666D" w:rsidRPr="002008C4">
              <w:rPr>
                <w:lang w:val="en-US"/>
              </w:rPr>
              <w:t xml:space="preserve">Pe parcursul execuţiei lucrărilor, Antreprenorul este obligat să comunice, la cererea Beneficiarului, datele de </w:t>
            </w:r>
            <w:r w:rsidR="00E364D5" w:rsidRPr="002008C4">
              <w:rPr>
                <w:lang w:val="en-US"/>
              </w:rPr>
              <w:t>identificare</w:t>
            </w:r>
            <w:r w:rsidR="005B666D" w:rsidRPr="002008C4">
              <w:rPr>
                <w:lang w:val="en-US"/>
              </w:rPr>
              <w:t xml:space="preserve">ale subantreprenorilor. </w:t>
            </w:r>
          </w:p>
          <w:p w:rsidR="005B666D" w:rsidRPr="002008C4" w:rsidRDefault="00BE5A1E" w:rsidP="00196AB4">
            <w:pPr>
              <w:pStyle w:val="NormalWeb"/>
              <w:tabs>
                <w:tab w:val="left" w:pos="142"/>
                <w:tab w:val="left" w:pos="284"/>
              </w:tabs>
              <w:spacing w:line="276" w:lineRule="auto"/>
              <w:ind w:firstLine="0"/>
              <w:rPr>
                <w:lang w:val="en-US"/>
              </w:rPr>
            </w:pPr>
            <w:r w:rsidRPr="002008C4">
              <w:rPr>
                <w:lang w:val="en-US"/>
              </w:rPr>
              <w:t xml:space="preserve">6.4. </w:t>
            </w:r>
            <w:r w:rsidR="005B666D" w:rsidRPr="002008C4">
              <w:rPr>
                <w:lang w:val="en-US"/>
              </w:rPr>
              <w:t>Angajarea forţei de muncă pe bază de a</w:t>
            </w:r>
            <w:r w:rsidR="003D06D0" w:rsidRPr="002008C4">
              <w:rPr>
                <w:lang w:val="en-US"/>
              </w:rPr>
              <w:t>cord nu este considerată</w:t>
            </w:r>
            <w:r w:rsidR="005B666D" w:rsidRPr="002008C4">
              <w:rPr>
                <w:lang w:val="en-US"/>
              </w:rPr>
              <w:t xml:space="preserve"> obiectul unei subcontractări.</w:t>
            </w:r>
          </w:p>
          <w:p w:rsidR="00684D44" w:rsidRPr="002008C4"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2008C4" w:rsidRDefault="00BE5A1E" w:rsidP="00196AB4">
            <w:pPr>
              <w:pStyle w:val="NormalWeb"/>
              <w:tabs>
                <w:tab w:val="left" w:pos="0"/>
              </w:tabs>
              <w:spacing w:line="276" w:lineRule="auto"/>
              <w:ind w:firstLine="0"/>
              <w:rPr>
                <w:lang w:val="en-US"/>
              </w:rPr>
            </w:pPr>
            <w:r w:rsidRPr="002008C4">
              <w:rPr>
                <w:lang w:val="en-US"/>
              </w:rPr>
              <w:t xml:space="preserve">8.1. </w:t>
            </w:r>
            <w:r w:rsidR="00460653" w:rsidRPr="002008C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2008C4" w:rsidRDefault="00BE5A1E" w:rsidP="00196AB4">
            <w:pPr>
              <w:pStyle w:val="NormalWeb"/>
              <w:tabs>
                <w:tab w:val="left" w:pos="284"/>
              </w:tabs>
              <w:spacing w:line="276" w:lineRule="auto"/>
              <w:ind w:firstLine="0"/>
              <w:rPr>
                <w:lang w:val="en-US"/>
              </w:rPr>
            </w:pPr>
            <w:r w:rsidRPr="002008C4">
              <w:rPr>
                <w:lang w:val="en-US"/>
              </w:rPr>
              <w:t>8.2</w:t>
            </w:r>
            <w:r w:rsidR="00D05A94" w:rsidRPr="002008C4">
              <w:rPr>
                <w:lang w:val="en-US"/>
              </w:rPr>
              <w:t>.</w:t>
            </w:r>
            <w:r w:rsidR="00460653" w:rsidRPr="002008C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2008C4">
              <w:rPr>
                <w:lang w:val="en-US"/>
              </w:rPr>
              <w:t xml:space="preserve">8.3. </w:t>
            </w:r>
            <w:r w:rsidR="00460653" w:rsidRPr="002008C4">
              <w:rPr>
                <w:lang w:val="en-US"/>
              </w:rPr>
              <w:t>Probele neprevăzute şi comandate de Beneficiar pentru verificarea unor lucrări sau materiale puse înoperă vor fi suportate de Antreprenor, dacă s</w:t>
            </w:r>
            <w:r w:rsidR="003D06D0" w:rsidRPr="002008C4">
              <w:rPr>
                <w:lang w:val="en-US"/>
              </w:rPr>
              <w:t>e dovedeşte că materialele nu su</w:t>
            </w:r>
            <w:r w:rsidR="00460653" w:rsidRPr="002008C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2008C4" w:rsidRDefault="00D05A94" w:rsidP="001D79BA">
            <w:pPr>
              <w:pStyle w:val="NormalWeb"/>
              <w:numPr>
                <w:ilvl w:val="1"/>
                <w:numId w:val="16"/>
              </w:numPr>
              <w:tabs>
                <w:tab w:val="left" w:pos="284"/>
              </w:tabs>
              <w:spacing w:line="276" w:lineRule="auto"/>
              <w:ind w:left="0" w:hanging="425"/>
              <w:rPr>
                <w:lang w:val="en-US"/>
              </w:rPr>
            </w:pPr>
            <w:r w:rsidRPr="002008C4">
              <w:rPr>
                <w:lang w:val="en-US"/>
              </w:rPr>
              <w:t xml:space="preserve">8.4. </w:t>
            </w:r>
            <w:r w:rsidR="00460653" w:rsidRPr="002008C4">
              <w:rPr>
                <w:lang w:val="en-US"/>
              </w:rPr>
              <w:t xml:space="preserve">Beneficiarul, proiectantul sau orice altă persoană autorizată de aceştia au acces tot timpul la </w:t>
            </w:r>
            <w:r w:rsidR="00460653" w:rsidRPr="002008C4">
              <w:rPr>
                <w:lang w:val="en-US"/>
              </w:rPr>
              <w:lastRenderedPageBreak/>
              <w:t xml:space="preserve">lucrări pe şantierşi în locurile unde se pregăteşte lucrarea, în depozite de materiale prefabricate etc. </w:t>
            </w:r>
          </w:p>
          <w:p w:rsidR="00460653" w:rsidRPr="002008C4" w:rsidRDefault="00D05A94" w:rsidP="001D79BA">
            <w:pPr>
              <w:pStyle w:val="NormalWeb"/>
              <w:numPr>
                <w:ilvl w:val="1"/>
                <w:numId w:val="16"/>
              </w:numPr>
              <w:tabs>
                <w:tab w:val="left" w:pos="284"/>
              </w:tabs>
              <w:spacing w:line="276" w:lineRule="auto"/>
              <w:ind w:left="0" w:hanging="425"/>
              <w:rPr>
                <w:lang w:val="en-US"/>
              </w:rPr>
            </w:pPr>
            <w:r w:rsidRPr="002008C4">
              <w:rPr>
                <w:lang w:val="en-US"/>
              </w:rPr>
              <w:t xml:space="preserve">8.5. </w:t>
            </w:r>
            <w:r w:rsidR="00460653" w:rsidRPr="002008C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2008C4">
              <w:rPr>
                <w:lang w:val="en-US"/>
              </w:rPr>
              <w:t>a</w:t>
            </w:r>
            <w:r w:rsidR="00460653" w:rsidRPr="002008C4">
              <w:rPr>
                <w:lang w:val="en-US"/>
              </w:rPr>
              <w:t xml:space="preserve"> anunţaresponsabilul tehnic</w:t>
            </w:r>
            <w:r w:rsidR="00183D79" w:rsidRPr="002008C4">
              <w:rPr>
                <w:lang w:val="en-US"/>
              </w:rPr>
              <w:t xml:space="preserve"> atestat, proiectantul ori de câ</w:t>
            </w:r>
            <w:r w:rsidR="00460653" w:rsidRPr="002008C4">
              <w:rPr>
                <w:lang w:val="en-US"/>
              </w:rPr>
              <w:t xml:space="preserve">te ori astfel de lucrări, </w:t>
            </w:r>
            <w:r w:rsidR="00183D79" w:rsidRPr="002008C4">
              <w:rPr>
                <w:lang w:val="en-US"/>
              </w:rPr>
              <w:t>inclusiv fundaţiile clădirii, su</w:t>
            </w:r>
            <w:r w:rsidR="00460653" w:rsidRPr="002008C4">
              <w:rPr>
                <w:lang w:val="en-US"/>
              </w:rPr>
              <w:t xml:space="preserve">nt gata pentru a fi examinate. Responsabilul tehnic atestat şi proiectantul vor participa la examinarea şi măsurarea lucrărilor. </w:t>
            </w:r>
          </w:p>
          <w:p w:rsidR="00460653" w:rsidRPr="002008C4" w:rsidRDefault="00D05A94" w:rsidP="001D79BA">
            <w:pPr>
              <w:pStyle w:val="NormalWeb"/>
              <w:numPr>
                <w:ilvl w:val="1"/>
                <w:numId w:val="16"/>
              </w:numPr>
              <w:tabs>
                <w:tab w:val="left" w:pos="284"/>
              </w:tabs>
              <w:spacing w:line="276" w:lineRule="auto"/>
              <w:ind w:left="0" w:hanging="425"/>
              <w:rPr>
                <w:lang w:val="en-US"/>
              </w:rPr>
            </w:pPr>
            <w:r w:rsidRPr="002008C4">
              <w:rPr>
                <w:lang w:val="en-US"/>
              </w:rPr>
              <w:t xml:space="preserve">8.6. </w:t>
            </w:r>
            <w:r w:rsidR="00460653" w:rsidRPr="002008C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008C4">
              <w:rPr>
                <w:lang w:val="en-US"/>
              </w:rPr>
              <w:t xml:space="preserve"> fi suportate de Beneficiar,</w:t>
            </w:r>
            <w:r w:rsidR="00460653" w:rsidRPr="002008C4">
              <w:rPr>
                <w:lang w:val="en-US"/>
              </w:rPr>
              <w:t xml:space="preserve"> în caz contrar, de Antreprenor. </w:t>
            </w:r>
          </w:p>
          <w:p w:rsidR="00460653" w:rsidRPr="002008C4" w:rsidRDefault="00D05A94" w:rsidP="001D79BA">
            <w:pPr>
              <w:pStyle w:val="NormalWeb"/>
              <w:numPr>
                <w:ilvl w:val="1"/>
                <w:numId w:val="16"/>
              </w:numPr>
              <w:tabs>
                <w:tab w:val="left" w:pos="284"/>
              </w:tabs>
              <w:spacing w:line="276" w:lineRule="auto"/>
              <w:ind w:left="0" w:hanging="425"/>
              <w:rPr>
                <w:lang w:val="en-US"/>
              </w:rPr>
            </w:pPr>
            <w:r w:rsidRPr="002008C4">
              <w:rPr>
                <w:lang w:val="en-US"/>
              </w:rPr>
              <w:t xml:space="preserve">8.7. </w:t>
            </w:r>
            <w:r w:rsidR="00460653" w:rsidRPr="002008C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2008C4" w:rsidRDefault="00D05A94" w:rsidP="001D79BA">
            <w:pPr>
              <w:pStyle w:val="NormalWeb"/>
              <w:numPr>
                <w:ilvl w:val="1"/>
                <w:numId w:val="16"/>
              </w:numPr>
              <w:tabs>
                <w:tab w:val="left" w:pos="284"/>
              </w:tabs>
              <w:spacing w:line="276" w:lineRule="auto"/>
              <w:ind w:left="0" w:hanging="425"/>
              <w:rPr>
                <w:lang w:val="en-US"/>
              </w:rPr>
            </w:pPr>
            <w:r w:rsidRPr="002008C4">
              <w:rPr>
                <w:lang w:val="en-US"/>
              </w:rPr>
              <w:t xml:space="preserve">8.8. </w:t>
            </w:r>
            <w:r w:rsidR="00460653" w:rsidRPr="002008C4">
              <w:rPr>
                <w:lang w:val="en-US"/>
              </w:rPr>
              <w:t>Lucrările executate de Antreprenor în afara celor prevăzute în contract sau fără dis</w:t>
            </w:r>
            <w:r w:rsidR="00183D79" w:rsidRPr="002008C4">
              <w:rPr>
                <w:lang w:val="en-US"/>
              </w:rPr>
              <w:t>poziţia Beneficiarului, precum ș</w:t>
            </w:r>
            <w:r w:rsidR="00460653" w:rsidRPr="002008C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2008C4" w:rsidRDefault="00D05A94" w:rsidP="001D79BA">
            <w:pPr>
              <w:pStyle w:val="NormalWeb"/>
              <w:numPr>
                <w:ilvl w:val="1"/>
                <w:numId w:val="16"/>
              </w:numPr>
              <w:tabs>
                <w:tab w:val="left" w:pos="284"/>
                <w:tab w:val="left" w:pos="426"/>
              </w:tabs>
              <w:spacing w:line="276" w:lineRule="auto"/>
              <w:ind w:left="0" w:hanging="425"/>
              <w:rPr>
                <w:lang w:val="en-US"/>
              </w:rPr>
            </w:pPr>
            <w:r w:rsidRPr="002008C4">
              <w:rPr>
                <w:lang w:val="en-US"/>
              </w:rPr>
              <w:t xml:space="preserve">8.9. </w:t>
            </w:r>
            <w:r w:rsidR="00460653" w:rsidRPr="002008C4">
              <w:rPr>
                <w:lang w:val="en-US"/>
              </w:rPr>
              <w:t xml:space="preserve">Lucrările încep după </w:t>
            </w:r>
            <w:r w:rsidR="00684D44" w:rsidRPr="002008C4">
              <w:rPr>
                <w:lang w:val="en-US"/>
              </w:rPr>
              <w:t>…..</w:t>
            </w:r>
            <w:r w:rsidR="00460653" w:rsidRPr="002008C4">
              <w:rPr>
                <w:lang w:val="en-US"/>
              </w:rPr>
              <w:t xml:space="preserve"> zile de la semnarea şi înregistrarea contractului în modul corespunzător şi primirea ordinului de execuţie.</w:t>
            </w:r>
          </w:p>
          <w:p w:rsidR="00460653" w:rsidRPr="002008C4" w:rsidRDefault="00460653" w:rsidP="00196AB4">
            <w:pPr>
              <w:pStyle w:val="NormalWeb"/>
              <w:tabs>
                <w:tab w:val="left" w:pos="284"/>
                <w:tab w:val="left" w:pos="426"/>
              </w:tabs>
              <w:spacing w:line="276" w:lineRule="auto"/>
              <w:ind w:firstLine="0"/>
              <w:rPr>
                <w:lang w:val="en-US"/>
              </w:rPr>
            </w:pPr>
          </w:p>
          <w:p w:rsidR="00460653" w:rsidRPr="00FF430B" w:rsidRDefault="00D83EE1" w:rsidP="001D79BA">
            <w:pPr>
              <w:pStyle w:val="ListParagraph"/>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2008C4" w:rsidRDefault="00D83EE1" w:rsidP="001D79BA">
            <w:pPr>
              <w:pStyle w:val="NormalWeb"/>
              <w:numPr>
                <w:ilvl w:val="1"/>
                <w:numId w:val="16"/>
              </w:numPr>
              <w:tabs>
                <w:tab w:val="left" w:pos="567"/>
              </w:tabs>
              <w:spacing w:line="276" w:lineRule="auto"/>
              <w:ind w:left="0" w:hanging="567"/>
              <w:rPr>
                <w:lang w:val="en-US"/>
              </w:rPr>
            </w:pPr>
            <w:r w:rsidRPr="002008C4">
              <w:rPr>
                <w:lang w:val="en-US"/>
              </w:rPr>
              <w:t xml:space="preserve">9.1. </w:t>
            </w:r>
            <w:r w:rsidR="00460653" w:rsidRPr="002008C4">
              <w:rPr>
                <w:lang w:val="en-US"/>
              </w:rPr>
              <w:t xml:space="preserve">Perioada de garanţie pentru lucrărieste de  </w:t>
            </w:r>
            <w:r w:rsidR="00D379F6" w:rsidRPr="002008C4">
              <w:rPr>
                <w:b/>
                <w:lang w:val="en-US"/>
              </w:rPr>
              <w:t>___</w:t>
            </w:r>
            <w:r w:rsidR="00460653" w:rsidRPr="002008C4">
              <w:rPr>
                <w:lang w:val="en-US"/>
              </w:rPr>
              <w:t xml:space="preserve"> ani. </w:t>
            </w:r>
          </w:p>
          <w:p w:rsidR="00460653" w:rsidRPr="002008C4" w:rsidRDefault="00D83EE1" w:rsidP="001D79BA">
            <w:pPr>
              <w:pStyle w:val="NormalWeb"/>
              <w:numPr>
                <w:ilvl w:val="1"/>
                <w:numId w:val="16"/>
              </w:numPr>
              <w:tabs>
                <w:tab w:val="left" w:pos="567"/>
              </w:tabs>
              <w:spacing w:line="276" w:lineRule="auto"/>
              <w:ind w:left="0" w:hanging="567"/>
              <w:rPr>
                <w:lang w:val="en-US"/>
              </w:rPr>
            </w:pPr>
            <w:r w:rsidRPr="002008C4">
              <w:rPr>
                <w:lang w:val="en-US"/>
              </w:rPr>
              <w:t xml:space="preserve">9.2. </w:t>
            </w:r>
            <w:r w:rsidR="00460653" w:rsidRPr="002008C4">
              <w:rPr>
                <w:lang w:val="en-US"/>
              </w:rPr>
              <w:t xml:space="preserve">Perioada de garanţie </w:t>
            </w:r>
            <w:r w:rsidRPr="002008C4">
              <w:rPr>
                <w:lang w:val="en-US"/>
              </w:rPr>
              <w:t>începe</w:t>
            </w:r>
            <w:r w:rsidR="00460653" w:rsidRPr="002008C4">
              <w:rPr>
                <w:lang w:val="en-US"/>
              </w:rPr>
              <w:t xml:space="preserve"> de la data recepţiei la terminarea lucrărilor şip</w:t>
            </w:r>
            <w:r w:rsidRPr="002008C4">
              <w:rPr>
                <w:lang w:val="en-US"/>
              </w:rPr>
              <w:t>â</w:t>
            </w:r>
            <w:r w:rsidR="00460653" w:rsidRPr="002008C4">
              <w:rPr>
                <w:lang w:val="en-US"/>
              </w:rPr>
              <w:t xml:space="preserve">nă la expirarea </w:t>
            </w:r>
            <w:r w:rsidR="00D379F6" w:rsidRPr="002008C4">
              <w:rPr>
                <w:lang w:val="en-US"/>
              </w:rPr>
              <w:t>termenului prevăzut la punctul 9</w:t>
            </w:r>
            <w:r w:rsidR="00460653" w:rsidRPr="002008C4">
              <w:rPr>
                <w:lang w:val="en-US"/>
              </w:rPr>
              <w:t xml:space="preserve">.1 din prezentul </w:t>
            </w:r>
            <w:r w:rsidR="0001066E" w:rsidRPr="002008C4">
              <w:rPr>
                <w:lang w:val="en-US"/>
              </w:rPr>
              <w:t>capitol</w:t>
            </w:r>
            <w:r w:rsidR="00460653" w:rsidRPr="002008C4">
              <w:rPr>
                <w:lang w:val="en-US"/>
              </w:rPr>
              <w:t xml:space="preserve">. </w:t>
            </w:r>
          </w:p>
          <w:p w:rsidR="00460653" w:rsidRPr="002008C4" w:rsidRDefault="00D83EE1" w:rsidP="001D79BA">
            <w:pPr>
              <w:pStyle w:val="NormalWeb"/>
              <w:numPr>
                <w:ilvl w:val="1"/>
                <w:numId w:val="16"/>
              </w:numPr>
              <w:tabs>
                <w:tab w:val="left" w:pos="567"/>
              </w:tabs>
              <w:spacing w:line="276" w:lineRule="auto"/>
              <w:ind w:left="0" w:hanging="567"/>
              <w:rPr>
                <w:lang w:val="en-US"/>
              </w:rPr>
            </w:pPr>
            <w:r w:rsidRPr="002008C4">
              <w:rPr>
                <w:lang w:val="en-US"/>
              </w:rPr>
              <w:t xml:space="preserve">9.3. </w:t>
            </w:r>
            <w:r w:rsidR="00460653" w:rsidRPr="002008C4">
              <w:rPr>
                <w:lang w:val="en-US"/>
              </w:rPr>
              <w:t xml:space="preserve">Antreprenorul are obligaţia ca în perioada de garanţie să înlăture toate defecţiunile ce ţin de nerespectarea clauzelor contractului </w:t>
            </w:r>
            <w:r w:rsidRPr="002008C4">
              <w:rPr>
                <w:lang w:val="en-US"/>
              </w:rPr>
              <w:t xml:space="preserve">din cont propriu, </w:t>
            </w:r>
            <w:r w:rsidR="00460653" w:rsidRPr="002008C4">
              <w:rPr>
                <w:lang w:val="en-US"/>
              </w:rPr>
              <w:t xml:space="preserve">în urma unei notificări transmise de către Beneficiar. </w:t>
            </w:r>
          </w:p>
          <w:p w:rsidR="00460653" w:rsidRPr="002008C4" w:rsidRDefault="00460653" w:rsidP="00196AB4">
            <w:pPr>
              <w:pStyle w:val="NormalWeb"/>
              <w:tabs>
                <w:tab w:val="left" w:pos="567"/>
              </w:tabs>
              <w:spacing w:line="276" w:lineRule="auto"/>
              <w:ind w:firstLine="0"/>
              <w:rPr>
                <w:lang w:val="en-US"/>
              </w:rPr>
            </w:pPr>
          </w:p>
          <w:p w:rsidR="00460653" w:rsidRPr="00FF430B" w:rsidRDefault="00D53233" w:rsidP="001D79BA">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10.1. </w:t>
            </w:r>
            <w:r w:rsidR="00460653" w:rsidRPr="002008C4">
              <w:rPr>
                <w:lang w:val="en-US"/>
              </w:rPr>
              <w:t>Părţile  poartă răspundere pentru neexecutarea sau executarea necorespunzătoare a obligaţiilor  prevăzute de prezentul contract în conformitate cu legislaţia  Republicii Moldova.</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10.2. </w:t>
            </w:r>
            <w:r w:rsidR="00460653" w:rsidRPr="002008C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10.3. </w:t>
            </w:r>
            <w:r w:rsidR="00460653" w:rsidRPr="002008C4">
              <w:rPr>
                <w:lang w:val="en-US"/>
              </w:rPr>
              <w:t>Membrii asocierii își păstrează individualitatea ca subiecți de drept, însă sunt obligați să răspundă solidar față de autoritate</w:t>
            </w:r>
            <w:r w:rsidRPr="002008C4">
              <w:rPr>
                <w:lang w:val="en-US"/>
              </w:rPr>
              <w:t>a</w:t>
            </w:r>
            <w:r w:rsidR="00460653" w:rsidRPr="002008C4">
              <w:rPr>
                <w:lang w:val="en-US"/>
              </w:rPr>
              <w:t xml:space="preserve"> contractantă pentru modul de îndeplinire a obligațiilor contractuale.</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10.4. </w:t>
            </w:r>
            <w:r w:rsidR="00460653" w:rsidRPr="002008C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10.5. </w:t>
            </w:r>
            <w:r w:rsidR="00460653" w:rsidRPr="002008C4">
              <w:rPr>
                <w:lang w:val="en-US"/>
              </w:rPr>
              <w:t xml:space="preserve">Antreprenorul este obligat, conform prevederilor legale, la plata daunelor pentru încălcarea </w:t>
            </w:r>
            <w:r w:rsidR="00460653" w:rsidRPr="002008C4">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10.6. </w:t>
            </w:r>
            <w:r w:rsidR="00460653" w:rsidRPr="002008C4">
              <w:rPr>
                <w:lang w:val="en-US"/>
              </w:rPr>
              <w:t>Antreprenorul trebuie să asigure lucrările executate şi dotările pe care le are la dispoziţie împotriva degradări</w:t>
            </w:r>
            <w:r w:rsidR="00183D79" w:rsidRPr="002008C4">
              <w:rPr>
                <w:lang w:val="en-US"/>
              </w:rPr>
              <w:t>i şi furturilor pâ</w:t>
            </w:r>
            <w:r w:rsidR="00460653" w:rsidRPr="002008C4">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10.7. </w:t>
            </w:r>
            <w:r w:rsidR="00460653" w:rsidRPr="002008C4">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10.8. </w:t>
            </w:r>
            <w:r w:rsidR="00460653" w:rsidRPr="002008C4">
              <w:rPr>
                <w:lang w:val="en-US"/>
              </w:rPr>
              <w:t>Dacă motivele const</w:t>
            </w:r>
            <w:r w:rsidR="00183D79" w:rsidRPr="002008C4">
              <w:rPr>
                <w:lang w:val="en-US"/>
              </w:rPr>
              <w:t>rângerii sau ale întreruperii su</w:t>
            </w:r>
            <w:r w:rsidR="00460653" w:rsidRPr="002008C4">
              <w:rPr>
                <w:lang w:val="en-US"/>
              </w:rPr>
              <w:t xml:space="preserve">nt imputabile uneia dintre părţile contractante, atunci cealaltă parte poate emite pretenţii privind despăgubirea pentru daunele intervenite şi care pot fi dovedite.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10.9. </w:t>
            </w:r>
            <w:r w:rsidR="00460653" w:rsidRPr="002008C4">
              <w:rPr>
                <w:lang w:val="en-US"/>
              </w:rPr>
              <w:t>Dacă întârzierea în execu</w:t>
            </w:r>
            <w:r w:rsidR="0001066E" w:rsidRPr="002008C4">
              <w:rPr>
                <w:lang w:val="en-US"/>
              </w:rPr>
              <w:t xml:space="preserve">ţia lucrărilor este </w:t>
            </w:r>
            <w:r w:rsidR="001278C6" w:rsidRPr="002008C4">
              <w:rPr>
                <w:lang w:val="en-US"/>
              </w:rPr>
              <w:t>din</w:t>
            </w:r>
            <w:r w:rsidR="0001066E" w:rsidRPr="002008C4">
              <w:rPr>
                <w:lang w:val="en-US"/>
              </w:rPr>
              <w:t xml:space="preserve"> culpa uneia</w:t>
            </w:r>
            <w:r w:rsidR="00460653" w:rsidRPr="002008C4">
              <w:rPr>
                <w:lang w:val="en-US"/>
              </w:rPr>
              <w:t xml:space="preserve"> din</w:t>
            </w:r>
            <w:r w:rsidR="0001066E" w:rsidRPr="002008C4">
              <w:rPr>
                <w:lang w:val="en-US"/>
              </w:rPr>
              <w:t>tre</w:t>
            </w:r>
            <w:r w:rsidR="00460653" w:rsidRPr="002008C4">
              <w:rPr>
                <w:lang w:val="en-US"/>
              </w:rPr>
              <w:t xml:space="preserve"> părţi</w:t>
            </w:r>
            <w:r w:rsidR="0001066E" w:rsidRPr="002008C4">
              <w:rPr>
                <w:lang w:val="en-US"/>
              </w:rPr>
              <w:t>le contractante</w:t>
            </w:r>
            <w:r w:rsidR="00460653" w:rsidRPr="002008C4">
              <w:rPr>
                <w:lang w:val="en-US"/>
              </w:rPr>
              <w:t>, partea culpabilă va plăti celeilalte părţi penalizări</w:t>
            </w:r>
            <w:r w:rsidR="0001066E" w:rsidRPr="002008C4">
              <w:rPr>
                <w:lang w:val="en-US"/>
              </w:rPr>
              <w:t xml:space="preserve"> şi/sau despăgubiri în cuantum de la 0,01% până la 0,1%</w:t>
            </w:r>
            <w:r w:rsidR="00460653" w:rsidRPr="002008C4">
              <w:rPr>
                <w:lang w:val="en-US"/>
              </w:rPr>
              <w:t xml:space="preserve"> din valoarea lucrărilor </w:t>
            </w:r>
            <w:r w:rsidR="00D74B95" w:rsidRPr="002008C4">
              <w:rPr>
                <w:lang w:val="en-US"/>
              </w:rPr>
              <w:t>rămase</w:t>
            </w:r>
            <w:r w:rsidR="00460653" w:rsidRPr="002008C4">
              <w:rPr>
                <w:lang w:val="en-US"/>
              </w:rPr>
              <w:t xml:space="preserve">de executat/neonorate pentru fiecare zi de întârziere. Penalizarea devine operantă în momentul în care partea </w:t>
            </w:r>
            <w:r w:rsidR="00BB2CB2" w:rsidRPr="002008C4">
              <w:rPr>
                <w:lang w:val="en-US"/>
              </w:rPr>
              <w:t>î</w:t>
            </w:r>
            <w:r w:rsidR="00460653" w:rsidRPr="002008C4">
              <w:rPr>
                <w:lang w:val="en-US"/>
              </w:rPr>
              <w:t xml:space="preserve">nculpă a intrat în întârziere. </w:t>
            </w:r>
          </w:p>
          <w:p w:rsidR="00460653" w:rsidRPr="002008C4" w:rsidRDefault="00D53233" w:rsidP="001D79BA">
            <w:pPr>
              <w:pStyle w:val="NormalWeb"/>
              <w:numPr>
                <w:ilvl w:val="1"/>
                <w:numId w:val="16"/>
              </w:numPr>
              <w:tabs>
                <w:tab w:val="left" w:pos="567"/>
                <w:tab w:val="left" w:pos="1890"/>
              </w:tabs>
              <w:spacing w:line="276" w:lineRule="auto"/>
              <w:ind w:left="0" w:hanging="567"/>
              <w:rPr>
                <w:lang w:val="en-US"/>
              </w:rPr>
            </w:pPr>
            <w:r w:rsidRPr="002008C4">
              <w:rPr>
                <w:lang w:val="en-US"/>
              </w:rPr>
              <w:t xml:space="preserve">10.10. </w:t>
            </w:r>
            <w:r w:rsidR="00460653" w:rsidRPr="002008C4">
              <w:rPr>
                <w:lang w:val="en-US"/>
              </w:rPr>
              <w:t>Beneficiarul nu va fi responsabil pentru nici un fel de daune</w:t>
            </w:r>
            <w:r w:rsidR="00C33344" w:rsidRPr="002008C4">
              <w:rPr>
                <w:lang w:val="en-US"/>
              </w:rPr>
              <w:t>-</w:t>
            </w:r>
            <w:r w:rsidR="00460653" w:rsidRPr="002008C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2008C4">
              <w:rPr>
                <w:lang w:val="en-US"/>
              </w:rPr>
              <w:t>î</w:t>
            </w:r>
            <w:r w:rsidR="00460653" w:rsidRPr="002008C4">
              <w:rPr>
                <w:lang w:val="en-US"/>
              </w:rPr>
              <w:t>nd din vina Beneficiarului, a agenţilor sau a angajaţilor acestora.</w:t>
            </w:r>
          </w:p>
          <w:p w:rsidR="00460653" w:rsidRPr="002008C4" w:rsidRDefault="00D53233" w:rsidP="001D79BA">
            <w:pPr>
              <w:pStyle w:val="NormalWeb"/>
              <w:numPr>
                <w:ilvl w:val="1"/>
                <w:numId w:val="16"/>
              </w:numPr>
              <w:tabs>
                <w:tab w:val="left" w:pos="567"/>
                <w:tab w:val="left" w:pos="1890"/>
              </w:tabs>
              <w:spacing w:line="276" w:lineRule="auto"/>
              <w:ind w:left="0" w:hanging="567"/>
              <w:rPr>
                <w:lang w:val="en-US"/>
              </w:rPr>
            </w:pPr>
            <w:r w:rsidRPr="002008C4">
              <w:rPr>
                <w:lang w:val="en-US"/>
              </w:rPr>
              <w:t xml:space="preserve">10.11. </w:t>
            </w:r>
            <w:r w:rsidR="00460653" w:rsidRPr="002008C4">
              <w:rPr>
                <w:lang w:val="en-US"/>
              </w:rPr>
              <w:t>Antreprenorul şi subantreprenorii răspund soli</w:t>
            </w:r>
            <w:r w:rsidR="00DA1062" w:rsidRPr="002008C4">
              <w:rPr>
                <w:lang w:val="en-US"/>
              </w:rPr>
              <w:t>dar pentru neexecutarea obligaț</w:t>
            </w:r>
            <w:r w:rsidR="00460653" w:rsidRPr="002008C4">
              <w:rPr>
                <w:lang w:val="en-US"/>
              </w:rPr>
              <w:t>iil</w:t>
            </w:r>
            <w:r w:rsidR="00BB2CB2" w:rsidRPr="002008C4">
              <w:rPr>
                <w:lang w:val="en-US"/>
              </w:rPr>
              <w:t>or</w:t>
            </w:r>
            <w:r w:rsidR="00460653" w:rsidRPr="002008C4">
              <w:rPr>
                <w:lang w:val="en-US"/>
              </w:rPr>
              <w:t xml:space="preserve"> contractuale.</w:t>
            </w:r>
          </w:p>
          <w:p w:rsidR="00460653" w:rsidRPr="002008C4" w:rsidRDefault="00460653" w:rsidP="00196AB4">
            <w:pPr>
              <w:pStyle w:val="NormalWeb"/>
              <w:tabs>
                <w:tab w:val="left" w:pos="567"/>
                <w:tab w:val="left" w:pos="1890"/>
              </w:tabs>
              <w:spacing w:line="276" w:lineRule="auto"/>
              <w:ind w:firstLine="0"/>
              <w:rPr>
                <w:lang w:val="en-US"/>
              </w:rPr>
            </w:pPr>
          </w:p>
          <w:p w:rsidR="00460653" w:rsidRPr="00FF430B" w:rsidRDefault="00D53233" w:rsidP="001D79BA">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D79BA">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1D79BA">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2008C4" w:rsidRDefault="00D53233" w:rsidP="00D53233">
            <w:pPr>
              <w:pStyle w:val="NormalWeb"/>
              <w:tabs>
                <w:tab w:val="left" w:pos="567"/>
              </w:tabs>
              <w:spacing w:line="276" w:lineRule="auto"/>
              <w:ind w:firstLine="0"/>
              <w:rPr>
                <w:lang w:val="en-US"/>
              </w:rPr>
            </w:pPr>
            <w:r w:rsidRPr="002008C4">
              <w:rPr>
                <w:lang w:val="en-US"/>
              </w:rPr>
              <w:t xml:space="preserve">12.1. </w:t>
            </w:r>
            <w:r w:rsidR="00460653" w:rsidRPr="002008C4">
              <w:rPr>
                <w:lang w:val="en-US"/>
              </w:rPr>
              <w:t xml:space="preserve">Antreprenorul poate cere </w:t>
            </w:r>
            <w:r w:rsidR="00BB2CB2" w:rsidRPr="002008C4">
              <w:rPr>
                <w:lang w:val="en-US"/>
              </w:rPr>
              <w:t>rezoluțiunea</w:t>
            </w:r>
            <w:r w:rsidR="00460653" w:rsidRPr="002008C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2008C4" w:rsidRDefault="00D53233" w:rsidP="001D79BA">
            <w:pPr>
              <w:pStyle w:val="NormalWeb"/>
              <w:numPr>
                <w:ilvl w:val="1"/>
                <w:numId w:val="16"/>
              </w:numPr>
              <w:tabs>
                <w:tab w:val="left" w:pos="567"/>
              </w:tabs>
              <w:spacing w:line="276" w:lineRule="auto"/>
              <w:ind w:left="0" w:hanging="567"/>
              <w:rPr>
                <w:lang w:val="en-US"/>
              </w:rPr>
            </w:pPr>
            <w:r w:rsidRPr="002008C4">
              <w:rPr>
                <w:lang w:val="en-US"/>
              </w:rPr>
              <w:t xml:space="preserve">12.2. </w:t>
            </w:r>
            <w:r w:rsidR="00460653" w:rsidRPr="002008C4">
              <w:rPr>
                <w:lang w:val="en-US"/>
              </w:rPr>
              <w:t xml:space="preserve">Beneficiarul poate cere </w:t>
            </w:r>
            <w:r w:rsidR="00BB2CB2" w:rsidRPr="002008C4">
              <w:rPr>
                <w:lang w:val="en-US"/>
              </w:rPr>
              <w:t>rezoluțiunea</w:t>
            </w:r>
            <w:r w:rsidR="00460653" w:rsidRPr="002008C4">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t xml:space="preserve">12.3. </w:t>
            </w:r>
            <w:r w:rsidR="00460653" w:rsidRPr="002008C4">
              <w:rPr>
                <w:lang w:val="en-US"/>
              </w:rPr>
              <w:t xml:space="preserve">Contractul se consideră </w:t>
            </w:r>
            <w:r w:rsidR="00BB2CB2" w:rsidRPr="002008C4">
              <w:rPr>
                <w:lang w:val="en-US"/>
              </w:rPr>
              <w:t>rezolvit</w:t>
            </w:r>
            <w:r w:rsidR="00460653" w:rsidRPr="002008C4">
              <w:rPr>
                <w:lang w:val="en-US"/>
              </w:rPr>
              <w:t>, dacă partea contractantă va comunica în scris cele</w:t>
            </w:r>
            <w:r w:rsidRPr="002008C4">
              <w:rPr>
                <w:lang w:val="en-US"/>
              </w:rPr>
              <w:t>i</w:t>
            </w:r>
            <w:r w:rsidR="00460653" w:rsidRPr="002008C4">
              <w:rPr>
                <w:lang w:val="en-US"/>
              </w:rPr>
              <w:t>lalte părţi contractante în termen de 15 zile motivele indicate la punctele 1</w:t>
            </w:r>
            <w:r w:rsidR="00D379F6" w:rsidRPr="002008C4">
              <w:rPr>
                <w:lang w:val="en-US"/>
              </w:rPr>
              <w:t>2</w:t>
            </w:r>
            <w:r w:rsidR="00460653" w:rsidRPr="002008C4">
              <w:rPr>
                <w:lang w:val="en-US"/>
              </w:rPr>
              <w:t>.1 şi 1</w:t>
            </w:r>
            <w:r w:rsidR="00D379F6" w:rsidRPr="002008C4">
              <w:rPr>
                <w:lang w:val="en-US"/>
              </w:rPr>
              <w:t>2</w:t>
            </w:r>
            <w:r w:rsidR="00460653" w:rsidRPr="002008C4">
              <w:rPr>
                <w:lang w:val="en-US"/>
              </w:rPr>
              <w:t xml:space="preserve">.2 din prezentul contract.  </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lastRenderedPageBreak/>
              <w:t xml:space="preserve">12.4. </w:t>
            </w:r>
            <w:r w:rsidR="00460653" w:rsidRPr="002008C4">
              <w:rPr>
                <w:lang w:val="en-US"/>
              </w:rPr>
              <w:t xml:space="preserve">Beneficiarul, în caz de </w:t>
            </w:r>
            <w:r w:rsidR="00BB2CB2" w:rsidRPr="002008C4">
              <w:rPr>
                <w:lang w:val="en-US"/>
              </w:rPr>
              <w:t>rezoluțiune</w:t>
            </w:r>
            <w:r w:rsidR="00460653" w:rsidRPr="002008C4">
              <w:rPr>
                <w:lang w:val="en-US"/>
              </w:rPr>
              <w:t>a contractului, va convoca comisia de recepţie care va efectua recepţia cantitativă şi calitativ</w:t>
            </w:r>
            <w:r w:rsidR="00D74B95" w:rsidRPr="002008C4">
              <w:rPr>
                <w:lang w:val="en-US"/>
              </w:rPr>
              <w:t>ă</w:t>
            </w:r>
            <w:r w:rsidR="00460653" w:rsidRPr="002008C4">
              <w:rPr>
                <w:lang w:val="en-US"/>
              </w:rPr>
              <w:t xml:space="preserve"> a lucrărilor executate</w:t>
            </w:r>
            <w:r w:rsidR="00D74B95" w:rsidRPr="002008C4">
              <w:rPr>
                <w:lang w:val="en-US"/>
              </w:rPr>
              <w:t xml:space="preserve">,în maximum 15 zile de la data </w:t>
            </w:r>
            <w:r w:rsidR="00BB2CB2" w:rsidRPr="002008C4">
              <w:rPr>
                <w:lang w:val="en-US"/>
              </w:rPr>
              <w:t>rezoluțiunii</w:t>
            </w:r>
            <w:r w:rsidR="00D74B95" w:rsidRPr="002008C4">
              <w:rPr>
                <w:lang w:val="en-US"/>
              </w:rPr>
              <w:t>contractului.</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t xml:space="preserve">12.5. </w:t>
            </w:r>
            <w:r w:rsidR="00460653" w:rsidRPr="002008C4">
              <w:rPr>
                <w:lang w:val="en-US"/>
              </w:rPr>
              <w:t xml:space="preserve">În cazul </w:t>
            </w:r>
            <w:r w:rsidR="00BB2CB2" w:rsidRPr="002008C4">
              <w:rPr>
                <w:lang w:val="en-US"/>
              </w:rPr>
              <w:t>rezoluțiunii</w:t>
            </w:r>
            <w:r w:rsidR="00460653" w:rsidRPr="002008C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008C4">
              <w:rPr>
                <w:lang w:val="en-US"/>
              </w:rPr>
              <w:t>rezolvit</w:t>
            </w:r>
            <w:r w:rsidR="00460653" w:rsidRPr="002008C4">
              <w:rPr>
                <w:lang w:val="en-US"/>
              </w:rPr>
              <w:t xml:space="preserve">contractul. </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t xml:space="preserve">12.6. </w:t>
            </w:r>
            <w:r w:rsidR="00460653" w:rsidRPr="002008C4">
              <w:rPr>
                <w:lang w:val="en-US"/>
              </w:rPr>
              <w:t>După rez</w:t>
            </w:r>
            <w:r w:rsidR="00892A6D" w:rsidRPr="002008C4">
              <w:rPr>
                <w:lang w:val="en-US"/>
              </w:rPr>
              <w:t>oluțiunea</w:t>
            </w:r>
            <w:r w:rsidR="00460653" w:rsidRPr="002008C4">
              <w:rPr>
                <w:lang w:val="en-US"/>
              </w:rPr>
              <w:t xml:space="preserve"> contractului, Beneficiarul poate continua execuţia lucrărilor cu respectarea prevederilor legale. </w:t>
            </w:r>
          </w:p>
          <w:p w:rsidR="00E22640" w:rsidRPr="002008C4" w:rsidRDefault="00E22640" w:rsidP="00E22640">
            <w:pPr>
              <w:pStyle w:val="NormalWeb"/>
              <w:tabs>
                <w:tab w:val="left" w:pos="567"/>
                <w:tab w:val="left" w:pos="2070"/>
              </w:tabs>
              <w:ind w:firstLine="0"/>
              <w:rPr>
                <w:lang w:val="en-US"/>
              </w:rPr>
            </w:pPr>
            <w:r w:rsidRPr="002008C4">
              <w:rPr>
                <w:lang w:val="en-US"/>
              </w:rPr>
              <w:t>12.7. Cazuri specifice de încetare a contractului de achiziţii publice:</w:t>
            </w:r>
          </w:p>
          <w:p w:rsidR="00E22640" w:rsidRPr="002008C4" w:rsidRDefault="00F168DC" w:rsidP="00E22640">
            <w:pPr>
              <w:pStyle w:val="NormalWeb"/>
              <w:tabs>
                <w:tab w:val="left" w:pos="567"/>
                <w:tab w:val="left" w:pos="2070"/>
              </w:tabs>
              <w:ind w:firstLine="284"/>
              <w:rPr>
                <w:lang w:val="en-US"/>
              </w:rPr>
            </w:pPr>
            <w:r w:rsidRPr="002008C4">
              <w:rPr>
                <w:lang w:val="en-US"/>
              </w:rPr>
              <w:t>Beneficiarul</w:t>
            </w:r>
            <w:r w:rsidR="00E22640" w:rsidRPr="002008C4">
              <w:rPr>
                <w:lang w:val="en-US"/>
              </w:rPr>
              <w:t xml:space="preserve"> are dreptul de a </w:t>
            </w:r>
            <w:r w:rsidR="0060188C" w:rsidRPr="002008C4">
              <w:rPr>
                <w:lang w:val="en-US"/>
              </w:rPr>
              <w:t>rezolvi</w:t>
            </w:r>
            <w:r w:rsidR="00E22640" w:rsidRPr="002008C4">
              <w:rPr>
                <w:lang w:val="en-US"/>
              </w:rPr>
              <w:t>unilateral un contract de achiziţii publice în perioada de valabilitate a acestuia în una dintre următoarele situaţii:</w:t>
            </w:r>
          </w:p>
          <w:p w:rsidR="00E22640" w:rsidRPr="002008C4" w:rsidRDefault="00E22640" w:rsidP="00E22640">
            <w:pPr>
              <w:pStyle w:val="NormalWeb"/>
              <w:tabs>
                <w:tab w:val="left" w:pos="567"/>
                <w:tab w:val="left" w:pos="2070"/>
              </w:tabs>
              <w:rPr>
                <w:lang w:val="en-US"/>
              </w:rPr>
            </w:pPr>
            <w:r w:rsidRPr="002008C4">
              <w:rPr>
                <w:lang w:val="en-US"/>
              </w:rPr>
              <w:t xml:space="preserve">    a) contractantul se afla, la momentul atribuirii lui, în una dintre situaţiile care ar fi determinat excluderea sa din proce</w:t>
            </w:r>
            <w:r w:rsidR="00C33344" w:rsidRPr="002008C4">
              <w:rPr>
                <w:lang w:val="en-US"/>
              </w:rPr>
              <w:t>dura de atribuire potrivit art.</w:t>
            </w:r>
            <w:r w:rsidRPr="002008C4">
              <w:rPr>
                <w:lang w:val="en-US"/>
              </w:rPr>
              <w:t>19</w:t>
            </w:r>
            <w:r w:rsidR="00802287" w:rsidRPr="002008C4">
              <w:rPr>
                <w:lang w:val="en-US"/>
              </w:rPr>
              <w:t xml:space="preserve"> al Legii </w:t>
            </w:r>
            <w:r w:rsidR="0060188C" w:rsidRPr="002008C4">
              <w:rPr>
                <w:lang w:val="en-US"/>
              </w:rPr>
              <w:t>nr.</w:t>
            </w:r>
            <w:r w:rsidR="00802287" w:rsidRPr="002008C4">
              <w:rPr>
                <w:lang w:val="en-US"/>
              </w:rPr>
              <w:t>131/2015 privind achizițiile publice</w:t>
            </w:r>
            <w:r w:rsidRPr="002008C4">
              <w:rPr>
                <w:lang w:val="en-US"/>
              </w:rPr>
              <w:t>;</w:t>
            </w:r>
          </w:p>
          <w:p w:rsidR="00E22640" w:rsidRPr="002008C4" w:rsidRDefault="00E22640" w:rsidP="00E22640">
            <w:pPr>
              <w:pStyle w:val="NormalWeb"/>
              <w:tabs>
                <w:tab w:val="left" w:pos="567"/>
                <w:tab w:val="left" w:pos="2070"/>
              </w:tabs>
              <w:rPr>
                <w:lang w:val="en-US"/>
              </w:rPr>
            </w:pPr>
            <w:r w:rsidRPr="002008C4">
              <w:rPr>
                <w:lang w:val="en-US"/>
              </w:rPr>
              <w:t xml:space="preserve">    b) contractul a făcut obiectul unei modificări substanțiale care necesita o nouă procedură de achiziție publică în conformitate cu art. 76</w:t>
            </w:r>
            <w:r w:rsidR="00802287" w:rsidRPr="002008C4">
              <w:rPr>
                <w:lang w:val="en-US"/>
              </w:rPr>
              <w:t xml:space="preserve"> al Legii </w:t>
            </w:r>
            <w:r w:rsidR="0060188C" w:rsidRPr="002008C4">
              <w:rPr>
                <w:lang w:val="en-US"/>
              </w:rPr>
              <w:t>nr.</w:t>
            </w:r>
            <w:r w:rsidR="00802287" w:rsidRPr="002008C4">
              <w:rPr>
                <w:lang w:val="en-US"/>
              </w:rPr>
              <w:t>131/2015 privind achizițiile publice</w:t>
            </w:r>
            <w:r w:rsidRPr="002008C4">
              <w:rPr>
                <w:lang w:val="en-US"/>
              </w:rPr>
              <w:t>;</w:t>
            </w:r>
          </w:p>
          <w:p w:rsidR="00E22640" w:rsidRPr="002008C4" w:rsidRDefault="00E22640" w:rsidP="00E22640">
            <w:pPr>
              <w:pStyle w:val="NormalWeb"/>
              <w:tabs>
                <w:tab w:val="left" w:pos="567"/>
                <w:tab w:val="left" w:pos="2070"/>
              </w:tabs>
              <w:rPr>
                <w:lang w:val="en-US"/>
              </w:rPr>
            </w:pPr>
            <w:r w:rsidRPr="002008C4">
              <w:rPr>
                <w:lang w:val="en-US"/>
              </w:rPr>
              <w:t xml:space="preserve">    c) contractul nu ar fi trebuit să fie atribui</w:t>
            </w:r>
            <w:r w:rsidR="00C33344" w:rsidRPr="002008C4">
              <w:rPr>
                <w:lang w:val="en-US"/>
              </w:rPr>
              <w:t>t contractantului respectiv, avâ</w:t>
            </w:r>
            <w:r w:rsidRPr="002008C4">
              <w:rPr>
                <w:lang w:val="en-US"/>
              </w:rPr>
              <w:t xml:space="preserve">nd în vedere o încălcare gravă a obligaţiilor ce rezultă din </w:t>
            </w:r>
            <w:r w:rsidR="00802287" w:rsidRPr="002008C4">
              <w:rPr>
                <w:lang w:val="en-US"/>
              </w:rPr>
              <w:t xml:space="preserve">Legea </w:t>
            </w:r>
            <w:r w:rsidR="0060188C" w:rsidRPr="002008C4">
              <w:rPr>
                <w:lang w:val="en-US"/>
              </w:rPr>
              <w:t>nr.</w:t>
            </w:r>
            <w:r w:rsidR="00802287" w:rsidRPr="002008C4">
              <w:rPr>
                <w:lang w:val="en-US"/>
              </w:rPr>
              <w:t>131/2015 priviind achizițiile publice</w:t>
            </w:r>
            <w:r w:rsidRPr="002008C4">
              <w:rPr>
                <w:lang w:val="en-US"/>
              </w:rPr>
              <w:t xml:space="preserve"> și/sau tratatele internaţionale la care Republica Moldova este parte, care a fost constatată printr-o decizie a unei instanțe judecătorești naționale sau, după caz, internaționale.</w:t>
            </w:r>
          </w:p>
          <w:p w:rsidR="00E22640" w:rsidRPr="002008C4" w:rsidRDefault="00E22640" w:rsidP="00802287">
            <w:pPr>
              <w:pStyle w:val="NormalWeb"/>
              <w:tabs>
                <w:tab w:val="left" w:pos="567"/>
                <w:tab w:val="left" w:pos="2070"/>
              </w:tabs>
              <w:ind w:firstLine="0"/>
              <w:rPr>
                <w:lang w:val="en-US"/>
              </w:rPr>
            </w:pPr>
          </w:p>
          <w:p w:rsidR="00460653" w:rsidRPr="00FF430B" w:rsidRDefault="007323B6" w:rsidP="001D79BA">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t xml:space="preserve">13.1. </w:t>
            </w:r>
            <w:r w:rsidR="00460653" w:rsidRPr="002008C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2008C4" w:rsidRDefault="007323B6" w:rsidP="001D79BA">
            <w:pPr>
              <w:pStyle w:val="NormalWeb"/>
              <w:numPr>
                <w:ilvl w:val="1"/>
                <w:numId w:val="16"/>
              </w:numPr>
              <w:tabs>
                <w:tab w:val="left" w:pos="567"/>
              </w:tabs>
              <w:ind w:left="0" w:hanging="567"/>
              <w:rPr>
                <w:lang w:val="en-US"/>
              </w:rPr>
            </w:pPr>
            <w:r w:rsidRPr="002008C4">
              <w:rPr>
                <w:lang w:val="en-US"/>
              </w:rPr>
              <w:t xml:space="preserve">13.2. </w:t>
            </w:r>
            <w:r w:rsidR="00460653" w:rsidRPr="002008C4">
              <w:rPr>
                <w:lang w:val="en-US"/>
              </w:rPr>
              <w:t>Documentele contractului vor fi întocmite în limba română.</w:t>
            </w:r>
          </w:p>
          <w:p w:rsidR="00D379F6" w:rsidRPr="002008C4" w:rsidRDefault="007323B6" w:rsidP="001D79BA">
            <w:pPr>
              <w:pStyle w:val="NormalWeb"/>
              <w:numPr>
                <w:ilvl w:val="1"/>
                <w:numId w:val="16"/>
              </w:numPr>
              <w:tabs>
                <w:tab w:val="left" w:pos="567"/>
              </w:tabs>
              <w:ind w:left="0" w:hanging="567"/>
              <w:rPr>
                <w:lang w:val="en-US"/>
              </w:rPr>
            </w:pPr>
            <w:r w:rsidRPr="002008C4">
              <w:rPr>
                <w:lang w:val="en-US"/>
              </w:rPr>
              <w:t>13.</w:t>
            </w:r>
            <w:r w:rsidR="001873A6" w:rsidRPr="002008C4">
              <w:rPr>
                <w:lang w:val="en-US"/>
              </w:rPr>
              <w:t>3</w:t>
            </w:r>
            <w:r w:rsidRPr="002008C4">
              <w:rPr>
                <w:lang w:val="en-US"/>
              </w:rPr>
              <w:t xml:space="preserve">. </w:t>
            </w:r>
            <w:r w:rsidR="00D379F6" w:rsidRPr="002008C4">
              <w:rPr>
                <w:lang w:val="en-US"/>
              </w:rPr>
              <w:t>Prezentul Contract reprezintă acordul de voinţă al părţilorşi se consideră semnat la data aplicării ultimei semnături de către una dintre părți.</w:t>
            </w:r>
          </w:p>
          <w:p w:rsidR="00460653" w:rsidRPr="002008C4" w:rsidRDefault="007323B6" w:rsidP="001D79BA">
            <w:pPr>
              <w:pStyle w:val="NormalWeb"/>
              <w:numPr>
                <w:ilvl w:val="1"/>
                <w:numId w:val="16"/>
              </w:numPr>
              <w:tabs>
                <w:tab w:val="left" w:pos="567"/>
                <w:tab w:val="left" w:pos="4005"/>
              </w:tabs>
              <w:ind w:left="0" w:hanging="567"/>
              <w:contextualSpacing/>
              <w:rPr>
                <w:lang w:val="en-US"/>
              </w:rPr>
            </w:pPr>
            <w:r w:rsidRPr="002008C4">
              <w:rPr>
                <w:lang w:val="en-US"/>
              </w:rPr>
              <w:t>13.</w:t>
            </w:r>
            <w:r w:rsidR="001873A6" w:rsidRPr="002008C4">
              <w:rPr>
                <w:lang w:val="en-US"/>
              </w:rPr>
              <w:t>4</w:t>
            </w:r>
            <w:r w:rsidRPr="002008C4">
              <w:rPr>
                <w:lang w:val="en-US"/>
              </w:rPr>
              <w:t xml:space="preserve">. </w:t>
            </w:r>
            <w:r w:rsidR="00D379F6" w:rsidRPr="002008C4">
              <w:rPr>
                <w:lang w:val="en-US"/>
              </w:rPr>
              <w:t xml:space="preserve">Pentru confirmarea celor menţionate, </w:t>
            </w:r>
            <w:r w:rsidR="009D3792" w:rsidRPr="002008C4">
              <w:rPr>
                <w:lang w:val="en-US"/>
              </w:rPr>
              <w:t>p</w:t>
            </w:r>
            <w:r w:rsidR="00D379F6" w:rsidRPr="002008C4">
              <w:rPr>
                <w:lang w:val="en-US"/>
              </w:rPr>
              <w:t xml:space="preserve">ărţile au semnat prezentul Contract în conformitate cu legislaţia Republicii Moldova, la data şi anul indicate, </w:t>
            </w:r>
            <w:r w:rsidR="00460653" w:rsidRPr="002008C4">
              <w:rPr>
                <w:lang w:val="en-US"/>
              </w:rPr>
              <w:t xml:space="preserve">fiind valabil până la </w:t>
            </w:r>
            <w:r w:rsidR="00684D44" w:rsidRPr="002008C4">
              <w:rPr>
                <w:lang w:val="en-US"/>
              </w:rPr>
              <w:t>……./</w:t>
            </w:r>
            <w:r w:rsidR="00D379F6" w:rsidRPr="002008C4">
              <w:rPr>
                <w:lang w:val="en-US"/>
              </w:rPr>
              <w:t>recepția finală a lucrărilor</w:t>
            </w:r>
            <w:r w:rsidR="00460653" w:rsidRPr="002008C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t xml:space="preserve">PARTEA CE ȚINE DE CONDIȚIILE </w:t>
            </w:r>
          </w:p>
          <w:p w:rsidR="00877B36" w:rsidRPr="00FF430B" w:rsidRDefault="00877B36" w:rsidP="00877B36">
            <w:pPr>
              <w:pStyle w:val="ListParagraph"/>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1D79BA">
            <w:pPr>
              <w:pStyle w:val="ListParagraph"/>
              <w:numPr>
                <w:ilvl w:val="0"/>
                <w:numId w:val="16"/>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914577" w:rsidRDefault="00914577" w:rsidP="00196AB4">
            <w:pPr>
              <w:tabs>
                <w:tab w:val="left" w:pos="2295"/>
              </w:tabs>
              <w:jc w:val="both"/>
            </w:pPr>
          </w:p>
          <w:p w:rsidR="00F71A59" w:rsidRDefault="00F71A59" w:rsidP="00196AB4">
            <w:pPr>
              <w:tabs>
                <w:tab w:val="left" w:pos="2295"/>
              </w:tabs>
              <w:jc w:val="both"/>
            </w:pPr>
          </w:p>
          <w:p w:rsidR="00F71A59" w:rsidRDefault="00F71A59" w:rsidP="00196AB4">
            <w:pPr>
              <w:tabs>
                <w:tab w:val="left" w:pos="2295"/>
              </w:tabs>
              <w:jc w:val="both"/>
            </w:pPr>
          </w:p>
          <w:p w:rsidR="00F71A59" w:rsidRDefault="00F71A59" w:rsidP="00196AB4">
            <w:pPr>
              <w:tabs>
                <w:tab w:val="left" w:pos="2295"/>
              </w:tabs>
              <w:jc w:val="both"/>
            </w:pPr>
          </w:p>
          <w:p w:rsidR="00914577" w:rsidRDefault="00914577" w:rsidP="00196AB4">
            <w:pPr>
              <w:tabs>
                <w:tab w:val="left" w:pos="2295"/>
              </w:tabs>
              <w:jc w:val="both"/>
            </w:pPr>
          </w:p>
          <w:p w:rsidR="00914577" w:rsidRDefault="00914577"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2A3843">
                  <w:pPr>
                    <w:tabs>
                      <w:tab w:val="left" w:pos="2787"/>
                    </w:tabs>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Default="004D7C86" w:rsidP="00196AB4">
            <w:pPr>
              <w:tabs>
                <w:tab w:val="left" w:pos="2295"/>
              </w:tabs>
              <w:jc w:val="both"/>
            </w:pPr>
          </w:p>
          <w:p w:rsidR="00F71A59" w:rsidRPr="00FF430B" w:rsidRDefault="00F71A59"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A14C96" w:rsidRDefault="00A14C96" w:rsidP="00196AB4">
            <w:pPr>
              <w:tabs>
                <w:tab w:val="left" w:pos="2295"/>
              </w:tabs>
              <w:jc w:val="both"/>
            </w:pPr>
          </w:p>
          <w:p w:rsidR="00F71A59" w:rsidRDefault="00F71A59"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Default="00385C85" w:rsidP="00196AB4">
            <w:pPr>
              <w:tabs>
                <w:tab w:val="left" w:pos="2295"/>
              </w:tabs>
              <w:jc w:val="both"/>
            </w:pPr>
          </w:p>
          <w:p w:rsidR="00F71A59" w:rsidRPr="00FF430B" w:rsidRDefault="00F71A59"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914577" w:rsidRDefault="00914577" w:rsidP="00196AB4">
            <w:pPr>
              <w:tabs>
                <w:tab w:val="left" w:pos="2295"/>
              </w:tabs>
              <w:jc w:val="both"/>
            </w:pPr>
          </w:p>
          <w:p w:rsidR="00914577" w:rsidRDefault="00914577"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F71A59" w:rsidRDefault="00F71A59"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1D79BA">
            <w:pPr>
              <w:pStyle w:val="ListParagraph"/>
              <w:numPr>
                <w:ilvl w:val="0"/>
                <w:numId w:val="34"/>
              </w:numPr>
              <w:jc w:val="center"/>
              <w:rPr>
                <w:b/>
                <w:kern w:val="28"/>
              </w:rPr>
            </w:pPr>
            <w:r w:rsidRPr="00FF430B">
              <w:rPr>
                <w:b/>
                <w:kern w:val="28"/>
              </w:rPr>
              <w:t>PARTEA GENERALĂ</w:t>
            </w:r>
          </w:p>
          <w:p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1D79BA">
            <w:pPr>
              <w:numPr>
                <w:ilvl w:val="0"/>
                <w:numId w:val="29"/>
              </w:numPr>
              <w:suppressAutoHyphens/>
              <w:ind w:left="0" w:firstLine="720"/>
              <w:jc w:val="both"/>
            </w:pPr>
            <w:r w:rsidRPr="00FF430B">
              <w:t>Formularul Contractului;</w:t>
            </w:r>
          </w:p>
          <w:p w:rsidR="00AD32DD" w:rsidRPr="00FF430B" w:rsidRDefault="004C7DFB" w:rsidP="001D79BA">
            <w:pPr>
              <w:numPr>
                <w:ilvl w:val="0"/>
                <w:numId w:val="29"/>
              </w:numPr>
              <w:suppressAutoHyphens/>
              <w:ind w:left="0" w:firstLine="720"/>
              <w:jc w:val="both"/>
              <w:rPr>
                <w:i/>
              </w:rPr>
            </w:pPr>
            <w:r w:rsidRPr="00FF430B">
              <w:t>Formularul ofertei;</w:t>
            </w:r>
          </w:p>
          <w:p w:rsidR="00AD32DD" w:rsidRPr="00FF430B" w:rsidRDefault="004C7DFB" w:rsidP="001D79BA">
            <w:pPr>
              <w:numPr>
                <w:ilvl w:val="0"/>
                <w:numId w:val="29"/>
              </w:numPr>
              <w:suppressAutoHyphens/>
              <w:ind w:left="0" w:firstLine="720"/>
              <w:jc w:val="both"/>
              <w:rPr>
                <w:i/>
              </w:rPr>
            </w:pPr>
            <w:r w:rsidRPr="00FF430B">
              <w:t>Caietul de sarcini;</w:t>
            </w:r>
          </w:p>
          <w:p w:rsidR="00AD32DD" w:rsidRPr="00FF430B" w:rsidRDefault="004C7DFB" w:rsidP="001D79BA">
            <w:pPr>
              <w:numPr>
                <w:ilvl w:val="0"/>
                <w:numId w:val="29"/>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ph"/>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ph"/>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ph"/>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1D79BA">
            <w:pPr>
              <w:numPr>
                <w:ilvl w:val="0"/>
                <w:numId w:val="30"/>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1D79BA">
            <w:pPr>
              <w:numPr>
                <w:ilvl w:val="0"/>
                <w:numId w:val="30"/>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1D79BA">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rsidP="001D79BA">
            <w:pPr>
              <w:numPr>
                <w:ilvl w:val="0"/>
                <w:numId w:val="31"/>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1D79BA">
            <w:pPr>
              <w:numPr>
                <w:ilvl w:val="0"/>
                <w:numId w:val="32"/>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1D79BA">
            <w:pPr>
              <w:numPr>
                <w:ilvl w:val="0"/>
                <w:numId w:val="32"/>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1D79BA">
            <w:pPr>
              <w:numPr>
                <w:ilvl w:val="0"/>
                <w:numId w:val="32"/>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1D79BA">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1D79BA">
            <w:pPr>
              <w:numPr>
                <w:ilvl w:val="0"/>
                <w:numId w:val="33"/>
              </w:numPr>
              <w:tabs>
                <w:tab w:val="left" w:pos="1080"/>
              </w:tabs>
              <w:suppressAutoHyphens/>
              <w:ind w:left="0" w:firstLine="720"/>
              <w:jc w:val="both"/>
            </w:pPr>
            <w:r w:rsidRPr="00FF430B">
              <w:t>nerespectare de către Antreprenor a termenelor de executare stabilite;</w:t>
            </w:r>
          </w:p>
          <w:p w:rsidR="00AD32DD" w:rsidRPr="00FF430B" w:rsidRDefault="00A93011" w:rsidP="001D79BA">
            <w:pPr>
              <w:numPr>
                <w:ilvl w:val="0"/>
                <w:numId w:val="33"/>
              </w:numPr>
              <w:tabs>
                <w:tab w:val="left" w:pos="1080"/>
              </w:tabs>
              <w:suppressAutoHyphens/>
              <w:ind w:left="0" w:firstLine="720"/>
              <w:jc w:val="both"/>
            </w:pPr>
            <w:r w:rsidRPr="00FF430B">
              <w:t>nerespectare de către Beneficiar a termenelor de plată a Lucrărilor;</w:t>
            </w:r>
          </w:p>
          <w:p w:rsidR="00AD32DD" w:rsidRPr="00FF430B" w:rsidRDefault="00A93011" w:rsidP="001D79BA">
            <w:pPr>
              <w:numPr>
                <w:ilvl w:val="0"/>
                <w:numId w:val="33"/>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1D79BA">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2008C4" w:rsidRDefault="008A2F19" w:rsidP="001D79BA">
            <w:pPr>
              <w:pStyle w:val="NormalWeb"/>
              <w:numPr>
                <w:ilvl w:val="0"/>
                <w:numId w:val="33"/>
              </w:numPr>
              <w:tabs>
                <w:tab w:val="clear" w:pos="1854"/>
                <w:tab w:val="left" w:pos="0"/>
                <w:tab w:val="num" w:pos="1135"/>
                <w:tab w:val="left" w:pos="2070"/>
              </w:tabs>
              <w:ind w:left="0" w:firstLine="710"/>
              <w:rPr>
                <w:lang w:val="en-US"/>
              </w:rPr>
            </w:pPr>
            <w:r w:rsidRPr="002008C4">
              <w:rPr>
                <w:lang w:val="en-US"/>
              </w:rPr>
              <w:t>contractul a făcut obiectul unei modificări substanțiale care necesita o nouă procedură de achiziție publi</w:t>
            </w:r>
            <w:r w:rsidR="00283820" w:rsidRPr="002008C4">
              <w:rPr>
                <w:lang w:val="en-US"/>
              </w:rPr>
              <w:t>că în conformitate cu art.</w:t>
            </w:r>
            <w:r w:rsidRPr="002008C4">
              <w:rPr>
                <w:lang w:val="en-US"/>
              </w:rPr>
              <w:t xml:space="preserve">76 al Legii </w:t>
            </w:r>
            <w:r w:rsidR="00E10240" w:rsidRPr="002008C4">
              <w:rPr>
                <w:lang w:val="en-US"/>
              </w:rPr>
              <w:t>nr.</w:t>
            </w:r>
            <w:r w:rsidRPr="002008C4">
              <w:rPr>
                <w:lang w:val="en-US"/>
              </w:rPr>
              <w:t>131/2015 privind achizițiile publice;</w:t>
            </w:r>
          </w:p>
          <w:p w:rsidR="00AD32DD" w:rsidRPr="002008C4" w:rsidRDefault="008A2F19" w:rsidP="001D79BA">
            <w:pPr>
              <w:pStyle w:val="NormalWeb"/>
              <w:numPr>
                <w:ilvl w:val="0"/>
                <w:numId w:val="33"/>
              </w:numPr>
              <w:tabs>
                <w:tab w:val="clear" w:pos="1854"/>
                <w:tab w:val="left" w:pos="0"/>
                <w:tab w:val="num" w:pos="1135"/>
                <w:tab w:val="left" w:pos="2070"/>
              </w:tabs>
              <w:ind w:left="0" w:firstLine="710"/>
              <w:rPr>
                <w:lang w:val="en-US"/>
              </w:rPr>
            </w:pPr>
            <w:r w:rsidRPr="002008C4">
              <w:rPr>
                <w:lang w:val="en-US"/>
              </w:rPr>
              <w:t xml:space="preserve">contractul nu </w:t>
            </w:r>
            <w:r w:rsidR="00073EB7" w:rsidRPr="002008C4">
              <w:rPr>
                <w:lang w:val="en-US"/>
              </w:rPr>
              <w:t>urma</w:t>
            </w:r>
            <w:r w:rsidRPr="002008C4">
              <w:rPr>
                <w:lang w:val="en-US"/>
              </w:rPr>
              <w:t xml:space="preserve"> să fie atribuit contractantului respectiv, avînd în vedere o încălcare gravă a obligaţiilor ce rezultă din Legea </w:t>
            </w:r>
            <w:r w:rsidR="00E10240" w:rsidRPr="002008C4">
              <w:rPr>
                <w:lang w:val="en-US"/>
              </w:rPr>
              <w:t>nr.</w:t>
            </w:r>
            <w:r w:rsidRPr="002008C4">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1D79BA">
            <w:pPr>
              <w:pStyle w:val="ListParagraph"/>
              <w:numPr>
                <w:ilvl w:val="0"/>
                <w:numId w:val="34"/>
              </w:numPr>
              <w:tabs>
                <w:tab w:val="left" w:pos="2295"/>
              </w:tabs>
              <w:jc w:val="center"/>
            </w:pPr>
            <w:r w:rsidRPr="00FF430B">
              <w:rPr>
                <w:b/>
              </w:rPr>
              <w:t>PARTEA CE ȚINE DE CONDIȚIILE</w:t>
            </w:r>
          </w:p>
          <w:p w:rsidR="004D7C86" w:rsidRPr="00FF430B" w:rsidRDefault="004D7C86" w:rsidP="004D7C86">
            <w:pPr>
              <w:pStyle w:val="ListParagraph"/>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1D79BA">
            <w:pPr>
              <w:pStyle w:val="ListParagraph"/>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Default="004D7C86" w:rsidP="00196AB4">
            <w:pPr>
              <w:jc w:val="both"/>
              <w:rPr>
                <w:sz w:val="28"/>
                <w:szCs w:val="28"/>
              </w:rPr>
            </w:pPr>
          </w:p>
          <w:p w:rsidR="00F71A59" w:rsidRPr="00FF430B" w:rsidRDefault="00F71A59" w:rsidP="00196AB4">
            <w:pPr>
              <w:jc w:val="both"/>
              <w:rPr>
                <w:sz w:val="28"/>
                <w:szCs w:val="28"/>
              </w:rPr>
            </w:pPr>
          </w:p>
          <w:p w:rsidR="004D7C86" w:rsidRPr="00FF430B" w:rsidRDefault="004D7C86" w:rsidP="00196AB4">
            <w:pPr>
              <w:jc w:val="both"/>
              <w:rPr>
                <w:sz w:val="28"/>
                <w:szCs w:val="28"/>
              </w:rPr>
            </w:pPr>
          </w:p>
          <w:p w:rsidR="004D7C86" w:rsidRDefault="004D7C86" w:rsidP="00196AB4">
            <w:pPr>
              <w:jc w:val="both"/>
              <w:rPr>
                <w:sz w:val="28"/>
                <w:szCs w:val="28"/>
              </w:rPr>
            </w:pPr>
          </w:p>
          <w:p w:rsidR="00F71A59" w:rsidRDefault="00F71A59" w:rsidP="00196AB4">
            <w:pPr>
              <w:jc w:val="both"/>
              <w:rPr>
                <w:sz w:val="28"/>
                <w:szCs w:val="28"/>
              </w:rPr>
            </w:pPr>
          </w:p>
          <w:p w:rsidR="00F71A59" w:rsidRPr="00FF430B" w:rsidRDefault="00F71A59" w:rsidP="00196AB4">
            <w:pPr>
              <w:jc w:val="both"/>
              <w:rPr>
                <w:sz w:val="28"/>
                <w:szCs w:val="28"/>
              </w:rPr>
            </w:pPr>
          </w:p>
          <w:p w:rsidR="00AD17E8" w:rsidRDefault="00AD17E8" w:rsidP="00196AB4">
            <w:pPr>
              <w:jc w:val="both"/>
              <w:rPr>
                <w:sz w:val="28"/>
                <w:szCs w:val="28"/>
              </w:rPr>
            </w:pPr>
          </w:p>
          <w:p w:rsidR="00461DAC" w:rsidRPr="00FF430B" w:rsidRDefault="00461DAC" w:rsidP="004D7C86">
            <w:pPr>
              <w:tabs>
                <w:tab w:val="left" w:pos="2295"/>
              </w:tabs>
              <w:jc w:val="right"/>
            </w:pPr>
            <w:r w:rsidRPr="00FF430B">
              <w:lastRenderedPageBreak/>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A14C96" w:rsidRDefault="00A14C96" w:rsidP="006537B3">
            <w:pPr>
              <w:jc w:val="both"/>
              <w:rPr>
                <w:noProof w:val="0"/>
              </w:rPr>
            </w:pPr>
          </w:p>
          <w:p w:rsidR="00F71A59" w:rsidRDefault="00F71A59"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lastRenderedPageBreak/>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F71A59" w:rsidRDefault="00F71A59"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BodyTextIndent"/>
                    <w:ind w:firstLine="0"/>
                    <w:rPr>
                      <w:sz w:val="24"/>
                      <w:szCs w:val="24"/>
                    </w:rPr>
                  </w:pPr>
                </w:p>
                <w:p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BodyTextIndent"/>
                    <w:ind w:firstLine="0"/>
                    <w:rPr>
                      <w:sz w:val="24"/>
                      <w:szCs w:val="24"/>
                    </w:rPr>
                  </w:pPr>
                </w:p>
                <w:p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2008C4" w:rsidRDefault="00F94BAD" w:rsidP="00F94BAD">
                  <w:pPr>
                    <w:pStyle w:val="NormalWeb"/>
                    <w:tabs>
                      <w:tab w:val="right" w:pos="10205"/>
                    </w:tabs>
                    <w:ind w:firstLine="0"/>
                    <w:jc w:val="left"/>
                    <w:rPr>
                      <w:lang w:val="en-US"/>
                    </w:rPr>
                  </w:pPr>
                </w:p>
                <w:p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ph"/>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Heading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Default="003A40C2" w:rsidP="007D2982">
            <w:pPr>
              <w:autoSpaceDE w:val="0"/>
              <w:autoSpaceDN w:val="0"/>
              <w:adjustRightInd w:val="0"/>
              <w:ind w:right="23"/>
              <w:jc w:val="center"/>
              <w:rPr>
                <w:b/>
                <w:color w:val="000000"/>
                <w:w w:val="90"/>
              </w:rPr>
            </w:pPr>
          </w:p>
          <w:p w:rsidR="00F71A59" w:rsidRPr="00FF430B" w:rsidRDefault="00F71A59" w:rsidP="007D2982">
            <w:pPr>
              <w:autoSpaceDE w:val="0"/>
              <w:autoSpaceDN w:val="0"/>
              <w:adjustRightInd w:val="0"/>
              <w:ind w:right="23"/>
              <w:jc w:val="center"/>
              <w:rPr>
                <w:b/>
                <w:color w:val="000000"/>
                <w:w w:val="90"/>
              </w:rPr>
            </w:pPr>
          </w:p>
          <w:p w:rsidR="003A40C2" w:rsidRDefault="003A40C2" w:rsidP="007D2982">
            <w:pPr>
              <w:autoSpaceDE w:val="0"/>
              <w:autoSpaceDN w:val="0"/>
              <w:adjustRightInd w:val="0"/>
              <w:ind w:right="23"/>
              <w:jc w:val="center"/>
              <w:rPr>
                <w:b/>
                <w:color w:val="000000"/>
                <w:w w:val="90"/>
              </w:rPr>
            </w:pPr>
          </w:p>
          <w:p w:rsidR="00F71A59" w:rsidRPr="00FF430B" w:rsidRDefault="00F71A59"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1D79BA">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1D79BA">
            <w:pPr>
              <w:pStyle w:val="ListParagraph"/>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ph"/>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D79BA">
            <w:pPr>
              <w:pStyle w:val="ListParagraph"/>
              <w:numPr>
                <w:ilvl w:val="0"/>
                <w:numId w:val="36"/>
              </w:numPr>
            </w:pPr>
            <w:r w:rsidRPr="00FF430B">
              <w:t>prin acordul de voinţă al părţilor ;</w:t>
            </w:r>
          </w:p>
          <w:p w:rsidR="0063773E" w:rsidRPr="00FF430B" w:rsidRDefault="0063773E" w:rsidP="001D79BA">
            <w:pPr>
              <w:pStyle w:val="ListParagraph"/>
              <w:numPr>
                <w:ilvl w:val="0"/>
                <w:numId w:val="36"/>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1D79BA">
            <w:pPr>
              <w:pStyle w:val="ListParagraph"/>
              <w:numPr>
                <w:ilvl w:val="0"/>
                <w:numId w:val="27"/>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ph"/>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Default="001F6E5A"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F71A59" w:rsidRDefault="00F71A59" w:rsidP="00196AB4">
      <w:pPr>
        <w:jc w:val="both"/>
      </w:pPr>
    </w:p>
    <w:p w:rsidR="004A5E8D" w:rsidRDefault="004A5E8D" w:rsidP="00196AB4">
      <w:pPr>
        <w:jc w:val="both"/>
      </w:pPr>
    </w:p>
    <w:p w:rsidR="00F71A59" w:rsidRDefault="00F71A59" w:rsidP="00196AB4">
      <w:pPr>
        <w:jc w:val="both"/>
      </w:pPr>
    </w:p>
    <w:p w:rsidR="00F71A59" w:rsidRDefault="00F71A59" w:rsidP="00196AB4">
      <w:pPr>
        <w:jc w:val="both"/>
      </w:pPr>
    </w:p>
    <w:p w:rsidR="00F71A59" w:rsidRPr="00FF430B" w:rsidRDefault="00F71A59" w:rsidP="00F71A59">
      <w:pPr>
        <w:jc w:val="right"/>
        <w:rPr>
          <w:noProof w:val="0"/>
        </w:rPr>
      </w:pPr>
      <w:r w:rsidRPr="00FF430B">
        <w:rPr>
          <w:noProof w:val="0"/>
        </w:rPr>
        <w:lastRenderedPageBreak/>
        <w:t>Anexa nr.2</w:t>
      </w:r>
      <w:r>
        <w:rPr>
          <w:noProof w:val="0"/>
        </w:rPr>
        <w:t>9</w:t>
      </w:r>
    </w:p>
    <w:p w:rsidR="00F71A59" w:rsidRPr="00FF430B" w:rsidRDefault="00F71A59" w:rsidP="00F71A59">
      <w:pPr>
        <w:jc w:val="right"/>
        <w:rPr>
          <w:noProof w:val="0"/>
        </w:rPr>
      </w:pPr>
      <w:r w:rsidRPr="00FF430B">
        <w:rPr>
          <w:noProof w:val="0"/>
        </w:rPr>
        <w:t>la Documentația standard nr._____</w:t>
      </w:r>
    </w:p>
    <w:p w:rsidR="00F71A59" w:rsidRPr="00FF430B" w:rsidRDefault="00F71A59" w:rsidP="00F71A59">
      <w:pPr>
        <w:jc w:val="right"/>
        <w:rPr>
          <w:noProof w:val="0"/>
        </w:rPr>
      </w:pPr>
      <w:r w:rsidRPr="00FF430B">
        <w:rPr>
          <w:noProof w:val="0"/>
        </w:rPr>
        <w:t>din “____” ________ 20___</w:t>
      </w:r>
    </w:p>
    <w:p w:rsidR="00F71A59" w:rsidRDefault="00F71A59" w:rsidP="00196AB4">
      <w:pPr>
        <w:jc w:val="both"/>
      </w:pPr>
    </w:p>
    <w:p w:rsidR="00F71A59" w:rsidRDefault="00F71A59" w:rsidP="00196AB4">
      <w:pPr>
        <w:jc w:val="both"/>
      </w:pPr>
    </w:p>
    <w:p w:rsidR="00F71A59" w:rsidRPr="007053AC" w:rsidRDefault="00F71A59" w:rsidP="00F71A59">
      <w:pPr>
        <w:pStyle w:val="BodyText"/>
        <w:tabs>
          <w:tab w:val="left" w:pos="567"/>
        </w:tabs>
        <w:jc w:val="center"/>
        <w:rPr>
          <w:rFonts w:ascii="Times New Roman" w:hAnsi="Times New Roman"/>
          <w:b/>
          <w:sz w:val="32"/>
          <w:szCs w:val="32"/>
        </w:rPr>
      </w:pPr>
      <w:r w:rsidRPr="007053AC">
        <w:rPr>
          <w:rFonts w:ascii="Times New Roman" w:hAnsi="Times New Roman"/>
          <w:b/>
          <w:sz w:val="32"/>
          <w:szCs w:val="32"/>
        </w:rPr>
        <w:t>MEMORIU TEHNIC</w:t>
      </w:r>
    </w:p>
    <w:p w:rsidR="00F71A59" w:rsidRPr="007053AC" w:rsidRDefault="00F71A59" w:rsidP="00F71A59">
      <w:pPr>
        <w:tabs>
          <w:tab w:val="left" w:pos="567"/>
        </w:tabs>
        <w:jc w:val="center"/>
      </w:pPr>
      <w:r w:rsidRPr="007053AC">
        <w:t>Privind ordinea operaţiunilor executate,</w:t>
      </w:r>
    </w:p>
    <w:p w:rsidR="00F71A59" w:rsidRPr="007053AC" w:rsidRDefault="00F71A59" w:rsidP="00F71A59">
      <w:pPr>
        <w:pStyle w:val="BodyText"/>
        <w:tabs>
          <w:tab w:val="left" w:pos="567"/>
        </w:tabs>
        <w:jc w:val="center"/>
        <w:rPr>
          <w:rFonts w:ascii="Times New Roman" w:hAnsi="Times New Roman"/>
          <w:szCs w:val="24"/>
        </w:rPr>
      </w:pPr>
      <w:r w:rsidRPr="007053AC">
        <w:rPr>
          <w:rFonts w:ascii="Times New Roman" w:hAnsi="Times New Roman"/>
          <w:szCs w:val="24"/>
        </w:rPr>
        <w:t xml:space="preserve">tehnologia şi metodele folosite </w:t>
      </w:r>
      <w:r w:rsidRPr="007053AC">
        <w:rPr>
          <w:rFonts w:ascii="Times New Roman" w:hAnsi="Times New Roman"/>
          <w:i/>
          <w:szCs w:val="24"/>
        </w:rPr>
        <w:t>(propuse)</w:t>
      </w:r>
      <w:r w:rsidRPr="007053AC">
        <w:rPr>
          <w:rFonts w:ascii="Times New Roman" w:hAnsi="Times New Roman"/>
          <w:szCs w:val="24"/>
        </w:rPr>
        <w:t xml:space="preserve"> pentru realizarea lucrărilor</w:t>
      </w:r>
    </w:p>
    <w:p w:rsidR="00F71A59" w:rsidRPr="007053AC" w:rsidRDefault="00F71A59" w:rsidP="00F71A59">
      <w:pPr>
        <w:pStyle w:val="BodyText"/>
        <w:tabs>
          <w:tab w:val="left" w:pos="567"/>
        </w:tabs>
        <w:rPr>
          <w:rFonts w:ascii="Times New Roman" w:hAnsi="Times New Roman"/>
        </w:rPr>
      </w:pP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1. Denumirea/numele __________________________________________________________</w:t>
      </w: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2. Codul fiscal ________________________________________________________________</w:t>
      </w: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3. Adresa sediului central _______________________________________________________</w:t>
      </w: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4. Telefon _______________________________E-mail ______________________________</w:t>
      </w: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5. Certificatul de înregistrare_____________________________________________________</w:t>
      </w:r>
    </w:p>
    <w:p w:rsidR="00F71A59" w:rsidRPr="007053AC" w:rsidRDefault="00F71A59" w:rsidP="00F71A59">
      <w:pPr>
        <w:pStyle w:val="BodyText"/>
        <w:tabs>
          <w:tab w:val="left" w:pos="567"/>
        </w:tabs>
        <w:rPr>
          <w:rFonts w:ascii="Times New Roman" w:hAnsi="Times New Roman"/>
          <w:szCs w:val="24"/>
        </w:rPr>
      </w:pPr>
      <w:r w:rsidRPr="007053AC">
        <w:rPr>
          <w:rFonts w:ascii="Times New Roman" w:hAnsi="Times New Roman"/>
          <w:szCs w:val="24"/>
        </w:rPr>
        <w:t xml:space="preserve">                                                   (</w:t>
      </w:r>
      <w:r w:rsidRPr="007053AC">
        <w:rPr>
          <w:rFonts w:ascii="Times New Roman" w:hAnsi="Times New Roman"/>
          <w:sz w:val="20"/>
        </w:rPr>
        <w:t>numărul, data înregistrării</w:t>
      </w:r>
      <w:r w:rsidRPr="007053AC">
        <w:rPr>
          <w:rFonts w:ascii="Times New Roman" w:hAnsi="Times New Roman"/>
          <w:szCs w:val="24"/>
        </w:rPr>
        <w:t>)</w:t>
      </w:r>
    </w:p>
    <w:p w:rsidR="00F71A59" w:rsidRPr="007053AC" w:rsidRDefault="00F71A59" w:rsidP="00F71A59">
      <w:pPr>
        <w:tabs>
          <w:tab w:val="left" w:pos="567"/>
        </w:tabs>
        <w:jc w:val="center"/>
      </w:pPr>
    </w:p>
    <w:p w:rsidR="00F71A59" w:rsidRPr="007053AC" w:rsidRDefault="00F71A59" w:rsidP="00F71A59">
      <w:pPr>
        <w:pStyle w:val="ListParagraph"/>
        <w:numPr>
          <w:ilvl w:val="0"/>
          <w:numId w:val="51"/>
        </w:numPr>
        <w:tabs>
          <w:tab w:val="left" w:pos="1276"/>
        </w:tabs>
        <w:autoSpaceDE w:val="0"/>
        <w:autoSpaceDN w:val="0"/>
        <w:adjustRightInd w:val="0"/>
        <w:ind w:left="284" w:hanging="284"/>
        <w:rPr>
          <w:lang w:val="ro-RO"/>
        </w:rPr>
      </w:pPr>
      <w:r w:rsidRPr="007053AC">
        <w:rPr>
          <w:lang w:val="ro-RO"/>
        </w:rPr>
        <w:t xml:space="preserve">Ordinea operaţiunilor executate conform devizului ofertă </w:t>
      </w:r>
    </w:p>
    <w:p w:rsidR="00F71A59" w:rsidRPr="007053AC" w:rsidRDefault="00F71A59" w:rsidP="00F71A59">
      <w:pPr>
        <w:tabs>
          <w:tab w:val="left" w:pos="1276"/>
        </w:tabs>
        <w:autoSpaceDE w:val="0"/>
        <w:autoSpaceDN w:val="0"/>
        <w:adjustRightInd w:val="0"/>
      </w:pPr>
      <w:r w:rsidRPr="007053AC">
        <w:t>_________________________________________________________________________________________________________</w:t>
      </w:r>
      <w:r>
        <w:t>______________________</w:t>
      </w:r>
      <w:r w:rsidRPr="007053AC">
        <w:t>______________________;</w:t>
      </w:r>
    </w:p>
    <w:p w:rsidR="00F71A59" w:rsidRPr="007053AC" w:rsidRDefault="00F71A59" w:rsidP="00F71A59">
      <w:pPr>
        <w:tabs>
          <w:tab w:val="left" w:pos="1276"/>
        </w:tabs>
        <w:autoSpaceDE w:val="0"/>
        <w:autoSpaceDN w:val="0"/>
        <w:adjustRightInd w:val="0"/>
      </w:pPr>
    </w:p>
    <w:p w:rsidR="00F71A59" w:rsidRPr="007053AC" w:rsidRDefault="00F71A59" w:rsidP="00F71A59">
      <w:pPr>
        <w:tabs>
          <w:tab w:val="left" w:pos="1134"/>
          <w:tab w:val="left" w:pos="1276"/>
        </w:tabs>
        <w:autoSpaceDE w:val="0"/>
        <w:autoSpaceDN w:val="0"/>
        <w:adjustRightInd w:val="0"/>
        <w:jc w:val="both"/>
      </w:pPr>
      <w:r w:rsidRPr="007053AC">
        <w:t>7.Tehnologia şi metodele folosite (propuse) pentru realizarea lucrării/lucrărilor</w:t>
      </w:r>
    </w:p>
    <w:p w:rsidR="00F71A59" w:rsidRPr="007053AC" w:rsidRDefault="00F71A59" w:rsidP="00F71A5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w:t>
      </w:r>
      <w:r>
        <w:t>____________________</w:t>
      </w:r>
      <w:r w:rsidRPr="007053AC">
        <w:t>____________;</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tabs>
          <w:tab w:val="left" w:pos="1134"/>
          <w:tab w:val="left" w:pos="1276"/>
        </w:tabs>
        <w:autoSpaceDE w:val="0"/>
        <w:autoSpaceDN w:val="0"/>
        <w:adjustRightInd w:val="0"/>
        <w:jc w:val="both"/>
      </w:pPr>
      <w:r w:rsidRPr="007053AC">
        <w:t>8. Materialele utilizate în procesul executării lucrărilor (caracteristici, producător, etc.)</w:t>
      </w:r>
    </w:p>
    <w:p w:rsidR="00F71A59" w:rsidRPr="007053AC" w:rsidRDefault="00F71A59" w:rsidP="00F71A5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tabs>
          <w:tab w:val="left" w:pos="1134"/>
          <w:tab w:val="left" w:pos="1276"/>
        </w:tabs>
        <w:autoSpaceDE w:val="0"/>
        <w:autoSpaceDN w:val="0"/>
        <w:adjustRightInd w:val="0"/>
        <w:jc w:val="both"/>
      </w:pPr>
      <w:r w:rsidRPr="007053AC">
        <w:t>9. Mașinile, utilajul și tehnica folosită la executarea lucrării</w:t>
      </w:r>
    </w:p>
    <w:p w:rsidR="00F71A59" w:rsidRPr="007053AC" w:rsidRDefault="00F71A59" w:rsidP="00F71A5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tabs>
          <w:tab w:val="left" w:pos="1134"/>
          <w:tab w:val="left" w:pos="1276"/>
        </w:tabs>
        <w:autoSpaceDE w:val="0"/>
        <w:autoSpaceDN w:val="0"/>
        <w:adjustRightInd w:val="0"/>
        <w:jc w:val="both"/>
      </w:pPr>
      <w:r w:rsidRPr="007053AC">
        <w:t>10. Echipamentul individual sau colectiv de protecție a lucrătorilor</w:t>
      </w:r>
    </w:p>
    <w:p w:rsidR="00F71A59" w:rsidRPr="007053AC" w:rsidRDefault="00F71A59" w:rsidP="00F71A5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tabs>
          <w:tab w:val="left" w:pos="1134"/>
          <w:tab w:val="left" w:pos="1276"/>
        </w:tabs>
        <w:autoSpaceDE w:val="0"/>
        <w:autoSpaceDN w:val="0"/>
        <w:adjustRightInd w:val="0"/>
        <w:jc w:val="both"/>
      </w:pPr>
      <w:r w:rsidRPr="007053AC">
        <w:t>11. Instructajul personalului privind respectarea tehnicii securității în muncă</w:t>
      </w:r>
    </w:p>
    <w:p w:rsidR="00F71A59" w:rsidRPr="007053AC" w:rsidRDefault="00F71A59" w:rsidP="00F71A59">
      <w:pPr>
        <w:tabs>
          <w:tab w:val="left" w:pos="1134"/>
          <w:tab w:val="left" w:pos="1276"/>
        </w:tabs>
        <w:autoSpaceDE w:val="0"/>
        <w:autoSpaceDN w:val="0"/>
        <w:adjustRightInd w:val="0"/>
        <w:jc w:val="both"/>
      </w:pPr>
      <w:r w:rsidRPr="007053AC">
        <w:t>___________________________________________________________________________________________________________________________________</w:t>
      </w:r>
      <w:r>
        <w:t>__________________</w:t>
      </w:r>
      <w:r w:rsidRPr="007053AC">
        <w:t>;</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pStyle w:val="ListParagraph"/>
        <w:numPr>
          <w:ilvl w:val="0"/>
          <w:numId w:val="39"/>
        </w:numPr>
        <w:tabs>
          <w:tab w:val="left" w:pos="1276"/>
        </w:tabs>
        <w:autoSpaceDE w:val="0"/>
        <w:autoSpaceDN w:val="0"/>
        <w:adjustRightInd w:val="0"/>
        <w:rPr>
          <w:lang w:val="ro-RO"/>
        </w:rPr>
      </w:pPr>
      <w:r w:rsidRPr="007053AC">
        <w:rPr>
          <w:lang w:val="ro-RO"/>
        </w:rPr>
        <w:t>Modalitatea dirijării procesului de executare a lucrărilor</w:t>
      </w:r>
    </w:p>
    <w:p w:rsidR="00F71A59" w:rsidRPr="007053AC" w:rsidRDefault="00F71A59" w:rsidP="00F71A59">
      <w:pPr>
        <w:tabs>
          <w:tab w:val="left" w:pos="1276"/>
        </w:tabs>
        <w:autoSpaceDE w:val="0"/>
        <w:autoSpaceDN w:val="0"/>
        <w:adjustRightInd w:val="0"/>
      </w:pPr>
      <w:r w:rsidRPr="007053AC">
        <w:t>___________________________________________________________________________________________________________________________________</w:t>
      </w:r>
      <w:r>
        <w:t>__________________</w:t>
      </w:r>
      <w:r w:rsidRPr="007053AC">
        <w:t>;</w:t>
      </w:r>
    </w:p>
    <w:p w:rsidR="00F71A59" w:rsidRPr="007053AC" w:rsidRDefault="00F71A59" w:rsidP="00F71A59">
      <w:pPr>
        <w:tabs>
          <w:tab w:val="left" w:pos="1134"/>
          <w:tab w:val="left" w:pos="1276"/>
        </w:tabs>
        <w:autoSpaceDE w:val="0"/>
        <w:autoSpaceDN w:val="0"/>
        <w:adjustRightInd w:val="0"/>
        <w:jc w:val="both"/>
      </w:pPr>
    </w:p>
    <w:p w:rsidR="00F71A59" w:rsidRPr="007053AC" w:rsidRDefault="00F71A59" w:rsidP="00F71A59">
      <w:pPr>
        <w:tabs>
          <w:tab w:val="left" w:pos="1134"/>
          <w:tab w:val="left" w:pos="1276"/>
        </w:tabs>
        <w:autoSpaceDE w:val="0"/>
        <w:autoSpaceDN w:val="0"/>
        <w:adjustRightInd w:val="0"/>
        <w:jc w:val="both"/>
      </w:pPr>
      <w:r w:rsidRPr="007053AC">
        <w:t>13. Alte mențiuni proprii _____________________________</w:t>
      </w:r>
      <w:r>
        <w:t>_______________________</w:t>
      </w:r>
      <w:r w:rsidRPr="007053AC">
        <w:t>.</w:t>
      </w:r>
    </w:p>
    <w:p w:rsidR="00F71A59" w:rsidRPr="007053AC" w:rsidRDefault="00F71A59" w:rsidP="00F71A59">
      <w:pPr>
        <w:tabs>
          <w:tab w:val="left" w:pos="567"/>
        </w:tabs>
        <w:jc w:val="both"/>
      </w:pPr>
    </w:p>
    <w:p w:rsidR="00F71A59" w:rsidRPr="007053AC" w:rsidRDefault="00F71A59" w:rsidP="00F71A59">
      <w:pPr>
        <w:tabs>
          <w:tab w:val="left" w:pos="567"/>
        </w:tabs>
        <w:jc w:val="both"/>
        <w:rPr>
          <w:b/>
        </w:rPr>
      </w:pPr>
    </w:p>
    <w:p w:rsidR="00F71A59" w:rsidRPr="007053AC" w:rsidRDefault="00F71A59" w:rsidP="00F71A59">
      <w:pPr>
        <w:jc w:val="both"/>
        <w:rPr>
          <w:rFonts w:eastAsia="PMingLiU"/>
          <w:lang w:eastAsia="zh-CN"/>
        </w:rPr>
      </w:pPr>
      <w:r w:rsidRPr="007053AC">
        <w:rPr>
          <w:rFonts w:eastAsia="PMingLiU"/>
          <w:lang w:eastAsia="zh-CN"/>
        </w:rPr>
        <w:lastRenderedPageBreak/>
        <w:t xml:space="preserve">Data completării _____________________                           </w:t>
      </w:r>
      <w:r w:rsidRPr="007053AC">
        <w:rPr>
          <w:rFonts w:eastAsia="PMingLiU"/>
          <w:lang w:eastAsia="zh-CN"/>
        </w:rPr>
        <w:tab/>
      </w:r>
      <w:r w:rsidRPr="007053AC">
        <w:rPr>
          <w:rFonts w:eastAsia="PMingLiU"/>
          <w:lang w:eastAsia="zh-CN"/>
        </w:rPr>
        <w:tab/>
      </w:r>
      <w:r w:rsidRPr="007053AC">
        <w:rPr>
          <w:rFonts w:eastAsia="PMingLiU"/>
          <w:lang w:eastAsia="zh-CN"/>
        </w:rPr>
        <w:tab/>
      </w:r>
    </w:p>
    <w:p w:rsidR="00F71A59" w:rsidRPr="007053AC" w:rsidRDefault="00F71A59" w:rsidP="00F71A59">
      <w:pPr>
        <w:ind w:firstLine="709"/>
        <w:jc w:val="both"/>
        <w:rPr>
          <w:rFonts w:eastAsia="PMingLiU"/>
          <w:lang w:eastAsia="zh-CN"/>
        </w:rPr>
      </w:pPr>
    </w:p>
    <w:p w:rsidR="00F71A59" w:rsidRPr="007053AC" w:rsidRDefault="00F71A59" w:rsidP="00F71A59">
      <w:pPr>
        <w:jc w:val="both"/>
        <w:rPr>
          <w:rFonts w:eastAsia="PMingLiU"/>
          <w:lang w:eastAsia="zh-CN"/>
        </w:rPr>
      </w:pPr>
      <w:r w:rsidRPr="007053AC">
        <w:rPr>
          <w:rFonts w:eastAsia="PMingLiU"/>
          <w:lang w:eastAsia="zh-CN"/>
        </w:rPr>
        <w:t>Semnătura: __________________________</w:t>
      </w:r>
    </w:p>
    <w:p w:rsidR="00F71A59" w:rsidRPr="00FF430B" w:rsidRDefault="00F71A59" w:rsidP="009221D9">
      <w:pPr>
        <w:spacing w:after="200" w:line="276" w:lineRule="auto"/>
      </w:pPr>
      <w:r w:rsidRPr="007053AC">
        <w:rPr>
          <w:rFonts w:eastAsia="PMingLiU"/>
          <w:lang w:eastAsia="zh-CN"/>
        </w:rPr>
        <w:t xml:space="preserve">Ștampila </w:t>
      </w:r>
    </w:p>
    <w:sectPr w:rsidR="00F71A59"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809" w:rsidRDefault="00E35809" w:rsidP="00A20ACF">
      <w:r>
        <w:separator/>
      </w:r>
    </w:p>
  </w:endnote>
  <w:endnote w:type="continuationSeparator" w:id="0">
    <w:p w:rsidR="00E35809" w:rsidRDefault="00E358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2F6" w:rsidRDefault="006012F6"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rsidR="006012F6" w:rsidRDefault="006012F6">
        <w:pPr>
          <w:pStyle w:val="Footer"/>
          <w:jc w:val="right"/>
        </w:pPr>
        <w:r>
          <w:fldChar w:fldCharType="begin"/>
        </w:r>
        <w:r>
          <w:instrText xml:space="preserve"> PAGE   \* MERGEFORMAT </w:instrText>
        </w:r>
        <w:r>
          <w:fldChar w:fldCharType="separate"/>
        </w:r>
        <w:r w:rsidR="00220178">
          <w:t>60</w:t>
        </w:r>
        <w:r>
          <w:fldChar w:fldCharType="end"/>
        </w:r>
      </w:p>
    </w:sdtContent>
  </w:sdt>
  <w:p w:rsidR="006012F6" w:rsidRDefault="006012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809" w:rsidRDefault="00E35809" w:rsidP="00A20ACF">
      <w:r>
        <w:separator/>
      </w:r>
    </w:p>
  </w:footnote>
  <w:footnote w:type="continuationSeparator" w:id="0">
    <w:p w:rsidR="00E35809" w:rsidRDefault="00E3580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C36925"/>
    <w:multiLevelType w:val="multilevel"/>
    <w:tmpl w:val="2004A0A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30920C1"/>
    <w:multiLevelType w:val="hybridMultilevel"/>
    <w:tmpl w:val="AF74A710"/>
    <w:lvl w:ilvl="0" w:tplc="23A248C8">
      <w:start w:val="2"/>
      <w:numFmt w:val="decimal"/>
      <w:lvlText w:val="%1."/>
      <w:lvlJc w:val="left"/>
      <w:pPr>
        <w:ind w:left="1789" w:hanging="360"/>
      </w:pPr>
      <w:rPr>
        <w:rFonts w:hint="default"/>
      </w:rPr>
    </w:lvl>
    <w:lvl w:ilvl="1" w:tplc="04090019">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7">
    <w:nsid w:val="0A6C7D90"/>
    <w:multiLevelType w:val="hybridMultilevel"/>
    <w:tmpl w:val="F0DCBAF6"/>
    <w:lvl w:ilvl="0" w:tplc="041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9B25A2"/>
    <w:multiLevelType w:val="multilevel"/>
    <w:tmpl w:val="CF30F6E8"/>
    <w:lvl w:ilvl="0">
      <w:start w:val="1"/>
      <w:numFmt w:val="decimal"/>
      <w:lvlText w:val="%1."/>
      <w:lvlJc w:val="left"/>
      <w:pPr>
        <w:ind w:left="720" w:hanging="720"/>
      </w:pPr>
      <w:rPr>
        <w:rFonts w:hint="default"/>
        <w:b/>
        <w:color w:val="000000" w:themeColor="text1"/>
      </w:rPr>
    </w:lvl>
    <w:lvl w:ilvl="1">
      <w:start w:val="1"/>
      <w:numFmt w:val="decimal"/>
      <w:isLgl/>
      <w:lvlText w:val="%1.%2."/>
      <w:lvlJc w:val="left"/>
      <w:pPr>
        <w:ind w:left="1713" w:hanging="720"/>
      </w:pPr>
      <w:rPr>
        <w:rFonts w:hint="default"/>
      </w:rPr>
    </w:lvl>
    <w:lvl w:ilvl="2">
      <w:start w:val="1"/>
      <w:numFmt w:val="decimal"/>
      <w:isLgl/>
      <w:lvlText w:val="%1.%2.%3."/>
      <w:lvlJc w:val="left"/>
      <w:pPr>
        <w:ind w:left="2706" w:hanging="720"/>
      </w:pPr>
      <w:rPr>
        <w:rFonts w:hint="default"/>
      </w:rPr>
    </w:lvl>
    <w:lvl w:ilvl="3">
      <w:start w:val="1"/>
      <w:numFmt w:val="decimal"/>
      <w:isLgl/>
      <w:lvlText w:val="%1.%2.%3.%4."/>
      <w:lvlJc w:val="left"/>
      <w:pPr>
        <w:ind w:left="4059" w:hanging="1080"/>
      </w:pPr>
      <w:rPr>
        <w:rFonts w:hint="default"/>
      </w:rPr>
    </w:lvl>
    <w:lvl w:ilvl="4">
      <w:start w:val="1"/>
      <w:numFmt w:val="decimal"/>
      <w:isLgl/>
      <w:lvlText w:val="%1.%2.%3.%4.%5."/>
      <w:lvlJc w:val="left"/>
      <w:pPr>
        <w:ind w:left="5052" w:hanging="1080"/>
      </w:pPr>
      <w:rPr>
        <w:rFonts w:hint="default"/>
      </w:rPr>
    </w:lvl>
    <w:lvl w:ilvl="5">
      <w:start w:val="1"/>
      <w:numFmt w:val="decimal"/>
      <w:isLgl/>
      <w:lvlText w:val="%1.%2.%3.%4.%5.%6."/>
      <w:lvlJc w:val="left"/>
      <w:pPr>
        <w:ind w:left="6405" w:hanging="1440"/>
      </w:pPr>
      <w:rPr>
        <w:rFonts w:hint="default"/>
      </w:rPr>
    </w:lvl>
    <w:lvl w:ilvl="6">
      <w:start w:val="1"/>
      <w:numFmt w:val="decimal"/>
      <w:isLgl/>
      <w:lvlText w:val="%1.%2.%3.%4.%5.%6.%7."/>
      <w:lvlJc w:val="left"/>
      <w:pPr>
        <w:ind w:left="7758" w:hanging="1800"/>
      </w:pPr>
      <w:rPr>
        <w:rFonts w:hint="default"/>
      </w:rPr>
    </w:lvl>
    <w:lvl w:ilvl="7">
      <w:start w:val="1"/>
      <w:numFmt w:val="decimal"/>
      <w:isLgl/>
      <w:lvlText w:val="%1.%2.%3.%4.%5.%6.%7.%8."/>
      <w:lvlJc w:val="left"/>
      <w:pPr>
        <w:ind w:left="8751" w:hanging="1800"/>
      </w:pPr>
      <w:rPr>
        <w:rFonts w:hint="default"/>
      </w:rPr>
    </w:lvl>
    <w:lvl w:ilvl="8">
      <w:start w:val="1"/>
      <w:numFmt w:val="decimal"/>
      <w:isLgl/>
      <w:lvlText w:val="%1.%2.%3.%4.%5.%6.%7.%8.%9."/>
      <w:lvlJc w:val="left"/>
      <w:pPr>
        <w:ind w:left="10104" w:hanging="2160"/>
      </w:pPr>
      <w:rPr>
        <w:rFonts w:hint="default"/>
      </w:rPr>
    </w:lvl>
  </w:abstractNum>
  <w:abstractNum w:abstractNumId="16">
    <w:nsid w:val="12AA2F83"/>
    <w:multiLevelType w:val="multilevel"/>
    <w:tmpl w:val="D9A65A2A"/>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52E39E1"/>
    <w:multiLevelType w:val="multilevel"/>
    <w:tmpl w:val="2004A0A0"/>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nsid w:val="245E65D8"/>
    <w:multiLevelType w:val="multilevel"/>
    <w:tmpl w:val="CF86C5BA"/>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6DB629F"/>
    <w:multiLevelType w:val="hybridMultilevel"/>
    <w:tmpl w:val="117E72BA"/>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E5B612F0">
      <w:start w:val="10"/>
      <w:numFmt w:val="decimal"/>
      <w:lvlText w:val="%4"/>
      <w:lvlJc w:val="left"/>
      <w:pPr>
        <w:ind w:left="3600" w:hanging="360"/>
      </w:pPr>
      <w:rPr>
        <w:rFonts w:hint="default"/>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6">
    <w:nsid w:val="30060384"/>
    <w:multiLevelType w:val="hybridMultilevel"/>
    <w:tmpl w:val="FAD66C52"/>
    <w:lvl w:ilvl="0" w:tplc="5614ABC6">
      <w:start w:val="2"/>
      <w:numFmt w:val="bullet"/>
      <w:lvlText w:val="-"/>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04562"/>
    <w:multiLevelType w:val="multilevel"/>
    <w:tmpl w:val="0C52288C"/>
    <w:lvl w:ilvl="0">
      <w:start w:val="2"/>
      <w:numFmt w:val="decimal"/>
      <w:lvlText w:val="%1."/>
      <w:lvlJc w:val="left"/>
      <w:pPr>
        <w:ind w:left="450" w:hanging="45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3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CF66211"/>
    <w:multiLevelType w:val="hybridMultilevel"/>
    <w:tmpl w:val="C380AC60"/>
    <w:lvl w:ilvl="0" w:tplc="04190017">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3E3D6768"/>
    <w:multiLevelType w:val="hybridMultilevel"/>
    <w:tmpl w:val="835A787A"/>
    <w:lvl w:ilvl="0" w:tplc="7862DAB0">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6">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nsid w:val="4C146DA6"/>
    <w:multiLevelType w:val="multilevel"/>
    <w:tmpl w:val="74B81C8A"/>
    <w:lvl w:ilvl="0">
      <w:start w:val="12"/>
      <w:numFmt w:val="decimal"/>
      <w:lvlText w:val="%1."/>
      <w:lvlJc w:val="left"/>
      <w:pPr>
        <w:ind w:left="600" w:hanging="60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0">
    <w:nsid w:val="4CA816FD"/>
    <w:multiLevelType w:val="hybridMultilevel"/>
    <w:tmpl w:val="1F123EE8"/>
    <w:lvl w:ilvl="0" w:tplc="5614ABC6">
      <w:start w:val="2"/>
      <w:numFmt w:val="bullet"/>
      <w:lvlText w:val="-"/>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4F8F5DAE"/>
    <w:multiLevelType w:val="multilevel"/>
    <w:tmpl w:val="81701968"/>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4">
    <w:nsid w:val="5003587B"/>
    <w:multiLevelType w:val="multilevel"/>
    <w:tmpl w:val="5AA86A52"/>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5">
    <w:nsid w:val="50CB4A0F"/>
    <w:multiLevelType w:val="multilevel"/>
    <w:tmpl w:val="C34E36A0"/>
    <w:lvl w:ilvl="0">
      <w:start w:val="3"/>
      <w:numFmt w:val="decimal"/>
      <w:lvlText w:val="%1."/>
      <w:lvlJc w:val="left"/>
      <w:pPr>
        <w:ind w:left="450" w:hanging="450"/>
      </w:pPr>
      <w:rPr>
        <w:rFonts w:hint="default"/>
      </w:rPr>
    </w:lvl>
    <w:lvl w:ilvl="1">
      <w:start w:val="1"/>
      <w:numFmt w:val="decimal"/>
      <w:lvlText w:val="%1.%2."/>
      <w:lvlJc w:val="left"/>
      <w:pPr>
        <w:ind w:left="1109" w:hanging="72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2247" w:hanging="108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385" w:hanging="1440"/>
      </w:pPr>
      <w:rPr>
        <w:rFonts w:hint="default"/>
      </w:rPr>
    </w:lvl>
    <w:lvl w:ilvl="6">
      <w:start w:val="1"/>
      <w:numFmt w:val="decimal"/>
      <w:lvlText w:val="%1.%2.%3.%4.%5.%6.%7."/>
      <w:lvlJc w:val="left"/>
      <w:pPr>
        <w:ind w:left="4134" w:hanging="1800"/>
      </w:pPr>
      <w:rPr>
        <w:rFonts w:hint="default"/>
      </w:rPr>
    </w:lvl>
    <w:lvl w:ilvl="7">
      <w:start w:val="1"/>
      <w:numFmt w:val="decimal"/>
      <w:lvlText w:val="%1.%2.%3.%4.%5.%6.%7.%8."/>
      <w:lvlJc w:val="left"/>
      <w:pPr>
        <w:ind w:left="4523" w:hanging="1800"/>
      </w:pPr>
      <w:rPr>
        <w:rFonts w:hint="default"/>
      </w:rPr>
    </w:lvl>
    <w:lvl w:ilvl="8">
      <w:start w:val="1"/>
      <w:numFmt w:val="decimal"/>
      <w:lvlText w:val="%1.%2.%3.%4.%5.%6.%7.%8.%9."/>
      <w:lvlJc w:val="left"/>
      <w:pPr>
        <w:ind w:left="5272" w:hanging="2160"/>
      </w:pPr>
      <w:rPr>
        <w:rFonts w:hint="default"/>
      </w:r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DEB5CFD"/>
    <w:multiLevelType w:val="multilevel"/>
    <w:tmpl w:val="2FBA5B02"/>
    <w:lvl w:ilvl="0">
      <w:start w:val="5"/>
      <w:numFmt w:val="decimal"/>
      <w:lvlText w:val="%1."/>
      <w:lvlJc w:val="left"/>
      <w:pPr>
        <w:ind w:left="450" w:hanging="45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48">
    <w:nsid w:val="5E995FCB"/>
    <w:multiLevelType w:val="multilevel"/>
    <w:tmpl w:val="15A81D9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i w:val="0"/>
        <w:color w:val="auto"/>
        <w:sz w:val="28"/>
        <w:szCs w:val="28"/>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6059137F"/>
    <w:multiLevelType w:val="hybridMultilevel"/>
    <w:tmpl w:val="351CC864"/>
    <w:lvl w:ilvl="0" w:tplc="5614ABC6">
      <w:start w:val="2"/>
      <w:numFmt w:val="bullet"/>
      <w:lvlText w:val="-"/>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3644C84"/>
    <w:multiLevelType w:val="hybridMultilevel"/>
    <w:tmpl w:val="02F85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50C480D"/>
    <w:multiLevelType w:val="hybridMultilevel"/>
    <w:tmpl w:val="9238F8CA"/>
    <w:lvl w:ilvl="0" w:tplc="9566F690">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8">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0"/>
  </w:num>
  <w:num w:numId="2">
    <w:abstractNumId w:val="59"/>
  </w:num>
  <w:num w:numId="3">
    <w:abstractNumId w:val="41"/>
  </w:num>
  <w:num w:numId="4">
    <w:abstractNumId w:val="38"/>
  </w:num>
  <w:num w:numId="5">
    <w:abstractNumId w:val="18"/>
  </w:num>
  <w:num w:numId="6">
    <w:abstractNumId w:val="21"/>
  </w:num>
  <w:num w:numId="7">
    <w:abstractNumId w:val="19"/>
  </w:num>
  <w:num w:numId="8">
    <w:abstractNumId w:val="10"/>
  </w:num>
  <w:num w:numId="9">
    <w:abstractNumId w:val="37"/>
  </w:num>
  <w:num w:numId="10">
    <w:abstractNumId w:val="14"/>
  </w:num>
  <w:num w:numId="11">
    <w:abstractNumId w:val="27"/>
  </w:num>
  <w:num w:numId="12">
    <w:abstractNumId w:val="28"/>
  </w:num>
  <w:num w:numId="13">
    <w:abstractNumId w:val="54"/>
  </w:num>
  <w:num w:numId="14">
    <w:abstractNumId w:val="34"/>
  </w:num>
  <w:num w:numId="15">
    <w:abstractNumId w:val="9"/>
  </w:num>
  <w:num w:numId="16">
    <w:abstractNumId w:val="31"/>
  </w:num>
  <w:num w:numId="17">
    <w:abstractNumId w:val="12"/>
  </w:num>
  <w:num w:numId="18">
    <w:abstractNumId w:val="56"/>
  </w:num>
  <w:num w:numId="19">
    <w:abstractNumId w:val="46"/>
  </w:num>
  <w:num w:numId="20">
    <w:abstractNumId w:val="13"/>
  </w:num>
  <w:num w:numId="21">
    <w:abstractNumId w:val="42"/>
  </w:num>
  <w:num w:numId="22">
    <w:abstractNumId w:val="24"/>
  </w:num>
  <w:num w:numId="23">
    <w:abstractNumId w:val="33"/>
  </w:num>
  <w:num w:numId="24">
    <w:abstractNumId w:val="55"/>
  </w:num>
  <w:num w:numId="25">
    <w:abstractNumId w:val="15"/>
  </w:num>
  <w:num w:numId="26">
    <w:abstractNumId w:val="11"/>
  </w:num>
  <w:num w:numId="27">
    <w:abstractNumId w:val="25"/>
  </w:num>
  <w:num w:numId="28">
    <w:abstractNumId w:val="8"/>
  </w:num>
  <w:num w:numId="29">
    <w:abstractNumId w:val="3"/>
  </w:num>
  <w:num w:numId="30">
    <w:abstractNumId w:val="0"/>
  </w:num>
  <w:num w:numId="31">
    <w:abstractNumId w:val="2"/>
  </w:num>
  <w:num w:numId="32">
    <w:abstractNumId w:val="4"/>
  </w:num>
  <w:num w:numId="33">
    <w:abstractNumId w:val="1"/>
  </w:num>
  <w:num w:numId="34">
    <w:abstractNumId w:val="53"/>
  </w:num>
  <w:num w:numId="35">
    <w:abstractNumId w:val="20"/>
  </w:num>
  <w:num w:numId="36">
    <w:abstractNumId w:val="57"/>
  </w:num>
  <w:num w:numId="37">
    <w:abstractNumId w:val="30"/>
  </w:num>
  <w:num w:numId="38">
    <w:abstractNumId w:val="51"/>
  </w:num>
  <w:num w:numId="39">
    <w:abstractNumId w:val="58"/>
  </w:num>
  <w:num w:numId="40">
    <w:abstractNumId w:val="23"/>
  </w:num>
  <w:num w:numId="41">
    <w:abstractNumId w:val="36"/>
  </w:num>
  <w:num w:numId="42">
    <w:abstractNumId w:val="22"/>
  </w:num>
  <w:num w:numId="43">
    <w:abstractNumId w:val="32"/>
  </w:num>
  <w:num w:numId="44">
    <w:abstractNumId w:val="16"/>
  </w:num>
  <w:num w:numId="45">
    <w:abstractNumId w:val="5"/>
  </w:num>
  <w:num w:numId="46">
    <w:abstractNumId w:val="17"/>
  </w:num>
  <w:num w:numId="47">
    <w:abstractNumId w:val="39"/>
  </w:num>
  <w:num w:numId="48">
    <w:abstractNumId w:val="40"/>
  </w:num>
  <w:num w:numId="49">
    <w:abstractNumId w:val="6"/>
  </w:num>
  <w:num w:numId="50">
    <w:abstractNumId w:val="47"/>
  </w:num>
  <w:num w:numId="51">
    <w:abstractNumId w:val="29"/>
  </w:num>
  <w:num w:numId="52">
    <w:abstractNumId w:val="52"/>
  </w:num>
  <w:num w:numId="53">
    <w:abstractNumId w:val="48"/>
  </w:num>
  <w:num w:numId="54">
    <w:abstractNumId w:val="35"/>
  </w:num>
  <w:num w:numId="55">
    <w:abstractNumId w:val="44"/>
  </w:num>
  <w:num w:numId="56">
    <w:abstractNumId w:val="45"/>
  </w:num>
  <w:num w:numId="57">
    <w:abstractNumId w:val="43"/>
  </w:num>
  <w:num w:numId="58">
    <w:abstractNumId w:val="26"/>
  </w:num>
  <w:num w:numId="59">
    <w:abstractNumId w:val="7"/>
  </w:num>
  <w:num w:numId="60">
    <w:abstractNumId w:val="4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D6"/>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B9F"/>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BD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D85"/>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F87"/>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5D2"/>
    <w:rsid w:val="00195966"/>
    <w:rsid w:val="0019642D"/>
    <w:rsid w:val="00196AB4"/>
    <w:rsid w:val="001A192A"/>
    <w:rsid w:val="001A19FD"/>
    <w:rsid w:val="001A1A16"/>
    <w:rsid w:val="001A1D37"/>
    <w:rsid w:val="001A2344"/>
    <w:rsid w:val="001A4150"/>
    <w:rsid w:val="001A4DB4"/>
    <w:rsid w:val="001A5517"/>
    <w:rsid w:val="001A58C5"/>
    <w:rsid w:val="001A6043"/>
    <w:rsid w:val="001A78E4"/>
    <w:rsid w:val="001B1B6D"/>
    <w:rsid w:val="001B1E45"/>
    <w:rsid w:val="001B630A"/>
    <w:rsid w:val="001B687B"/>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9BA"/>
    <w:rsid w:val="001E29F8"/>
    <w:rsid w:val="001E7956"/>
    <w:rsid w:val="001F1E25"/>
    <w:rsid w:val="001F2101"/>
    <w:rsid w:val="001F24FD"/>
    <w:rsid w:val="001F309E"/>
    <w:rsid w:val="001F420F"/>
    <w:rsid w:val="001F489D"/>
    <w:rsid w:val="001F4980"/>
    <w:rsid w:val="001F6E5A"/>
    <w:rsid w:val="001F7AEE"/>
    <w:rsid w:val="00200047"/>
    <w:rsid w:val="002008C4"/>
    <w:rsid w:val="00200D35"/>
    <w:rsid w:val="00201387"/>
    <w:rsid w:val="00202B93"/>
    <w:rsid w:val="00202DAD"/>
    <w:rsid w:val="00202DF1"/>
    <w:rsid w:val="00204F07"/>
    <w:rsid w:val="00205404"/>
    <w:rsid w:val="00207416"/>
    <w:rsid w:val="002076FA"/>
    <w:rsid w:val="00207FF4"/>
    <w:rsid w:val="00211C74"/>
    <w:rsid w:val="00215AC6"/>
    <w:rsid w:val="00216025"/>
    <w:rsid w:val="00220178"/>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3D8"/>
    <w:rsid w:val="00281BEA"/>
    <w:rsid w:val="002828B9"/>
    <w:rsid w:val="002832B5"/>
    <w:rsid w:val="00283820"/>
    <w:rsid w:val="002849C9"/>
    <w:rsid w:val="00284ED0"/>
    <w:rsid w:val="002854C7"/>
    <w:rsid w:val="00285D55"/>
    <w:rsid w:val="00286387"/>
    <w:rsid w:val="0028702D"/>
    <w:rsid w:val="002870C3"/>
    <w:rsid w:val="002909B7"/>
    <w:rsid w:val="00290BD1"/>
    <w:rsid w:val="00290D06"/>
    <w:rsid w:val="00290D28"/>
    <w:rsid w:val="002911C9"/>
    <w:rsid w:val="002927B7"/>
    <w:rsid w:val="00292856"/>
    <w:rsid w:val="0029594F"/>
    <w:rsid w:val="00297C1E"/>
    <w:rsid w:val="002A04D8"/>
    <w:rsid w:val="002A0588"/>
    <w:rsid w:val="002A0AE5"/>
    <w:rsid w:val="002A26B7"/>
    <w:rsid w:val="002A3843"/>
    <w:rsid w:val="002A68CD"/>
    <w:rsid w:val="002A6E99"/>
    <w:rsid w:val="002A6F0C"/>
    <w:rsid w:val="002B1EFF"/>
    <w:rsid w:val="002B206B"/>
    <w:rsid w:val="002B302C"/>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C87"/>
    <w:rsid w:val="00327654"/>
    <w:rsid w:val="003305D5"/>
    <w:rsid w:val="0033109C"/>
    <w:rsid w:val="003317BE"/>
    <w:rsid w:val="00332F8E"/>
    <w:rsid w:val="003344C3"/>
    <w:rsid w:val="00335033"/>
    <w:rsid w:val="00341210"/>
    <w:rsid w:val="00341514"/>
    <w:rsid w:val="00341C8C"/>
    <w:rsid w:val="003427FE"/>
    <w:rsid w:val="0034315B"/>
    <w:rsid w:val="003465DA"/>
    <w:rsid w:val="00350122"/>
    <w:rsid w:val="003506C9"/>
    <w:rsid w:val="00350B15"/>
    <w:rsid w:val="0035258F"/>
    <w:rsid w:val="00352B05"/>
    <w:rsid w:val="003534BD"/>
    <w:rsid w:val="00353CFB"/>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CFB"/>
    <w:rsid w:val="00384C2A"/>
    <w:rsid w:val="0038521C"/>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23F"/>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E8D"/>
    <w:rsid w:val="004A5F0C"/>
    <w:rsid w:val="004A69C2"/>
    <w:rsid w:val="004A7FEE"/>
    <w:rsid w:val="004B0051"/>
    <w:rsid w:val="004B097F"/>
    <w:rsid w:val="004B0F2F"/>
    <w:rsid w:val="004B16DD"/>
    <w:rsid w:val="004B349A"/>
    <w:rsid w:val="004B36EF"/>
    <w:rsid w:val="004B3BFB"/>
    <w:rsid w:val="004B7C86"/>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FE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8CF"/>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9EE"/>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38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F6"/>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18"/>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0A98"/>
    <w:rsid w:val="00673164"/>
    <w:rsid w:val="0067392B"/>
    <w:rsid w:val="00674E63"/>
    <w:rsid w:val="006755A1"/>
    <w:rsid w:val="0067769C"/>
    <w:rsid w:val="00680AC9"/>
    <w:rsid w:val="006819B2"/>
    <w:rsid w:val="0068226E"/>
    <w:rsid w:val="00684973"/>
    <w:rsid w:val="00684D44"/>
    <w:rsid w:val="006901DE"/>
    <w:rsid w:val="006904AB"/>
    <w:rsid w:val="006911D3"/>
    <w:rsid w:val="00693976"/>
    <w:rsid w:val="00694A09"/>
    <w:rsid w:val="00694C64"/>
    <w:rsid w:val="00694C7B"/>
    <w:rsid w:val="00694E99"/>
    <w:rsid w:val="0069507C"/>
    <w:rsid w:val="006957AA"/>
    <w:rsid w:val="0069697D"/>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FFD"/>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C7E"/>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F08"/>
    <w:rsid w:val="00737322"/>
    <w:rsid w:val="00740BE4"/>
    <w:rsid w:val="00744C5B"/>
    <w:rsid w:val="0074736A"/>
    <w:rsid w:val="00747E1D"/>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1F22"/>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41F"/>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93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21A"/>
    <w:rsid w:val="00877B36"/>
    <w:rsid w:val="00881C9F"/>
    <w:rsid w:val="00881F14"/>
    <w:rsid w:val="00883577"/>
    <w:rsid w:val="00892692"/>
    <w:rsid w:val="00892A6D"/>
    <w:rsid w:val="00893327"/>
    <w:rsid w:val="0089355B"/>
    <w:rsid w:val="008944D9"/>
    <w:rsid w:val="0089477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577"/>
    <w:rsid w:val="009157BF"/>
    <w:rsid w:val="00916065"/>
    <w:rsid w:val="009174E1"/>
    <w:rsid w:val="00920A78"/>
    <w:rsid w:val="009221D9"/>
    <w:rsid w:val="00922793"/>
    <w:rsid w:val="00922F8A"/>
    <w:rsid w:val="00925DF7"/>
    <w:rsid w:val="00926CDF"/>
    <w:rsid w:val="00927F7D"/>
    <w:rsid w:val="00931029"/>
    <w:rsid w:val="009324DC"/>
    <w:rsid w:val="009337E1"/>
    <w:rsid w:val="00934EDE"/>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39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2B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EDC"/>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1CF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6B6F"/>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940"/>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1F96"/>
    <w:rsid w:val="00D34BFF"/>
    <w:rsid w:val="00D372D7"/>
    <w:rsid w:val="00D379F6"/>
    <w:rsid w:val="00D37F9E"/>
    <w:rsid w:val="00D4075B"/>
    <w:rsid w:val="00D41122"/>
    <w:rsid w:val="00D41FAC"/>
    <w:rsid w:val="00D42379"/>
    <w:rsid w:val="00D43956"/>
    <w:rsid w:val="00D5036B"/>
    <w:rsid w:val="00D5132B"/>
    <w:rsid w:val="00D51EB7"/>
    <w:rsid w:val="00D51F0A"/>
    <w:rsid w:val="00D53233"/>
    <w:rsid w:val="00D53648"/>
    <w:rsid w:val="00D54870"/>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504"/>
    <w:rsid w:val="00E26A0E"/>
    <w:rsid w:val="00E27B27"/>
    <w:rsid w:val="00E27E68"/>
    <w:rsid w:val="00E31263"/>
    <w:rsid w:val="00E319CD"/>
    <w:rsid w:val="00E31EDF"/>
    <w:rsid w:val="00E322C9"/>
    <w:rsid w:val="00E34F88"/>
    <w:rsid w:val="00E3512A"/>
    <w:rsid w:val="00E357B7"/>
    <w:rsid w:val="00E35809"/>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46D"/>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A59"/>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1F46"/>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D31F96"/>
    <w:pPr>
      <w:widowControl w:val="0"/>
      <w:autoSpaceDE w:val="0"/>
      <w:autoSpaceDN w:val="0"/>
    </w:pPr>
    <w:rPr>
      <w:noProof w:val="0"/>
      <w:sz w:val="22"/>
      <w:szCs w:val="22"/>
    </w:rPr>
  </w:style>
  <w:style w:type="character" w:customStyle="1" w:styleId="1">
    <w:name w:val="Основной текст1"/>
    <w:rsid w:val="00D31F9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6EFFF-CACA-4614-923D-E6131FA71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71</Pages>
  <Words>23741</Words>
  <Characters>135325</Characters>
  <Application>Microsoft Office Word</Application>
  <DocSecurity>0</DocSecurity>
  <Lines>1127</Lines>
  <Paragraphs>317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158749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Prodius Petru</cp:lastModifiedBy>
  <cp:revision>33</cp:revision>
  <cp:lastPrinted>2021-10-06T13:10:00Z</cp:lastPrinted>
  <dcterms:created xsi:type="dcterms:W3CDTF">2021-06-14T10:00:00Z</dcterms:created>
  <dcterms:modified xsi:type="dcterms:W3CDTF">2024-02-06T14:15:00Z</dcterms:modified>
</cp:coreProperties>
</file>