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1"/>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2"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3"/>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4"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a"/>
              <w:numPr>
                <w:ilvl w:val="0"/>
                <w:numId w:val="12"/>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15" w:name="_Toc449692118"/>
      <w:bookmarkStart w:id="16" w:name="_Toc390252621"/>
      <w:r w:rsidRPr="00FF430B">
        <w:rPr>
          <w:rFonts w:ascii="Times New Roman" w:hAnsi="Times New Roman" w:cs="Times New Roman"/>
          <w:bCs w:val="0"/>
          <w:color w:val="auto"/>
          <w:sz w:val="24"/>
          <w:szCs w:val="24"/>
          <w:lang w:val="ro-MD"/>
        </w:rPr>
        <w:t>CAIET DE SARCINI</w:t>
      </w:r>
      <w:bookmarkEnd w:id="15"/>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6"/>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8"/>
          <w:pgSz w:w="11906" w:h="16838" w:code="9"/>
          <w:pgMar w:top="426" w:right="1134" w:bottom="851" w:left="1276" w:header="720" w:footer="510" w:gutter="0"/>
          <w:cols w:space="720"/>
          <w:titlePg/>
          <w:docGrid w:linePitch="326"/>
        </w:sect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14"/>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16"/>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pPr>
              <w:numPr>
                <w:ilvl w:val="0"/>
                <w:numId w:val="16"/>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16"/>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pPr>
              <w:numPr>
                <w:ilvl w:val="0"/>
                <w:numId w:val="16"/>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16"/>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16"/>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16"/>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15"/>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15"/>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15"/>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fi</w:t>
            </w:r>
            <w:proofErr w:type="spellEnd"/>
            <w:r w:rsidRPr="00892FAB">
              <w:rPr>
                <w:noProof w:val="0"/>
                <w:lang w:val="en-US" w:eastAsia="ru-RU"/>
              </w:rPr>
              <w:t xml:space="preserve">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17"/>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13"/>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13"/>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13"/>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13"/>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13"/>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13"/>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13"/>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13"/>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13"/>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14"/>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1"/>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7A00CB8E" w14:textId="407C60FB" w:rsidR="00D23CBA" w:rsidRDefault="00D23CBA">
      <w:pPr>
        <w:spacing w:after="160" w:line="259" w:lineRule="auto"/>
        <w:rPr>
          <w:lang w:val="ro-MD"/>
        </w:rPr>
      </w:pPr>
    </w:p>
    <w:sectPr w:rsidR="00D23CBA"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8C11F" w14:textId="77777777" w:rsidR="002E7C75" w:rsidRDefault="002E7C75" w:rsidP="00A20ACF">
      <w:r>
        <w:separator/>
      </w:r>
    </w:p>
  </w:endnote>
  <w:endnote w:type="continuationSeparator" w:id="0">
    <w:p w14:paraId="0BED55BF" w14:textId="77777777" w:rsidR="002E7C75" w:rsidRDefault="002E7C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9FF68" w14:textId="77777777" w:rsidR="002E7C75" w:rsidRDefault="002E7C75" w:rsidP="00A20ACF">
      <w:r>
        <w:separator/>
      </w:r>
    </w:p>
  </w:footnote>
  <w:footnote w:type="continuationSeparator" w:id="0">
    <w:p w14:paraId="09B156F1" w14:textId="77777777" w:rsidR="002E7C75" w:rsidRDefault="002E7C7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19"/>
  </w:num>
  <w:num w:numId="2" w16cid:durableId="414135609">
    <w:abstractNumId w:val="21"/>
  </w:num>
  <w:num w:numId="3" w16cid:durableId="2027292201">
    <w:abstractNumId w:val="16"/>
  </w:num>
  <w:num w:numId="4" w16cid:durableId="2108236595">
    <w:abstractNumId w:val="15"/>
  </w:num>
  <w:num w:numId="5" w16cid:durableId="1158109916">
    <w:abstractNumId w:val="6"/>
  </w:num>
  <w:num w:numId="6" w16cid:durableId="1233197484">
    <w:abstractNumId w:val="8"/>
  </w:num>
  <w:num w:numId="7" w16cid:durableId="494419062">
    <w:abstractNumId w:val="7"/>
  </w:num>
  <w:num w:numId="8" w16cid:durableId="1635285153">
    <w:abstractNumId w:val="5"/>
  </w:num>
  <w:num w:numId="9" w16cid:durableId="1041171787">
    <w:abstractNumId w:val="10"/>
  </w:num>
  <w:num w:numId="10" w16cid:durableId="1705595466">
    <w:abstractNumId w:val="14"/>
  </w:num>
  <w:num w:numId="11" w16cid:durableId="573055978">
    <w:abstractNumId w:val="13"/>
  </w:num>
  <w:num w:numId="12" w16cid:durableId="1452699389">
    <w:abstractNumId w:val="17"/>
  </w:num>
  <w:num w:numId="13" w16cid:durableId="1626766214">
    <w:abstractNumId w:val="18"/>
  </w:num>
  <w:num w:numId="14" w16cid:durableId="1207834683">
    <w:abstractNumId w:val="9"/>
  </w:num>
  <w:num w:numId="15" w16cid:durableId="1072697624">
    <w:abstractNumId w:val="11"/>
  </w:num>
  <w:num w:numId="16" w16cid:durableId="496775705">
    <w:abstractNumId w:val="20"/>
  </w:num>
  <w:num w:numId="17" w16cid:durableId="2144150751">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19B6"/>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E7C75"/>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0487"/>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30</Pages>
  <Words>10868</Words>
  <Characters>61954</Characters>
  <Application>Microsoft Office Word</Application>
  <DocSecurity>0</DocSecurity>
  <Lines>516</Lines>
  <Paragraphs>145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10</cp:revision>
  <cp:lastPrinted>2021-06-01T11:52:00Z</cp:lastPrinted>
  <dcterms:created xsi:type="dcterms:W3CDTF">2026-02-19T08:09:00Z</dcterms:created>
  <dcterms:modified xsi:type="dcterms:W3CDTF">2026-08-20T16:07:00Z</dcterms:modified>
</cp:coreProperties>
</file>