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3C8EA851"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bookmarkStart w:id="0" w:name="_GoBack"/>
      <w:r w:rsidRPr="009712AF">
        <w:rPr>
          <w:rFonts w:ascii="Arial Narrow" w:hAnsi="Arial Narrow"/>
        </w:rPr>
        <w:t>:</w:t>
      </w:r>
      <w:r w:rsidRPr="009712AF">
        <w:rPr>
          <w:rFonts w:ascii="Arial Narrow" w:hAnsi="Arial Narrow"/>
          <w:b/>
        </w:rPr>
        <w:t xml:space="preserve"> </w:t>
      </w:r>
      <w:r w:rsidR="00FC7B8E" w:rsidRPr="00D81CDA">
        <w:rPr>
          <w:rFonts w:ascii="Arial Narrow" w:hAnsi="Arial Narrow"/>
          <w:b/>
          <w:lang w:eastAsia="ru-RU"/>
        </w:rPr>
        <w:t xml:space="preserve">Lucrări de </w:t>
      </w:r>
      <w:r w:rsidR="00FC7B8E">
        <w:rPr>
          <w:rFonts w:ascii="Arial Narrow" w:hAnsi="Arial Narrow"/>
          <w:b/>
          <w:lang w:eastAsia="ru-RU"/>
        </w:rPr>
        <w:t>demolare a rampei și reamplasarea conductelor magistrale de gaze medicale (O2, AER)</w:t>
      </w:r>
      <w:bookmarkEnd w:id="0"/>
    </w:p>
    <w:p w14:paraId="59992497" w14:textId="574A6B52"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1677B8">
        <w:rPr>
          <w:rFonts w:ascii="Arial Narrow" w:hAnsi="Arial Narrow"/>
          <w:shd w:val="clear" w:color="auto" w:fill="FFFFFF"/>
        </w:rPr>
        <w:t>COP</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E46A09" w:rsidRPr="009712AF" w14:paraId="763882AF" w14:textId="77777777" w:rsidTr="00F51F43">
        <w:trPr>
          <w:trHeight w:val="786"/>
        </w:trPr>
        <w:tc>
          <w:tcPr>
            <w:tcW w:w="10490" w:type="dxa"/>
            <w:gridSpan w:val="7"/>
            <w:tcBorders>
              <w:top w:val="single" w:sz="4" w:space="0" w:color="auto"/>
              <w:left w:val="single" w:sz="4" w:space="0" w:color="auto"/>
              <w:right w:val="single" w:sz="4" w:space="0" w:color="auto"/>
            </w:tcBorders>
            <w:shd w:val="clear" w:color="auto" w:fill="FFFF00"/>
            <w:vAlign w:val="center"/>
          </w:tcPr>
          <w:p w14:paraId="46920058" w14:textId="6A240324" w:rsidR="00E46A09" w:rsidRPr="005A0E7A" w:rsidRDefault="00E46A09" w:rsidP="00D81CDA">
            <w:pPr>
              <w:ind w:right="57"/>
              <w:jc w:val="center"/>
              <w:rPr>
                <w:rFonts w:ascii="Arial Narrow" w:hAnsi="Arial Narrow"/>
                <w:b/>
                <w:sz w:val="20"/>
                <w:szCs w:val="20"/>
                <w:lang w:eastAsia="ru-RU"/>
              </w:rPr>
            </w:pPr>
            <w:r w:rsidRPr="00D81CDA">
              <w:rPr>
                <w:rFonts w:ascii="Arial Narrow" w:hAnsi="Arial Narrow"/>
                <w:b/>
                <w:lang w:eastAsia="ru-RU"/>
              </w:rPr>
              <w:t xml:space="preserve">Lucrări de </w:t>
            </w:r>
            <w:r>
              <w:rPr>
                <w:rFonts w:ascii="Arial Narrow" w:hAnsi="Arial Narrow"/>
                <w:b/>
                <w:lang w:eastAsia="ru-RU"/>
              </w:rPr>
              <w:t>demolare a rampei și reamplasarea conductelor magistrale de gaze medicale (O2, AER)</w:t>
            </w:r>
          </w:p>
          <w:p w14:paraId="269D28F2" w14:textId="7D9BC32A" w:rsidR="00E46A09" w:rsidRPr="005A0E7A" w:rsidRDefault="00E46A09" w:rsidP="00E46A09">
            <w:pPr>
              <w:rPr>
                <w:rFonts w:ascii="Arial Narrow" w:hAnsi="Arial Narrow"/>
                <w:sz w:val="20"/>
                <w:szCs w:val="20"/>
                <w:lang w:val="en-US"/>
              </w:rPr>
            </w:pPr>
          </w:p>
        </w:tc>
      </w:tr>
      <w:tr w:rsidR="00E46A09" w:rsidRPr="009712AF" w14:paraId="56C4B989"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577E14EF" w:rsidR="00E46A09" w:rsidRPr="008177AA" w:rsidRDefault="00E46A09" w:rsidP="00E46A09">
            <w:pPr>
              <w:jc w:val="center"/>
              <w:rPr>
                <w:rFonts w:ascii="Arial Narrow" w:hAnsi="Arial Narrow"/>
                <w:lang w:val="en-US"/>
              </w:rPr>
            </w:pPr>
            <w:r w:rsidRPr="008177AA">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51243B70" w:rsidR="00E46A09" w:rsidRPr="008177AA" w:rsidRDefault="008177AA" w:rsidP="00E46A09">
            <w:pPr>
              <w:ind w:left="-108" w:right="-108"/>
              <w:jc w:val="center"/>
              <w:rPr>
                <w:rFonts w:ascii="Arial Narrow" w:hAnsi="Arial Narrow" w:cs="Tahoma"/>
                <w:b/>
                <w:sz w:val="18"/>
                <w:szCs w:val="18"/>
              </w:rPr>
            </w:pPr>
            <w:r w:rsidRPr="008177AA">
              <w:rPr>
                <w:rStyle w:val="treelistitemtitle"/>
                <w:rFonts w:ascii="Arial Narrow" w:hAnsi="Arial Narrow"/>
                <w:b/>
                <w:bCs/>
                <w:sz w:val="18"/>
                <w:szCs w:val="18"/>
                <w:highlight w:val="yellow"/>
                <w:bdr w:val="none" w:sz="0" w:space="0" w:color="auto" w:frame="1"/>
              </w:rPr>
              <w:t>45333000-</w:t>
            </w:r>
            <w:r w:rsidRPr="008177AA">
              <w:rPr>
                <w:rStyle w:val="treelistitemtitle"/>
                <w:rFonts w:ascii="Arial Narrow" w:hAnsi="Arial Narrow"/>
                <w:b/>
                <w:bCs/>
                <w:sz w:val="18"/>
                <w:szCs w:val="18"/>
                <w:bdr w:val="none" w:sz="0" w:space="0" w:color="auto" w:frame="1"/>
              </w:rPr>
              <w:t>0</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94053DE" w14:textId="26E7D111" w:rsidR="00E46A09" w:rsidRPr="00D81CDA" w:rsidRDefault="004A58E3" w:rsidP="002B5B5B">
            <w:pPr>
              <w:ind w:right="57"/>
              <w:jc w:val="center"/>
              <w:rPr>
                <w:rFonts w:ascii="Arial Narrow" w:hAnsi="Arial Narrow"/>
                <w:b/>
                <w:lang w:eastAsia="ru-RU"/>
              </w:rPr>
            </w:pPr>
            <w:r>
              <w:rPr>
                <w:rFonts w:ascii="Arial Narrow" w:hAnsi="Arial Narrow"/>
                <w:b/>
                <w:lang w:eastAsia="ru-RU"/>
              </w:rPr>
              <w:t>1.</w:t>
            </w:r>
            <w:r w:rsidR="00E46A09" w:rsidRPr="00D81CDA">
              <w:rPr>
                <w:rFonts w:ascii="Arial Narrow" w:hAnsi="Arial Narrow"/>
                <w:b/>
                <w:lang w:eastAsia="ru-RU"/>
              </w:rPr>
              <w:t xml:space="preserve">Lucrări de </w:t>
            </w:r>
            <w:r w:rsidR="00E46A09">
              <w:rPr>
                <w:rFonts w:ascii="Arial Narrow" w:hAnsi="Arial Narrow"/>
                <w:b/>
                <w:lang w:eastAsia="ru-RU"/>
              </w:rPr>
              <w:t>reamplasarea conductelor magistrale de gaze medicale (O2, AER)</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3DE34C7" w14:textId="7CD03CD1"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3E9B9AEC" w14:textId="5BBA17C2" w:rsidR="00E46A09" w:rsidRPr="005A0E7A" w:rsidRDefault="00E46A09" w:rsidP="00E46A09">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0D2E54CE" w14:textId="77777777" w:rsidR="00E46A09" w:rsidRPr="005A0E7A" w:rsidRDefault="00E46A09" w:rsidP="00E46A09">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72932766" w14:textId="1582EE03" w:rsidR="00E46A09" w:rsidRPr="005A0E7A" w:rsidRDefault="00E46A09" w:rsidP="00E46A09">
            <w:pPr>
              <w:jc w:val="both"/>
              <w:rPr>
                <w:rFonts w:ascii="Arial Narrow" w:hAnsi="Arial Narrow"/>
                <w:sz w:val="20"/>
                <w:szCs w:val="20"/>
                <w:lang w:val="en-US"/>
              </w:rPr>
            </w:pPr>
            <w:r w:rsidRPr="005A0E7A">
              <w:rPr>
                <w:rFonts w:ascii="Arial Narrow" w:hAnsi="Arial Narrow"/>
                <w:sz w:val="20"/>
                <w:szCs w:val="20"/>
                <w:lang w:val="en-US"/>
              </w:rPr>
              <w:t>Notă:</w:t>
            </w:r>
            <w:r w:rsidR="00CB66BE">
              <w:rPr>
                <w:rFonts w:ascii="Arial Narrow" w:hAnsi="Arial Narrow"/>
                <w:sz w:val="20"/>
                <w:szCs w:val="20"/>
                <w:lang w:val="en-US"/>
              </w:rPr>
              <w:t>Lucrările de reamplasare a conductelor magistrale de gaze medicale se vor executa în faza I</w:t>
            </w:r>
            <w:r w:rsidR="00DA2289">
              <w:rPr>
                <w:rFonts w:ascii="Arial Narrow" w:hAnsi="Arial Narrow"/>
                <w:sz w:val="20"/>
                <w:szCs w:val="20"/>
                <w:lang w:val="en-US"/>
              </w:rPr>
              <w:t>,</w:t>
            </w:r>
            <w:r w:rsidR="00CB66BE">
              <w:rPr>
                <w:rFonts w:ascii="Arial Narrow" w:hAnsi="Arial Narrow"/>
                <w:sz w:val="20"/>
                <w:szCs w:val="20"/>
                <w:lang w:val="en-US"/>
              </w:rPr>
              <w:t xml:space="preserve"> timp de 10 zile lucratoare.</w:t>
            </w:r>
            <w:r w:rsidRPr="005A0E7A">
              <w:rPr>
                <w:rFonts w:ascii="Arial Narrow" w:hAnsi="Arial Narrow"/>
                <w:sz w:val="20"/>
                <w:szCs w:val="20"/>
                <w:lang w:val="en-US"/>
              </w:rPr>
              <w:t xml:space="preserve">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DC2CCCB" w14:textId="77777777" w:rsidR="00E46A09" w:rsidRPr="005A0E7A" w:rsidRDefault="00E46A09" w:rsidP="00E46A09">
            <w:pPr>
              <w:jc w:val="center"/>
              <w:rPr>
                <w:rFonts w:ascii="Arial Narrow" w:hAnsi="Arial Narrow"/>
                <w:sz w:val="20"/>
                <w:szCs w:val="20"/>
              </w:rPr>
            </w:pPr>
          </w:p>
          <w:p w14:paraId="125B61D4" w14:textId="6263AEAD" w:rsidR="00E46A09" w:rsidRPr="005A0E7A" w:rsidRDefault="00511C15" w:rsidP="00E46A09">
            <w:pPr>
              <w:jc w:val="center"/>
              <w:rPr>
                <w:rFonts w:ascii="Arial Narrow" w:hAnsi="Arial Narrow"/>
                <w:sz w:val="20"/>
                <w:szCs w:val="20"/>
              </w:rPr>
            </w:pPr>
            <w:r>
              <w:rPr>
                <w:rFonts w:ascii="Arial Narrow" w:hAnsi="Arial Narrow"/>
                <w:sz w:val="20"/>
                <w:szCs w:val="20"/>
                <w:lang w:val="en-US"/>
              </w:rPr>
              <w:t>338 881,31</w:t>
            </w:r>
          </w:p>
        </w:tc>
      </w:tr>
      <w:tr w:rsidR="002B5B5B" w:rsidRPr="009712AF" w14:paraId="29E256B1" w14:textId="77777777" w:rsidTr="004D4F1C">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5E958460" w14:textId="6B249C30" w:rsidR="002B5B5B" w:rsidRPr="009712AF" w:rsidRDefault="002B5B5B" w:rsidP="00E46A09">
            <w:pPr>
              <w:jc w:val="center"/>
              <w:rPr>
                <w:rFonts w:ascii="Arial Narrow" w:hAnsi="Arial Narrow"/>
                <w:lang w:val="en-US"/>
              </w:rPr>
            </w:pPr>
            <w:r>
              <w:rPr>
                <w:rFonts w:ascii="Arial Narrow" w:hAnsi="Arial Narrow"/>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9043E94" w14:textId="0A4B7B12" w:rsidR="002B5B5B" w:rsidRPr="0054481D" w:rsidRDefault="0054481D" w:rsidP="00E46A09">
            <w:pPr>
              <w:ind w:left="-108" w:right="-108"/>
              <w:jc w:val="center"/>
              <w:rPr>
                <w:rFonts w:ascii="Arial Narrow" w:hAnsi="Arial Narrow" w:cs="Tahoma"/>
                <w:b/>
                <w:sz w:val="18"/>
                <w:szCs w:val="18"/>
              </w:rPr>
            </w:pPr>
            <w:r w:rsidRPr="0054481D">
              <w:rPr>
                <w:rFonts w:ascii="Arial Narrow" w:hAnsi="Arial Narrow"/>
                <w:b/>
                <w:bCs/>
                <w:sz w:val="18"/>
                <w:szCs w:val="18"/>
                <w:highlight w:val="yellow"/>
                <w:shd w:val="clear" w:color="auto" w:fill="FFFFFF"/>
              </w:rPr>
              <w:t>45111100-9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2E1763B" w14:textId="264C2E01" w:rsidR="002B5B5B" w:rsidRPr="00D81CDA" w:rsidRDefault="004A58E3" w:rsidP="00E46A09">
            <w:pPr>
              <w:ind w:right="57"/>
              <w:jc w:val="center"/>
              <w:rPr>
                <w:rFonts w:ascii="Arial Narrow" w:hAnsi="Arial Narrow"/>
                <w:b/>
                <w:lang w:eastAsia="ru-RU"/>
              </w:rPr>
            </w:pPr>
            <w:r>
              <w:rPr>
                <w:rFonts w:ascii="Arial Narrow" w:hAnsi="Arial Narrow"/>
                <w:b/>
                <w:lang w:eastAsia="ru-RU"/>
              </w:rPr>
              <w:t>2.</w:t>
            </w:r>
            <w:r w:rsidR="002B5B5B" w:rsidRPr="00D81CDA">
              <w:rPr>
                <w:rFonts w:ascii="Arial Narrow" w:hAnsi="Arial Narrow"/>
                <w:b/>
                <w:lang w:eastAsia="ru-RU"/>
              </w:rPr>
              <w:t xml:space="preserve">Lucrări de </w:t>
            </w:r>
            <w:r w:rsidR="002B5B5B">
              <w:rPr>
                <w:rFonts w:ascii="Arial Narrow" w:hAnsi="Arial Narrow"/>
                <w:b/>
                <w:lang w:eastAsia="ru-RU"/>
              </w:rPr>
              <w:t>demolare a rampei</w:t>
            </w:r>
            <w:r w:rsidR="00EB14B5">
              <w:rPr>
                <w:rFonts w:ascii="Arial Narrow" w:hAnsi="Arial Narrow"/>
                <w:b/>
                <w:lang w:eastAsia="ru-RU"/>
              </w:rPr>
              <w:t xml:space="preserve"> și strămutare cablu</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E816D55" w14:textId="77777777" w:rsidR="002B5B5B" w:rsidRPr="005A0E7A" w:rsidRDefault="002B5B5B" w:rsidP="00E46A09">
            <w:pPr>
              <w:jc w:val="center"/>
              <w:rPr>
                <w:rFonts w:ascii="Arial Narrow" w:hAnsi="Arial Narrow"/>
                <w:sz w:val="20"/>
                <w:szCs w:val="2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064C1CB1" w14:textId="77777777" w:rsidR="002B5B5B" w:rsidRPr="005A0E7A" w:rsidRDefault="002B5B5B" w:rsidP="00E46A09">
            <w:pPr>
              <w:jc w:val="center"/>
              <w:rPr>
                <w:rFonts w:ascii="Arial Narrow" w:hAnsi="Arial Narrow"/>
                <w:sz w:val="20"/>
                <w:szCs w:val="20"/>
                <w:lang w:val="en-US"/>
              </w:rPr>
            </w:pPr>
          </w:p>
        </w:tc>
        <w:tc>
          <w:tcPr>
            <w:tcW w:w="4536" w:type="dxa"/>
            <w:tcBorders>
              <w:top w:val="single" w:sz="4" w:space="0" w:color="auto"/>
              <w:left w:val="single" w:sz="4" w:space="0" w:color="auto"/>
              <w:right w:val="single" w:sz="4" w:space="0" w:color="auto"/>
            </w:tcBorders>
            <w:shd w:val="clear" w:color="auto" w:fill="FFFF00"/>
            <w:vAlign w:val="center"/>
          </w:tcPr>
          <w:p w14:paraId="68AC09F1" w14:textId="77777777" w:rsidR="00CB66BE" w:rsidRPr="005A0E7A" w:rsidRDefault="00CB66BE" w:rsidP="00CB66BE">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30F5585E" w14:textId="5AF1B7C3" w:rsidR="002B5B5B" w:rsidRPr="005A0E7A" w:rsidRDefault="00CB66BE" w:rsidP="00CB66BE">
            <w:pPr>
              <w:jc w:val="both"/>
              <w:rPr>
                <w:rFonts w:ascii="Arial Narrow" w:hAnsi="Arial Narrow"/>
                <w:sz w:val="20"/>
                <w:szCs w:val="20"/>
                <w:lang w:val="en-US"/>
              </w:rPr>
            </w:pPr>
            <w:r w:rsidRPr="005A0E7A">
              <w:rPr>
                <w:rFonts w:ascii="Arial Narrow" w:hAnsi="Arial Narrow"/>
                <w:sz w:val="20"/>
                <w:szCs w:val="20"/>
                <w:lang w:val="en-US"/>
              </w:rPr>
              <w:t>Notă:</w:t>
            </w:r>
            <w:r>
              <w:rPr>
                <w:rFonts w:ascii="Arial Narrow" w:hAnsi="Arial Narrow"/>
                <w:sz w:val="20"/>
                <w:szCs w:val="20"/>
                <w:lang w:val="en-US"/>
              </w:rPr>
              <w:t xml:space="preserve">Lucrările de </w:t>
            </w:r>
            <w:r>
              <w:rPr>
                <w:rFonts w:ascii="Arial Narrow" w:hAnsi="Arial Narrow"/>
                <w:sz w:val="20"/>
                <w:szCs w:val="20"/>
                <w:lang w:val="en-US"/>
              </w:rPr>
              <w:t>demolare a rampei și strămutarea cablu</w:t>
            </w:r>
            <w:r>
              <w:rPr>
                <w:rFonts w:ascii="Arial Narrow" w:hAnsi="Arial Narrow"/>
                <w:sz w:val="20"/>
                <w:szCs w:val="20"/>
                <w:lang w:val="en-US"/>
              </w:rPr>
              <w:t xml:space="preserve"> se vor executa în faza I</w:t>
            </w:r>
            <w:r>
              <w:rPr>
                <w:rFonts w:ascii="Arial Narrow" w:hAnsi="Arial Narrow"/>
                <w:sz w:val="20"/>
                <w:szCs w:val="20"/>
                <w:lang w:val="en-US"/>
              </w:rPr>
              <w:t>I</w:t>
            </w:r>
            <w:r w:rsidR="00DA2289">
              <w:rPr>
                <w:rFonts w:ascii="Arial Narrow" w:hAnsi="Arial Narrow"/>
                <w:sz w:val="20"/>
                <w:szCs w:val="20"/>
                <w:lang w:val="en-US"/>
              </w:rPr>
              <w:t>,</w:t>
            </w:r>
            <w:r>
              <w:rPr>
                <w:rFonts w:ascii="Arial Narrow" w:hAnsi="Arial Narrow"/>
                <w:sz w:val="20"/>
                <w:szCs w:val="20"/>
                <w:lang w:val="en-US"/>
              </w:rPr>
              <w:t xml:space="preserve"> timp de 60 zil</w:t>
            </w:r>
            <w:r>
              <w:rPr>
                <w:rFonts w:ascii="Arial Narrow" w:hAnsi="Arial Narrow"/>
                <w:sz w:val="20"/>
                <w:szCs w:val="20"/>
                <w:lang w:val="en-US"/>
              </w:rPr>
              <w:t>e.</w:t>
            </w:r>
            <w:r w:rsidRPr="005A0E7A">
              <w:rPr>
                <w:rFonts w:ascii="Arial Narrow" w:hAnsi="Arial Narrow"/>
                <w:sz w:val="20"/>
                <w:szCs w:val="20"/>
                <w:lang w:val="en-US"/>
              </w:rPr>
              <w:t xml:space="preserve">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F4BCC1D" w14:textId="466E26EB" w:rsidR="002B5B5B" w:rsidRPr="005A0E7A" w:rsidRDefault="00ED6362" w:rsidP="00E46A09">
            <w:pPr>
              <w:jc w:val="center"/>
              <w:rPr>
                <w:rFonts w:ascii="Arial Narrow" w:hAnsi="Arial Narrow"/>
                <w:sz w:val="20"/>
                <w:szCs w:val="20"/>
              </w:rPr>
            </w:pPr>
            <w:r>
              <w:rPr>
                <w:rFonts w:ascii="Arial Narrow" w:hAnsi="Arial Narrow"/>
                <w:sz w:val="20"/>
                <w:szCs w:val="20"/>
              </w:rPr>
              <w:t>710 687,00</w:t>
            </w:r>
          </w:p>
        </w:tc>
      </w:tr>
      <w:tr w:rsidR="00E46A09"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E46A09" w:rsidRPr="009712AF" w:rsidRDefault="00E46A09" w:rsidP="00E46A09">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7DC8D503" w:rsidR="00E46A09" w:rsidRPr="0013141C" w:rsidRDefault="00292FFD" w:rsidP="00292FFD">
            <w:pPr>
              <w:jc w:val="center"/>
              <w:rPr>
                <w:rFonts w:ascii="Arial Narrow" w:hAnsi="Arial Narrow"/>
                <w:b/>
                <w:sz w:val="22"/>
                <w:szCs w:val="22"/>
              </w:rPr>
            </w:pPr>
            <w:r>
              <w:rPr>
                <w:rFonts w:ascii="Arial Narrow" w:hAnsi="Arial Narrow"/>
                <w:sz w:val="22"/>
                <w:szCs w:val="22"/>
                <w:lang w:val="en-US"/>
              </w:rPr>
              <w:t>1 049 568,31</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067DE5"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09202628"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AB2D17" w:rsidRPr="009712AF">
        <w:rPr>
          <w:rFonts w:ascii="Arial Narrow" w:hAnsi="Arial Narrow"/>
          <w:b/>
          <w:shd w:val="clear" w:color="auto" w:fill="FFFF00"/>
          <w:lang w:val="en-US"/>
        </w:rPr>
        <w:t>Luc</w:t>
      </w:r>
      <w:r w:rsidR="00AB2D17" w:rsidRPr="009712AF">
        <w:rPr>
          <w:rFonts w:ascii="Arial Narrow" w:hAnsi="Arial Narrow"/>
          <w:b/>
          <w:shd w:val="clear" w:color="auto" w:fill="FFFF00"/>
        </w:rPr>
        <w:t xml:space="preserve">rările vor fi executate </w:t>
      </w:r>
      <w:r w:rsidR="00AB2D17" w:rsidRPr="009712AF">
        <w:rPr>
          <w:rFonts w:ascii="Arial Narrow" w:hAnsi="Arial Narrow"/>
          <w:b/>
          <w:shd w:val="clear" w:color="auto" w:fill="FFFF00"/>
          <w:lang w:val="ro-MD"/>
        </w:rPr>
        <w:t xml:space="preserve">la comandă, </w:t>
      </w:r>
      <w:r w:rsidR="00E55D16">
        <w:rPr>
          <w:rFonts w:ascii="Arial Narrow" w:hAnsi="Arial Narrow"/>
          <w:b/>
          <w:shd w:val="clear" w:color="auto" w:fill="FFFF00"/>
          <w:lang w:val="ro-MD"/>
        </w:rPr>
        <w:t xml:space="preserve">Faza I </w:t>
      </w:r>
      <w:r w:rsidR="00AB2D17" w:rsidRPr="009712AF">
        <w:rPr>
          <w:rFonts w:ascii="Arial Narrow" w:hAnsi="Arial Narrow"/>
          <w:b/>
          <w:shd w:val="clear" w:color="auto" w:fill="FFFF00"/>
          <w:lang w:val="ro-MD"/>
        </w:rPr>
        <w:t xml:space="preserve">în decurs de </w:t>
      </w:r>
      <w:r w:rsidR="00E55D16">
        <w:rPr>
          <w:rFonts w:ascii="Arial Narrow" w:hAnsi="Arial Narrow"/>
          <w:b/>
          <w:shd w:val="clear" w:color="auto" w:fill="FFFF00"/>
          <w:lang w:val="ro-MD"/>
        </w:rPr>
        <w:t>1</w:t>
      </w:r>
      <w:r w:rsidR="00974AE7">
        <w:rPr>
          <w:rFonts w:ascii="Arial Narrow" w:hAnsi="Arial Narrow"/>
          <w:b/>
          <w:shd w:val="clear" w:color="auto" w:fill="FFFF00"/>
          <w:lang w:val="ro-MD"/>
        </w:rPr>
        <w:t>0</w:t>
      </w:r>
      <w:r w:rsidR="00067DE5">
        <w:rPr>
          <w:rFonts w:ascii="Arial Narrow" w:hAnsi="Arial Narrow"/>
          <w:b/>
          <w:shd w:val="clear" w:color="auto" w:fill="FFFF00"/>
          <w:lang w:val="ro-MD"/>
        </w:rPr>
        <w:t xml:space="preserve"> (</w:t>
      </w:r>
      <w:r w:rsidR="00E55D16">
        <w:rPr>
          <w:rFonts w:ascii="Arial Narrow" w:hAnsi="Arial Narrow"/>
          <w:b/>
          <w:shd w:val="clear" w:color="auto" w:fill="FFFF00"/>
          <w:lang w:val="ro-MD"/>
        </w:rPr>
        <w:t>zece</w:t>
      </w:r>
      <w:r w:rsidR="00C81A7E">
        <w:rPr>
          <w:rFonts w:ascii="Arial Narrow" w:hAnsi="Arial Narrow"/>
          <w:b/>
          <w:shd w:val="clear" w:color="auto" w:fill="FFFF00"/>
          <w:lang w:val="ro-MD"/>
        </w:rPr>
        <w:t>) zile</w:t>
      </w:r>
      <w:r w:rsidR="00974AE7">
        <w:rPr>
          <w:rFonts w:ascii="Arial Narrow" w:hAnsi="Arial Narrow"/>
          <w:b/>
          <w:shd w:val="clear" w:color="auto" w:fill="FFFF00"/>
          <w:lang w:val="ro-MD"/>
        </w:rPr>
        <w:t xml:space="preserve"> lucratoare</w:t>
      </w:r>
      <w:r w:rsidR="00621581">
        <w:rPr>
          <w:rFonts w:ascii="Arial Narrow" w:hAnsi="Arial Narrow"/>
          <w:b/>
          <w:shd w:val="clear" w:color="auto" w:fill="FFFF00"/>
          <w:lang w:val="ro-MD"/>
        </w:rPr>
        <w:t xml:space="preserve"> și 2 zile pentru pregătire</w:t>
      </w:r>
      <w:r w:rsidR="00AB2D17" w:rsidRPr="009712AF">
        <w:rPr>
          <w:rFonts w:ascii="Arial Narrow" w:hAnsi="Arial Narrow"/>
          <w:b/>
          <w:shd w:val="clear" w:color="auto" w:fill="FFFF00"/>
          <w:lang w:val="ro-MD"/>
        </w:rPr>
        <w:t>.</w:t>
      </w:r>
      <w:r w:rsidR="00E55D16">
        <w:rPr>
          <w:rFonts w:ascii="Arial Narrow" w:hAnsi="Arial Narrow"/>
          <w:b/>
          <w:shd w:val="clear" w:color="auto" w:fill="FFFF00"/>
          <w:lang w:val="ro-MD"/>
        </w:rPr>
        <w:t xml:space="preserve"> Faza II </w:t>
      </w:r>
      <w:r w:rsidR="00E55D16" w:rsidRPr="009712AF">
        <w:rPr>
          <w:rFonts w:ascii="Arial Narrow" w:hAnsi="Arial Narrow"/>
          <w:b/>
          <w:shd w:val="clear" w:color="auto" w:fill="FFFF00"/>
          <w:lang w:val="ro-MD"/>
        </w:rPr>
        <w:t xml:space="preserve">în decurs de </w:t>
      </w:r>
      <w:r w:rsidR="00E55D16">
        <w:rPr>
          <w:rFonts w:ascii="Arial Narrow" w:hAnsi="Arial Narrow"/>
          <w:b/>
          <w:shd w:val="clear" w:color="auto" w:fill="FFFF00"/>
          <w:lang w:val="ro-MD"/>
        </w:rPr>
        <w:t>6</w:t>
      </w:r>
      <w:r w:rsidR="00E55D16">
        <w:rPr>
          <w:rFonts w:ascii="Arial Narrow" w:hAnsi="Arial Narrow"/>
          <w:b/>
          <w:shd w:val="clear" w:color="auto" w:fill="FFFF00"/>
          <w:lang w:val="ro-MD"/>
        </w:rPr>
        <w:t>0 (</w:t>
      </w:r>
      <w:r w:rsidR="00E55D16">
        <w:rPr>
          <w:rFonts w:ascii="Arial Narrow" w:hAnsi="Arial Narrow"/>
          <w:b/>
          <w:shd w:val="clear" w:color="auto" w:fill="FFFF00"/>
          <w:lang w:val="ro-MD"/>
        </w:rPr>
        <w:t>șaizeci</w:t>
      </w:r>
      <w:r w:rsidR="00E55D16">
        <w:rPr>
          <w:rFonts w:ascii="Arial Narrow" w:hAnsi="Arial Narrow"/>
          <w:b/>
          <w:shd w:val="clear" w:color="auto" w:fill="FFFF00"/>
          <w:lang w:val="ro-MD"/>
        </w:rPr>
        <w:t>) zile și 2 zile pentru pregătire</w:t>
      </w:r>
    </w:p>
    <w:p w14:paraId="6CE0A203" w14:textId="76BAE7F7"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E55D16">
        <w:rPr>
          <w:rFonts w:ascii="Arial Narrow" w:hAnsi="Arial Narrow"/>
          <w:b/>
          <w:shd w:val="clear" w:color="auto" w:fill="FFFF00"/>
          <w:lang w:val="ro-MD"/>
        </w:rPr>
        <w:t>6</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067DE5" w:rsidRDefault="00670CBF" w:rsidP="0072303B">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004B4572" w:rsidRPr="009712AF">
              <w:rPr>
                <w:rFonts w:ascii="Arial Narrow" w:hAnsi="Arial Narrow"/>
                <w:b/>
                <w:lang w:val="ro-MD"/>
              </w:rPr>
              <w:t xml:space="preserve">documentația de deviz </w:t>
            </w:r>
            <w:r w:rsidR="004B4572" w:rsidRPr="009712AF">
              <w:rPr>
                <w:rFonts w:ascii="Arial Narrow" w:hAnsi="Arial Narrow"/>
                <w:lang w:val="ro-MD"/>
              </w:rPr>
              <w:t>(formularele 3, 5 și 7 corespunzător CPL.01.01-2012)</w:t>
            </w:r>
            <w:r w:rsidR="00067DE5">
              <w:rPr>
                <w:rFonts w:ascii="Arial Narrow" w:hAnsi="Arial Narrow"/>
                <w:lang w:val="ro-MD"/>
              </w:rPr>
              <w:t xml:space="preserve"> </w:t>
            </w:r>
            <w:r w:rsidR="00067DE5" w:rsidRPr="00067DE5">
              <w:rPr>
                <w:rFonts w:ascii="Arial Narrow" w:hAnsi="Arial Narrow"/>
                <w:b/>
              </w:rPr>
              <w:t xml:space="preserve">și </w:t>
            </w:r>
            <w:r w:rsidR="00067DE5">
              <w:rPr>
                <w:rFonts w:ascii="Arial Narrow" w:hAnsi="Arial Narrow"/>
                <w:b/>
                <w:lang w:val="ro-MD"/>
              </w:rPr>
              <w:t>grafic</w:t>
            </w:r>
            <w:r w:rsidR="00067DE5" w:rsidRPr="00067DE5">
              <w:rPr>
                <w:rFonts w:ascii="Arial Narrow" w:hAnsi="Arial Narrow"/>
                <w:b/>
                <w:lang w:val="ro-MD"/>
              </w:rPr>
              <w:t xml:space="preserve"> de executare a lucrarilor – anexa nr.10</w:t>
            </w:r>
          </w:p>
          <w:p w14:paraId="0D847280" w14:textId="221A0CEC"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conform documenta</w:t>
            </w:r>
            <w:r w:rsidR="004B4572"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w:t>
            </w:r>
            <w:r w:rsidR="004B4572" w:rsidRPr="009712AF">
              <w:rPr>
                <w:rFonts w:ascii="Arial Narrow" w:hAnsi="Arial Narrow"/>
                <w:b/>
                <w:sz w:val="22"/>
                <w:szCs w:val="22"/>
                <w:lang w:val="en-US"/>
              </w:rPr>
              <w:t>9</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lastRenderedPageBreak/>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lastRenderedPageBreak/>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lastRenderedPageBreak/>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9712AF" w:rsidRDefault="002E3A6D" w:rsidP="0069751F">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sidR="0069751F">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9712AF" w:rsidRDefault="002E3A6D" w:rsidP="002E3A6D">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20CAA50B" w14:textId="77777777" w:rsidTr="00577FC1">
        <w:tc>
          <w:tcPr>
            <w:tcW w:w="576" w:type="dxa"/>
            <w:shd w:val="clear" w:color="auto" w:fill="auto"/>
            <w:vAlign w:val="center"/>
          </w:tcPr>
          <w:p w14:paraId="7ED601E8" w14:textId="6EE1AFB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2E3A6D" w:rsidRPr="009712AF" w:rsidRDefault="002E3A6D" w:rsidP="002E3A6D">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506BFB3"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DE4848" w:rsidRPr="00051F12" w:rsidRDefault="00DE4848" w:rsidP="00DE4848">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sidR="00DE1CE2">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DE4848" w:rsidRPr="00051F12" w:rsidRDefault="00DE4848" w:rsidP="00DE4848">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03337B" w:rsidRPr="0003337B" w:rsidRDefault="00DE4848" w:rsidP="00DE4848">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03337B"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2E3A6D" w:rsidRPr="009712AF" w:rsidRDefault="0003337B" w:rsidP="0003337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F3B6B" w:rsidRPr="009712AF" w14:paraId="7F91BA81" w14:textId="77777777" w:rsidTr="00577FC1">
        <w:tc>
          <w:tcPr>
            <w:tcW w:w="576" w:type="dxa"/>
            <w:shd w:val="clear" w:color="auto" w:fill="auto"/>
            <w:vAlign w:val="center"/>
          </w:tcPr>
          <w:p w14:paraId="1EFF7013" w14:textId="0BFBE80F" w:rsidR="008F3B6B" w:rsidRPr="009712AF" w:rsidRDefault="008F3B6B" w:rsidP="002E3A6D">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8F3B6B" w:rsidRPr="009712AF" w:rsidRDefault="00625310" w:rsidP="002E3A6D">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Confirmare/</w:t>
            </w:r>
            <w:r w:rsidR="0013141C">
              <w:rPr>
                <w:rFonts w:ascii="Arial Narrow" w:hAnsi="Arial Narrow"/>
                <w:lang w:val="en-US"/>
              </w:rPr>
              <w:t>D</w:t>
            </w:r>
            <w:r w:rsidR="008F3B6B">
              <w:rPr>
                <w:rFonts w:ascii="Arial Narrow" w:hAnsi="Arial Narrow"/>
                <w:lang w:val="en-US"/>
              </w:rPr>
              <w:t xml:space="preserve">ovada de vizită a amplasamentului obiectului </w:t>
            </w:r>
          </w:p>
        </w:tc>
        <w:tc>
          <w:tcPr>
            <w:tcW w:w="3563" w:type="dxa"/>
            <w:shd w:val="clear" w:color="auto" w:fill="auto"/>
          </w:tcPr>
          <w:p w14:paraId="3FB60E23" w14:textId="3AE70267" w:rsidR="008F3B6B" w:rsidRPr="00051F12" w:rsidRDefault="008F3B6B" w:rsidP="00DE4848">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13141C"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F3B6B" w:rsidRPr="009712AF" w:rsidRDefault="0013141C" w:rsidP="0013141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67246" w:rsidRPr="009712AF" w14:paraId="7DFDCCEF" w14:textId="77777777" w:rsidTr="005D2384">
        <w:tc>
          <w:tcPr>
            <w:tcW w:w="9570" w:type="dxa"/>
            <w:gridSpan w:val="4"/>
            <w:shd w:val="clear" w:color="auto" w:fill="auto"/>
            <w:vAlign w:val="center"/>
          </w:tcPr>
          <w:p w14:paraId="3442B3F0" w14:textId="77777777"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p>
        </w:tc>
      </w:tr>
      <w:tr w:rsidR="00F67246" w:rsidRPr="009712AF" w14:paraId="47E2BDDA" w14:textId="77777777" w:rsidTr="00577FC1">
        <w:tc>
          <w:tcPr>
            <w:tcW w:w="576" w:type="dxa"/>
            <w:shd w:val="clear" w:color="auto" w:fill="auto"/>
            <w:vAlign w:val="center"/>
          </w:tcPr>
          <w:p w14:paraId="7198864D" w14:textId="6CF48407"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4</w:t>
            </w:r>
          </w:p>
        </w:tc>
        <w:tc>
          <w:tcPr>
            <w:tcW w:w="3810" w:type="dxa"/>
            <w:shd w:val="clear" w:color="auto" w:fill="auto"/>
          </w:tcPr>
          <w:p w14:paraId="03653508" w14:textId="79DF365B" w:rsidR="00F67246" w:rsidRPr="009712AF" w:rsidRDefault="00F67246" w:rsidP="00F67246">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67246" w:rsidRPr="009712AF" w:rsidRDefault="00F67246" w:rsidP="00F67246">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67246" w:rsidRPr="009712AF" w14:paraId="53E259C0" w14:textId="77777777" w:rsidTr="00577FC1">
        <w:tc>
          <w:tcPr>
            <w:tcW w:w="576" w:type="dxa"/>
            <w:shd w:val="clear" w:color="auto" w:fill="auto"/>
            <w:vAlign w:val="center"/>
          </w:tcPr>
          <w:p w14:paraId="360E97A8" w14:textId="0FD50FA8" w:rsidR="00F67246" w:rsidRPr="008F3B6B" w:rsidRDefault="00F67246" w:rsidP="00554A2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554A23">
              <w:rPr>
                <w:rFonts w:ascii="Arial Narrow" w:hAnsi="Arial Narrow"/>
                <w:b/>
                <w:iCs/>
              </w:rPr>
              <w:t>5</w:t>
            </w:r>
          </w:p>
        </w:tc>
        <w:tc>
          <w:tcPr>
            <w:tcW w:w="3810" w:type="dxa"/>
            <w:shd w:val="clear" w:color="auto" w:fill="auto"/>
          </w:tcPr>
          <w:p w14:paraId="68DCD4D5" w14:textId="4A4FC28D" w:rsidR="00F67246" w:rsidRPr="009712AF" w:rsidRDefault="00F67246" w:rsidP="00F67246">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sidR="005A7789">
              <w:rPr>
                <w:rFonts w:ascii="Arial Narrow" w:hAnsi="Arial Narrow"/>
                <w:iCs/>
              </w:rPr>
              <w:t xml:space="preserve"> pentru evaluare</w:t>
            </w:r>
          </w:p>
        </w:tc>
        <w:tc>
          <w:tcPr>
            <w:tcW w:w="3563" w:type="dxa"/>
            <w:shd w:val="clear" w:color="auto" w:fill="auto"/>
          </w:tcPr>
          <w:p w14:paraId="7ADDD02F" w14:textId="17C82EE3" w:rsidR="00F67246" w:rsidRPr="009712AF" w:rsidRDefault="00F67246" w:rsidP="00F67246">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sidR="0069751F">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F67246" w:rsidRPr="009712AF" w:rsidRDefault="00F6724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841C6" w:rsidRPr="009712AF" w14:paraId="27D6C143" w14:textId="77777777" w:rsidTr="00577FC1">
        <w:tc>
          <w:tcPr>
            <w:tcW w:w="576" w:type="dxa"/>
            <w:shd w:val="clear" w:color="auto" w:fill="auto"/>
            <w:vAlign w:val="center"/>
          </w:tcPr>
          <w:p w14:paraId="321B70DE" w14:textId="0580D13E" w:rsidR="005841C6" w:rsidRPr="009712AF" w:rsidRDefault="005841C6"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w:t>
            </w:r>
            <w:r w:rsidR="00554A23">
              <w:rPr>
                <w:rFonts w:ascii="Arial Narrow" w:hAnsi="Arial Narrow"/>
                <w:b/>
                <w:iCs/>
              </w:rPr>
              <w:t>6</w:t>
            </w:r>
          </w:p>
        </w:tc>
        <w:tc>
          <w:tcPr>
            <w:tcW w:w="3810" w:type="dxa"/>
            <w:shd w:val="clear" w:color="auto" w:fill="auto"/>
          </w:tcPr>
          <w:p w14:paraId="61C5D05C" w14:textId="0F0CD640" w:rsidR="005841C6" w:rsidRPr="009712AF" w:rsidRDefault="005841C6" w:rsidP="00F67246">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E3A9BEE" w14:textId="79506708" w:rsidR="00E101E8" w:rsidRDefault="00E101E8" w:rsidP="00BA7015">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CD73FD8" w14:textId="1C8D8F5A" w:rsidR="005841C6" w:rsidRDefault="00E101E8" w:rsidP="00BA7015">
            <w:pPr>
              <w:tabs>
                <w:tab w:val="left" w:pos="612"/>
              </w:tabs>
              <w:spacing w:before="120" w:after="120"/>
              <w:rPr>
                <w:rFonts w:ascii="Arial Narrow" w:hAnsi="Arial Narrow"/>
                <w:sz w:val="18"/>
                <w:szCs w:val="18"/>
              </w:rPr>
            </w:pPr>
            <w:r>
              <w:rPr>
                <w:rFonts w:ascii="Arial Narrow" w:hAnsi="Arial Narrow"/>
                <w:sz w:val="18"/>
                <w:szCs w:val="18"/>
              </w:rPr>
              <w:t>2.</w:t>
            </w:r>
            <w:r w:rsidR="005841C6">
              <w:rPr>
                <w:rFonts w:ascii="Arial Narrow" w:hAnsi="Arial Narrow"/>
                <w:sz w:val="18"/>
                <w:szCs w:val="18"/>
              </w:rPr>
              <w:t xml:space="preserve">Ofertele depuse cu preț identic – </w:t>
            </w:r>
            <w:r w:rsidR="00BA7015">
              <w:rPr>
                <w:rFonts w:ascii="Arial Narrow" w:hAnsi="Arial Narrow"/>
                <w:sz w:val="18"/>
                <w:szCs w:val="18"/>
              </w:rPr>
              <w:t xml:space="preserve">oferta care a fost depusă prima in SIA RSAP va avea </w:t>
            </w:r>
            <w:r w:rsidR="005841C6">
              <w:rPr>
                <w:rFonts w:ascii="Arial Narrow" w:hAnsi="Arial Narrow"/>
                <w:sz w:val="18"/>
                <w:szCs w:val="18"/>
              </w:rPr>
              <w:t xml:space="preserve">prioritate la </w:t>
            </w:r>
            <w:r w:rsidR="00BA7015">
              <w:rPr>
                <w:rFonts w:ascii="Arial Narrow" w:hAnsi="Arial Narrow"/>
                <w:sz w:val="18"/>
                <w:szCs w:val="18"/>
              </w:rPr>
              <w:t xml:space="preserve">procedura de </w:t>
            </w:r>
            <w:r w:rsidR="005841C6">
              <w:rPr>
                <w:rFonts w:ascii="Arial Narrow" w:hAnsi="Arial Narrow"/>
                <w:sz w:val="18"/>
                <w:szCs w:val="18"/>
              </w:rPr>
              <w:t>evaluare.</w:t>
            </w:r>
          </w:p>
        </w:tc>
        <w:tc>
          <w:tcPr>
            <w:tcW w:w="1621" w:type="dxa"/>
            <w:shd w:val="clear" w:color="auto" w:fill="auto"/>
          </w:tcPr>
          <w:p w14:paraId="68B94D48" w14:textId="30FA9505" w:rsidR="005841C6" w:rsidRPr="009712AF" w:rsidRDefault="005841C6" w:rsidP="00F67246">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6C6500EC" w14:textId="77777777" w:rsidTr="00577FC1">
        <w:tc>
          <w:tcPr>
            <w:tcW w:w="576" w:type="dxa"/>
            <w:shd w:val="clear" w:color="auto" w:fill="auto"/>
            <w:vAlign w:val="center"/>
          </w:tcPr>
          <w:p w14:paraId="2E06D060" w14:textId="39E7F2CB"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27</w:t>
            </w:r>
          </w:p>
        </w:tc>
        <w:tc>
          <w:tcPr>
            <w:tcW w:w="3810" w:type="dxa"/>
            <w:shd w:val="clear" w:color="auto" w:fill="auto"/>
          </w:tcPr>
          <w:p w14:paraId="5674C5F8" w14:textId="2014D806"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5AB027AF" w14:textId="77777777" w:rsidR="00554A23" w:rsidRPr="009712AF" w:rsidRDefault="00554A23" w:rsidP="00554A23">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32EF45AF" w14:textId="77777777" w:rsidR="00554A23" w:rsidRPr="009712AF" w:rsidRDefault="00554A23" w:rsidP="00554A2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58DBA5CA" w14:textId="20510DA3"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8318562" w14:textId="77777777" w:rsidTr="00577FC1">
        <w:tc>
          <w:tcPr>
            <w:tcW w:w="576" w:type="dxa"/>
            <w:shd w:val="clear" w:color="auto" w:fill="auto"/>
            <w:vAlign w:val="center"/>
          </w:tcPr>
          <w:p w14:paraId="73F4456D" w14:textId="125A233A" w:rsidR="00554A23" w:rsidRDefault="00554A23" w:rsidP="00554A23">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7D184933" w14:textId="74A7AC1A" w:rsidR="00554A23" w:rsidRDefault="00554A23" w:rsidP="00554A23">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5F8269D0" w14:textId="77777777" w:rsidR="00554A23" w:rsidRPr="009712AF" w:rsidRDefault="00554A23" w:rsidP="00554A23">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92240E2" w14:textId="77777777" w:rsidR="00554A23" w:rsidRPr="009712AF" w:rsidRDefault="00554A23" w:rsidP="00554A23">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221FDC4B" w14:textId="77777777" w:rsidR="00554A23" w:rsidRPr="009712AF" w:rsidRDefault="00554A23" w:rsidP="00554A23">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27BD2B3B" w14:textId="3B52F9F2" w:rsidR="00554A23" w:rsidRDefault="00554A23" w:rsidP="00554A23">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1F303A19" w14:textId="794B8470" w:rsidR="00554A23" w:rsidRPr="009712AF" w:rsidRDefault="00554A23" w:rsidP="00554A2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554A23" w:rsidRPr="009712AF" w14:paraId="1D1F8DA7" w14:textId="77777777" w:rsidTr="00CC4B13">
        <w:tc>
          <w:tcPr>
            <w:tcW w:w="576" w:type="dxa"/>
            <w:shd w:val="clear" w:color="auto" w:fill="auto"/>
            <w:vAlign w:val="center"/>
          </w:tcPr>
          <w:p w14:paraId="6B907793" w14:textId="2F4D67B0" w:rsidR="00554A23" w:rsidRPr="00F67246" w:rsidRDefault="00554A23" w:rsidP="00554A23">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2048204A" w14:textId="2C5D124D" w:rsidR="00554A23" w:rsidRPr="009712AF" w:rsidRDefault="00554A23" w:rsidP="00554A2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0993E6FF" w:rsidR="00554A23" w:rsidRPr="009712AF" w:rsidRDefault="00554A23" w:rsidP="00554A23">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3E7B593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D61E8A" w:rsidRPr="009712AF">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670CBF">
      <w:footerReference w:type="default" r:id="rId8"/>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15F04" w14:textId="77777777" w:rsidR="009E00D3" w:rsidRDefault="009E00D3" w:rsidP="00A20ACF">
      <w:r>
        <w:separator/>
      </w:r>
    </w:p>
  </w:endnote>
  <w:endnote w:type="continuationSeparator" w:id="0">
    <w:p w14:paraId="5B9688DA" w14:textId="77777777" w:rsidR="009E00D3" w:rsidRDefault="009E00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869327"/>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4A58E3">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5B0AF1" w14:textId="77777777" w:rsidR="009E00D3" w:rsidRDefault="009E00D3" w:rsidP="00A20ACF">
      <w:r>
        <w:separator/>
      </w:r>
    </w:p>
  </w:footnote>
  <w:footnote w:type="continuationSeparator" w:id="0">
    <w:p w14:paraId="62D0B2EA" w14:textId="77777777" w:rsidR="009E00D3" w:rsidRDefault="009E00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B8"/>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594F"/>
    <w:rsid w:val="00296C61"/>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8E3"/>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45D"/>
    <w:rsid w:val="0054481D"/>
    <w:rsid w:val="005459A4"/>
    <w:rsid w:val="00546E60"/>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C91"/>
    <w:rsid w:val="00670CBF"/>
    <w:rsid w:val="006720D6"/>
    <w:rsid w:val="00673164"/>
    <w:rsid w:val="0067392B"/>
    <w:rsid w:val="00674E63"/>
    <w:rsid w:val="006755A1"/>
    <w:rsid w:val="00675F33"/>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855"/>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E99"/>
    <w:rsid w:val="009D614E"/>
    <w:rsid w:val="009D62FF"/>
    <w:rsid w:val="009D665E"/>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4B5"/>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38284-411A-4E95-92A7-FB16DF322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6</Pages>
  <Words>2378</Words>
  <Characters>13559</Characters>
  <Application>Microsoft Office Word</Application>
  <DocSecurity>0</DocSecurity>
  <Lines>112</Lines>
  <Paragraphs>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218</cp:revision>
  <cp:lastPrinted>2026-03-02T12:14:00Z</cp:lastPrinted>
  <dcterms:created xsi:type="dcterms:W3CDTF">2021-06-14T10:00:00Z</dcterms:created>
  <dcterms:modified xsi:type="dcterms:W3CDTF">2026-03-02T12:28:00Z</dcterms:modified>
</cp:coreProperties>
</file>