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61464"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1CF7F6E4" w:rsidR="00DE0CB3" w:rsidRPr="00425A61" w:rsidRDefault="0003591A" w:rsidP="00DE0CB3">
      <w:pPr>
        <w:ind w:right="567"/>
        <w:rPr>
          <w:sz w:val="28"/>
          <w:szCs w:val="28"/>
          <w:lang w:val="it-IT"/>
        </w:rPr>
      </w:pPr>
      <w:r w:rsidRPr="005A202E">
        <w:rPr>
          <w:lang w:val="ro-MD"/>
        </w:rPr>
        <w:t>Obiectul</w:t>
      </w:r>
      <w:r w:rsidR="00CE3E3D">
        <w:rPr>
          <w:lang w:val="ro-MD"/>
        </w:rPr>
        <w:t xml:space="preserve"> </w:t>
      </w:r>
      <w:r w:rsidR="00425A61" w:rsidRPr="00425A61">
        <w:rPr>
          <w:b/>
          <w:bCs/>
          <w:sz w:val="28"/>
          <w:szCs w:val="28"/>
          <w:lang w:val="it-IT"/>
        </w:rPr>
        <w:t>Reparatia trotuarului de pe strada Alexandru Hajdeu (portiunea intre strazile Titu Maiorescu-Sfintul Gheorghe) adiacent liceului Teoretic Kiril si Metodiu terenul nr. cad. 0100421.282</w:t>
      </w:r>
      <w:r w:rsidR="00D61464">
        <w:rPr>
          <w:b/>
          <w:bCs/>
          <w:sz w:val="28"/>
          <w:szCs w:val="28"/>
          <w:lang w:val="it-IT"/>
        </w:rPr>
        <w:t>, Tronsonul 2</w:t>
      </w:r>
    </w:p>
    <w:p w14:paraId="535E08FC" w14:textId="197B07F7" w:rsidR="00EA6764" w:rsidRPr="00425A61" w:rsidRDefault="00EA6764" w:rsidP="00EA6764">
      <w:pPr>
        <w:ind w:left="360" w:hanging="360"/>
        <w:contextualSpacing/>
        <w:jc w:val="both"/>
        <w:rPr>
          <w:lang w:val="it-IT"/>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425A61" w:rsidRDefault="001203C2" w:rsidP="001203C2">
      <w:pPr>
        <w:rPr>
          <w:rFonts w:eastAsia="MS Mincho"/>
          <w:color w:val="FF0000"/>
          <w:sz w:val="2"/>
          <w:szCs w:val="2"/>
          <w:lang w:val="it-IT" w:eastAsia="ja-JP"/>
        </w:rPr>
      </w:pPr>
    </w:p>
    <w:p w14:paraId="48F102DB" w14:textId="77777777" w:rsidR="00425A61" w:rsidRPr="000E0709" w:rsidRDefault="00425A61" w:rsidP="00425A61">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61464" w:rsidRPr="009B70F2" w14:paraId="21C4EB98" w14:textId="77777777" w:rsidTr="001D44F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75AE2F3" w14:textId="77777777" w:rsidR="00D61464" w:rsidRPr="009B70F2" w:rsidRDefault="00D61464" w:rsidP="001D44FF">
            <w:pPr>
              <w:ind w:right="-108"/>
              <w:jc w:val="center"/>
              <w:rPr>
                <w:sz w:val="16"/>
                <w:szCs w:val="16"/>
                <w:lang w:val="en-US"/>
              </w:rPr>
            </w:pPr>
            <w:r w:rsidRPr="009B70F2">
              <w:rPr>
                <w:sz w:val="16"/>
                <w:szCs w:val="16"/>
                <w:lang w:val="en-US"/>
              </w:rPr>
              <w:t>№</w:t>
            </w:r>
          </w:p>
          <w:p w14:paraId="14C13F19" w14:textId="77777777" w:rsidR="00D61464" w:rsidRPr="009B70F2" w:rsidRDefault="00D61464" w:rsidP="001D44FF">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49E6C1C" w14:textId="77777777" w:rsidR="00D61464" w:rsidRPr="009B70F2" w:rsidRDefault="00D61464" w:rsidP="001D44FF">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CA659B1" w14:textId="77777777" w:rsidR="00D61464" w:rsidRPr="009B70F2" w:rsidRDefault="00D61464" w:rsidP="001D44FF">
            <w:pPr>
              <w:jc w:val="center"/>
              <w:rPr>
                <w:sz w:val="16"/>
                <w:szCs w:val="16"/>
              </w:rPr>
            </w:pPr>
          </w:p>
          <w:p w14:paraId="74CBCE3D" w14:textId="77777777" w:rsidR="00D61464" w:rsidRPr="009B70F2" w:rsidRDefault="00D61464" w:rsidP="001D44FF">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9B3EC6D" w14:textId="77777777" w:rsidR="00D61464" w:rsidRPr="009B70F2" w:rsidRDefault="00D61464" w:rsidP="001D44FF">
            <w:pPr>
              <w:ind w:left="-108" w:right="-108"/>
              <w:jc w:val="center"/>
              <w:rPr>
                <w:sz w:val="16"/>
                <w:szCs w:val="16"/>
              </w:rPr>
            </w:pPr>
          </w:p>
          <w:p w14:paraId="1681EB97" w14:textId="77777777" w:rsidR="00D61464" w:rsidRPr="009B70F2" w:rsidRDefault="00D61464" w:rsidP="001D44FF">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137B91B" w14:textId="77777777" w:rsidR="00D61464" w:rsidRPr="009B70F2" w:rsidRDefault="00D61464" w:rsidP="001D44FF">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D61464" w:rsidRPr="009B70F2" w14:paraId="38E6230E" w14:textId="77777777" w:rsidTr="001D44FF">
        <w:trPr>
          <w:cantSplit/>
        </w:trPr>
        <w:tc>
          <w:tcPr>
            <w:tcW w:w="1008" w:type="dxa"/>
            <w:vMerge/>
            <w:tcBorders>
              <w:top w:val="single" w:sz="6" w:space="0" w:color="auto"/>
              <w:left w:val="single" w:sz="6" w:space="0" w:color="auto"/>
              <w:bottom w:val="single" w:sz="6" w:space="0" w:color="auto"/>
              <w:right w:val="nil"/>
            </w:tcBorders>
            <w:vAlign w:val="center"/>
          </w:tcPr>
          <w:p w14:paraId="1A8EF532" w14:textId="77777777" w:rsidR="00D61464" w:rsidRPr="009B70F2" w:rsidRDefault="00D61464" w:rsidP="001D44FF">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96143DF" w14:textId="77777777" w:rsidR="00D61464" w:rsidRPr="009B70F2" w:rsidRDefault="00D61464" w:rsidP="001D44FF">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375B182" w14:textId="77777777" w:rsidR="00D61464" w:rsidRPr="009B70F2" w:rsidRDefault="00D61464" w:rsidP="001D44FF">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527867D" w14:textId="77777777" w:rsidR="00D61464" w:rsidRPr="009B70F2" w:rsidRDefault="00D61464" w:rsidP="001D44FF">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85F6771" w14:textId="77777777" w:rsidR="00D61464" w:rsidRPr="009B70F2" w:rsidRDefault="00D61464" w:rsidP="001D44FF">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F10219B" w14:textId="77777777" w:rsidR="00D61464" w:rsidRPr="009B70F2" w:rsidRDefault="00D61464" w:rsidP="001D44FF">
            <w:pPr>
              <w:jc w:val="center"/>
              <w:rPr>
                <w:sz w:val="16"/>
                <w:szCs w:val="16"/>
                <w:lang w:val="en-US"/>
              </w:rPr>
            </w:pPr>
            <w:r w:rsidRPr="000E0709">
              <w:rPr>
                <w:sz w:val="16"/>
                <w:szCs w:val="16"/>
                <w:lang w:val="en-US"/>
              </w:rPr>
              <w:t>Pe volumul total</w:t>
            </w:r>
          </w:p>
        </w:tc>
      </w:tr>
    </w:tbl>
    <w:p w14:paraId="6FDBB191" w14:textId="77777777" w:rsidR="00D61464" w:rsidRPr="000E0709" w:rsidRDefault="00D61464" w:rsidP="00D6146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61464" w:rsidRPr="009B70F2" w14:paraId="24242701" w14:textId="77777777" w:rsidTr="001D44FF">
        <w:trPr>
          <w:cantSplit/>
          <w:tblHeader/>
        </w:trPr>
        <w:tc>
          <w:tcPr>
            <w:tcW w:w="1134" w:type="dxa"/>
            <w:gridSpan w:val="3"/>
            <w:shd w:val="pct5" w:color="auto" w:fill="auto"/>
            <w:vAlign w:val="center"/>
          </w:tcPr>
          <w:p w14:paraId="5A37ED94" w14:textId="77777777" w:rsidR="00D61464" w:rsidRPr="009B70F2" w:rsidRDefault="00D61464" w:rsidP="001D44FF">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EA221CE" w14:textId="77777777" w:rsidR="00D61464" w:rsidRPr="009B70F2" w:rsidRDefault="00D61464" w:rsidP="001D44FF">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CF7A9EA" w14:textId="77777777" w:rsidR="00D61464" w:rsidRPr="009B70F2" w:rsidRDefault="00D61464" w:rsidP="001D44FF">
            <w:pPr>
              <w:jc w:val="center"/>
              <w:rPr>
                <w:sz w:val="16"/>
                <w:szCs w:val="16"/>
                <w:lang w:val="en-US"/>
              </w:rPr>
            </w:pPr>
            <w:r w:rsidRPr="009B70F2">
              <w:rPr>
                <w:sz w:val="16"/>
                <w:szCs w:val="16"/>
                <w:lang w:val="en-US"/>
              </w:rPr>
              <w:t>3</w:t>
            </w:r>
          </w:p>
        </w:tc>
        <w:tc>
          <w:tcPr>
            <w:tcW w:w="1006" w:type="dxa"/>
            <w:gridSpan w:val="3"/>
            <w:shd w:val="pct5" w:color="auto" w:fill="auto"/>
            <w:vAlign w:val="center"/>
          </w:tcPr>
          <w:p w14:paraId="643E33D2" w14:textId="77777777" w:rsidR="00D61464" w:rsidRPr="009B70F2" w:rsidRDefault="00D61464" w:rsidP="001D44FF">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156F9DF" w14:textId="77777777" w:rsidR="00D61464" w:rsidRPr="009B70F2" w:rsidRDefault="00D61464" w:rsidP="001D44FF">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0BCC025" w14:textId="77777777" w:rsidR="00D61464" w:rsidRPr="009B70F2" w:rsidRDefault="00D61464" w:rsidP="001D44FF">
            <w:pPr>
              <w:ind w:left="-108" w:right="-108"/>
              <w:jc w:val="center"/>
              <w:rPr>
                <w:sz w:val="16"/>
                <w:szCs w:val="16"/>
                <w:lang w:val="en-US"/>
              </w:rPr>
            </w:pPr>
            <w:r w:rsidRPr="009B70F2">
              <w:rPr>
                <w:sz w:val="16"/>
                <w:szCs w:val="16"/>
                <w:lang w:val="en-US"/>
              </w:rPr>
              <w:t>6</w:t>
            </w:r>
          </w:p>
        </w:tc>
      </w:tr>
      <w:tr w:rsidR="00D61464" w:rsidRPr="009B70F2" w14:paraId="2E356AAC" w14:textId="77777777" w:rsidTr="001D44FF">
        <w:tblPrEx>
          <w:tblCellMar>
            <w:left w:w="107" w:type="dxa"/>
            <w:right w:w="107" w:type="dxa"/>
          </w:tblCellMar>
        </w:tblPrEx>
        <w:tc>
          <w:tcPr>
            <w:tcW w:w="10495" w:type="dxa"/>
            <w:gridSpan w:val="19"/>
          </w:tcPr>
          <w:p w14:paraId="19F929DB" w14:textId="77777777" w:rsidR="00D61464" w:rsidRPr="009B70F2" w:rsidRDefault="00D61464" w:rsidP="001D44FF">
            <w:pPr>
              <w:rPr>
                <w:b/>
                <w:bCs/>
                <w:sz w:val="22"/>
                <w:szCs w:val="22"/>
                <w:lang w:val="en-US"/>
              </w:rPr>
            </w:pPr>
            <w:r w:rsidRPr="00B40365">
              <w:rPr>
                <w:sz w:val="22"/>
                <w:szCs w:val="22"/>
                <w:lang w:val="en-US"/>
              </w:rPr>
              <w:t xml:space="preserve"> </w:t>
            </w:r>
            <w:r w:rsidRPr="009B70F2">
              <w:rPr>
                <w:b/>
                <w:bCs/>
                <w:sz w:val="22"/>
                <w:szCs w:val="22"/>
                <w:lang w:val="en-US"/>
              </w:rPr>
              <w:t>1. Demontari</w:t>
            </w:r>
          </w:p>
          <w:p w14:paraId="06C77DE5" w14:textId="77777777" w:rsidR="00D61464" w:rsidRPr="00B12F65" w:rsidRDefault="00D61464" w:rsidP="001D44FF">
            <w:pPr>
              <w:rPr>
                <w:sz w:val="2"/>
                <w:szCs w:val="2"/>
                <w:lang w:val="en-US"/>
              </w:rPr>
            </w:pPr>
          </w:p>
        </w:tc>
      </w:tr>
      <w:tr w:rsidR="00D61464" w:rsidRPr="009B70F2" w14:paraId="66937627"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4A0FF7" w14:textId="77777777" w:rsidR="00D61464" w:rsidRPr="005E2CA0" w:rsidRDefault="00D61464" w:rsidP="001D44FF">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E535B81" w14:textId="77777777" w:rsidR="00D61464" w:rsidRPr="005E2CA0" w:rsidRDefault="00D61464" w:rsidP="001D44FF">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5EEA6FD4" w14:textId="77777777" w:rsidR="00D61464" w:rsidRPr="005E2CA0" w:rsidRDefault="00D61464" w:rsidP="001D44FF">
            <w:pPr>
              <w:rPr>
                <w:b/>
                <w:bCs/>
                <w:sz w:val="2"/>
                <w:szCs w:val="2"/>
                <w:lang w:val="en-US"/>
              </w:rPr>
            </w:pPr>
            <w:r w:rsidRPr="005E2CA0">
              <w:rPr>
                <w:b/>
                <w:bCs/>
                <w:sz w:val="22"/>
                <w:szCs w:val="22"/>
                <w:lang w:val="en-US"/>
              </w:rPr>
              <w:t>Decaparea mecanizata a imbracamintei din beton asfaltic / Stratul de pavaj (asfalt) existent demontat, 6 cm</w:t>
            </w:r>
          </w:p>
          <w:p w14:paraId="62D0FD8B"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069B9C0F" w14:textId="77777777" w:rsidR="00D61464" w:rsidRPr="005E2CA0" w:rsidRDefault="00D61464" w:rsidP="001D44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BEA7C5"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1F36EC83" w14:textId="77777777" w:rsidR="00D61464" w:rsidRPr="005E2CA0" w:rsidRDefault="00D61464" w:rsidP="001D44FF">
            <w:pPr>
              <w:jc w:val="center"/>
              <w:rPr>
                <w:b/>
                <w:bCs/>
                <w:sz w:val="22"/>
                <w:szCs w:val="22"/>
                <w:lang w:val="en-US"/>
              </w:rPr>
            </w:pPr>
            <w:r w:rsidRPr="005E2CA0">
              <w:rPr>
                <w:b/>
                <w:bCs/>
                <w:sz w:val="22"/>
                <w:szCs w:val="22"/>
                <w:lang w:val="en-US"/>
              </w:rPr>
              <w:t>24,300</w:t>
            </w:r>
          </w:p>
          <w:p w14:paraId="191C1D0F" w14:textId="77777777" w:rsidR="00D61464" w:rsidRPr="009B70F2" w:rsidRDefault="00D61464" w:rsidP="001D44FF">
            <w:pPr>
              <w:jc w:val="center"/>
              <w:rPr>
                <w:sz w:val="2"/>
                <w:szCs w:val="2"/>
                <w:lang w:val="en-US"/>
              </w:rPr>
            </w:pPr>
          </w:p>
        </w:tc>
      </w:tr>
      <w:tr w:rsidR="00D61464" w:rsidRPr="00B40365" w14:paraId="1F1077C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28AEBA"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DC3F960" w14:textId="77777777" w:rsidR="00D61464" w:rsidRPr="00B40365" w:rsidRDefault="00D61464" w:rsidP="001D44FF">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242AF9E" w14:textId="77777777" w:rsidR="00D61464" w:rsidRPr="00C97908" w:rsidRDefault="00D61464" w:rsidP="001D44F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3580EC6"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3B9B9E"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3DCDE67F" w14:textId="77777777" w:rsidR="00D61464" w:rsidRPr="00C97908" w:rsidRDefault="00D61464" w:rsidP="001D44FF">
            <w:pPr>
              <w:jc w:val="center"/>
              <w:rPr>
                <w:sz w:val="16"/>
                <w:szCs w:val="16"/>
                <w:lang w:val="en-US"/>
              </w:rPr>
            </w:pPr>
            <w:r w:rsidRPr="00C97908">
              <w:rPr>
                <w:sz w:val="16"/>
                <w:szCs w:val="16"/>
                <w:lang w:val="en-US"/>
              </w:rPr>
              <w:t>38,8800</w:t>
            </w:r>
          </w:p>
        </w:tc>
      </w:tr>
      <w:tr w:rsidR="00D61464" w:rsidRPr="00B40365" w14:paraId="7E35C2E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F8E0B"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6890ECB" w14:textId="77777777" w:rsidR="00D61464" w:rsidRPr="00B40365" w:rsidRDefault="00D61464" w:rsidP="001D44FF">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23095093" w14:textId="77777777" w:rsidR="00D61464" w:rsidRPr="00C97908" w:rsidRDefault="00D61464" w:rsidP="001D44FF">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764CE2D"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4665B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74B927B8" w14:textId="77777777" w:rsidR="00D61464" w:rsidRPr="00C97908" w:rsidRDefault="00D61464" w:rsidP="001D44FF">
            <w:pPr>
              <w:jc w:val="center"/>
              <w:rPr>
                <w:sz w:val="16"/>
                <w:szCs w:val="16"/>
                <w:lang w:val="en-US"/>
              </w:rPr>
            </w:pPr>
            <w:r w:rsidRPr="00C97908">
              <w:rPr>
                <w:sz w:val="16"/>
                <w:szCs w:val="16"/>
                <w:lang w:val="en-US"/>
              </w:rPr>
              <w:t>0,4641</w:t>
            </w:r>
          </w:p>
        </w:tc>
      </w:tr>
      <w:tr w:rsidR="00D61464" w:rsidRPr="00B40365" w14:paraId="1A007AA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37B9F"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22A8344" w14:textId="77777777" w:rsidR="00D61464" w:rsidRPr="00B40365" w:rsidRDefault="00D61464" w:rsidP="001D44FF">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53FA8EF6" w14:textId="77777777" w:rsidR="00D61464" w:rsidRPr="00C97908" w:rsidRDefault="00D61464" w:rsidP="001D44FF">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14:paraId="4E4B433D"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5F6D2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3FEA4907" w14:textId="77777777" w:rsidR="00D61464" w:rsidRPr="00C97908" w:rsidRDefault="00D61464" w:rsidP="001D44FF">
            <w:pPr>
              <w:jc w:val="center"/>
              <w:rPr>
                <w:sz w:val="16"/>
                <w:szCs w:val="16"/>
                <w:lang w:val="en-US"/>
              </w:rPr>
            </w:pPr>
            <w:r w:rsidRPr="00C97908">
              <w:rPr>
                <w:sz w:val="16"/>
                <w:szCs w:val="16"/>
                <w:lang w:val="en-US"/>
              </w:rPr>
              <w:t>18,8325</w:t>
            </w:r>
          </w:p>
        </w:tc>
      </w:tr>
      <w:tr w:rsidR="00D61464" w:rsidRPr="00B40365" w14:paraId="509A06C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EC5E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7AA9883" w14:textId="77777777" w:rsidR="00D61464" w:rsidRPr="00B40365" w:rsidRDefault="00D61464" w:rsidP="001D44FF">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66A9CDE0" w14:textId="77777777" w:rsidR="00D61464" w:rsidRPr="00C97908" w:rsidRDefault="00D61464" w:rsidP="001D44FF">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1B4C06FC"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B4A7A5"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03904454" w14:textId="77777777" w:rsidR="00D61464" w:rsidRPr="00C97908" w:rsidRDefault="00D61464" w:rsidP="001D44FF">
            <w:pPr>
              <w:jc w:val="center"/>
              <w:rPr>
                <w:sz w:val="16"/>
                <w:szCs w:val="16"/>
                <w:lang w:val="en-US"/>
              </w:rPr>
            </w:pPr>
            <w:r w:rsidRPr="00C97908">
              <w:rPr>
                <w:sz w:val="16"/>
                <w:szCs w:val="16"/>
                <w:lang w:val="en-US"/>
              </w:rPr>
              <w:t>18,8325</w:t>
            </w:r>
          </w:p>
        </w:tc>
      </w:tr>
      <w:tr w:rsidR="00D61464" w:rsidRPr="009B70F2" w14:paraId="5548ED99"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021BD1" w14:textId="77777777" w:rsidR="00D61464" w:rsidRPr="005E2CA0" w:rsidRDefault="00D61464" w:rsidP="001D44FF">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BF1E483" w14:textId="77777777" w:rsidR="00D61464" w:rsidRPr="005E2CA0" w:rsidRDefault="00D61464" w:rsidP="001D44FF">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79D84948" w14:textId="77777777" w:rsidR="00D61464" w:rsidRPr="005E2CA0" w:rsidRDefault="00D61464" w:rsidP="001D44FF">
            <w:pPr>
              <w:rPr>
                <w:b/>
                <w:bCs/>
                <w:sz w:val="2"/>
                <w:szCs w:val="2"/>
                <w:lang w:val="en-US"/>
              </w:rPr>
            </w:pPr>
            <w:r w:rsidRPr="005E2CA0">
              <w:rPr>
                <w:b/>
                <w:bCs/>
                <w:sz w:val="22"/>
                <w:szCs w:val="22"/>
                <w:lang w:val="en-US"/>
              </w:rPr>
              <w:t>Demontari: borduri la trotuare, asezate pe beton / Bordura din beton demontata 1000 x 80 x 200 mm. pe un pat de beton</w:t>
            </w:r>
          </w:p>
          <w:p w14:paraId="79804B3C"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9D33535" w14:textId="77777777" w:rsidR="00D61464" w:rsidRPr="005E2CA0" w:rsidRDefault="00D61464" w:rsidP="001D44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AD0832"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77204D1D" w14:textId="77777777" w:rsidR="00D61464" w:rsidRPr="005E2CA0" w:rsidRDefault="00D61464" w:rsidP="001D44FF">
            <w:pPr>
              <w:jc w:val="center"/>
              <w:rPr>
                <w:b/>
                <w:bCs/>
                <w:sz w:val="22"/>
                <w:szCs w:val="22"/>
                <w:lang w:val="en-US"/>
              </w:rPr>
            </w:pPr>
            <w:r w:rsidRPr="005E2CA0">
              <w:rPr>
                <w:b/>
                <w:bCs/>
                <w:sz w:val="22"/>
                <w:szCs w:val="22"/>
                <w:lang w:val="en-US"/>
              </w:rPr>
              <w:t>245,000</w:t>
            </w:r>
          </w:p>
          <w:p w14:paraId="2D3B4168" w14:textId="77777777" w:rsidR="00D61464" w:rsidRPr="009B70F2" w:rsidRDefault="00D61464" w:rsidP="001D44FF">
            <w:pPr>
              <w:jc w:val="center"/>
              <w:rPr>
                <w:sz w:val="2"/>
                <w:szCs w:val="2"/>
                <w:lang w:val="en-US"/>
              </w:rPr>
            </w:pPr>
          </w:p>
        </w:tc>
      </w:tr>
      <w:tr w:rsidR="00D61464" w:rsidRPr="00B40365" w14:paraId="46F9A14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F6F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A4299FA" w14:textId="77777777" w:rsidR="00D61464" w:rsidRPr="00B40365" w:rsidRDefault="00D61464" w:rsidP="001D44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819FEC3" w14:textId="77777777" w:rsidR="00D61464" w:rsidRPr="00C97908" w:rsidRDefault="00D61464" w:rsidP="001D44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84F4ABE"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334F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1142B3D5" w14:textId="77777777" w:rsidR="00D61464" w:rsidRPr="00C97908" w:rsidRDefault="00D61464" w:rsidP="001D44FF">
            <w:pPr>
              <w:jc w:val="center"/>
              <w:rPr>
                <w:sz w:val="16"/>
                <w:szCs w:val="16"/>
                <w:lang w:val="en-US"/>
              </w:rPr>
            </w:pPr>
            <w:r w:rsidRPr="00C97908">
              <w:rPr>
                <w:sz w:val="16"/>
                <w:szCs w:val="16"/>
                <w:lang w:val="en-US"/>
              </w:rPr>
              <w:t>63,7000</w:t>
            </w:r>
          </w:p>
        </w:tc>
      </w:tr>
      <w:tr w:rsidR="00D61464" w:rsidRPr="00B40365" w14:paraId="30E9FCFE"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D3C1E"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DE8397F" w14:textId="77777777" w:rsidR="00D61464" w:rsidRPr="00B40365" w:rsidRDefault="00D61464" w:rsidP="001D44F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0F27482" w14:textId="77777777" w:rsidR="00D61464" w:rsidRPr="00C97908" w:rsidRDefault="00D61464" w:rsidP="001D44F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06C81FC"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C3639B"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4BD120F4" w14:textId="77777777" w:rsidR="00D61464" w:rsidRPr="00C97908" w:rsidRDefault="00D61464" w:rsidP="001D44FF">
            <w:pPr>
              <w:jc w:val="center"/>
              <w:rPr>
                <w:sz w:val="16"/>
                <w:szCs w:val="16"/>
                <w:lang w:val="en-US"/>
              </w:rPr>
            </w:pPr>
            <w:r w:rsidRPr="00C97908">
              <w:rPr>
                <w:sz w:val="16"/>
                <w:szCs w:val="16"/>
                <w:lang w:val="en-US"/>
              </w:rPr>
              <w:t>63,7000</w:t>
            </w:r>
          </w:p>
        </w:tc>
      </w:tr>
      <w:tr w:rsidR="00D61464" w:rsidRPr="009B70F2" w14:paraId="70E21F0C"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9B79A3" w14:textId="77777777" w:rsidR="00D61464" w:rsidRPr="005E2CA0" w:rsidRDefault="00D61464" w:rsidP="001D44FF">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6962221" w14:textId="77777777" w:rsidR="00D61464" w:rsidRPr="005E2CA0" w:rsidRDefault="00D61464" w:rsidP="001D44FF">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38A82381" w14:textId="77777777" w:rsidR="00D61464" w:rsidRPr="005E2CA0" w:rsidRDefault="00D61464" w:rsidP="001D44FF">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2566EBB3"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786CF1B7" w14:textId="77777777" w:rsidR="00D61464" w:rsidRPr="005E2CA0" w:rsidRDefault="00D61464" w:rsidP="001D44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681E275"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3FD9686A" w14:textId="77777777" w:rsidR="00D61464" w:rsidRPr="005E2CA0" w:rsidRDefault="00D61464" w:rsidP="001D44FF">
            <w:pPr>
              <w:jc w:val="center"/>
              <w:rPr>
                <w:b/>
                <w:bCs/>
                <w:sz w:val="22"/>
                <w:szCs w:val="22"/>
                <w:lang w:val="en-US"/>
              </w:rPr>
            </w:pPr>
            <w:r w:rsidRPr="005E2CA0">
              <w:rPr>
                <w:b/>
                <w:bCs/>
                <w:sz w:val="22"/>
                <w:szCs w:val="22"/>
                <w:lang w:val="en-US"/>
              </w:rPr>
              <w:t>125,000</w:t>
            </w:r>
          </w:p>
          <w:p w14:paraId="1287700B" w14:textId="77777777" w:rsidR="00D61464" w:rsidRPr="009B70F2" w:rsidRDefault="00D61464" w:rsidP="001D44FF">
            <w:pPr>
              <w:jc w:val="center"/>
              <w:rPr>
                <w:sz w:val="2"/>
                <w:szCs w:val="2"/>
                <w:lang w:val="en-US"/>
              </w:rPr>
            </w:pPr>
          </w:p>
        </w:tc>
      </w:tr>
      <w:tr w:rsidR="00D61464" w:rsidRPr="00B40365" w14:paraId="7D565AF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E1362"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55CA728A" w14:textId="77777777" w:rsidR="00D61464" w:rsidRPr="00B40365" w:rsidRDefault="00D61464" w:rsidP="001D44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298ED1A" w14:textId="77777777" w:rsidR="00D61464" w:rsidRPr="00C97908" w:rsidRDefault="00D61464" w:rsidP="001D44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FCCD789"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757B7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60F2049" w14:textId="77777777" w:rsidR="00D61464" w:rsidRPr="00C97908" w:rsidRDefault="00D61464" w:rsidP="001D44FF">
            <w:pPr>
              <w:jc w:val="center"/>
              <w:rPr>
                <w:sz w:val="16"/>
                <w:szCs w:val="16"/>
                <w:lang w:val="en-US"/>
              </w:rPr>
            </w:pPr>
            <w:r w:rsidRPr="00C97908">
              <w:rPr>
                <w:sz w:val="16"/>
                <w:szCs w:val="16"/>
                <w:lang w:val="en-US"/>
              </w:rPr>
              <w:t>32,5000</w:t>
            </w:r>
          </w:p>
        </w:tc>
      </w:tr>
      <w:tr w:rsidR="00D61464" w:rsidRPr="00B40365" w14:paraId="4220068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EDE31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52CFBE2" w14:textId="77777777" w:rsidR="00D61464" w:rsidRPr="00B40365" w:rsidRDefault="00D61464" w:rsidP="001D44F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9C7FEEC" w14:textId="77777777" w:rsidR="00D61464" w:rsidRPr="00C97908" w:rsidRDefault="00D61464" w:rsidP="001D44F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88B53D6"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1C2A1B"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77884730" w14:textId="77777777" w:rsidR="00D61464" w:rsidRPr="00C97908" w:rsidRDefault="00D61464" w:rsidP="001D44FF">
            <w:pPr>
              <w:jc w:val="center"/>
              <w:rPr>
                <w:sz w:val="16"/>
                <w:szCs w:val="16"/>
                <w:lang w:val="en-US"/>
              </w:rPr>
            </w:pPr>
            <w:r w:rsidRPr="00C97908">
              <w:rPr>
                <w:sz w:val="16"/>
                <w:szCs w:val="16"/>
                <w:lang w:val="en-US"/>
              </w:rPr>
              <w:t>32,5000</w:t>
            </w:r>
          </w:p>
        </w:tc>
      </w:tr>
      <w:tr w:rsidR="00D61464" w:rsidRPr="009B70F2" w14:paraId="2DE2A84A"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76041" w14:textId="77777777" w:rsidR="00D61464" w:rsidRPr="005E2CA0" w:rsidRDefault="00D61464" w:rsidP="001D44FF">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D247713" w14:textId="77777777" w:rsidR="00D61464" w:rsidRPr="005E2CA0" w:rsidRDefault="00D61464" w:rsidP="001D44FF">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2AF90F76" w14:textId="77777777" w:rsidR="00D61464" w:rsidRPr="005E2CA0" w:rsidRDefault="00D61464" w:rsidP="001D44FF">
            <w:pPr>
              <w:rPr>
                <w:b/>
                <w:bCs/>
                <w:sz w:val="2"/>
                <w:szCs w:val="2"/>
                <w:lang w:val="en-US"/>
              </w:rPr>
            </w:pPr>
            <w:r w:rsidRPr="005E2CA0">
              <w:rPr>
                <w:b/>
                <w:bCs/>
                <w:sz w:val="22"/>
                <w:szCs w:val="22"/>
                <w:lang w:val="en-US"/>
              </w:rPr>
              <w:t>Taierea cu masina cu discuri diamantate a rosturilor de contractie si dilatatie in betonul de uzura la drumuri</w:t>
            </w:r>
          </w:p>
          <w:p w14:paraId="2FD2E993"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9577FB9" w14:textId="77777777" w:rsidR="00D61464" w:rsidRPr="005E2CA0" w:rsidRDefault="00D61464" w:rsidP="001D44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CBB572"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6DFCBD10" w14:textId="77777777" w:rsidR="00D61464" w:rsidRPr="005E2CA0" w:rsidRDefault="00D61464" w:rsidP="001D44FF">
            <w:pPr>
              <w:jc w:val="center"/>
              <w:rPr>
                <w:b/>
                <w:bCs/>
                <w:sz w:val="22"/>
                <w:szCs w:val="22"/>
                <w:lang w:val="en-US"/>
              </w:rPr>
            </w:pPr>
            <w:r w:rsidRPr="005E2CA0">
              <w:rPr>
                <w:b/>
                <w:bCs/>
                <w:sz w:val="22"/>
                <w:szCs w:val="22"/>
                <w:lang w:val="en-US"/>
              </w:rPr>
              <w:t>125,000</w:t>
            </w:r>
          </w:p>
          <w:p w14:paraId="13EE092C" w14:textId="77777777" w:rsidR="00D61464" w:rsidRPr="009B70F2" w:rsidRDefault="00D61464" w:rsidP="001D44FF">
            <w:pPr>
              <w:jc w:val="center"/>
              <w:rPr>
                <w:sz w:val="2"/>
                <w:szCs w:val="2"/>
                <w:lang w:val="en-US"/>
              </w:rPr>
            </w:pPr>
          </w:p>
        </w:tc>
      </w:tr>
      <w:tr w:rsidR="00D61464" w:rsidRPr="00B40365" w14:paraId="49C0E9C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EE76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2E0A0C1" w14:textId="77777777" w:rsidR="00D61464" w:rsidRPr="00B40365" w:rsidRDefault="00D61464" w:rsidP="001D44FF">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E83DE75" w14:textId="77777777" w:rsidR="00D61464" w:rsidRPr="00C97908" w:rsidRDefault="00D61464" w:rsidP="001D44FF">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3FA203F"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B3E08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8B9C4D5" w14:textId="77777777" w:rsidR="00D61464" w:rsidRPr="00C97908" w:rsidRDefault="00D61464" w:rsidP="001D44FF">
            <w:pPr>
              <w:jc w:val="center"/>
              <w:rPr>
                <w:sz w:val="16"/>
                <w:szCs w:val="16"/>
                <w:lang w:val="en-US"/>
              </w:rPr>
            </w:pPr>
            <w:r w:rsidRPr="00C97908">
              <w:rPr>
                <w:sz w:val="16"/>
                <w:szCs w:val="16"/>
                <w:lang w:val="en-US"/>
              </w:rPr>
              <w:t>36,2500</w:t>
            </w:r>
          </w:p>
        </w:tc>
      </w:tr>
      <w:tr w:rsidR="00D61464" w:rsidRPr="00B40365" w14:paraId="5F80BD46"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585A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2755C5F" w14:textId="77777777" w:rsidR="00D61464" w:rsidRPr="00B40365" w:rsidRDefault="00D61464" w:rsidP="001D44FF">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6B654FEC" w14:textId="77777777" w:rsidR="00D61464" w:rsidRPr="00C97908" w:rsidRDefault="00D61464" w:rsidP="001D44FF">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28B7FF68" w14:textId="77777777" w:rsidR="00D61464" w:rsidRPr="00C97908" w:rsidRDefault="00D61464" w:rsidP="001D44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CE0E2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3D00B732" w14:textId="77777777" w:rsidR="00D61464" w:rsidRPr="00C97908" w:rsidRDefault="00D61464" w:rsidP="001D44FF">
            <w:pPr>
              <w:jc w:val="center"/>
              <w:rPr>
                <w:sz w:val="16"/>
                <w:szCs w:val="16"/>
                <w:lang w:val="en-US"/>
              </w:rPr>
            </w:pPr>
            <w:r w:rsidRPr="00C97908">
              <w:rPr>
                <w:sz w:val="16"/>
                <w:szCs w:val="16"/>
                <w:lang w:val="en-US"/>
              </w:rPr>
              <w:t>0,4375</w:t>
            </w:r>
          </w:p>
        </w:tc>
      </w:tr>
      <w:tr w:rsidR="00D61464" w:rsidRPr="00B40365" w14:paraId="18F5883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A048A"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4BD015D" w14:textId="77777777" w:rsidR="00D61464" w:rsidRPr="00B40365" w:rsidRDefault="00D61464" w:rsidP="001D44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1EA47D2" w14:textId="77777777" w:rsidR="00D61464" w:rsidRPr="00C97908" w:rsidRDefault="00D61464" w:rsidP="001D44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3D200A7"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6FFDC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5689A56" w14:textId="77777777" w:rsidR="00D61464" w:rsidRPr="00C97908" w:rsidRDefault="00D61464" w:rsidP="001D44FF">
            <w:pPr>
              <w:jc w:val="center"/>
              <w:rPr>
                <w:sz w:val="16"/>
                <w:szCs w:val="16"/>
                <w:lang w:val="en-US"/>
              </w:rPr>
            </w:pPr>
            <w:r w:rsidRPr="00C97908">
              <w:rPr>
                <w:sz w:val="16"/>
                <w:szCs w:val="16"/>
                <w:lang w:val="en-US"/>
              </w:rPr>
              <w:t>5,0000</w:t>
            </w:r>
          </w:p>
        </w:tc>
      </w:tr>
      <w:tr w:rsidR="00D61464" w:rsidRPr="00B40365" w14:paraId="71D7722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6AD6C"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9E7D81C" w14:textId="77777777" w:rsidR="00D61464" w:rsidRPr="00B40365" w:rsidRDefault="00D61464" w:rsidP="001D44FF">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5E5A75C6" w14:textId="77777777" w:rsidR="00D61464" w:rsidRPr="00C97908" w:rsidRDefault="00D61464" w:rsidP="001D44FF">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4F651155"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56D30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64E9A122" w14:textId="77777777" w:rsidR="00D61464" w:rsidRPr="00C97908" w:rsidRDefault="00D61464" w:rsidP="001D44FF">
            <w:pPr>
              <w:jc w:val="center"/>
              <w:rPr>
                <w:sz w:val="16"/>
                <w:szCs w:val="16"/>
                <w:lang w:val="en-US"/>
              </w:rPr>
            </w:pPr>
            <w:r w:rsidRPr="00C97908">
              <w:rPr>
                <w:sz w:val="16"/>
                <w:szCs w:val="16"/>
                <w:lang w:val="en-US"/>
              </w:rPr>
              <w:t>36,7500</w:t>
            </w:r>
          </w:p>
        </w:tc>
      </w:tr>
      <w:tr w:rsidR="00D61464" w:rsidRPr="009B70F2" w14:paraId="6EBEA490"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44774C" w14:textId="77777777" w:rsidR="00D61464" w:rsidRPr="005E2CA0" w:rsidRDefault="00D61464" w:rsidP="001D44FF">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AA1931F" w14:textId="77777777" w:rsidR="00D61464" w:rsidRPr="005E2CA0" w:rsidRDefault="00D61464" w:rsidP="001D44FF">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5395F77C" w14:textId="77777777" w:rsidR="00D61464" w:rsidRPr="005E2CA0" w:rsidRDefault="00D61464" w:rsidP="001D44FF">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3B44271D"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09D5FEC" w14:textId="77777777" w:rsidR="00D61464" w:rsidRPr="005E2CA0" w:rsidRDefault="00D61464" w:rsidP="001D44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075B926"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6F4CCD87" w14:textId="77777777" w:rsidR="00D61464" w:rsidRPr="005E2CA0" w:rsidRDefault="00D61464" w:rsidP="001D44FF">
            <w:pPr>
              <w:jc w:val="center"/>
              <w:rPr>
                <w:b/>
                <w:bCs/>
                <w:sz w:val="22"/>
                <w:szCs w:val="22"/>
                <w:lang w:val="en-US"/>
              </w:rPr>
            </w:pPr>
            <w:r w:rsidRPr="005E2CA0">
              <w:rPr>
                <w:b/>
                <w:bCs/>
                <w:sz w:val="22"/>
                <w:szCs w:val="22"/>
                <w:lang w:val="en-US"/>
              </w:rPr>
              <w:t>6,300</w:t>
            </w:r>
          </w:p>
          <w:p w14:paraId="7075B571" w14:textId="77777777" w:rsidR="00D61464" w:rsidRPr="009B70F2" w:rsidRDefault="00D61464" w:rsidP="001D44FF">
            <w:pPr>
              <w:jc w:val="center"/>
              <w:rPr>
                <w:sz w:val="2"/>
                <w:szCs w:val="2"/>
                <w:lang w:val="en-US"/>
              </w:rPr>
            </w:pPr>
          </w:p>
        </w:tc>
      </w:tr>
      <w:tr w:rsidR="00D61464" w:rsidRPr="00B40365" w14:paraId="576654C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C138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44645EA" w14:textId="77777777" w:rsidR="00D61464" w:rsidRPr="00B40365" w:rsidRDefault="00D61464" w:rsidP="001D44FF">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6F4DF00" w14:textId="77777777" w:rsidR="00D61464" w:rsidRPr="00C97908" w:rsidRDefault="00D61464" w:rsidP="001D44F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B1BD74B"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1F3F5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17CE10C7" w14:textId="77777777" w:rsidR="00D61464" w:rsidRPr="00C97908" w:rsidRDefault="00D61464" w:rsidP="001D44FF">
            <w:pPr>
              <w:jc w:val="center"/>
              <w:rPr>
                <w:sz w:val="16"/>
                <w:szCs w:val="16"/>
                <w:lang w:val="en-US"/>
              </w:rPr>
            </w:pPr>
            <w:r w:rsidRPr="00C97908">
              <w:rPr>
                <w:sz w:val="16"/>
                <w:szCs w:val="16"/>
                <w:lang w:val="en-US"/>
              </w:rPr>
              <w:t>10,0800</w:t>
            </w:r>
          </w:p>
        </w:tc>
      </w:tr>
      <w:tr w:rsidR="00D61464" w:rsidRPr="00B40365" w14:paraId="39813991"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FD9EC"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FE7F4F9" w14:textId="77777777" w:rsidR="00D61464" w:rsidRPr="00B40365" w:rsidRDefault="00D61464" w:rsidP="001D44FF">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40ADBDD0" w14:textId="77777777" w:rsidR="00D61464" w:rsidRPr="00C97908" w:rsidRDefault="00D61464" w:rsidP="001D44FF">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6457A7BB"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CAA29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25CCB67A" w14:textId="77777777" w:rsidR="00D61464" w:rsidRPr="00C97908" w:rsidRDefault="00D61464" w:rsidP="001D44FF">
            <w:pPr>
              <w:jc w:val="center"/>
              <w:rPr>
                <w:sz w:val="16"/>
                <w:szCs w:val="16"/>
                <w:lang w:val="en-US"/>
              </w:rPr>
            </w:pPr>
            <w:r w:rsidRPr="00C97908">
              <w:rPr>
                <w:sz w:val="16"/>
                <w:szCs w:val="16"/>
                <w:lang w:val="en-US"/>
              </w:rPr>
              <w:t>0,1203</w:t>
            </w:r>
          </w:p>
        </w:tc>
      </w:tr>
      <w:tr w:rsidR="00D61464" w:rsidRPr="00B40365" w14:paraId="4C73A68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A41F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C10CBB0" w14:textId="77777777" w:rsidR="00D61464" w:rsidRPr="00B40365" w:rsidRDefault="00D61464" w:rsidP="001D44FF">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1B62F28F" w14:textId="77777777" w:rsidR="00D61464" w:rsidRPr="00C97908" w:rsidRDefault="00D61464" w:rsidP="001D44FF">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14:paraId="3E0026B3"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D9773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7FBE8EA7" w14:textId="77777777" w:rsidR="00D61464" w:rsidRPr="00C97908" w:rsidRDefault="00D61464" w:rsidP="001D44FF">
            <w:pPr>
              <w:jc w:val="center"/>
              <w:rPr>
                <w:sz w:val="16"/>
                <w:szCs w:val="16"/>
                <w:lang w:val="en-US"/>
              </w:rPr>
            </w:pPr>
            <w:r w:rsidRPr="00C97908">
              <w:rPr>
                <w:sz w:val="16"/>
                <w:szCs w:val="16"/>
                <w:lang w:val="en-US"/>
              </w:rPr>
              <w:t>4,8825</w:t>
            </w:r>
          </w:p>
        </w:tc>
      </w:tr>
      <w:tr w:rsidR="00D61464" w:rsidRPr="00B40365" w14:paraId="463AFFC7"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8B80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E47B6DC" w14:textId="77777777" w:rsidR="00D61464" w:rsidRPr="00B40365" w:rsidRDefault="00D61464" w:rsidP="001D44FF">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103EEE1E" w14:textId="77777777" w:rsidR="00D61464" w:rsidRPr="00C97908" w:rsidRDefault="00D61464" w:rsidP="001D44FF">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5941A05B"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B1AA6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4BE25DF3" w14:textId="77777777" w:rsidR="00D61464" w:rsidRPr="00C97908" w:rsidRDefault="00D61464" w:rsidP="001D44FF">
            <w:pPr>
              <w:jc w:val="center"/>
              <w:rPr>
                <w:sz w:val="16"/>
                <w:szCs w:val="16"/>
                <w:lang w:val="en-US"/>
              </w:rPr>
            </w:pPr>
            <w:r w:rsidRPr="00C97908">
              <w:rPr>
                <w:sz w:val="16"/>
                <w:szCs w:val="16"/>
                <w:lang w:val="en-US"/>
              </w:rPr>
              <w:t>4,8825</w:t>
            </w:r>
          </w:p>
        </w:tc>
      </w:tr>
      <w:tr w:rsidR="00D61464" w:rsidRPr="009B70F2" w14:paraId="1CF9C999"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736097" w14:textId="77777777" w:rsidR="00D61464" w:rsidRPr="005E2CA0" w:rsidRDefault="00D61464" w:rsidP="001D44FF">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454D5EE4" w14:textId="77777777" w:rsidR="00D61464" w:rsidRPr="005E2CA0" w:rsidRDefault="00D61464" w:rsidP="001D44FF">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43E2918" w14:textId="77777777" w:rsidR="00D61464" w:rsidRPr="005E2CA0" w:rsidRDefault="00D61464" w:rsidP="001D44F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1FBB5683"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70F29C6E" w14:textId="77777777" w:rsidR="00D61464" w:rsidRPr="005E2CA0" w:rsidRDefault="00D61464" w:rsidP="001D44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66814AF"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1EE46A2" w14:textId="77777777" w:rsidR="00D61464" w:rsidRPr="005E2CA0" w:rsidRDefault="00D61464" w:rsidP="001D44FF">
            <w:pPr>
              <w:jc w:val="center"/>
              <w:rPr>
                <w:b/>
                <w:bCs/>
                <w:sz w:val="22"/>
                <w:szCs w:val="22"/>
                <w:lang w:val="en-US"/>
              </w:rPr>
            </w:pPr>
            <w:r w:rsidRPr="005E2CA0">
              <w:rPr>
                <w:b/>
                <w:bCs/>
                <w:sz w:val="22"/>
                <w:szCs w:val="22"/>
                <w:lang w:val="en-US"/>
              </w:rPr>
              <w:t>0,401</w:t>
            </w:r>
          </w:p>
          <w:p w14:paraId="2D186C26" w14:textId="77777777" w:rsidR="00D61464" w:rsidRPr="009B70F2" w:rsidRDefault="00D61464" w:rsidP="001D44FF">
            <w:pPr>
              <w:jc w:val="center"/>
              <w:rPr>
                <w:sz w:val="2"/>
                <w:szCs w:val="2"/>
                <w:lang w:val="en-US"/>
              </w:rPr>
            </w:pPr>
          </w:p>
        </w:tc>
      </w:tr>
      <w:tr w:rsidR="00D61464" w:rsidRPr="00B40365" w14:paraId="4803785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7AA4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20B57E1" w14:textId="77777777" w:rsidR="00D61464" w:rsidRPr="00B40365" w:rsidRDefault="00D61464" w:rsidP="001D44FF">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68372B87" w14:textId="77777777" w:rsidR="00D61464" w:rsidRPr="00C97908" w:rsidRDefault="00D61464" w:rsidP="001D44FF">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78DBD40"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A2069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79E457A6" w14:textId="77777777" w:rsidR="00D61464" w:rsidRPr="00C97908" w:rsidRDefault="00D61464" w:rsidP="001D44FF">
            <w:pPr>
              <w:jc w:val="center"/>
              <w:rPr>
                <w:sz w:val="16"/>
                <w:szCs w:val="16"/>
                <w:lang w:val="en-US"/>
              </w:rPr>
            </w:pPr>
            <w:r w:rsidRPr="00C97908">
              <w:rPr>
                <w:sz w:val="16"/>
                <w:szCs w:val="16"/>
                <w:lang w:val="en-US"/>
              </w:rPr>
              <w:t>0,9022</w:t>
            </w:r>
          </w:p>
        </w:tc>
      </w:tr>
      <w:tr w:rsidR="00D61464" w:rsidRPr="009B70F2" w14:paraId="018A2CFD"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2D4168" w14:textId="77777777" w:rsidR="00D61464" w:rsidRPr="005E2CA0" w:rsidRDefault="00D61464" w:rsidP="001D44FF">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B330069" w14:textId="77777777" w:rsidR="00D61464" w:rsidRPr="005E2CA0" w:rsidRDefault="00D61464" w:rsidP="001D44F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EA37684" w14:textId="77777777" w:rsidR="00D61464" w:rsidRPr="005E2CA0" w:rsidRDefault="00D61464" w:rsidP="001D44FF">
            <w:pPr>
              <w:rPr>
                <w:b/>
                <w:bCs/>
                <w:sz w:val="2"/>
                <w:szCs w:val="2"/>
                <w:lang w:val="en-US"/>
              </w:rPr>
            </w:pPr>
            <w:r w:rsidRPr="005E2CA0">
              <w:rPr>
                <w:b/>
                <w:bCs/>
                <w:sz w:val="22"/>
                <w:szCs w:val="22"/>
                <w:lang w:val="en-US"/>
              </w:rPr>
              <w:t>Transportarea pamintului cu autobasculanta de 5 t la distanta  de 15 km</w:t>
            </w:r>
          </w:p>
          <w:p w14:paraId="20066C8A"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317EA1A8" w14:textId="77777777" w:rsidR="00D61464" w:rsidRPr="005E2CA0" w:rsidRDefault="00D61464" w:rsidP="001D44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20C745C"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12D8CE75" w14:textId="77777777" w:rsidR="00D61464" w:rsidRPr="005E2CA0" w:rsidRDefault="00D61464" w:rsidP="001D44FF">
            <w:pPr>
              <w:jc w:val="center"/>
              <w:rPr>
                <w:b/>
                <w:bCs/>
                <w:sz w:val="22"/>
                <w:szCs w:val="22"/>
                <w:lang w:val="en-US"/>
              </w:rPr>
            </w:pPr>
            <w:r w:rsidRPr="005E2CA0">
              <w:rPr>
                <w:b/>
                <w:bCs/>
                <w:sz w:val="22"/>
                <w:szCs w:val="22"/>
                <w:lang w:val="en-US"/>
              </w:rPr>
              <w:t>86,870</w:t>
            </w:r>
          </w:p>
          <w:p w14:paraId="22751A99" w14:textId="77777777" w:rsidR="00D61464" w:rsidRPr="009B70F2" w:rsidRDefault="00D61464" w:rsidP="001D44FF">
            <w:pPr>
              <w:jc w:val="center"/>
              <w:rPr>
                <w:sz w:val="2"/>
                <w:szCs w:val="2"/>
                <w:lang w:val="en-US"/>
              </w:rPr>
            </w:pPr>
          </w:p>
        </w:tc>
      </w:tr>
      <w:tr w:rsidR="00D61464" w:rsidRPr="00B40365" w14:paraId="7144C96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C8B60"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9ABB4D3" w14:textId="77777777" w:rsidR="00D61464" w:rsidRPr="00B40365" w:rsidRDefault="00D61464" w:rsidP="001D44F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B44C48E" w14:textId="77777777" w:rsidR="00D61464" w:rsidRPr="00C97908" w:rsidRDefault="00D61464" w:rsidP="001D44F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83538C4"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CF89BC"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70E3E13D" w14:textId="77777777" w:rsidR="00D61464" w:rsidRPr="00C97908" w:rsidRDefault="00D61464" w:rsidP="001D44FF">
            <w:pPr>
              <w:jc w:val="center"/>
              <w:rPr>
                <w:sz w:val="16"/>
                <w:szCs w:val="16"/>
                <w:lang w:val="en-US"/>
              </w:rPr>
            </w:pPr>
            <w:r w:rsidRPr="00C97908">
              <w:rPr>
                <w:sz w:val="16"/>
                <w:szCs w:val="16"/>
                <w:lang w:val="en-US"/>
              </w:rPr>
              <w:t>22,4125</w:t>
            </w:r>
          </w:p>
        </w:tc>
      </w:tr>
      <w:tr w:rsidR="00D61464" w:rsidRPr="003E2692" w14:paraId="70261012"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EEA7EA"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3CACAAD4"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4722535E"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0AE51A83"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1236D382"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5C5CD361" w14:textId="77777777" w:rsidR="00D61464" w:rsidRPr="003E2692" w:rsidRDefault="00D61464" w:rsidP="001D44FF">
            <w:pPr>
              <w:rPr>
                <w:sz w:val="2"/>
                <w:szCs w:val="2"/>
                <w:lang w:val="en-US"/>
              </w:rPr>
            </w:pPr>
          </w:p>
        </w:tc>
      </w:tr>
      <w:tr w:rsidR="00D61464" w:rsidRPr="00B449C4" w14:paraId="147E9414"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436896"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581051FB"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0525DE08"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C39633"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2265EC55"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3B284F7F" w14:textId="77777777" w:rsidR="00D61464" w:rsidRPr="00B449C4" w:rsidRDefault="00D61464" w:rsidP="001D44FF">
            <w:pPr>
              <w:rPr>
                <w:sz w:val="22"/>
                <w:szCs w:val="22"/>
                <w:lang w:val="en-US"/>
              </w:rPr>
            </w:pPr>
          </w:p>
        </w:tc>
      </w:tr>
      <w:tr w:rsidR="00D61464" w:rsidRPr="00B40365" w14:paraId="231455A6"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038E0B"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3E6D207A"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7B83B20C"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06526C60" w14:textId="77777777" w:rsidR="00D61464" w:rsidRPr="00B40365" w:rsidRDefault="00D61464" w:rsidP="001D44FF">
            <w:pPr>
              <w:rPr>
                <w:sz w:val="22"/>
                <w:szCs w:val="22"/>
                <w:lang w:val="en-US"/>
              </w:rPr>
            </w:pPr>
          </w:p>
        </w:tc>
      </w:tr>
      <w:tr w:rsidR="00D61464" w:rsidRPr="009B70F2" w14:paraId="0F34F048" w14:textId="77777777" w:rsidTr="001D44FF">
        <w:tblPrEx>
          <w:tblCellMar>
            <w:left w:w="107" w:type="dxa"/>
            <w:right w:w="107" w:type="dxa"/>
          </w:tblCellMar>
        </w:tblPrEx>
        <w:tc>
          <w:tcPr>
            <w:tcW w:w="10495" w:type="dxa"/>
            <w:gridSpan w:val="19"/>
          </w:tcPr>
          <w:p w14:paraId="5E2692AD" w14:textId="77777777" w:rsidR="00D61464" w:rsidRPr="009B70F2" w:rsidRDefault="00D61464" w:rsidP="001D44FF">
            <w:pPr>
              <w:rPr>
                <w:b/>
                <w:bCs/>
                <w:sz w:val="22"/>
                <w:szCs w:val="22"/>
                <w:lang w:val="en-US"/>
              </w:rPr>
            </w:pPr>
            <w:r w:rsidRPr="009B70F2">
              <w:rPr>
                <w:b/>
                <w:bCs/>
                <w:sz w:val="22"/>
                <w:szCs w:val="22"/>
                <w:lang w:val="en-US"/>
              </w:rPr>
              <w:t>2. Trotuar pavaj</w:t>
            </w:r>
          </w:p>
          <w:p w14:paraId="08D5DABB" w14:textId="77777777" w:rsidR="00D61464" w:rsidRPr="00B12F65" w:rsidRDefault="00D61464" w:rsidP="001D44FF">
            <w:pPr>
              <w:rPr>
                <w:sz w:val="2"/>
                <w:szCs w:val="2"/>
                <w:lang w:val="en-US"/>
              </w:rPr>
            </w:pPr>
          </w:p>
        </w:tc>
      </w:tr>
      <w:tr w:rsidR="00D61464" w:rsidRPr="009B70F2" w14:paraId="28435A5C"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F2C468" w14:textId="77777777" w:rsidR="00D61464" w:rsidRPr="005E2CA0" w:rsidRDefault="00D61464" w:rsidP="001D44FF">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865CA36" w14:textId="77777777" w:rsidR="00D61464" w:rsidRPr="005E2CA0" w:rsidRDefault="00D61464" w:rsidP="001D44FF">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440B39FB" w14:textId="77777777" w:rsidR="00D61464" w:rsidRPr="005E2CA0" w:rsidRDefault="00D61464" w:rsidP="001D44F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7DBC2D25"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371CD1EA" w14:textId="77777777" w:rsidR="00D61464" w:rsidRPr="005E2CA0" w:rsidRDefault="00D61464" w:rsidP="001D44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67ADC004"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FAC5AA2" w14:textId="77777777" w:rsidR="00D61464" w:rsidRPr="005E2CA0" w:rsidRDefault="00D61464" w:rsidP="001D44FF">
            <w:pPr>
              <w:jc w:val="center"/>
              <w:rPr>
                <w:b/>
                <w:bCs/>
                <w:sz w:val="22"/>
                <w:szCs w:val="22"/>
                <w:lang w:val="en-US"/>
              </w:rPr>
            </w:pPr>
            <w:r w:rsidRPr="005E2CA0">
              <w:rPr>
                <w:b/>
                <w:bCs/>
                <w:sz w:val="22"/>
                <w:szCs w:val="22"/>
                <w:lang w:val="en-US"/>
              </w:rPr>
              <w:t>4,050</w:t>
            </w:r>
          </w:p>
          <w:p w14:paraId="621DB205" w14:textId="77777777" w:rsidR="00D61464" w:rsidRPr="009B70F2" w:rsidRDefault="00D61464" w:rsidP="001D44FF">
            <w:pPr>
              <w:jc w:val="center"/>
              <w:rPr>
                <w:sz w:val="2"/>
                <w:szCs w:val="2"/>
                <w:lang w:val="en-US"/>
              </w:rPr>
            </w:pPr>
          </w:p>
        </w:tc>
      </w:tr>
      <w:tr w:rsidR="00D61464" w:rsidRPr="00B40365" w14:paraId="7CE61DC1"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E4E8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34708A6"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723BB52"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0D60BA8"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8A283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75349286" w14:textId="77777777" w:rsidR="00D61464" w:rsidRPr="00C97908" w:rsidRDefault="00D61464" w:rsidP="001D44FF">
            <w:pPr>
              <w:jc w:val="center"/>
              <w:rPr>
                <w:sz w:val="16"/>
                <w:szCs w:val="16"/>
                <w:lang w:val="en-US"/>
              </w:rPr>
            </w:pPr>
            <w:r w:rsidRPr="00C97908">
              <w:rPr>
                <w:sz w:val="16"/>
                <w:szCs w:val="16"/>
                <w:lang w:val="en-US"/>
              </w:rPr>
              <w:t>36,5715</w:t>
            </w:r>
          </w:p>
        </w:tc>
      </w:tr>
      <w:tr w:rsidR="00D61464" w:rsidRPr="00B40365" w14:paraId="21D3950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077B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9CD7209" w14:textId="77777777" w:rsidR="00D61464" w:rsidRPr="00B40365" w:rsidRDefault="00D61464" w:rsidP="001D44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99C92D7" w14:textId="77777777" w:rsidR="00D61464" w:rsidRPr="00C97908" w:rsidRDefault="00D61464" w:rsidP="001D44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6BA3E90"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FEE8D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37415E" w14:textId="77777777" w:rsidR="00D61464" w:rsidRPr="00C97908" w:rsidRDefault="00D61464" w:rsidP="001D44FF">
            <w:pPr>
              <w:jc w:val="center"/>
              <w:rPr>
                <w:sz w:val="16"/>
                <w:szCs w:val="16"/>
                <w:lang w:val="en-US"/>
              </w:rPr>
            </w:pPr>
            <w:r w:rsidRPr="00C97908">
              <w:rPr>
                <w:sz w:val="16"/>
                <w:szCs w:val="16"/>
                <w:lang w:val="en-US"/>
              </w:rPr>
              <w:t>4,0500</w:t>
            </w:r>
          </w:p>
        </w:tc>
      </w:tr>
      <w:tr w:rsidR="00D61464" w:rsidRPr="00B40365" w14:paraId="4BDCF7C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829BE"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D364AD2" w14:textId="77777777" w:rsidR="00D61464" w:rsidRPr="00B40365" w:rsidRDefault="00D61464" w:rsidP="001D44FF">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36E12A3D" w14:textId="77777777" w:rsidR="00D61464" w:rsidRPr="00C97908" w:rsidRDefault="00D61464" w:rsidP="001D44FF">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771E38BA"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733E3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right w:val="single" w:sz="4" w:space="0" w:color="auto"/>
            </w:tcBorders>
            <w:vAlign w:val="center"/>
          </w:tcPr>
          <w:p w14:paraId="2926AD8E" w14:textId="77777777" w:rsidR="00D61464" w:rsidRPr="00C97908" w:rsidRDefault="00D61464" w:rsidP="001D44FF">
            <w:pPr>
              <w:jc w:val="center"/>
              <w:rPr>
                <w:sz w:val="16"/>
                <w:szCs w:val="16"/>
                <w:lang w:val="en-US"/>
              </w:rPr>
            </w:pPr>
            <w:r w:rsidRPr="00C97908">
              <w:rPr>
                <w:sz w:val="16"/>
                <w:szCs w:val="16"/>
                <w:lang w:val="en-US"/>
              </w:rPr>
              <w:t>4,8600</w:t>
            </w:r>
          </w:p>
        </w:tc>
      </w:tr>
      <w:tr w:rsidR="00D61464" w:rsidRPr="009B70F2" w14:paraId="1EA7227A"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1B5DCB" w14:textId="77777777" w:rsidR="00D61464" w:rsidRPr="005E2CA0" w:rsidRDefault="00D61464" w:rsidP="001D44FF">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6FEA2B48" w14:textId="77777777" w:rsidR="00D61464" w:rsidRPr="005E2CA0" w:rsidRDefault="00D61464" w:rsidP="001D44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58B50C9" w14:textId="77777777" w:rsidR="00D61464" w:rsidRPr="005E2CA0" w:rsidRDefault="00D61464" w:rsidP="001D44FF">
            <w:pPr>
              <w:rPr>
                <w:b/>
                <w:bCs/>
                <w:sz w:val="2"/>
                <w:szCs w:val="2"/>
                <w:lang w:val="en-US"/>
              </w:rPr>
            </w:pPr>
            <w:r w:rsidRPr="005E2CA0">
              <w:rPr>
                <w:b/>
                <w:bCs/>
                <w:sz w:val="22"/>
                <w:szCs w:val="22"/>
                <w:lang w:val="en-US"/>
              </w:rPr>
              <w:t>Strat de fundatie din pietris fractie 20-40mm</w:t>
            </w:r>
          </w:p>
          <w:p w14:paraId="4CA6EA96"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3A8265D8" w14:textId="77777777" w:rsidR="00D61464" w:rsidRPr="005E2CA0" w:rsidRDefault="00D61464" w:rsidP="001D44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789D1C8"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3D41B5FB" w14:textId="77777777" w:rsidR="00D61464" w:rsidRPr="005E2CA0" w:rsidRDefault="00D61464" w:rsidP="001D44FF">
            <w:pPr>
              <w:jc w:val="center"/>
              <w:rPr>
                <w:b/>
                <w:bCs/>
                <w:sz w:val="22"/>
                <w:szCs w:val="22"/>
                <w:lang w:val="en-US"/>
              </w:rPr>
            </w:pPr>
            <w:r w:rsidRPr="005E2CA0">
              <w:rPr>
                <w:b/>
                <w:bCs/>
                <w:sz w:val="22"/>
                <w:szCs w:val="22"/>
                <w:lang w:val="en-US"/>
              </w:rPr>
              <w:t>20,250</w:t>
            </w:r>
          </w:p>
          <w:p w14:paraId="1CEF2D3C" w14:textId="77777777" w:rsidR="00D61464" w:rsidRPr="009B70F2" w:rsidRDefault="00D61464" w:rsidP="001D44FF">
            <w:pPr>
              <w:jc w:val="center"/>
              <w:rPr>
                <w:sz w:val="2"/>
                <w:szCs w:val="2"/>
                <w:lang w:val="en-US"/>
              </w:rPr>
            </w:pPr>
          </w:p>
        </w:tc>
      </w:tr>
      <w:tr w:rsidR="00D61464" w:rsidRPr="00B40365" w14:paraId="7796CD4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2675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4A2E684"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8725076"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859808"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64A98"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C085AF9" w14:textId="77777777" w:rsidR="00D61464" w:rsidRPr="00C97908" w:rsidRDefault="00D61464" w:rsidP="001D44FF">
            <w:pPr>
              <w:jc w:val="center"/>
              <w:rPr>
                <w:sz w:val="16"/>
                <w:szCs w:val="16"/>
                <w:lang w:val="en-US"/>
              </w:rPr>
            </w:pPr>
            <w:r w:rsidRPr="00C97908">
              <w:rPr>
                <w:sz w:val="16"/>
                <w:szCs w:val="16"/>
                <w:lang w:val="en-US"/>
              </w:rPr>
              <w:t>20,0475</w:t>
            </w:r>
          </w:p>
        </w:tc>
      </w:tr>
      <w:tr w:rsidR="00D61464" w:rsidRPr="00B40365" w14:paraId="7C7CD81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F3B2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D9CE690" w14:textId="77777777" w:rsidR="00D61464" w:rsidRPr="00B40365" w:rsidRDefault="00D61464" w:rsidP="001D44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1746005A" w14:textId="77777777" w:rsidR="00D61464" w:rsidRPr="00C97908" w:rsidRDefault="00D61464" w:rsidP="001D44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73882E98"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707C5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58602BCA" w14:textId="77777777" w:rsidR="00D61464" w:rsidRPr="00C97908" w:rsidRDefault="00D61464" w:rsidP="001D44FF">
            <w:pPr>
              <w:jc w:val="center"/>
              <w:rPr>
                <w:sz w:val="16"/>
                <w:szCs w:val="16"/>
                <w:lang w:val="en-US"/>
              </w:rPr>
            </w:pPr>
            <w:r w:rsidRPr="00C97908">
              <w:rPr>
                <w:sz w:val="16"/>
                <w:szCs w:val="16"/>
                <w:lang w:val="en-US"/>
              </w:rPr>
              <w:t>23,2875</w:t>
            </w:r>
          </w:p>
        </w:tc>
      </w:tr>
      <w:tr w:rsidR="00D61464" w:rsidRPr="00B40365" w14:paraId="3CE5AC76"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A15C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52A1B0FB" w14:textId="77777777" w:rsidR="00D61464" w:rsidRPr="00B40365" w:rsidRDefault="00D61464" w:rsidP="001D44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00F708A" w14:textId="77777777" w:rsidR="00D61464" w:rsidRPr="00C97908" w:rsidRDefault="00D61464" w:rsidP="001D44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B5D326E"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6466B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3C4B878" w14:textId="77777777" w:rsidR="00D61464" w:rsidRPr="00C97908" w:rsidRDefault="00D61464" w:rsidP="001D44FF">
            <w:pPr>
              <w:jc w:val="center"/>
              <w:rPr>
                <w:sz w:val="16"/>
                <w:szCs w:val="16"/>
                <w:lang w:val="en-US"/>
              </w:rPr>
            </w:pPr>
            <w:r w:rsidRPr="00C97908">
              <w:rPr>
                <w:sz w:val="16"/>
                <w:szCs w:val="16"/>
                <w:lang w:val="en-US"/>
              </w:rPr>
              <w:t>2,0250</w:t>
            </w:r>
          </w:p>
        </w:tc>
      </w:tr>
      <w:tr w:rsidR="00D61464" w:rsidRPr="00B40365" w14:paraId="448DB44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15EEA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E724B73" w14:textId="77777777" w:rsidR="00D61464" w:rsidRPr="00B40365" w:rsidRDefault="00D61464" w:rsidP="001D44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71C54421" w14:textId="77777777" w:rsidR="00D61464" w:rsidRPr="00C97908" w:rsidRDefault="00D61464" w:rsidP="001D44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37D39F86"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9BA32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09CE25D3" w14:textId="77777777" w:rsidR="00D61464" w:rsidRPr="00C97908" w:rsidRDefault="00D61464" w:rsidP="001D44FF">
            <w:pPr>
              <w:jc w:val="center"/>
              <w:rPr>
                <w:sz w:val="16"/>
                <w:szCs w:val="16"/>
                <w:lang w:val="en-US"/>
              </w:rPr>
            </w:pPr>
            <w:r w:rsidRPr="00C97908">
              <w:rPr>
                <w:sz w:val="16"/>
                <w:szCs w:val="16"/>
                <w:lang w:val="en-US"/>
              </w:rPr>
              <w:t>4,2525</w:t>
            </w:r>
          </w:p>
        </w:tc>
      </w:tr>
      <w:tr w:rsidR="00D61464" w:rsidRPr="00B40365" w14:paraId="04289F6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A744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25B386F" w14:textId="77777777" w:rsidR="00D61464" w:rsidRPr="00B40365" w:rsidRDefault="00D61464" w:rsidP="001D44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090CB19" w14:textId="77777777" w:rsidR="00D61464" w:rsidRPr="00C97908" w:rsidRDefault="00D61464" w:rsidP="001D44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DCC5095"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3C171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064E47E4" w14:textId="77777777" w:rsidR="00D61464" w:rsidRPr="00C97908" w:rsidRDefault="00D61464" w:rsidP="001D44FF">
            <w:pPr>
              <w:jc w:val="center"/>
              <w:rPr>
                <w:sz w:val="16"/>
                <w:szCs w:val="16"/>
                <w:lang w:val="en-US"/>
              </w:rPr>
            </w:pPr>
            <w:r w:rsidRPr="00C97908">
              <w:rPr>
                <w:sz w:val="16"/>
                <w:szCs w:val="16"/>
                <w:lang w:val="en-US"/>
              </w:rPr>
              <w:t>8,5050</w:t>
            </w:r>
          </w:p>
        </w:tc>
      </w:tr>
      <w:tr w:rsidR="00D61464" w:rsidRPr="009B70F2" w14:paraId="7C03E101"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787815" w14:textId="77777777" w:rsidR="00D61464" w:rsidRPr="005E2CA0" w:rsidRDefault="00D61464" w:rsidP="001D44FF">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9A3778D" w14:textId="77777777" w:rsidR="00D61464" w:rsidRPr="005E2CA0" w:rsidRDefault="00D61464" w:rsidP="001D44FF">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2F2E1F5C" w14:textId="77777777" w:rsidR="00D61464" w:rsidRPr="005E2CA0" w:rsidRDefault="00D61464" w:rsidP="001D44FF">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1775DCAC"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1F9F7A91" w14:textId="77777777" w:rsidR="00D61464" w:rsidRPr="005E2CA0" w:rsidRDefault="00D61464" w:rsidP="001D44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2DDC79"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2E6FF8F5" w14:textId="77777777" w:rsidR="00D61464" w:rsidRPr="005E2CA0" w:rsidRDefault="00D61464" w:rsidP="001D44FF">
            <w:pPr>
              <w:jc w:val="center"/>
              <w:rPr>
                <w:b/>
                <w:bCs/>
                <w:sz w:val="22"/>
                <w:szCs w:val="22"/>
                <w:lang w:val="en-US"/>
              </w:rPr>
            </w:pPr>
            <w:r w:rsidRPr="005E2CA0">
              <w:rPr>
                <w:b/>
                <w:bCs/>
                <w:sz w:val="22"/>
                <w:szCs w:val="22"/>
                <w:lang w:val="en-US"/>
              </w:rPr>
              <w:t>405,000</w:t>
            </w:r>
          </w:p>
          <w:p w14:paraId="18AE912B" w14:textId="77777777" w:rsidR="00D61464" w:rsidRPr="009B70F2" w:rsidRDefault="00D61464" w:rsidP="001D44FF">
            <w:pPr>
              <w:jc w:val="center"/>
              <w:rPr>
                <w:sz w:val="2"/>
                <w:szCs w:val="2"/>
                <w:lang w:val="en-US"/>
              </w:rPr>
            </w:pPr>
          </w:p>
        </w:tc>
      </w:tr>
      <w:tr w:rsidR="00D61464" w:rsidRPr="00B40365" w14:paraId="632BCF2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BE10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D5447D1" w14:textId="77777777" w:rsidR="00D61464" w:rsidRPr="00B40365" w:rsidRDefault="00D61464" w:rsidP="001D44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5541650" w14:textId="77777777" w:rsidR="00D61464" w:rsidRPr="00C97908" w:rsidRDefault="00D61464" w:rsidP="001D44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5E8B86E"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F824BB"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29A612CB" w14:textId="77777777" w:rsidR="00D61464" w:rsidRPr="00C97908" w:rsidRDefault="00D61464" w:rsidP="001D44FF">
            <w:pPr>
              <w:jc w:val="center"/>
              <w:rPr>
                <w:sz w:val="16"/>
                <w:szCs w:val="16"/>
                <w:lang w:val="en-US"/>
              </w:rPr>
            </w:pPr>
            <w:r w:rsidRPr="00C97908">
              <w:rPr>
                <w:sz w:val="16"/>
                <w:szCs w:val="16"/>
                <w:lang w:val="en-US"/>
              </w:rPr>
              <w:t>410,0220</w:t>
            </w:r>
          </w:p>
        </w:tc>
      </w:tr>
      <w:tr w:rsidR="00D61464" w:rsidRPr="00B40365" w14:paraId="1039712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63FF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4BFCC4E" w14:textId="77777777" w:rsidR="00D61464" w:rsidRPr="00B40365" w:rsidRDefault="00D61464" w:rsidP="001D44F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D0D9851" w14:textId="77777777" w:rsidR="00D61464" w:rsidRPr="00C97908" w:rsidRDefault="00D61464" w:rsidP="001D44F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D9915F1"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EBB96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7235ACF7" w14:textId="77777777" w:rsidR="00D61464" w:rsidRPr="00C97908" w:rsidRDefault="00D61464" w:rsidP="001D44FF">
            <w:pPr>
              <w:jc w:val="center"/>
              <w:rPr>
                <w:sz w:val="16"/>
                <w:szCs w:val="16"/>
                <w:lang w:val="en-US"/>
              </w:rPr>
            </w:pPr>
            <w:r w:rsidRPr="00C97908">
              <w:rPr>
                <w:sz w:val="16"/>
                <w:szCs w:val="16"/>
                <w:lang w:val="en-US"/>
              </w:rPr>
              <w:t>12,7980</w:t>
            </w:r>
          </w:p>
        </w:tc>
      </w:tr>
      <w:tr w:rsidR="00D61464" w:rsidRPr="00B40365" w14:paraId="5EBBDB7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77F20"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894B5CF" w14:textId="77777777" w:rsidR="00D61464" w:rsidRPr="00B40365" w:rsidRDefault="00D61464" w:rsidP="001D44FF">
            <w:pPr>
              <w:jc w:val="center"/>
              <w:rPr>
                <w:sz w:val="16"/>
                <w:szCs w:val="16"/>
                <w:lang w:val="en-US"/>
              </w:rPr>
            </w:pPr>
            <w:r w:rsidRPr="00B40365">
              <w:rPr>
                <w:sz w:val="16"/>
                <w:szCs w:val="16"/>
                <w:lang w:val="en-US"/>
              </w:rPr>
              <w:t>26611128006519</w:t>
            </w:r>
          </w:p>
        </w:tc>
        <w:tc>
          <w:tcPr>
            <w:tcW w:w="4366" w:type="dxa"/>
            <w:gridSpan w:val="4"/>
            <w:tcBorders>
              <w:top w:val="nil"/>
              <w:bottom w:val="single" w:sz="2" w:space="0" w:color="auto"/>
            </w:tcBorders>
            <w:vAlign w:val="center"/>
          </w:tcPr>
          <w:p w14:paraId="0C0F8F1C" w14:textId="77777777" w:rsidR="00D61464" w:rsidRPr="00C97908" w:rsidRDefault="00D61464" w:rsidP="001D44FF">
            <w:pPr>
              <w:rPr>
                <w:sz w:val="16"/>
                <w:szCs w:val="16"/>
                <w:lang w:val="en-US"/>
              </w:rPr>
            </w:pPr>
            <w:r w:rsidRPr="00C97908">
              <w:rPr>
                <w:sz w:val="16"/>
                <w:szCs w:val="16"/>
                <w:lang w:val="en-US"/>
              </w:rPr>
              <w:t>Placi din beton, pentru trotuare gr.=40mm</w:t>
            </w:r>
          </w:p>
        </w:tc>
        <w:tc>
          <w:tcPr>
            <w:tcW w:w="1021" w:type="dxa"/>
            <w:gridSpan w:val="3"/>
            <w:tcBorders>
              <w:top w:val="nil"/>
              <w:bottom w:val="single" w:sz="2" w:space="0" w:color="auto"/>
            </w:tcBorders>
            <w:vAlign w:val="center"/>
          </w:tcPr>
          <w:p w14:paraId="4BF1CE88" w14:textId="77777777" w:rsidR="00D61464" w:rsidRPr="00C97908" w:rsidRDefault="00D61464" w:rsidP="001D44FF">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68D1B7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3E625DF8" w14:textId="77777777" w:rsidR="00D61464" w:rsidRPr="00C97908" w:rsidRDefault="00D61464" w:rsidP="001D44FF">
            <w:pPr>
              <w:jc w:val="center"/>
              <w:rPr>
                <w:sz w:val="16"/>
                <w:szCs w:val="16"/>
                <w:lang w:val="en-US"/>
              </w:rPr>
            </w:pPr>
            <w:r w:rsidRPr="00C97908">
              <w:rPr>
                <w:sz w:val="16"/>
                <w:szCs w:val="16"/>
                <w:lang w:val="en-US"/>
              </w:rPr>
              <w:t>411,0750</w:t>
            </w:r>
          </w:p>
        </w:tc>
      </w:tr>
      <w:tr w:rsidR="00D61464" w:rsidRPr="00B40365" w14:paraId="5418D237"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F6568"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0422652" w14:textId="77777777" w:rsidR="00D61464" w:rsidRPr="00B40365" w:rsidRDefault="00D61464" w:rsidP="001D44FF">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04C4BB9C" w14:textId="77777777" w:rsidR="00D61464" w:rsidRPr="00C97908" w:rsidRDefault="00D61464" w:rsidP="001D44FF">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0A5DFC69"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A8F47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36B836BD" w14:textId="77777777" w:rsidR="00D61464" w:rsidRPr="00C97908" w:rsidRDefault="00D61464" w:rsidP="001D44FF">
            <w:pPr>
              <w:jc w:val="center"/>
              <w:rPr>
                <w:sz w:val="16"/>
                <w:szCs w:val="16"/>
                <w:lang w:val="en-US"/>
              </w:rPr>
            </w:pPr>
            <w:r w:rsidRPr="00C97908">
              <w:rPr>
                <w:sz w:val="16"/>
                <w:szCs w:val="16"/>
                <w:lang w:val="en-US"/>
              </w:rPr>
              <w:t>648,0000</w:t>
            </w:r>
          </w:p>
        </w:tc>
      </w:tr>
      <w:tr w:rsidR="00D61464" w:rsidRPr="00B40365" w14:paraId="59C7BCD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574DA"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EA0A61D" w14:textId="77777777" w:rsidR="00D61464" w:rsidRPr="00B40365" w:rsidRDefault="00D61464" w:rsidP="001D44FF">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141174FD" w14:textId="77777777" w:rsidR="00D61464" w:rsidRPr="00C97908" w:rsidRDefault="00D61464" w:rsidP="001D44FF">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CC1C833"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2A58D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gridSpan w:val="2"/>
            <w:tcBorders>
              <w:top w:val="nil"/>
              <w:bottom w:val="single" w:sz="2" w:space="0" w:color="auto"/>
            </w:tcBorders>
            <w:vAlign w:val="center"/>
          </w:tcPr>
          <w:p w14:paraId="40A01EBB" w14:textId="77777777" w:rsidR="00D61464" w:rsidRPr="00C97908" w:rsidRDefault="00D61464" w:rsidP="001D44FF">
            <w:pPr>
              <w:jc w:val="center"/>
              <w:rPr>
                <w:sz w:val="16"/>
                <w:szCs w:val="16"/>
                <w:lang w:val="en-US"/>
              </w:rPr>
            </w:pPr>
            <w:r w:rsidRPr="00C97908">
              <w:rPr>
                <w:sz w:val="16"/>
                <w:szCs w:val="16"/>
                <w:lang w:val="en-US"/>
              </w:rPr>
              <w:t>3 185,3250</w:t>
            </w:r>
          </w:p>
        </w:tc>
      </w:tr>
      <w:tr w:rsidR="00D61464" w:rsidRPr="00B40365" w14:paraId="03A4D8E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4FDF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AB0CA58" w14:textId="77777777" w:rsidR="00D61464" w:rsidRPr="00B40365" w:rsidRDefault="00D61464" w:rsidP="001D44FF">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6B4F8056" w14:textId="77777777" w:rsidR="00D61464" w:rsidRPr="00C97908" w:rsidRDefault="00D61464" w:rsidP="001D44FF">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63FB5282"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993B6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0882FF7" w14:textId="77777777" w:rsidR="00D61464" w:rsidRPr="00C97908" w:rsidRDefault="00D61464" w:rsidP="001D44FF">
            <w:pPr>
              <w:jc w:val="center"/>
              <w:rPr>
                <w:sz w:val="16"/>
                <w:szCs w:val="16"/>
                <w:lang w:val="en-US"/>
              </w:rPr>
            </w:pPr>
            <w:r w:rsidRPr="00C97908">
              <w:rPr>
                <w:sz w:val="16"/>
                <w:szCs w:val="16"/>
                <w:lang w:val="en-US"/>
              </w:rPr>
              <w:t>2,0250</w:t>
            </w:r>
          </w:p>
        </w:tc>
      </w:tr>
      <w:tr w:rsidR="00D61464" w:rsidRPr="00B40365" w14:paraId="173880F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18B9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FF48F8E" w14:textId="77777777" w:rsidR="00D61464" w:rsidRPr="00B40365" w:rsidRDefault="00D61464" w:rsidP="001D44FF">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54340C8E" w14:textId="77777777" w:rsidR="00D61464" w:rsidRPr="00C97908" w:rsidRDefault="00D61464" w:rsidP="001D44FF">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BD298D9"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3EA0F1"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42B0E470" w14:textId="77777777" w:rsidR="00D61464" w:rsidRPr="00C97908" w:rsidRDefault="00D61464" w:rsidP="001D44FF">
            <w:pPr>
              <w:jc w:val="center"/>
              <w:rPr>
                <w:sz w:val="16"/>
                <w:szCs w:val="16"/>
                <w:lang w:val="en-US"/>
              </w:rPr>
            </w:pPr>
            <w:r w:rsidRPr="00C97908">
              <w:rPr>
                <w:sz w:val="16"/>
                <w:szCs w:val="16"/>
                <w:lang w:val="en-US"/>
              </w:rPr>
              <w:t>17,3542</w:t>
            </w:r>
          </w:p>
        </w:tc>
      </w:tr>
      <w:tr w:rsidR="00D61464" w:rsidRPr="00B40365" w14:paraId="522873C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778BC"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29FC6AC" w14:textId="77777777" w:rsidR="00D61464" w:rsidRPr="00B40365" w:rsidRDefault="00D61464" w:rsidP="001D44FF">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3695906C" w14:textId="77777777" w:rsidR="00D61464" w:rsidRPr="00C97908" w:rsidRDefault="00D61464" w:rsidP="001D44FF">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22D25435" w14:textId="77777777" w:rsidR="00D61464" w:rsidRPr="00C97908" w:rsidRDefault="00D61464" w:rsidP="001D44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F527F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D0BA0E6" w14:textId="77777777" w:rsidR="00D61464" w:rsidRPr="00C97908" w:rsidRDefault="00D61464" w:rsidP="001D44FF">
            <w:pPr>
              <w:jc w:val="center"/>
              <w:rPr>
                <w:sz w:val="16"/>
                <w:szCs w:val="16"/>
                <w:lang w:val="en-US"/>
              </w:rPr>
            </w:pPr>
            <w:r w:rsidRPr="00C97908">
              <w:rPr>
                <w:sz w:val="16"/>
                <w:szCs w:val="16"/>
                <w:lang w:val="en-US"/>
              </w:rPr>
              <w:t>8,1000</w:t>
            </w:r>
          </w:p>
        </w:tc>
      </w:tr>
      <w:tr w:rsidR="00D61464" w:rsidRPr="003E2692" w14:paraId="5A561A99"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EEFD39"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0F7562AE"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25576123"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243650D6"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52C7E268"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59458041" w14:textId="77777777" w:rsidR="00D61464" w:rsidRPr="003E2692" w:rsidRDefault="00D61464" w:rsidP="001D44FF">
            <w:pPr>
              <w:rPr>
                <w:sz w:val="2"/>
                <w:szCs w:val="2"/>
                <w:lang w:val="en-US"/>
              </w:rPr>
            </w:pPr>
          </w:p>
        </w:tc>
      </w:tr>
      <w:tr w:rsidR="00D61464" w:rsidRPr="00B449C4" w14:paraId="72CF44C4"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474962"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2DD6FA5C"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2B4F7962"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F075E7"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7DE7D576"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41F51910" w14:textId="77777777" w:rsidR="00D61464" w:rsidRPr="00B449C4" w:rsidRDefault="00D61464" w:rsidP="001D44FF">
            <w:pPr>
              <w:rPr>
                <w:sz w:val="22"/>
                <w:szCs w:val="22"/>
                <w:lang w:val="en-US"/>
              </w:rPr>
            </w:pPr>
          </w:p>
        </w:tc>
      </w:tr>
      <w:tr w:rsidR="00D61464" w:rsidRPr="00B40365" w14:paraId="6BE32FEC"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48DF7C3"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25669E53"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6CD4AF9D"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Trotuar pavaj</w:t>
            </w:r>
          </w:p>
        </w:tc>
        <w:tc>
          <w:tcPr>
            <w:tcW w:w="3621" w:type="dxa"/>
            <w:gridSpan w:val="8"/>
            <w:tcBorders>
              <w:bottom w:val="single" w:sz="4" w:space="0" w:color="auto"/>
              <w:right w:val="single" w:sz="4" w:space="0" w:color="auto"/>
            </w:tcBorders>
          </w:tcPr>
          <w:p w14:paraId="36621598" w14:textId="77777777" w:rsidR="00D61464" w:rsidRPr="00B40365" w:rsidRDefault="00D61464" w:rsidP="001D44FF">
            <w:pPr>
              <w:rPr>
                <w:sz w:val="22"/>
                <w:szCs w:val="22"/>
                <w:lang w:val="en-US"/>
              </w:rPr>
            </w:pPr>
          </w:p>
        </w:tc>
      </w:tr>
      <w:tr w:rsidR="00D61464" w:rsidRPr="009B70F2" w14:paraId="05726CD4" w14:textId="77777777" w:rsidTr="001D44FF">
        <w:tblPrEx>
          <w:tblCellMar>
            <w:left w:w="107" w:type="dxa"/>
            <w:right w:w="107" w:type="dxa"/>
          </w:tblCellMar>
        </w:tblPrEx>
        <w:tc>
          <w:tcPr>
            <w:tcW w:w="10495" w:type="dxa"/>
            <w:gridSpan w:val="19"/>
          </w:tcPr>
          <w:p w14:paraId="05B26A6C" w14:textId="77777777" w:rsidR="00D61464" w:rsidRPr="009B70F2" w:rsidRDefault="00D61464" w:rsidP="001D44FF">
            <w:pPr>
              <w:rPr>
                <w:b/>
                <w:bCs/>
                <w:sz w:val="22"/>
                <w:szCs w:val="22"/>
                <w:lang w:val="en-US"/>
              </w:rPr>
            </w:pPr>
            <w:r w:rsidRPr="009B70F2">
              <w:rPr>
                <w:b/>
                <w:bCs/>
                <w:sz w:val="22"/>
                <w:szCs w:val="22"/>
                <w:lang w:val="en-US"/>
              </w:rPr>
              <w:t>3. Borduri</w:t>
            </w:r>
          </w:p>
          <w:p w14:paraId="28A9641D" w14:textId="77777777" w:rsidR="00D61464" w:rsidRPr="00B12F65" w:rsidRDefault="00D61464" w:rsidP="001D44FF">
            <w:pPr>
              <w:rPr>
                <w:sz w:val="2"/>
                <w:szCs w:val="2"/>
                <w:lang w:val="en-US"/>
              </w:rPr>
            </w:pPr>
          </w:p>
        </w:tc>
      </w:tr>
      <w:tr w:rsidR="00D61464" w:rsidRPr="009B70F2" w14:paraId="012B9371"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C5AEA6" w14:textId="77777777" w:rsidR="00D61464" w:rsidRPr="005E2CA0" w:rsidRDefault="00D61464" w:rsidP="001D44FF">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7C9E188" w14:textId="77777777" w:rsidR="00D61464" w:rsidRPr="005E2CA0" w:rsidRDefault="00D61464" w:rsidP="001D44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46DE0655" w14:textId="77777777" w:rsidR="00D61464" w:rsidRPr="005E2CA0" w:rsidRDefault="00D61464" w:rsidP="001D44FF">
            <w:pPr>
              <w:rPr>
                <w:b/>
                <w:bCs/>
                <w:sz w:val="2"/>
                <w:szCs w:val="2"/>
                <w:lang w:val="en-US"/>
              </w:rPr>
            </w:pPr>
            <w:r w:rsidRPr="005E2CA0">
              <w:rPr>
                <w:b/>
                <w:bCs/>
                <w:sz w:val="22"/>
                <w:szCs w:val="22"/>
                <w:lang w:val="en-US"/>
              </w:rPr>
              <w:t>Strat de fundatie din pietris fractie 20-40mm</w:t>
            </w:r>
          </w:p>
          <w:p w14:paraId="4EA5C23F"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819BCC8" w14:textId="77777777" w:rsidR="00D61464" w:rsidRPr="005E2CA0" w:rsidRDefault="00D61464" w:rsidP="001D44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E6C32F4"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37EB7C81" w14:textId="77777777" w:rsidR="00D61464" w:rsidRPr="005E2CA0" w:rsidRDefault="00D61464" w:rsidP="001D44FF">
            <w:pPr>
              <w:jc w:val="center"/>
              <w:rPr>
                <w:b/>
                <w:bCs/>
                <w:sz w:val="22"/>
                <w:szCs w:val="22"/>
                <w:lang w:val="en-US"/>
              </w:rPr>
            </w:pPr>
            <w:r w:rsidRPr="005E2CA0">
              <w:rPr>
                <w:b/>
                <w:bCs/>
                <w:sz w:val="22"/>
                <w:szCs w:val="22"/>
                <w:lang w:val="en-US"/>
              </w:rPr>
              <w:t>11,250</w:t>
            </w:r>
          </w:p>
          <w:p w14:paraId="60142DBD" w14:textId="77777777" w:rsidR="00D61464" w:rsidRPr="009B70F2" w:rsidRDefault="00D61464" w:rsidP="001D44FF">
            <w:pPr>
              <w:jc w:val="center"/>
              <w:rPr>
                <w:sz w:val="2"/>
                <w:szCs w:val="2"/>
                <w:lang w:val="en-US"/>
              </w:rPr>
            </w:pPr>
          </w:p>
        </w:tc>
      </w:tr>
      <w:tr w:rsidR="00D61464" w:rsidRPr="00B40365" w14:paraId="2D7AAAC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3F91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C38CE0A"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A45286E"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A2CD2C9"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9F462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6D533DE7" w14:textId="77777777" w:rsidR="00D61464" w:rsidRPr="00C97908" w:rsidRDefault="00D61464" w:rsidP="001D44FF">
            <w:pPr>
              <w:jc w:val="center"/>
              <w:rPr>
                <w:sz w:val="16"/>
                <w:szCs w:val="16"/>
                <w:lang w:val="en-US"/>
              </w:rPr>
            </w:pPr>
            <w:r w:rsidRPr="00C97908">
              <w:rPr>
                <w:sz w:val="16"/>
                <w:szCs w:val="16"/>
                <w:lang w:val="en-US"/>
              </w:rPr>
              <w:t>11,1375</w:t>
            </w:r>
          </w:p>
        </w:tc>
      </w:tr>
      <w:tr w:rsidR="00D61464" w:rsidRPr="00B40365" w14:paraId="24E47F2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732E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7684C6B" w14:textId="77777777" w:rsidR="00D61464" w:rsidRPr="00B40365" w:rsidRDefault="00D61464" w:rsidP="001D44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47485473" w14:textId="77777777" w:rsidR="00D61464" w:rsidRPr="00C97908" w:rsidRDefault="00D61464" w:rsidP="001D44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3CDCA6BB"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F51D6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17732CC" w14:textId="77777777" w:rsidR="00D61464" w:rsidRPr="00C97908" w:rsidRDefault="00D61464" w:rsidP="001D44FF">
            <w:pPr>
              <w:jc w:val="center"/>
              <w:rPr>
                <w:sz w:val="16"/>
                <w:szCs w:val="16"/>
                <w:lang w:val="en-US"/>
              </w:rPr>
            </w:pPr>
            <w:r w:rsidRPr="00C97908">
              <w:rPr>
                <w:sz w:val="16"/>
                <w:szCs w:val="16"/>
                <w:lang w:val="en-US"/>
              </w:rPr>
              <w:t>12,9375</w:t>
            </w:r>
          </w:p>
        </w:tc>
      </w:tr>
      <w:tr w:rsidR="00D61464" w:rsidRPr="00B40365" w14:paraId="3379F63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F844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BB1F0E8" w14:textId="77777777" w:rsidR="00D61464" w:rsidRPr="00B40365" w:rsidRDefault="00D61464" w:rsidP="001D44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473C3C8" w14:textId="77777777" w:rsidR="00D61464" w:rsidRPr="00C97908" w:rsidRDefault="00D61464" w:rsidP="001D44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82A9EC8"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1A314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5E23E39" w14:textId="77777777" w:rsidR="00D61464" w:rsidRPr="00C97908" w:rsidRDefault="00D61464" w:rsidP="001D44FF">
            <w:pPr>
              <w:jc w:val="center"/>
              <w:rPr>
                <w:sz w:val="16"/>
                <w:szCs w:val="16"/>
                <w:lang w:val="en-US"/>
              </w:rPr>
            </w:pPr>
            <w:r w:rsidRPr="00C97908">
              <w:rPr>
                <w:sz w:val="16"/>
                <w:szCs w:val="16"/>
                <w:lang w:val="en-US"/>
              </w:rPr>
              <w:t>1,1250</w:t>
            </w:r>
          </w:p>
        </w:tc>
      </w:tr>
      <w:tr w:rsidR="00D61464" w:rsidRPr="00B40365" w14:paraId="102848A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83A5B"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01397BE" w14:textId="77777777" w:rsidR="00D61464" w:rsidRPr="00B40365" w:rsidRDefault="00D61464" w:rsidP="001D44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7AB10FF6" w14:textId="77777777" w:rsidR="00D61464" w:rsidRPr="00C97908" w:rsidRDefault="00D61464" w:rsidP="001D44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5BE5C8E"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F1AE1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2CB0A7F6" w14:textId="77777777" w:rsidR="00D61464" w:rsidRPr="00C97908" w:rsidRDefault="00D61464" w:rsidP="001D44FF">
            <w:pPr>
              <w:jc w:val="center"/>
              <w:rPr>
                <w:sz w:val="16"/>
                <w:szCs w:val="16"/>
                <w:lang w:val="en-US"/>
              </w:rPr>
            </w:pPr>
            <w:r w:rsidRPr="00C97908">
              <w:rPr>
                <w:sz w:val="16"/>
                <w:szCs w:val="16"/>
                <w:lang w:val="en-US"/>
              </w:rPr>
              <w:t>2,3625</w:t>
            </w:r>
          </w:p>
        </w:tc>
      </w:tr>
      <w:tr w:rsidR="00D61464" w:rsidRPr="00B40365" w14:paraId="3F2D3FF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82906"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0CABCC5" w14:textId="77777777" w:rsidR="00D61464" w:rsidRPr="00B40365" w:rsidRDefault="00D61464" w:rsidP="001D44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CB8B97E" w14:textId="77777777" w:rsidR="00D61464" w:rsidRPr="00C97908" w:rsidRDefault="00D61464" w:rsidP="001D44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15B0EE25"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ACACF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E74BAC0" w14:textId="77777777" w:rsidR="00D61464" w:rsidRPr="00C97908" w:rsidRDefault="00D61464" w:rsidP="001D44FF">
            <w:pPr>
              <w:jc w:val="center"/>
              <w:rPr>
                <w:sz w:val="16"/>
                <w:szCs w:val="16"/>
                <w:lang w:val="en-US"/>
              </w:rPr>
            </w:pPr>
            <w:r w:rsidRPr="00C97908">
              <w:rPr>
                <w:sz w:val="16"/>
                <w:szCs w:val="16"/>
                <w:lang w:val="en-US"/>
              </w:rPr>
              <w:t>4,7250</w:t>
            </w:r>
          </w:p>
        </w:tc>
      </w:tr>
      <w:tr w:rsidR="00D61464" w:rsidRPr="009B70F2" w14:paraId="71AB6AFD"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FC26B2" w14:textId="77777777" w:rsidR="00D61464" w:rsidRPr="005E2CA0" w:rsidRDefault="00D61464" w:rsidP="001D44FF">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5656270" w14:textId="77777777" w:rsidR="00D61464" w:rsidRPr="005E2CA0" w:rsidRDefault="00D61464" w:rsidP="001D44FF">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4D7E527B" w14:textId="77777777" w:rsidR="00D61464" w:rsidRPr="005E2CA0" w:rsidRDefault="00D61464" w:rsidP="001D44FF">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022F12D4"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62F1EFD5" w14:textId="77777777" w:rsidR="00D61464" w:rsidRPr="005E2CA0" w:rsidRDefault="00D61464" w:rsidP="001D44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68AADA6"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4134A008" w14:textId="77777777" w:rsidR="00D61464" w:rsidRPr="005E2CA0" w:rsidRDefault="00D61464" w:rsidP="001D44FF">
            <w:pPr>
              <w:jc w:val="center"/>
              <w:rPr>
                <w:b/>
                <w:bCs/>
                <w:sz w:val="22"/>
                <w:szCs w:val="22"/>
                <w:lang w:val="en-US"/>
              </w:rPr>
            </w:pPr>
            <w:r w:rsidRPr="005E2CA0">
              <w:rPr>
                <w:b/>
                <w:bCs/>
                <w:sz w:val="22"/>
                <w:szCs w:val="22"/>
                <w:lang w:val="en-US"/>
              </w:rPr>
              <w:t>250,000</w:t>
            </w:r>
          </w:p>
          <w:p w14:paraId="1AEC2DF2" w14:textId="77777777" w:rsidR="00D61464" w:rsidRPr="009B70F2" w:rsidRDefault="00D61464" w:rsidP="001D44FF">
            <w:pPr>
              <w:jc w:val="center"/>
              <w:rPr>
                <w:sz w:val="2"/>
                <w:szCs w:val="2"/>
                <w:lang w:val="en-US"/>
              </w:rPr>
            </w:pPr>
          </w:p>
        </w:tc>
      </w:tr>
      <w:tr w:rsidR="00D61464" w:rsidRPr="00B40365" w14:paraId="1FEFB03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4501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9F156A6"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A960567"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85A3E3A"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1E99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F3A7037" w14:textId="77777777" w:rsidR="00D61464" w:rsidRPr="00C97908" w:rsidRDefault="00D61464" w:rsidP="001D44FF">
            <w:pPr>
              <w:jc w:val="center"/>
              <w:rPr>
                <w:sz w:val="16"/>
                <w:szCs w:val="16"/>
                <w:lang w:val="en-US"/>
              </w:rPr>
            </w:pPr>
            <w:r w:rsidRPr="00C97908">
              <w:rPr>
                <w:sz w:val="16"/>
                <w:szCs w:val="16"/>
                <w:lang w:val="en-US"/>
              </w:rPr>
              <w:t>30,0000</w:t>
            </w:r>
          </w:p>
        </w:tc>
      </w:tr>
      <w:tr w:rsidR="00D61464" w:rsidRPr="00B40365" w14:paraId="2947E90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81DB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EA82F32" w14:textId="77777777" w:rsidR="00D61464" w:rsidRPr="00B40365" w:rsidRDefault="00D61464" w:rsidP="001D44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52782D5" w14:textId="77777777" w:rsidR="00D61464" w:rsidRPr="00C97908" w:rsidRDefault="00D61464" w:rsidP="001D44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7D2EDFD"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00B6C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07024FE" w14:textId="77777777" w:rsidR="00D61464" w:rsidRPr="00C97908" w:rsidRDefault="00D61464" w:rsidP="001D44FF">
            <w:pPr>
              <w:jc w:val="center"/>
              <w:rPr>
                <w:sz w:val="16"/>
                <w:szCs w:val="16"/>
                <w:lang w:val="en-US"/>
              </w:rPr>
            </w:pPr>
            <w:r w:rsidRPr="00C97908">
              <w:rPr>
                <w:sz w:val="16"/>
                <w:szCs w:val="16"/>
                <w:lang w:val="en-US"/>
              </w:rPr>
              <w:t>45,0000</w:t>
            </w:r>
          </w:p>
        </w:tc>
      </w:tr>
      <w:tr w:rsidR="00D61464" w:rsidRPr="00B40365" w14:paraId="01FF25D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4B48C"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34F3F5F" w14:textId="77777777" w:rsidR="00D61464" w:rsidRPr="00B40365" w:rsidRDefault="00D61464" w:rsidP="001D44FF">
            <w:pPr>
              <w:jc w:val="center"/>
              <w:rPr>
                <w:sz w:val="16"/>
                <w:szCs w:val="16"/>
                <w:lang w:val="en-US"/>
              </w:rPr>
            </w:pPr>
            <w:r w:rsidRPr="00B40365">
              <w:rPr>
                <w:sz w:val="16"/>
                <w:szCs w:val="16"/>
                <w:lang w:val="en-US"/>
              </w:rPr>
              <w:t>26631021000020</w:t>
            </w:r>
          </w:p>
        </w:tc>
        <w:tc>
          <w:tcPr>
            <w:tcW w:w="4366" w:type="dxa"/>
            <w:gridSpan w:val="4"/>
            <w:tcBorders>
              <w:top w:val="nil"/>
              <w:bottom w:val="single" w:sz="2" w:space="0" w:color="auto"/>
            </w:tcBorders>
            <w:vAlign w:val="center"/>
          </w:tcPr>
          <w:p w14:paraId="123ED131" w14:textId="77777777" w:rsidR="00D61464" w:rsidRPr="00C97908" w:rsidRDefault="00D61464" w:rsidP="001D44FF">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0EEC08B1"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162826"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3D0EF5F9" w14:textId="77777777" w:rsidR="00D61464" w:rsidRPr="00C97908" w:rsidRDefault="00D61464" w:rsidP="001D44FF">
            <w:pPr>
              <w:jc w:val="center"/>
              <w:rPr>
                <w:sz w:val="16"/>
                <w:szCs w:val="16"/>
                <w:lang w:val="en-US"/>
              </w:rPr>
            </w:pPr>
            <w:r w:rsidRPr="00C97908">
              <w:rPr>
                <w:sz w:val="16"/>
                <w:szCs w:val="16"/>
                <w:lang w:val="en-US"/>
              </w:rPr>
              <w:t>12,0000</w:t>
            </w:r>
          </w:p>
        </w:tc>
      </w:tr>
      <w:tr w:rsidR="00D61464" w:rsidRPr="00B40365" w14:paraId="1FA5259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AFDB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1C47588" w14:textId="77777777" w:rsidR="00D61464" w:rsidRPr="00B40365" w:rsidRDefault="00D61464" w:rsidP="001D44FF">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8DDAC4A" w14:textId="77777777" w:rsidR="00D61464" w:rsidRPr="00C97908" w:rsidRDefault="00D61464" w:rsidP="001D44FF">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3B274A1B"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52C2A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B0165A5" w14:textId="77777777" w:rsidR="00D61464" w:rsidRPr="00C97908" w:rsidRDefault="00D61464" w:rsidP="001D44FF">
            <w:pPr>
              <w:jc w:val="center"/>
              <w:rPr>
                <w:sz w:val="16"/>
                <w:szCs w:val="16"/>
                <w:lang w:val="en-US"/>
              </w:rPr>
            </w:pPr>
            <w:r w:rsidRPr="00C97908">
              <w:rPr>
                <w:sz w:val="16"/>
                <w:szCs w:val="16"/>
                <w:lang w:val="en-US"/>
              </w:rPr>
              <w:t>255,0000</w:t>
            </w:r>
          </w:p>
        </w:tc>
      </w:tr>
      <w:tr w:rsidR="00D61464" w:rsidRPr="00B40365" w14:paraId="6545498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0B42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92B2364" w14:textId="77777777" w:rsidR="00D61464" w:rsidRPr="00B40365" w:rsidRDefault="00D61464" w:rsidP="001D44F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6F97F28" w14:textId="77777777" w:rsidR="00D61464" w:rsidRPr="00C97908" w:rsidRDefault="00D61464" w:rsidP="001D44F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C8FF479"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A2C91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508FFAD" w14:textId="77777777" w:rsidR="00D61464" w:rsidRPr="00C97908" w:rsidRDefault="00D61464" w:rsidP="001D44FF">
            <w:pPr>
              <w:jc w:val="center"/>
              <w:rPr>
                <w:sz w:val="16"/>
                <w:szCs w:val="16"/>
                <w:lang w:val="en-US"/>
              </w:rPr>
            </w:pPr>
            <w:r w:rsidRPr="00C97908">
              <w:rPr>
                <w:sz w:val="16"/>
                <w:szCs w:val="16"/>
                <w:lang w:val="en-US"/>
              </w:rPr>
              <w:t>0,7500</w:t>
            </w:r>
          </w:p>
        </w:tc>
      </w:tr>
      <w:tr w:rsidR="00D61464" w:rsidRPr="00B40365" w14:paraId="52FA60D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32E1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6AC04F8" w14:textId="77777777" w:rsidR="00D61464" w:rsidRPr="00B40365" w:rsidRDefault="00D61464" w:rsidP="001D44FF">
            <w:pPr>
              <w:jc w:val="center"/>
              <w:rPr>
                <w:sz w:val="16"/>
                <w:szCs w:val="16"/>
                <w:lang w:val="en-US"/>
              </w:rPr>
            </w:pPr>
            <w:r w:rsidRPr="00B40365">
              <w:rPr>
                <w:sz w:val="16"/>
                <w:szCs w:val="16"/>
                <w:lang w:val="en-US"/>
              </w:rPr>
              <w:t>26661228003220</w:t>
            </w:r>
          </w:p>
        </w:tc>
        <w:tc>
          <w:tcPr>
            <w:tcW w:w="4366" w:type="dxa"/>
            <w:gridSpan w:val="4"/>
            <w:tcBorders>
              <w:top w:val="nil"/>
              <w:bottom w:val="single" w:sz="2" w:space="0" w:color="auto"/>
            </w:tcBorders>
            <w:vAlign w:val="center"/>
          </w:tcPr>
          <w:p w14:paraId="6047650D" w14:textId="77777777" w:rsidR="00D61464" w:rsidRPr="00C97908" w:rsidRDefault="00D61464" w:rsidP="001D44FF">
            <w:pPr>
              <w:rPr>
                <w:sz w:val="16"/>
                <w:szCs w:val="16"/>
                <w:lang w:val="en-US"/>
              </w:rPr>
            </w:pPr>
            <w:r w:rsidRPr="00C97908">
              <w:rPr>
                <w:sz w:val="16"/>
                <w:szCs w:val="16"/>
                <w:lang w:val="en-US"/>
              </w:rPr>
              <w:t>Bordura din beton 1000x200x80</w:t>
            </w:r>
          </w:p>
        </w:tc>
        <w:tc>
          <w:tcPr>
            <w:tcW w:w="1021" w:type="dxa"/>
            <w:gridSpan w:val="3"/>
            <w:tcBorders>
              <w:top w:val="nil"/>
              <w:bottom w:val="single" w:sz="2" w:space="0" w:color="auto"/>
            </w:tcBorders>
            <w:vAlign w:val="center"/>
          </w:tcPr>
          <w:p w14:paraId="2DFC7E16" w14:textId="77777777" w:rsidR="00D61464" w:rsidRPr="00C97908" w:rsidRDefault="00D61464" w:rsidP="001D44F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7DEE1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C23582B" w14:textId="77777777" w:rsidR="00D61464" w:rsidRPr="00C97908" w:rsidRDefault="00D61464" w:rsidP="001D44FF">
            <w:pPr>
              <w:jc w:val="center"/>
              <w:rPr>
                <w:sz w:val="16"/>
                <w:szCs w:val="16"/>
                <w:lang w:val="en-US"/>
              </w:rPr>
            </w:pPr>
            <w:r w:rsidRPr="00C97908">
              <w:rPr>
                <w:sz w:val="16"/>
                <w:szCs w:val="16"/>
                <w:lang w:val="en-US"/>
              </w:rPr>
              <w:t>251,2500</w:t>
            </w:r>
          </w:p>
        </w:tc>
      </w:tr>
      <w:tr w:rsidR="00D61464" w:rsidRPr="00B40365" w14:paraId="744FA9AE"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1A4D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EFDC7AA" w14:textId="77777777" w:rsidR="00D61464" w:rsidRPr="00B40365" w:rsidRDefault="00D61464" w:rsidP="001D44F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8E18C64" w14:textId="77777777" w:rsidR="00D61464" w:rsidRPr="00C97908" w:rsidRDefault="00D61464" w:rsidP="001D44F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FD3A4AD"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61849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927BB78" w14:textId="77777777" w:rsidR="00D61464" w:rsidRPr="00C97908" w:rsidRDefault="00D61464" w:rsidP="001D44FF">
            <w:pPr>
              <w:jc w:val="center"/>
              <w:rPr>
                <w:sz w:val="16"/>
                <w:szCs w:val="16"/>
                <w:lang w:val="en-US"/>
              </w:rPr>
            </w:pPr>
            <w:r w:rsidRPr="00C97908">
              <w:rPr>
                <w:sz w:val="16"/>
                <w:szCs w:val="16"/>
                <w:lang w:val="en-US"/>
              </w:rPr>
              <w:t>0,7500</w:t>
            </w:r>
          </w:p>
        </w:tc>
      </w:tr>
      <w:tr w:rsidR="00D61464" w:rsidRPr="009B70F2" w14:paraId="20E48573"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2D762B" w14:textId="77777777" w:rsidR="00D61464" w:rsidRPr="005E2CA0" w:rsidRDefault="00D61464" w:rsidP="001D44FF">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7E1B1022" w14:textId="77777777" w:rsidR="00D61464" w:rsidRPr="005E2CA0" w:rsidRDefault="00D61464" w:rsidP="001D44FF">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14:paraId="6F46D140" w14:textId="77777777" w:rsidR="00D61464" w:rsidRPr="005E2CA0" w:rsidRDefault="00D61464" w:rsidP="001D44FF">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0AD6697B"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5E995671" w14:textId="77777777" w:rsidR="00D61464" w:rsidRPr="005E2CA0" w:rsidRDefault="00D61464" w:rsidP="001D44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B96272F"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A6A12C4" w14:textId="77777777" w:rsidR="00D61464" w:rsidRPr="005E2CA0" w:rsidRDefault="00D61464" w:rsidP="001D44FF">
            <w:pPr>
              <w:jc w:val="center"/>
              <w:rPr>
                <w:b/>
                <w:bCs/>
                <w:sz w:val="22"/>
                <w:szCs w:val="22"/>
                <w:lang w:val="en-US"/>
              </w:rPr>
            </w:pPr>
            <w:r w:rsidRPr="005E2CA0">
              <w:rPr>
                <w:b/>
                <w:bCs/>
                <w:sz w:val="22"/>
                <w:szCs w:val="22"/>
                <w:lang w:val="en-US"/>
              </w:rPr>
              <w:t>125,000</w:t>
            </w:r>
          </w:p>
          <w:p w14:paraId="225E90C4" w14:textId="77777777" w:rsidR="00D61464" w:rsidRPr="009B70F2" w:rsidRDefault="00D61464" w:rsidP="001D44FF">
            <w:pPr>
              <w:jc w:val="center"/>
              <w:rPr>
                <w:sz w:val="2"/>
                <w:szCs w:val="2"/>
                <w:lang w:val="en-US"/>
              </w:rPr>
            </w:pPr>
          </w:p>
        </w:tc>
      </w:tr>
      <w:tr w:rsidR="00D61464" w:rsidRPr="00B40365" w14:paraId="4F2A3B84"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042DF"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B726AC3"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F767728"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EC61BD6"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26C691"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79CA31B" w14:textId="77777777" w:rsidR="00D61464" w:rsidRPr="00C97908" w:rsidRDefault="00D61464" w:rsidP="001D44FF">
            <w:pPr>
              <w:jc w:val="center"/>
              <w:rPr>
                <w:sz w:val="16"/>
                <w:szCs w:val="16"/>
                <w:lang w:val="en-US"/>
              </w:rPr>
            </w:pPr>
            <w:r w:rsidRPr="00C97908">
              <w:rPr>
                <w:sz w:val="16"/>
                <w:szCs w:val="16"/>
                <w:lang w:val="en-US"/>
              </w:rPr>
              <w:t>18,7500</w:t>
            </w:r>
          </w:p>
        </w:tc>
      </w:tr>
      <w:tr w:rsidR="00D61464" w:rsidRPr="00B40365" w14:paraId="088ACD80"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A28C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C3AE409" w14:textId="77777777" w:rsidR="00D61464" w:rsidRPr="00B40365" w:rsidRDefault="00D61464" w:rsidP="001D44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A4AF845" w14:textId="77777777" w:rsidR="00D61464" w:rsidRPr="00C97908" w:rsidRDefault="00D61464" w:rsidP="001D44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9236873"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6AE78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26403700" w14:textId="77777777" w:rsidR="00D61464" w:rsidRPr="00C97908" w:rsidRDefault="00D61464" w:rsidP="001D44FF">
            <w:pPr>
              <w:jc w:val="center"/>
              <w:rPr>
                <w:sz w:val="16"/>
                <w:szCs w:val="16"/>
                <w:lang w:val="en-US"/>
              </w:rPr>
            </w:pPr>
            <w:r w:rsidRPr="00C97908">
              <w:rPr>
                <w:sz w:val="16"/>
                <w:szCs w:val="16"/>
                <w:lang w:val="en-US"/>
              </w:rPr>
              <w:t>55,0000</w:t>
            </w:r>
          </w:p>
        </w:tc>
      </w:tr>
      <w:tr w:rsidR="00D61464" w:rsidRPr="00B40365" w14:paraId="0381C99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A5A7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526CDB66" w14:textId="77777777" w:rsidR="00D61464" w:rsidRPr="00B40365" w:rsidRDefault="00D61464" w:rsidP="001D44FF">
            <w:pPr>
              <w:jc w:val="center"/>
              <w:rPr>
                <w:sz w:val="16"/>
                <w:szCs w:val="16"/>
                <w:lang w:val="en-US"/>
              </w:rPr>
            </w:pPr>
            <w:r w:rsidRPr="00B40365">
              <w:rPr>
                <w:sz w:val="16"/>
                <w:szCs w:val="16"/>
                <w:lang w:val="en-US"/>
              </w:rPr>
              <w:t>26631021000020</w:t>
            </w:r>
          </w:p>
        </w:tc>
        <w:tc>
          <w:tcPr>
            <w:tcW w:w="4366" w:type="dxa"/>
            <w:gridSpan w:val="4"/>
            <w:tcBorders>
              <w:top w:val="nil"/>
              <w:bottom w:val="single" w:sz="2" w:space="0" w:color="auto"/>
            </w:tcBorders>
            <w:vAlign w:val="center"/>
          </w:tcPr>
          <w:p w14:paraId="3529A7EE" w14:textId="77777777" w:rsidR="00D61464" w:rsidRPr="00C97908" w:rsidRDefault="00D61464" w:rsidP="001D44FF">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1A1C2111"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2D473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1811F21C" w14:textId="77777777" w:rsidR="00D61464" w:rsidRPr="00C97908" w:rsidRDefault="00D61464" w:rsidP="001D44FF">
            <w:pPr>
              <w:jc w:val="center"/>
              <w:rPr>
                <w:sz w:val="16"/>
                <w:szCs w:val="16"/>
                <w:lang w:val="en-US"/>
              </w:rPr>
            </w:pPr>
            <w:r w:rsidRPr="00C97908">
              <w:rPr>
                <w:sz w:val="16"/>
                <w:szCs w:val="16"/>
                <w:lang w:val="en-US"/>
              </w:rPr>
              <w:t>5,6250</w:t>
            </w:r>
          </w:p>
        </w:tc>
      </w:tr>
      <w:tr w:rsidR="00D61464" w:rsidRPr="00B40365" w14:paraId="5BB7991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F0F7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3A0A311" w14:textId="77777777" w:rsidR="00D61464" w:rsidRPr="00B40365" w:rsidRDefault="00D61464" w:rsidP="001D44FF">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49C996B" w14:textId="77777777" w:rsidR="00D61464" w:rsidRPr="00C97908" w:rsidRDefault="00D61464" w:rsidP="001D44FF">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76B67A54"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7FEE4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33E46305" w14:textId="77777777" w:rsidR="00D61464" w:rsidRPr="00C97908" w:rsidRDefault="00D61464" w:rsidP="001D44FF">
            <w:pPr>
              <w:jc w:val="center"/>
              <w:rPr>
                <w:sz w:val="16"/>
                <w:szCs w:val="16"/>
                <w:lang w:val="en-US"/>
              </w:rPr>
            </w:pPr>
            <w:r w:rsidRPr="00C97908">
              <w:rPr>
                <w:sz w:val="16"/>
                <w:szCs w:val="16"/>
                <w:lang w:val="en-US"/>
              </w:rPr>
              <w:t>365,0000</w:t>
            </w:r>
          </w:p>
        </w:tc>
      </w:tr>
      <w:tr w:rsidR="00D61464" w:rsidRPr="00B40365" w14:paraId="6391175E"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A201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12DE66D" w14:textId="77777777" w:rsidR="00D61464" w:rsidRPr="00B40365" w:rsidRDefault="00D61464" w:rsidP="001D44F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8EDB5CC" w14:textId="77777777" w:rsidR="00D61464" w:rsidRPr="00C97908" w:rsidRDefault="00D61464" w:rsidP="001D44F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264108C"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DBC8F8"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1B97A2F" w14:textId="77777777" w:rsidR="00D61464" w:rsidRPr="00C97908" w:rsidRDefault="00D61464" w:rsidP="001D44FF">
            <w:pPr>
              <w:jc w:val="center"/>
              <w:rPr>
                <w:sz w:val="16"/>
                <w:szCs w:val="16"/>
                <w:lang w:val="en-US"/>
              </w:rPr>
            </w:pPr>
            <w:r w:rsidRPr="00C97908">
              <w:rPr>
                <w:sz w:val="16"/>
                <w:szCs w:val="16"/>
                <w:lang w:val="en-US"/>
              </w:rPr>
              <w:t>1,0000</w:t>
            </w:r>
          </w:p>
        </w:tc>
      </w:tr>
      <w:tr w:rsidR="00D61464" w:rsidRPr="00B40365" w14:paraId="530483F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A5720"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92D48A1" w14:textId="77777777" w:rsidR="00D61464" w:rsidRPr="00B40365" w:rsidRDefault="00D61464" w:rsidP="001D44FF">
            <w:pPr>
              <w:jc w:val="center"/>
              <w:rPr>
                <w:sz w:val="16"/>
                <w:szCs w:val="16"/>
                <w:lang w:val="en-US"/>
              </w:rPr>
            </w:pPr>
            <w:r w:rsidRPr="00B40365">
              <w:rPr>
                <w:sz w:val="16"/>
                <w:szCs w:val="16"/>
                <w:lang w:val="en-US"/>
              </w:rPr>
              <w:t>26661228002821</w:t>
            </w:r>
          </w:p>
        </w:tc>
        <w:tc>
          <w:tcPr>
            <w:tcW w:w="4366" w:type="dxa"/>
            <w:gridSpan w:val="4"/>
            <w:tcBorders>
              <w:top w:val="nil"/>
              <w:bottom w:val="single" w:sz="2" w:space="0" w:color="auto"/>
            </w:tcBorders>
            <w:vAlign w:val="center"/>
          </w:tcPr>
          <w:p w14:paraId="094838CF" w14:textId="77777777" w:rsidR="00D61464" w:rsidRPr="00C97908" w:rsidRDefault="00D61464" w:rsidP="001D44FF">
            <w:pPr>
              <w:rPr>
                <w:sz w:val="16"/>
                <w:szCs w:val="16"/>
                <w:lang w:val="en-US"/>
              </w:rPr>
            </w:pPr>
            <w:r w:rsidRPr="00C97908">
              <w:rPr>
                <w:sz w:val="16"/>
                <w:szCs w:val="16"/>
                <w:lang w:val="en-US"/>
              </w:rPr>
              <w:t>Bordura din beton 1000x300x150</w:t>
            </w:r>
          </w:p>
        </w:tc>
        <w:tc>
          <w:tcPr>
            <w:tcW w:w="1021" w:type="dxa"/>
            <w:gridSpan w:val="3"/>
            <w:tcBorders>
              <w:top w:val="nil"/>
              <w:bottom w:val="single" w:sz="2" w:space="0" w:color="auto"/>
            </w:tcBorders>
            <w:vAlign w:val="center"/>
          </w:tcPr>
          <w:p w14:paraId="32B81B64" w14:textId="77777777" w:rsidR="00D61464" w:rsidRPr="00C97908" w:rsidRDefault="00D61464" w:rsidP="001D44F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BFF9C06"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78118411" w14:textId="77777777" w:rsidR="00D61464" w:rsidRPr="00C97908" w:rsidRDefault="00D61464" w:rsidP="001D44FF">
            <w:pPr>
              <w:jc w:val="center"/>
              <w:rPr>
                <w:sz w:val="16"/>
                <w:szCs w:val="16"/>
                <w:lang w:val="en-US"/>
              </w:rPr>
            </w:pPr>
            <w:r w:rsidRPr="00C97908">
              <w:rPr>
                <w:sz w:val="16"/>
                <w:szCs w:val="16"/>
                <w:lang w:val="en-US"/>
              </w:rPr>
              <w:t>125,6250</w:t>
            </w:r>
          </w:p>
        </w:tc>
      </w:tr>
      <w:tr w:rsidR="00D61464" w:rsidRPr="00B40365" w14:paraId="61B37F90"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7D4C6"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1BAB0A8" w14:textId="77777777" w:rsidR="00D61464" w:rsidRPr="00B40365" w:rsidRDefault="00D61464" w:rsidP="001D44F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217F944" w14:textId="77777777" w:rsidR="00D61464" w:rsidRPr="00C97908" w:rsidRDefault="00D61464" w:rsidP="001D44F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C2968B"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16417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0DA4C72" w14:textId="77777777" w:rsidR="00D61464" w:rsidRPr="00C97908" w:rsidRDefault="00D61464" w:rsidP="001D44FF">
            <w:pPr>
              <w:jc w:val="center"/>
              <w:rPr>
                <w:sz w:val="16"/>
                <w:szCs w:val="16"/>
                <w:lang w:val="en-US"/>
              </w:rPr>
            </w:pPr>
            <w:r w:rsidRPr="00C97908">
              <w:rPr>
                <w:sz w:val="16"/>
                <w:szCs w:val="16"/>
                <w:lang w:val="en-US"/>
              </w:rPr>
              <w:t>0,7500</w:t>
            </w:r>
          </w:p>
        </w:tc>
      </w:tr>
      <w:tr w:rsidR="00D61464" w:rsidRPr="003E2692" w14:paraId="119648BD"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E31A276"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113258F8"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538BDC3D"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378CE834"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33B4D6C7"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3BA05980" w14:textId="77777777" w:rsidR="00D61464" w:rsidRPr="003E2692" w:rsidRDefault="00D61464" w:rsidP="001D44FF">
            <w:pPr>
              <w:rPr>
                <w:sz w:val="2"/>
                <w:szCs w:val="2"/>
                <w:lang w:val="en-US"/>
              </w:rPr>
            </w:pPr>
          </w:p>
        </w:tc>
      </w:tr>
      <w:tr w:rsidR="00D61464" w:rsidRPr="00B449C4" w14:paraId="2ABCECB1"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7127D7"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09125141"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1EC3DE8A"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3D2940"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54646347"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2A416B45" w14:textId="77777777" w:rsidR="00D61464" w:rsidRPr="00B449C4" w:rsidRDefault="00D61464" w:rsidP="001D44FF">
            <w:pPr>
              <w:rPr>
                <w:sz w:val="22"/>
                <w:szCs w:val="22"/>
                <w:lang w:val="en-US"/>
              </w:rPr>
            </w:pPr>
          </w:p>
        </w:tc>
      </w:tr>
      <w:tr w:rsidR="00D61464" w:rsidRPr="00B40365" w14:paraId="120338C3"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D105BD"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69D5E96B"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4E688BD5"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Borduri</w:t>
            </w:r>
          </w:p>
        </w:tc>
        <w:tc>
          <w:tcPr>
            <w:tcW w:w="3621" w:type="dxa"/>
            <w:gridSpan w:val="8"/>
            <w:tcBorders>
              <w:bottom w:val="single" w:sz="4" w:space="0" w:color="auto"/>
              <w:right w:val="single" w:sz="4" w:space="0" w:color="auto"/>
            </w:tcBorders>
          </w:tcPr>
          <w:p w14:paraId="1BC93BAE" w14:textId="77777777" w:rsidR="00D61464" w:rsidRPr="00B40365" w:rsidRDefault="00D61464" w:rsidP="001D44FF">
            <w:pPr>
              <w:rPr>
                <w:sz w:val="22"/>
                <w:szCs w:val="22"/>
                <w:lang w:val="en-US"/>
              </w:rPr>
            </w:pPr>
          </w:p>
        </w:tc>
      </w:tr>
      <w:tr w:rsidR="00D61464" w:rsidRPr="009B70F2" w14:paraId="3977A05A" w14:textId="77777777" w:rsidTr="001D44FF">
        <w:tblPrEx>
          <w:tblCellMar>
            <w:left w:w="107" w:type="dxa"/>
            <w:right w:w="107" w:type="dxa"/>
          </w:tblCellMar>
        </w:tblPrEx>
        <w:tc>
          <w:tcPr>
            <w:tcW w:w="10495" w:type="dxa"/>
            <w:gridSpan w:val="19"/>
          </w:tcPr>
          <w:p w14:paraId="20A54D4F" w14:textId="77777777" w:rsidR="00D61464" w:rsidRPr="009B70F2" w:rsidRDefault="00D61464" w:rsidP="001D44FF">
            <w:pPr>
              <w:rPr>
                <w:b/>
                <w:bCs/>
                <w:sz w:val="22"/>
                <w:szCs w:val="22"/>
                <w:lang w:val="en-US"/>
              </w:rPr>
            </w:pPr>
            <w:r w:rsidRPr="009B70F2">
              <w:rPr>
                <w:b/>
                <w:bCs/>
                <w:sz w:val="22"/>
                <w:szCs w:val="22"/>
                <w:lang w:val="en-US"/>
              </w:rPr>
              <w:t xml:space="preserve">4. Restabilire asfalt </w:t>
            </w:r>
          </w:p>
          <w:p w14:paraId="00939995" w14:textId="77777777" w:rsidR="00D61464" w:rsidRPr="00B12F65" w:rsidRDefault="00D61464" w:rsidP="001D44FF">
            <w:pPr>
              <w:rPr>
                <w:sz w:val="2"/>
                <w:szCs w:val="2"/>
                <w:lang w:val="en-US"/>
              </w:rPr>
            </w:pPr>
          </w:p>
        </w:tc>
      </w:tr>
      <w:tr w:rsidR="00D61464" w:rsidRPr="009B70F2" w14:paraId="51B71D5D"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4F7184" w14:textId="77777777" w:rsidR="00D61464" w:rsidRPr="005E2CA0" w:rsidRDefault="00D61464" w:rsidP="001D44FF">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BC2AB92" w14:textId="77777777" w:rsidR="00D61464" w:rsidRPr="005E2CA0" w:rsidRDefault="00D61464" w:rsidP="001D44FF">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663CD8FA" w14:textId="77777777" w:rsidR="00D61464" w:rsidRPr="005E2CA0" w:rsidRDefault="00D61464" w:rsidP="001D44F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475CDFF6"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5108C4D8" w14:textId="77777777" w:rsidR="00D61464" w:rsidRPr="005E2CA0" w:rsidRDefault="00D61464" w:rsidP="001D44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874828F"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8C19DF7" w14:textId="77777777" w:rsidR="00D61464" w:rsidRPr="005E2CA0" w:rsidRDefault="00D61464" w:rsidP="001D44FF">
            <w:pPr>
              <w:jc w:val="center"/>
              <w:rPr>
                <w:b/>
                <w:bCs/>
                <w:sz w:val="22"/>
                <w:szCs w:val="22"/>
                <w:lang w:val="en-US"/>
              </w:rPr>
            </w:pPr>
            <w:r w:rsidRPr="005E2CA0">
              <w:rPr>
                <w:b/>
                <w:bCs/>
                <w:sz w:val="22"/>
                <w:szCs w:val="22"/>
                <w:lang w:val="en-US"/>
              </w:rPr>
              <w:t>0,650</w:t>
            </w:r>
          </w:p>
          <w:p w14:paraId="06D5C36F" w14:textId="77777777" w:rsidR="00D61464" w:rsidRPr="009B70F2" w:rsidRDefault="00D61464" w:rsidP="001D44FF">
            <w:pPr>
              <w:jc w:val="center"/>
              <w:rPr>
                <w:sz w:val="2"/>
                <w:szCs w:val="2"/>
                <w:lang w:val="en-US"/>
              </w:rPr>
            </w:pPr>
          </w:p>
        </w:tc>
      </w:tr>
      <w:tr w:rsidR="00D61464" w:rsidRPr="00B40365" w14:paraId="61E36865"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E60C8"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C03DD5A"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B4FB9E8"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C9BEEFE"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2C6DE6"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0480F27D" w14:textId="77777777" w:rsidR="00D61464" w:rsidRPr="00C97908" w:rsidRDefault="00D61464" w:rsidP="001D44FF">
            <w:pPr>
              <w:jc w:val="center"/>
              <w:rPr>
                <w:sz w:val="16"/>
                <w:szCs w:val="16"/>
                <w:lang w:val="en-US"/>
              </w:rPr>
            </w:pPr>
            <w:r w:rsidRPr="00C97908">
              <w:rPr>
                <w:sz w:val="16"/>
                <w:szCs w:val="16"/>
                <w:lang w:val="en-US"/>
              </w:rPr>
              <w:t>5,8695</w:t>
            </w:r>
          </w:p>
        </w:tc>
      </w:tr>
      <w:tr w:rsidR="00D61464" w:rsidRPr="00B40365" w14:paraId="79C41233"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8D35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5418D78" w14:textId="77777777" w:rsidR="00D61464" w:rsidRPr="00B40365" w:rsidRDefault="00D61464" w:rsidP="001D44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EDD2A01" w14:textId="77777777" w:rsidR="00D61464" w:rsidRPr="00C97908" w:rsidRDefault="00D61464" w:rsidP="001D44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5A15A7B"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18ECB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3ED025" w14:textId="77777777" w:rsidR="00D61464" w:rsidRPr="00C97908" w:rsidRDefault="00D61464" w:rsidP="001D44FF">
            <w:pPr>
              <w:jc w:val="center"/>
              <w:rPr>
                <w:sz w:val="16"/>
                <w:szCs w:val="16"/>
                <w:lang w:val="en-US"/>
              </w:rPr>
            </w:pPr>
            <w:r w:rsidRPr="00C97908">
              <w:rPr>
                <w:sz w:val="16"/>
                <w:szCs w:val="16"/>
                <w:lang w:val="en-US"/>
              </w:rPr>
              <w:t>0,6500</w:t>
            </w:r>
          </w:p>
        </w:tc>
      </w:tr>
      <w:tr w:rsidR="00D61464" w:rsidRPr="00B40365" w14:paraId="73731B0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B2AFB"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BACD425" w14:textId="77777777" w:rsidR="00D61464" w:rsidRPr="00B40365" w:rsidRDefault="00D61464" w:rsidP="001D44FF">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40537E1C" w14:textId="77777777" w:rsidR="00D61464" w:rsidRPr="00C97908" w:rsidRDefault="00D61464" w:rsidP="001D44FF">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5E19DCE0"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3B5C0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right w:val="single" w:sz="4" w:space="0" w:color="auto"/>
            </w:tcBorders>
            <w:vAlign w:val="center"/>
          </w:tcPr>
          <w:p w14:paraId="7D45A25F" w14:textId="77777777" w:rsidR="00D61464" w:rsidRPr="00C97908" w:rsidRDefault="00D61464" w:rsidP="001D44FF">
            <w:pPr>
              <w:jc w:val="center"/>
              <w:rPr>
                <w:sz w:val="16"/>
                <w:szCs w:val="16"/>
                <w:lang w:val="en-US"/>
              </w:rPr>
            </w:pPr>
            <w:r w:rsidRPr="00C97908">
              <w:rPr>
                <w:sz w:val="16"/>
                <w:szCs w:val="16"/>
                <w:lang w:val="en-US"/>
              </w:rPr>
              <w:t>0,7800</w:t>
            </w:r>
          </w:p>
        </w:tc>
      </w:tr>
      <w:tr w:rsidR="00D61464" w:rsidRPr="009B70F2" w14:paraId="321021E6"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E1F4BA" w14:textId="77777777" w:rsidR="00D61464" w:rsidRPr="005E2CA0" w:rsidRDefault="00D61464" w:rsidP="001D44FF">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4765B29" w14:textId="77777777" w:rsidR="00D61464" w:rsidRPr="005E2CA0" w:rsidRDefault="00D61464" w:rsidP="001D44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B941AB1" w14:textId="77777777" w:rsidR="00D61464" w:rsidRPr="005E2CA0" w:rsidRDefault="00D61464" w:rsidP="001D44FF">
            <w:pPr>
              <w:rPr>
                <w:b/>
                <w:bCs/>
                <w:sz w:val="2"/>
                <w:szCs w:val="2"/>
                <w:lang w:val="en-US"/>
              </w:rPr>
            </w:pPr>
            <w:r w:rsidRPr="005E2CA0">
              <w:rPr>
                <w:b/>
                <w:bCs/>
                <w:sz w:val="22"/>
                <w:szCs w:val="22"/>
                <w:lang w:val="en-US"/>
              </w:rPr>
              <w:t>Strat de fundatie din pietris fractie 20-40mm</w:t>
            </w:r>
          </w:p>
          <w:p w14:paraId="7BD10098"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1C10B0A5" w14:textId="77777777" w:rsidR="00D61464" w:rsidRPr="005E2CA0" w:rsidRDefault="00D61464" w:rsidP="001D44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755734C"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3434FDC8" w14:textId="77777777" w:rsidR="00D61464" w:rsidRPr="005E2CA0" w:rsidRDefault="00D61464" w:rsidP="001D44FF">
            <w:pPr>
              <w:jc w:val="center"/>
              <w:rPr>
                <w:b/>
                <w:bCs/>
                <w:sz w:val="22"/>
                <w:szCs w:val="22"/>
                <w:lang w:val="en-US"/>
              </w:rPr>
            </w:pPr>
            <w:r w:rsidRPr="005E2CA0">
              <w:rPr>
                <w:b/>
                <w:bCs/>
                <w:sz w:val="22"/>
                <w:szCs w:val="22"/>
                <w:lang w:val="en-US"/>
              </w:rPr>
              <w:t>13,000</w:t>
            </w:r>
          </w:p>
          <w:p w14:paraId="6FF8ACF5" w14:textId="77777777" w:rsidR="00D61464" w:rsidRPr="009B70F2" w:rsidRDefault="00D61464" w:rsidP="001D44FF">
            <w:pPr>
              <w:jc w:val="center"/>
              <w:rPr>
                <w:sz w:val="2"/>
                <w:szCs w:val="2"/>
                <w:lang w:val="en-US"/>
              </w:rPr>
            </w:pPr>
          </w:p>
        </w:tc>
      </w:tr>
      <w:tr w:rsidR="00D61464" w:rsidRPr="00B40365" w14:paraId="516CC98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147C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565C55BE"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F5244CC"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22619BC"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B5E9B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7FD2B4BE" w14:textId="77777777" w:rsidR="00D61464" w:rsidRPr="00C97908" w:rsidRDefault="00D61464" w:rsidP="001D44FF">
            <w:pPr>
              <w:jc w:val="center"/>
              <w:rPr>
                <w:sz w:val="16"/>
                <w:szCs w:val="16"/>
                <w:lang w:val="en-US"/>
              </w:rPr>
            </w:pPr>
            <w:r w:rsidRPr="00C97908">
              <w:rPr>
                <w:sz w:val="16"/>
                <w:szCs w:val="16"/>
                <w:lang w:val="en-US"/>
              </w:rPr>
              <w:t>12,8700</w:t>
            </w:r>
          </w:p>
        </w:tc>
      </w:tr>
      <w:tr w:rsidR="00D61464" w:rsidRPr="00B40365" w14:paraId="7BF4B0B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B71E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BCD26B8" w14:textId="77777777" w:rsidR="00D61464" w:rsidRPr="00B40365" w:rsidRDefault="00D61464" w:rsidP="001D44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08535A75" w14:textId="77777777" w:rsidR="00D61464" w:rsidRPr="00C97908" w:rsidRDefault="00D61464" w:rsidP="001D44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00C1E67E"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B414C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C8E58E1" w14:textId="77777777" w:rsidR="00D61464" w:rsidRPr="00C97908" w:rsidRDefault="00D61464" w:rsidP="001D44FF">
            <w:pPr>
              <w:jc w:val="center"/>
              <w:rPr>
                <w:sz w:val="16"/>
                <w:szCs w:val="16"/>
                <w:lang w:val="en-US"/>
              </w:rPr>
            </w:pPr>
            <w:r w:rsidRPr="00C97908">
              <w:rPr>
                <w:sz w:val="16"/>
                <w:szCs w:val="16"/>
                <w:lang w:val="en-US"/>
              </w:rPr>
              <w:t>14,9500</w:t>
            </w:r>
          </w:p>
        </w:tc>
      </w:tr>
      <w:tr w:rsidR="00D61464" w:rsidRPr="00B40365" w14:paraId="79840D3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CB0E6"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E8B65F5" w14:textId="77777777" w:rsidR="00D61464" w:rsidRPr="00B40365" w:rsidRDefault="00D61464" w:rsidP="001D44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4D35254" w14:textId="77777777" w:rsidR="00D61464" w:rsidRPr="00C97908" w:rsidRDefault="00D61464" w:rsidP="001D44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A0A30B0"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FAB76B"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45B316D" w14:textId="77777777" w:rsidR="00D61464" w:rsidRPr="00C97908" w:rsidRDefault="00D61464" w:rsidP="001D44FF">
            <w:pPr>
              <w:jc w:val="center"/>
              <w:rPr>
                <w:sz w:val="16"/>
                <w:szCs w:val="16"/>
                <w:lang w:val="en-US"/>
              </w:rPr>
            </w:pPr>
            <w:r w:rsidRPr="00C97908">
              <w:rPr>
                <w:sz w:val="16"/>
                <w:szCs w:val="16"/>
                <w:lang w:val="en-US"/>
              </w:rPr>
              <w:t>1,3000</w:t>
            </w:r>
          </w:p>
        </w:tc>
      </w:tr>
      <w:tr w:rsidR="00D61464" w:rsidRPr="00B40365" w14:paraId="732E472E"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C096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5011879" w14:textId="77777777" w:rsidR="00D61464" w:rsidRPr="00B40365" w:rsidRDefault="00D61464" w:rsidP="001D44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61496F4" w14:textId="77777777" w:rsidR="00D61464" w:rsidRPr="00C97908" w:rsidRDefault="00D61464" w:rsidP="001D44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EEFBC92"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22142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6C6B8084" w14:textId="77777777" w:rsidR="00D61464" w:rsidRPr="00C97908" w:rsidRDefault="00D61464" w:rsidP="001D44FF">
            <w:pPr>
              <w:jc w:val="center"/>
              <w:rPr>
                <w:sz w:val="16"/>
                <w:szCs w:val="16"/>
                <w:lang w:val="en-US"/>
              </w:rPr>
            </w:pPr>
            <w:r w:rsidRPr="00C97908">
              <w:rPr>
                <w:sz w:val="16"/>
                <w:szCs w:val="16"/>
                <w:lang w:val="en-US"/>
              </w:rPr>
              <w:t>2,7300</w:t>
            </w:r>
          </w:p>
        </w:tc>
      </w:tr>
      <w:tr w:rsidR="00D61464" w:rsidRPr="00B40365" w14:paraId="065D0C50"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6D9A0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4BB1B84" w14:textId="77777777" w:rsidR="00D61464" w:rsidRPr="00B40365" w:rsidRDefault="00D61464" w:rsidP="001D44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91B8566" w14:textId="77777777" w:rsidR="00D61464" w:rsidRPr="00C97908" w:rsidRDefault="00D61464" w:rsidP="001D44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3FD96A01"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C47AF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16AD031C" w14:textId="77777777" w:rsidR="00D61464" w:rsidRPr="00C97908" w:rsidRDefault="00D61464" w:rsidP="001D44FF">
            <w:pPr>
              <w:jc w:val="center"/>
              <w:rPr>
                <w:sz w:val="16"/>
                <w:szCs w:val="16"/>
                <w:lang w:val="en-US"/>
              </w:rPr>
            </w:pPr>
            <w:r w:rsidRPr="00C97908">
              <w:rPr>
                <w:sz w:val="16"/>
                <w:szCs w:val="16"/>
                <w:lang w:val="en-US"/>
              </w:rPr>
              <w:t>5,4600</w:t>
            </w:r>
          </w:p>
        </w:tc>
      </w:tr>
      <w:tr w:rsidR="00D61464" w:rsidRPr="009B70F2" w14:paraId="139C3118"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AE02F3" w14:textId="77777777" w:rsidR="00D61464" w:rsidRPr="005E2CA0" w:rsidRDefault="00D61464" w:rsidP="001D44FF">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0B3EC5C" w14:textId="77777777" w:rsidR="00D61464" w:rsidRPr="005E2CA0" w:rsidRDefault="00D61464" w:rsidP="001D44FF">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517F5538" w14:textId="77777777" w:rsidR="00D61464" w:rsidRPr="005E2CA0" w:rsidRDefault="00D61464" w:rsidP="001D44FF">
            <w:pPr>
              <w:rPr>
                <w:b/>
                <w:bCs/>
                <w:sz w:val="2"/>
                <w:szCs w:val="2"/>
                <w:lang w:val="en-US"/>
              </w:rPr>
            </w:pPr>
            <w:r w:rsidRPr="005E2CA0">
              <w:rPr>
                <w:b/>
                <w:bCs/>
                <w:sz w:val="22"/>
                <w:szCs w:val="22"/>
                <w:lang w:val="en-US"/>
              </w:rPr>
              <w:t>Amorsarea suprafetelor straturilor de baza in vederea aplicarii unui strat de beton asfaltic</w:t>
            </w:r>
          </w:p>
          <w:p w14:paraId="1CF53058"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054C6222" w14:textId="77777777" w:rsidR="00D61464" w:rsidRPr="005E2CA0" w:rsidRDefault="00D61464" w:rsidP="001D44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E5D74BD"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42544DF4" w14:textId="77777777" w:rsidR="00D61464" w:rsidRPr="005E2CA0" w:rsidRDefault="00D61464" w:rsidP="001D44FF">
            <w:pPr>
              <w:jc w:val="center"/>
              <w:rPr>
                <w:b/>
                <w:bCs/>
                <w:sz w:val="22"/>
                <w:szCs w:val="22"/>
                <w:lang w:val="en-US"/>
              </w:rPr>
            </w:pPr>
            <w:r w:rsidRPr="005E2CA0">
              <w:rPr>
                <w:b/>
                <w:bCs/>
                <w:sz w:val="22"/>
                <w:szCs w:val="22"/>
                <w:lang w:val="en-US"/>
              </w:rPr>
              <w:t>0,040</w:t>
            </w:r>
          </w:p>
          <w:p w14:paraId="373F5492" w14:textId="77777777" w:rsidR="00D61464" w:rsidRPr="009B70F2" w:rsidRDefault="00D61464" w:rsidP="001D44FF">
            <w:pPr>
              <w:jc w:val="center"/>
              <w:rPr>
                <w:sz w:val="2"/>
                <w:szCs w:val="2"/>
                <w:lang w:val="en-US"/>
              </w:rPr>
            </w:pPr>
          </w:p>
        </w:tc>
      </w:tr>
      <w:tr w:rsidR="00D61464" w:rsidRPr="00B40365" w14:paraId="33647B03"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4273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230ECA7" w14:textId="77777777" w:rsidR="00D61464" w:rsidRPr="00B40365" w:rsidRDefault="00D61464" w:rsidP="001D44FF">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49F398AF" w14:textId="77777777" w:rsidR="00D61464" w:rsidRPr="00C97908" w:rsidRDefault="00D61464" w:rsidP="001D44FF">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21355F7F" w14:textId="77777777" w:rsidR="00D61464" w:rsidRPr="00C97908" w:rsidRDefault="00D61464" w:rsidP="001D44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79D5086"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926DFCD" w14:textId="77777777" w:rsidR="00D61464" w:rsidRPr="00C97908" w:rsidRDefault="00D61464" w:rsidP="001D44FF">
            <w:pPr>
              <w:jc w:val="center"/>
              <w:rPr>
                <w:sz w:val="16"/>
                <w:szCs w:val="16"/>
                <w:lang w:val="en-US"/>
              </w:rPr>
            </w:pPr>
            <w:r w:rsidRPr="00C97908">
              <w:rPr>
                <w:sz w:val="16"/>
                <w:szCs w:val="16"/>
                <w:lang w:val="en-US"/>
              </w:rPr>
              <w:t>0,0412</w:t>
            </w:r>
          </w:p>
        </w:tc>
      </w:tr>
      <w:tr w:rsidR="00D61464" w:rsidRPr="00B40365" w14:paraId="28C604F6"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FFD2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62EA911" w14:textId="77777777" w:rsidR="00D61464" w:rsidRPr="00B40365" w:rsidRDefault="00D61464" w:rsidP="001D44FF">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3718AEFE" w14:textId="77777777" w:rsidR="00D61464" w:rsidRPr="00C97908" w:rsidRDefault="00D61464" w:rsidP="001D44FF">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48FE1A7E"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4B33E8"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7B1326D7" w14:textId="77777777" w:rsidR="00D61464" w:rsidRPr="00C97908" w:rsidRDefault="00D61464" w:rsidP="001D44FF">
            <w:pPr>
              <w:jc w:val="center"/>
              <w:rPr>
                <w:sz w:val="16"/>
                <w:szCs w:val="16"/>
                <w:lang w:val="en-US"/>
              </w:rPr>
            </w:pPr>
            <w:r w:rsidRPr="00C97908">
              <w:rPr>
                <w:sz w:val="16"/>
                <w:szCs w:val="16"/>
                <w:lang w:val="en-US"/>
              </w:rPr>
              <w:t>0,0120</w:t>
            </w:r>
          </w:p>
        </w:tc>
      </w:tr>
      <w:tr w:rsidR="00D61464" w:rsidRPr="009B70F2" w14:paraId="65A9D56E"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B918C6" w14:textId="77777777" w:rsidR="00D61464" w:rsidRPr="005E2CA0" w:rsidRDefault="00D61464" w:rsidP="001D44FF">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AF841BE" w14:textId="77777777" w:rsidR="00D61464" w:rsidRPr="005E2CA0" w:rsidRDefault="00D61464" w:rsidP="001D44FF">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70FED962" w14:textId="77777777" w:rsidR="00D61464" w:rsidRPr="005E2CA0" w:rsidRDefault="00D61464" w:rsidP="001D44FF">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7BE669C0"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5173F358" w14:textId="77777777" w:rsidR="00D61464" w:rsidRPr="005E2CA0" w:rsidRDefault="00D61464" w:rsidP="001D44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4B55E7"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2D2B5E14" w14:textId="77777777" w:rsidR="00D61464" w:rsidRPr="005E2CA0" w:rsidRDefault="00D61464" w:rsidP="001D44FF">
            <w:pPr>
              <w:jc w:val="center"/>
              <w:rPr>
                <w:b/>
                <w:bCs/>
                <w:sz w:val="22"/>
                <w:szCs w:val="22"/>
                <w:lang w:val="en-US"/>
              </w:rPr>
            </w:pPr>
            <w:r w:rsidRPr="005E2CA0">
              <w:rPr>
                <w:b/>
                <w:bCs/>
                <w:sz w:val="22"/>
                <w:szCs w:val="22"/>
                <w:lang w:val="en-US"/>
              </w:rPr>
              <w:t>65,000</w:t>
            </w:r>
          </w:p>
          <w:p w14:paraId="73C4F2F7" w14:textId="77777777" w:rsidR="00D61464" w:rsidRPr="009B70F2" w:rsidRDefault="00D61464" w:rsidP="001D44FF">
            <w:pPr>
              <w:jc w:val="center"/>
              <w:rPr>
                <w:sz w:val="2"/>
                <w:szCs w:val="2"/>
                <w:lang w:val="en-US"/>
              </w:rPr>
            </w:pPr>
          </w:p>
        </w:tc>
      </w:tr>
      <w:tr w:rsidR="00D61464" w:rsidRPr="00B40365" w14:paraId="0213E15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DC5C9"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1498E47" w14:textId="77777777" w:rsidR="00D61464" w:rsidRPr="00B40365" w:rsidRDefault="00D61464" w:rsidP="001D44FF">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2DE426F7" w14:textId="77777777" w:rsidR="00D61464" w:rsidRPr="00C97908" w:rsidRDefault="00D61464" w:rsidP="001D44FF">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24B79E3C"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E28BB"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2AD6BF7" w14:textId="77777777" w:rsidR="00D61464" w:rsidRPr="00C97908" w:rsidRDefault="00D61464" w:rsidP="001D44FF">
            <w:pPr>
              <w:jc w:val="center"/>
              <w:rPr>
                <w:sz w:val="16"/>
                <w:szCs w:val="16"/>
                <w:lang w:val="en-US"/>
              </w:rPr>
            </w:pPr>
            <w:r w:rsidRPr="00C97908">
              <w:rPr>
                <w:sz w:val="16"/>
                <w:szCs w:val="16"/>
                <w:lang w:val="en-US"/>
              </w:rPr>
              <w:t>19,5000</w:t>
            </w:r>
          </w:p>
        </w:tc>
      </w:tr>
      <w:tr w:rsidR="00D61464" w:rsidRPr="00B40365" w14:paraId="27DC2338"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95F5C"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58C3D92" w14:textId="77777777" w:rsidR="00D61464" w:rsidRPr="00B40365" w:rsidRDefault="00D61464" w:rsidP="001D44FF">
            <w:pPr>
              <w:jc w:val="center"/>
              <w:rPr>
                <w:sz w:val="16"/>
                <w:szCs w:val="16"/>
                <w:lang w:val="en-US"/>
              </w:rPr>
            </w:pPr>
            <w:r w:rsidRPr="00B40365">
              <w:rPr>
                <w:sz w:val="16"/>
                <w:szCs w:val="16"/>
                <w:lang w:val="en-US"/>
              </w:rPr>
              <w:t>1111000100013116</w:t>
            </w:r>
          </w:p>
        </w:tc>
        <w:tc>
          <w:tcPr>
            <w:tcW w:w="4366" w:type="dxa"/>
            <w:gridSpan w:val="4"/>
            <w:tcBorders>
              <w:top w:val="nil"/>
              <w:bottom w:val="single" w:sz="2" w:space="0" w:color="auto"/>
            </w:tcBorders>
            <w:vAlign w:val="center"/>
          </w:tcPr>
          <w:p w14:paraId="4022B8CB" w14:textId="77777777" w:rsidR="00D61464" w:rsidRPr="00C97908" w:rsidRDefault="00D61464" w:rsidP="001D44FF">
            <w:pPr>
              <w:rPr>
                <w:sz w:val="16"/>
                <w:szCs w:val="16"/>
                <w:lang w:val="en-US"/>
              </w:rPr>
            </w:pPr>
            <w:r w:rsidRPr="00C97908">
              <w:rPr>
                <w:sz w:val="16"/>
                <w:szCs w:val="16"/>
                <w:lang w:val="en-US"/>
              </w:rPr>
              <w:t>Mixtura asfaltica preparata la cald cu agregate marunte</w:t>
            </w:r>
          </w:p>
        </w:tc>
        <w:tc>
          <w:tcPr>
            <w:tcW w:w="1021" w:type="dxa"/>
            <w:gridSpan w:val="3"/>
            <w:tcBorders>
              <w:top w:val="nil"/>
              <w:bottom w:val="single" w:sz="2" w:space="0" w:color="auto"/>
            </w:tcBorders>
            <w:vAlign w:val="center"/>
          </w:tcPr>
          <w:p w14:paraId="0F182AC7" w14:textId="77777777" w:rsidR="00D61464" w:rsidRPr="00C97908" w:rsidRDefault="00D61464" w:rsidP="001D44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D2DBE6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4EEE5267" w14:textId="77777777" w:rsidR="00D61464" w:rsidRPr="00C97908" w:rsidRDefault="00D61464" w:rsidP="001D44FF">
            <w:pPr>
              <w:jc w:val="center"/>
              <w:rPr>
                <w:sz w:val="16"/>
                <w:szCs w:val="16"/>
                <w:lang w:val="en-US"/>
              </w:rPr>
            </w:pPr>
            <w:r w:rsidRPr="00C97908">
              <w:rPr>
                <w:sz w:val="16"/>
                <w:szCs w:val="16"/>
                <w:lang w:val="en-US"/>
              </w:rPr>
              <w:t>15,2750</w:t>
            </w:r>
          </w:p>
        </w:tc>
      </w:tr>
      <w:tr w:rsidR="00D61464" w:rsidRPr="00B40365" w14:paraId="2FFCE063"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FE11A"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4AB8069" w14:textId="77777777" w:rsidR="00D61464" w:rsidRPr="00B40365" w:rsidRDefault="00D61464" w:rsidP="001D44FF">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4269E714" w14:textId="77777777" w:rsidR="00D61464" w:rsidRPr="00C97908" w:rsidRDefault="00D61464" w:rsidP="001D44FF">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73D2C72D" w14:textId="77777777" w:rsidR="00D61464" w:rsidRPr="00C97908" w:rsidRDefault="00D61464" w:rsidP="001D44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82FEC2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1846AAA" w14:textId="77777777" w:rsidR="00D61464" w:rsidRPr="00C97908" w:rsidRDefault="00D61464" w:rsidP="001D44FF">
            <w:pPr>
              <w:jc w:val="center"/>
              <w:rPr>
                <w:sz w:val="16"/>
                <w:szCs w:val="16"/>
                <w:lang w:val="en-US"/>
              </w:rPr>
            </w:pPr>
            <w:r w:rsidRPr="00C97908">
              <w:rPr>
                <w:sz w:val="16"/>
                <w:szCs w:val="16"/>
                <w:lang w:val="en-US"/>
              </w:rPr>
              <w:t>0,4875</w:t>
            </w:r>
          </w:p>
        </w:tc>
      </w:tr>
      <w:tr w:rsidR="00D61464" w:rsidRPr="00B40365" w14:paraId="55E92EE2"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90DA2"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ECCC743" w14:textId="77777777" w:rsidR="00D61464" w:rsidRPr="00B40365" w:rsidRDefault="00D61464" w:rsidP="001D44FF">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61050CC9" w14:textId="77777777" w:rsidR="00D61464" w:rsidRPr="00C97908" w:rsidRDefault="00D61464" w:rsidP="001D44FF">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19C864BF"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CDB22D"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69394A6D" w14:textId="77777777" w:rsidR="00D61464" w:rsidRPr="00C97908" w:rsidRDefault="00D61464" w:rsidP="001D44FF">
            <w:pPr>
              <w:jc w:val="center"/>
              <w:rPr>
                <w:sz w:val="16"/>
                <w:szCs w:val="16"/>
                <w:lang w:val="en-US"/>
              </w:rPr>
            </w:pPr>
            <w:r w:rsidRPr="00C97908">
              <w:rPr>
                <w:sz w:val="16"/>
                <w:szCs w:val="16"/>
                <w:lang w:val="en-US"/>
              </w:rPr>
              <w:t>1,7875</w:t>
            </w:r>
          </w:p>
        </w:tc>
      </w:tr>
      <w:tr w:rsidR="00D61464" w:rsidRPr="00B40365" w14:paraId="42C2511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87488"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585B7CD7" w14:textId="77777777" w:rsidR="00D61464" w:rsidRPr="00B40365" w:rsidRDefault="00D61464" w:rsidP="001D44FF">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8D132A0" w14:textId="77777777" w:rsidR="00D61464" w:rsidRPr="00C97908" w:rsidRDefault="00D61464" w:rsidP="001D44FF">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C8FFAE5"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98E3B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3664594B" w14:textId="77777777" w:rsidR="00D61464" w:rsidRPr="00C97908" w:rsidRDefault="00D61464" w:rsidP="001D44FF">
            <w:pPr>
              <w:jc w:val="center"/>
              <w:rPr>
                <w:sz w:val="16"/>
                <w:szCs w:val="16"/>
                <w:lang w:val="en-US"/>
              </w:rPr>
            </w:pPr>
            <w:r w:rsidRPr="00C97908">
              <w:rPr>
                <w:sz w:val="16"/>
                <w:szCs w:val="16"/>
                <w:lang w:val="en-US"/>
              </w:rPr>
              <w:t>1,8525</w:t>
            </w:r>
          </w:p>
        </w:tc>
      </w:tr>
      <w:tr w:rsidR="00D61464" w:rsidRPr="003E2692" w14:paraId="59A52130"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3AE8839"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49ACBF82"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033BBF0A"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261C89D2"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2FE0170F"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42E155CB" w14:textId="77777777" w:rsidR="00D61464" w:rsidRPr="003E2692" w:rsidRDefault="00D61464" w:rsidP="001D44FF">
            <w:pPr>
              <w:rPr>
                <w:sz w:val="2"/>
                <w:szCs w:val="2"/>
                <w:lang w:val="en-US"/>
              </w:rPr>
            </w:pPr>
          </w:p>
        </w:tc>
      </w:tr>
      <w:tr w:rsidR="00D61464" w:rsidRPr="00B449C4" w14:paraId="5FFBFF3F"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EF7237A"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5A18CE85"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04B79DEF"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3329698"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16C8049C"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1265A1C7" w14:textId="77777777" w:rsidR="00D61464" w:rsidRPr="00B449C4" w:rsidRDefault="00D61464" w:rsidP="001D44FF">
            <w:pPr>
              <w:rPr>
                <w:sz w:val="22"/>
                <w:szCs w:val="22"/>
                <w:lang w:val="en-US"/>
              </w:rPr>
            </w:pPr>
          </w:p>
        </w:tc>
      </w:tr>
      <w:tr w:rsidR="00D61464" w:rsidRPr="00B40365" w14:paraId="67D5C8A7"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17BF751"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6BCBB9B0"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019F77EC"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 xml:space="preserve">Restabilire asfalt </w:t>
            </w:r>
          </w:p>
        </w:tc>
        <w:tc>
          <w:tcPr>
            <w:tcW w:w="3621" w:type="dxa"/>
            <w:gridSpan w:val="8"/>
            <w:tcBorders>
              <w:bottom w:val="single" w:sz="4" w:space="0" w:color="auto"/>
              <w:right w:val="single" w:sz="4" w:space="0" w:color="auto"/>
            </w:tcBorders>
          </w:tcPr>
          <w:p w14:paraId="5DC84A43" w14:textId="77777777" w:rsidR="00D61464" w:rsidRPr="00B40365" w:rsidRDefault="00D61464" w:rsidP="001D44FF">
            <w:pPr>
              <w:rPr>
                <w:sz w:val="22"/>
                <w:szCs w:val="22"/>
                <w:lang w:val="en-US"/>
              </w:rPr>
            </w:pPr>
          </w:p>
        </w:tc>
      </w:tr>
      <w:tr w:rsidR="00D61464" w:rsidRPr="009B70F2" w14:paraId="3503AA76" w14:textId="77777777" w:rsidTr="001D44FF">
        <w:tblPrEx>
          <w:tblCellMar>
            <w:left w:w="107" w:type="dxa"/>
            <w:right w:w="107" w:type="dxa"/>
          </w:tblCellMar>
        </w:tblPrEx>
        <w:tc>
          <w:tcPr>
            <w:tcW w:w="10495" w:type="dxa"/>
            <w:gridSpan w:val="19"/>
          </w:tcPr>
          <w:p w14:paraId="0F7F8B95" w14:textId="77777777" w:rsidR="00D61464" w:rsidRPr="009B70F2" w:rsidRDefault="00D61464" w:rsidP="001D44FF">
            <w:pPr>
              <w:rPr>
                <w:b/>
                <w:bCs/>
                <w:sz w:val="22"/>
                <w:szCs w:val="22"/>
                <w:lang w:val="en-US"/>
              </w:rPr>
            </w:pPr>
            <w:r w:rsidRPr="009B70F2">
              <w:rPr>
                <w:b/>
                <w:bCs/>
                <w:sz w:val="22"/>
                <w:szCs w:val="22"/>
                <w:lang w:val="en-US"/>
              </w:rPr>
              <w:t>5. Spatii verzi</w:t>
            </w:r>
          </w:p>
          <w:p w14:paraId="2B1A8F99" w14:textId="77777777" w:rsidR="00D61464" w:rsidRPr="00B12F65" w:rsidRDefault="00D61464" w:rsidP="001D44FF">
            <w:pPr>
              <w:rPr>
                <w:sz w:val="2"/>
                <w:szCs w:val="2"/>
                <w:lang w:val="en-US"/>
              </w:rPr>
            </w:pPr>
          </w:p>
        </w:tc>
      </w:tr>
      <w:tr w:rsidR="00D61464" w:rsidRPr="009B70F2" w14:paraId="51635A26"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AF4E73" w14:textId="77777777" w:rsidR="00D61464" w:rsidRPr="005E2CA0" w:rsidRDefault="00D61464" w:rsidP="001D44FF">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8618CF6" w14:textId="77777777" w:rsidR="00D61464" w:rsidRPr="005E2CA0" w:rsidRDefault="00D61464" w:rsidP="001D44FF">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1698485" w14:textId="77777777" w:rsidR="00D61464" w:rsidRPr="005E2CA0" w:rsidRDefault="00D61464" w:rsidP="001D44F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80DC347"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13092FEC" w14:textId="77777777" w:rsidR="00D61464" w:rsidRPr="005E2CA0" w:rsidRDefault="00D61464" w:rsidP="001D44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2801BE4"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67BAEBA4" w14:textId="77777777" w:rsidR="00D61464" w:rsidRPr="005E2CA0" w:rsidRDefault="00D61464" w:rsidP="001D44FF">
            <w:pPr>
              <w:jc w:val="center"/>
              <w:rPr>
                <w:b/>
                <w:bCs/>
                <w:sz w:val="22"/>
                <w:szCs w:val="22"/>
                <w:lang w:val="en-US"/>
              </w:rPr>
            </w:pPr>
            <w:r w:rsidRPr="005E2CA0">
              <w:rPr>
                <w:b/>
                <w:bCs/>
                <w:sz w:val="22"/>
                <w:szCs w:val="22"/>
                <w:lang w:val="en-US"/>
              </w:rPr>
              <w:t>0,890</w:t>
            </w:r>
          </w:p>
          <w:p w14:paraId="08EEEF6A" w14:textId="77777777" w:rsidR="00D61464" w:rsidRPr="009B70F2" w:rsidRDefault="00D61464" w:rsidP="001D44FF">
            <w:pPr>
              <w:jc w:val="center"/>
              <w:rPr>
                <w:sz w:val="2"/>
                <w:szCs w:val="2"/>
                <w:lang w:val="en-US"/>
              </w:rPr>
            </w:pPr>
          </w:p>
        </w:tc>
      </w:tr>
      <w:tr w:rsidR="00D61464" w:rsidRPr="00B40365" w14:paraId="06FEA6AD"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636D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6F22062" w14:textId="77777777" w:rsidR="00D61464" w:rsidRPr="00B40365" w:rsidRDefault="00D61464" w:rsidP="001D44FF">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61D12073" w14:textId="77777777" w:rsidR="00D61464" w:rsidRPr="00C97908" w:rsidRDefault="00D61464" w:rsidP="001D44FF">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ED6B53E"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F3E0B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1000BA7A" w14:textId="77777777" w:rsidR="00D61464" w:rsidRPr="00C97908" w:rsidRDefault="00D61464" w:rsidP="001D44FF">
            <w:pPr>
              <w:jc w:val="center"/>
              <w:rPr>
                <w:sz w:val="16"/>
                <w:szCs w:val="16"/>
                <w:lang w:val="en-US"/>
              </w:rPr>
            </w:pPr>
            <w:r w:rsidRPr="00C97908">
              <w:rPr>
                <w:sz w:val="16"/>
                <w:szCs w:val="16"/>
                <w:lang w:val="en-US"/>
              </w:rPr>
              <w:t>2,0025</w:t>
            </w:r>
          </w:p>
        </w:tc>
      </w:tr>
      <w:tr w:rsidR="00D61464" w:rsidRPr="009B70F2" w14:paraId="15809F47"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4CF1D8" w14:textId="77777777" w:rsidR="00D61464" w:rsidRPr="005E2CA0" w:rsidRDefault="00D61464" w:rsidP="001D44FF">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CE6D1C0" w14:textId="77777777" w:rsidR="00D61464" w:rsidRPr="005E2CA0" w:rsidRDefault="00D61464" w:rsidP="001D44F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E0963FB" w14:textId="77777777" w:rsidR="00D61464" w:rsidRPr="005E2CA0" w:rsidRDefault="00D61464" w:rsidP="001D44FF">
            <w:pPr>
              <w:rPr>
                <w:b/>
                <w:bCs/>
                <w:sz w:val="2"/>
                <w:szCs w:val="2"/>
                <w:lang w:val="en-US"/>
              </w:rPr>
            </w:pPr>
            <w:r w:rsidRPr="005E2CA0">
              <w:rPr>
                <w:b/>
                <w:bCs/>
                <w:sz w:val="22"/>
                <w:szCs w:val="22"/>
                <w:lang w:val="en-US"/>
              </w:rPr>
              <w:t>Transportarea pamintului cu autobasculanta de 5 t la distanta  de 15 km</w:t>
            </w:r>
          </w:p>
          <w:p w14:paraId="194D54A0"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6B439B1" w14:textId="77777777" w:rsidR="00D61464" w:rsidRPr="005E2CA0" w:rsidRDefault="00D61464" w:rsidP="001D44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B1624A7"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6B88DCFA" w14:textId="77777777" w:rsidR="00D61464" w:rsidRPr="005E2CA0" w:rsidRDefault="00D61464" w:rsidP="001D44FF">
            <w:pPr>
              <w:jc w:val="center"/>
              <w:rPr>
                <w:b/>
                <w:bCs/>
                <w:sz w:val="22"/>
                <w:szCs w:val="22"/>
                <w:lang w:val="en-US"/>
              </w:rPr>
            </w:pPr>
            <w:r w:rsidRPr="005E2CA0">
              <w:rPr>
                <w:b/>
                <w:bCs/>
                <w:sz w:val="22"/>
                <w:szCs w:val="22"/>
                <w:lang w:val="en-US"/>
              </w:rPr>
              <w:t>151,300</w:t>
            </w:r>
          </w:p>
          <w:p w14:paraId="7C925981" w14:textId="77777777" w:rsidR="00D61464" w:rsidRPr="009B70F2" w:rsidRDefault="00D61464" w:rsidP="001D44FF">
            <w:pPr>
              <w:jc w:val="center"/>
              <w:rPr>
                <w:sz w:val="2"/>
                <w:szCs w:val="2"/>
                <w:lang w:val="en-US"/>
              </w:rPr>
            </w:pPr>
          </w:p>
        </w:tc>
      </w:tr>
      <w:tr w:rsidR="00D61464" w:rsidRPr="00B40365" w14:paraId="4A41095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B328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57EF0D6" w14:textId="77777777" w:rsidR="00D61464" w:rsidRPr="00B40365" w:rsidRDefault="00D61464" w:rsidP="001D44F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51EA22A0" w14:textId="77777777" w:rsidR="00D61464" w:rsidRPr="00C97908" w:rsidRDefault="00D61464" w:rsidP="001D44F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1E3F3FA6"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798FE1"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01919D02" w14:textId="77777777" w:rsidR="00D61464" w:rsidRPr="00C97908" w:rsidRDefault="00D61464" w:rsidP="001D44FF">
            <w:pPr>
              <w:jc w:val="center"/>
              <w:rPr>
                <w:sz w:val="16"/>
                <w:szCs w:val="16"/>
                <w:lang w:val="en-US"/>
              </w:rPr>
            </w:pPr>
            <w:r w:rsidRPr="00C97908">
              <w:rPr>
                <w:sz w:val="16"/>
                <w:szCs w:val="16"/>
                <w:lang w:val="en-US"/>
              </w:rPr>
              <w:t>39,0354</w:t>
            </w:r>
          </w:p>
        </w:tc>
      </w:tr>
      <w:tr w:rsidR="00D61464" w:rsidRPr="009B70F2" w14:paraId="14F4F575"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10A14E" w14:textId="77777777" w:rsidR="00D61464" w:rsidRPr="005E2CA0" w:rsidRDefault="00D61464" w:rsidP="001D44FF">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50909F2" w14:textId="77777777" w:rsidR="00D61464" w:rsidRPr="005E2CA0" w:rsidRDefault="00D61464" w:rsidP="001D44FF">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26CF763C" w14:textId="77777777" w:rsidR="00D61464" w:rsidRPr="005E2CA0" w:rsidRDefault="00D61464" w:rsidP="001D44FF">
            <w:pPr>
              <w:rPr>
                <w:b/>
                <w:bCs/>
                <w:sz w:val="2"/>
                <w:szCs w:val="2"/>
                <w:lang w:val="en-US"/>
              </w:rPr>
            </w:pPr>
            <w:r w:rsidRPr="005E2CA0">
              <w:rPr>
                <w:b/>
                <w:bCs/>
                <w:sz w:val="22"/>
                <w:szCs w:val="22"/>
                <w:lang w:val="en-US"/>
              </w:rPr>
              <w:t>Lucrari la descarcarea pamintului in depozit, teren categoria II</w:t>
            </w:r>
          </w:p>
          <w:p w14:paraId="7FF7B628"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5D141EFB" w14:textId="77777777" w:rsidR="00D61464" w:rsidRPr="005E2CA0" w:rsidRDefault="00D61464" w:rsidP="001D44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7F56629"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4C5D3113" w14:textId="77777777" w:rsidR="00D61464" w:rsidRPr="005E2CA0" w:rsidRDefault="00D61464" w:rsidP="001D44FF">
            <w:pPr>
              <w:jc w:val="center"/>
              <w:rPr>
                <w:b/>
                <w:bCs/>
                <w:sz w:val="22"/>
                <w:szCs w:val="22"/>
                <w:lang w:val="en-US"/>
              </w:rPr>
            </w:pPr>
            <w:r w:rsidRPr="005E2CA0">
              <w:rPr>
                <w:b/>
                <w:bCs/>
                <w:sz w:val="22"/>
                <w:szCs w:val="22"/>
                <w:lang w:val="en-US"/>
              </w:rPr>
              <w:t>0,890</w:t>
            </w:r>
          </w:p>
          <w:p w14:paraId="2E307B3F" w14:textId="77777777" w:rsidR="00D61464" w:rsidRPr="009B70F2" w:rsidRDefault="00D61464" w:rsidP="001D44FF">
            <w:pPr>
              <w:jc w:val="center"/>
              <w:rPr>
                <w:sz w:val="2"/>
                <w:szCs w:val="2"/>
                <w:lang w:val="en-US"/>
              </w:rPr>
            </w:pPr>
          </w:p>
        </w:tc>
      </w:tr>
      <w:tr w:rsidR="00D61464" w:rsidRPr="00B40365" w14:paraId="782862D4"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94D9E"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CA35E26" w14:textId="77777777" w:rsidR="00D61464" w:rsidRPr="00B40365" w:rsidRDefault="00D61464" w:rsidP="001D44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5F90AC" w14:textId="77777777" w:rsidR="00D61464" w:rsidRPr="00C97908" w:rsidRDefault="00D61464" w:rsidP="001D44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73E1184"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32D8B0"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50AF8259" w14:textId="77777777" w:rsidR="00D61464" w:rsidRPr="00C97908" w:rsidRDefault="00D61464" w:rsidP="001D44FF">
            <w:pPr>
              <w:jc w:val="center"/>
              <w:rPr>
                <w:sz w:val="16"/>
                <w:szCs w:val="16"/>
                <w:lang w:val="en-US"/>
              </w:rPr>
            </w:pPr>
            <w:r w:rsidRPr="00C97908">
              <w:rPr>
                <w:sz w:val="16"/>
                <w:szCs w:val="16"/>
                <w:lang w:val="en-US"/>
              </w:rPr>
              <w:t>0,3204</w:t>
            </w:r>
          </w:p>
        </w:tc>
      </w:tr>
      <w:tr w:rsidR="00D61464" w:rsidRPr="00B40365" w14:paraId="764CF6D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44F55"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3445481" w14:textId="77777777" w:rsidR="00D61464" w:rsidRPr="00B40365" w:rsidRDefault="00D61464" w:rsidP="001D44FF">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F6AD6E4" w14:textId="77777777" w:rsidR="00D61464" w:rsidRPr="00C97908" w:rsidRDefault="00D61464" w:rsidP="001D44FF">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0C2D699"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AF896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236AB0E" w14:textId="77777777" w:rsidR="00D61464" w:rsidRPr="00C97908" w:rsidRDefault="00D61464" w:rsidP="001D44FF">
            <w:pPr>
              <w:jc w:val="center"/>
              <w:rPr>
                <w:sz w:val="16"/>
                <w:szCs w:val="16"/>
                <w:lang w:val="en-US"/>
              </w:rPr>
            </w:pPr>
            <w:r w:rsidRPr="00C97908">
              <w:rPr>
                <w:sz w:val="16"/>
                <w:szCs w:val="16"/>
                <w:lang w:val="en-US"/>
              </w:rPr>
              <w:t>0,0036</w:t>
            </w:r>
          </w:p>
        </w:tc>
      </w:tr>
      <w:tr w:rsidR="00D61464" w:rsidRPr="00B40365" w14:paraId="6BD6D9B3"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7D176"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1E1B4681" w14:textId="77777777" w:rsidR="00D61464" w:rsidRPr="00B40365" w:rsidRDefault="00D61464" w:rsidP="001D44FF">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176C83E8" w14:textId="77777777" w:rsidR="00D61464" w:rsidRPr="00C97908" w:rsidRDefault="00D61464" w:rsidP="001D44FF">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390D0D5F"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C6CC8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9A1B62F" w14:textId="77777777" w:rsidR="00D61464" w:rsidRPr="00C97908" w:rsidRDefault="00D61464" w:rsidP="001D44FF">
            <w:pPr>
              <w:jc w:val="center"/>
              <w:rPr>
                <w:sz w:val="16"/>
                <w:szCs w:val="16"/>
                <w:lang w:val="en-US"/>
              </w:rPr>
            </w:pPr>
            <w:r w:rsidRPr="00C97908">
              <w:rPr>
                <w:sz w:val="16"/>
                <w:szCs w:val="16"/>
                <w:lang w:val="en-US"/>
              </w:rPr>
              <w:t>0,3560</w:t>
            </w:r>
          </w:p>
        </w:tc>
      </w:tr>
      <w:tr w:rsidR="00D61464" w:rsidRPr="009B70F2" w14:paraId="4D73AD38"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6AA3CF" w14:textId="77777777" w:rsidR="00D61464" w:rsidRPr="005E2CA0" w:rsidRDefault="00D61464" w:rsidP="001D44FF">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21B18BD" w14:textId="77777777" w:rsidR="00D61464" w:rsidRPr="005E2CA0" w:rsidRDefault="00D61464" w:rsidP="001D44FF">
            <w:pPr>
              <w:jc w:val="center"/>
              <w:rPr>
                <w:b/>
                <w:bCs/>
                <w:sz w:val="22"/>
                <w:szCs w:val="22"/>
                <w:lang w:val="en-US"/>
              </w:rPr>
            </w:pPr>
            <w:r w:rsidRPr="005E2CA0">
              <w:rPr>
                <w:b/>
                <w:bCs/>
                <w:sz w:val="22"/>
                <w:szCs w:val="22"/>
                <w:lang w:val="en-US"/>
              </w:rPr>
              <w:t>TsH05C</w:t>
            </w:r>
          </w:p>
        </w:tc>
        <w:tc>
          <w:tcPr>
            <w:tcW w:w="4366" w:type="dxa"/>
            <w:gridSpan w:val="5"/>
            <w:tcBorders>
              <w:top w:val="single" w:sz="4" w:space="0" w:color="auto"/>
              <w:bottom w:val="single" w:sz="4" w:space="0" w:color="auto"/>
            </w:tcBorders>
          </w:tcPr>
          <w:p w14:paraId="3490CAA6" w14:textId="77777777" w:rsidR="00D61464" w:rsidRPr="005E2CA0" w:rsidRDefault="00D61464" w:rsidP="001D44FF">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31BB20CA"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72E5C118" w14:textId="77777777" w:rsidR="00D61464" w:rsidRPr="005E2CA0" w:rsidRDefault="00D61464" w:rsidP="001D44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2D9C25"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37CC1CF8" w14:textId="77777777" w:rsidR="00D61464" w:rsidRPr="005E2CA0" w:rsidRDefault="00D61464" w:rsidP="001D44FF">
            <w:pPr>
              <w:jc w:val="center"/>
              <w:rPr>
                <w:b/>
                <w:bCs/>
                <w:sz w:val="22"/>
                <w:szCs w:val="22"/>
                <w:lang w:val="en-US"/>
              </w:rPr>
            </w:pPr>
            <w:r w:rsidRPr="005E2CA0">
              <w:rPr>
                <w:b/>
                <w:bCs/>
                <w:sz w:val="22"/>
                <w:szCs w:val="22"/>
                <w:lang w:val="en-US"/>
              </w:rPr>
              <w:t>445,000</w:t>
            </w:r>
          </w:p>
          <w:p w14:paraId="2C8034BB" w14:textId="77777777" w:rsidR="00D61464" w:rsidRPr="009B70F2" w:rsidRDefault="00D61464" w:rsidP="001D44FF">
            <w:pPr>
              <w:jc w:val="center"/>
              <w:rPr>
                <w:sz w:val="2"/>
                <w:szCs w:val="2"/>
                <w:lang w:val="en-US"/>
              </w:rPr>
            </w:pPr>
          </w:p>
        </w:tc>
      </w:tr>
      <w:tr w:rsidR="00D61464" w:rsidRPr="00B40365" w14:paraId="456B04C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91B87"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331F03E" w14:textId="77777777" w:rsidR="00D61464" w:rsidRPr="00B40365" w:rsidRDefault="00D61464" w:rsidP="001D44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0DDA7170" w14:textId="77777777" w:rsidR="00D61464" w:rsidRPr="00C97908" w:rsidRDefault="00D61464" w:rsidP="001D44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103E9348"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4F078"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11AA1818" w14:textId="77777777" w:rsidR="00D61464" w:rsidRPr="00C97908" w:rsidRDefault="00D61464" w:rsidP="001D44FF">
            <w:pPr>
              <w:jc w:val="center"/>
              <w:rPr>
                <w:sz w:val="16"/>
                <w:szCs w:val="16"/>
                <w:lang w:val="en-US"/>
              </w:rPr>
            </w:pPr>
            <w:r w:rsidRPr="00C97908">
              <w:rPr>
                <w:sz w:val="16"/>
                <w:szCs w:val="16"/>
                <w:lang w:val="en-US"/>
              </w:rPr>
              <w:t>62,3000</w:t>
            </w:r>
          </w:p>
        </w:tc>
      </w:tr>
      <w:tr w:rsidR="00D61464" w:rsidRPr="009B70F2" w14:paraId="326174E5"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A3C2CD" w14:textId="77777777" w:rsidR="00D61464" w:rsidRPr="005E2CA0" w:rsidRDefault="00D61464" w:rsidP="001D44FF">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66751141" w14:textId="77777777" w:rsidR="00D61464" w:rsidRPr="005E2CA0" w:rsidRDefault="00D61464" w:rsidP="001D44FF">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3423E233" w14:textId="77777777" w:rsidR="00D61464" w:rsidRPr="005E2CA0" w:rsidRDefault="00D61464" w:rsidP="001D44FF">
            <w:pPr>
              <w:rPr>
                <w:b/>
                <w:bCs/>
                <w:sz w:val="2"/>
                <w:szCs w:val="2"/>
                <w:lang w:val="en-US"/>
              </w:rPr>
            </w:pPr>
            <w:r w:rsidRPr="005E2CA0">
              <w:rPr>
                <w:b/>
                <w:bCs/>
                <w:sz w:val="22"/>
                <w:szCs w:val="22"/>
                <w:lang w:val="en-US"/>
              </w:rPr>
              <w:t>Semanarea gazonului pe suprafete orizontale sau in panta sub 30%</w:t>
            </w:r>
          </w:p>
          <w:p w14:paraId="5FA99478"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07B1A68D" w14:textId="77777777" w:rsidR="00D61464" w:rsidRPr="005E2CA0" w:rsidRDefault="00D61464" w:rsidP="001D44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54F125D"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5805AE5" w14:textId="77777777" w:rsidR="00D61464" w:rsidRPr="005E2CA0" w:rsidRDefault="00D61464" w:rsidP="001D44FF">
            <w:pPr>
              <w:jc w:val="center"/>
              <w:rPr>
                <w:b/>
                <w:bCs/>
                <w:sz w:val="22"/>
                <w:szCs w:val="22"/>
                <w:lang w:val="en-US"/>
              </w:rPr>
            </w:pPr>
            <w:r w:rsidRPr="005E2CA0">
              <w:rPr>
                <w:b/>
                <w:bCs/>
                <w:sz w:val="22"/>
                <w:szCs w:val="22"/>
                <w:lang w:val="en-US"/>
              </w:rPr>
              <w:t>4,450</w:t>
            </w:r>
          </w:p>
          <w:p w14:paraId="282BC641" w14:textId="77777777" w:rsidR="00D61464" w:rsidRPr="009B70F2" w:rsidRDefault="00D61464" w:rsidP="001D44FF">
            <w:pPr>
              <w:jc w:val="center"/>
              <w:rPr>
                <w:sz w:val="2"/>
                <w:szCs w:val="2"/>
                <w:lang w:val="en-US"/>
              </w:rPr>
            </w:pPr>
          </w:p>
        </w:tc>
      </w:tr>
      <w:tr w:rsidR="00D61464" w:rsidRPr="00B40365" w14:paraId="1596A3EB"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E4164"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06AF8F1F" w14:textId="77777777" w:rsidR="00D61464" w:rsidRPr="00B40365" w:rsidRDefault="00D61464" w:rsidP="001D44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18123A0F" w14:textId="77777777" w:rsidR="00D61464" w:rsidRPr="00C97908" w:rsidRDefault="00D61464" w:rsidP="001D44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0E4A01DB"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35EF1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58216E70" w14:textId="77777777" w:rsidR="00D61464" w:rsidRPr="00C97908" w:rsidRDefault="00D61464" w:rsidP="001D44FF">
            <w:pPr>
              <w:jc w:val="center"/>
              <w:rPr>
                <w:sz w:val="16"/>
                <w:szCs w:val="16"/>
                <w:lang w:val="en-US"/>
              </w:rPr>
            </w:pPr>
            <w:r w:rsidRPr="00C97908">
              <w:rPr>
                <w:sz w:val="16"/>
                <w:szCs w:val="16"/>
                <w:lang w:val="en-US"/>
              </w:rPr>
              <w:t>21,4490</w:t>
            </w:r>
          </w:p>
        </w:tc>
      </w:tr>
      <w:tr w:rsidR="00D61464" w:rsidRPr="00B40365" w14:paraId="0C2B05C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B310F"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135D940" w14:textId="77777777" w:rsidR="00D61464" w:rsidRPr="00B40365" w:rsidRDefault="00D61464" w:rsidP="001D44FF">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69DC4D0E" w14:textId="77777777" w:rsidR="00D61464" w:rsidRPr="00C97908" w:rsidRDefault="00D61464" w:rsidP="001D44FF">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43850600" w14:textId="77777777" w:rsidR="00D61464" w:rsidRPr="00C97908" w:rsidRDefault="00D61464" w:rsidP="001D44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4407C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09EAB4E9" w14:textId="77777777" w:rsidR="00D61464" w:rsidRPr="00C97908" w:rsidRDefault="00D61464" w:rsidP="001D44FF">
            <w:pPr>
              <w:jc w:val="center"/>
              <w:rPr>
                <w:sz w:val="16"/>
                <w:szCs w:val="16"/>
                <w:lang w:val="en-US"/>
              </w:rPr>
            </w:pPr>
            <w:r w:rsidRPr="00C97908">
              <w:rPr>
                <w:sz w:val="16"/>
                <w:szCs w:val="16"/>
                <w:lang w:val="en-US"/>
              </w:rPr>
              <w:t>17,6220</w:t>
            </w:r>
          </w:p>
        </w:tc>
      </w:tr>
      <w:tr w:rsidR="00D61464" w:rsidRPr="009B70F2" w14:paraId="57F25A43"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8A0A98" w14:textId="77777777" w:rsidR="00D61464" w:rsidRPr="005E2CA0" w:rsidRDefault="00D61464" w:rsidP="001D44FF">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FC55EDB" w14:textId="77777777" w:rsidR="00D61464" w:rsidRPr="005E2CA0" w:rsidRDefault="00D61464" w:rsidP="001D44FF">
            <w:pPr>
              <w:jc w:val="center"/>
              <w:rPr>
                <w:b/>
                <w:bCs/>
                <w:sz w:val="22"/>
                <w:szCs w:val="22"/>
                <w:lang w:val="en-US"/>
              </w:rPr>
            </w:pPr>
            <w:r w:rsidRPr="005E2CA0">
              <w:rPr>
                <w:b/>
                <w:bCs/>
                <w:sz w:val="22"/>
                <w:szCs w:val="22"/>
                <w:lang w:val="en-US"/>
              </w:rPr>
              <w:t>TsH12B</w:t>
            </w:r>
          </w:p>
        </w:tc>
        <w:tc>
          <w:tcPr>
            <w:tcW w:w="4366" w:type="dxa"/>
            <w:gridSpan w:val="5"/>
            <w:tcBorders>
              <w:top w:val="single" w:sz="4" w:space="0" w:color="auto"/>
              <w:bottom w:val="single" w:sz="4" w:space="0" w:color="auto"/>
            </w:tcBorders>
          </w:tcPr>
          <w:p w14:paraId="01D4D825" w14:textId="77777777" w:rsidR="00D61464" w:rsidRPr="005E2CA0" w:rsidRDefault="00D61464" w:rsidP="001D44FF">
            <w:pPr>
              <w:rPr>
                <w:b/>
                <w:bCs/>
                <w:sz w:val="2"/>
                <w:szCs w:val="2"/>
                <w:lang w:val="en-US"/>
              </w:rPr>
            </w:pPr>
            <w:r w:rsidRPr="005E2CA0">
              <w:rPr>
                <w:b/>
                <w:bCs/>
                <w:sz w:val="22"/>
                <w:szCs w:val="22"/>
                <w:lang w:val="en-US"/>
              </w:rPr>
              <w:t>Udarea suprafetelor cu furtunul de la cisterna</w:t>
            </w:r>
          </w:p>
          <w:p w14:paraId="5D74BC29"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62635DFE" w14:textId="77777777" w:rsidR="00D61464" w:rsidRPr="005E2CA0" w:rsidRDefault="00D61464" w:rsidP="001D44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919B5BD"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0A5DCCAF" w14:textId="77777777" w:rsidR="00D61464" w:rsidRPr="005E2CA0" w:rsidRDefault="00D61464" w:rsidP="001D44FF">
            <w:pPr>
              <w:jc w:val="center"/>
              <w:rPr>
                <w:b/>
                <w:bCs/>
                <w:sz w:val="22"/>
                <w:szCs w:val="22"/>
                <w:lang w:val="en-US"/>
              </w:rPr>
            </w:pPr>
            <w:r w:rsidRPr="005E2CA0">
              <w:rPr>
                <w:b/>
                <w:bCs/>
                <w:sz w:val="22"/>
                <w:szCs w:val="22"/>
                <w:lang w:val="en-US"/>
              </w:rPr>
              <w:t>4,450</w:t>
            </w:r>
          </w:p>
          <w:p w14:paraId="4B8211D1" w14:textId="77777777" w:rsidR="00D61464" w:rsidRPr="009B70F2" w:rsidRDefault="00D61464" w:rsidP="001D44FF">
            <w:pPr>
              <w:jc w:val="center"/>
              <w:rPr>
                <w:sz w:val="2"/>
                <w:szCs w:val="2"/>
                <w:lang w:val="en-US"/>
              </w:rPr>
            </w:pPr>
          </w:p>
        </w:tc>
      </w:tr>
      <w:tr w:rsidR="00D61464" w:rsidRPr="00B40365" w14:paraId="6BB5DDD6"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DA64B"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A613893" w14:textId="77777777" w:rsidR="00D61464" w:rsidRPr="00B40365" w:rsidRDefault="00D61464" w:rsidP="001D44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EC45B7B" w14:textId="77777777" w:rsidR="00D61464" w:rsidRPr="00C97908" w:rsidRDefault="00D61464" w:rsidP="001D44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4DF67618"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D4CAA"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1612D659" w14:textId="77777777" w:rsidR="00D61464" w:rsidRPr="00C97908" w:rsidRDefault="00D61464" w:rsidP="001D44FF">
            <w:pPr>
              <w:jc w:val="center"/>
              <w:rPr>
                <w:sz w:val="16"/>
                <w:szCs w:val="16"/>
                <w:lang w:val="en-US"/>
              </w:rPr>
            </w:pPr>
            <w:r w:rsidRPr="00C97908">
              <w:rPr>
                <w:sz w:val="16"/>
                <w:szCs w:val="16"/>
                <w:lang w:val="en-US"/>
              </w:rPr>
              <w:t>2,9370</w:t>
            </w:r>
          </w:p>
        </w:tc>
      </w:tr>
      <w:tr w:rsidR="00D61464" w:rsidRPr="00B40365" w14:paraId="6D4BBC1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C52DA"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2D355A0" w14:textId="77777777" w:rsidR="00D61464" w:rsidRPr="00B40365" w:rsidRDefault="00D61464" w:rsidP="001D44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088D28F" w14:textId="77777777" w:rsidR="00D61464" w:rsidRPr="00C97908" w:rsidRDefault="00D61464" w:rsidP="001D44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C02A651"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B3609F"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8E7C84" w14:textId="77777777" w:rsidR="00D61464" w:rsidRPr="00C97908" w:rsidRDefault="00D61464" w:rsidP="001D44FF">
            <w:pPr>
              <w:jc w:val="center"/>
              <w:rPr>
                <w:sz w:val="16"/>
                <w:szCs w:val="16"/>
                <w:lang w:val="en-US"/>
              </w:rPr>
            </w:pPr>
            <w:r w:rsidRPr="00C97908">
              <w:rPr>
                <w:sz w:val="16"/>
                <w:szCs w:val="16"/>
                <w:lang w:val="en-US"/>
              </w:rPr>
              <w:t>4,4500</w:t>
            </w:r>
          </w:p>
        </w:tc>
      </w:tr>
      <w:tr w:rsidR="00D61464" w:rsidRPr="00B40365" w14:paraId="5D5F5B47"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C1DB8"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D8CE173" w14:textId="77777777" w:rsidR="00D61464" w:rsidRPr="00B40365" w:rsidRDefault="00D61464" w:rsidP="001D44FF">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50B1EF2A" w14:textId="77777777" w:rsidR="00D61464" w:rsidRPr="00C97908" w:rsidRDefault="00D61464" w:rsidP="001D44FF">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530F7CC"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9F2945"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0,3860</w:t>
            </w:r>
          </w:p>
        </w:tc>
        <w:tc>
          <w:tcPr>
            <w:tcW w:w="1559" w:type="dxa"/>
            <w:gridSpan w:val="2"/>
            <w:tcBorders>
              <w:top w:val="nil"/>
              <w:bottom w:val="single" w:sz="2" w:space="0" w:color="auto"/>
              <w:right w:val="single" w:sz="4" w:space="0" w:color="auto"/>
            </w:tcBorders>
            <w:vAlign w:val="center"/>
          </w:tcPr>
          <w:p w14:paraId="3EFF25F1" w14:textId="77777777" w:rsidR="00D61464" w:rsidRPr="00C97908" w:rsidRDefault="00D61464" w:rsidP="001D44FF">
            <w:pPr>
              <w:jc w:val="center"/>
              <w:rPr>
                <w:sz w:val="16"/>
                <w:szCs w:val="16"/>
                <w:lang w:val="en-US"/>
              </w:rPr>
            </w:pPr>
            <w:r w:rsidRPr="00C97908">
              <w:rPr>
                <w:sz w:val="16"/>
                <w:szCs w:val="16"/>
                <w:lang w:val="en-US"/>
              </w:rPr>
              <w:t>1,7177</w:t>
            </w:r>
          </w:p>
        </w:tc>
      </w:tr>
      <w:tr w:rsidR="00D61464" w:rsidRPr="003E2692" w14:paraId="5A436411"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E3D8CA2"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0A48F487"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2BD99212"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54C58AC3"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39694CF5"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17BA1EFC" w14:textId="77777777" w:rsidR="00D61464" w:rsidRPr="003E2692" w:rsidRDefault="00D61464" w:rsidP="001D44FF">
            <w:pPr>
              <w:rPr>
                <w:sz w:val="2"/>
                <w:szCs w:val="2"/>
                <w:lang w:val="en-US"/>
              </w:rPr>
            </w:pPr>
          </w:p>
        </w:tc>
      </w:tr>
      <w:tr w:rsidR="00D61464" w:rsidRPr="00B449C4" w14:paraId="1A85C814"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62B4B1"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73BAE64E"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64222FC7"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8FBF6F"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3BAFCC82"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62456021" w14:textId="77777777" w:rsidR="00D61464" w:rsidRPr="00B449C4" w:rsidRDefault="00D61464" w:rsidP="001D44FF">
            <w:pPr>
              <w:rPr>
                <w:sz w:val="22"/>
                <w:szCs w:val="22"/>
                <w:lang w:val="en-US"/>
              </w:rPr>
            </w:pPr>
          </w:p>
        </w:tc>
      </w:tr>
      <w:tr w:rsidR="00D61464" w:rsidRPr="00B40365" w14:paraId="51FC3FFF"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95964EF"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1581EB1C"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3425532F"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Spatii verzi</w:t>
            </w:r>
          </w:p>
        </w:tc>
        <w:tc>
          <w:tcPr>
            <w:tcW w:w="3621" w:type="dxa"/>
            <w:gridSpan w:val="8"/>
            <w:tcBorders>
              <w:bottom w:val="single" w:sz="4" w:space="0" w:color="auto"/>
              <w:right w:val="single" w:sz="4" w:space="0" w:color="auto"/>
            </w:tcBorders>
          </w:tcPr>
          <w:p w14:paraId="16F50CE4" w14:textId="77777777" w:rsidR="00D61464" w:rsidRPr="00B40365" w:rsidRDefault="00D61464" w:rsidP="001D44FF">
            <w:pPr>
              <w:rPr>
                <w:sz w:val="22"/>
                <w:szCs w:val="22"/>
                <w:lang w:val="en-US"/>
              </w:rPr>
            </w:pPr>
          </w:p>
        </w:tc>
      </w:tr>
      <w:tr w:rsidR="00D61464" w:rsidRPr="009B70F2" w14:paraId="2E991E89" w14:textId="77777777" w:rsidTr="001D44FF">
        <w:tblPrEx>
          <w:tblCellMar>
            <w:left w:w="107" w:type="dxa"/>
            <w:right w:w="107" w:type="dxa"/>
          </w:tblCellMar>
        </w:tblPrEx>
        <w:tc>
          <w:tcPr>
            <w:tcW w:w="10495" w:type="dxa"/>
            <w:gridSpan w:val="19"/>
          </w:tcPr>
          <w:p w14:paraId="55300A2E" w14:textId="77777777" w:rsidR="00D61464" w:rsidRPr="009B70F2" w:rsidRDefault="00D61464" w:rsidP="001D44FF">
            <w:pPr>
              <w:rPr>
                <w:b/>
                <w:bCs/>
                <w:sz w:val="22"/>
                <w:szCs w:val="22"/>
                <w:lang w:val="en-US"/>
              </w:rPr>
            </w:pPr>
            <w:r w:rsidRPr="009B70F2">
              <w:rPr>
                <w:b/>
                <w:bCs/>
                <w:sz w:val="22"/>
                <w:szCs w:val="22"/>
                <w:lang w:val="en-US"/>
              </w:rPr>
              <w:t>6. Lucrari diverse</w:t>
            </w:r>
          </w:p>
          <w:p w14:paraId="2F0359CF" w14:textId="77777777" w:rsidR="00D61464" w:rsidRPr="00B12F65" w:rsidRDefault="00D61464" w:rsidP="001D44FF">
            <w:pPr>
              <w:rPr>
                <w:sz w:val="2"/>
                <w:szCs w:val="2"/>
                <w:lang w:val="en-US"/>
              </w:rPr>
            </w:pPr>
          </w:p>
        </w:tc>
      </w:tr>
      <w:tr w:rsidR="00D61464" w:rsidRPr="009B70F2" w14:paraId="78BCB418"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353A6C" w14:textId="77777777" w:rsidR="00D61464" w:rsidRPr="005E2CA0" w:rsidRDefault="00D61464" w:rsidP="001D44FF">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C0F141A" w14:textId="77777777" w:rsidR="00D61464" w:rsidRPr="005E2CA0" w:rsidRDefault="00D61464" w:rsidP="001D44FF">
            <w:pPr>
              <w:jc w:val="center"/>
              <w:rPr>
                <w:b/>
                <w:bCs/>
                <w:sz w:val="22"/>
                <w:szCs w:val="22"/>
                <w:lang w:val="en-US"/>
              </w:rPr>
            </w:pPr>
            <w:r w:rsidRPr="005E2CA0">
              <w:rPr>
                <w:b/>
                <w:bCs/>
                <w:sz w:val="22"/>
                <w:szCs w:val="22"/>
                <w:lang w:val="en-US"/>
              </w:rPr>
              <w:t>RpAcF01C</w:t>
            </w:r>
          </w:p>
        </w:tc>
        <w:tc>
          <w:tcPr>
            <w:tcW w:w="4366" w:type="dxa"/>
            <w:gridSpan w:val="5"/>
            <w:tcBorders>
              <w:top w:val="single" w:sz="4" w:space="0" w:color="auto"/>
              <w:bottom w:val="single" w:sz="4" w:space="0" w:color="auto"/>
            </w:tcBorders>
          </w:tcPr>
          <w:p w14:paraId="1983259B" w14:textId="77777777" w:rsidR="00D61464" w:rsidRPr="005E2CA0" w:rsidRDefault="00D61464" w:rsidP="001D44FF">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57465E09" w14:textId="77777777" w:rsidR="00D61464" w:rsidRPr="009B70F2" w:rsidRDefault="00D61464" w:rsidP="001D44FF">
            <w:pPr>
              <w:rPr>
                <w:sz w:val="2"/>
                <w:szCs w:val="2"/>
                <w:lang w:val="en-US"/>
              </w:rPr>
            </w:pPr>
          </w:p>
        </w:tc>
        <w:tc>
          <w:tcPr>
            <w:tcW w:w="1011" w:type="dxa"/>
            <w:gridSpan w:val="3"/>
            <w:tcBorders>
              <w:top w:val="single" w:sz="4" w:space="0" w:color="auto"/>
              <w:bottom w:val="single" w:sz="4" w:space="0" w:color="auto"/>
            </w:tcBorders>
            <w:vAlign w:val="center"/>
          </w:tcPr>
          <w:p w14:paraId="419257FC" w14:textId="77777777" w:rsidR="00D61464" w:rsidRPr="005E2CA0" w:rsidRDefault="00D61464" w:rsidP="001D44F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463AC9" w14:textId="77777777" w:rsidR="00D61464" w:rsidRPr="009B70F2" w:rsidRDefault="00D61464" w:rsidP="001D44FF">
            <w:pPr>
              <w:jc w:val="center"/>
              <w:rPr>
                <w:sz w:val="22"/>
                <w:szCs w:val="22"/>
                <w:lang w:val="en-US"/>
              </w:rPr>
            </w:pPr>
          </w:p>
        </w:tc>
        <w:tc>
          <w:tcPr>
            <w:tcW w:w="1542" w:type="dxa"/>
            <w:gridSpan w:val="2"/>
            <w:tcBorders>
              <w:top w:val="single" w:sz="4" w:space="0" w:color="auto"/>
              <w:bottom w:val="single" w:sz="4" w:space="0" w:color="auto"/>
            </w:tcBorders>
            <w:vAlign w:val="center"/>
          </w:tcPr>
          <w:p w14:paraId="6F49FB7F" w14:textId="77777777" w:rsidR="00D61464" w:rsidRPr="005E2CA0" w:rsidRDefault="00D61464" w:rsidP="001D44FF">
            <w:pPr>
              <w:jc w:val="center"/>
              <w:rPr>
                <w:b/>
                <w:bCs/>
                <w:sz w:val="22"/>
                <w:szCs w:val="22"/>
                <w:lang w:val="en-US"/>
              </w:rPr>
            </w:pPr>
            <w:r w:rsidRPr="005E2CA0">
              <w:rPr>
                <w:b/>
                <w:bCs/>
                <w:sz w:val="22"/>
                <w:szCs w:val="22"/>
                <w:lang w:val="en-US"/>
              </w:rPr>
              <w:t>2,000</w:t>
            </w:r>
          </w:p>
          <w:p w14:paraId="0442261C" w14:textId="77777777" w:rsidR="00D61464" w:rsidRPr="009B70F2" w:rsidRDefault="00D61464" w:rsidP="001D44FF">
            <w:pPr>
              <w:jc w:val="center"/>
              <w:rPr>
                <w:sz w:val="2"/>
                <w:szCs w:val="2"/>
                <w:lang w:val="en-US"/>
              </w:rPr>
            </w:pPr>
          </w:p>
        </w:tc>
      </w:tr>
      <w:tr w:rsidR="00D61464" w:rsidRPr="00B40365" w14:paraId="2EDA08EF"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5F83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F1FA38E" w14:textId="77777777" w:rsidR="00D61464" w:rsidRPr="00B40365" w:rsidRDefault="00D61464" w:rsidP="001D44F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BD24F23" w14:textId="77777777" w:rsidR="00D61464" w:rsidRPr="00C97908" w:rsidRDefault="00D61464" w:rsidP="001D44F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E32AF4F"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C2904"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4B3E4496" w14:textId="77777777" w:rsidR="00D61464" w:rsidRPr="00C97908" w:rsidRDefault="00D61464" w:rsidP="001D44FF">
            <w:pPr>
              <w:jc w:val="center"/>
              <w:rPr>
                <w:sz w:val="16"/>
                <w:szCs w:val="16"/>
                <w:lang w:val="en-US"/>
              </w:rPr>
            </w:pPr>
            <w:r w:rsidRPr="00C97908">
              <w:rPr>
                <w:sz w:val="16"/>
                <w:szCs w:val="16"/>
                <w:lang w:val="en-US"/>
              </w:rPr>
              <w:t>1,7000</w:t>
            </w:r>
          </w:p>
        </w:tc>
      </w:tr>
      <w:tr w:rsidR="00D61464" w:rsidRPr="00B40365" w14:paraId="21063601"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5758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69CA27BC" w14:textId="77777777" w:rsidR="00D61464" w:rsidRPr="00B40365" w:rsidRDefault="00D61464" w:rsidP="001D44FF">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B634EF6" w14:textId="77777777" w:rsidR="00D61464" w:rsidRPr="00C97908" w:rsidRDefault="00D61464" w:rsidP="001D44FF">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BD8E9E9" w14:textId="77777777" w:rsidR="00D61464" w:rsidRPr="00C97908" w:rsidRDefault="00D61464" w:rsidP="001D44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9298D6"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51FE3A0F" w14:textId="77777777" w:rsidR="00D61464" w:rsidRPr="00C97908" w:rsidRDefault="00D61464" w:rsidP="001D44FF">
            <w:pPr>
              <w:jc w:val="center"/>
              <w:rPr>
                <w:sz w:val="16"/>
                <w:szCs w:val="16"/>
                <w:lang w:val="en-US"/>
              </w:rPr>
            </w:pPr>
            <w:r w:rsidRPr="00C97908">
              <w:rPr>
                <w:sz w:val="16"/>
                <w:szCs w:val="16"/>
                <w:lang w:val="en-US"/>
              </w:rPr>
              <w:t>1,7000</w:t>
            </w:r>
          </w:p>
        </w:tc>
      </w:tr>
      <w:tr w:rsidR="00D61464" w:rsidRPr="00B40365" w14:paraId="638F287A"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29511"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292D5258" w14:textId="77777777" w:rsidR="00D61464" w:rsidRPr="00B40365" w:rsidRDefault="00D61464" w:rsidP="001D44FF">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4ABCB10A" w14:textId="77777777" w:rsidR="00D61464" w:rsidRPr="00C97908" w:rsidRDefault="00D61464" w:rsidP="001D44FF">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43E0B9E1" w14:textId="77777777" w:rsidR="00D61464" w:rsidRPr="00C97908" w:rsidRDefault="00D61464" w:rsidP="001D44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47C023"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22,0000</w:t>
            </w:r>
          </w:p>
        </w:tc>
        <w:tc>
          <w:tcPr>
            <w:tcW w:w="1559" w:type="dxa"/>
            <w:gridSpan w:val="2"/>
            <w:tcBorders>
              <w:top w:val="nil"/>
              <w:bottom w:val="single" w:sz="2" w:space="0" w:color="auto"/>
            </w:tcBorders>
            <w:vAlign w:val="center"/>
          </w:tcPr>
          <w:p w14:paraId="1EA2B890" w14:textId="77777777" w:rsidR="00D61464" w:rsidRPr="00C97908" w:rsidRDefault="00D61464" w:rsidP="001D44FF">
            <w:pPr>
              <w:jc w:val="center"/>
              <w:rPr>
                <w:sz w:val="16"/>
                <w:szCs w:val="16"/>
                <w:lang w:val="en-US"/>
              </w:rPr>
            </w:pPr>
            <w:r w:rsidRPr="00C97908">
              <w:rPr>
                <w:sz w:val="16"/>
                <w:szCs w:val="16"/>
                <w:lang w:val="en-US"/>
              </w:rPr>
              <w:t>44,8800</w:t>
            </w:r>
          </w:p>
        </w:tc>
      </w:tr>
      <w:tr w:rsidR="00D61464" w:rsidRPr="00B40365" w14:paraId="71977A0E"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0CB0F"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4D4A9FCB" w14:textId="77777777" w:rsidR="00D61464" w:rsidRPr="00B40365" w:rsidRDefault="00D61464" w:rsidP="001D44FF">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42E10211" w14:textId="77777777" w:rsidR="00D61464" w:rsidRPr="00C97908" w:rsidRDefault="00D61464" w:rsidP="001D44FF">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4D191F6A" w14:textId="77777777" w:rsidR="00D61464" w:rsidRPr="00C97908" w:rsidRDefault="00D61464" w:rsidP="001D44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D70C29"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FFA54E3" w14:textId="77777777" w:rsidR="00D61464" w:rsidRPr="00C97908" w:rsidRDefault="00D61464" w:rsidP="001D44FF">
            <w:pPr>
              <w:jc w:val="center"/>
              <w:rPr>
                <w:sz w:val="16"/>
                <w:szCs w:val="16"/>
                <w:lang w:val="en-US"/>
              </w:rPr>
            </w:pPr>
            <w:r w:rsidRPr="00C97908">
              <w:rPr>
                <w:sz w:val="16"/>
                <w:szCs w:val="16"/>
                <w:lang w:val="en-US"/>
              </w:rPr>
              <w:t>0,0306</w:t>
            </w:r>
          </w:p>
        </w:tc>
      </w:tr>
      <w:tr w:rsidR="00D61464" w:rsidRPr="00B40365" w14:paraId="4280B369"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25303"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34A77188" w14:textId="77777777" w:rsidR="00D61464" w:rsidRPr="00B40365" w:rsidRDefault="00D61464" w:rsidP="001D44FF">
            <w:pPr>
              <w:jc w:val="center"/>
              <w:rPr>
                <w:sz w:val="16"/>
                <w:szCs w:val="16"/>
                <w:lang w:val="en-US"/>
              </w:rPr>
            </w:pPr>
            <w:r w:rsidRPr="00B40365">
              <w:rPr>
                <w:sz w:val="16"/>
                <w:szCs w:val="16"/>
                <w:lang w:val="en-US"/>
              </w:rPr>
              <w:t>2661126420771</w:t>
            </w:r>
          </w:p>
        </w:tc>
        <w:tc>
          <w:tcPr>
            <w:tcW w:w="4366" w:type="dxa"/>
            <w:gridSpan w:val="4"/>
            <w:tcBorders>
              <w:top w:val="nil"/>
              <w:bottom w:val="single" w:sz="2" w:space="0" w:color="auto"/>
            </w:tcBorders>
            <w:vAlign w:val="center"/>
          </w:tcPr>
          <w:p w14:paraId="16BB4746" w14:textId="77777777" w:rsidR="00D61464" w:rsidRPr="00C97908" w:rsidRDefault="00D61464" w:rsidP="001D44FF">
            <w:pPr>
              <w:rPr>
                <w:sz w:val="16"/>
                <w:szCs w:val="16"/>
                <w:lang w:val="en-US"/>
              </w:rPr>
            </w:pPr>
            <w:r w:rsidRPr="00C97908">
              <w:rPr>
                <w:sz w:val="16"/>
                <w:szCs w:val="16"/>
                <w:lang w:val="en-US"/>
              </w:rPr>
              <w:t>Piesa din beton armat B-250 pentru camine</w:t>
            </w:r>
          </w:p>
        </w:tc>
        <w:tc>
          <w:tcPr>
            <w:tcW w:w="1021" w:type="dxa"/>
            <w:gridSpan w:val="3"/>
            <w:tcBorders>
              <w:top w:val="nil"/>
              <w:bottom w:val="single" w:sz="2" w:space="0" w:color="auto"/>
            </w:tcBorders>
            <w:vAlign w:val="center"/>
          </w:tcPr>
          <w:p w14:paraId="29AA0C3E" w14:textId="77777777" w:rsidR="00D61464" w:rsidRPr="00C97908" w:rsidRDefault="00D61464" w:rsidP="001D44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A468C2"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53CA31" w14:textId="77777777" w:rsidR="00D61464" w:rsidRPr="00C97908" w:rsidRDefault="00D61464" w:rsidP="001D44FF">
            <w:pPr>
              <w:jc w:val="center"/>
              <w:rPr>
                <w:sz w:val="16"/>
                <w:szCs w:val="16"/>
                <w:lang w:val="en-US"/>
              </w:rPr>
            </w:pPr>
            <w:r w:rsidRPr="00C97908">
              <w:rPr>
                <w:sz w:val="16"/>
                <w:szCs w:val="16"/>
                <w:lang w:val="en-US"/>
              </w:rPr>
              <w:t>2,0400</w:t>
            </w:r>
          </w:p>
        </w:tc>
      </w:tr>
      <w:tr w:rsidR="00D61464" w:rsidRPr="00B40365" w14:paraId="62635D9C" w14:textId="77777777" w:rsidTr="001D44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F957D" w14:textId="77777777" w:rsidR="00D61464" w:rsidRPr="00C97908" w:rsidRDefault="00D61464" w:rsidP="001D44FF">
            <w:pPr>
              <w:jc w:val="center"/>
              <w:rPr>
                <w:sz w:val="16"/>
                <w:szCs w:val="16"/>
                <w:lang w:val="en-US"/>
              </w:rPr>
            </w:pPr>
          </w:p>
        </w:tc>
        <w:tc>
          <w:tcPr>
            <w:tcW w:w="1418" w:type="dxa"/>
            <w:gridSpan w:val="4"/>
            <w:tcBorders>
              <w:top w:val="nil"/>
              <w:bottom w:val="single" w:sz="2" w:space="0" w:color="auto"/>
            </w:tcBorders>
            <w:vAlign w:val="center"/>
          </w:tcPr>
          <w:p w14:paraId="79C6CE26" w14:textId="77777777" w:rsidR="00D61464" w:rsidRPr="00B40365" w:rsidRDefault="00D61464" w:rsidP="001D44FF">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5ADF7DAA" w14:textId="77777777" w:rsidR="00D61464" w:rsidRPr="00C97908" w:rsidRDefault="00D61464" w:rsidP="001D44FF">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4AE4D852" w14:textId="77777777" w:rsidR="00D61464" w:rsidRPr="00C97908" w:rsidRDefault="00D61464" w:rsidP="001D44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4B9B67" w14:textId="77777777" w:rsidR="00D61464" w:rsidRPr="00C97908" w:rsidRDefault="00D61464" w:rsidP="001D44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1795A18D" w14:textId="77777777" w:rsidR="00D61464" w:rsidRPr="00C97908" w:rsidRDefault="00D61464" w:rsidP="001D44FF">
            <w:pPr>
              <w:jc w:val="center"/>
              <w:rPr>
                <w:sz w:val="16"/>
                <w:szCs w:val="16"/>
                <w:lang w:val="en-US"/>
              </w:rPr>
            </w:pPr>
            <w:r w:rsidRPr="00C97908">
              <w:rPr>
                <w:sz w:val="16"/>
                <w:szCs w:val="16"/>
                <w:lang w:val="en-US"/>
              </w:rPr>
              <w:t>0,2000</w:t>
            </w:r>
          </w:p>
        </w:tc>
      </w:tr>
      <w:tr w:rsidR="00D61464" w:rsidRPr="003E2692" w14:paraId="358884DD"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90B1D24" w14:textId="77777777" w:rsidR="00D61464" w:rsidRPr="003E2692" w:rsidRDefault="00D61464" w:rsidP="001D44FF">
            <w:pPr>
              <w:rPr>
                <w:sz w:val="2"/>
                <w:szCs w:val="2"/>
                <w:lang w:val="en-US"/>
              </w:rPr>
            </w:pPr>
          </w:p>
        </w:tc>
        <w:tc>
          <w:tcPr>
            <w:tcW w:w="1418" w:type="dxa"/>
            <w:gridSpan w:val="3"/>
            <w:tcBorders>
              <w:top w:val="single" w:sz="6" w:space="0" w:color="auto"/>
              <w:bottom w:val="nil"/>
            </w:tcBorders>
            <w:vAlign w:val="center"/>
          </w:tcPr>
          <w:p w14:paraId="5A699E08" w14:textId="77777777" w:rsidR="00D61464" w:rsidRPr="003E2692" w:rsidRDefault="00D61464" w:rsidP="001D44FF">
            <w:pPr>
              <w:rPr>
                <w:sz w:val="2"/>
                <w:szCs w:val="2"/>
                <w:lang w:val="en-US"/>
              </w:rPr>
            </w:pPr>
          </w:p>
        </w:tc>
        <w:tc>
          <w:tcPr>
            <w:tcW w:w="4204" w:type="dxa"/>
            <w:gridSpan w:val="5"/>
            <w:tcBorders>
              <w:top w:val="single" w:sz="6" w:space="0" w:color="auto"/>
              <w:bottom w:val="nil"/>
            </w:tcBorders>
          </w:tcPr>
          <w:p w14:paraId="20E07C57" w14:textId="77777777" w:rsidR="00D61464" w:rsidRPr="003E2692" w:rsidRDefault="00D61464" w:rsidP="001D44FF">
            <w:pPr>
              <w:rPr>
                <w:sz w:val="2"/>
                <w:szCs w:val="2"/>
                <w:lang w:val="en-US"/>
              </w:rPr>
            </w:pPr>
          </w:p>
        </w:tc>
        <w:tc>
          <w:tcPr>
            <w:tcW w:w="992" w:type="dxa"/>
            <w:gridSpan w:val="3"/>
            <w:tcBorders>
              <w:top w:val="single" w:sz="6" w:space="0" w:color="auto"/>
              <w:bottom w:val="nil"/>
              <w:right w:val="nil"/>
            </w:tcBorders>
          </w:tcPr>
          <w:p w14:paraId="5F0ECA81" w14:textId="77777777" w:rsidR="00D61464" w:rsidRPr="003E2692" w:rsidRDefault="00D61464" w:rsidP="001D44FF">
            <w:pPr>
              <w:rPr>
                <w:sz w:val="2"/>
                <w:szCs w:val="2"/>
                <w:lang w:val="en-US"/>
              </w:rPr>
            </w:pPr>
          </w:p>
        </w:tc>
        <w:tc>
          <w:tcPr>
            <w:tcW w:w="1276" w:type="dxa"/>
            <w:gridSpan w:val="3"/>
            <w:tcBorders>
              <w:top w:val="single" w:sz="6" w:space="0" w:color="auto"/>
              <w:left w:val="nil"/>
              <w:bottom w:val="nil"/>
              <w:right w:val="nil"/>
            </w:tcBorders>
          </w:tcPr>
          <w:p w14:paraId="557B99D8" w14:textId="77777777" w:rsidR="00D61464" w:rsidRPr="003E2692" w:rsidRDefault="00D61464" w:rsidP="001D44FF">
            <w:pPr>
              <w:rPr>
                <w:sz w:val="2"/>
                <w:szCs w:val="2"/>
                <w:lang w:val="en-US"/>
              </w:rPr>
            </w:pPr>
          </w:p>
        </w:tc>
        <w:tc>
          <w:tcPr>
            <w:tcW w:w="1559" w:type="dxa"/>
            <w:gridSpan w:val="3"/>
            <w:tcBorders>
              <w:top w:val="single" w:sz="6" w:space="0" w:color="auto"/>
              <w:left w:val="nil"/>
              <w:bottom w:val="nil"/>
              <w:right w:val="nil"/>
            </w:tcBorders>
          </w:tcPr>
          <w:p w14:paraId="01C9CB4A" w14:textId="77777777" w:rsidR="00D61464" w:rsidRPr="003E2692" w:rsidRDefault="00D61464" w:rsidP="001D44FF">
            <w:pPr>
              <w:rPr>
                <w:sz w:val="2"/>
                <w:szCs w:val="2"/>
                <w:lang w:val="en-US"/>
              </w:rPr>
            </w:pPr>
          </w:p>
        </w:tc>
      </w:tr>
      <w:tr w:rsidR="00D61464" w:rsidRPr="00B449C4" w14:paraId="057F6AB8" w14:textId="77777777" w:rsidTr="001D44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15DE7DB" w14:textId="77777777" w:rsidR="00D61464" w:rsidRPr="00B40365" w:rsidRDefault="00D61464" w:rsidP="001D44FF">
            <w:pPr>
              <w:rPr>
                <w:sz w:val="22"/>
                <w:szCs w:val="22"/>
                <w:lang w:val="en-US"/>
              </w:rPr>
            </w:pPr>
          </w:p>
        </w:tc>
        <w:tc>
          <w:tcPr>
            <w:tcW w:w="1418" w:type="dxa"/>
            <w:gridSpan w:val="4"/>
            <w:tcBorders>
              <w:top w:val="nil"/>
              <w:bottom w:val="single" w:sz="4" w:space="0" w:color="auto"/>
            </w:tcBorders>
            <w:vAlign w:val="center"/>
          </w:tcPr>
          <w:p w14:paraId="1A9497AD" w14:textId="77777777" w:rsidR="00D61464" w:rsidRPr="00B40365" w:rsidRDefault="00D61464" w:rsidP="001D44FF">
            <w:pPr>
              <w:rPr>
                <w:sz w:val="22"/>
                <w:szCs w:val="22"/>
                <w:lang w:val="en-US"/>
              </w:rPr>
            </w:pPr>
          </w:p>
        </w:tc>
        <w:tc>
          <w:tcPr>
            <w:tcW w:w="4366" w:type="dxa"/>
            <w:gridSpan w:val="4"/>
            <w:tcBorders>
              <w:top w:val="nil"/>
              <w:bottom w:val="single" w:sz="4" w:space="0" w:color="auto"/>
            </w:tcBorders>
          </w:tcPr>
          <w:p w14:paraId="518B7687" w14:textId="77777777" w:rsidR="00D61464" w:rsidRPr="000E0709" w:rsidRDefault="00D61464" w:rsidP="001D44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4EF919" w14:textId="77777777" w:rsidR="00D61464" w:rsidRPr="00B449C4" w:rsidRDefault="00D61464" w:rsidP="001D44FF">
            <w:pPr>
              <w:rPr>
                <w:sz w:val="22"/>
                <w:szCs w:val="22"/>
                <w:lang w:val="en-US"/>
              </w:rPr>
            </w:pPr>
          </w:p>
        </w:tc>
        <w:tc>
          <w:tcPr>
            <w:tcW w:w="1134" w:type="dxa"/>
            <w:gridSpan w:val="3"/>
            <w:tcBorders>
              <w:top w:val="nil"/>
              <w:left w:val="nil"/>
              <w:bottom w:val="single" w:sz="4" w:space="0" w:color="auto"/>
              <w:right w:val="nil"/>
            </w:tcBorders>
          </w:tcPr>
          <w:p w14:paraId="66B72F0A" w14:textId="77777777" w:rsidR="00D61464" w:rsidRPr="00B449C4" w:rsidRDefault="00D61464" w:rsidP="001D44FF">
            <w:pPr>
              <w:rPr>
                <w:sz w:val="22"/>
                <w:szCs w:val="22"/>
                <w:lang w:val="en-US"/>
              </w:rPr>
            </w:pPr>
          </w:p>
        </w:tc>
        <w:tc>
          <w:tcPr>
            <w:tcW w:w="1559" w:type="dxa"/>
            <w:gridSpan w:val="2"/>
            <w:tcBorders>
              <w:top w:val="nil"/>
              <w:left w:val="nil"/>
              <w:bottom w:val="single" w:sz="4" w:space="0" w:color="auto"/>
            </w:tcBorders>
          </w:tcPr>
          <w:p w14:paraId="1C946F52" w14:textId="77777777" w:rsidR="00D61464" w:rsidRPr="00B449C4" w:rsidRDefault="00D61464" w:rsidP="001D44FF">
            <w:pPr>
              <w:rPr>
                <w:sz w:val="22"/>
                <w:szCs w:val="22"/>
                <w:lang w:val="en-US"/>
              </w:rPr>
            </w:pPr>
          </w:p>
        </w:tc>
      </w:tr>
      <w:tr w:rsidR="00D61464" w:rsidRPr="00B40365" w14:paraId="1A6855CE" w14:textId="77777777" w:rsidTr="001D44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2DC4BA" w14:textId="77777777" w:rsidR="00D61464" w:rsidRPr="00B40365" w:rsidRDefault="00D61464" w:rsidP="001D44FF">
            <w:pPr>
              <w:rPr>
                <w:sz w:val="22"/>
                <w:szCs w:val="22"/>
                <w:lang w:val="en-US"/>
              </w:rPr>
            </w:pPr>
          </w:p>
        </w:tc>
        <w:tc>
          <w:tcPr>
            <w:tcW w:w="1381" w:type="dxa"/>
            <w:gridSpan w:val="4"/>
            <w:tcBorders>
              <w:bottom w:val="single" w:sz="4" w:space="0" w:color="auto"/>
            </w:tcBorders>
            <w:vAlign w:val="center"/>
          </w:tcPr>
          <w:p w14:paraId="6AE0C9AB" w14:textId="77777777" w:rsidR="00D61464" w:rsidRPr="00B40365" w:rsidRDefault="00D61464" w:rsidP="001D44FF">
            <w:pPr>
              <w:rPr>
                <w:sz w:val="22"/>
                <w:szCs w:val="22"/>
                <w:lang w:val="en-US"/>
              </w:rPr>
            </w:pPr>
          </w:p>
        </w:tc>
        <w:tc>
          <w:tcPr>
            <w:tcW w:w="4238" w:type="dxa"/>
            <w:gridSpan w:val="4"/>
            <w:tcBorders>
              <w:bottom w:val="single" w:sz="4" w:space="0" w:color="auto"/>
            </w:tcBorders>
          </w:tcPr>
          <w:p w14:paraId="4CA58481" w14:textId="77777777" w:rsidR="00D61464" w:rsidRPr="00B40365" w:rsidRDefault="00D61464" w:rsidP="001D44FF">
            <w:pPr>
              <w:rPr>
                <w:sz w:val="22"/>
                <w:szCs w:val="22"/>
                <w:lang w:val="en-US"/>
              </w:rPr>
            </w:pPr>
            <w:r w:rsidRPr="00B40365">
              <w:rPr>
                <w:b/>
                <w:bCs/>
                <w:lang w:val="en-US"/>
              </w:rPr>
              <w:t xml:space="preserve">Total </w:t>
            </w:r>
            <w:r w:rsidRPr="00B40365">
              <w:rPr>
                <w:b/>
                <w:bCs/>
                <w:sz w:val="22"/>
                <w:szCs w:val="22"/>
                <w:lang w:val="en-US"/>
              </w:rPr>
              <w:t>Lucrari diverse</w:t>
            </w:r>
          </w:p>
        </w:tc>
        <w:tc>
          <w:tcPr>
            <w:tcW w:w="3621" w:type="dxa"/>
            <w:gridSpan w:val="8"/>
            <w:tcBorders>
              <w:bottom w:val="single" w:sz="4" w:space="0" w:color="auto"/>
              <w:right w:val="single" w:sz="4" w:space="0" w:color="auto"/>
            </w:tcBorders>
          </w:tcPr>
          <w:p w14:paraId="04D92B8C" w14:textId="77777777" w:rsidR="00D61464" w:rsidRPr="00B40365" w:rsidRDefault="00D61464" w:rsidP="001D44FF">
            <w:pPr>
              <w:rPr>
                <w:sz w:val="22"/>
                <w:szCs w:val="22"/>
                <w:lang w:val="en-US"/>
              </w:rPr>
            </w:pPr>
          </w:p>
        </w:tc>
      </w:tr>
      <w:tr w:rsidR="00D61464" w:rsidRPr="00B40365" w14:paraId="08AF472D"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FB07F4D" w14:textId="77777777" w:rsidR="00D61464" w:rsidRPr="00B40365" w:rsidRDefault="00D61464" w:rsidP="001D44FF">
            <w:pPr>
              <w:rPr>
                <w:sz w:val="22"/>
                <w:szCs w:val="22"/>
                <w:lang w:val="en-US"/>
              </w:rPr>
            </w:pPr>
          </w:p>
        </w:tc>
        <w:tc>
          <w:tcPr>
            <w:tcW w:w="1417" w:type="dxa"/>
            <w:gridSpan w:val="4"/>
            <w:tcBorders>
              <w:top w:val="single" w:sz="6" w:space="0" w:color="auto"/>
              <w:bottom w:val="single" w:sz="12" w:space="0" w:color="auto"/>
            </w:tcBorders>
          </w:tcPr>
          <w:p w14:paraId="2110810B" w14:textId="77777777" w:rsidR="00D61464" w:rsidRPr="00B40365" w:rsidRDefault="00D61464" w:rsidP="001D44FF">
            <w:pPr>
              <w:rPr>
                <w:sz w:val="22"/>
                <w:szCs w:val="22"/>
                <w:lang w:val="en-US"/>
              </w:rPr>
            </w:pPr>
          </w:p>
        </w:tc>
        <w:tc>
          <w:tcPr>
            <w:tcW w:w="4111" w:type="dxa"/>
            <w:gridSpan w:val="4"/>
            <w:tcBorders>
              <w:top w:val="single" w:sz="6" w:space="0" w:color="auto"/>
              <w:bottom w:val="single" w:sz="12" w:space="0" w:color="auto"/>
            </w:tcBorders>
          </w:tcPr>
          <w:p w14:paraId="11335532" w14:textId="77777777" w:rsidR="00D61464" w:rsidRPr="00B40365" w:rsidRDefault="00D61464" w:rsidP="001D44FF">
            <w:pPr>
              <w:rPr>
                <w:b/>
                <w:bCs/>
                <w:sz w:val="22"/>
                <w:szCs w:val="22"/>
                <w:lang w:val="en-US"/>
              </w:rPr>
            </w:pPr>
          </w:p>
        </w:tc>
        <w:tc>
          <w:tcPr>
            <w:tcW w:w="992" w:type="dxa"/>
            <w:gridSpan w:val="3"/>
            <w:tcBorders>
              <w:top w:val="single" w:sz="6" w:space="0" w:color="auto"/>
              <w:bottom w:val="single" w:sz="12" w:space="0" w:color="auto"/>
            </w:tcBorders>
          </w:tcPr>
          <w:p w14:paraId="79581C9A" w14:textId="77777777" w:rsidR="00D61464" w:rsidRPr="00B40365" w:rsidRDefault="00D61464" w:rsidP="001D44FF">
            <w:pPr>
              <w:rPr>
                <w:sz w:val="22"/>
                <w:szCs w:val="22"/>
                <w:lang w:val="en-US"/>
              </w:rPr>
            </w:pPr>
          </w:p>
        </w:tc>
        <w:tc>
          <w:tcPr>
            <w:tcW w:w="2835" w:type="dxa"/>
            <w:gridSpan w:val="7"/>
            <w:tcBorders>
              <w:top w:val="single" w:sz="6" w:space="0" w:color="auto"/>
              <w:bottom w:val="single" w:sz="12" w:space="0" w:color="auto"/>
            </w:tcBorders>
          </w:tcPr>
          <w:p w14:paraId="444E3E0D" w14:textId="77777777" w:rsidR="00D61464" w:rsidRPr="00B40365" w:rsidRDefault="00D61464" w:rsidP="001D44FF">
            <w:pPr>
              <w:rPr>
                <w:sz w:val="22"/>
                <w:szCs w:val="22"/>
                <w:lang w:val="en-US"/>
              </w:rPr>
            </w:pPr>
          </w:p>
        </w:tc>
      </w:tr>
      <w:tr w:rsidR="00D61464" w:rsidRPr="003E2692" w14:paraId="088500FC" w14:textId="77777777" w:rsidTr="001D44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74A43A4" w14:textId="77777777" w:rsidR="00D61464" w:rsidRPr="003E2692" w:rsidRDefault="00D61464" w:rsidP="001D44FF">
            <w:pPr>
              <w:rPr>
                <w:sz w:val="2"/>
                <w:szCs w:val="2"/>
                <w:lang w:val="en-US"/>
              </w:rPr>
            </w:pPr>
          </w:p>
        </w:tc>
        <w:tc>
          <w:tcPr>
            <w:tcW w:w="1417" w:type="dxa"/>
            <w:gridSpan w:val="4"/>
            <w:tcBorders>
              <w:top w:val="single" w:sz="12" w:space="0" w:color="auto"/>
              <w:left w:val="nil"/>
              <w:bottom w:val="nil"/>
              <w:right w:val="nil"/>
            </w:tcBorders>
          </w:tcPr>
          <w:p w14:paraId="0711D08F" w14:textId="77777777" w:rsidR="00D61464" w:rsidRPr="003E2692" w:rsidRDefault="00D61464" w:rsidP="001D44FF">
            <w:pPr>
              <w:rPr>
                <w:sz w:val="2"/>
                <w:szCs w:val="2"/>
                <w:lang w:val="en-US"/>
              </w:rPr>
            </w:pPr>
          </w:p>
        </w:tc>
        <w:tc>
          <w:tcPr>
            <w:tcW w:w="4111" w:type="dxa"/>
            <w:gridSpan w:val="4"/>
            <w:tcBorders>
              <w:top w:val="single" w:sz="12" w:space="0" w:color="auto"/>
              <w:left w:val="nil"/>
              <w:bottom w:val="nil"/>
              <w:right w:val="nil"/>
            </w:tcBorders>
          </w:tcPr>
          <w:p w14:paraId="517AB997" w14:textId="77777777" w:rsidR="00D61464" w:rsidRPr="003E2692" w:rsidRDefault="00D61464" w:rsidP="001D44FF">
            <w:pPr>
              <w:rPr>
                <w:sz w:val="2"/>
                <w:szCs w:val="2"/>
                <w:lang w:val="en-US"/>
              </w:rPr>
            </w:pPr>
          </w:p>
        </w:tc>
        <w:tc>
          <w:tcPr>
            <w:tcW w:w="992" w:type="dxa"/>
            <w:gridSpan w:val="3"/>
            <w:tcBorders>
              <w:top w:val="single" w:sz="12" w:space="0" w:color="auto"/>
              <w:left w:val="nil"/>
              <w:bottom w:val="nil"/>
              <w:right w:val="nil"/>
            </w:tcBorders>
          </w:tcPr>
          <w:p w14:paraId="6C2EC62C" w14:textId="77777777" w:rsidR="00D61464" w:rsidRPr="003E2692" w:rsidRDefault="00D61464" w:rsidP="001D44FF">
            <w:pPr>
              <w:rPr>
                <w:sz w:val="2"/>
                <w:szCs w:val="2"/>
                <w:lang w:val="en-US"/>
              </w:rPr>
            </w:pPr>
          </w:p>
        </w:tc>
        <w:tc>
          <w:tcPr>
            <w:tcW w:w="2835" w:type="dxa"/>
            <w:gridSpan w:val="7"/>
            <w:tcBorders>
              <w:top w:val="single" w:sz="12" w:space="0" w:color="auto"/>
              <w:left w:val="nil"/>
              <w:bottom w:val="nil"/>
              <w:right w:val="single" w:sz="4" w:space="0" w:color="auto"/>
            </w:tcBorders>
          </w:tcPr>
          <w:p w14:paraId="59756A89" w14:textId="77777777" w:rsidR="00D61464" w:rsidRPr="003E2692" w:rsidRDefault="00D61464" w:rsidP="001D44FF">
            <w:pPr>
              <w:rPr>
                <w:sz w:val="2"/>
                <w:szCs w:val="2"/>
                <w:lang w:val="en-US"/>
              </w:rPr>
            </w:pPr>
          </w:p>
        </w:tc>
      </w:tr>
      <w:tr w:rsidR="00D61464" w:rsidRPr="002D6B2B" w14:paraId="04DA8F3C"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18376A5"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B6B937F"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49065D35" w14:textId="77777777" w:rsidR="00D61464" w:rsidRPr="000E0709" w:rsidRDefault="00D61464" w:rsidP="001D44FF">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4328D94"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26E19A4" w14:textId="77777777" w:rsidR="00D61464" w:rsidRPr="002D6B2B" w:rsidRDefault="00D61464" w:rsidP="001D44FF">
            <w:pPr>
              <w:rPr>
                <w:sz w:val="22"/>
                <w:szCs w:val="22"/>
                <w:lang w:val="en-US"/>
              </w:rPr>
            </w:pPr>
          </w:p>
        </w:tc>
      </w:tr>
      <w:tr w:rsidR="00D61464" w:rsidRPr="002D6B2B" w14:paraId="7C6094EB"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FB59E94"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916CEF"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370CC625" w14:textId="77777777" w:rsidR="00D61464" w:rsidRPr="000E0709" w:rsidRDefault="00D61464" w:rsidP="001D44FF">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001A5190"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CB7A5CE" w14:textId="77777777" w:rsidR="00D61464" w:rsidRPr="002D6B2B" w:rsidRDefault="00D61464" w:rsidP="001D44FF">
            <w:pPr>
              <w:rPr>
                <w:sz w:val="22"/>
                <w:szCs w:val="22"/>
                <w:lang w:val="en-US"/>
              </w:rPr>
            </w:pPr>
          </w:p>
        </w:tc>
      </w:tr>
      <w:tr w:rsidR="00D61464" w:rsidRPr="002D6B2B" w14:paraId="38572BA3"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03DF5B9"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408763B"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53AC5581" w14:textId="77777777" w:rsidR="00D61464" w:rsidRPr="000E0709" w:rsidRDefault="00D61464" w:rsidP="001D44FF">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155905D1"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40CF23" w14:textId="77777777" w:rsidR="00D61464" w:rsidRPr="002D6B2B" w:rsidRDefault="00D61464" w:rsidP="001D44FF">
            <w:pPr>
              <w:rPr>
                <w:sz w:val="22"/>
                <w:szCs w:val="22"/>
                <w:lang w:val="en-US"/>
              </w:rPr>
            </w:pPr>
          </w:p>
        </w:tc>
      </w:tr>
      <w:tr w:rsidR="00D61464" w:rsidRPr="002D6B2B" w14:paraId="706C03BF"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331CF5B"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8EC7FF2"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13F52F00" w14:textId="77777777" w:rsidR="00D61464" w:rsidRPr="000E0709" w:rsidRDefault="00D61464" w:rsidP="001D44FF">
            <w:pPr>
              <w:rPr>
                <w:sz w:val="22"/>
                <w:szCs w:val="22"/>
                <w:lang w:val="en-US"/>
              </w:rPr>
            </w:pPr>
            <w:r w:rsidRPr="000E0709">
              <w:rPr>
                <w:sz w:val="22"/>
                <w:szCs w:val="22"/>
                <w:lang w:val="en-US"/>
              </w:rPr>
              <w:t>Cheltuieli de aprovizionare-depozitare</w:t>
            </w:r>
          </w:p>
        </w:tc>
        <w:tc>
          <w:tcPr>
            <w:tcW w:w="1027" w:type="dxa"/>
            <w:gridSpan w:val="4"/>
            <w:tcBorders>
              <w:top w:val="single" w:sz="4" w:space="0" w:color="auto"/>
              <w:bottom w:val="single" w:sz="4" w:space="0" w:color="auto"/>
              <w:right w:val="nil"/>
            </w:tcBorders>
          </w:tcPr>
          <w:p w14:paraId="4018D370"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74519F" w14:textId="77777777" w:rsidR="00D61464" w:rsidRPr="002D6B2B" w:rsidRDefault="00D61464" w:rsidP="001D44FF">
            <w:pPr>
              <w:rPr>
                <w:sz w:val="22"/>
                <w:szCs w:val="22"/>
                <w:lang w:val="en-US"/>
              </w:rPr>
            </w:pPr>
          </w:p>
        </w:tc>
      </w:tr>
      <w:tr w:rsidR="00D61464" w:rsidRPr="002D6B2B" w14:paraId="6C34F9BF"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AD89F0F"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35AF935"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341762B6" w14:textId="77777777" w:rsidR="00D61464" w:rsidRPr="000E0709" w:rsidRDefault="00D61464" w:rsidP="001D44FF">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0032AEA5"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362B134" w14:textId="77777777" w:rsidR="00D61464" w:rsidRPr="002D6B2B" w:rsidRDefault="00D61464" w:rsidP="001D44FF">
            <w:pPr>
              <w:rPr>
                <w:sz w:val="22"/>
                <w:szCs w:val="22"/>
                <w:lang w:val="en-US"/>
              </w:rPr>
            </w:pPr>
          </w:p>
        </w:tc>
      </w:tr>
      <w:tr w:rsidR="00D61464" w:rsidRPr="002D6B2B" w14:paraId="208CE971"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5E0527"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CF8913D"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66E8DCD3" w14:textId="77777777" w:rsidR="00D61464" w:rsidRPr="000E0709" w:rsidRDefault="00D61464" w:rsidP="001D44FF">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0E6C7AAC"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2AAE129" w14:textId="77777777" w:rsidR="00D61464" w:rsidRPr="002D6B2B" w:rsidRDefault="00D61464" w:rsidP="001D44FF">
            <w:pPr>
              <w:rPr>
                <w:sz w:val="22"/>
                <w:szCs w:val="22"/>
                <w:lang w:val="en-US"/>
              </w:rPr>
            </w:pPr>
          </w:p>
        </w:tc>
      </w:tr>
      <w:tr w:rsidR="00D61464" w:rsidRPr="002D6B2B" w14:paraId="1A9E3EBC"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8E45E27"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BFCF0A8"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41A94BDA" w14:textId="77777777" w:rsidR="00D61464" w:rsidRPr="000E0709" w:rsidRDefault="00D61464" w:rsidP="001D44FF">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16CFB67A"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98165A" w14:textId="77777777" w:rsidR="00D61464" w:rsidRPr="002D6B2B" w:rsidRDefault="00D61464" w:rsidP="001D44FF">
            <w:pPr>
              <w:rPr>
                <w:sz w:val="22"/>
                <w:szCs w:val="22"/>
                <w:lang w:val="en-US"/>
              </w:rPr>
            </w:pPr>
          </w:p>
        </w:tc>
      </w:tr>
      <w:tr w:rsidR="00D61464" w:rsidRPr="002D6B2B" w14:paraId="188F2CAE"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D96313"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BAB343"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667BBF45" w14:textId="77777777" w:rsidR="00D61464" w:rsidRPr="000E0709" w:rsidRDefault="00D61464" w:rsidP="001D44FF">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3465A12B"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E4C610" w14:textId="77777777" w:rsidR="00D61464" w:rsidRPr="002D6B2B" w:rsidRDefault="00D61464" w:rsidP="001D44FF">
            <w:pPr>
              <w:rPr>
                <w:sz w:val="22"/>
                <w:szCs w:val="22"/>
                <w:lang w:val="en-US"/>
              </w:rPr>
            </w:pPr>
          </w:p>
        </w:tc>
      </w:tr>
      <w:tr w:rsidR="00D61464" w:rsidRPr="002D6B2B" w14:paraId="72A12B49"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B1D305"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BF94F6B"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76688539" w14:textId="77777777" w:rsidR="00D61464" w:rsidRPr="000E0709" w:rsidRDefault="00D61464" w:rsidP="001D44FF">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22CBD53E"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0C076FB" w14:textId="77777777" w:rsidR="00D61464" w:rsidRPr="002D6B2B" w:rsidRDefault="00D61464" w:rsidP="001D44FF">
            <w:pPr>
              <w:rPr>
                <w:sz w:val="22"/>
                <w:szCs w:val="22"/>
                <w:lang w:val="en-US"/>
              </w:rPr>
            </w:pPr>
          </w:p>
        </w:tc>
      </w:tr>
      <w:tr w:rsidR="00D61464" w:rsidRPr="002D6B2B" w14:paraId="1E0385FF" w14:textId="77777777" w:rsidTr="001D44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C0680E4" w14:textId="77777777" w:rsidR="00D61464" w:rsidRPr="00B40365" w:rsidRDefault="00D61464" w:rsidP="001D44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08B631A" w14:textId="77777777" w:rsidR="00D61464" w:rsidRPr="00B40365" w:rsidRDefault="00D61464" w:rsidP="001D44FF">
            <w:pPr>
              <w:rPr>
                <w:sz w:val="22"/>
                <w:szCs w:val="22"/>
                <w:lang w:val="en-US"/>
              </w:rPr>
            </w:pPr>
          </w:p>
        </w:tc>
        <w:tc>
          <w:tcPr>
            <w:tcW w:w="4332" w:type="dxa"/>
            <w:gridSpan w:val="3"/>
            <w:tcBorders>
              <w:top w:val="single" w:sz="4" w:space="0" w:color="auto"/>
              <w:bottom w:val="single" w:sz="4" w:space="0" w:color="auto"/>
            </w:tcBorders>
            <w:vAlign w:val="center"/>
          </w:tcPr>
          <w:p w14:paraId="4E659FBB" w14:textId="77777777" w:rsidR="00D61464" w:rsidRPr="000E0709" w:rsidRDefault="00D61464" w:rsidP="001D44FF">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2BADA71F" w14:textId="77777777" w:rsidR="00D61464" w:rsidRPr="002D6B2B" w:rsidRDefault="00D61464" w:rsidP="001D44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FF1101A" w14:textId="77777777" w:rsidR="00D61464" w:rsidRPr="002D6B2B" w:rsidRDefault="00D61464" w:rsidP="001D44FF">
            <w:pPr>
              <w:rPr>
                <w:sz w:val="22"/>
                <w:szCs w:val="22"/>
                <w:lang w:val="en-US"/>
              </w:rPr>
            </w:pPr>
          </w:p>
        </w:tc>
      </w:tr>
      <w:tr w:rsidR="00D61464" w:rsidRPr="00B40365" w14:paraId="7D774338" w14:textId="77777777" w:rsidTr="001D44FF">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838453B" w14:textId="77777777" w:rsidR="00D61464" w:rsidRPr="00B40365" w:rsidRDefault="00D61464" w:rsidP="001D44FF">
            <w:pPr>
              <w:jc w:val="center"/>
              <w:rPr>
                <w:sz w:val="22"/>
                <w:szCs w:val="22"/>
                <w:lang w:val="en-US"/>
              </w:rPr>
            </w:pPr>
          </w:p>
        </w:tc>
        <w:tc>
          <w:tcPr>
            <w:tcW w:w="1418" w:type="dxa"/>
            <w:gridSpan w:val="4"/>
            <w:tcBorders>
              <w:top w:val="nil"/>
              <w:bottom w:val="single" w:sz="6" w:space="0" w:color="auto"/>
            </w:tcBorders>
            <w:vAlign w:val="center"/>
          </w:tcPr>
          <w:p w14:paraId="71C4A7BF" w14:textId="77777777" w:rsidR="00D61464" w:rsidRPr="00B40365" w:rsidRDefault="00D61464" w:rsidP="001D44FF">
            <w:pPr>
              <w:jc w:val="center"/>
              <w:rPr>
                <w:sz w:val="22"/>
                <w:szCs w:val="22"/>
                <w:lang w:val="en-US"/>
              </w:rPr>
            </w:pPr>
          </w:p>
        </w:tc>
        <w:tc>
          <w:tcPr>
            <w:tcW w:w="4253" w:type="dxa"/>
            <w:gridSpan w:val="4"/>
            <w:tcBorders>
              <w:top w:val="nil"/>
              <w:bottom w:val="single" w:sz="6" w:space="0" w:color="auto"/>
              <w:right w:val="nil"/>
            </w:tcBorders>
            <w:vAlign w:val="center"/>
          </w:tcPr>
          <w:p w14:paraId="206436E3" w14:textId="77777777" w:rsidR="00D61464" w:rsidRPr="00585DBD" w:rsidRDefault="00D61464" w:rsidP="001D44FF">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3F9A568A" w14:textId="77777777" w:rsidR="00D61464" w:rsidRPr="00B40365" w:rsidRDefault="00D61464" w:rsidP="001D44FF">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EF6CF31" w14:textId="77777777" w:rsidR="00D61464" w:rsidRPr="00B40365" w:rsidRDefault="00D61464" w:rsidP="001D44FF">
            <w:pPr>
              <w:jc w:val="center"/>
              <w:rPr>
                <w:sz w:val="22"/>
                <w:szCs w:val="22"/>
                <w:lang w:val="en-US"/>
              </w:rPr>
            </w:pP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7BF4BC8"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425A61" w:rsidRPr="00D61464">
              <w:rPr>
                <w:color w:val="FF0000"/>
                <w:lang w:val="ro-MD"/>
              </w:rPr>
              <w:t>Reparatia trotuarului de pe strada Alexandru Hajdeu (portiunea intre strazile Titu Maiorescu-Sfintul Gheorghe) adiacent liceului Teoretic Kiril si Metodiu terenul nr. cad. 0100421.282</w:t>
            </w:r>
            <w:r w:rsidR="00D61464">
              <w:rPr>
                <w:lang w:val="ro-MD"/>
              </w:rPr>
              <w:t xml:space="preserve"> tronsonul 2, </w:t>
            </w:r>
            <w:r w:rsidR="00425A61" w:rsidRPr="00425A61">
              <w:rPr>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544D721D"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F67E70">
                    <w:rPr>
                      <w:sz w:val="22"/>
                      <w:szCs w:val="22"/>
                    </w:rPr>
                    <w:t>MD</w:t>
                  </w:r>
                  <w:r w:rsidR="00D61464">
                    <w:rPr>
                      <w:sz w:val="22"/>
                      <w:szCs w:val="22"/>
                    </w:rPr>
                    <w:t>85 TRPDAK319220D07355AK</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78890" w14:textId="77777777" w:rsidR="00E36F61" w:rsidRDefault="00E36F61" w:rsidP="00A20ACF">
      <w:r>
        <w:separator/>
      </w:r>
    </w:p>
  </w:endnote>
  <w:endnote w:type="continuationSeparator" w:id="0">
    <w:p w14:paraId="52807E9A" w14:textId="77777777" w:rsidR="00E36F61" w:rsidRDefault="00E36F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altName w:val="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D61464">
          <w:t>71</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070FD" w14:textId="77777777" w:rsidR="00E36F61" w:rsidRDefault="00E36F61" w:rsidP="00A20ACF">
      <w:r>
        <w:separator/>
      </w:r>
    </w:p>
  </w:footnote>
  <w:footnote w:type="continuationSeparator" w:id="0">
    <w:p w14:paraId="614D8090" w14:textId="77777777" w:rsidR="00E36F61" w:rsidRDefault="00E36F6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A61"/>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D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6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F61"/>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DADCD-83AD-4C53-8ACE-CD3CEAD18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25827</Words>
  <Characters>149802</Characters>
  <Application>Microsoft Office Word</Application>
  <DocSecurity>0</DocSecurity>
  <Lines>1248</Lines>
  <Paragraphs>350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2026-06-02T07:25:00Z</dcterms:created>
  <dcterms:modified xsi:type="dcterms:W3CDTF">2026-06-02T07:25:00Z</dcterms:modified>
</cp:coreProperties>
</file>