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C36A1">
      <w:pPr>
        <w:pStyle w:val="a"/>
        <w:numPr>
          <w:ilvl w:val="0"/>
          <w:numId w:val="22"/>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C36A1">
      <w:pPr>
        <w:pStyle w:val="a"/>
        <w:numPr>
          <w:ilvl w:val="0"/>
          <w:numId w:val="22"/>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C36A1">
      <w:pPr>
        <w:pStyle w:val="a"/>
        <w:numPr>
          <w:ilvl w:val="0"/>
          <w:numId w:val="22"/>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C36A1">
      <w:pPr>
        <w:pStyle w:val="a"/>
        <w:numPr>
          <w:ilvl w:val="0"/>
          <w:numId w:val="22"/>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C36A1">
      <w:pPr>
        <w:pStyle w:val="a"/>
        <w:numPr>
          <w:ilvl w:val="0"/>
          <w:numId w:val="22"/>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C36A1">
      <w:pPr>
        <w:pStyle w:val="a"/>
        <w:numPr>
          <w:ilvl w:val="0"/>
          <w:numId w:val="22"/>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C36A1">
      <w:pPr>
        <w:pStyle w:val="a"/>
        <w:numPr>
          <w:ilvl w:val="0"/>
          <w:numId w:val="22"/>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C36A1">
      <w:pPr>
        <w:pStyle w:val="a"/>
        <w:numPr>
          <w:ilvl w:val="0"/>
          <w:numId w:val="22"/>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C36A1">
      <w:pPr>
        <w:pStyle w:val="a"/>
        <w:numPr>
          <w:ilvl w:val="0"/>
          <w:numId w:val="22"/>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C36A1">
      <w:pPr>
        <w:pStyle w:val="a"/>
        <w:numPr>
          <w:ilvl w:val="0"/>
          <w:numId w:val="22"/>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C36A1">
      <w:pPr>
        <w:pStyle w:val="a"/>
        <w:numPr>
          <w:ilvl w:val="0"/>
          <w:numId w:val="22"/>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C36A1">
      <w:pPr>
        <w:pStyle w:val="a"/>
        <w:numPr>
          <w:ilvl w:val="0"/>
          <w:numId w:val="22"/>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C36A1">
      <w:pPr>
        <w:pStyle w:val="a"/>
        <w:numPr>
          <w:ilvl w:val="0"/>
          <w:numId w:val="22"/>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C36A1">
      <w:pPr>
        <w:pStyle w:val="a"/>
        <w:numPr>
          <w:ilvl w:val="0"/>
          <w:numId w:val="22"/>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C36A1">
      <w:pPr>
        <w:pStyle w:val="a"/>
        <w:numPr>
          <w:ilvl w:val="0"/>
          <w:numId w:val="22"/>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C36A1">
      <w:pPr>
        <w:pStyle w:val="a"/>
        <w:numPr>
          <w:ilvl w:val="0"/>
          <w:numId w:val="22"/>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C36A1">
      <w:pPr>
        <w:pStyle w:val="a"/>
        <w:numPr>
          <w:ilvl w:val="0"/>
          <w:numId w:val="22"/>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C36A1">
      <w:pPr>
        <w:pStyle w:val="a"/>
        <w:numPr>
          <w:ilvl w:val="0"/>
          <w:numId w:val="22"/>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C36A1">
      <w:pPr>
        <w:pStyle w:val="a"/>
        <w:numPr>
          <w:ilvl w:val="0"/>
          <w:numId w:val="22"/>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C36A1">
      <w:pPr>
        <w:pStyle w:val="a"/>
        <w:numPr>
          <w:ilvl w:val="0"/>
          <w:numId w:val="22"/>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C36A1">
      <w:pPr>
        <w:pStyle w:val="a"/>
        <w:numPr>
          <w:ilvl w:val="0"/>
          <w:numId w:val="22"/>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C36A1">
      <w:pPr>
        <w:pStyle w:val="a"/>
        <w:numPr>
          <w:ilvl w:val="0"/>
          <w:numId w:val="22"/>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C36A1">
      <w:pPr>
        <w:pStyle w:val="a"/>
        <w:numPr>
          <w:ilvl w:val="0"/>
          <w:numId w:val="22"/>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C36A1">
      <w:pPr>
        <w:pStyle w:val="a"/>
        <w:numPr>
          <w:ilvl w:val="0"/>
          <w:numId w:val="22"/>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C36A1">
      <w:pPr>
        <w:pStyle w:val="a"/>
        <w:numPr>
          <w:ilvl w:val="0"/>
          <w:numId w:val="22"/>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C36A1">
      <w:pPr>
        <w:pStyle w:val="a"/>
        <w:numPr>
          <w:ilvl w:val="0"/>
          <w:numId w:val="22"/>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C36A1">
      <w:pPr>
        <w:pStyle w:val="a"/>
        <w:numPr>
          <w:ilvl w:val="0"/>
          <w:numId w:val="22"/>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C36A1">
      <w:pPr>
        <w:pStyle w:val="a"/>
        <w:numPr>
          <w:ilvl w:val="0"/>
          <w:numId w:val="22"/>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C36A1">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C36A1">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C36A1">
      <w:pPr>
        <w:pStyle w:val="a"/>
        <w:numPr>
          <w:ilvl w:val="0"/>
          <w:numId w:val="14"/>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C36A1">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C36A1">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2025D1" w:rsidP="00EC36A1">
      <w:pPr>
        <w:pStyle w:val="a"/>
        <w:numPr>
          <w:ilvl w:val="0"/>
          <w:numId w:val="15"/>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C36A1">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C36A1">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C36A1">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C36A1">
      <w:pPr>
        <w:pStyle w:val="a"/>
        <w:numPr>
          <w:ilvl w:val="0"/>
          <w:numId w:val="14"/>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C36A1">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34F644C4"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C36A1">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C36A1">
      <w:pPr>
        <w:pStyle w:val="a"/>
        <w:numPr>
          <w:ilvl w:val="0"/>
          <w:numId w:val="16"/>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C36A1">
      <w:pPr>
        <w:pStyle w:val="a"/>
        <w:numPr>
          <w:ilvl w:val="0"/>
          <w:numId w:val="16"/>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C36A1">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0C0F78" w:rsidRDefault="000E4D7D" w:rsidP="009F1E2C">
      <w:pPr>
        <w:pStyle w:val="af3"/>
        <w:shd w:val="clear" w:color="auto" w:fill="FFFFFF"/>
        <w:tabs>
          <w:tab w:val="left" w:pos="-284"/>
        </w:tabs>
        <w:ind w:left="-284" w:firstLine="284"/>
        <w:rPr>
          <w:color w:val="000000" w:themeColor="text1"/>
          <w:lang w:val="en-US" w:eastAsia="it-IT"/>
        </w:rPr>
      </w:pPr>
      <w:r w:rsidRPr="000C0F78">
        <w:rPr>
          <w:b/>
          <w:color w:val="000000" w:themeColor="text1"/>
          <w:lang w:val="en-US"/>
        </w:rPr>
        <w:t>9</w:t>
      </w:r>
      <w:r w:rsidR="0024699C" w:rsidRPr="000C0F78">
        <w:rPr>
          <w:b/>
          <w:color w:val="000000" w:themeColor="text1"/>
          <w:lang w:val="en-US"/>
        </w:rPr>
        <w:t>8</w:t>
      </w:r>
      <w:r w:rsidR="00B00190" w:rsidRPr="000C0F78">
        <w:rPr>
          <w:b/>
          <w:color w:val="000000" w:themeColor="text1"/>
          <w:lang w:val="en-US"/>
        </w:rPr>
        <w:t xml:space="preserve">. </w:t>
      </w:r>
      <w:r w:rsidR="009C11B3" w:rsidRPr="000C0F78">
        <w:rPr>
          <w:b/>
          <w:color w:val="000000" w:themeColor="text1"/>
          <w:lang w:val="en-US"/>
        </w:rPr>
        <w:t xml:space="preserve"> </w:t>
      </w:r>
      <w:r w:rsidR="00B00190" w:rsidRPr="000C0F78">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FBA2FD1" w14:textId="77777777" w:rsidR="00C66158" w:rsidRPr="00FF430B" w:rsidRDefault="00C66158" w:rsidP="00C66158">
      <w:pPr>
        <w:jc w:val="right"/>
        <w:rPr>
          <w:sz w:val="22"/>
          <w:szCs w:val="22"/>
        </w:rPr>
      </w:pPr>
      <w:r w:rsidRPr="00FF430B">
        <w:t>Anexa nr.</w:t>
      </w:r>
      <w:r>
        <w:t xml:space="preserve"> </w:t>
      </w:r>
      <w:r w:rsidRPr="00FF430B">
        <w:t>2</w:t>
      </w:r>
    </w:p>
    <w:p w14:paraId="24C970F8" w14:textId="77777777" w:rsidR="00C66158" w:rsidRPr="00FF430B" w:rsidRDefault="00C66158" w:rsidP="00C66158">
      <w:pPr>
        <w:jc w:val="right"/>
      </w:pPr>
      <w:r w:rsidRPr="00FF430B">
        <w:t>la D</w:t>
      </w:r>
      <w:r>
        <w:t>ocumentația standard nr. 69</w:t>
      </w:r>
    </w:p>
    <w:p w14:paraId="5EFFA04D" w14:textId="77777777" w:rsidR="00C66158" w:rsidRPr="009A4E72" w:rsidRDefault="00C66158" w:rsidP="00C66158">
      <w:pPr>
        <w:jc w:val="right"/>
      </w:pPr>
      <w:r>
        <w:t>din 7</w:t>
      </w:r>
      <w:r w:rsidRPr="00FF430B">
        <w:t xml:space="preserve"> </w:t>
      </w:r>
      <w:r>
        <w:t>mai  2021</w:t>
      </w:r>
    </w:p>
    <w:p w14:paraId="0FB58B62" w14:textId="77777777" w:rsidR="00C66158" w:rsidRDefault="00C66158" w:rsidP="00C66158">
      <w:pPr>
        <w:spacing w:before="120"/>
        <w:rPr>
          <w:b/>
          <w:sz w:val="28"/>
          <w:szCs w:val="28"/>
        </w:rPr>
      </w:pPr>
    </w:p>
    <w:p w14:paraId="42B0E72C" w14:textId="77777777" w:rsidR="00C66158" w:rsidRDefault="00C66158" w:rsidP="00C66158">
      <w:pPr>
        <w:spacing w:before="120"/>
        <w:jc w:val="center"/>
        <w:rPr>
          <w:b/>
          <w:sz w:val="28"/>
          <w:szCs w:val="28"/>
        </w:rPr>
      </w:pPr>
      <w:r>
        <w:rPr>
          <w:b/>
          <w:sz w:val="28"/>
          <w:szCs w:val="28"/>
        </w:rPr>
        <w:t>ANUNȚ DE PARTICIPARE</w:t>
      </w:r>
    </w:p>
    <w:p w14:paraId="17A16225" w14:textId="77777777" w:rsidR="00C66158" w:rsidRPr="006028E6" w:rsidRDefault="00C66158" w:rsidP="00C66158">
      <w:pPr>
        <w:ind w:right="567"/>
        <w:rPr>
          <w:b/>
          <w:bCs/>
          <w:sz w:val="28"/>
          <w:szCs w:val="28"/>
          <w:lang w:val="en-US"/>
        </w:rPr>
      </w:pPr>
      <w:r w:rsidRPr="00A365A9">
        <w:rPr>
          <w:b/>
        </w:rPr>
        <w:t xml:space="preserve">privind </w:t>
      </w:r>
      <w:r w:rsidRPr="00A365A9">
        <w:rPr>
          <w:b/>
          <w:noProof w:val="0"/>
          <w:lang w:eastAsia="ru-RU"/>
        </w:rPr>
        <w:t xml:space="preserve">achiziționarea: </w:t>
      </w:r>
      <w:r w:rsidRPr="00FA1801">
        <w:rPr>
          <w:b/>
          <w:bCs/>
          <w:sz w:val="28"/>
          <w:szCs w:val="28"/>
          <w:u w:val="single"/>
          <w:lang w:val="en-US"/>
        </w:rPr>
        <w:t>Reparatia c</w:t>
      </w:r>
      <w:r>
        <w:rPr>
          <w:b/>
          <w:bCs/>
          <w:sz w:val="28"/>
          <w:szCs w:val="28"/>
          <w:u w:val="single"/>
          <w:lang w:val="en-US"/>
        </w:rPr>
        <w:t xml:space="preserve">apitala a strazii din s. Hirtop </w:t>
      </w:r>
      <w:r w:rsidRPr="00FA1801">
        <w:rPr>
          <w:b/>
          <w:bCs/>
          <w:sz w:val="28"/>
          <w:szCs w:val="28"/>
          <w:u w:val="single"/>
          <w:lang w:val="en-US"/>
        </w:rPr>
        <w:t>rn. Cimislia.</w:t>
      </w:r>
    </w:p>
    <w:p w14:paraId="253EF325" w14:textId="77777777" w:rsidR="00C66158" w:rsidRPr="00454F73" w:rsidRDefault="00C66158" w:rsidP="00C66158">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r w:rsidRPr="00454F73">
        <w:rPr>
          <w:lang w:eastAsia="ru-RU"/>
        </w:rPr>
        <w:t xml:space="preserve"> </w:t>
      </w:r>
    </w:p>
    <w:p w14:paraId="7B0293C7" w14:textId="77777777" w:rsidR="00C66158" w:rsidRDefault="00C66158" w:rsidP="00C66158">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2CEC221F" w14:textId="77777777" w:rsidR="00C66158" w:rsidRPr="00A365A9" w:rsidRDefault="00C66158" w:rsidP="00C66158">
      <w:pPr>
        <w:shd w:val="clear" w:color="auto" w:fill="FFFFFF" w:themeFill="background1"/>
        <w:tabs>
          <w:tab w:val="left" w:pos="284"/>
          <w:tab w:val="right" w:pos="9531"/>
        </w:tabs>
        <w:spacing w:before="120"/>
        <w:ind w:left="284"/>
        <w:rPr>
          <w:b/>
          <w:noProof w:val="0"/>
          <w:lang w:eastAsia="ru-RU"/>
        </w:rPr>
      </w:pPr>
      <w:r>
        <w:rPr>
          <w:b/>
        </w:rPr>
        <w:t xml:space="preserve">Da, </w:t>
      </w:r>
      <w:r w:rsidRPr="00A365A9">
        <w:rPr>
          <w:rFonts w:eastAsia="Calibri"/>
          <w:noProof w:val="0"/>
        </w:rPr>
        <w:t xml:space="preserve"> </w:t>
      </w:r>
      <w:r>
        <w:rPr>
          <w:rFonts w:eastAsia="Calibri"/>
          <w:noProof w:val="0"/>
        </w:rPr>
        <w:t>28.07.2022</w:t>
      </w:r>
    </w:p>
    <w:p w14:paraId="79E5B73B" w14:textId="77777777" w:rsidR="00C66158" w:rsidRPr="006028E6" w:rsidRDefault="00C66158" w:rsidP="00C66158">
      <w:pPr>
        <w:pStyle w:val="a"/>
        <w:numPr>
          <w:ilvl w:val="0"/>
          <w:numId w:val="25"/>
        </w:numPr>
        <w:spacing w:line="360" w:lineRule="auto"/>
        <w:rPr>
          <w:sz w:val="32"/>
          <w:szCs w:val="32"/>
        </w:rPr>
      </w:pPr>
      <w:r w:rsidRPr="006028E6">
        <w:rPr>
          <w:b/>
        </w:rPr>
        <w:t xml:space="preserve">Denumirea autorității contractante: </w:t>
      </w:r>
      <w:r w:rsidRPr="0089401F">
        <w:rPr>
          <w:sz w:val="22"/>
          <w:szCs w:val="22"/>
          <w:u w:val="single"/>
        </w:rPr>
        <w:t>Primăria comunei Hîrtop, r. Cimișlia</w:t>
      </w:r>
      <w:r w:rsidRPr="006028E6">
        <w:rPr>
          <w:b/>
        </w:rPr>
        <w:t xml:space="preserve"> </w:t>
      </w:r>
    </w:p>
    <w:p w14:paraId="7CB34692" w14:textId="77777777" w:rsidR="00C66158" w:rsidRPr="006028E6" w:rsidRDefault="00C66158" w:rsidP="00C66158">
      <w:pPr>
        <w:pStyle w:val="a"/>
        <w:numPr>
          <w:ilvl w:val="0"/>
          <w:numId w:val="25"/>
        </w:numPr>
        <w:tabs>
          <w:tab w:val="left" w:pos="284"/>
          <w:tab w:val="right" w:pos="9531"/>
        </w:tabs>
        <w:spacing w:before="120"/>
        <w:rPr>
          <w:b/>
          <w:sz w:val="22"/>
          <w:szCs w:val="22"/>
        </w:rPr>
      </w:pPr>
      <w:r w:rsidRPr="006028E6">
        <w:rPr>
          <w:b/>
        </w:rPr>
        <w:t xml:space="preserve">IDNO: </w:t>
      </w:r>
      <w:r w:rsidRPr="006028E6">
        <w:rPr>
          <w:sz w:val="22"/>
          <w:szCs w:val="22"/>
          <w:u w:val="single"/>
        </w:rPr>
        <w:t>1007601005888</w:t>
      </w:r>
    </w:p>
    <w:p w14:paraId="04A73DDD" w14:textId="77777777" w:rsidR="00C66158" w:rsidRPr="0089401F" w:rsidRDefault="00C66158" w:rsidP="00C66158">
      <w:pPr>
        <w:numPr>
          <w:ilvl w:val="0"/>
          <w:numId w:val="25"/>
        </w:numPr>
        <w:tabs>
          <w:tab w:val="left" w:pos="284"/>
          <w:tab w:val="right" w:pos="9531"/>
        </w:tabs>
        <w:spacing w:before="120"/>
        <w:ind w:left="284" w:hanging="284"/>
        <w:rPr>
          <w:b/>
          <w:sz w:val="22"/>
          <w:szCs w:val="22"/>
          <w:lang w:val="en-US"/>
        </w:rPr>
      </w:pPr>
      <w:r w:rsidRPr="0089401F">
        <w:rPr>
          <w:b/>
          <w:sz w:val="22"/>
          <w:szCs w:val="22"/>
          <w:lang w:val="en-US"/>
        </w:rPr>
        <w:t xml:space="preserve">Adresa: </w:t>
      </w:r>
      <w:r w:rsidRPr="0089401F">
        <w:rPr>
          <w:sz w:val="22"/>
          <w:szCs w:val="22"/>
          <w:u w:val="single"/>
          <w:lang w:val="en-US"/>
        </w:rPr>
        <w:t>s.Hîrtop, r-nul Cimișlia,</w:t>
      </w:r>
    </w:p>
    <w:p w14:paraId="1EFCED47" w14:textId="77777777" w:rsidR="00C66158" w:rsidRPr="0089401F" w:rsidRDefault="00C66158" w:rsidP="00C66158">
      <w:pPr>
        <w:numPr>
          <w:ilvl w:val="0"/>
          <w:numId w:val="25"/>
        </w:numPr>
        <w:tabs>
          <w:tab w:val="left" w:pos="284"/>
          <w:tab w:val="right" w:pos="9531"/>
        </w:tabs>
        <w:spacing w:before="120"/>
        <w:ind w:left="284" w:hanging="284"/>
        <w:rPr>
          <w:b/>
          <w:sz w:val="22"/>
          <w:szCs w:val="22"/>
          <w:lang w:val="en-US"/>
        </w:rPr>
      </w:pPr>
      <w:r w:rsidRPr="0089401F">
        <w:rPr>
          <w:b/>
          <w:sz w:val="22"/>
          <w:szCs w:val="22"/>
          <w:lang w:val="en-US"/>
        </w:rPr>
        <w:t>Numărul de telefon/fax: 069328370</w:t>
      </w:r>
    </w:p>
    <w:p w14:paraId="682773CA" w14:textId="77777777" w:rsidR="00C66158" w:rsidRPr="003C1CDE" w:rsidRDefault="00C66158" w:rsidP="00C66158">
      <w:pPr>
        <w:pStyle w:val="a"/>
        <w:numPr>
          <w:ilvl w:val="0"/>
          <w:numId w:val="25"/>
        </w:numPr>
        <w:spacing w:line="360" w:lineRule="auto"/>
        <w:rPr>
          <w:b/>
          <w:lang w:eastAsia="ru-RU"/>
        </w:rPr>
      </w:pPr>
      <w:r w:rsidRPr="003C1CDE">
        <w:t>Contabil șef 069448870 Iuliana Tîrnovan</w:t>
      </w:r>
    </w:p>
    <w:p w14:paraId="4C91F2A9" w14:textId="77777777" w:rsidR="00C66158" w:rsidRPr="003C1CDE" w:rsidRDefault="00C66158" w:rsidP="00C66158">
      <w:pPr>
        <w:pStyle w:val="a"/>
        <w:numPr>
          <w:ilvl w:val="0"/>
          <w:numId w:val="25"/>
        </w:numPr>
        <w:shd w:val="clear" w:color="auto" w:fill="FFFFFF"/>
        <w:tabs>
          <w:tab w:val="left" w:pos="284"/>
          <w:tab w:val="right" w:pos="9531"/>
        </w:tabs>
        <w:spacing w:before="120"/>
        <w:rPr>
          <w:rStyle w:val="af4"/>
          <w:b/>
        </w:rPr>
      </w:pPr>
      <w:r w:rsidRPr="003C1CDE">
        <w:rPr>
          <w:b/>
        </w:rPr>
        <w:t xml:space="preserve">Adresa de e-mail și pagina web oficială ale autorității contractante: </w:t>
      </w:r>
      <w:r w:rsidRPr="006028E6">
        <w:t>primariahirtop@mail.ru</w:t>
      </w:r>
    </w:p>
    <w:p w14:paraId="161714EA" w14:textId="77777777" w:rsidR="00C66158" w:rsidRPr="003C1CDE" w:rsidRDefault="00C66158" w:rsidP="00C66158">
      <w:pPr>
        <w:pStyle w:val="a"/>
        <w:numPr>
          <w:ilvl w:val="0"/>
          <w:numId w:val="25"/>
        </w:numPr>
        <w:shd w:val="clear" w:color="auto" w:fill="FFFFFF"/>
        <w:tabs>
          <w:tab w:val="left" w:pos="284"/>
          <w:tab w:val="right" w:pos="9531"/>
        </w:tabs>
        <w:spacing w:before="120"/>
        <w:ind w:left="288" w:hanging="288"/>
        <w:rPr>
          <w:b/>
        </w:rPr>
      </w:pPr>
      <w:r w:rsidRPr="003C1CDE">
        <w:rPr>
          <w:b/>
        </w:rPr>
        <w:t>Adresa de e-mail sau pagina web oficială de la care se va putea obține accesul la documentația de atribuire:</w:t>
      </w:r>
      <w:r w:rsidRPr="003C1CDE">
        <w:rPr>
          <w:b/>
          <w:i/>
        </w:rPr>
        <w:t xml:space="preserve"> mtender.gov.md,  documentația de atribuire este anexată în cadrul procedurii în SIA RSAP</w:t>
      </w:r>
    </w:p>
    <w:p w14:paraId="0E8A0E7B" w14:textId="77777777" w:rsidR="00C66158" w:rsidRDefault="00C66158" w:rsidP="00C66158">
      <w:pPr>
        <w:numPr>
          <w:ilvl w:val="0"/>
          <w:numId w:val="25"/>
        </w:numPr>
        <w:shd w:val="clear" w:color="auto" w:fill="FFFFFF"/>
        <w:tabs>
          <w:tab w:val="left" w:pos="284"/>
          <w:tab w:val="right" w:pos="9531"/>
        </w:tabs>
        <w:spacing w:before="120"/>
        <w:ind w:left="284" w:hanging="284"/>
        <w:jc w:val="both"/>
        <w:rPr>
          <w:b/>
        </w:rPr>
      </w:pPr>
      <w:r w:rsidRPr="00CC36D5">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Administratia Publica Locala</w:t>
      </w:r>
    </w:p>
    <w:p w14:paraId="615A445F" w14:textId="77777777" w:rsidR="00C66158" w:rsidRPr="00CC36D5" w:rsidRDefault="00C66158" w:rsidP="00C66158">
      <w:pPr>
        <w:numPr>
          <w:ilvl w:val="0"/>
          <w:numId w:val="25"/>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611" w:type="dxa"/>
        <w:tblInd w:w="-455" w:type="dxa"/>
        <w:tblLayout w:type="fixed"/>
        <w:tblLook w:val="0400" w:firstRow="0" w:lastRow="0" w:firstColumn="0" w:lastColumn="0" w:noHBand="0" w:noVBand="1"/>
      </w:tblPr>
      <w:tblGrid>
        <w:gridCol w:w="732"/>
        <w:gridCol w:w="1004"/>
        <w:gridCol w:w="2035"/>
        <w:gridCol w:w="1191"/>
        <w:gridCol w:w="45"/>
        <w:gridCol w:w="1338"/>
        <w:gridCol w:w="2305"/>
        <w:gridCol w:w="1961"/>
      </w:tblGrid>
      <w:tr w:rsidR="00C66158" w14:paraId="4791FF41" w14:textId="77777777" w:rsidTr="00113813">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DD97C" w14:textId="77777777" w:rsidR="00C66158" w:rsidRPr="0030077F" w:rsidRDefault="00C66158" w:rsidP="00113813">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D563E" w14:textId="77777777" w:rsidR="00C66158" w:rsidRPr="0030077F" w:rsidRDefault="00C66158" w:rsidP="00113813">
            <w:pPr>
              <w:shd w:val="clear" w:color="auto" w:fill="FFFFFF"/>
              <w:spacing w:before="120"/>
              <w:jc w:val="center"/>
              <w:rPr>
                <w:b/>
                <w:sz w:val="18"/>
                <w:szCs w:val="18"/>
              </w:rPr>
            </w:pPr>
            <w:r w:rsidRPr="0030077F">
              <w:rPr>
                <w:b/>
                <w:sz w:val="18"/>
                <w:szCs w:val="18"/>
              </w:rPr>
              <w:t>Cod CPV</w:t>
            </w:r>
          </w:p>
        </w:tc>
        <w:tc>
          <w:tcPr>
            <w:tcW w:w="2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26D75" w14:textId="77777777" w:rsidR="00C66158" w:rsidRPr="0030077F" w:rsidRDefault="00C66158" w:rsidP="00113813">
            <w:pPr>
              <w:shd w:val="clear" w:color="auto" w:fill="FFFFFF"/>
              <w:spacing w:before="120"/>
              <w:jc w:val="center"/>
              <w:rPr>
                <w:b/>
                <w:sz w:val="18"/>
                <w:szCs w:val="18"/>
              </w:rPr>
            </w:pPr>
            <w:r w:rsidRPr="0030077F">
              <w:rPr>
                <w:b/>
                <w:sz w:val="18"/>
                <w:szCs w:val="18"/>
              </w:rPr>
              <w:t xml:space="preserve">Denumirea </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DC852" w14:textId="77777777" w:rsidR="00C66158" w:rsidRPr="0030077F" w:rsidRDefault="00C66158" w:rsidP="00113813">
            <w:pPr>
              <w:shd w:val="clear" w:color="auto" w:fill="FFFFFF"/>
              <w:spacing w:before="120"/>
              <w:jc w:val="center"/>
              <w:rPr>
                <w:b/>
                <w:sz w:val="18"/>
                <w:szCs w:val="18"/>
              </w:rPr>
            </w:pPr>
            <w:r w:rsidRPr="0030077F">
              <w:rPr>
                <w:b/>
                <w:sz w:val="18"/>
                <w:szCs w:val="18"/>
              </w:rPr>
              <w:t>Unitatea de măsură</w:t>
            </w:r>
          </w:p>
        </w:tc>
        <w:tc>
          <w:tcPr>
            <w:tcW w:w="13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1AA8B6" w14:textId="77777777" w:rsidR="00C66158" w:rsidRPr="0030077F" w:rsidRDefault="00C66158" w:rsidP="00113813">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32C72D6D" w14:textId="77777777" w:rsidR="00C66158" w:rsidRPr="0030077F" w:rsidRDefault="00C66158" w:rsidP="00113813">
            <w:pPr>
              <w:shd w:val="clear" w:color="auto" w:fill="FFFFFF"/>
              <w:spacing w:before="120"/>
              <w:jc w:val="center"/>
              <w:rPr>
                <w:b/>
                <w:sz w:val="18"/>
                <w:szCs w:val="18"/>
              </w:rPr>
            </w:pPr>
            <w:r w:rsidRPr="0030077F">
              <w:rPr>
                <w:b/>
                <w:sz w:val="18"/>
                <w:szCs w:val="18"/>
              </w:rPr>
              <w:t>Specificarea tehnică deplină solicitată, Standarde de referință</w:t>
            </w:r>
          </w:p>
        </w:tc>
        <w:tc>
          <w:tcPr>
            <w:tcW w:w="1961" w:type="dxa"/>
            <w:tcBorders>
              <w:top w:val="single" w:sz="4" w:space="0" w:color="000000"/>
              <w:left w:val="single" w:sz="4" w:space="0" w:color="000000"/>
              <w:bottom w:val="single" w:sz="4" w:space="0" w:color="auto"/>
              <w:right w:val="single" w:sz="4" w:space="0" w:color="000000"/>
            </w:tcBorders>
            <w:shd w:val="clear" w:color="auto" w:fill="auto"/>
          </w:tcPr>
          <w:p w14:paraId="1E268A3D" w14:textId="77777777" w:rsidR="00C66158" w:rsidRPr="0030077F" w:rsidRDefault="00C66158" w:rsidP="00113813">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C66158" w14:paraId="0AFCEAA8" w14:textId="77777777" w:rsidTr="00113813">
        <w:trPr>
          <w:trHeight w:val="397"/>
        </w:trPr>
        <w:tc>
          <w:tcPr>
            <w:tcW w:w="1061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6FA4A30" w14:textId="77777777" w:rsidR="00C66158" w:rsidRPr="005078EB" w:rsidRDefault="00C66158" w:rsidP="00113813">
            <w:pPr>
              <w:shd w:val="clear" w:color="auto" w:fill="FFFFFF"/>
              <w:spacing w:before="120"/>
              <w:jc w:val="center"/>
            </w:pPr>
          </w:p>
        </w:tc>
      </w:tr>
      <w:tr w:rsidR="00C66158" w14:paraId="014B7B28" w14:textId="77777777" w:rsidTr="00113813">
        <w:trPr>
          <w:trHeight w:val="89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C2F2FE" w14:textId="77777777" w:rsidR="00C66158" w:rsidRDefault="00C66158" w:rsidP="00113813">
            <w:pPr>
              <w:shd w:val="clear" w:color="auto" w:fill="FFFFFF"/>
              <w:spacing w:before="120"/>
              <w:jc w:val="center"/>
              <w:rPr>
                <w:sz w:val="20"/>
                <w:szCs w:val="20"/>
              </w:rPr>
            </w:pPr>
            <w:r>
              <w:rPr>
                <w:sz w:val="18"/>
                <w:szCs w:val="18"/>
              </w:rPr>
              <w:t>1</w:t>
            </w:r>
          </w:p>
        </w:tc>
        <w:tc>
          <w:tcPr>
            <w:tcW w:w="1004" w:type="dxa"/>
            <w:vMerge w:val="restart"/>
            <w:tcBorders>
              <w:top w:val="single" w:sz="4" w:space="0" w:color="000000"/>
              <w:left w:val="single" w:sz="4" w:space="0" w:color="000000"/>
              <w:right w:val="single" w:sz="4" w:space="0" w:color="000000"/>
            </w:tcBorders>
            <w:shd w:val="clear" w:color="auto" w:fill="auto"/>
            <w:vAlign w:val="center"/>
          </w:tcPr>
          <w:p w14:paraId="08F0CA73" w14:textId="77777777" w:rsidR="00C66158" w:rsidRPr="00BE222D" w:rsidRDefault="00C66158" w:rsidP="00113813">
            <w:pPr>
              <w:spacing w:line="276" w:lineRule="auto"/>
            </w:pPr>
            <w:r>
              <w:rPr>
                <w:color w:val="333333"/>
                <w:sz w:val="23"/>
                <w:szCs w:val="23"/>
                <w:shd w:val="clear" w:color="auto" w:fill="FFFFFF"/>
              </w:rPr>
              <w:t>45200000-9</w:t>
            </w:r>
          </w:p>
        </w:tc>
        <w:tc>
          <w:tcPr>
            <w:tcW w:w="2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35EE5" w14:textId="77777777" w:rsidR="00C66158" w:rsidRPr="0040543B" w:rsidRDefault="00C66158" w:rsidP="00113813">
            <w:pPr>
              <w:ind w:right="567"/>
              <w:rPr>
                <w:bCs/>
                <w:sz w:val="20"/>
                <w:szCs w:val="20"/>
                <w:lang w:val="en-US"/>
              </w:rPr>
            </w:pPr>
            <w:r w:rsidRPr="0040543B">
              <w:rPr>
                <w:bCs/>
                <w:sz w:val="20"/>
                <w:szCs w:val="20"/>
                <w:lang w:val="en-US"/>
              </w:rPr>
              <w:t>Reparatia capitala a strazii din s. Hirtop(Litvinenco) rn. Cimislia.</w:t>
            </w:r>
          </w:p>
        </w:tc>
        <w:tc>
          <w:tcPr>
            <w:tcW w:w="1236" w:type="dxa"/>
            <w:gridSpan w:val="2"/>
            <w:vMerge w:val="restart"/>
            <w:tcBorders>
              <w:top w:val="single" w:sz="4" w:space="0" w:color="000000"/>
              <w:left w:val="single" w:sz="4" w:space="0" w:color="000000"/>
              <w:right w:val="single" w:sz="4" w:space="0" w:color="auto"/>
            </w:tcBorders>
            <w:shd w:val="clear" w:color="auto" w:fill="auto"/>
            <w:vAlign w:val="center"/>
          </w:tcPr>
          <w:p w14:paraId="68AC24BF" w14:textId="77777777" w:rsidR="00C66158" w:rsidRPr="00B03A84" w:rsidRDefault="00C66158" w:rsidP="00113813">
            <w:pPr>
              <w:shd w:val="clear" w:color="auto" w:fill="FFFFFF" w:themeFill="background1"/>
              <w:spacing w:before="120"/>
              <w:jc w:val="center"/>
              <w:rPr>
                <w:noProof w:val="0"/>
                <w:sz w:val="20"/>
                <w:szCs w:val="20"/>
                <w:lang w:eastAsia="ru-RU"/>
              </w:rPr>
            </w:pPr>
            <w:r>
              <w:rPr>
                <w:noProof w:val="0"/>
                <w:sz w:val="20"/>
                <w:szCs w:val="20"/>
                <w:lang w:eastAsia="ru-RU"/>
              </w:rPr>
              <w:t>proiect</w:t>
            </w:r>
          </w:p>
        </w:tc>
        <w:tc>
          <w:tcPr>
            <w:tcW w:w="1338" w:type="dxa"/>
            <w:vMerge w:val="restart"/>
            <w:tcBorders>
              <w:top w:val="single" w:sz="4" w:space="0" w:color="000000"/>
              <w:left w:val="single" w:sz="4" w:space="0" w:color="auto"/>
              <w:right w:val="single" w:sz="4" w:space="0" w:color="000000"/>
            </w:tcBorders>
            <w:shd w:val="clear" w:color="auto" w:fill="auto"/>
            <w:vAlign w:val="center"/>
          </w:tcPr>
          <w:p w14:paraId="2F0A9E03" w14:textId="77777777" w:rsidR="00C66158" w:rsidRPr="00B03A84" w:rsidRDefault="00C66158" w:rsidP="00113813">
            <w:pPr>
              <w:shd w:val="clear" w:color="auto" w:fill="FFFFFF" w:themeFill="background1"/>
              <w:spacing w:before="120"/>
              <w:jc w:val="center"/>
              <w:rPr>
                <w:noProof w:val="0"/>
                <w:sz w:val="20"/>
                <w:szCs w:val="20"/>
                <w:lang w:eastAsia="ru-RU"/>
              </w:rPr>
            </w:pPr>
            <w:r w:rsidRPr="00B03A84">
              <w:rPr>
                <w:noProof w:val="0"/>
                <w:sz w:val="20"/>
                <w:szCs w:val="20"/>
                <w:lang w:eastAsia="ru-RU"/>
              </w:rPr>
              <w:t>1</w:t>
            </w:r>
          </w:p>
        </w:tc>
        <w:tc>
          <w:tcPr>
            <w:tcW w:w="2305" w:type="dxa"/>
            <w:vMerge w:val="restart"/>
            <w:tcBorders>
              <w:top w:val="single" w:sz="4" w:space="0" w:color="auto"/>
              <w:left w:val="single" w:sz="4" w:space="0" w:color="000000"/>
              <w:right w:val="single" w:sz="4" w:space="0" w:color="000000"/>
            </w:tcBorders>
            <w:shd w:val="clear" w:color="auto" w:fill="auto"/>
            <w:vAlign w:val="center"/>
          </w:tcPr>
          <w:p w14:paraId="455C9EC6" w14:textId="77777777" w:rsidR="00C66158" w:rsidRPr="00B03A84" w:rsidRDefault="00C66158" w:rsidP="00113813">
            <w:pPr>
              <w:shd w:val="clear" w:color="auto" w:fill="FFFFFF" w:themeFill="background1"/>
              <w:spacing w:before="120"/>
              <w:jc w:val="center"/>
              <w:rPr>
                <w:noProof w:val="0"/>
                <w:sz w:val="20"/>
                <w:szCs w:val="20"/>
                <w:lang w:eastAsia="ru-RU"/>
              </w:rPr>
            </w:pPr>
            <w:r w:rsidRPr="00B03A84">
              <w:rPr>
                <w:noProof w:val="0"/>
                <w:sz w:val="20"/>
                <w:szCs w:val="20"/>
                <w:lang w:eastAsia="ru-RU"/>
              </w:rPr>
              <w:t>Conform Caietului de sarcini</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0D43E8ED" w14:textId="77777777" w:rsidR="00C66158" w:rsidRPr="0037012A" w:rsidRDefault="00C66158" w:rsidP="00113813">
            <w:pPr>
              <w:shd w:val="clear" w:color="auto" w:fill="FFFFFF" w:themeFill="background1"/>
              <w:spacing w:before="120"/>
              <w:jc w:val="center"/>
              <w:rPr>
                <w:b/>
                <w:noProof w:val="0"/>
                <w:lang w:eastAsia="ru-RU"/>
              </w:rPr>
            </w:pPr>
            <w:r>
              <w:rPr>
                <w:b/>
                <w:noProof w:val="0"/>
                <w:lang w:eastAsia="ru-RU"/>
              </w:rPr>
              <w:t>203350.0</w:t>
            </w:r>
          </w:p>
        </w:tc>
      </w:tr>
      <w:tr w:rsidR="00C66158" w14:paraId="40FA0E7D" w14:textId="77777777" w:rsidTr="00113813">
        <w:trPr>
          <w:trHeight w:val="89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063B4" w14:textId="77777777" w:rsidR="00C66158" w:rsidRDefault="00C66158" w:rsidP="00113813">
            <w:pPr>
              <w:shd w:val="clear" w:color="auto" w:fill="FFFFFF"/>
              <w:spacing w:before="120"/>
              <w:jc w:val="center"/>
              <w:rPr>
                <w:sz w:val="18"/>
                <w:szCs w:val="18"/>
              </w:rPr>
            </w:pPr>
          </w:p>
        </w:tc>
        <w:tc>
          <w:tcPr>
            <w:tcW w:w="1004" w:type="dxa"/>
            <w:vMerge/>
            <w:tcBorders>
              <w:left w:val="single" w:sz="4" w:space="0" w:color="000000"/>
              <w:bottom w:val="single" w:sz="4" w:space="0" w:color="000000"/>
              <w:right w:val="single" w:sz="4" w:space="0" w:color="000000"/>
            </w:tcBorders>
            <w:shd w:val="clear" w:color="auto" w:fill="auto"/>
            <w:vAlign w:val="center"/>
          </w:tcPr>
          <w:p w14:paraId="3ABDD6BF" w14:textId="77777777" w:rsidR="00C66158" w:rsidRDefault="00C66158" w:rsidP="00113813">
            <w:pPr>
              <w:spacing w:line="276" w:lineRule="auto"/>
              <w:rPr>
                <w:color w:val="333333"/>
                <w:sz w:val="23"/>
                <w:szCs w:val="23"/>
                <w:shd w:val="clear" w:color="auto" w:fill="FFFFFF"/>
              </w:rPr>
            </w:pPr>
          </w:p>
        </w:tc>
        <w:tc>
          <w:tcPr>
            <w:tcW w:w="2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420F9" w14:textId="77777777" w:rsidR="00C66158" w:rsidRPr="0040543B" w:rsidRDefault="00C66158" w:rsidP="00113813">
            <w:pPr>
              <w:spacing w:line="360" w:lineRule="auto"/>
              <w:rPr>
                <w:sz w:val="20"/>
                <w:szCs w:val="20"/>
              </w:rPr>
            </w:pPr>
            <w:r w:rsidRPr="0040543B">
              <w:rPr>
                <w:bCs/>
                <w:sz w:val="20"/>
                <w:szCs w:val="20"/>
              </w:rPr>
              <w:t>Primaria s. Hirtop, r-nul Cimislia</w:t>
            </w:r>
          </w:p>
        </w:tc>
        <w:tc>
          <w:tcPr>
            <w:tcW w:w="1236" w:type="dxa"/>
            <w:gridSpan w:val="2"/>
            <w:vMerge/>
            <w:tcBorders>
              <w:left w:val="single" w:sz="4" w:space="0" w:color="000000"/>
              <w:bottom w:val="single" w:sz="4" w:space="0" w:color="000000"/>
              <w:right w:val="single" w:sz="4" w:space="0" w:color="auto"/>
            </w:tcBorders>
            <w:shd w:val="clear" w:color="auto" w:fill="auto"/>
            <w:vAlign w:val="center"/>
          </w:tcPr>
          <w:p w14:paraId="0DD1C428" w14:textId="77777777" w:rsidR="00C66158" w:rsidRDefault="00C66158" w:rsidP="00113813">
            <w:pPr>
              <w:shd w:val="clear" w:color="auto" w:fill="FFFFFF" w:themeFill="background1"/>
              <w:spacing w:before="120"/>
              <w:jc w:val="center"/>
              <w:rPr>
                <w:noProof w:val="0"/>
                <w:sz w:val="20"/>
                <w:szCs w:val="20"/>
                <w:lang w:eastAsia="ru-RU"/>
              </w:rPr>
            </w:pPr>
          </w:p>
        </w:tc>
        <w:tc>
          <w:tcPr>
            <w:tcW w:w="1338" w:type="dxa"/>
            <w:vMerge/>
            <w:tcBorders>
              <w:left w:val="single" w:sz="4" w:space="0" w:color="auto"/>
              <w:bottom w:val="single" w:sz="4" w:space="0" w:color="000000"/>
              <w:right w:val="single" w:sz="4" w:space="0" w:color="000000"/>
            </w:tcBorders>
            <w:shd w:val="clear" w:color="auto" w:fill="auto"/>
            <w:vAlign w:val="center"/>
          </w:tcPr>
          <w:p w14:paraId="435EE1E3" w14:textId="77777777" w:rsidR="00C66158" w:rsidRPr="00B03A84" w:rsidRDefault="00C66158" w:rsidP="00113813">
            <w:pPr>
              <w:shd w:val="clear" w:color="auto" w:fill="FFFFFF" w:themeFill="background1"/>
              <w:spacing w:before="120"/>
              <w:jc w:val="center"/>
              <w:rPr>
                <w:noProof w:val="0"/>
                <w:sz w:val="20"/>
                <w:szCs w:val="20"/>
                <w:lang w:eastAsia="ru-RU"/>
              </w:rPr>
            </w:pPr>
          </w:p>
        </w:tc>
        <w:tc>
          <w:tcPr>
            <w:tcW w:w="2305" w:type="dxa"/>
            <w:vMerge/>
            <w:tcBorders>
              <w:left w:val="single" w:sz="4" w:space="0" w:color="000000"/>
              <w:bottom w:val="single" w:sz="4" w:space="0" w:color="auto"/>
              <w:right w:val="single" w:sz="4" w:space="0" w:color="000000"/>
            </w:tcBorders>
            <w:shd w:val="clear" w:color="auto" w:fill="auto"/>
            <w:vAlign w:val="center"/>
          </w:tcPr>
          <w:p w14:paraId="2A0C9383" w14:textId="77777777" w:rsidR="00C66158" w:rsidRPr="00B03A84" w:rsidRDefault="00C66158" w:rsidP="00113813">
            <w:pPr>
              <w:shd w:val="clear" w:color="auto" w:fill="FFFFFF" w:themeFill="background1"/>
              <w:spacing w:before="120"/>
              <w:jc w:val="center"/>
              <w:rPr>
                <w:noProof w:val="0"/>
                <w:sz w:val="20"/>
                <w:szCs w:val="20"/>
                <w:lang w:eastAsia="ru-RU"/>
              </w:rPr>
            </w:pP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3F83DE75" w14:textId="77777777" w:rsidR="00C66158" w:rsidRPr="0037012A" w:rsidRDefault="00C66158" w:rsidP="00113813">
            <w:pPr>
              <w:shd w:val="clear" w:color="auto" w:fill="FFFFFF" w:themeFill="background1"/>
              <w:spacing w:before="120"/>
              <w:jc w:val="center"/>
              <w:rPr>
                <w:b/>
                <w:noProof w:val="0"/>
                <w:lang w:eastAsia="ru-RU"/>
              </w:rPr>
            </w:pPr>
            <w:r>
              <w:rPr>
                <w:b/>
                <w:noProof w:val="0"/>
                <w:lang w:eastAsia="ru-RU"/>
              </w:rPr>
              <w:t>215580.0</w:t>
            </w:r>
          </w:p>
        </w:tc>
      </w:tr>
      <w:tr w:rsidR="00C66158" w14:paraId="008DD5F3" w14:textId="77777777" w:rsidTr="00113813">
        <w:trPr>
          <w:trHeight w:val="397"/>
        </w:trPr>
        <w:tc>
          <w:tcPr>
            <w:tcW w:w="865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540A9F09" w14:textId="77777777" w:rsidR="00C66158" w:rsidRDefault="00C66158" w:rsidP="00113813">
            <w:pPr>
              <w:shd w:val="clear" w:color="auto" w:fill="FFFFFF"/>
              <w:spacing w:before="120"/>
              <w:jc w:val="center"/>
              <w:rPr>
                <w:sz w:val="20"/>
                <w:szCs w:val="20"/>
              </w:rPr>
            </w:pPr>
            <w:r>
              <w:rPr>
                <w:b/>
                <w:sz w:val="20"/>
                <w:szCs w:val="20"/>
              </w:rPr>
              <w:t>Valoarea estimativă totală, BUGET DE STAT</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3683FD01" w14:textId="77777777" w:rsidR="00C66158" w:rsidRPr="0037012A" w:rsidRDefault="00C66158" w:rsidP="00113813">
            <w:pPr>
              <w:shd w:val="clear" w:color="auto" w:fill="FFFFFF"/>
              <w:spacing w:before="120"/>
              <w:jc w:val="center"/>
            </w:pPr>
            <w:r>
              <w:t>418930.0</w:t>
            </w:r>
          </w:p>
        </w:tc>
      </w:tr>
    </w:tbl>
    <w:p w14:paraId="5C5582CC" w14:textId="77777777" w:rsidR="00C66158" w:rsidRPr="00286F1E" w:rsidRDefault="00C66158" w:rsidP="00C66158">
      <w:pPr>
        <w:pStyle w:val="a"/>
        <w:numPr>
          <w:ilvl w:val="0"/>
          <w:numId w:val="25"/>
        </w:numPr>
        <w:shd w:val="clear" w:color="auto" w:fill="FFFFFF" w:themeFill="background1"/>
        <w:tabs>
          <w:tab w:val="right" w:pos="426"/>
        </w:tabs>
        <w:spacing w:before="120"/>
        <w:rPr>
          <w:b/>
          <w:lang w:eastAsia="ru-RU"/>
        </w:rPr>
      </w:pPr>
      <w:r w:rsidRPr="00286F1E">
        <w:rPr>
          <w:b/>
          <w:lang w:eastAsia="ru-RU"/>
        </w:rPr>
        <w:t xml:space="preserve">În cazul procedurilor de preselecție se indică numărul minim al candidaţilor şi, dacă </w:t>
      </w:r>
      <w:proofErr w:type="gramStart"/>
      <w:r w:rsidRPr="00286F1E">
        <w:rPr>
          <w:b/>
          <w:lang w:eastAsia="ru-RU"/>
        </w:rPr>
        <w:t>este</w:t>
      </w:r>
      <w:proofErr w:type="gramEnd"/>
      <w:r w:rsidRPr="00286F1E">
        <w:rPr>
          <w:b/>
          <w:lang w:eastAsia="ru-RU"/>
        </w:rPr>
        <w:t xml:space="preserve"> cazul, numărul maxim al acestora.  </w:t>
      </w:r>
      <w:r w:rsidRPr="00350007">
        <w:rPr>
          <w:lang w:eastAsia="ru-RU"/>
        </w:rPr>
        <w:t>nu se aplică</w:t>
      </w:r>
    </w:p>
    <w:p w14:paraId="5787BCCD" w14:textId="77777777" w:rsidR="00C66158" w:rsidRPr="00FF430B" w:rsidRDefault="00C66158" w:rsidP="00C66158">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0D62F0F9" w14:textId="77777777" w:rsidR="00C66158" w:rsidRDefault="00C66158" w:rsidP="00C66158">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27C33489" w14:textId="77777777" w:rsidR="00C66158" w:rsidRDefault="00C66158" w:rsidP="00C66158">
      <w:pPr>
        <w:numPr>
          <w:ilvl w:val="0"/>
          <w:numId w:val="20"/>
        </w:numPr>
        <w:shd w:val="clear" w:color="auto" w:fill="FFFFFF" w:themeFill="background1"/>
        <w:tabs>
          <w:tab w:val="right" w:pos="426"/>
        </w:tabs>
        <w:rPr>
          <w:lang w:eastAsia="ru-RU"/>
        </w:rPr>
      </w:pPr>
      <w:r w:rsidRPr="00FF430B">
        <w:rPr>
          <w:lang w:eastAsia="ru-RU"/>
        </w:rPr>
        <w:t>Pentru un singur lot;</w:t>
      </w:r>
    </w:p>
    <w:p w14:paraId="06C32877" w14:textId="77777777" w:rsidR="00C66158" w:rsidRPr="00FF430B" w:rsidRDefault="00C66158" w:rsidP="00C66158">
      <w:pPr>
        <w:shd w:val="clear" w:color="auto" w:fill="FFFFFF" w:themeFill="background1"/>
        <w:tabs>
          <w:tab w:val="right" w:pos="426"/>
        </w:tabs>
        <w:ind w:left="720"/>
        <w:rPr>
          <w:lang w:eastAsia="ru-RU"/>
        </w:rPr>
      </w:pPr>
    </w:p>
    <w:p w14:paraId="07F415A8" w14:textId="77777777" w:rsidR="00C66158" w:rsidRPr="00350007" w:rsidRDefault="00C66158" w:rsidP="00C66158">
      <w:pPr>
        <w:numPr>
          <w:ilvl w:val="0"/>
          <w:numId w:val="25"/>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39EF78E4" w14:textId="77777777" w:rsidR="00C66158" w:rsidRPr="0059268B" w:rsidRDefault="00C66158" w:rsidP="00C66158">
      <w:pPr>
        <w:numPr>
          <w:ilvl w:val="0"/>
          <w:numId w:val="25"/>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 xml:space="preserve">Termenii și condițiile de prestare/executare solicitați: </w:t>
      </w:r>
      <w:r w:rsidRPr="00A365A9">
        <w:rPr>
          <w:lang w:eastAsia="ru-RU"/>
        </w:rPr>
        <w:t>perioada de îndeplinire a lucrărilor</w:t>
      </w:r>
      <w:r>
        <w:rPr>
          <w:lang w:eastAsia="ru-RU"/>
        </w:rPr>
        <w:t xml:space="preserve">  </w:t>
      </w:r>
      <w:r w:rsidRPr="0059268B">
        <w:rPr>
          <w:b/>
          <w:lang w:eastAsia="ru-RU"/>
        </w:rPr>
        <w:t>2 luni.</w:t>
      </w:r>
    </w:p>
    <w:p w14:paraId="32FD98C6" w14:textId="77777777" w:rsidR="00C66158" w:rsidRPr="00CC36D5" w:rsidRDefault="00C66158" w:rsidP="00C66158">
      <w:pPr>
        <w:numPr>
          <w:ilvl w:val="0"/>
          <w:numId w:val="25"/>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2</w:t>
      </w:r>
    </w:p>
    <w:p w14:paraId="45DAA485" w14:textId="77777777" w:rsidR="00C66158" w:rsidRPr="00FF430B" w:rsidRDefault="00C66158" w:rsidP="00C66158">
      <w:pPr>
        <w:numPr>
          <w:ilvl w:val="0"/>
          <w:numId w:val="25"/>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6FE64BD2" w14:textId="77777777" w:rsidR="00C66158" w:rsidRPr="00FF430B" w:rsidRDefault="00C66158" w:rsidP="00C66158">
      <w:pPr>
        <w:numPr>
          <w:ilvl w:val="0"/>
          <w:numId w:val="25"/>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70F79865" w14:textId="77777777" w:rsidR="00C66158" w:rsidRDefault="00C66158" w:rsidP="00C66158">
      <w:pPr>
        <w:numPr>
          <w:ilvl w:val="0"/>
          <w:numId w:val="25"/>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659E441D" w14:textId="77777777" w:rsidR="00C66158" w:rsidRDefault="00C66158" w:rsidP="00C66158">
      <w:pPr>
        <w:shd w:val="clear" w:color="auto" w:fill="FFFFFF" w:themeFill="background1"/>
        <w:tabs>
          <w:tab w:val="right" w:pos="426"/>
        </w:tabs>
        <w:spacing w:before="120"/>
        <w:rPr>
          <w:b/>
          <w:lang w:eastAsia="ru-RU"/>
        </w:rPr>
      </w:pPr>
    </w:p>
    <w:tbl>
      <w:tblPr>
        <w:tblStyle w:val="TableNormal"/>
        <w:tblW w:w="9575"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042"/>
        <w:gridCol w:w="1182"/>
      </w:tblGrid>
      <w:tr w:rsidR="00C66158" w:rsidRPr="007406FF" w14:paraId="358DAAD2" w14:textId="77777777" w:rsidTr="00113813">
        <w:trPr>
          <w:trHeight w:val="700"/>
        </w:trPr>
        <w:tc>
          <w:tcPr>
            <w:tcW w:w="572" w:type="dxa"/>
            <w:shd w:val="clear" w:color="auto" w:fill="D9D9D9"/>
          </w:tcPr>
          <w:p w14:paraId="03A7FC42" w14:textId="77777777" w:rsidR="00C66158" w:rsidRPr="007406FF" w:rsidRDefault="00C66158" w:rsidP="00113813">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5E851CC8" w14:textId="77777777" w:rsidR="00C66158" w:rsidRPr="007406FF" w:rsidRDefault="00C66158" w:rsidP="00113813">
            <w:pPr>
              <w:pStyle w:val="TableParagraph"/>
              <w:spacing w:before="116"/>
              <w:ind w:left="623"/>
              <w:rPr>
                <w:b/>
                <w:sz w:val="18"/>
                <w:szCs w:val="18"/>
              </w:rPr>
            </w:pPr>
            <w:r w:rsidRPr="007406FF">
              <w:rPr>
                <w:b/>
                <w:sz w:val="18"/>
                <w:szCs w:val="18"/>
              </w:rPr>
              <w:t>Descrierea criteriului/cerinței</w:t>
            </w:r>
          </w:p>
        </w:tc>
        <w:tc>
          <w:tcPr>
            <w:tcW w:w="4042" w:type="dxa"/>
            <w:shd w:val="clear" w:color="auto" w:fill="D9D9D9"/>
          </w:tcPr>
          <w:p w14:paraId="33AE1653" w14:textId="77777777" w:rsidR="00C66158" w:rsidRPr="007406FF" w:rsidRDefault="00C66158" w:rsidP="00113813">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389B36AF" w14:textId="77777777" w:rsidR="00C66158" w:rsidRPr="007406FF" w:rsidRDefault="00C66158" w:rsidP="00113813">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C66158" w:rsidRPr="007406FF" w14:paraId="1CB80C60" w14:textId="77777777" w:rsidTr="00113813">
        <w:trPr>
          <w:trHeight w:val="802"/>
        </w:trPr>
        <w:tc>
          <w:tcPr>
            <w:tcW w:w="572" w:type="dxa"/>
            <w:shd w:val="clear" w:color="auto" w:fill="FFFF00"/>
          </w:tcPr>
          <w:p w14:paraId="16DF0C90" w14:textId="77777777" w:rsidR="00C66158" w:rsidRPr="007406FF" w:rsidRDefault="00C66158" w:rsidP="00113813">
            <w:pPr>
              <w:pStyle w:val="TableParagraph"/>
              <w:spacing w:before="103"/>
              <w:ind w:left="105"/>
            </w:pPr>
            <w:r w:rsidRPr="007406FF">
              <w:t>1</w:t>
            </w:r>
          </w:p>
        </w:tc>
        <w:tc>
          <w:tcPr>
            <w:tcW w:w="3779" w:type="dxa"/>
            <w:shd w:val="clear" w:color="auto" w:fill="FFFF00"/>
          </w:tcPr>
          <w:p w14:paraId="05F1B4BA" w14:textId="77777777" w:rsidR="00C66158" w:rsidRPr="007406FF" w:rsidRDefault="00C66158" w:rsidP="00113813">
            <w:pPr>
              <w:pStyle w:val="TableParagraph"/>
              <w:spacing w:before="103"/>
              <w:ind w:left="109"/>
            </w:pPr>
            <w:r w:rsidRPr="007406FF">
              <w:t>Oferta – Specificația de preț</w:t>
            </w:r>
          </w:p>
        </w:tc>
        <w:tc>
          <w:tcPr>
            <w:tcW w:w="4042" w:type="dxa"/>
            <w:shd w:val="clear" w:color="auto" w:fill="FFFF00"/>
          </w:tcPr>
          <w:p w14:paraId="24AEF0D4" w14:textId="77777777" w:rsidR="00C66158" w:rsidRPr="007406FF" w:rsidRDefault="00C66158" w:rsidP="00113813">
            <w:pPr>
              <w:pStyle w:val="TableParagraph"/>
              <w:spacing w:before="105" w:line="237" w:lineRule="auto"/>
              <w:ind w:left="105" w:right="684"/>
            </w:pPr>
            <w:r w:rsidRPr="007406FF">
              <w:t xml:space="preserve">Formularul F3.1 Semnat </w:t>
            </w:r>
            <w:r>
              <w:t xml:space="preserve">electronic </w:t>
            </w:r>
            <w:r w:rsidRPr="007406FF">
              <w:t xml:space="preserve"> de către operatorul </w:t>
            </w:r>
          </w:p>
        </w:tc>
        <w:tc>
          <w:tcPr>
            <w:tcW w:w="1182" w:type="dxa"/>
            <w:shd w:val="clear" w:color="auto" w:fill="FFFF00"/>
          </w:tcPr>
          <w:p w14:paraId="6659C3C3" w14:textId="77777777" w:rsidR="00C66158" w:rsidRPr="007406FF" w:rsidRDefault="00C66158" w:rsidP="00113813">
            <w:pPr>
              <w:pStyle w:val="TableParagraph"/>
              <w:spacing w:before="103"/>
              <w:ind w:left="105"/>
            </w:pPr>
            <w:r w:rsidRPr="007406FF">
              <w:t>obligatoriu</w:t>
            </w:r>
          </w:p>
        </w:tc>
      </w:tr>
      <w:tr w:rsidR="00C66158" w:rsidRPr="007406FF" w14:paraId="767214C5" w14:textId="77777777" w:rsidTr="00113813">
        <w:trPr>
          <w:trHeight w:val="575"/>
        </w:trPr>
        <w:tc>
          <w:tcPr>
            <w:tcW w:w="572" w:type="dxa"/>
            <w:shd w:val="clear" w:color="auto" w:fill="FFFF00"/>
          </w:tcPr>
          <w:p w14:paraId="5BBF6E01" w14:textId="77777777" w:rsidR="00C66158" w:rsidRPr="007406FF" w:rsidRDefault="00C66158" w:rsidP="00113813">
            <w:pPr>
              <w:pStyle w:val="TableParagraph"/>
              <w:spacing w:before="103"/>
              <w:ind w:left="105"/>
            </w:pPr>
            <w:r w:rsidRPr="007406FF">
              <w:t>2</w:t>
            </w:r>
          </w:p>
        </w:tc>
        <w:tc>
          <w:tcPr>
            <w:tcW w:w="3779" w:type="dxa"/>
            <w:shd w:val="clear" w:color="auto" w:fill="FFFF00"/>
          </w:tcPr>
          <w:p w14:paraId="59EBFFDE" w14:textId="77777777" w:rsidR="00C66158" w:rsidRPr="007406FF" w:rsidRDefault="00C66158" w:rsidP="00113813">
            <w:pPr>
              <w:pStyle w:val="TableParagraph"/>
              <w:spacing w:before="103"/>
              <w:ind w:left="109"/>
            </w:pPr>
            <w:r w:rsidRPr="007406FF">
              <w:t>DUAE</w:t>
            </w:r>
          </w:p>
        </w:tc>
        <w:tc>
          <w:tcPr>
            <w:tcW w:w="4042" w:type="dxa"/>
            <w:shd w:val="clear" w:color="auto" w:fill="FFFF00"/>
          </w:tcPr>
          <w:p w14:paraId="4DC3C9E1" w14:textId="77777777" w:rsidR="00C66158" w:rsidRPr="007406FF" w:rsidRDefault="00C66158" w:rsidP="00113813">
            <w:pPr>
              <w:pStyle w:val="TableParagraph"/>
              <w:spacing w:before="105" w:line="237" w:lineRule="auto"/>
              <w:ind w:left="105" w:right="275"/>
            </w:pPr>
            <w:r w:rsidRPr="007406FF">
              <w:t xml:space="preserve">Semnat </w:t>
            </w:r>
            <w:r>
              <w:t xml:space="preserve">electronic </w:t>
            </w:r>
            <w:r w:rsidRPr="007406FF">
              <w:t>de către operatorul economi</w:t>
            </w:r>
          </w:p>
        </w:tc>
        <w:tc>
          <w:tcPr>
            <w:tcW w:w="1182" w:type="dxa"/>
            <w:shd w:val="clear" w:color="auto" w:fill="FFFF00"/>
          </w:tcPr>
          <w:p w14:paraId="6B249B98" w14:textId="77777777" w:rsidR="00C66158" w:rsidRPr="007406FF" w:rsidRDefault="00C66158" w:rsidP="00113813">
            <w:pPr>
              <w:pStyle w:val="TableParagraph"/>
              <w:spacing w:before="103"/>
              <w:ind w:left="105"/>
            </w:pPr>
            <w:r w:rsidRPr="007406FF">
              <w:t>obligatoriu</w:t>
            </w:r>
          </w:p>
        </w:tc>
      </w:tr>
      <w:tr w:rsidR="00C66158" w:rsidRPr="007406FF" w14:paraId="47FD6EB2" w14:textId="77777777" w:rsidTr="00113813">
        <w:trPr>
          <w:trHeight w:val="627"/>
        </w:trPr>
        <w:tc>
          <w:tcPr>
            <w:tcW w:w="572" w:type="dxa"/>
            <w:shd w:val="clear" w:color="auto" w:fill="FFFF00"/>
          </w:tcPr>
          <w:p w14:paraId="1193C1D4" w14:textId="77777777" w:rsidR="00C66158" w:rsidRPr="007406FF" w:rsidRDefault="00C66158" w:rsidP="00113813">
            <w:pPr>
              <w:pStyle w:val="TableParagraph"/>
              <w:spacing w:before="108"/>
              <w:ind w:left="105"/>
            </w:pPr>
            <w:r w:rsidRPr="007406FF">
              <w:t>3</w:t>
            </w:r>
          </w:p>
        </w:tc>
        <w:tc>
          <w:tcPr>
            <w:tcW w:w="3779" w:type="dxa"/>
            <w:shd w:val="clear" w:color="auto" w:fill="FFFF00"/>
          </w:tcPr>
          <w:p w14:paraId="6C7FAA05" w14:textId="77777777" w:rsidR="00C66158" w:rsidRPr="007406FF" w:rsidRDefault="00C66158" w:rsidP="00113813">
            <w:pPr>
              <w:pStyle w:val="TableParagraph"/>
              <w:spacing w:before="108"/>
              <w:ind w:left="109"/>
            </w:pPr>
            <w:r w:rsidRPr="007406FF">
              <w:t>Specificația tehnică (Deviz de cheltuieli)</w:t>
            </w:r>
          </w:p>
        </w:tc>
        <w:tc>
          <w:tcPr>
            <w:tcW w:w="4042" w:type="dxa"/>
            <w:shd w:val="clear" w:color="auto" w:fill="FFFF00"/>
          </w:tcPr>
          <w:p w14:paraId="78AA7102" w14:textId="77777777" w:rsidR="00C66158" w:rsidRPr="007406FF" w:rsidRDefault="00C66158" w:rsidP="00113813">
            <w:pPr>
              <w:pStyle w:val="TableParagraph"/>
              <w:spacing w:before="108"/>
              <w:ind w:left="105" w:right="275"/>
            </w:pPr>
            <w:r w:rsidRPr="007406FF">
              <w:t xml:space="preserve">Semnat </w:t>
            </w:r>
            <w:r>
              <w:t xml:space="preserve">electronic </w:t>
            </w:r>
            <w:r w:rsidRPr="007406FF">
              <w:t>de către operatorul economi</w:t>
            </w:r>
          </w:p>
        </w:tc>
        <w:tc>
          <w:tcPr>
            <w:tcW w:w="1182" w:type="dxa"/>
            <w:shd w:val="clear" w:color="auto" w:fill="FFFF00"/>
          </w:tcPr>
          <w:p w14:paraId="3DBE48D8" w14:textId="77777777" w:rsidR="00C66158" w:rsidRPr="007406FF" w:rsidRDefault="00C66158" w:rsidP="00113813">
            <w:pPr>
              <w:pStyle w:val="TableParagraph"/>
              <w:spacing w:before="108"/>
              <w:ind w:left="105"/>
            </w:pPr>
            <w:r w:rsidRPr="007406FF">
              <w:t>obligatoriu</w:t>
            </w:r>
          </w:p>
        </w:tc>
      </w:tr>
      <w:tr w:rsidR="00C66158" w:rsidRPr="007406FF" w14:paraId="3FB6FC13" w14:textId="77777777" w:rsidTr="00113813">
        <w:trPr>
          <w:trHeight w:val="518"/>
        </w:trPr>
        <w:tc>
          <w:tcPr>
            <w:tcW w:w="9575" w:type="dxa"/>
            <w:gridSpan w:val="4"/>
            <w:shd w:val="clear" w:color="auto" w:fill="FFFF00"/>
          </w:tcPr>
          <w:p w14:paraId="608C6F8A" w14:textId="77777777" w:rsidR="00C66158" w:rsidRDefault="00C66158" w:rsidP="00113813">
            <w:pPr>
              <w:pStyle w:val="TableParagraph"/>
              <w:spacing w:before="103"/>
              <w:ind w:left="2298" w:right="4167" w:firstLine="284"/>
              <w:jc w:val="center"/>
              <w:rPr>
                <w:b/>
              </w:rPr>
            </w:pPr>
            <w:r>
              <w:rPr>
                <w:b/>
              </w:rPr>
              <w:t>INCLUSIV,</w:t>
            </w:r>
          </w:p>
          <w:p w14:paraId="069FE8EA" w14:textId="77777777" w:rsidR="00C66158" w:rsidRPr="007406FF" w:rsidRDefault="00C66158" w:rsidP="00113813">
            <w:pPr>
              <w:pStyle w:val="TableParagraph"/>
              <w:spacing w:before="103"/>
              <w:ind w:left="1589" w:right="2599"/>
              <w:jc w:val="center"/>
              <w:rPr>
                <w:b/>
              </w:rPr>
            </w:pPr>
            <w:r>
              <w:rPr>
                <w:b/>
              </w:rPr>
              <w:t xml:space="preserve">          documente suplimentare la oferta</w:t>
            </w:r>
          </w:p>
        </w:tc>
      </w:tr>
      <w:tr w:rsidR="00C66158" w:rsidRPr="007406FF" w14:paraId="4FCA574A" w14:textId="77777777" w:rsidTr="00113813">
        <w:trPr>
          <w:trHeight w:val="559"/>
        </w:trPr>
        <w:tc>
          <w:tcPr>
            <w:tcW w:w="572" w:type="dxa"/>
            <w:shd w:val="clear" w:color="auto" w:fill="FFFF00"/>
          </w:tcPr>
          <w:p w14:paraId="69F13F0A" w14:textId="77777777" w:rsidR="00C66158" w:rsidRPr="007406FF" w:rsidRDefault="00C66158" w:rsidP="00113813">
            <w:pPr>
              <w:pStyle w:val="TableParagraph"/>
              <w:spacing w:before="103"/>
              <w:ind w:left="105"/>
            </w:pPr>
          </w:p>
        </w:tc>
        <w:tc>
          <w:tcPr>
            <w:tcW w:w="3779" w:type="dxa"/>
            <w:shd w:val="clear" w:color="auto" w:fill="FFFF00"/>
          </w:tcPr>
          <w:p w14:paraId="670C502D" w14:textId="77777777" w:rsidR="00C66158" w:rsidRPr="007406FF" w:rsidRDefault="00C66158" w:rsidP="00113813">
            <w:pPr>
              <w:pStyle w:val="TableParagraph"/>
              <w:spacing w:before="105" w:line="237" w:lineRule="auto"/>
              <w:ind w:left="109" w:right="300"/>
            </w:pPr>
            <w:r w:rsidRPr="007406FF">
              <w:t>Formularul informație despre ofertant</w:t>
            </w:r>
          </w:p>
        </w:tc>
        <w:tc>
          <w:tcPr>
            <w:tcW w:w="4042" w:type="dxa"/>
            <w:shd w:val="clear" w:color="auto" w:fill="FFFF00"/>
          </w:tcPr>
          <w:p w14:paraId="5E6CBD9D" w14:textId="77777777" w:rsidR="00C66158" w:rsidRPr="007406FF" w:rsidRDefault="00C66158" w:rsidP="00113813">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0CB32620" w14:textId="77777777" w:rsidR="00C66158" w:rsidRPr="007406FF" w:rsidRDefault="00C66158" w:rsidP="00113813">
            <w:pPr>
              <w:pStyle w:val="TableParagraph"/>
              <w:spacing w:before="103"/>
              <w:ind w:left="105"/>
            </w:pPr>
            <w:r w:rsidRPr="007406FF">
              <w:t>DA</w:t>
            </w:r>
          </w:p>
        </w:tc>
      </w:tr>
      <w:tr w:rsidR="00C66158" w:rsidRPr="007406FF" w14:paraId="4443F96D" w14:textId="77777777" w:rsidTr="00113813">
        <w:trPr>
          <w:trHeight w:val="559"/>
        </w:trPr>
        <w:tc>
          <w:tcPr>
            <w:tcW w:w="572" w:type="dxa"/>
            <w:shd w:val="clear" w:color="auto" w:fill="FFFF00"/>
          </w:tcPr>
          <w:p w14:paraId="20839E88" w14:textId="77777777" w:rsidR="00C66158" w:rsidRPr="007406FF" w:rsidRDefault="00C66158" w:rsidP="00113813">
            <w:pPr>
              <w:pStyle w:val="TableParagraph"/>
              <w:spacing w:before="103"/>
              <w:ind w:left="105"/>
            </w:pPr>
          </w:p>
        </w:tc>
        <w:tc>
          <w:tcPr>
            <w:tcW w:w="3779" w:type="dxa"/>
            <w:shd w:val="clear" w:color="auto" w:fill="FFFF00"/>
          </w:tcPr>
          <w:p w14:paraId="7465896A" w14:textId="77777777" w:rsidR="00C66158" w:rsidRPr="007406FF" w:rsidRDefault="00C66158" w:rsidP="00113813">
            <w:pPr>
              <w:pStyle w:val="TableParagraph"/>
              <w:spacing w:before="105" w:line="237" w:lineRule="auto"/>
              <w:ind w:left="109" w:right="300"/>
            </w:pPr>
            <w:r>
              <w:t>Certificat de atribuire a contului bancar</w:t>
            </w:r>
          </w:p>
        </w:tc>
        <w:tc>
          <w:tcPr>
            <w:tcW w:w="4042" w:type="dxa"/>
            <w:shd w:val="clear" w:color="auto" w:fill="FFFF00"/>
          </w:tcPr>
          <w:p w14:paraId="7655A8AE" w14:textId="77777777" w:rsidR="00C66158" w:rsidRPr="007406FF" w:rsidRDefault="00C66158" w:rsidP="00113813">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4F35211B" w14:textId="77777777" w:rsidR="00C66158" w:rsidRPr="007406FF" w:rsidRDefault="00C66158" w:rsidP="00113813">
            <w:pPr>
              <w:pStyle w:val="TableParagraph"/>
              <w:spacing w:before="103"/>
              <w:ind w:left="105"/>
            </w:pPr>
            <w:r w:rsidRPr="007406FF">
              <w:t>DA</w:t>
            </w:r>
          </w:p>
        </w:tc>
      </w:tr>
      <w:tr w:rsidR="00C66158" w:rsidRPr="007406FF" w14:paraId="05308E23" w14:textId="77777777" w:rsidTr="00113813">
        <w:trPr>
          <w:trHeight w:val="419"/>
        </w:trPr>
        <w:tc>
          <w:tcPr>
            <w:tcW w:w="572" w:type="dxa"/>
            <w:shd w:val="clear" w:color="auto" w:fill="FFFF00"/>
          </w:tcPr>
          <w:p w14:paraId="7EC4A4A8" w14:textId="77777777" w:rsidR="00C66158" w:rsidRPr="007406FF" w:rsidRDefault="00C66158" w:rsidP="00113813">
            <w:pPr>
              <w:pStyle w:val="TableParagraph"/>
              <w:spacing w:before="103"/>
              <w:ind w:left="105"/>
            </w:pPr>
          </w:p>
        </w:tc>
        <w:tc>
          <w:tcPr>
            <w:tcW w:w="3779" w:type="dxa"/>
            <w:shd w:val="clear" w:color="auto" w:fill="FFFF00"/>
          </w:tcPr>
          <w:p w14:paraId="58EDCDF8" w14:textId="77777777" w:rsidR="00C66158" w:rsidRPr="007406FF" w:rsidRDefault="00C66158" w:rsidP="00113813">
            <w:pPr>
              <w:pStyle w:val="a8"/>
              <w:tabs>
                <w:tab w:val="left" w:pos="567"/>
              </w:tabs>
            </w:pPr>
            <w:r w:rsidRPr="007406FF">
              <w:t>CERERE DE PARTICIPARE</w:t>
            </w:r>
          </w:p>
        </w:tc>
        <w:tc>
          <w:tcPr>
            <w:tcW w:w="4042" w:type="dxa"/>
            <w:shd w:val="clear" w:color="auto" w:fill="FFFF00"/>
          </w:tcPr>
          <w:p w14:paraId="3603968F" w14:textId="77777777" w:rsidR="00C66158" w:rsidRPr="00BF3D50" w:rsidRDefault="00C66158" w:rsidP="00113813">
            <w:pPr>
              <w:rPr>
                <w:sz w:val="22"/>
                <w:szCs w:val="22"/>
              </w:rPr>
            </w:pPr>
            <w:r w:rsidRPr="00BF3D50">
              <w:rPr>
                <w:sz w:val="22"/>
                <w:szCs w:val="22"/>
              </w:rPr>
              <w:t xml:space="preserve">Anexa nr. 7 Semnat </w:t>
            </w:r>
            <w:r>
              <w:rPr>
                <w:sz w:val="22"/>
                <w:szCs w:val="22"/>
              </w:rPr>
              <w:t xml:space="preserve">electronic </w:t>
            </w:r>
            <w:r w:rsidRPr="00BF3D50">
              <w:rPr>
                <w:sz w:val="22"/>
                <w:szCs w:val="22"/>
              </w:rPr>
              <w:t>de către operatorul economici</w:t>
            </w:r>
          </w:p>
        </w:tc>
        <w:tc>
          <w:tcPr>
            <w:tcW w:w="1182" w:type="dxa"/>
            <w:shd w:val="clear" w:color="auto" w:fill="FFFF00"/>
          </w:tcPr>
          <w:p w14:paraId="42B3C244" w14:textId="77777777" w:rsidR="00C66158" w:rsidRPr="007406FF" w:rsidRDefault="00C66158" w:rsidP="00113813">
            <w:r w:rsidRPr="007406FF">
              <w:t>DA</w:t>
            </w:r>
          </w:p>
        </w:tc>
      </w:tr>
      <w:tr w:rsidR="00C66158" w:rsidRPr="007406FF" w14:paraId="43D7FD97" w14:textId="77777777" w:rsidTr="00113813">
        <w:trPr>
          <w:trHeight w:val="475"/>
        </w:trPr>
        <w:tc>
          <w:tcPr>
            <w:tcW w:w="572" w:type="dxa"/>
            <w:shd w:val="clear" w:color="auto" w:fill="FFFF00"/>
          </w:tcPr>
          <w:p w14:paraId="32C9899E" w14:textId="77777777" w:rsidR="00C66158" w:rsidRPr="007406FF" w:rsidRDefault="00C66158" w:rsidP="00113813">
            <w:pPr>
              <w:pStyle w:val="TableParagraph"/>
              <w:spacing w:before="104"/>
              <w:ind w:left="105"/>
            </w:pPr>
          </w:p>
        </w:tc>
        <w:tc>
          <w:tcPr>
            <w:tcW w:w="3779" w:type="dxa"/>
            <w:shd w:val="clear" w:color="auto" w:fill="FFFF00"/>
          </w:tcPr>
          <w:p w14:paraId="78B12F03" w14:textId="77777777" w:rsidR="00C66158" w:rsidRPr="007406FF" w:rsidRDefault="00C66158" w:rsidP="00113813">
            <w:pPr>
              <w:pStyle w:val="TableParagraph"/>
              <w:spacing w:line="270" w:lineRule="exact"/>
              <w:ind w:left="4"/>
            </w:pPr>
            <w:r w:rsidRPr="007406FF">
              <w:t>DECLARAŢIE</w:t>
            </w:r>
          </w:p>
          <w:p w14:paraId="40658445" w14:textId="77777777" w:rsidR="00C66158" w:rsidRPr="007406FF" w:rsidRDefault="00C66158" w:rsidP="00113813">
            <w:pPr>
              <w:pStyle w:val="TableParagraph"/>
              <w:spacing w:before="117"/>
              <w:rPr>
                <w:b/>
              </w:rPr>
            </w:pPr>
            <w:r w:rsidRPr="007406FF">
              <w:t>privind valabilitatea ofertei</w:t>
            </w:r>
          </w:p>
        </w:tc>
        <w:tc>
          <w:tcPr>
            <w:tcW w:w="4042" w:type="dxa"/>
            <w:shd w:val="clear" w:color="auto" w:fill="FFFF00"/>
          </w:tcPr>
          <w:p w14:paraId="1190206A" w14:textId="77777777" w:rsidR="00C66158" w:rsidRPr="007406FF" w:rsidRDefault="00C66158" w:rsidP="00113813">
            <w:pPr>
              <w:pStyle w:val="TableParagraph"/>
              <w:spacing w:line="237" w:lineRule="auto"/>
              <w:ind w:left="-1" w:right="275"/>
            </w:pPr>
            <w:r w:rsidRPr="007406FF">
              <w:t xml:space="preserve">Anexa nr. 8 Semnat </w:t>
            </w:r>
            <w:r>
              <w:t xml:space="preserve">electronic </w:t>
            </w:r>
            <w:r w:rsidRPr="007406FF">
              <w:t>de către operatorul economici</w:t>
            </w:r>
          </w:p>
        </w:tc>
        <w:tc>
          <w:tcPr>
            <w:tcW w:w="1182" w:type="dxa"/>
            <w:shd w:val="clear" w:color="auto" w:fill="FFFF00"/>
          </w:tcPr>
          <w:p w14:paraId="613831B6" w14:textId="77777777" w:rsidR="00C66158" w:rsidRPr="007406FF" w:rsidRDefault="00C66158" w:rsidP="00113813">
            <w:pPr>
              <w:pStyle w:val="TableParagraph"/>
              <w:spacing w:line="265" w:lineRule="exact"/>
              <w:ind w:left="-1"/>
            </w:pPr>
            <w:r w:rsidRPr="007406FF">
              <w:t>DA</w:t>
            </w:r>
          </w:p>
        </w:tc>
      </w:tr>
      <w:tr w:rsidR="00C66158" w:rsidRPr="007406FF" w14:paraId="4A7A450D" w14:textId="77777777" w:rsidTr="00113813">
        <w:trPr>
          <w:trHeight w:val="1307"/>
        </w:trPr>
        <w:tc>
          <w:tcPr>
            <w:tcW w:w="572" w:type="dxa"/>
            <w:shd w:val="clear" w:color="auto" w:fill="FFFF00"/>
          </w:tcPr>
          <w:p w14:paraId="502867F7" w14:textId="77777777" w:rsidR="00C66158" w:rsidRPr="007406FF" w:rsidRDefault="00C66158" w:rsidP="00113813">
            <w:pPr>
              <w:pStyle w:val="TableParagraph"/>
              <w:spacing w:before="108"/>
              <w:ind w:left="105"/>
            </w:pPr>
          </w:p>
        </w:tc>
        <w:tc>
          <w:tcPr>
            <w:tcW w:w="3779" w:type="dxa"/>
            <w:shd w:val="clear" w:color="auto" w:fill="FFFF00"/>
          </w:tcPr>
          <w:p w14:paraId="39294DF7" w14:textId="77777777" w:rsidR="00C66158" w:rsidRPr="007406FF" w:rsidRDefault="00C66158" w:rsidP="00113813">
            <w:pPr>
              <w:pStyle w:val="TableParagraph"/>
              <w:spacing w:before="110" w:line="237" w:lineRule="auto"/>
              <w:ind w:left="109"/>
            </w:pPr>
            <w:r w:rsidRPr="007406FF">
              <w:t>Dovada înregistrării persoanei juridice, în conformitate cu prevederile legale</w:t>
            </w:r>
          </w:p>
        </w:tc>
        <w:tc>
          <w:tcPr>
            <w:tcW w:w="4042" w:type="dxa"/>
            <w:shd w:val="clear" w:color="auto" w:fill="FFFF00"/>
          </w:tcPr>
          <w:p w14:paraId="00A0D167" w14:textId="77777777" w:rsidR="00C66158" w:rsidRPr="007406FF" w:rsidRDefault="00C66158" w:rsidP="00113813">
            <w:pPr>
              <w:pStyle w:val="TableParagraph"/>
              <w:spacing w:before="108"/>
              <w:ind w:left="105" w:right="210"/>
            </w:pPr>
            <w:r w:rsidRPr="007406FF">
              <w:t xml:space="preserve">Certificate/decizie de înregistrare a întreprinderii și extras din Registrul de stat al persoanei juridice- copia, Semnat </w:t>
            </w:r>
            <w:r>
              <w:t xml:space="preserve">electronic </w:t>
            </w:r>
            <w:r w:rsidRPr="007406FF">
              <w:t xml:space="preserve"> de către operatorul economi</w:t>
            </w:r>
          </w:p>
        </w:tc>
        <w:tc>
          <w:tcPr>
            <w:tcW w:w="1182" w:type="dxa"/>
            <w:shd w:val="clear" w:color="auto" w:fill="FFFF00"/>
          </w:tcPr>
          <w:p w14:paraId="348E19A3" w14:textId="77777777" w:rsidR="00C66158" w:rsidRPr="007406FF" w:rsidRDefault="00C66158" w:rsidP="00113813">
            <w:pPr>
              <w:pStyle w:val="TableParagraph"/>
              <w:spacing w:line="269" w:lineRule="exact"/>
              <w:ind w:left="-1"/>
            </w:pPr>
            <w:r w:rsidRPr="007406FF">
              <w:t>DA</w:t>
            </w:r>
          </w:p>
        </w:tc>
      </w:tr>
      <w:tr w:rsidR="00C66158" w:rsidRPr="007406FF" w14:paraId="343684EE" w14:textId="77777777" w:rsidTr="00113813">
        <w:trPr>
          <w:trHeight w:val="1144"/>
        </w:trPr>
        <w:tc>
          <w:tcPr>
            <w:tcW w:w="572" w:type="dxa"/>
            <w:shd w:val="clear" w:color="auto" w:fill="FFFF00"/>
          </w:tcPr>
          <w:p w14:paraId="4FB7E9F6" w14:textId="77777777" w:rsidR="00C66158" w:rsidRPr="007406FF" w:rsidRDefault="00C66158" w:rsidP="00113813">
            <w:pPr>
              <w:pStyle w:val="TableParagraph"/>
              <w:spacing w:before="103"/>
              <w:ind w:left="105"/>
            </w:pPr>
          </w:p>
        </w:tc>
        <w:tc>
          <w:tcPr>
            <w:tcW w:w="3779" w:type="dxa"/>
            <w:shd w:val="clear" w:color="auto" w:fill="FFFF00"/>
          </w:tcPr>
          <w:p w14:paraId="5D97699E" w14:textId="77777777" w:rsidR="00C66158" w:rsidRPr="007406FF" w:rsidRDefault="00C66158" w:rsidP="00113813">
            <w:pPr>
              <w:pStyle w:val="TableParagraph"/>
              <w:spacing w:before="108"/>
              <w:ind w:left="109" w:right="300"/>
            </w:pPr>
            <w:r w:rsidRPr="007406FF">
              <w:t>Declaratie privind dotarile specifice,utilajul și echipamentul necesar pentru îndeplinirea corespunzătoare a contractului</w:t>
            </w:r>
          </w:p>
        </w:tc>
        <w:tc>
          <w:tcPr>
            <w:tcW w:w="4042" w:type="dxa"/>
            <w:shd w:val="clear" w:color="auto" w:fill="FFFF00"/>
          </w:tcPr>
          <w:p w14:paraId="14BBB7C8" w14:textId="77777777" w:rsidR="00C66158" w:rsidRPr="007406FF" w:rsidRDefault="00C66158" w:rsidP="00113813">
            <w:pPr>
              <w:pStyle w:val="TableParagraph"/>
              <w:spacing w:line="241" w:lineRule="exact"/>
              <w:ind w:left="-1"/>
            </w:pPr>
            <w:r w:rsidRPr="007406FF">
              <w:t xml:space="preserve">Anexa nr. 14. Semnat </w:t>
            </w:r>
            <w:r>
              <w:t xml:space="preserve">electronic </w:t>
            </w:r>
            <w:r w:rsidRPr="007406FF">
              <w:t>de către operatorul economi</w:t>
            </w:r>
          </w:p>
        </w:tc>
        <w:tc>
          <w:tcPr>
            <w:tcW w:w="1182" w:type="dxa"/>
            <w:shd w:val="clear" w:color="auto" w:fill="FFFF00"/>
          </w:tcPr>
          <w:p w14:paraId="00861DEC" w14:textId="77777777" w:rsidR="00C66158" w:rsidRPr="007406FF" w:rsidRDefault="00C66158" w:rsidP="00113813">
            <w:pPr>
              <w:pStyle w:val="TableParagraph"/>
              <w:spacing w:line="264" w:lineRule="exact"/>
              <w:ind w:left="-1"/>
            </w:pPr>
            <w:r w:rsidRPr="007406FF">
              <w:t>DA</w:t>
            </w:r>
          </w:p>
        </w:tc>
      </w:tr>
      <w:tr w:rsidR="00C66158" w:rsidRPr="007406FF" w14:paraId="3CAACEC2" w14:textId="77777777" w:rsidTr="00113813">
        <w:trPr>
          <w:trHeight w:val="1086"/>
        </w:trPr>
        <w:tc>
          <w:tcPr>
            <w:tcW w:w="572" w:type="dxa"/>
            <w:shd w:val="clear" w:color="auto" w:fill="FFFF00"/>
          </w:tcPr>
          <w:p w14:paraId="2A968005" w14:textId="77777777" w:rsidR="00C66158" w:rsidRPr="007406FF" w:rsidRDefault="00C66158" w:rsidP="00113813">
            <w:pPr>
              <w:pStyle w:val="TableParagraph"/>
              <w:spacing w:before="103"/>
              <w:ind w:left="105"/>
            </w:pPr>
          </w:p>
        </w:tc>
        <w:tc>
          <w:tcPr>
            <w:tcW w:w="3779" w:type="dxa"/>
            <w:shd w:val="clear" w:color="auto" w:fill="FFFF00"/>
          </w:tcPr>
          <w:p w14:paraId="6ABA11D3" w14:textId="77777777" w:rsidR="00C66158" w:rsidRPr="00BF3D50" w:rsidRDefault="00C66158" w:rsidP="00113813">
            <w:pPr>
              <w:spacing w:before="72" w:line="290" w:lineRule="auto"/>
              <w:rPr>
                <w:b/>
                <w:color w:val="000000"/>
                <w:w w:val="90"/>
                <w:sz w:val="22"/>
                <w:szCs w:val="22"/>
              </w:rPr>
            </w:pPr>
            <w:r w:rsidRPr="00BF3D50">
              <w:rPr>
                <w:b/>
                <w:color w:val="000000"/>
                <w:w w:val="90"/>
                <w:sz w:val="22"/>
                <w:szCs w:val="22"/>
              </w:rPr>
              <w:t xml:space="preserve">AVIZ </w:t>
            </w:r>
            <w:r w:rsidRPr="00BF3D50">
              <w:rPr>
                <w:rFonts w:eastAsia="PMingLiU"/>
                <w:sz w:val="22"/>
                <w:szCs w:val="22"/>
                <w:lang w:eastAsia="zh-CN"/>
              </w:rPr>
              <w:t>pentru participare la licitațiile publice de lucrări din domeniul construcțiilor și instalațiilor</w:t>
            </w:r>
          </w:p>
        </w:tc>
        <w:tc>
          <w:tcPr>
            <w:tcW w:w="4042" w:type="dxa"/>
            <w:shd w:val="clear" w:color="auto" w:fill="FFFF00"/>
          </w:tcPr>
          <w:p w14:paraId="7F4AB137" w14:textId="77777777" w:rsidR="00C66158" w:rsidRPr="00BF3D50" w:rsidRDefault="00C66158" w:rsidP="00113813">
            <w:pPr>
              <w:spacing w:before="120" w:after="120" w:line="276" w:lineRule="auto"/>
              <w:jc w:val="both"/>
              <w:rPr>
                <w:rFonts w:asciiTheme="majorHAnsi" w:eastAsia="PMingLiU" w:hAnsiTheme="majorHAnsi" w:cstheme="majorHAnsi"/>
                <w:sz w:val="22"/>
                <w:szCs w:val="22"/>
                <w:lang w:eastAsia="zh-CN"/>
              </w:rPr>
            </w:pPr>
            <w:r w:rsidRPr="00BF3D50">
              <w:rPr>
                <w:sz w:val="22"/>
                <w:szCs w:val="22"/>
              </w:rPr>
              <w:t>Anexa nr. 22. Semnat electronic  de către operatorul economi</w:t>
            </w:r>
          </w:p>
        </w:tc>
        <w:tc>
          <w:tcPr>
            <w:tcW w:w="1182" w:type="dxa"/>
            <w:shd w:val="clear" w:color="auto" w:fill="FFFF00"/>
          </w:tcPr>
          <w:p w14:paraId="6F7D802A" w14:textId="77777777" w:rsidR="00C66158" w:rsidRPr="007406FF" w:rsidRDefault="00C66158" w:rsidP="00113813">
            <w:r w:rsidRPr="007406FF">
              <w:t>DA</w:t>
            </w:r>
          </w:p>
        </w:tc>
      </w:tr>
      <w:tr w:rsidR="00C66158" w:rsidRPr="007406FF" w14:paraId="09DA2449" w14:textId="77777777" w:rsidTr="00113813">
        <w:trPr>
          <w:trHeight w:val="448"/>
        </w:trPr>
        <w:tc>
          <w:tcPr>
            <w:tcW w:w="572" w:type="dxa"/>
            <w:shd w:val="clear" w:color="auto" w:fill="FFFF00"/>
          </w:tcPr>
          <w:p w14:paraId="7FCAB9EC" w14:textId="77777777" w:rsidR="00C66158" w:rsidRPr="007406FF" w:rsidRDefault="00C66158" w:rsidP="00113813">
            <w:pPr>
              <w:pStyle w:val="TableParagraph"/>
              <w:spacing w:before="103"/>
              <w:ind w:left="105"/>
            </w:pPr>
          </w:p>
        </w:tc>
        <w:tc>
          <w:tcPr>
            <w:tcW w:w="3779" w:type="dxa"/>
            <w:shd w:val="clear" w:color="auto" w:fill="FFFF00"/>
          </w:tcPr>
          <w:p w14:paraId="1F4B7D96" w14:textId="77777777" w:rsidR="00C66158" w:rsidRPr="00BF3D50" w:rsidRDefault="00C66158" w:rsidP="00113813">
            <w:pPr>
              <w:pStyle w:val="a8"/>
              <w:tabs>
                <w:tab w:val="left" w:pos="567"/>
              </w:tabs>
            </w:pPr>
            <w:r w:rsidRPr="00BF3D50">
              <w:t>GRAFIC DE  EXECUTARE A LUCRĂRILOR</w:t>
            </w:r>
          </w:p>
        </w:tc>
        <w:tc>
          <w:tcPr>
            <w:tcW w:w="4042" w:type="dxa"/>
            <w:shd w:val="clear" w:color="auto" w:fill="FFFF00"/>
          </w:tcPr>
          <w:p w14:paraId="2E1D97DE" w14:textId="77777777" w:rsidR="00C66158" w:rsidRPr="00BF3D50" w:rsidRDefault="00C66158" w:rsidP="00113813">
            <w:pPr>
              <w:rPr>
                <w:sz w:val="22"/>
                <w:szCs w:val="22"/>
              </w:rPr>
            </w:pPr>
            <w:r w:rsidRPr="00BF3D50">
              <w:rPr>
                <w:sz w:val="22"/>
                <w:szCs w:val="22"/>
              </w:rPr>
              <w:t xml:space="preserve">Anexa nr. 10 Semnat </w:t>
            </w:r>
            <w:r>
              <w:rPr>
                <w:sz w:val="22"/>
                <w:szCs w:val="22"/>
              </w:rPr>
              <w:t>electronic</w:t>
            </w:r>
            <w:r w:rsidRPr="00BF3D50">
              <w:rPr>
                <w:sz w:val="22"/>
                <w:szCs w:val="22"/>
              </w:rPr>
              <w:t xml:space="preserve"> de către operatorul economi</w:t>
            </w:r>
          </w:p>
        </w:tc>
        <w:tc>
          <w:tcPr>
            <w:tcW w:w="1182" w:type="dxa"/>
            <w:shd w:val="clear" w:color="auto" w:fill="FFFF00"/>
          </w:tcPr>
          <w:p w14:paraId="4057F837" w14:textId="77777777" w:rsidR="00C66158" w:rsidRPr="007406FF" w:rsidRDefault="00C66158" w:rsidP="00113813">
            <w:r w:rsidRPr="007406FF">
              <w:t>DA</w:t>
            </w:r>
          </w:p>
        </w:tc>
      </w:tr>
      <w:tr w:rsidR="00C66158" w:rsidRPr="007406FF" w14:paraId="6129E18C" w14:textId="77777777" w:rsidTr="00113813">
        <w:trPr>
          <w:trHeight w:val="525"/>
        </w:trPr>
        <w:tc>
          <w:tcPr>
            <w:tcW w:w="572" w:type="dxa"/>
            <w:shd w:val="clear" w:color="auto" w:fill="FFFF00"/>
          </w:tcPr>
          <w:p w14:paraId="10AEB0E1" w14:textId="77777777" w:rsidR="00C66158" w:rsidRPr="007406FF" w:rsidRDefault="00C66158" w:rsidP="00113813">
            <w:pPr>
              <w:ind w:left="100"/>
            </w:pPr>
          </w:p>
        </w:tc>
        <w:tc>
          <w:tcPr>
            <w:tcW w:w="3779" w:type="dxa"/>
            <w:shd w:val="clear" w:color="auto" w:fill="FFFF00"/>
          </w:tcPr>
          <w:p w14:paraId="18C46F99" w14:textId="77777777" w:rsidR="00C66158" w:rsidRPr="00BF3D50" w:rsidRDefault="00C66158" w:rsidP="00113813">
            <w:pPr>
              <w:spacing w:line="110" w:lineRule="exact"/>
              <w:rPr>
                <w:sz w:val="22"/>
                <w:szCs w:val="22"/>
              </w:rPr>
            </w:pPr>
          </w:p>
          <w:p w14:paraId="42F9FB7A" w14:textId="77777777" w:rsidR="00C66158" w:rsidRPr="00BF3D50" w:rsidRDefault="00C66158" w:rsidP="00113813">
            <w:pPr>
              <w:ind w:left="100" w:right="150"/>
              <w:rPr>
                <w:sz w:val="22"/>
                <w:szCs w:val="22"/>
              </w:rPr>
            </w:pPr>
            <w:r w:rsidRPr="00BF3D50">
              <w:rPr>
                <w:color w:val="000000"/>
                <w:sz w:val="22"/>
                <w:szCs w:val="22"/>
              </w:rPr>
              <w:t>Certificat</w:t>
            </w:r>
            <w:r w:rsidRPr="00BF3D50">
              <w:rPr>
                <w:spacing w:val="-6"/>
                <w:sz w:val="22"/>
                <w:szCs w:val="22"/>
              </w:rPr>
              <w:t xml:space="preserve"> </w:t>
            </w:r>
            <w:r w:rsidRPr="00BF3D50">
              <w:rPr>
                <w:color w:val="000000"/>
                <w:sz w:val="22"/>
                <w:szCs w:val="22"/>
              </w:rPr>
              <w:t>privind</w:t>
            </w:r>
            <w:r w:rsidRPr="00BF3D50">
              <w:rPr>
                <w:spacing w:val="-7"/>
                <w:sz w:val="22"/>
                <w:szCs w:val="22"/>
              </w:rPr>
              <w:t xml:space="preserve"> </w:t>
            </w:r>
            <w:r w:rsidRPr="00BF3D50">
              <w:rPr>
                <w:color w:val="000000"/>
                <w:sz w:val="22"/>
                <w:szCs w:val="22"/>
              </w:rPr>
              <w:t>lipsa</w:t>
            </w:r>
            <w:r w:rsidRPr="00BF3D50">
              <w:rPr>
                <w:spacing w:val="-7"/>
                <w:sz w:val="22"/>
                <w:szCs w:val="22"/>
              </w:rPr>
              <w:t xml:space="preserve"> </w:t>
            </w:r>
            <w:r w:rsidRPr="00BF3D50">
              <w:rPr>
                <w:color w:val="000000"/>
                <w:sz w:val="22"/>
                <w:szCs w:val="22"/>
              </w:rPr>
              <w:t>sau</w:t>
            </w:r>
            <w:r w:rsidRPr="00BF3D50">
              <w:rPr>
                <w:spacing w:val="-7"/>
                <w:sz w:val="22"/>
                <w:szCs w:val="22"/>
              </w:rPr>
              <w:t xml:space="preserve"> </w:t>
            </w:r>
            <w:r w:rsidRPr="00BF3D50">
              <w:rPr>
                <w:color w:val="000000"/>
                <w:sz w:val="22"/>
                <w:szCs w:val="22"/>
              </w:rPr>
              <w:t>existența</w:t>
            </w:r>
            <w:r w:rsidRPr="00BF3D50">
              <w:rPr>
                <w:sz w:val="22"/>
                <w:szCs w:val="22"/>
              </w:rPr>
              <w:t xml:space="preserve"> </w:t>
            </w:r>
            <w:r w:rsidRPr="00BF3D50">
              <w:rPr>
                <w:color w:val="000000"/>
                <w:sz w:val="22"/>
                <w:szCs w:val="22"/>
              </w:rPr>
              <w:lastRenderedPageBreak/>
              <w:t>restanțelor</w:t>
            </w:r>
            <w:r w:rsidRPr="00BF3D50">
              <w:rPr>
                <w:sz w:val="22"/>
                <w:szCs w:val="22"/>
              </w:rPr>
              <w:t xml:space="preserve"> </w:t>
            </w:r>
            <w:r w:rsidRPr="00BF3D50">
              <w:rPr>
                <w:color w:val="000000"/>
                <w:sz w:val="22"/>
                <w:szCs w:val="22"/>
              </w:rPr>
              <w:t>față</w:t>
            </w:r>
            <w:r w:rsidRPr="00BF3D50">
              <w:rPr>
                <w:sz w:val="22"/>
                <w:szCs w:val="22"/>
              </w:rPr>
              <w:t xml:space="preserve"> </w:t>
            </w:r>
            <w:r w:rsidRPr="00BF3D50">
              <w:rPr>
                <w:color w:val="000000"/>
                <w:sz w:val="22"/>
                <w:szCs w:val="22"/>
              </w:rPr>
              <w:t>de</w:t>
            </w:r>
            <w:r w:rsidRPr="00BF3D50">
              <w:rPr>
                <w:sz w:val="22"/>
                <w:szCs w:val="22"/>
              </w:rPr>
              <w:t xml:space="preserve"> </w:t>
            </w:r>
            <w:r w:rsidRPr="00BF3D50">
              <w:rPr>
                <w:color w:val="000000"/>
                <w:sz w:val="22"/>
                <w:szCs w:val="22"/>
              </w:rPr>
              <w:t>bugetul</w:t>
            </w:r>
            <w:r w:rsidRPr="00BF3D50">
              <w:rPr>
                <w:spacing w:val="-16"/>
                <w:sz w:val="22"/>
                <w:szCs w:val="22"/>
              </w:rPr>
              <w:t xml:space="preserve"> </w:t>
            </w:r>
            <w:r w:rsidRPr="00BF3D50">
              <w:rPr>
                <w:color w:val="000000"/>
                <w:sz w:val="22"/>
                <w:szCs w:val="22"/>
              </w:rPr>
              <w:t>public</w:t>
            </w:r>
            <w:r w:rsidRPr="00BF3D50">
              <w:rPr>
                <w:sz w:val="22"/>
                <w:szCs w:val="22"/>
              </w:rPr>
              <w:t xml:space="preserve"> </w:t>
            </w:r>
            <w:r w:rsidRPr="00BF3D50">
              <w:rPr>
                <w:color w:val="000000"/>
                <w:sz w:val="22"/>
                <w:szCs w:val="22"/>
              </w:rPr>
              <w:t>national</w:t>
            </w:r>
            <w:r w:rsidRPr="00BF3D50">
              <w:rPr>
                <w:sz w:val="22"/>
                <w:szCs w:val="22"/>
              </w:rPr>
              <w:t xml:space="preserve"> </w:t>
            </w:r>
            <w:r w:rsidRPr="00BF3D50">
              <w:rPr>
                <w:color w:val="000000"/>
                <w:sz w:val="22"/>
                <w:szCs w:val="22"/>
              </w:rPr>
              <w:t>(eliberat</w:t>
            </w:r>
            <w:r w:rsidRPr="00BF3D50">
              <w:rPr>
                <w:sz w:val="22"/>
                <w:szCs w:val="22"/>
              </w:rPr>
              <w:t xml:space="preserve"> </w:t>
            </w:r>
            <w:r w:rsidRPr="00BF3D50">
              <w:rPr>
                <w:color w:val="000000"/>
                <w:sz w:val="22"/>
                <w:szCs w:val="22"/>
              </w:rPr>
              <w:t>de</w:t>
            </w:r>
            <w:r w:rsidRPr="00BF3D50">
              <w:rPr>
                <w:spacing w:val="-12"/>
                <w:sz w:val="22"/>
                <w:szCs w:val="22"/>
              </w:rPr>
              <w:t xml:space="preserve"> </w:t>
            </w:r>
            <w:r w:rsidRPr="00BF3D50">
              <w:rPr>
                <w:color w:val="000000"/>
                <w:sz w:val="22"/>
                <w:szCs w:val="22"/>
              </w:rPr>
              <w:t>FISC)</w:t>
            </w:r>
          </w:p>
        </w:tc>
        <w:tc>
          <w:tcPr>
            <w:tcW w:w="4042" w:type="dxa"/>
            <w:shd w:val="clear" w:color="auto" w:fill="FFFF00"/>
          </w:tcPr>
          <w:p w14:paraId="0B314852" w14:textId="77777777" w:rsidR="00C66158" w:rsidRPr="00BF3D50" w:rsidRDefault="00C66158" w:rsidP="00113813">
            <w:pPr>
              <w:spacing w:line="108" w:lineRule="exact"/>
              <w:rPr>
                <w:sz w:val="22"/>
                <w:szCs w:val="22"/>
              </w:rPr>
            </w:pPr>
          </w:p>
          <w:p w14:paraId="7CB032D3" w14:textId="77777777" w:rsidR="00C66158" w:rsidRPr="00BF3D50" w:rsidRDefault="00C66158" w:rsidP="00113813">
            <w:pPr>
              <w:ind w:left="96" w:right="703"/>
              <w:rPr>
                <w:sz w:val="22"/>
                <w:szCs w:val="22"/>
              </w:rPr>
            </w:pPr>
            <w:r w:rsidRPr="00BF3D50">
              <w:rPr>
                <w:color w:val="000000"/>
                <w:sz w:val="22"/>
                <w:szCs w:val="22"/>
              </w:rPr>
              <w:t>Semnat</w:t>
            </w:r>
            <w:r w:rsidRPr="00BF3D50">
              <w:rPr>
                <w:spacing w:val="-5"/>
                <w:sz w:val="22"/>
                <w:szCs w:val="22"/>
              </w:rPr>
              <w:t xml:space="preserve"> </w:t>
            </w:r>
            <w:r>
              <w:rPr>
                <w:spacing w:val="-5"/>
                <w:sz w:val="22"/>
                <w:szCs w:val="22"/>
              </w:rPr>
              <w:t xml:space="preserve">electronic </w:t>
            </w:r>
            <w:r w:rsidRPr="00BF3D50">
              <w:rPr>
                <w:color w:val="000000"/>
                <w:sz w:val="22"/>
                <w:szCs w:val="22"/>
              </w:rPr>
              <w:t>de</w:t>
            </w:r>
            <w:r w:rsidRPr="00BF3D50">
              <w:rPr>
                <w:spacing w:val="-7"/>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lastRenderedPageBreak/>
              <w:t>economi</w:t>
            </w:r>
          </w:p>
        </w:tc>
        <w:tc>
          <w:tcPr>
            <w:tcW w:w="1182" w:type="dxa"/>
            <w:shd w:val="clear" w:color="auto" w:fill="FFFF00"/>
          </w:tcPr>
          <w:p w14:paraId="0E9ABBF8" w14:textId="77777777" w:rsidR="00C66158" w:rsidRPr="007406FF" w:rsidRDefault="00C66158" w:rsidP="00113813">
            <w:pPr>
              <w:ind w:left="-9"/>
            </w:pPr>
            <w:r w:rsidRPr="007406FF">
              <w:rPr>
                <w:color w:val="000000"/>
                <w:spacing w:val="-7"/>
              </w:rPr>
              <w:lastRenderedPageBreak/>
              <w:t>DA</w:t>
            </w:r>
          </w:p>
        </w:tc>
      </w:tr>
      <w:tr w:rsidR="00C66158" w:rsidRPr="007406FF" w14:paraId="5DADAD9F" w14:textId="77777777" w:rsidTr="00113813">
        <w:trPr>
          <w:trHeight w:val="525"/>
        </w:trPr>
        <w:tc>
          <w:tcPr>
            <w:tcW w:w="572" w:type="dxa"/>
            <w:shd w:val="clear" w:color="auto" w:fill="FFFF00"/>
          </w:tcPr>
          <w:p w14:paraId="1EBEAA81" w14:textId="77777777" w:rsidR="00C66158" w:rsidRPr="007406FF" w:rsidRDefault="00C66158" w:rsidP="00113813">
            <w:pPr>
              <w:ind w:left="100"/>
            </w:pPr>
          </w:p>
        </w:tc>
        <w:tc>
          <w:tcPr>
            <w:tcW w:w="3779" w:type="dxa"/>
            <w:shd w:val="clear" w:color="auto" w:fill="FFFF00"/>
          </w:tcPr>
          <w:p w14:paraId="139FC6E5" w14:textId="77777777" w:rsidR="00C66158" w:rsidRPr="00995481" w:rsidRDefault="00C66158" w:rsidP="00113813">
            <w:pPr>
              <w:spacing w:line="98" w:lineRule="exact"/>
              <w:rPr>
                <w:sz w:val="22"/>
                <w:szCs w:val="22"/>
              </w:rPr>
            </w:pPr>
          </w:p>
          <w:p w14:paraId="739E0339" w14:textId="77777777" w:rsidR="00C66158" w:rsidRPr="00995481" w:rsidRDefault="00C66158" w:rsidP="00113813">
            <w:pPr>
              <w:ind w:left="100" w:right="347"/>
              <w:rPr>
                <w:sz w:val="22"/>
                <w:szCs w:val="22"/>
              </w:rPr>
            </w:pPr>
            <w:r w:rsidRPr="00995481">
              <w:rPr>
                <w:color w:val="000000"/>
                <w:sz w:val="22"/>
                <w:szCs w:val="22"/>
              </w:rPr>
              <w:t>Declarație</w:t>
            </w:r>
            <w:r w:rsidRPr="00995481">
              <w:rPr>
                <w:spacing w:val="-9"/>
                <w:sz w:val="22"/>
                <w:szCs w:val="22"/>
              </w:rPr>
              <w:t xml:space="preserve"> </w:t>
            </w:r>
            <w:r w:rsidRPr="00995481">
              <w:rPr>
                <w:color w:val="000000"/>
                <w:sz w:val="22"/>
                <w:szCs w:val="22"/>
              </w:rPr>
              <w:t>privind</w:t>
            </w:r>
            <w:r w:rsidRPr="00995481">
              <w:rPr>
                <w:spacing w:val="-11"/>
                <w:sz w:val="22"/>
                <w:szCs w:val="22"/>
              </w:rPr>
              <w:t xml:space="preserve"> </w:t>
            </w:r>
            <w:r w:rsidRPr="00995481">
              <w:rPr>
                <w:color w:val="000000"/>
                <w:sz w:val="22"/>
                <w:szCs w:val="22"/>
              </w:rPr>
              <w:t>lista</w:t>
            </w:r>
            <w:r w:rsidRPr="00995481">
              <w:rPr>
                <w:sz w:val="22"/>
                <w:szCs w:val="22"/>
              </w:rPr>
              <w:t xml:space="preserve"> </w:t>
            </w:r>
            <w:r w:rsidRPr="00995481">
              <w:rPr>
                <w:color w:val="000000"/>
                <w:spacing w:val="1"/>
                <w:sz w:val="22"/>
                <w:szCs w:val="22"/>
              </w:rPr>
              <w:t>principalelor lucrări</w:t>
            </w:r>
            <w:r w:rsidRPr="00995481">
              <w:rPr>
                <w:spacing w:val="-21"/>
                <w:sz w:val="22"/>
                <w:szCs w:val="22"/>
              </w:rPr>
              <w:t xml:space="preserve"> </w:t>
            </w:r>
            <w:r w:rsidRPr="00995481">
              <w:rPr>
                <w:color w:val="000000"/>
                <w:spacing w:val="1"/>
                <w:sz w:val="22"/>
                <w:szCs w:val="22"/>
              </w:rPr>
              <w:t>executateîn</w:t>
            </w:r>
            <w:r w:rsidRPr="00995481">
              <w:rPr>
                <w:sz w:val="22"/>
                <w:szCs w:val="22"/>
              </w:rPr>
              <w:t xml:space="preserve"> </w:t>
            </w:r>
            <w:r w:rsidRPr="00995481">
              <w:rPr>
                <w:color w:val="000000"/>
                <w:sz w:val="22"/>
                <w:szCs w:val="22"/>
              </w:rPr>
              <w:t>ultimul</w:t>
            </w:r>
            <w:r w:rsidRPr="00995481">
              <w:rPr>
                <w:sz w:val="22"/>
                <w:szCs w:val="22"/>
              </w:rPr>
              <w:t xml:space="preserve"> </w:t>
            </w:r>
            <w:r w:rsidRPr="00995481">
              <w:rPr>
                <w:color w:val="000000"/>
                <w:sz w:val="22"/>
                <w:szCs w:val="22"/>
              </w:rPr>
              <w:t>an</w:t>
            </w:r>
            <w:r w:rsidRPr="00995481">
              <w:rPr>
                <w:sz w:val="22"/>
                <w:szCs w:val="22"/>
              </w:rPr>
              <w:t xml:space="preserve"> </w:t>
            </w:r>
            <w:r w:rsidRPr="00995481">
              <w:rPr>
                <w:color w:val="000000"/>
                <w:sz w:val="22"/>
                <w:szCs w:val="22"/>
              </w:rPr>
              <w:t>de</w:t>
            </w:r>
            <w:r w:rsidRPr="00995481">
              <w:rPr>
                <w:spacing w:val="-8"/>
                <w:sz w:val="22"/>
                <w:szCs w:val="22"/>
              </w:rPr>
              <w:t xml:space="preserve"> </w:t>
            </w:r>
            <w:r w:rsidRPr="00995481">
              <w:rPr>
                <w:color w:val="000000"/>
                <w:sz w:val="22"/>
                <w:szCs w:val="22"/>
              </w:rPr>
              <w:t>activitate</w:t>
            </w:r>
          </w:p>
        </w:tc>
        <w:tc>
          <w:tcPr>
            <w:tcW w:w="4042" w:type="dxa"/>
            <w:shd w:val="clear" w:color="auto" w:fill="FFFF00"/>
          </w:tcPr>
          <w:p w14:paraId="0FEE9F37" w14:textId="77777777" w:rsidR="00C66158" w:rsidRPr="00BF3D50" w:rsidRDefault="00C66158" w:rsidP="00113813">
            <w:pPr>
              <w:ind w:left="-9"/>
              <w:rPr>
                <w:sz w:val="22"/>
                <w:szCs w:val="22"/>
              </w:rPr>
            </w:pPr>
            <w:r w:rsidRPr="00BF3D50">
              <w:rPr>
                <w:color w:val="000000"/>
                <w:sz w:val="22"/>
                <w:szCs w:val="22"/>
              </w:rPr>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13</w:t>
            </w:r>
            <w:r w:rsidRPr="00BF3D50">
              <w:rPr>
                <w:sz w:val="22"/>
                <w:szCs w:val="22"/>
              </w:rPr>
              <w:t xml:space="preserve">. </w:t>
            </w:r>
            <w:r w:rsidRPr="00BF3D50">
              <w:rPr>
                <w:color w:val="000000"/>
                <w:sz w:val="22"/>
                <w:szCs w:val="22"/>
              </w:rPr>
              <w:t>Semnat</w:t>
            </w:r>
            <w:r w:rsidRPr="00BF3D50">
              <w:rPr>
                <w:spacing w:val="9"/>
                <w:sz w:val="22"/>
                <w:szCs w:val="22"/>
              </w:rPr>
              <w:t xml:space="preserve"> </w:t>
            </w:r>
            <w:r>
              <w:rPr>
                <w:spacing w:val="10"/>
                <w:sz w:val="22"/>
                <w:szCs w:val="22"/>
              </w:rPr>
              <w:t xml:space="preserve">electronic </w:t>
            </w:r>
            <w:r w:rsidRPr="00BF3D50">
              <w:rPr>
                <w:color w:val="000000"/>
                <w:sz w:val="22"/>
                <w:szCs w:val="22"/>
              </w:rPr>
              <w:t>de</w:t>
            </w:r>
            <w:r w:rsidRPr="00BF3D50">
              <w:rPr>
                <w:spacing w:val="10"/>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505EBE0C" w14:textId="77777777" w:rsidR="00C66158" w:rsidRPr="007406FF" w:rsidRDefault="00C66158" w:rsidP="00113813">
            <w:pPr>
              <w:ind w:left="-9"/>
            </w:pPr>
            <w:r w:rsidRPr="007406FF">
              <w:rPr>
                <w:color w:val="000000"/>
                <w:spacing w:val="-7"/>
              </w:rPr>
              <w:t>DA</w:t>
            </w:r>
          </w:p>
        </w:tc>
      </w:tr>
      <w:tr w:rsidR="00C66158" w:rsidRPr="007406FF" w14:paraId="3B2F26A8" w14:textId="77777777" w:rsidTr="00113813">
        <w:trPr>
          <w:trHeight w:val="525"/>
        </w:trPr>
        <w:tc>
          <w:tcPr>
            <w:tcW w:w="572" w:type="dxa"/>
            <w:shd w:val="clear" w:color="auto" w:fill="FFFF00"/>
          </w:tcPr>
          <w:p w14:paraId="6AEA8FBD" w14:textId="77777777" w:rsidR="00C66158" w:rsidRPr="007406FF" w:rsidRDefault="00C66158" w:rsidP="00113813">
            <w:pPr>
              <w:ind w:left="100"/>
            </w:pPr>
          </w:p>
        </w:tc>
        <w:tc>
          <w:tcPr>
            <w:tcW w:w="3779" w:type="dxa"/>
            <w:shd w:val="clear" w:color="auto" w:fill="FFFF00"/>
          </w:tcPr>
          <w:p w14:paraId="439943D7" w14:textId="77777777" w:rsidR="00C66158" w:rsidRPr="00995481" w:rsidRDefault="00C66158" w:rsidP="00113813">
            <w:pPr>
              <w:spacing w:line="98" w:lineRule="exact"/>
              <w:rPr>
                <w:sz w:val="22"/>
                <w:szCs w:val="22"/>
              </w:rPr>
            </w:pPr>
          </w:p>
          <w:p w14:paraId="69CC6472" w14:textId="77777777" w:rsidR="00C66158" w:rsidRPr="00995481" w:rsidRDefault="00C66158" w:rsidP="00113813">
            <w:pPr>
              <w:ind w:left="100" w:right="271"/>
              <w:rPr>
                <w:sz w:val="22"/>
                <w:szCs w:val="22"/>
              </w:rPr>
            </w:pPr>
            <w:r w:rsidRPr="00995481">
              <w:rPr>
                <w:color w:val="000000"/>
                <w:sz w:val="22"/>
                <w:szCs w:val="22"/>
              </w:rPr>
              <w:t>Raport</w:t>
            </w:r>
            <w:r w:rsidRPr="00995481">
              <w:rPr>
                <w:spacing w:val="-5"/>
                <w:sz w:val="22"/>
                <w:szCs w:val="22"/>
              </w:rPr>
              <w:t xml:space="preserve"> </w:t>
            </w:r>
            <w:r w:rsidRPr="00995481">
              <w:rPr>
                <w:color w:val="000000"/>
                <w:sz w:val="22"/>
                <w:szCs w:val="22"/>
              </w:rPr>
              <w:t>financiar,</w:t>
            </w:r>
            <w:r w:rsidRPr="00995481">
              <w:rPr>
                <w:spacing w:val="-5"/>
                <w:sz w:val="22"/>
                <w:szCs w:val="22"/>
              </w:rPr>
              <w:t xml:space="preserve"> </w:t>
            </w:r>
            <w:r w:rsidRPr="00995481">
              <w:rPr>
                <w:color w:val="000000"/>
                <w:sz w:val="22"/>
                <w:szCs w:val="22"/>
              </w:rPr>
              <w:t>pentru</w:t>
            </w:r>
            <w:r w:rsidRPr="00995481">
              <w:rPr>
                <w:spacing w:val="-6"/>
                <w:sz w:val="22"/>
                <w:szCs w:val="22"/>
              </w:rPr>
              <w:t xml:space="preserve"> </w:t>
            </w:r>
            <w:r w:rsidRPr="00995481">
              <w:rPr>
                <w:color w:val="000000"/>
                <w:sz w:val="22"/>
                <w:szCs w:val="22"/>
              </w:rPr>
              <w:t>ultimul</w:t>
            </w:r>
            <w:r w:rsidRPr="00995481">
              <w:rPr>
                <w:spacing w:val="-6"/>
                <w:sz w:val="22"/>
                <w:szCs w:val="22"/>
              </w:rPr>
              <w:t xml:space="preserve"> </w:t>
            </w:r>
            <w:r w:rsidRPr="00995481">
              <w:rPr>
                <w:color w:val="000000"/>
                <w:sz w:val="22"/>
                <w:szCs w:val="22"/>
              </w:rPr>
              <w:t>an</w:t>
            </w:r>
            <w:r w:rsidRPr="00995481">
              <w:rPr>
                <w:sz w:val="22"/>
                <w:szCs w:val="22"/>
              </w:rPr>
              <w:t xml:space="preserve"> </w:t>
            </w:r>
            <w:r w:rsidRPr="00995481">
              <w:rPr>
                <w:color w:val="000000"/>
                <w:spacing w:val="-2"/>
                <w:sz w:val="22"/>
                <w:szCs w:val="22"/>
              </w:rPr>
              <w:t>de</w:t>
            </w:r>
            <w:r w:rsidRPr="00995481">
              <w:rPr>
                <w:spacing w:val="-1"/>
                <w:sz w:val="22"/>
                <w:szCs w:val="22"/>
              </w:rPr>
              <w:t xml:space="preserve"> </w:t>
            </w:r>
            <w:r w:rsidRPr="00995481">
              <w:rPr>
                <w:color w:val="000000"/>
                <w:spacing w:val="-1"/>
                <w:sz w:val="22"/>
                <w:szCs w:val="22"/>
              </w:rPr>
              <w:t>activitate</w:t>
            </w:r>
          </w:p>
        </w:tc>
        <w:tc>
          <w:tcPr>
            <w:tcW w:w="4042" w:type="dxa"/>
            <w:shd w:val="clear" w:color="auto" w:fill="FFFF00"/>
          </w:tcPr>
          <w:p w14:paraId="61366558" w14:textId="77777777" w:rsidR="00C66158" w:rsidRPr="00EE3755" w:rsidRDefault="00C66158" w:rsidP="00113813">
            <w:pPr>
              <w:spacing w:line="106" w:lineRule="exact"/>
              <w:rPr>
                <w:sz w:val="22"/>
                <w:szCs w:val="22"/>
              </w:rPr>
            </w:pPr>
          </w:p>
          <w:p w14:paraId="7EDACB70" w14:textId="77777777" w:rsidR="00C66158" w:rsidRPr="00EE3755" w:rsidRDefault="00C66158" w:rsidP="00113813">
            <w:pPr>
              <w:tabs>
                <w:tab w:val="left" w:pos="1142"/>
                <w:tab w:val="left" w:pos="1690"/>
                <w:tab w:val="left" w:pos="2684"/>
              </w:tabs>
              <w:ind w:left="96"/>
              <w:rPr>
                <w:sz w:val="22"/>
                <w:szCs w:val="22"/>
              </w:rPr>
            </w:pPr>
            <w:r w:rsidRPr="00EE3755">
              <w:rPr>
                <w:rFonts w:eastAsia="Cambria"/>
                <w:color w:val="000000"/>
                <w:sz w:val="22"/>
                <w:szCs w:val="22"/>
              </w:rPr>
              <w:t>Confirmat</w:t>
            </w:r>
            <w:r w:rsidRPr="00EE3755">
              <w:rPr>
                <w:sz w:val="22"/>
                <w:szCs w:val="22"/>
              </w:rPr>
              <w:tab/>
            </w:r>
            <w:r w:rsidRPr="00EE3755">
              <w:rPr>
                <w:rFonts w:eastAsia="Cambria"/>
                <w:color w:val="000000"/>
                <w:sz w:val="22"/>
                <w:szCs w:val="22"/>
              </w:rPr>
              <w:t>prin</w:t>
            </w:r>
            <w:r w:rsidRPr="00EE3755">
              <w:rPr>
                <w:sz w:val="22"/>
                <w:szCs w:val="22"/>
              </w:rPr>
              <w:tab/>
            </w:r>
            <w:r w:rsidRPr="00EE3755">
              <w:rPr>
                <w:rFonts w:eastAsia="Cambria"/>
                <w:color w:val="000000"/>
                <w:sz w:val="22"/>
                <w:szCs w:val="22"/>
              </w:rPr>
              <w:t>aplicarea</w:t>
            </w:r>
            <w:r w:rsidRPr="00EE3755">
              <w:rPr>
                <w:sz w:val="22"/>
                <w:szCs w:val="22"/>
              </w:rPr>
              <w:tab/>
            </w:r>
            <w:r w:rsidRPr="00EE3755">
              <w:rPr>
                <w:rFonts w:eastAsia="Cambria"/>
                <w:color w:val="000000"/>
                <w:spacing w:val="-2"/>
                <w:sz w:val="22"/>
                <w:szCs w:val="22"/>
              </w:rPr>
              <w:t>semnării</w:t>
            </w:r>
          </w:p>
          <w:p w14:paraId="2ABB8C2A" w14:textId="77777777" w:rsidR="00C66158" w:rsidRPr="00EE3755" w:rsidRDefault="00C66158" w:rsidP="00113813">
            <w:pPr>
              <w:spacing w:before="39"/>
              <w:ind w:left="96"/>
              <w:rPr>
                <w:sz w:val="22"/>
                <w:szCs w:val="22"/>
              </w:rPr>
            </w:pPr>
            <w:r w:rsidRPr="00EE3755">
              <w:rPr>
                <w:rFonts w:eastAsia="Cambria"/>
                <w:color w:val="000000"/>
                <w:sz w:val="22"/>
                <w:szCs w:val="22"/>
              </w:rPr>
              <w:t>electronice</w:t>
            </w:r>
            <w:r w:rsidRPr="00EE3755">
              <w:rPr>
                <w:rFonts w:eastAsia="Cambria"/>
                <w:spacing w:val="-7"/>
                <w:sz w:val="22"/>
                <w:szCs w:val="22"/>
              </w:rPr>
              <w:t xml:space="preserve"> </w:t>
            </w:r>
            <w:r w:rsidRPr="00EE3755">
              <w:rPr>
                <w:rFonts w:eastAsia="Cambria"/>
                <w:color w:val="000000"/>
                <w:sz w:val="22"/>
                <w:szCs w:val="22"/>
              </w:rPr>
              <w:t>a</w:t>
            </w:r>
            <w:r w:rsidRPr="00EE3755">
              <w:rPr>
                <w:rFonts w:eastAsia="Cambria"/>
                <w:spacing w:val="-7"/>
                <w:sz w:val="22"/>
                <w:szCs w:val="22"/>
              </w:rPr>
              <w:t xml:space="preserve"> </w:t>
            </w:r>
            <w:r w:rsidRPr="00EE3755">
              <w:rPr>
                <w:rFonts w:eastAsia="Cambria"/>
                <w:color w:val="000000"/>
                <w:sz w:val="22"/>
                <w:szCs w:val="22"/>
              </w:rPr>
              <w:t>persoanei</w:t>
            </w:r>
            <w:r w:rsidRPr="00EE3755">
              <w:rPr>
                <w:rFonts w:eastAsia="Cambria"/>
                <w:spacing w:val="-8"/>
                <w:sz w:val="22"/>
                <w:szCs w:val="22"/>
              </w:rPr>
              <w:t xml:space="preserve"> </w:t>
            </w:r>
            <w:r w:rsidRPr="00EE3755">
              <w:rPr>
                <w:rFonts w:eastAsia="Cambria"/>
                <w:color w:val="000000"/>
                <w:sz w:val="22"/>
                <w:szCs w:val="22"/>
              </w:rPr>
              <w:t>responsabile</w:t>
            </w:r>
          </w:p>
        </w:tc>
        <w:tc>
          <w:tcPr>
            <w:tcW w:w="1182" w:type="dxa"/>
            <w:shd w:val="clear" w:color="auto" w:fill="FFFF00"/>
          </w:tcPr>
          <w:p w14:paraId="77FCE020" w14:textId="77777777" w:rsidR="00C66158" w:rsidRPr="007406FF" w:rsidRDefault="00C66158" w:rsidP="00113813">
            <w:pPr>
              <w:ind w:left="-9"/>
            </w:pPr>
            <w:r w:rsidRPr="007406FF">
              <w:rPr>
                <w:color w:val="000000"/>
                <w:spacing w:val="-7"/>
              </w:rPr>
              <w:t>DA</w:t>
            </w:r>
          </w:p>
        </w:tc>
      </w:tr>
      <w:tr w:rsidR="00C66158" w:rsidRPr="007406FF" w14:paraId="5C47F65B" w14:textId="77777777" w:rsidTr="00113813">
        <w:trPr>
          <w:trHeight w:val="525"/>
        </w:trPr>
        <w:tc>
          <w:tcPr>
            <w:tcW w:w="572" w:type="dxa"/>
            <w:shd w:val="clear" w:color="auto" w:fill="FFFF00"/>
          </w:tcPr>
          <w:p w14:paraId="1AEADEC3" w14:textId="77777777" w:rsidR="00C66158" w:rsidRPr="007406FF" w:rsidRDefault="00C66158" w:rsidP="00113813">
            <w:pPr>
              <w:ind w:left="100"/>
            </w:pPr>
          </w:p>
        </w:tc>
        <w:tc>
          <w:tcPr>
            <w:tcW w:w="3779" w:type="dxa"/>
            <w:shd w:val="clear" w:color="auto" w:fill="FFFF00"/>
          </w:tcPr>
          <w:p w14:paraId="3F70AF9D" w14:textId="77777777" w:rsidR="00C66158" w:rsidRPr="00995481" w:rsidRDefault="00C66158" w:rsidP="00113813">
            <w:pPr>
              <w:spacing w:line="89" w:lineRule="exact"/>
              <w:rPr>
                <w:sz w:val="22"/>
                <w:szCs w:val="22"/>
              </w:rPr>
            </w:pPr>
          </w:p>
          <w:p w14:paraId="610DEC88" w14:textId="77777777" w:rsidR="00C66158" w:rsidRPr="00995481" w:rsidRDefault="00C66158" w:rsidP="00113813">
            <w:pPr>
              <w:spacing w:line="241" w:lineRule="auto"/>
              <w:ind w:left="100" w:right="608"/>
              <w:rPr>
                <w:sz w:val="22"/>
                <w:szCs w:val="22"/>
              </w:rPr>
            </w:pPr>
            <w:r w:rsidRPr="00995481">
              <w:rPr>
                <w:color w:val="000000"/>
                <w:sz w:val="22"/>
                <w:szCs w:val="22"/>
              </w:rPr>
              <w:t>Declarație</w:t>
            </w:r>
            <w:r w:rsidRPr="00995481">
              <w:rPr>
                <w:spacing w:val="-16"/>
                <w:sz w:val="22"/>
                <w:szCs w:val="22"/>
              </w:rPr>
              <w:t xml:space="preserve"> </w:t>
            </w:r>
            <w:r w:rsidRPr="00995481">
              <w:rPr>
                <w:color w:val="000000"/>
                <w:sz w:val="22"/>
                <w:szCs w:val="22"/>
              </w:rPr>
              <w:t>privind</w:t>
            </w:r>
            <w:r w:rsidRPr="00995481">
              <w:rPr>
                <w:spacing w:val="-18"/>
                <w:sz w:val="22"/>
                <w:szCs w:val="22"/>
              </w:rPr>
              <w:t xml:space="preserve"> </w:t>
            </w:r>
            <w:r w:rsidRPr="00995481">
              <w:rPr>
                <w:color w:val="000000"/>
                <w:sz w:val="22"/>
                <w:szCs w:val="22"/>
              </w:rPr>
              <w:t>personalul</w:t>
            </w:r>
            <w:r w:rsidRPr="00995481">
              <w:rPr>
                <w:sz w:val="22"/>
                <w:szCs w:val="22"/>
              </w:rPr>
              <w:t xml:space="preserve"> </w:t>
            </w:r>
            <w:r w:rsidRPr="00995481">
              <w:rPr>
                <w:color w:val="000000"/>
                <w:sz w:val="22"/>
                <w:szCs w:val="22"/>
              </w:rPr>
              <w:t>de</w:t>
            </w:r>
            <w:r>
              <w:rPr>
                <w:color w:val="000000"/>
                <w:sz w:val="22"/>
                <w:szCs w:val="22"/>
              </w:rPr>
              <w:t xml:space="preserve"> </w:t>
            </w:r>
            <w:r w:rsidRPr="00995481">
              <w:rPr>
                <w:color w:val="000000"/>
                <w:sz w:val="22"/>
                <w:szCs w:val="22"/>
              </w:rPr>
              <w:t>specialitate</w:t>
            </w:r>
            <w:r w:rsidRPr="00995481">
              <w:rPr>
                <w:sz w:val="22"/>
                <w:szCs w:val="22"/>
              </w:rPr>
              <w:t xml:space="preserve"> </w:t>
            </w:r>
            <w:r w:rsidRPr="00995481">
              <w:rPr>
                <w:color w:val="000000"/>
                <w:sz w:val="22"/>
                <w:szCs w:val="22"/>
              </w:rPr>
              <w:t>și/sau</w:t>
            </w:r>
            <w:r w:rsidRPr="00995481">
              <w:rPr>
                <w:spacing w:val="-5"/>
                <w:sz w:val="22"/>
                <w:szCs w:val="22"/>
              </w:rPr>
              <w:t xml:space="preserve"> </w:t>
            </w:r>
            <w:r w:rsidRPr="00995481">
              <w:rPr>
                <w:color w:val="000000"/>
                <w:sz w:val="22"/>
                <w:szCs w:val="22"/>
              </w:rPr>
              <w:t>a</w:t>
            </w:r>
            <w:r w:rsidRPr="00995481">
              <w:rPr>
                <w:sz w:val="22"/>
                <w:szCs w:val="22"/>
              </w:rPr>
              <w:t xml:space="preserve"> </w:t>
            </w:r>
            <w:r w:rsidRPr="00995481">
              <w:rPr>
                <w:color w:val="000000"/>
                <w:spacing w:val="-2"/>
                <w:sz w:val="22"/>
                <w:szCs w:val="22"/>
              </w:rPr>
              <w:t>ex</w:t>
            </w:r>
            <w:r w:rsidRPr="00995481">
              <w:rPr>
                <w:color w:val="000000"/>
                <w:spacing w:val="-1"/>
                <w:sz w:val="22"/>
                <w:szCs w:val="22"/>
              </w:rPr>
              <w:t>perților</w:t>
            </w:r>
          </w:p>
        </w:tc>
        <w:tc>
          <w:tcPr>
            <w:tcW w:w="4042" w:type="dxa"/>
            <w:shd w:val="clear" w:color="auto" w:fill="FFFF00"/>
          </w:tcPr>
          <w:p w14:paraId="6E37F6B8" w14:textId="77777777" w:rsidR="00C66158" w:rsidRPr="00EE3755" w:rsidRDefault="00C66158" w:rsidP="00113813">
            <w:pPr>
              <w:ind w:left="-9"/>
              <w:rPr>
                <w:sz w:val="22"/>
                <w:szCs w:val="22"/>
              </w:rPr>
            </w:pPr>
            <w:r w:rsidRPr="00EE3755">
              <w:rPr>
                <w:color w:val="000000"/>
                <w:sz w:val="22"/>
                <w:szCs w:val="22"/>
              </w:rPr>
              <w:t>Anexa</w:t>
            </w:r>
            <w:r w:rsidRPr="00EE3755">
              <w:rPr>
                <w:sz w:val="22"/>
                <w:szCs w:val="22"/>
              </w:rPr>
              <w:t xml:space="preserve"> </w:t>
            </w:r>
            <w:r w:rsidRPr="00EE3755">
              <w:rPr>
                <w:color w:val="000000"/>
                <w:sz w:val="22"/>
                <w:szCs w:val="22"/>
              </w:rPr>
              <w:t>nr.</w:t>
            </w:r>
            <w:r w:rsidRPr="00EE3755">
              <w:rPr>
                <w:spacing w:val="-8"/>
                <w:sz w:val="22"/>
                <w:szCs w:val="22"/>
              </w:rPr>
              <w:t xml:space="preserve"> </w:t>
            </w:r>
            <w:r w:rsidRPr="00EE3755">
              <w:rPr>
                <w:color w:val="000000"/>
                <w:sz w:val="22"/>
                <w:szCs w:val="22"/>
              </w:rPr>
              <w:t>15</w:t>
            </w:r>
            <w:r w:rsidRPr="00EE3755">
              <w:rPr>
                <w:sz w:val="22"/>
                <w:szCs w:val="22"/>
              </w:rPr>
              <w:t xml:space="preserve">. </w:t>
            </w:r>
            <w:r w:rsidRPr="00EE3755">
              <w:rPr>
                <w:color w:val="000000"/>
                <w:sz w:val="22"/>
                <w:szCs w:val="22"/>
              </w:rPr>
              <w:t>Semnat</w:t>
            </w:r>
            <w:r w:rsidRPr="00EE3755">
              <w:rPr>
                <w:spacing w:val="16"/>
                <w:sz w:val="22"/>
                <w:szCs w:val="22"/>
              </w:rPr>
              <w:t xml:space="preserve"> </w:t>
            </w:r>
            <w:r w:rsidRPr="00EE3755">
              <w:rPr>
                <w:spacing w:val="17"/>
                <w:sz w:val="22"/>
                <w:szCs w:val="22"/>
              </w:rPr>
              <w:t xml:space="preserve">electronic </w:t>
            </w:r>
            <w:r w:rsidRPr="00EE3755">
              <w:rPr>
                <w:color w:val="000000"/>
                <w:sz w:val="22"/>
                <w:szCs w:val="22"/>
              </w:rPr>
              <w:t>de</w:t>
            </w:r>
            <w:r w:rsidRPr="00EE3755">
              <w:rPr>
                <w:spacing w:val="17"/>
                <w:sz w:val="22"/>
                <w:szCs w:val="22"/>
              </w:rPr>
              <w:t xml:space="preserve"> </w:t>
            </w:r>
            <w:r w:rsidRPr="00EE3755">
              <w:rPr>
                <w:color w:val="000000"/>
                <w:sz w:val="22"/>
                <w:szCs w:val="22"/>
              </w:rPr>
              <w:t>către operatorii economici</w:t>
            </w:r>
          </w:p>
        </w:tc>
        <w:tc>
          <w:tcPr>
            <w:tcW w:w="1182" w:type="dxa"/>
            <w:shd w:val="clear" w:color="auto" w:fill="FFFF00"/>
          </w:tcPr>
          <w:p w14:paraId="7400DE76" w14:textId="77777777" w:rsidR="00C66158" w:rsidRPr="007406FF" w:rsidRDefault="00C66158" w:rsidP="00113813">
            <w:pPr>
              <w:spacing w:line="105" w:lineRule="exact"/>
            </w:pPr>
          </w:p>
          <w:p w14:paraId="60634B2D" w14:textId="77777777" w:rsidR="00C66158" w:rsidRPr="007406FF" w:rsidRDefault="00C66158" w:rsidP="00113813">
            <w:pPr>
              <w:ind w:left="96"/>
            </w:pPr>
            <w:r w:rsidRPr="007406FF">
              <w:rPr>
                <w:color w:val="000000"/>
                <w:spacing w:val="-7"/>
              </w:rPr>
              <w:t>DA</w:t>
            </w:r>
          </w:p>
        </w:tc>
      </w:tr>
      <w:tr w:rsidR="00C66158" w:rsidRPr="00B03A84" w14:paraId="26B22586" w14:textId="77777777" w:rsidTr="00113813">
        <w:trPr>
          <w:trHeight w:val="525"/>
        </w:trPr>
        <w:tc>
          <w:tcPr>
            <w:tcW w:w="572" w:type="dxa"/>
            <w:shd w:val="clear" w:color="auto" w:fill="FFFF00"/>
          </w:tcPr>
          <w:p w14:paraId="4FC2E84F" w14:textId="77777777" w:rsidR="00C66158" w:rsidRPr="007406FF" w:rsidRDefault="00C66158" w:rsidP="00113813">
            <w:pPr>
              <w:ind w:left="100"/>
            </w:pPr>
          </w:p>
        </w:tc>
        <w:tc>
          <w:tcPr>
            <w:tcW w:w="3779" w:type="dxa"/>
            <w:shd w:val="clear" w:color="auto" w:fill="FFFF00"/>
          </w:tcPr>
          <w:p w14:paraId="03570415" w14:textId="77777777" w:rsidR="00C66158" w:rsidRPr="00B03A84" w:rsidRDefault="00C66158" w:rsidP="00113813">
            <w:pPr>
              <w:shd w:val="clear" w:color="auto" w:fill="FFFFFF" w:themeFill="background1"/>
              <w:tabs>
                <w:tab w:val="left" w:pos="612"/>
              </w:tabs>
              <w:spacing w:before="120" w:after="120"/>
              <w:rPr>
                <w:iCs/>
                <w:noProof w:val="0"/>
                <w:sz w:val="20"/>
                <w:szCs w:val="20"/>
                <w:lang w:eastAsia="ru-RU"/>
              </w:rPr>
            </w:pPr>
            <w:r w:rsidRPr="00B03A84">
              <w:rPr>
                <w:iCs/>
                <w:noProof w:val="0"/>
                <w:sz w:val="20"/>
                <w:szCs w:val="20"/>
                <w:lang w:eastAsia="ru-RU"/>
              </w:rPr>
              <w:t>Diriginte de șantier- Agentul economic va prezenta legitimația și certificatul de atestare tehnico- profesională valabile pentru perioada executării lucrărilor.</w:t>
            </w:r>
          </w:p>
        </w:tc>
        <w:tc>
          <w:tcPr>
            <w:tcW w:w="4042" w:type="dxa"/>
            <w:shd w:val="clear" w:color="auto" w:fill="FFFF00"/>
          </w:tcPr>
          <w:p w14:paraId="3C4443E4" w14:textId="77777777" w:rsidR="00C66158" w:rsidRPr="00EE3755" w:rsidRDefault="00C66158" w:rsidP="00113813">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21ED4664" w14:textId="77777777" w:rsidR="00C66158" w:rsidRPr="00B03A84" w:rsidRDefault="00C66158" w:rsidP="0011381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C66158" w:rsidRPr="00B03A84" w14:paraId="2F4DC015" w14:textId="77777777" w:rsidTr="00113813">
        <w:trPr>
          <w:trHeight w:val="525"/>
        </w:trPr>
        <w:tc>
          <w:tcPr>
            <w:tcW w:w="572" w:type="dxa"/>
            <w:shd w:val="clear" w:color="auto" w:fill="FFFF00"/>
          </w:tcPr>
          <w:p w14:paraId="1B564C31" w14:textId="77777777" w:rsidR="00C66158" w:rsidRPr="007406FF" w:rsidRDefault="00C66158" w:rsidP="00113813">
            <w:pPr>
              <w:ind w:left="100"/>
            </w:pPr>
          </w:p>
        </w:tc>
        <w:tc>
          <w:tcPr>
            <w:tcW w:w="3779" w:type="dxa"/>
            <w:shd w:val="clear" w:color="auto" w:fill="FFFF00"/>
          </w:tcPr>
          <w:p w14:paraId="58B5A45A" w14:textId="77777777" w:rsidR="00C66158" w:rsidRPr="00433008" w:rsidRDefault="00C66158" w:rsidP="00113813">
            <w:pPr>
              <w:shd w:val="clear" w:color="auto" w:fill="FFFFFF" w:themeFill="background1"/>
              <w:tabs>
                <w:tab w:val="left" w:pos="612"/>
              </w:tabs>
              <w:spacing w:before="120" w:after="120"/>
              <w:rPr>
                <w:iCs/>
                <w:noProof w:val="0"/>
                <w:sz w:val="22"/>
                <w:szCs w:val="22"/>
                <w:lang w:eastAsia="ru-RU"/>
              </w:rPr>
            </w:pPr>
            <w:r w:rsidRPr="00433008">
              <w:rPr>
                <w:sz w:val="22"/>
                <w:szCs w:val="22"/>
              </w:rPr>
              <w:t>Cerificat securitatea si sănătatea in muncă</w:t>
            </w:r>
          </w:p>
        </w:tc>
        <w:tc>
          <w:tcPr>
            <w:tcW w:w="4042" w:type="dxa"/>
            <w:shd w:val="clear" w:color="auto" w:fill="FFFF00"/>
          </w:tcPr>
          <w:p w14:paraId="4B6F0582" w14:textId="77777777" w:rsidR="00C66158" w:rsidRPr="00EE3755" w:rsidRDefault="00C66158" w:rsidP="00113813">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7D332CE1" w14:textId="77777777" w:rsidR="00C66158" w:rsidRPr="00B03A84" w:rsidRDefault="00C66158" w:rsidP="0011381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C66158" w:rsidRPr="00B03A84" w14:paraId="42577CDF" w14:textId="77777777" w:rsidTr="00113813">
        <w:trPr>
          <w:trHeight w:val="525"/>
        </w:trPr>
        <w:tc>
          <w:tcPr>
            <w:tcW w:w="572" w:type="dxa"/>
            <w:shd w:val="clear" w:color="auto" w:fill="FFFF00"/>
          </w:tcPr>
          <w:p w14:paraId="54CEA159" w14:textId="77777777" w:rsidR="00C66158" w:rsidRPr="007406FF" w:rsidRDefault="00C66158" w:rsidP="00113813">
            <w:pPr>
              <w:ind w:left="100"/>
            </w:pPr>
          </w:p>
        </w:tc>
        <w:tc>
          <w:tcPr>
            <w:tcW w:w="3779" w:type="dxa"/>
            <w:shd w:val="clear" w:color="auto" w:fill="FFFF00"/>
          </w:tcPr>
          <w:p w14:paraId="1610A442" w14:textId="77777777" w:rsidR="00C66158" w:rsidRPr="00433008" w:rsidRDefault="00C66158" w:rsidP="00113813">
            <w:pPr>
              <w:rPr>
                <w:rFonts w:eastAsia="PMingLiU"/>
                <w:b/>
                <w:noProof w:val="0"/>
                <w:sz w:val="22"/>
                <w:szCs w:val="22"/>
                <w:lang w:eastAsia="zh-CN"/>
              </w:rPr>
            </w:pPr>
            <w:r w:rsidRPr="00433008">
              <w:rPr>
                <w:rFonts w:eastAsia="PMingLiU"/>
                <w:b/>
                <w:sz w:val="22"/>
                <w:szCs w:val="22"/>
                <w:lang w:eastAsia="zh-CN"/>
              </w:rPr>
              <w:t>DECLARAȚIE</w:t>
            </w:r>
          </w:p>
          <w:p w14:paraId="177A320C" w14:textId="77777777" w:rsidR="00C66158" w:rsidRPr="00433008" w:rsidRDefault="00C66158" w:rsidP="00113813">
            <w:pPr>
              <w:pStyle w:val="a8"/>
              <w:tabs>
                <w:tab w:val="left" w:pos="567"/>
              </w:tabs>
              <w:jc w:val="center"/>
              <w:rPr>
                <w:b/>
              </w:rPr>
            </w:pPr>
            <w:r w:rsidRPr="00433008">
              <w:t>privind experien</w:t>
            </w:r>
            <w:r w:rsidRPr="00433008">
              <w:rPr>
                <w:rFonts w:hint="eastAsia"/>
              </w:rPr>
              <w:t>ţ</w:t>
            </w:r>
            <w:r w:rsidRPr="00433008">
              <w:t>a similar</w:t>
            </w:r>
            <w:r w:rsidRPr="00433008">
              <w:rPr>
                <w:rFonts w:hint="eastAsia"/>
              </w:rPr>
              <w:t>ă</w:t>
            </w:r>
          </w:p>
          <w:p w14:paraId="45DEC76F" w14:textId="77777777" w:rsidR="00C66158" w:rsidRPr="00433008" w:rsidRDefault="00C66158" w:rsidP="00113813">
            <w:pPr>
              <w:shd w:val="clear" w:color="auto" w:fill="FFFFFF" w:themeFill="background1"/>
              <w:tabs>
                <w:tab w:val="left" w:pos="612"/>
              </w:tabs>
              <w:spacing w:before="120" w:after="120"/>
              <w:rPr>
                <w:sz w:val="22"/>
                <w:szCs w:val="22"/>
              </w:rPr>
            </w:pPr>
          </w:p>
        </w:tc>
        <w:tc>
          <w:tcPr>
            <w:tcW w:w="4042" w:type="dxa"/>
            <w:shd w:val="clear" w:color="auto" w:fill="FFFF00"/>
          </w:tcPr>
          <w:p w14:paraId="0E95B555" w14:textId="77777777" w:rsidR="00C66158" w:rsidRPr="00EE3755" w:rsidRDefault="00C66158" w:rsidP="00113813">
            <w:pPr>
              <w:shd w:val="clear" w:color="auto" w:fill="FFFFFF" w:themeFill="background1"/>
              <w:tabs>
                <w:tab w:val="left" w:pos="612"/>
              </w:tabs>
              <w:spacing w:before="120" w:after="120"/>
              <w:rPr>
                <w:iCs/>
                <w:noProof w:val="0"/>
                <w:sz w:val="22"/>
                <w:szCs w:val="22"/>
                <w:lang w:eastAsia="ru-RU"/>
              </w:rPr>
            </w:pPr>
            <w:r w:rsidRPr="00EE3755">
              <w:rPr>
                <w:sz w:val="22"/>
                <w:szCs w:val="22"/>
              </w:rPr>
              <w:t>anexa nr.12 din documentația standart, semnat electronic de către operatorul economic , c</w:t>
            </w:r>
            <w:r w:rsidRPr="00EE3755">
              <w:rPr>
                <w:iCs/>
                <w:noProof w:val="0"/>
                <w:sz w:val="22"/>
                <w:szCs w:val="22"/>
                <w:lang w:eastAsia="ru-RU"/>
              </w:rPr>
              <w:t>u aplicarea semnăturii electronice a operatorului economic</w:t>
            </w:r>
          </w:p>
        </w:tc>
        <w:tc>
          <w:tcPr>
            <w:tcW w:w="1182" w:type="dxa"/>
            <w:shd w:val="clear" w:color="auto" w:fill="FFFF00"/>
          </w:tcPr>
          <w:p w14:paraId="205A46B6" w14:textId="77777777" w:rsidR="00C66158" w:rsidRPr="00B03A84" w:rsidRDefault="00C66158" w:rsidP="0011381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C66158" w14:paraId="2784D1F5" w14:textId="77777777" w:rsidTr="00113813">
        <w:trPr>
          <w:trHeight w:val="525"/>
        </w:trPr>
        <w:tc>
          <w:tcPr>
            <w:tcW w:w="572" w:type="dxa"/>
            <w:shd w:val="clear" w:color="auto" w:fill="FFFF00"/>
          </w:tcPr>
          <w:p w14:paraId="315E5F2A" w14:textId="77777777" w:rsidR="00C66158" w:rsidRPr="007406FF" w:rsidRDefault="00C66158" w:rsidP="00113813">
            <w:pPr>
              <w:ind w:left="100"/>
            </w:pPr>
          </w:p>
        </w:tc>
        <w:tc>
          <w:tcPr>
            <w:tcW w:w="3779" w:type="dxa"/>
            <w:shd w:val="clear" w:color="auto" w:fill="FFFF00"/>
          </w:tcPr>
          <w:p w14:paraId="0C75942B" w14:textId="77777777" w:rsidR="00C66158" w:rsidRPr="00433008" w:rsidRDefault="00C66158" w:rsidP="00113813">
            <w:pPr>
              <w:shd w:val="clear" w:color="auto" w:fill="FFFFFF" w:themeFill="background1"/>
              <w:tabs>
                <w:tab w:val="left" w:pos="612"/>
              </w:tabs>
              <w:spacing w:before="120" w:after="120"/>
              <w:rPr>
                <w:sz w:val="22"/>
                <w:szCs w:val="22"/>
              </w:rPr>
            </w:pPr>
            <w:r w:rsidRPr="00433008">
              <w:rPr>
                <w:sz w:val="22"/>
                <w:szCs w:val="22"/>
              </w:rPr>
              <w:t xml:space="preserve">Garanție a obiectului </w:t>
            </w:r>
          </w:p>
        </w:tc>
        <w:tc>
          <w:tcPr>
            <w:tcW w:w="4042" w:type="dxa"/>
            <w:shd w:val="clear" w:color="auto" w:fill="FFFF00"/>
          </w:tcPr>
          <w:p w14:paraId="15C1FB28" w14:textId="77777777" w:rsidR="00C66158" w:rsidRDefault="00C66158" w:rsidP="00113813">
            <w:pPr>
              <w:shd w:val="clear" w:color="auto" w:fill="FFFFFF" w:themeFill="background1"/>
              <w:tabs>
                <w:tab w:val="left" w:pos="612"/>
              </w:tabs>
              <w:spacing w:before="120" w:after="120"/>
              <w:rPr>
                <w:sz w:val="22"/>
                <w:szCs w:val="22"/>
              </w:rPr>
            </w:pPr>
            <w:r w:rsidRPr="00EE3755">
              <w:rPr>
                <w:sz w:val="22"/>
                <w:szCs w:val="22"/>
              </w:rPr>
              <w:t>semnat electronic de către operatorul</w:t>
            </w:r>
          </w:p>
          <w:p w14:paraId="4DCCF696" w14:textId="77777777" w:rsidR="00C66158" w:rsidRPr="008C2816" w:rsidRDefault="00C66158" w:rsidP="00113813">
            <w:pPr>
              <w:shd w:val="clear" w:color="auto" w:fill="FFFFFF" w:themeFill="background1"/>
              <w:tabs>
                <w:tab w:val="left" w:pos="612"/>
              </w:tabs>
              <w:spacing w:before="120" w:after="120"/>
              <w:rPr>
                <w:sz w:val="20"/>
                <w:szCs w:val="20"/>
              </w:rPr>
            </w:pPr>
            <w:r w:rsidRPr="008C2816">
              <w:rPr>
                <w:iCs/>
                <w:noProof w:val="0"/>
                <w:sz w:val="20"/>
                <w:szCs w:val="20"/>
                <w:lang w:eastAsia="ru-RU"/>
              </w:rPr>
              <w:t>Pe o perioadă de 10 ani de la semnarea procesului verbal de recepție la terminarea lucrărilor , toate defectele vor fi înlăturate din contul antreprenorului –executor de contract cu condiția exploatării corecte și cu excepția cazului de forță majoră</w:t>
            </w:r>
          </w:p>
        </w:tc>
        <w:tc>
          <w:tcPr>
            <w:tcW w:w="1182" w:type="dxa"/>
            <w:shd w:val="clear" w:color="auto" w:fill="FFFF00"/>
          </w:tcPr>
          <w:p w14:paraId="4B1CB627" w14:textId="77777777" w:rsidR="00C66158" w:rsidRDefault="00C66158" w:rsidP="00113813">
            <w:r w:rsidRPr="00EC65AD">
              <w:rPr>
                <w:iCs/>
                <w:noProof w:val="0"/>
                <w:sz w:val="20"/>
                <w:szCs w:val="20"/>
                <w:lang w:eastAsia="ru-RU"/>
              </w:rPr>
              <w:t>DA</w:t>
            </w:r>
          </w:p>
        </w:tc>
      </w:tr>
      <w:tr w:rsidR="00C66158" w:rsidRPr="00B03A84" w14:paraId="39D0CA6D" w14:textId="77777777" w:rsidTr="00113813">
        <w:trPr>
          <w:trHeight w:val="525"/>
        </w:trPr>
        <w:tc>
          <w:tcPr>
            <w:tcW w:w="572" w:type="dxa"/>
            <w:shd w:val="clear" w:color="auto" w:fill="FFFF00"/>
          </w:tcPr>
          <w:p w14:paraId="2D776B0A" w14:textId="77777777" w:rsidR="00C66158" w:rsidRPr="007406FF" w:rsidRDefault="00C66158" w:rsidP="00113813">
            <w:pPr>
              <w:ind w:left="100"/>
            </w:pPr>
          </w:p>
        </w:tc>
        <w:tc>
          <w:tcPr>
            <w:tcW w:w="3779" w:type="dxa"/>
            <w:shd w:val="clear" w:color="auto" w:fill="FFFF00"/>
          </w:tcPr>
          <w:p w14:paraId="5952199A" w14:textId="77777777" w:rsidR="00C66158" w:rsidRPr="00433008" w:rsidRDefault="00C66158" w:rsidP="00113813">
            <w:pPr>
              <w:shd w:val="clear" w:color="auto" w:fill="FFFFFF" w:themeFill="background1"/>
              <w:tabs>
                <w:tab w:val="left" w:pos="612"/>
              </w:tabs>
              <w:spacing w:before="120" w:after="120"/>
              <w:rPr>
                <w:sz w:val="22"/>
                <w:szCs w:val="22"/>
              </w:rPr>
            </w:pPr>
            <w:r w:rsidRPr="00433008">
              <w:rPr>
                <w:sz w:val="22"/>
                <w:szCs w:val="22"/>
              </w:rPr>
              <w:t>Scrisori de recomandare</w:t>
            </w:r>
          </w:p>
        </w:tc>
        <w:tc>
          <w:tcPr>
            <w:tcW w:w="4042" w:type="dxa"/>
            <w:shd w:val="clear" w:color="auto" w:fill="FFFF00"/>
          </w:tcPr>
          <w:p w14:paraId="3DAD00E9" w14:textId="77777777" w:rsidR="00C66158" w:rsidRPr="00EE3755" w:rsidRDefault="00C66158" w:rsidP="00113813">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3108CDED" w14:textId="77777777" w:rsidR="00C66158" w:rsidRPr="00B03A84" w:rsidRDefault="00C66158" w:rsidP="0011381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bl>
    <w:p w14:paraId="19F27C76" w14:textId="77777777" w:rsidR="00C66158" w:rsidRPr="002B4910" w:rsidRDefault="00C66158" w:rsidP="00C66158">
      <w:pPr>
        <w:pStyle w:val="a"/>
        <w:numPr>
          <w:ilvl w:val="0"/>
          <w:numId w:val="25"/>
        </w:numPr>
        <w:shd w:val="clear" w:color="auto" w:fill="FFFFFF" w:themeFill="background1"/>
        <w:tabs>
          <w:tab w:val="right" w:pos="426"/>
        </w:tabs>
        <w:spacing w:before="120"/>
        <w:rPr>
          <w:lang w:eastAsia="ru-RU"/>
        </w:rPr>
      </w:pPr>
      <w:r>
        <w:rPr>
          <w:b/>
          <w:lang w:eastAsia="ru-RU"/>
        </w:rPr>
        <w:t>Garanția pentru ofertă 0</w:t>
      </w:r>
      <w:r w:rsidRPr="00996E19">
        <w:rPr>
          <w:b/>
          <w:lang w:eastAsia="ru-RU"/>
        </w:rPr>
        <w:t xml:space="preserve">% din valoarea ofertei – </w:t>
      </w:r>
      <w:r>
        <w:rPr>
          <w:lang w:eastAsia="ru-RU"/>
        </w:rPr>
        <w:t>nu se cere</w:t>
      </w:r>
    </w:p>
    <w:p w14:paraId="069D6B93" w14:textId="77777777" w:rsidR="00C66158" w:rsidRPr="0059268B" w:rsidRDefault="00C66158" w:rsidP="00C66158">
      <w:pPr>
        <w:numPr>
          <w:ilvl w:val="0"/>
          <w:numId w:val="25"/>
        </w:numPr>
        <w:shd w:val="clear" w:color="auto" w:fill="FFFFFF" w:themeFill="background1"/>
        <w:tabs>
          <w:tab w:val="right" w:pos="426"/>
        </w:tabs>
        <w:spacing w:before="120"/>
        <w:rPr>
          <w:b/>
          <w:lang w:eastAsia="ru-RU"/>
        </w:rPr>
      </w:pPr>
      <w:r w:rsidRPr="0059268B">
        <w:rPr>
          <w:b/>
          <w:lang w:eastAsia="ru-RU"/>
        </w:rPr>
        <w:t xml:space="preserve">Termenul de garanție a lucrărilor: </w:t>
      </w:r>
      <w:r w:rsidRPr="0059268B">
        <w:rPr>
          <w:iCs/>
          <w:noProof w:val="0"/>
          <w:lang w:eastAsia="ru-RU"/>
        </w:rPr>
        <w:t>Pe o perioadă de 1 an de la semnarea procesului verbal de recepție la terminarea lucră</w:t>
      </w:r>
      <w:r>
        <w:rPr>
          <w:iCs/>
          <w:noProof w:val="0"/>
          <w:lang w:eastAsia="ru-RU"/>
        </w:rPr>
        <w:t>rilor.</w:t>
      </w:r>
    </w:p>
    <w:p w14:paraId="60349C6D" w14:textId="77777777" w:rsidR="00C66158" w:rsidRPr="0059268B" w:rsidRDefault="00C66158" w:rsidP="00C66158">
      <w:pPr>
        <w:numPr>
          <w:ilvl w:val="0"/>
          <w:numId w:val="25"/>
        </w:numPr>
        <w:shd w:val="clear" w:color="auto" w:fill="FFFFFF" w:themeFill="background1"/>
        <w:tabs>
          <w:tab w:val="right" w:pos="426"/>
        </w:tabs>
        <w:spacing w:before="120"/>
        <w:rPr>
          <w:b/>
          <w:lang w:eastAsia="ru-RU"/>
        </w:rPr>
      </w:pPr>
      <w:r w:rsidRPr="0059268B">
        <w:rPr>
          <w:b/>
          <w:lang w:eastAsia="ru-RU"/>
        </w:rPr>
        <w:t xml:space="preserve">Garanția de bună execuție a contractului, </w:t>
      </w:r>
      <w:r w:rsidRPr="0059268B">
        <w:rPr>
          <w:color w:val="2C2D2E"/>
          <w:shd w:val="clear" w:color="auto" w:fill="FFFFFF"/>
        </w:rPr>
        <w:t>nu se cere</w:t>
      </w:r>
    </w:p>
    <w:p w14:paraId="5D61DA03" w14:textId="77777777" w:rsidR="00C66158" w:rsidRPr="001F3C20" w:rsidRDefault="00C66158" w:rsidP="00C66158">
      <w:pPr>
        <w:pStyle w:val="a"/>
        <w:numPr>
          <w:ilvl w:val="0"/>
          <w:numId w:val="25"/>
        </w:numPr>
        <w:shd w:val="clear" w:color="auto" w:fill="FFFFFF" w:themeFill="background1"/>
        <w:tabs>
          <w:tab w:val="right" w:pos="426"/>
        </w:tabs>
        <w:spacing w:before="120"/>
        <w:rPr>
          <w:b/>
          <w:lang w:eastAsia="ru-RU"/>
        </w:rPr>
      </w:pPr>
      <w:r w:rsidRPr="00996E19">
        <w:rPr>
          <w:rStyle w:val="aff0"/>
          <w:color w:val="333333"/>
        </w:rPr>
        <w:t xml:space="preserve">DECLARAŢIEprivind confirmarea identității beneficiarilor efectivi și neîncadrarea acestora însituația condamnării  pentru participarea la activităţi ale unei organizaţii sau grupări criminale,pentru corupţie, fraudă şi/sau spălare de bani, </w:t>
      </w:r>
      <w:r w:rsidRPr="00996E19">
        <w:rPr>
          <w:color w:val="333333"/>
          <w:shd w:val="clear" w:color="auto" w:fill="FFFFFF"/>
        </w:rPr>
        <w:t>În termen de 5 zile de la data comunicării rezultatelor procedurii de achiziție publică, ofertantul/ofertantul asociat desemnat câștigător va prezenta Declarația autorității contractante și Agenției Achiziții Publice</w:t>
      </w:r>
    </w:p>
    <w:p w14:paraId="0DF58BD2" w14:textId="77777777" w:rsidR="00C66158" w:rsidRPr="002B4910" w:rsidRDefault="00C66158" w:rsidP="00C66158">
      <w:pPr>
        <w:numPr>
          <w:ilvl w:val="0"/>
          <w:numId w:val="25"/>
        </w:numPr>
        <w:shd w:val="clear" w:color="auto" w:fill="FFFFFF" w:themeFill="background1"/>
        <w:tabs>
          <w:tab w:val="right" w:pos="426"/>
        </w:tabs>
        <w:spacing w:before="120"/>
        <w:rPr>
          <w:b/>
          <w:lang w:eastAsia="ru-RU"/>
        </w:rPr>
      </w:pPr>
      <w:r w:rsidRPr="002B4910">
        <w:rPr>
          <w:b/>
          <w:lang w:eastAsia="ru-RU"/>
        </w:rPr>
        <w:t xml:space="preserve">Motivul recurgerii la procedura accelerată (în cazul licitației deschise, restrânse și a procedurii negociate), COP </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p>
    <w:p w14:paraId="2001ABE4" w14:textId="77777777" w:rsidR="00C66158" w:rsidRPr="00BF3D50" w:rsidRDefault="00C66158" w:rsidP="00C66158">
      <w:pPr>
        <w:numPr>
          <w:ilvl w:val="0"/>
          <w:numId w:val="25"/>
        </w:numPr>
        <w:shd w:val="clear" w:color="auto" w:fill="FFFFFF" w:themeFill="background1"/>
        <w:tabs>
          <w:tab w:val="right" w:pos="426"/>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7B2C10EF" w14:textId="77777777" w:rsidR="00C66158" w:rsidRPr="00135ABF" w:rsidRDefault="00C66158" w:rsidP="00C66158">
      <w:pPr>
        <w:numPr>
          <w:ilvl w:val="0"/>
          <w:numId w:val="25"/>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6492891F" w14:textId="77777777" w:rsidR="00C66158" w:rsidRPr="00FF430B" w:rsidRDefault="00C66158" w:rsidP="00C66158">
      <w:pPr>
        <w:numPr>
          <w:ilvl w:val="0"/>
          <w:numId w:val="25"/>
        </w:numPr>
        <w:tabs>
          <w:tab w:val="right" w:pos="426"/>
        </w:tabs>
        <w:spacing w:before="120"/>
        <w:ind w:left="0" w:firstLine="0"/>
        <w:rPr>
          <w:b/>
          <w:lang w:eastAsia="ru-RU"/>
        </w:rPr>
      </w:pPr>
      <w:bookmarkStart w:id="45" w:name="_Hlk71621175"/>
      <w:r>
        <w:rPr>
          <w:b/>
          <w:lang w:eastAsia="ru-RU"/>
        </w:rPr>
        <w:t>Ofertele se prezintă în valută</w:t>
      </w:r>
      <w:bookmarkEnd w:id="45"/>
      <w:r>
        <w:rPr>
          <w:b/>
          <w:lang w:eastAsia="ru-RU"/>
        </w:rPr>
        <w:t xml:space="preserve"> md</w:t>
      </w:r>
    </w:p>
    <w:p w14:paraId="64A36478" w14:textId="77777777" w:rsidR="00C66158" w:rsidRPr="00BF3D50" w:rsidRDefault="00C66158" w:rsidP="00C66158">
      <w:pPr>
        <w:numPr>
          <w:ilvl w:val="0"/>
          <w:numId w:val="25"/>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cel mai scăzut preț pentru un singur lot</w:t>
      </w:r>
    </w:p>
    <w:p w14:paraId="6B52333F" w14:textId="77777777" w:rsidR="00C66158" w:rsidRPr="00FF430B" w:rsidRDefault="00C66158" w:rsidP="00C66158">
      <w:pPr>
        <w:numPr>
          <w:ilvl w:val="0"/>
          <w:numId w:val="25"/>
        </w:numPr>
        <w:tabs>
          <w:tab w:val="right" w:pos="426"/>
        </w:tabs>
        <w:spacing w:before="120"/>
        <w:ind w:left="0" w:firstLine="0"/>
        <w:rPr>
          <w:b/>
          <w:lang w:eastAsia="ru-RU"/>
        </w:rPr>
      </w:pPr>
      <w:r w:rsidRPr="00FF430B">
        <w:rPr>
          <w:b/>
          <w:lang w:eastAsia="ru-RU"/>
        </w:rPr>
        <w:lastRenderedPageBreak/>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4B84E80E" w14:textId="77777777" w:rsidR="00C66158" w:rsidRPr="00FF430B" w:rsidRDefault="00C66158" w:rsidP="00C66158">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44C737C7" w14:textId="77777777" w:rsidR="00C66158" w:rsidRDefault="00C66158" w:rsidP="00C66158">
      <w:pPr>
        <w:shd w:val="clear" w:color="auto" w:fill="FFFFFF" w:themeFill="background1"/>
        <w:tabs>
          <w:tab w:val="right" w:pos="426"/>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29B3AD34" w14:textId="77777777" w:rsidR="00C66158" w:rsidRDefault="00C66158" w:rsidP="00C66158">
      <w:pPr>
        <w:shd w:val="clear" w:color="auto" w:fill="FFFFFF" w:themeFill="background1"/>
        <w:tabs>
          <w:tab w:val="right" w:pos="426"/>
        </w:tabs>
        <w:spacing w:before="120"/>
        <w:ind w:left="644"/>
        <w:rPr>
          <w:b/>
          <w:lang w:eastAsia="ru-RU"/>
        </w:rPr>
      </w:pPr>
      <w:r>
        <w:rPr>
          <w:b/>
          <w:lang w:eastAsia="ru-RU"/>
        </w:rPr>
        <w:t xml:space="preserve">pe:  12 zile </w:t>
      </w:r>
      <w:r>
        <w:rPr>
          <w:b/>
          <w:i/>
          <w:lang w:eastAsia="ru-RU"/>
        </w:rPr>
        <w:t xml:space="preserve">[data] indicată in </w:t>
      </w:r>
      <w:r>
        <w:rPr>
          <w:b/>
          <w:lang w:eastAsia="ru-RU"/>
        </w:rPr>
        <w:t>SIA RSAP</w:t>
      </w:r>
    </w:p>
    <w:p w14:paraId="6D086A8C" w14:textId="77777777" w:rsidR="00C66158" w:rsidRPr="00FF430B" w:rsidRDefault="00C66158" w:rsidP="00C66158">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76EC61B6" w14:textId="77777777" w:rsidR="00C66158" w:rsidRPr="00FF430B" w:rsidRDefault="00C66158" w:rsidP="00C66158">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656D6FD6" w14:textId="77777777" w:rsidR="00C66158" w:rsidRPr="00FF430B" w:rsidRDefault="00C66158" w:rsidP="00C66158">
      <w:pPr>
        <w:numPr>
          <w:ilvl w:val="0"/>
          <w:numId w:val="25"/>
        </w:numPr>
        <w:tabs>
          <w:tab w:val="right" w:pos="426"/>
        </w:tabs>
        <w:spacing w:before="120"/>
        <w:ind w:left="0" w:firstLine="0"/>
        <w:rPr>
          <w:b/>
          <w:lang w:eastAsia="ru-RU"/>
        </w:rPr>
      </w:pPr>
      <w:r w:rsidRPr="00FF430B">
        <w:rPr>
          <w:b/>
          <w:lang w:eastAsia="ru-RU"/>
        </w:rPr>
        <w:t xml:space="preserve">Termenul de valabilitate a ofertelor: </w:t>
      </w:r>
      <w:r w:rsidRPr="00BF3D50">
        <w:rPr>
          <w:lang w:eastAsia="ru-RU"/>
        </w:rPr>
        <w:t>60 zile</w:t>
      </w:r>
    </w:p>
    <w:p w14:paraId="32685429" w14:textId="77777777" w:rsidR="00C66158" w:rsidRPr="00F73D67" w:rsidRDefault="00C66158" w:rsidP="00C66158">
      <w:pPr>
        <w:pStyle w:val="a"/>
        <w:numPr>
          <w:ilvl w:val="0"/>
          <w:numId w:val="25"/>
        </w:numPr>
        <w:spacing w:before="106" w:line="235" w:lineRule="auto"/>
        <w:ind w:right="384"/>
        <w:rPr>
          <w:sz w:val="20"/>
        </w:rPr>
      </w:pPr>
      <w:r w:rsidRPr="00F73D67">
        <w:rPr>
          <w:b/>
          <w:lang w:eastAsia="ru-RU"/>
        </w:rPr>
        <w:t xml:space="preserve">Locul deschiderii ofertelor: </w:t>
      </w:r>
      <w:r w:rsidRPr="00F73D67">
        <w:rPr>
          <w:rFonts w:ascii="Calibri Light" w:hAnsi="Calibri Light"/>
          <w:i/>
          <w:sz w:val="20"/>
        </w:rPr>
        <w:t xml:space="preserve">Conform publicării din SIA RSAP M-Tender </w:t>
      </w:r>
      <w:r w:rsidRPr="00F73D67">
        <w:rPr>
          <w:sz w:val="20"/>
        </w:rPr>
        <w:t>(SIA RSAP sau adresa deschiderii)</w:t>
      </w:r>
    </w:p>
    <w:p w14:paraId="6771868E" w14:textId="77777777" w:rsidR="00C66158" w:rsidRDefault="00C66158" w:rsidP="00C66158">
      <w:pPr>
        <w:spacing w:before="2"/>
        <w:ind w:left="1040"/>
        <w:rPr>
          <w:b/>
          <w:i/>
        </w:rPr>
      </w:pPr>
      <w:r>
        <w:rPr>
          <w:b/>
          <w:i/>
        </w:rPr>
        <w:t>Ofertele întîrziate vor fi respinse. da</w:t>
      </w:r>
    </w:p>
    <w:p w14:paraId="0943D160" w14:textId="77777777" w:rsidR="00C66158" w:rsidRPr="00FF430B" w:rsidRDefault="00C66158" w:rsidP="00C66158">
      <w:pPr>
        <w:numPr>
          <w:ilvl w:val="0"/>
          <w:numId w:val="25"/>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09C416E9" w14:textId="77777777" w:rsidR="00C66158" w:rsidRPr="00FF430B" w:rsidRDefault="00C66158" w:rsidP="00C66158">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42AFA39D" w14:textId="77777777" w:rsidR="00C66158" w:rsidRPr="00BF3D50" w:rsidRDefault="00C66158" w:rsidP="00C66158">
      <w:pPr>
        <w:numPr>
          <w:ilvl w:val="0"/>
          <w:numId w:val="25"/>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67249600" w14:textId="77777777" w:rsidR="00C66158" w:rsidRPr="00FF430B" w:rsidRDefault="00C66158" w:rsidP="00C66158">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19B6149" w14:textId="77777777" w:rsidR="00C66158" w:rsidRPr="00FF430B" w:rsidRDefault="00C66158" w:rsidP="00C66158">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40EFD47C" w14:textId="77777777" w:rsidR="00C66158" w:rsidRPr="00FF430B" w:rsidRDefault="00C66158" w:rsidP="00C66158">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4BB75DE8" w14:textId="77777777" w:rsidR="00C66158" w:rsidRPr="00FF430B" w:rsidRDefault="00C66158" w:rsidP="00C66158">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549A6FD0" w14:textId="77777777" w:rsidR="00C66158" w:rsidRPr="00FF430B" w:rsidRDefault="00C66158" w:rsidP="00C66158">
      <w:pPr>
        <w:numPr>
          <w:ilvl w:val="0"/>
          <w:numId w:val="25"/>
        </w:numPr>
        <w:shd w:val="clear" w:color="auto" w:fill="FFFFFF" w:themeFill="background1"/>
        <w:tabs>
          <w:tab w:val="right" w:pos="426"/>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43C052EF" w14:textId="77777777" w:rsidR="00C66158" w:rsidRPr="00FF430B" w:rsidRDefault="00C66158" w:rsidP="00C66158">
      <w:pPr>
        <w:numPr>
          <w:ilvl w:val="0"/>
          <w:numId w:val="25"/>
        </w:numPr>
        <w:shd w:val="clear" w:color="auto" w:fill="FFFFFF" w:themeFill="background1"/>
        <w:tabs>
          <w:tab w:val="right" w:pos="426"/>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443A6288" w14:textId="77777777" w:rsidR="00C66158" w:rsidRPr="00FF430B" w:rsidRDefault="00C66158" w:rsidP="00C66158">
      <w:pPr>
        <w:numPr>
          <w:ilvl w:val="0"/>
          <w:numId w:val="25"/>
        </w:numPr>
        <w:shd w:val="clear" w:color="auto" w:fill="FFFFFF" w:themeFill="background1"/>
        <w:tabs>
          <w:tab w:val="right" w:pos="426"/>
        </w:tabs>
        <w:spacing w:before="12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nu este</w:t>
      </w:r>
    </w:p>
    <w:p w14:paraId="0EE2CEBB" w14:textId="77777777" w:rsidR="00C66158" w:rsidRPr="00FF430B" w:rsidRDefault="00C66158" w:rsidP="00C66158">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05.08.2022</w:t>
      </w:r>
    </w:p>
    <w:p w14:paraId="2E218ED0" w14:textId="77777777" w:rsidR="00C66158" w:rsidRDefault="00C66158" w:rsidP="00C66158">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587081DA" w14:textId="77777777" w:rsidR="00C66158" w:rsidRPr="00FF430B" w:rsidRDefault="00C66158" w:rsidP="00C66158">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C66158" w14:paraId="0F06E779" w14:textId="77777777" w:rsidTr="00113813">
        <w:tc>
          <w:tcPr>
            <w:tcW w:w="5305" w:type="dxa"/>
            <w:shd w:val="clear" w:color="auto" w:fill="FFFFFF"/>
          </w:tcPr>
          <w:p w14:paraId="6F325C30" w14:textId="77777777" w:rsidR="00C66158" w:rsidRPr="008D44DD" w:rsidRDefault="00C66158" w:rsidP="00113813">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7A078F07" w14:textId="77777777" w:rsidR="00C66158" w:rsidRPr="008D44DD" w:rsidRDefault="00C66158" w:rsidP="00113813">
            <w:pPr>
              <w:shd w:val="clear" w:color="auto" w:fill="FFFFFF" w:themeFill="background1"/>
              <w:tabs>
                <w:tab w:val="right" w:pos="426"/>
              </w:tabs>
              <w:rPr>
                <w:b/>
                <w:lang w:eastAsia="ru-RU"/>
              </w:rPr>
            </w:pPr>
            <w:r w:rsidRPr="008D44DD">
              <w:rPr>
                <w:b/>
                <w:lang w:eastAsia="ru-RU"/>
              </w:rPr>
              <w:t>Se va utiliza/accepta sau nu</w:t>
            </w:r>
          </w:p>
        </w:tc>
      </w:tr>
      <w:tr w:rsidR="00C66158" w14:paraId="193B5A87" w14:textId="77777777" w:rsidTr="00113813">
        <w:tc>
          <w:tcPr>
            <w:tcW w:w="5305" w:type="dxa"/>
            <w:shd w:val="clear" w:color="auto" w:fill="FFFFFF"/>
          </w:tcPr>
          <w:p w14:paraId="16EABE0A" w14:textId="77777777" w:rsidR="00C66158" w:rsidRPr="008D44DD" w:rsidRDefault="00C66158" w:rsidP="00113813">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46893822" w14:textId="77777777" w:rsidR="00C66158" w:rsidRPr="008D44DD" w:rsidRDefault="00C66158" w:rsidP="00113813">
            <w:pPr>
              <w:shd w:val="clear" w:color="auto" w:fill="FFFFFF" w:themeFill="background1"/>
              <w:tabs>
                <w:tab w:val="right" w:pos="426"/>
              </w:tabs>
              <w:rPr>
                <w:lang w:eastAsia="ru-RU"/>
              </w:rPr>
            </w:pPr>
            <w:r w:rsidRPr="008D44DD">
              <w:t>Se va utiliza</w:t>
            </w:r>
          </w:p>
        </w:tc>
      </w:tr>
      <w:tr w:rsidR="00C66158" w14:paraId="67AB42C2" w14:textId="77777777" w:rsidTr="00113813">
        <w:tc>
          <w:tcPr>
            <w:tcW w:w="5305" w:type="dxa"/>
            <w:shd w:val="clear" w:color="auto" w:fill="FFFFFF"/>
          </w:tcPr>
          <w:p w14:paraId="150CAF48" w14:textId="77777777" w:rsidR="00C66158" w:rsidRPr="008D44DD" w:rsidRDefault="00C66158" w:rsidP="00113813">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22AD2683" w14:textId="77777777" w:rsidR="00C66158" w:rsidRPr="008D44DD" w:rsidRDefault="00C66158" w:rsidP="00113813">
            <w:pPr>
              <w:shd w:val="clear" w:color="auto" w:fill="FFFFFF" w:themeFill="background1"/>
              <w:tabs>
                <w:tab w:val="right" w:pos="426"/>
              </w:tabs>
              <w:rPr>
                <w:lang w:eastAsia="ru-RU"/>
              </w:rPr>
            </w:pPr>
            <w:r w:rsidRPr="008D44DD">
              <w:rPr>
                <w:lang w:eastAsia="ru-RU"/>
              </w:rPr>
              <w:t>Nu s</w:t>
            </w:r>
            <w:r w:rsidRPr="008D44DD">
              <w:t>e va utiliza</w:t>
            </w:r>
          </w:p>
        </w:tc>
      </w:tr>
      <w:tr w:rsidR="00C66158" w14:paraId="3605B8B4" w14:textId="77777777" w:rsidTr="00113813">
        <w:tc>
          <w:tcPr>
            <w:tcW w:w="5305" w:type="dxa"/>
            <w:shd w:val="clear" w:color="auto" w:fill="FFFFFF"/>
          </w:tcPr>
          <w:p w14:paraId="302CFE25" w14:textId="77777777" w:rsidR="00C66158" w:rsidRPr="008D44DD" w:rsidRDefault="00C66158" w:rsidP="00113813">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491E99F9" w14:textId="77777777" w:rsidR="00C66158" w:rsidRPr="008D44DD" w:rsidRDefault="00C66158" w:rsidP="00113813">
            <w:r w:rsidRPr="008D44DD">
              <w:t>Se va utiliza</w:t>
            </w:r>
          </w:p>
        </w:tc>
      </w:tr>
      <w:tr w:rsidR="00C66158" w14:paraId="7B25C63D" w14:textId="77777777" w:rsidTr="00113813">
        <w:trPr>
          <w:trHeight w:val="77"/>
        </w:trPr>
        <w:tc>
          <w:tcPr>
            <w:tcW w:w="5305" w:type="dxa"/>
            <w:shd w:val="clear" w:color="auto" w:fill="FFFFFF"/>
          </w:tcPr>
          <w:p w14:paraId="148BA3AA" w14:textId="77777777" w:rsidR="00C66158" w:rsidRPr="008D44DD" w:rsidRDefault="00C66158" w:rsidP="00113813">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4C12752B" w14:textId="77777777" w:rsidR="00C66158" w:rsidRPr="008D44DD" w:rsidRDefault="00C66158" w:rsidP="00113813">
            <w:r w:rsidRPr="008D44DD">
              <w:t>Se va utiliza</w:t>
            </w:r>
          </w:p>
        </w:tc>
      </w:tr>
    </w:tbl>
    <w:p w14:paraId="73330745" w14:textId="77777777" w:rsidR="00C66158" w:rsidRPr="00FF430B" w:rsidRDefault="00C66158" w:rsidP="00C66158">
      <w:pPr>
        <w:numPr>
          <w:ilvl w:val="0"/>
          <w:numId w:val="25"/>
        </w:numPr>
        <w:shd w:val="clear" w:color="auto" w:fill="FFFFFF" w:themeFill="background1"/>
        <w:tabs>
          <w:tab w:val="right" w:pos="426"/>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07AADEAD" w14:textId="77777777" w:rsidR="00C66158" w:rsidRPr="00FF430B" w:rsidRDefault="00C66158" w:rsidP="00C66158">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412D4905" w14:textId="77777777" w:rsidR="00C66158" w:rsidRPr="00FF430B" w:rsidRDefault="00C66158" w:rsidP="00C66158">
      <w:pPr>
        <w:shd w:val="clear" w:color="auto" w:fill="FFFFFF" w:themeFill="background1"/>
        <w:spacing w:before="120" w:after="120"/>
        <w:rPr>
          <w:b/>
          <w:lang w:eastAsia="ru-RU"/>
        </w:rPr>
      </w:pPr>
    </w:p>
    <w:p w14:paraId="01572B2C" w14:textId="77777777" w:rsidR="00C66158" w:rsidRPr="00FF430B" w:rsidRDefault="00C66158" w:rsidP="00C66158">
      <w:pPr>
        <w:shd w:val="clear" w:color="auto" w:fill="FFFFFF" w:themeFill="background1"/>
        <w:spacing w:before="120" w:after="120"/>
        <w:rPr>
          <w:b/>
          <w:lang w:eastAsia="ru-RU"/>
        </w:rPr>
      </w:pPr>
    </w:p>
    <w:p w14:paraId="081FEF1C" w14:textId="77777777" w:rsidR="00C66158" w:rsidRPr="00FF430B" w:rsidRDefault="00C66158" w:rsidP="00C6615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7EB3B2FB" w14:textId="77777777" w:rsidR="000E4D7D" w:rsidRDefault="000E4D7D" w:rsidP="00615E49">
      <w:pPr>
        <w:spacing w:after="160" w:line="276" w:lineRule="auto"/>
        <w:rPr>
          <w:rFonts w:ascii="Calibri" w:eastAsia="Calibri" w:hAnsi="Calibri"/>
          <w:noProof w:val="0"/>
          <w:sz w:val="22"/>
          <w:szCs w:val="22"/>
        </w:rPr>
      </w:pPr>
    </w:p>
    <w:p w14:paraId="38440147" w14:textId="77777777" w:rsidR="000C0F78" w:rsidRPr="000C0F78" w:rsidRDefault="000C0F78" w:rsidP="00C66158">
      <w:pPr>
        <w:shd w:val="clear" w:color="auto" w:fill="FFFFFF" w:themeFill="background1"/>
        <w:tabs>
          <w:tab w:val="left" w:pos="284"/>
          <w:tab w:val="left" w:pos="426"/>
          <w:tab w:val="decimal" w:pos="8364"/>
        </w:tabs>
        <w:spacing w:line="276" w:lineRule="auto"/>
        <w:ind w:right="-144"/>
        <w:rPr>
          <w:b/>
          <w:bCs/>
          <w:color w:val="000000"/>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C36A1">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C36A1">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C36A1">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C36A1">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w:t>
      </w:r>
      <w:r w:rsidRPr="00FF430B">
        <w:rPr>
          <w:i/>
          <w:noProof w:val="0"/>
          <w:bdr w:val="none" w:sz="0" w:space="0" w:color="auto" w:frame="1"/>
        </w:rPr>
        <w:lastRenderedPageBreak/>
        <w:t>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63EB4698" w14:textId="77777777" w:rsidR="002927B7" w:rsidRPr="00FF430B" w:rsidRDefault="002927B7" w:rsidP="00C66158">
      <w:pPr>
        <w:spacing w:after="200" w:line="276" w:lineRule="auto"/>
        <w:rPr>
          <w:lang w:eastAsia="zh-CN"/>
        </w:rPr>
      </w:pPr>
      <w:bookmarkStart w:id="48" w:name="_Toc449692097"/>
      <w:bookmarkEnd w:id="47"/>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EC36A1">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EC36A1">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EC36A1">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2F22F7E9" w14:textId="77777777" w:rsidR="000E4D7D" w:rsidRPr="00FF430B" w:rsidRDefault="000E4D7D" w:rsidP="003D3002">
      <w:pPr>
        <w:spacing w:after="200" w:line="276" w:lineRule="auto"/>
        <w:rPr>
          <w:rFonts w:eastAsia="PMingLiU"/>
          <w:b/>
          <w:lang w:eastAsia="zh-CN"/>
        </w:rPr>
      </w:pPr>
      <w:bookmarkStart w:id="60" w:name="_Toc449692115"/>
      <w:bookmarkEnd w:id="59"/>
    </w:p>
    <w:bookmarkEnd w:id="60"/>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C36A1">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6B852C2A" w14:textId="39AC3766" w:rsidR="00233538" w:rsidRPr="00C66158" w:rsidRDefault="0003591A" w:rsidP="00C66158">
      <w:pPr>
        <w:ind w:firstLine="709"/>
        <w:jc w:val="both"/>
        <w:rPr>
          <w:b/>
          <w:bCs/>
          <w:sz w:val="28"/>
          <w:szCs w:val="28"/>
          <w:u w:val="single"/>
          <w:lang w:val="en-US"/>
        </w:rPr>
      </w:pPr>
      <w:r w:rsidRPr="00FF430B">
        <w:t>Obiectul</w:t>
      </w:r>
      <w:r w:rsidR="003D3002" w:rsidRPr="003D3002">
        <w:rPr>
          <w:b/>
          <w:i/>
          <w:noProof w:val="0"/>
          <w:u w:val="single"/>
          <w:shd w:val="clear" w:color="auto" w:fill="FFFFFF" w:themeFill="background1"/>
          <w:lang w:eastAsia="ru-RU"/>
        </w:rPr>
        <w:t xml:space="preserve"> </w:t>
      </w:r>
      <w:r w:rsidR="00C66158" w:rsidRPr="00FA1801">
        <w:rPr>
          <w:b/>
          <w:bCs/>
          <w:sz w:val="28"/>
          <w:szCs w:val="28"/>
          <w:u w:val="single"/>
          <w:lang w:val="en-US"/>
        </w:rPr>
        <w:t>Reparatia c</w:t>
      </w:r>
      <w:r w:rsidR="00C66158">
        <w:rPr>
          <w:b/>
          <w:bCs/>
          <w:sz w:val="28"/>
          <w:szCs w:val="28"/>
          <w:u w:val="single"/>
          <w:lang w:val="en-US"/>
        </w:rPr>
        <w:t xml:space="preserve">apitala a strazii din s. Hirtop </w:t>
      </w:r>
      <w:r w:rsidR="00C66158" w:rsidRPr="00FA1801">
        <w:rPr>
          <w:b/>
          <w:bCs/>
          <w:sz w:val="28"/>
          <w:szCs w:val="28"/>
          <w:u w:val="single"/>
          <w:lang w:val="en-US"/>
        </w:rPr>
        <w:t>rn. Cimislia.</w:t>
      </w:r>
      <w:r w:rsidR="00C66158" w:rsidRPr="009316F9">
        <w:rPr>
          <w:b/>
          <w:i/>
          <w:noProof w:val="0"/>
          <w:shd w:val="clear" w:color="auto" w:fill="FFFFFF" w:themeFill="background1"/>
          <w:lang w:eastAsia="ru-RU"/>
        </w:rPr>
        <w:t xml:space="preserve"> </w:t>
      </w:r>
      <w:r w:rsidR="003D3002" w:rsidRPr="009316F9">
        <w:rPr>
          <w:b/>
          <w:i/>
          <w:noProof w:val="0"/>
          <w:shd w:val="clear" w:color="auto" w:fill="FFFFFF" w:themeFill="background1"/>
          <w:lang w:eastAsia="ru-RU"/>
        </w:rPr>
        <w:br/>
      </w:r>
      <w:r w:rsidRPr="00FF430B">
        <w:t>Autoritatea contractantă</w:t>
      </w:r>
      <w:r w:rsidR="00C66158">
        <w:t xml:space="preserve">: </w:t>
      </w:r>
      <w:r w:rsidR="00C66158" w:rsidRPr="00C66158">
        <w:rPr>
          <w:b/>
          <w:sz w:val="22"/>
          <w:szCs w:val="22"/>
          <w:u w:val="single"/>
        </w:rPr>
        <w:t>Primăria comunei Hîrtop, r. Cimișlia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lastRenderedPageBreak/>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1CCFA2F0" w14:textId="77777777" w:rsidR="003D3002" w:rsidRPr="00A83B06" w:rsidRDefault="003D3002" w:rsidP="003D3002">
      <w:pPr>
        <w:ind w:firstLine="709"/>
        <w:jc w:val="both"/>
        <w:rPr>
          <w:b/>
          <w:sz w:val="32"/>
          <w:szCs w:val="32"/>
          <w:u w:val="single"/>
        </w:rPr>
      </w:pPr>
      <w:r w:rsidRPr="00A83B06">
        <w:rPr>
          <w:b/>
          <w:sz w:val="32"/>
          <w:szCs w:val="32"/>
          <w:u w:val="single"/>
        </w:rPr>
        <w:t>Caietul de sarcini se anexează în SIA RSAP  în format PDF</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0C0F78" w:rsidRDefault="00460653" w:rsidP="00385C85">
            <w:pPr>
              <w:pStyle w:val="af3"/>
              <w:tabs>
                <w:tab w:val="left" w:pos="567"/>
                <w:tab w:val="right" w:pos="9531"/>
              </w:tabs>
              <w:ind w:firstLine="0"/>
              <w:rPr>
                <w:lang w:val="en-US"/>
              </w:rPr>
            </w:pPr>
            <w:r w:rsidRPr="000C0F78">
              <w:rPr>
                <w:lang w:val="en-US"/>
              </w:rPr>
              <w:t>Prezentul contract este încheiat în urma procedurii de achiziție nr. ________________ din data___________________, între____________________________________________________</w:t>
            </w:r>
          </w:p>
          <w:p w14:paraId="3426E51E" w14:textId="77777777" w:rsidR="00C66158" w:rsidRPr="0089401F" w:rsidRDefault="00C66158" w:rsidP="00C66158">
            <w:pPr>
              <w:tabs>
                <w:tab w:val="left" w:pos="284"/>
                <w:tab w:val="right" w:pos="9531"/>
              </w:tabs>
              <w:spacing w:before="120"/>
              <w:rPr>
                <w:b/>
                <w:sz w:val="22"/>
                <w:szCs w:val="22"/>
                <w:lang w:val="en-US"/>
              </w:rPr>
            </w:pPr>
            <w:r w:rsidRPr="00C66158">
              <w:rPr>
                <w:b/>
                <w:sz w:val="22"/>
                <w:szCs w:val="22"/>
                <w:u w:val="single"/>
              </w:rPr>
              <w:t>Primăria comunei Hîrtop, r. Cimișlia</w:t>
            </w:r>
            <w:r w:rsidR="00460653" w:rsidRPr="00FF430B">
              <w:t>, cu sediul în</w:t>
            </w:r>
            <w:r w:rsidR="003D3002">
              <w:t xml:space="preserve"> </w:t>
            </w:r>
            <w:r w:rsidRPr="00C66158">
              <w:rPr>
                <w:b/>
                <w:sz w:val="22"/>
                <w:szCs w:val="22"/>
                <w:u w:val="single"/>
                <w:lang w:val="en-US"/>
              </w:rPr>
              <w:t>s.Hîrtop, r-nul Cimișlia</w:t>
            </w:r>
            <w:r w:rsidR="00460653" w:rsidRPr="00C66158">
              <w:rPr>
                <w:b/>
              </w:rPr>
              <w:t>,</w:t>
            </w:r>
            <w:r w:rsidR="00460653" w:rsidRPr="00FF430B">
              <w:t xml:space="preserve"> </w:t>
            </w:r>
            <w:r w:rsidR="00460653" w:rsidRPr="00FF430B">
              <w:tab/>
              <w:t>telefon: _</w:t>
            </w:r>
            <w:r w:rsidRPr="0089401F">
              <w:rPr>
                <w:b/>
                <w:sz w:val="22"/>
                <w:szCs w:val="22"/>
                <w:lang w:val="en-US"/>
              </w:rPr>
              <w:t>069328370</w:t>
            </w:r>
          </w:p>
          <w:p w14:paraId="567C8F6F" w14:textId="0666784D" w:rsidR="00C66158" w:rsidRPr="00C66158" w:rsidRDefault="00C66158" w:rsidP="00C66158">
            <w:pPr>
              <w:shd w:val="clear" w:color="auto" w:fill="FFFFFF" w:themeFill="background1"/>
              <w:tabs>
                <w:tab w:val="left" w:pos="284"/>
                <w:tab w:val="right" w:pos="9531"/>
              </w:tabs>
              <w:spacing w:before="120"/>
              <w:ind w:left="284"/>
              <w:rPr>
                <w:b/>
                <w:noProof w:val="0"/>
                <w:lang w:eastAsia="ru-RU"/>
              </w:rPr>
            </w:pPr>
            <w:r w:rsidRPr="003C1CDE">
              <w:t>Contabil șef 069448870</w:t>
            </w:r>
            <w:r w:rsidR="00460653" w:rsidRPr="00FF430B">
              <w:t>, fax: _____________,</w:t>
            </w:r>
            <w:r w:rsidR="009157BF" w:rsidRPr="000C0F78">
              <w:rPr>
                <w:lang w:val="en-US"/>
              </w:rPr>
              <w:t>IDNO</w:t>
            </w:r>
            <w:r w:rsidR="00460653" w:rsidRPr="000C0F78">
              <w:rPr>
                <w:lang w:val="en-US"/>
              </w:rPr>
              <w:t xml:space="preserve"> </w:t>
            </w:r>
            <w:r w:rsidRPr="00C66158">
              <w:rPr>
                <w:sz w:val="22"/>
                <w:szCs w:val="22"/>
                <w:u w:val="single"/>
              </w:rPr>
              <w:t>1007601005888</w:t>
            </w:r>
          </w:p>
          <w:p w14:paraId="117328E3" w14:textId="70880841" w:rsidR="00460653" w:rsidRPr="00FF430B" w:rsidRDefault="00B51B6E" w:rsidP="00385C85">
            <w:pPr>
              <w:tabs>
                <w:tab w:val="left" w:pos="567"/>
                <w:tab w:val="right" w:pos="9531"/>
              </w:tabs>
              <w:jc w:val="both"/>
            </w:pPr>
            <w:r w:rsidRPr="000C0F78">
              <w:rPr>
                <w:lang w:val="en-US"/>
              </w:rPr>
              <w:t xml:space="preserve"> reprezentat prin </w:t>
            </w:r>
            <w:r w:rsidR="00C66158">
              <w:rPr>
                <w:b/>
                <w:noProof w:val="0"/>
                <w:u w:val="single"/>
                <w:shd w:val="clear" w:color="auto" w:fill="FFFFFF" w:themeFill="background1"/>
                <w:lang w:eastAsia="ru-RU"/>
              </w:rPr>
              <w:t>__________________</w:t>
            </w:r>
            <w:r w:rsidR="00356817" w:rsidRPr="00FF430B">
              <w:t xml:space="preserve"> </w:t>
            </w:r>
            <w:r w:rsidR="00356817">
              <w:t xml:space="preserve"> - </w:t>
            </w:r>
            <w:r w:rsidR="00C66158">
              <w:t>primar</w:t>
            </w:r>
            <w:r w:rsidR="00356817">
              <w:t xml:space="preserve">, </w:t>
            </w:r>
            <w:r w:rsidR="00460653" w:rsidRPr="00FF430B">
              <w:t>în calitate de</w:t>
            </w:r>
            <w:r w:rsidRPr="00FF430B">
              <w:t xml:space="preserve"> Beneficiar, pe de o parte, şi</w:t>
            </w:r>
            <w:r w:rsidR="00460653"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0C0F78" w:rsidRDefault="00460653" w:rsidP="00385C85">
            <w:pPr>
              <w:pStyle w:val="af3"/>
              <w:tabs>
                <w:tab w:val="left" w:pos="567"/>
              </w:tabs>
              <w:ind w:firstLine="0"/>
              <w:rPr>
                <w:sz w:val="20"/>
                <w:szCs w:val="20"/>
                <w:lang w:val="en-US"/>
              </w:rPr>
            </w:pPr>
            <w:proofErr w:type="gramStart"/>
            <w:r w:rsidRPr="000C0F78">
              <w:rPr>
                <w:lang w:val="en-US"/>
              </w:rPr>
              <w:t>telefon</w:t>
            </w:r>
            <w:proofErr w:type="gramEnd"/>
            <w:r w:rsidRPr="000C0F78">
              <w:rPr>
                <w:lang w:val="en-US"/>
              </w:rPr>
              <w:t>: ______________, fax: _____________,</w:t>
            </w:r>
            <w:r w:rsidR="00DF4DCF" w:rsidRPr="000C0F78">
              <w:rPr>
                <w:lang w:val="en-US"/>
              </w:rPr>
              <w:t xml:space="preserve"> </w:t>
            </w:r>
            <w:r w:rsidR="009157BF" w:rsidRPr="000C0F78">
              <w:rPr>
                <w:lang w:val="en-US"/>
              </w:rPr>
              <w:t>IDNO</w:t>
            </w:r>
            <w:r w:rsidRPr="000C0F78">
              <w:rPr>
                <w:lang w:val="en-US"/>
              </w:rPr>
              <w:t xml:space="preserve">________________ autorizat pentru activitatea în construcţii: autorizaţia nr. _______ </w:t>
            </w:r>
            <w:proofErr w:type="gramStart"/>
            <w:r w:rsidR="0016369C" w:rsidRPr="000C0F78">
              <w:rPr>
                <w:lang w:val="en-US"/>
              </w:rPr>
              <w:t>din</w:t>
            </w:r>
            <w:proofErr w:type="gramEnd"/>
            <w:r w:rsidR="0016369C" w:rsidRPr="000C0F78">
              <w:rPr>
                <w:lang w:val="en-US"/>
              </w:rPr>
              <w:t xml:space="preserve"> „</w:t>
            </w:r>
            <w:r w:rsidRPr="000C0F78">
              <w:rPr>
                <w:lang w:val="en-US"/>
              </w:rPr>
              <w:t>__”______________20__, eliberată de __________________,pe un termen de ____</w:t>
            </w:r>
            <w:r w:rsidR="0016369C" w:rsidRPr="000C0F78">
              <w:rPr>
                <w:lang w:val="en-US"/>
              </w:rPr>
              <w:t xml:space="preserve"> ani, pentru genurile de </w:t>
            </w:r>
            <w:r w:rsidRPr="000C0F78">
              <w:rPr>
                <w:lang w:val="en-US"/>
              </w:rPr>
              <w:t>activitate___________________________________,</w:t>
            </w:r>
            <w:r w:rsidR="00CD0EA7" w:rsidRPr="000C0F78">
              <w:rPr>
                <w:lang w:val="en-US"/>
              </w:rPr>
              <w:t xml:space="preserve"> reprezentat prin </w:t>
            </w:r>
            <w:r w:rsidRPr="000C0F78">
              <w:rPr>
                <w:lang w:val="en-US"/>
              </w:rPr>
              <w:t>__________________</w:t>
            </w:r>
            <w:r w:rsidR="00CD0EA7" w:rsidRPr="000C0F78">
              <w:rPr>
                <w:lang w:val="en-US"/>
              </w:rPr>
              <w:t>__________________</w:t>
            </w:r>
            <w:r w:rsidRPr="000C0F78">
              <w:rPr>
                <w:lang w:val="en-US"/>
              </w:rPr>
              <w:t>_, în calitate</w:t>
            </w:r>
            <w:r w:rsidR="00CD0EA7" w:rsidRPr="000C0F78">
              <w:rPr>
                <w:lang w:val="en-US"/>
              </w:rPr>
              <w:t xml:space="preserve"> de Antreprenor, pe de altă parte.</w:t>
            </w:r>
          </w:p>
          <w:p w14:paraId="43F2E82E" w14:textId="77777777" w:rsidR="001A5517" w:rsidRPr="000C0F78" w:rsidRDefault="00460653" w:rsidP="00385C85">
            <w:pPr>
              <w:pStyle w:val="af3"/>
              <w:tabs>
                <w:tab w:val="left" w:pos="567"/>
              </w:tabs>
              <w:ind w:firstLine="0"/>
              <w:rPr>
                <w:sz w:val="20"/>
                <w:szCs w:val="20"/>
                <w:lang w:val="en-US"/>
              </w:rPr>
            </w:pPr>
            <w:r w:rsidRPr="000C0F78">
              <w:rPr>
                <w:sz w:val="20"/>
                <w:szCs w:val="20"/>
                <w:lang w:val="en-US"/>
              </w:rPr>
              <w:t xml:space="preserve"> (numele şi</w:t>
            </w:r>
            <w:r w:rsidR="005D4B79" w:rsidRPr="000C0F78">
              <w:rPr>
                <w:sz w:val="20"/>
                <w:szCs w:val="20"/>
                <w:lang w:val="en-US"/>
              </w:rPr>
              <w:t xml:space="preserve"> </w:t>
            </w:r>
            <w:r w:rsidRPr="000C0F78">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465B188F"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A87786" w:rsidRPr="00FA1801">
              <w:rPr>
                <w:b/>
                <w:bCs/>
                <w:sz w:val="28"/>
                <w:szCs w:val="28"/>
                <w:u w:val="single"/>
                <w:lang w:val="en-US"/>
              </w:rPr>
              <w:t>Reparatia c</w:t>
            </w:r>
            <w:r w:rsidR="00A87786">
              <w:rPr>
                <w:b/>
                <w:bCs/>
                <w:sz w:val="28"/>
                <w:szCs w:val="28"/>
                <w:u w:val="single"/>
                <w:lang w:val="en-US"/>
              </w:rPr>
              <w:t xml:space="preserve">apitala a strazii din s. Hirtop </w:t>
            </w:r>
            <w:r w:rsidR="00A87786" w:rsidRPr="00FA1801">
              <w:rPr>
                <w:b/>
                <w:bCs/>
                <w:sz w:val="28"/>
                <w:szCs w:val="28"/>
                <w:u w:val="single"/>
                <w:lang w:val="en-US"/>
              </w:rPr>
              <w:t>rn. Cimislia</w:t>
            </w:r>
            <w:r w:rsidR="00A87786">
              <w:rPr>
                <w:b/>
                <w:i/>
                <w:noProof w:val="0"/>
                <w:shd w:val="clear" w:color="auto" w:fill="FFFFFF" w:themeFill="background1"/>
                <w:lang w:eastAsia="ru-RU"/>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280C466" w:rsidR="00460653" w:rsidRPr="000C0F78" w:rsidRDefault="00A156C0" w:rsidP="00196AB4">
            <w:pPr>
              <w:pStyle w:val="af3"/>
              <w:tabs>
                <w:tab w:val="left" w:pos="567"/>
              </w:tabs>
              <w:spacing w:line="276" w:lineRule="auto"/>
              <w:ind w:firstLine="0"/>
              <w:rPr>
                <w:lang w:val="en-US"/>
              </w:rPr>
            </w:pPr>
            <w:r w:rsidRPr="000C0F78">
              <w:rPr>
                <w:lang w:val="en-US"/>
              </w:rPr>
              <w:t xml:space="preserve">2.1. </w:t>
            </w:r>
            <w:r w:rsidR="00460653" w:rsidRPr="000C0F78">
              <w:rPr>
                <w:lang w:val="en-US"/>
              </w:rPr>
              <w:t xml:space="preserve">Durata de execuţie a lucrărilor contractate este de </w:t>
            </w:r>
            <w:proofErr w:type="gramStart"/>
            <w:r w:rsidR="00A87786">
              <w:rPr>
                <w:b/>
                <w:lang w:val="en-US"/>
              </w:rPr>
              <w:t>2</w:t>
            </w:r>
            <w:r w:rsidR="000B72DB" w:rsidRPr="000B72DB">
              <w:rPr>
                <w:b/>
                <w:lang w:val="en-US"/>
              </w:rPr>
              <w:t xml:space="preserve"> </w:t>
            </w:r>
            <w:r w:rsidR="009F0FE8" w:rsidRPr="000B72DB">
              <w:rPr>
                <w:b/>
                <w:lang w:val="en-US"/>
              </w:rPr>
              <w:t xml:space="preserve"> luni</w:t>
            </w:r>
            <w:proofErr w:type="gramEnd"/>
            <w:r w:rsidR="005D4B79" w:rsidRPr="000C0F78">
              <w:rPr>
                <w:lang w:val="en-US"/>
              </w:rPr>
              <w:t xml:space="preserve"> </w:t>
            </w:r>
            <w:r w:rsidR="00460653" w:rsidRPr="000C0F78">
              <w:rPr>
                <w:lang w:val="en-US"/>
              </w:rPr>
              <w:t xml:space="preserve">după primirea ordinului de începere </w:t>
            </w:r>
            <w:r w:rsidR="00460653" w:rsidRPr="000C0F78">
              <w:rPr>
                <w:lang w:val="en-US"/>
              </w:rPr>
              <w:lastRenderedPageBreak/>
              <w:t>a execuţiei</w:t>
            </w:r>
            <w:r w:rsidR="005D4B79" w:rsidRPr="000C0F78">
              <w:rPr>
                <w:lang w:val="en-US"/>
              </w:rPr>
              <w:t xml:space="preserve"> </w:t>
            </w:r>
            <w:r w:rsidR="00460653" w:rsidRPr="000C0F78">
              <w:rPr>
                <w:lang w:val="en-US"/>
              </w:rPr>
              <w:t>şi asigurării lucrului ritmic de către beneficiar</w:t>
            </w:r>
            <w:r w:rsidR="005D4B79" w:rsidRPr="000C0F78">
              <w:rPr>
                <w:lang w:val="en-US"/>
              </w:rPr>
              <w:t>-</w:t>
            </w:r>
            <w:r w:rsidR="00460653" w:rsidRPr="000C0F78">
              <w:rPr>
                <w:lang w:val="en-US"/>
              </w:rPr>
              <w:t>ordonatorul de credite.</w:t>
            </w:r>
          </w:p>
          <w:p w14:paraId="0D18755A"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2.2. </w:t>
            </w:r>
            <w:r w:rsidR="00460653" w:rsidRPr="000C0F78">
              <w:rPr>
                <w:lang w:val="en-US"/>
              </w:rPr>
              <w:t xml:space="preserve">Graficul de execuţie a lucrărilor se va efectua conform specificaţiei din anexa </w:t>
            </w:r>
            <w:r w:rsidR="009157BF" w:rsidRPr="000C0F78">
              <w:rPr>
                <w:lang w:val="en-US"/>
              </w:rPr>
              <w:t xml:space="preserve">la </w:t>
            </w:r>
            <w:r w:rsidR="00460653" w:rsidRPr="000C0F78">
              <w:rPr>
                <w:lang w:val="en-US"/>
              </w:rPr>
              <w:t xml:space="preserve">prezentul contract. </w:t>
            </w:r>
          </w:p>
          <w:p w14:paraId="7E5AA4F4"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2.3. </w:t>
            </w:r>
            <w:r w:rsidR="00460653" w:rsidRPr="000C0F78">
              <w:rPr>
                <w:lang w:val="en-US"/>
              </w:rPr>
              <w:t xml:space="preserve">Perioada de execuţie poate fi prelungită </w:t>
            </w:r>
            <w:r w:rsidR="00EB65F6" w:rsidRPr="000C0F78">
              <w:rPr>
                <w:lang w:val="en-US"/>
              </w:rPr>
              <w:t xml:space="preserve">sau suspendată </w:t>
            </w:r>
            <w:r w:rsidR="00460653" w:rsidRPr="000C0F78">
              <w:rPr>
                <w:lang w:val="en-US"/>
              </w:rPr>
              <w:t>dacă constrângerea activităţii se datorează următoarelor cauze:</w:t>
            </w:r>
          </w:p>
          <w:p w14:paraId="76772BBC" w14:textId="77777777" w:rsidR="00460653" w:rsidRPr="00FF430B" w:rsidRDefault="00460653" w:rsidP="00EC36A1">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EC36A1">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C36A1">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C36A1">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2.4. </w:t>
            </w:r>
            <w:r w:rsidR="00460653" w:rsidRPr="000C0F78">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2.5. </w:t>
            </w:r>
            <w:r w:rsidR="00460653" w:rsidRPr="000C0F78">
              <w:rPr>
                <w:lang w:val="en-US"/>
              </w:rPr>
              <w:t xml:space="preserve">La terminarea lucrărilor, Antreprenorul </w:t>
            </w:r>
            <w:r w:rsidR="00183D79" w:rsidRPr="000C0F78">
              <w:rPr>
                <w:lang w:val="en-US"/>
              </w:rPr>
              <w:t>va notifica Beneficiarul că su</w:t>
            </w:r>
            <w:r w:rsidR="00460653" w:rsidRPr="000C0F78">
              <w:rPr>
                <w:lang w:val="en-US"/>
              </w:rPr>
              <w:t xml:space="preserve">nt îndeplinite condiţiile de recepţie, solicitând convocarea comisiei. În baza acestei notificări, Beneficiarul va convoca comisia </w:t>
            </w:r>
            <w:proofErr w:type="gramStart"/>
            <w:r w:rsidR="00460653" w:rsidRPr="000C0F78">
              <w:rPr>
                <w:lang w:val="en-US"/>
              </w:rPr>
              <w:t>de  recepţie</w:t>
            </w:r>
            <w:proofErr w:type="gramEnd"/>
            <w:r w:rsidR="00460653" w:rsidRPr="000C0F78">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39F4F112"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327AFA">
              <w:rPr>
                <w:b/>
                <w:noProof w:val="0"/>
                <w:lang w:eastAsia="ru-RU"/>
              </w:rPr>
              <w:t xml:space="preserve">10 ani </w:t>
            </w:r>
            <w:r w:rsidRPr="00FF430B">
              <w:rPr>
                <w:b/>
                <w:noProof w:val="0"/>
                <w:lang w:eastAsia="ru-RU"/>
              </w:rPr>
              <w:t>.</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0C0F78" w:rsidRDefault="00E503F9" w:rsidP="00196AB4">
            <w:pPr>
              <w:pStyle w:val="af3"/>
              <w:tabs>
                <w:tab w:val="left" w:pos="321"/>
              </w:tabs>
              <w:spacing w:line="276" w:lineRule="auto"/>
              <w:ind w:firstLine="0"/>
              <w:rPr>
                <w:lang w:val="en-US"/>
              </w:rPr>
            </w:pPr>
            <w:r w:rsidRPr="000C0F78">
              <w:rPr>
                <w:lang w:val="en-US"/>
              </w:rPr>
              <w:t>3.2</w:t>
            </w:r>
            <w:proofErr w:type="gramStart"/>
            <w:r w:rsidR="00A156C0" w:rsidRPr="000C0F78">
              <w:rPr>
                <w:lang w:val="en-US"/>
              </w:rPr>
              <w:t>.</w:t>
            </w:r>
            <w:r w:rsidR="00460653" w:rsidRPr="000C0F78">
              <w:rPr>
                <w:lang w:val="en-US"/>
              </w:rPr>
              <w:t>Achitările</w:t>
            </w:r>
            <w:proofErr w:type="gramEnd"/>
            <w:r w:rsidR="00460653" w:rsidRPr="000C0F78">
              <w:rPr>
                <w:lang w:val="en-US"/>
              </w:rPr>
              <w:t xml:space="preserve"> vor fi efectuate prin transfer în baza facturilor fiscale, după primirea proceselor </w:t>
            </w:r>
            <w:r w:rsidR="00A156C0" w:rsidRPr="000C0F78">
              <w:rPr>
                <w:lang w:val="en-US"/>
              </w:rPr>
              <w:t>–</w:t>
            </w:r>
            <w:r w:rsidR="00460653" w:rsidRPr="000C0F78">
              <w:rPr>
                <w:lang w:val="en-US"/>
              </w:rPr>
              <w:t xml:space="preserve"> verbale de recepţie a lucrărilor executate, semnate şi</w:t>
            </w:r>
            <w:r w:rsidR="00995AF6" w:rsidRPr="000C0F78">
              <w:rPr>
                <w:lang w:val="en-US"/>
              </w:rPr>
              <w:t xml:space="preserve"> acceptate de către Beneficiar.</w:t>
            </w:r>
          </w:p>
          <w:p w14:paraId="4312716F" w14:textId="77777777" w:rsidR="00A946E0" w:rsidRPr="000C0F78" w:rsidRDefault="00A156C0" w:rsidP="00196AB4">
            <w:pPr>
              <w:pStyle w:val="af3"/>
              <w:tabs>
                <w:tab w:val="left" w:pos="37"/>
              </w:tabs>
              <w:spacing w:line="276" w:lineRule="auto"/>
              <w:ind w:firstLine="0"/>
              <w:rPr>
                <w:lang w:val="en-US"/>
              </w:rPr>
            </w:pPr>
            <w:r w:rsidRPr="000C0F78">
              <w:rPr>
                <w:lang w:val="en-US"/>
              </w:rPr>
              <w:t xml:space="preserve">3.3. </w:t>
            </w:r>
            <w:r w:rsidR="00460653" w:rsidRPr="000C0F78">
              <w:rPr>
                <w:lang w:val="en-US"/>
              </w:rPr>
              <w:t>Beneficiarul va verifica procesele</w:t>
            </w:r>
            <w:r w:rsidR="009E719D" w:rsidRPr="000C0F78">
              <w:rPr>
                <w:lang w:val="en-US"/>
              </w:rPr>
              <w:t>-</w:t>
            </w:r>
            <w:r w:rsidR="00460653" w:rsidRPr="000C0F78">
              <w:rPr>
                <w:lang w:val="en-US"/>
              </w:rPr>
              <w:t xml:space="preserve">verbale de recepție a lucrărilor executate în termen de </w:t>
            </w:r>
            <w:r w:rsidR="00684D44" w:rsidRPr="000C0F78">
              <w:rPr>
                <w:lang w:val="en-US"/>
              </w:rPr>
              <w:t>…..</w:t>
            </w:r>
            <w:r w:rsidR="00460653" w:rsidRPr="000C0F78">
              <w:rPr>
                <w:lang w:val="en-US"/>
              </w:rPr>
              <w:t xml:space="preserve"> </w:t>
            </w:r>
            <w:proofErr w:type="gramStart"/>
            <w:r w:rsidR="00460653" w:rsidRPr="000C0F78">
              <w:rPr>
                <w:lang w:val="en-US"/>
              </w:rPr>
              <w:t>zile</w:t>
            </w:r>
            <w:proofErr w:type="gramEnd"/>
            <w:r w:rsidR="00460653" w:rsidRPr="000C0F78">
              <w:rPr>
                <w:lang w:val="en-US"/>
              </w:rPr>
              <w:t xml:space="preserve"> calendaristice de la primirea acestora de la Antreprenor.</w:t>
            </w:r>
          </w:p>
          <w:p w14:paraId="3596857E" w14:textId="77777777" w:rsidR="00A946E0" w:rsidRPr="000C0F78" w:rsidRDefault="00316769" w:rsidP="00196AB4">
            <w:pPr>
              <w:pStyle w:val="af3"/>
              <w:tabs>
                <w:tab w:val="left" w:pos="37"/>
              </w:tabs>
              <w:spacing w:line="276" w:lineRule="auto"/>
              <w:ind w:firstLine="0"/>
              <w:rPr>
                <w:lang w:val="en-US"/>
              </w:rPr>
            </w:pPr>
            <w:r w:rsidRPr="000C0F78">
              <w:rPr>
                <w:lang w:val="en-US"/>
              </w:rPr>
              <w:t>3.4</w:t>
            </w:r>
            <w:r w:rsidR="00A156C0" w:rsidRPr="000C0F78">
              <w:rPr>
                <w:lang w:val="en-US"/>
              </w:rPr>
              <w:t xml:space="preserve">. </w:t>
            </w:r>
            <w:r w:rsidR="00460653" w:rsidRPr="000C0F78">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C0F78">
              <w:rPr>
                <w:lang w:val="en-US"/>
              </w:rPr>
              <w:t>u su</w:t>
            </w:r>
            <w:r w:rsidR="00460653" w:rsidRPr="000C0F78">
              <w:rPr>
                <w:lang w:val="en-US"/>
              </w:rPr>
              <w:t xml:space="preserve">nt în litigiu va fi plătită imediat. </w:t>
            </w:r>
          </w:p>
          <w:p w14:paraId="6A8C0844" w14:textId="77777777" w:rsidR="00E503F9" w:rsidRPr="000C0F78" w:rsidRDefault="00316769" w:rsidP="00196AB4">
            <w:pPr>
              <w:pStyle w:val="af3"/>
              <w:tabs>
                <w:tab w:val="left" w:pos="37"/>
              </w:tabs>
              <w:spacing w:line="276" w:lineRule="auto"/>
              <w:ind w:firstLine="0"/>
              <w:rPr>
                <w:lang w:val="en-US"/>
              </w:rPr>
            </w:pPr>
            <w:r w:rsidRPr="000C0F78">
              <w:rPr>
                <w:lang w:val="en-US"/>
              </w:rPr>
              <w:t>3.5</w:t>
            </w:r>
            <w:proofErr w:type="gramStart"/>
            <w:r w:rsidR="00A156C0" w:rsidRPr="000C0F78">
              <w:rPr>
                <w:lang w:val="en-US"/>
              </w:rPr>
              <w:t>.</w:t>
            </w:r>
            <w:r w:rsidR="00460653" w:rsidRPr="000C0F78">
              <w:rPr>
                <w:lang w:val="en-US"/>
              </w:rPr>
              <w:t>Lucrările</w:t>
            </w:r>
            <w:proofErr w:type="gramEnd"/>
            <w:r w:rsidR="00460653" w:rsidRPr="000C0F78">
              <w:rPr>
                <w:lang w:val="en-US"/>
              </w:rPr>
              <w:t xml:space="preserve"> nu </w:t>
            </w:r>
            <w:r w:rsidR="00183D79" w:rsidRPr="000C0F78">
              <w:rPr>
                <w:lang w:val="en-US"/>
              </w:rPr>
              <w:t>vor fi considerate finalizate pâ</w:t>
            </w:r>
            <w:r w:rsidR="00460653" w:rsidRPr="000C0F78">
              <w:rPr>
                <w:lang w:val="en-US"/>
              </w:rPr>
              <w:t>nă</w:t>
            </w:r>
            <w:r w:rsidR="00183D79" w:rsidRPr="000C0F78">
              <w:rPr>
                <w:lang w:val="en-US"/>
              </w:rPr>
              <w:t xml:space="preserve"> câ</w:t>
            </w:r>
            <w:r w:rsidR="00460653" w:rsidRPr="000C0F78">
              <w:rPr>
                <w:lang w:val="en-US"/>
              </w:rPr>
              <w:t xml:space="preserve">nd procesul-verbal de recepţie la terminarea lucrărilor  nu va fi semnat de comisia de recepţie, care confirmă că lucrările au fost executate </w:t>
            </w:r>
            <w:r w:rsidR="00A946E0" w:rsidRPr="000C0F78">
              <w:rPr>
                <w:lang w:val="en-US"/>
              </w:rPr>
              <w:t>conform contractului.</w:t>
            </w:r>
          </w:p>
          <w:p w14:paraId="1925FC36" w14:textId="77777777" w:rsidR="00267805" w:rsidRPr="000C0F78" w:rsidRDefault="00316769" w:rsidP="00A101F6">
            <w:pPr>
              <w:pStyle w:val="af3"/>
              <w:tabs>
                <w:tab w:val="left" w:pos="37"/>
              </w:tabs>
              <w:spacing w:line="276" w:lineRule="auto"/>
              <w:ind w:firstLine="0"/>
              <w:rPr>
                <w:lang w:val="en-US"/>
              </w:rPr>
            </w:pPr>
            <w:r w:rsidRPr="000C0F78">
              <w:rPr>
                <w:lang w:val="en-US"/>
              </w:rPr>
              <w:lastRenderedPageBreak/>
              <w:t>3.6</w:t>
            </w:r>
            <w:proofErr w:type="gramStart"/>
            <w:r w:rsidR="00A227F2" w:rsidRPr="000C0F78">
              <w:rPr>
                <w:lang w:val="en-US"/>
              </w:rPr>
              <w:t>.Garanţia</w:t>
            </w:r>
            <w:proofErr w:type="gramEnd"/>
            <w:r w:rsidR="00A227F2" w:rsidRPr="000C0F78">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0C0F78">
              <w:rPr>
                <w:lang w:val="en-US"/>
              </w:rPr>
              <w:t xml:space="preserve"> </w:t>
            </w:r>
            <w:r w:rsidR="00EB65F6" w:rsidRPr="000C0F78">
              <w:rPr>
                <w:lang w:val="en-US"/>
              </w:rPr>
              <w:t>În cazul recepţiei cu obiecţii,</w:t>
            </w:r>
            <w:r w:rsidR="005D4B79" w:rsidRPr="000C0F78">
              <w:rPr>
                <w:lang w:val="en-US"/>
              </w:rPr>
              <w:t xml:space="preserve"> </w:t>
            </w:r>
            <w:r w:rsidR="00EB65F6" w:rsidRPr="000C0F78">
              <w:rPr>
                <w:lang w:val="en-US"/>
              </w:rPr>
              <w:t>garanţia se va restitui în cel mult 15 zile după înlăturarea acestora.</w:t>
            </w:r>
          </w:p>
          <w:p w14:paraId="61495F7C" w14:textId="77777777" w:rsidR="00A156C0" w:rsidRPr="000C0F78"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0C0F78" w:rsidRDefault="00A101F6" w:rsidP="00371806">
            <w:pPr>
              <w:pStyle w:val="af3"/>
              <w:tabs>
                <w:tab w:val="left" w:pos="567"/>
              </w:tabs>
              <w:spacing w:line="276" w:lineRule="auto"/>
              <w:ind w:firstLine="0"/>
              <w:rPr>
                <w:lang w:val="en-US"/>
              </w:rPr>
            </w:pPr>
            <w:r w:rsidRPr="000C0F78">
              <w:rPr>
                <w:lang w:val="en-US"/>
              </w:rPr>
              <w:t xml:space="preserve">4.3. </w:t>
            </w:r>
            <w:r w:rsidR="00D7570D" w:rsidRPr="000C0F78">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4.4. </w:t>
            </w:r>
            <w:r w:rsidR="00460653" w:rsidRPr="000C0F78">
              <w:rPr>
                <w:lang w:val="en-US"/>
              </w:rPr>
              <w:t xml:space="preserve">Documentaţia pusă la dispoziţia Antreprenorului se repartizează astfel: </w:t>
            </w:r>
          </w:p>
          <w:p w14:paraId="7B4C1AE3" w14:textId="77777777" w:rsidR="00460653" w:rsidRPr="00FF430B" w:rsidRDefault="00460653" w:rsidP="00EC36A1">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0C0F78" w:rsidRDefault="00A101F6" w:rsidP="00196AB4">
            <w:pPr>
              <w:pStyle w:val="af3"/>
              <w:tabs>
                <w:tab w:val="left" w:pos="567"/>
              </w:tabs>
              <w:spacing w:line="276" w:lineRule="auto"/>
              <w:ind w:firstLine="0"/>
              <w:rPr>
                <w:lang w:val="en-US"/>
              </w:rPr>
            </w:pPr>
            <w:r w:rsidRPr="000C0F78">
              <w:rPr>
                <w:lang w:val="en-US"/>
              </w:rPr>
              <w:t xml:space="preserve">4.5. </w:t>
            </w:r>
            <w:r w:rsidR="00460653" w:rsidRPr="000C0F78">
              <w:rPr>
                <w:lang w:val="en-US"/>
              </w:rPr>
              <w:t>Desenele, calculele, verificările calculelor, caietele de măsurări (ataşamentele) şi alte documente, pe care Beneficiarul sau Antreprenorul trebuie să le întocmească şi</w:t>
            </w:r>
            <w:r w:rsidR="005D4B79" w:rsidRPr="000C0F78">
              <w:rPr>
                <w:lang w:val="en-US"/>
              </w:rPr>
              <w:t xml:space="preserve"> </w:t>
            </w:r>
            <w:r w:rsidR="00460653" w:rsidRPr="000C0F78">
              <w:rPr>
                <w:lang w:val="en-US"/>
              </w:rPr>
              <w:t>s</w:t>
            </w:r>
            <w:r w:rsidR="00183D79" w:rsidRPr="000C0F78">
              <w:rPr>
                <w:lang w:val="en-US"/>
              </w:rPr>
              <w:t>u</w:t>
            </w:r>
            <w:r w:rsidR="00460653" w:rsidRPr="000C0F78">
              <w:rPr>
                <w:lang w:val="en-US"/>
              </w:rPr>
              <w:t xml:space="preserve">nt cerute de subantreprenorul proiectant, vor fi puse la dispoziţia acestuia de către Antreprenor. </w:t>
            </w:r>
          </w:p>
          <w:p w14:paraId="56A353E0"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4.6. </w:t>
            </w:r>
            <w:r w:rsidR="00460653" w:rsidRPr="000C0F78">
              <w:rPr>
                <w:lang w:val="en-US"/>
              </w:rPr>
              <w:t>Oferta adjudecată face parte integrantă din contract. Ea trebuie să fie corectă şi completă. Preţurile stabilite vor acoperi toate obligaţiunile din contract şi toate operaţiunile pentru terminarea şi</w:t>
            </w:r>
            <w:r w:rsidR="005D4B79" w:rsidRPr="000C0F78">
              <w:rPr>
                <w:lang w:val="en-US"/>
              </w:rPr>
              <w:t xml:space="preserve"> </w:t>
            </w:r>
            <w:r w:rsidR="00460653" w:rsidRPr="000C0F78">
              <w:rPr>
                <w:lang w:val="en-US"/>
              </w:rPr>
              <w:t xml:space="preserve">întreţinerea corespunzătoare a lucrărilor. </w:t>
            </w:r>
          </w:p>
          <w:p w14:paraId="52D590A4"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4.7. </w:t>
            </w:r>
            <w:r w:rsidR="00460653" w:rsidRPr="000C0F78">
              <w:rPr>
                <w:lang w:val="en-US"/>
              </w:rPr>
              <w:t>Dacă Beneficiarul nu emite în timp util dispoziţii suplimentare care să conţină</w:t>
            </w:r>
            <w:r w:rsidR="005D4B79" w:rsidRPr="000C0F78">
              <w:rPr>
                <w:lang w:val="en-US"/>
              </w:rPr>
              <w:t xml:space="preserve"> </w:t>
            </w:r>
            <w:r w:rsidR="00460653" w:rsidRPr="000C0F78">
              <w:rPr>
                <w:lang w:val="en-US"/>
              </w:rPr>
              <w:t>instrucţiuni sau aprobări, ordine, directive, sau detalii, Antreprenorul va notifica Beneficiarul prin scrisori, de c</w:t>
            </w:r>
            <w:r w:rsidR="00183D79" w:rsidRPr="000C0F78">
              <w:rPr>
                <w:lang w:val="en-US"/>
              </w:rPr>
              <w:t>â</w:t>
            </w:r>
            <w:r w:rsidR="00460653" w:rsidRPr="000C0F78">
              <w:rPr>
                <w:lang w:val="en-US"/>
              </w:rPr>
              <w:t>te ori este posibil, că acestea pot să provoace înt</w:t>
            </w:r>
            <w:r w:rsidR="00183D79" w:rsidRPr="000C0F78">
              <w:rPr>
                <w:lang w:val="en-US"/>
              </w:rPr>
              <w:t>â</w:t>
            </w:r>
            <w:r w:rsidR="00460653" w:rsidRPr="000C0F78">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4.8. </w:t>
            </w:r>
            <w:r w:rsidR="00460653" w:rsidRPr="000C0F78">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4.9. </w:t>
            </w:r>
            <w:r w:rsidR="00460653" w:rsidRPr="000C0F78">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C0F78">
              <w:rPr>
                <w:lang w:val="en-US"/>
              </w:rPr>
              <w:t xml:space="preserve"> </w:t>
            </w:r>
            <w:r w:rsidR="00460653" w:rsidRPr="000C0F78">
              <w:rPr>
                <w:lang w:val="en-US"/>
              </w:rPr>
              <w:t xml:space="preserve">şi pentru procedeele de execuţie utilizate. </w:t>
            </w:r>
          </w:p>
          <w:p w14:paraId="20A67A6B"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4.10. </w:t>
            </w:r>
            <w:r w:rsidR="00460653" w:rsidRPr="000C0F78">
              <w:rPr>
                <w:lang w:val="en-US"/>
              </w:rPr>
              <w:t xml:space="preserve">Antreprenorul, prin </w:t>
            </w:r>
            <w:r w:rsidR="002F6A1E" w:rsidRPr="000C0F78">
              <w:rPr>
                <w:lang w:val="en-US"/>
              </w:rPr>
              <w:t xml:space="preserve">atribuirea </w:t>
            </w:r>
            <w:r w:rsidR="00460653" w:rsidRPr="000C0F78">
              <w:rPr>
                <w:lang w:val="en-US"/>
              </w:rPr>
              <w:t>ofertei în favoarea sa, se angajează să</w:t>
            </w:r>
            <w:r w:rsidR="00BC46B3" w:rsidRPr="000C0F78">
              <w:rPr>
                <w:lang w:val="en-US"/>
              </w:rPr>
              <w:t xml:space="preserve"> prezinte</w:t>
            </w:r>
            <w:r w:rsidR="005D4B79" w:rsidRPr="000C0F78">
              <w:rPr>
                <w:lang w:val="en-US"/>
              </w:rPr>
              <w:t xml:space="preserve"> </w:t>
            </w:r>
            <w:r w:rsidR="00EA64B0" w:rsidRPr="000C0F78">
              <w:rPr>
                <w:lang w:val="en-US"/>
              </w:rPr>
              <w:t>garanţia de bună execuţie a contractului, în cuantum de __% din valoarea contractului atribuit.</w:t>
            </w:r>
          </w:p>
          <w:p w14:paraId="2DB323DA" w14:textId="77777777" w:rsidR="00267805" w:rsidRPr="000C0F78" w:rsidRDefault="00A156C0" w:rsidP="00684D44">
            <w:pPr>
              <w:pStyle w:val="af3"/>
              <w:tabs>
                <w:tab w:val="left" w:pos="567"/>
              </w:tabs>
              <w:spacing w:line="276" w:lineRule="auto"/>
              <w:ind w:firstLine="0"/>
              <w:rPr>
                <w:lang w:val="en-US"/>
              </w:rPr>
            </w:pPr>
            <w:r w:rsidRPr="000C0F78">
              <w:rPr>
                <w:lang w:val="en-US"/>
              </w:rPr>
              <w:t>4.11.</w:t>
            </w:r>
            <w:r w:rsidR="00A109E6" w:rsidRPr="000C0F78">
              <w:rPr>
                <w:lang w:val="en-US"/>
              </w:rPr>
              <w:t xml:space="preserve"> Autoritatea contractantă eliberează/restituie</w:t>
            </w:r>
            <w:r w:rsidR="005D4B79" w:rsidRPr="000C0F78">
              <w:rPr>
                <w:lang w:val="en-US"/>
              </w:rPr>
              <w:t xml:space="preserve"> </w:t>
            </w:r>
            <w:r w:rsidR="00A109E6" w:rsidRPr="000C0F78">
              <w:rPr>
                <w:lang w:val="en-US"/>
              </w:rPr>
              <w:t>g</w:t>
            </w:r>
            <w:r w:rsidR="00460653" w:rsidRPr="000C0F78">
              <w:rPr>
                <w:lang w:val="en-US"/>
              </w:rPr>
              <w:t>aranţia de bună execuţie Antreprenorului după semnarea procesului-verbal de recepţie finală</w:t>
            </w:r>
            <w:r w:rsidR="00A109E6" w:rsidRPr="000C0F78">
              <w:rPr>
                <w:lang w:val="en-US"/>
              </w:rPr>
              <w:t>/ procesului-verbal la terminarea lucrărilor</w:t>
            </w:r>
            <w:r w:rsidR="00460653" w:rsidRPr="000C0F78">
              <w:rPr>
                <w:lang w:val="en-US"/>
              </w:rPr>
              <w:t xml:space="preserve"> în cel mult 15 zile</w:t>
            </w:r>
            <w:r w:rsidR="00E838F8" w:rsidRPr="000C0F78">
              <w:rPr>
                <w:lang w:val="en-US"/>
              </w:rPr>
              <w:t>.</w:t>
            </w:r>
            <w:r w:rsidR="005D4B79" w:rsidRPr="000C0F78">
              <w:rPr>
                <w:lang w:val="en-US"/>
              </w:rPr>
              <w:t xml:space="preserve"> </w:t>
            </w:r>
            <w:r w:rsidR="00EB65F6" w:rsidRPr="000C0F78">
              <w:rPr>
                <w:lang w:val="en-US"/>
              </w:rPr>
              <w:t>În cazul recepţiei cu obiecţii,</w:t>
            </w:r>
            <w:r w:rsidR="005D4B79" w:rsidRPr="000C0F78">
              <w:rPr>
                <w:lang w:val="en-US"/>
              </w:rPr>
              <w:t xml:space="preserve"> </w:t>
            </w:r>
            <w:r w:rsidR="00EB65F6" w:rsidRPr="000C0F78">
              <w:rPr>
                <w:lang w:val="en-US"/>
              </w:rPr>
              <w:t>garanţia se va restitui în cel mult 15 zile după înlăturarea acestora.</w:t>
            </w:r>
          </w:p>
          <w:p w14:paraId="4C7338E3" w14:textId="77777777" w:rsidR="00460653" w:rsidRPr="000C0F78" w:rsidRDefault="00A156C0" w:rsidP="00196AB4">
            <w:pPr>
              <w:pStyle w:val="af3"/>
              <w:tabs>
                <w:tab w:val="left" w:pos="567"/>
              </w:tabs>
              <w:spacing w:line="276" w:lineRule="auto"/>
              <w:ind w:firstLine="0"/>
              <w:rPr>
                <w:lang w:val="en-US"/>
              </w:rPr>
            </w:pPr>
            <w:r w:rsidRPr="000C0F78">
              <w:rPr>
                <w:lang w:val="en-US"/>
              </w:rPr>
              <w:t>4.12</w:t>
            </w:r>
            <w:proofErr w:type="gramStart"/>
            <w:r w:rsidRPr="000C0F78">
              <w:rPr>
                <w:lang w:val="en-US"/>
              </w:rPr>
              <w:t>.</w:t>
            </w:r>
            <w:r w:rsidR="00460653" w:rsidRPr="000C0F78">
              <w:rPr>
                <w:lang w:val="en-US"/>
              </w:rPr>
              <w:t>Antreprenorul</w:t>
            </w:r>
            <w:proofErr w:type="gramEnd"/>
            <w:r w:rsidR="00460653" w:rsidRPr="000C0F78">
              <w:rPr>
                <w:lang w:val="en-US"/>
              </w:rPr>
              <w:t xml:space="preserve"> trebuie să constituie garanţia de bună execuţie după primirea scris</w:t>
            </w:r>
            <w:r w:rsidR="00404C0D" w:rsidRPr="000C0F78">
              <w:rPr>
                <w:lang w:val="en-US"/>
              </w:rPr>
              <w:t xml:space="preserve">orii de </w:t>
            </w:r>
            <w:r w:rsidR="00404C0D" w:rsidRPr="000C0F78">
              <w:rPr>
                <w:lang w:val="en-US"/>
              </w:rPr>
              <w:lastRenderedPageBreak/>
              <w:t>acceptare, dar nu mai târ</w:t>
            </w:r>
            <w:r w:rsidR="00460653" w:rsidRPr="000C0F78">
              <w:rPr>
                <w:lang w:val="en-US"/>
              </w:rPr>
              <w:t>ziu de dat</w:t>
            </w:r>
            <w:r w:rsidR="00404C0D" w:rsidRPr="000C0F78">
              <w:rPr>
                <w:lang w:val="en-US"/>
              </w:rPr>
              <w:t>a încheierii contractului. Atât</w:t>
            </w:r>
            <w:r w:rsidR="00460653" w:rsidRPr="000C0F78">
              <w:rPr>
                <w:lang w:val="en-US"/>
              </w:rPr>
              <w:t xml:space="preserve"> timp c</w:t>
            </w:r>
            <w:r w:rsidR="00404C0D" w:rsidRPr="000C0F78">
              <w:rPr>
                <w:lang w:val="en-US"/>
              </w:rPr>
              <w:t>â</w:t>
            </w:r>
            <w:r w:rsidR="00460653" w:rsidRPr="000C0F78">
              <w:rPr>
                <w:lang w:val="en-US"/>
              </w:rPr>
              <w:t>t el nu şi-</w:t>
            </w:r>
            <w:proofErr w:type="gramStart"/>
            <w:r w:rsidR="00460653" w:rsidRPr="000C0F78">
              <w:rPr>
                <w:lang w:val="en-US"/>
              </w:rPr>
              <w:t>a</w:t>
            </w:r>
            <w:proofErr w:type="gramEnd"/>
            <w:r w:rsidR="00460653" w:rsidRPr="000C0F78">
              <w:rPr>
                <w:lang w:val="en-US"/>
              </w:rPr>
              <w:t xml:space="preserve"> îndeplinit această obligaţiune, Beneficiarul poate să reţină garanţia</w:t>
            </w:r>
            <w:r w:rsidR="005D4B79" w:rsidRPr="000C0F78">
              <w:rPr>
                <w:lang w:val="en-US"/>
              </w:rPr>
              <w:t xml:space="preserve"> </w:t>
            </w:r>
            <w:r w:rsidR="00E364D5" w:rsidRPr="000C0F78">
              <w:rPr>
                <w:lang w:val="en-US"/>
              </w:rPr>
              <w:t>Antreprenorului</w:t>
            </w:r>
            <w:r w:rsidR="00460653" w:rsidRPr="000C0F78">
              <w:rPr>
                <w:lang w:val="en-US"/>
              </w:rPr>
              <w:t xml:space="preserve"> pentru ofertă. </w:t>
            </w:r>
          </w:p>
          <w:p w14:paraId="7B5A3C5F"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3</w:t>
            </w:r>
            <w:r w:rsidRPr="000C0F78">
              <w:rPr>
                <w:lang w:val="en-US"/>
              </w:rPr>
              <w:t xml:space="preserve">. </w:t>
            </w:r>
            <w:r w:rsidR="00460653" w:rsidRPr="000C0F78">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4</w:t>
            </w:r>
            <w:r w:rsidRPr="000C0F78">
              <w:rPr>
                <w:lang w:val="en-US"/>
              </w:rPr>
              <w:t xml:space="preserve">. </w:t>
            </w:r>
            <w:r w:rsidR="00460653" w:rsidRPr="000C0F78">
              <w:rPr>
                <w:lang w:val="en-US"/>
              </w:rPr>
              <w:t>La lucrările la care se fac încercări, se consideră calitatea probei îndeplinită at</w:t>
            </w:r>
            <w:r w:rsidR="00E171D4" w:rsidRPr="000C0F78">
              <w:rPr>
                <w:lang w:val="en-US"/>
              </w:rPr>
              <w:t>â</w:t>
            </w:r>
            <w:r w:rsidR="00460653" w:rsidRPr="000C0F78">
              <w:rPr>
                <w:lang w:val="en-US"/>
              </w:rPr>
              <w:t>ta timp c</w:t>
            </w:r>
            <w:r w:rsidR="00E171D4" w:rsidRPr="000C0F78">
              <w:rPr>
                <w:lang w:val="en-US"/>
              </w:rPr>
              <w:t>â</w:t>
            </w:r>
            <w:r w:rsidR="00460653" w:rsidRPr="000C0F78">
              <w:rPr>
                <w:lang w:val="en-US"/>
              </w:rPr>
              <w:t xml:space="preserve">t rezultatele se înscriu în limitele admise prin reglementările tehnice. </w:t>
            </w:r>
          </w:p>
          <w:p w14:paraId="383A4756" w14:textId="77777777" w:rsidR="00460653" w:rsidRPr="000C0F78" w:rsidRDefault="00A156C0" w:rsidP="00196AB4">
            <w:pPr>
              <w:pStyle w:val="af3"/>
              <w:tabs>
                <w:tab w:val="left" w:pos="567"/>
              </w:tabs>
              <w:spacing w:line="276" w:lineRule="auto"/>
              <w:ind w:firstLine="0"/>
              <w:rPr>
                <w:lang w:val="en-US"/>
              </w:rPr>
            </w:pPr>
            <w:r w:rsidRPr="000C0F78">
              <w:rPr>
                <w:lang w:val="en-US"/>
              </w:rPr>
              <w:t>4.</w:t>
            </w:r>
            <w:r w:rsidR="00603AB4" w:rsidRPr="000C0F78">
              <w:rPr>
                <w:lang w:val="en-US"/>
              </w:rPr>
              <w:t xml:space="preserve">15. Beneficiarul </w:t>
            </w:r>
            <w:proofErr w:type="gramStart"/>
            <w:r w:rsidR="00603AB4" w:rsidRPr="000C0F78">
              <w:rPr>
                <w:lang w:val="en-US"/>
              </w:rPr>
              <w:t>are</w:t>
            </w:r>
            <w:proofErr w:type="gramEnd"/>
            <w:r w:rsidR="00603AB4" w:rsidRPr="000C0F78">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040EA0" w:rsidRPr="000C0F78">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7</w:t>
            </w:r>
            <w:r w:rsidRPr="000C0F78">
              <w:rPr>
                <w:lang w:val="en-US"/>
              </w:rPr>
              <w:t xml:space="preserve">. </w:t>
            </w:r>
            <w:r w:rsidR="00460653" w:rsidRPr="000C0F78">
              <w:rPr>
                <w:lang w:val="en-US"/>
              </w:rPr>
              <w:t>Dacă Antreprenorul consideră că dispoziţiile Beneficiarului s</w:t>
            </w:r>
            <w:r w:rsidR="00183D79" w:rsidRPr="000C0F78">
              <w:rPr>
                <w:lang w:val="en-US"/>
              </w:rPr>
              <w:t>u</w:t>
            </w:r>
            <w:r w:rsidR="00460653" w:rsidRPr="000C0F78">
              <w:rPr>
                <w:lang w:val="en-US"/>
              </w:rPr>
              <w:t xml:space="preserve">nt nejustificate sau inoportune, el poate </w:t>
            </w:r>
            <w:r w:rsidR="00E171D4" w:rsidRPr="000C0F78">
              <w:rPr>
                <w:lang w:val="en-US"/>
              </w:rPr>
              <w:t>înainta</w:t>
            </w:r>
            <w:r w:rsidR="005D4B79" w:rsidRPr="000C0F78">
              <w:rPr>
                <w:lang w:val="en-US"/>
              </w:rPr>
              <w:t xml:space="preserve"> </w:t>
            </w:r>
            <w:r w:rsidR="00460653" w:rsidRPr="000C0F78">
              <w:rPr>
                <w:lang w:val="en-US"/>
              </w:rPr>
              <w:t xml:space="preserve">obiecţii, dar acestea nu îl </w:t>
            </w:r>
            <w:r w:rsidR="00E171D4" w:rsidRPr="000C0F78">
              <w:rPr>
                <w:lang w:val="en-US"/>
              </w:rPr>
              <w:t>scutește</w:t>
            </w:r>
            <w:r w:rsidR="005D4B79" w:rsidRPr="000C0F78">
              <w:rPr>
                <w:lang w:val="en-US"/>
              </w:rPr>
              <w:t xml:space="preserve"> </w:t>
            </w:r>
            <w:r w:rsidR="00460653" w:rsidRPr="000C0F78">
              <w:rPr>
                <w:lang w:val="en-US"/>
              </w:rPr>
              <w:t xml:space="preserve">de </w:t>
            </w:r>
            <w:r w:rsidR="00E364D5" w:rsidRPr="000C0F78">
              <w:rPr>
                <w:lang w:val="en-US"/>
              </w:rPr>
              <w:t xml:space="preserve">obligația de </w:t>
            </w:r>
            <w:r w:rsidR="00460653" w:rsidRPr="000C0F78">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8</w:t>
            </w:r>
            <w:r w:rsidRPr="000C0F78">
              <w:rPr>
                <w:lang w:val="en-US"/>
              </w:rPr>
              <w:t xml:space="preserve">. </w:t>
            </w:r>
            <w:r w:rsidR="00460653" w:rsidRPr="000C0F78">
              <w:rPr>
                <w:lang w:val="en-US"/>
              </w:rPr>
              <w:t>Trasarea axelor principale, bornelor de referinţă, căilor de circulaţieşi limitelor terenului pus la dispoziţia Antreprenorului, precum şi materializarea cotelor de nivel în i</w:t>
            </w:r>
            <w:r w:rsidR="00183D79" w:rsidRPr="000C0F78">
              <w:rPr>
                <w:lang w:val="en-US"/>
              </w:rPr>
              <w:t>mediata apropiere a terenului, su</w:t>
            </w:r>
            <w:r w:rsidR="00460653" w:rsidRPr="000C0F78">
              <w:rPr>
                <w:lang w:val="en-US"/>
              </w:rPr>
              <w:t>nt</w:t>
            </w:r>
            <w:r w:rsidR="005D4B79" w:rsidRPr="000C0F78">
              <w:rPr>
                <w:lang w:val="en-US"/>
              </w:rPr>
              <w:t xml:space="preserve"> </w:t>
            </w:r>
            <w:r w:rsidR="00460653" w:rsidRPr="000C0F78">
              <w:rPr>
                <w:lang w:val="en-US"/>
              </w:rPr>
              <w:t xml:space="preserve">obligaţiuni ale Antreprenorului. </w:t>
            </w:r>
          </w:p>
          <w:p w14:paraId="5A7959BE" w14:textId="77777777" w:rsidR="00460653" w:rsidRPr="000C0F78" w:rsidRDefault="00A156C0" w:rsidP="00196AB4">
            <w:pPr>
              <w:pStyle w:val="af3"/>
              <w:tabs>
                <w:tab w:val="left" w:pos="567"/>
              </w:tabs>
              <w:spacing w:line="276" w:lineRule="auto"/>
              <w:ind w:firstLine="0"/>
              <w:rPr>
                <w:lang w:val="en-US"/>
              </w:rPr>
            </w:pPr>
            <w:r w:rsidRPr="000C0F78">
              <w:rPr>
                <w:lang w:val="en-US"/>
              </w:rPr>
              <w:t>4.</w:t>
            </w:r>
            <w:r w:rsidR="00893327" w:rsidRPr="000C0F78">
              <w:rPr>
                <w:lang w:val="en-US"/>
              </w:rPr>
              <w:t>19</w:t>
            </w:r>
            <w:r w:rsidRPr="000C0F78">
              <w:rPr>
                <w:lang w:val="en-US"/>
              </w:rPr>
              <w:t xml:space="preserve">. </w:t>
            </w:r>
            <w:r w:rsidR="00460653" w:rsidRPr="000C0F78">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0</w:t>
            </w:r>
            <w:r w:rsidRPr="000C0F78">
              <w:rPr>
                <w:lang w:val="en-US"/>
              </w:rPr>
              <w:t xml:space="preserve">. </w:t>
            </w:r>
            <w:r w:rsidR="00460653" w:rsidRPr="000C0F78">
              <w:rPr>
                <w:lang w:val="en-US"/>
              </w:rPr>
              <w:t>Ridicările de teren, trasările şi cotele de nivel, precum şi alte documente puse la dispoziţia Antreprenorului de către Beneficiar pentru executarea contractului s</w:t>
            </w:r>
            <w:r w:rsidR="00E10C0A" w:rsidRPr="000C0F78">
              <w:rPr>
                <w:lang w:val="en-US"/>
              </w:rPr>
              <w:t>u</w:t>
            </w:r>
            <w:r w:rsidR="00460653" w:rsidRPr="000C0F78">
              <w:rPr>
                <w:lang w:val="en-US"/>
              </w:rPr>
              <w:t>nt hotărâtoare. Antreprenorul este obligat să verifice documentele primite şi să înştiinţeze Beneficiarul cu privire la erorile şi</w:t>
            </w:r>
            <w:r w:rsidR="005D4B79" w:rsidRPr="000C0F78">
              <w:rPr>
                <w:lang w:val="en-US"/>
              </w:rPr>
              <w:t xml:space="preserve"> </w:t>
            </w:r>
            <w:r w:rsidR="00460653" w:rsidRPr="000C0F78">
              <w:rPr>
                <w:lang w:val="en-US"/>
              </w:rPr>
              <w:t xml:space="preserve">inexactităţile constatate sau presupuse. </w:t>
            </w:r>
          </w:p>
          <w:p w14:paraId="23331121"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1</w:t>
            </w:r>
            <w:r w:rsidRPr="000C0F78">
              <w:rPr>
                <w:lang w:val="en-US"/>
              </w:rPr>
              <w:t xml:space="preserve">. </w:t>
            </w:r>
            <w:r w:rsidR="00460653" w:rsidRPr="000C0F78">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C0F78">
              <w:rPr>
                <w:lang w:val="en-US"/>
              </w:rPr>
              <w:t>prevederilor legale și obligațiunilor contractuale și profesionale</w:t>
            </w:r>
            <w:r w:rsidR="00460653" w:rsidRPr="000C0F78">
              <w:rPr>
                <w:lang w:val="en-US"/>
              </w:rPr>
              <w:t xml:space="preserve">. </w:t>
            </w:r>
          </w:p>
          <w:p w14:paraId="7924F23B"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2</w:t>
            </w:r>
            <w:r w:rsidRPr="000C0F78">
              <w:rPr>
                <w:lang w:val="en-US"/>
              </w:rPr>
              <w:t xml:space="preserve">. </w:t>
            </w:r>
            <w:r w:rsidR="00460653" w:rsidRPr="000C0F78">
              <w:rPr>
                <w:lang w:val="en-US"/>
              </w:rPr>
              <w:t xml:space="preserve">Pe parcursul executării lucrărilor, Beneficiarul are dreptul să dispună în scris: </w:t>
            </w:r>
          </w:p>
          <w:p w14:paraId="196DBA12" w14:textId="77777777" w:rsidR="00460653" w:rsidRPr="00FF430B" w:rsidRDefault="00460653" w:rsidP="00EC36A1">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C36A1">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C36A1">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3</w:t>
            </w:r>
            <w:r w:rsidRPr="000C0F78">
              <w:rPr>
                <w:lang w:val="en-US"/>
              </w:rPr>
              <w:t xml:space="preserve">. </w:t>
            </w:r>
            <w:r w:rsidR="00460653" w:rsidRPr="000C0F78">
              <w:rPr>
                <w:lang w:val="en-US"/>
              </w:rPr>
              <w:t xml:space="preserve">În cazul neexecutării de către Antreprenor a dispoziţiilor din punctul 2.1., Beneficiarul poate opri lucrările, </w:t>
            </w:r>
            <w:r w:rsidR="00F53F69" w:rsidRPr="000C0F78">
              <w:rPr>
                <w:lang w:val="en-US"/>
              </w:rPr>
              <w:t xml:space="preserve">prin </w:t>
            </w:r>
            <w:r w:rsidR="00E364D5" w:rsidRPr="000C0F78">
              <w:rPr>
                <w:lang w:val="en-US"/>
              </w:rPr>
              <w:t xml:space="preserve">rezoluțiunea </w:t>
            </w:r>
            <w:r w:rsidR="00F53F69" w:rsidRPr="000C0F78">
              <w:rPr>
                <w:lang w:val="en-US"/>
              </w:rPr>
              <w:t>contractului</w:t>
            </w:r>
            <w:r w:rsidR="00460653" w:rsidRPr="000C0F78">
              <w:rPr>
                <w:lang w:val="en-US"/>
              </w:rPr>
              <w:t xml:space="preserve">, în condiţiile legii, </w:t>
            </w:r>
            <w:r w:rsidR="00F53F69" w:rsidRPr="000C0F78">
              <w:rPr>
                <w:lang w:val="en-US"/>
              </w:rPr>
              <w:t>totodată A</w:t>
            </w:r>
            <w:r w:rsidR="00316769" w:rsidRPr="000C0F78">
              <w:rPr>
                <w:lang w:val="en-US"/>
              </w:rPr>
              <w:t xml:space="preserve">ntreprenorul </w:t>
            </w:r>
            <w:r w:rsidR="00460653" w:rsidRPr="000C0F78">
              <w:rPr>
                <w:lang w:val="en-US"/>
              </w:rPr>
              <w:t>compense</w:t>
            </w:r>
            <w:r w:rsidR="00316769" w:rsidRPr="000C0F78">
              <w:rPr>
                <w:lang w:val="en-US"/>
              </w:rPr>
              <w:t>ază</w:t>
            </w:r>
            <w:r w:rsidR="00460653" w:rsidRPr="000C0F78">
              <w:rPr>
                <w:lang w:val="en-US"/>
              </w:rPr>
              <w:t xml:space="preserve"> cheltuielile aferente suportate de Beneficiar în legătură cu faptul neexecutării. </w:t>
            </w:r>
          </w:p>
          <w:p w14:paraId="42DBA1FC" w14:textId="77777777" w:rsidR="00460653" w:rsidRPr="000C0F78" w:rsidRDefault="00BE5A1E" w:rsidP="00196AB4">
            <w:pPr>
              <w:pStyle w:val="af3"/>
              <w:tabs>
                <w:tab w:val="left" w:pos="567"/>
              </w:tabs>
              <w:spacing w:line="276" w:lineRule="auto"/>
              <w:ind w:firstLine="0"/>
              <w:rPr>
                <w:lang w:val="en-US"/>
              </w:rPr>
            </w:pPr>
            <w:r w:rsidRPr="000C0F78">
              <w:rPr>
                <w:lang w:val="en-US"/>
              </w:rPr>
              <w:lastRenderedPageBreak/>
              <w:t>4.2</w:t>
            </w:r>
            <w:r w:rsidR="00893327" w:rsidRPr="000C0F78">
              <w:rPr>
                <w:lang w:val="en-US"/>
              </w:rPr>
              <w:t>4</w:t>
            </w:r>
            <w:r w:rsidRPr="000C0F78">
              <w:rPr>
                <w:lang w:val="en-US"/>
              </w:rPr>
              <w:t xml:space="preserve">. </w:t>
            </w:r>
            <w:r w:rsidR="00460653" w:rsidRPr="000C0F78">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0C0F78" w:rsidRDefault="00BE5A1E" w:rsidP="00196AB4">
            <w:pPr>
              <w:pStyle w:val="af3"/>
              <w:tabs>
                <w:tab w:val="left" w:pos="567"/>
              </w:tabs>
              <w:spacing w:line="276" w:lineRule="auto"/>
              <w:ind w:firstLine="0"/>
              <w:rPr>
                <w:lang w:val="en-US"/>
              </w:rPr>
            </w:pPr>
            <w:r w:rsidRPr="000C0F78">
              <w:rPr>
                <w:lang w:val="en-US"/>
              </w:rPr>
              <w:t>4.2</w:t>
            </w:r>
            <w:r w:rsidR="00893327" w:rsidRPr="000C0F78">
              <w:rPr>
                <w:lang w:val="en-US"/>
              </w:rPr>
              <w:t>5</w:t>
            </w:r>
            <w:r w:rsidRPr="000C0F78">
              <w:rPr>
                <w:lang w:val="en-US"/>
              </w:rPr>
              <w:t xml:space="preserve">. </w:t>
            </w:r>
            <w:r w:rsidR="00460653" w:rsidRPr="000C0F78">
              <w:rPr>
                <w:lang w:val="en-US"/>
              </w:rPr>
              <w:t>În timpul desfăşurării lucrărilor, Antreprenorul are obligaţia să menţină căile de acces libere, să retragă utilajele, să îndepărteze surplusurile de materiale, deşeuri</w:t>
            </w:r>
            <w:r w:rsidR="005D4B79" w:rsidRPr="000C0F78">
              <w:rPr>
                <w:lang w:val="en-US"/>
              </w:rPr>
              <w:t xml:space="preserve"> </w:t>
            </w:r>
            <w:r w:rsidR="00460653" w:rsidRPr="000C0F78">
              <w:rPr>
                <w:lang w:val="en-US"/>
              </w:rPr>
              <w:t>şi lucrări provizorii de orice fel, care nu s</w:t>
            </w:r>
            <w:r w:rsidR="00183D79" w:rsidRPr="000C0F78">
              <w:rPr>
                <w:lang w:val="en-US"/>
              </w:rPr>
              <w:t>u</w:t>
            </w:r>
            <w:r w:rsidR="00460653" w:rsidRPr="000C0F78">
              <w:rPr>
                <w:lang w:val="en-US"/>
              </w:rPr>
              <w:t>nt necesare, iar la terminarea lucrărilor, Antreprenorul va evacua de pe şantier toate utilajele de construcţie, surplusurile de materiale, deşeurile</w:t>
            </w:r>
            <w:r w:rsidR="005D4B79" w:rsidRPr="000C0F78">
              <w:rPr>
                <w:lang w:val="en-US"/>
              </w:rPr>
              <w:t xml:space="preserve"> </w:t>
            </w:r>
            <w:r w:rsidR="00460653" w:rsidRPr="000C0F78">
              <w:rPr>
                <w:lang w:val="en-US"/>
              </w:rPr>
              <w:t xml:space="preserve">şi lucrările provizorii. </w:t>
            </w:r>
          </w:p>
          <w:p w14:paraId="42718144" w14:textId="77777777" w:rsidR="00B96242" w:rsidRPr="000C0F78" w:rsidRDefault="00BE5A1E" w:rsidP="00196AB4">
            <w:pPr>
              <w:pStyle w:val="af3"/>
              <w:tabs>
                <w:tab w:val="left" w:pos="426"/>
                <w:tab w:val="left" w:pos="3645"/>
              </w:tabs>
              <w:spacing w:line="276" w:lineRule="auto"/>
              <w:ind w:firstLine="0"/>
              <w:rPr>
                <w:lang w:val="en-US"/>
              </w:rPr>
            </w:pPr>
            <w:r w:rsidRPr="000C0F78">
              <w:rPr>
                <w:lang w:val="en-US"/>
              </w:rPr>
              <w:t>4.2</w:t>
            </w:r>
            <w:r w:rsidR="00893327" w:rsidRPr="000C0F78">
              <w:rPr>
                <w:lang w:val="en-US"/>
              </w:rPr>
              <w:t>6</w:t>
            </w:r>
            <w:r w:rsidRPr="000C0F78">
              <w:rPr>
                <w:lang w:val="en-US"/>
              </w:rPr>
              <w:t xml:space="preserve">. </w:t>
            </w:r>
            <w:r w:rsidR="00460653" w:rsidRPr="000C0F78">
              <w:rPr>
                <w:lang w:val="en-US"/>
              </w:rPr>
              <w:t>Beneficiarul trebuie să obţină, pe propria cheltuială, toate avizele, autorizaţiile</w:t>
            </w:r>
            <w:r w:rsidR="005D4B79" w:rsidRPr="000C0F78">
              <w:rPr>
                <w:lang w:val="en-US"/>
              </w:rPr>
              <w:t xml:space="preserve"> </w:t>
            </w:r>
            <w:r w:rsidR="00460653" w:rsidRPr="000C0F78">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0C0F78"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6.1. </w:t>
            </w:r>
            <w:r w:rsidR="005B666D" w:rsidRPr="000C0F78">
              <w:rPr>
                <w:lang w:val="en-US"/>
              </w:rPr>
              <w:t>Antreprenorul este obligat să execute toate lucrările, prevăzute în contract, în termenele stabilite prin graficul general de realizare a lucrărilor şi graficul de execuţie</w:t>
            </w:r>
            <w:r w:rsidR="005D4B79" w:rsidRPr="000C0F78">
              <w:rPr>
                <w:lang w:val="en-US"/>
              </w:rPr>
              <w:t xml:space="preserve"> </w:t>
            </w:r>
            <w:r w:rsidR="005B666D" w:rsidRPr="000C0F78">
              <w:rPr>
                <w:lang w:val="en-US"/>
              </w:rPr>
              <w:t xml:space="preserve">şi de o calitate corespunzătoare prevederilor actelor normative </w:t>
            </w:r>
            <w:proofErr w:type="gramStart"/>
            <w:r w:rsidR="005B666D" w:rsidRPr="000C0F78">
              <w:rPr>
                <w:lang w:val="en-US"/>
              </w:rPr>
              <w:t>şi  prezentului</w:t>
            </w:r>
            <w:proofErr w:type="gramEnd"/>
            <w:r w:rsidR="005B666D" w:rsidRPr="000C0F78">
              <w:rPr>
                <w:lang w:val="en-US"/>
              </w:rPr>
              <w:t xml:space="preserve"> contract.</w:t>
            </w:r>
          </w:p>
          <w:p w14:paraId="0797AEC6"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6.2. </w:t>
            </w:r>
            <w:r w:rsidR="005B666D" w:rsidRPr="000C0F78">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6.3. </w:t>
            </w:r>
            <w:r w:rsidR="005B666D" w:rsidRPr="000C0F78">
              <w:rPr>
                <w:lang w:val="en-US"/>
              </w:rPr>
              <w:t xml:space="preserve">Pe parcursul execuţiei lucrărilor, Antreprenorul este obligat să comunice, la cererea Beneficiarului, datele de </w:t>
            </w:r>
            <w:r w:rsidR="00E364D5" w:rsidRPr="000C0F78">
              <w:rPr>
                <w:lang w:val="en-US"/>
              </w:rPr>
              <w:t>identificare</w:t>
            </w:r>
            <w:r w:rsidR="005D4B79" w:rsidRPr="000C0F78">
              <w:rPr>
                <w:lang w:val="en-US"/>
              </w:rPr>
              <w:t xml:space="preserve"> </w:t>
            </w:r>
            <w:r w:rsidR="005B666D" w:rsidRPr="000C0F78">
              <w:rPr>
                <w:lang w:val="en-US"/>
              </w:rPr>
              <w:t xml:space="preserve">ale subantreprenorilor. </w:t>
            </w:r>
          </w:p>
          <w:p w14:paraId="05BB78E2" w14:textId="77777777" w:rsidR="005B666D" w:rsidRPr="000C0F78" w:rsidRDefault="00BE5A1E" w:rsidP="00196AB4">
            <w:pPr>
              <w:pStyle w:val="af3"/>
              <w:tabs>
                <w:tab w:val="left" w:pos="142"/>
                <w:tab w:val="left" w:pos="284"/>
              </w:tabs>
              <w:spacing w:line="276" w:lineRule="auto"/>
              <w:ind w:firstLine="0"/>
              <w:rPr>
                <w:lang w:val="en-US"/>
              </w:rPr>
            </w:pPr>
            <w:r w:rsidRPr="000C0F78">
              <w:rPr>
                <w:lang w:val="en-US"/>
              </w:rPr>
              <w:t xml:space="preserve">6.4. </w:t>
            </w:r>
            <w:r w:rsidR="005B666D" w:rsidRPr="000C0F78">
              <w:rPr>
                <w:lang w:val="en-US"/>
              </w:rPr>
              <w:t>Angajarea forţei de muncă pe bază de a</w:t>
            </w:r>
            <w:r w:rsidR="003D06D0" w:rsidRPr="000C0F78">
              <w:rPr>
                <w:lang w:val="en-US"/>
              </w:rPr>
              <w:t>cord nu este considerată</w:t>
            </w:r>
            <w:r w:rsidR="005B666D" w:rsidRPr="000C0F78">
              <w:rPr>
                <w:lang w:val="en-US"/>
              </w:rPr>
              <w:t xml:space="preserve"> obiectul unei subcontractări.</w:t>
            </w:r>
          </w:p>
          <w:p w14:paraId="04191B6B" w14:textId="77777777" w:rsidR="00684D44" w:rsidRPr="000C0F78"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0C0F78" w:rsidRDefault="00BE5A1E" w:rsidP="00196AB4">
            <w:pPr>
              <w:pStyle w:val="af3"/>
              <w:tabs>
                <w:tab w:val="left" w:pos="0"/>
              </w:tabs>
              <w:spacing w:line="276" w:lineRule="auto"/>
              <w:ind w:firstLine="0"/>
              <w:rPr>
                <w:lang w:val="en-US"/>
              </w:rPr>
            </w:pPr>
            <w:r w:rsidRPr="000C0F78">
              <w:rPr>
                <w:lang w:val="en-US"/>
              </w:rPr>
              <w:t xml:space="preserve">8.1. </w:t>
            </w:r>
            <w:r w:rsidR="00460653" w:rsidRPr="000C0F78">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0C0F78" w:rsidRDefault="00BE5A1E" w:rsidP="00196AB4">
            <w:pPr>
              <w:pStyle w:val="af3"/>
              <w:tabs>
                <w:tab w:val="left" w:pos="284"/>
              </w:tabs>
              <w:spacing w:line="276" w:lineRule="auto"/>
              <w:ind w:firstLine="0"/>
              <w:rPr>
                <w:lang w:val="en-US"/>
              </w:rPr>
            </w:pPr>
            <w:r w:rsidRPr="000C0F78">
              <w:rPr>
                <w:lang w:val="en-US"/>
              </w:rPr>
              <w:t>8.2</w:t>
            </w:r>
            <w:proofErr w:type="gramStart"/>
            <w:r w:rsidR="00D05A94" w:rsidRPr="000C0F78">
              <w:rPr>
                <w:lang w:val="en-US"/>
              </w:rPr>
              <w:t>.</w:t>
            </w:r>
            <w:r w:rsidR="00460653" w:rsidRPr="000C0F78">
              <w:rPr>
                <w:lang w:val="en-US"/>
              </w:rPr>
              <w:t>Costul</w:t>
            </w:r>
            <w:proofErr w:type="gramEnd"/>
            <w:r w:rsidR="00460653" w:rsidRPr="000C0F78">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0C0F78">
              <w:rPr>
                <w:lang w:val="en-US"/>
              </w:rPr>
              <w:t xml:space="preserve">8.3. </w:t>
            </w:r>
            <w:r w:rsidR="00460653" w:rsidRPr="000C0F78">
              <w:rPr>
                <w:lang w:val="en-US"/>
              </w:rPr>
              <w:t>Probele neprevăzute şi comandate de Beneficiar pentru verificarea unor lucrări sau materiale puse în</w:t>
            </w:r>
            <w:r w:rsidR="005D4B79" w:rsidRPr="000C0F78">
              <w:rPr>
                <w:lang w:val="en-US"/>
              </w:rPr>
              <w:t xml:space="preserve"> </w:t>
            </w:r>
            <w:r w:rsidR="00460653" w:rsidRPr="000C0F78">
              <w:rPr>
                <w:lang w:val="en-US"/>
              </w:rPr>
              <w:t>operă vor fi suportate de Antreprenor, dacă s</w:t>
            </w:r>
            <w:r w:rsidR="003D06D0" w:rsidRPr="000C0F78">
              <w:rPr>
                <w:lang w:val="en-US"/>
              </w:rPr>
              <w:t>e dovedeşte că materialele nu su</w:t>
            </w:r>
            <w:r w:rsidR="00460653" w:rsidRPr="000C0F78">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8.4. </w:t>
            </w:r>
            <w:r w:rsidR="00460653" w:rsidRPr="000C0F78">
              <w:rPr>
                <w:lang w:val="en-US"/>
              </w:rPr>
              <w:t xml:space="preserve">Beneficiarul, proiectantul sau orice </w:t>
            </w:r>
            <w:proofErr w:type="gramStart"/>
            <w:r w:rsidR="00460653" w:rsidRPr="000C0F78">
              <w:rPr>
                <w:lang w:val="en-US"/>
              </w:rPr>
              <w:t>altă</w:t>
            </w:r>
            <w:proofErr w:type="gramEnd"/>
            <w:r w:rsidR="00460653" w:rsidRPr="000C0F78">
              <w:rPr>
                <w:lang w:val="en-US"/>
              </w:rPr>
              <w:t xml:space="preserve"> persoană autorizată de aceştia au acces tot timpul la lucrări pe şantier</w:t>
            </w:r>
            <w:r w:rsidR="005D4B79" w:rsidRPr="000C0F78">
              <w:rPr>
                <w:lang w:val="en-US"/>
              </w:rPr>
              <w:t xml:space="preserve"> </w:t>
            </w:r>
            <w:r w:rsidR="00460653" w:rsidRPr="000C0F78">
              <w:rPr>
                <w:lang w:val="en-US"/>
              </w:rPr>
              <w:t xml:space="preserve">şi în locurile unde se pregăteşte lucrarea, în depozite de materiale prefabricate etc. </w:t>
            </w:r>
          </w:p>
          <w:p w14:paraId="122D8C18"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lastRenderedPageBreak/>
              <w:t xml:space="preserve">8.5. </w:t>
            </w:r>
            <w:r w:rsidR="00460653" w:rsidRPr="000C0F78">
              <w:rPr>
                <w:lang w:val="en-US"/>
              </w:rPr>
              <w:t xml:space="preserve">Lucrările care </w:t>
            </w:r>
            <w:proofErr w:type="gramStart"/>
            <w:r w:rsidR="00460653" w:rsidRPr="000C0F78">
              <w:rPr>
                <w:lang w:val="en-US"/>
              </w:rPr>
              <w:t>devin</w:t>
            </w:r>
            <w:proofErr w:type="gramEnd"/>
            <w:r w:rsidR="00460653" w:rsidRPr="000C0F78">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0C0F78">
              <w:rPr>
                <w:lang w:val="en-US"/>
              </w:rPr>
              <w:t>v</w:t>
            </w:r>
            <w:r w:rsidRPr="000C0F78">
              <w:rPr>
                <w:lang w:val="en-US"/>
              </w:rPr>
              <w:t>a</w:t>
            </w:r>
            <w:proofErr w:type="gramEnd"/>
            <w:r w:rsidR="00460653" w:rsidRPr="000C0F78">
              <w:rPr>
                <w:lang w:val="en-US"/>
              </w:rPr>
              <w:t xml:space="preserve"> anunţa</w:t>
            </w:r>
            <w:r w:rsidR="00C33344" w:rsidRPr="000C0F78">
              <w:rPr>
                <w:lang w:val="en-US"/>
              </w:rPr>
              <w:t xml:space="preserve"> </w:t>
            </w:r>
            <w:r w:rsidR="00460653" w:rsidRPr="000C0F78">
              <w:rPr>
                <w:lang w:val="en-US"/>
              </w:rPr>
              <w:t>responsabilul tehnic</w:t>
            </w:r>
            <w:r w:rsidR="00183D79" w:rsidRPr="000C0F78">
              <w:rPr>
                <w:lang w:val="en-US"/>
              </w:rPr>
              <w:t xml:space="preserve"> atestat, proiectantul ori de câ</w:t>
            </w:r>
            <w:r w:rsidR="00460653" w:rsidRPr="000C0F78">
              <w:rPr>
                <w:lang w:val="en-US"/>
              </w:rPr>
              <w:t xml:space="preserve">te ori astfel de lucrări, </w:t>
            </w:r>
            <w:r w:rsidR="00183D79" w:rsidRPr="000C0F78">
              <w:rPr>
                <w:lang w:val="en-US"/>
              </w:rPr>
              <w:t>inclusiv fundaţiile clădirii, su</w:t>
            </w:r>
            <w:r w:rsidR="00460653" w:rsidRPr="000C0F78">
              <w:rPr>
                <w:lang w:val="en-US"/>
              </w:rPr>
              <w:t xml:space="preserve">nt gata pentru a fi examinate. Responsabilul tehnic atestat şi proiectantul vor participa la examinarea şi măsurarea lucrărilor. </w:t>
            </w:r>
          </w:p>
          <w:p w14:paraId="78641E60"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8.6. </w:t>
            </w:r>
            <w:r w:rsidR="00460653" w:rsidRPr="000C0F78">
              <w:rPr>
                <w:lang w:val="en-US"/>
              </w:rPr>
              <w:t xml:space="preserve">Antreprenorul </w:t>
            </w:r>
            <w:proofErr w:type="gramStart"/>
            <w:r w:rsidR="00460653" w:rsidRPr="000C0F78">
              <w:rPr>
                <w:lang w:val="en-US"/>
              </w:rPr>
              <w:t>va</w:t>
            </w:r>
            <w:proofErr w:type="gramEnd"/>
            <w:r w:rsidR="00460653" w:rsidRPr="000C0F78">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C0F78">
              <w:rPr>
                <w:lang w:val="en-US"/>
              </w:rPr>
              <w:t xml:space="preserve"> fi suportate de Beneficiar,</w:t>
            </w:r>
            <w:r w:rsidR="00460653" w:rsidRPr="000C0F78">
              <w:rPr>
                <w:lang w:val="en-US"/>
              </w:rPr>
              <w:t xml:space="preserve"> în caz contrar, de Antreprenor. </w:t>
            </w:r>
          </w:p>
          <w:p w14:paraId="33EE48C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8.7. </w:t>
            </w:r>
            <w:r w:rsidR="00460653" w:rsidRPr="000C0F78">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8.8. </w:t>
            </w:r>
            <w:r w:rsidR="00460653" w:rsidRPr="000C0F78">
              <w:rPr>
                <w:lang w:val="en-US"/>
              </w:rPr>
              <w:t>Lucrările executate de Antreprenor în afara celor prevăzute în contract sau fără dis</w:t>
            </w:r>
            <w:r w:rsidR="00183D79" w:rsidRPr="000C0F78">
              <w:rPr>
                <w:lang w:val="en-US"/>
              </w:rPr>
              <w:t>poziţia Beneficiarului, precum ș</w:t>
            </w:r>
            <w:r w:rsidR="00460653" w:rsidRPr="000C0F78">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0C0F78">
              <w:rPr>
                <w:lang w:val="en-US"/>
              </w:rPr>
              <w:t>să</w:t>
            </w:r>
            <w:proofErr w:type="gramEnd"/>
            <w:r w:rsidR="00460653" w:rsidRPr="000C0F78">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0C0F78" w:rsidRDefault="00D05A94" w:rsidP="00EC36A1">
            <w:pPr>
              <w:pStyle w:val="af3"/>
              <w:numPr>
                <w:ilvl w:val="1"/>
                <w:numId w:val="13"/>
              </w:numPr>
              <w:tabs>
                <w:tab w:val="left" w:pos="284"/>
                <w:tab w:val="left" w:pos="426"/>
              </w:tabs>
              <w:spacing w:line="276" w:lineRule="auto"/>
              <w:ind w:left="0" w:hanging="425"/>
              <w:rPr>
                <w:lang w:val="en-US"/>
              </w:rPr>
            </w:pPr>
            <w:r w:rsidRPr="000C0F78">
              <w:rPr>
                <w:lang w:val="en-US"/>
              </w:rPr>
              <w:t xml:space="preserve">8.9. </w:t>
            </w:r>
            <w:r w:rsidR="00460653" w:rsidRPr="000C0F78">
              <w:rPr>
                <w:lang w:val="en-US"/>
              </w:rPr>
              <w:t xml:space="preserve">Lucrările încep după </w:t>
            </w:r>
            <w:r w:rsidR="00684D44" w:rsidRPr="000C0F78">
              <w:rPr>
                <w:lang w:val="en-US"/>
              </w:rPr>
              <w:t>…..</w:t>
            </w:r>
            <w:r w:rsidR="00460653" w:rsidRPr="000C0F78">
              <w:rPr>
                <w:lang w:val="en-US"/>
              </w:rPr>
              <w:t xml:space="preserve"> </w:t>
            </w:r>
            <w:proofErr w:type="gramStart"/>
            <w:r w:rsidR="00460653" w:rsidRPr="000C0F78">
              <w:rPr>
                <w:lang w:val="en-US"/>
              </w:rPr>
              <w:t>zile</w:t>
            </w:r>
            <w:proofErr w:type="gramEnd"/>
            <w:r w:rsidR="00460653" w:rsidRPr="000C0F78">
              <w:rPr>
                <w:lang w:val="en-US"/>
              </w:rPr>
              <w:t xml:space="preserve"> de la semnarea şi înregistrarea contractului în modul corespunzător şi primirea ordinului de execuţie.</w:t>
            </w:r>
          </w:p>
          <w:p w14:paraId="0F7D7213" w14:textId="77777777" w:rsidR="00460653" w:rsidRPr="000C0F78"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C36A1">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66D39C63"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9.1. </w:t>
            </w:r>
            <w:r w:rsidR="00460653" w:rsidRPr="000C0F78">
              <w:rPr>
                <w:lang w:val="en-US"/>
              </w:rPr>
              <w:t xml:space="preserve">Perioada de garanţie pentru lucrărieste </w:t>
            </w:r>
            <w:proofErr w:type="gramStart"/>
            <w:r w:rsidR="00460653" w:rsidRPr="000C0F78">
              <w:rPr>
                <w:lang w:val="en-US"/>
              </w:rPr>
              <w:t xml:space="preserve">de  </w:t>
            </w:r>
            <w:r w:rsidR="00A87786">
              <w:rPr>
                <w:b/>
                <w:lang w:val="en-US"/>
              </w:rPr>
              <w:t>1</w:t>
            </w:r>
            <w:proofErr w:type="gramEnd"/>
            <w:r w:rsidR="00A87786">
              <w:rPr>
                <w:lang w:val="en-US"/>
              </w:rPr>
              <w:t xml:space="preserve"> an</w:t>
            </w:r>
            <w:r w:rsidR="00460653" w:rsidRPr="000C0F78">
              <w:rPr>
                <w:lang w:val="en-US"/>
              </w:rPr>
              <w:t xml:space="preserve">. </w:t>
            </w:r>
          </w:p>
          <w:p w14:paraId="1CEFAD7D" w14:textId="77777777"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9.2. </w:t>
            </w:r>
            <w:r w:rsidR="00460653" w:rsidRPr="000C0F78">
              <w:rPr>
                <w:lang w:val="en-US"/>
              </w:rPr>
              <w:t xml:space="preserve">Perioada de garanţie </w:t>
            </w:r>
            <w:r w:rsidRPr="000C0F78">
              <w:rPr>
                <w:lang w:val="en-US"/>
              </w:rPr>
              <w:t>începe</w:t>
            </w:r>
            <w:r w:rsidR="00460653" w:rsidRPr="000C0F78">
              <w:rPr>
                <w:lang w:val="en-US"/>
              </w:rPr>
              <w:t xml:space="preserve"> de la data recepţiei la terminarea lucrărilor şip</w:t>
            </w:r>
            <w:r w:rsidRPr="000C0F78">
              <w:rPr>
                <w:lang w:val="en-US"/>
              </w:rPr>
              <w:t>â</w:t>
            </w:r>
            <w:r w:rsidR="00460653" w:rsidRPr="000C0F78">
              <w:rPr>
                <w:lang w:val="en-US"/>
              </w:rPr>
              <w:t xml:space="preserve">nă la expirarea </w:t>
            </w:r>
            <w:r w:rsidR="00D379F6" w:rsidRPr="000C0F78">
              <w:rPr>
                <w:lang w:val="en-US"/>
              </w:rPr>
              <w:t>termenului prevăzut la punctul 9</w:t>
            </w:r>
            <w:r w:rsidR="00460653" w:rsidRPr="000C0F78">
              <w:rPr>
                <w:lang w:val="en-US"/>
              </w:rPr>
              <w:t xml:space="preserve">.1 din prezentul </w:t>
            </w:r>
            <w:r w:rsidR="0001066E" w:rsidRPr="000C0F78">
              <w:rPr>
                <w:lang w:val="en-US"/>
              </w:rPr>
              <w:t>capitol</w:t>
            </w:r>
            <w:r w:rsidR="00460653" w:rsidRPr="000C0F78">
              <w:rPr>
                <w:lang w:val="en-US"/>
              </w:rPr>
              <w:t xml:space="preserve">. </w:t>
            </w:r>
          </w:p>
          <w:p w14:paraId="31DF6482" w14:textId="77777777"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9.3. </w:t>
            </w:r>
            <w:r w:rsidR="00460653" w:rsidRPr="000C0F78">
              <w:rPr>
                <w:lang w:val="en-US"/>
              </w:rPr>
              <w:t xml:space="preserve">Antreprenorul </w:t>
            </w:r>
            <w:proofErr w:type="gramStart"/>
            <w:r w:rsidR="00460653" w:rsidRPr="000C0F78">
              <w:rPr>
                <w:lang w:val="en-US"/>
              </w:rPr>
              <w:t>are</w:t>
            </w:r>
            <w:proofErr w:type="gramEnd"/>
            <w:r w:rsidR="00460653" w:rsidRPr="000C0F78">
              <w:rPr>
                <w:lang w:val="en-US"/>
              </w:rPr>
              <w:t xml:space="preserve"> obligaţia ca în perioada de garanţie să înlăture toate defecţiunile ce ţin de nerespectarea clauzelor contractului </w:t>
            </w:r>
            <w:r w:rsidRPr="000C0F78">
              <w:rPr>
                <w:lang w:val="en-US"/>
              </w:rPr>
              <w:t xml:space="preserve">din cont propriu, </w:t>
            </w:r>
            <w:r w:rsidR="00460653" w:rsidRPr="000C0F78">
              <w:rPr>
                <w:lang w:val="en-US"/>
              </w:rPr>
              <w:t xml:space="preserve">în urma unei notificări transmise de către Beneficiar. </w:t>
            </w:r>
          </w:p>
          <w:p w14:paraId="621FAFBC" w14:textId="77777777" w:rsidR="00460653" w:rsidRPr="000C0F78" w:rsidRDefault="00460653" w:rsidP="00196AB4">
            <w:pPr>
              <w:pStyle w:val="af3"/>
              <w:tabs>
                <w:tab w:val="left" w:pos="567"/>
              </w:tabs>
              <w:spacing w:line="276" w:lineRule="auto"/>
              <w:ind w:firstLine="0"/>
              <w:rPr>
                <w:lang w:val="en-US"/>
              </w:rPr>
            </w:pPr>
          </w:p>
          <w:p w14:paraId="74A59756" w14:textId="77777777" w:rsidR="00460653" w:rsidRPr="00FF430B" w:rsidRDefault="00D53233" w:rsidP="00EC36A1">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10.1. </w:t>
            </w:r>
            <w:proofErr w:type="gramStart"/>
            <w:r w:rsidR="00460653" w:rsidRPr="000C0F78">
              <w:rPr>
                <w:lang w:val="en-US"/>
              </w:rPr>
              <w:t>Părţile  poartă</w:t>
            </w:r>
            <w:proofErr w:type="gramEnd"/>
            <w:r w:rsidR="00460653" w:rsidRPr="000C0F78">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10.2. </w:t>
            </w:r>
            <w:r w:rsidR="00460653" w:rsidRPr="000C0F78">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0C0F78">
              <w:rPr>
                <w:lang w:val="en-US"/>
              </w:rPr>
              <w:t>va</w:t>
            </w:r>
            <w:proofErr w:type="gramEnd"/>
            <w:r w:rsidR="00460653" w:rsidRPr="000C0F78">
              <w:rPr>
                <w:lang w:val="en-US"/>
              </w:rPr>
              <w:t xml:space="preserve"> ţine seama de gradul de vinovăţie a fiecărui partener în producerea acesteia, dacă în clauzele contractuale nu s-a prevăzut altfel. </w:t>
            </w:r>
          </w:p>
          <w:p w14:paraId="09C3CC2A"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10.3. </w:t>
            </w:r>
            <w:r w:rsidR="00460653" w:rsidRPr="000C0F78">
              <w:rPr>
                <w:lang w:val="en-US"/>
              </w:rPr>
              <w:t xml:space="preserve">Membrii asocierii își păstrează individualitatea ca subiecți de drept, însă sunt obligați </w:t>
            </w:r>
            <w:proofErr w:type="gramStart"/>
            <w:r w:rsidR="00460653" w:rsidRPr="000C0F78">
              <w:rPr>
                <w:lang w:val="en-US"/>
              </w:rPr>
              <w:t>să</w:t>
            </w:r>
            <w:proofErr w:type="gramEnd"/>
            <w:r w:rsidR="00460653" w:rsidRPr="000C0F78">
              <w:rPr>
                <w:lang w:val="en-US"/>
              </w:rPr>
              <w:t xml:space="preserve"> răspundă solidar față de autoritate</w:t>
            </w:r>
            <w:r w:rsidRPr="000C0F78">
              <w:rPr>
                <w:lang w:val="en-US"/>
              </w:rPr>
              <w:t>a</w:t>
            </w:r>
            <w:r w:rsidR="00460653" w:rsidRPr="000C0F78">
              <w:rPr>
                <w:lang w:val="en-US"/>
              </w:rPr>
              <w:t xml:space="preserve"> contractantă pentru modul de îndeplinire a obligațiilor contractuale.</w:t>
            </w:r>
          </w:p>
          <w:p w14:paraId="377C0C3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10.4. </w:t>
            </w:r>
            <w:r w:rsidR="00460653" w:rsidRPr="000C0F78">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10.5. </w:t>
            </w:r>
            <w:r w:rsidR="00460653" w:rsidRPr="000C0F78">
              <w:rPr>
                <w:lang w:val="en-US"/>
              </w:rPr>
              <w:t xml:space="preserve">Antreprenorul este obligat, conform prevederilor legale, la plata daunelor pentru încălcarea sau deteriorarea drumurilor de acces sau a reţelelor de utilităţi, a terenurilor limitrofe prin </w:t>
            </w:r>
            <w:r w:rsidR="00460653" w:rsidRPr="000C0F78">
              <w:rPr>
                <w:lang w:val="en-US"/>
              </w:rPr>
              <w:lastRenderedPageBreak/>
              <w:t xml:space="preserve">depozitarea de pământ, materiale sau alte obiecte, precum şi ca urmare a unor îngrădiri sau limitări din proprie vină. </w:t>
            </w:r>
          </w:p>
          <w:p w14:paraId="12EA17B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10.6. </w:t>
            </w:r>
            <w:r w:rsidR="00460653" w:rsidRPr="000C0F78">
              <w:rPr>
                <w:lang w:val="en-US"/>
              </w:rPr>
              <w:t xml:space="preserve">Antreprenorul trebuie </w:t>
            </w:r>
            <w:proofErr w:type="gramStart"/>
            <w:r w:rsidR="00460653" w:rsidRPr="000C0F78">
              <w:rPr>
                <w:lang w:val="en-US"/>
              </w:rPr>
              <w:t>să</w:t>
            </w:r>
            <w:proofErr w:type="gramEnd"/>
            <w:r w:rsidR="00460653" w:rsidRPr="000C0F78">
              <w:rPr>
                <w:lang w:val="en-US"/>
              </w:rPr>
              <w:t xml:space="preserve"> asigure lucrările executate şi dotările pe care le are la dispoziţie împotriva degradări</w:t>
            </w:r>
            <w:r w:rsidR="00183D79" w:rsidRPr="000C0F78">
              <w:rPr>
                <w:lang w:val="en-US"/>
              </w:rPr>
              <w:t>i şi furturilor pâ</w:t>
            </w:r>
            <w:r w:rsidR="00460653" w:rsidRPr="000C0F78">
              <w:rPr>
                <w:lang w:val="en-US"/>
              </w:rPr>
              <w:t xml:space="preserve">nă la predarea lucrărilor către Beneficiar. El trebuie </w:t>
            </w:r>
            <w:proofErr w:type="gramStart"/>
            <w:r w:rsidR="00460653" w:rsidRPr="000C0F78">
              <w:rPr>
                <w:lang w:val="en-US"/>
              </w:rPr>
              <w:t>să</w:t>
            </w:r>
            <w:proofErr w:type="gramEnd"/>
            <w:r w:rsidR="00460653" w:rsidRPr="000C0F78">
              <w:rPr>
                <w:lang w:val="en-US"/>
              </w:rPr>
              <w:t xml:space="preserve"> ia măsuri de protecţie contra degradării lucrării datorită acţiunilor atmosferice şi a apei şi să îndepărteze zăpada şi</w:t>
            </w:r>
            <w:r w:rsidR="00C33344" w:rsidRPr="000C0F78">
              <w:rPr>
                <w:lang w:val="en-US"/>
              </w:rPr>
              <w:t xml:space="preserve"> </w:t>
            </w:r>
            <w:r w:rsidR="00460653" w:rsidRPr="000C0F78">
              <w:rPr>
                <w:lang w:val="en-US"/>
              </w:rPr>
              <w:t xml:space="preserve">gheaţa. </w:t>
            </w:r>
          </w:p>
          <w:p w14:paraId="399BD9F0"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10.7. </w:t>
            </w:r>
            <w:r w:rsidR="00460653" w:rsidRPr="000C0F78">
              <w:rPr>
                <w:lang w:val="en-US"/>
              </w:rPr>
              <w:t>Dacă nerespectarea de către Antreprenorul a prevederilor oricărui regulament sau hotărâri ale autorităţilor</w:t>
            </w:r>
            <w:r w:rsidR="00C33344" w:rsidRPr="000C0F78">
              <w:rPr>
                <w:lang w:val="en-US"/>
              </w:rPr>
              <w:t xml:space="preserve"> </w:t>
            </w:r>
            <w:r w:rsidR="00460653" w:rsidRPr="000C0F78">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10.8. </w:t>
            </w:r>
            <w:r w:rsidR="00460653" w:rsidRPr="000C0F78">
              <w:rPr>
                <w:lang w:val="en-US"/>
              </w:rPr>
              <w:t>Dacă motivele const</w:t>
            </w:r>
            <w:r w:rsidR="00183D79" w:rsidRPr="000C0F78">
              <w:rPr>
                <w:lang w:val="en-US"/>
              </w:rPr>
              <w:t>rângerii sau ale întreruperii su</w:t>
            </w:r>
            <w:r w:rsidR="00460653" w:rsidRPr="000C0F78">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10.9. </w:t>
            </w:r>
            <w:r w:rsidR="00460653" w:rsidRPr="000C0F78">
              <w:rPr>
                <w:lang w:val="en-US"/>
              </w:rPr>
              <w:t>Dacă întârzierea în execu</w:t>
            </w:r>
            <w:r w:rsidR="0001066E" w:rsidRPr="000C0F78">
              <w:rPr>
                <w:lang w:val="en-US"/>
              </w:rPr>
              <w:t xml:space="preserve">ţia lucrărilor este </w:t>
            </w:r>
            <w:r w:rsidR="001278C6" w:rsidRPr="000C0F78">
              <w:rPr>
                <w:lang w:val="en-US"/>
              </w:rPr>
              <w:t>din</w:t>
            </w:r>
            <w:r w:rsidR="0001066E" w:rsidRPr="000C0F78">
              <w:rPr>
                <w:lang w:val="en-US"/>
              </w:rPr>
              <w:t xml:space="preserve"> culpa uneia</w:t>
            </w:r>
            <w:r w:rsidR="00460653" w:rsidRPr="000C0F78">
              <w:rPr>
                <w:lang w:val="en-US"/>
              </w:rPr>
              <w:t xml:space="preserve"> din</w:t>
            </w:r>
            <w:r w:rsidR="0001066E" w:rsidRPr="000C0F78">
              <w:rPr>
                <w:lang w:val="en-US"/>
              </w:rPr>
              <w:t>tre</w:t>
            </w:r>
            <w:r w:rsidR="00460653" w:rsidRPr="000C0F78">
              <w:rPr>
                <w:lang w:val="en-US"/>
              </w:rPr>
              <w:t xml:space="preserve"> părţi</w:t>
            </w:r>
            <w:r w:rsidR="0001066E" w:rsidRPr="000C0F78">
              <w:rPr>
                <w:lang w:val="en-US"/>
              </w:rPr>
              <w:t>le contractante</w:t>
            </w:r>
            <w:r w:rsidR="00460653" w:rsidRPr="000C0F78">
              <w:rPr>
                <w:lang w:val="en-US"/>
              </w:rPr>
              <w:t>, partea culpabilă va plăti celeilalte părţi penalizări</w:t>
            </w:r>
            <w:r w:rsidR="0001066E" w:rsidRPr="000C0F78">
              <w:rPr>
                <w:lang w:val="en-US"/>
              </w:rPr>
              <w:t xml:space="preserve"> şi/sau despăgubiri în cuantum de la 0,01% până la 0,1%</w:t>
            </w:r>
            <w:r w:rsidR="00460653" w:rsidRPr="000C0F78">
              <w:rPr>
                <w:lang w:val="en-US"/>
              </w:rPr>
              <w:t xml:space="preserve"> din valoarea lucrărilor </w:t>
            </w:r>
            <w:r w:rsidR="00D74B95" w:rsidRPr="000C0F78">
              <w:rPr>
                <w:lang w:val="en-US"/>
              </w:rPr>
              <w:t>rămase</w:t>
            </w:r>
            <w:r w:rsidR="00460653" w:rsidRPr="000C0F78">
              <w:rPr>
                <w:lang w:val="en-US"/>
              </w:rPr>
              <w:t xml:space="preserve">de executat/neonorate pentru fiecare zi de întârziere. Penalizarea devine operantă în momentul în care partea </w:t>
            </w:r>
            <w:r w:rsidR="00BB2CB2" w:rsidRPr="000C0F78">
              <w:rPr>
                <w:lang w:val="en-US"/>
              </w:rPr>
              <w:t>î</w:t>
            </w:r>
            <w:r w:rsidR="00460653" w:rsidRPr="000C0F78">
              <w:rPr>
                <w:lang w:val="en-US"/>
              </w:rPr>
              <w:t xml:space="preserve">nculpă </w:t>
            </w:r>
            <w:proofErr w:type="gramStart"/>
            <w:r w:rsidR="00460653" w:rsidRPr="000C0F78">
              <w:rPr>
                <w:lang w:val="en-US"/>
              </w:rPr>
              <w:t>a</w:t>
            </w:r>
            <w:proofErr w:type="gramEnd"/>
            <w:r w:rsidR="00460653" w:rsidRPr="000C0F78">
              <w:rPr>
                <w:lang w:val="en-US"/>
              </w:rPr>
              <w:t xml:space="preserve"> intrat în întârziere. </w:t>
            </w:r>
          </w:p>
          <w:p w14:paraId="5A9CC6A4" w14:textId="77777777" w:rsidR="00460653" w:rsidRPr="000C0F78" w:rsidRDefault="00D53233" w:rsidP="00EC36A1">
            <w:pPr>
              <w:pStyle w:val="af3"/>
              <w:numPr>
                <w:ilvl w:val="1"/>
                <w:numId w:val="13"/>
              </w:numPr>
              <w:tabs>
                <w:tab w:val="left" w:pos="567"/>
                <w:tab w:val="left" w:pos="1890"/>
              </w:tabs>
              <w:spacing w:line="276" w:lineRule="auto"/>
              <w:ind w:left="0" w:hanging="567"/>
              <w:rPr>
                <w:lang w:val="en-US"/>
              </w:rPr>
            </w:pPr>
            <w:r w:rsidRPr="000C0F78">
              <w:rPr>
                <w:lang w:val="en-US"/>
              </w:rPr>
              <w:t xml:space="preserve">10.10. </w:t>
            </w:r>
            <w:r w:rsidR="00460653" w:rsidRPr="000C0F78">
              <w:rPr>
                <w:lang w:val="en-US"/>
              </w:rPr>
              <w:t xml:space="preserve">Beneficiarul nu </w:t>
            </w:r>
            <w:proofErr w:type="gramStart"/>
            <w:r w:rsidR="00460653" w:rsidRPr="000C0F78">
              <w:rPr>
                <w:lang w:val="en-US"/>
              </w:rPr>
              <w:t>va</w:t>
            </w:r>
            <w:proofErr w:type="gramEnd"/>
            <w:r w:rsidR="00460653" w:rsidRPr="000C0F78">
              <w:rPr>
                <w:lang w:val="en-US"/>
              </w:rPr>
              <w:t xml:space="preserve"> fi responsabil pentru nici un fel de daune</w:t>
            </w:r>
            <w:r w:rsidR="00C33344" w:rsidRPr="000C0F78">
              <w:rPr>
                <w:lang w:val="en-US"/>
              </w:rPr>
              <w:t>-</w:t>
            </w:r>
            <w:r w:rsidR="00460653" w:rsidRPr="000C0F78">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C0F78">
              <w:rPr>
                <w:lang w:val="en-US"/>
              </w:rPr>
              <w:t>î</w:t>
            </w:r>
            <w:r w:rsidR="00460653" w:rsidRPr="000C0F78">
              <w:rPr>
                <w:lang w:val="en-US"/>
              </w:rPr>
              <w:t>nd din vina Beneficiarului, a agenţilor sau a angajaţilor acestora.</w:t>
            </w:r>
          </w:p>
          <w:p w14:paraId="4B7D57BF" w14:textId="77777777" w:rsidR="00460653" w:rsidRPr="000C0F78" w:rsidRDefault="00D53233" w:rsidP="00EC36A1">
            <w:pPr>
              <w:pStyle w:val="af3"/>
              <w:numPr>
                <w:ilvl w:val="1"/>
                <w:numId w:val="13"/>
              </w:numPr>
              <w:tabs>
                <w:tab w:val="left" w:pos="567"/>
                <w:tab w:val="left" w:pos="1890"/>
              </w:tabs>
              <w:spacing w:line="276" w:lineRule="auto"/>
              <w:ind w:left="0" w:hanging="567"/>
              <w:rPr>
                <w:lang w:val="en-US"/>
              </w:rPr>
            </w:pPr>
            <w:r w:rsidRPr="000C0F78">
              <w:rPr>
                <w:lang w:val="en-US"/>
              </w:rPr>
              <w:t xml:space="preserve">10.11. </w:t>
            </w:r>
            <w:r w:rsidR="00460653" w:rsidRPr="000C0F78">
              <w:rPr>
                <w:lang w:val="en-US"/>
              </w:rPr>
              <w:t>Antreprenorul şi subantreprenorii răspund soli</w:t>
            </w:r>
            <w:r w:rsidR="00DA1062" w:rsidRPr="000C0F78">
              <w:rPr>
                <w:lang w:val="en-US"/>
              </w:rPr>
              <w:t>dar pentru neexecutarea obligaț</w:t>
            </w:r>
            <w:r w:rsidR="00460653" w:rsidRPr="000C0F78">
              <w:rPr>
                <w:lang w:val="en-US"/>
              </w:rPr>
              <w:t>iil</w:t>
            </w:r>
            <w:r w:rsidR="00BB2CB2" w:rsidRPr="000C0F78">
              <w:rPr>
                <w:lang w:val="en-US"/>
              </w:rPr>
              <w:t>or</w:t>
            </w:r>
            <w:r w:rsidR="00460653" w:rsidRPr="000C0F78">
              <w:rPr>
                <w:lang w:val="en-US"/>
              </w:rPr>
              <w:t xml:space="preserve"> contractuale.</w:t>
            </w:r>
          </w:p>
          <w:p w14:paraId="229C0FE2" w14:textId="77777777" w:rsidR="00460653" w:rsidRPr="000C0F78"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C36A1">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C36A1">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C36A1">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0C0F78" w:rsidRDefault="00D53233" w:rsidP="00D53233">
            <w:pPr>
              <w:pStyle w:val="af3"/>
              <w:tabs>
                <w:tab w:val="left" w:pos="567"/>
              </w:tabs>
              <w:spacing w:line="276" w:lineRule="auto"/>
              <w:ind w:firstLine="0"/>
              <w:rPr>
                <w:lang w:val="en-US"/>
              </w:rPr>
            </w:pPr>
            <w:r w:rsidRPr="000C0F78">
              <w:rPr>
                <w:lang w:val="en-US"/>
              </w:rPr>
              <w:t xml:space="preserve">12.1. </w:t>
            </w:r>
            <w:r w:rsidR="00460653" w:rsidRPr="000C0F78">
              <w:rPr>
                <w:lang w:val="en-US"/>
              </w:rPr>
              <w:t xml:space="preserve">Antreprenorul poate cere </w:t>
            </w:r>
            <w:r w:rsidR="00BB2CB2" w:rsidRPr="000C0F78">
              <w:rPr>
                <w:lang w:val="en-US"/>
              </w:rPr>
              <w:t>rezoluțiunea</w:t>
            </w:r>
            <w:r w:rsidR="0001066E" w:rsidRPr="000C0F78">
              <w:rPr>
                <w:lang w:val="en-US"/>
              </w:rPr>
              <w:t xml:space="preserve"> </w:t>
            </w:r>
            <w:r w:rsidR="00460653" w:rsidRPr="000C0F78">
              <w:rPr>
                <w:lang w:val="en-US"/>
              </w:rPr>
              <w:t xml:space="preserve">contractului, dacă: </w:t>
            </w:r>
          </w:p>
          <w:p w14:paraId="117B6CBC" w14:textId="77777777" w:rsidR="00460653" w:rsidRPr="00FF430B" w:rsidRDefault="00D53233" w:rsidP="00EC36A1">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C36A1">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C36A1">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12.2. </w:t>
            </w:r>
            <w:r w:rsidR="00460653" w:rsidRPr="000C0F78">
              <w:rPr>
                <w:lang w:val="en-US"/>
              </w:rPr>
              <w:t xml:space="preserve">Beneficiarul poate cere </w:t>
            </w:r>
            <w:r w:rsidR="00BB2CB2" w:rsidRPr="000C0F78">
              <w:rPr>
                <w:lang w:val="en-US"/>
              </w:rPr>
              <w:t>rezoluțiunea</w:t>
            </w:r>
            <w:r w:rsidR="00C33344" w:rsidRPr="000C0F78">
              <w:rPr>
                <w:lang w:val="en-US"/>
              </w:rPr>
              <w:t xml:space="preserve"> </w:t>
            </w:r>
            <w:r w:rsidR="00460653" w:rsidRPr="000C0F78">
              <w:rPr>
                <w:lang w:val="en-US"/>
              </w:rPr>
              <w:t xml:space="preserve">contractului, dacă: </w:t>
            </w:r>
          </w:p>
          <w:p w14:paraId="42D1FABA" w14:textId="77777777" w:rsidR="00460653" w:rsidRPr="00FF430B" w:rsidRDefault="007323B6" w:rsidP="00EC36A1">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EC36A1">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EC36A1">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EC36A1">
            <w:pPr>
              <w:pStyle w:val="a"/>
              <w:numPr>
                <w:ilvl w:val="0"/>
                <w:numId w:val="12"/>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12.3. </w:t>
            </w:r>
            <w:r w:rsidR="00460653" w:rsidRPr="000C0F78">
              <w:rPr>
                <w:lang w:val="en-US"/>
              </w:rPr>
              <w:t xml:space="preserve">Contractul se consideră </w:t>
            </w:r>
            <w:r w:rsidR="00BB2CB2" w:rsidRPr="000C0F78">
              <w:rPr>
                <w:lang w:val="en-US"/>
              </w:rPr>
              <w:t>rezolvit</w:t>
            </w:r>
            <w:r w:rsidR="00460653" w:rsidRPr="000C0F78">
              <w:rPr>
                <w:lang w:val="en-US"/>
              </w:rPr>
              <w:t xml:space="preserve">, dacă partea contractantă </w:t>
            </w:r>
            <w:proofErr w:type="gramStart"/>
            <w:r w:rsidR="00460653" w:rsidRPr="000C0F78">
              <w:rPr>
                <w:lang w:val="en-US"/>
              </w:rPr>
              <w:t>va</w:t>
            </w:r>
            <w:proofErr w:type="gramEnd"/>
            <w:r w:rsidR="00460653" w:rsidRPr="000C0F78">
              <w:rPr>
                <w:lang w:val="en-US"/>
              </w:rPr>
              <w:t xml:space="preserve"> comunica în scris cele</w:t>
            </w:r>
            <w:r w:rsidRPr="000C0F78">
              <w:rPr>
                <w:lang w:val="en-US"/>
              </w:rPr>
              <w:t>i</w:t>
            </w:r>
            <w:r w:rsidR="00460653" w:rsidRPr="000C0F78">
              <w:rPr>
                <w:lang w:val="en-US"/>
              </w:rPr>
              <w:t>lalte părţi contractante în termen de 15 zile motivele indicate la punctele 1</w:t>
            </w:r>
            <w:r w:rsidR="00D379F6" w:rsidRPr="000C0F78">
              <w:rPr>
                <w:lang w:val="en-US"/>
              </w:rPr>
              <w:t>2</w:t>
            </w:r>
            <w:r w:rsidR="00460653" w:rsidRPr="000C0F78">
              <w:rPr>
                <w:lang w:val="en-US"/>
              </w:rPr>
              <w:t>.1 şi 1</w:t>
            </w:r>
            <w:r w:rsidR="00D379F6" w:rsidRPr="000C0F78">
              <w:rPr>
                <w:lang w:val="en-US"/>
              </w:rPr>
              <w:t>2</w:t>
            </w:r>
            <w:r w:rsidR="00460653" w:rsidRPr="000C0F78">
              <w:rPr>
                <w:lang w:val="en-US"/>
              </w:rPr>
              <w:t xml:space="preserve">.2 din prezentul contract.  </w:t>
            </w:r>
          </w:p>
          <w:p w14:paraId="40D783CE"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12.4. </w:t>
            </w:r>
            <w:r w:rsidR="00460653" w:rsidRPr="000C0F78">
              <w:rPr>
                <w:lang w:val="en-US"/>
              </w:rPr>
              <w:t xml:space="preserve">Beneficiarul, în caz de </w:t>
            </w:r>
            <w:r w:rsidR="00BB2CB2" w:rsidRPr="000C0F78">
              <w:rPr>
                <w:lang w:val="en-US"/>
              </w:rPr>
              <w:t>rezoluțiune</w:t>
            </w:r>
            <w:r w:rsidR="00460653" w:rsidRPr="000C0F78">
              <w:rPr>
                <w:lang w:val="en-US"/>
              </w:rPr>
              <w:t xml:space="preserve">a contractului, </w:t>
            </w:r>
            <w:proofErr w:type="gramStart"/>
            <w:r w:rsidR="00460653" w:rsidRPr="000C0F78">
              <w:rPr>
                <w:lang w:val="en-US"/>
              </w:rPr>
              <w:t>va</w:t>
            </w:r>
            <w:proofErr w:type="gramEnd"/>
            <w:r w:rsidR="00460653" w:rsidRPr="000C0F78">
              <w:rPr>
                <w:lang w:val="en-US"/>
              </w:rPr>
              <w:t xml:space="preserve"> convoca comisia de recepţie care va </w:t>
            </w:r>
            <w:r w:rsidR="00460653" w:rsidRPr="000C0F78">
              <w:rPr>
                <w:lang w:val="en-US"/>
              </w:rPr>
              <w:lastRenderedPageBreak/>
              <w:t>efectua recepţia cantitativă şi calitativ</w:t>
            </w:r>
            <w:r w:rsidR="00D74B95" w:rsidRPr="000C0F78">
              <w:rPr>
                <w:lang w:val="en-US"/>
              </w:rPr>
              <w:t>ă</w:t>
            </w:r>
            <w:r w:rsidR="00460653" w:rsidRPr="000C0F78">
              <w:rPr>
                <w:lang w:val="en-US"/>
              </w:rPr>
              <w:t xml:space="preserve"> a lucrărilor executate</w:t>
            </w:r>
            <w:r w:rsidR="00D74B95" w:rsidRPr="000C0F78">
              <w:rPr>
                <w:lang w:val="en-US"/>
              </w:rPr>
              <w:t>,</w:t>
            </w:r>
            <w:r w:rsidR="00C33344" w:rsidRPr="000C0F78">
              <w:rPr>
                <w:lang w:val="en-US"/>
              </w:rPr>
              <w:t xml:space="preserve"> </w:t>
            </w:r>
            <w:r w:rsidR="00D74B95" w:rsidRPr="000C0F78">
              <w:rPr>
                <w:lang w:val="en-US"/>
              </w:rPr>
              <w:t xml:space="preserve">în maximum 15 zile de la data </w:t>
            </w:r>
            <w:r w:rsidR="00BB2CB2" w:rsidRPr="000C0F78">
              <w:rPr>
                <w:lang w:val="en-US"/>
              </w:rPr>
              <w:t>rezoluțiunii</w:t>
            </w:r>
            <w:r w:rsidR="00C33344" w:rsidRPr="000C0F78">
              <w:rPr>
                <w:lang w:val="en-US"/>
              </w:rPr>
              <w:t xml:space="preserve"> </w:t>
            </w:r>
            <w:r w:rsidR="00D74B95" w:rsidRPr="000C0F78">
              <w:rPr>
                <w:lang w:val="en-US"/>
              </w:rPr>
              <w:t>contractului.</w:t>
            </w:r>
          </w:p>
          <w:p w14:paraId="26E83AD9"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12.5. </w:t>
            </w:r>
            <w:r w:rsidR="00460653" w:rsidRPr="000C0F78">
              <w:rPr>
                <w:lang w:val="en-US"/>
              </w:rPr>
              <w:t xml:space="preserve">În cazul </w:t>
            </w:r>
            <w:r w:rsidR="00BB2CB2" w:rsidRPr="000C0F78">
              <w:rPr>
                <w:lang w:val="en-US"/>
              </w:rPr>
              <w:t>rezoluțiunii</w:t>
            </w:r>
            <w:r w:rsidR="00C33344" w:rsidRPr="000C0F78">
              <w:rPr>
                <w:lang w:val="en-US"/>
              </w:rPr>
              <w:t xml:space="preserve"> </w:t>
            </w:r>
            <w:r w:rsidR="00460653" w:rsidRPr="000C0F78">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C0F78">
              <w:rPr>
                <w:lang w:val="en-US"/>
              </w:rPr>
              <w:t>rezolvit</w:t>
            </w:r>
            <w:r w:rsidR="00C33344" w:rsidRPr="000C0F78">
              <w:rPr>
                <w:lang w:val="en-US"/>
              </w:rPr>
              <w:t xml:space="preserve"> </w:t>
            </w:r>
            <w:r w:rsidR="00460653" w:rsidRPr="000C0F78">
              <w:rPr>
                <w:lang w:val="en-US"/>
              </w:rPr>
              <w:t xml:space="preserve">contractul. </w:t>
            </w:r>
          </w:p>
          <w:p w14:paraId="36265579"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12.6. </w:t>
            </w:r>
            <w:r w:rsidR="00460653" w:rsidRPr="000C0F78">
              <w:rPr>
                <w:lang w:val="en-US"/>
              </w:rPr>
              <w:t>După rez</w:t>
            </w:r>
            <w:r w:rsidR="00892A6D" w:rsidRPr="000C0F78">
              <w:rPr>
                <w:lang w:val="en-US"/>
              </w:rPr>
              <w:t>oluțiunea</w:t>
            </w:r>
            <w:r w:rsidR="00460653" w:rsidRPr="000C0F78">
              <w:rPr>
                <w:lang w:val="en-US"/>
              </w:rPr>
              <w:t xml:space="preserve"> contractului, Beneficiarul poate continua execuţia lucrărilor cu respectarea prevederilor legale. </w:t>
            </w:r>
          </w:p>
          <w:p w14:paraId="77A9D719" w14:textId="77777777" w:rsidR="00E22640" w:rsidRPr="000C0F78" w:rsidRDefault="00E22640" w:rsidP="00E22640">
            <w:pPr>
              <w:pStyle w:val="af3"/>
              <w:tabs>
                <w:tab w:val="left" w:pos="567"/>
                <w:tab w:val="left" w:pos="2070"/>
              </w:tabs>
              <w:ind w:firstLine="0"/>
              <w:rPr>
                <w:lang w:val="en-US"/>
              </w:rPr>
            </w:pPr>
            <w:r w:rsidRPr="000C0F78">
              <w:rPr>
                <w:lang w:val="en-US"/>
              </w:rPr>
              <w:t>12.7. Cazuri specifice de încetare a contractului de achiziţii publice:</w:t>
            </w:r>
          </w:p>
          <w:p w14:paraId="49ADD99C" w14:textId="15DBE3A9" w:rsidR="00E22640" w:rsidRPr="000C0F78" w:rsidRDefault="00E22640" w:rsidP="00E22640">
            <w:pPr>
              <w:pStyle w:val="af3"/>
              <w:tabs>
                <w:tab w:val="left" w:pos="567"/>
                <w:tab w:val="left" w:pos="2070"/>
              </w:tabs>
              <w:ind w:firstLine="284"/>
              <w:rPr>
                <w:lang w:val="en-US"/>
              </w:rPr>
            </w:pPr>
            <w:r w:rsidRPr="000C0F78">
              <w:rPr>
                <w:lang w:val="en-US"/>
              </w:rPr>
              <w:t xml:space="preserve">     </w:t>
            </w:r>
            <w:r w:rsidR="00F168DC" w:rsidRPr="000C0F78">
              <w:rPr>
                <w:lang w:val="en-US"/>
              </w:rPr>
              <w:t>Beneficiarul</w:t>
            </w:r>
            <w:r w:rsidRPr="000C0F78">
              <w:rPr>
                <w:lang w:val="en-US"/>
              </w:rPr>
              <w:t xml:space="preserve"> are dreptul de a </w:t>
            </w:r>
            <w:r w:rsidR="0060188C" w:rsidRPr="000C0F78">
              <w:rPr>
                <w:lang w:val="en-US"/>
              </w:rPr>
              <w:t>rezolvi</w:t>
            </w:r>
            <w:r w:rsidR="00C33344" w:rsidRPr="000C0F78">
              <w:rPr>
                <w:lang w:val="en-US"/>
              </w:rPr>
              <w:t xml:space="preserve"> </w:t>
            </w:r>
            <w:r w:rsidRPr="000C0F78">
              <w:rPr>
                <w:lang w:val="en-US"/>
              </w:rPr>
              <w:t>unilateral un contract de achiziţii publice în perioada de valabilitate a acestuia în una dintre următoarele situaţii:</w:t>
            </w:r>
          </w:p>
          <w:p w14:paraId="2D821582" w14:textId="57F8FC30" w:rsidR="00E22640" w:rsidRPr="000C0F78" w:rsidRDefault="00E22640" w:rsidP="00E22640">
            <w:pPr>
              <w:pStyle w:val="af3"/>
              <w:tabs>
                <w:tab w:val="left" w:pos="567"/>
                <w:tab w:val="left" w:pos="2070"/>
              </w:tabs>
              <w:rPr>
                <w:lang w:val="en-US"/>
              </w:rPr>
            </w:pPr>
            <w:r w:rsidRPr="000C0F78">
              <w:rPr>
                <w:lang w:val="en-US"/>
              </w:rPr>
              <w:t xml:space="preserve">    a) </w:t>
            </w:r>
            <w:proofErr w:type="gramStart"/>
            <w:r w:rsidRPr="000C0F78">
              <w:rPr>
                <w:lang w:val="en-US"/>
              </w:rPr>
              <w:t>contractantul</w:t>
            </w:r>
            <w:proofErr w:type="gramEnd"/>
            <w:r w:rsidRPr="000C0F78">
              <w:rPr>
                <w:lang w:val="en-US"/>
              </w:rPr>
              <w:t xml:space="preserve"> se afla, la momentul atribuirii lui, în una dintre situaţiile care ar fi determinat excluderea sa din proce</w:t>
            </w:r>
            <w:r w:rsidR="00C33344" w:rsidRPr="000C0F78">
              <w:rPr>
                <w:lang w:val="en-US"/>
              </w:rPr>
              <w:t>dura de atribuire potrivit art.</w:t>
            </w:r>
            <w:r w:rsidR="00DF4DCF" w:rsidRPr="000C0F78">
              <w:rPr>
                <w:lang w:val="en-US"/>
              </w:rPr>
              <w:t xml:space="preserve"> </w:t>
            </w:r>
            <w:r w:rsidRPr="000C0F78">
              <w:rPr>
                <w:lang w:val="en-US"/>
              </w:rPr>
              <w:t>19</w:t>
            </w:r>
            <w:r w:rsidR="00802287" w:rsidRPr="000C0F78">
              <w:rPr>
                <w:lang w:val="en-US"/>
              </w:rPr>
              <w:t xml:space="preserve"> al Legii </w:t>
            </w:r>
            <w:r w:rsidR="0060188C" w:rsidRPr="000C0F78">
              <w:rPr>
                <w:lang w:val="en-US"/>
              </w:rPr>
              <w:t>nr.</w:t>
            </w:r>
            <w:r w:rsidR="00FF5CB2" w:rsidRPr="000C0F78">
              <w:rPr>
                <w:lang w:val="en-US"/>
              </w:rPr>
              <w:t xml:space="preserve"> </w:t>
            </w:r>
            <w:r w:rsidR="00802287" w:rsidRPr="000C0F78">
              <w:rPr>
                <w:lang w:val="en-US"/>
              </w:rPr>
              <w:t>131/2015 privind achizițiile publice</w:t>
            </w:r>
            <w:r w:rsidRPr="000C0F78">
              <w:rPr>
                <w:lang w:val="en-US"/>
              </w:rPr>
              <w:t>;</w:t>
            </w:r>
          </w:p>
          <w:p w14:paraId="727FDBEA" w14:textId="16282731" w:rsidR="00E22640" w:rsidRPr="000C0F78" w:rsidRDefault="00E22640" w:rsidP="00E22640">
            <w:pPr>
              <w:pStyle w:val="af3"/>
              <w:tabs>
                <w:tab w:val="left" w:pos="567"/>
                <w:tab w:val="left" w:pos="2070"/>
              </w:tabs>
              <w:rPr>
                <w:lang w:val="en-US"/>
              </w:rPr>
            </w:pPr>
            <w:r w:rsidRPr="000C0F78">
              <w:rPr>
                <w:lang w:val="en-US"/>
              </w:rPr>
              <w:t xml:space="preserve">    b) </w:t>
            </w:r>
            <w:proofErr w:type="gramStart"/>
            <w:r w:rsidRPr="000C0F78">
              <w:rPr>
                <w:lang w:val="en-US"/>
              </w:rPr>
              <w:t>contractul</w:t>
            </w:r>
            <w:proofErr w:type="gramEnd"/>
            <w:r w:rsidRPr="000C0F78">
              <w:rPr>
                <w:lang w:val="en-US"/>
              </w:rPr>
              <w:t xml:space="preserve"> a făcut obiectul unei modificări substanțiale care necesita o nouă procedură de achiziție publică în conformitate cu art. 76</w:t>
            </w:r>
            <w:r w:rsidR="00802287" w:rsidRPr="000C0F78">
              <w:rPr>
                <w:lang w:val="en-US"/>
              </w:rPr>
              <w:t xml:space="preserve"> al Legii </w:t>
            </w:r>
            <w:r w:rsidR="0060188C" w:rsidRPr="000C0F78">
              <w:rPr>
                <w:lang w:val="en-US"/>
              </w:rPr>
              <w:t>nr.</w:t>
            </w:r>
            <w:r w:rsidR="00DF4DCF" w:rsidRPr="000C0F78">
              <w:rPr>
                <w:lang w:val="en-US"/>
              </w:rPr>
              <w:t xml:space="preserve"> </w:t>
            </w:r>
            <w:r w:rsidR="00802287" w:rsidRPr="000C0F78">
              <w:rPr>
                <w:lang w:val="en-US"/>
              </w:rPr>
              <w:t>131/2015 privind achizițiile publice</w:t>
            </w:r>
            <w:r w:rsidRPr="000C0F78">
              <w:rPr>
                <w:lang w:val="en-US"/>
              </w:rPr>
              <w:t>;</w:t>
            </w:r>
          </w:p>
          <w:p w14:paraId="2E2488FC" w14:textId="1D7433BB" w:rsidR="00E22640" w:rsidRPr="000C0F78" w:rsidRDefault="00E22640" w:rsidP="00E22640">
            <w:pPr>
              <w:pStyle w:val="af3"/>
              <w:tabs>
                <w:tab w:val="left" w:pos="567"/>
                <w:tab w:val="left" w:pos="2070"/>
              </w:tabs>
              <w:rPr>
                <w:lang w:val="en-US"/>
              </w:rPr>
            </w:pPr>
            <w:r w:rsidRPr="000C0F78">
              <w:rPr>
                <w:lang w:val="en-US"/>
              </w:rPr>
              <w:t xml:space="preserve">    c) </w:t>
            </w:r>
            <w:proofErr w:type="gramStart"/>
            <w:r w:rsidRPr="000C0F78">
              <w:rPr>
                <w:lang w:val="en-US"/>
              </w:rPr>
              <w:t>contractul</w:t>
            </w:r>
            <w:proofErr w:type="gramEnd"/>
            <w:r w:rsidRPr="000C0F78">
              <w:rPr>
                <w:lang w:val="en-US"/>
              </w:rPr>
              <w:t xml:space="preserve"> nu ar fi trebuit să fie atribui</w:t>
            </w:r>
            <w:r w:rsidR="00C33344" w:rsidRPr="000C0F78">
              <w:rPr>
                <w:lang w:val="en-US"/>
              </w:rPr>
              <w:t>t contractantului respectiv, avâ</w:t>
            </w:r>
            <w:r w:rsidRPr="000C0F78">
              <w:rPr>
                <w:lang w:val="en-US"/>
              </w:rPr>
              <w:t xml:space="preserve">nd în vedere o încălcare gravă a obligaţiilor ce rezultă din </w:t>
            </w:r>
            <w:r w:rsidR="00802287" w:rsidRPr="000C0F78">
              <w:rPr>
                <w:lang w:val="en-US"/>
              </w:rPr>
              <w:t xml:space="preserve">Legea </w:t>
            </w:r>
            <w:r w:rsidR="0060188C" w:rsidRPr="000C0F78">
              <w:rPr>
                <w:lang w:val="en-US"/>
              </w:rPr>
              <w:t>nr.</w:t>
            </w:r>
            <w:r w:rsidR="00DF4DCF" w:rsidRPr="000C0F78">
              <w:rPr>
                <w:lang w:val="en-US"/>
              </w:rPr>
              <w:t xml:space="preserve"> </w:t>
            </w:r>
            <w:r w:rsidR="00802287" w:rsidRPr="000C0F78">
              <w:rPr>
                <w:lang w:val="en-US"/>
              </w:rPr>
              <w:t>131/2015 priviind achizițiile publice</w:t>
            </w:r>
            <w:r w:rsidRPr="000C0F78">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0C0F78" w:rsidRDefault="00E22640" w:rsidP="00802287">
            <w:pPr>
              <w:pStyle w:val="af3"/>
              <w:tabs>
                <w:tab w:val="left" w:pos="567"/>
                <w:tab w:val="left" w:pos="2070"/>
              </w:tabs>
              <w:ind w:firstLine="0"/>
              <w:rPr>
                <w:lang w:val="en-US"/>
              </w:rPr>
            </w:pPr>
          </w:p>
          <w:p w14:paraId="27E6DB0A" w14:textId="77777777" w:rsidR="00460653" w:rsidRPr="00FF430B" w:rsidRDefault="007323B6" w:rsidP="00EC36A1">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13.1. </w:t>
            </w:r>
            <w:r w:rsidR="00460653" w:rsidRPr="000C0F78">
              <w:rPr>
                <w:lang w:val="en-US"/>
              </w:rPr>
              <w:t xml:space="preserve">Următoarele documente vor fi citite şi vor fi interpretate ca fiind parte integrantă a prezentului contract: </w:t>
            </w:r>
          </w:p>
          <w:p w14:paraId="36F85899" w14:textId="77777777" w:rsidR="00460653" w:rsidRPr="00FF430B" w:rsidRDefault="007323B6" w:rsidP="00EC36A1">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C36A1">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C36A1">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C36A1">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C36A1">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13.2. </w:t>
            </w:r>
            <w:r w:rsidR="00460653" w:rsidRPr="000C0F78">
              <w:rPr>
                <w:lang w:val="en-US"/>
              </w:rPr>
              <w:t>Documentele contractului vor fi întocmite în limba română.</w:t>
            </w:r>
          </w:p>
          <w:p w14:paraId="61C0B172" w14:textId="77777777" w:rsidR="00D379F6" w:rsidRPr="000C0F78" w:rsidRDefault="007323B6" w:rsidP="00EC36A1">
            <w:pPr>
              <w:pStyle w:val="af3"/>
              <w:numPr>
                <w:ilvl w:val="1"/>
                <w:numId w:val="13"/>
              </w:numPr>
              <w:tabs>
                <w:tab w:val="left" w:pos="567"/>
              </w:tabs>
              <w:ind w:left="0" w:hanging="567"/>
              <w:rPr>
                <w:lang w:val="en-US"/>
              </w:rPr>
            </w:pPr>
            <w:r w:rsidRPr="000C0F78">
              <w:rPr>
                <w:lang w:val="en-US"/>
              </w:rPr>
              <w:t>13.</w:t>
            </w:r>
            <w:r w:rsidR="001873A6" w:rsidRPr="000C0F78">
              <w:rPr>
                <w:lang w:val="en-US"/>
              </w:rPr>
              <w:t>3</w:t>
            </w:r>
            <w:r w:rsidRPr="000C0F78">
              <w:rPr>
                <w:lang w:val="en-US"/>
              </w:rPr>
              <w:t xml:space="preserve">. </w:t>
            </w:r>
            <w:r w:rsidR="00D379F6" w:rsidRPr="000C0F78">
              <w:rPr>
                <w:lang w:val="en-US"/>
              </w:rPr>
              <w:t>Prezentul Contract reprezintă acordul de voinţă al părţilor</w:t>
            </w:r>
            <w:r w:rsidR="00C33344" w:rsidRPr="000C0F78">
              <w:rPr>
                <w:lang w:val="en-US"/>
              </w:rPr>
              <w:t xml:space="preserve"> </w:t>
            </w:r>
            <w:r w:rsidR="00D379F6" w:rsidRPr="000C0F78">
              <w:rPr>
                <w:lang w:val="en-US"/>
              </w:rPr>
              <w:t>şi se consideră semnat la data aplicării ultimei semnături de către una dintre părți.</w:t>
            </w:r>
          </w:p>
          <w:p w14:paraId="38644E03" w14:textId="77777777" w:rsidR="00460653" w:rsidRPr="000C0F78" w:rsidRDefault="007323B6" w:rsidP="00EC36A1">
            <w:pPr>
              <w:pStyle w:val="af3"/>
              <w:numPr>
                <w:ilvl w:val="1"/>
                <w:numId w:val="13"/>
              </w:numPr>
              <w:tabs>
                <w:tab w:val="left" w:pos="567"/>
                <w:tab w:val="left" w:pos="4005"/>
              </w:tabs>
              <w:ind w:left="0" w:hanging="567"/>
              <w:contextualSpacing/>
              <w:rPr>
                <w:lang w:val="en-US"/>
              </w:rPr>
            </w:pPr>
            <w:r w:rsidRPr="000C0F78">
              <w:rPr>
                <w:lang w:val="en-US"/>
              </w:rPr>
              <w:t>13.</w:t>
            </w:r>
            <w:r w:rsidR="001873A6" w:rsidRPr="000C0F78">
              <w:rPr>
                <w:lang w:val="en-US"/>
              </w:rPr>
              <w:t>4</w:t>
            </w:r>
            <w:r w:rsidRPr="000C0F78">
              <w:rPr>
                <w:lang w:val="en-US"/>
              </w:rPr>
              <w:t xml:space="preserve">. </w:t>
            </w:r>
            <w:r w:rsidR="00D379F6" w:rsidRPr="000C0F78">
              <w:rPr>
                <w:lang w:val="en-US"/>
              </w:rPr>
              <w:t xml:space="preserve">Pentru confirmarea celor menţionate, </w:t>
            </w:r>
            <w:r w:rsidR="009D3792" w:rsidRPr="000C0F78">
              <w:rPr>
                <w:lang w:val="en-US"/>
              </w:rPr>
              <w:t>p</w:t>
            </w:r>
            <w:r w:rsidR="00D379F6" w:rsidRPr="000C0F78">
              <w:rPr>
                <w:lang w:val="en-US"/>
              </w:rPr>
              <w:t xml:space="preserve">ărţile au semnat prezentul Contract în conformitate cu legislaţia Republicii Moldova, la data şi anul indicate, </w:t>
            </w:r>
            <w:r w:rsidR="00460653" w:rsidRPr="000C0F78">
              <w:rPr>
                <w:lang w:val="en-US"/>
              </w:rPr>
              <w:t xml:space="preserve">fiind valabil până la </w:t>
            </w:r>
            <w:r w:rsidR="00684D44" w:rsidRPr="000C0F78">
              <w:rPr>
                <w:lang w:val="en-US"/>
              </w:rPr>
              <w:t>……</w:t>
            </w:r>
            <w:proofErr w:type="gramStart"/>
            <w:r w:rsidR="00684D44" w:rsidRPr="000C0F78">
              <w:rPr>
                <w:lang w:val="en-US"/>
              </w:rPr>
              <w:t>./</w:t>
            </w:r>
            <w:proofErr w:type="gramEnd"/>
            <w:r w:rsidR="00D379F6" w:rsidRPr="000C0F78">
              <w:rPr>
                <w:lang w:val="en-US"/>
              </w:rPr>
              <w:t>recepția finală a lucrărilor</w:t>
            </w:r>
            <w:r w:rsidR="00460653" w:rsidRPr="000C0F78">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C36A1">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096EF7A5" w14:textId="77777777" w:rsidR="00327AFA" w:rsidRDefault="00327AFA" w:rsidP="00196AB4">
            <w:pPr>
              <w:tabs>
                <w:tab w:val="left" w:pos="2295"/>
              </w:tabs>
              <w:jc w:val="both"/>
            </w:pPr>
          </w:p>
          <w:p w14:paraId="011F1ED5" w14:textId="77777777" w:rsidR="00327AFA" w:rsidRDefault="00327AFA" w:rsidP="00196AB4">
            <w:pPr>
              <w:tabs>
                <w:tab w:val="left" w:pos="2295"/>
              </w:tabs>
              <w:jc w:val="both"/>
            </w:pPr>
          </w:p>
          <w:p w14:paraId="21EE7319" w14:textId="77777777" w:rsidR="00327AFA" w:rsidRDefault="00327AFA" w:rsidP="00196AB4">
            <w:pPr>
              <w:tabs>
                <w:tab w:val="left" w:pos="2295"/>
              </w:tabs>
              <w:jc w:val="both"/>
            </w:pPr>
          </w:p>
          <w:p w14:paraId="53C255E2" w14:textId="77777777" w:rsidR="00327AFA" w:rsidRDefault="00327AFA" w:rsidP="00196AB4">
            <w:pPr>
              <w:tabs>
                <w:tab w:val="left" w:pos="2295"/>
              </w:tabs>
              <w:jc w:val="both"/>
            </w:pPr>
          </w:p>
          <w:p w14:paraId="61658F3C" w14:textId="77777777" w:rsidR="00327AFA" w:rsidRDefault="00327AFA" w:rsidP="00196AB4">
            <w:pPr>
              <w:tabs>
                <w:tab w:val="left" w:pos="2295"/>
              </w:tabs>
              <w:jc w:val="both"/>
            </w:pPr>
          </w:p>
          <w:p w14:paraId="1034E7F0" w14:textId="77777777" w:rsidR="00327AFA" w:rsidRDefault="00327AFA" w:rsidP="00196AB4">
            <w:pPr>
              <w:tabs>
                <w:tab w:val="left" w:pos="2295"/>
              </w:tabs>
              <w:jc w:val="both"/>
            </w:pPr>
          </w:p>
          <w:p w14:paraId="58B28E52" w14:textId="77777777" w:rsidR="00327AFA" w:rsidRDefault="00327AFA"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2817"/>
              <w:gridCol w:w="1134"/>
              <w:gridCol w:w="376"/>
              <w:gridCol w:w="1467"/>
              <w:gridCol w:w="1559"/>
              <w:gridCol w:w="2834"/>
            </w:tblGrid>
            <w:tr w:rsidR="007E709D" w:rsidRPr="00EC30C2" w14:paraId="49F0A33E" w14:textId="77777777" w:rsidTr="00327AF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327AFA" w:rsidRDefault="007E709D" w:rsidP="004D7C86">
                  <w:pPr>
                    <w:jc w:val="both"/>
                    <w:rPr>
                      <w:b/>
                      <w:bCs/>
                      <w:noProof w:val="0"/>
                      <w:sz w:val="18"/>
                      <w:szCs w:val="18"/>
                    </w:rPr>
                  </w:pPr>
                  <w:r w:rsidRPr="00327AFA">
                    <w:rPr>
                      <w:b/>
                      <w:bCs/>
                      <w:noProof w:val="0"/>
                      <w:sz w:val="18"/>
                      <w:szCs w:val="18"/>
                    </w:rPr>
                    <w:t>Nr.</w:t>
                  </w:r>
                </w:p>
              </w:tc>
              <w:tc>
                <w:tcPr>
                  <w:tcW w:w="28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327AFA" w:rsidRDefault="007E709D" w:rsidP="00E13118">
                  <w:pPr>
                    <w:jc w:val="center"/>
                    <w:rPr>
                      <w:b/>
                      <w:bCs/>
                      <w:noProof w:val="0"/>
                      <w:sz w:val="18"/>
                      <w:szCs w:val="18"/>
                    </w:rPr>
                  </w:pPr>
                  <w:r w:rsidRPr="00327AFA">
                    <w:rPr>
                      <w:b/>
                      <w:bCs/>
                      <w:noProof w:val="0"/>
                      <w:sz w:val="18"/>
                      <w:szCs w:val="18"/>
                    </w:rPr>
                    <w:t>Denumirea lucrărilor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327AFA" w:rsidRDefault="007E709D" w:rsidP="004D7C86">
                  <w:pPr>
                    <w:jc w:val="both"/>
                    <w:rPr>
                      <w:b/>
                      <w:bCs/>
                      <w:noProof w:val="0"/>
                      <w:sz w:val="18"/>
                      <w:szCs w:val="18"/>
                    </w:rPr>
                  </w:pPr>
                  <w:r w:rsidRPr="00327AFA">
                    <w:rPr>
                      <w:b/>
                      <w:bCs/>
                      <w:noProof w:val="0"/>
                      <w:sz w:val="18"/>
                      <w:szCs w:val="18"/>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327AFA" w:rsidRDefault="007E709D" w:rsidP="004D7C86">
                  <w:pPr>
                    <w:jc w:val="center"/>
                    <w:rPr>
                      <w:b/>
                      <w:sz w:val="18"/>
                      <w:szCs w:val="18"/>
                    </w:rPr>
                  </w:pPr>
                  <w:r w:rsidRPr="00327AFA">
                    <w:rPr>
                      <w:b/>
                      <w:sz w:val="18"/>
                      <w:szCs w:val="18"/>
                    </w:rPr>
                    <w:t>Specificarea tehnică deplină solicitată de către autoritatea contractantă</w:t>
                  </w:r>
                </w:p>
                <w:p w14:paraId="046E9149" w14:textId="77777777" w:rsidR="007E709D" w:rsidRPr="00327AFA" w:rsidRDefault="007E709D" w:rsidP="004D7C86">
                  <w:pPr>
                    <w:jc w:val="both"/>
                    <w:rPr>
                      <w:b/>
                      <w:bCs/>
                      <w:noProof w:val="0"/>
                      <w:sz w:val="18"/>
                      <w:szCs w:val="18"/>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327AFA" w:rsidRDefault="007E709D" w:rsidP="004D7C86">
                  <w:pPr>
                    <w:jc w:val="center"/>
                    <w:rPr>
                      <w:b/>
                      <w:sz w:val="18"/>
                      <w:szCs w:val="18"/>
                    </w:rPr>
                  </w:pPr>
                  <w:r w:rsidRPr="00327AFA">
                    <w:rPr>
                      <w:b/>
                      <w:bCs/>
                      <w:noProof w:val="0"/>
                      <w:sz w:val="18"/>
                      <w:szCs w:val="18"/>
                    </w:rPr>
                    <w:t xml:space="preserve">Specificarea tehnică </w:t>
                  </w:r>
                  <w:r w:rsidRPr="00327AFA">
                    <w:rPr>
                      <w:b/>
                      <w:sz w:val="18"/>
                      <w:szCs w:val="18"/>
                    </w:rPr>
                    <w:t>deplină propusă de către ofertant</w:t>
                  </w:r>
                </w:p>
                <w:p w14:paraId="42591B78" w14:textId="77777777" w:rsidR="007E709D" w:rsidRPr="00327AFA" w:rsidRDefault="007E709D" w:rsidP="004D7C86">
                  <w:pPr>
                    <w:jc w:val="both"/>
                    <w:rPr>
                      <w:b/>
                      <w:bCs/>
                      <w:noProof w:val="0"/>
                      <w:sz w:val="18"/>
                      <w:szCs w:val="18"/>
                    </w:rPr>
                  </w:pPr>
                </w:p>
              </w:tc>
              <w:tc>
                <w:tcPr>
                  <w:tcW w:w="28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327AFA" w:rsidRDefault="007E709D" w:rsidP="001223E6">
                  <w:pPr>
                    <w:ind w:right="943"/>
                    <w:jc w:val="center"/>
                    <w:rPr>
                      <w:b/>
                      <w:bCs/>
                      <w:noProof w:val="0"/>
                      <w:sz w:val="18"/>
                      <w:szCs w:val="18"/>
                    </w:rPr>
                  </w:pPr>
                  <w:r w:rsidRPr="00327AFA">
                    <w:rPr>
                      <w:b/>
                      <w:bCs/>
                      <w:noProof w:val="0"/>
                      <w:sz w:val="18"/>
                      <w:szCs w:val="18"/>
                    </w:rPr>
                    <w:t>Standarde de</w:t>
                  </w:r>
                </w:p>
                <w:p w14:paraId="0F04E5CD" w14:textId="77777777" w:rsidR="007E709D" w:rsidRPr="00327AFA" w:rsidRDefault="007E709D" w:rsidP="001223E6">
                  <w:pPr>
                    <w:ind w:right="943"/>
                    <w:jc w:val="center"/>
                    <w:rPr>
                      <w:b/>
                      <w:bCs/>
                      <w:noProof w:val="0"/>
                      <w:sz w:val="18"/>
                      <w:szCs w:val="18"/>
                    </w:rPr>
                  </w:pPr>
                  <w:r w:rsidRPr="00327AFA">
                    <w:rPr>
                      <w:b/>
                      <w:bCs/>
                      <w:noProof w:val="0"/>
                      <w:sz w:val="18"/>
                      <w:szCs w:val="18"/>
                    </w:rPr>
                    <w:t>referinţă</w:t>
                  </w:r>
                </w:p>
              </w:tc>
            </w:tr>
            <w:tr w:rsidR="007E709D" w:rsidRPr="00EC30C2" w14:paraId="30C0C7E2" w14:textId="77777777" w:rsidTr="00327AF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281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0933046F" w:rsidR="007E709D" w:rsidRPr="00FF430B" w:rsidRDefault="00A87786" w:rsidP="004D7C86">
                  <w:pPr>
                    <w:jc w:val="both"/>
                    <w:rPr>
                      <w:noProof w:val="0"/>
                    </w:rPr>
                  </w:pPr>
                  <w:r w:rsidRPr="00FA1801">
                    <w:rPr>
                      <w:b/>
                      <w:bCs/>
                      <w:sz w:val="28"/>
                      <w:szCs w:val="28"/>
                      <w:u w:val="single"/>
                      <w:lang w:val="en-US"/>
                    </w:rPr>
                    <w:t>Reparatia c</w:t>
                  </w:r>
                  <w:r>
                    <w:rPr>
                      <w:b/>
                      <w:bCs/>
                      <w:sz w:val="28"/>
                      <w:szCs w:val="28"/>
                      <w:u w:val="single"/>
                      <w:lang w:val="en-US"/>
                    </w:rPr>
                    <w:t xml:space="preserve">apitala a strazii din s. Hirtop </w:t>
                  </w:r>
                  <w:r w:rsidRPr="00FA1801">
                    <w:rPr>
                      <w:b/>
                      <w:bCs/>
                      <w:sz w:val="28"/>
                      <w:szCs w:val="28"/>
                      <w:u w:val="single"/>
                      <w:lang w:val="en-US"/>
                    </w:rPr>
                    <w:t>rn. Cimislia</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0A3E36B7" w:rsidR="007E709D" w:rsidRPr="00FF430B" w:rsidRDefault="00327AFA" w:rsidP="004D7C86">
                  <w:pPr>
                    <w:jc w:val="both"/>
                    <w:rPr>
                      <w:noProof w:val="0"/>
                    </w:rPr>
                  </w:pPr>
                  <w:r>
                    <w:rPr>
                      <w:noProof w:val="0"/>
                      <w:sz w:val="20"/>
                      <w:szCs w:val="20"/>
                      <w:lang w:eastAsia="ru-RU"/>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8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327AF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28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8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327AFA">
              <w:tc>
                <w:tcPr>
                  <w:tcW w:w="3253"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370"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327AFA">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46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39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327AFA"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327AFA" w:rsidRPr="00FF430B" w:rsidRDefault="00327AFA"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38A022A4" w:rsidR="00327AFA" w:rsidRPr="00FF430B" w:rsidRDefault="001504B2" w:rsidP="004D7C86">
                  <w:pPr>
                    <w:keepNext/>
                    <w:keepLines/>
                    <w:spacing w:before="200"/>
                    <w:jc w:val="both"/>
                    <w:outlineLvl w:val="2"/>
                    <w:rPr>
                      <w:noProof w:val="0"/>
                    </w:rPr>
                  </w:pPr>
                  <w:r w:rsidRPr="00FA1801">
                    <w:rPr>
                      <w:b/>
                      <w:bCs/>
                      <w:sz w:val="28"/>
                      <w:szCs w:val="28"/>
                      <w:u w:val="single"/>
                      <w:lang w:val="en-US"/>
                    </w:rPr>
                    <w:t>Reparatia c</w:t>
                  </w:r>
                  <w:r>
                    <w:rPr>
                      <w:b/>
                      <w:bCs/>
                      <w:sz w:val="28"/>
                      <w:szCs w:val="28"/>
                      <w:u w:val="single"/>
                      <w:lang w:val="en-US"/>
                    </w:rPr>
                    <w:t xml:space="preserve">apitala a strazii din s. Hirtop </w:t>
                  </w:r>
                  <w:r w:rsidRPr="00FA1801">
                    <w:rPr>
                      <w:b/>
                      <w:bCs/>
                      <w:sz w:val="28"/>
                      <w:szCs w:val="28"/>
                      <w:u w:val="single"/>
                      <w:lang w:val="en-US"/>
                    </w:rPr>
                    <w:t>rn. Cimislia</w:t>
                  </w:r>
                  <w:bookmarkStart w:id="63" w:name="_GoBack"/>
                  <w:bookmarkEnd w:id="63"/>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3D9C1C9" w:rsidR="00327AFA" w:rsidRPr="00FF430B" w:rsidRDefault="00327AFA" w:rsidP="004D7C86">
                  <w:pPr>
                    <w:keepNext/>
                    <w:keepLines/>
                    <w:spacing w:before="200"/>
                    <w:jc w:val="both"/>
                    <w:outlineLvl w:val="2"/>
                    <w:rPr>
                      <w:noProof w:val="0"/>
                    </w:rPr>
                  </w:pPr>
                  <w:r>
                    <w:rPr>
                      <w:noProof w:val="0"/>
                      <w:sz w:val="20"/>
                      <w:szCs w:val="20"/>
                      <w:lang w:eastAsia="ru-RU"/>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327AFA" w:rsidRPr="00FF430B" w:rsidRDefault="00327AFA"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327AFA" w:rsidRPr="00FF430B" w:rsidRDefault="00327AFA"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327AFA" w:rsidRPr="00FF430B" w:rsidRDefault="00327AFA"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327AFA" w:rsidRPr="00FF430B" w:rsidRDefault="00327AFA"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327AFA" w:rsidRPr="00FF430B" w:rsidRDefault="00327AFA"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5B6E35B4" w14:textId="77777777" w:rsidR="003A40C2" w:rsidRPr="00FF430B" w:rsidRDefault="003A40C2" w:rsidP="007D2982">
            <w:pPr>
              <w:autoSpaceDE w:val="0"/>
              <w:autoSpaceDN w:val="0"/>
              <w:adjustRightInd w:val="0"/>
              <w:ind w:right="23"/>
              <w:jc w:val="center"/>
              <w:rPr>
                <w:b/>
                <w:color w:val="000000"/>
                <w:w w:val="90"/>
              </w:rPr>
            </w:pP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F9F188" w14:textId="77777777" w:rsidR="002025D1" w:rsidRDefault="002025D1" w:rsidP="00A20ACF">
      <w:r>
        <w:separator/>
      </w:r>
    </w:p>
  </w:endnote>
  <w:endnote w:type="continuationSeparator" w:id="0">
    <w:p w14:paraId="6551F0D2" w14:textId="77777777" w:rsidR="002025D1" w:rsidRDefault="002025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608CE" w:rsidRDefault="008608C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608CE" w:rsidRDefault="008608CE">
        <w:pPr>
          <w:pStyle w:val="a4"/>
          <w:jc w:val="right"/>
        </w:pPr>
        <w:r>
          <w:fldChar w:fldCharType="begin"/>
        </w:r>
        <w:r>
          <w:instrText xml:space="preserve"> PAGE   \* MERGEFORMAT </w:instrText>
        </w:r>
        <w:r>
          <w:fldChar w:fldCharType="separate"/>
        </w:r>
        <w:r w:rsidR="001504B2">
          <w:t>42</w:t>
        </w:r>
        <w:r>
          <w:fldChar w:fldCharType="end"/>
        </w:r>
      </w:p>
    </w:sdtContent>
  </w:sdt>
  <w:p w14:paraId="075618FA" w14:textId="77777777" w:rsidR="008608CE" w:rsidRDefault="008608C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7B0CA9" w14:textId="77777777" w:rsidR="002025D1" w:rsidRDefault="002025D1" w:rsidP="00A20ACF">
      <w:r>
        <w:separator/>
      </w:r>
    </w:p>
  </w:footnote>
  <w:footnote w:type="continuationSeparator" w:id="0">
    <w:p w14:paraId="0C3110E8" w14:textId="77777777" w:rsidR="002025D1" w:rsidRDefault="002025D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5F20E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6D05617"/>
    <w:multiLevelType w:val="hybridMultilevel"/>
    <w:tmpl w:val="B3D0AB8C"/>
    <w:lvl w:ilvl="0" w:tplc="5100CDB8">
      <w:start w:val="1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BBD1DB9"/>
    <w:multiLevelType w:val="multilevel"/>
    <w:tmpl w:val="D3D67788"/>
    <w:lvl w:ilvl="0">
      <w:start w:val="5"/>
      <w:numFmt w:val="bullet"/>
      <w:pStyle w:val="3"/>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0"/>
  </w:num>
  <w:num w:numId="3">
    <w:abstractNumId w:val="22"/>
  </w:num>
  <w:num w:numId="4">
    <w:abstractNumId w:val="21"/>
  </w:num>
  <w:num w:numId="5">
    <w:abstractNumId w:val="12"/>
  </w:num>
  <w:num w:numId="6">
    <w:abstractNumId w:val="6"/>
  </w:num>
  <w:num w:numId="7">
    <w:abstractNumId w:val="20"/>
  </w:num>
  <w:num w:numId="8">
    <w:abstractNumId w:val="9"/>
  </w:num>
  <w:num w:numId="9">
    <w:abstractNumId w:val="15"/>
  </w:num>
  <w:num w:numId="10">
    <w:abstractNumId w:val="16"/>
  </w:num>
  <w:num w:numId="11">
    <w:abstractNumId w:val="28"/>
  </w:num>
  <w:num w:numId="12">
    <w:abstractNumId w:val="19"/>
  </w:num>
  <w:num w:numId="13">
    <w:abstractNumId w:val="17"/>
  </w:num>
  <w:num w:numId="14">
    <w:abstractNumId w:val="7"/>
  </w:num>
  <w:num w:numId="15">
    <w:abstractNumId w:val="29"/>
  </w:num>
  <w:num w:numId="16">
    <w:abstractNumId w:val="24"/>
  </w:num>
  <w:num w:numId="17">
    <w:abstractNumId w:val="8"/>
  </w:num>
  <w:num w:numId="18">
    <w:abstractNumId w:val="23"/>
  </w:num>
  <w:num w:numId="19">
    <w:abstractNumId w:val="18"/>
  </w:num>
  <w:num w:numId="20">
    <w:abstractNumId w:val="14"/>
  </w:num>
  <w:num w:numId="21">
    <w:abstractNumId w:val="10"/>
  </w:num>
  <w:num w:numId="22">
    <w:abstractNumId w:val="13"/>
  </w:num>
  <w:num w:numId="23">
    <w:abstractNumId w:val="11"/>
  </w:num>
  <w:num w:numId="24">
    <w:abstractNumId w:val="26"/>
  </w:num>
  <w:num w:numId="25">
    <w:abstractNumId w:val="25"/>
  </w:num>
  <w:num w:numId="26">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2DB"/>
    <w:rsid w:val="000B73EB"/>
    <w:rsid w:val="000C00CF"/>
    <w:rsid w:val="000C0F78"/>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4B2"/>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5D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27AFA"/>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817"/>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002"/>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29B"/>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A53"/>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8C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786"/>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158"/>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6A1"/>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B48"/>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0"/>
    <w:next w:val="a0"/>
    <w:link w:val="3"/>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
    <w:name w:val="Заголовок 3 Знак"/>
    <w:basedOn w:val="a1"/>
    <w:link w:val="30"/>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0"/>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0C0F7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0C0F78"/>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0C0F7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0C0F78"/>
    <w:pPr>
      <w:widowControl w:val="0"/>
      <w:autoSpaceDE w:val="0"/>
      <w:autoSpaceDN w:val="0"/>
    </w:pPr>
    <w:rPr>
      <w:noProof w:val="0"/>
      <w:sz w:val="22"/>
      <w:szCs w:val="22"/>
      <w:lang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0"/>
    <w:next w:val="a0"/>
    <w:link w:val="3"/>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
    <w:name w:val="Заголовок 3 Знак"/>
    <w:basedOn w:val="a1"/>
    <w:link w:val="30"/>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0"/>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0C0F7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0C0F78"/>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0C0F7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0C0F78"/>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2A1D1-F838-4022-8556-57C597EE3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42</Pages>
  <Words>16329</Words>
  <Characters>93080</Characters>
  <Application>Microsoft Office Word</Application>
  <DocSecurity>0</DocSecurity>
  <Lines>775</Lines>
  <Paragraphs>218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5</cp:revision>
  <cp:lastPrinted>2021-06-01T11:52:00Z</cp:lastPrinted>
  <dcterms:created xsi:type="dcterms:W3CDTF">2022-08-08T05:29:00Z</dcterms:created>
  <dcterms:modified xsi:type="dcterms:W3CDTF">2022-08-08T05:36:00Z</dcterms:modified>
</cp:coreProperties>
</file>