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AC8947C" w14:textId="1DB9BD95" w:rsidR="00DA6115" w:rsidRPr="00FF430B" w:rsidRDefault="00DA6115" w:rsidP="00C83C62">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5ACAB1A" w14:textId="568093FA" w:rsidR="003961E7" w:rsidRPr="00C83C62" w:rsidRDefault="003961E7" w:rsidP="00C83C62">
      <w:pPr>
        <w:tabs>
          <w:tab w:val="left" w:pos="5103"/>
          <w:tab w:val="left" w:pos="10348"/>
        </w:tabs>
        <w:jc w:val="center"/>
        <w:rPr>
          <w:b/>
          <w:noProof w:val="0"/>
          <w:lang w:eastAsia="ru-RU"/>
        </w:rPr>
      </w:pPr>
      <w:r w:rsidRPr="00FF430B">
        <w:rPr>
          <w:b/>
          <w:noProof w:val="0"/>
          <w:lang w:eastAsia="ru-RU"/>
        </w:rPr>
        <w:t xml:space="preserve">pentru realizarea </w:t>
      </w:r>
      <w:r w:rsidR="00C83C62">
        <w:rPr>
          <w:b/>
          <w:noProof w:val="0"/>
          <w:lang w:eastAsia="ru-RU"/>
        </w:rPr>
        <w:t>achizițiilor publice de lucrări</w:t>
      </w:r>
    </w:p>
    <w:p w14:paraId="7C2CF43C" w14:textId="77777777" w:rsidR="00A20ACF" w:rsidRPr="00FF430B" w:rsidRDefault="00A20ACF" w:rsidP="00196AB4"/>
    <w:p w14:paraId="65871617" w14:textId="250F32EE" w:rsidR="007D2250" w:rsidRPr="00C83C62" w:rsidRDefault="003961E7" w:rsidP="00C83C62">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0347DB">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347DB">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0347DB">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0347DB">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0347DB">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0347DB">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E564F8" w:rsidRDefault="0072565E"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Cerere de participare (anexa nr.</w:t>
      </w:r>
      <w:r w:rsidR="00E322C9" w:rsidRPr="00E564F8">
        <w:rPr>
          <w:color w:val="5B9BD5" w:themeColor="accent1"/>
        </w:rPr>
        <w:t xml:space="preserve"> </w:t>
      </w:r>
      <w:r w:rsidRPr="00E564F8">
        <w:rPr>
          <w:color w:val="5B9BD5" w:themeColor="accent1"/>
        </w:rPr>
        <w:t>7);</w:t>
      </w:r>
    </w:p>
    <w:p w14:paraId="3B55C71E" w14:textId="6CD23C53" w:rsidR="00922F8A" w:rsidRPr="00E564F8" w:rsidRDefault="00922F8A"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Declaraţi</w:t>
      </w:r>
      <w:r w:rsidR="0072565E" w:rsidRPr="00E564F8">
        <w:rPr>
          <w:color w:val="5B9BD5" w:themeColor="accent1"/>
        </w:rPr>
        <w:t>e privind valabilitatea ofertei (anexa nr.</w:t>
      </w:r>
      <w:r w:rsidR="00E322C9" w:rsidRPr="00E564F8">
        <w:rPr>
          <w:color w:val="5B9BD5" w:themeColor="accent1"/>
        </w:rPr>
        <w:t xml:space="preserve"> </w:t>
      </w:r>
      <w:r w:rsidR="0072565E" w:rsidRPr="00E564F8">
        <w:rPr>
          <w:color w:val="5B9BD5" w:themeColor="accent1"/>
        </w:rPr>
        <w:t>8);</w:t>
      </w:r>
    </w:p>
    <w:p w14:paraId="64C497BF" w14:textId="5861237A" w:rsidR="00922F8A" w:rsidRPr="00E564F8" w:rsidRDefault="00922F8A" w:rsidP="000347DB">
      <w:pPr>
        <w:pStyle w:val="a"/>
        <w:numPr>
          <w:ilvl w:val="0"/>
          <w:numId w:val="36"/>
        </w:numPr>
        <w:tabs>
          <w:tab w:val="left" w:pos="-284"/>
          <w:tab w:val="left" w:pos="426"/>
        </w:tabs>
        <w:ind w:left="-284" w:firstLine="284"/>
        <w:rPr>
          <w:color w:val="5B9BD5" w:themeColor="accent1"/>
        </w:rPr>
      </w:pPr>
      <w:proofErr w:type="gramStart"/>
      <w:r w:rsidRPr="00E564F8">
        <w:rPr>
          <w:color w:val="5B9BD5" w:themeColor="accent1"/>
        </w:rPr>
        <w:t>S</w:t>
      </w:r>
      <w:r w:rsidR="0072565E" w:rsidRPr="00E564F8">
        <w:rPr>
          <w:color w:val="5B9BD5" w:themeColor="accent1"/>
        </w:rPr>
        <w:t>crisoare  de</w:t>
      </w:r>
      <w:proofErr w:type="gramEnd"/>
      <w:r w:rsidR="0072565E" w:rsidRPr="00E564F8">
        <w:rPr>
          <w:color w:val="5B9BD5" w:themeColor="accent1"/>
        </w:rPr>
        <w:t xml:space="preserve">  garanţie  bancară (anexa nr.</w:t>
      </w:r>
      <w:r w:rsidR="00E322C9" w:rsidRPr="00E564F8">
        <w:rPr>
          <w:color w:val="5B9BD5" w:themeColor="accent1"/>
        </w:rPr>
        <w:t xml:space="preserve"> </w:t>
      </w:r>
      <w:r w:rsidR="0072565E" w:rsidRPr="00E564F8">
        <w:rPr>
          <w:color w:val="5B9BD5" w:themeColor="accent1"/>
        </w:rPr>
        <w:t>9);</w:t>
      </w:r>
    </w:p>
    <w:p w14:paraId="64FE7006" w14:textId="3D183BB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Grafic d</w:t>
      </w:r>
      <w:r w:rsidR="0072565E" w:rsidRPr="00E564F8">
        <w:rPr>
          <w:color w:val="5B9BD5" w:themeColor="accent1"/>
        </w:rPr>
        <w:t>e executare a lucrărilor (anexa nr.</w:t>
      </w:r>
      <w:r w:rsidR="00FF430B" w:rsidRPr="00E564F8">
        <w:rPr>
          <w:color w:val="5B9BD5" w:themeColor="accent1"/>
        </w:rPr>
        <w:t xml:space="preserve"> </w:t>
      </w:r>
      <w:r w:rsidR="0072565E" w:rsidRPr="00E564F8">
        <w:rPr>
          <w:color w:val="5B9BD5" w:themeColor="accent1"/>
        </w:rPr>
        <w:t>10.);</w:t>
      </w:r>
    </w:p>
    <w:p w14:paraId="101C76C4" w14:textId="219AEBBE" w:rsidR="00922F8A" w:rsidRPr="00FF430B" w:rsidRDefault="00922F8A" w:rsidP="000347DB">
      <w:pPr>
        <w:pStyle w:val="a"/>
        <w:numPr>
          <w:ilvl w:val="0"/>
          <w:numId w:val="36"/>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w:t>
      </w:r>
      <w:r w:rsidR="0072565E" w:rsidRPr="00E564F8">
        <w:rPr>
          <w:color w:val="5B9BD5" w:themeColor="accent1"/>
        </w:rPr>
        <w:t>ție privind experienţa similară (anexa nr.</w:t>
      </w:r>
      <w:r w:rsidR="00E322C9" w:rsidRPr="00E564F8">
        <w:rPr>
          <w:color w:val="5B9BD5" w:themeColor="accent1"/>
        </w:rPr>
        <w:t xml:space="preserve"> </w:t>
      </w:r>
      <w:r w:rsidR="0072565E" w:rsidRPr="00E564F8">
        <w:rPr>
          <w:color w:val="5B9BD5" w:themeColor="accent1"/>
        </w:rPr>
        <w:t>12);</w:t>
      </w:r>
    </w:p>
    <w:p w14:paraId="6C586BF5" w14:textId="3189E7F3" w:rsidR="00922F8A" w:rsidRPr="00FF430B" w:rsidRDefault="00922F8A" w:rsidP="000347DB">
      <w:pPr>
        <w:pStyle w:val="a"/>
        <w:numPr>
          <w:ilvl w:val="0"/>
          <w:numId w:val="36"/>
        </w:numPr>
        <w:tabs>
          <w:tab w:val="clear" w:pos="1134"/>
          <w:tab w:val="left" w:pos="-284"/>
          <w:tab w:val="left" w:pos="426"/>
        </w:tabs>
        <w:ind w:left="-284" w:firstLine="284"/>
      </w:pPr>
      <w:r w:rsidRPr="00E564F8">
        <w:rPr>
          <w:color w:val="5B9BD5" w:themeColor="accent1"/>
        </w:rPr>
        <w:t>Declarație privind lista principalelor lucrări execut</w:t>
      </w:r>
      <w:r w:rsidR="0072565E" w:rsidRPr="00E564F8">
        <w:rPr>
          <w:color w:val="5B9BD5" w:themeColor="accent1"/>
        </w:rPr>
        <w:t>ate în ultimul an de activitate (anexa nr.</w:t>
      </w:r>
      <w:r w:rsidR="00E322C9" w:rsidRPr="00E564F8">
        <w:rPr>
          <w:color w:val="5B9BD5" w:themeColor="accent1"/>
        </w:rPr>
        <w:t xml:space="preserve"> </w:t>
      </w:r>
      <w:r w:rsidR="0072565E" w:rsidRPr="00E564F8">
        <w:rPr>
          <w:color w:val="5B9BD5" w:themeColor="accent1"/>
        </w:rPr>
        <w:t>13);</w:t>
      </w:r>
    </w:p>
    <w:p w14:paraId="173285F3" w14:textId="129433B1"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privind dotările specifice, utilajul şi echipamentul necesar pentru îndeplinirea</w:t>
      </w:r>
      <w:r w:rsidR="0072565E" w:rsidRPr="00E564F8">
        <w:rPr>
          <w:color w:val="5B9BD5" w:themeColor="accent1"/>
        </w:rPr>
        <w:t xml:space="preserve"> corespunzătoare a contractului (anexa nr.</w:t>
      </w:r>
      <w:r w:rsidR="00E322C9" w:rsidRPr="00E564F8">
        <w:rPr>
          <w:color w:val="5B9BD5" w:themeColor="accent1"/>
        </w:rPr>
        <w:t xml:space="preserve"> </w:t>
      </w:r>
      <w:r w:rsidR="0072565E" w:rsidRPr="00E564F8">
        <w:rPr>
          <w:color w:val="5B9BD5" w:themeColor="accent1"/>
        </w:rPr>
        <w:t>14);</w:t>
      </w:r>
    </w:p>
    <w:p w14:paraId="08497D25" w14:textId="5A8FBBA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Declaraţie privind personalul de specialitate propus pe</w:t>
      </w:r>
      <w:r w:rsidR="0072565E" w:rsidRPr="00E564F8">
        <w:rPr>
          <w:color w:val="5B9BD5" w:themeColor="accent1"/>
        </w:rPr>
        <w:t>ntru implementarea contractului (anexa nr.</w:t>
      </w:r>
      <w:r w:rsidR="00E322C9" w:rsidRPr="00E564F8">
        <w:rPr>
          <w:color w:val="5B9BD5" w:themeColor="accent1"/>
        </w:rPr>
        <w:t xml:space="preserve"> </w:t>
      </w:r>
      <w:r w:rsidR="0072565E" w:rsidRPr="00E564F8">
        <w:rPr>
          <w:color w:val="5B9BD5" w:themeColor="accent1"/>
        </w:rPr>
        <w:t>15);</w:t>
      </w:r>
    </w:p>
    <w:p w14:paraId="06529AF5" w14:textId="65B87BA7"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Lista subcontractanților şi partea/părţile din contract c</w:t>
      </w:r>
      <w:r w:rsidR="0072565E" w:rsidRPr="00E564F8">
        <w:rPr>
          <w:color w:val="5B9BD5" w:themeColor="accent1"/>
        </w:rPr>
        <w:t>are sunt îndeplinite de aceştia (anexa nr.</w:t>
      </w:r>
      <w:r w:rsidR="00FF430B" w:rsidRPr="00E564F8">
        <w:rPr>
          <w:color w:val="5B9BD5" w:themeColor="accent1"/>
        </w:rPr>
        <w:t xml:space="preserve"> </w:t>
      </w:r>
      <w:r w:rsidR="0072565E" w:rsidRPr="00E564F8">
        <w:rPr>
          <w:color w:val="5B9BD5" w:themeColor="accent1"/>
        </w:rPr>
        <w:t>16);</w:t>
      </w:r>
    </w:p>
    <w:p w14:paraId="2A0F6A6B" w14:textId="7ECAB38D" w:rsidR="00922F8A" w:rsidRPr="00E564F8" w:rsidRDefault="0072565E"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Informaţii privind asocierea (anexa nr.</w:t>
      </w:r>
      <w:r w:rsidR="00E322C9" w:rsidRPr="00E564F8">
        <w:rPr>
          <w:color w:val="5B9BD5" w:themeColor="accent1"/>
        </w:rPr>
        <w:t xml:space="preserve"> </w:t>
      </w:r>
      <w:r w:rsidRPr="00E564F8">
        <w:rPr>
          <w:color w:val="5B9BD5" w:themeColor="accent1"/>
        </w:rPr>
        <w:t>17);</w:t>
      </w:r>
    </w:p>
    <w:p w14:paraId="2C72544D" w14:textId="1824FAD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Angajament terţ susţinător financiar</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18);</w:t>
      </w:r>
    </w:p>
    <w:p w14:paraId="3918E81D" w14:textId="716CA62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Angajament privind susţinerea tehnică și profesională </w:t>
      </w:r>
      <w:proofErr w:type="gramStart"/>
      <w:r w:rsidRPr="00E564F8">
        <w:rPr>
          <w:color w:val="5B9BD5" w:themeColor="accent1"/>
        </w:rPr>
        <w:t>a</w:t>
      </w:r>
      <w:proofErr w:type="gramEnd"/>
      <w:r w:rsidRPr="00E564F8">
        <w:rPr>
          <w:color w:val="5B9BD5" w:themeColor="accent1"/>
        </w:rPr>
        <w:t xml:space="preserve"> ofertantului/grupului d</w:t>
      </w:r>
      <w:r w:rsidR="0072565E" w:rsidRPr="00E564F8">
        <w:rPr>
          <w:color w:val="5B9BD5" w:themeColor="accent1"/>
        </w:rPr>
        <w:t>e operatori economici (anexa nr.</w:t>
      </w:r>
      <w:r w:rsidR="00FF430B" w:rsidRPr="00E564F8">
        <w:rPr>
          <w:color w:val="5B9BD5" w:themeColor="accent1"/>
        </w:rPr>
        <w:t xml:space="preserve"> </w:t>
      </w:r>
      <w:r w:rsidR="0072565E" w:rsidRPr="00E564F8">
        <w:rPr>
          <w:color w:val="5B9BD5" w:themeColor="accent1"/>
        </w:rPr>
        <w:t>19);</w:t>
      </w:r>
    </w:p>
    <w:p w14:paraId="0B8D67B8" w14:textId="5DB8766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w:t>
      </w:r>
      <w:r w:rsidR="0072565E" w:rsidRPr="00E564F8">
        <w:rPr>
          <w:color w:val="5B9BD5" w:themeColor="accent1"/>
        </w:rPr>
        <w:t>claraţie terţ susţinător tehnic (anexa nr.</w:t>
      </w:r>
      <w:r w:rsidR="00FF430B" w:rsidRPr="00E564F8">
        <w:rPr>
          <w:color w:val="5B9BD5" w:themeColor="accent1"/>
        </w:rPr>
        <w:t xml:space="preserve"> </w:t>
      </w:r>
      <w:r w:rsidR="0072565E" w:rsidRPr="00E564F8">
        <w:rPr>
          <w:color w:val="5B9BD5" w:themeColor="accent1"/>
        </w:rPr>
        <w:t>20);</w:t>
      </w:r>
    </w:p>
    <w:p w14:paraId="4AD0C6C0" w14:textId="08A42FC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terţ susţinător profesional</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21);</w:t>
      </w:r>
    </w:p>
    <w:p w14:paraId="46658379" w14:textId="768E77F5"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Aviz pentru participare la licitațiile publice de lucrări din domeniul </w:t>
      </w:r>
      <w:r w:rsidR="0072565E" w:rsidRPr="00E564F8">
        <w:rPr>
          <w:color w:val="5B9BD5" w:themeColor="accent1"/>
        </w:rPr>
        <w:t>construcțiilor și instalațiilor (anexa nr.</w:t>
      </w:r>
      <w:r w:rsidR="00E322C9" w:rsidRPr="00E564F8">
        <w:rPr>
          <w:color w:val="5B9BD5" w:themeColor="accent1"/>
        </w:rPr>
        <w:t xml:space="preserve"> </w:t>
      </w:r>
      <w:r w:rsidR="0072565E" w:rsidRPr="00E564F8">
        <w:rPr>
          <w:color w:val="5B9BD5" w:themeColor="accent1"/>
        </w:rPr>
        <w:t>22);</w:t>
      </w:r>
    </w:p>
    <w:p w14:paraId="3F719CFD" w14:textId="529CDF53" w:rsidR="00922F8A" w:rsidRPr="001A6C62" w:rsidRDefault="00922F8A" w:rsidP="000347DB">
      <w:pPr>
        <w:pStyle w:val="a"/>
        <w:numPr>
          <w:ilvl w:val="0"/>
          <w:numId w:val="36"/>
        </w:numPr>
        <w:tabs>
          <w:tab w:val="clear" w:pos="1134"/>
          <w:tab w:val="left" w:pos="-284"/>
          <w:tab w:val="left" w:pos="426"/>
        </w:tabs>
        <w:ind w:left="-284" w:firstLine="284"/>
        <w:rPr>
          <w:color w:val="5B9BD5" w:themeColor="accent1"/>
        </w:rPr>
      </w:pPr>
      <w:r w:rsidRPr="001A6C62">
        <w:rPr>
          <w:color w:val="5B9BD5" w:themeColor="accent1"/>
        </w:rPr>
        <w:t xml:space="preserve">Caiet de sarcini. Formularul de deviz nr.1 – </w:t>
      </w:r>
      <w:r w:rsidR="0072565E" w:rsidRPr="001A6C62">
        <w:rPr>
          <w:color w:val="5B9BD5" w:themeColor="accent1"/>
        </w:rPr>
        <w:t>lista cu cantitățile de lucrări (anexa nr.</w:t>
      </w:r>
      <w:r w:rsidR="00E322C9" w:rsidRPr="001A6C62">
        <w:rPr>
          <w:color w:val="5B9BD5" w:themeColor="accent1"/>
        </w:rPr>
        <w:t xml:space="preserve"> </w:t>
      </w:r>
      <w:r w:rsidR="0072565E" w:rsidRPr="001A6C62">
        <w:rPr>
          <w:color w:val="5B9BD5" w:themeColor="accent1"/>
        </w:rPr>
        <w:t>23);</w:t>
      </w:r>
    </w:p>
    <w:p w14:paraId="04A05C32" w14:textId="67304D97" w:rsidR="00922F8A" w:rsidRPr="001A6C62" w:rsidRDefault="00922F8A" w:rsidP="000347DB">
      <w:pPr>
        <w:pStyle w:val="a"/>
        <w:numPr>
          <w:ilvl w:val="0"/>
          <w:numId w:val="36"/>
        </w:numPr>
        <w:tabs>
          <w:tab w:val="clear" w:pos="1134"/>
          <w:tab w:val="left" w:pos="-284"/>
          <w:tab w:val="left" w:pos="426"/>
        </w:tabs>
        <w:ind w:left="-284" w:firstLine="284"/>
      </w:pPr>
      <w:r w:rsidRPr="001A6C62">
        <w:t xml:space="preserve">Caiet de </w:t>
      </w:r>
      <w:r w:rsidR="0072565E" w:rsidRPr="001A6C62">
        <w:t>sarcini. Servicii de proiectare (anexa nr.</w:t>
      </w:r>
      <w:r w:rsidR="00E322C9" w:rsidRPr="001A6C62">
        <w:t xml:space="preserve"> </w:t>
      </w:r>
      <w:r w:rsidR="0072565E" w:rsidRPr="001A6C62">
        <w:t>24);</w:t>
      </w:r>
    </w:p>
    <w:p w14:paraId="16FDAC2E" w14:textId="431D7CE9" w:rsidR="00922F8A" w:rsidRPr="00FF430B" w:rsidRDefault="0072565E" w:rsidP="000347DB">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0347DB">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0347DB">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0347DB">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0347DB">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0347DB">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0347DB">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w:t>
      </w:r>
      <w:proofErr w:type="gramStart"/>
      <w:r w:rsidR="00F059B8" w:rsidRPr="00FF430B">
        <w:t>a</w:t>
      </w:r>
      <w:proofErr w:type="gramEnd"/>
      <w:r w:rsidR="00F059B8" w:rsidRPr="00FF430B">
        <w:t xml:space="preserve">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0347DB">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0347DB">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01829" w:rsidP="000347DB">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0347DB">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0347DB">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0347DB">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0347DB">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7DB">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0347DB">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w:t>
      </w:r>
      <w:proofErr w:type="gramStart"/>
      <w:r w:rsidRPr="00FF430B">
        <w:rPr>
          <w:color w:val="000000" w:themeColor="text1"/>
        </w:rPr>
        <w:t>a</w:t>
      </w:r>
      <w:proofErr w:type="gramEnd"/>
      <w:r w:rsidRPr="00FF430B">
        <w:rPr>
          <w:color w:val="000000" w:themeColor="text1"/>
        </w:rPr>
        <w:t xml:space="preserve">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prejudicierea, direct sau indirect, </w:t>
      </w:r>
      <w:proofErr w:type="gramStart"/>
      <w:r w:rsidRPr="00FF430B">
        <w:rPr>
          <w:color w:val="000000" w:themeColor="text1"/>
        </w:rPr>
        <w:t>a</w:t>
      </w:r>
      <w:proofErr w:type="gramEnd"/>
      <w:r w:rsidRPr="00FF430B">
        <w:rPr>
          <w:color w:val="000000" w:themeColor="text1"/>
        </w:rPr>
        <w:t xml:space="preserve">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0A6696EC" w:rsidR="00DA6115" w:rsidRPr="001A6C62"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w:t>
      </w:r>
      <w:proofErr w:type="gramStart"/>
      <w:r w:rsidRPr="00FF430B">
        <w:t>a</w:t>
      </w:r>
      <w:proofErr w:type="gramEnd"/>
      <w:r w:rsidRPr="00FF430B">
        <w:t xml:space="preserve">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D411F8">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D411F8">
      <w:pPr>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D411F8">
      <w:pPr>
        <w:ind w:left="142"/>
      </w:pPr>
      <w:r w:rsidRPr="00FF430B">
        <w:t>2) capacitatea de exercitare a activității profesionale;</w:t>
      </w:r>
    </w:p>
    <w:p w14:paraId="0AE32A93" w14:textId="77777777" w:rsidR="004C23A8" w:rsidRPr="00FF430B" w:rsidRDefault="004C23A8" w:rsidP="00D411F8">
      <w:pPr>
        <w:pStyle w:val="a"/>
        <w:numPr>
          <w:ilvl w:val="0"/>
          <w:numId w:val="0"/>
        </w:numPr>
        <w:tabs>
          <w:tab w:val="clear" w:pos="1134"/>
          <w:tab w:val="left" w:pos="0"/>
        </w:tabs>
        <w:ind w:left="142"/>
      </w:pPr>
      <w:r w:rsidRPr="00FF430B">
        <w:t>3) capacitatea economică şi financiară;</w:t>
      </w:r>
    </w:p>
    <w:p w14:paraId="47E4EF04" w14:textId="77777777" w:rsidR="004C23A8" w:rsidRPr="00FF430B" w:rsidRDefault="004C23A8" w:rsidP="00D411F8">
      <w:pPr>
        <w:pStyle w:val="a"/>
        <w:numPr>
          <w:ilvl w:val="0"/>
          <w:numId w:val="0"/>
        </w:numPr>
        <w:tabs>
          <w:tab w:val="clear" w:pos="1134"/>
          <w:tab w:val="left" w:pos="0"/>
        </w:tabs>
        <w:ind w:left="142"/>
      </w:pPr>
      <w:r w:rsidRPr="00FF430B">
        <w:t>4) capacitatea tehnică;</w:t>
      </w:r>
    </w:p>
    <w:p w14:paraId="34B24D56" w14:textId="77777777" w:rsidR="004C23A8" w:rsidRPr="00FF430B" w:rsidRDefault="004C23A8" w:rsidP="00D411F8">
      <w:pPr>
        <w:pStyle w:val="a"/>
        <w:numPr>
          <w:ilvl w:val="0"/>
          <w:numId w:val="0"/>
        </w:numPr>
        <w:tabs>
          <w:tab w:val="clear" w:pos="1134"/>
          <w:tab w:val="left" w:pos="0"/>
          <w:tab w:val="left" w:pos="567"/>
        </w:tabs>
        <w:ind w:left="142"/>
      </w:pPr>
      <w:r w:rsidRPr="00FF430B">
        <w:t>5) standarde de asigurare a calității;</w:t>
      </w:r>
    </w:p>
    <w:p w14:paraId="374DB0C3" w14:textId="5E8EECEA" w:rsidR="004C23A8" w:rsidRDefault="004C23A8" w:rsidP="00D411F8">
      <w:pPr>
        <w:pStyle w:val="a"/>
        <w:numPr>
          <w:ilvl w:val="0"/>
          <w:numId w:val="0"/>
        </w:numPr>
        <w:tabs>
          <w:tab w:val="clear" w:pos="1134"/>
          <w:tab w:val="left" w:pos="0"/>
        </w:tabs>
        <w:ind w:left="142"/>
      </w:pPr>
      <w:r w:rsidRPr="00FF430B">
        <w:t>6) standarde de protecție a mediului.</w:t>
      </w:r>
    </w:p>
    <w:p w14:paraId="2C23BCCD" w14:textId="77777777" w:rsidR="00D411F8" w:rsidRPr="00FF430B" w:rsidRDefault="00D411F8" w:rsidP="00D411F8">
      <w:pPr>
        <w:pStyle w:val="a"/>
        <w:numPr>
          <w:ilvl w:val="0"/>
          <w:numId w:val="0"/>
        </w:numPr>
        <w:tabs>
          <w:tab w:val="clear" w:pos="1134"/>
          <w:tab w:val="left" w:pos="0"/>
        </w:tabs>
        <w:ind w:left="142"/>
      </w:pP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w:t>
      </w:r>
      <w:proofErr w:type="gramStart"/>
      <w:r w:rsidR="007167E4" w:rsidRPr="00FF430B">
        <w:t>a</w:t>
      </w:r>
      <w:proofErr w:type="gramEnd"/>
      <w:r w:rsidR="007167E4" w:rsidRPr="00FF430B">
        <w:t xml:space="preserve">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w:t>
      </w:r>
      <w:r w:rsidR="007167E4" w:rsidRPr="00FF430B">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xml:space="preserve">, capacitatea legală de </w:t>
      </w:r>
      <w:proofErr w:type="gramStart"/>
      <w:r w:rsidR="007167E4" w:rsidRPr="00FF430B">
        <w:t>a</w:t>
      </w:r>
      <w:proofErr w:type="gramEnd"/>
      <w:r w:rsidR="007167E4" w:rsidRPr="00FF430B">
        <w:t xml:space="preserve">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 xml:space="preserve">beton şi </w:t>
      </w:r>
      <w:proofErr w:type="gramStart"/>
      <w:r w:rsidRPr="00FF430B">
        <w:t>a</w:t>
      </w:r>
      <w:proofErr w:type="gramEnd"/>
      <w:r w:rsidRPr="00FF430B">
        <w:t xml:space="preserve">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w:t>
      </w:r>
      <w:proofErr w:type="gramStart"/>
      <w:r w:rsidRPr="00FF430B">
        <w:t>a</w:t>
      </w:r>
      <w:proofErr w:type="gramEnd"/>
      <w:r w:rsidRPr="00FF430B">
        <w:t xml:space="preserve">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FF430B">
        <w:rPr>
          <w:bCs/>
        </w:rPr>
        <w:t>a</w:t>
      </w:r>
      <w:proofErr w:type="gramEnd"/>
      <w:r w:rsidR="007167E4" w:rsidRPr="00FF430B">
        <w:rPr>
          <w:bCs/>
        </w:rPr>
        <w:t xml:space="preserve">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FF430B">
        <w:t>a</w:t>
      </w:r>
      <w:proofErr w:type="gramEnd"/>
      <w:r w:rsidR="007167E4" w:rsidRPr="00FF430B">
        <w:t xml:space="preserve">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2A218C91" w:rsidR="00621CDF" w:rsidRPr="00FF430B" w:rsidRDefault="00113B5E" w:rsidP="001A6C6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D411F8">
      <w:pPr>
        <w:tabs>
          <w:tab w:val="left" w:pos="0"/>
          <w:tab w:val="left" w:pos="284"/>
          <w:tab w:val="left" w:pos="604"/>
          <w:tab w:val="left" w:pos="960"/>
        </w:tabs>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D411F8">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D411F8">
      <w:pPr>
        <w:tabs>
          <w:tab w:val="left" w:pos="0"/>
          <w:tab w:val="left" w:pos="426"/>
          <w:tab w:val="left" w:pos="960"/>
        </w:tabs>
      </w:pPr>
      <w:r w:rsidRPr="00FF430B">
        <w:t>2) Propunerea financiară;</w:t>
      </w:r>
    </w:p>
    <w:p w14:paraId="047C0C63" w14:textId="77777777" w:rsidR="00ED0E8A" w:rsidRPr="00FF430B" w:rsidRDefault="00A61C31" w:rsidP="00D411F8">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D411F8">
      <w:pPr>
        <w:tabs>
          <w:tab w:val="left" w:pos="0"/>
          <w:tab w:val="left" w:pos="426"/>
          <w:tab w:val="left" w:pos="960"/>
        </w:tabs>
        <w:spacing w:after="24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D411F8">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D411F8">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D411F8">
      <w:pPr>
        <w:tabs>
          <w:tab w:val="left" w:pos="142"/>
          <w:tab w:val="left" w:pos="426"/>
          <w:tab w:val="left" w:pos="604"/>
          <w:tab w:val="left" w:pos="960"/>
        </w:tabs>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D411F8">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D411F8">
      <w:pPr>
        <w:tabs>
          <w:tab w:val="left" w:pos="-284"/>
          <w:tab w:val="left" w:pos="426"/>
          <w:tab w:val="left" w:pos="604"/>
          <w:tab w:val="left" w:pos="960"/>
        </w:tabs>
        <w:spacing w:after="24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AA1CF10" w14:textId="641A51B8" w:rsidR="002E6BB0" w:rsidRPr="00FF430B" w:rsidRDefault="002E6BB0" w:rsidP="001A6C62">
      <w:pPr>
        <w:tabs>
          <w:tab w:val="left" w:pos="-284"/>
        </w:tabs>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60BDDEC7" w:rsidR="00E17AFF" w:rsidRPr="00FF430B" w:rsidRDefault="00E17AFF" w:rsidP="001A6C62">
      <w:pPr>
        <w:tabs>
          <w:tab w:val="left" w:pos="-284"/>
          <w:tab w:val="left" w:pos="960"/>
        </w:tabs>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D411F8">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D411F8">
      <w:pPr>
        <w:tabs>
          <w:tab w:val="left" w:pos="-284"/>
          <w:tab w:val="left" w:pos="142"/>
          <w:tab w:val="left" w:pos="426"/>
          <w:tab w:val="left" w:pos="604"/>
          <w:tab w:val="left" w:pos="1134"/>
        </w:tabs>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D411F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D411F8">
      <w:pPr>
        <w:tabs>
          <w:tab w:val="left" w:pos="-284"/>
          <w:tab w:val="left" w:pos="426"/>
          <w:tab w:val="left" w:pos="604"/>
          <w:tab w:val="left" w:pos="1134"/>
        </w:tabs>
        <w:spacing w:after="24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D411F8">
      <w:pPr>
        <w:tabs>
          <w:tab w:val="left" w:pos="-284"/>
          <w:tab w:val="left" w:pos="142"/>
          <w:tab w:val="left" w:pos="426"/>
          <w:tab w:val="left" w:pos="604"/>
          <w:tab w:val="left" w:pos="1134"/>
        </w:tabs>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D411F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D411F8">
      <w:pPr>
        <w:tabs>
          <w:tab w:val="left" w:pos="-284"/>
          <w:tab w:val="left" w:pos="142"/>
          <w:tab w:val="left" w:pos="426"/>
          <w:tab w:val="left" w:pos="604"/>
          <w:tab w:val="left" w:pos="1134"/>
        </w:tabs>
        <w:ind w:left="-284" w:firstLine="426"/>
        <w:jc w:val="both"/>
      </w:pPr>
      <w:r w:rsidRPr="00FF430B">
        <w:lastRenderedPageBreak/>
        <w:t>4) oferta financiară nu are un preț fixat;</w:t>
      </w:r>
    </w:p>
    <w:p w14:paraId="4BB71D86"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D411F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D411F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D411F8">
      <w:pPr>
        <w:tabs>
          <w:tab w:val="left" w:pos="-284"/>
          <w:tab w:val="left" w:pos="142"/>
          <w:tab w:val="left" w:pos="426"/>
          <w:tab w:val="left" w:pos="604"/>
          <w:tab w:val="left" w:pos="1134"/>
        </w:tabs>
        <w:spacing w:after="24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3DFCAD8" w:rsidR="004A4CB4" w:rsidRPr="00FF430B" w:rsidRDefault="002B206B" w:rsidP="001A6C6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1A6C62">
      <w:pPr>
        <w:tabs>
          <w:tab w:val="left" w:pos="-284"/>
        </w:tabs>
        <w:ind w:left="-284" w:firstLine="284"/>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47FBA" w:rsidRDefault="000E4D7D" w:rsidP="009F1E2C">
      <w:pPr>
        <w:pStyle w:val="af2"/>
        <w:shd w:val="clear" w:color="auto" w:fill="FFFFFF"/>
        <w:tabs>
          <w:tab w:val="left" w:pos="-284"/>
        </w:tabs>
        <w:ind w:left="-284" w:firstLine="284"/>
        <w:rPr>
          <w:color w:val="000000" w:themeColor="text1"/>
          <w:lang w:val="en-US" w:eastAsia="it-IT"/>
        </w:rPr>
      </w:pPr>
      <w:r w:rsidRPr="00947FBA">
        <w:rPr>
          <w:b/>
          <w:color w:val="000000" w:themeColor="text1"/>
          <w:lang w:val="en-US"/>
        </w:rPr>
        <w:t>9</w:t>
      </w:r>
      <w:r w:rsidR="0024699C" w:rsidRPr="00947FBA">
        <w:rPr>
          <w:b/>
          <w:color w:val="000000" w:themeColor="text1"/>
          <w:lang w:val="en-US"/>
        </w:rPr>
        <w:t>8</w:t>
      </w:r>
      <w:r w:rsidR="00B00190" w:rsidRPr="00947FBA">
        <w:rPr>
          <w:b/>
          <w:color w:val="000000" w:themeColor="text1"/>
          <w:lang w:val="en-US"/>
        </w:rPr>
        <w:t xml:space="preserve">. </w:t>
      </w:r>
      <w:r w:rsidR="009C11B3" w:rsidRPr="00947FBA">
        <w:rPr>
          <w:b/>
          <w:color w:val="000000" w:themeColor="text1"/>
          <w:lang w:val="en-US"/>
        </w:rPr>
        <w:t xml:space="preserve"> </w:t>
      </w:r>
      <w:r w:rsidR="00B00190" w:rsidRPr="00947FB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0B7581E2"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6048488" w14:textId="665D2F8B"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1FF5D50B" w14:textId="15D07A63"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79F3DC43" w14:textId="1B55EE4D"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AA3D278" w14:textId="09CE1EE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38497E7" w14:textId="6F3BBDBC"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61EABE6B" w14:textId="05980915"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34A127EC" w14:textId="2585528A"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06BC4EC1" w14:textId="0125F4B2"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2828F515" w14:textId="464EE4BF"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BAA489E" w14:textId="2EB0B3A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BE92134" w14:textId="49AB9451"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665CBC1" w14:textId="77777777"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15295F5A" w14:textId="77777777" w:rsidR="00D411F8" w:rsidRPr="00FF430B" w:rsidRDefault="00D411F8" w:rsidP="00006D6D">
      <w:pPr>
        <w:tabs>
          <w:tab w:val="left" w:pos="284"/>
          <w:tab w:val="left" w:pos="426"/>
          <w:tab w:val="decimal" w:pos="8364"/>
        </w:tabs>
        <w:spacing w:after="120" w:line="276" w:lineRule="auto"/>
        <w:ind w:left="-284" w:right="-142" w:firstLine="284"/>
        <w:jc w:val="both"/>
        <w:rPr>
          <w:bCs/>
          <w:color w:val="000000"/>
        </w:rPr>
      </w:pP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0347D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0347D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0347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0347DB">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0347DB">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0347DB">
      <w:pPr>
        <w:numPr>
          <w:ilvl w:val="0"/>
          <w:numId w:val="23"/>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14:paraId="432C1F0F"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0347DB">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w:t>
      </w:r>
      <w:proofErr w:type="gramStart"/>
      <w:r w:rsidRPr="00FF430B">
        <w:rPr>
          <w:rFonts w:eastAsia="PMingLiU"/>
          <w:lang w:eastAsia="zh-CN"/>
        </w:rPr>
        <w:t>Decizia)</w:t>
      </w:r>
      <w:r w:rsidRPr="00FF430B">
        <w:rPr>
          <w:rFonts w:eastAsia="PMingLiU"/>
          <w:b w:val="0"/>
          <w:lang w:eastAsia="zh-CN"/>
        </w:rPr>
        <w:t xml:space="preserve">   </w:t>
      </w:r>
      <w:proofErr w:type="gramEnd"/>
      <w:r w:rsidRPr="00FF430B">
        <w:rPr>
          <w:rFonts w:eastAsia="PMingLiU"/>
          <w:b w:val="0"/>
          <w:lang w:eastAsia="zh-CN"/>
        </w:rPr>
        <w:t>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 xml:space="preserve">Până la data limită de depunere </w:t>
      </w:r>
      <w:proofErr w:type="gramStart"/>
      <w:r w:rsidRPr="00FF430B">
        <w:rPr>
          <w:rFonts w:eastAsia="PMingLiU"/>
          <w:b w:val="0"/>
          <w:lang w:eastAsia="zh-CN"/>
        </w:rPr>
        <w:t>a</w:t>
      </w:r>
      <w:proofErr w:type="gramEnd"/>
      <w:r w:rsidRPr="00FF430B">
        <w:rPr>
          <w:rFonts w:eastAsia="PMingLiU"/>
          <w:b w:val="0"/>
          <w:lang w:eastAsia="zh-CN"/>
        </w:rPr>
        <w:t xml:space="preserve">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 xml:space="preserve">Rezultatele în urma dialogului cu candidaţii admişi în urma </w:t>
      </w:r>
      <w:proofErr w:type="gramStart"/>
      <w:r w:rsidRPr="00FF430B">
        <w:rPr>
          <w:rFonts w:eastAsia="PMingLiU"/>
          <w:b w:val="0"/>
          <w:i/>
          <w:lang w:eastAsia="zh-CN"/>
        </w:rPr>
        <w:t>preselecţiei(</w:t>
      </w:r>
      <w:proofErr w:type="gramEnd"/>
      <w:r w:rsidRPr="00FF430B">
        <w:rPr>
          <w:rFonts w:eastAsia="PMingLiU"/>
          <w:b w:val="0"/>
          <w:i/>
          <w:lang w:eastAsia="zh-CN"/>
        </w:rPr>
        <w:t>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58DA6770" w14:textId="77777777" w:rsidR="00DF166F" w:rsidRDefault="00DF166F" w:rsidP="00A26B23">
      <w:pPr>
        <w:pStyle w:val="Style3"/>
        <w:tabs>
          <w:tab w:val="left" w:pos="567"/>
        </w:tabs>
        <w:spacing w:before="0" w:beforeAutospacing="0" w:after="0"/>
        <w:ind w:left="0" w:firstLine="0"/>
        <w:rPr>
          <w:rFonts w:eastAsia="PMingLiU"/>
          <w:lang w:eastAsia="zh-CN"/>
        </w:rPr>
      </w:pPr>
    </w:p>
    <w:p w14:paraId="4DBF0E0D" w14:textId="77777777" w:rsidR="00DF166F" w:rsidRDefault="00DF166F" w:rsidP="00A26B23">
      <w:pPr>
        <w:pStyle w:val="Style3"/>
        <w:tabs>
          <w:tab w:val="left" w:pos="567"/>
        </w:tabs>
        <w:spacing w:before="0" w:beforeAutospacing="0" w:after="0"/>
        <w:ind w:left="0" w:firstLine="0"/>
        <w:rPr>
          <w:rFonts w:eastAsia="PMingLiU"/>
          <w:lang w:eastAsia="zh-CN"/>
        </w:rPr>
      </w:pPr>
    </w:p>
    <w:p w14:paraId="358AE4CF" w14:textId="77777777" w:rsidR="00DF166F" w:rsidRPr="00FF430B" w:rsidRDefault="00DF166F"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0347D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0347D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0347D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0347D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DF166F" w:rsidRDefault="009D62FF" w:rsidP="009D62FF">
      <w:pPr>
        <w:jc w:val="both"/>
        <w:rPr>
          <w:rFonts w:eastAsia="Calibri"/>
          <w:noProof w:val="0"/>
          <w:sz w:val="22"/>
        </w:rPr>
      </w:pPr>
      <w:r w:rsidRPr="00DF166F">
        <w:rPr>
          <w:rFonts w:eastAsia="Calibri"/>
          <w:b/>
          <w:i/>
          <w:noProof w:val="0"/>
          <w:color w:val="FF0000"/>
          <w:sz w:val="22"/>
        </w:rPr>
        <w:t>Notă:</w:t>
      </w:r>
      <w:r w:rsidR="00EC30C2" w:rsidRPr="00DF166F">
        <w:rPr>
          <w:rFonts w:eastAsia="Calibri"/>
          <w:b/>
          <w:i/>
          <w:noProof w:val="0"/>
          <w:color w:val="FF0000"/>
          <w:sz w:val="22"/>
        </w:rPr>
        <w:t xml:space="preserve"> </w:t>
      </w:r>
      <w:r w:rsidRPr="00DF166F">
        <w:rPr>
          <w:rFonts w:eastAsia="Calibri"/>
          <w:i/>
          <w:noProof w:val="0"/>
          <w:sz w:val="22"/>
        </w:rPr>
        <w:t>A</w:t>
      </w:r>
      <w:r w:rsidRPr="00DF166F">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F166F">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166F">
        <w:rPr>
          <w:rFonts w:eastAsia="Calibri"/>
          <w:i/>
          <w:noProof w:val="0"/>
          <w:sz w:val="22"/>
          <w:bdr w:val="none" w:sz="0" w:space="0" w:color="auto" w:frame="1"/>
          <w:shd w:val="clear" w:color="auto" w:fill="FFFFFF"/>
        </w:rPr>
        <w:t xml:space="preserve"> (art. 30 al Legii nr. 131</w:t>
      </w:r>
      <w:r w:rsidR="00C32CB2" w:rsidRPr="00DF166F">
        <w:rPr>
          <w:rFonts w:eastAsia="Calibri"/>
          <w:i/>
          <w:noProof w:val="0"/>
          <w:sz w:val="22"/>
          <w:bdr w:val="none" w:sz="0" w:space="0" w:color="auto" w:frame="1"/>
          <w:shd w:val="clear" w:color="auto" w:fill="FFFFFF"/>
        </w:rPr>
        <w:t>/</w:t>
      </w:r>
      <w:r w:rsidRPr="00DF166F">
        <w:rPr>
          <w:rFonts w:eastAsia="Calibri"/>
          <w:i/>
          <w:noProof w:val="0"/>
          <w:sz w:val="22"/>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lastRenderedPageBreak/>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7D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1A6C62" w:rsidRDefault="00BA7FF4" w:rsidP="00BA7FF4">
      <w:pPr>
        <w:jc w:val="right"/>
        <w:rPr>
          <w:noProof w:val="0"/>
          <w:color w:val="5B9BD5" w:themeColor="accent1"/>
          <w:sz w:val="22"/>
          <w:szCs w:val="22"/>
        </w:rPr>
      </w:pPr>
      <w:bookmarkStart w:id="44" w:name="_Toc449692095"/>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7</w:t>
      </w:r>
    </w:p>
    <w:p w14:paraId="61DEF32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FA0A8D" w:rsidRPr="001A6C62">
        <w:rPr>
          <w:noProof w:val="0"/>
          <w:color w:val="5B9BD5" w:themeColor="accent1"/>
        </w:rPr>
        <w:t>D</w:t>
      </w:r>
      <w:r w:rsidRPr="001A6C62">
        <w:rPr>
          <w:noProof w:val="0"/>
          <w:color w:val="5B9BD5" w:themeColor="accent1"/>
        </w:rPr>
        <w:t>ocumentația standard nr._____</w:t>
      </w:r>
    </w:p>
    <w:p w14:paraId="41226B0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925F865" w14:textId="704E1A14"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DFCB027" w14:textId="661A65FE" w:rsidR="00F5261B" w:rsidRPr="00BA12E8" w:rsidRDefault="00F5261B" w:rsidP="00BA12E8">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1DC7BA6F" w:rsidR="00E706C1" w:rsidRDefault="00E706C1" w:rsidP="00F5261B">
      <w:pPr>
        <w:pStyle w:val="a7"/>
        <w:tabs>
          <w:tab w:val="left" w:pos="567"/>
        </w:tabs>
        <w:spacing w:line="360" w:lineRule="auto"/>
        <w:rPr>
          <w:rFonts w:ascii="Times New Roman" w:hAnsi="Times New Roman"/>
          <w:szCs w:val="24"/>
        </w:rPr>
      </w:pPr>
    </w:p>
    <w:p w14:paraId="12480327" w14:textId="6FADA5F0" w:rsidR="00BA12E8" w:rsidRDefault="00BA12E8" w:rsidP="00F5261B">
      <w:pPr>
        <w:pStyle w:val="a7"/>
        <w:tabs>
          <w:tab w:val="left" w:pos="567"/>
        </w:tabs>
        <w:spacing w:line="360" w:lineRule="auto"/>
        <w:rPr>
          <w:rFonts w:ascii="Times New Roman" w:hAnsi="Times New Roman"/>
          <w:szCs w:val="24"/>
        </w:rPr>
      </w:pPr>
    </w:p>
    <w:p w14:paraId="73C3DFEC" w14:textId="77777777" w:rsidR="00BA12E8" w:rsidRPr="00FF430B" w:rsidRDefault="00BA12E8"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8</w:t>
      </w:r>
    </w:p>
    <w:p w14:paraId="6FB3F2F9"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657D2B4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C3054B9" w14:textId="205D8884" w:rsidR="00BE49DD" w:rsidRDefault="00BE49DD" w:rsidP="00950D18">
      <w:pPr>
        <w:pStyle w:val="a7"/>
        <w:tabs>
          <w:tab w:val="left" w:pos="567"/>
        </w:tabs>
        <w:spacing w:line="360" w:lineRule="auto"/>
        <w:rPr>
          <w:rFonts w:ascii="Times New Roman" w:hAnsi="Times New Roman"/>
          <w:szCs w:val="24"/>
        </w:rPr>
      </w:pPr>
    </w:p>
    <w:p w14:paraId="3F4AF629" w14:textId="77777777" w:rsidR="00BA12E8" w:rsidRPr="00FF430B" w:rsidRDefault="00BA12E8"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48DB324B" w14:textId="55FE85BD" w:rsidR="00BA12E8" w:rsidRPr="00BA12E8" w:rsidRDefault="00BB1EC7" w:rsidP="00BA12E8">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39D2644D" w:rsidR="00BE49DD" w:rsidRDefault="00BE49DD" w:rsidP="00950D18">
      <w:pPr>
        <w:pStyle w:val="a7"/>
        <w:tabs>
          <w:tab w:val="left" w:pos="567"/>
        </w:tabs>
        <w:spacing w:line="360" w:lineRule="auto"/>
        <w:rPr>
          <w:rFonts w:ascii="Times New Roman" w:hAnsi="Times New Roman"/>
          <w:szCs w:val="24"/>
        </w:rPr>
      </w:pPr>
    </w:p>
    <w:p w14:paraId="575EBCE8" w14:textId="77777777" w:rsidR="00BA12E8" w:rsidRPr="00FF430B" w:rsidRDefault="00BA12E8"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1A6C62" w:rsidRDefault="00BE49DD" w:rsidP="00BE49DD">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9</w:t>
      </w:r>
    </w:p>
    <w:p w14:paraId="727C02E3" w14:textId="77777777" w:rsidR="00BE49DD" w:rsidRPr="001A6C62" w:rsidRDefault="00BE49DD" w:rsidP="00BE49DD">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1A87BBD3" w14:textId="77777777" w:rsidR="00BE49DD" w:rsidRPr="001A6C62" w:rsidRDefault="00BE49DD" w:rsidP="00BE49DD">
      <w:pPr>
        <w:jc w:val="right"/>
        <w:rPr>
          <w:noProof w:val="0"/>
          <w:color w:val="5B9BD5" w:themeColor="accent1"/>
        </w:rPr>
      </w:pPr>
      <w:r w:rsidRPr="001A6C62">
        <w:rPr>
          <w:noProof w:val="0"/>
          <w:color w:val="5B9BD5" w:themeColor="accent1"/>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10</w:t>
      </w:r>
    </w:p>
    <w:p w14:paraId="251FD827"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51B4157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6881EF70" w:rsidR="00E706C1" w:rsidRDefault="00E706C1" w:rsidP="00950D18">
      <w:pPr>
        <w:jc w:val="both"/>
      </w:pPr>
    </w:p>
    <w:p w14:paraId="5BCB8FC0" w14:textId="2B56A074" w:rsidR="00BA12E8" w:rsidRDefault="00BA12E8" w:rsidP="00950D18">
      <w:pPr>
        <w:jc w:val="both"/>
      </w:pPr>
    </w:p>
    <w:p w14:paraId="3556449A" w14:textId="77777777" w:rsidR="00BA12E8" w:rsidRPr="00FF430B" w:rsidRDefault="00BA12E8"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45E0676E" w14:textId="19FF0610"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6798603D" w:rsidR="003207B4" w:rsidRDefault="003207B4" w:rsidP="00F43D02">
      <w:pPr>
        <w:jc w:val="both"/>
        <w:rPr>
          <w:rFonts w:eastAsia="PMingLiU"/>
          <w:lang w:eastAsia="zh-CN"/>
        </w:rPr>
      </w:pPr>
    </w:p>
    <w:p w14:paraId="5BB0E87D" w14:textId="2CD3E591" w:rsidR="00BA12E8" w:rsidRDefault="00BA12E8" w:rsidP="00F43D02">
      <w:pPr>
        <w:jc w:val="both"/>
        <w:rPr>
          <w:rFonts w:eastAsia="PMingLiU"/>
          <w:lang w:eastAsia="zh-CN"/>
        </w:rPr>
      </w:pPr>
    </w:p>
    <w:p w14:paraId="581AC391" w14:textId="77777777" w:rsidR="00BA12E8" w:rsidRPr="00FF430B" w:rsidRDefault="00BA12E8"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15CD6DFE"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BE49DD" w:rsidRPr="001A6C62">
        <w:rPr>
          <w:noProof w:val="0"/>
          <w:color w:val="5B9BD5" w:themeColor="accent1"/>
        </w:rPr>
        <w:t>2</w:t>
      </w:r>
    </w:p>
    <w:p w14:paraId="34774E0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5FF9FA06"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3AF7D626"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00BA12E8">
        <w:rPr>
          <w:rFonts w:ascii="Times New Roman" w:hAnsi="Times New Roman"/>
          <w:szCs w:val="24"/>
        </w:rPr>
        <w:t xml:space="preserve">                                                     </w:t>
      </w:r>
      <w:r w:rsidRPr="00FF430B">
        <w:rPr>
          <w:rFonts w:ascii="Times New Roman" w:hAnsi="Times New Roman"/>
          <w:szCs w:val="24"/>
        </w:rPr>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w:t>
      </w:r>
      <w:r w:rsidR="00EF4276" w:rsidRPr="001A6C62">
        <w:rPr>
          <w:noProof w:val="0"/>
          <w:color w:val="5B9BD5" w:themeColor="accent1"/>
        </w:rPr>
        <w:t>3</w:t>
      </w:r>
    </w:p>
    <w:p w14:paraId="5F48A220"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00809B6B"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4</w:t>
      </w:r>
    </w:p>
    <w:p w14:paraId="2C9295F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0E90BC97"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16AD2A7C" w:rsidR="0019071C" w:rsidRDefault="0019071C" w:rsidP="00196AB4">
      <w:pPr>
        <w:jc w:val="both"/>
        <w:rPr>
          <w:rFonts w:eastAsia="PMingLiU"/>
          <w:lang w:eastAsia="zh-CN"/>
        </w:rPr>
      </w:pPr>
    </w:p>
    <w:p w14:paraId="0C43A55A" w14:textId="1A2B1A0E" w:rsidR="00BA12E8" w:rsidRDefault="00BA12E8" w:rsidP="00196AB4">
      <w:pPr>
        <w:jc w:val="both"/>
        <w:rPr>
          <w:rFonts w:eastAsia="PMingLiU"/>
          <w:lang w:eastAsia="zh-CN"/>
        </w:rPr>
      </w:pPr>
    </w:p>
    <w:p w14:paraId="029352F2" w14:textId="77777777" w:rsidR="00BA12E8" w:rsidRPr="00FF430B" w:rsidRDefault="00BA12E8"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5</w:t>
      </w:r>
    </w:p>
    <w:p w14:paraId="36B34A3A"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17335C94"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68E1C8CE" w:rsidR="008A6911" w:rsidRDefault="008A6911" w:rsidP="00196AB4">
      <w:pPr>
        <w:jc w:val="both"/>
        <w:rPr>
          <w:rFonts w:eastAsia="PMingLiU"/>
          <w:lang w:eastAsia="zh-CN"/>
        </w:rPr>
      </w:pPr>
    </w:p>
    <w:p w14:paraId="38E17E33" w14:textId="3DB34292" w:rsidR="00BA12E8" w:rsidRDefault="00BA12E8" w:rsidP="00196AB4">
      <w:pPr>
        <w:jc w:val="both"/>
        <w:rPr>
          <w:rFonts w:eastAsia="PMingLiU"/>
          <w:lang w:eastAsia="zh-CN"/>
        </w:rPr>
      </w:pPr>
    </w:p>
    <w:p w14:paraId="210D9EED" w14:textId="2296B34E" w:rsidR="00BA12E8" w:rsidRDefault="00BA12E8" w:rsidP="00196AB4">
      <w:pPr>
        <w:jc w:val="both"/>
        <w:rPr>
          <w:rFonts w:eastAsia="PMingLiU"/>
          <w:lang w:eastAsia="zh-CN"/>
        </w:rPr>
      </w:pPr>
    </w:p>
    <w:p w14:paraId="0A697C93" w14:textId="77777777" w:rsidR="00BA12E8" w:rsidRPr="00FF430B" w:rsidRDefault="00BA12E8"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6</w:t>
      </w:r>
    </w:p>
    <w:p w14:paraId="5DAADAC4"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7E977E72"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7"/>
    <w:p w14:paraId="77E46E23" w14:textId="2ED50246" w:rsidR="00316C81" w:rsidRPr="00FF430B" w:rsidRDefault="00316C81" w:rsidP="00BA12E8">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3CC511B8" w:rsidR="00AA1372" w:rsidRDefault="0003591A" w:rsidP="004F77F1">
      <w:pPr>
        <w:jc w:val="center"/>
        <w:rPr>
          <w:rFonts w:eastAsia="SimSun"/>
          <w:b/>
          <w:bCs/>
          <w:iCs/>
          <w:lang w:eastAsia="zh-CN"/>
        </w:rPr>
      </w:pPr>
      <w:r w:rsidRPr="00FF430B">
        <w:rPr>
          <w:rFonts w:eastAsia="SimSun"/>
          <w:b/>
          <w:bCs/>
          <w:iCs/>
          <w:lang w:eastAsia="zh-CN"/>
        </w:rPr>
        <w:t>ÎNDEPLINITE DE ACEŞTIA</w:t>
      </w:r>
    </w:p>
    <w:p w14:paraId="6F4594F6" w14:textId="77777777" w:rsidR="00BA12E8" w:rsidRPr="00FF430B" w:rsidRDefault="00BA12E8" w:rsidP="004F77F1">
      <w:pPr>
        <w:jc w:val="center"/>
        <w:rPr>
          <w:rFonts w:eastAsia="SimSun"/>
          <w:b/>
          <w:bCs/>
          <w:iCs/>
          <w:lang w:eastAsia="zh-CN"/>
        </w:rPr>
      </w:pP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3B0D9937" w14:textId="77777777" w:rsidR="00BA12E8" w:rsidRDefault="00BA12E8" w:rsidP="00196AB4">
      <w:pPr>
        <w:jc w:val="both"/>
        <w:rPr>
          <w:rFonts w:eastAsia="PMingLiU"/>
          <w:lang w:eastAsia="zh-CN"/>
        </w:rPr>
      </w:pPr>
    </w:p>
    <w:p w14:paraId="1EF0A7D9" w14:textId="77777777" w:rsidR="00BA12E8" w:rsidRDefault="00BA12E8" w:rsidP="00196AB4">
      <w:pPr>
        <w:jc w:val="both"/>
        <w:rPr>
          <w:rFonts w:eastAsia="PMingLiU"/>
          <w:lang w:eastAsia="zh-CN"/>
        </w:rPr>
      </w:pPr>
    </w:p>
    <w:p w14:paraId="61E54DAF" w14:textId="13BB9931"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6B8D83FA" w14:textId="1163E868" w:rsidR="002D6E71" w:rsidRPr="00FF430B" w:rsidRDefault="002D6E71" w:rsidP="00316C81">
      <w:pPr>
        <w:spacing w:after="200" w:line="276" w:lineRule="auto"/>
        <w:jc w:val="center"/>
        <w:rPr>
          <w:rFonts w:eastAsia="PMingLiU"/>
          <w:b/>
          <w:lang w:eastAsia="zh-CN"/>
        </w:rPr>
      </w:pPr>
    </w:p>
    <w:p w14:paraId="2F0D01F6" w14:textId="16F563CF"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7</w:t>
      </w:r>
    </w:p>
    <w:p w14:paraId="211102D3"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24A624EE"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8</w:t>
      </w:r>
    </w:p>
    <w:p w14:paraId="1272A63B"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535FD097" w14:textId="77777777" w:rsidR="00BA7FF4" w:rsidRPr="001A6C62" w:rsidRDefault="00A13EAE" w:rsidP="00BA7FF4">
      <w:pPr>
        <w:jc w:val="right"/>
        <w:rPr>
          <w:noProof w:val="0"/>
          <w:color w:val="5B9BD5" w:themeColor="accent1"/>
        </w:rPr>
      </w:pPr>
      <w:r w:rsidRPr="001A6C62">
        <w:rPr>
          <w:noProof w:val="0"/>
          <w:color w:val="5B9BD5" w:themeColor="accent1"/>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EF4276" w:rsidRPr="001A6C62">
        <w:rPr>
          <w:noProof w:val="0"/>
          <w:color w:val="5B9BD5" w:themeColor="accent1"/>
        </w:rPr>
        <w:t>19</w:t>
      </w:r>
    </w:p>
    <w:p w14:paraId="4B73DAB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699EC48"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1DF18C7" w14:textId="2518B1EF"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1B9F2EC8" w14:textId="77777777" w:rsidR="00BA12E8" w:rsidRDefault="00BA12E8" w:rsidP="00BA7FF4">
      <w:pPr>
        <w:jc w:val="right"/>
        <w:rPr>
          <w:noProof w:val="0"/>
          <w:color w:val="5B9BD5" w:themeColor="accent1"/>
        </w:rPr>
      </w:pPr>
    </w:p>
    <w:p w14:paraId="4991AC43" w14:textId="3F6EE04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0</w:t>
      </w:r>
    </w:p>
    <w:p w14:paraId="748A7142"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7E27F8E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1</w:t>
      </w:r>
    </w:p>
    <w:p w14:paraId="0524B34C"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6BFF1E3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5CB2"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2</w:t>
      </w:r>
    </w:p>
    <w:p w14:paraId="5499EE06"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04D3CE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0347DB">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1A6C62" w:rsidRDefault="000C5DFB" w:rsidP="000C5DFB">
      <w:pPr>
        <w:jc w:val="right"/>
        <w:rPr>
          <w:noProof w:val="0"/>
          <w:color w:val="5B9BD5" w:themeColor="accent1"/>
          <w:sz w:val="22"/>
          <w:szCs w:val="22"/>
        </w:rPr>
      </w:pPr>
      <w:r w:rsidRPr="001A6C62">
        <w:rPr>
          <w:noProof w:val="0"/>
          <w:color w:val="5B9BD5" w:themeColor="accent1"/>
        </w:rPr>
        <w:lastRenderedPageBreak/>
        <w:t>Anexa nr.</w:t>
      </w:r>
      <w:r w:rsidR="00FF5CB2" w:rsidRPr="001A6C62">
        <w:rPr>
          <w:noProof w:val="0"/>
          <w:color w:val="5B9BD5" w:themeColor="accent1"/>
        </w:rPr>
        <w:t xml:space="preserve"> </w:t>
      </w:r>
      <w:r w:rsidR="00D8130E" w:rsidRPr="001A6C62">
        <w:rPr>
          <w:noProof w:val="0"/>
          <w:color w:val="5B9BD5" w:themeColor="accent1"/>
        </w:rPr>
        <w:t>23</w:t>
      </w:r>
    </w:p>
    <w:p w14:paraId="4881E534" w14:textId="77777777" w:rsidR="000C5DFB" w:rsidRPr="001A6C62" w:rsidRDefault="000C5DFB" w:rsidP="000C5DFB">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A42D009" w14:textId="77777777" w:rsidR="000C5DFB" w:rsidRPr="001A6C62" w:rsidRDefault="000C5DFB" w:rsidP="000C5DFB">
      <w:pPr>
        <w:jc w:val="right"/>
        <w:rPr>
          <w:noProof w:val="0"/>
          <w:color w:val="5B9BD5" w:themeColor="accent1"/>
        </w:rPr>
      </w:pPr>
      <w:r w:rsidRPr="001A6C62">
        <w:rPr>
          <w:noProof w:val="0"/>
          <w:color w:val="5B9BD5" w:themeColor="accent1"/>
        </w:rPr>
        <w:t>din “____” ________ 20___</w:t>
      </w:r>
    </w:p>
    <w:p w14:paraId="4CB6FC02" w14:textId="4AF2F29D"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EEB0D8" w14:textId="70C70D85" w:rsidR="006C4C0E" w:rsidRPr="00947FBA" w:rsidRDefault="0003591A" w:rsidP="008662BA">
      <w:pPr>
        <w:pStyle w:val="2"/>
        <w:spacing w:before="0"/>
        <w:jc w:val="center"/>
        <w:rPr>
          <w:rFonts w:ascii="Times New Roman" w:hAnsi="Times New Roman" w:cs="Times New Roman"/>
          <w:bCs w:val="0"/>
          <w:color w:val="auto"/>
          <w:sz w:val="20"/>
          <w:szCs w:val="24"/>
        </w:rPr>
      </w:pPr>
      <w:bookmarkStart w:id="59" w:name="_Toc449692118"/>
      <w:bookmarkStart w:id="60" w:name="_Toc390252621"/>
      <w:r w:rsidRPr="00947FBA">
        <w:rPr>
          <w:rFonts w:ascii="Times New Roman" w:hAnsi="Times New Roman" w:cs="Times New Roman"/>
          <w:bCs w:val="0"/>
          <w:color w:val="auto"/>
          <w:sz w:val="20"/>
          <w:szCs w:val="24"/>
        </w:rPr>
        <w:t>CAIET DE SARCINI</w:t>
      </w:r>
      <w:bookmarkEnd w:id="59"/>
      <w:r w:rsidRPr="00947FBA">
        <w:rPr>
          <w:rFonts w:ascii="Times New Roman" w:hAnsi="Times New Roman" w:cs="Times New Roman"/>
          <w:bCs w:val="0"/>
          <w:color w:val="auto"/>
          <w:sz w:val="20"/>
          <w:szCs w:val="24"/>
        </w:rPr>
        <w:t xml:space="preserve"> </w:t>
      </w:r>
    </w:p>
    <w:p w14:paraId="70299B85" w14:textId="77777777" w:rsidR="008662BA" w:rsidRPr="00947FBA" w:rsidRDefault="0003591A" w:rsidP="008662BA">
      <w:pPr>
        <w:pStyle w:val="2"/>
        <w:spacing w:before="0"/>
        <w:jc w:val="center"/>
        <w:rPr>
          <w:rFonts w:ascii="Times New Roman" w:hAnsi="Times New Roman" w:cs="Times New Roman"/>
          <w:color w:val="auto"/>
          <w:sz w:val="20"/>
          <w:szCs w:val="24"/>
        </w:rPr>
      </w:pPr>
      <w:r w:rsidRPr="00947FBA">
        <w:rPr>
          <w:rFonts w:ascii="Times New Roman" w:hAnsi="Times New Roman" w:cs="Times New Roman"/>
          <w:color w:val="auto"/>
          <w:sz w:val="20"/>
          <w:szCs w:val="24"/>
        </w:rPr>
        <w:t>FORMULARUL DE DEVIZ NR.</w:t>
      </w:r>
      <w:r w:rsidR="008662BA" w:rsidRPr="00947FBA">
        <w:rPr>
          <w:rFonts w:ascii="Times New Roman" w:hAnsi="Times New Roman" w:cs="Times New Roman"/>
          <w:color w:val="auto"/>
          <w:sz w:val="20"/>
          <w:szCs w:val="24"/>
        </w:rPr>
        <w:t xml:space="preserve"> </w:t>
      </w:r>
      <w:r w:rsidRPr="00947FBA">
        <w:rPr>
          <w:rFonts w:ascii="Times New Roman" w:hAnsi="Times New Roman" w:cs="Times New Roman"/>
          <w:color w:val="auto"/>
          <w:sz w:val="20"/>
          <w:szCs w:val="24"/>
        </w:rPr>
        <w:t xml:space="preserve">1 – </w:t>
      </w:r>
    </w:p>
    <w:p w14:paraId="49391497" w14:textId="3CB11CB3" w:rsidR="00233538" w:rsidRPr="00947FBA" w:rsidRDefault="0003591A" w:rsidP="008662BA">
      <w:pPr>
        <w:pStyle w:val="2"/>
        <w:spacing w:before="0"/>
        <w:jc w:val="center"/>
        <w:rPr>
          <w:rFonts w:ascii="Times New Roman" w:hAnsi="Times New Roman" w:cs="Times New Roman"/>
          <w:bCs w:val="0"/>
          <w:color w:val="auto"/>
          <w:sz w:val="20"/>
          <w:szCs w:val="24"/>
        </w:rPr>
      </w:pPr>
      <w:r w:rsidRPr="00947FBA">
        <w:rPr>
          <w:rFonts w:ascii="Times New Roman" w:hAnsi="Times New Roman" w:cs="Times New Roman"/>
          <w:color w:val="auto"/>
          <w:sz w:val="20"/>
          <w:szCs w:val="24"/>
        </w:rPr>
        <w:t>LISTA CU CANTITĂȚILE DE LUCRĂRI</w:t>
      </w:r>
      <w:bookmarkEnd w:id="60"/>
      <w:r w:rsidRPr="00947FBA">
        <w:rPr>
          <w:rFonts w:ascii="Times New Roman" w:hAnsi="Times New Roman" w:cs="Times New Roman"/>
          <w:bCs w:val="0"/>
          <w:color w:val="auto"/>
          <w:sz w:val="22"/>
        </w:rPr>
        <w:t>LUCRĂRI</w:t>
      </w:r>
    </w:p>
    <w:p w14:paraId="23B70912" w14:textId="12F6A0A7" w:rsidR="00E71F7B" w:rsidRPr="00FF430B" w:rsidRDefault="00E71F7B" w:rsidP="00196AB4">
      <w:pPr>
        <w:pStyle w:val="a"/>
        <w:numPr>
          <w:ilvl w:val="0"/>
          <w:numId w:val="0"/>
        </w:numPr>
      </w:pPr>
    </w:p>
    <w:p w14:paraId="05D8DD59" w14:textId="38D36DED" w:rsidR="00C51E9B" w:rsidRPr="008A7ABD" w:rsidRDefault="0003591A" w:rsidP="00D541D9">
      <w:pPr>
        <w:jc w:val="center"/>
        <w:rPr>
          <w:color w:val="2C2D2E"/>
          <w:lang w:eastAsia="ru-RU"/>
        </w:rPr>
      </w:pPr>
      <w:r w:rsidRPr="00947FBA">
        <w:rPr>
          <w:sz w:val="22"/>
        </w:rPr>
        <w:t>Obiectul</w:t>
      </w:r>
      <w:r w:rsidR="001A6C62" w:rsidRPr="00947FBA">
        <w:rPr>
          <w:sz w:val="22"/>
        </w:rPr>
        <w:t xml:space="preserve">: </w:t>
      </w:r>
      <w:r w:rsidR="008A7ABD" w:rsidRPr="008A7ABD">
        <w:rPr>
          <w:b/>
          <w:bCs/>
          <w:lang w:val="en-US"/>
        </w:rPr>
        <w:t>Lucrări de Reparatia acoperisului cladirei blocului ghinecologic la IMSP Spitalul Raional Hincesti</w:t>
      </w:r>
    </w:p>
    <w:p w14:paraId="1FED3E8B" w14:textId="6BB05D85" w:rsidR="00233538" w:rsidRPr="00947FBA" w:rsidRDefault="00C51E9B" w:rsidP="00C51E9B">
      <w:pPr>
        <w:ind w:firstLine="709"/>
        <w:jc w:val="both"/>
        <w:rPr>
          <w:sz w:val="22"/>
        </w:rPr>
      </w:pPr>
      <w:r w:rsidRPr="00947FBA">
        <w:rPr>
          <w:i/>
          <w:sz w:val="22"/>
        </w:rPr>
        <w:t xml:space="preserve"> </w:t>
      </w:r>
      <w:r w:rsidR="0003591A" w:rsidRPr="00947FBA">
        <w:rPr>
          <w:i/>
          <w:sz w:val="22"/>
        </w:rPr>
        <w:t>(denumirea, adresa)</w:t>
      </w:r>
    </w:p>
    <w:p w14:paraId="6B852C2A" w14:textId="3ACBF6BB" w:rsidR="00233538" w:rsidRPr="00947FBA" w:rsidRDefault="0003591A" w:rsidP="00196AB4">
      <w:pPr>
        <w:ind w:firstLine="709"/>
        <w:jc w:val="both"/>
        <w:rPr>
          <w:sz w:val="22"/>
        </w:rPr>
      </w:pPr>
      <w:r w:rsidRPr="00947FBA">
        <w:rPr>
          <w:sz w:val="22"/>
        </w:rPr>
        <w:t>Autoritatea contractantă</w:t>
      </w:r>
      <w:r w:rsidR="001A6C62" w:rsidRPr="00947FBA">
        <w:rPr>
          <w:sz w:val="22"/>
        </w:rPr>
        <w:t xml:space="preserve"> </w:t>
      </w:r>
      <w:r w:rsidR="00C51E9B" w:rsidRPr="0022055C">
        <w:rPr>
          <w:b/>
          <w:sz w:val="22"/>
        </w:rPr>
        <w:t>IMSP SR Hincesti</w:t>
      </w:r>
      <w:r w:rsidR="001A6C62" w:rsidRPr="00947FBA">
        <w:rPr>
          <w:b/>
          <w:sz w:val="22"/>
          <w:u w:val="single"/>
        </w:rPr>
        <w:t xml:space="preserve">, str. </w:t>
      </w:r>
      <w:r w:rsidR="00C51E9B">
        <w:rPr>
          <w:b/>
          <w:sz w:val="22"/>
          <w:u w:val="single"/>
        </w:rPr>
        <w:t>M</w:t>
      </w:r>
      <w:r w:rsidR="001A6C62" w:rsidRPr="00947FBA">
        <w:rPr>
          <w:b/>
          <w:sz w:val="22"/>
          <w:u w:val="single"/>
        </w:rPr>
        <w:t>.</w:t>
      </w:r>
      <w:r w:rsidR="00C51E9B">
        <w:rPr>
          <w:b/>
          <w:sz w:val="22"/>
          <w:u w:val="single"/>
        </w:rPr>
        <w:t>Hincu</w:t>
      </w:r>
      <w:r w:rsidR="001A6C62" w:rsidRPr="00947FBA">
        <w:rPr>
          <w:b/>
          <w:sz w:val="22"/>
          <w:u w:val="single"/>
        </w:rPr>
        <w:t xml:space="preserve">, </w:t>
      </w:r>
      <w:r w:rsidR="00C51E9B">
        <w:rPr>
          <w:b/>
          <w:sz w:val="22"/>
          <w:u w:val="single"/>
        </w:rPr>
        <w:t>238</w:t>
      </w:r>
    </w:p>
    <w:p w14:paraId="6EFC4702" w14:textId="77777777" w:rsidR="00233538" w:rsidRPr="00947FBA" w:rsidRDefault="0003591A" w:rsidP="00196AB4">
      <w:pPr>
        <w:ind w:firstLine="709"/>
        <w:jc w:val="center"/>
        <w:rPr>
          <w:i/>
          <w:sz w:val="22"/>
        </w:rPr>
      </w:pPr>
      <w:r w:rsidRPr="00947FBA">
        <w:rPr>
          <w:i/>
          <w:sz w:val="22"/>
        </w:rPr>
        <w:t>(denumirea, adresa)</w:t>
      </w:r>
    </w:p>
    <w:p w14:paraId="68C9FB76" w14:textId="77777777" w:rsidR="00E80984" w:rsidRPr="00947FBA" w:rsidRDefault="00E80984" w:rsidP="00E80984">
      <w:pPr>
        <w:ind w:firstLine="567"/>
        <w:jc w:val="both"/>
        <w:rPr>
          <w:b/>
          <w:bCs/>
          <w:sz w:val="22"/>
          <w:lang w:eastAsia="ru-RU"/>
        </w:rPr>
      </w:pPr>
      <w:r w:rsidRPr="00947FBA">
        <w:rPr>
          <w:b/>
          <w:bCs/>
          <w:sz w:val="22"/>
          <w:lang w:eastAsia="ru-RU"/>
        </w:rPr>
        <w:t>1 . Descriere generală</w:t>
      </w:r>
    </w:p>
    <w:p w14:paraId="4A63E0AF" w14:textId="44E1E426" w:rsidR="000C795F" w:rsidRDefault="00E80984" w:rsidP="000C795F">
      <w:pPr>
        <w:jc w:val="center"/>
        <w:rPr>
          <w:b/>
          <w:i/>
        </w:rPr>
      </w:pPr>
      <w:r w:rsidRPr="00947FBA">
        <w:rPr>
          <w:sz w:val="22"/>
        </w:rPr>
        <w:t xml:space="preserve">În scopul identificării unui operator economic care ar </w:t>
      </w:r>
      <w:r w:rsidRPr="00AD53FA">
        <w:rPr>
          <w:sz w:val="22"/>
          <w:szCs w:val="22"/>
        </w:rPr>
        <w:t xml:space="preserve">efectua </w:t>
      </w:r>
      <w:r w:rsidR="008A7ABD" w:rsidRPr="008A7ABD">
        <w:rPr>
          <w:b/>
          <w:bCs/>
          <w:lang w:val="en-US"/>
        </w:rPr>
        <w:t>Lucrări de Reparatia acoperisului cladirei blocului ghinecologic la IMSP Spitalul Raional Hincesti</w:t>
      </w:r>
    </w:p>
    <w:p w14:paraId="0D9868FF" w14:textId="35E26C5C" w:rsidR="00D541D9" w:rsidRPr="00D541D9" w:rsidRDefault="00D541D9" w:rsidP="00D541D9">
      <w:pPr>
        <w:jc w:val="center"/>
        <w:rPr>
          <w:b/>
          <w:i/>
        </w:rPr>
      </w:pPr>
    </w:p>
    <w:p w14:paraId="2CACAEDE" w14:textId="7CB6D864" w:rsidR="00E80984" w:rsidRPr="00947FBA" w:rsidRDefault="00E80984" w:rsidP="00D541D9">
      <w:pPr>
        <w:jc w:val="center"/>
        <w:rPr>
          <w:color w:val="333333"/>
          <w:spacing w:val="-6"/>
          <w:sz w:val="22"/>
          <w:shd w:val="clear" w:color="auto" w:fill="FFFFFF"/>
        </w:rPr>
      </w:pPr>
      <w:r w:rsidRPr="00947FBA">
        <w:rPr>
          <w:sz w:val="22"/>
        </w:rPr>
        <w:t>Lista lucrărilor care fac obiectul contractului s</w:t>
      </w:r>
      <w:r w:rsidR="00FB2B01" w:rsidRPr="00947FBA">
        <w:rPr>
          <w:sz w:val="22"/>
        </w:rPr>
        <w:t>unt prezentate în</w:t>
      </w:r>
      <w:r w:rsidRPr="00947FBA">
        <w:rPr>
          <w:sz w:val="22"/>
        </w:rPr>
        <w:t xml:space="preserve"> Anexa, Formular nr. 1.</w:t>
      </w:r>
    </w:p>
    <w:p w14:paraId="77BD4EF1" w14:textId="77777777" w:rsidR="00E80984" w:rsidRPr="00947FBA" w:rsidRDefault="00E80984" w:rsidP="00E80984">
      <w:pPr>
        <w:ind w:firstLine="567"/>
        <w:jc w:val="both"/>
        <w:rPr>
          <w:b/>
          <w:sz w:val="22"/>
        </w:rPr>
      </w:pPr>
      <w:r w:rsidRPr="00947FBA">
        <w:rPr>
          <w:b/>
          <w:sz w:val="22"/>
        </w:rPr>
        <w:t>2. Informaţii şi proiectare</w:t>
      </w:r>
    </w:p>
    <w:p w14:paraId="348A5AA7" w14:textId="4B50E61C" w:rsidR="00E80984" w:rsidRPr="00947FBA" w:rsidRDefault="008A7ABD" w:rsidP="001F0A63">
      <w:pPr>
        <w:shd w:val="clear" w:color="auto" w:fill="FFFFFF"/>
        <w:ind w:right="567"/>
        <w:rPr>
          <w:color w:val="333333"/>
          <w:spacing w:val="-6"/>
          <w:sz w:val="22"/>
          <w:shd w:val="clear" w:color="auto" w:fill="FFFFFF"/>
        </w:rPr>
      </w:pPr>
      <w:r w:rsidRPr="008A7ABD">
        <w:rPr>
          <w:b/>
          <w:bCs/>
          <w:lang w:val="en-US"/>
        </w:rPr>
        <w:t>Lucrări de Reparatia acoperisului cladirei blocului ghinecologic la IMSP Spitalul Raional Hincesti</w:t>
      </w:r>
      <w:r w:rsidR="000B108C" w:rsidRPr="00672566">
        <w:rPr>
          <w:b/>
          <w:bCs/>
          <w:color w:val="2C2D2E"/>
          <w:sz w:val="28"/>
          <w:szCs w:val="28"/>
          <w:u w:val="single"/>
          <w:lang w:val="en-US"/>
        </w:rPr>
        <w:t>.</w:t>
      </w:r>
      <w:r w:rsidR="00E80984" w:rsidRPr="00947FBA">
        <w:rPr>
          <w:color w:val="333333"/>
          <w:spacing w:val="-6"/>
          <w:sz w:val="22"/>
          <w:shd w:val="clear" w:color="auto" w:fill="FFFFFF"/>
        </w:rPr>
        <w:t>, în baza Documentației de devize elaborată de către  devizier  autorizat,  lista cu cantitățile de lucrări nece</w:t>
      </w:r>
      <w:r w:rsidR="00FB2B01" w:rsidRPr="00947FBA">
        <w:rPr>
          <w:color w:val="333333"/>
          <w:spacing w:val="-6"/>
          <w:sz w:val="22"/>
          <w:shd w:val="clear" w:color="auto" w:fill="FFFFFF"/>
        </w:rPr>
        <w:t>sare aprobate de  beneficiar</w:t>
      </w:r>
      <w:r w:rsidR="00E80984" w:rsidRPr="00947FBA">
        <w:rPr>
          <w:color w:val="333333"/>
          <w:spacing w:val="-6"/>
          <w:sz w:val="22"/>
          <w:shd w:val="clear" w:color="auto" w:fill="FFFFFF"/>
        </w:rPr>
        <w:t>.</w:t>
      </w:r>
    </w:p>
    <w:p w14:paraId="3AC4901C" w14:textId="77777777" w:rsidR="00E80984" w:rsidRPr="00947FBA" w:rsidRDefault="00E80984" w:rsidP="00E80984">
      <w:pPr>
        <w:ind w:firstLine="567"/>
        <w:jc w:val="both"/>
        <w:rPr>
          <w:b/>
          <w:sz w:val="22"/>
        </w:rPr>
      </w:pPr>
      <w:r w:rsidRPr="00947FBA">
        <w:rPr>
          <w:sz w:val="22"/>
        </w:rPr>
        <w:t xml:space="preserve"> </w:t>
      </w:r>
      <w:r w:rsidRPr="00947FBA">
        <w:rPr>
          <w:b/>
          <w:sz w:val="22"/>
        </w:rPr>
        <w:t>3. Materiale, compatibilităţi, reglementări tehnice şi standarde utilizate</w:t>
      </w:r>
    </w:p>
    <w:p w14:paraId="21D95B0A" w14:textId="04483C2D" w:rsidR="00E80984" w:rsidRPr="00947FBA" w:rsidRDefault="00FB2B01" w:rsidP="00E80984">
      <w:pPr>
        <w:jc w:val="both"/>
        <w:rPr>
          <w:sz w:val="22"/>
        </w:rPr>
      </w:pPr>
      <w:r w:rsidRPr="00947FBA">
        <w:rPr>
          <w:sz w:val="22"/>
        </w:rPr>
        <w:t>Materialele</w:t>
      </w:r>
      <w:r w:rsidR="00E80984" w:rsidRPr="00947FBA">
        <w:rPr>
          <w:sz w:val="22"/>
        </w:rPr>
        <w:t xml:space="preserve"> folosite pentru executarea lucrărilor sunt indicate în Anexa, Formular nr. 1</w:t>
      </w:r>
      <w:r w:rsidR="000B108C">
        <w:rPr>
          <w:sz w:val="22"/>
        </w:rPr>
        <w:t xml:space="preserve"> și 2</w:t>
      </w:r>
      <w:r w:rsidR="00E80984" w:rsidRPr="00947FBA">
        <w:rPr>
          <w:sz w:val="22"/>
        </w:rPr>
        <w:t>.</w:t>
      </w:r>
    </w:p>
    <w:p w14:paraId="2A865272" w14:textId="77777777" w:rsidR="00E80984" w:rsidRPr="00947FBA" w:rsidRDefault="00E80984" w:rsidP="00E80984">
      <w:pPr>
        <w:ind w:firstLine="567"/>
        <w:jc w:val="both"/>
        <w:rPr>
          <w:b/>
          <w:sz w:val="22"/>
        </w:rPr>
      </w:pPr>
      <w:r w:rsidRPr="00947FBA">
        <w:rPr>
          <w:b/>
          <w:sz w:val="22"/>
        </w:rPr>
        <w:t>4. Mostre</w:t>
      </w:r>
    </w:p>
    <w:p w14:paraId="7E15A1A6" w14:textId="77777777" w:rsidR="00E80984" w:rsidRPr="00947FBA" w:rsidRDefault="00E80984" w:rsidP="00E80984">
      <w:pPr>
        <w:ind w:firstLine="567"/>
        <w:jc w:val="both"/>
        <w:rPr>
          <w:sz w:val="22"/>
        </w:rPr>
      </w:pPr>
      <w:r w:rsidRPr="00947FBA">
        <w:rPr>
          <w:sz w:val="22"/>
        </w:rPr>
        <w:t>Se precizează modul de prezentare a mostrelor la toate produsele utilizate.</w:t>
      </w:r>
    </w:p>
    <w:p w14:paraId="1EE74D06" w14:textId="77777777" w:rsidR="00E80984" w:rsidRPr="00947FBA" w:rsidRDefault="00E80984" w:rsidP="00E80984">
      <w:pPr>
        <w:ind w:firstLine="567"/>
        <w:jc w:val="both"/>
        <w:rPr>
          <w:b/>
          <w:sz w:val="22"/>
        </w:rPr>
      </w:pPr>
      <w:r w:rsidRPr="00947FBA">
        <w:rPr>
          <w:b/>
          <w:sz w:val="22"/>
        </w:rPr>
        <w:t>5. Furnizarea, păstrarea, protecţia materialelor şi a lucrărilor. Securitatea construcţiilor şi a terenurilor aferente</w:t>
      </w:r>
    </w:p>
    <w:p w14:paraId="2A82B26D" w14:textId="6FB3B20F" w:rsidR="00E80984" w:rsidRPr="00947FBA" w:rsidRDefault="00E80984" w:rsidP="00E80984">
      <w:pPr>
        <w:ind w:firstLine="567"/>
        <w:jc w:val="both"/>
        <w:rPr>
          <w:sz w:val="22"/>
        </w:rPr>
      </w:pPr>
      <w:r w:rsidRPr="00947FBA">
        <w:rPr>
          <w:sz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303D1DE" w14:textId="77777777" w:rsidR="00E80984" w:rsidRPr="00947FBA" w:rsidRDefault="00E80984" w:rsidP="00E80984">
      <w:pPr>
        <w:ind w:firstLine="567"/>
        <w:jc w:val="both"/>
        <w:rPr>
          <w:b/>
          <w:sz w:val="22"/>
        </w:rPr>
      </w:pPr>
      <w:r w:rsidRPr="00947FBA">
        <w:rPr>
          <w:b/>
          <w:sz w:val="22"/>
        </w:rPr>
        <w:t>6. Remedierea viciilor ascunse şi a defectelor</w:t>
      </w:r>
    </w:p>
    <w:p w14:paraId="74971C6B" w14:textId="47DA4BD4" w:rsidR="00E80984" w:rsidRPr="00947FBA" w:rsidRDefault="008662BA" w:rsidP="008662BA">
      <w:pPr>
        <w:ind w:firstLine="567"/>
        <w:jc w:val="both"/>
        <w:rPr>
          <w:sz w:val="22"/>
        </w:rPr>
      </w:pPr>
      <w:r w:rsidRPr="00947FBA">
        <w:rPr>
          <w:sz w:val="22"/>
        </w:rPr>
        <w:t xml:space="preserve">La momentul semnării </w:t>
      </w:r>
      <w:r w:rsidR="00E80984" w:rsidRPr="00947FBA">
        <w:rPr>
          <w:sz w:val="22"/>
        </w:rPr>
        <w:t xml:space="preserve">Procesului verbal al recepției finale se vor constata (după caz) existența viciilor ascunse şi a defectelor, se va solicita remedierea loc de către executor. </w:t>
      </w:r>
    </w:p>
    <w:p w14:paraId="642A2EED" w14:textId="77777777" w:rsidR="00E80984" w:rsidRPr="00947FBA" w:rsidRDefault="00E80984" w:rsidP="008662BA">
      <w:pPr>
        <w:ind w:firstLine="567"/>
        <w:jc w:val="both"/>
        <w:rPr>
          <w:b/>
          <w:sz w:val="22"/>
        </w:rPr>
      </w:pPr>
      <w:r w:rsidRPr="00947FBA">
        <w:rPr>
          <w:b/>
          <w:sz w:val="22"/>
        </w:rPr>
        <w:t>7. Echipamentele, instalaţiile, utilajele, sculele, instrumentele, dispozitivele şi alte obiecte necesare pentru executarea lucrărilor</w:t>
      </w:r>
    </w:p>
    <w:p w14:paraId="41573641" w14:textId="356FEA6A" w:rsidR="00E80984" w:rsidRPr="00947FBA" w:rsidRDefault="00E80984" w:rsidP="008662BA">
      <w:pPr>
        <w:ind w:firstLine="567"/>
        <w:jc w:val="both"/>
        <w:rPr>
          <w:sz w:val="22"/>
        </w:rPr>
      </w:pPr>
      <w:r w:rsidRPr="00947FBA">
        <w:rPr>
          <w:sz w:val="22"/>
        </w:rPr>
        <w:t>Pentru executarea lucrărilor sunt necesare</w:t>
      </w:r>
      <w:r w:rsidR="008662BA" w:rsidRPr="00947FBA">
        <w:rPr>
          <w:sz w:val="22"/>
        </w:rPr>
        <w:t xml:space="preserve"> forțe de</w:t>
      </w:r>
      <w:r w:rsidRPr="00947FBA">
        <w:rPr>
          <w:sz w:val="22"/>
        </w:rPr>
        <w:t xml:space="preserve"> muncă:</w:t>
      </w:r>
    </w:p>
    <w:p w14:paraId="49C934A1" w14:textId="20EA5E9B" w:rsidR="00E80984" w:rsidRPr="00947FBA" w:rsidRDefault="00E80984" w:rsidP="008662BA">
      <w:pPr>
        <w:ind w:firstLine="567"/>
        <w:jc w:val="both"/>
        <w:rPr>
          <w:sz w:val="22"/>
        </w:rPr>
      </w:pPr>
      <w:r w:rsidRPr="00947FBA">
        <w:rPr>
          <w:sz w:val="22"/>
        </w:rPr>
        <w:t xml:space="preserve">Zidar, dulgher, mozaician, </w:t>
      </w:r>
      <w:r w:rsidR="00193FAF">
        <w:rPr>
          <w:sz w:val="22"/>
        </w:rPr>
        <w:t>electrician</w:t>
      </w:r>
      <w:r w:rsidRPr="00947FBA">
        <w:rPr>
          <w:sz w:val="22"/>
        </w:rPr>
        <w:t>, tinichigiu, muncitor necalificat.</w:t>
      </w:r>
    </w:p>
    <w:p w14:paraId="46F4D63C" w14:textId="77777777" w:rsidR="00E80984" w:rsidRPr="00947FBA" w:rsidRDefault="00E80984" w:rsidP="008662BA">
      <w:pPr>
        <w:ind w:firstLine="567"/>
        <w:jc w:val="both"/>
        <w:rPr>
          <w:sz w:val="22"/>
        </w:rPr>
      </w:pPr>
      <w:r w:rsidRPr="00947FBA">
        <w:rPr>
          <w:sz w:val="22"/>
        </w:rPr>
        <w:t>Procesul de executare a lucrărilor necesită implicarea echipamentelor:</w:t>
      </w:r>
    </w:p>
    <w:p w14:paraId="39CB9C28" w14:textId="46457635" w:rsidR="00E80984" w:rsidRPr="00947FBA" w:rsidRDefault="00193FAF" w:rsidP="008662BA">
      <w:pPr>
        <w:ind w:firstLine="567"/>
        <w:jc w:val="both"/>
        <w:rPr>
          <w:sz w:val="22"/>
        </w:rPr>
      </w:pPr>
      <w:r>
        <w:rPr>
          <w:sz w:val="22"/>
        </w:rPr>
        <w:t>ut</w:t>
      </w:r>
      <w:r w:rsidR="00E80984" w:rsidRPr="00947FBA">
        <w:rPr>
          <w:sz w:val="22"/>
        </w:rPr>
        <w:t>ilaj de ridicat pentru lucrări de finisaj,</w:t>
      </w:r>
      <w:r>
        <w:rPr>
          <w:sz w:val="22"/>
        </w:rPr>
        <w:t xml:space="preserve"> echipament electric (drel, bolgarca si etc),</w:t>
      </w:r>
      <w:r w:rsidR="00E80984" w:rsidRPr="00947FBA">
        <w:rPr>
          <w:sz w:val="22"/>
        </w:rPr>
        <w:t>autobasculată, 5t, arzător de flacără.</w:t>
      </w:r>
    </w:p>
    <w:p w14:paraId="533274A2" w14:textId="77777777" w:rsidR="00E80984" w:rsidRPr="00947FBA" w:rsidRDefault="00E80984" w:rsidP="008662BA">
      <w:pPr>
        <w:ind w:firstLine="567"/>
        <w:jc w:val="both"/>
        <w:rPr>
          <w:b/>
          <w:sz w:val="22"/>
        </w:rPr>
      </w:pPr>
      <w:r w:rsidRPr="00947FBA">
        <w:rPr>
          <w:b/>
          <w:sz w:val="22"/>
        </w:rPr>
        <w:t>8. Cerinţe privind calculul costului</w:t>
      </w:r>
    </w:p>
    <w:p w14:paraId="51B15D57" w14:textId="62D7C4A1" w:rsidR="00E80984" w:rsidRPr="00947FBA" w:rsidRDefault="00FB2B01" w:rsidP="00FB2B01">
      <w:pPr>
        <w:tabs>
          <w:tab w:val="left" w:pos="1134"/>
        </w:tabs>
        <w:ind w:firstLine="567"/>
        <w:jc w:val="both"/>
        <w:rPr>
          <w:sz w:val="22"/>
        </w:rPr>
      </w:pPr>
      <w:r w:rsidRPr="00947FBA">
        <w:rPr>
          <w:sz w:val="22"/>
        </w:rPr>
        <w:t>Prețul ofertei va cuprinde prețul lucrărilor,</w:t>
      </w:r>
      <w:r w:rsidR="00E80984" w:rsidRPr="00947FBA">
        <w:rPr>
          <w:sz w:val="22"/>
        </w:rPr>
        <w:t xml:space="preserve"> în lei, fără TVA. Nu se acceptă actualizarea prețurilor pe parcursul derulării contractului. Nu se admit oferte alternative.</w:t>
      </w:r>
    </w:p>
    <w:p w14:paraId="1C56C16D" w14:textId="00FD2610" w:rsidR="00E80984" w:rsidRPr="00947FBA" w:rsidRDefault="00E80984" w:rsidP="008662BA">
      <w:pPr>
        <w:tabs>
          <w:tab w:val="left" w:pos="1134"/>
        </w:tabs>
        <w:ind w:firstLine="567"/>
        <w:jc w:val="both"/>
        <w:rPr>
          <w:sz w:val="22"/>
        </w:rPr>
      </w:pPr>
      <w:r w:rsidRPr="00947FBA">
        <w:rPr>
          <w:b/>
          <w:sz w:val="22"/>
        </w:rPr>
        <w:t xml:space="preserve"> 9.</w:t>
      </w:r>
      <w:r w:rsidR="008662BA" w:rsidRPr="00947FBA">
        <w:rPr>
          <w:b/>
          <w:sz w:val="22"/>
        </w:rPr>
        <w:t xml:space="preserve"> </w:t>
      </w:r>
      <w:r w:rsidRPr="00947FBA">
        <w:rPr>
          <w:b/>
          <w:sz w:val="22"/>
        </w:rPr>
        <w:t>Criterii de atribuire</w:t>
      </w:r>
    </w:p>
    <w:p w14:paraId="47473EE0" w14:textId="1B754C26" w:rsidR="00E80984" w:rsidRPr="00947FBA" w:rsidRDefault="00E80984" w:rsidP="00FB2B01">
      <w:pPr>
        <w:tabs>
          <w:tab w:val="left" w:pos="1134"/>
        </w:tabs>
        <w:ind w:firstLine="567"/>
        <w:jc w:val="both"/>
        <w:rPr>
          <w:sz w:val="22"/>
        </w:rPr>
      </w:pPr>
      <w:r w:rsidRPr="00947FBA">
        <w:rPr>
          <w:sz w:val="22"/>
        </w:rPr>
        <w:t>Va fi selectată oferta şi atribuirea contractului se va face ofertantului care îndeplineşte t</w:t>
      </w:r>
      <w:r w:rsidR="008662BA" w:rsidRPr="00947FBA">
        <w:rPr>
          <w:sz w:val="22"/>
        </w:rPr>
        <w:t xml:space="preserve">oate cerinţele solicitate prin </w:t>
      </w:r>
      <w:r w:rsidRPr="00947FBA">
        <w:rPr>
          <w:sz w:val="22"/>
        </w:rPr>
        <w:t xml:space="preserve">caiet de sarcini, (anexă formular nr. 1), are cel mai </w:t>
      </w:r>
      <w:r w:rsidR="00D541D9">
        <w:rPr>
          <w:sz w:val="22"/>
        </w:rPr>
        <w:t>bun raport calitate-</w:t>
      </w:r>
      <w:r w:rsidRPr="00947FBA">
        <w:rPr>
          <w:sz w:val="22"/>
        </w:rPr>
        <w:t>preț</w:t>
      </w:r>
      <w:r w:rsidR="00947FBA" w:rsidRPr="00947FBA">
        <w:rPr>
          <w:sz w:val="22"/>
        </w:rPr>
        <w:t>.</w:t>
      </w:r>
    </w:p>
    <w:p w14:paraId="1343EDC5" w14:textId="3E2C90FB" w:rsidR="00E80984" w:rsidRPr="00947FBA" w:rsidRDefault="00E80984" w:rsidP="008662BA">
      <w:pPr>
        <w:tabs>
          <w:tab w:val="left" w:pos="1134"/>
        </w:tabs>
        <w:ind w:firstLine="567"/>
        <w:jc w:val="both"/>
        <w:rPr>
          <w:b/>
          <w:sz w:val="22"/>
        </w:rPr>
      </w:pPr>
      <w:r w:rsidRPr="00947FBA">
        <w:rPr>
          <w:b/>
          <w:sz w:val="22"/>
        </w:rPr>
        <w:t xml:space="preserve">10. </w:t>
      </w:r>
      <w:r w:rsidR="008662BA" w:rsidRPr="00947FBA">
        <w:rPr>
          <w:b/>
          <w:sz w:val="22"/>
        </w:rPr>
        <w:t>Livrarea</w:t>
      </w:r>
      <w:r w:rsidRPr="00947FBA">
        <w:rPr>
          <w:b/>
          <w:sz w:val="22"/>
        </w:rPr>
        <w:t xml:space="preserve"> și documente însoțitoare</w:t>
      </w:r>
    </w:p>
    <w:p w14:paraId="3005629A" w14:textId="23B4A36D" w:rsidR="00E80984" w:rsidRPr="00947FBA" w:rsidRDefault="00E80984" w:rsidP="00E80984">
      <w:pPr>
        <w:tabs>
          <w:tab w:val="left" w:pos="1134"/>
        </w:tabs>
        <w:rPr>
          <w:sz w:val="22"/>
        </w:rPr>
      </w:pPr>
      <w:r w:rsidRPr="00947FBA">
        <w:rPr>
          <w:sz w:val="22"/>
        </w:rPr>
        <w:t xml:space="preserve">Lucrările executate vor fi însoțite de următoarele documente: </w:t>
      </w:r>
    </w:p>
    <w:p w14:paraId="59A48516" w14:textId="13D3638B" w:rsidR="00E80984" w:rsidRPr="00947FBA" w:rsidRDefault="008662BA" w:rsidP="00E80984">
      <w:pPr>
        <w:tabs>
          <w:tab w:val="left" w:pos="1134"/>
        </w:tabs>
        <w:rPr>
          <w:sz w:val="22"/>
        </w:rPr>
      </w:pPr>
      <w:r w:rsidRPr="00947FBA">
        <w:rPr>
          <w:sz w:val="22"/>
        </w:rPr>
        <w:t xml:space="preserve">- </w:t>
      </w:r>
      <w:r w:rsidR="00E80984" w:rsidRPr="00947FBA">
        <w:rPr>
          <w:sz w:val="22"/>
        </w:rPr>
        <w:t>Factura fiscală electronică</w:t>
      </w:r>
      <w:r w:rsidR="00853B67">
        <w:rPr>
          <w:sz w:val="22"/>
        </w:rPr>
        <w:t xml:space="preserve"> (cu ciclu scurt)</w:t>
      </w:r>
      <w:r w:rsidR="00E80984" w:rsidRPr="00947FBA">
        <w:rPr>
          <w:sz w:val="22"/>
        </w:rPr>
        <w:t xml:space="preserve">; </w:t>
      </w:r>
    </w:p>
    <w:p w14:paraId="1792805A" w14:textId="5105C6DD"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Proces verbal de îndeplinire a lucrărilor</w:t>
      </w:r>
    </w:p>
    <w:p w14:paraId="6A52AAA0" w14:textId="28FE4E44" w:rsidR="00E80984" w:rsidRPr="00947FBA" w:rsidRDefault="008662BA" w:rsidP="008662BA">
      <w:pPr>
        <w:pStyle w:val="a"/>
        <w:numPr>
          <w:ilvl w:val="0"/>
          <w:numId w:val="0"/>
        </w:numPr>
        <w:contextualSpacing/>
        <w:jc w:val="left"/>
        <w:rPr>
          <w:sz w:val="22"/>
        </w:rPr>
      </w:pPr>
      <w:r w:rsidRPr="00947FBA">
        <w:rPr>
          <w:sz w:val="22"/>
        </w:rPr>
        <w:t>- Acte</w:t>
      </w:r>
      <w:r w:rsidR="00E80984" w:rsidRPr="00947FBA">
        <w:rPr>
          <w:sz w:val="22"/>
        </w:rPr>
        <w:t xml:space="preserve"> privind finalizarea lucrărilor;</w:t>
      </w:r>
    </w:p>
    <w:p w14:paraId="0068A33B" w14:textId="066A7583"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Garanția lucrărilor</w:t>
      </w:r>
      <w:r w:rsidRPr="00947FBA">
        <w:rPr>
          <w:sz w:val="22"/>
        </w:rPr>
        <w:t xml:space="preserve"> (</w:t>
      </w:r>
      <w:r w:rsidR="00E80984" w:rsidRPr="00947FBA">
        <w:rPr>
          <w:sz w:val="22"/>
        </w:rPr>
        <w:t xml:space="preserve">de </w:t>
      </w:r>
      <w:r w:rsidR="005508AD">
        <w:rPr>
          <w:sz w:val="22"/>
        </w:rPr>
        <w:t>la 2-</w:t>
      </w:r>
      <w:r w:rsidR="00E80984" w:rsidRPr="00947FBA">
        <w:rPr>
          <w:sz w:val="22"/>
        </w:rPr>
        <w:t>5 ani)</w:t>
      </w:r>
    </w:p>
    <w:p w14:paraId="7E1F8170" w14:textId="47A0DA7A" w:rsidR="00F4030F" w:rsidRPr="00367A69" w:rsidRDefault="00E80984" w:rsidP="008662BA">
      <w:pPr>
        <w:tabs>
          <w:tab w:val="left" w:pos="1134"/>
        </w:tabs>
        <w:ind w:firstLine="567"/>
        <w:rPr>
          <w:color w:val="FF0000"/>
          <w:sz w:val="22"/>
        </w:rPr>
      </w:pPr>
      <w:r w:rsidRPr="00947FBA">
        <w:rPr>
          <w:b/>
          <w:sz w:val="22"/>
        </w:rPr>
        <w:t>11.Termen de executare a lucrărilor</w:t>
      </w:r>
      <w:r w:rsidRPr="00947FBA">
        <w:rPr>
          <w:sz w:val="22"/>
        </w:rPr>
        <w:t xml:space="preserve">: </w:t>
      </w:r>
      <w:r w:rsidR="008A7ABD">
        <w:rPr>
          <w:sz w:val="22"/>
        </w:rPr>
        <w:t>3,5</w:t>
      </w:r>
      <w:r w:rsidR="005508AD">
        <w:rPr>
          <w:sz w:val="22"/>
        </w:rPr>
        <w:t xml:space="preserve"> luni</w:t>
      </w:r>
      <w:r w:rsidR="00DC4F99" w:rsidRPr="00DC4F99">
        <w:rPr>
          <w:b/>
          <w:sz w:val="28"/>
          <w:szCs w:val="28"/>
        </w:rPr>
        <w:t>.</w:t>
      </w:r>
    </w:p>
    <w:p w14:paraId="19B5A60B" w14:textId="77777777" w:rsidR="00B27D8B" w:rsidRPr="00947FBA" w:rsidRDefault="00B27D8B" w:rsidP="00196AB4">
      <w:pPr>
        <w:ind w:firstLine="709"/>
        <w:jc w:val="both"/>
        <w:rPr>
          <w:sz w:val="22"/>
        </w:rPr>
      </w:pPr>
    </w:p>
    <w:p w14:paraId="68AFAD50" w14:textId="77777777" w:rsidR="000E4D7D" w:rsidRPr="00947FBA" w:rsidRDefault="000E4D7D" w:rsidP="00196AB4">
      <w:pPr>
        <w:ind w:firstLine="709"/>
        <w:jc w:val="both"/>
        <w:rPr>
          <w:sz w:val="22"/>
        </w:rPr>
      </w:pPr>
    </w:p>
    <w:p w14:paraId="4CBF5644" w14:textId="77777777" w:rsidR="00233538" w:rsidRPr="00947FBA" w:rsidRDefault="0003591A" w:rsidP="00196AB4">
      <w:pPr>
        <w:ind w:firstLine="709"/>
        <w:jc w:val="both"/>
        <w:rPr>
          <w:sz w:val="22"/>
        </w:rPr>
      </w:pPr>
      <w:r w:rsidRPr="00947FBA">
        <w:rPr>
          <w:i/>
          <w:iCs/>
          <w:sz w:val="22"/>
        </w:rPr>
        <w:t xml:space="preserve">Notă: Prezentul model al caietului de sarcini este orientativ şi poate fi completat sau modificat, precizat de către autoritatea contractantă, în funcţie de tipul şi specificul </w:t>
      </w:r>
      <w:r w:rsidR="008A652C" w:rsidRPr="00947FBA">
        <w:rPr>
          <w:i/>
          <w:iCs/>
          <w:sz w:val="22"/>
        </w:rPr>
        <w:t>lucrărilor</w:t>
      </w:r>
      <w:r w:rsidRPr="00947FBA">
        <w:rPr>
          <w:i/>
          <w:iCs/>
          <w:sz w:val="22"/>
        </w:rPr>
        <w:t>.</w:t>
      </w:r>
    </w:p>
    <w:p w14:paraId="635D3EBA" w14:textId="77777777" w:rsidR="00233538" w:rsidRPr="00947FBA" w:rsidRDefault="0003591A" w:rsidP="00196AB4">
      <w:pPr>
        <w:ind w:firstLine="709"/>
        <w:jc w:val="both"/>
        <w:rPr>
          <w:sz w:val="22"/>
        </w:rPr>
      </w:pPr>
      <w:r w:rsidRPr="00947FBA">
        <w:rPr>
          <w:sz w:val="22"/>
        </w:rPr>
        <w:t> </w:t>
      </w:r>
    </w:p>
    <w:p w14:paraId="48E3D604" w14:textId="29639DFD" w:rsidR="008662BA" w:rsidRPr="00947FBA" w:rsidRDefault="008662BA" w:rsidP="007A1B7B">
      <w:pPr>
        <w:ind w:firstLine="709"/>
        <w:jc w:val="both"/>
        <w:rPr>
          <w:bCs/>
          <w:sz w:val="22"/>
        </w:rPr>
      </w:pPr>
    </w:p>
    <w:p w14:paraId="463033C1" w14:textId="77777777" w:rsidR="00E71F7B" w:rsidRPr="00947FBA" w:rsidRDefault="0003591A" w:rsidP="00947FBA">
      <w:pPr>
        <w:jc w:val="both"/>
        <w:rPr>
          <w:sz w:val="22"/>
        </w:rPr>
      </w:pPr>
      <w:r w:rsidRPr="00947FBA">
        <w:rPr>
          <w:bCs/>
          <w:sz w:val="22"/>
        </w:rPr>
        <w:t xml:space="preserve">Autoritatea contractantă </w:t>
      </w:r>
      <w:r w:rsidRPr="00947FBA">
        <w:rPr>
          <w:sz w:val="22"/>
        </w:rPr>
        <w:t> ___________              </w:t>
      </w:r>
      <w:r w:rsidRPr="00947FBA">
        <w:rPr>
          <w:bCs/>
          <w:sz w:val="22"/>
        </w:rPr>
        <w:t>Data</w:t>
      </w:r>
      <w:r w:rsidRPr="00947FBA">
        <w:rPr>
          <w:sz w:val="22"/>
        </w:rPr>
        <w:t xml:space="preserve"> "____"__________________</w:t>
      </w:r>
    </w:p>
    <w:p w14:paraId="472656A3" w14:textId="77777777" w:rsidR="00DC4F99" w:rsidRPr="004225A2" w:rsidRDefault="00DC4F99" w:rsidP="00DC4F99">
      <w:pPr>
        <w:pStyle w:val="1"/>
        <w:spacing w:before="120"/>
        <w:rPr>
          <w:lang w:val="ro-MD"/>
        </w:rPr>
      </w:pPr>
      <w:r>
        <w:t xml:space="preserve">Conform </w:t>
      </w:r>
      <w:r w:rsidRPr="00AC011F">
        <w:rPr>
          <w:lang w:val="ro-RO"/>
        </w:rPr>
        <w:t>Specificarea tehnică deplină solicitată, Standarde de referinţă</w:t>
      </w:r>
      <w:r w:rsidRPr="00FF430B">
        <w:t xml:space="preserve"> </w:t>
      </w:r>
      <w:r>
        <w:t xml:space="preserve">de la </w:t>
      </w:r>
      <w:r w:rsidRPr="004225A2">
        <w:rPr>
          <w:lang w:val="ro-MD"/>
        </w:rPr>
        <w:t xml:space="preserve">  ANUNȚ DE PARTICIPARE</w:t>
      </w:r>
    </w:p>
    <w:p w14:paraId="56112218" w14:textId="624689EE" w:rsidR="00E71F7B" w:rsidRPr="00FF430B" w:rsidRDefault="00E71F7B" w:rsidP="00DC4F99">
      <w:pPr>
        <w:pStyle w:val="3"/>
        <w:keepNext w:val="0"/>
        <w:keepLines w:val="0"/>
        <w:numPr>
          <w:ilvl w:val="2"/>
          <w:numId w:val="3"/>
        </w:numPr>
        <w:tabs>
          <w:tab w:val="left" w:pos="360"/>
          <w:tab w:val="left" w:pos="1134"/>
        </w:tabs>
        <w:spacing w:before="0" w:after="120"/>
        <w:ind w:left="0"/>
        <w:rPr>
          <w:rFonts w:ascii="Times New Roman" w:hAnsi="Times New Roman" w:cs="Times New Roman"/>
          <w:color w:val="auto"/>
        </w:rPr>
      </w:pPr>
    </w:p>
    <w:p w14:paraId="6A55CC41" w14:textId="77777777" w:rsidR="00E71F7B" w:rsidRPr="00FF430B" w:rsidRDefault="00E71F7B" w:rsidP="00196AB4">
      <w:pPr>
        <w:ind w:firstLine="709"/>
        <w:jc w:val="both"/>
        <w:rPr>
          <w:b/>
        </w:rPr>
      </w:pPr>
    </w:p>
    <w:p w14:paraId="34B10071" w14:textId="382D0042" w:rsidR="000C795F" w:rsidRDefault="007A1B7B" w:rsidP="000C795F">
      <w:pPr>
        <w:jc w:val="center"/>
        <w:rPr>
          <w:b/>
          <w:i/>
        </w:rPr>
      </w:pPr>
      <w:r w:rsidRPr="00FF430B">
        <w:t>Obiectul</w:t>
      </w:r>
      <w:r>
        <w:t xml:space="preserve">: </w:t>
      </w:r>
      <w:r w:rsidR="008A7ABD" w:rsidRPr="008A7ABD">
        <w:rPr>
          <w:b/>
          <w:bCs/>
          <w:lang w:val="en-US"/>
        </w:rPr>
        <w:t>Lucrări de Reparatia acoperisului cladirei blocului ghinecologic la IMSP Spitalul Raional Hincesti</w:t>
      </w:r>
    </w:p>
    <w:p w14:paraId="1EAB9819" w14:textId="195388BA" w:rsidR="007A1B7B" w:rsidRPr="00FF430B" w:rsidRDefault="0022055C" w:rsidP="00D541D9">
      <w:pPr>
        <w:jc w:val="center"/>
      </w:pPr>
      <w:r w:rsidRPr="00FF430B">
        <w:rPr>
          <w:i/>
        </w:rPr>
        <w:t xml:space="preserve"> </w:t>
      </w:r>
      <w:r w:rsidR="007A1B7B" w:rsidRPr="00FF430B">
        <w:rPr>
          <w:i/>
        </w:rPr>
        <w:t>(denumirea, adresa)</w:t>
      </w:r>
    </w:p>
    <w:p w14:paraId="37F6AD8E" w14:textId="6145ED2C" w:rsidR="007A1B7B" w:rsidRPr="00FF430B" w:rsidRDefault="007A1B7B" w:rsidP="007A1B7B">
      <w:pPr>
        <w:ind w:firstLine="567"/>
        <w:jc w:val="both"/>
      </w:pPr>
      <w:r w:rsidRPr="00FF430B">
        <w:t>Autoritatea contractantă</w:t>
      </w:r>
      <w:r>
        <w:t xml:space="preserve"> </w:t>
      </w:r>
      <w:r w:rsidR="0022055C" w:rsidRPr="0022055C">
        <w:rPr>
          <w:b/>
          <w:sz w:val="22"/>
        </w:rPr>
        <w:t>IMSP SR Hincesti</w:t>
      </w:r>
      <w:r w:rsidR="0022055C" w:rsidRPr="00947FBA">
        <w:rPr>
          <w:b/>
          <w:sz w:val="22"/>
          <w:u w:val="single"/>
        </w:rPr>
        <w:t xml:space="preserve">, str. </w:t>
      </w:r>
      <w:r w:rsidR="0022055C">
        <w:rPr>
          <w:b/>
          <w:sz w:val="22"/>
          <w:u w:val="single"/>
        </w:rPr>
        <w:t>M</w:t>
      </w:r>
      <w:r w:rsidR="0022055C" w:rsidRPr="00947FBA">
        <w:rPr>
          <w:b/>
          <w:sz w:val="22"/>
          <w:u w:val="single"/>
        </w:rPr>
        <w:t>.</w:t>
      </w:r>
      <w:r w:rsidR="0022055C">
        <w:rPr>
          <w:b/>
          <w:sz w:val="22"/>
          <w:u w:val="single"/>
        </w:rPr>
        <w:t>Hincu</w:t>
      </w:r>
      <w:r w:rsidR="0022055C" w:rsidRPr="00947FBA">
        <w:rPr>
          <w:b/>
          <w:sz w:val="22"/>
          <w:u w:val="single"/>
        </w:rPr>
        <w:t xml:space="preserve">, </w:t>
      </w:r>
      <w:r w:rsidR="0022055C">
        <w:rPr>
          <w:b/>
          <w:sz w:val="22"/>
          <w:u w:val="single"/>
        </w:rPr>
        <w:t>238</w:t>
      </w:r>
    </w:p>
    <w:p w14:paraId="0D6CFC74" w14:textId="7EC0C5A4" w:rsidR="007A1B7B" w:rsidRDefault="007A1B7B" w:rsidP="007A1B7B">
      <w:pPr>
        <w:ind w:firstLine="709"/>
        <w:jc w:val="center"/>
        <w:rPr>
          <w:i/>
        </w:rPr>
      </w:pPr>
      <w:r w:rsidRPr="00FF430B">
        <w:rPr>
          <w:i/>
        </w:rPr>
        <w:t>(denumirea, adresa)</w:t>
      </w:r>
    </w:p>
    <w:p w14:paraId="78FEB950" w14:textId="570809B8" w:rsidR="007A1B7B" w:rsidRDefault="007A1B7B" w:rsidP="007A1B7B">
      <w:pPr>
        <w:rPr>
          <w:lang w:val="en-US"/>
        </w:rPr>
      </w:pPr>
    </w:p>
    <w:tbl>
      <w:tblPr>
        <w:tblW w:w="9781" w:type="dxa"/>
        <w:tblInd w:w="258" w:type="dxa"/>
        <w:tblLayout w:type="fixed"/>
        <w:tblLook w:val="0000" w:firstRow="0" w:lastRow="0" w:firstColumn="0" w:lastColumn="0" w:noHBand="0" w:noVBand="0"/>
      </w:tblPr>
      <w:tblGrid>
        <w:gridCol w:w="9781"/>
      </w:tblGrid>
      <w:tr w:rsidR="007A1B7B" w14:paraId="30D793A7" w14:textId="77777777" w:rsidTr="005B0D00">
        <w:tc>
          <w:tcPr>
            <w:tcW w:w="9781" w:type="dxa"/>
            <w:tcBorders>
              <w:top w:val="nil"/>
              <w:left w:val="nil"/>
              <w:bottom w:val="nil"/>
              <w:right w:val="nil"/>
            </w:tcBorders>
          </w:tcPr>
          <w:p w14:paraId="011F8254" w14:textId="06B99A1A" w:rsidR="007A1B7B" w:rsidRDefault="007A1B7B" w:rsidP="00367A69">
            <w:pPr>
              <w:rPr>
                <w:lang w:val="en-US"/>
              </w:rPr>
            </w:pPr>
          </w:p>
        </w:tc>
      </w:tr>
      <w:tr w:rsidR="007A1B7B" w14:paraId="437C33F4" w14:textId="77777777" w:rsidTr="005B0D00">
        <w:tc>
          <w:tcPr>
            <w:tcW w:w="9781" w:type="dxa"/>
            <w:tcBorders>
              <w:top w:val="nil"/>
              <w:left w:val="nil"/>
              <w:bottom w:val="single" w:sz="6" w:space="0" w:color="auto"/>
              <w:right w:val="nil"/>
            </w:tcBorders>
          </w:tcPr>
          <w:p w14:paraId="1B0F9F38" w14:textId="77777777" w:rsidR="007A1B7B" w:rsidRDefault="007A1B7B" w:rsidP="00367A69">
            <w:pPr>
              <w:rPr>
                <w:lang w:val="en-US"/>
              </w:rPr>
            </w:pPr>
            <w:r>
              <w:t xml:space="preserve">  </w:t>
            </w:r>
            <w:r>
              <w:rPr>
                <w:lang w:val="en-US"/>
              </w:rPr>
              <w:t xml:space="preserve"> </w:t>
            </w:r>
          </w:p>
          <w:p w14:paraId="59483DEB" w14:textId="2EF8D4FC" w:rsidR="00FB2B01" w:rsidRDefault="00FB2B01" w:rsidP="00367A69">
            <w:pPr>
              <w:rPr>
                <w:lang w:val="en-US"/>
              </w:rPr>
            </w:pPr>
          </w:p>
        </w:tc>
      </w:tr>
      <w:tr w:rsidR="007A1B7B" w14:paraId="0DA92578" w14:textId="77777777" w:rsidTr="005B0D00">
        <w:trPr>
          <w:trHeight w:val="355"/>
        </w:trPr>
        <w:tc>
          <w:tcPr>
            <w:tcW w:w="9781" w:type="dxa"/>
            <w:tcBorders>
              <w:top w:val="nil"/>
              <w:left w:val="nil"/>
              <w:bottom w:val="nil"/>
              <w:right w:val="nil"/>
            </w:tcBorders>
          </w:tcPr>
          <w:p w14:paraId="0EE1F60E" w14:textId="77777777" w:rsidR="007A1B7B" w:rsidRDefault="007A1B7B" w:rsidP="00367A69">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2DFC810" w14:textId="77777777" w:rsidR="007A1B7B" w:rsidRDefault="007A1B7B" w:rsidP="007A1B7B">
      <w:pPr>
        <w:jc w:val="center"/>
        <w:rPr>
          <w:sz w:val="28"/>
          <w:szCs w:val="28"/>
          <w:lang w:val="en-US"/>
        </w:rPr>
      </w:pPr>
    </w:p>
    <w:p w14:paraId="2D0F30C8" w14:textId="1A77D980" w:rsidR="007A1B7B" w:rsidRDefault="007A1B7B" w:rsidP="007A1B7B">
      <w:pPr>
        <w:jc w:val="center"/>
        <w:rPr>
          <w:lang w:val="en-US"/>
        </w:rPr>
      </w:pPr>
      <w:r>
        <w:rPr>
          <w:sz w:val="28"/>
          <w:szCs w:val="28"/>
          <w:lang w:val="en-US"/>
        </w:rPr>
        <w:t>L.S.</w:t>
      </w:r>
    </w:p>
    <w:p w14:paraId="3ACF275F" w14:textId="77777777" w:rsidR="007A1B7B" w:rsidRDefault="007A1B7B" w:rsidP="007A1B7B">
      <w:pPr>
        <w:tabs>
          <w:tab w:val="left" w:pos="4786"/>
          <w:tab w:val="left" w:pos="10031"/>
        </w:tabs>
        <w:rPr>
          <w:sz w:val="4"/>
          <w:szCs w:val="4"/>
        </w:rPr>
      </w:pPr>
      <w:r>
        <w:t xml:space="preserve"> </w:t>
      </w:r>
    </w:p>
    <w:p w14:paraId="7DD7DF69" w14:textId="4EF8CA6E" w:rsidR="00E71F7B" w:rsidRDefault="00E71F7B" w:rsidP="009E2657">
      <w:pPr>
        <w:tabs>
          <w:tab w:val="left" w:pos="567"/>
        </w:tabs>
        <w:jc w:val="both"/>
      </w:pPr>
    </w:p>
    <w:p w14:paraId="67A84D3F" w14:textId="35716F92" w:rsidR="00FB2B01" w:rsidRDefault="00FB2B01" w:rsidP="009E2657">
      <w:pPr>
        <w:tabs>
          <w:tab w:val="left" w:pos="567"/>
        </w:tabs>
        <w:jc w:val="both"/>
      </w:pPr>
    </w:p>
    <w:p w14:paraId="05083824" w14:textId="275E665E" w:rsidR="007A1B7B" w:rsidRDefault="007A1B7B" w:rsidP="009E2657">
      <w:pPr>
        <w:tabs>
          <w:tab w:val="left" w:pos="567"/>
        </w:tabs>
        <w:jc w:val="both"/>
      </w:pPr>
    </w:p>
    <w:p w14:paraId="6B89DAD8" w14:textId="77777777" w:rsidR="007A1B7B" w:rsidRPr="00FF430B" w:rsidRDefault="007A1B7B" w:rsidP="009E2657">
      <w:pPr>
        <w:tabs>
          <w:tab w:val="left" w:pos="567"/>
        </w:tabs>
        <w:jc w:val="both"/>
      </w:pPr>
    </w:p>
    <w:p w14:paraId="44605003" w14:textId="5388A142" w:rsidR="00850DBC" w:rsidRPr="00FF430B" w:rsidRDefault="0003591A" w:rsidP="00FB2B01">
      <w:pPr>
        <w:tabs>
          <w:tab w:val="left" w:pos="567"/>
        </w:tabs>
        <w:jc w:val="both"/>
      </w:pPr>
      <w:r w:rsidRPr="00FF430B">
        <w:t>     </w:t>
      </w:r>
      <w:r w:rsidRPr="00FF430B">
        <w:rPr>
          <w:bCs/>
        </w:rPr>
        <w:t>Data</w:t>
      </w:r>
      <w:r w:rsidR="0019071C" w:rsidRPr="00FF430B">
        <w:rPr>
          <w:bCs/>
        </w:rPr>
        <w:t xml:space="preserve"> </w:t>
      </w:r>
      <w:r w:rsidRPr="00FF430B">
        <w:t>„"</w:t>
      </w:r>
      <w:r w:rsidR="00FB2B01">
        <w:t xml:space="preserve"> </w:t>
      </w:r>
      <w:r w:rsidR="000B108C">
        <w:t>___________</w:t>
      </w:r>
      <w:r w:rsidR="00FB2B01">
        <w:t xml:space="preserve"> 202</w:t>
      </w:r>
      <w:r w:rsidR="000B108C">
        <w:t>3</w:t>
      </w:r>
      <w:r w:rsidR="00FB2B01">
        <w:t xml:space="preserve">                                                                               </w:t>
      </w:r>
      <w:r w:rsidRPr="00FF430B">
        <w:t xml:space="preserve">  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C83C62" w:rsidRDefault="000C5DFB" w:rsidP="000C5DFB">
      <w:pPr>
        <w:jc w:val="right"/>
        <w:rPr>
          <w:noProof w:val="0"/>
          <w:sz w:val="22"/>
          <w:szCs w:val="22"/>
        </w:rPr>
      </w:pPr>
      <w:r w:rsidRPr="00C83C62">
        <w:rPr>
          <w:noProof w:val="0"/>
        </w:rPr>
        <w:lastRenderedPageBreak/>
        <w:t>Anexa nr.</w:t>
      </w:r>
      <w:r w:rsidR="00FF5CB2" w:rsidRPr="00C83C62">
        <w:rPr>
          <w:noProof w:val="0"/>
        </w:rPr>
        <w:t xml:space="preserve"> </w:t>
      </w:r>
      <w:r w:rsidR="00D8130E" w:rsidRPr="00C83C62">
        <w:rPr>
          <w:noProof w:val="0"/>
        </w:rPr>
        <w:t>25</w:t>
      </w:r>
    </w:p>
    <w:p w14:paraId="0B70E569" w14:textId="77777777" w:rsidR="000C5DFB" w:rsidRPr="00C83C62" w:rsidRDefault="000C5DFB" w:rsidP="000C5DFB">
      <w:pPr>
        <w:jc w:val="right"/>
        <w:rPr>
          <w:noProof w:val="0"/>
        </w:rPr>
      </w:pPr>
      <w:r w:rsidRPr="00C83C62">
        <w:rPr>
          <w:noProof w:val="0"/>
        </w:rPr>
        <w:t xml:space="preserve">la </w:t>
      </w:r>
      <w:r w:rsidR="009E719D" w:rsidRPr="00C83C62">
        <w:rPr>
          <w:noProof w:val="0"/>
        </w:rPr>
        <w:t>D</w:t>
      </w:r>
      <w:r w:rsidRPr="00C83C62">
        <w:rPr>
          <w:noProof w:val="0"/>
        </w:rPr>
        <w:t>ocumentația standard nr._____</w:t>
      </w:r>
    </w:p>
    <w:p w14:paraId="61A5092B" w14:textId="3797E464" w:rsidR="00806E2B" w:rsidRPr="00C83C62" w:rsidRDefault="000C5DFB" w:rsidP="007A1B7B">
      <w:pPr>
        <w:jc w:val="right"/>
        <w:rPr>
          <w:noProof w:val="0"/>
        </w:rPr>
      </w:pPr>
      <w:r w:rsidRPr="00C83C62">
        <w:rPr>
          <w:noProof w:val="0"/>
        </w:rPr>
        <w:t>din “____” ________ 20___</w:t>
      </w: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086C4CF6" w14:textId="5CB4B88E"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0594EE2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47FBA" w:rsidRDefault="00460653" w:rsidP="00385C85">
            <w:pPr>
              <w:pStyle w:val="af2"/>
              <w:tabs>
                <w:tab w:val="left" w:pos="567"/>
                <w:tab w:val="right" w:pos="9531"/>
              </w:tabs>
              <w:ind w:firstLine="0"/>
              <w:rPr>
                <w:lang w:val="en-US"/>
              </w:rPr>
            </w:pPr>
            <w:r w:rsidRPr="00947FB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47FBA" w:rsidRDefault="00460653" w:rsidP="00385C85">
            <w:pPr>
              <w:pStyle w:val="cn"/>
              <w:tabs>
                <w:tab w:val="left" w:pos="567"/>
              </w:tabs>
              <w:jc w:val="both"/>
              <w:rPr>
                <w:sz w:val="20"/>
                <w:szCs w:val="20"/>
                <w:lang w:val="en-US"/>
              </w:rPr>
            </w:pPr>
            <w:r w:rsidRPr="00947FB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47FBA" w:rsidRDefault="009157BF" w:rsidP="00385C85">
            <w:pPr>
              <w:pStyle w:val="af2"/>
              <w:tabs>
                <w:tab w:val="left" w:pos="567"/>
                <w:tab w:val="right" w:pos="9531"/>
              </w:tabs>
              <w:ind w:firstLine="0"/>
              <w:rPr>
                <w:lang w:val="en-US"/>
              </w:rPr>
            </w:pPr>
            <w:r w:rsidRPr="00947FBA">
              <w:rPr>
                <w:lang w:val="en-US"/>
              </w:rPr>
              <w:t>IDNO</w:t>
            </w:r>
            <w:r w:rsidR="00460653" w:rsidRPr="00947FBA">
              <w:rPr>
                <w:lang w:val="en-US"/>
              </w:rPr>
              <w:t xml:space="preserve"> ___</w:t>
            </w:r>
            <w:r w:rsidR="00B51B6E" w:rsidRPr="00947FBA">
              <w:rPr>
                <w:lang w:val="en-US"/>
              </w:rPr>
              <w:t xml:space="preserve">_____________ reprezentat prin </w:t>
            </w:r>
            <w:r w:rsidR="00460653" w:rsidRPr="00947FBA">
              <w:rPr>
                <w:lang w:val="en-US"/>
              </w:rPr>
              <w:t>________________________________________</w:t>
            </w:r>
            <w:r w:rsidR="007B392A" w:rsidRPr="00947FBA">
              <w:rPr>
                <w:lang w:val="en-US"/>
              </w:rPr>
              <w:t>_____________________</w:t>
            </w:r>
            <w:r w:rsidR="00385C85" w:rsidRPr="00947FBA">
              <w:rPr>
                <w:lang w:val="en-US"/>
              </w:rPr>
              <w:t>____</w:t>
            </w:r>
            <w:r w:rsidR="007B392A" w:rsidRPr="00947FBA">
              <w:rPr>
                <w:lang w:val="en-US"/>
              </w:rPr>
              <w:t>_____________</w:t>
            </w:r>
            <w:r w:rsidR="00460653" w:rsidRPr="00947FBA">
              <w:rPr>
                <w:lang w:val="en-US"/>
              </w:rPr>
              <w:t xml:space="preserve">,    </w:t>
            </w:r>
          </w:p>
          <w:p w14:paraId="6706F85E" w14:textId="52A3474F" w:rsidR="00460653" w:rsidRPr="00947FBA" w:rsidRDefault="005D4B79" w:rsidP="00385C85">
            <w:pPr>
              <w:pStyle w:val="af2"/>
              <w:tabs>
                <w:tab w:val="left" w:pos="567"/>
              </w:tabs>
              <w:ind w:firstLine="0"/>
              <w:rPr>
                <w:sz w:val="20"/>
                <w:szCs w:val="20"/>
                <w:lang w:val="en-US"/>
              </w:rPr>
            </w:pPr>
            <w:r w:rsidRPr="00947FBA">
              <w:rPr>
                <w:sz w:val="20"/>
                <w:szCs w:val="20"/>
                <w:lang w:val="en-US"/>
              </w:rPr>
              <w:t xml:space="preserve">                                                   </w:t>
            </w:r>
            <w:r w:rsidR="00460653" w:rsidRPr="00947FBA">
              <w:rPr>
                <w:sz w:val="20"/>
                <w:szCs w:val="20"/>
                <w:lang w:val="en-US"/>
              </w:rPr>
              <w:t xml:space="preserve"> (numele, prenumele şi</w:t>
            </w:r>
            <w:r w:rsidR="00DF4DCF" w:rsidRPr="00947FBA">
              <w:rPr>
                <w:sz w:val="20"/>
                <w:szCs w:val="20"/>
                <w:lang w:val="en-US"/>
              </w:rPr>
              <w:t xml:space="preserve"> </w:t>
            </w:r>
            <w:r w:rsidR="00460653" w:rsidRPr="00947FB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47FBA" w:rsidRDefault="00460653" w:rsidP="00385C85">
            <w:pPr>
              <w:pStyle w:val="af2"/>
              <w:tabs>
                <w:tab w:val="left" w:pos="567"/>
              </w:tabs>
              <w:ind w:firstLine="0"/>
              <w:rPr>
                <w:sz w:val="20"/>
                <w:szCs w:val="20"/>
                <w:lang w:val="en-US"/>
              </w:rPr>
            </w:pPr>
            <w:r w:rsidRPr="00947FBA">
              <w:rPr>
                <w:lang w:val="en-US"/>
              </w:rPr>
              <w:t>telefon: ______________, fax: _____________,</w:t>
            </w:r>
            <w:r w:rsidR="00DF4DCF" w:rsidRPr="00947FBA">
              <w:rPr>
                <w:lang w:val="en-US"/>
              </w:rPr>
              <w:t xml:space="preserve"> </w:t>
            </w:r>
            <w:r w:rsidR="009157BF" w:rsidRPr="00947FBA">
              <w:rPr>
                <w:lang w:val="en-US"/>
              </w:rPr>
              <w:t>IDNO</w:t>
            </w:r>
            <w:r w:rsidRPr="00947FBA">
              <w:rPr>
                <w:lang w:val="en-US"/>
              </w:rPr>
              <w:t xml:space="preserve">________________ autorizat pentru activitatea în construcţii: autorizaţia nr. _______ </w:t>
            </w:r>
            <w:r w:rsidR="0016369C" w:rsidRPr="00947FBA">
              <w:rPr>
                <w:lang w:val="en-US"/>
              </w:rPr>
              <w:t>din „</w:t>
            </w:r>
            <w:r w:rsidRPr="00947FBA">
              <w:rPr>
                <w:lang w:val="en-US"/>
              </w:rPr>
              <w:t>__”______________20__, eliberată de __________________,pe un termen de ____</w:t>
            </w:r>
            <w:r w:rsidR="0016369C" w:rsidRPr="00947FBA">
              <w:rPr>
                <w:lang w:val="en-US"/>
              </w:rPr>
              <w:t xml:space="preserve"> ani, pentru genurile de </w:t>
            </w:r>
            <w:r w:rsidRPr="00947FBA">
              <w:rPr>
                <w:lang w:val="en-US"/>
              </w:rPr>
              <w:t>activitate___________________________________,</w:t>
            </w:r>
            <w:r w:rsidR="00CD0EA7" w:rsidRPr="00947FBA">
              <w:rPr>
                <w:lang w:val="en-US"/>
              </w:rPr>
              <w:t xml:space="preserve"> reprezentat prin </w:t>
            </w:r>
            <w:r w:rsidRPr="00947FBA">
              <w:rPr>
                <w:lang w:val="en-US"/>
              </w:rPr>
              <w:t>__________________</w:t>
            </w:r>
            <w:r w:rsidR="00CD0EA7" w:rsidRPr="00947FBA">
              <w:rPr>
                <w:lang w:val="en-US"/>
              </w:rPr>
              <w:t>__________________</w:t>
            </w:r>
            <w:r w:rsidRPr="00947FBA">
              <w:rPr>
                <w:lang w:val="en-US"/>
              </w:rPr>
              <w:t>_, în calitate</w:t>
            </w:r>
            <w:r w:rsidR="00CD0EA7" w:rsidRPr="00947FBA">
              <w:rPr>
                <w:lang w:val="en-US"/>
              </w:rPr>
              <w:t xml:space="preserve"> de Antreprenor, pe de altă parte.</w:t>
            </w:r>
          </w:p>
          <w:p w14:paraId="43F2E82E" w14:textId="77777777" w:rsidR="001A5517" w:rsidRPr="00947FBA" w:rsidRDefault="00460653" w:rsidP="00385C85">
            <w:pPr>
              <w:pStyle w:val="af2"/>
              <w:tabs>
                <w:tab w:val="left" w:pos="567"/>
              </w:tabs>
              <w:ind w:firstLine="0"/>
              <w:rPr>
                <w:sz w:val="20"/>
                <w:szCs w:val="20"/>
                <w:lang w:val="en-US"/>
              </w:rPr>
            </w:pPr>
            <w:r w:rsidRPr="00947FBA">
              <w:rPr>
                <w:sz w:val="20"/>
                <w:szCs w:val="20"/>
                <w:lang w:val="en-US"/>
              </w:rPr>
              <w:t xml:space="preserve"> (numele şi</w:t>
            </w:r>
            <w:r w:rsidR="005D4B79" w:rsidRPr="00947FBA">
              <w:rPr>
                <w:sz w:val="20"/>
                <w:szCs w:val="20"/>
                <w:lang w:val="en-US"/>
              </w:rPr>
              <w:t xml:space="preserve"> </w:t>
            </w:r>
            <w:r w:rsidRPr="00947FB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2.1. </w:t>
            </w:r>
            <w:r w:rsidR="00460653" w:rsidRPr="00947FBA">
              <w:rPr>
                <w:lang w:val="en-US"/>
              </w:rPr>
              <w:t xml:space="preserve">Durata de execuţie a lucrărilor contractate este de </w:t>
            </w:r>
            <w:r w:rsidR="009F0FE8" w:rsidRPr="00947FBA">
              <w:rPr>
                <w:lang w:val="en-US"/>
              </w:rPr>
              <w:t>_________ luni</w:t>
            </w:r>
            <w:r w:rsidR="005D4B79" w:rsidRPr="00947FBA">
              <w:rPr>
                <w:lang w:val="en-US"/>
              </w:rPr>
              <w:t xml:space="preserve"> </w:t>
            </w:r>
            <w:r w:rsidR="00EB65F6" w:rsidRPr="00947FBA">
              <w:rPr>
                <w:lang w:val="en-US"/>
              </w:rPr>
              <w:t>și zile___</w:t>
            </w:r>
            <w:r w:rsidR="00460653" w:rsidRPr="00947FBA">
              <w:rPr>
                <w:lang w:val="en-US"/>
              </w:rPr>
              <w:t>după primirea ordinului de începere a execuţiei</w:t>
            </w:r>
            <w:r w:rsidR="005D4B79" w:rsidRPr="00947FBA">
              <w:rPr>
                <w:lang w:val="en-US"/>
              </w:rPr>
              <w:t xml:space="preserve"> </w:t>
            </w:r>
            <w:r w:rsidR="00460653" w:rsidRPr="00947FBA">
              <w:rPr>
                <w:lang w:val="en-US"/>
              </w:rPr>
              <w:t>şi asigurării lucrului ritmic de către beneficiar</w:t>
            </w:r>
            <w:r w:rsidR="005D4B79" w:rsidRPr="00947FBA">
              <w:rPr>
                <w:lang w:val="en-US"/>
              </w:rPr>
              <w:t>-</w:t>
            </w:r>
            <w:r w:rsidR="00460653" w:rsidRPr="00947FBA">
              <w:rPr>
                <w:lang w:val="en-US"/>
              </w:rPr>
              <w:t>ordonatorul de credite.</w:t>
            </w:r>
          </w:p>
          <w:p w14:paraId="0D18755A"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2.2. </w:t>
            </w:r>
            <w:r w:rsidR="00460653" w:rsidRPr="00947FBA">
              <w:rPr>
                <w:lang w:val="en-US"/>
              </w:rPr>
              <w:t xml:space="preserve">Graficul de execuţie a lucrărilor se va efectua conform specificaţiei din anexa </w:t>
            </w:r>
            <w:r w:rsidR="009157BF" w:rsidRPr="00947FBA">
              <w:rPr>
                <w:lang w:val="en-US"/>
              </w:rPr>
              <w:t xml:space="preserve">la </w:t>
            </w:r>
            <w:r w:rsidR="00460653" w:rsidRPr="00947FBA">
              <w:rPr>
                <w:lang w:val="en-US"/>
              </w:rPr>
              <w:t xml:space="preserve">prezentul contract. </w:t>
            </w:r>
          </w:p>
          <w:p w14:paraId="7E5AA4F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2.3. </w:t>
            </w:r>
            <w:r w:rsidR="00460653" w:rsidRPr="00947FBA">
              <w:rPr>
                <w:lang w:val="en-US"/>
              </w:rPr>
              <w:t xml:space="preserve">Perioada de execuţie poate fi prelungită </w:t>
            </w:r>
            <w:r w:rsidR="00EB65F6" w:rsidRPr="00947FBA">
              <w:rPr>
                <w:lang w:val="en-US"/>
              </w:rPr>
              <w:t xml:space="preserve">sau suspendată </w:t>
            </w:r>
            <w:r w:rsidR="00460653" w:rsidRPr="00947FB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2.4. </w:t>
            </w:r>
            <w:r w:rsidR="00460653" w:rsidRPr="00947FB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2.5. </w:t>
            </w:r>
            <w:r w:rsidR="00460653" w:rsidRPr="00947FBA">
              <w:rPr>
                <w:lang w:val="en-US"/>
              </w:rPr>
              <w:t xml:space="preserve">La terminarea lucrărilor, Antreprenorul </w:t>
            </w:r>
            <w:r w:rsidR="00183D79" w:rsidRPr="00947FBA">
              <w:rPr>
                <w:lang w:val="en-US"/>
              </w:rPr>
              <w:t>va notifica Beneficiarul că su</w:t>
            </w:r>
            <w:r w:rsidR="00460653" w:rsidRPr="00947FB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47FBA" w:rsidRDefault="00E503F9" w:rsidP="00196AB4">
            <w:pPr>
              <w:pStyle w:val="af2"/>
              <w:tabs>
                <w:tab w:val="left" w:pos="321"/>
              </w:tabs>
              <w:spacing w:line="276" w:lineRule="auto"/>
              <w:ind w:firstLine="0"/>
              <w:rPr>
                <w:lang w:val="en-US"/>
              </w:rPr>
            </w:pPr>
            <w:r w:rsidRPr="00947FBA">
              <w:rPr>
                <w:lang w:val="en-US"/>
              </w:rPr>
              <w:t>3.2</w:t>
            </w:r>
            <w:r w:rsidR="00A156C0" w:rsidRPr="00947FBA">
              <w:rPr>
                <w:lang w:val="en-US"/>
              </w:rPr>
              <w:t>.</w:t>
            </w:r>
            <w:r w:rsidR="00460653" w:rsidRPr="00947FBA">
              <w:rPr>
                <w:lang w:val="en-US"/>
              </w:rPr>
              <w:t xml:space="preserve">Achitările vor fi efectuate prin transfer în baza facturilor fiscale, după primirea proceselor </w:t>
            </w:r>
            <w:r w:rsidR="00A156C0" w:rsidRPr="00947FBA">
              <w:rPr>
                <w:lang w:val="en-US"/>
              </w:rPr>
              <w:t>–</w:t>
            </w:r>
            <w:r w:rsidR="00460653" w:rsidRPr="00947FBA">
              <w:rPr>
                <w:lang w:val="en-US"/>
              </w:rPr>
              <w:t xml:space="preserve"> verbale de recepţie a lucrărilor executate, semnate şi</w:t>
            </w:r>
            <w:r w:rsidR="00995AF6" w:rsidRPr="00947FBA">
              <w:rPr>
                <w:lang w:val="en-US"/>
              </w:rPr>
              <w:t xml:space="preserve"> acceptate de către Beneficiar.</w:t>
            </w:r>
          </w:p>
          <w:p w14:paraId="4312716F" w14:textId="77777777" w:rsidR="00A946E0" w:rsidRPr="00947FBA" w:rsidRDefault="00A156C0" w:rsidP="00196AB4">
            <w:pPr>
              <w:pStyle w:val="af2"/>
              <w:tabs>
                <w:tab w:val="left" w:pos="37"/>
              </w:tabs>
              <w:spacing w:line="276" w:lineRule="auto"/>
              <w:ind w:firstLine="0"/>
              <w:rPr>
                <w:lang w:val="en-US"/>
              </w:rPr>
            </w:pPr>
            <w:r w:rsidRPr="00947FBA">
              <w:rPr>
                <w:lang w:val="en-US"/>
              </w:rPr>
              <w:t xml:space="preserve">3.3. </w:t>
            </w:r>
            <w:r w:rsidR="00460653" w:rsidRPr="00947FBA">
              <w:rPr>
                <w:lang w:val="en-US"/>
              </w:rPr>
              <w:t>Beneficiarul va verifica procesele</w:t>
            </w:r>
            <w:r w:rsidR="009E719D" w:rsidRPr="00947FBA">
              <w:rPr>
                <w:lang w:val="en-US"/>
              </w:rPr>
              <w:t>-</w:t>
            </w:r>
            <w:r w:rsidR="00460653" w:rsidRPr="00947FBA">
              <w:rPr>
                <w:lang w:val="en-US"/>
              </w:rPr>
              <w:t xml:space="preserve">verbale de recepție a lucrărilor executate în termen de </w:t>
            </w:r>
            <w:r w:rsidR="00684D44" w:rsidRPr="00947FBA">
              <w:rPr>
                <w:lang w:val="en-US"/>
              </w:rPr>
              <w:t>…..</w:t>
            </w:r>
            <w:r w:rsidR="00460653" w:rsidRPr="00947FBA">
              <w:rPr>
                <w:lang w:val="en-US"/>
              </w:rPr>
              <w:t xml:space="preserve"> zile calendaristice de la primirea acestora de la Antreprenor.</w:t>
            </w:r>
          </w:p>
          <w:p w14:paraId="3596857E" w14:textId="77777777" w:rsidR="00A946E0" w:rsidRPr="00947FBA" w:rsidRDefault="00316769" w:rsidP="00196AB4">
            <w:pPr>
              <w:pStyle w:val="af2"/>
              <w:tabs>
                <w:tab w:val="left" w:pos="37"/>
              </w:tabs>
              <w:spacing w:line="276" w:lineRule="auto"/>
              <w:ind w:firstLine="0"/>
              <w:rPr>
                <w:lang w:val="en-US"/>
              </w:rPr>
            </w:pPr>
            <w:r w:rsidRPr="00947FBA">
              <w:rPr>
                <w:lang w:val="en-US"/>
              </w:rPr>
              <w:t>3.4</w:t>
            </w:r>
            <w:r w:rsidR="00A156C0" w:rsidRPr="00947FBA">
              <w:rPr>
                <w:lang w:val="en-US"/>
              </w:rPr>
              <w:t xml:space="preserve">. </w:t>
            </w:r>
            <w:r w:rsidR="00460653" w:rsidRPr="00947FB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47FBA">
              <w:rPr>
                <w:lang w:val="en-US"/>
              </w:rPr>
              <w:t>u su</w:t>
            </w:r>
            <w:r w:rsidR="00460653" w:rsidRPr="00947FBA">
              <w:rPr>
                <w:lang w:val="en-US"/>
              </w:rPr>
              <w:t xml:space="preserve">nt în litigiu va fi plătită imediat. </w:t>
            </w:r>
          </w:p>
          <w:p w14:paraId="6A8C0844" w14:textId="77777777" w:rsidR="00E503F9" w:rsidRPr="00947FBA" w:rsidRDefault="00316769" w:rsidP="00196AB4">
            <w:pPr>
              <w:pStyle w:val="af2"/>
              <w:tabs>
                <w:tab w:val="left" w:pos="37"/>
              </w:tabs>
              <w:spacing w:line="276" w:lineRule="auto"/>
              <w:ind w:firstLine="0"/>
              <w:rPr>
                <w:lang w:val="en-US"/>
              </w:rPr>
            </w:pPr>
            <w:r w:rsidRPr="00947FBA">
              <w:rPr>
                <w:lang w:val="en-US"/>
              </w:rPr>
              <w:t>3.5</w:t>
            </w:r>
            <w:r w:rsidR="00A156C0" w:rsidRPr="00947FBA">
              <w:rPr>
                <w:lang w:val="en-US"/>
              </w:rPr>
              <w:t>.</w:t>
            </w:r>
            <w:r w:rsidR="00460653" w:rsidRPr="00947FBA">
              <w:rPr>
                <w:lang w:val="en-US"/>
              </w:rPr>
              <w:t xml:space="preserve">Lucrările nu </w:t>
            </w:r>
            <w:r w:rsidR="00183D79" w:rsidRPr="00947FBA">
              <w:rPr>
                <w:lang w:val="en-US"/>
              </w:rPr>
              <w:t>vor fi considerate finalizate pâ</w:t>
            </w:r>
            <w:r w:rsidR="00460653" w:rsidRPr="00947FBA">
              <w:rPr>
                <w:lang w:val="en-US"/>
              </w:rPr>
              <w:t>nă</w:t>
            </w:r>
            <w:r w:rsidR="00183D79" w:rsidRPr="00947FBA">
              <w:rPr>
                <w:lang w:val="en-US"/>
              </w:rPr>
              <w:t xml:space="preserve"> câ</w:t>
            </w:r>
            <w:r w:rsidR="00460653" w:rsidRPr="00947FBA">
              <w:rPr>
                <w:lang w:val="en-US"/>
              </w:rPr>
              <w:t xml:space="preserve">nd procesul-verbal de recepţie la terminarea lucrărilor  nu va fi semnat de comisia de recepţie, care confirmă că lucrările au fost executate </w:t>
            </w:r>
            <w:r w:rsidR="00A946E0" w:rsidRPr="00947FBA">
              <w:rPr>
                <w:lang w:val="en-US"/>
              </w:rPr>
              <w:t>conform contractului.</w:t>
            </w:r>
          </w:p>
          <w:p w14:paraId="1925FC36" w14:textId="77777777" w:rsidR="00267805" w:rsidRPr="00947FBA" w:rsidRDefault="00316769" w:rsidP="00A101F6">
            <w:pPr>
              <w:pStyle w:val="af2"/>
              <w:tabs>
                <w:tab w:val="left" w:pos="37"/>
              </w:tabs>
              <w:spacing w:line="276" w:lineRule="auto"/>
              <w:ind w:firstLine="0"/>
              <w:rPr>
                <w:lang w:val="en-US"/>
              </w:rPr>
            </w:pPr>
            <w:r w:rsidRPr="00947FBA">
              <w:rPr>
                <w:lang w:val="en-US"/>
              </w:rPr>
              <w:t>3.6</w:t>
            </w:r>
            <w:r w:rsidR="00A227F2" w:rsidRPr="00947FB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61495F7C" w14:textId="77777777" w:rsidR="00A156C0" w:rsidRPr="00947FB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47FBA" w:rsidRDefault="00A101F6" w:rsidP="00371806">
            <w:pPr>
              <w:pStyle w:val="af2"/>
              <w:tabs>
                <w:tab w:val="left" w:pos="567"/>
              </w:tabs>
              <w:spacing w:line="276" w:lineRule="auto"/>
              <w:ind w:firstLine="0"/>
              <w:rPr>
                <w:lang w:val="en-US"/>
              </w:rPr>
            </w:pPr>
            <w:r w:rsidRPr="00947FBA">
              <w:rPr>
                <w:lang w:val="en-US"/>
              </w:rPr>
              <w:t xml:space="preserve">4.3. </w:t>
            </w:r>
            <w:r w:rsidR="00D7570D" w:rsidRPr="00947FB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4.4. </w:t>
            </w:r>
            <w:r w:rsidR="00460653" w:rsidRPr="00947FB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47FBA" w:rsidRDefault="00A101F6" w:rsidP="00196AB4">
            <w:pPr>
              <w:pStyle w:val="af2"/>
              <w:tabs>
                <w:tab w:val="left" w:pos="567"/>
              </w:tabs>
              <w:spacing w:line="276" w:lineRule="auto"/>
              <w:ind w:firstLine="0"/>
              <w:rPr>
                <w:lang w:val="en-US"/>
              </w:rPr>
            </w:pPr>
            <w:r w:rsidRPr="00947FBA">
              <w:rPr>
                <w:lang w:val="en-US"/>
              </w:rPr>
              <w:t xml:space="preserve">4.5. </w:t>
            </w:r>
            <w:r w:rsidR="00460653" w:rsidRPr="00947FBA">
              <w:rPr>
                <w:lang w:val="en-US"/>
              </w:rPr>
              <w:t>Desenele, calculele, verificările calculelor, caietele de măsurări (ataşamentele) şi alte documente, pe care Beneficiarul sau Antreprenorul trebuie să le întocmească şi</w:t>
            </w:r>
            <w:r w:rsidR="005D4B79" w:rsidRPr="00947FBA">
              <w:rPr>
                <w:lang w:val="en-US"/>
              </w:rPr>
              <w:t xml:space="preserve"> </w:t>
            </w:r>
            <w:r w:rsidR="00460653" w:rsidRPr="00947FBA">
              <w:rPr>
                <w:lang w:val="en-US"/>
              </w:rPr>
              <w:t>s</w:t>
            </w:r>
            <w:r w:rsidR="00183D79" w:rsidRPr="00947FBA">
              <w:rPr>
                <w:lang w:val="en-US"/>
              </w:rPr>
              <w:t>u</w:t>
            </w:r>
            <w:r w:rsidR="00460653" w:rsidRPr="00947FBA">
              <w:rPr>
                <w:lang w:val="en-US"/>
              </w:rPr>
              <w:t xml:space="preserve">nt cerute de subantreprenorul proiectant, vor fi puse la dispoziţia acestuia de către Antreprenor. </w:t>
            </w:r>
          </w:p>
          <w:p w14:paraId="56A353E0"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4.6. </w:t>
            </w:r>
            <w:r w:rsidR="00460653" w:rsidRPr="00947FBA">
              <w:rPr>
                <w:lang w:val="en-US"/>
              </w:rPr>
              <w:t>Oferta adjudecată face parte integrantă din contract. Ea trebuie să fie corectă şi completă. Preţurile stabilite vor acoperi toate obligaţiunile din contract şi toate operaţiunile pentru terminarea şi</w:t>
            </w:r>
            <w:r w:rsidR="005D4B79" w:rsidRPr="00947FBA">
              <w:rPr>
                <w:lang w:val="en-US"/>
              </w:rPr>
              <w:t xml:space="preserve"> </w:t>
            </w:r>
            <w:r w:rsidR="00460653" w:rsidRPr="00947FBA">
              <w:rPr>
                <w:lang w:val="en-US"/>
              </w:rPr>
              <w:t xml:space="preserve">întreţinerea corespunzătoare a lucrărilor. </w:t>
            </w:r>
          </w:p>
          <w:p w14:paraId="52D590A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4.7. </w:t>
            </w:r>
            <w:r w:rsidR="00460653" w:rsidRPr="00947FBA">
              <w:rPr>
                <w:lang w:val="en-US"/>
              </w:rPr>
              <w:t>Dacă Beneficiarul nu emite în timp util dispoziţii suplimentare care să conţină</w:t>
            </w:r>
            <w:r w:rsidR="005D4B79" w:rsidRPr="00947FBA">
              <w:rPr>
                <w:lang w:val="en-US"/>
              </w:rPr>
              <w:t xml:space="preserve"> </w:t>
            </w:r>
            <w:r w:rsidR="00460653" w:rsidRPr="00947FBA">
              <w:rPr>
                <w:lang w:val="en-US"/>
              </w:rPr>
              <w:t>instrucţiuni sau aprobări, ordine, directive, sau detalii, Antreprenorul va notifica Beneficiarul prin scrisori, de c</w:t>
            </w:r>
            <w:r w:rsidR="00183D79" w:rsidRPr="00947FBA">
              <w:rPr>
                <w:lang w:val="en-US"/>
              </w:rPr>
              <w:t>â</w:t>
            </w:r>
            <w:r w:rsidR="00460653" w:rsidRPr="00947FBA">
              <w:rPr>
                <w:lang w:val="en-US"/>
              </w:rPr>
              <w:t>te ori este posibil, că acestea pot să provoace înt</w:t>
            </w:r>
            <w:r w:rsidR="00183D79" w:rsidRPr="00947FBA">
              <w:rPr>
                <w:lang w:val="en-US"/>
              </w:rPr>
              <w:t>â</w:t>
            </w:r>
            <w:r w:rsidR="00460653" w:rsidRPr="00947FB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4.8. </w:t>
            </w:r>
            <w:r w:rsidR="00460653" w:rsidRPr="00947FB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4.9. </w:t>
            </w:r>
            <w:r w:rsidR="00460653" w:rsidRPr="00947FB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47FBA">
              <w:rPr>
                <w:lang w:val="en-US"/>
              </w:rPr>
              <w:t xml:space="preserve"> </w:t>
            </w:r>
            <w:r w:rsidR="00460653" w:rsidRPr="00947FBA">
              <w:rPr>
                <w:lang w:val="en-US"/>
              </w:rPr>
              <w:t xml:space="preserve">şi pentru procedeele de execuţie utilizate. </w:t>
            </w:r>
          </w:p>
          <w:p w14:paraId="20A67A6B" w14:textId="71D9C7CF" w:rsidR="00460653" w:rsidRPr="00947FBA" w:rsidRDefault="00A156C0" w:rsidP="00196AB4">
            <w:pPr>
              <w:pStyle w:val="af2"/>
              <w:tabs>
                <w:tab w:val="left" w:pos="567"/>
              </w:tabs>
              <w:spacing w:line="276" w:lineRule="auto"/>
              <w:ind w:firstLine="0"/>
              <w:rPr>
                <w:lang w:val="en-US"/>
              </w:rPr>
            </w:pPr>
            <w:r w:rsidRPr="00947FBA">
              <w:rPr>
                <w:lang w:val="en-US"/>
              </w:rPr>
              <w:t xml:space="preserve">4.10. </w:t>
            </w:r>
            <w:r w:rsidR="00460653" w:rsidRPr="00947FBA">
              <w:rPr>
                <w:lang w:val="en-US"/>
              </w:rPr>
              <w:t xml:space="preserve">Antreprenorul, prin </w:t>
            </w:r>
            <w:r w:rsidR="002F6A1E" w:rsidRPr="00947FBA">
              <w:rPr>
                <w:lang w:val="en-US"/>
              </w:rPr>
              <w:t xml:space="preserve">atribuirea </w:t>
            </w:r>
            <w:r w:rsidR="00460653" w:rsidRPr="00947FBA">
              <w:rPr>
                <w:lang w:val="en-US"/>
              </w:rPr>
              <w:t>ofertei în favoarea sa, se angajează să</w:t>
            </w:r>
            <w:r w:rsidR="00BC46B3" w:rsidRPr="00947FBA">
              <w:rPr>
                <w:lang w:val="en-US"/>
              </w:rPr>
              <w:t xml:space="preserve"> prezinte</w:t>
            </w:r>
            <w:r w:rsidR="005D4B79" w:rsidRPr="00947FBA">
              <w:rPr>
                <w:lang w:val="en-US"/>
              </w:rPr>
              <w:t xml:space="preserve"> </w:t>
            </w:r>
            <w:r w:rsidR="00EA64B0" w:rsidRPr="00947FBA">
              <w:rPr>
                <w:lang w:val="en-US"/>
              </w:rPr>
              <w:t xml:space="preserve">garanţia de bună execuţie a contractului, în cuantum de </w:t>
            </w:r>
            <w:r w:rsidR="00B839F1" w:rsidRPr="00B839F1">
              <w:rPr>
                <w:lang w:val="en-US"/>
              </w:rPr>
              <w:t>_</w:t>
            </w:r>
            <w:r w:rsidR="00B839F1" w:rsidRPr="00D541D9">
              <w:rPr>
                <w:lang w:val="en-US"/>
              </w:rPr>
              <w:t>_</w:t>
            </w:r>
            <w:r w:rsidR="005603A1">
              <w:rPr>
                <w:lang w:val="en-US"/>
              </w:rPr>
              <w:t xml:space="preserve"> </w:t>
            </w:r>
            <w:r w:rsidR="00EA64B0" w:rsidRPr="00947FBA">
              <w:rPr>
                <w:lang w:val="en-US"/>
              </w:rPr>
              <w:t>% din valoarea contractului atribuit.</w:t>
            </w:r>
          </w:p>
          <w:p w14:paraId="2DB323DA" w14:textId="77777777" w:rsidR="00267805" w:rsidRPr="00947FBA" w:rsidRDefault="00A156C0" w:rsidP="00684D44">
            <w:pPr>
              <w:pStyle w:val="af2"/>
              <w:tabs>
                <w:tab w:val="left" w:pos="567"/>
              </w:tabs>
              <w:spacing w:line="276" w:lineRule="auto"/>
              <w:ind w:firstLine="0"/>
              <w:rPr>
                <w:lang w:val="en-US"/>
              </w:rPr>
            </w:pPr>
            <w:r w:rsidRPr="00947FBA">
              <w:rPr>
                <w:lang w:val="en-US"/>
              </w:rPr>
              <w:t>4.11.</w:t>
            </w:r>
            <w:r w:rsidR="00A109E6" w:rsidRPr="00947FBA">
              <w:rPr>
                <w:lang w:val="en-US"/>
              </w:rPr>
              <w:t xml:space="preserve"> Autoritatea contractantă eliberează/restituie</w:t>
            </w:r>
            <w:r w:rsidR="005D4B79" w:rsidRPr="00947FBA">
              <w:rPr>
                <w:lang w:val="en-US"/>
              </w:rPr>
              <w:t xml:space="preserve"> </w:t>
            </w:r>
            <w:r w:rsidR="00A109E6" w:rsidRPr="00947FBA">
              <w:rPr>
                <w:lang w:val="en-US"/>
              </w:rPr>
              <w:t>g</w:t>
            </w:r>
            <w:r w:rsidR="00460653" w:rsidRPr="00947FBA">
              <w:rPr>
                <w:lang w:val="en-US"/>
              </w:rPr>
              <w:t>aranţia de bună execuţie Antreprenorului după semnarea procesului-verbal de recepţie finală</w:t>
            </w:r>
            <w:r w:rsidR="00A109E6" w:rsidRPr="00947FBA">
              <w:rPr>
                <w:lang w:val="en-US"/>
              </w:rPr>
              <w:t>/ procesului-verbal la terminarea lucrărilor</w:t>
            </w:r>
            <w:r w:rsidR="00460653" w:rsidRPr="00947FBA">
              <w:rPr>
                <w:lang w:val="en-US"/>
              </w:rPr>
              <w:t xml:space="preserve"> în cel mult 15 zile</w:t>
            </w:r>
            <w:r w:rsidR="00E838F8" w:rsidRPr="00947FBA">
              <w:rPr>
                <w:lang w:val="en-US"/>
              </w:rPr>
              <w:t>.</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4C7338E3" w14:textId="77777777" w:rsidR="00460653" w:rsidRPr="00947FBA" w:rsidRDefault="00A156C0" w:rsidP="00196AB4">
            <w:pPr>
              <w:pStyle w:val="af2"/>
              <w:tabs>
                <w:tab w:val="left" w:pos="567"/>
              </w:tabs>
              <w:spacing w:line="276" w:lineRule="auto"/>
              <w:ind w:firstLine="0"/>
              <w:rPr>
                <w:lang w:val="en-US"/>
              </w:rPr>
            </w:pPr>
            <w:r w:rsidRPr="00947FBA">
              <w:rPr>
                <w:lang w:val="en-US"/>
              </w:rPr>
              <w:t>4.12.</w:t>
            </w:r>
            <w:r w:rsidR="00460653" w:rsidRPr="00947FBA">
              <w:rPr>
                <w:lang w:val="en-US"/>
              </w:rPr>
              <w:t>Antreprenorul trebuie să constituie garanţia de bună execuţie după primirea scris</w:t>
            </w:r>
            <w:r w:rsidR="00404C0D" w:rsidRPr="00947FBA">
              <w:rPr>
                <w:lang w:val="en-US"/>
              </w:rPr>
              <w:t>orii de acceptare, dar nu mai târ</w:t>
            </w:r>
            <w:r w:rsidR="00460653" w:rsidRPr="00947FBA">
              <w:rPr>
                <w:lang w:val="en-US"/>
              </w:rPr>
              <w:t>ziu de dat</w:t>
            </w:r>
            <w:r w:rsidR="00404C0D" w:rsidRPr="00947FBA">
              <w:rPr>
                <w:lang w:val="en-US"/>
              </w:rPr>
              <w:t>a încheierii contractului. Atât</w:t>
            </w:r>
            <w:r w:rsidR="00460653" w:rsidRPr="00947FBA">
              <w:rPr>
                <w:lang w:val="en-US"/>
              </w:rPr>
              <w:t xml:space="preserve"> timp c</w:t>
            </w:r>
            <w:r w:rsidR="00404C0D" w:rsidRPr="00947FBA">
              <w:rPr>
                <w:lang w:val="en-US"/>
              </w:rPr>
              <w:t>â</w:t>
            </w:r>
            <w:r w:rsidR="00460653" w:rsidRPr="00947FBA">
              <w:rPr>
                <w:lang w:val="en-US"/>
              </w:rPr>
              <w:t>t el nu şi-a îndeplinit această obligaţiune, Beneficiarul poate să reţină garanţia</w:t>
            </w:r>
            <w:r w:rsidR="005D4B79" w:rsidRPr="00947FBA">
              <w:rPr>
                <w:lang w:val="en-US"/>
              </w:rPr>
              <w:t xml:space="preserve"> </w:t>
            </w:r>
            <w:r w:rsidR="00E364D5" w:rsidRPr="00947FBA">
              <w:rPr>
                <w:lang w:val="en-US"/>
              </w:rPr>
              <w:t>Antreprenorului</w:t>
            </w:r>
            <w:r w:rsidR="00460653" w:rsidRPr="00947FBA">
              <w:rPr>
                <w:lang w:val="en-US"/>
              </w:rPr>
              <w:t xml:space="preserve"> pentru ofertă. </w:t>
            </w:r>
          </w:p>
          <w:p w14:paraId="7B5A3C5F"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3</w:t>
            </w:r>
            <w:r w:rsidRPr="00947FBA">
              <w:rPr>
                <w:lang w:val="en-US"/>
              </w:rPr>
              <w:t xml:space="preserve">. </w:t>
            </w:r>
            <w:r w:rsidR="00460653" w:rsidRPr="00947FBA">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947FBA">
              <w:rPr>
                <w:lang w:val="en-US"/>
              </w:rPr>
              <w:lastRenderedPageBreak/>
              <w:t xml:space="preserve">anula valoarea sau posibilitatea de utilizare, conform condiţiilor normale de folosire sau a celor explicite în contract. </w:t>
            </w:r>
          </w:p>
          <w:p w14:paraId="4FCAF58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4</w:t>
            </w:r>
            <w:r w:rsidRPr="00947FBA">
              <w:rPr>
                <w:lang w:val="en-US"/>
              </w:rPr>
              <w:t xml:space="preserve">. </w:t>
            </w:r>
            <w:r w:rsidR="00460653" w:rsidRPr="00947FBA">
              <w:rPr>
                <w:lang w:val="en-US"/>
              </w:rPr>
              <w:t>La lucrările la care se fac încercări, se consideră calitatea probei îndeplinită at</w:t>
            </w:r>
            <w:r w:rsidR="00E171D4" w:rsidRPr="00947FBA">
              <w:rPr>
                <w:lang w:val="en-US"/>
              </w:rPr>
              <w:t>â</w:t>
            </w:r>
            <w:r w:rsidR="00460653" w:rsidRPr="00947FBA">
              <w:rPr>
                <w:lang w:val="en-US"/>
              </w:rPr>
              <w:t>ta timp c</w:t>
            </w:r>
            <w:r w:rsidR="00E171D4" w:rsidRPr="00947FBA">
              <w:rPr>
                <w:lang w:val="en-US"/>
              </w:rPr>
              <w:t>â</w:t>
            </w:r>
            <w:r w:rsidR="00460653" w:rsidRPr="00947FBA">
              <w:rPr>
                <w:lang w:val="en-US"/>
              </w:rPr>
              <w:t xml:space="preserve">t rezultatele se înscriu în limitele admise prin reglementările tehnice. </w:t>
            </w:r>
          </w:p>
          <w:p w14:paraId="383A4756"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603AB4" w:rsidRPr="00947FB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040EA0" w:rsidRPr="00947FB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7</w:t>
            </w:r>
            <w:r w:rsidRPr="00947FBA">
              <w:rPr>
                <w:lang w:val="en-US"/>
              </w:rPr>
              <w:t xml:space="preserve">. </w:t>
            </w:r>
            <w:r w:rsidR="00460653" w:rsidRPr="00947FBA">
              <w:rPr>
                <w:lang w:val="en-US"/>
              </w:rPr>
              <w:t>Dacă Antreprenorul consideră că dispoziţiile Beneficiarului s</w:t>
            </w:r>
            <w:r w:rsidR="00183D79" w:rsidRPr="00947FBA">
              <w:rPr>
                <w:lang w:val="en-US"/>
              </w:rPr>
              <w:t>u</w:t>
            </w:r>
            <w:r w:rsidR="00460653" w:rsidRPr="00947FBA">
              <w:rPr>
                <w:lang w:val="en-US"/>
              </w:rPr>
              <w:t xml:space="preserve">nt nejustificate sau inoportune, el poate </w:t>
            </w:r>
            <w:r w:rsidR="00E171D4" w:rsidRPr="00947FBA">
              <w:rPr>
                <w:lang w:val="en-US"/>
              </w:rPr>
              <w:t>înainta</w:t>
            </w:r>
            <w:r w:rsidR="005D4B79" w:rsidRPr="00947FBA">
              <w:rPr>
                <w:lang w:val="en-US"/>
              </w:rPr>
              <w:t xml:space="preserve"> </w:t>
            </w:r>
            <w:r w:rsidR="00460653" w:rsidRPr="00947FBA">
              <w:rPr>
                <w:lang w:val="en-US"/>
              </w:rPr>
              <w:t xml:space="preserve">obiecţii, dar acestea nu îl </w:t>
            </w:r>
            <w:r w:rsidR="00E171D4" w:rsidRPr="00947FBA">
              <w:rPr>
                <w:lang w:val="en-US"/>
              </w:rPr>
              <w:t>scutește</w:t>
            </w:r>
            <w:r w:rsidR="005D4B79" w:rsidRPr="00947FBA">
              <w:rPr>
                <w:lang w:val="en-US"/>
              </w:rPr>
              <w:t xml:space="preserve"> </w:t>
            </w:r>
            <w:r w:rsidR="00460653" w:rsidRPr="00947FBA">
              <w:rPr>
                <w:lang w:val="en-US"/>
              </w:rPr>
              <w:t xml:space="preserve">de </w:t>
            </w:r>
            <w:r w:rsidR="00E364D5" w:rsidRPr="00947FBA">
              <w:rPr>
                <w:lang w:val="en-US"/>
              </w:rPr>
              <w:t xml:space="preserve">obligația de </w:t>
            </w:r>
            <w:r w:rsidR="00460653" w:rsidRPr="00947FB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8</w:t>
            </w:r>
            <w:r w:rsidRPr="00947FBA">
              <w:rPr>
                <w:lang w:val="en-US"/>
              </w:rPr>
              <w:t xml:space="preserve">. </w:t>
            </w:r>
            <w:r w:rsidR="00460653" w:rsidRPr="00947FBA">
              <w:rPr>
                <w:lang w:val="en-US"/>
              </w:rPr>
              <w:t>Trasarea axelor principale, bornelor de referinţă, căilor de circulaţieşi limitelor terenului pus la dispoziţia Antreprenorului, precum şi materializarea cotelor de nivel în i</w:t>
            </w:r>
            <w:r w:rsidR="00183D79" w:rsidRPr="00947FBA">
              <w:rPr>
                <w:lang w:val="en-US"/>
              </w:rPr>
              <w:t>mediata apropiere a terenului, su</w:t>
            </w:r>
            <w:r w:rsidR="00460653" w:rsidRPr="00947FBA">
              <w:rPr>
                <w:lang w:val="en-US"/>
              </w:rPr>
              <w:t>nt</w:t>
            </w:r>
            <w:r w:rsidR="005D4B79" w:rsidRPr="00947FBA">
              <w:rPr>
                <w:lang w:val="en-US"/>
              </w:rPr>
              <w:t xml:space="preserve"> </w:t>
            </w:r>
            <w:r w:rsidR="00460653" w:rsidRPr="00947FBA">
              <w:rPr>
                <w:lang w:val="en-US"/>
              </w:rPr>
              <w:t xml:space="preserve">obligaţiuni ale Antreprenorului. </w:t>
            </w:r>
          </w:p>
          <w:p w14:paraId="5A7959BE"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893327" w:rsidRPr="00947FBA">
              <w:rPr>
                <w:lang w:val="en-US"/>
              </w:rPr>
              <w:t>19</w:t>
            </w:r>
            <w:r w:rsidRPr="00947FBA">
              <w:rPr>
                <w:lang w:val="en-US"/>
              </w:rPr>
              <w:t xml:space="preserve">. </w:t>
            </w:r>
            <w:r w:rsidR="00460653" w:rsidRPr="00947FB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0</w:t>
            </w:r>
            <w:r w:rsidRPr="00947FBA">
              <w:rPr>
                <w:lang w:val="en-US"/>
              </w:rPr>
              <w:t xml:space="preserve">. </w:t>
            </w:r>
            <w:r w:rsidR="00460653" w:rsidRPr="00947FBA">
              <w:rPr>
                <w:lang w:val="en-US"/>
              </w:rPr>
              <w:t>Ridicările de teren, trasările şi cotele de nivel, precum şi alte documente puse la dispoziţia Antreprenorului de către Beneficiar pentru executarea contractului s</w:t>
            </w:r>
            <w:r w:rsidR="00E10C0A" w:rsidRPr="00947FBA">
              <w:rPr>
                <w:lang w:val="en-US"/>
              </w:rPr>
              <w:t>u</w:t>
            </w:r>
            <w:r w:rsidR="00460653" w:rsidRPr="00947FBA">
              <w:rPr>
                <w:lang w:val="en-US"/>
              </w:rPr>
              <w:t>nt hotărâtoare. Antreprenorul este obligat să verifice documentele primite şi să înştiinţeze Beneficiarul cu privire la erorile şi</w:t>
            </w:r>
            <w:r w:rsidR="005D4B79" w:rsidRPr="00947FBA">
              <w:rPr>
                <w:lang w:val="en-US"/>
              </w:rPr>
              <w:t xml:space="preserve"> </w:t>
            </w:r>
            <w:r w:rsidR="00460653" w:rsidRPr="00947FBA">
              <w:rPr>
                <w:lang w:val="en-US"/>
              </w:rPr>
              <w:t xml:space="preserve">inexactităţile constatate sau presupuse. </w:t>
            </w:r>
          </w:p>
          <w:p w14:paraId="23331121"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1</w:t>
            </w:r>
            <w:r w:rsidRPr="00947FBA">
              <w:rPr>
                <w:lang w:val="en-US"/>
              </w:rPr>
              <w:t xml:space="preserve">. </w:t>
            </w:r>
            <w:r w:rsidR="00460653" w:rsidRPr="00947FB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47FBA">
              <w:rPr>
                <w:lang w:val="en-US"/>
              </w:rPr>
              <w:t>prevederilor legale și obligațiunilor contractuale și profesionale</w:t>
            </w:r>
            <w:r w:rsidR="00460653" w:rsidRPr="00947FBA">
              <w:rPr>
                <w:lang w:val="en-US"/>
              </w:rPr>
              <w:t xml:space="preserve">. </w:t>
            </w:r>
          </w:p>
          <w:p w14:paraId="7924F23B"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2</w:t>
            </w:r>
            <w:r w:rsidRPr="00947FBA">
              <w:rPr>
                <w:lang w:val="en-US"/>
              </w:rPr>
              <w:t xml:space="preserve">. </w:t>
            </w:r>
            <w:r w:rsidR="00460653" w:rsidRPr="00947FB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3</w:t>
            </w:r>
            <w:r w:rsidRPr="00947FBA">
              <w:rPr>
                <w:lang w:val="en-US"/>
              </w:rPr>
              <w:t xml:space="preserve">. </w:t>
            </w:r>
            <w:r w:rsidR="00460653" w:rsidRPr="00947FBA">
              <w:rPr>
                <w:lang w:val="en-US"/>
              </w:rPr>
              <w:t xml:space="preserve">În cazul neexecutării de către Antreprenor a dispoziţiilor din punctul 2.1., Beneficiarul poate opri lucrările, </w:t>
            </w:r>
            <w:r w:rsidR="00F53F69" w:rsidRPr="00947FBA">
              <w:rPr>
                <w:lang w:val="en-US"/>
              </w:rPr>
              <w:t xml:space="preserve">prin </w:t>
            </w:r>
            <w:r w:rsidR="00E364D5" w:rsidRPr="00947FBA">
              <w:rPr>
                <w:lang w:val="en-US"/>
              </w:rPr>
              <w:t xml:space="preserve">rezoluțiunea </w:t>
            </w:r>
            <w:r w:rsidR="00F53F69" w:rsidRPr="00947FBA">
              <w:rPr>
                <w:lang w:val="en-US"/>
              </w:rPr>
              <w:t>contractului</w:t>
            </w:r>
            <w:r w:rsidR="00460653" w:rsidRPr="00947FBA">
              <w:rPr>
                <w:lang w:val="en-US"/>
              </w:rPr>
              <w:t xml:space="preserve">, în condiţiile legii, </w:t>
            </w:r>
            <w:r w:rsidR="00F53F69" w:rsidRPr="00947FBA">
              <w:rPr>
                <w:lang w:val="en-US"/>
              </w:rPr>
              <w:t>totodată A</w:t>
            </w:r>
            <w:r w:rsidR="00316769" w:rsidRPr="00947FBA">
              <w:rPr>
                <w:lang w:val="en-US"/>
              </w:rPr>
              <w:t xml:space="preserve">ntreprenorul </w:t>
            </w:r>
            <w:r w:rsidR="00460653" w:rsidRPr="00947FBA">
              <w:rPr>
                <w:lang w:val="en-US"/>
              </w:rPr>
              <w:t>compense</w:t>
            </w:r>
            <w:r w:rsidR="00316769" w:rsidRPr="00947FBA">
              <w:rPr>
                <w:lang w:val="en-US"/>
              </w:rPr>
              <w:t>ază</w:t>
            </w:r>
            <w:r w:rsidR="00460653" w:rsidRPr="00947FBA">
              <w:rPr>
                <w:lang w:val="en-US"/>
              </w:rPr>
              <w:t xml:space="preserve"> cheltuielile aferente suportate de Beneficiar în legătură cu faptul neexecutării. </w:t>
            </w:r>
          </w:p>
          <w:p w14:paraId="42DBA1FC"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4</w:t>
            </w:r>
            <w:r w:rsidRPr="00947FBA">
              <w:rPr>
                <w:lang w:val="en-US"/>
              </w:rPr>
              <w:t xml:space="preserve">. </w:t>
            </w:r>
            <w:r w:rsidR="00460653" w:rsidRPr="00947FB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5</w:t>
            </w:r>
            <w:r w:rsidRPr="00947FBA">
              <w:rPr>
                <w:lang w:val="en-US"/>
              </w:rPr>
              <w:t xml:space="preserve">. </w:t>
            </w:r>
            <w:r w:rsidR="00460653" w:rsidRPr="00947FBA">
              <w:rPr>
                <w:lang w:val="en-US"/>
              </w:rPr>
              <w:t>În timpul desfăşurării lucrărilor, Antreprenorul are obligaţia să menţină căile de acces libere, să retragă utilajele, să îndepărteze surplusurile de materiale, deşeuri</w:t>
            </w:r>
            <w:r w:rsidR="005D4B79" w:rsidRPr="00947FBA">
              <w:rPr>
                <w:lang w:val="en-US"/>
              </w:rPr>
              <w:t xml:space="preserve"> </w:t>
            </w:r>
            <w:r w:rsidR="00460653" w:rsidRPr="00947FBA">
              <w:rPr>
                <w:lang w:val="en-US"/>
              </w:rPr>
              <w:t xml:space="preserve">şi lucrări provizorii de orice fel, </w:t>
            </w:r>
            <w:r w:rsidR="00460653" w:rsidRPr="00947FBA">
              <w:rPr>
                <w:lang w:val="en-US"/>
              </w:rPr>
              <w:lastRenderedPageBreak/>
              <w:t>care nu s</w:t>
            </w:r>
            <w:r w:rsidR="00183D79" w:rsidRPr="00947FBA">
              <w:rPr>
                <w:lang w:val="en-US"/>
              </w:rPr>
              <w:t>u</w:t>
            </w:r>
            <w:r w:rsidR="00460653" w:rsidRPr="00947FBA">
              <w:rPr>
                <w:lang w:val="en-US"/>
              </w:rPr>
              <w:t>nt necesare, iar la terminarea lucrărilor, Antreprenorul va evacua de pe şantier toate utilajele de construcţie, surplusurile de materiale, deşeurile</w:t>
            </w:r>
            <w:r w:rsidR="005D4B79" w:rsidRPr="00947FBA">
              <w:rPr>
                <w:lang w:val="en-US"/>
              </w:rPr>
              <w:t xml:space="preserve"> </w:t>
            </w:r>
            <w:r w:rsidR="00460653" w:rsidRPr="00947FBA">
              <w:rPr>
                <w:lang w:val="en-US"/>
              </w:rPr>
              <w:t xml:space="preserve">şi lucrările provizorii. </w:t>
            </w:r>
          </w:p>
          <w:p w14:paraId="42718144" w14:textId="77777777" w:rsidR="00B96242" w:rsidRPr="00947FBA" w:rsidRDefault="00BE5A1E" w:rsidP="00196AB4">
            <w:pPr>
              <w:pStyle w:val="af2"/>
              <w:tabs>
                <w:tab w:val="left" w:pos="426"/>
                <w:tab w:val="left" w:pos="3645"/>
              </w:tabs>
              <w:spacing w:line="276" w:lineRule="auto"/>
              <w:ind w:firstLine="0"/>
              <w:rPr>
                <w:lang w:val="en-US"/>
              </w:rPr>
            </w:pPr>
            <w:r w:rsidRPr="00947FBA">
              <w:rPr>
                <w:lang w:val="en-US"/>
              </w:rPr>
              <w:t>4.2</w:t>
            </w:r>
            <w:r w:rsidR="00893327" w:rsidRPr="00947FBA">
              <w:rPr>
                <w:lang w:val="en-US"/>
              </w:rPr>
              <w:t>6</w:t>
            </w:r>
            <w:r w:rsidRPr="00947FBA">
              <w:rPr>
                <w:lang w:val="en-US"/>
              </w:rPr>
              <w:t xml:space="preserve">. </w:t>
            </w:r>
            <w:r w:rsidR="00460653" w:rsidRPr="00947FBA">
              <w:rPr>
                <w:lang w:val="en-US"/>
              </w:rPr>
              <w:t>Beneficiarul trebuie să obţină, pe propria cheltuială, toate avizele, autorizaţiile</w:t>
            </w:r>
            <w:r w:rsidR="005D4B79" w:rsidRPr="00947FBA">
              <w:rPr>
                <w:lang w:val="en-US"/>
              </w:rPr>
              <w:t xml:space="preserve"> </w:t>
            </w:r>
            <w:r w:rsidR="00460653" w:rsidRPr="00947FB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47FB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613FB61" w14:textId="3F5FE7FB" w:rsidR="005B666D" w:rsidRDefault="00BE5A1E" w:rsidP="00C83C62">
            <w:pPr>
              <w:tabs>
                <w:tab w:val="left" w:pos="3225"/>
              </w:tabs>
              <w:spacing w:after="200" w:line="276" w:lineRule="auto"/>
              <w:contextualSpacing/>
              <w:jc w:val="both"/>
            </w:pPr>
            <w:r w:rsidRPr="00FF430B">
              <w:t xml:space="preserve">5.1. </w:t>
            </w:r>
            <w:r w:rsidR="00183D79" w:rsidRPr="00FF430B">
              <w:t>Pentru cazurile câ</w:t>
            </w:r>
            <w:r w:rsidR="005B666D" w:rsidRPr="00FF430B">
              <w:t>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r w:rsidR="00C83C62">
              <w:t xml:space="preserve">  </w:t>
            </w:r>
          </w:p>
          <w:p w14:paraId="5D5370B5" w14:textId="77777777" w:rsidR="00C83C62" w:rsidRPr="00FF430B" w:rsidRDefault="00C83C62" w:rsidP="00C83C62">
            <w:pPr>
              <w:tabs>
                <w:tab w:val="left" w:pos="3225"/>
              </w:tabs>
              <w:spacing w:after="200" w:line="276" w:lineRule="auto"/>
              <w:contextualSpacing/>
              <w:jc w:val="both"/>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6.1. </w:t>
            </w:r>
            <w:r w:rsidR="005B666D" w:rsidRPr="00947FBA">
              <w:rPr>
                <w:lang w:val="en-US"/>
              </w:rPr>
              <w:t>Antreprenorul este obligat să execute toate lucrările, prevăzute în contract, în termenele stabilite prin graficul general de realizare a lucrărilor şi graficul de execuţie</w:t>
            </w:r>
            <w:r w:rsidR="005D4B79" w:rsidRPr="00947FBA">
              <w:rPr>
                <w:lang w:val="en-US"/>
              </w:rPr>
              <w:t xml:space="preserve"> </w:t>
            </w:r>
            <w:r w:rsidR="005B666D" w:rsidRPr="00947FBA">
              <w:rPr>
                <w:lang w:val="en-US"/>
              </w:rPr>
              <w:t>şi de o calitate corespunzătoare prevederilor actelor normative şi  prezentului contract.</w:t>
            </w:r>
          </w:p>
          <w:p w14:paraId="0797AEC6"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6.2. </w:t>
            </w:r>
            <w:r w:rsidR="005B666D" w:rsidRPr="00947FB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6.3. </w:t>
            </w:r>
            <w:r w:rsidR="005B666D" w:rsidRPr="00947FBA">
              <w:rPr>
                <w:lang w:val="en-US"/>
              </w:rPr>
              <w:t xml:space="preserve">Pe parcursul execuţiei lucrărilor, Antreprenorul este obligat să comunice, la cererea Beneficiarului, datele de </w:t>
            </w:r>
            <w:r w:rsidR="00E364D5" w:rsidRPr="00947FBA">
              <w:rPr>
                <w:lang w:val="en-US"/>
              </w:rPr>
              <w:t>identificare</w:t>
            </w:r>
            <w:r w:rsidR="005D4B79" w:rsidRPr="00947FBA">
              <w:rPr>
                <w:lang w:val="en-US"/>
              </w:rPr>
              <w:t xml:space="preserve"> </w:t>
            </w:r>
            <w:r w:rsidR="005B666D" w:rsidRPr="00947FBA">
              <w:rPr>
                <w:lang w:val="en-US"/>
              </w:rPr>
              <w:t xml:space="preserve">ale subantreprenorilor. </w:t>
            </w:r>
          </w:p>
          <w:p w14:paraId="05BB78E2" w14:textId="77777777" w:rsidR="005B666D" w:rsidRPr="00947FBA" w:rsidRDefault="00BE5A1E" w:rsidP="00196AB4">
            <w:pPr>
              <w:pStyle w:val="af2"/>
              <w:tabs>
                <w:tab w:val="left" w:pos="142"/>
                <w:tab w:val="left" w:pos="284"/>
              </w:tabs>
              <w:spacing w:line="276" w:lineRule="auto"/>
              <w:ind w:firstLine="0"/>
              <w:rPr>
                <w:lang w:val="en-US"/>
              </w:rPr>
            </w:pPr>
            <w:r w:rsidRPr="00947FBA">
              <w:rPr>
                <w:lang w:val="en-US"/>
              </w:rPr>
              <w:t xml:space="preserve">6.4. </w:t>
            </w:r>
            <w:r w:rsidR="005B666D" w:rsidRPr="00947FBA">
              <w:rPr>
                <w:lang w:val="en-US"/>
              </w:rPr>
              <w:t>Angajarea forţei de muncă pe bază de a</w:t>
            </w:r>
            <w:r w:rsidR="003D06D0" w:rsidRPr="00947FBA">
              <w:rPr>
                <w:lang w:val="en-US"/>
              </w:rPr>
              <w:t>cord nu este considerată</w:t>
            </w:r>
            <w:r w:rsidR="005B666D" w:rsidRPr="00947FBA">
              <w:rPr>
                <w:lang w:val="en-US"/>
              </w:rPr>
              <w:t xml:space="preserve"> obiectul unei subcontractări.</w:t>
            </w:r>
          </w:p>
          <w:p w14:paraId="04191B6B" w14:textId="77777777" w:rsidR="00684D44" w:rsidRPr="00947FB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47FBA" w:rsidRDefault="00BE5A1E" w:rsidP="00196AB4">
            <w:pPr>
              <w:pStyle w:val="af2"/>
              <w:tabs>
                <w:tab w:val="left" w:pos="0"/>
              </w:tabs>
              <w:spacing w:line="276" w:lineRule="auto"/>
              <w:ind w:firstLine="0"/>
              <w:rPr>
                <w:lang w:val="en-US"/>
              </w:rPr>
            </w:pPr>
            <w:r w:rsidRPr="00947FBA">
              <w:rPr>
                <w:lang w:val="en-US"/>
              </w:rPr>
              <w:t xml:space="preserve">8.1. </w:t>
            </w:r>
            <w:r w:rsidR="00460653" w:rsidRPr="00947FB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47FBA" w:rsidRDefault="00BE5A1E" w:rsidP="00196AB4">
            <w:pPr>
              <w:pStyle w:val="af2"/>
              <w:tabs>
                <w:tab w:val="left" w:pos="284"/>
              </w:tabs>
              <w:spacing w:line="276" w:lineRule="auto"/>
              <w:ind w:firstLine="0"/>
              <w:rPr>
                <w:lang w:val="en-US"/>
              </w:rPr>
            </w:pPr>
            <w:r w:rsidRPr="00947FBA">
              <w:rPr>
                <w:lang w:val="en-US"/>
              </w:rPr>
              <w:t>8.2</w:t>
            </w:r>
            <w:r w:rsidR="00D05A94" w:rsidRPr="00947FBA">
              <w:rPr>
                <w:lang w:val="en-US"/>
              </w:rPr>
              <w:t>.</w:t>
            </w:r>
            <w:r w:rsidR="00460653" w:rsidRPr="00947FB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47FBA">
              <w:rPr>
                <w:lang w:val="en-US"/>
              </w:rPr>
              <w:t xml:space="preserve">8.3. </w:t>
            </w:r>
            <w:r w:rsidR="00460653" w:rsidRPr="00947FBA">
              <w:rPr>
                <w:lang w:val="en-US"/>
              </w:rPr>
              <w:t>Probele neprevăzute şi comandate de Beneficiar pentru verificarea unor lucrări sau materiale puse în</w:t>
            </w:r>
            <w:r w:rsidR="005D4B79" w:rsidRPr="00947FBA">
              <w:rPr>
                <w:lang w:val="en-US"/>
              </w:rPr>
              <w:t xml:space="preserve"> </w:t>
            </w:r>
            <w:r w:rsidR="00460653" w:rsidRPr="00947FBA">
              <w:rPr>
                <w:lang w:val="en-US"/>
              </w:rPr>
              <w:t>operă vor fi suportate de Antreprenor, dacă s</w:t>
            </w:r>
            <w:r w:rsidR="003D06D0" w:rsidRPr="00947FBA">
              <w:rPr>
                <w:lang w:val="en-US"/>
              </w:rPr>
              <w:t>e dovedeşte că materialele nu su</w:t>
            </w:r>
            <w:r w:rsidR="00460653" w:rsidRPr="00947FB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8.4. </w:t>
            </w:r>
            <w:r w:rsidR="00460653" w:rsidRPr="00947FBA">
              <w:rPr>
                <w:lang w:val="en-US"/>
              </w:rPr>
              <w:t>Beneficiarul, proiectantul sau orice altă persoană autorizată de aceştia au acces tot timpul la lucrări pe şantier</w:t>
            </w:r>
            <w:r w:rsidR="005D4B79" w:rsidRPr="00947FBA">
              <w:rPr>
                <w:lang w:val="en-US"/>
              </w:rPr>
              <w:t xml:space="preserve"> </w:t>
            </w:r>
            <w:r w:rsidR="00460653" w:rsidRPr="00947FBA">
              <w:rPr>
                <w:lang w:val="en-US"/>
              </w:rPr>
              <w:t xml:space="preserve">şi în locurile unde se pregăteşte lucrarea, în depozite de materiale prefabricate etc. </w:t>
            </w:r>
          </w:p>
          <w:p w14:paraId="122D8C18"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8.5. </w:t>
            </w:r>
            <w:r w:rsidR="00460653" w:rsidRPr="00947FB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47FBA">
              <w:rPr>
                <w:lang w:val="en-US"/>
              </w:rPr>
              <w:t>a</w:t>
            </w:r>
            <w:r w:rsidR="00460653" w:rsidRPr="00947FBA">
              <w:rPr>
                <w:lang w:val="en-US"/>
              </w:rPr>
              <w:t xml:space="preserve"> anunţa</w:t>
            </w:r>
            <w:r w:rsidR="00C33344" w:rsidRPr="00947FBA">
              <w:rPr>
                <w:lang w:val="en-US"/>
              </w:rPr>
              <w:t xml:space="preserve"> </w:t>
            </w:r>
            <w:r w:rsidR="00460653" w:rsidRPr="00947FBA">
              <w:rPr>
                <w:lang w:val="en-US"/>
              </w:rPr>
              <w:t>responsabilul tehnic</w:t>
            </w:r>
            <w:r w:rsidR="00183D79" w:rsidRPr="00947FBA">
              <w:rPr>
                <w:lang w:val="en-US"/>
              </w:rPr>
              <w:t xml:space="preserve"> atestat, proiectantul ori de câ</w:t>
            </w:r>
            <w:r w:rsidR="00460653" w:rsidRPr="00947FBA">
              <w:rPr>
                <w:lang w:val="en-US"/>
              </w:rPr>
              <w:t xml:space="preserve">te ori astfel de lucrări, </w:t>
            </w:r>
            <w:r w:rsidR="00183D79" w:rsidRPr="00947FBA">
              <w:rPr>
                <w:lang w:val="en-US"/>
              </w:rPr>
              <w:t>inclusiv fundaţiile clădirii, su</w:t>
            </w:r>
            <w:r w:rsidR="00460653" w:rsidRPr="00947FBA">
              <w:rPr>
                <w:lang w:val="en-US"/>
              </w:rPr>
              <w:t xml:space="preserve">nt gata pentru a fi examinate. Responsabilul tehnic atestat şi proiectantul vor participa la examinarea şi măsurarea lucrărilor. </w:t>
            </w:r>
          </w:p>
          <w:p w14:paraId="78641E60"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lastRenderedPageBreak/>
              <w:t xml:space="preserve">8.6. </w:t>
            </w:r>
            <w:r w:rsidR="00460653" w:rsidRPr="00947FB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47FBA">
              <w:rPr>
                <w:lang w:val="en-US"/>
              </w:rPr>
              <w:t xml:space="preserve"> fi suportate de Beneficiar,</w:t>
            </w:r>
            <w:r w:rsidR="00460653" w:rsidRPr="00947FBA">
              <w:rPr>
                <w:lang w:val="en-US"/>
              </w:rPr>
              <w:t xml:space="preserve"> în caz contrar, de Antreprenor. </w:t>
            </w:r>
          </w:p>
          <w:p w14:paraId="33EE48C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8.7. </w:t>
            </w:r>
            <w:r w:rsidR="00460653" w:rsidRPr="00947FB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8.8. </w:t>
            </w:r>
            <w:r w:rsidR="00460653" w:rsidRPr="00947FBA">
              <w:rPr>
                <w:lang w:val="en-US"/>
              </w:rPr>
              <w:t>Lucrările executate de Antreprenor în afara celor prevăzute în contract sau fără dis</w:t>
            </w:r>
            <w:r w:rsidR="00183D79" w:rsidRPr="00947FBA">
              <w:rPr>
                <w:lang w:val="en-US"/>
              </w:rPr>
              <w:t>poziţia Beneficiarului, precum ș</w:t>
            </w:r>
            <w:r w:rsidR="00460653" w:rsidRPr="00947FB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35606F4" w:rsidR="00460653" w:rsidRPr="00947FBA" w:rsidRDefault="00D05A94" w:rsidP="000347DB">
            <w:pPr>
              <w:pStyle w:val="af2"/>
              <w:numPr>
                <w:ilvl w:val="1"/>
                <w:numId w:val="16"/>
              </w:numPr>
              <w:tabs>
                <w:tab w:val="left" w:pos="284"/>
                <w:tab w:val="left" w:pos="426"/>
              </w:tabs>
              <w:spacing w:line="276" w:lineRule="auto"/>
              <w:ind w:left="0" w:hanging="425"/>
              <w:rPr>
                <w:lang w:val="en-US"/>
              </w:rPr>
            </w:pPr>
            <w:r w:rsidRPr="00947FBA">
              <w:rPr>
                <w:lang w:val="en-US"/>
              </w:rPr>
              <w:t xml:space="preserve">8.9. </w:t>
            </w:r>
            <w:r w:rsidR="00460653" w:rsidRPr="00947FBA">
              <w:rPr>
                <w:lang w:val="en-US"/>
              </w:rPr>
              <w:t xml:space="preserve">Lucrările încep după </w:t>
            </w:r>
            <w:r w:rsidR="00085A93">
              <w:rPr>
                <w:lang w:val="en-US"/>
              </w:rPr>
              <w:t>2</w:t>
            </w:r>
            <w:r w:rsidR="00684D44" w:rsidRPr="00947FBA">
              <w:rPr>
                <w:lang w:val="en-US"/>
              </w:rPr>
              <w:t>.</w:t>
            </w:r>
            <w:r w:rsidR="00460653" w:rsidRPr="00947FBA">
              <w:rPr>
                <w:lang w:val="en-US"/>
              </w:rPr>
              <w:t xml:space="preserve"> zile de la semnarea şi înregistrarea contractului în modul corespunzător şi primirea ordinului de execuţie.</w:t>
            </w:r>
          </w:p>
          <w:p w14:paraId="0F7D7213" w14:textId="77777777" w:rsidR="00460653" w:rsidRPr="00947FB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0347DB">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324B25"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9.1. </w:t>
            </w:r>
            <w:r w:rsidR="00460653" w:rsidRPr="00947FBA">
              <w:rPr>
                <w:lang w:val="en-US"/>
              </w:rPr>
              <w:t>Perioada de garanţie pentru lucrări</w:t>
            </w:r>
            <w:r w:rsidR="00DB0481">
              <w:rPr>
                <w:lang w:val="en-US"/>
              </w:rPr>
              <w:t xml:space="preserve"> </w:t>
            </w:r>
            <w:r w:rsidR="00460653" w:rsidRPr="00947FBA">
              <w:rPr>
                <w:lang w:val="en-US"/>
              </w:rPr>
              <w:t xml:space="preserve">este de  </w:t>
            </w:r>
            <w:r w:rsidR="008A7ABD">
              <w:rPr>
                <w:lang w:val="en-US"/>
              </w:rPr>
              <w:t>10</w:t>
            </w:r>
            <w:bookmarkStart w:id="61" w:name="_GoBack"/>
            <w:bookmarkEnd w:id="61"/>
            <w:r w:rsidR="00D379F6" w:rsidRPr="00947FBA">
              <w:rPr>
                <w:b/>
                <w:lang w:val="en-US"/>
              </w:rPr>
              <w:t>___</w:t>
            </w:r>
            <w:r w:rsidR="00460653" w:rsidRPr="00947FBA">
              <w:rPr>
                <w:lang w:val="en-US"/>
              </w:rPr>
              <w:t xml:space="preserve"> ani. </w:t>
            </w:r>
          </w:p>
          <w:p w14:paraId="1CEFAD7D" w14:textId="62921F8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9.2. </w:t>
            </w:r>
            <w:r w:rsidR="00460653" w:rsidRPr="00947FBA">
              <w:rPr>
                <w:lang w:val="en-US"/>
              </w:rPr>
              <w:t xml:space="preserve">Perioada de garanţie </w:t>
            </w:r>
            <w:r w:rsidRPr="00947FBA">
              <w:rPr>
                <w:lang w:val="en-US"/>
              </w:rPr>
              <w:t>începe</w:t>
            </w:r>
            <w:r w:rsidR="00460653" w:rsidRPr="00947FBA">
              <w:rPr>
                <w:lang w:val="en-US"/>
              </w:rPr>
              <w:t xml:space="preserve"> de la data recepţiei la terminarea lucrărilor şi</w:t>
            </w:r>
            <w:r w:rsidR="00DB0481">
              <w:rPr>
                <w:lang w:val="en-US"/>
              </w:rPr>
              <w:t xml:space="preserve"> </w:t>
            </w:r>
            <w:r w:rsidR="00460653" w:rsidRPr="00947FBA">
              <w:rPr>
                <w:lang w:val="en-US"/>
              </w:rPr>
              <w:t>p</w:t>
            </w:r>
            <w:r w:rsidRPr="00947FBA">
              <w:rPr>
                <w:lang w:val="en-US"/>
              </w:rPr>
              <w:t>â</w:t>
            </w:r>
            <w:r w:rsidR="00460653" w:rsidRPr="00947FBA">
              <w:rPr>
                <w:lang w:val="en-US"/>
              </w:rPr>
              <w:t xml:space="preserve">nă la expirarea </w:t>
            </w:r>
            <w:r w:rsidR="00D379F6" w:rsidRPr="00947FBA">
              <w:rPr>
                <w:lang w:val="en-US"/>
              </w:rPr>
              <w:t>termenului prevăzut la punctul 9</w:t>
            </w:r>
            <w:r w:rsidR="00460653" w:rsidRPr="00947FBA">
              <w:rPr>
                <w:lang w:val="en-US"/>
              </w:rPr>
              <w:t xml:space="preserve">.1 din prezentul </w:t>
            </w:r>
            <w:r w:rsidR="0001066E" w:rsidRPr="00947FBA">
              <w:rPr>
                <w:lang w:val="en-US"/>
              </w:rPr>
              <w:t>capitol</w:t>
            </w:r>
            <w:r w:rsidR="00460653" w:rsidRPr="00947FBA">
              <w:rPr>
                <w:lang w:val="en-US"/>
              </w:rPr>
              <w:t xml:space="preserve">. </w:t>
            </w:r>
          </w:p>
          <w:p w14:paraId="31DF6482" w14:textId="77777777"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9.3. </w:t>
            </w:r>
            <w:r w:rsidR="00460653" w:rsidRPr="00947FBA">
              <w:rPr>
                <w:lang w:val="en-US"/>
              </w:rPr>
              <w:t xml:space="preserve">Antreprenorul are obligaţia ca în perioada de garanţie să înlăture toate defecţiunile ce ţin de nerespectarea clauzelor contractului </w:t>
            </w:r>
            <w:r w:rsidRPr="00947FBA">
              <w:rPr>
                <w:lang w:val="en-US"/>
              </w:rPr>
              <w:t xml:space="preserve">din cont propriu, </w:t>
            </w:r>
            <w:r w:rsidR="00460653" w:rsidRPr="00947FBA">
              <w:rPr>
                <w:lang w:val="en-US"/>
              </w:rPr>
              <w:t xml:space="preserve">în urma unei notificări transmise de către Beneficiar. </w:t>
            </w:r>
          </w:p>
          <w:p w14:paraId="621FAFBC" w14:textId="77777777" w:rsidR="00460653" w:rsidRPr="00947FBA" w:rsidRDefault="00460653" w:rsidP="00196AB4">
            <w:pPr>
              <w:pStyle w:val="af2"/>
              <w:tabs>
                <w:tab w:val="left" w:pos="567"/>
              </w:tabs>
              <w:spacing w:line="276" w:lineRule="auto"/>
              <w:ind w:firstLine="0"/>
              <w:rPr>
                <w:lang w:val="en-US"/>
              </w:rPr>
            </w:pPr>
          </w:p>
          <w:p w14:paraId="74A59756" w14:textId="77777777" w:rsidR="00460653" w:rsidRPr="00FF430B" w:rsidRDefault="00D53233" w:rsidP="000347DB">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10.1. </w:t>
            </w:r>
            <w:r w:rsidR="00460653" w:rsidRPr="00947FB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10.2. </w:t>
            </w:r>
            <w:r w:rsidR="00460653" w:rsidRPr="00947FB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10.3. </w:t>
            </w:r>
            <w:r w:rsidR="00460653" w:rsidRPr="00947FBA">
              <w:rPr>
                <w:lang w:val="en-US"/>
              </w:rPr>
              <w:t>Membrii asocierii își păstrează individualitatea ca subiecți de drept, însă sunt obligați să răspundă solidar față de autoritate</w:t>
            </w:r>
            <w:r w:rsidRPr="00947FBA">
              <w:rPr>
                <w:lang w:val="en-US"/>
              </w:rPr>
              <w:t>a</w:t>
            </w:r>
            <w:r w:rsidR="00460653" w:rsidRPr="00947FBA">
              <w:rPr>
                <w:lang w:val="en-US"/>
              </w:rPr>
              <w:t xml:space="preserve"> contractantă pentru modul de îndeplinire a obligațiilor contractuale.</w:t>
            </w:r>
          </w:p>
          <w:p w14:paraId="377C0C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10.4. </w:t>
            </w:r>
            <w:r w:rsidR="00460653" w:rsidRPr="00947FB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10.5. </w:t>
            </w:r>
            <w:r w:rsidR="00460653" w:rsidRPr="00947FB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10.6. </w:t>
            </w:r>
            <w:r w:rsidR="00460653" w:rsidRPr="00947FBA">
              <w:rPr>
                <w:lang w:val="en-US"/>
              </w:rPr>
              <w:t>Antreprenorul trebuie să asigure lucrările executate şi dotările pe care le are la dispoziţie împotriva degradări</w:t>
            </w:r>
            <w:r w:rsidR="00183D79" w:rsidRPr="00947FBA">
              <w:rPr>
                <w:lang w:val="en-US"/>
              </w:rPr>
              <w:t>i şi furturilor pâ</w:t>
            </w:r>
            <w:r w:rsidR="00460653" w:rsidRPr="00947FBA">
              <w:rPr>
                <w:lang w:val="en-US"/>
              </w:rPr>
              <w:t>nă la predarea lucrărilor către Beneficiar. El trebuie să ia măsuri de protecţie contra degradării lucrării datorită acţiunilor atmosferice şi a apei şi să îndepărteze zăpada şi</w:t>
            </w:r>
            <w:r w:rsidR="00C33344" w:rsidRPr="00947FBA">
              <w:rPr>
                <w:lang w:val="en-US"/>
              </w:rPr>
              <w:t xml:space="preserve"> </w:t>
            </w:r>
            <w:r w:rsidR="00460653" w:rsidRPr="00947FBA">
              <w:rPr>
                <w:lang w:val="en-US"/>
              </w:rPr>
              <w:t xml:space="preserve">gheaţa. </w:t>
            </w:r>
          </w:p>
          <w:p w14:paraId="399BD9F0"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lastRenderedPageBreak/>
              <w:t xml:space="preserve">10.7. </w:t>
            </w:r>
            <w:r w:rsidR="00460653" w:rsidRPr="00947FBA">
              <w:rPr>
                <w:lang w:val="en-US"/>
              </w:rPr>
              <w:t>Dacă nerespectarea de către Antreprenorul a prevederilor oricărui regulament sau hotărâri ale autorităţilor</w:t>
            </w:r>
            <w:r w:rsidR="00C33344" w:rsidRPr="00947FBA">
              <w:rPr>
                <w:lang w:val="en-US"/>
              </w:rPr>
              <w:t xml:space="preserve"> </w:t>
            </w:r>
            <w:r w:rsidR="00460653" w:rsidRPr="00947FB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10.8. </w:t>
            </w:r>
            <w:r w:rsidR="00460653" w:rsidRPr="00947FBA">
              <w:rPr>
                <w:lang w:val="en-US"/>
              </w:rPr>
              <w:t>Dacă motivele const</w:t>
            </w:r>
            <w:r w:rsidR="00183D79" w:rsidRPr="00947FBA">
              <w:rPr>
                <w:lang w:val="en-US"/>
              </w:rPr>
              <w:t>rângerii sau ale întreruperii su</w:t>
            </w:r>
            <w:r w:rsidR="00460653" w:rsidRPr="00947FB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10.9. </w:t>
            </w:r>
            <w:r w:rsidR="00460653" w:rsidRPr="00947FBA">
              <w:rPr>
                <w:lang w:val="en-US"/>
              </w:rPr>
              <w:t>Dacă întârzierea în execu</w:t>
            </w:r>
            <w:r w:rsidR="0001066E" w:rsidRPr="00947FBA">
              <w:rPr>
                <w:lang w:val="en-US"/>
              </w:rPr>
              <w:t xml:space="preserve">ţia lucrărilor este </w:t>
            </w:r>
            <w:r w:rsidR="001278C6" w:rsidRPr="00947FBA">
              <w:rPr>
                <w:lang w:val="en-US"/>
              </w:rPr>
              <w:t>din</w:t>
            </w:r>
            <w:r w:rsidR="0001066E" w:rsidRPr="00947FBA">
              <w:rPr>
                <w:lang w:val="en-US"/>
              </w:rPr>
              <w:t xml:space="preserve"> culpa uneia</w:t>
            </w:r>
            <w:r w:rsidR="00460653" w:rsidRPr="00947FBA">
              <w:rPr>
                <w:lang w:val="en-US"/>
              </w:rPr>
              <w:t xml:space="preserve"> din</w:t>
            </w:r>
            <w:r w:rsidR="0001066E" w:rsidRPr="00947FBA">
              <w:rPr>
                <w:lang w:val="en-US"/>
              </w:rPr>
              <w:t>tre</w:t>
            </w:r>
            <w:r w:rsidR="00460653" w:rsidRPr="00947FBA">
              <w:rPr>
                <w:lang w:val="en-US"/>
              </w:rPr>
              <w:t xml:space="preserve"> părţi</w:t>
            </w:r>
            <w:r w:rsidR="0001066E" w:rsidRPr="00947FBA">
              <w:rPr>
                <w:lang w:val="en-US"/>
              </w:rPr>
              <w:t>le contractante</w:t>
            </w:r>
            <w:r w:rsidR="00460653" w:rsidRPr="00947FBA">
              <w:rPr>
                <w:lang w:val="en-US"/>
              </w:rPr>
              <w:t>, partea culpabilă va plăti celeilalte părţi penalizări</w:t>
            </w:r>
            <w:r w:rsidR="0001066E" w:rsidRPr="00947FBA">
              <w:rPr>
                <w:lang w:val="en-US"/>
              </w:rPr>
              <w:t xml:space="preserve"> şi/sau despăgubiri în cuantum de la 0,01% până la 0,1%</w:t>
            </w:r>
            <w:r w:rsidR="00460653" w:rsidRPr="00947FBA">
              <w:rPr>
                <w:lang w:val="en-US"/>
              </w:rPr>
              <w:t xml:space="preserve"> din valoarea lucrărilor </w:t>
            </w:r>
            <w:r w:rsidR="00D74B95" w:rsidRPr="00947FBA">
              <w:rPr>
                <w:lang w:val="en-US"/>
              </w:rPr>
              <w:t>rămase</w:t>
            </w:r>
            <w:r w:rsidR="00460653" w:rsidRPr="00947FBA">
              <w:rPr>
                <w:lang w:val="en-US"/>
              </w:rPr>
              <w:t xml:space="preserve">de executat/neonorate pentru fiecare zi de întârziere. Penalizarea devine operantă în momentul în care partea </w:t>
            </w:r>
            <w:r w:rsidR="00BB2CB2" w:rsidRPr="00947FBA">
              <w:rPr>
                <w:lang w:val="en-US"/>
              </w:rPr>
              <w:t>î</w:t>
            </w:r>
            <w:r w:rsidR="00460653" w:rsidRPr="00947FBA">
              <w:rPr>
                <w:lang w:val="en-US"/>
              </w:rPr>
              <w:t xml:space="preserve">nculpă a intrat în întârziere. </w:t>
            </w:r>
          </w:p>
          <w:p w14:paraId="5A9CC6A4"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10.10. </w:t>
            </w:r>
            <w:r w:rsidR="00460653" w:rsidRPr="00947FBA">
              <w:rPr>
                <w:lang w:val="en-US"/>
              </w:rPr>
              <w:t>Beneficiarul nu va fi responsabil pentru nici un fel de daune</w:t>
            </w:r>
            <w:r w:rsidR="00C33344" w:rsidRPr="00947FBA">
              <w:rPr>
                <w:lang w:val="en-US"/>
              </w:rPr>
              <w:t>-</w:t>
            </w:r>
            <w:r w:rsidR="00460653" w:rsidRPr="00947FB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47FBA">
              <w:rPr>
                <w:lang w:val="en-US"/>
              </w:rPr>
              <w:t>î</w:t>
            </w:r>
            <w:r w:rsidR="00460653" w:rsidRPr="00947FBA">
              <w:rPr>
                <w:lang w:val="en-US"/>
              </w:rPr>
              <w:t>nd din vina Beneficiarului, a agenţilor sau a angajaţilor acestora.</w:t>
            </w:r>
          </w:p>
          <w:p w14:paraId="4B7D57BF"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10.11. </w:t>
            </w:r>
            <w:r w:rsidR="00460653" w:rsidRPr="00947FBA">
              <w:rPr>
                <w:lang w:val="en-US"/>
              </w:rPr>
              <w:t>Antreprenorul şi subantreprenorii răspund soli</w:t>
            </w:r>
            <w:r w:rsidR="00DA1062" w:rsidRPr="00947FBA">
              <w:rPr>
                <w:lang w:val="en-US"/>
              </w:rPr>
              <w:t>dar pentru neexecutarea obligaț</w:t>
            </w:r>
            <w:r w:rsidR="00460653" w:rsidRPr="00947FBA">
              <w:rPr>
                <w:lang w:val="en-US"/>
              </w:rPr>
              <w:t>iil</w:t>
            </w:r>
            <w:r w:rsidR="00BB2CB2" w:rsidRPr="00947FBA">
              <w:rPr>
                <w:lang w:val="en-US"/>
              </w:rPr>
              <w:t>or</w:t>
            </w:r>
            <w:r w:rsidR="00460653" w:rsidRPr="00947FBA">
              <w:rPr>
                <w:lang w:val="en-US"/>
              </w:rPr>
              <w:t xml:space="preserve"> contractuale.</w:t>
            </w:r>
          </w:p>
          <w:p w14:paraId="229C0FE2" w14:textId="77777777" w:rsidR="00460653" w:rsidRPr="00947FB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0347DB">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0347DB">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0347DB">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47FBA" w:rsidRDefault="00D53233" w:rsidP="00D53233">
            <w:pPr>
              <w:pStyle w:val="af2"/>
              <w:tabs>
                <w:tab w:val="left" w:pos="567"/>
              </w:tabs>
              <w:spacing w:line="276" w:lineRule="auto"/>
              <w:ind w:firstLine="0"/>
              <w:rPr>
                <w:lang w:val="en-US"/>
              </w:rPr>
            </w:pPr>
            <w:r w:rsidRPr="00947FBA">
              <w:rPr>
                <w:lang w:val="en-US"/>
              </w:rPr>
              <w:t xml:space="preserve">12.1. </w:t>
            </w:r>
            <w:r w:rsidR="00460653" w:rsidRPr="00947FBA">
              <w:rPr>
                <w:lang w:val="en-US"/>
              </w:rPr>
              <w:t xml:space="preserve">Antreprenorul poate cere </w:t>
            </w:r>
            <w:r w:rsidR="00BB2CB2" w:rsidRPr="00947FBA">
              <w:rPr>
                <w:lang w:val="en-US"/>
              </w:rPr>
              <w:t>rezoluțiunea</w:t>
            </w:r>
            <w:r w:rsidR="0001066E" w:rsidRPr="00947FBA">
              <w:rPr>
                <w:lang w:val="en-US"/>
              </w:rPr>
              <w:t xml:space="preserve"> </w:t>
            </w:r>
            <w:r w:rsidR="00460653" w:rsidRPr="00947FB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12.2. </w:t>
            </w:r>
            <w:r w:rsidR="00460653" w:rsidRPr="00947FBA">
              <w:rPr>
                <w:lang w:val="en-US"/>
              </w:rPr>
              <w:t xml:space="preserve">Beneficiarul poate cere </w:t>
            </w:r>
            <w:r w:rsidR="00BB2CB2" w:rsidRPr="00947FBA">
              <w:rPr>
                <w:lang w:val="en-US"/>
              </w:rPr>
              <w:t>rezoluțiunea</w:t>
            </w:r>
            <w:r w:rsidR="00C33344" w:rsidRPr="00947FBA">
              <w:rPr>
                <w:lang w:val="en-US"/>
              </w:rPr>
              <w:t xml:space="preserve"> </w:t>
            </w:r>
            <w:r w:rsidR="00460653" w:rsidRPr="00947FB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12.3. </w:t>
            </w:r>
            <w:r w:rsidR="00460653" w:rsidRPr="00947FBA">
              <w:rPr>
                <w:lang w:val="en-US"/>
              </w:rPr>
              <w:t xml:space="preserve">Contractul se consideră </w:t>
            </w:r>
            <w:r w:rsidR="00BB2CB2" w:rsidRPr="00947FBA">
              <w:rPr>
                <w:lang w:val="en-US"/>
              </w:rPr>
              <w:t>rezolvit</w:t>
            </w:r>
            <w:r w:rsidR="00460653" w:rsidRPr="00947FBA">
              <w:rPr>
                <w:lang w:val="en-US"/>
              </w:rPr>
              <w:t>, dacă partea contractantă va comunica în scris cele</w:t>
            </w:r>
            <w:r w:rsidRPr="00947FBA">
              <w:rPr>
                <w:lang w:val="en-US"/>
              </w:rPr>
              <w:t>i</w:t>
            </w:r>
            <w:r w:rsidR="00460653" w:rsidRPr="00947FBA">
              <w:rPr>
                <w:lang w:val="en-US"/>
              </w:rPr>
              <w:t>lalte părţi contractante în termen de 15 zile motivele indicate la punctele 1</w:t>
            </w:r>
            <w:r w:rsidR="00D379F6" w:rsidRPr="00947FBA">
              <w:rPr>
                <w:lang w:val="en-US"/>
              </w:rPr>
              <w:t>2</w:t>
            </w:r>
            <w:r w:rsidR="00460653" w:rsidRPr="00947FBA">
              <w:rPr>
                <w:lang w:val="en-US"/>
              </w:rPr>
              <w:t>.1 şi 1</w:t>
            </w:r>
            <w:r w:rsidR="00D379F6" w:rsidRPr="00947FBA">
              <w:rPr>
                <w:lang w:val="en-US"/>
              </w:rPr>
              <w:t>2</w:t>
            </w:r>
            <w:r w:rsidR="00460653" w:rsidRPr="00947FBA">
              <w:rPr>
                <w:lang w:val="en-US"/>
              </w:rPr>
              <w:t xml:space="preserve">.2 din prezentul contract.  </w:t>
            </w:r>
          </w:p>
          <w:p w14:paraId="40D783CE"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12.4. </w:t>
            </w:r>
            <w:r w:rsidR="00460653" w:rsidRPr="00947FBA">
              <w:rPr>
                <w:lang w:val="en-US"/>
              </w:rPr>
              <w:t xml:space="preserve">Beneficiarul, în caz de </w:t>
            </w:r>
            <w:r w:rsidR="00BB2CB2" w:rsidRPr="00947FBA">
              <w:rPr>
                <w:lang w:val="en-US"/>
              </w:rPr>
              <w:t>rezoluțiune</w:t>
            </w:r>
            <w:r w:rsidR="00460653" w:rsidRPr="00947FBA">
              <w:rPr>
                <w:lang w:val="en-US"/>
              </w:rPr>
              <w:t>a contractului, va convoca comisia de recepţie care va efectua recepţia cantitativă şi calitativ</w:t>
            </w:r>
            <w:r w:rsidR="00D74B95" w:rsidRPr="00947FBA">
              <w:rPr>
                <w:lang w:val="en-US"/>
              </w:rPr>
              <w:t>ă</w:t>
            </w:r>
            <w:r w:rsidR="00460653" w:rsidRPr="00947FBA">
              <w:rPr>
                <w:lang w:val="en-US"/>
              </w:rPr>
              <w:t xml:space="preserve"> a lucrărilor executate</w:t>
            </w:r>
            <w:r w:rsidR="00D74B95" w:rsidRPr="00947FBA">
              <w:rPr>
                <w:lang w:val="en-US"/>
              </w:rPr>
              <w:t>,</w:t>
            </w:r>
            <w:r w:rsidR="00C33344" w:rsidRPr="00947FBA">
              <w:rPr>
                <w:lang w:val="en-US"/>
              </w:rPr>
              <w:t xml:space="preserve"> </w:t>
            </w:r>
            <w:r w:rsidR="00D74B95" w:rsidRPr="00947FBA">
              <w:rPr>
                <w:lang w:val="en-US"/>
              </w:rPr>
              <w:t xml:space="preserve">în maximum 15 zile de la data </w:t>
            </w:r>
            <w:r w:rsidR="00BB2CB2" w:rsidRPr="00947FBA">
              <w:rPr>
                <w:lang w:val="en-US"/>
              </w:rPr>
              <w:t>rezoluțiunii</w:t>
            </w:r>
            <w:r w:rsidR="00C33344" w:rsidRPr="00947FBA">
              <w:rPr>
                <w:lang w:val="en-US"/>
              </w:rPr>
              <w:t xml:space="preserve"> </w:t>
            </w:r>
            <w:r w:rsidR="00D74B95" w:rsidRPr="00947FBA">
              <w:rPr>
                <w:lang w:val="en-US"/>
              </w:rPr>
              <w:t>contractului.</w:t>
            </w:r>
          </w:p>
          <w:p w14:paraId="26E83AD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12.5. </w:t>
            </w:r>
            <w:r w:rsidR="00460653" w:rsidRPr="00947FBA">
              <w:rPr>
                <w:lang w:val="en-US"/>
              </w:rPr>
              <w:t xml:space="preserve">În cazul </w:t>
            </w:r>
            <w:r w:rsidR="00BB2CB2" w:rsidRPr="00947FBA">
              <w:rPr>
                <w:lang w:val="en-US"/>
              </w:rPr>
              <w:t>rezoluțiunii</w:t>
            </w:r>
            <w:r w:rsidR="00C33344" w:rsidRPr="00947FBA">
              <w:rPr>
                <w:lang w:val="en-US"/>
              </w:rPr>
              <w:t xml:space="preserve"> </w:t>
            </w:r>
            <w:r w:rsidR="00460653" w:rsidRPr="00947FB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47FBA">
              <w:rPr>
                <w:lang w:val="en-US"/>
              </w:rPr>
              <w:t>rezolvit</w:t>
            </w:r>
            <w:r w:rsidR="00C33344" w:rsidRPr="00947FBA">
              <w:rPr>
                <w:lang w:val="en-US"/>
              </w:rPr>
              <w:t xml:space="preserve"> </w:t>
            </w:r>
            <w:r w:rsidR="00460653" w:rsidRPr="00947FBA">
              <w:rPr>
                <w:lang w:val="en-US"/>
              </w:rPr>
              <w:t xml:space="preserve">contractul. </w:t>
            </w:r>
          </w:p>
          <w:p w14:paraId="3626557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lastRenderedPageBreak/>
              <w:t xml:space="preserve">12.6. </w:t>
            </w:r>
            <w:r w:rsidR="00460653" w:rsidRPr="00947FBA">
              <w:rPr>
                <w:lang w:val="en-US"/>
              </w:rPr>
              <w:t>După rez</w:t>
            </w:r>
            <w:r w:rsidR="00892A6D" w:rsidRPr="00947FBA">
              <w:rPr>
                <w:lang w:val="en-US"/>
              </w:rPr>
              <w:t>oluțiunea</w:t>
            </w:r>
            <w:r w:rsidR="00460653" w:rsidRPr="00947FBA">
              <w:rPr>
                <w:lang w:val="en-US"/>
              </w:rPr>
              <w:t xml:space="preserve"> contractului, Beneficiarul poate continua execuţia lucrărilor cu respectarea prevederilor legale. </w:t>
            </w:r>
          </w:p>
          <w:p w14:paraId="77A9D719" w14:textId="77777777" w:rsidR="00E22640" w:rsidRPr="00947FBA" w:rsidRDefault="00E22640" w:rsidP="00E22640">
            <w:pPr>
              <w:pStyle w:val="af2"/>
              <w:tabs>
                <w:tab w:val="left" w:pos="567"/>
                <w:tab w:val="left" w:pos="2070"/>
              </w:tabs>
              <w:ind w:firstLine="0"/>
              <w:rPr>
                <w:lang w:val="en-US"/>
              </w:rPr>
            </w:pPr>
            <w:r w:rsidRPr="00947FBA">
              <w:rPr>
                <w:lang w:val="en-US"/>
              </w:rPr>
              <w:t>12.7. Cazuri specifice de încetare a contractului de achiziţii publice:</w:t>
            </w:r>
          </w:p>
          <w:p w14:paraId="49ADD99C" w14:textId="15DBE3A9" w:rsidR="00E22640" w:rsidRPr="00947FBA" w:rsidRDefault="00E22640" w:rsidP="00E22640">
            <w:pPr>
              <w:pStyle w:val="af2"/>
              <w:tabs>
                <w:tab w:val="left" w:pos="567"/>
                <w:tab w:val="left" w:pos="2070"/>
              </w:tabs>
              <w:ind w:firstLine="284"/>
              <w:rPr>
                <w:lang w:val="en-US"/>
              </w:rPr>
            </w:pPr>
            <w:r w:rsidRPr="00947FBA">
              <w:rPr>
                <w:lang w:val="en-US"/>
              </w:rPr>
              <w:t xml:space="preserve">     </w:t>
            </w:r>
            <w:r w:rsidR="00F168DC" w:rsidRPr="00947FBA">
              <w:rPr>
                <w:lang w:val="en-US"/>
              </w:rPr>
              <w:t>Beneficiarul</w:t>
            </w:r>
            <w:r w:rsidRPr="00947FBA">
              <w:rPr>
                <w:lang w:val="en-US"/>
              </w:rPr>
              <w:t xml:space="preserve"> are dreptul de a </w:t>
            </w:r>
            <w:r w:rsidR="0060188C" w:rsidRPr="00947FBA">
              <w:rPr>
                <w:lang w:val="en-US"/>
              </w:rPr>
              <w:t>rezolvi</w:t>
            </w:r>
            <w:r w:rsidR="00C33344" w:rsidRPr="00947FBA">
              <w:rPr>
                <w:lang w:val="en-US"/>
              </w:rPr>
              <w:t xml:space="preserve"> </w:t>
            </w:r>
            <w:r w:rsidRPr="00947FBA">
              <w:rPr>
                <w:lang w:val="en-US"/>
              </w:rPr>
              <w:t>unilateral un contract de achiziţii publice în perioada de valabilitate a acestuia în una dintre următoarele situaţii:</w:t>
            </w:r>
          </w:p>
          <w:p w14:paraId="2D821582" w14:textId="57F8FC30" w:rsidR="00E22640" w:rsidRPr="00947FBA" w:rsidRDefault="00E22640" w:rsidP="00E22640">
            <w:pPr>
              <w:pStyle w:val="af2"/>
              <w:tabs>
                <w:tab w:val="left" w:pos="567"/>
                <w:tab w:val="left" w:pos="2070"/>
              </w:tabs>
              <w:rPr>
                <w:lang w:val="en-US"/>
              </w:rPr>
            </w:pPr>
            <w:r w:rsidRPr="00947FBA">
              <w:rPr>
                <w:lang w:val="en-US"/>
              </w:rPr>
              <w:t xml:space="preserve">    a) contractantul se afla, la momentul atribuirii lui, în una dintre situaţiile care ar fi determinat excluderea sa din proce</w:t>
            </w:r>
            <w:r w:rsidR="00C33344" w:rsidRPr="00947FBA">
              <w:rPr>
                <w:lang w:val="en-US"/>
              </w:rPr>
              <w:t>dura de atribuire potrivit art.</w:t>
            </w:r>
            <w:r w:rsidR="00DF4DCF" w:rsidRPr="00947FBA">
              <w:rPr>
                <w:lang w:val="en-US"/>
              </w:rPr>
              <w:t xml:space="preserve"> </w:t>
            </w:r>
            <w:r w:rsidRPr="00947FBA">
              <w:rPr>
                <w:lang w:val="en-US"/>
              </w:rPr>
              <w:t>19</w:t>
            </w:r>
            <w:r w:rsidR="00802287" w:rsidRPr="00947FBA">
              <w:rPr>
                <w:lang w:val="en-US"/>
              </w:rPr>
              <w:t xml:space="preserve"> al Legii </w:t>
            </w:r>
            <w:r w:rsidR="0060188C" w:rsidRPr="00947FBA">
              <w:rPr>
                <w:lang w:val="en-US"/>
              </w:rPr>
              <w:t>nr.</w:t>
            </w:r>
            <w:r w:rsidR="00FF5CB2" w:rsidRPr="00947FBA">
              <w:rPr>
                <w:lang w:val="en-US"/>
              </w:rPr>
              <w:t xml:space="preserve"> </w:t>
            </w:r>
            <w:r w:rsidR="00802287" w:rsidRPr="00947FBA">
              <w:rPr>
                <w:lang w:val="en-US"/>
              </w:rPr>
              <w:t>131/2015 privind achizițiile publice</w:t>
            </w:r>
            <w:r w:rsidRPr="00947FBA">
              <w:rPr>
                <w:lang w:val="en-US"/>
              </w:rPr>
              <w:t>;</w:t>
            </w:r>
          </w:p>
          <w:p w14:paraId="727FDBEA" w14:textId="16282731" w:rsidR="00E22640" w:rsidRPr="00947FBA" w:rsidRDefault="00E22640" w:rsidP="00E22640">
            <w:pPr>
              <w:pStyle w:val="af2"/>
              <w:tabs>
                <w:tab w:val="left" w:pos="567"/>
                <w:tab w:val="left" w:pos="2070"/>
              </w:tabs>
              <w:rPr>
                <w:lang w:val="en-US"/>
              </w:rPr>
            </w:pPr>
            <w:r w:rsidRPr="00947FBA">
              <w:rPr>
                <w:lang w:val="en-US"/>
              </w:rPr>
              <w:t xml:space="preserve">    b) contractul a făcut obiectul unei modificări substanțiale care necesita o nouă procedură de achiziție publică în conformitate cu art. 76</w:t>
            </w:r>
            <w:r w:rsidR="00802287" w:rsidRPr="00947FBA">
              <w:rPr>
                <w:lang w:val="en-US"/>
              </w:rPr>
              <w:t xml:space="preserve"> al Legii </w:t>
            </w:r>
            <w:r w:rsidR="0060188C" w:rsidRPr="00947FBA">
              <w:rPr>
                <w:lang w:val="en-US"/>
              </w:rPr>
              <w:t>nr.</w:t>
            </w:r>
            <w:r w:rsidR="00DF4DCF" w:rsidRPr="00947FBA">
              <w:rPr>
                <w:lang w:val="en-US"/>
              </w:rPr>
              <w:t xml:space="preserve"> </w:t>
            </w:r>
            <w:r w:rsidR="00802287" w:rsidRPr="00947FBA">
              <w:rPr>
                <w:lang w:val="en-US"/>
              </w:rPr>
              <w:t>131/2015 privind achizițiile publice</w:t>
            </w:r>
            <w:r w:rsidRPr="00947FBA">
              <w:rPr>
                <w:lang w:val="en-US"/>
              </w:rPr>
              <w:t>;</w:t>
            </w:r>
          </w:p>
          <w:p w14:paraId="2E2488FC" w14:textId="1D7433BB" w:rsidR="00E22640" w:rsidRPr="00947FBA" w:rsidRDefault="00E22640" w:rsidP="00E22640">
            <w:pPr>
              <w:pStyle w:val="af2"/>
              <w:tabs>
                <w:tab w:val="left" w:pos="567"/>
                <w:tab w:val="left" w:pos="2070"/>
              </w:tabs>
              <w:rPr>
                <w:lang w:val="en-US"/>
              </w:rPr>
            </w:pPr>
            <w:r w:rsidRPr="00947FBA">
              <w:rPr>
                <w:lang w:val="en-US"/>
              </w:rPr>
              <w:t xml:space="preserve">    c) contractul nu ar fi trebuit să fie atribui</w:t>
            </w:r>
            <w:r w:rsidR="00C33344" w:rsidRPr="00947FBA">
              <w:rPr>
                <w:lang w:val="en-US"/>
              </w:rPr>
              <w:t>t contractantului respectiv, avâ</w:t>
            </w:r>
            <w:r w:rsidRPr="00947FBA">
              <w:rPr>
                <w:lang w:val="en-US"/>
              </w:rPr>
              <w:t xml:space="preserve">nd în vedere o încălcare gravă a obligaţiilor ce rezultă din </w:t>
            </w:r>
            <w:r w:rsidR="00802287" w:rsidRPr="00947FBA">
              <w:rPr>
                <w:lang w:val="en-US"/>
              </w:rPr>
              <w:t xml:space="preserve">Legea </w:t>
            </w:r>
            <w:r w:rsidR="0060188C" w:rsidRPr="00947FBA">
              <w:rPr>
                <w:lang w:val="en-US"/>
              </w:rPr>
              <w:t>nr.</w:t>
            </w:r>
            <w:r w:rsidR="00DF4DCF" w:rsidRPr="00947FBA">
              <w:rPr>
                <w:lang w:val="en-US"/>
              </w:rPr>
              <w:t xml:space="preserve"> </w:t>
            </w:r>
            <w:r w:rsidR="00802287" w:rsidRPr="00947FBA">
              <w:rPr>
                <w:lang w:val="en-US"/>
              </w:rPr>
              <w:t>131/2015 priviind achizițiile publice</w:t>
            </w:r>
            <w:r w:rsidRPr="00947FB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47FBA" w:rsidRDefault="00E22640" w:rsidP="00802287">
            <w:pPr>
              <w:pStyle w:val="af2"/>
              <w:tabs>
                <w:tab w:val="left" w:pos="567"/>
                <w:tab w:val="left" w:pos="2070"/>
              </w:tabs>
              <w:ind w:firstLine="0"/>
              <w:rPr>
                <w:lang w:val="en-US"/>
              </w:rPr>
            </w:pPr>
          </w:p>
          <w:p w14:paraId="27E6DB0A" w14:textId="77777777" w:rsidR="00460653" w:rsidRPr="00FF430B" w:rsidRDefault="007323B6" w:rsidP="000347DB">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13.1. </w:t>
            </w:r>
            <w:r w:rsidR="00460653" w:rsidRPr="00947FB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13.2. </w:t>
            </w:r>
            <w:r w:rsidR="00460653" w:rsidRPr="00947FBA">
              <w:rPr>
                <w:lang w:val="en-US"/>
              </w:rPr>
              <w:t>Documentele contractului vor fi întocmite în limba română.</w:t>
            </w:r>
          </w:p>
          <w:p w14:paraId="61C0B172" w14:textId="77777777" w:rsidR="00D379F6" w:rsidRPr="00947FBA" w:rsidRDefault="007323B6" w:rsidP="000347DB">
            <w:pPr>
              <w:pStyle w:val="af2"/>
              <w:numPr>
                <w:ilvl w:val="1"/>
                <w:numId w:val="16"/>
              </w:numPr>
              <w:tabs>
                <w:tab w:val="left" w:pos="567"/>
              </w:tabs>
              <w:ind w:left="0" w:hanging="567"/>
              <w:rPr>
                <w:lang w:val="en-US"/>
              </w:rPr>
            </w:pPr>
            <w:r w:rsidRPr="00947FBA">
              <w:rPr>
                <w:lang w:val="en-US"/>
              </w:rPr>
              <w:t>13.</w:t>
            </w:r>
            <w:r w:rsidR="001873A6" w:rsidRPr="00947FBA">
              <w:rPr>
                <w:lang w:val="en-US"/>
              </w:rPr>
              <w:t>3</w:t>
            </w:r>
            <w:r w:rsidRPr="00947FBA">
              <w:rPr>
                <w:lang w:val="en-US"/>
              </w:rPr>
              <w:t xml:space="preserve">. </w:t>
            </w:r>
            <w:r w:rsidR="00D379F6" w:rsidRPr="00947FBA">
              <w:rPr>
                <w:lang w:val="en-US"/>
              </w:rPr>
              <w:t>Prezentul Contract reprezintă acordul de voinţă al părţilor</w:t>
            </w:r>
            <w:r w:rsidR="00C33344" w:rsidRPr="00947FBA">
              <w:rPr>
                <w:lang w:val="en-US"/>
              </w:rPr>
              <w:t xml:space="preserve"> </w:t>
            </w:r>
            <w:r w:rsidR="00D379F6" w:rsidRPr="00947FBA">
              <w:rPr>
                <w:lang w:val="en-US"/>
              </w:rPr>
              <w:t>şi se consideră semnat la data aplicării ultimei semnături de către una dintre părți.</w:t>
            </w:r>
          </w:p>
          <w:p w14:paraId="3B1DFA76" w14:textId="7062AE41" w:rsidR="00877B36" w:rsidRPr="00947FBA" w:rsidRDefault="007323B6" w:rsidP="000347DB">
            <w:pPr>
              <w:pStyle w:val="af2"/>
              <w:numPr>
                <w:ilvl w:val="1"/>
                <w:numId w:val="16"/>
              </w:numPr>
              <w:tabs>
                <w:tab w:val="left" w:pos="567"/>
                <w:tab w:val="left" w:pos="4005"/>
              </w:tabs>
              <w:ind w:left="0" w:hanging="567"/>
              <w:contextualSpacing/>
              <w:rPr>
                <w:lang w:val="en-US"/>
              </w:rPr>
            </w:pPr>
            <w:r w:rsidRPr="00947FBA">
              <w:rPr>
                <w:lang w:val="en-US"/>
              </w:rPr>
              <w:t>13.</w:t>
            </w:r>
            <w:r w:rsidR="001873A6" w:rsidRPr="00947FBA">
              <w:rPr>
                <w:lang w:val="en-US"/>
              </w:rPr>
              <w:t>4</w:t>
            </w:r>
            <w:r w:rsidRPr="00947FBA">
              <w:rPr>
                <w:lang w:val="en-US"/>
              </w:rPr>
              <w:t xml:space="preserve">. </w:t>
            </w:r>
            <w:r w:rsidR="00D379F6" w:rsidRPr="00947FBA">
              <w:rPr>
                <w:lang w:val="en-US"/>
              </w:rPr>
              <w:t xml:space="preserve">Pentru confirmarea celor menţionate, </w:t>
            </w:r>
            <w:r w:rsidR="009D3792" w:rsidRPr="00947FBA">
              <w:rPr>
                <w:lang w:val="en-US"/>
              </w:rPr>
              <w:t>p</w:t>
            </w:r>
            <w:r w:rsidR="00D379F6" w:rsidRPr="00947FBA">
              <w:rPr>
                <w:lang w:val="en-US"/>
              </w:rPr>
              <w:t xml:space="preserve">ărţile au semnat prezentul Contract în conformitate cu legislaţia Republicii Moldova, la data şi anul indicate, </w:t>
            </w:r>
            <w:r w:rsidR="00460653" w:rsidRPr="00947FBA">
              <w:rPr>
                <w:lang w:val="en-US"/>
              </w:rPr>
              <w:t xml:space="preserve">fiind valabil până la </w:t>
            </w:r>
            <w:r w:rsidR="00684D44" w:rsidRPr="00947FBA">
              <w:rPr>
                <w:lang w:val="en-US"/>
              </w:rPr>
              <w:t>……./</w:t>
            </w:r>
            <w:r w:rsidR="00D379F6" w:rsidRPr="00947FBA">
              <w:rPr>
                <w:lang w:val="en-US"/>
              </w:rPr>
              <w:t>recepția finală a lucrărilor</w:t>
            </w:r>
            <w:r w:rsidR="00460653" w:rsidRPr="00947FBA">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41AB9C30" w14:textId="338AD4EC" w:rsidR="00877B36" w:rsidRPr="00FF430B" w:rsidRDefault="00877B36" w:rsidP="007A1B7B">
            <w:pPr>
              <w:jc w:val="center"/>
            </w:pPr>
            <w:r w:rsidRPr="00FF430B">
              <w:t xml:space="preserve">             (</w:t>
            </w:r>
            <w:r w:rsidRPr="00FF430B">
              <w:rPr>
                <w:sz w:val="20"/>
                <w:szCs w:val="20"/>
              </w:rPr>
              <w:t>LA NECESITATE)</w:t>
            </w:r>
          </w:p>
          <w:p w14:paraId="112A2D9F" w14:textId="6C51909F" w:rsidR="00877B36" w:rsidRPr="00FF430B" w:rsidRDefault="00877B36" w:rsidP="00196AB4">
            <w:pPr>
              <w:tabs>
                <w:tab w:val="left" w:pos="567"/>
                <w:tab w:val="left" w:pos="4005"/>
              </w:tabs>
              <w:jc w:val="both"/>
            </w:pPr>
          </w:p>
          <w:p w14:paraId="1A24F838" w14:textId="77777777" w:rsidR="00460653" w:rsidRPr="00FF430B" w:rsidRDefault="00C33344" w:rsidP="000347DB">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74CE80F1" w14:textId="77777777" w:rsidR="007A1B7B" w:rsidRDefault="007A1B7B" w:rsidP="002B4D12">
            <w:pPr>
              <w:pStyle w:val="a"/>
              <w:numPr>
                <w:ilvl w:val="0"/>
                <w:numId w:val="0"/>
              </w:numPr>
              <w:tabs>
                <w:tab w:val="clear" w:pos="1134"/>
                <w:tab w:val="left" w:pos="2685"/>
              </w:tabs>
              <w:spacing w:line="276" w:lineRule="auto"/>
              <w:contextualSpacing/>
              <w:jc w:val="center"/>
              <w:rPr>
                <w:b/>
              </w:rPr>
            </w:pPr>
          </w:p>
          <w:p w14:paraId="064AFEA1" w14:textId="77777777" w:rsidR="00C83C62" w:rsidRDefault="00C83C62" w:rsidP="002B4D12">
            <w:pPr>
              <w:pStyle w:val="a"/>
              <w:numPr>
                <w:ilvl w:val="0"/>
                <w:numId w:val="0"/>
              </w:numPr>
              <w:tabs>
                <w:tab w:val="clear" w:pos="1134"/>
                <w:tab w:val="left" w:pos="2685"/>
              </w:tabs>
              <w:spacing w:line="276" w:lineRule="auto"/>
              <w:contextualSpacing/>
              <w:jc w:val="center"/>
              <w:rPr>
                <w:b/>
              </w:rPr>
            </w:pPr>
          </w:p>
          <w:p w14:paraId="6C948A1A" w14:textId="31618C2A"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46F409FE" w14:textId="77777777" w:rsidR="00C83C62" w:rsidRDefault="00C83C62" w:rsidP="007A1B7B">
            <w:pPr>
              <w:tabs>
                <w:tab w:val="left" w:pos="2295"/>
              </w:tabs>
              <w:jc w:val="right"/>
            </w:pPr>
          </w:p>
          <w:p w14:paraId="72442953" w14:textId="77777777" w:rsidR="00C83C62" w:rsidRDefault="00C83C62" w:rsidP="007A1B7B">
            <w:pPr>
              <w:tabs>
                <w:tab w:val="left" w:pos="2295"/>
              </w:tabs>
              <w:jc w:val="right"/>
            </w:pPr>
          </w:p>
          <w:p w14:paraId="53FDA655" w14:textId="77777777" w:rsidR="00367A69" w:rsidRDefault="00367A69" w:rsidP="007A1B7B">
            <w:pPr>
              <w:tabs>
                <w:tab w:val="left" w:pos="2295"/>
              </w:tabs>
              <w:jc w:val="right"/>
            </w:pPr>
          </w:p>
          <w:p w14:paraId="19F7FAF8" w14:textId="4714566B" w:rsidR="007E709D" w:rsidRPr="00457D26" w:rsidRDefault="007E709D" w:rsidP="007A1B7B">
            <w:pPr>
              <w:tabs>
                <w:tab w:val="left" w:pos="2295"/>
              </w:tabs>
              <w:jc w:val="right"/>
              <w:rPr>
                <w:color w:val="5B9BD5" w:themeColor="accent1"/>
              </w:rPr>
            </w:pPr>
            <w:r w:rsidRPr="00457D26">
              <w:rPr>
                <w:color w:val="5B9BD5" w:themeColor="accent1"/>
              </w:rPr>
              <w:t xml:space="preserve">Anexa nr. </w:t>
            </w:r>
            <w:r w:rsidR="004D7C86" w:rsidRPr="00457D26">
              <w:rPr>
                <w:color w:val="5B9BD5" w:themeColor="accent1"/>
              </w:rPr>
              <w:t>1</w:t>
            </w:r>
          </w:p>
          <w:p w14:paraId="5963C5BF" w14:textId="77777777" w:rsidR="007E709D" w:rsidRPr="00457D26" w:rsidRDefault="00C33344" w:rsidP="004D7C86">
            <w:pPr>
              <w:tabs>
                <w:tab w:val="left" w:pos="2295"/>
              </w:tabs>
              <w:jc w:val="right"/>
              <w:rPr>
                <w:color w:val="5B9BD5" w:themeColor="accent1"/>
              </w:rPr>
            </w:pPr>
            <w:r w:rsidRPr="00457D26">
              <w:rPr>
                <w:color w:val="5B9BD5" w:themeColor="accent1"/>
              </w:rPr>
              <w:t>l</w:t>
            </w:r>
            <w:r w:rsidR="00892A6D" w:rsidRPr="00457D26">
              <w:rPr>
                <w:color w:val="5B9BD5" w:themeColor="accent1"/>
              </w:rPr>
              <w:t>a C</w:t>
            </w:r>
            <w:r w:rsidR="007E709D" w:rsidRPr="00457D26">
              <w:rPr>
                <w:color w:val="5B9BD5" w:themeColor="accent1"/>
              </w:rPr>
              <w:t>ontractul nr. ___________</w:t>
            </w:r>
          </w:p>
          <w:p w14:paraId="63A61F6E" w14:textId="77777777" w:rsidR="007E709D" w:rsidRPr="00457D26" w:rsidRDefault="007E709D" w:rsidP="004D7C86">
            <w:pPr>
              <w:tabs>
                <w:tab w:val="left" w:pos="2295"/>
              </w:tabs>
              <w:jc w:val="right"/>
              <w:rPr>
                <w:color w:val="5B9BD5" w:themeColor="accent1"/>
              </w:rPr>
            </w:pPr>
            <w:r w:rsidRPr="00457D26">
              <w:rPr>
                <w:color w:val="5B9BD5" w:themeColor="accent1"/>
              </w:rPr>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2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363"/>
              <w:gridCol w:w="2096"/>
              <w:gridCol w:w="1985"/>
            </w:tblGrid>
            <w:tr w:rsidR="007E709D" w:rsidRPr="00EC30C2" w14:paraId="49F0A33E" w14:textId="77777777" w:rsidTr="00DF166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215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DF166F">
                  <w:pPr>
                    <w:ind w:right="94"/>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843F10" w:rsidRPr="00EC30C2" w14:paraId="30C0C7E2" w14:textId="77777777" w:rsidTr="00EB54D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64BD5C73" w:rsidR="00843F10" w:rsidRPr="00FF430B" w:rsidRDefault="00843F10" w:rsidP="00843F10">
                  <w:pPr>
                    <w:jc w:val="both"/>
                    <w:rPr>
                      <w:noProof w:val="0"/>
                    </w:rPr>
                  </w:pPr>
                  <w:r w:rsidRPr="00FF430B">
                    <w:rPr>
                      <w:noProof w:val="0"/>
                    </w:rPr>
                    <w:t>1</w:t>
                  </w:r>
                  <w:r>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7234B54D" w:rsidR="00843F10" w:rsidRPr="00EF30DB" w:rsidRDefault="00843F10" w:rsidP="00843F10">
                  <w:pPr>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17D17562" w14:textId="2F9E97DD" w:rsidR="00843F10" w:rsidRPr="00457D26" w:rsidRDefault="00843F10" w:rsidP="00843F10">
                  <w:pPr>
                    <w:ind w:left="113" w:right="113"/>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43730BF5"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5491D3F4"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43F10" w:rsidRPr="00457D26" w:rsidRDefault="00843F10" w:rsidP="00843F10">
                  <w:pPr>
                    <w:jc w:val="both"/>
                    <w:rPr>
                      <w:noProof w:val="0"/>
                    </w:rPr>
                  </w:pPr>
                </w:p>
              </w:tc>
            </w:tr>
            <w:tr w:rsidR="00843F10" w:rsidRPr="00EC30C2" w14:paraId="724A0B9A" w14:textId="77777777" w:rsidTr="00CF5E18">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605A4B" w14:textId="7B2FFDDC" w:rsidR="00843F10" w:rsidRPr="00FF430B" w:rsidRDefault="00843F10" w:rsidP="00843F10">
                  <w:pPr>
                    <w:jc w:val="both"/>
                    <w:rPr>
                      <w:noProof w:val="0"/>
                    </w:rPr>
                  </w:pPr>
                  <w:r>
                    <w:rPr>
                      <w:noProof w:val="0"/>
                    </w:rPr>
                    <w:t>1.2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87494DC" w14:textId="38E1AA9A"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B7F9CCE" w14:textId="34945084" w:rsidR="00843F10" w:rsidRDefault="00843F10" w:rsidP="00843F10">
                  <w:pPr>
                    <w:ind w:left="113" w:right="113"/>
                    <w:jc w:val="both"/>
                    <w:rPr>
                      <w:rFonts w:ascii="Segoe UI" w:hAnsi="Segoe UI" w:cs="Segoe UI"/>
                      <w:color w:val="555555"/>
                      <w:sz w:val="18"/>
                      <w:szCs w:val="18"/>
                      <w:shd w:val="clear" w:color="auto" w:fill="E5E9ED"/>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F6AD2" w14:textId="6B1C37C4"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A1C7EA" w14:textId="797D2149"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F3CBD" w14:textId="77777777" w:rsidR="00843F10" w:rsidRPr="00457D26" w:rsidRDefault="00843F10" w:rsidP="00843F10">
                  <w:pPr>
                    <w:jc w:val="both"/>
                    <w:rPr>
                      <w:noProof w:val="0"/>
                    </w:rPr>
                  </w:pPr>
                </w:p>
              </w:tc>
            </w:tr>
            <w:tr w:rsidR="00457D26" w:rsidRPr="00EC30C2" w14:paraId="49FDA97A" w14:textId="77777777" w:rsidTr="00DF166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457D26" w:rsidRPr="00FF430B" w:rsidRDefault="00457D26" w:rsidP="00457D2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457D26" w:rsidRPr="00FF430B" w:rsidRDefault="00457D26" w:rsidP="00457D2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457D26" w:rsidRPr="00FF430B" w:rsidRDefault="00457D26" w:rsidP="00457D26">
                  <w:pPr>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457D26" w:rsidRPr="00FF430B" w:rsidRDefault="00457D26" w:rsidP="00457D26">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457D26" w:rsidRPr="00FF430B" w:rsidRDefault="00457D26" w:rsidP="00457D26">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457D26" w:rsidRPr="00FF430B" w:rsidRDefault="00457D26" w:rsidP="00457D26">
                  <w:pPr>
                    <w:jc w:val="both"/>
                    <w:rPr>
                      <w:noProof w:val="0"/>
                    </w:rPr>
                  </w:pPr>
                </w:p>
              </w:tc>
            </w:tr>
            <w:tr w:rsidR="00457D26" w:rsidRPr="00EC30C2" w14:paraId="0BADA6D4" w14:textId="77777777" w:rsidTr="00DF166F">
              <w:tc>
                <w:tcPr>
                  <w:tcW w:w="2261" w:type="dxa"/>
                  <w:gridSpan w:val="2"/>
                  <w:tcBorders>
                    <w:top w:val="single" w:sz="6" w:space="0" w:color="000000"/>
                    <w:left w:val="nil"/>
                    <w:bottom w:val="nil"/>
                    <w:right w:val="nil"/>
                  </w:tcBorders>
                </w:tcPr>
                <w:p w14:paraId="235B8284" w14:textId="77777777" w:rsidR="00457D26" w:rsidRPr="00FF430B" w:rsidRDefault="00457D26" w:rsidP="00457D26">
                  <w:pPr>
                    <w:jc w:val="both"/>
                    <w:rPr>
                      <w:noProof w:val="0"/>
                    </w:rPr>
                  </w:pPr>
                </w:p>
                <w:p w14:paraId="08AAC997" w14:textId="77777777" w:rsidR="00457D26" w:rsidRPr="00FF430B" w:rsidRDefault="00457D26" w:rsidP="00457D26">
                  <w:pPr>
                    <w:jc w:val="both"/>
                    <w:rPr>
                      <w:noProof w:val="0"/>
                    </w:rPr>
                  </w:pPr>
                </w:p>
                <w:p w14:paraId="1B044BD9" w14:textId="77777777" w:rsidR="00457D26" w:rsidRPr="00FF430B" w:rsidRDefault="00457D26" w:rsidP="00457D26">
                  <w:pPr>
                    <w:jc w:val="both"/>
                    <w:rPr>
                      <w:noProof w:val="0"/>
                    </w:rPr>
                  </w:pPr>
                </w:p>
                <w:p w14:paraId="0EDE7AD5" w14:textId="77777777" w:rsidR="00457D26" w:rsidRPr="00FF430B" w:rsidRDefault="00457D26" w:rsidP="00457D26">
                  <w:pPr>
                    <w:jc w:val="both"/>
                    <w:rPr>
                      <w:noProof w:val="0"/>
                    </w:rPr>
                  </w:pPr>
                </w:p>
                <w:p w14:paraId="081AFD4C" w14:textId="77777777" w:rsidR="00457D26" w:rsidRPr="00FF430B" w:rsidRDefault="00457D26" w:rsidP="00457D26">
                  <w:pPr>
                    <w:jc w:val="both"/>
                    <w:rPr>
                      <w:noProof w:val="0"/>
                    </w:rPr>
                  </w:pPr>
                </w:p>
              </w:tc>
              <w:tc>
                <w:tcPr>
                  <w:tcW w:w="69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457D26" w:rsidRPr="00FF430B" w:rsidRDefault="00457D26" w:rsidP="00457D26">
                  <w:pPr>
                    <w:jc w:val="both"/>
                    <w:rPr>
                      <w:noProof w:val="0"/>
                    </w:rPr>
                  </w:pPr>
                  <w:r w:rsidRPr="00FF430B">
                    <w:rPr>
                      <w:noProof w:val="0"/>
                    </w:rPr>
                    <w:t> </w:t>
                  </w:r>
                </w:p>
                <w:p w14:paraId="12DB01AD" w14:textId="77777777" w:rsidR="00457D26" w:rsidRPr="00FF430B" w:rsidRDefault="00457D26" w:rsidP="00457D26">
                  <w:pPr>
                    <w:jc w:val="center"/>
                    <w:rPr>
                      <w:b/>
                      <w:bCs/>
                      <w:noProof w:val="0"/>
                    </w:rPr>
                  </w:pPr>
                </w:p>
                <w:p w14:paraId="76DC0989" w14:textId="77777777" w:rsidR="00457D26" w:rsidRPr="00FF430B" w:rsidRDefault="00457D26" w:rsidP="00457D26">
                  <w:pPr>
                    <w:jc w:val="center"/>
                    <w:rPr>
                      <w:b/>
                      <w:bCs/>
                      <w:noProof w:val="0"/>
                    </w:rPr>
                  </w:pPr>
                </w:p>
                <w:p w14:paraId="7266B5BE" w14:textId="77777777" w:rsidR="00457D26" w:rsidRPr="00FF430B" w:rsidRDefault="00457D26" w:rsidP="00457D26">
                  <w:pPr>
                    <w:jc w:val="center"/>
                    <w:rPr>
                      <w:b/>
                      <w:bCs/>
                      <w:noProof w:val="0"/>
                    </w:rPr>
                  </w:pPr>
                </w:p>
                <w:p w14:paraId="6957264B" w14:textId="77777777" w:rsidR="00457D26" w:rsidRPr="00FF430B" w:rsidRDefault="00457D26" w:rsidP="00457D26">
                  <w:pPr>
                    <w:jc w:val="center"/>
                    <w:rPr>
                      <w:b/>
                      <w:bCs/>
                      <w:noProof w:val="0"/>
                    </w:rPr>
                  </w:pPr>
                </w:p>
                <w:p w14:paraId="4F64F738" w14:textId="77777777" w:rsidR="00457D26" w:rsidRPr="00FF430B" w:rsidRDefault="00457D26" w:rsidP="00457D26">
                  <w:pPr>
                    <w:jc w:val="center"/>
                    <w:rPr>
                      <w:b/>
                      <w:bCs/>
                      <w:noProof w:val="0"/>
                    </w:rPr>
                  </w:pPr>
                </w:p>
                <w:p w14:paraId="6F6CEF5D" w14:textId="77777777" w:rsidR="00457D26" w:rsidRPr="00FF430B" w:rsidRDefault="00457D26" w:rsidP="00457D26">
                  <w:pPr>
                    <w:jc w:val="center"/>
                    <w:rPr>
                      <w:b/>
                      <w:bCs/>
                      <w:noProof w:val="0"/>
                    </w:rPr>
                  </w:pPr>
                </w:p>
                <w:p w14:paraId="4127C2B0" w14:textId="77777777" w:rsidR="00457D26" w:rsidRPr="00FF430B" w:rsidRDefault="00457D26" w:rsidP="00457D26">
                  <w:pPr>
                    <w:rPr>
                      <w:b/>
                      <w:bCs/>
                      <w:noProof w:val="0"/>
                    </w:rPr>
                  </w:pPr>
                  <w:r w:rsidRPr="00FF430B">
                    <w:rPr>
                      <w:b/>
                      <w:bCs/>
                      <w:noProof w:val="0"/>
                    </w:rPr>
                    <w:t xml:space="preserve">                 SEMNĂTURILE PĂRŢILOR</w:t>
                  </w:r>
                </w:p>
                <w:p w14:paraId="2D64B62D" w14:textId="77777777" w:rsidR="00457D26" w:rsidRPr="00FF430B" w:rsidRDefault="00457D26" w:rsidP="00457D26">
                  <w:pPr>
                    <w:rPr>
                      <w:noProof w:val="0"/>
                    </w:rPr>
                  </w:pPr>
                </w:p>
              </w:tc>
            </w:tr>
            <w:tr w:rsidR="00457D26" w:rsidRPr="00EC30C2" w14:paraId="23344E58" w14:textId="77777777" w:rsidTr="00DF166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457D26" w:rsidRPr="00FF430B" w:rsidRDefault="00457D26" w:rsidP="00457D26">
                  <w:pPr>
                    <w:jc w:val="center"/>
                    <w:rPr>
                      <w:noProof w:val="0"/>
                    </w:rPr>
                  </w:pPr>
                  <w:r w:rsidRPr="006A7C1C">
                    <w:rPr>
                      <w:b/>
                      <w:bCs/>
                      <w:noProof w:val="0"/>
                    </w:rPr>
                    <w:t>ANTREPRENORU</w:t>
                  </w:r>
                  <w:r>
                    <w:rPr>
                      <w:b/>
                      <w:bCs/>
                      <w:noProof w:val="0"/>
                    </w:rPr>
                    <w:t>L</w:t>
                  </w:r>
                </w:p>
                <w:p w14:paraId="50273CFA" w14:textId="77777777" w:rsidR="00457D26" w:rsidRPr="00FF430B" w:rsidRDefault="00457D26" w:rsidP="00457D26">
                  <w:pPr>
                    <w:ind w:firstLine="567"/>
                    <w:jc w:val="both"/>
                    <w:rPr>
                      <w:noProof w:val="0"/>
                    </w:rPr>
                  </w:pPr>
                  <w:r w:rsidRPr="00FF430B">
                    <w:rPr>
                      <w:noProof w:val="0"/>
                    </w:rPr>
                    <w:t> </w:t>
                  </w:r>
                </w:p>
                <w:p w14:paraId="0C5B10F9" w14:textId="77777777" w:rsidR="00457D26" w:rsidRPr="00FF430B" w:rsidRDefault="00457D26" w:rsidP="00457D26">
                  <w:pPr>
                    <w:ind w:firstLine="567"/>
                    <w:rPr>
                      <w:noProof w:val="0"/>
                    </w:rPr>
                  </w:pPr>
                </w:p>
                <w:p w14:paraId="1CA6E53E" w14:textId="77777777" w:rsidR="00457D26" w:rsidRPr="00FF430B" w:rsidRDefault="00457D26" w:rsidP="00457D26">
                  <w:pPr>
                    <w:ind w:firstLine="567"/>
                    <w:rPr>
                      <w:noProof w:val="0"/>
                    </w:rPr>
                  </w:pPr>
                </w:p>
              </w:tc>
              <w:tc>
                <w:tcPr>
                  <w:tcW w:w="363" w:type="dxa"/>
                  <w:tcBorders>
                    <w:top w:val="nil"/>
                    <w:left w:val="nil"/>
                    <w:bottom w:val="nil"/>
                    <w:right w:val="nil"/>
                  </w:tcBorders>
                </w:tcPr>
                <w:p w14:paraId="49B54B9F" w14:textId="77777777" w:rsidR="00457D26" w:rsidRPr="00FF430B" w:rsidRDefault="00457D26" w:rsidP="00457D26">
                  <w:pPr>
                    <w:jc w:val="both"/>
                    <w:rPr>
                      <w:b/>
                      <w:bCs/>
                      <w:noProof w:val="0"/>
                    </w:rPr>
                  </w:pPr>
                </w:p>
              </w:tc>
              <w:tc>
                <w:tcPr>
                  <w:tcW w:w="4081" w:type="dxa"/>
                  <w:gridSpan w:val="2"/>
                  <w:tcBorders>
                    <w:top w:val="nil"/>
                    <w:left w:val="nil"/>
                    <w:bottom w:val="nil"/>
                    <w:right w:val="nil"/>
                  </w:tcBorders>
                  <w:tcMar>
                    <w:top w:w="24" w:type="dxa"/>
                    <w:left w:w="48" w:type="dxa"/>
                    <w:bottom w:w="24" w:type="dxa"/>
                    <w:right w:w="48" w:type="dxa"/>
                  </w:tcMar>
                  <w:hideMark/>
                </w:tcPr>
                <w:p w14:paraId="4B22F345" w14:textId="40A387CD" w:rsidR="00457D26" w:rsidRPr="00FF430B" w:rsidRDefault="00457D26" w:rsidP="00457D26">
                  <w:pPr>
                    <w:rPr>
                      <w:noProof w:val="0"/>
                    </w:rPr>
                  </w:pPr>
                  <w:r w:rsidRPr="00FF430B">
                    <w:rPr>
                      <w:b/>
                      <w:bCs/>
                      <w:noProof w:val="0"/>
                    </w:rPr>
                    <w:t xml:space="preserve">                               BENEFICIAR</w:t>
                  </w:r>
                </w:p>
                <w:p w14:paraId="16DB761C" w14:textId="77777777" w:rsidR="00457D26" w:rsidRPr="00FF430B" w:rsidRDefault="00457D26" w:rsidP="00457D26">
                  <w:pPr>
                    <w:ind w:firstLine="567"/>
                    <w:jc w:val="both"/>
                    <w:rPr>
                      <w:noProof w:val="0"/>
                    </w:rPr>
                  </w:pPr>
                  <w:r w:rsidRPr="00FF430B">
                    <w:rPr>
                      <w:noProof w:val="0"/>
                    </w:rPr>
                    <w:t> </w:t>
                  </w:r>
                </w:p>
                <w:p w14:paraId="7C4ED40E" w14:textId="77777777" w:rsidR="00457D26" w:rsidRPr="00FF430B" w:rsidRDefault="00457D26" w:rsidP="00457D26">
                  <w:pPr>
                    <w:rPr>
                      <w:noProof w:val="0"/>
                    </w:rPr>
                  </w:pPr>
                </w:p>
                <w:p w14:paraId="772A0CA7" w14:textId="77777777" w:rsidR="00457D26" w:rsidRPr="00FF430B" w:rsidRDefault="00457D26" w:rsidP="00457D26">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23EE9EF3" w14:textId="05EFAB83" w:rsidR="00803E7E" w:rsidRPr="00457D26" w:rsidRDefault="00803E7E" w:rsidP="004D7C86">
            <w:pPr>
              <w:jc w:val="right"/>
              <w:rPr>
                <w:noProof w:val="0"/>
                <w:color w:val="5B9BD5" w:themeColor="accent1"/>
              </w:rPr>
            </w:pPr>
            <w:r w:rsidRPr="00457D26">
              <w:rPr>
                <w:noProof w:val="0"/>
                <w:color w:val="5B9BD5" w:themeColor="accent1"/>
              </w:rPr>
              <w:t>Anexa nr.</w:t>
            </w:r>
            <w:r w:rsidR="00FF5CB2" w:rsidRPr="00457D26">
              <w:rPr>
                <w:noProof w:val="0"/>
                <w:color w:val="5B9BD5" w:themeColor="accent1"/>
              </w:rPr>
              <w:t xml:space="preserve"> </w:t>
            </w:r>
            <w:r w:rsidR="004D7C86" w:rsidRPr="00457D26">
              <w:rPr>
                <w:noProof w:val="0"/>
                <w:color w:val="5B9BD5" w:themeColor="accent1"/>
              </w:rPr>
              <w:t>2</w:t>
            </w:r>
          </w:p>
          <w:p w14:paraId="14548E19" w14:textId="77777777" w:rsidR="00803E7E" w:rsidRPr="00457D26" w:rsidRDefault="00803E7E" w:rsidP="004D7C86">
            <w:pPr>
              <w:jc w:val="right"/>
              <w:rPr>
                <w:noProof w:val="0"/>
                <w:color w:val="5B9BD5" w:themeColor="accent1"/>
              </w:rPr>
            </w:pPr>
            <w:r w:rsidRPr="00457D26">
              <w:rPr>
                <w:noProof w:val="0"/>
                <w:color w:val="5B9BD5" w:themeColor="accent1"/>
              </w:rPr>
              <w:t xml:space="preserve">la </w:t>
            </w:r>
            <w:r w:rsidR="00892A6D" w:rsidRPr="00457D26">
              <w:rPr>
                <w:noProof w:val="0"/>
                <w:color w:val="5B9BD5" w:themeColor="accent1"/>
              </w:rPr>
              <w:t>C</w:t>
            </w:r>
            <w:r w:rsidRPr="00457D26">
              <w:rPr>
                <w:noProof w:val="0"/>
                <w:color w:val="5B9BD5" w:themeColor="accent1"/>
              </w:rPr>
              <w:t>ontractul nr.__________</w:t>
            </w:r>
          </w:p>
          <w:p w14:paraId="0ADC02F1" w14:textId="77777777" w:rsidR="00803E7E" w:rsidRPr="00457D26" w:rsidRDefault="00803E7E" w:rsidP="004D7C86">
            <w:pPr>
              <w:jc w:val="right"/>
              <w:rPr>
                <w:noProof w:val="0"/>
                <w:color w:val="5B9BD5" w:themeColor="accent1"/>
              </w:rPr>
            </w:pPr>
            <w:r w:rsidRPr="00457D26">
              <w:rPr>
                <w:noProof w:val="0"/>
                <w:color w:val="5B9BD5" w:themeColor="accent1"/>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F570FBE" w:rsidR="00803E7E" w:rsidRPr="00FF430B" w:rsidRDefault="00803E7E" w:rsidP="002722CC">
                  <w:pPr>
                    <w:jc w:val="center"/>
                    <w:rPr>
                      <w:b/>
                      <w:bCs/>
                      <w:noProof w:val="0"/>
                    </w:rPr>
                  </w:pPr>
                  <w:r w:rsidRPr="00FF430B">
                    <w:rPr>
                      <w:b/>
                      <w:bCs/>
                      <w:noProof w:val="0"/>
                    </w:rPr>
                    <w:t>Suma</w:t>
                  </w:r>
                  <w:r w:rsidR="00386F78">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43F10" w:rsidRPr="00EC30C2" w14:paraId="281FBF90" w14:textId="77777777" w:rsidTr="00EB54D2">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3F10" w:rsidRPr="00FF430B" w:rsidRDefault="00843F10" w:rsidP="00843F10">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0C139BC" w14:textId="1501463F" w:rsidR="00843F10" w:rsidRPr="00512CDB" w:rsidRDefault="00843F10" w:rsidP="00843F10">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088C8" w14:textId="017F8AED" w:rsidR="00843F10" w:rsidRPr="00FF430B" w:rsidRDefault="00843F10" w:rsidP="00843F1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9AE5F02" w:rsidR="00843F10" w:rsidRPr="00FF430B"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172F391A" w:rsidR="00843F10" w:rsidRPr="00FF430B"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62594EC1" w:rsidR="00843F10" w:rsidRPr="00FF430B"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445A96D5" w:rsidR="00843F10" w:rsidRPr="00FF430B"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3F10" w:rsidRPr="00457D26" w:rsidRDefault="00843F10" w:rsidP="00EB54D2">
                  <w:pPr>
                    <w:shd w:val="clear" w:color="auto" w:fill="FFFFFF" w:themeFill="background1"/>
                    <w:tabs>
                      <w:tab w:val="left" w:pos="0"/>
                      <w:tab w:val="left" w:pos="284"/>
                      <w:tab w:val="left" w:pos="426"/>
                    </w:tabs>
                    <w:spacing w:before="120"/>
                    <w:jc w:val="both"/>
                    <w:rPr>
                      <w:noProof w:val="0"/>
                    </w:rPr>
                  </w:pPr>
                </w:p>
              </w:tc>
            </w:tr>
            <w:tr w:rsidR="00843F10" w:rsidRPr="00EC30C2" w14:paraId="29B87D56" w14:textId="77777777" w:rsidTr="00B839F1">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F56BD" w14:textId="792A1CDC" w:rsidR="00843F10" w:rsidRPr="00FF430B" w:rsidRDefault="00843F10" w:rsidP="00843F10">
                  <w:pPr>
                    <w:jc w:val="both"/>
                    <w:rPr>
                      <w:noProof w:val="0"/>
                    </w:rPr>
                  </w:pPr>
                  <w:r>
                    <w:rPr>
                      <w:noProof w:val="0"/>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3F5F1C" w14:textId="067C5589"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43095D5" w14:textId="34283B6B" w:rsidR="00843F10" w:rsidRDefault="00843F10" w:rsidP="00843F10">
                  <w:pPr>
                    <w:keepNext/>
                    <w:keepLines/>
                    <w:spacing w:before="200"/>
                    <w:jc w:val="both"/>
                    <w:outlineLvl w:val="2"/>
                    <w:rPr>
                      <w:rFonts w:ascii="Segoe UI" w:hAnsi="Segoe UI" w:cs="Segoe UI"/>
                      <w:color w:val="555555"/>
                      <w:sz w:val="18"/>
                      <w:szCs w:val="18"/>
                      <w:shd w:val="clear" w:color="auto" w:fill="E5E9E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6F0CBFE" w14:textId="63BBBC00" w:rsidR="00843F10"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ECEB148" w14:textId="6CF08F70" w:rsidR="00843F10"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3E11B" w14:textId="77777777" w:rsidR="00843F10"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FD3BA" w14:textId="77777777" w:rsidR="00843F10"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A576C" w14:textId="77777777" w:rsidR="00843F10" w:rsidRDefault="00843F10" w:rsidP="00843F10">
                  <w:pPr>
                    <w:shd w:val="clear" w:color="auto" w:fill="FFFFFF" w:themeFill="background1"/>
                    <w:tabs>
                      <w:tab w:val="left" w:pos="0"/>
                      <w:tab w:val="left" w:pos="284"/>
                      <w:tab w:val="left" w:pos="426"/>
                    </w:tabs>
                    <w:spacing w:before="120"/>
                    <w:jc w:val="both"/>
                    <w:rPr>
                      <w:color w:val="FF0000"/>
                      <w:lang w:eastAsia="ru-RU"/>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Default="00385C85" w:rsidP="00196AB4">
            <w:pPr>
              <w:tabs>
                <w:tab w:val="left" w:pos="2295"/>
              </w:tabs>
              <w:jc w:val="both"/>
            </w:pPr>
          </w:p>
          <w:p w14:paraId="2C78BC1B" w14:textId="77777777" w:rsidR="00DF166F" w:rsidRPr="00FF430B" w:rsidRDefault="00DF166F" w:rsidP="00196AB4">
            <w:pPr>
              <w:tabs>
                <w:tab w:val="left" w:pos="2295"/>
              </w:tabs>
              <w:jc w:val="both"/>
            </w:pPr>
          </w:p>
          <w:p w14:paraId="20890119" w14:textId="77777777" w:rsidR="00385C85" w:rsidRPr="00FF430B" w:rsidRDefault="00385C85" w:rsidP="00196AB4">
            <w:pPr>
              <w:tabs>
                <w:tab w:val="left" w:pos="2295"/>
              </w:tabs>
              <w:jc w:val="both"/>
            </w:pPr>
          </w:p>
          <w:p w14:paraId="19663106" w14:textId="5A339A84"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2E665966"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C83C62">
              <w:t>oraș/municipiu</w:t>
            </w:r>
            <w:r w:rsidR="00C83C62" w:rsidRPr="00C83C62">
              <w:t>l Chișinău</w:t>
            </w:r>
          </w:p>
          <w:p w14:paraId="75323132" w14:textId="77777777" w:rsidR="002D6E71" w:rsidRPr="00FF430B" w:rsidRDefault="002D6E71" w:rsidP="00196AB4">
            <w:pPr>
              <w:tabs>
                <w:tab w:val="left" w:pos="2295"/>
              </w:tabs>
              <w:jc w:val="both"/>
            </w:pPr>
          </w:p>
          <w:p w14:paraId="219635B7" w14:textId="77777777" w:rsidR="00AD32DD" w:rsidRPr="00FF430B" w:rsidRDefault="00394DC7" w:rsidP="000347DB">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0347DB">
            <w:pPr>
              <w:numPr>
                <w:ilvl w:val="0"/>
                <w:numId w:val="30"/>
              </w:numPr>
              <w:suppressAutoHyphens/>
              <w:ind w:left="0" w:firstLine="720"/>
              <w:jc w:val="both"/>
            </w:pPr>
            <w:r w:rsidRPr="00FF430B">
              <w:t>Formularul Contractului;</w:t>
            </w:r>
          </w:p>
          <w:p w14:paraId="62BECD35" w14:textId="77777777" w:rsidR="00AD32DD" w:rsidRPr="00FF430B" w:rsidRDefault="004C7DFB" w:rsidP="000347DB">
            <w:pPr>
              <w:numPr>
                <w:ilvl w:val="0"/>
                <w:numId w:val="30"/>
              </w:numPr>
              <w:suppressAutoHyphens/>
              <w:ind w:left="0" w:firstLine="720"/>
              <w:jc w:val="both"/>
              <w:rPr>
                <w:i/>
              </w:rPr>
            </w:pPr>
            <w:r w:rsidRPr="00FF430B">
              <w:t>Formularul ofertei;</w:t>
            </w:r>
          </w:p>
          <w:p w14:paraId="4CD35ADF" w14:textId="77777777" w:rsidR="00AD32DD" w:rsidRPr="00FF430B" w:rsidRDefault="004C7DFB" w:rsidP="000347DB">
            <w:pPr>
              <w:numPr>
                <w:ilvl w:val="0"/>
                <w:numId w:val="30"/>
              </w:numPr>
              <w:suppressAutoHyphens/>
              <w:ind w:left="0" w:firstLine="720"/>
              <w:jc w:val="both"/>
              <w:rPr>
                <w:i/>
              </w:rPr>
            </w:pPr>
            <w:r w:rsidRPr="00FF430B">
              <w:t>Caietul de sarcini;</w:t>
            </w:r>
          </w:p>
          <w:p w14:paraId="6351F713" w14:textId="77777777" w:rsidR="00AD32DD" w:rsidRPr="00FF430B" w:rsidRDefault="004C7DFB" w:rsidP="000347DB">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0347DB">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0347DB">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0347D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0347D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0347DB">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0347DB">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0347D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0347D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contractul a făcut obiectul unei modificări substanțiale care necesita o nouă procedură de achiziție publi</w:t>
            </w:r>
            <w:r w:rsidR="00283820" w:rsidRPr="00947FBA">
              <w:rPr>
                <w:lang w:val="en-US"/>
              </w:rPr>
              <w:t>că în conformitate cu art.</w:t>
            </w:r>
            <w:r w:rsidR="003B210E" w:rsidRPr="00947FBA">
              <w:rPr>
                <w:lang w:val="en-US"/>
              </w:rPr>
              <w:t xml:space="preserve"> </w:t>
            </w:r>
            <w:r w:rsidRPr="00947FBA">
              <w:rPr>
                <w:lang w:val="en-US"/>
              </w:rPr>
              <w:t xml:space="preserve">76 al Legii </w:t>
            </w:r>
            <w:r w:rsidR="00E10240" w:rsidRPr="00947FBA">
              <w:rPr>
                <w:lang w:val="en-US"/>
              </w:rPr>
              <w:t>nr.</w:t>
            </w:r>
            <w:r w:rsidR="003B210E" w:rsidRPr="00947FBA">
              <w:rPr>
                <w:lang w:val="en-US"/>
              </w:rPr>
              <w:t xml:space="preserve"> </w:t>
            </w:r>
            <w:r w:rsidRPr="00947FBA">
              <w:rPr>
                <w:lang w:val="en-US"/>
              </w:rPr>
              <w:t>131/2015 privind achizițiile publice;</w:t>
            </w:r>
          </w:p>
          <w:p w14:paraId="64438E73" w14:textId="6A6AB7B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 xml:space="preserve">contractul nu </w:t>
            </w:r>
            <w:r w:rsidR="00073EB7" w:rsidRPr="00947FBA">
              <w:rPr>
                <w:lang w:val="en-US"/>
              </w:rPr>
              <w:t>urma</w:t>
            </w:r>
            <w:r w:rsidRPr="00947FBA">
              <w:rPr>
                <w:lang w:val="en-US"/>
              </w:rPr>
              <w:t xml:space="preserve"> să fie atribuit contractantului respectiv, avînd în vedere o încălcare gravă a obligaţiilor ce rezultă din Legea </w:t>
            </w:r>
            <w:r w:rsidR="00E10240" w:rsidRPr="00947FBA">
              <w:rPr>
                <w:lang w:val="en-US"/>
              </w:rPr>
              <w:t>nr.</w:t>
            </w:r>
            <w:r w:rsidR="00FF5CB2" w:rsidRPr="00947FBA">
              <w:rPr>
                <w:lang w:val="en-US"/>
              </w:rPr>
              <w:t xml:space="preserve"> </w:t>
            </w:r>
            <w:r w:rsidRPr="00947FB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0347DB">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0347DB">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09E6E4EE" w14:textId="7295CD52"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236CCF77" w:rsidR="00A14C96" w:rsidRDefault="00A14C96" w:rsidP="007D2982">
            <w:pPr>
              <w:autoSpaceDE w:val="0"/>
              <w:autoSpaceDN w:val="0"/>
              <w:adjustRightInd w:val="0"/>
              <w:ind w:right="23"/>
              <w:jc w:val="center"/>
              <w:rPr>
                <w:b/>
                <w:bCs/>
              </w:rPr>
            </w:pPr>
          </w:p>
          <w:p w14:paraId="205FCB98" w14:textId="77777777" w:rsidR="00C83C62" w:rsidRDefault="00C83C62"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47FB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0347D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0347DB">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0347DB">
            <w:pPr>
              <w:pStyle w:val="a"/>
              <w:numPr>
                <w:ilvl w:val="0"/>
                <w:numId w:val="37"/>
              </w:numPr>
            </w:pPr>
            <w:r w:rsidRPr="00FF430B">
              <w:t>prin acordul de voinţă al părţilor ;</w:t>
            </w:r>
          </w:p>
          <w:p w14:paraId="0472106D" w14:textId="77777777" w:rsidR="0063773E" w:rsidRPr="00FF430B" w:rsidRDefault="0063773E" w:rsidP="000347DB">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0347DB">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7A288" w14:textId="77777777" w:rsidR="00F01829" w:rsidRDefault="00F01829" w:rsidP="00A20ACF">
      <w:r>
        <w:separator/>
      </w:r>
    </w:p>
  </w:endnote>
  <w:endnote w:type="continuationSeparator" w:id="0">
    <w:p w14:paraId="0AC406FE" w14:textId="77777777" w:rsidR="00F01829" w:rsidRDefault="00F018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B839F1" w:rsidRDefault="00B839F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26ADAFC" w:rsidR="00B839F1" w:rsidRDefault="00B839F1">
        <w:pPr>
          <w:pStyle w:val="a4"/>
          <w:jc w:val="right"/>
        </w:pPr>
        <w:r>
          <w:fldChar w:fldCharType="begin"/>
        </w:r>
        <w:r>
          <w:instrText xml:space="preserve"> PAGE   \* MERGEFORMAT </w:instrText>
        </w:r>
        <w:r>
          <w:fldChar w:fldCharType="separate"/>
        </w:r>
        <w:r>
          <w:t>69</w:t>
        </w:r>
        <w:r>
          <w:fldChar w:fldCharType="end"/>
        </w:r>
      </w:p>
    </w:sdtContent>
  </w:sdt>
  <w:p w14:paraId="075618FA" w14:textId="77777777" w:rsidR="00B839F1" w:rsidRDefault="00B839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7620E" w14:textId="77777777" w:rsidR="00F01829" w:rsidRDefault="00F01829" w:rsidP="00A20ACF">
      <w:r>
        <w:separator/>
      </w:r>
    </w:p>
  </w:footnote>
  <w:footnote w:type="continuationSeparator" w:id="0">
    <w:p w14:paraId="017CDBAD" w14:textId="77777777" w:rsidR="00F01829" w:rsidRDefault="00F018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0F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98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7DB"/>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033"/>
    <w:rsid w:val="00080063"/>
    <w:rsid w:val="0008191D"/>
    <w:rsid w:val="00083599"/>
    <w:rsid w:val="000849A8"/>
    <w:rsid w:val="00085A93"/>
    <w:rsid w:val="00087114"/>
    <w:rsid w:val="00087859"/>
    <w:rsid w:val="00090A0D"/>
    <w:rsid w:val="00090D4D"/>
    <w:rsid w:val="000924C3"/>
    <w:rsid w:val="000928D3"/>
    <w:rsid w:val="00092953"/>
    <w:rsid w:val="00092E6C"/>
    <w:rsid w:val="00093056"/>
    <w:rsid w:val="000930AB"/>
    <w:rsid w:val="00093AE5"/>
    <w:rsid w:val="000942CB"/>
    <w:rsid w:val="000943CB"/>
    <w:rsid w:val="00096009"/>
    <w:rsid w:val="000960C1"/>
    <w:rsid w:val="00097617"/>
    <w:rsid w:val="000A123F"/>
    <w:rsid w:val="000A18F0"/>
    <w:rsid w:val="000A63ED"/>
    <w:rsid w:val="000A7988"/>
    <w:rsid w:val="000A7A90"/>
    <w:rsid w:val="000B108C"/>
    <w:rsid w:val="000B2369"/>
    <w:rsid w:val="000B5D92"/>
    <w:rsid w:val="000B70AD"/>
    <w:rsid w:val="000B73EB"/>
    <w:rsid w:val="000C00CF"/>
    <w:rsid w:val="000C1F66"/>
    <w:rsid w:val="000C279C"/>
    <w:rsid w:val="000C3C74"/>
    <w:rsid w:val="000C470A"/>
    <w:rsid w:val="000C5DFB"/>
    <w:rsid w:val="000C6960"/>
    <w:rsid w:val="000C795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E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FF4"/>
    <w:rsid w:val="0016369C"/>
    <w:rsid w:val="00164565"/>
    <w:rsid w:val="0016518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FAF"/>
    <w:rsid w:val="00195966"/>
    <w:rsid w:val="0019642D"/>
    <w:rsid w:val="00196AB4"/>
    <w:rsid w:val="001A192A"/>
    <w:rsid w:val="001A19FD"/>
    <w:rsid w:val="001A1A16"/>
    <w:rsid w:val="001A2344"/>
    <w:rsid w:val="001A4150"/>
    <w:rsid w:val="001A4DB4"/>
    <w:rsid w:val="001A5517"/>
    <w:rsid w:val="001A58C5"/>
    <w:rsid w:val="001A6043"/>
    <w:rsid w:val="001A6C62"/>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A6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55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B5B"/>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C2C"/>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294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7E"/>
    <w:rsid w:val="00302287"/>
    <w:rsid w:val="0030266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A69"/>
    <w:rsid w:val="00371806"/>
    <w:rsid w:val="003731FD"/>
    <w:rsid w:val="00373336"/>
    <w:rsid w:val="00373AF9"/>
    <w:rsid w:val="00377CE0"/>
    <w:rsid w:val="0038163C"/>
    <w:rsid w:val="00381EF2"/>
    <w:rsid w:val="0038237B"/>
    <w:rsid w:val="0038240D"/>
    <w:rsid w:val="0038275D"/>
    <w:rsid w:val="00384C2A"/>
    <w:rsid w:val="00384D8A"/>
    <w:rsid w:val="003854DB"/>
    <w:rsid w:val="00385891"/>
    <w:rsid w:val="00385C85"/>
    <w:rsid w:val="00386F78"/>
    <w:rsid w:val="00387023"/>
    <w:rsid w:val="00387171"/>
    <w:rsid w:val="00393AC1"/>
    <w:rsid w:val="003943B8"/>
    <w:rsid w:val="00394DC7"/>
    <w:rsid w:val="003961E7"/>
    <w:rsid w:val="00396A4B"/>
    <w:rsid w:val="003A0008"/>
    <w:rsid w:val="003A2643"/>
    <w:rsid w:val="003A40C2"/>
    <w:rsid w:val="003A4181"/>
    <w:rsid w:val="003A42E0"/>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8B9"/>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0E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D26"/>
    <w:rsid w:val="00460653"/>
    <w:rsid w:val="00461DAC"/>
    <w:rsid w:val="0046293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46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CDB"/>
    <w:rsid w:val="0051370B"/>
    <w:rsid w:val="005139AA"/>
    <w:rsid w:val="005157B4"/>
    <w:rsid w:val="00516840"/>
    <w:rsid w:val="00516A3C"/>
    <w:rsid w:val="005212EA"/>
    <w:rsid w:val="005229B2"/>
    <w:rsid w:val="00522B45"/>
    <w:rsid w:val="00523447"/>
    <w:rsid w:val="005266C6"/>
    <w:rsid w:val="00530124"/>
    <w:rsid w:val="005309C1"/>
    <w:rsid w:val="0053238B"/>
    <w:rsid w:val="00532A46"/>
    <w:rsid w:val="00536403"/>
    <w:rsid w:val="00537904"/>
    <w:rsid w:val="00541DCC"/>
    <w:rsid w:val="00543226"/>
    <w:rsid w:val="005459A4"/>
    <w:rsid w:val="00546E60"/>
    <w:rsid w:val="005508AD"/>
    <w:rsid w:val="00551783"/>
    <w:rsid w:val="00551CEC"/>
    <w:rsid w:val="00554549"/>
    <w:rsid w:val="00554651"/>
    <w:rsid w:val="00556DDC"/>
    <w:rsid w:val="00557A76"/>
    <w:rsid w:val="005603A1"/>
    <w:rsid w:val="005605BF"/>
    <w:rsid w:val="00560712"/>
    <w:rsid w:val="00561A1F"/>
    <w:rsid w:val="0056297D"/>
    <w:rsid w:val="00563A9C"/>
    <w:rsid w:val="00563E78"/>
    <w:rsid w:val="00564463"/>
    <w:rsid w:val="00567156"/>
    <w:rsid w:val="00570670"/>
    <w:rsid w:val="0057329B"/>
    <w:rsid w:val="00574351"/>
    <w:rsid w:val="00575A9D"/>
    <w:rsid w:val="005805E6"/>
    <w:rsid w:val="00580D91"/>
    <w:rsid w:val="005827D9"/>
    <w:rsid w:val="00582ECA"/>
    <w:rsid w:val="00584ACB"/>
    <w:rsid w:val="00585937"/>
    <w:rsid w:val="0059071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00"/>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BF0"/>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CFE"/>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94"/>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4"/>
    <w:rsid w:val="00734AAD"/>
    <w:rsid w:val="00736134"/>
    <w:rsid w:val="00736B8F"/>
    <w:rsid w:val="00737322"/>
    <w:rsid w:val="00740BE4"/>
    <w:rsid w:val="00744C5B"/>
    <w:rsid w:val="007451D1"/>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4A4"/>
    <w:rsid w:val="0079597E"/>
    <w:rsid w:val="007959BF"/>
    <w:rsid w:val="007A1B7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6E7"/>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CD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88"/>
    <w:rsid w:val="00821779"/>
    <w:rsid w:val="008260DA"/>
    <w:rsid w:val="0082679F"/>
    <w:rsid w:val="0083019C"/>
    <w:rsid w:val="00835D86"/>
    <w:rsid w:val="008373B7"/>
    <w:rsid w:val="008374FB"/>
    <w:rsid w:val="00837672"/>
    <w:rsid w:val="00837D1C"/>
    <w:rsid w:val="00840073"/>
    <w:rsid w:val="00843F10"/>
    <w:rsid w:val="00843F26"/>
    <w:rsid w:val="008449C1"/>
    <w:rsid w:val="00844D3D"/>
    <w:rsid w:val="00845320"/>
    <w:rsid w:val="0084605E"/>
    <w:rsid w:val="008506F1"/>
    <w:rsid w:val="00850DBC"/>
    <w:rsid w:val="00852228"/>
    <w:rsid w:val="00852DB5"/>
    <w:rsid w:val="00853139"/>
    <w:rsid w:val="00853B67"/>
    <w:rsid w:val="008543AB"/>
    <w:rsid w:val="00854D4E"/>
    <w:rsid w:val="008612A7"/>
    <w:rsid w:val="00862010"/>
    <w:rsid w:val="00863AAB"/>
    <w:rsid w:val="00864A45"/>
    <w:rsid w:val="00864B75"/>
    <w:rsid w:val="0086547A"/>
    <w:rsid w:val="008662BA"/>
    <w:rsid w:val="00867DA9"/>
    <w:rsid w:val="008726D2"/>
    <w:rsid w:val="00873EA6"/>
    <w:rsid w:val="00873EEA"/>
    <w:rsid w:val="0087510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ABD"/>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63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FB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2D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79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1FEC"/>
    <w:rsid w:val="00AC4562"/>
    <w:rsid w:val="00AC4778"/>
    <w:rsid w:val="00AC7246"/>
    <w:rsid w:val="00AC78C9"/>
    <w:rsid w:val="00AC7CA8"/>
    <w:rsid w:val="00AC7DAC"/>
    <w:rsid w:val="00AD17E8"/>
    <w:rsid w:val="00AD32DD"/>
    <w:rsid w:val="00AD4A65"/>
    <w:rsid w:val="00AD53FA"/>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E14"/>
    <w:rsid w:val="00B65C93"/>
    <w:rsid w:val="00B663FE"/>
    <w:rsid w:val="00B67953"/>
    <w:rsid w:val="00B720FE"/>
    <w:rsid w:val="00B73406"/>
    <w:rsid w:val="00B73964"/>
    <w:rsid w:val="00B75A38"/>
    <w:rsid w:val="00B76D90"/>
    <w:rsid w:val="00B77248"/>
    <w:rsid w:val="00B777DC"/>
    <w:rsid w:val="00B81043"/>
    <w:rsid w:val="00B8384B"/>
    <w:rsid w:val="00B839F1"/>
    <w:rsid w:val="00B90005"/>
    <w:rsid w:val="00B90D94"/>
    <w:rsid w:val="00B91A34"/>
    <w:rsid w:val="00B927F6"/>
    <w:rsid w:val="00B92FD0"/>
    <w:rsid w:val="00B93561"/>
    <w:rsid w:val="00B93DBE"/>
    <w:rsid w:val="00B94D54"/>
    <w:rsid w:val="00B96242"/>
    <w:rsid w:val="00B963D0"/>
    <w:rsid w:val="00B96B36"/>
    <w:rsid w:val="00BA12E8"/>
    <w:rsid w:val="00BA1A8F"/>
    <w:rsid w:val="00BA1B0C"/>
    <w:rsid w:val="00BA63BB"/>
    <w:rsid w:val="00BA6F95"/>
    <w:rsid w:val="00BA7076"/>
    <w:rsid w:val="00BA7187"/>
    <w:rsid w:val="00BA72D4"/>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E9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C62"/>
    <w:rsid w:val="00C84982"/>
    <w:rsid w:val="00C84FEC"/>
    <w:rsid w:val="00C8761B"/>
    <w:rsid w:val="00C879A4"/>
    <w:rsid w:val="00C94014"/>
    <w:rsid w:val="00C94CF3"/>
    <w:rsid w:val="00C96614"/>
    <w:rsid w:val="00C96BE2"/>
    <w:rsid w:val="00C974C7"/>
    <w:rsid w:val="00C9771C"/>
    <w:rsid w:val="00C97B51"/>
    <w:rsid w:val="00CA027D"/>
    <w:rsid w:val="00CA0469"/>
    <w:rsid w:val="00CA08C6"/>
    <w:rsid w:val="00CA1B7E"/>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9E"/>
    <w:rsid w:val="00CC5DF4"/>
    <w:rsid w:val="00CC6514"/>
    <w:rsid w:val="00CC6536"/>
    <w:rsid w:val="00CD0EA7"/>
    <w:rsid w:val="00CD1A6A"/>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5E18"/>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1F8"/>
    <w:rsid w:val="00D41FAC"/>
    <w:rsid w:val="00D42379"/>
    <w:rsid w:val="00D43956"/>
    <w:rsid w:val="00D5036B"/>
    <w:rsid w:val="00D51EB7"/>
    <w:rsid w:val="00D51F0A"/>
    <w:rsid w:val="00D53233"/>
    <w:rsid w:val="00D53648"/>
    <w:rsid w:val="00D541D9"/>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481"/>
    <w:rsid w:val="00DB0EE7"/>
    <w:rsid w:val="00DB2B83"/>
    <w:rsid w:val="00DB45B1"/>
    <w:rsid w:val="00DB5DCF"/>
    <w:rsid w:val="00DC1946"/>
    <w:rsid w:val="00DC250A"/>
    <w:rsid w:val="00DC4F9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6F"/>
    <w:rsid w:val="00DF3C70"/>
    <w:rsid w:val="00DF4668"/>
    <w:rsid w:val="00DF4A99"/>
    <w:rsid w:val="00DF4DCF"/>
    <w:rsid w:val="00DF57A0"/>
    <w:rsid w:val="00DF66AC"/>
    <w:rsid w:val="00DF68CD"/>
    <w:rsid w:val="00E000AD"/>
    <w:rsid w:val="00E00D84"/>
    <w:rsid w:val="00E03760"/>
    <w:rsid w:val="00E03A1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4F8"/>
    <w:rsid w:val="00E577E4"/>
    <w:rsid w:val="00E57AFE"/>
    <w:rsid w:val="00E6009A"/>
    <w:rsid w:val="00E6012E"/>
    <w:rsid w:val="00E614FD"/>
    <w:rsid w:val="00E61600"/>
    <w:rsid w:val="00E706C1"/>
    <w:rsid w:val="00E7180A"/>
    <w:rsid w:val="00E71F7B"/>
    <w:rsid w:val="00E73079"/>
    <w:rsid w:val="00E80759"/>
    <w:rsid w:val="00E80984"/>
    <w:rsid w:val="00E80C5F"/>
    <w:rsid w:val="00E81A3E"/>
    <w:rsid w:val="00E8202C"/>
    <w:rsid w:val="00E828BB"/>
    <w:rsid w:val="00E836D3"/>
    <w:rsid w:val="00E838F8"/>
    <w:rsid w:val="00E83C3D"/>
    <w:rsid w:val="00E845B0"/>
    <w:rsid w:val="00E85B92"/>
    <w:rsid w:val="00E86623"/>
    <w:rsid w:val="00E86F22"/>
    <w:rsid w:val="00E92862"/>
    <w:rsid w:val="00E93A68"/>
    <w:rsid w:val="00E94F3E"/>
    <w:rsid w:val="00E9530A"/>
    <w:rsid w:val="00E95E11"/>
    <w:rsid w:val="00EA3452"/>
    <w:rsid w:val="00EA3C96"/>
    <w:rsid w:val="00EA50A9"/>
    <w:rsid w:val="00EA64B0"/>
    <w:rsid w:val="00EA73CF"/>
    <w:rsid w:val="00EB080B"/>
    <w:rsid w:val="00EB1FF8"/>
    <w:rsid w:val="00EB3636"/>
    <w:rsid w:val="00EB54D2"/>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0DB"/>
    <w:rsid w:val="00EF3B66"/>
    <w:rsid w:val="00EF40D6"/>
    <w:rsid w:val="00EF4276"/>
    <w:rsid w:val="00EF4D0E"/>
    <w:rsid w:val="00EF6B39"/>
    <w:rsid w:val="00F0107F"/>
    <w:rsid w:val="00F01829"/>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68A"/>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01"/>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1DC"/>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6BBB1FF-D1D8-4F14-AEA7-3551D5C2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99779E"/>
    <w:pPr>
      <w:spacing w:before="100" w:beforeAutospacing="1" w:after="100" w:afterAutospacing="1"/>
    </w:pPr>
    <w:rPr>
      <w:noProof w:val="0"/>
      <w:lang w:val="ru-RU" w:eastAsia="ru-RU"/>
    </w:rPr>
  </w:style>
  <w:style w:type="paragraph" w:customStyle="1" w:styleId="msonormalmrcssattr">
    <w:name w:val="msonormal_mr_css_attr"/>
    <w:basedOn w:val="a0"/>
    <w:rsid w:val="0099779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07425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50748-693A-4A97-8414-1465EBAC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24347</Words>
  <Characters>138781</Characters>
  <Application>Microsoft Office Word</Application>
  <DocSecurity>0</DocSecurity>
  <Lines>1156</Lines>
  <Paragraphs>325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4</cp:revision>
  <cp:lastPrinted>2021-06-01T11:52:00Z</cp:lastPrinted>
  <dcterms:created xsi:type="dcterms:W3CDTF">2025-02-19T10:23:00Z</dcterms:created>
  <dcterms:modified xsi:type="dcterms:W3CDTF">2026-02-10T13:36:00Z</dcterms:modified>
</cp:coreProperties>
</file>