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00A59"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9B7F366" w14:textId="77777777" w:rsidR="00052D9D" w:rsidRDefault="00052D9D" w:rsidP="00052D9D">
      <w:pPr>
        <w:spacing w:before="120"/>
        <w:jc w:val="center"/>
        <w:outlineLvl w:val="0"/>
        <w:rPr>
          <w:b/>
          <w:sz w:val="28"/>
          <w:szCs w:val="28"/>
          <w:lang w:eastAsia="ru-RU"/>
        </w:rPr>
      </w:pPr>
      <w:r w:rsidRPr="00FF430B">
        <w:rPr>
          <w:b/>
          <w:sz w:val="28"/>
          <w:szCs w:val="28"/>
          <w:lang w:eastAsia="ru-RU"/>
        </w:rPr>
        <w:t>ANUNȚ DE PARTICIPARE</w:t>
      </w:r>
    </w:p>
    <w:p w14:paraId="31016506" w14:textId="77777777" w:rsidR="00052D9D" w:rsidRDefault="00052D9D" w:rsidP="00052D9D">
      <w:pPr>
        <w:spacing w:before="120"/>
        <w:jc w:val="center"/>
        <w:outlineLvl w:val="0"/>
        <w:rPr>
          <w:b/>
          <w:sz w:val="28"/>
          <w:szCs w:val="28"/>
          <w:lang w:eastAsia="ru-RU"/>
        </w:rPr>
      </w:pPr>
    </w:p>
    <w:p w14:paraId="1D8D7046" w14:textId="77777777" w:rsidR="00052D9D" w:rsidRPr="006562F9" w:rsidRDefault="00052D9D" w:rsidP="00052D9D">
      <w:pPr>
        <w:jc w:val="both"/>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307929">
        <w:rPr>
          <w:b/>
          <w:bCs/>
          <w:sz w:val="28"/>
          <w:szCs w:val="28"/>
        </w:rPr>
        <w:t>Reparația capitală a acoperișului Gimnaziului Onișcani, blocul B și galeria (a doua etapă) din cadrul proiectului “Reparația capitală a acoperișului și termoizolarea fațadei la imobilul nr.cad. 25301040430.01 (școala) situat pe terenul cu nr.cad. 25301040430, din s. Onișcani, r-l. Călărași</w:t>
      </w:r>
    </w:p>
    <w:p w14:paraId="5618DFC8" w14:textId="77777777" w:rsidR="00052D9D" w:rsidRDefault="00052D9D" w:rsidP="00052D9D">
      <w:pPr>
        <w:pStyle w:val="Corptext"/>
        <w:spacing w:before="165"/>
      </w:pPr>
    </w:p>
    <w:p w14:paraId="134DD7E5" w14:textId="77777777" w:rsidR="00052D9D" w:rsidRPr="006352CA" w:rsidRDefault="00052D9D" w:rsidP="00052D9D">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2C6036AC" w14:textId="77777777" w:rsidR="00052D9D" w:rsidRDefault="00052D9D" w:rsidP="00052D9D">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021E2D18" w14:textId="77777777" w:rsidR="00052D9D" w:rsidRDefault="00052D9D" w:rsidP="00052D9D">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5AB4A591" w14:textId="77777777" w:rsidR="00052D9D" w:rsidRPr="00F26777" w:rsidRDefault="00052D9D" w:rsidP="00052D9D">
      <w:pPr>
        <w:spacing w:before="119"/>
        <w:rPr>
          <w:b/>
        </w:rPr>
      </w:pPr>
      <w:r>
        <w:rPr>
          <w:b/>
        </w:rPr>
        <w:t xml:space="preserve">    </w:t>
      </w:r>
      <w:r w:rsidRPr="00F26777">
        <w:rPr>
          <w:bCs/>
          <w:color w:val="000000"/>
          <w:spacing w:val="-5"/>
        </w:rPr>
        <w:t>Da</w:t>
      </w:r>
      <w:r>
        <w:rPr>
          <w:bCs/>
          <w:color w:val="000000"/>
          <w:spacing w:val="-5"/>
        </w:rPr>
        <w:t>.</w:t>
      </w:r>
    </w:p>
    <w:p w14:paraId="5F40A031" w14:textId="77777777" w:rsidR="00052D9D" w:rsidRPr="00935D09" w:rsidRDefault="00052D9D" w:rsidP="00052D9D">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4D4E5396" w14:textId="77777777" w:rsidR="00052D9D" w:rsidRDefault="00052D9D" w:rsidP="00052D9D">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50E98EE3"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B1B7BCC"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58691913"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52F3D12E" w14:textId="77777777" w:rsidR="00052D9D" w:rsidRPr="00935D09" w:rsidRDefault="00052D9D" w:rsidP="00052D9D">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6EACC566" w14:textId="77777777" w:rsidR="00052D9D" w:rsidRPr="00BB1693" w:rsidRDefault="00052D9D" w:rsidP="00052D9D">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751DC546" w14:textId="77777777" w:rsidR="00052D9D" w:rsidRPr="00BB1693" w:rsidRDefault="00052D9D" w:rsidP="00052D9D">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12260BF0" w14:textId="77777777" w:rsidR="00052D9D" w:rsidRDefault="00052D9D" w:rsidP="00052D9D">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58A4B341" w14:textId="77777777" w:rsidR="00052D9D" w:rsidRPr="00BB1693" w:rsidRDefault="00052D9D" w:rsidP="00052D9D">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417D9FE0" w14:textId="77777777" w:rsidR="00052D9D" w:rsidRPr="00C11E84" w:rsidRDefault="00052D9D" w:rsidP="00052D9D">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52D9D" w14:paraId="0CF6598A" w14:textId="77777777" w:rsidTr="007D476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6B375C"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B3775E0"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B1E7B9"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913536A"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3CD9E"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A40483"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4DCE75" w14:textId="77777777" w:rsidR="00052D9D" w:rsidRPr="00FF430B" w:rsidRDefault="00052D9D" w:rsidP="007D4769">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052D9D" w14:paraId="4E476252" w14:textId="77777777" w:rsidTr="007D476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D5C059" w14:textId="77777777" w:rsidR="00052D9D" w:rsidRPr="00FF430B" w:rsidRDefault="00052D9D" w:rsidP="007D4769">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040FF88" w14:textId="77777777" w:rsidR="00052D9D" w:rsidRPr="00FF430B" w:rsidRDefault="00052D9D" w:rsidP="007D4769">
            <w:pPr>
              <w:shd w:val="clear" w:color="auto" w:fill="FFFFFF" w:themeFill="background1"/>
              <w:spacing w:before="120"/>
              <w:jc w:val="center"/>
              <w:rPr>
                <w:sz w:val="20"/>
                <w:szCs w:val="20"/>
                <w:lang w:eastAsia="ru-RU"/>
              </w:rPr>
            </w:pPr>
            <w:r w:rsidRPr="00C50DA5">
              <w:rPr>
                <w:spacing w:val="-2"/>
              </w:rPr>
              <w:t>45261900-3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897DF25" w14:textId="77777777" w:rsidR="00052D9D" w:rsidRPr="00597FDA" w:rsidRDefault="00052D9D" w:rsidP="007D4769">
            <w:pPr>
              <w:rPr>
                <w:b/>
                <w:bCs/>
              </w:rPr>
            </w:pPr>
            <w:r w:rsidRPr="00597FDA">
              <w:rPr>
                <w:b/>
                <w:bCs/>
              </w:rPr>
              <w:t xml:space="preserve">Reparația capitală a acoperișului Gimnaziului Onișcani, blocul B și galeria (a doua etapă) din cadrul proiectului “Reparația capitală a acoperișului și termoizolarea fațadei la imobilul </w:t>
            </w:r>
            <w:r w:rsidRPr="00597FDA">
              <w:rPr>
                <w:b/>
                <w:bCs/>
              </w:rPr>
              <w:lastRenderedPageBreak/>
              <w:t>nr.cad. 25301040430.01 (școala) situat pe terenul cu nr.cad. 25301040430, din s. Onișcani, r-l. Călărași</w:t>
            </w:r>
          </w:p>
          <w:p w14:paraId="35586702" w14:textId="77777777" w:rsidR="00052D9D" w:rsidRPr="00717B73" w:rsidRDefault="00052D9D" w:rsidP="007D4769">
            <w:pPr>
              <w:jc w:val="both"/>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B748607" w14:textId="77777777" w:rsidR="00052D9D" w:rsidRPr="00FF430B" w:rsidRDefault="00052D9D" w:rsidP="007D4769">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0468D43" w14:textId="77777777" w:rsidR="00052D9D" w:rsidRDefault="00052D9D" w:rsidP="007D4769">
            <w:pPr>
              <w:pStyle w:val="TableParagraph"/>
              <w:ind w:left="0"/>
              <w:rPr>
                <w:b/>
                <w:sz w:val="20"/>
              </w:rPr>
            </w:pPr>
          </w:p>
          <w:p w14:paraId="0DA63190" w14:textId="77777777" w:rsidR="00052D9D" w:rsidRDefault="00052D9D" w:rsidP="007D4769">
            <w:pPr>
              <w:pStyle w:val="TableParagraph"/>
              <w:ind w:left="0"/>
              <w:rPr>
                <w:b/>
                <w:sz w:val="20"/>
              </w:rPr>
            </w:pPr>
          </w:p>
          <w:p w14:paraId="3BC81C35" w14:textId="77777777" w:rsidR="00052D9D" w:rsidRDefault="00052D9D" w:rsidP="007D4769">
            <w:pPr>
              <w:pStyle w:val="TableParagraph"/>
              <w:ind w:left="0"/>
              <w:rPr>
                <w:b/>
                <w:sz w:val="20"/>
              </w:rPr>
            </w:pPr>
          </w:p>
          <w:p w14:paraId="06EEEE41" w14:textId="77777777" w:rsidR="00052D9D" w:rsidRDefault="00052D9D" w:rsidP="007D4769">
            <w:pPr>
              <w:pStyle w:val="TableParagraph"/>
              <w:ind w:left="0"/>
              <w:rPr>
                <w:b/>
                <w:sz w:val="20"/>
              </w:rPr>
            </w:pPr>
          </w:p>
          <w:p w14:paraId="1736F4A7" w14:textId="77777777" w:rsidR="00052D9D" w:rsidRDefault="00052D9D" w:rsidP="007D4769">
            <w:pPr>
              <w:pStyle w:val="TableParagraph"/>
              <w:spacing w:before="175"/>
              <w:ind w:left="0"/>
              <w:rPr>
                <w:b/>
                <w:sz w:val="20"/>
              </w:rPr>
            </w:pPr>
          </w:p>
          <w:p w14:paraId="3254779F" w14:textId="77777777" w:rsidR="00052D9D" w:rsidRPr="00FF430B" w:rsidRDefault="00052D9D" w:rsidP="007D4769">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7DD724" w14:textId="77777777" w:rsidR="00052D9D" w:rsidRDefault="00052D9D" w:rsidP="007D4769">
            <w:pPr>
              <w:pStyle w:val="TableParagraph"/>
              <w:ind w:left="0"/>
              <w:rPr>
                <w:b/>
                <w:sz w:val="20"/>
              </w:rPr>
            </w:pPr>
          </w:p>
          <w:p w14:paraId="0FB36BC1" w14:textId="77777777" w:rsidR="00052D9D" w:rsidRDefault="00052D9D" w:rsidP="007D4769">
            <w:pPr>
              <w:pStyle w:val="TableParagraph"/>
              <w:ind w:left="0"/>
              <w:rPr>
                <w:b/>
                <w:sz w:val="20"/>
              </w:rPr>
            </w:pPr>
          </w:p>
          <w:p w14:paraId="71397F56" w14:textId="77777777" w:rsidR="00052D9D" w:rsidRPr="00FF430B" w:rsidRDefault="00052D9D" w:rsidP="007D4769">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D6F73C" w14:textId="77777777" w:rsidR="00052D9D" w:rsidRPr="006562F9" w:rsidRDefault="00052D9D" w:rsidP="007D4769">
            <w:pPr>
              <w:pStyle w:val="TableParagraph"/>
              <w:ind w:left="0"/>
              <w:jc w:val="center"/>
              <w:rPr>
                <w:b/>
                <w:sz w:val="24"/>
              </w:rPr>
            </w:pPr>
          </w:p>
          <w:p w14:paraId="62D78F56" w14:textId="77777777" w:rsidR="00052D9D" w:rsidRPr="006562F9" w:rsidRDefault="00052D9D" w:rsidP="007D4769">
            <w:pPr>
              <w:pStyle w:val="TableParagraph"/>
              <w:ind w:left="0"/>
              <w:jc w:val="center"/>
              <w:rPr>
                <w:b/>
                <w:sz w:val="24"/>
              </w:rPr>
            </w:pPr>
          </w:p>
          <w:p w14:paraId="02A2CE95" w14:textId="77777777" w:rsidR="00052D9D" w:rsidRPr="006562F9" w:rsidRDefault="00052D9D" w:rsidP="007D4769">
            <w:pPr>
              <w:pStyle w:val="TableParagraph"/>
              <w:ind w:left="0"/>
              <w:jc w:val="center"/>
              <w:rPr>
                <w:b/>
                <w:sz w:val="24"/>
              </w:rPr>
            </w:pPr>
          </w:p>
          <w:p w14:paraId="3ADBD2AA" w14:textId="77777777" w:rsidR="00052D9D" w:rsidRPr="006562F9" w:rsidRDefault="00052D9D" w:rsidP="007D4769">
            <w:pPr>
              <w:pStyle w:val="TableParagraph"/>
              <w:spacing w:before="66"/>
              <w:ind w:left="0"/>
              <w:jc w:val="center"/>
              <w:rPr>
                <w:b/>
                <w:sz w:val="24"/>
              </w:rPr>
            </w:pPr>
          </w:p>
          <w:p w14:paraId="1E2DA7DE" w14:textId="77777777" w:rsidR="00052D9D" w:rsidRPr="006562F9" w:rsidRDefault="00052D9D" w:rsidP="007D4769">
            <w:pPr>
              <w:pStyle w:val="TableParagraph"/>
              <w:tabs>
                <w:tab w:val="left" w:pos="597"/>
                <w:tab w:val="center" w:pos="986"/>
              </w:tabs>
              <w:ind w:left="5" w:right="3"/>
              <w:rPr>
                <w:b/>
                <w:sz w:val="24"/>
                <w:szCs w:val="24"/>
              </w:rPr>
            </w:pPr>
            <w:r w:rsidRPr="006562F9">
              <w:rPr>
                <w:b/>
                <w:spacing w:val="-5"/>
                <w:sz w:val="24"/>
                <w:szCs w:val="24"/>
              </w:rPr>
              <w:t>1 349 298,58  lei</w:t>
            </w:r>
          </w:p>
          <w:p w14:paraId="588DAD8A" w14:textId="77777777" w:rsidR="00052D9D" w:rsidRPr="006562F9" w:rsidRDefault="00052D9D" w:rsidP="007D4769">
            <w:pPr>
              <w:shd w:val="clear" w:color="auto" w:fill="FFFFFF" w:themeFill="background1"/>
              <w:spacing w:before="120"/>
              <w:jc w:val="center"/>
              <w:rPr>
                <w:sz w:val="20"/>
                <w:szCs w:val="20"/>
                <w:lang w:eastAsia="ru-RU"/>
              </w:rPr>
            </w:pPr>
            <w:r w:rsidRPr="006562F9">
              <w:rPr>
                <w:bCs/>
              </w:rPr>
              <w:t>(fără</w:t>
            </w:r>
            <w:r w:rsidRPr="006562F9">
              <w:rPr>
                <w:bCs/>
                <w:spacing w:val="-3"/>
              </w:rPr>
              <w:t xml:space="preserve"> </w:t>
            </w:r>
            <w:r w:rsidRPr="006562F9">
              <w:rPr>
                <w:bCs/>
                <w:spacing w:val="-4"/>
              </w:rPr>
              <w:t>TVA)</w:t>
            </w:r>
          </w:p>
        </w:tc>
      </w:tr>
      <w:tr w:rsidR="00052D9D" w14:paraId="2B8DCDC7" w14:textId="77777777" w:rsidTr="007D476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93BFCE" w14:textId="77777777" w:rsidR="00052D9D" w:rsidRPr="00FF430B" w:rsidRDefault="00052D9D" w:rsidP="007D4769">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31F768" w14:textId="77777777" w:rsidR="00052D9D" w:rsidRPr="006562F9" w:rsidRDefault="00052D9D" w:rsidP="007D4769">
            <w:pPr>
              <w:pStyle w:val="TableParagraph"/>
              <w:tabs>
                <w:tab w:val="left" w:pos="597"/>
                <w:tab w:val="center" w:pos="986"/>
              </w:tabs>
              <w:ind w:left="5" w:right="3"/>
              <w:jc w:val="center"/>
              <w:rPr>
                <w:b/>
                <w:spacing w:val="-5"/>
                <w:sz w:val="24"/>
                <w:szCs w:val="24"/>
              </w:rPr>
            </w:pPr>
            <w:r w:rsidRPr="006562F9">
              <w:rPr>
                <w:b/>
                <w:spacing w:val="-5"/>
                <w:sz w:val="24"/>
                <w:szCs w:val="24"/>
              </w:rPr>
              <w:t xml:space="preserve"> 1 349 298,58    </w:t>
            </w:r>
            <w:r w:rsidRPr="006562F9">
              <w:rPr>
                <w:b/>
                <w:spacing w:val="-5"/>
                <w:sz w:val="24"/>
              </w:rPr>
              <w:t>lei</w:t>
            </w:r>
          </w:p>
          <w:p w14:paraId="75ED4C1C" w14:textId="77777777" w:rsidR="00052D9D" w:rsidRPr="006562F9" w:rsidRDefault="00052D9D" w:rsidP="007D4769">
            <w:pPr>
              <w:shd w:val="clear" w:color="auto" w:fill="FFFFFF" w:themeFill="background1"/>
              <w:spacing w:before="120"/>
              <w:jc w:val="center"/>
              <w:rPr>
                <w:sz w:val="20"/>
                <w:szCs w:val="20"/>
                <w:lang w:eastAsia="ru-RU"/>
              </w:rPr>
            </w:pPr>
            <w:r w:rsidRPr="006562F9">
              <w:rPr>
                <w:bCs/>
              </w:rPr>
              <w:t>(fără</w:t>
            </w:r>
            <w:r w:rsidRPr="006562F9">
              <w:rPr>
                <w:bCs/>
                <w:spacing w:val="-5"/>
              </w:rPr>
              <w:t xml:space="preserve"> </w:t>
            </w:r>
            <w:r w:rsidRPr="006562F9">
              <w:rPr>
                <w:bCs/>
                <w:spacing w:val="-4"/>
              </w:rPr>
              <w:t>TVA)</w:t>
            </w:r>
          </w:p>
        </w:tc>
      </w:tr>
    </w:tbl>
    <w:p w14:paraId="7A1C0BA7" w14:textId="77777777" w:rsidR="00052D9D" w:rsidRPr="00361130" w:rsidRDefault="00052D9D" w:rsidP="00052D9D">
      <w:pPr>
        <w:pStyle w:val="Listparagraf"/>
        <w:widowControl w:val="0"/>
        <w:numPr>
          <w:ilvl w:val="0"/>
          <w:numId w:val="41"/>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20F806FF" w14:textId="77777777" w:rsidR="00052D9D" w:rsidRPr="00361130" w:rsidRDefault="00052D9D" w:rsidP="00052D9D">
      <w:pPr>
        <w:pStyle w:val="Listparagraf"/>
        <w:widowControl w:val="0"/>
        <w:numPr>
          <w:ilvl w:val="0"/>
          <w:numId w:val="41"/>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66312BE4" w14:textId="77777777" w:rsidR="00052D9D" w:rsidRDefault="00052D9D" w:rsidP="00052D9D">
      <w:pPr>
        <w:shd w:val="clear" w:color="auto" w:fill="FFFFFF" w:themeFill="background1"/>
        <w:tabs>
          <w:tab w:val="right" w:pos="426"/>
        </w:tabs>
        <w:ind w:left="142"/>
        <w:rPr>
          <w:b/>
          <w:lang w:eastAsia="ru-RU"/>
        </w:rPr>
      </w:pPr>
      <w:r w:rsidRPr="00FF430B">
        <w:rPr>
          <w:b/>
          <w:lang w:eastAsia="ru-RU"/>
        </w:rPr>
        <w:t>oferta (se va selecta):</w:t>
      </w:r>
    </w:p>
    <w:p w14:paraId="076DC012" w14:textId="77777777" w:rsidR="00052D9D" w:rsidRDefault="00052D9D" w:rsidP="00052D9D">
      <w:pPr>
        <w:shd w:val="clear" w:color="auto" w:fill="FFFFFF" w:themeFill="background1"/>
        <w:tabs>
          <w:tab w:val="right" w:pos="426"/>
        </w:tabs>
        <w:ind w:left="142"/>
        <w:rPr>
          <w:b/>
          <w:lang w:eastAsia="ru-RU"/>
        </w:rPr>
      </w:pPr>
    </w:p>
    <w:p w14:paraId="186E17C8"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529311B2"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mai multe loturi;</w:t>
      </w:r>
    </w:p>
    <w:p w14:paraId="6F1AC2C9"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Pentru toate loturile;</w:t>
      </w:r>
    </w:p>
    <w:p w14:paraId="70AF9326" w14:textId="77777777" w:rsidR="00052D9D" w:rsidRPr="00FF430B" w:rsidRDefault="00052D9D" w:rsidP="00052D9D">
      <w:pPr>
        <w:numPr>
          <w:ilvl w:val="0"/>
          <w:numId w:val="24"/>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1AAD1C02" w14:textId="77777777" w:rsidR="00052D9D" w:rsidRPr="007C0DF2" w:rsidRDefault="00052D9D" w:rsidP="00052D9D">
      <w:pPr>
        <w:pStyle w:val="Listparagraf"/>
        <w:widowControl w:val="0"/>
        <w:numPr>
          <w:ilvl w:val="0"/>
          <w:numId w:val="41"/>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7E182E4C" w14:textId="77777777" w:rsidR="00052D9D" w:rsidRPr="00432F6E" w:rsidRDefault="00052D9D" w:rsidP="00052D9D">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00B514F2" w14:textId="77777777" w:rsidR="00052D9D" w:rsidRPr="00597FDA" w:rsidRDefault="00052D9D" w:rsidP="00052D9D">
      <w:pPr>
        <w:pStyle w:val="Listparagraf"/>
        <w:widowControl w:val="0"/>
        <w:numPr>
          <w:ilvl w:val="0"/>
          <w:numId w:val="41"/>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roofErr w:type="spellStart"/>
      <w:r w:rsidRPr="00597FDA">
        <w:rPr>
          <w:b/>
          <w:color w:val="FF0000"/>
        </w:rPr>
        <w:t>Termenul</w:t>
      </w:r>
      <w:proofErr w:type="spellEnd"/>
      <w:r w:rsidRPr="00597FDA">
        <w:rPr>
          <w:b/>
          <w:color w:val="FF0000"/>
        </w:rPr>
        <w:t xml:space="preserve"> de </w:t>
      </w:r>
      <w:proofErr w:type="spellStart"/>
      <w:r w:rsidRPr="00597FDA">
        <w:rPr>
          <w:b/>
          <w:color w:val="FF0000"/>
        </w:rPr>
        <w:t>executare</w:t>
      </w:r>
      <w:proofErr w:type="spellEnd"/>
      <w:r w:rsidRPr="00597FDA">
        <w:rPr>
          <w:b/>
          <w:color w:val="FF0000"/>
        </w:rPr>
        <w:t xml:space="preserve"> a </w:t>
      </w:r>
      <w:proofErr w:type="spellStart"/>
      <w:r w:rsidRPr="00597FDA">
        <w:rPr>
          <w:b/>
          <w:color w:val="FF0000"/>
        </w:rPr>
        <w:t>lucrărilor</w:t>
      </w:r>
      <w:proofErr w:type="spellEnd"/>
      <w:r w:rsidRPr="00597FDA">
        <w:rPr>
          <w:b/>
          <w:color w:val="FF0000"/>
        </w:rPr>
        <w:t xml:space="preserve"> </w:t>
      </w:r>
      <w:proofErr w:type="spellStart"/>
      <w:r w:rsidRPr="00597FDA">
        <w:rPr>
          <w:b/>
          <w:color w:val="FF0000"/>
        </w:rPr>
        <w:t>este</w:t>
      </w:r>
      <w:proofErr w:type="spellEnd"/>
      <w:r w:rsidRPr="00597FDA">
        <w:rPr>
          <w:b/>
          <w:color w:val="FF0000"/>
          <w:spacing w:val="-1"/>
        </w:rPr>
        <w:t xml:space="preserve"> </w:t>
      </w:r>
      <w:r w:rsidRPr="00597FDA">
        <w:rPr>
          <w:b/>
          <w:color w:val="FF0000"/>
        </w:rPr>
        <w:t xml:space="preserve">de </w:t>
      </w:r>
      <w:proofErr w:type="spellStart"/>
      <w:r w:rsidRPr="00597FDA">
        <w:rPr>
          <w:b/>
          <w:color w:val="FF0000"/>
        </w:rPr>
        <w:t>trei</w:t>
      </w:r>
      <w:proofErr w:type="spellEnd"/>
      <w:r w:rsidRPr="00597FDA">
        <w:rPr>
          <w:b/>
          <w:color w:val="FF0000"/>
        </w:rPr>
        <w:t xml:space="preserve"> (3) </w:t>
      </w:r>
      <w:proofErr w:type="spellStart"/>
      <w:r w:rsidRPr="00597FDA">
        <w:rPr>
          <w:b/>
          <w:color w:val="FF0000"/>
        </w:rPr>
        <w:t>luni</w:t>
      </w:r>
      <w:proofErr w:type="spellEnd"/>
      <w:r w:rsidRPr="00597FDA">
        <w:rPr>
          <w:b/>
          <w:color w:val="FF0000"/>
        </w:rPr>
        <w:t xml:space="preserve">, </w:t>
      </w:r>
      <w:proofErr w:type="spellStart"/>
      <w:r w:rsidRPr="00597FDA">
        <w:rPr>
          <w:b/>
          <w:color w:val="FF0000"/>
        </w:rPr>
        <w:t>calculat</w:t>
      </w:r>
      <w:proofErr w:type="spellEnd"/>
      <w:r w:rsidRPr="00597FDA">
        <w:rPr>
          <w:b/>
          <w:color w:val="FF0000"/>
        </w:rPr>
        <w:t xml:space="preserve"> de la data </w:t>
      </w:r>
      <w:proofErr w:type="spellStart"/>
      <w:r w:rsidRPr="00597FDA">
        <w:rPr>
          <w:b/>
          <w:color w:val="FF0000"/>
        </w:rPr>
        <w:t>prevăzută</w:t>
      </w:r>
      <w:proofErr w:type="spellEnd"/>
      <w:r w:rsidRPr="00597FDA">
        <w:rPr>
          <w:b/>
          <w:color w:val="FF0000"/>
        </w:rPr>
        <w:t xml:space="preserve"> </w:t>
      </w:r>
      <w:proofErr w:type="spellStart"/>
      <w:r w:rsidRPr="00597FDA">
        <w:rPr>
          <w:b/>
          <w:color w:val="FF0000"/>
        </w:rPr>
        <w:t>în</w:t>
      </w:r>
      <w:proofErr w:type="spellEnd"/>
      <w:r w:rsidRPr="00597FDA">
        <w:rPr>
          <w:b/>
          <w:color w:val="FF0000"/>
        </w:rPr>
        <w:t xml:space="preserve"> </w:t>
      </w:r>
      <w:proofErr w:type="spellStart"/>
      <w:r w:rsidRPr="00597FDA">
        <w:rPr>
          <w:b/>
          <w:color w:val="FF0000"/>
        </w:rPr>
        <w:t>Ordinul</w:t>
      </w:r>
      <w:proofErr w:type="spellEnd"/>
      <w:r w:rsidRPr="00597FDA">
        <w:rPr>
          <w:b/>
          <w:color w:val="FF0000"/>
        </w:rPr>
        <w:t xml:space="preserve"> de </w:t>
      </w:r>
      <w:proofErr w:type="spellStart"/>
      <w:r w:rsidRPr="00597FDA">
        <w:rPr>
          <w:b/>
          <w:color w:val="FF0000"/>
        </w:rPr>
        <w:t>începere</w:t>
      </w:r>
      <w:proofErr w:type="spellEnd"/>
      <w:r w:rsidRPr="00597FDA">
        <w:rPr>
          <w:b/>
          <w:color w:val="FF0000"/>
        </w:rPr>
        <w:t xml:space="preserve"> a </w:t>
      </w:r>
      <w:proofErr w:type="spellStart"/>
      <w:r w:rsidRPr="00597FDA">
        <w:rPr>
          <w:b/>
          <w:color w:val="FF0000"/>
        </w:rPr>
        <w:t>execuţiei</w:t>
      </w:r>
      <w:proofErr w:type="spellEnd"/>
      <w:r w:rsidRPr="00597FDA">
        <w:rPr>
          <w:b/>
          <w:color w:val="FF0000"/>
        </w:rPr>
        <w:t xml:space="preserve"> </w:t>
      </w:r>
      <w:proofErr w:type="spellStart"/>
      <w:r w:rsidRPr="00597FDA">
        <w:rPr>
          <w:b/>
          <w:color w:val="FF0000"/>
        </w:rPr>
        <w:t>lucrărilor</w:t>
      </w:r>
      <w:proofErr w:type="spellEnd"/>
      <w:r w:rsidRPr="00597FDA">
        <w:rPr>
          <w:b/>
          <w:color w:val="FF0000"/>
        </w:rPr>
        <w:t>.</w:t>
      </w:r>
    </w:p>
    <w:p w14:paraId="3DF13ACA" w14:textId="77777777" w:rsidR="00052D9D" w:rsidRDefault="00052D9D" w:rsidP="00052D9D">
      <w:pPr>
        <w:pStyle w:val="Listparagraf"/>
        <w:widowControl w:val="0"/>
        <w:numPr>
          <w:ilvl w:val="0"/>
          <w:numId w:val="41"/>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A693E09" w14:textId="77777777" w:rsidR="00052D9D" w:rsidRDefault="00052D9D" w:rsidP="00052D9D">
      <w:pPr>
        <w:pStyle w:val="Listparagraf"/>
        <w:widowControl w:val="0"/>
        <w:numPr>
          <w:ilvl w:val="0"/>
          <w:numId w:val="41"/>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627DBEBA" w14:textId="77777777" w:rsidR="00052D9D" w:rsidRDefault="00052D9D" w:rsidP="00052D9D">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D0ACF26" w14:textId="77777777" w:rsidR="00052D9D" w:rsidRDefault="00052D9D" w:rsidP="00052D9D">
      <w:pPr>
        <w:pStyle w:val="Listparagraf"/>
        <w:widowControl w:val="0"/>
        <w:numPr>
          <w:ilvl w:val="0"/>
          <w:numId w:val="41"/>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72B995A8" w14:textId="77777777" w:rsidR="00052D9D" w:rsidRDefault="00052D9D" w:rsidP="00052D9D">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4AF385B" w14:textId="77777777" w:rsidR="00052D9D" w:rsidRPr="00FF430B" w:rsidRDefault="00052D9D" w:rsidP="00052D9D">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6111CB4E" w14:textId="77777777" w:rsidR="00052D9D" w:rsidRDefault="00052D9D" w:rsidP="00052D9D">
      <w:pPr>
        <w:numPr>
          <w:ilvl w:val="0"/>
          <w:numId w:val="41"/>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2B15DC9" w14:textId="77777777" w:rsidR="00052D9D" w:rsidRDefault="00052D9D" w:rsidP="00052D9D">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69679174" w14:textId="77777777" w:rsidR="00052D9D" w:rsidRPr="00715262" w:rsidRDefault="00052D9D" w:rsidP="00052D9D">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052D9D" w:rsidRPr="009516C7" w14:paraId="06C7565E" w14:textId="77777777" w:rsidTr="007D4769">
        <w:tc>
          <w:tcPr>
            <w:tcW w:w="539" w:type="dxa"/>
            <w:shd w:val="clear" w:color="auto" w:fill="auto"/>
          </w:tcPr>
          <w:p w14:paraId="4543FA24" w14:textId="77777777" w:rsidR="00052D9D" w:rsidRPr="009516C7" w:rsidRDefault="00052D9D" w:rsidP="007D47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BE0103E" w14:textId="77777777" w:rsidR="00052D9D" w:rsidRPr="009516C7"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3DDBFA35" w14:textId="77777777" w:rsidR="00052D9D" w:rsidRPr="009516C7" w:rsidRDefault="00052D9D" w:rsidP="007D476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3B1A9B5F" w14:textId="77777777" w:rsidR="00052D9D" w:rsidRPr="009516C7"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052D9D" w:rsidRPr="009516C7" w14:paraId="6CCFDDCD" w14:textId="77777777" w:rsidTr="007D4769">
        <w:tc>
          <w:tcPr>
            <w:tcW w:w="9486" w:type="dxa"/>
            <w:gridSpan w:val="4"/>
            <w:shd w:val="clear" w:color="auto" w:fill="auto"/>
          </w:tcPr>
          <w:p w14:paraId="2849193C" w14:textId="77777777" w:rsidR="00052D9D" w:rsidRPr="0072676E" w:rsidRDefault="00052D9D" w:rsidP="007D4769">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1759D86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052D9D" w:rsidRPr="009516C7" w14:paraId="1BF9DBCD" w14:textId="77777777" w:rsidTr="007D4769">
        <w:tc>
          <w:tcPr>
            <w:tcW w:w="539" w:type="dxa"/>
            <w:shd w:val="clear" w:color="auto" w:fill="auto"/>
          </w:tcPr>
          <w:p w14:paraId="7D7D015F"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3FAA9C1D"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0F33CF18"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19C74EE" w14:textId="77777777" w:rsidR="00052D9D" w:rsidRPr="00715262" w:rsidRDefault="00052D9D" w:rsidP="007D4769">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A3EA48D"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03BAA1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76C5AB9D" w14:textId="77777777" w:rsidTr="007D4769">
        <w:tc>
          <w:tcPr>
            <w:tcW w:w="539" w:type="dxa"/>
            <w:shd w:val="clear" w:color="auto" w:fill="auto"/>
          </w:tcPr>
          <w:p w14:paraId="5B7202F7"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3FE8A01D" w14:textId="77777777" w:rsidR="00052D9D" w:rsidRPr="0072676E" w:rsidRDefault="00052D9D" w:rsidP="007D4769">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5A533EF7"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46A3800B" w14:textId="77777777" w:rsidR="00052D9D" w:rsidRPr="0072676E" w:rsidRDefault="00052D9D" w:rsidP="007D4769">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973F892" w14:textId="77777777" w:rsidR="00052D9D" w:rsidRPr="0072676E" w:rsidRDefault="00052D9D" w:rsidP="007D4769">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4113B2F5" w14:textId="77777777" w:rsidR="00052D9D" w:rsidRPr="00715262"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BC54A8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AC8071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5BA3DFDE" w14:textId="77777777" w:rsidTr="007D4769">
        <w:tc>
          <w:tcPr>
            <w:tcW w:w="539" w:type="dxa"/>
            <w:shd w:val="clear" w:color="auto" w:fill="auto"/>
          </w:tcPr>
          <w:p w14:paraId="18559C33"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756153D" w14:textId="77777777" w:rsidR="00052D9D" w:rsidRPr="0072676E" w:rsidRDefault="00052D9D" w:rsidP="007D4769">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2C798E4B"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4E549183" w14:textId="77777777" w:rsidR="00052D9D" w:rsidRPr="0072676E" w:rsidRDefault="00052D9D" w:rsidP="007D4769">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1D5F2642" w14:textId="77777777" w:rsidR="00052D9D" w:rsidRPr="00715262" w:rsidRDefault="00052D9D" w:rsidP="007D4769">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664B796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87C8269"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6B5C80E2" w14:textId="77777777" w:rsidTr="007D4769">
        <w:tc>
          <w:tcPr>
            <w:tcW w:w="539" w:type="dxa"/>
            <w:shd w:val="clear" w:color="auto" w:fill="auto"/>
          </w:tcPr>
          <w:p w14:paraId="38D02CE1"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56766D" w14:textId="77777777" w:rsidR="00052D9D" w:rsidRPr="0072676E" w:rsidRDefault="00052D9D" w:rsidP="007D4769">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010A0067"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77BE29D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558D0D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B50871F"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062288D5" w14:textId="77777777" w:rsidTr="007D4769">
        <w:tc>
          <w:tcPr>
            <w:tcW w:w="539" w:type="dxa"/>
            <w:shd w:val="clear" w:color="auto" w:fill="auto"/>
          </w:tcPr>
          <w:p w14:paraId="56C94906"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3034CD1" w14:textId="77777777" w:rsidR="00052D9D" w:rsidRPr="0072676E" w:rsidRDefault="00052D9D" w:rsidP="007D4769">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30A6950A" w14:textId="77777777" w:rsidR="00052D9D" w:rsidRPr="0072676E" w:rsidRDefault="00052D9D" w:rsidP="007D4769">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01B0736F" w14:textId="77777777" w:rsidR="00052D9D" w:rsidRDefault="00052D9D" w:rsidP="007D4769">
            <w:pPr>
              <w:shd w:val="clear" w:color="auto" w:fill="FFFFFF" w:themeFill="background1"/>
              <w:tabs>
                <w:tab w:val="left" w:pos="612"/>
              </w:tabs>
              <w:spacing w:before="120" w:after="120"/>
              <w:rPr>
                <w:iCs/>
                <w:lang w:eastAsia="ru-RU"/>
              </w:rPr>
            </w:pPr>
          </w:p>
          <w:p w14:paraId="694928C9"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4578" w:type="dxa"/>
            <w:shd w:val="clear" w:color="auto" w:fill="auto"/>
          </w:tcPr>
          <w:p w14:paraId="36AEA175" w14:textId="77777777" w:rsidR="00052D9D" w:rsidRPr="0072676E" w:rsidRDefault="00052D9D" w:rsidP="007D4769">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474C857" w14:textId="77777777" w:rsidR="00052D9D" w:rsidRPr="00E50720" w:rsidRDefault="00052D9D" w:rsidP="007D4769">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6F368C57" w14:textId="77777777" w:rsidR="00052D9D" w:rsidRPr="00D3124E" w:rsidRDefault="00052D9D" w:rsidP="007D4769">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w:t>
            </w:r>
            <w:r w:rsidRPr="00D3124E">
              <w:rPr>
                <w:b/>
                <w:sz w:val="20"/>
                <w:szCs w:val="20"/>
                <w:u w:val="single"/>
              </w:rPr>
              <w:t xml:space="preserve">(3) luni, calculat de la data prevăzută în Ordinul de începere a </w:t>
            </w:r>
            <w:proofErr w:type="spellStart"/>
            <w:r w:rsidRPr="00D3124E">
              <w:rPr>
                <w:b/>
                <w:sz w:val="20"/>
                <w:szCs w:val="20"/>
                <w:u w:val="single"/>
              </w:rPr>
              <w:t>execuţiei</w:t>
            </w:r>
            <w:proofErr w:type="spellEnd"/>
            <w:r w:rsidRPr="00D3124E">
              <w:rPr>
                <w:b/>
                <w:sz w:val="20"/>
                <w:szCs w:val="20"/>
                <w:u w:val="single"/>
              </w:rPr>
              <w:t xml:space="preserve"> lucrărilor.</w:t>
            </w:r>
          </w:p>
          <w:p w14:paraId="1AB2E489" w14:textId="77777777" w:rsidR="00052D9D" w:rsidRPr="00E50720" w:rsidRDefault="00052D9D" w:rsidP="007D4769">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5BF62A3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0DBE870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14DF0F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052D9D" w:rsidRPr="009516C7" w14:paraId="0CD6EC6F" w14:textId="77777777" w:rsidTr="007D4769">
        <w:tc>
          <w:tcPr>
            <w:tcW w:w="539" w:type="dxa"/>
            <w:shd w:val="clear" w:color="auto" w:fill="auto"/>
          </w:tcPr>
          <w:p w14:paraId="75E7F6F8"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5EFA6CA5" w14:textId="77777777" w:rsidR="00052D9D" w:rsidRPr="00A86EB2" w:rsidRDefault="00052D9D" w:rsidP="007D4769">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4826ED27" w14:textId="77777777" w:rsidR="00052D9D" w:rsidRPr="00A86EB2" w:rsidRDefault="00052D9D" w:rsidP="00052D9D">
            <w:pPr>
              <w:pStyle w:val="TableParagraph"/>
              <w:numPr>
                <w:ilvl w:val="0"/>
                <w:numId w:val="40"/>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1864CAA3" w14:textId="77777777" w:rsidR="00052D9D" w:rsidRPr="00A86EB2" w:rsidRDefault="00052D9D" w:rsidP="007D4769">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6DBE7E0B" w14:textId="77777777" w:rsidR="00052D9D" w:rsidRPr="00A86EB2" w:rsidRDefault="00052D9D" w:rsidP="007D4769">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3FF659FE" w14:textId="77777777" w:rsidR="00052D9D" w:rsidRPr="00A86EB2" w:rsidRDefault="00052D9D" w:rsidP="00052D9D">
            <w:pPr>
              <w:pStyle w:val="TableParagraph"/>
              <w:numPr>
                <w:ilvl w:val="0"/>
                <w:numId w:val="40"/>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68E731A0" w14:textId="77777777" w:rsidR="00052D9D" w:rsidRPr="00A86EB2" w:rsidRDefault="00052D9D" w:rsidP="007D4769">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0867A47D" w14:textId="77777777" w:rsidR="00052D9D" w:rsidRPr="00A86EB2" w:rsidRDefault="00052D9D" w:rsidP="007D4769">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0B1E0F54" w14:textId="77777777" w:rsidR="00052D9D" w:rsidRPr="00A86EB2" w:rsidRDefault="00052D9D" w:rsidP="007D4769">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1B3EBAAC" w14:textId="77777777" w:rsidR="00052D9D" w:rsidRPr="00A86EB2" w:rsidRDefault="00052D9D" w:rsidP="007D4769">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508C11F4" w14:textId="77777777" w:rsidR="00052D9D" w:rsidRPr="00A86EB2" w:rsidRDefault="00052D9D" w:rsidP="007D4769">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2899A3B2" w14:textId="77777777" w:rsidR="00052D9D" w:rsidRDefault="00052D9D" w:rsidP="007D4769">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2929A647" w14:textId="77777777" w:rsidR="00052D9D" w:rsidRPr="003A0DAE" w:rsidRDefault="00052D9D" w:rsidP="007D4769">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3DDCB7A0"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577D5A0D"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w:t>
            </w:r>
            <w:r w:rsidRPr="003A0DAE">
              <w:rPr>
                <w:rFonts w:ascii="Times New Roman" w:hAnsi="Times New Roman" w:cs="Times New Roman"/>
                <w:sz w:val="20"/>
                <w:szCs w:val="20"/>
              </w:rPr>
              <w:lastRenderedPageBreak/>
              <w:t xml:space="preserve">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7EF49842" w14:textId="77777777" w:rsidR="00052D9D" w:rsidRPr="003A0DAE" w:rsidRDefault="00052D9D" w:rsidP="007D4769">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08821FA1" w14:textId="77777777" w:rsidR="00052D9D" w:rsidRPr="003A0DAE" w:rsidRDefault="00052D9D" w:rsidP="007D4769">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03041C83" w14:textId="77777777" w:rsidR="00052D9D" w:rsidRPr="00A86EB2" w:rsidRDefault="00052D9D" w:rsidP="007D4769">
            <w:pPr>
              <w:pStyle w:val="TableParagraph"/>
              <w:tabs>
                <w:tab w:val="left" w:pos="324"/>
              </w:tabs>
              <w:spacing w:before="2"/>
              <w:ind w:right="271"/>
              <w:jc w:val="both"/>
              <w:rPr>
                <w:sz w:val="20"/>
                <w:szCs w:val="20"/>
              </w:rPr>
            </w:pPr>
          </w:p>
        </w:tc>
        <w:tc>
          <w:tcPr>
            <w:tcW w:w="1558" w:type="dxa"/>
            <w:shd w:val="clear" w:color="auto" w:fill="auto"/>
          </w:tcPr>
          <w:p w14:paraId="4FC689D5"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0EA28BB9" w14:textId="77777777" w:rsidR="00052D9D" w:rsidRPr="00A86EB2" w:rsidRDefault="00052D9D" w:rsidP="007D4769">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052D9D" w:rsidRPr="009516C7" w14:paraId="27E4EF2F" w14:textId="77777777" w:rsidTr="007D4769">
        <w:tc>
          <w:tcPr>
            <w:tcW w:w="9486" w:type="dxa"/>
            <w:gridSpan w:val="4"/>
            <w:shd w:val="clear" w:color="auto" w:fill="auto"/>
          </w:tcPr>
          <w:p w14:paraId="2C3928F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052D9D" w:rsidRPr="009516C7" w14:paraId="17DA562C" w14:textId="77777777" w:rsidTr="007D4769">
        <w:tc>
          <w:tcPr>
            <w:tcW w:w="539" w:type="dxa"/>
            <w:shd w:val="clear" w:color="auto" w:fill="auto"/>
          </w:tcPr>
          <w:p w14:paraId="14B8B00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C468B43" w14:textId="77777777" w:rsidR="00052D9D" w:rsidRPr="00C9123D" w:rsidRDefault="00052D9D" w:rsidP="007D4769">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09594716" w14:textId="77777777" w:rsidR="00052D9D" w:rsidRPr="0072676E" w:rsidRDefault="00052D9D" w:rsidP="007D4769">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4108BDE1" w14:textId="77777777" w:rsidR="00052D9D" w:rsidRPr="0072676E" w:rsidRDefault="00052D9D" w:rsidP="007D4769">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076944FF" w14:textId="77777777" w:rsidR="00052D9D" w:rsidRPr="0072676E" w:rsidRDefault="00052D9D" w:rsidP="007D4769">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6C889F75" w14:textId="77777777" w:rsidR="00052D9D" w:rsidRPr="0072676E" w:rsidRDefault="00052D9D" w:rsidP="007D4769">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505A4DE1" w14:textId="77777777" w:rsidR="00052D9D" w:rsidRPr="0072676E" w:rsidRDefault="00052D9D" w:rsidP="007D4769">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336A8CAD"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19A39DD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34EA340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23172A8" w14:textId="77777777" w:rsidTr="007D4769">
        <w:tc>
          <w:tcPr>
            <w:tcW w:w="539" w:type="dxa"/>
            <w:shd w:val="clear" w:color="auto" w:fill="auto"/>
          </w:tcPr>
          <w:p w14:paraId="2E288BD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48A4166" w14:textId="77777777" w:rsidR="00052D9D" w:rsidRPr="00D3124E" w:rsidRDefault="00052D9D" w:rsidP="007D4769">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26FBD506" w14:textId="77777777" w:rsidR="00052D9D" w:rsidRPr="00D3124E" w:rsidRDefault="00052D9D" w:rsidP="007D4769">
            <w:pPr>
              <w:shd w:val="clear" w:color="auto" w:fill="FFFFFF" w:themeFill="background1"/>
              <w:tabs>
                <w:tab w:val="left" w:pos="612"/>
              </w:tabs>
              <w:spacing w:before="120" w:after="120"/>
              <w:rPr>
                <w:iCs/>
                <w:lang w:eastAsia="ru-RU"/>
              </w:rPr>
            </w:pPr>
          </w:p>
        </w:tc>
        <w:tc>
          <w:tcPr>
            <w:tcW w:w="4578" w:type="dxa"/>
            <w:shd w:val="clear" w:color="auto" w:fill="auto"/>
          </w:tcPr>
          <w:p w14:paraId="26282165" w14:textId="77777777" w:rsidR="00052D9D" w:rsidRPr="00D3124E" w:rsidRDefault="00052D9D" w:rsidP="007D4769">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6C95EDD7" w14:textId="77777777" w:rsidR="00052D9D" w:rsidRPr="00D3124E" w:rsidRDefault="00052D9D" w:rsidP="007D4769">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4ED23C41" w14:textId="77777777" w:rsidR="00052D9D" w:rsidRPr="00D3124E" w:rsidRDefault="00052D9D" w:rsidP="007D4769">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725E59DC" w14:textId="77777777" w:rsidR="00052D9D" w:rsidRPr="00D3124E" w:rsidRDefault="00052D9D" w:rsidP="007D4769">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28AA3B5E" w14:textId="77777777" w:rsidR="00052D9D" w:rsidRPr="00D3124E" w:rsidRDefault="00052D9D" w:rsidP="007D4769">
            <w:pPr>
              <w:pStyle w:val="TableParagraph"/>
              <w:spacing w:before="120"/>
              <w:ind w:left="0"/>
              <w:rPr>
                <w:sz w:val="20"/>
                <w:szCs w:val="20"/>
              </w:rPr>
            </w:pPr>
            <w:r w:rsidRPr="00D3124E">
              <w:rPr>
                <w:spacing w:val="-2"/>
                <w:sz w:val="20"/>
                <w:szCs w:val="20"/>
              </w:rPr>
              <w:t>Obligatoriu</w:t>
            </w:r>
          </w:p>
          <w:p w14:paraId="25B45519" w14:textId="77777777" w:rsidR="00052D9D" w:rsidRPr="00D3124E" w:rsidRDefault="00052D9D" w:rsidP="007D4769">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052D9D" w:rsidRPr="009516C7" w14:paraId="5CECC5C6" w14:textId="77777777" w:rsidTr="007D4769">
        <w:tc>
          <w:tcPr>
            <w:tcW w:w="539" w:type="dxa"/>
            <w:shd w:val="clear" w:color="auto" w:fill="auto"/>
          </w:tcPr>
          <w:p w14:paraId="0E0850F4"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01663C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25FE998B" w14:textId="77777777" w:rsidR="00052D9D" w:rsidRPr="0072676E" w:rsidRDefault="00052D9D" w:rsidP="007D4769">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335531A7" w14:textId="77777777" w:rsidR="00052D9D" w:rsidRPr="0072676E" w:rsidRDefault="00052D9D" w:rsidP="007D4769">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665EAA6F" w14:textId="77777777" w:rsidR="00052D9D" w:rsidRPr="0072676E" w:rsidRDefault="00052D9D" w:rsidP="007D4769">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8BD4B33"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0FACC6D"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08156D3"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59649903" w14:textId="77777777" w:rsidTr="007D4769">
        <w:tc>
          <w:tcPr>
            <w:tcW w:w="539" w:type="dxa"/>
            <w:shd w:val="clear" w:color="auto" w:fill="auto"/>
          </w:tcPr>
          <w:p w14:paraId="026C3711"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C893D81"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0809256E" w14:textId="77777777" w:rsidR="00052D9D" w:rsidRPr="0072676E" w:rsidRDefault="00052D9D" w:rsidP="007D4769">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61EDB3D5" w14:textId="77777777" w:rsidR="00052D9D" w:rsidRPr="0072676E" w:rsidRDefault="00052D9D" w:rsidP="007D4769">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7718DCE1" w14:textId="77777777" w:rsidR="00052D9D" w:rsidRPr="0072676E" w:rsidRDefault="00052D9D" w:rsidP="007D4769">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0FDE8945"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744D45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692D0E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36475F7F" w14:textId="77777777" w:rsidTr="007D4769">
        <w:tc>
          <w:tcPr>
            <w:tcW w:w="539" w:type="dxa"/>
            <w:shd w:val="clear" w:color="auto" w:fill="auto"/>
          </w:tcPr>
          <w:p w14:paraId="034EEE4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61883CC" w14:textId="77777777" w:rsidR="00052D9D" w:rsidRPr="0072676E" w:rsidRDefault="00052D9D" w:rsidP="007D4769">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7584E6B3" w14:textId="77777777" w:rsidR="00052D9D" w:rsidRPr="0072676E" w:rsidRDefault="00052D9D" w:rsidP="007D4769">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06935DB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lastRenderedPageBreak/>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5E7E7052" w14:textId="77777777" w:rsidR="00052D9D" w:rsidRPr="0072676E" w:rsidRDefault="00052D9D" w:rsidP="007D4769">
            <w:pPr>
              <w:pStyle w:val="TableParagraph"/>
              <w:spacing w:before="121"/>
              <w:ind w:left="0"/>
              <w:rPr>
                <w:sz w:val="20"/>
                <w:szCs w:val="20"/>
              </w:rPr>
            </w:pPr>
            <w:r w:rsidRPr="0072676E">
              <w:rPr>
                <w:sz w:val="20"/>
                <w:szCs w:val="20"/>
              </w:rPr>
              <w:lastRenderedPageBreak/>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33A7E0E4" w14:textId="77777777" w:rsidR="00052D9D" w:rsidRPr="0072676E" w:rsidRDefault="00052D9D" w:rsidP="007D4769">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4A6B6245" w14:textId="77777777" w:rsidR="00052D9D" w:rsidRPr="0072676E" w:rsidRDefault="00052D9D" w:rsidP="007D4769">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4A5C9EF"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lastRenderedPageBreak/>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74099A3"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4452C47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35148B4D" w14:textId="77777777" w:rsidTr="007D4769">
        <w:tc>
          <w:tcPr>
            <w:tcW w:w="539" w:type="dxa"/>
            <w:shd w:val="clear" w:color="auto" w:fill="auto"/>
          </w:tcPr>
          <w:p w14:paraId="6B275E4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059C800" w14:textId="77777777" w:rsidR="00052D9D" w:rsidRPr="0072676E" w:rsidRDefault="00052D9D" w:rsidP="007D4769">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6F5A96F7" w14:textId="77777777" w:rsidR="00052D9D" w:rsidRPr="0072676E" w:rsidRDefault="00052D9D" w:rsidP="007D4769">
            <w:pPr>
              <w:pStyle w:val="TableParagraph"/>
              <w:spacing w:before="121"/>
              <w:rPr>
                <w:sz w:val="20"/>
                <w:szCs w:val="20"/>
              </w:rPr>
            </w:pPr>
            <w:r w:rsidRPr="0072676E">
              <w:rPr>
                <w:spacing w:val="-5"/>
                <w:sz w:val="20"/>
                <w:szCs w:val="20"/>
              </w:rPr>
              <w:t>SAU</w:t>
            </w:r>
          </w:p>
          <w:p w14:paraId="015E8250" w14:textId="77777777" w:rsidR="00052D9D" w:rsidRPr="0072676E" w:rsidRDefault="00052D9D" w:rsidP="007D4769">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21B9DEDA" w14:textId="77777777" w:rsidR="00052D9D" w:rsidRPr="0072676E" w:rsidRDefault="00052D9D" w:rsidP="007D4769">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72A715F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0F0319C9" w14:textId="77777777" w:rsidR="00052D9D" w:rsidRPr="0072676E" w:rsidRDefault="00052D9D" w:rsidP="00052D9D">
            <w:pPr>
              <w:pStyle w:val="TableParagraph"/>
              <w:numPr>
                <w:ilvl w:val="0"/>
                <w:numId w:val="39"/>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500FCEE" w14:textId="77777777" w:rsidR="00052D9D" w:rsidRPr="0072676E" w:rsidRDefault="00052D9D" w:rsidP="007D4769">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11F3DFD3" w14:textId="77777777" w:rsidR="00052D9D" w:rsidRPr="0072676E" w:rsidRDefault="00052D9D" w:rsidP="007D4769">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53DE5F51" w14:textId="77777777" w:rsidR="00052D9D" w:rsidRPr="0072676E" w:rsidRDefault="00052D9D" w:rsidP="007D4769">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14FB9313" w14:textId="77777777" w:rsidR="00052D9D" w:rsidRPr="0072676E" w:rsidRDefault="00052D9D" w:rsidP="007D4769">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124601EB" w14:textId="77777777" w:rsidR="00052D9D" w:rsidRPr="0072676E" w:rsidRDefault="00052D9D" w:rsidP="007D4769">
            <w:pPr>
              <w:pStyle w:val="TableParagraph"/>
              <w:spacing w:before="121"/>
              <w:rPr>
                <w:b/>
                <w:i/>
                <w:sz w:val="20"/>
                <w:szCs w:val="20"/>
              </w:rPr>
            </w:pPr>
            <w:r w:rsidRPr="0072676E">
              <w:rPr>
                <w:b/>
                <w:i/>
                <w:spacing w:val="-5"/>
                <w:sz w:val="20"/>
                <w:szCs w:val="20"/>
                <w:u w:val="single"/>
              </w:rPr>
              <w:t>SAU</w:t>
            </w:r>
          </w:p>
          <w:p w14:paraId="22C448D3" w14:textId="77777777" w:rsidR="00052D9D" w:rsidRPr="0072676E" w:rsidRDefault="00052D9D" w:rsidP="00052D9D">
            <w:pPr>
              <w:pStyle w:val="TableParagraph"/>
              <w:numPr>
                <w:ilvl w:val="0"/>
                <w:numId w:val="39"/>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5F2A7FD2" w14:textId="77777777" w:rsidR="00052D9D" w:rsidRPr="0072676E" w:rsidRDefault="00052D9D" w:rsidP="007D4769">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7C768BD4" w14:textId="77777777" w:rsidR="00052D9D" w:rsidRPr="0072676E" w:rsidRDefault="00052D9D" w:rsidP="007D4769">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6ADF3D79" w14:textId="77777777" w:rsidR="00052D9D" w:rsidRPr="0072676E" w:rsidRDefault="00052D9D" w:rsidP="007D4769">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114635BC"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4D881AA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972683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BFCD543" w14:textId="77777777" w:rsidTr="007D4769">
        <w:tc>
          <w:tcPr>
            <w:tcW w:w="539" w:type="dxa"/>
            <w:shd w:val="clear" w:color="auto" w:fill="auto"/>
          </w:tcPr>
          <w:p w14:paraId="7030DEEA"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1DE49DF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668CB00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E499EDC"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9603F1B"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6C61B8D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375A08B" w14:textId="77777777" w:rsidTr="007D4769">
        <w:tc>
          <w:tcPr>
            <w:tcW w:w="539" w:type="dxa"/>
            <w:shd w:val="clear" w:color="auto" w:fill="auto"/>
          </w:tcPr>
          <w:p w14:paraId="2D8E5E5B"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49C69C01"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635BAF1F"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F5A3385"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52774770"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4FC7086"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471972AC" w14:textId="77777777" w:rsidTr="007D4769">
        <w:tc>
          <w:tcPr>
            <w:tcW w:w="539" w:type="dxa"/>
            <w:shd w:val="clear" w:color="auto" w:fill="auto"/>
          </w:tcPr>
          <w:p w14:paraId="729CC27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02DE5F5A"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7FCB1AD" w14:textId="77777777" w:rsidR="00052D9D" w:rsidRPr="0072676E" w:rsidRDefault="00052D9D" w:rsidP="007D4769">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2438F33F" w14:textId="77777777" w:rsidR="00052D9D" w:rsidRPr="00F11E55" w:rsidRDefault="00052D9D" w:rsidP="007D4769">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7D8879C"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08D74FB4"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726AE4C" w14:textId="77777777" w:rsidTr="007D4769">
        <w:tc>
          <w:tcPr>
            <w:tcW w:w="539" w:type="dxa"/>
            <w:shd w:val="clear" w:color="auto" w:fill="auto"/>
          </w:tcPr>
          <w:p w14:paraId="365118DC"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0338ABC"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345E2DD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C110E8F" w14:textId="77777777" w:rsidR="00052D9D" w:rsidRPr="0072676E" w:rsidRDefault="00052D9D" w:rsidP="007D4769">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568570B"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EE02BB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18F91852"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435E1602" w14:textId="77777777" w:rsidTr="007D4769">
        <w:tc>
          <w:tcPr>
            <w:tcW w:w="539" w:type="dxa"/>
            <w:shd w:val="clear" w:color="auto" w:fill="auto"/>
          </w:tcPr>
          <w:p w14:paraId="11F96F68"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9339B6F" w14:textId="77777777" w:rsidR="00052D9D" w:rsidRPr="00D3124E" w:rsidRDefault="00052D9D" w:rsidP="007D4769">
            <w:pPr>
              <w:pStyle w:val="TableParagraph"/>
              <w:jc w:val="both"/>
              <w:rPr>
                <w:sz w:val="20"/>
                <w:szCs w:val="20"/>
              </w:rPr>
            </w:pPr>
            <w:r w:rsidRPr="00D3124E">
              <w:rPr>
                <w:sz w:val="20"/>
                <w:szCs w:val="20"/>
              </w:rPr>
              <w:t>Declarație pe propria răspundere</w:t>
            </w:r>
            <w:r w:rsidRPr="00D3124E">
              <w:rPr>
                <w:spacing w:val="-13"/>
                <w:sz w:val="20"/>
                <w:szCs w:val="20"/>
              </w:rPr>
              <w:t xml:space="preserve"> </w:t>
            </w:r>
            <w:r w:rsidRPr="00D3124E">
              <w:rPr>
                <w:sz w:val="20"/>
                <w:szCs w:val="20"/>
              </w:rPr>
              <w:t>privind</w:t>
            </w:r>
            <w:r w:rsidRPr="00D3124E">
              <w:rPr>
                <w:spacing w:val="-12"/>
                <w:sz w:val="20"/>
                <w:szCs w:val="20"/>
              </w:rPr>
              <w:t xml:space="preserve"> </w:t>
            </w:r>
            <w:r w:rsidRPr="00D3124E">
              <w:rPr>
                <w:sz w:val="20"/>
                <w:szCs w:val="20"/>
              </w:rPr>
              <w:t>asigurarea perioadei de garanție asupra lucrărilor care urmează a fi</w:t>
            </w:r>
            <w:r w:rsidRPr="00D3124E">
              <w:rPr>
                <w:spacing w:val="-3"/>
                <w:sz w:val="20"/>
                <w:szCs w:val="20"/>
              </w:rPr>
              <w:t xml:space="preserve"> </w:t>
            </w:r>
            <w:r w:rsidRPr="00D3124E">
              <w:rPr>
                <w:spacing w:val="-2"/>
                <w:sz w:val="20"/>
                <w:szCs w:val="20"/>
              </w:rPr>
              <w:t>executate</w:t>
            </w:r>
          </w:p>
        </w:tc>
        <w:tc>
          <w:tcPr>
            <w:tcW w:w="4578" w:type="dxa"/>
            <w:shd w:val="clear" w:color="auto" w:fill="auto"/>
          </w:tcPr>
          <w:p w14:paraId="3BDEC312" w14:textId="77777777" w:rsidR="00052D9D" w:rsidRPr="00D3124E" w:rsidRDefault="00052D9D" w:rsidP="007D4769">
            <w:pPr>
              <w:pStyle w:val="TableParagraph"/>
              <w:spacing w:before="120"/>
              <w:ind w:right="335"/>
              <w:rPr>
                <w:sz w:val="20"/>
                <w:szCs w:val="20"/>
              </w:rPr>
            </w:pPr>
            <w:r w:rsidRPr="00D3124E">
              <w:rPr>
                <w:sz w:val="20"/>
                <w:szCs w:val="20"/>
              </w:rPr>
              <w:t>Termenul de garanție al lucrărilor executate trebuie</w:t>
            </w:r>
            <w:r w:rsidRPr="00D3124E">
              <w:rPr>
                <w:spacing w:val="-5"/>
                <w:sz w:val="20"/>
                <w:szCs w:val="20"/>
              </w:rPr>
              <w:t xml:space="preserve"> </w:t>
            </w:r>
            <w:r w:rsidRPr="00D3124E">
              <w:rPr>
                <w:sz w:val="20"/>
                <w:szCs w:val="20"/>
              </w:rPr>
              <w:t>să</w:t>
            </w:r>
            <w:r w:rsidRPr="00D3124E">
              <w:rPr>
                <w:spacing w:val="-5"/>
                <w:sz w:val="20"/>
                <w:szCs w:val="20"/>
              </w:rPr>
              <w:t xml:space="preserve"> </w:t>
            </w:r>
            <w:r w:rsidRPr="00D3124E">
              <w:rPr>
                <w:sz w:val="20"/>
                <w:szCs w:val="20"/>
              </w:rPr>
              <w:t>fie</w:t>
            </w:r>
            <w:r w:rsidRPr="00D3124E">
              <w:rPr>
                <w:spacing w:val="-5"/>
                <w:sz w:val="20"/>
                <w:szCs w:val="20"/>
              </w:rPr>
              <w:t xml:space="preserve"> </w:t>
            </w:r>
            <w:r w:rsidRPr="00D3124E">
              <w:rPr>
                <w:sz w:val="20"/>
                <w:szCs w:val="20"/>
              </w:rPr>
              <w:t>de</w:t>
            </w:r>
            <w:r w:rsidRPr="00D3124E">
              <w:rPr>
                <w:spacing w:val="-5"/>
                <w:sz w:val="20"/>
                <w:szCs w:val="20"/>
              </w:rPr>
              <w:t xml:space="preserve"> </w:t>
            </w:r>
            <w:r w:rsidRPr="00D3124E">
              <w:rPr>
                <w:b/>
                <w:color w:val="FF0000"/>
                <w:sz w:val="20"/>
                <w:szCs w:val="20"/>
              </w:rPr>
              <w:t>minimum</w:t>
            </w:r>
            <w:r w:rsidRPr="00D3124E">
              <w:rPr>
                <w:b/>
                <w:color w:val="FF0000"/>
                <w:spacing w:val="-4"/>
                <w:sz w:val="20"/>
                <w:szCs w:val="20"/>
              </w:rPr>
              <w:t xml:space="preserve"> 60 de luni </w:t>
            </w:r>
            <w:r w:rsidRPr="00D3124E">
              <w:rPr>
                <w:sz w:val="20"/>
                <w:szCs w:val="20"/>
              </w:rPr>
              <w:t>din</w:t>
            </w:r>
            <w:r w:rsidRPr="00D3124E">
              <w:rPr>
                <w:spacing w:val="-4"/>
                <w:sz w:val="20"/>
                <w:szCs w:val="20"/>
              </w:rPr>
              <w:t xml:space="preserve"> </w:t>
            </w:r>
            <w:r w:rsidRPr="00D3124E">
              <w:rPr>
                <w:sz w:val="20"/>
                <w:szCs w:val="20"/>
              </w:rPr>
              <w:t>data</w:t>
            </w:r>
            <w:r w:rsidRPr="00D3124E">
              <w:rPr>
                <w:spacing w:val="-5"/>
                <w:sz w:val="20"/>
                <w:szCs w:val="20"/>
              </w:rPr>
              <w:t xml:space="preserve"> </w:t>
            </w:r>
            <w:r w:rsidRPr="00D3124E">
              <w:rPr>
                <w:sz w:val="20"/>
                <w:szCs w:val="20"/>
              </w:rPr>
              <w:t xml:space="preserve">semnării procesului-verbal de </w:t>
            </w:r>
            <w:proofErr w:type="spellStart"/>
            <w:r w:rsidRPr="00D3124E">
              <w:rPr>
                <w:sz w:val="20"/>
                <w:szCs w:val="20"/>
              </w:rPr>
              <w:t>recepţie</w:t>
            </w:r>
            <w:proofErr w:type="spellEnd"/>
            <w:r w:rsidRPr="00D3124E">
              <w:rPr>
                <w:sz w:val="20"/>
                <w:szCs w:val="20"/>
              </w:rPr>
              <w:t xml:space="preserve"> la finisarea lucrărilor (fără obiecții).</w:t>
            </w:r>
          </w:p>
          <w:p w14:paraId="6BEE69E5" w14:textId="77777777" w:rsidR="00052D9D" w:rsidRPr="00D3124E" w:rsidRDefault="00052D9D" w:rsidP="007D4769">
            <w:pPr>
              <w:shd w:val="clear" w:color="auto" w:fill="FFFFFF" w:themeFill="background1"/>
              <w:tabs>
                <w:tab w:val="left" w:pos="612"/>
              </w:tabs>
              <w:spacing w:before="120" w:after="120"/>
              <w:jc w:val="both"/>
              <w:rPr>
                <w:iCs/>
                <w:lang w:eastAsia="ru-RU"/>
              </w:rPr>
            </w:pPr>
            <w:r w:rsidRPr="00D3124E">
              <w:rPr>
                <w:i/>
                <w:sz w:val="20"/>
                <w:szCs w:val="20"/>
              </w:rPr>
              <w:lastRenderedPageBreak/>
              <w:t>Confirmat</w:t>
            </w:r>
            <w:r w:rsidRPr="00D3124E">
              <w:rPr>
                <w:i/>
                <w:spacing w:val="-11"/>
                <w:sz w:val="20"/>
                <w:szCs w:val="20"/>
              </w:rPr>
              <w:t xml:space="preserve"> </w:t>
            </w:r>
            <w:r w:rsidRPr="00D3124E">
              <w:rPr>
                <w:i/>
                <w:sz w:val="20"/>
                <w:szCs w:val="20"/>
              </w:rPr>
              <w:t>prin</w:t>
            </w:r>
            <w:r w:rsidRPr="00D3124E">
              <w:rPr>
                <w:i/>
                <w:spacing w:val="-9"/>
                <w:sz w:val="20"/>
                <w:szCs w:val="20"/>
              </w:rPr>
              <w:t xml:space="preserve"> </w:t>
            </w:r>
            <w:r w:rsidRPr="00D3124E">
              <w:rPr>
                <w:i/>
                <w:sz w:val="20"/>
                <w:szCs w:val="20"/>
              </w:rPr>
              <w:t>aplicarea</w:t>
            </w:r>
            <w:r w:rsidRPr="00D3124E">
              <w:rPr>
                <w:i/>
                <w:spacing w:val="-9"/>
                <w:sz w:val="20"/>
                <w:szCs w:val="20"/>
              </w:rPr>
              <w:t xml:space="preserve"> </w:t>
            </w:r>
            <w:r w:rsidRPr="00D3124E">
              <w:rPr>
                <w:i/>
                <w:sz w:val="20"/>
                <w:szCs w:val="20"/>
              </w:rPr>
              <w:t>semnăturii</w:t>
            </w:r>
            <w:r w:rsidRPr="00D3124E">
              <w:rPr>
                <w:i/>
                <w:spacing w:val="-11"/>
                <w:sz w:val="20"/>
                <w:szCs w:val="20"/>
              </w:rPr>
              <w:t xml:space="preserve"> </w:t>
            </w:r>
            <w:r w:rsidRPr="00D3124E">
              <w:rPr>
                <w:i/>
                <w:sz w:val="20"/>
                <w:szCs w:val="20"/>
              </w:rPr>
              <w:t>electronice a ofertantului</w:t>
            </w:r>
          </w:p>
        </w:tc>
        <w:tc>
          <w:tcPr>
            <w:tcW w:w="1558" w:type="dxa"/>
            <w:shd w:val="clear" w:color="auto" w:fill="auto"/>
          </w:tcPr>
          <w:p w14:paraId="346166A9" w14:textId="77777777" w:rsidR="00052D9D" w:rsidRPr="0072676E" w:rsidRDefault="00052D9D" w:rsidP="007D4769">
            <w:pPr>
              <w:pStyle w:val="TableParagraph"/>
              <w:spacing w:before="120"/>
              <w:ind w:left="105"/>
              <w:rPr>
                <w:sz w:val="20"/>
                <w:szCs w:val="20"/>
              </w:rPr>
            </w:pPr>
            <w:r w:rsidRPr="0072676E">
              <w:rPr>
                <w:spacing w:val="-2"/>
                <w:sz w:val="20"/>
                <w:szCs w:val="20"/>
              </w:rPr>
              <w:lastRenderedPageBreak/>
              <w:t>Obligatoriu</w:t>
            </w:r>
          </w:p>
          <w:p w14:paraId="17AC2D99"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56B38DE9" w14:textId="77777777" w:rsidTr="007D4769">
        <w:tc>
          <w:tcPr>
            <w:tcW w:w="539" w:type="dxa"/>
            <w:shd w:val="clear" w:color="auto" w:fill="auto"/>
          </w:tcPr>
          <w:p w14:paraId="0B7F12E3"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043EDF" w14:textId="77777777" w:rsidR="00052D9D" w:rsidRPr="00341B8B" w:rsidRDefault="00052D9D" w:rsidP="007D4769">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2EECB187"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9634A94"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130F4FF"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339D53"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2D2745F5"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246F5740" w14:textId="77777777" w:rsidTr="007D4769">
        <w:tc>
          <w:tcPr>
            <w:tcW w:w="539" w:type="dxa"/>
            <w:shd w:val="clear" w:color="auto" w:fill="auto"/>
          </w:tcPr>
          <w:p w14:paraId="41580F8B"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6A59108D"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75DCCEE1"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2F98FE4"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B11E4F0" w14:textId="77777777" w:rsidR="00052D9D" w:rsidRPr="009516C7" w:rsidRDefault="00052D9D" w:rsidP="007D4769">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8888D1F"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599AD878" w14:textId="77777777" w:rsidR="00052D9D" w:rsidRPr="009516C7" w:rsidRDefault="00052D9D" w:rsidP="007D4769">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C218E1F" w14:textId="77777777" w:rsidTr="007D4769">
        <w:tc>
          <w:tcPr>
            <w:tcW w:w="539" w:type="dxa"/>
            <w:shd w:val="clear" w:color="auto" w:fill="auto"/>
          </w:tcPr>
          <w:p w14:paraId="5E72FC0E"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C3C7BB3"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37628155"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90864BB" w14:textId="77777777" w:rsidR="00052D9D" w:rsidRPr="0072676E" w:rsidRDefault="00052D9D" w:rsidP="007D4769">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20D4562"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22B863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1AC895A5"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01B0C64" w14:textId="77777777" w:rsidTr="007D4769">
        <w:tc>
          <w:tcPr>
            <w:tcW w:w="539" w:type="dxa"/>
            <w:shd w:val="clear" w:color="auto" w:fill="auto"/>
          </w:tcPr>
          <w:p w14:paraId="4E55F10F"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520DB652" w14:textId="77777777" w:rsidR="00052D9D" w:rsidRPr="0072676E" w:rsidRDefault="00052D9D" w:rsidP="007D4769">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73185AE0"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8634395" w14:textId="77777777" w:rsidR="00052D9D" w:rsidRPr="0072676E" w:rsidRDefault="00052D9D" w:rsidP="007D4769">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3245683" w14:textId="77777777" w:rsidR="00052D9D" w:rsidRPr="0072676E" w:rsidRDefault="00052D9D" w:rsidP="007D4769">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417BFF4"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E2B976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095B56BB"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8438FD4" w14:textId="77777777" w:rsidTr="007D4769">
        <w:tc>
          <w:tcPr>
            <w:tcW w:w="539" w:type="dxa"/>
            <w:shd w:val="clear" w:color="auto" w:fill="auto"/>
          </w:tcPr>
          <w:p w14:paraId="78B7249A"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250424B4"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2B00D181" w14:textId="77777777" w:rsidR="00052D9D" w:rsidRPr="0072676E" w:rsidRDefault="00052D9D" w:rsidP="007D4769">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971F99C" w14:textId="77777777" w:rsidR="00052D9D" w:rsidRPr="0072676E" w:rsidRDefault="00052D9D" w:rsidP="007D4769">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481B4E9"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F05FCF2"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23C5D9DC" w14:textId="77777777" w:rsidR="00052D9D" w:rsidRPr="0072676E" w:rsidRDefault="00052D9D" w:rsidP="007D4769">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1D0B7EEE" w14:textId="77777777" w:rsidTr="007D4769">
        <w:tc>
          <w:tcPr>
            <w:tcW w:w="539" w:type="dxa"/>
            <w:shd w:val="clear" w:color="auto" w:fill="auto"/>
          </w:tcPr>
          <w:p w14:paraId="52F1C016"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1F62E070"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2F48F75D" w14:textId="77777777" w:rsidR="00052D9D" w:rsidRPr="0072676E" w:rsidRDefault="00052D9D" w:rsidP="007D4769">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D4679FD" w14:textId="77777777" w:rsidR="00052D9D" w:rsidRPr="0072676E" w:rsidRDefault="00052D9D" w:rsidP="007D4769">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3C2922A" w14:textId="77777777" w:rsidR="00052D9D" w:rsidRPr="0072676E" w:rsidRDefault="00052D9D" w:rsidP="007D4769">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A6E1206"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7BB655EE" w14:textId="77777777" w:rsidR="00052D9D" w:rsidRPr="0072676E" w:rsidRDefault="00052D9D" w:rsidP="007D4769">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052D9D" w:rsidRPr="009516C7" w14:paraId="75D55320" w14:textId="77777777" w:rsidTr="007D4769">
        <w:tc>
          <w:tcPr>
            <w:tcW w:w="539" w:type="dxa"/>
            <w:shd w:val="clear" w:color="auto" w:fill="auto"/>
          </w:tcPr>
          <w:p w14:paraId="5D11207D" w14:textId="77777777" w:rsidR="00052D9D" w:rsidRPr="009516C7" w:rsidRDefault="00052D9D" w:rsidP="007D4769">
            <w:pPr>
              <w:shd w:val="clear" w:color="auto" w:fill="FFFFFF" w:themeFill="background1"/>
              <w:tabs>
                <w:tab w:val="left" w:pos="612"/>
              </w:tabs>
              <w:spacing w:before="120" w:after="120"/>
              <w:rPr>
                <w:iCs/>
                <w:lang w:eastAsia="ru-RU"/>
              </w:rPr>
            </w:pPr>
          </w:p>
        </w:tc>
        <w:tc>
          <w:tcPr>
            <w:tcW w:w="2811" w:type="dxa"/>
            <w:shd w:val="clear" w:color="auto" w:fill="auto"/>
          </w:tcPr>
          <w:p w14:paraId="751845CE" w14:textId="77777777" w:rsidR="00052D9D" w:rsidRPr="0072676E" w:rsidRDefault="00052D9D" w:rsidP="007D4769">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3F3AED57" w14:textId="77777777" w:rsidR="00052D9D" w:rsidRPr="0072676E" w:rsidRDefault="00052D9D" w:rsidP="007D4769">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52B00609" w14:textId="77777777" w:rsidR="00052D9D" w:rsidRPr="0072676E" w:rsidRDefault="00052D9D" w:rsidP="007D4769">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45E46288" w14:textId="77777777" w:rsidR="00052D9D" w:rsidRPr="0072676E" w:rsidRDefault="00052D9D" w:rsidP="007D4769">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65A4DE62" w14:textId="77777777" w:rsidR="00052D9D" w:rsidRPr="0072676E" w:rsidRDefault="00052D9D" w:rsidP="007D4769">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0F453C9" w14:textId="77777777" w:rsidR="00052D9D" w:rsidRPr="0072676E" w:rsidRDefault="00052D9D" w:rsidP="007D4769">
            <w:pPr>
              <w:pStyle w:val="TableParagraph"/>
              <w:spacing w:before="4"/>
              <w:rPr>
                <w:sz w:val="20"/>
                <w:szCs w:val="20"/>
              </w:rPr>
            </w:pPr>
            <w:r w:rsidRPr="0072676E">
              <w:rPr>
                <w:spacing w:val="-2"/>
                <w:sz w:val="20"/>
                <w:szCs w:val="20"/>
              </w:rPr>
              <w:t>„RSAP”</w:t>
            </w:r>
          </w:p>
          <w:p w14:paraId="383EF500" w14:textId="77777777" w:rsidR="00052D9D" w:rsidRPr="0072676E" w:rsidRDefault="00052D9D" w:rsidP="007D4769">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6249D691" w14:textId="77777777" w:rsidR="00052D9D" w:rsidRPr="0072676E" w:rsidRDefault="00052D9D" w:rsidP="007D4769">
            <w:pPr>
              <w:pStyle w:val="TableParagraph"/>
              <w:spacing w:before="120"/>
              <w:ind w:left="105"/>
              <w:rPr>
                <w:sz w:val="20"/>
                <w:szCs w:val="20"/>
              </w:rPr>
            </w:pPr>
            <w:r w:rsidRPr="0072676E">
              <w:rPr>
                <w:spacing w:val="-2"/>
                <w:sz w:val="20"/>
                <w:szCs w:val="20"/>
              </w:rPr>
              <w:t>Obligatoriu</w:t>
            </w:r>
          </w:p>
          <w:p w14:paraId="45B96E9D" w14:textId="77777777" w:rsidR="00052D9D" w:rsidRPr="0072676E" w:rsidRDefault="00052D9D" w:rsidP="007D4769">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052D9D" w:rsidRPr="009516C7" w14:paraId="44EF43D6" w14:textId="77777777" w:rsidTr="007D4769">
        <w:tc>
          <w:tcPr>
            <w:tcW w:w="9486" w:type="dxa"/>
            <w:gridSpan w:val="4"/>
            <w:shd w:val="clear" w:color="auto" w:fill="auto"/>
          </w:tcPr>
          <w:p w14:paraId="13E2E784" w14:textId="77777777" w:rsidR="00052D9D" w:rsidRPr="0072676E" w:rsidRDefault="00052D9D" w:rsidP="007D4769">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2D87438" w14:textId="77777777" w:rsidR="00052D9D" w:rsidRPr="0072676E" w:rsidRDefault="00052D9D" w:rsidP="007D4769">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w:t>
            </w:r>
            <w:r w:rsidRPr="0072676E">
              <w:rPr>
                <w:i/>
                <w:color w:val="FF0000"/>
                <w:w w:val="105"/>
                <w:sz w:val="20"/>
                <w:szCs w:val="20"/>
              </w:rPr>
              <w:lastRenderedPageBreak/>
              <w:t xml:space="preserve">împuternicirii persoanei, la ofertă se anexează actul/documentul de </w:t>
            </w:r>
            <w:r w:rsidRPr="0072676E">
              <w:rPr>
                <w:i/>
                <w:color w:val="FF0000"/>
                <w:spacing w:val="-2"/>
                <w:w w:val="105"/>
                <w:sz w:val="20"/>
                <w:szCs w:val="20"/>
              </w:rPr>
              <w:t>împuternicire</w:t>
            </w:r>
          </w:p>
        </w:tc>
      </w:tr>
    </w:tbl>
    <w:p w14:paraId="2A0A4B21" w14:textId="77777777" w:rsidR="00052D9D" w:rsidRDefault="00052D9D" w:rsidP="00052D9D">
      <w:pPr>
        <w:pStyle w:val="Listparagraf"/>
        <w:widowControl w:val="0"/>
        <w:numPr>
          <w:ilvl w:val="0"/>
          <w:numId w:val="41"/>
        </w:numPr>
        <w:tabs>
          <w:tab w:val="clear" w:pos="1134"/>
        </w:tabs>
        <w:autoSpaceDE w:val="0"/>
        <w:autoSpaceDN w:val="0"/>
        <w:spacing w:before="123" w:line="252" w:lineRule="exact"/>
        <w:ind w:left="426" w:hanging="426"/>
        <w:jc w:val="left"/>
      </w:pPr>
      <w:proofErr w:type="spellStart"/>
      <w:r w:rsidRPr="00C968D8">
        <w:rPr>
          <w:b/>
        </w:rPr>
        <w:lastRenderedPageBreak/>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r w:rsidRPr="00C968D8">
        <w:rPr>
          <w:b/>
        </w:rPr>
        <w:t>ofertă</w:t>
      </w:r>
      <w:proofErr w:type="spellEnd"/>
      <w:r w:rsidRPr="00C968D8">
        <w:rPr>
          <w:b/>
        </w:rPr>
        <w:t>,</w:t>
      </w:r>
      <w:r w:rsidRPr="00C968D8">
        <w:rPr>
          <w:b/>
          <w:spacing w:val="-3"/>
        </w:rPr>
        <w:t xml:space="preserve">   </w:t>
      </w:r>
      <w:proofErr w:type="spellStart"/>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67F0E80F" w14:textId="77777777" w:rsidR="00052D9D" w:rsidRPr="00C968D8" w:rsidRDefault="00052D9D" w:rsidP="00052D9D">
      <w:pPr>
        <w:pStyle w:val="Listparagraf"/>
        <w:spacing w:before="123" w:line="252" w:lineRule="exact"/>
        <w:ind w:left="426" w:firstLine="0"/>
        <w:jc w:val="center"/>
        <w:rPr>
          <w:b/>
          <w:i/>
          <w:u w:val="single"/>
        </w:rPr>
      </w:pPr>
      <w:r w:rsidRPr="00C968D8">
        <w:rPr>
          <w:b/>
          <w:i/>
          <w:u w:val="single"/>
        </w:rPr>
        <w:t>Sau</w:t>
      </w:r>
    </w:p>
    <w:p w14:paraId="200374B2" w14:textId="77777777" w:rsidR="00052D9D" w:rsidRPr="002845EA" w:rsidRDefault="00052D9D" w:rsidP="00052D9D">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3FA0A40F" w14:textId="77777777" w:rsidR="00052D9D" w:rsidRPr="00C45707" w:rsidRDefault="00052D9D" w:rsidP="00052D9D">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10C2B3A9" w14:textId="77777777" w:rsidR="00052D9D" w:rsidRPr="00315FFA" w:rsidRDefault="00052D9D" w:rsidP="00052D9D">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18731691" w14:textId="77777777" w:rsidR="00052D9D" w:rsidRDefault="00052D9D" w:rsidP="00052D9D">
      <w:pPr>
        <w:tabs>
          <w:tab w:val="left" w:pos="3686"/>
        </w:tabs>
        <w:spacing w:line="364" w:lineRule="auto"/>
        <w:ind w:left="567" w:right="6075"/>
        <w:rPr>
          <w:i/>
          <w:sz w:val="20"/>
          <w:szCs w:val="20"/>
        </w:rPr>
      </w:pPr>
      <w:r w:rsidRPr="00315FFA">
        <w:rPr>
          <w:i/>
          <w:sz w:val="20"/>
          <w:szCs w:val="20"/>
        </w:rPr>
        <w:t>IBAN:MD42TRPCDX518410A0074AA</w:t>
      </w:r>
    </w:p>
    <w:p w14:paraId="123566AF" w14:textId="77777777" w:rsidR="00052D9D" w:rsidRPr="00315FFA" w:rsidRDefault="00052D9D" w:rsidP="00052D9D">
      <w:pPr>
        <w:tabs>
          <w:tab w:val="left" w:pos="3686"/>
        </w:tabs>
        <w:spacing w:line="364" w:lineRule="auto"/>
        <w:ind w:left="567" w:right="6075"/>
        <w:rPr>
          <w:i/>
          <w:sz w:val="20"/>
          <w:szCs w:val="20"/>
        </w:rPr>
      </w:pPr>
      <w:r w:rsidRPr="00315FFA">
        <w:rPr>
          <w:i/>
          <w:sz w:val="20"/>
          <w:szCs w:val="20"/>
        </w:rPr>
        <w:t>BIC: TREZMD2X</w:t>
      </w:r>
    </w:p>
    <w:p w14:paraId="25B10F48" w14:textId="77777777" w:rsidR="00052D9D" w:rsidRPr="00315FFA" w:rsidRDefault="00052D9D" w:rsidP="00052D9D">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14A4107B" w14:textId="77777777" w:rsidR="00052D9D" w:rsidRPr="00935D09" w:rsidRDefault="00052D9D" w:rsidP="00052D9D">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7518F18F" w14:textId="77777777" w:rsidR="00052D9D" w:rsidRPr="00C968D8" w:rsidRDefault="00052D9D" w:rsidP="00052D9D">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58F7E19A" w14:textId="77777777" w:rsidR="00052D9D" w:rsidRPr="00D3124E" w:rsidRDefault="00052D9D" w:rsidP="00052D9D">
      <w:pPr>
        <w:pStyle w:val="Listparagraf"/>
        <w:widowControl w:val="0"/>
        <w:numPr>
          <w:ilvl w:val="0"/>
          <w:numId w:val="41"/>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D3124E">
        <w:rPr>
          <w:b/>
          <w:spacing w:val="-3"/>
        </w:rPr>
        <w:t xml:space="preserve"> </w:t>
      </w:r>
      <w:proofErr w:type="spellStart"/>
      <w:r w:rsidRPr="00D3124E">
        <w:rPr>
          <w:b/>
        </w:rPr>
        <w:t>trebuie</w:t>
      </w:r>
      <w:proofErr w:type="spellEnd"/>
      <w:r w:rsidRPr="00D3124E">
        <w:rPr>
          <w:b/>
          <w:spacing w:val="-1"/>
        </w:rPr>
        <w:t xml:space="preserve"> </w:t>
      </w:r>
      <w:proofErr w:type="spellStart"/>
      <w:r w:rsidRPr="00D3124E">
        <w:rPr>
          <w:b/>
        </w:rPr>
        <w:t>să</w:t>
      </w:r>
      <w:proofErr w:type="spellEnd"/>
      <w:r w:rsidRPr="00D3124E">
        <w:rPr>
          <w:b/>
          <w:spacing w:val="-2"/>
        </w:rPr>
        <w:t xml:space="preserve"> </w:t>
      </w:r>
      <w:r w:rsidRPr="00D3124E">
        <w:rPr>
          <w:b/>
        </w:rPr>
        <w:t>fie</w:t>
      </w:r>
      <w:r w:rsidRPr="00D3124E">
        <w:rPr>
          <w:b/>
          <w:spacing w:val="-1"/>
        </w:rPr>
        <w:t xml:space="preserve"> </w:t>
      </w:r>
      <w:r w:rsidRPr="00D3124E">
        <w:rPr>
          <w:b/>
        </w:rPr>
        <w:t>de</w:t>
      </w:r>
      <w:r w:rsidRPr="00D3124E">
        <w:rPr>
          <w:b/>
          <w:spacing w:val="-1"/>
        </w:rPr>
        <w:t xml:space="preserve"> </w:t>
      </w:r>
      <w:r w:rsidRPr="00D3124E">
        <w:rPr>
          <w:b/>
          <w:color w:val="FF0000"/>
        </w:rPr>
        <w:t xml:space="preserve">minimum 60 de </w:t>
      </w:r>
      <w:proofErr w:type="spellStart"/>
      <w:r w:rsidRPr="00D3124E">
        <w:rPr>
          <w:b/>
          <w:color w:val="FF0000"/>
        </w:rPr>
        <w:t>luni</w:t>
      </w:r>
      <w:proofErr w:type="spellEnd"/>
      <w:r w:rsidRPr="00D3124E">
        <w:rPr>
          <w:b/>
          <w:color w:val="FF0000"/>
          <w:spacing w:val="-2"/>
        </w:rPr>
        <w:t xml:space="preserve"> </w:t>
      </w:r>
      <w:r w:rsidRPr="00D3124E">
        <w:rPr>
          <w:b/>
        </w:rPr>
        <w:t>din</w:t>
      </w:r>
      <w:r w:rsidRPr="00D3124E">
        <w:rPr>
          <w:b/>
          <w:spacing w:val="-3"/>
        </w:rPr>
        <w:t xml:space="preserve"> </w:t>
      </w:r>
      <w:r w:rsidRPr="00D3124E">
        <w:rPr>
          <w:b/>
        </w:rPr>
        <w:t>data</w:t>
      </w:r>
      <w:r w:rsidRPr="00D3124E">
        <w:rPr>
          <w:b/>
          <w:spacing w:val="-2"/>
        </w:rPr>
        <w:t xml:space="preserve"> </w:t>
      </w:r>
      <w:proofErr w:type="spellStart"/>
      <w:r w:rsidRPr="00D3124E">
        <w:rPr>
          <w:b/>
          <w:spacing w:val="-2"/>
        </w:rPr>
        <w:t>semnării</w:t>
      </w:r>
      <w:proofErr w:type="spellEnd"/>
      <w:r w:rsidRPr="00D3124E">
        <w:rPr>
          <w:b/>
          <w:spacing w:val="-2"/>
        </w:rPr>
        <w:t xml:space="preserve"> </w:t>
      </w:r>
      <w:proofErr w:type="spellStart"/>
      <w:r w:rsidRPr="00D3124E">
        <w:rPr>
          <w:b/>
        </w:rPr>
        <w:t>procesului</w:t>
      </w:r>
      <w:proofErr w:type="spellEnd"/>
      <w:r w:rsidRPr="00D3124E">
        <w:rPr>
          <w:b/>
        </w:rPr>
        <w:t>-verbal</w:t>
      </w:r>
      <w:r w:rsidRPr="00D3124E">
        <w:rPr>
          <w:b/>
          <w:spacing w:val="-9"/>
        </w:rPr>
        <w:t xml:space="preserve"> </w:t>
      </w:r>
      <w:r w:rsidRPr="00D3124E">
        <w:rPr>
          <w:b/>
        </w:rPr>
        <w:t>de</w:t>
      </w:r>
      <w:r w:rsidRPr="00D3124E">
        <w:rPr>
          <w:b/>
          <w:spacing w:val="-10"/>
        </w:rPr>
        <w:t xml:space="preserve"> </w:t>
      </w:r>
      <w:proofErr w:type="spellStart"/>
      <w:r w:rsidRPr="00D3124E">
        <w:rPr>
          <w:b/>
        </w:rPr>
        <w:t>recepţie</w:t>
      </w:r>
      <w:proofErr w:type="spellEnd"/>
      <w:r w:rsidRPr="00D3124E">
        <w:rPr>
          <w:b/>
          <w:spacing w:val="-11"/>
        </w:rPr>
        <w:t xml:space="preserve"> </w:t>
      </w:r>
      <w:r w:rsidRPr="00D3124E">
        <w:rPr>
          <w:b/>
        </w:rPr>
        <w:t>la</w:t>
      </w:r>
      <w:r w:rsidRPr="00D3124E">
        <w:rPr>
          <w:b/>
          <w:spacing w:val="-9"/>
        </w:rPr>
        <w:t xml:space="preserve"> </w:t>
      </w:r>
      <w:proofErr w:type="spellStart"/>
      <w:r w:rsidRPr="00D3124E">
        <w:rPr>
          <w:b/>
        </w:rPr>
        <w:t>finisarea</w:t>
      </w:r>
      <w:proofErr w:type="spellEnd"/>
      <w:r w:rsidRPr="00D3124E">
        <w:rPr>
          <w:b/>
          <w:spacing w:val="-9"/>
        </w:rPr>
        <w:t xml:space="preserve"> </w:t>
      </w:r>
      <w:proofErr w:type="spellStart"/>
      <w:r w:rsidRPr="00D3124E">
        <w:rPr>
          <w:b/>
          <w:spacing w:val="-2"/>
        </w:rPr>
        <w:t>lucrărilor</w:t>
      </w:r>
      <w:proofErr w:type="spellEnd"/>
      <w:r w:rsidRPr="00D3124E">
        <w:rPr>
          <w:b/>
          <w:spacing w:val="-2"/>
        </w:rPr>
        <w:t>.</w:t>
      </w:r>
    </w:p>
    <w:p w14:paraId="3896A517" w14:textId="77777777" w:rsidR="00052D9D" w:rsidRPr="00FB7C62" w:rsidRDefault="00052D9D" w:rsidP="00052D9D">
      <w:pPr>
        <w:pStyle w:val="Listparagraf"/>
        <w:widowControl w:val="0"/>
        <w:numPr>
          <w:ilvl w:val="0"/>
          <w:numId w:val="41"/>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06483C86" w14:textId="77777777" w:rsidR="00052D9D" w:rsidRPr="00B41B1D" w:rsidRDefault="00052D9D" w:rsidP="00052D9D">
      <w:pPr>
        <w:pStyle w:val="Listparagraf"/>
        <w:widowControl w:val="0"/>
        <w:numPr>
          <w:ilvl w:val="0"/>
          <w:numId w:val="46"/>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1C469A01" w14:textId="77777777" w:rsidR="00052D9D" w:rsidRPr="00B41B1D" w:rsidRDefault="00052D9D" w:rsidP="00052D9D">
      <w:pPr>
        <w:pStyle w:val="Listparagraf"/>
        <w:ind w:left="720" w:firstLine="0"/>
        <w:jc w:val="center"/>
        <w:rPr>
          <w:b/>
          <w:bCs/>
        </w:rPr>
      </w:pPr>
      <w:proofErr w:type="spellStart"/>
      <w:r w:rsidRPr="00B41B1D">
        <w:rPr>
          <w:b/>
          <w:bCs/>
          <w:highlight w:val="yellow"/>
        </w:rPr>
        <w:t>sau</w:t>
      </w:r>
      <w:proofErr w:type="spellEnd"/>
    </w:p>
    <w:p w14:paraId="5B8ECA1D" w14:textId="77777777" w:rsidR="00052D9D" w:rsidRPr="00B41B1D" w:rsidRDefault="00052D9D" w:rsidP="00052D9D">
      <w:pPr>
        <w:pStyle w:val="Listparagraf"/>
        <w:widowControl w:val="0"/>
        <w:numPr>
          <w:ilvl w:val="0"/>
          <w:numId w:val="46"/>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0FECABC1" w14:textId="77777777" w:rsidR="00052D9D" w:rsidRPr="00052D9D" w:rsidRDefault="00052D9D" w:rsidP="00052D9D">
      <w:pPr>
        <w:pStyle w:val="NormalWeb"/>
        <w:rPr>
          <w:b/>
          <w:bCs/>
          <w:u w:val="single"/>
          <w:lang w:val="en-US"/>
        </w:rPr>
      </w:pPr>
      <w:proofErr w:type="spellStart"/>
      <w:r w:rsidRPr="00052D9D">
        <w:rPr>
          <w:b/>
          <w:bCs/>
          <w:highlight w:val="yellow"/>
          <w:u w:val="single"/>
          <w:lang w:val="en-US"/>
        </w:rPr>
        <w:t>Notă</w:t>
      </w:r>
      <w:proofErr w:type="spellEnd"/>
      <w:r w:rsidRPr="00052D9D">
        <w:rPr>
          <w:b/>
          <w:bCs/>
          <w:highlight w:val="yellow"/>
          <w:u w:val="single"/>
          <w:lang w:val="en-US"/>
        </w:rPr>
        <w:t>:</w:t>
      </w:r>
      <w:r w:rsidRPr="00052D9D">
        <w:rPr>
          <w:b/>
          <w:bCs/>
          <w:u w:val="single"/>
          <w:lang w:val="en-US"/>
        </w:rPr>
        <w:t xml:space="preserve"> </w:t>
      </w:r>
    </w:p>
    <w:p w14:paraId="0585D033" w14:textId="77777777" w:rsidR="00052D9D" w:rsidRPr="00052D9D" w:rsidRDefault="00052D9D" w:rsidP="00052D9D">
      <w:pPr>
        <w:pStyle w:val="NormalWeb"/>
        <w:rPr>
          <w:b/>
          <w:bCs/>
          <w:u w:val="single"/>
          <w:lang w:val="en-US"/>
        </w:rPr>
      </w:pPr>
      <w:proofErr w:type="spellStart"/>
      <w:r w:rsidRPr="00052D9D">
        <w:rPr>
          <w:b/>
          <w:bCs/>
          <w:sz w:val="22"/>
          <w:szCs w:val="22"/>
          <w:u w:val="single"/>
          <w:lang w:val="en-US"/>
        </w:rPr>
        <w:t>Operatorul</w:t>
      </w:r>
      <w:proofErr w:type="spellEnd"/>
      <w:r w:rsidRPr="00052D9D">
        <w:rPr>
          <w:b/>
          <w:bCs/>
          <w:sz w:val="22"/>
          <w:szCs w:val="22"/>
          <w:u w:val="single"/>
          <w:lang w:val="en-US"/>
        </w:rPr>
        <w:t xml:space="preserve"> economic </w:t>
      </w:r>
      <w:proofErr w:type="spellStart"/>
      <w:r w:rsidRPr="00052D9D">
        <w:rPr>
          <w:b/>
          <w:bCs/>
          <w:sz w:val="22"/>
          <w:szCs w:val="22"/>
          <w:u w:val="single"/>
          <w:lang w:val="en-US"/>
        </w:rPr>
        <w:t>declarat</w:t>
      </w:r>
      <w:proofErr w:type="spellEnd"/>
      <w:r w:rsidRPr="00052D9D">
        <w:rPr>
          <w:b/>
          <w:bCs/>
          <w:sz w:val="22"/>
          <w:szCs w:val="22"/>
          <w:u w:val="single"/>
          <w:lang w:val="en-US"/>
        </w:rPr>
        <w:t xml:space="preserve"> </w:t>
      </w:r>
      <w:proofErr w:type="spellStart"/>
      <w:r w:rsidRPr="00052D9D">
        <w:rPr>
          <w:b/>
          <w:bCs/>
          <w:sz w:val="22"/>
          <w:szCs w:val="22"/>
          <w:u w:val="single"/>
          <w:lang w:val="en-US"/>
        </w:rPr>
        <w:t>câștigător</w:t>
      </w:r>
      <w:proofErr w:type="spellEnd"/>
      <w:r w:rsidRPr="00052D9D">
        <w:rPr>
          <w:b/>
          <w:bCs/>
          <w:sz w:val="22"/>
          <w:szCs w:val="22"/>
          <w:u w:val="single"/>
          <w:lang w:val="en-US"/>
        </w:rPr>
        <w:t xml:space="preserve"> are </w:t>
      </w:r>
      <w:proofErr w:type="spellStart"/>
      <w:r w:rsidRPr="00052D9D">
        <w:rPr>
          <w:b/>
          <w:bCs/>
          <w:sz w:val="22"/>
          <w:szCs w:val="22"/>
          <w:u w:val="single"/>
          <w:lang w:val="en-US"/>
        </w:rPr>
        <w:t>obligația</w:t>
      </w:r>
      <w:proofErr w:type="spellEnd"/>
      <w:r w:rsidRPr="00052D9D">
        <w:rPr>
          <w:b/>
          <w:bCs/>
          <w:sz w:val="22"/>
          <w:szCs w:val="22"/>
          <w:u w:val="single"/>
          <w:lang w:val="en-US"/>
        </w:rPr>
        <w:t xml:space="preserve"> ca, </w:t>
      </w:r>
      <w:proofErr w:type="spellStart"/>
      <w:r w:rsidRPr="00052D9D">
        <w:rPr>
          <w:b/>
          <w:bCs/>
          <w:sz w:val="22"/>
          <w:szCs w:val="22"/>
          <w:u w:val="single"/>
          <w:lang w:val="en-US"/>
        </w:rPr>
        <w:t>în</w:t>
      </w:r>
      <w:proofErr w:type="spellEnd"/>
      <w:r w:rsidRPr="00052D9D">
        <w:rPr>
          <w:b/>
          <w:bCs/>
          <w:sz w:val="22"/>
          <w:szCs w:val="22"/>
          <w:u w:val="single"/>
          <w:lang w:val="en-US"/>
        </w:rPr>
        <w:t xml:space="preserve"> termen de 5 (</w:t>
      </w:r>
      <w:proofErr w:type="spellStart"/>
      <w:r w:rsidRPr="00052D9D">
        <w:rPr>
          <w:b/>
          <w:bCs/>
          <w:sz w:val="22"/>
          <w:szCs w:val="22"/>
          <w:u w:val="single"/>
          <w:lang w:val="en-US"/>
        </w:rPr>
        <w:t>cinci</w:t>
      </w:r>
      <w:proofErr w:type="spellEnd"/>
      <w:r w:rsidRPr="00052D9D">
        <w:rPr>
          <w:b/>
          <w:bCs/>
          <w:sz w:val="22"/>
          <w:szCs w:val="22"/>
          <w:u w:val="single"/>
          <w:lang w:val="en-US"/>
        </w:rPr>
        <w:t xml:space="preserve">) </w:t>
      </w:r>
      <w:proofErr w:type="spellStart"/>
      <w:r w:rsidRPr="00052D9D">
        <w:rPr>
          <w:b/>
          <w:bCs/>
          <w:sz w:val="22"/>
          <w:szCs w:val="22"/>
          <w:u w:val="single"/>
          <w:lang w:val="en-US"/>
        </w:rPr>
        <w:t>zile</w:t>
      </w:r>
      <w:proofErr w:type="spellEnd"/>
      <w:r w:rsidRPr="00052D9D">
        <w:rPr>
          <w:b/>
          <w:bCs/>
          <w:sz w:val="22"/>
          <w:szCs w:val="22"/>
          <w:u w:val="single"/>
          <w:lang w:val="en-US"/>
        </w:rPr>
        <w:t xml:space="preserve"> </w:t>
      </w:r>
      <w:proofErr w:type="spellStart"/>
      <w:r w:rsidRPr="00052D9D">
        <w:rPr>
          <w:b/>
          <w:bCs/>
          <w:sz w:val="22"/>
          <w:szCs w:val="22"/>
          <w:u w:val="single"/>
          <w:lang w:val="en-US"/>
        </w:rPr>
        <w:t>lucrătoare</w:t>
      </w:r>
      <w:proofErr w:type="spellEnd"/>
      <w:r w:rsidRPr="00052D9D">
        <w:rPr>
          <w:b/>
          <w:bCs/>
          <w:sz w:val="22"/>
          <w:szCs w:val="22"/>
          <w:u w:val="single"/>
          <w:lang w:val="en-US"/>
        </w:rPr>
        <w:t xml:space="preserve"> de la data </w:t>
      </w:r>
      <w:proofErr w:type="spellStart"/>
      <w:r w:rsidRPr="00052D9D">
        <w:rPr>
          <w:b/>
          <w:bCs/>
          <w:sz w:val="22"/>
          <w:szCs w:val="22"/>
          <w:u w:val="single"/>
          <w:lang w:val="en-US"/>
        </w:rPr>
        <w:t>comunicării</w:t>
      </w:r>
      <w:proofErr w:type="spellEnd"/>
      <w:r w:rsidRPr="00052D9D">
        <w:rPr>
          <w:b/>
          <w:bCs/>
          <w:sz w:val="22"/>
          <w:szCs w:val="22"/>
          <w:u w:val="single"/>
          <w:lang w:val="en-US"/>
        </w:rPr>
        <w:t xml:space="preserve"> </w:t>
      </w:r>
      <w:proofErr w:type="spellStart"/>
      <w:r w:rsidRPr="00052D9D">
        <w:rPr>
          <w:b/>
          <w:bCs/>
          <w:sz w:val="22"/>
          <w:szCs w:val="22"/>
          <w:u w:val="single"/>
          <w:lang w:val="en-US"/>
        </w:rPr>
        <w:t>rezultatului</w:t>
      </w:r>
      <w:proofErr w:type="spellEnd"/>
      <w:r w:rsidRPr="00052D9D">
        <w:rPr>
          <w:b/>
          <w:bCs/>
          <w:sz w:val="22"/>
          <w:szCs w:val="22"/>
          <w:u w:val="single"/>
          <w:lang w:val="en-US"/>
        </w:rPr>
        <w:t xml:space="preserve"> </w:t>
      </w:r>
      <w:proofErr w:type="spellStart"/>
      <w:r w:rsidRPr="00052D9D">
        <w:rPr>
          <w:b/>
          <w:bCs/>
          <w:sz w:val="22"/>
          <w:szCs w:val="22"/>
          <w:u w:val="single"/>
          <w:lang w:val="en-US"/>
        </w:rPr>
        <w:t>procedurii</w:t>
      </w:r>
      <w:proofErr w:type="spellEnd"/>
      <w:r w:rsidRPr="00052D9D">
        <w:rPr>
          <w:b/>
          <w:bCs/>
          <w:sz w:val="22"/>
          <w:szCs w:val="22"/>
          <w:u w:val="single"/>
          <w:lang w:val="en-US"/>
        </w:rPr>
        <w:t xml:space="preserve"> de </w:t>
      </w:r>
      <w:proofErr w:type="spellStart"/>
      <w:r w:rsidRPr="00052D9D">
        <w:rPr>
          <w:b/>
          <w:bCs/>
          <w:sz w:val="22"/>
          <w:szCs w:val="22"/>
          <w:u w:val="single"/>
          <w:lang w:val="en-US"/>
        </w:rPr>
        <w:t>atribuire</w:t>
      </w:r>
      <w:proofErr w:type="spellEnd"/>
      <w:r w:rsidRPr="00052D9D">
        <w:rPr>
          <w:b/>
          <w:bCs/>
          <w:sz w:val="22"/>
          <w:szCs w:val="22"/>
          <w:u w:val="single"/>
          <w:lang w:val="en-US"/>
        </w:rPr>
        <w:t xml:space="preserve">, </w:t>
      </w:r>
      <w:proofErr w:type="spellStart"/>
      <w:r w:rsidRPr="00052D9D">
        <w:rPr>
          <w:b/>
          <w:bCs/>
          <w:sz w:val="22"/>
          <w:szCs w:val="22"/>
          <w:u w:val="single"/>
          <w:lang w:val="en-US"/>
        </w:rPr>
        <w:t>să</w:t>
      </w:r>
      <w:proofErr w:type="spellEnd"/>
      <w:r w:rsidRPr="00052D9D">
        <w:rPr>
          <w:b/>
          <w:bCs/>
          <w:sz w:val="22"/>
          <w:szCs w:val="22"/>
          <w:u w:val="single"/>
          <w:lang w:val="en-US"/>
        </w:rPr>
        <w:t xml:space="preserve"> </w:t>
      </w:r>
      <w:proofErr w:type="spellStart"/>
      <w:r w:rsidRPr="00052D9D">
        <w:rPr>
          <w:b/>
          <w:bCs/>
          <w:sz w:val="22"/>
          <w:szCs w:val="22"/>
          <w:u w:val="single"/>
          <w:lang w:val="en-US"/>
        </w:rPr>
        <w:t>prezinte</w:t>
      </w:r>
      <w:proofErr w:type="spellEnd"/>
      <w:r w:rsidRPr="00052D9D">
        <w:rPr>
          <w:b/>
          <w:bCs/>
          <w:sz w:val="22"/>
          <w:szCs w:val="22"/>
          <w:u w:val="single"/>
          <w:lang w:val="en-US"/>
        </w:rPr>
        <w:t xml:space="preserve"> </w:t>
      </w:r>
      <w:proofErr w:type="spellStart"/>
      <w:r w:rsidRPr="00052D9D">
        <w:rPr>
          <w:b/>
          <w:bCs/>
          <w:sz w:val="22"/>
          <w:szCs w:val="22"/>
          <w:u w:val="single"/>
          <w:lang w:val="en-US"/>
        </w:rPr>
        <w:t>Autorității</w:t>
      </w:r>
      <w:proofErr w:type="spellEnd"/>
      <w:r w:rsidRPr="00052D9D">
        <w:rPr>
          <w:b/>
          <w:bCs/>
          <w:sz w:val="22"/>
          <w:szCs w:val="22"/>
          <w:u w:val="single"/>
          <w:lang w:val="en-US"/>
        </w:rPr>
        <w:t xml:space="preserve"> </w:t>
      </w:r>
      <w:proofErr w:type="spellStart"/>
      <w:r w:rsidRPr="00052D9D">
        <w:rPr>
          <w:b/>
          <w:bCs/>
          <w:sz w:val="22"/>
          <w:szCs w:val="22"/>
          <w:u w:val="single"/>
          <w:lang w:val="en-US"/>
        </w:rPr>
        <w:t>Contractante</w:t>
      </w:r>
      <w:proofErr w:type="spellEnd"/>
      <w:r w:rsidRPr="00052D9D">
        <w:rPr>
          <w:b/>
          <w:bCs/>
          <w:sz w:val="22"/>
          <w:szCs w:val="22"/>
          <w:u w:val="single"/>
          <w:lang w:val="en-US"/>
        </w:rPr>
        <w:t xml:space="preserve"> o </w:t>
      </w:r>
      <w:proofErr w:type="spellStart"/>
      <w:r w:rsidRPr="00052D9D">
        <w:rPr>
          <w:b/>
          <w:bCs/>
          <w:sz w:val="22"/>
          <w:szCs w:val="22"/>
          <w:u w:val="single"/>
          <w:lang w:val="en-US"/>
        </w:rPr>
        <w:t>notificare</w:t>
      </w:r>
      <w:proofErr w:type="spellEnd"/>
      <w:r w:rsidRPr="00052D9D">
        <w:rPr>
          <w:b/>
          <w:bCs/>
          <w:sz w:val="22"/>
          <w:szCs w:val="22"/>
          <w:u w:val="single"/>
          <w:lang w:val="en-US"/>
        </w:rPr>
        <w:t xml:space="preserve"> </w:t>
      </w:r>
      <w:proofErr w:type="spellStart"/>
      <w:r w:rsidRPr="00052D9D">
        <w:rPr>
          <w:b/>
          <w:bCs/>
          <w:sz w:val="22"/>
          <w:szCs w:val="22"/>
          <w:u w:val="single"/>
          <w:lang w:val="en-US"/>
        </w:rPr>
        <w:t>scrisă</w:t>
      </w:r>
      <w:proofErr w:type="spellEnd"/>
      <w:r w:rsidRPr="00052D9D">
        <w:rPr>
          <w:b/>
          <w:bCs/>
          <w:sz w:val="22"/>
          <w:szCs w:val="22"/>
          <w:u w:val="single"/>
          <w:lang w:val="en-US"/>
        </w:rPr>
        <w:t xml:space="preserve"> </w:t>
      </w:r>
      <w:proofErr w:type="spellStart"/>
      <w:r w:rsidRPr="00052D9D">
        <w:rPr>
          <w:b/>
          <w:bCs/>
          <w:sz w:val="22"/>
          <w:szCs w:val="22"/>
          <w:u w:val="single"/>
          <w:lang w:val="en-US"/>
        </w:rPr>
        <w:t>prin</w:t>
      </w:r>
      <w:proofErr w:type="spellEnd"/>
      <w:r w:rsidRPr="00052D9D">
        <w:rPr>
          <w:b/>
          <w:bCs/>
          <w:sz w:val="22"/>
          <w:szCs w:val="22"/>
          <w:u w:val="single"/>
          <w:lang w:val="en-US"/>
        </w:rPr>
        <w:t xml:space="preserve"> care </w:t>
      </w:r>
      <w:proofErr w:type="spellStart"/>
      <w:r w:rsidRPr="00052D9D">
        <w:rPr>
          <w:b/>
          <w:bCs/>
          <w:sz w:val="22"/>
          <w:szCs w:val="22"/>
          <w:u w:val="single"/>
          <w:lang w:val="en-US"/>
        </w:rPr>
        <w:t>va</w:t>
      </w:r>
      <w:proofErr w:type="spellEnd"/>
      <w:r w:rsidRPr="00052D9D">
        <w:rPr>
          <w:b/>
          <w:bCs/>
          <w:sz w:val="22"/>
          <w:szCs w:val="22"/>
          <w:u w:val="single"/>
          <w:lang w:val="en-US"/>
        </w:rPr>
        <w:t xml:space="preserve"> indica forma de </w:t>
      </w:r>
      <w:proofErr w:type="spellStart"/>
      <w:r w:rsidRPr="00052D9D">
        <w:rPr>
          <w:b/>
          <w:bCs/>
          <w:sz w:val="22"/>
          <w:szCs w:val="22"/>
          <w:u w:val="single"/>
          <w:lang w:val="en-US"/>
        </w:rPr>
        <w:t>constituire</w:t>
      </w:r>
      <w:proofErr w:type="spellEnd"/>
      <w:r w:rsidRPr="00052D9D">
        <w:rPr>
          <w:b/>
          <w:bCs/>
          <w:sz w:val="22"/>
          <w:szCs w:val="22"/>
          <w:u w:val="single"/>
          <w:lang w:val="en-US"/>
        </w:rPr>
        <w:t xml:space="preserve"> a </w:t>
      </w:r>
      <w:proofErr w:type="spellStart"/>
      <w:r w:rsidRPr="00052D9D">
        <w:rPr>
          <w:b/>
          <w:bCs/>
          <w:sz w:val="22"/>
          <w:szCs w:val="22"/>
          <w:u w:val="single"/>
          <w:lang w:val="en-US"/>
        </w:rPr>
        <w:t>garanției</w:t>
      </w:r>
      <w:proofErr w:type="spellEnd"/>
      <w:r w:rsidRPr="00052D9D">
        <w:rPr>
          <w:b/>
          <w:bCs/>
          <w:sz w:val="22"/>
          <w:szCs w:val="22"/>
          <w:u w:val="single"/>
          <w:lang w:val="en-US"/>
        </w:rPr>
        <w:t xml:space="preserve"> de </w:t>
      </w:r>
      <w:proofErr w:type="spellStart"/>
      <w:r w:rsidRPr="00052D9D">
        <w:rPr>
          <w:b/>
          <w:bCs/>
          <w:sz w:val="22"/>
          <w:szCs w:val="22"/>
          <w:u w:val="single"/>
          <w:lang w:val="en-US"/>
        </w:rPr>
        <w:t>bună</w:t>
      </w:r>
      <w:proofErr w:type="spellEnd"/>
      <w:r w:rsidRPr="00052D9D">
        <w:rPr>
          <w:b/>
          <w:bCs/>
          <w:sz w:val="22"/>
          <w:szCs w:val="22"/>
          <w:u w:val="single"/>
          <w:lang w:val="en-US"/>
        </w:rPr>
        <w:t xml:space="preserve"> </w:t>
      </w:r>
      <w:proofErr w:type="spellStart"/>
      <w:r w:rsidRPr="00052D9D">
        <w:rPr>
          <w:b/>
          <w:bCs/>
          <w:sz w:val="22"/>
          <w:szCs w:val="22"/>
          <w:u w:val="single"/>
          <w:lang w:val="en-US"/>
        </w:rPr>
        <w:t>execuție</w:t>
      </w:r>
      <w:proofErr w:type="spellEnd"/>
      <w:r w:rsidRPr="00052D9D">
        <w:rPr>
          <w:b/>
          <w:bCs/>
          <w:sz w:val="22"/>
          <w:szCs w:val="22"/>
          <w:u w:val="single"/>
          <w:lang w:val="en-US"/>
        </w:rPr>
        <w:t xml:space="preserve"> a </w:t>
      </w:r>
      <w:proofErr w:type="spellStart"/>
      <w:r w:rsidRPr="00052D9D">
        <w:rPr>
          <w:b/>
          <w:bCs/>
          <w:sz w:val="22"/>
          <w:szCs w:val="22"/>
          <w:u w:val="single"/>
          <w:lang w:val="en-US"/>
        </w:rPr>
        <w:t>contractului</w:t>
      </w:r>
      <w:proofErr w:type="spellEnd"/>
      <w:r w:rsidRPr="00052D9D">
        <w:rPr>
          <w:b/>
          <w:bCs/>
          <w:sz w:val="22"/>
          <w:szCs w:val="22"/>
          <w:u w:val="single"/>
          <w:lang w:val="en-US"/>
        </w:rPr>
        <w:t xml:space="preserve">, </w:t>
      </w:r>
      <w:proofErr w:type="spellStart"/>
      <w:r w:rsidRPr="00052D9D">
        <w:rPr>
          <w:b/>
          <w:bCs/>
          <w:sz w:val="22"/>
          <w:szCs w:val="22"/>
          <w:u w:val="single"/>
          <w:lang w:val="en-US"/>
        </w:rPr>
        <w:t>aleasă</w:t>
      </w:r>
      <w:proofErr w:type="spellEnd"/>
      <w:r w:rsidRPr="00052D9D">
        <w:rPr>
          <w:b/>
          <w:bCs/>
          <w:sz w:val="22"/>
          <w:szCs w:val="22"/>
          <w:u w:val="single"/>
          <w:lang w:val="en-US"/>
        </w:rPr>
        <w:t xml:space="preserve"> </w:t>
      </w:r>
      <w:proofErr w:type="spellStart"/>
      <w:r w:rsidRPr="00052D9D">
        <w:rPr>
          <w:b/>
          <w:bCs/>
          <w:sz w:val="22"/>
          <w:szCs w:val="22"/>
          <w:u w:val="single"/>
          <w:lang w:val="en-US"/>
        </w:rPr>
        <w:t>dintre</w:t>
      </w:r>
      <w:proofErr w:type="spellEnd"/>
      <w:r w:rsidRPr="00052D9D">
        <w:rPr>
          <w:b/>
          <w:bCs/>
          <w:sz w:val="22"/>
          <w:szCs w:val="22"/>
          <w:u w:val="single"/>
          <w:lang w:val="en-US"/>
        </w:rPr>
        <w:t xml:space="preserve"> </w:t>
      </w:r>
      <w:proofErr w:type="spellStart"/>
      <w:r w:rsidRPr="00052D9D">
        <w:rPr>
          <w:b/>
          <w:bCs/>
          <w:sz w:val="22"/>
          <w:szCs w:val="22"/>
          <w:u w:val="single"/>
          <w:lang w:val="en-US"/>
        </w:rPr>
        <w:t>modalitățile</w:t>
      </w:r>
      <w:proofErr w:type="spellEnd"/>
      <w:r w:rsidRPr="00052D9D">
        <w:rPr>
          <w:b/>
          <w:bCs/>
          <w:sz w:val="22"/>
          <w:szCs w:val="22"/>
          <w:u w:val="single"/>
          <w:lang w:val="en-US"/>
        </w:rPr>
        <w:t xml:space="preserve"> </w:t>
      </w:r>
      <w:proofErr w:type="spellStart"/>
      <w:r w:rsidRPr="00052D9D">
        <w:rPr>
          <w:b/>
          <w:bCs/>
          <w:sz w:val="22"/>
          <w:szCs w:val="22"/>
          <w:u w:val="single"/>
          <w:lang w:val="en-US"/>
        </w:rPr>
        <w:t>prevăzute</w:t>
      </w:r>
      <w:proofErr w:type="spellEnd"/>
      <w:r w:rsidRPr="00052D9D">
        <w:rPr>
          <w:b/>
          <w:bCs/>
          <w:sz w:val="22"/>
          <w:szCs w:val="22"/>
          <w:u w:val="single"/>
          <w:lang w:val="en-US"/>
        </w:rPr>
        <w:t xml:space="preserve"> la pct. 19.</w:t>
      </w:r>
    </w:p>
    <w:p w14:paraId="7990FA22" w14:textId="77777777" w:rsidR="00052D9D" w:rsidRPr="00052D9D" w:rsidRDefault="00052D9D" w:rsidP="00052D9D">
      <w:pPr>
        <w:pStyle w:val="NormalWeb"/>
        <w:rPr>
          <w:b/>
          <w:bCs/>
          <w:sz w:val="22"/>
          <w:szCs w:val="22"/>
          <w:u w:val="single"/>
          <w:lang w:val="en-US"/>
        </w:rPr>
      </w:pPr>
      <w:r w:rsidRPr="00052D9D">
        <w:rPr>
          <w:b/>
          <w:bCs/>
          <w:sz w:val="22"/>
          <w:szCs w:val="22"/>
          <w:u w:val="single"/>
          <w:lang w:val="en-US"/>
        </w:rPr>
        <w:t xml:space="preserve">Forma de </w:t>
      </w:r>
      <w:proofErr w:type="spellStart"/>
      <w:r w:rsidRPr="00052D9D">
        <w:rPr>
          <w:b/>
          <w:bCs/>
          <w:sz w:val="22"/>
          <w:szCs w:val="22"/>
          <w:u w:val="single"/>
          <w:lang w:val="en-US"/>
        </w:rPr>
        <w:t>constituire</w:t>
      </w:r>
      <w:proofErr w:type="spellEnd"/>
      <w:r w:rsidRPr="00052D9D">
        <w:rPr>
          <w:b/>
          <w:bCs/>
          <w:sz w:val="22"/>
          <w:szCs w:val="22"/>
          <w:u w:val="single"/>
          <w:lang w:val="en-US"/>
        </w:rPr>
        <w:t xml:space="preserve"> a </w:t>
      </w:r>
      <w:proofErr w:type="spellStart"/>
      <w:r w:rsidRPr="00052D9D">
        <w:rPr>
          <w:b/>
          <w:bCs/>
          <w:sz w:val="22"/>
          <w:szCs w:val="22"/>
          <w:u w:val="single"/>
          <w:lang w:val="en-US"/>
        </w:rPr>
        <w:t>garanției</w:t>
      </w:r>
      <w:proofErr w:type="spellEnd"/>
      <w:r w:rsidRPr="00052D9D">
        <w:rPr>
          <w:b/>
          <w:bCs/>
          <w:sz w:val="22"/>
          <w:szCs w:val="22"/>
          <w:u w:val="single"/>
          <w:lang w:val="en-US"/>
        </w:rPr>
        <w:t xml:space="preserve"> de </w:t>
      </w:r>
      <w:proofErr w:type="spellStart"/>
      <w:r w:rsidRPr="00052D9D">
        <w:rPr>
          <w:b/>
          <w:bCs/>
          <w:sz w:val="22"/>
          <w:szCs w:val="22"/>
          <w:u w:val="single"/>
          <w:lang w:val="en-US"/>
        </w:rPr>
        <w:t>bună</w:t>
      </w:r>
      <w:proofErr w:type="spellEnd"/>
      <w:r w:rsidRPr="00052D9D">
        <w:rPr>
          <w:b/>
          <w:bCs/>
          <w:sz w:val="22"/>
          <w:szCs w:val="22"/>
          <w:u w:val="single"/>
          <w:lang w:val="en-US"/>
        </w:rPr>
        <w:t xml:space="preserve"> </w:t>
      </w:r>
      <w:proofErr w:type="spellStart"/>
      <w:r w:rsidRPr="00052D9D">
        <w:rPr>
          <w:b/>
          <w:bCs/>
          <w:sz w:val="22"/>
          <w:szCs w:val="22"/>
          <w:u w:val="single"/>
          <w:lang w:val="en-US"/>
        </w:rPr>
        <w:t>execuție</w:t>
      </w:r>
      <w:proofErr w:type="spellEnd"/>
      <w:r w:rsidRPr="00052D9D">
        <w:rPr>
          <w:b/>
          <w:bCs/>
          <w:sz w:val="22"/>
          <w:szCs w:val="22"/>
          <w:u w:val="single"/>
          <w:lang w:val="en-US"/>
        </w:rPr>
        <w:t xml:space="preserve"> </w:t>
      </w:r>
      <w:proofErr w:type="spellStart"/>
      <w:r w:rsidRPr="00052D9D">
        <w:rPr>
          <w:b/>
          <w:bCs/>
          <w:sz w:val="22"/>
          <w:szCs w:val="22"/>
          <w:u w:val="single"/>
          <w:lang w:val="en-US"/>
        </w:rPr>
        <w:t>astfel</w:t>
      </w:r>
      <w:proofErr w:type="spellEnd"/>
      <w:r w:rsidRPr="00052D9D">
        <w:rPr>
          <w:b/>
          <w:bCs/>
          <w:sz w:val="22"/>
          <w:szCs w:val="22"/>
          <w:u w:val="single"/>
          <w:lang w:val="en-US"/>
        </w:rPr>
        <w:t xml:space="preserve"> </w:t>
      </w:r>
      <w:proofErr w:type="spellStart"/>
      <w:r w:rsidRPr="00052D9D">
        <w:rPr>
          <w:b/>
          <w:bCs/>
          <w:sz w:val="22"/>
          <w:szCs w:val="22"/>
          <w:u w:val="single"/>
          <w:lang w:val="en-US"/>
        </w:rPr>
        <w:t>comunicată</w:t>
      </w:r>
      <w:proofErr w:type="spellEnd"/>
      <w:r w:rsidRPr="00052D9D">
        <w:rPr>
          <w:b/>
          <w:bCs/>
          <w:sz w:val="22"/>
          <w:szCs w:val="22"/>
          <w:u w:val="single"/>
          <w:lang w:val="en-US"/>
        </w:rPr>
        <w:t xml:space="preserve"> </w:t>
      </w:r>
      <w:proofErr w:type="spellStart"/>
      <w:r w:rsidRPr="00052D9D">
        <w:rPr>
          <w:b/>
          <w:bCs/>
          <w:sz w:val="22"/>
          <w:szCs w:val="22"/>
          <w:u w:val="single"/>
          <w:lang w:val="en-US"/>
        </w:rPr>
        <w:t>va</w:t>
      </w:r>
      <w:proofErr w:type="spellEnd"/>
      <w:r w:rsidRPr="00052D9D">
        <w:rPr>
          <w:b/>
          <w:bCs/>
          <w:sz w:val="22"/>
          <w:szCs w:val="22"/>
          <w:u w:val="single"/>
          <w:lang w:val="en-US"/>
        </w:rPr>
        <w:t xml:space="preserve"> fi </w:t>
      </w:r>
      <w:proofErr w:type="spellStart"/>
      <w:r w:rsidRPr="00052D9D">
        <w:rPr>
          <w:b/>
          <w:bCs/>
          <w:sz w:val="22"/>
          <w:szCs w:val="22"/>
          <w:u w:val="single"/>
          <w:lang w:val="en-US"/>
        </w:rPr>
        <w:t>stipulată</w:t>
      </w:r>
      <w:proofErr w:type="spellEnd"/>
      <w:r w:rsidRPr="00052D9D">
        <w:rPr>
          <w:b/>
          <w:bCs/>
          <w:sz w:val="22"/>
          <w:szCs w:val="22"/>
          <w:u w:val="single"/>
          <w:lang w:val="en-US"/>
        </w:rPr>
        <w:t xml:space="preserve"> </w:t>
      </w:r>
      <w:proofErr w:type="spellStart"/>
      <w:r w:rsidRPr="00052D9D">
        <w:rPr>
          <w:b/>
          <w:bCs/>
          <w:sz w:val="22"/>
          <w:szCs w:val="22"/>
          <w:u w:val="single"/>
          <w:lang w:val="en-US"/>
        </w:rPr>
        <w:t>expres</w:t>
      </w:r>
      <w:proofErr w:type="spellEnd"/>
      <w:r w:rsidRPr="00052D9D">
        <w:rPr>
          <w:b/>
          <w:bCs/>
          <w:sz w:val="22"/>
          <w:szCs w:val="22"/>
          <w:u w:val="single"/>
          <w:lang w:val="en-US"/>
        </w:rPr>
        <w:t xml:space="preserve"> </w:t>
      </w:r>
      <w:proofErr w:type="spellStart"/>
      <w:r w:rsidRPr="00052D9D">
        <w:rPr>
          <w:b/>
          <w:bCs/>
          <w:sz w:val="22"/>
          <w:szCs w:val="22"/>
          <w:u w:val="single"/>
          <w:lang w:val="en-US"/>
        </w:rPr>
        <w:t>în</w:t>
      </w:r>
      <w:proofErr w:type="spellEnd"/>
      <w:r w:rsidRPr="00052D9D">
        <w:rPr>
          <w:b/>
          <w:bCs/>
          <w:sz w:val="22"/>
          <w:szCs w:val="22"/>
          <w:u w:val="single"/>
          <w:lang w:val="en-US"/>
        </w:rPr>
        <w:t xml:space="preserve"> </w:t>
      </w:r>
      <w:proofErr w:type="spellStart"/>
      <w:r w:rsidRPr="00052D9D">
        <w:rPr>
          <w:b/>
          <w:bCs/>
          <w:sz w:val="22"/>
          <w:szCs w:val="22"/>
          <w:u w:val="single"/>
          <w:lang w:val="en-US"/>
        </w:rPr>
        <w:t>contractul</w:t>
      </w:r>
      <w:proofErr w:type="spellEnd"/>
      <w:r w:rsidRPr="00052D9D">
        <w:rPr>
          <w:b/>
          <w:bCs/>
          <w:sz w:val="22"/>
          <w:szCs w:val="22"/>
          <w:u w:val="single"/>
          <w:lang w:val="en-US"/>
        </w:rPr>
        <w:t xml:space="preserve"> de </w:t>
      </w:r>
      <w:proofErr w:type="spellStart"/>
      <w:r w:rsidRPr="00052D9D">
        <w:rPr>
          <w:b/>
          <w:bCs/>
          <w:sz w:val="22"/>
          <w:szCs w:val="22"/>
          <w:u w:val="single"/>
          <w:lang w:val="en-US"/>
        </w:rPr>
        <w:t>achiziții</w:t>
      </w:r>
      <w:proofErr w:type="spellEnd"/>
      <w:r w:rsidRPr="00052D9D">
        <w:rPr>
          <w:b/>
          <w:bCs/>
          <w:sz w:val="22"/>
          <w:szCs w:val="22"/>
          <w:u w:val="single"/>
          <w:lang w:val="en-US"/>
        </w:rPr>
        <w:t xml:space="preserve"> </w:t>
      </w:r>
      <w:proofErr w:type="spellStart"/>
      <w:r w:rsidRPr="00052D9D">
        <w:rPr>
          <w:b/>
          <w:bCs/>
          <w:sz w:val="22"/>
          <w:szCs w:val="22"/>
          <w:u w:val="single"/>
          <w:lang w:val="en-US"/>
        </w:rPr>
        <w:t>publice</w:t>
      </w:r>
      <w:proofErr w:type="spellEnd"/>
      <w:r w:rsidRPr="00052D9D">
        <w:rPr>
          <w:b/>
          <w:bCs/>
          <w:sz w:val="22"/>
          <w:szCs w:val="22"/>
          <w:u w:val="single"/>
          <w:lang w:val="en-US"/>
        </w:rPr>
        <w:t xml:space="preserve"> </w:t>
      </w:r>
      <w:proofErr w:type="spellStart"/>
      <w:r w:rsidRPr="00052D9D">
        <w:rPr>
          <w:b/>
          <w:bCs/>
          <w:sz w:val="22"/>
          <w:szCs w:val="22"/>
          <w:u w:val="single"/>
          <w:lang w:val="en-US"/>
        </w:rPr>
        <w:t>și</w:t>
      </w:r>
      <w:proofErr w:type="spellEnd"/>
      <w:r w:rsidRPr="00052D9D">
        <w:rPr>
          <w:b/>
          <w:bCs/>
          <w:sz w:val="22"/>
          <w:szCs w:val="22"/>
          <w:u w:val="single"/>
          <w:lang w:val="en-US"/>
        </w:rPr>
        <w:t xml:space="preserve"> </w:t>
      </w:r>
      <w:proofErr w:type="spellStart"/>
      <w:r w:rsidRPr="00052D9D">
        <w:rPr>
          <w:b/>
          <w:bCs/>
          <w:sz w:val="22"/>
          <w:szCs w:val="22"/>
          <w:u w:val="single"/>
          <w:lang w:val="en-US"/>
        </w:rPr>
        <w:t>va</w:t>
      </w:r>
      <w:proofErr w:type="spellEnd"/>
      <w:r w:rsidRPr="00052D9D">
        <w:rPr>
          <w:b/>
          <w:bCs/>
          <w:sz w:val="22"/>
          <w:szCs w:val="22"/>
          <w:u w:val="single"/>
          <w:lang w:val="en-US"/>
        </w:rPr>
        <w:t xml:space="preserve"> </w:t>
      </w:r>
      <w:proofErr w:type="spellStart"/>
      <w:r w:rsidRPr="00052D9D">
        <w:rPr>
          <w:b/>
          <w:bCs/>
          <w:sz w:val="22"/>
          <w:szCs w:val="22"/>
          <w:u w:val="single"/>
          <w:lang w:val="en-US"/>
        </w:rPr>
        <w:t>constitui</w:t>
      </w:r>
      <w:proofErr w:type="spellEnd"/>
      <w:r w:rsidRPr="00052D9D">
        <w:rPr>
          <w:b/>
          <w:bCs/>
          <w:sz w:val="22"/>
          <w:szCs w:val="22"/>
          <w:u w:val="single"/>
          <w:lang w:val="en-US"/>
        </w:rPr>
        <w:t xml:space="preserve"> </w:t>
      </w:r>
      <w:proofErr w:type="spellStart"/>
      <w:r w:rsidRPr="00052D9D">
        <w:rPr>
          <w:b/>
          <w:bCs/>
          <w:sz w:val="22"/>
          <w:szCs w:val="22"/>
          <w:u w:val="single"/>
          <w:lang w:val="en-US"/>
        </w:rPr>
        <w:t>anexă</w:t>
      </w:r>
      <w:proofErr w:type="spellEnd"/>
      <w:r w:rsidRPr="00052D9D">
        <w:rPr>
          <w:b/>
          <w:bCs/>
          <w:sz w:val="22"/>
          <w:szCs w:val="22"/>
          <w:u w:val="single"/>
          <w:lang w:val="en-US"/>
        </w:rPr>
        <w:t xml:space="preserve"> </w:t>
      </w:r>
      <w:proofErr w:type="spellStart"/>
      <w:r w:rsidRPr="00052D9D">
        <w:rPr>
          <w:b/>
          <w:bCs/>
          <w:sz w:val="22"/>
          <w:szCs w:val="22"/>
          <w:u w:val="single"/>
          <w:lang w:val="en-US"/>
        </w:rPr>
        <w:t>și</w:t>
      </w:r>
      <w:proofErr w:type="spellEnd"/>
      <w:r w:rsidRPr="00052D9D">
        <w:rPr>
          <w:b/>
          <w:bCs/>
          <w:sz w:val="22"/>
          <w:szCs w:val="22"/>
          <w:u w:val="single"/>
          <w:lang w:val="en-US"/>
        </w:rPr>
        <w:t xml:space="preserve"> </w:t>
      </w:r>
      <w:proofErr w:type="spellStart"/>
      <w:r w:rsidRPr="00052D9D">
        <w:rPr>
          <w:b/>
          <w:bCs/>
          <w:sz w:val="22"/>
          <w:szCs w:val="22"/>
          <w:u w:val="single"/>
          <w:lang w:val="en-US"/>
        </w:rPr>
        <w:t>parte</w:t>
      </w:r>
      <w:proofErr w:type="spellEnd"/>
      <w:r w:rsidRPr="00052D9D">
        <w:rPr>
          <w:b/>
          <w:bCs/>
          <w:sz w:val="22"/>
          <w:szCs w:val="22"/>
          <w:u w:val="single"/>
          <w:lang w:val="en-US"/>
        </w:rPr>
        <w:t xml:space="preserve"> </w:t>
      </w:r>
      <w:proofErr w:type="spellStart"/>
      <w:r w:rsidRPr="00052D9D">
        <w:rPr>
          <w:b/>
          <w:bCs/>
          <w:sz w:val="22"/>
          <w:szCs w:val="22"/>
          <w:u w:val="single"/>
          <w:lang w:val="en-US"/>
        </w:rPr>
        <w:t>integrantă</w:t>
      </w:r>
      <w:proofErr w:type="spellEnd"/>
      <w:r w:rsidRPr="00052D9D">
        <w:rPr>
          <w:b/>
          <w:bCs/>
          <w:sz w:val="22"/>
          <w:szCs w:val="22"/>
          <w:u w:val="single"/>
          <w:lang w:val="en-US"/>
        </w:rPr>
        <w:t xml:space="preserve"> </w:t>
      </w:r>
      <w:proofErr w:type="gramStart"/>
      <w:r w:rsidRPr="00052D9D">
        <w:rPr>
          <w:b/>
          <w:bCs/>
          <w:sz w:val="22"/>
          <w:szCs w:val="22"/>
          <w:u w:val="single"/>
          <w:lang w:val="en-US"/>
        </w:rPr>
        <w:t>a</w:t>
      </w:r>
      <w:proofErr w:type="gramEnd"/>
      <w:r w:rsidRPr="00052D9D">
        <w:rPr>
          <w:b/>
          <w:bCs/>
          <w:sz w:val="22"/>
          <w:szCs w:val="22"/>
          <w:u w:val="single"/>
          <w:lang w:val="en-US"/>
        </w:rPr>
        <w:t xml:space="preserve"> </w:t>
      </w:r>
      <w:proofErr w:type="spellStart"/>
      <w:r w:rsidRPr="00052D9D">
        <w:rPr>
          <w:b/>
          <w:bCs/>
          <w:sz w:val="22"/>
          <w:szCs w:val="22"/>
          <w:u w:val="single"/>
          <w:lang w:val="en-US"/>
        </w:rPr>
        <w:t>acestuia</w:t>
      </w:r>
      <w:proofErr w:type="spellEnd"/>
      <w:r w:rsidRPr="00052D9D">
        <w:rPr>
          <w:b/>
          <w:bCs/>
          <w:sz w:val="22"/>
          <w:szCs w:val="22"/>
          <w:u w:val="single"/>
          <w:lang w:val="en-US"/>
        </w:rPr>
        <w:t>.</w:t>
      </w:r>
    </w:p>
    <w:p w14:paraId="49D8E0BD" w14:textId="77777777" w:rsidR="00052D9D" w:rsidRPr="004466EA" w:rsidRDefault="00052D9D" w:rsidP="00052D9D">
      <w:pPr>
        <w:pStyle w:val="Listparagraf"/>
        <w:widowControl w:val="0"/>
        <w:numPr>
          <w:ilvl w:val="0"/>
          <w:numId w:val="41"/>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20328C34" w14:textId="77777777" w:rsidR="00052D9D" w:rsidRDefault="00052D9D" w:rsidP="00052D9D">
      <w:pPr>
        <w:pStyle w:val="Listparagraf"/>
        <w:widowControl w:val="0"/>
        <w:numPr>
          <w:ilvl w:val="0"/>
          <w:numId w:val="41"/>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4E395CB0" w14:textId="77777777" w:rsidR="00052D9D" w:rsidRDefault="00052D9D" w:rsidP="00052D9D">
      <w:pPr>
        <w:pStyle w:val="Listparagraf"/>
        <w:widowControl w:val="0"/>
        <w:numPr>
          <w:ilvl w:val="0"/>
          <w:numId w:val="41"/>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09A5B5D1" w14:textId="77777777" w:rsidR="00052D9D" w:rsidRPr="007C0DF2" w:rsidRDefault="00052D9D" w:rsidP="00052D9D">
      <w:pPr>
        <w:pStyle w:val="Listparagraf"/>
        <w:widowControl w:val="0"/>
        <w:numPr>
          <w:ilvl w:val="0"/>
          <w:numId w:val="41"/>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353CB94A" w14:textId="77777777" w:rsidR="00052D9D" w:rsidRPr="00FB7C62" w:rsidRDefault="00052D9D" w:rsidP="00052D9D">
      <w:pPr>
        <w:pStyle w:val="Listparagraf"/>
        <w:widowControl w:val="0"/>
        <w:numPr>
          <w:ilvl w:val="0"/>
          <w:numId w:val="41"/>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759D25B8" w14:textId="77777777" w:rsidR="00052D9D" w:rsidRDefault="00052D9D" w:rsidP="00052D9D">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28BCFBE1" w14:textId="77777777" w:rsidR="00052D9D" w:rsidRPr="00E84ADF" w:rsidRDefault="00052D9D" w:rsidP="00052D9D">
      <w:pPr>
        <w:pStyle w:val="Listparagraf"/>
        <w:widowControl w:val="0"/>
        <w:numPr>
          <w:ilvl w:val="0"/>
          <w:numId w:val="41"/>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052D9D" w14:paraId="4AE81D6C" w14:textId="77777777" w:rsidTr="007D4769">
        <w:tc>
          <w:tcPr>
            <w:tcW w:w="577" w:type="dxa"/>
            <w:shd w:val="clear" w:color="auto" w:fill="auto"/>
          </w:tcPr>
          <w:p w14:paraId="7517C046" w14:textId="77777777" w:rsidR="00052D9D" w:rsidRPr="00FF430B" w:rsidRDefault="00052D9D" w:rsidP="007D4769">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2B383FF5" w14:textId="77777777" w:rsidR="00052D9D" w:rsidRPr="00FF430B" w:rsidRDefault="00052D9D" w:rsidP="007D476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7FA5DAA" w14:textId="77777777" w:rsidR="00052D9D" w:rsidRPr="00FF430B" w:rsidRDefault="00052D9D" w:rsidP="007D4769">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052D9D" w14:paraId="2BDE77AB" w14:textId="77777777" w:rsidTr="007D4769">
        <w:tc>
          <w:tcPr>
            <w:tcW w:w="577" w:type="dxa"/>
            <w:shd w:val="clear" w:color="auto" w:fill="auto"/>
          </w:tcPr>
          <w:p w14:paraId="45BD89D5"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7248" w:type="dxa"/>
            <w:shd w:val="clear" w:color="auto" w:fill="auto"/>
          </w:tcPr>
          <w:p w14:paraId="135D82CE"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1800" w:type="dxa"/>
            <w:shd w:val="clear" w:color="auto" w:fill="auto"/>
          </w:tcPr>
          <w:p w14:paraId="056FC4D3" w14:textId="77777777" w:rsidR="00052D9D" w:rsidRPr="00FF430B" w:rsidRDefault="00052D9D" w:rsidP="007D4769">
            <w:pPr>
              <w:shd w:val="clear" w:color="auto" w:fill="FFFFFF" w:themeFill="background1"/>
              <w:tabs>
                <w:tab w:val="left" w:pos="612"/>
              </w:tabs>
              <w:spacing w:before="120" w:after="120"/>
              <w:rPr>
                <w:iCs/>
                <w:lang w:eastAsia="ru-RU"/>
              </w:rPr>
            </w:pPr>
          </w:p>
        </w:tc>
      </w:tr>
      <w:tr w:rsidR="00052D9D" w14:paraId="6654B86C" w14:textId="77777777" w:rsidTr="007D4769">
        <w:tc>
          <w:tcPr>
            <w:tcW w:w="577" w:type="dxa"/>
            <w:shd w:val="clear" w:color="auto" w:fill="auto"/>
          </w:tcPr>
          <w:p w14:paraId="10A1AAA0"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7248" w:type="dxa"/>
            <w:shd w:val="clear" w:color="auto" w:fill="auto"/>
          </w:tcPr>
          <w:p w14:paraId="251B64E3" w14:textId="77777777" w:rsidR="00052D9D" w:rsidRPr="00FF430B" w:rsidRDefault="00052D9D" w:rsidP="007D4769">
            <w:pPr>
              <w:shd w:val="clear" w:color="auto" w:fill="FFFFFF" w:themeFill="background1"/>
              <w:tabs>
                <w:tab w:val="left" w:pos="612"/>
              </w:tabs>
              <w:spacing w:before="120" w:after="120"/>
              <w:rPr>
                <w:iCs/>
                <w:lang w:eastAsia="ru-RU"/>
              </w:rPr>
            </w:pPr>
          </w:p>
        </w:tc>
        <w:tc>
          <w:tcPr>
            <w:tcW w:w="1800" w:type="dxa"/>
            <w:shd w:val="clear" w:color="auto" w:fill="auto"/>
          </w:tcPr>
          <w:p w14:paraId="26FA2B1D" w14:textId="77777777" w:rsidR="00052D9D" w:rsidRPr="00FF430B" w:rsidRDefault="00052D9D" w:rsidP="007D4769">
            <w:pPr>
              <w:shd w:val="clear" w:color="auto" w:fill="FFFFFF" w:themeFill="background1"/>
              <w:tabs>
                <w:tab w:val="left" w:pos="612"/>
              </w:tabs>
              <w:spacing w:before="120" w:after="120"/>
              <w:rPr>
                <w:iCs/>
                <w:lang w:eastAsia="ru-RU"/>
              </w:rPr>
            </w:pPr>
          </w:p>
        </w:tc>
      </w:tr>
    </w:tbl>
    <w:p w14:paraId="5B33EC9C"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720913A8" w14:textId="77777777" w:rsidR="00052D9D" w:rsidRPr="00FB7C62" w:rsidRDefault="00052D9D" w:rsidP="00052D9D">
      <w:pPr>
        <w:pStyle w:val="Listparagraf"/>
        <w:widowControl w:val="0"/>
        <w:numPr>
          <w:ilvl w:val="0"/>
          <w:numId w:val="38"/>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6143FEF4" w14:textId="77777777" w:rsidR="00052D9D" w:rsidRPr="00FB7C62" w:rsidRDefault="00052D9D" w:rsidP="00052D9D">
      <w:pPr>
        <w:pStyle w:val="Listparagraf"/>
        <w:widowControl w:val="0"/>
        <w:numPr>
          <w:ilvl w:val="0"/>
          <w:numId w:val="38"/>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0898B847" w14:textId="77777777" w:rsidR="00052D9D" w:rsidRPr="00FB7C62" w:rsidRDefault="00052D9D" w:rsidP="00052D9D">
      <w:pPr>
        <w:pStyle w:val="Listparagraf"/>
        <w:widowControl w:val="0"/>
        <w:numPr>
          <w:ilvl w:val="0"/>
          <w:numId w:val="41"/>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65E222E7" w14:textId="77777777" w:rsidR="00052D9D" w:rsidRPr="00FF430B" w:rsidRDefault="00052D9D" w:rsidP="00052D9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F61F114" w14:textId="77777777" w:rsidR="00052D9D" w:rsidRPr="00FB7C62" w:rsidRDefault="00052D9D" w:rsidP="00052D9D">
      <w:pPr>
        <w:pStyle w:val="Listparagraf"/>
        <w:widowControl w:val="0"/>
        <w:numPr>
          <w:ilvl w:val="0"/>
          <w:numId w:val="41"/>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5B6A5B17" w14:textId="77777777" w:rsidR="00052D9D" w:rsidRPr="00FF430B" w:rsidRDefault="00052D9D" w:rsidP="00052D9D">
      <w:pPr>
        <w:numPr>
          <w:ilvl w:val="0"/>
          <w:numId w:val="41"/>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1A355E7E" w14:textId="77777777" w:rsidR="00052D9D" w:rsidRPr="00FF430B" w:rsidRDefault="00052D9D" w:rsidP="00052D9D">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0C76D926" w14:textId="77777777" w:rsidR="00052D9D" w:rsidRPr="00FF430B" w:rsidRDefault="00052D9D" w:rsidP="00052D9D">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46754452" w14:textId="77777777" w:rsidR="00052D9D" w:rsidRPr="00FF430B" w:rsidRDefault="00052D9D" w:rsidP="00052D9D">
      <w:pPr>
        <w:numPr>
          <w:ilvl w:val="0"/>
          <w:numId w:val="4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BCADC80" w14:textId="77777777" w:rsidR="00052D9D" w:rsidRPr="007B2A29" w:rsidRDefault="00052D9D" w:rsidP="00052D9D">
      <w:pPr>
        <w:pStyle w:val="Listparagraf"/>
        <w:widowControl w:val="0"/>
        <w:numPr>
          <w:ilvl w:val="0"/>
          <w:numId w:val="41"/>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5079E4C1" w14:textId="77777777" w:rsidR="00052D9D" w:rsidRPr="00C003C9" w:rsidRDefault="00052D9D" w:rsidP="00052D9D">
      <w:pPr>
        <w:pStyle w:val="Corptext"/>
        <w:spacing w:before="6"/>
        <w:rPr>
          <w:szCs w:val="24"/>
        </w:rPr>
      </w:pPr>
    </w:p>
    <w:p w14:paraId="6F499A2D"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75AC96EC" w14:textId="77777777" w:rsidR="00052D9D" w:rsidRPr="00FF430B" w:rsidRDefault="00052D9D" w:rsidP="00052D9D">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7926CF32"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0E7ADEB"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3307FAD8"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42F0E94" w14:textId="77777777" w:rsidR="00052D9D" w:rsidRPr="00FF430B" w:rsidRDefault="00052D9D" w:rsidP="00052D9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C4F2300"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72FE8BAB" w14:textId="77777777" w:rsidR="00052D9D" w:rsidRPr="00C968D8" w:rsidRDefault="00052D9D" w:rsidP="00052D9D">
      <w:pPr>
        <w:numPr>
          <w:ilvl w:val="0"/>
          <w:numId w:val="41"/>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2A4102B4"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B11764E" w14:textId="77777777" w:rsidR="00052D9D" w:rsidRPr="00FF430B"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7F449AF" w14:textId="77777777" w:rsidR="00052D9D"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41BB6CA8" w14:textId="77777777" w:rsidR="00052D9D" w:rsidRPr="00FF430B" w:rsidRDefault="00052D9D" w:rsidP="00052D9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052D9D" w14:paraId="3F310F41" w14:textId="77777777" w:rsidTr="007D4769">
        <w:tc>
          <w:tcPr>
            <w:tcW w:w="5305" w:type="dxa"/>
            <w:shd w:val="clear" w:color="auto" w:fill="FFFFFF"/>
          </w:tcPr>
          <w:p w14:paraId="4E4437B5" w14:textId="77777777" w:rsidR="00052D9D" w:rsidRPr="00F445B3" w:rsidRDefault="00052D9D" w:rsidP="007D4769">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A19E9F4" w14:textId="77777777" w:rsidR="00052D9D" w:rsidRPr="00F445B3" w:rsidRDefault="00052D9D" w:rsidP="007D4769">
            <w:pPr>
              <w:shd w:val="clear" w:color="auto" w:fill="FFFFFF" w:themeFill="background1"/>
              <w:tabs>
                <w:tab w:val="right" w:pos="426"/>
              </w:tabs>
              <w:rPr>
                <w:b/>
                <w:lang w:eastAsia="ru-RU"/>
              </w:rPr>
            </w:pPr>
            <w:r w:rsidRPr="00F445B3">
              <w:rPr>
                <w:b/>
                <w:lang w:eastAsia="ru-RU"/>
              </w:rPr>
              <w:t>Se va utiliza/accepta sau nu</w:t>
            </w:r>
          </w:p>
        </w:tc>
      </w:tr>
      <w:tr w:rsidR="00052D9D" w14:paraId="62B6B064" w14:textId="77777777" w:rsidTr="007D4769">
        <w:tc>
          <w:tcPr>
            <w:tcW w:w="5305" w:type="dxa"/>
            <w:shd w:val="clear" w:color="auto" w:fill="FFFFFF"/>
          </w:tcPr>
          <w:p w14:paraId="582313BE" w14:textId="77777777" w:rsidR="00052D9D" w:rsidRPr="00F445B3" w:rsidRDefault="00052D9D" w:rsidP="007D4769">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4B945C6"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052D9D" w14:paraId="51DA3ACB" w14:textId="77777777" w:rsidTr="007D4769">
        <w:tc>
          <w:tcPr>
            <w:tcW w:w="5305" w:type="dxa"/>
            <w:shd w:val="clear" w:color="auto" w:fill="FFFFFF"/>
          </w:tcPr>
          <w:p w14:paraId="1599E903" w14:textId="77777777" w:rsidR="00052D9D" w:rsidRPr="00F445B3" w:rsidRDefault="00052D9D" w:rsidP="007D4769">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C8CD528" w14:textId="77777777" w:rsidR="00052D9D" w:rsidRPr="00F445B3" w:rsidRDefault="00052D9D" w:rsidP="007D4769">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052D9D" w14:paraId="6839864E" w14:textId="77777777" w:rsidTr="007D4769">
        <w:tc>
          <w:tcPr>
            <w:tcW w:w="5305" w:type="dxa"/>
            <w:shd w:val="clear" w:color="auto" w:fill="FFFFFF"/>
          </w:tcPr>
          <w:p w14:paraId="3C0E60BA" w14:textId="77777777" w:rsidR="00052D9D" w:rsidRPr="00F445B3" w:rsidRDefault="00052D9D" w:rsidP="007D4769">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EA19764"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052D9D" w14:paraId="1DA51576" w14:textId="77777777" w:rsidTr="007D4769">
        <w:trPr>
          <w:trHeight w:val="77"/>
        </w:trPr>
        <w:tc>
          <w:tcPr>
            <w:tcW w:w="5305" w:type="dxa"/>
            <w:shd w:val="clear" w:color="auto" w:fill="FFFFFF"/>
          </w:tcPr>
          <w:p w14:paraId="01E25A45" w14:textId="77777777" w:rsidR="00052D9D" w:rsidRPr="00F445B3" w:rsidRDefault="00052D9D" w:rsidP="007D4769">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63ADCD2D" w14:textId="77777777" w:rsidR="00052D9D" w:rsidRPr="00F445B3" w:rsidRDefault="00052D9D" w:rsidP="007D4769">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61351FBD" w14:textId="77777777" w:rsidR="00052D9D" w:rsidRPr="00FF430B" w:rsidRDefault="00052D9D" w:rsidP="00052D9D">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4E0F87A0" w14:textId="77777777" w:rsidR="00052D9D" w:rsidRPr="00FF430B" w:rsidRDefault="00052D9D" w:rsidP="00052D9D">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4D2E987" w14:textId="77777777" w:rsidR="00052D9D" w:rsidRDefault="00052D9D" w:rsidP="00052D9D">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6A55C92A" w14:textId="77777777" w:rsidR="00052D9D" w:rsidRPr="0096126D" w:rsidRDefault="00052D9D" w:rsidP="00052D9D">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78134A63" w14:textId="77777777" w:rsidR="00052D9D" w:rsidRPr="00C003C9" w:rsidRDefault="00052D9D" w:rsidP="00052D9D">
      <w:pPr>
        <w:tabs>
          <w:tab w:val="left" w:pos="1327"/>
        </w:tabs>
        <w:spacing w:before="67"/>
        <w:ind w:left="426" w:right="567" w:hanging="426"/>
        <w:jc w:val="both"/>
      </w:pPr>
      <w:r w:rsidRPr="00C003C9">
        <w:rPr>
          <w:b/>
          <w:bCs/>
        </w:rPr>
        <w:lastRenderedPageBreak/>
        <w:t xml:space="preserve">     - </w:t>
      </w:r>
      <w:r w:rsidRPr="00C003C9">
        <w:t>operatorul economic retrage sau modifică oferta după expirarea termenului de depunere</w:t>
      </w:r>
      <w:r>
        <w:rPr>
          <w:b/>
          <w:bCs/>
        </w:rPr>
        <w:t xml:space="preserve"> </w:t>
      </w:r>
      <w:r w:rsidRPr="00C003C9">
        <w:t>a  ofertelor;</w:t>
      </w:r>
    </w:p>
    <w:p w14:paraId="1719BB04" w14:textId="77777777" w:rsidR="00052D9D" w:rsidRPr="00C003C9" w:rsidRDefault="00052D9D" w:rsidP="00052D9D">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51285674" w14:textId="77777777" w:rsidR="00052D9D" w:rsidRPr="0096126D" w:rsidRDefault="00052D9D" w:rsidP="00052D9D">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13897D5B" w14:textId="77777777" w:rsidR="00052D9D" w:rsidRDefault="00052D9D" w:rsidP="00052D9D">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1C9ABE0A" w14:textId="77777777" w:rsidR="00052D9D" w:rsidRDefault="00052D9D" w:rsidP="00052D9D">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77793F06" w14:textId="77777777" w:rsidR="00052D9D" w:rsidRDefault="00052D9D" w:rsidP="00052D9D">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0173CEA2" w14:textId="77777777" w:rsidR="00052D9D" w:rsidRDefault="00052D9D" w:rsidP="00052D9D">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52CABD4B" w14:textId="77777777" w:rsidR="00052D9D" w:rsidRPr="00341B8B" w:rsidRDefault="00052D9D" w:rsidP="00052D9D">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46CCD90A" w14:textId="77777777" w:rsidR="00052D9D" w:rsidRPr="0096126D" w:rsidRDefault="00052D9D" w:rsidP="00052D9D">
      <w:pPr>
        <w:pStyle w:val="Listparagraf"/>
        <w:widowControl w:val="0"/>
        <w:numPr>
          <w:ilvl w:val="0"/>
          <w:numId w:val="42"/>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3BAF1E10" w14:textId="77777777" w:rsidR="00052D9D" w:rsidRPr="00C003C9" w:rsidRDefault="00052D9D" w:rsidP="00052D9D">
      <w:pPr>
        <w:pStyle w:val="Corptext"/>
        <w:jc w:val="both"/>
        <w:rPr>
          <w:szCs w:val="24"/>
        </w:rPr>
      </w:pPr>
    </w:p>
    <w:p w14:paraId="482125F3" w14:textId="77777777" w:rsidR="00052D9D" w:rsidRPr="00C003C9" w:rsidRDefault="00052D9D" w:rsidP="00052D9D">
      <w:pPr>
        <w:pStyle w:val="Corptext"/>
        <w:jc w:val="both"/>
        <w:rPr>
          <w:szCs w:val="24"/>
        </w:rPr>
      </w:pPr>
    </w:p>
    <w:p w14:paraId="3AB9C8D3" w14:textId="77777777" w:rsidR="00052D9D" w:rsidRPr="00C003C9" w:rsidRDefault="00052D9D" w:rsidP="00052D9D">
      <w:pPr>
        <w:pStyle w:val="Listparagraf"/>
        <w:widowControl w:val="0"/>
        <w:numPr>
          <w:ilvl w:val="0"/>
          <w:numId w:val="42"/>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045A0F90" w14:textId="77777777" w:rsidR="00052D9D" w:rsidRPr="00C003C9" w:rsidRDefault="00052D9D" w:rsidP="00052D9D">
      <w:pPr>
        <w:pStyle w:val="Corptext"/>
        <w:jc w:val="both"/>
        <w:rPr>
          <w:szCs w:val="24"/>
        </w:rPr>
      </w:pPr>
    </w:p>
    <w:p w14:paraId="0E13B0AD" w14:textId="77777777" w:rsidR="00052D9D" w:rsidRPr="00C003C9" w:rsidRDefault="00052D9D" w:rsidP="00052D9D">
      <w:pPr>
        <w:pStyle w:val="Corptext"/>
        <w:spacing w:before="10"/>
        <w:jc w:val="both"/>
        <w:rPr>
          <w:szCs w:val="24"/>
        </w:rPr>
      </w:pPr>
    </w:p>
    <w:p w14:paraId="246D9A84" w14:textId="77777777" w:rsidR="00052D9D" w:rsidRPr="00D3124E" w:rsidRDefault="00052D9D" w:rsidP="00052D9D">
      <w:pPr>
        <w:pStyle w:val="Listparagraf"/>
        <w:widowControl w:val="0"/>
        <w:numPr>
          <w:ilvl w:val="0"/>
          <w:numId w:val="42"/>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D3124E">
        <w:rPr>
          <w:b/>
        </w:rPr>
        <w:t>de</w:t>
      </w:r>
      <w:r w:rsidRPr="00D3124E">
        <w:rPr>
          <w:b/>
          <w:spacing w:val="-4"/>
        </w:rPr>
        <w:t xml:space="preserve"> </w:t>
      </w:r>
      <w:proofErr w:type="spellStart"/>
      <w:r w:rsidRPr="00D3124E">
        <w:rPr>
          <w:b/>
        </w:rPr>
        <w:t>garanție</w:t>
      </w:r>
      <w:proofErr w:type="spellEnd"/>
      <w:r w:rsidRPr="00D3124E">
        <w:rPr>
          <w:b/>
          <w:spacing w:val="-3"/>
        </w:rPr>
        <w:t xml:space="preserve"> </w:t>
      </w:r>
      <w:proofErr w:type="spellStart"/>
      <w:r w:rsidRPr="00D3124E">
        <w:rPr>
          <w:b/>
        </w:rPr>
        <w:t>pentru</w:t>
      </w:r>
      <w:proofErr w:type="spellEnd"/>
      <w:r w:rsidRPr="00D3124E">
        <w:rPr>
          <w:b/>
          <w:spacing w:val="-5"/>
        </w:rPr>
        <w:t xml:space="preserve"> </w:t>
      </w:r>
      <w:proofErr w:type="spellStart"/>
      <w:r w:rsidRPr="00D3124E">
        <w:rPr>
          <w:b/>
        </w:rPr>
        <w:t>lucrările</w:t>
      </w:r>
      <w:proofErr w:type="spellEnd"/>
      <w:r w:rsidRPr="00D3124E">
        <w:rPr>
          <w:b/>
          <w:spacing w:val="-3"/>
        </w:rPr>
        <w:t xml:space="preserve"> </w:t>
      </w:r>
      <w:proofErr w:type="spellStart"/>
      <w:r w:rsidRPr="00D3124E">
        <w:rPr>
          <w:b/>
        </w:rPr>
        <w:t>executate</w:t>
      </w:r>
      <w:proofErr w:type="spellEnd"/>
      <w:r w:rsidRPr="00D3124E">
        <w:rPr>
          <w:b/>
          <w:spacing w:val="-4"/>
        </w:rPr>
        <w:t xml:space="preserve"> </w:t>
      </w:r>
      <w:proofErr w:type="spellStart"/>
      <w:r w:rsidRPr="00D3124E">
        <w:rPr>
          <w:b/>
        </w:rPr>
        <w:t>va</w:t>
      </w:r>
      <w:proofErr w:type="spellEnd"/>
      <w:r w:rsidRPr="00D3124E">
        <w:rPr>
          <w:b/>
          <w:spacing w:val="-4"/>
        </w:rPr>
        <w:t xml:space="preserve"> </w:t>
      </w:r>
      <w:r w:rsidRPr="00D3124E">
        <w:rPr>
          <w:b/>
        </w:rPr>
        <w:t>fi</w:t>
      </w:r>
      <w:r w:rsidRPr="00D3124E">
        <w:rPr>
          <w:b/>
          <w:spacing w:val="-5"/>
        </w:rPr>
        <w:t xml:space="preserve"> </w:t>
      </w:r>
      <w:r w:rsidRPr="00D3124E">
        <w:rPr>
          <w:b/>
        </w:rPr>
        <w:t>de</w:t>
      </w:r>
      <w:r w:rsidRPr="00D3124E">
        <w:rPr>
          <w:b/>
          <w:spacing w:val="-2"/>
        </w:rPr>
        <w:t xml:space="preserve"> </w:t>
      </w:r>
      <w:r w:rsidRPr="00D3124E">
        <w:rPr>
          <w:b/>
          <w:color w:val="FF0000"/>
        </w:rPr>
        <w:t>minimum</w:t>
      </w:r>
      <w:r w:rsidRPr="00D3124E">
        <w:rPr>
          <w:b/>
          <w:color w:val="FF0000"/>
          <w:spacing w:val="-3"/>
        </w:rPr>
        <w:t xml:space="preserve"> </w:t>
      </w:r>
      <w:r w:rsidRPr="00D3124E">
        <w:rPr>
          <w:b/>
          <w:color w:val="FF0000"/>
        </w:rPr>
        <w:t xml:space="preserve">60 de </w:t>
      </w:r>
      <w:proofErr w:type="spellStart"/>
      <w:r w:rsidRPr="00D3124E">
        <w:rPr>
          <w:b/>
          <w:color w:val="FF0000"/>
        </w:rPr>
        <w:t>luni</w:t>
      </w:r>
      <w:proofErr w:type="spellEnd"/>
      <w:r w:rsidRPr="00D3124E">
        <w:rPr>
          <w:b/>
        </w:rPr>
        <w:t>.</w:t>
      </w:r>
      <w:r w:rsidRPr="00D3124E">
        <w:rPr>
          <w:b/>
          <w:spacing w:val="-3"/>
        </w:rPr>
        <w:t xml:space="preserve"> </w:t>
      </w:r>
      <w:proofErr w:type="spellStart"/>
      <w:r w:rsidRPr="00D3124E">
        <w:rPr>
          <w:b/>
        </w:rPr>
        <w:t>În</w:t>
      </w:r>
      <w:proofErr w:type="spellEnd"/>
      <w:r w:rsidRPr="00D3124E">
        <w:rPr>
          <w:b/>
          <w:spacing w:val="-5"/>
        </w:rPr>
        <w:t xml:space="preserve"> </w:t>
      </w:r>
      <w:proofErr w:type="spellStart"/>
      <w:r w:rsidRPr="00D3124E">
        <w:rPr>
          <w:b/>
        </w:rPr>
        <w:t>perioada</w:t>
      </w:r>
      <w:proofErr w:type="spellEnd"/>
      <w:r w:rsidRPr="00D3124E">
        <w:rPr>
          <w:b/>
          <w:spacing w:val="-3"/>
        </w:rPr>
        <w:t xml:space="preserve"> </w:t>
      </w:r>
      <w:r w:rsidRPr="00D3124E">
        <w:rPr>
          <w:b/>
        </w:rPr>
        <w:t>de</w:t>
      </w:r>
      <w:r w:rsidRPr="00D3124E">
        <w:rPr>
          <w:b/>
          <w:spacing w:val="-4"/>
        </w:rPr>
        <w:t xml:space="preserve"> </w:t>
      </w:r>
      <w:proofErr w:type="spellStart"/>
      <w:r w:rsidRPr="00D3124E">
        <w:rPr>
          <w:b/>
          <w:spacing w:val="-2"/>
        </w:rPr>
        <w:t>garanție</w:t>
      </w:r>
      <w:proofErr w:type="spellEnd"/>
      <w:r w:rsidRPr="00D3124E">
        <w:rPr>
          <w:b/>
          <w:spacing w:val="-2"/>
        </w:rPr>
        <w:t xml:space="preserve">, </w:t>
      </w:r>
      <w:proofErr w:type="spellStart"/>
      <w:r w:rsidRPr="00D3124E">
        <w:t>Antreprenorul</w:t>
      </w:r>
      <w:proofErr w:type="spellEnd"/>
      <w:r w:rsidRPr="00D3124E">
        <w:rPr>
          <w:spacing w:val="-6"/>
        </w:rPr>
        <w:t xml:space="preserve"> </w:t>
      </w:r>
      <w:r w:rsidRPr="00D3124E">
        <w:t>General</w:t>
      </w:r>
      <w:r w:rsidRPr="00D3124E">
        <w:rPr>
          <w:spacing w:val="-6"/>
        </w:rPr>
        <w:t xml:space="preserve"> </w:t>
      </w:r>
      <w:proofErr w:type="spellStart"/>
      <w:r w:rsidRPr="00D3124E">
        <w:t>va</w:t>
      </w:r>
      <w:proofErr w:type="spellEnd"/>
      <w:r w:rsidRPr="00D3124E">
        <w:rPr>
          <w:spacing w:val="-4"/>
        </w:rPr>
        <w:t xml:space="preserve"> </w:t>
      </w:r>
      <w:proofErr w:type="spellStart"/>
      <w:r w:rsidRPr="00D3124E">
        <w:t>înlătura</w:t>
      </w:r>
      <w:proofErr w:type="spellEnd"/>
      <w:r w:rsidRPr="00D3124E">
        <w:rPr>
          <w:spacing w:val="-3"/>
        </w:rPr>
        <w:t xml:space="preserve"> </w:t>
      </w:r>
      <w:proofErr w:type="spellStart"/>
      <w:r w:rsidRPr="00D3124E">
        <w:t>toate</w:t>
      </w:r>
      <w:proofErr w:type="spellEnd"/>
      <w:r w:rsidRPr="00D3124E">
        <w:rPr>
          <w:spacing w:val="-7"/>
        </w:rPr>
        <w:t xml:space="preserve"> </w:t>
      </w:r>
      <w:proofErr w:type="spellStart"/>
      <w:r w:rsidRPr="00D3124E">
        <w:t>defectele</w:t>
      </w:r>
      <w:proofErr w:type="spellEnd"/>
      <w:r w:rsidRPr="00D3124E">
        <w:rPr>
          <w:spacing w:val="-5"/>
        </w:rPr>
        <w:t xml:space="preserve"> </w:t>
      </w:r>
      <w:proofErr w:type="spellStart"/>
      <w:r w:rsidRPr="00D3124E">
        <w:t>ce</w:t>
      </w:r>
      <w:proofErr w:type="spellEnd"/>
      <w:r w:rsidRPr="00D3124E">
        <w:rPr>
          <w:spacing w:val="-4"/>
        </w:rPr>
        <w:t xml:space="preserve"> </w:t>
      </w:r>
      <w:r w:rsidRPr="00D3124E">
        <w:t>apar,</w:t>
      </w:r>
      <w:r w:rsidRPr="00D3124E">
        <w:rPr>
          <w:spacing w:val="-5"/>
        </w:rPr>
        <w:t xml:space="preserve"> </w:t>
      </w:r>
      <w:proofErr w:type="spellStart"/>
      <w:r w:rsidRPr="00D3124E">
        <w:t>dacă</w:t>
      </w:r>
      <w:proofErr w:type="spellEnd"/>
      <w:r w:rsidRPr="00D3124E">
        <w:rPr>
          <w:spacing w:val="-4"/>
        </w:rPr>
        <w:t xml:space="preserve"> </w:t>
      </w:r>
      <w:proofErr w:type="spellStart"/>
      <w:r w:rsidRPr="00D3124E">
        <w:t>acestea</w:t>
      </w:r>
      <w:proofErr w:type="spellEnd"/>
      <w:r w:rsidRPr="00D3124E">
        <w:rPr>
          <w:spacing w:val="-4"/>
        </w:rPr>
        <w:t xml:space="preserve"> </w:t>
      </w:r>
      <w:r w:rsidRPr="00D3124E">
        <w:t>se</w:t>
      </w:r>
      <w:r w:rsidRPr="00D3124E">
        <w:rPr>
          <w:spacing w:val="-4"/>
        </w:rPr>
        <w:t xml:space="preserve"> </w:t>
      </w:r>
      <w:proofErr w:type="spellStart"/>
      <w:r w:rsidRPr="00D3124E">
        <w:t>datorea</w:t>
      </w:r>
      <w:r>
        <w:t>ză</w:t>
      </w:r>
      <w:proofErr w:type="spellEnd"/>
      <w:r w:rsidRPr="00D3124E">
        <w:rPr>
          <w:spacing w:val="-4"/>
        </w:rPr>
        <w:t xml:space="preserve"> </w:t>
      </w:r>
      <w:r w:rsidRPr="00D3124E">
        <w:t>a</w:t>
      </w:r>
      <w:r w:rsidRPr="00D3124E">
        <w:rPr>
          <w:spacing w:val="-5"/>
        </w:rPr>
        <w:t xml:space="preserve"> </w:t>
      </w:r>
      <w:r w:rsidRPr="00D3124E">
        <w:t>fi</w:t>
      </w:r>
      <w:r w:rsidRPr="00D3124E">
        <w:rPr>
          <w:spacing w:val="-5"/>
        </w:rPr>
        <w:t xml:space="preserve"> </w:t>
      </w:r>
      <w:r w:rsidRPr="00D3124E">
        <w:t>din</w:t>
      </w:r>
      <w:r w:rsidRPr="00D3124E">
        <w:rPr>
          <w:spacing w:val="-6"/>
        </w:rPr>
        <w:t xml:space="preserve"> </w:t>
      </w:r>
      <w:r w:rsidRPr="00D3124E">
        <w:rPr>
          <w:spacing w:val="-4"/>
        </w:rPr>
        <w:t xml:space="preserve">vina </w:t>
      </w:r>
      <w:proofErr w:type="spellStart"/>
      <w:r w:rsidRPr="00D3124E">
        <w:rPr>
          <w:spacing w:val="-2"/>
        </w:rPr>
        <w:t>acestuia</w:t>
      </w:r>
      <w:proofErr w:type="spellEnd"/>
      <w:r w:rsidRPr="00D3124E">
        <w:rPr>
          <w:spacing w:val="-2"/>
        </w:rPr>
        <w:t>.</w:t>
      </w:r>
    </w:p>
    <w:p w14:paraId="1BCD803D" w14:textId="77777777" w:rsidR="00052D9D" w:rsidRPr="00C003C9" w:rsidRDefault="00052D9D" w:rsidP="00052D9D">
      <w:pPr>
        <w:pStyle w:val="Corptext"/>
        <w:ind w:left="284"/>
        <w:jc w:val="both"/>
        <w:rPr>
          <w:szCs w:val="24"/>
        </w:rPr>
      </w:pPr>
    </w:p>
    <w:p w14:paraId="35BD662C" w14:textId="77777777" w:rsidR="00052D9D" w:rsidRPr="00C003C9" w:rsidRDefault="00052D9D" w:rsidP="00052D9D">
      <w:pPr>
        <w:pStyle w:val="Listparagraf"/>
        <w:widowControl w:val="0"/>
        <w:numPr>
          <w:ilvl w:val="0"/>
          <w:numId w:val="42"/>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3E0580CC" w14:textId="77777777" w:rsidR="00052D9D" w:rsidRPr="00C003C9" w:rsidRDefault="00052D9D" w:rsidP="00052D9D">
      <w:pPr>
        <w:pStyle w:val="Listparagraf"/>
        <w:widowControl w:val="0"/>
        <w:numPr>
          <w:ilvl w:val="0"/>
          <w:numId w:val="42"/>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742AF1A4" w14:textId="77777777" w:rsidR="00052D9D" w:rsidRPr="00C003C9" w:rsidRDefault="00052D9D" w:rsidP="00052D9D">
      <w:pPr>
        <w:pStyle w:val="Corptext"/>
        <w:ind w:left="284"/>
        <w:jc w:val="both"/>
        <w:rPr>
          <w:szCs w:val="24"/>
        </w:rPr>
      </w:pPr>
    </w:p>
    <w:p w14:paraId="2E85111F" w14:textId="77777777" w:rsidR="00052D9D" w:rsidRPr="00C003C9" w:rsidRDefault="00052D9D" w:rsidP="00052D9D">
      <w:pPr>
        <w:pStyle w:val="Corptext"/>
        <w:spacing w:before="9"/>
        <w:ind w:left="284"/>
        <w:jc w:val="both"/>
        <w:rPr>
          <w:szCs w:val="24"/>
        </w:rPr>
      </w:pPr>
    </w:p>
    <w:p w14:paraId="41EEA582" w14:textId="77777777" w:rsidR="00052D9D" w:rsidRPr="0096126D" w:rsidRDefault="00052D9D" w:rsidP="00052D9D">
      <w:pPr>
        <w:pStyle w:val="Listparagraf"/>
        <w:widowControl w:val="0"/>
        <w:numPr>
          <w:ilvl w:val="0"/>
          <w:numId w:val="42"/>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B503E7F" w14:textId="77777777" w:rsidR="00052D9D" w:rsidRPr="00C003C9" w:rsidRDefault="00052D9D" w:rsidP="00052D9D">
      <w:pPr>
        <w:pStyle w:val="Corptext"/>
        <w:rPr>
          <w:szCs w:val="24"/>
        </w:rPr>
      </w:pPr>
    </w:p>
    <w:p w14:paraId="507A78E9" w14:textId="77777777" w:rsidR="00052D9D" w:rsidRPr="00C003C9" w:rsidRDefault="00052D9D" w:rsidP="00052D9D">
      <w:pPr>
        <w:pStyle w:val="Corptext"/>
        <w:rPr>
          <w:szCs w:val="24"/>
        </w:rPr>
      </w:pPr>
    </w:p>
    <w:p w14:paraId="057D5658" w14:textId="77777777" w:rsidR="00052D9D" w:rsidRPr="00C003C9" w:rsidRDefault="00052D9D" w:rsidP="00052D9D">
      <w:pPr>
        <w:pStyle w:val="Corptext"/>
        <w:rPr>
          <w:szCs w:val="24"/>
        </w:rPr>
      </w:pPr>
    </w:p>
    <w:p w14:paraId="34661D53" w14:textId="77777777" w:rsidR="00052D9D" w:rsidRPr="00FF430B" w:rsidRDefault="00052D9D" w:rsidP="00052D9D">
      <w:pPr>
        <w:shd w:val="clear" w:color="auto" w:fill="FFFFFF" w:themeFill="background1"/>
        <w:spacing w:before="120" w:after="120"/>
        <w:rPr>
          <w:b/>
          <w:lang w:eastAsia="ru-RU"/>
        </w:rPr>
      </w:pPr>
    </w:p>
    <w:p w14:paraId="4C7FCB33" w14:textId="77777777" w:rsidR="00052D9D" w:rsidRPr="00FF430B" w:rsidRDefault="00052D9D" w:rsidP="00052D9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0F4D20">
            <w:pPr>
              <w:numPr>
                <w:ilvl w:val="0"/>
                <w:numId w:val="48"/>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A41A680" w14:textId="4FE87EB7" w:rsidR="000F4D20" w:rsidRPr="00D00A59" w:rsidRDefault="000F4D20" w:rsidP="00D00A59">
                  <w:pPr>
                    <w:shd w:val="clear" w:color="auto" w:fill="FFFFFF"/>
                    <w:textAlignment w:val="center"/>
                    <w:rPr>
                      <w:rFonts w:ascii="Helvetica" w:hAnsi="Helvetica" w:cs="Helvetica"/>
                      <w:color w:val="333333"/>
                      <w:sz w:val="23"/>
                      <w:szCs w:val="23"/>
                      <w:lang w:eastAsia="ro-RO"/>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Pr>
                      <w:b/>
                      <w:noProof w:val="0"/>
                      <w:lang w:val="en-US" w:eastAsia="ru-RU"/>
                    </w:rPr>
                    <w:t xml:space="preserve">, </w:t>
                  </w:r>
                  <w:r w:rsidR="00D00A59" w:rsidRPr="00D00A59">
                    <w:rPr>
                      <w:b/>
                      <w:bCs/>
                    </w:rPr>
                    <w:t xml:space="preserve">Reparația capitală a acoperișului Gimnaziului Onișcani, blocul B și galeria (a doua etapă) din cadrul proiectului </w:t>
                  </w:r>
                  <w:r w:rsidR="00D00A59" w:rsidRPr="00D00A59">
                    <w:rPr>
                      <w:b/>
                      <w:bCs/>
                      <w:lang w:val="en-US"/>
                    </w:rPr>
                    <w:t xml:space="preserve">“Reparația capitală a acoperișului și termoizolarea fațadei la imobilul nr.cad. 25301040430.01 (școala) situat pe terenul cu nr.cad. 25301040430, din s. </w:t>
                  </w:r>
                  <w:r w:rsidR="00D00A59" w:rsidRPr="00D00A59">
                    <w:rPr>
                      <w:b/>
                      <w:bCs/>
                    </w:rPr>
                    <w:t>Onișcani, r-l. Călărași</w:t>
                  </w:r>
                  <w:r>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Pr>
                      <w:noProof w:val="0"/>
                      <w:lang w:val="en-US" w:eastAsia="ru-RU"/>
                    </w:rPr>
                    <w:t xml:space="preserve"> </w:t>
                  </w:r>
                  <w:r w:rsidRPr="00425A0E">
                    <w:rPr>
                      <w:b/>
                      <w:bCs/>
                      <w:color w:val="333333"/>
                      <w:shd w:val="clear" w:color="auto" w:fill="FFFFFF"/>
                      <w:lang w:val="en-US"/>
                    </w:rPr>
                    <w:t>Cererea ofertelor de prețuri</w:t>
                  </w:r>
                  <w:r w:rsidRPr="006369F2">
                    <w:rPr>
                      <w:lang w:val="en-US"/>
                    </w:rPr>
                    <w:t xml:space="preserve">  </w:t>
                  </w:r>
                  <w:r>
                    <w:rPr>
                      <w:lang w:val="en-US"/>
                    </w:rPr>
                    <w:t>nr</w:t>
                  </w:r>
                  <w:r w:rsidRPr="00892FAB">
                    <w:rPr>
                      <w:noProof w:val="0"/>
                      <w:lang w:val="en-US" w:eastAsia="ru-RU"/>
                    </w:rPr>
                    <w:t>.</w:t>
                  </w:r>
                  <w:bookmarkStart w:id="63" w:name="_Hlk225777448"/>
                  <w:r w:rsidR="00D00A59" w:rsidRPr="00510162">
                    <w:rPr>
                      <w:rFonts w:ascii="Helvetica" w:hAnsi="Helvetica" w:cs="Helvetica"/>
                      <w:color w:val="333333"/>
                      <w:sz w:val="23"/>
                      <w:szCs w:val="23"/>
                      <w:lang w:eastAsia="ro-RO"/>
                    </w:rPr>
                    <w:t xml:space="preserve"> </w:t>
                  </w:r>
                  <w:hyperlink r:id="rId19" w:tgtFrame="_blank" w:history="1">
                    <w:r w:rsidR="00D00A59" w:rsidRPr="00510162">
                      <w:rPr>
                        <w:rFonts w:ascii="inherit" w:hAnsi="inherit" w:cs="Helvetica"/>
                        <w:color w:val="3560B9"/>
                        <w:sz w:val="23"/>
                        <w:szCs w:val="23"/>
                        <w:u w:val="single"/>
                        <w:bdr w:val="none" w:sz="0" w:space="0" w:color="auto" w:frame="1"/>
                        <w:lang w:eastAsia="ro-RO"/>
                      </w:rPr>
                      <w:t>ocds-b3wdp1-MD-1774874197378</w:t>
                    </w:r>
                  </w:hyperlink>
                  <w:bookmarkEnd w:id="63"/>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0F4D20">
                  <w:pPr>
                    <w:numPr>
                      <w:ilvl w:val="0"/>
                      <w:numId w:val="50"/>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0F4D20">
                  <w:pPr>
                    <w:numPr>
                      <w:ilvl w:val="0"/>
                      <w:numId w:val="5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trei</w:t>
                  </w:r>
                  <w:proofErr w:type="spellEnd"/>
                  <w:r>
                    <w:rPr>
                      <w:noProof w:val="0"/>
                      <w:lang w:val="en-US" w:eastAsia="ru-RU"/>
                    </w:rPr>
                    <w:t xml:space="preserve"> (3)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lastRenderedPageBreak/>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0F4D20">
                  <w:pPr>
                    <w:numPr>
                      <w:ilvl w:val="0"/>
                      <w:numId w:val="4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0F4D20">
                  <w:pPr>
                    <w:numPr>
                      <w:ilvl w:val="0"/>
                      <w:numId w:val="4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lastRenderedPageBreak/>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lastRenderedPageBreak/>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0F4D20">
                  <w:pPr>
                    <w:numPr>
                      <w:ilvl w:val="0"/>
                      <w:numId w:val="5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0F4D20">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0F4D20">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0F4D20">
                  <w:pPr>
                    <w:numPr>
                      <w:ilvl w:val="1"/>
                      <w:numId w:val="4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0F4D20">
                  <w:pPr>
                    <w:numPr>
                      <w:ilvl w:val="1"/>
                      <w:numId w:val="47"/>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77777777"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0F4D20">
                  <w:pPr>
                    <w:numPr>
                      <w:ilvl w:val="0"/>
                      <w:numId w:val="4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0F4D20">
                  <w:pPr>
                    <w:numPr>
                      <w:ilvl w:val="0"/>
                      <w:numId w:val="16"/>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0F4D20">
                  <w:pPr>
                    <w:numPr>
                      <w:ilvl w:val="0"/>
                      <w:numId w:val="16"/>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689B302B" w14:textId="77777777" w:rsidR="000F4D20" w:rsidRDefault="000F4D20" w:rsidP="000F4D20">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2493E0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lastRenderedPageBreak/>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lastRenderedPageBreak/>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8"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39"/>
  </w:num>
  <w:num w:numId="2" w16cid:durableId="1866361515">
    <w:abstractNumId w:val="50"/>
  </w:num>
  <w:num w:numId="3" w16cid:durableId="473985069">
    <w:abstractNumId w:val="34"/>
  </w:num>
  <w:num w:numId="4" w16cid:durableId="623730320">
    <w:abstractNumId w:val="33"/>
  </w:num>
  <w:num w:numId="5" w16cid:durableId="1906985266">
    <w:abstractNumId w:val="14"/>
  </w:num>
  <w:num w:numId="6" w16cid:durableId="757872360">
    <w:abstractNumId w:val="19"/>
  </w:num>
  <w:num w:numId="7" w16cid:durableId="239565689">
    <w:abstractNumId w:val="15"/>
  </w:num>
  <w:num w:numId="8" w16cid:durableId="329261318">
    <w:abstractNumId w:val="8"/>
  </w:num>
  <w:num w:numId="9" w16cid:durableId="887109049">
    <w:abstractNumId w:val="31"/>
  </w:num>
  <w:num w:numId="10" w16cid:durableId="1654987337">
    <w:abstractNumId w:val="12"/>
  </w:num>
  <w:num w:numId="11" w16cid:durableId="774329965">
    <w:abstractNumId w:val="24"/>
  </w:num>
  <w:num w:numId="12" w16cid:durableId="491873138">
    <w:abstractNumId w:val="25"/>
  </w:num>
  <w:num w:numId="13" w16cid:durableId="913245249">
    <w:abstractNumId w:val="43"/>
  </w:num>
  <w:num w:numId="14" w16cid:durableId="138113374">
    <w:abstractNumId w:val="30"/>
  </w:num>
  <w:num w:numId="15" w16cid:durableId="1587181688">
    <w:abstractNumId w:val="7"/>
  </w:num>
  <w:num w:numId="16" w16cid:durableId="111752027">
    <w:abstractNumId w:val="28"/>
  </w:num>
  <w:num w:numId="17" w16cid:durableId="1712488332">
    <w:abstractNumId w:val="10"/>
  </w:num>
  <w:num w:numId="18" w16cid:durableId="1580940921">
    <w:abstractNumId w:val="45"/>
  </w:num>
  <w:num w:numId="19" w16cid:durableId="6639002">
    <w:abstractNumId w:val="38"/>
  </w:num>
  <w:num w:numId="20" w16cid:durableId="1700660824">
    <w:abstractNumId w:val="11"/>
  </w:num>
  <w:num w:numId="21" w16cid:durableId="1591768332">
    <w:abstractNumId w:val="36"/>
  </w:num>
  <w:num w:numId="22" w16cid:durableId="413094055">
    <w:abstractNumId w:val="21"/>
  </w:num>
  <w:num w:numId="23" w16cid:durableId="748234803">
    <w:abstractNumId w:val="29"/>
  </w:num>
  <w:num w:numId="24" w16cid:durableId="2060282801">
    <w:abstractNumId w:val="23"/>
  </w:num>
  <w:num w:numId="25" w16cid:durableId="317416990">
    <w:abstractNumId w:val="44"/>
  </w:num>
  <w:num w:numId="26" w16cid:durableId="655426215">
    <w:abstractNumId w:val="13"/>
  </w:num>
  <w:num w:numId="27" w16cid:durableId="1612056228">
    <w:abstractNumId w:val="9"/>
  </w:num>
  <w:num w:numId="28" w16cid:durableId="2126386838">
    <w:abstractNumId w:val="22"/>
  </w:num>
  <w:num w:numId="29" w16cid:durableId="1361584461">
    <w:abstractNumId w:val="3"/>
  </w:num>
  <w:num w:numId="30" w16cid:durableId="561872021">
    <w:abstractNumId w:val="0"/>
  </w:num>
  <w:num w:numId="31" w16cid:durableId="1761676441">
    <w:abstractNumId w:val="2"/>
  </w:num>
  <w:num w:numId="32" w16cid:durableId="1775831607">
    <w:abstractNumId w:val="4"/>
  </w:num>
  <w:num w:numId="33" w16cid:durableId="136649523">
    <w:abstractNumId w:val="1"/>
  </w:num>
  <w:num w:numId="34" w16cid:durableId="1326397546">
    <w:abstractNumId w:val="41"/>
  </w:num>
  <w:num w:numId="35" w16cid:durableId="52704920">
    <w:abstractNumId w:val="16"/>
  </w:num>
  <w:num w:numId="36" w16cid:durableId="457987967">
    <w:abstractNumId w:val="47"/>
  </w:num>
  <w:num w:numId="37" w16cid:durableId="349382388">
    <w:abstractNumId w:val="46"/>
  </w:num>
  <w:num w:numId="38" w16cid:durableId="603731673">
    <w:abstractNumId w:val="49"/>
  </w:num>
  <w:num w:numId="39" w16cid:durableId="1555312356">
    <w:abstractNumId w:val="5"/>
  </w:num>
  <w:num w:numId="40" w16cid:durableId="1932228223">
    <w:abstractNumId w:val="35"/>
  </w:num>
  <w:num w:numId="41" w16cid:durableId="2035766059">
    <w:abstractNumId w:val="32"/>
  </w:num>
  <w:num w:numId="42" w16cid:durableId="1783844461">
    <w:abstractNumId w:val="42"/>
  </w:num>
  <w:num w:numId="43" w16cid:durableId="1747265906">
    <w:abstractNumId w:val="40"/>
  </w:num>
  <w:num w:numId="44" w16cid:durableId="1036200718">
    <w:abstractNumId w:val="17"/>
  </w:num>
  <w:num w:numId="45" w16cid:durableId="1663923449">
    <w:abstractNumId w:val="18"/>
  </w:num>
  <w:num w:numId="46" w16cid:durableId="923341913">
    <w:abstractNumId w:val="6"/>
  </w:num>
  <w:num w:numId="47" w16cid:durableId="1863855856">
    <w:abstractNumId w:val="37"/>
  </w:num>
  <w:num w:numId="48" w16cid:durableId="2060013890">
    <w:abstractNumId w:val="20"/>
  </w:num>
  <w:num w:numId="49" w16cid:durableId="386104160">
    <w:abstractNumId w:val="26"/>
  </w:num>
  <w:num w:numId="50" w16cid:durableId="1680351157">
    <w:abstractNumId w:val="48"/>
  </w:num>
  <w:num w:numId="51" w16cid:durableId="452334544">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4874197378"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75</Pages>
  <Words>28691</Words>
  <Characters>166412</Characters>
  <Application>Microsoft Office Word</Application>
  <DocSecurity>0</DocSecurity>
  <Lines>1386</Lines>
  <Paragraphs>389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9</cp:revision>
  <cp:lastPrinted>2021-06-01T11:52:00Z</cp:lastPrinted>
  <dcterms:created xsi:type="dcterms:W3CDTF">2026-02-03T11:46:00Z</dcterms:created>
  <dcterms:modified xsi:type="dcterms:W3CDTF">2026-03-30T13:35:00Z</dcterms:modified>
</cp:coreProperties>
</file>