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10AACE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63006A">
        <w:rPr>
          <w:noProof w:val="0"/>
          <w:lang w:val="ro-MD" w:eastAsia="ru-RU"/>
        </w:rPr>
        <w:t>MF</w:t>
      </w:r>
    </w:p>
    <w:p w14:paraId="53784BAB" w14:textId="7011AC44"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63006A">
        <w:rPr>
          <w:noProof w:val="0"/>
          <w:lang w:val="ro-MD" w:eastAsia="ru-RU"/>
        </w:rPr>
        <w:t>69</w:t>
      </w:r>
      <w:r w:rsidRPr="00FF430B">
        <w:rPr>
          <w:noProof w:val="0"/>
          <w:lang w:val="ro-MD" w:eastAsia="ru-RU"/>
        </w:rPr>
        <w:t xml:space="preserve">   din </w:t>
      </w:r>
      <w:r w:rsidR="0063006A">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A08E3"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52862BFF"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w:t>
            </w:r>
            <w:r w:rsidR="00F8782E">
              <w:rPr>
                <w:b/>
                <w:noProof w:val="0"/>
                <w:lang w:val="ro-MD" w:eastAsia="ru-RU"/>
              </w:rPr>
              <w:t>5 ani</w:t>
            </w:r>
            <w:r w:rsidRPr="00FF430B">
              <w:rPr>
                <w:b/>
                <w:noProof w:val="0"/>
                <w:lang w:val="ro-MD" w:eastAsia="ru-RU"/>
              </w:rPr>
              <w:t>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284A8C10"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w:t>
            </w:r>
            <w:r w:rsidR="00F8782E">
              <w:rPr>
                <w:lang w:val="ro-MD"/>
              </w:rPr>
              <w:t>15</w:t>
            </w:r>
            <w:r w:rsidR="00EA64B0" w:rsidRPr="00FF430B">
              <w:rPr>
                <w:lang w:val="ro-MD"/>
              </w:rPr>
              <w:t xml:space="preserve">% din valoarea </w:t>
            </w:r>
            <w:r w:rsidR="00F8782E">
              <w:rPr>
                <w:lang w:val="ro-MD"/>
              </w:rPr>
              <w:t>sumelor alocate pe ani</w:t>
            </w:r>
            <w:r w:rsidR="00EA64B0" w:rsidRPr="00FF430B">
              <w:rPr>
                <w:lang w:val="ro-MD"/>
              </w:rPr>
              <w: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4CB460B0"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F8782E">
              <w:rPr>
                <w:lang w:val="ro-MD"/>
              </w:rPr>
              <w:t>5</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18753A2C"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5A08E3">
              <w:rPr>
                <w:lang w:val="ro-MD"/>
              </w:rPr>
              <w:t xml:space="preserve"> </w:t>
            </w:r>
            <w:r w:rsidR="00460653" w:rsidRPr="00FF430B">
              <w:rPr>
                <w:lang w:val="ro-MD"/>
              </w:rPr>
              <w:t xml:space="preserve">este de </w:t>
            </w:r>
            <w:r w:rsidR="005A08E3">
              <w:rPr>
                <w:lang w:val="ro-MD"/>
              </w:rPr>
              <w:t>minim</w:t>
            </w:r>
            <w:r w:rsidR="00460653" w:rsidRPr="00FF430B">
              <w:rPr>
                <w:lang w:val="ro-MD"/>
              </w:rPr>
              <w:t xml:space="preserve"> </w:t>
            </w:r>
            <w:r w:rsidR="005A08E3">
              <w:rPr>
                <w:b/>
                <w:lang w:val="ro-MD"/>
              </w:rPr>
              <w:t>1</w:t>
            </w:r>
            <w:r w:rsidR="00460653" w:rsidRPr="00FF430B">
              <w:rPr>
                <w:lang w:val="ro-MD"/>
              </w:rPr>
              <w:t xml:space="preserve"> an.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533C33C1"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F8782E">
              <w:rPr>
                <w:lang w:val="ro-MD"/>
              </w:rPr>
              <w:t>31.12.202</w:t>
            </w:r>
            <w:r w:rsidR="005A08E3">
              <w:rPr>
                <w:lang w:val="ro-MD"/>
              </w:rPr>
              <w:t>3</w:t>
            </w:r>
            <w:bookmarkStart w:id="63" w:name="_GoBack"/>
            <w:bookmarkEnd w:id="63"/>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lastRenderedPageBreak/>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lastRenderedPageBreak/>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lastRenderedPageBreak/>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lastRenderedPageBreak/>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353868C2" w:rsidR="008A2F19" w:rsidRPr="00FF430B" w:rsidRDefault="008A2F19" w:rsidP="007C193B">
            <w:pPr>
              <w:jc w:val="both"/>
              <w:rPr>
                <w:lang w:val="ro-MD"/>
              </w:rPr>
            </w:pPr>
            <w:r w:rsidRPr="00FF430B">
              <w:rPr>
                <w:lang w:val="ro-MD"/>
              </w:rPr>
              <w:lastRenderedPageBreak/>
              <w:t xml:space="preserve">9.2. Pretenţiile privind calitatea Lucrărilor livrate sunt înaintate Antreprenorului în termen de </w:t>
            </w:r>
            <w:r w:rsidR="00F8782E">
              <w:rPr>
                <w:lang w:val="ro-MD"/>
              </w:rPr>
              <w:t>5</w:t>
            </w:r>
            <w:r w:rsidRPr="00FF430B">
              <w:rPr>
                <w:lang w:val="ro-MD"/>
              </w:rPr>
              <w:t xml:space="preserve">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04DAAF46" w:rsidR="008A2F19" w:rsidRPr="00FF430B" w:rsidRDefault="008A2F19" w:rsidP="007C193B">
            <w:pPr>
              <w:jc w:val="both"/>
              <w:rPr>
                <w:lang w:val="ro-MD"/>
              </w:rPr>
            </w:pPr>
            <w:r w:rsidRPr="00FF430B">
              <w:rPr>
                <w:lang w:val="ro-MD"/>
              </w:rPr>
              <w:t xml:space="preserve">9.3. Antreprenorul este obligat să examineze pretenţiile înaintate în termen de </w:t>
            </w:r>
            <w:r w:rsidR="00F8782E">
              <w:rPr>
                <w:lang w:val="ro-MD"/>
              </w:rPr>
              <w:t>5</w:t>
            </w:r>
            <w:r w:rsidRPr="00FF430B">
              <w:rPr>
                <w:lang w:val="ro-MD"/>
              </w:rPr>
              <w:t xml:space="preserve">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E4DF68F" w:rsidR="008A2F19" w:rsidRPr="00FF430B" w:rsidRDefault="008A2F19" w:rsidP="007C193B">
            <w:pPr>
              <w:jc w:val="both"/>
              <w:rPr>
                <w:lang w:val="ro-MD"/>
              </w:rPr>
            </w:pPr>
            <w:r w:rsidRPr="00FF430B">
              <w:rPr>
                <w:lang w:val="ro-MD"/>
              </w:rPr>
              <w:t xml:space="preserve">9.6. Pentru refuzul de a presta Lucrările prevăzute în prezentul Contract, Antreprenorul suportă o penalitate în valoare de  </w:t>
            </w:r>
            <w:r w:rsidR="00F8782E">
              <w:rPr>
                <w:lang w:val="ro-MD"/>
              </w:rPr>
              <w:t>40</w:t>
            </w:r>
            <w:r w:rsidR="00F15AC8" w:rsidRPr="00FF430B">
              <w:rPr>
                <w:lang w:val="ro-MD"/>
              </w:rPr>
              <w:t>%</w:t>
            </w:r>
            <w:r w:rsidRPr="00FF430B">
              <w:rPr>
                <w:lang w:val="ro-MD"/>
              </w:rPr>
              <w:t xml:space="preserve"> din suma totală a contractului. </w:t>
            </w:r>
          </w:p>
          <w:p w14:paraId="2BA339EF" w14:textId="57387EC5"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8782E">
              <w:rPr>
                <w:lang w:val="ro-MD"/>
              </w:rPr>
              <w:t>0,1</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 xml:space="preserve">rziere, dar nu mai mult de </w:t>
            </w:r>
            <w:r w:rsidR="00F8782E">
              <w:rPr>
                <w:lang w:val="ro-MD"/>
              </w:rPr>
              <w:t>40</w:t>
            </w:r>
            <w:r w:rsidR="00F15AC8" w:rsidRPr="00FF430B">
              <w:rPr>
                <w:lang w:val="ro-MD"/>
              </w:rPr>
              <w:t>%</w:t>
            </w:r>
            <w:r w:rsidRPr="00FF430B">
              <w:rPr>
                <w:lang w:val="ro-MD"/>
              </w:rPr>
              <w:t xml:space="preserve"> din suma totală a prezentului Contract.</w:t>
            </w:r>
          </w:p>
          <w:p w14:paraId="2FF252ED" w14:textId="2B88360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 xml:space="preserve">în valoare de </w:t>
            </w:r>
            <w:r w:rsidR="00F8782E">
              <w:rPr>
                <w:lang w:val="ro-MD"/>
              </w:rPr>
              <w:t>0</w:t>
            </w:r>
            <w:r w:rsidR="00F15AC8" w:rsidRPr="00FF430B">
              <w:rPr>
                <w:lang w:val="ro-MD"/>
              </w:rPr>
              <w:t>%</w:t>
            </w:r>
            <w:r w:rsidRPr="00FF430B">
              <w:rPr>
                <w:lang w:val="ro-MD"/>
              </w:rPr>
              <w:t xml:space="preserve"> din suma Lucrărilor neachitate pentru fiecare zi de în</w:t>
            </w:r>
            <w:r w:rsidR="00F15AC8" w:rsidRPr="00FF430B">
              <w:rPr>
                <w:lang w:val="ro-MD"/>
              </w:rPr>
              <w:t xml:space="preserve">târziere, dar nu mai mult de  </w:t>
            </w:r>
            <w:r w:rsidR="00F8782E">
              <w:rPr>
                <w:lang w:val="ro-MD"/>
              </w:rPr>
              <w:t>0</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38E8F38A" w:rsidR="00DF4A99" w:rsidRPr="00FF430B" w:rsidRDefault="00DF4A99" w:rsidP="00DF4A99">
            <w:pPr>
              <w:tabs>
                <w:tab w:val="left" w:pos="2295"/>
              </w:tabs>
              <w:jc w:val="both"/>
              <w:rPr>
                <w:lang w:val="ro-MD"/>
              </w:rPr>
            </w:pPr>
            <w:r w:rsidRPr="00FF430B">
              <w:rPr>
                <w:lang w:val="ro-MD"/>
              </w:rPr>
              <w:t xml:space="preserve">11.6. Prezentul Contract se consideră încheiat şi intră în vigoare la data semnării, fiind valabil până la </w:t>
            </w:r>
            <w:r w:rsidR="00F8782E">
              <w:rPr>
                <w:lang w:val="ro-MD"/>
              </w:rPr>
              <w:t>31.12.2025.</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5A08E3">
          <w:t>59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8E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06A"/>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82E"/>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0DD5C-86B8-4D3F-A658-03FA0D82A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69</Pages>
  <Words>24612</Words>
  <Characters>140290</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2021-06-01T11:52:00Z</cp:lastPrinted>
  <dcterms:created xsi:type="dcterms:W3CDTF">2021-06-14T10:00:00Z</dcterms:created>
  <dcterms:modified xsi:type="dcterms:W3CDTF">2023-06-05T07:19:00Z</dcterms:modified>
</cp:coreProperties>
</file>