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proofErr w:type="gramStart"/>
            <w:r w:rsidRPr="00892FAB">
              <w:rPr>
                <w:b/>
                <w:noProof w:val="0"/>
                <w:lang w:val="en-US" w:eastAsia="ru-RU"/>
              </w:rPr>
              <w:t>___________________</w:t>
            </w:r>
            <w:r w:rsidRPr="00892FAB">
              <w:rPr>
                <w:noProof w:val="0"/>
                <w:lang w:val="en-US" w:eastAsia="ru-RU"/>
              </w:rPr>
              <w:t>, în</w:t>
            </w:r>
            <w:proofErr w:type="gramEnd"/>
            <w:r w:rsidRPr="00892FAB">
              <w:rPr>
                <w:noProof w:val="0"/>
                <w:lang w:val="en-US" w:eastAsia="ru-RU"/>
              </w:rPr>
              <w:t xml:space="preserve"> calitate de </w:t>
            </w:r>
            <w:r w:rsidRPr="00892FAB">
              <w:rPr>
                <w:i/>
                <w:noProof w:val="0"/>
                <w:lang w:val="en-US" w:eastAsia="ru-RU"/>
              </w:rPr>
              <w:t xml:space="preserve">Antreprenor,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w:t>
            </w:r>
            <w:proofErr w:type="gramStart"/>
            <w:r w:rsidRPr="00892FAB">
              <w:rPr>
                <w:noProof w:val="0"/>
                <w:lang w:val="en-US" w:eastAsia="ru-RU"/>
              </w:rPr>
              <w:t>a</w:t>
            </w:r>
            <w:proofErr w:type="gramEnd"/>
            <w:r w:rsidRPr="00892FAB">
              <w:rPr>
                <w:noProof w:val="0"/>
                <w:lang w:val="en-US" w:eastAsia="ru-RU"/>
              </w:rPr>
              <w:t xml:space="preserve">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w:t>
            </w:r>
            <w:proofErr w:type="gramStart"/>
            <w:r w:rsidRPr="00892FAB">
              <w:rPr>
                <w:noProof w:val="0"/>
                <w:lang w:val="en-US" w:eastAsia="ru-RU"/>
              </w:rPr>
              <w:t>a</w:t>
            </w:r>
            <w:proofErr w:type="gramEnd"/>
            <w:r w:rsidRPr="00892FAB">
              <w:rPr>
                <w:noProof w:val="0"/>
                <w:lang w:val="en-US" w:eastAsia="ru-RU"/>
              </w:rPr>
              <w:t xml:space="preserve">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w:t>
            </w:r>
            <w:proofErr w:type="gramStart"/>
            <w:r w:rsidRPr="00892FAB">
              <w:rPr>
                <w:noProof w:val="0"/>
                <w:lang w:val="en-US" w:eastAsia="ru-RU"/>
              </w:rPr>
              <w:t>a</w:t>
            </w:r>
            <w:proofErr w:type="gramEnd"/>
            <w:r w:rsidRPr="00892FAB">
              <w:rPr>
                <w:noProof w:val="0"/>
                <w:lang w:val="en-US" w:eastAsia="ru-RU"/>
              </w:rPr>
              <w:t xml:space="preserve">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w:t>
            </w:r>
            <w:proofErr w:type="gramStart"/>
            <w:r w:rsidRPr="00892FAB">
              <w:rPr>
                <w:noProof w:val="0"/>
                <w:lang w:val="en-US" w:eastAsia="ru-RU"/>
              </w:rPr>
              <w:t>a</w:t>
            </w:r>
            <w:proofErr w:type="gramEnd"/>
            <w:r w:rsidRPr="00892FAB">
              <w:rPr>
                <w:noProof w:val="0"/>
                <w:lang w:val="en-US" w:eastAsia="ru-RU"/>
              </w:rPr>
              <w:t xml:space="preserve">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 contract</w:t>
            </w:r>
            <w:proofErr w:type="gramEnd"/>
            <w:r w:rsidRPr="00892FAB">
              <w:rPr>
                <w:noProof w:val="0"/>
                <w:lang w:val="en-US" w:eastAsia="ru-RU"/>
              </w:rPr>
              <w:t xml:space="preserve">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w:t>
      </w:r>
      <w:proofErr w:type="gramStart"/>
      <w:r w:rsidRPr="00892FAB">
        <w:rPr>
          <w:noProof w:val="0"/>
          <w:lang w:val="en-US" w:eastAsia="ru-RU"/>
        </w:rPr>
        <w:t>a</w:t>
      </w:r>
      <w:proofErr w:type="gramEnd"/>
      <w:r w:rsidRPr="00892FAB">
        <w:rPr>
          <w:noProof w:val="0"/>
          <w:lang w:val="en-US" w:eastAsia="ru-RU"/>
        </w:rPr>
        <w:t xml:space="preserve">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 contract</w:t>
      </w:r>
      <w:proofErr w:type="gramEnd"/>
      <w:r w:rsidRPr="00892FAB">
        <w:rPr>
          <w:noProof w:val="0"/>
          <w:lang w:val="en-US" w:eastAsia="ru-RU"/>
        </w:rPr>
        <w:t xml:space="preserve">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BAB5E" w14:textId="77777777" w:rsidR="006D563E" w:rsidRDefault="006D563E" w:rsidP="00A20ACF">
      <w:r>
        <w:separator/>
      </w:r>
    </w:p>
  </w:endnote>
  <w:endnote w:type="continuationSeparator" w:id="0">
    <w:p w14:paraId="254BA401" w14:textId="77777777" w:rsidR="006D563E" w:rsidRDefault="006D56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EB8B7" w14:textId="77777777" w:rsidR="006D563E" w:rsidRDefault="006D563E" w:rsidP="00A20ACF">
      <w:r>
        <w:separator/>
      </w:r>
    </w:p>
  </w:footnote>
  <w:footnote w:type="continuationSeparator" w:id="0">
    <w:p w14:paraId="45513DA3" w14:textId="77777777" w:rsidR="006D563E" w:rsidRDefault="006D56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4F01"/>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69F"/>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63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1A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28082</Words>
  <Characters>160069</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Oala</cp:lastModifiedBy>
  <cp:revision>2</cp:revision>
  <cp:lastPrinted>2021-06-01T11:52:00Z</cp:lastPrinted>
  <dcterms:created xsi:type="dcterms:W3CDTF">2026-05-07T11:12:00Z</dcterms:created>
  <dcterms:modified xsi:type="dcterms:W3CDTF">2026-05-07T11:12:00Z</dcterms:modified>
</cp:coreProperties>
</file>