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2E09E03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w:t>
      </w:r>
      <w:r w:rsidR="00370A1C" w:rsidRPr="00370A1C">
        <w:rPr>
          <w:noProof w:val="0"/>
          <w:lang w:val="ro-MD" w:eastAsia="ru-RU"/>
        </w:rPr>
        <w:t>nr. 69 din 07.05.2021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46EE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46EE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46EE7">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46EE7">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46EE7">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46EE7">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46EE7">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46EE7">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46EE7">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46EE7">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46EE7">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46EE7">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46EE7">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46EE7">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B46EE7">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B46EE7">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46EE7">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C1592" w:rsidP="00B46EE7">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B46EE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46EE7">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46EE7">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46EE7">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46EE7">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46EE7">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46EE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4BEC5D2D"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w:t>
      </w:r>
      <w:r w:rsidR="00370A1C">
        <w:rPr>
          <w:lang w:val="ro-MD"/>
        </w:rPr>
        <w:t xml:space="preserve"> </w:t>
      </w:r>
      <w:r w:rsidRPr="005743A4">
        <w:rPr>
          <w:lang w:val="ro-MD"/>
        </w:rPr>
        <w:t>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46EE7">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46EE7">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46EE7">
      <w:pPr>
        <w:numPr>
          <w:ilvl w:val="0"/>
          <w:numId w:val="18"/>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46EE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46EE7">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46EE7">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46EE7">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46EE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46EE7">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46EE7">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46EE7">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46EE7">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46EE7">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46EE7">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46EE7">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46EE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46EE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46EE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46EE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46EE7">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46EE7">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46EE7">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46EE7">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46EE7">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46EE7">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46EE7">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46EE7">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46EE7">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46EE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46EE7">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46EE7">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46EE7">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B46EE7">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46EE7">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B46EE7">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46EE7">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46EE7">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46EE7">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46EE7">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46EE7">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46EE7">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46EE7">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389C61C1"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447" w:type="pct"/>
          </w:tcPr>
          <w:p w14:paraId="521E2758" w14:textId="1A6D2480"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B46EE7">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B46EE7">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681DF9DF"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12B5F" w:rsidRDefault="00892FAB" w:rsidP="00892FAB">
            <w:pPr>
              <w:tabs>
                <w:tab w:val="left" w:pos="567"/>
              </w:tabs>
              <w:ind w:firstLine="29"/>
              <w:jc w:val="both"/>
              <w:rPr>
                <w:noProof w:val="0"/>
                <w:lang w:val="it-IT" w:eastAsia="ru-RU"/>
              </w:rPr>
            </w:pPr>
            <w:r w:rsidRPr="00812B5F">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12B5F" w:rsidRDefault="00892FAB" w:rsidP="00892FAB">
            <w:pPr>
              <w:tabs>
                <w:tab w:val="left" w:pos="567"/>
              </w:tabs>
              <w:jc w:val="both"/>
              <w:rPr>
                <w:noProof w:val="0"/>
                <w:lang w:val="it-IT" w:eastAsia="ru-RU"/>
              </w:rPr>
            </w:pPr>
            <w:r w:rsidRPr="00812B5F">
              <w:rPr>
                <w:noProof w:val="0"/>
                <w:lang w:val="it-IT"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12B5F">
              <w:rPr>
                <w:noProof w:val="0"/>
                <w:color w:val="333333"/>
                <w:shd w:val="clear" w:color="auto" w:fill="FFFFFF"/>
                <w:lang w:val="it-IT"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45BF5918"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w:t>
            </w:r>
            <w:proofErr w:type="gramStart"/>
            <w:r w:rsidRPr="00892FAB">
              <w:rPr>
                <w:noProof w:val="0"/>
                <w:lang w:val="en-US" w:eastAsia="ru-RU"/>
              </w:rPr>
              <w:t>a</w:t>
            </w:r>
            <w:proofErr w:type="gramEnd"/>
            <w:r w:rsidRPr="00892FAB">
              <w:rPr>
                <w:noProof w:val="0"/>
                <w:lang w:val="en-US" w:eastAsia="ru-RU"/>
              </w:rPr>
              <w:t xml:space="preserve">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B46EE7">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w:t>
            </w:r>
            <w:proofErr w:type="gramStart"/>
            <w:r w:rsidRPr="00892FAB">
              <w:rPr>
                <w:noProof w:val="0"/>
                <w:lang w:val="en-US" w:eastAsia="ru-RU"/>
              </w:rPr>
              <w:t>a</w:t>
            </w:r>
            <w:proofErr w:type="gramEnd"/>
            <w:r w:rsidRPr="00892FAB">
              <w:rPr>
                <w:noProof w:val="0"/>
                <w:lang w:val="en-US" w:eastAsia="ru-RU"/>
              </w:rPr>
              <w:t xml:space="preserve"> oricăror materiale care sunt calitativ necorespunzătoare; </w:t>
            </w:r>
          </w:p>
          <w:p w14:paraId="2B33D99A" w14:textId="77777777" w:rsidR="00892FAB" w:rsidRPr="00892FAB" w:rsidRDefault="00892FAB" w:rsidP="00B46EE7">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B46EE7">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Lucrările executate de Antreprenor în afara celor prevăzute în contract sau fără dispoziţia Beneficiarului, precum și cele care nu respectă prevederile contractului, fără </w:t>
            </w:r>
            <w:proofErr w:type="gramStart"/>
            <w:r w:rsidRPr="00892FAB">
              <w:rPr>
                <w:noProof w:val="0"/>
                <w:lang w:val="en-US" w:eastAsia="ru-RU"/>
              </w:rPr>
              <w:t>a</w:t>
            </w:r>
            <w:proofErr w:type="gramEnd"/>
            <w:r w:rsidRPr="00892FAB">
              <w:rPr>
                <w:noProof w:val="0"/>
                <w:lang w:val="en-US" w:eastAsia="ru-RU"/>
              </w:rPr>
              <w:t xml:space="preserve">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50F39F5E"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2D35CBA4"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w:t>
            </w:r>
            <w:proofErr w:type="gramStart"/>
            <w:r w:rsidRPr="00892FAB">
              <w:rPr>
                <w:noProof w:val="0"/>
                <w:lang w:val="en-US" w:eastAsia="ru-RU"/>
              </w:rPr>
              <w:t>a</w:t>
            </w:r>
            <w:proofErr w:type="gramEnd"/>
            <w:r w:rsidRPr="00892FAB">
              <w:rPr>
                <w:noProof w:val="0"/>
                <w:lang w:val="en-US" w:eastAsia="ru-RU"/>
              </w:rPr>
              <w:t xml:space="preserve">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03D21B0A" w:rsidR="00892FAB" w:rsidRPr="00812B5F" w:rsidRDefault="00892FAB" w:rsidP="00892FAB">
            <w:pPr>
              <w:jc w:val="both"/>
              <w:rPr>
                <w:noProof w:val="0"/>
                <w:lang w:val="it-IT" w:eastAsia="ru-RU"/>
              </w:rPr>
            </w:pPr>
            <w:r w:rsidRPr="00812B5F">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12B5F">
              <w:rPr>
                <w:noProof w:val="0"/>
                <w:lang w:val="it-IT" w:eastAsia="ru-RU"/>
              </w:rPr>
              <w:t xml:space="preserve"> civil al </w:t>
            </w:r>
            <w:r w:rsidRPr="00892FAB">
              <w:rPr>
                <w:noProof w:val="0"/>
                <w:lang w:eastAsia="ru-RU"/>
              </w:rPr>
              <w:t>Republicii Moldova nr</w:t>
            </w:r>
            <w:r w:rsidRPr="00812B5F">
              <w:rPr>
                <w:noProof w:val="0"/>
                <w:lang w:val="it-IT" w:eastAsia="ru-RU"/>
              </w:rPr>
              <w:t>. 1107/2002</w:t>
            </w:r>
            <w:r w:rsidRPr="00812B5F">
              <w:rPr>
                <w:noProof w:val="0"/>
                <w:color w:val="000000"/>
                <w:lang w:val="it-IT" w:eastAsia="ru-RU"/>
              </w:rPr>
              <w:t>,</w:t>
            </w:r>
            <w:r w:rsidRPr="00812B5F">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12B5F">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12B5F" w:rsidRDefault="00892FAB" w:rsidP="00892FAB">
            <w:pPr>
              <w:tabs>
                <w:tab w:val="left" w:pos="360"/>
              </w:tabs>
              <w:jc w:val="both"/>
              <w:rPr>
                <w:noProof w:val="0"/>
                <w:lang w:eastAsia="ru-RU"/>
              </w:rPr>
            </w:pPr>
            <w:r w:rsidRPr="00812B5F">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12B5F" w:rsidRDefault="00892FAB" w:rsidP="00892FAB">
            <w:pPr>
              <w:tabs>
                <w:tab w:val="left" w:pos="360"/>
              </w:tabs>
              <w:jc w:val="both"/>
              <w:rPr>
                <w:noProof w:val="0"/>
                <w:lang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46EE7">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2E63F48C"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B46EE7">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582E2119"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c) Beneficiarul notifică Antreprenorul că datorită unor conjuncturi economice din motive neimputabile Beneficiarului, este în imposibilitate de</w:t>
            </w:r>
            <w:r w:rsidR="00370A1C">
              <w:rPr>
                <w:noProof w:val="0"/>
                <w:lang w:val="en-US" w:eastAsia="ru-RU"/>
              </w:rPr>
              <w:t xml:space="preserve"> </w:t>
            </w:r>
            <w:r w:rsidRPr="00892FAB">
              <w:rPr>
                <w:noProof w:val="0"/>
                <w:lang w:val="en-US" w:eastAsia="ru-RU"/>
              </w:rPr>
              <w:t xml:space="preserve">a continua îndeplinirea obligaţiunilor contractuale. </w:t>
            </w:r>
          </w:p>
          <w:p w14:paraId="5D4EE7AB"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510BA884"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e) Antreprenorul notifică Beneficiarul că datorită unor conjuncturi economice din motive neimputabile Antreprenorului, este în imposibilitate de</w:t>
            </w:r>
            <w:r w:rsidR="00370A1C">
              <w:rPr>
                <w:noProof w:val="0"/>
                <w:lang w:val="en-US" w:eastAsia="ru-RU"/>
              </w:rPr>
              <w:t xml:space="preserve"> </w:t>
            </w:r>
            <w:r w:rsidRPr="00892FAB">
              <w:rPr>
                <w:noProof w:val="0"/>
                <w:lang w:val="en-US" w:eastAsia="ru-RU"/>
              </w:rPr>
              <w:t xml:space="preserve">a continua îndeplinirea obligaţiunilor contractuale. </w:t>
            </w:r>
          </w:p>
          <w:p w14:paraId="22763D17" w14:textId="77777777" w:rsidR="00892FAB" w:rsidRPr="00892FAB" w:rsidRDefault="00892FAB" w:rsidP="00B46EE7">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104AE3C3"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B46EE7">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46EE7">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46EE7">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46EE7">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46EE7">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659E8572"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524" w:type="pct"/>
          </w:tcPr>
          <w:p w14:paraId="7F841612" w14:textId="474CBA93"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0D7263C6"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12B5F" w:rsidRDefault="00892FAB" w:rsidP="00892FAB">
      <w:pPr>
        <w:jc w:val="both"/>
        <w:rPr>
          <w:noProof w:val="0"/>
          <w:lang w:val="it-IT" w:eastAsia="ru-RU"/>
        </w:rPr>
      </w:pPr>
      <w:r w:rsidRPr="00812B5F">
        <w:rPr>
          <w:noProof w:val="0"/>
          <w:lang w:val="it-IT" w:eastAsia="ru-RU"/>
        </w:rPr>
        <w:t xml:space="preserve">4.1. Preţul serviciilor de </w:t>
      </w:r>
      <w:proofErr w:type="gramStart"/>
      <w:r w:rsidRPr="00812B5F">
        <w:rPr>
          <w:noProof w:val="0"/>
          <w:lang w:val="it-IT" w:eastAsia="ru-RU"/>
        </w:rPr>
        <w:t>proiectare  conform</w:t>
      </w:r>
      <w:proofErr w:type="gramEnd"/>
      <w:r w:rsidRPr="00812B5F">
        <w:rPr>
          <w:noProof w:val="0"/>
          <w:lang w:val="it-IT"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B46EE7">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B46EE7">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B46EE7">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 xml:space="preserve">contractul nu urma să fie atribuit contractantului respectiv, avînd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12B5F" w:rsidRDefault="00892FAB" w:rsidP="00892FAB">
      <w:pPr>
        <w:jc w:val="both"/>
        <w:rPr>
          <w:noProof w:val="0"/>
          <w:lang w:val="it-IT" w:eastAsia="ru-RU"/>
        </w:rPr>
      </w:pPr>
      <w:r w:rsidRPr="00812B5F">
        <w:rPr>
          <w:noProof w:val="0"/>
          <w:lang w:val="it-IT" w:eastAsia="ru-RU"/>
        </w:rPr>
        <w:t>14.3. Partea iniţiatoare a rezoluțiunii contractului este obligată să comunice în termen de ____</w:t>
      </w:r>
      <w:proofErr w:type="gramStart"/>
      <w:r w:rsidRPr="00812B5F">
        <w:rPr>
          <w:noProof w:val="0"/>
          <w:lang w:val="it-IT" w:eastAsia="ru-RU"/>
        </w:rPr>
        <w:t>_  zile</w:t>
      </w:r>
      <w:proofErr w:type="gramEnd"/>
      <w:r w:rsidRPr="00812B5F">
        <w:rPr>
          <w:noProof w:val="0"/>
          <w:lang w:val="it-IT" w:eastAsia="ru-RU"/>
        </w:rPr>
        <w:t xml:space="preserve"> lucrătoare celeilalte Părţi despre intenţiile ei printr-o scrisoare motivată.</w:t>
      </w:r>
    </w:p>
    <w:p w14:paraId="43B172C4" w14:textId="77777777" w:rsidR="00892FAB" w:rsidRPr="00812B5F" w:rsidRDefault="00892FAB" w:rsidP="00892FAB">
      <w:pPr>
        <w:jc w:val="both"/>
        <w:rPr>
          <w:noProof w:val="0"/>
          <w:lang w:val="it-IT" w:eastAsia="ru-RU"/>
        </w:rPr>
      </w:pPr>
      <w:r w:rsidRPr="00812B5F">
        <w:rPr>
          <w:noProof w:val="0"/>
          <w:lang w:val="it-IT" w:eastAsia="ru-RU"/>
        </w:rPr>
        <w:t xml:space="preserve">14.4. Partea înştiinţată este obligată să răspundă în decurs </w:t>
      </w:r>
      <w:proofErr w:type="gramStart"/>
      <w:r w:rsidRPr="00812B5F">
        <w:rPr>
          <w:noProof w:val="0"/>
          <w:lang w:val="it-IT" w:eastAsia="ru-RU"/>
        </w:rPr>
        <w:t>de  _</w:t>
      </w:r>
      <w:proofErr w:type="gramEnd"/>
      <w:r w:rsidRPr="00812B5F">
        <w:rPr>
          <w:noProof w:val="0"/>
          <w:lang w:val="it-IT" w:eastAsia="ru-RU"/>
        </w:rPr>
        <w:t>____ zile lucrătoare de la primirea notificării, după expirarea acestui termen contractul se consideră încetat de drept.</w:t>
      </w:r>
    </w:p>
    <w:p w14:paraId="098C98B5" w14:textId="77777777" w:rsidR="00892FAB" w:rsidRPr="00812B5F" w:rsidRDefault="00892FAB" w:rsidP="00892FAB">
      <w:pPr>
        <w:rPr>
          <w:b/>
          <w:noProof w:val="0"/>
          <w:lang w:val="it-IT"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21D80D16"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86A51FB"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un contract de achiziţii publice în perioada de valabilitate </w:t>
      </w:r>
      <w:proofErr w:type="gramStart"/>
      <w:r w:rsidRPr="00892FAB">
        <w:rPr>
          <w:noProof w:val="0"/>
          <w:lang w:val="en-US" w:eastAsia="ru-RU"/>
        </w:rPr>
        <w:t>a</w:t>
      </w:r>
      <w:proofErr w:type="gramEnd"/>
      <w:r w:rsidRPr="00892FAB">
        <w:rPr>
          <w:noProof w:val="0"/>
          <w:lang w:val="en-US" w:eastAsia="ru-RU"/>
        </w:rPr>
        <w:t xml:space="preserve">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contractul nu ar fi trebuit să fie atribuit contractantului respectiv, având în vedere o încălcare gravă </w:t>
      </w:r>
      <w:proofErr w:type="gramStart"/>
      <w:r w:rsidRPr="00892FAB">
        <w:rPr>
          <w:noProof w:val="0"/>
          <w:lang w:val="en-US" w:eastAsia="ru-RU"/>
        </w:rPr>
        <w:t>a</w:t>
      </w:r>
      <w:proofErr w:type="gramEnd"/>
      <w:r w:rsidRPr="00892FAB">
        <w:rPr>
          <w:noProof w:val="0"/>
          <w:lang w:val="en-US" w:eastAsia="ru-RU"/>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87AC50E"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w:t>
      </w:r>
      <w:proofErr w:type="gramStart"/>
      <w:r w:rsidRPr="00892FAB">
        <w:rPr>
          <w:noProof w:val="0"/>
          <w:lang w:val="en-US" w:eastAsia="ru-RU"/>
        </w:rPr>
        <w:t>a</w:t>
      </w:r>
      <w:proofErr w:type="gramEnd"/>
      <w:r w:rsidRPr="00892FAB">
        <w:rPr>
          <w:noProof w:val="0"/>
          <w:lang w:val="en-US" w:eastAsia="ru-RU"/>
        </w:rPr>
        <w:t xml:space="preserve">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46EE7">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46EE7">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46EE7">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46EE7">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B46EE7">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46EE7">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D61738" w14:textId="77777777" w:rsidR="002C1592" w:rsidRDefault="002C1592" w:rsidP="00A20ACF">
      <w:r>
        <w:separator/>
      </w:r>
    </w:p>
  </w:endnote>
  <w:endnote w:type="continuationSeparator" w:id="0">
    <w:p w14:paraId="18E1BF75" w14:textId="77777777" w:rsidR="002C1592" w:rsidRDefault="002C15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0797C" w14:textId="77777777" w:rsidR="002C1592" w:rsidRDefault="002C1592" w:rsidP="00A20ACF">
      <w:r>
        <w:separator/>
      </w:r>
    </w:p>
  </w:footnote>
  <w:footnote w:type="continuationSeparator" w:id="0">
    <w:p w14:paraId="3041973A" w14:textId="77777777" w:rsidR="002C1592" w:rsidRDefault="002C15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7AD"/>
    <w:rsid w:val="00050E70"/>
    <w:rsid w:val="000528D9"/>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9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A1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5AF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526"/>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2B5F"/>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6EE7"/>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687DC8-09E6-492B-AC55-A8C2BF3BE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27667</Words>
  <Characters>160472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2026-06-18T09:06:00Z</dcterms:created>
  <dcterms:modified xsi:type="dcterms:W3CDTF">2026-06-18T09:06:00Z</dcterms:modified>
</cp:coreProperties>
</file>