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BE8" w:rsidRPr="00D925B0" w:rsidRDefault="00CB7BE8" w:rsidP="00CB7BE8">
      <w:pPr>
        <w:rPr>
          <w:b/>
          <w:noProof w:val="0"/>
          <w:sz w:val="28"/>
          <w:szCs w:val="28"/>
          <w:lang w:eastAsia="ru-RU"/>
        </w:rPr>
      </w:pPr>
    </w:p>
    <w:p w:rsidR="00CB7BE8" w:rsidRPr="00345FE0" w:rsidRDefault="00CB7BE8" w:rsidP="00CB7BE8">
      <w:pPr>
        <w:tabs>
          <w:tab w:val="left" w:pos="5103"/>
          <w:tab w:val="left" w:pos="10348"/>
        </w:tabs>
        <w:jc w:val="right"/>
        <w:rPr>
          <w:noProof w:val="0"/>
          <w:lang w:eastAsia="ru-RU"/>
        </w:rPr>
      </w:pPr>
      <w:r w:rsidRPr="00345FE0">
        <w:rPr>
          <w:noProof w:val="0"/>
          <w:lang w:eastAsia="ru-RU"/>
        </w:rPr>
        <w:t xml:space="preserve">Anexa nr.1 </w:t>
      </w:r>
    </w:p>
    <w:p w:rsidR="00CB7BE8" w:rsidRPr="00345FE0" w:rsidRDefault="00CB7BE8" w:rsidP="00CB7BE8">
      <w:pPr>
        <w:tabs>
          <w:tab w:val="left" w:pos="5103"/>
          <w:tab w:val="left" w:pos="10348"/>
        </w:tabs>
        <w:jc w:val="right"/>
        <w:rPr>
          <w:noProof w:val="0"/>
          <w:lang w:eastAsia="ru-RU"/>
        </w:rPr>
      </w:pPr>
      <w:r w:rsidRPr="00345FE0">
        <w:rPr>
          <w:noProof w:val="0"/>
          <w:lang w:eastAsia="ru-RU"/>
        </w:rPr>
        <w:t>La</w:t>
      </w:r>
      <w:r>
        <w:rPr>
          <w:noProof w:val="0"/>
          <w:lang w:eastAsia="ru-RU"/>
        </w:rPr>
        <w:t xml:space="preserve"> </w:t>
      </w:r>
      <w:r w:rsidRPr="00345FE0">
        <w:rPr>
          <w:noProof w:val="0"/>
          <w:lang w:eastAsia="ru-RU"/>
        </w:rPr>
        <w:t>Ordinul ministrului finanţelor</w:t>
      </w:r>
    </w:p>
    <w:p w:rsidR="00CB7BE8" w:rsidRPr="00345FE0" w:rsidRDefault="00CB7BE8" w:rsidP="00CB7BE8">
      <w:pPr>
        <w:tabs>
          <w:tab w:val="left" w:pos="5103"/>
          <w:tab w:val="left" w:pos="10348"/>
        </w:tabs>
        <w:jc w:val="right"/>
        <w:rPr>
          <w:noProof w:val="0"/>
          <w:lang w:eastAsia="ru-RU"/>
        </w:rPr>
      </w:pPr>
    </w:p>
    <w:p w:rsidR="00CB7BE8" w:rsidRPr="00345FE0" w:rsidRDefault="00CB7BE8" w:rsidP="00CB7BE8">
      <w:pPr>
        <w:tabs>
          <w:tab w:val="left" w:pos="5103"/>
          <w:tab w:val="left" w:pos="10348"/>
        </w:tabs>
        <w:jc w:val="right"/>
        <w:rPr>
          <w:noProof w:val="0"/>
          <w:lang w:eastAsia="ru-RU"/>
        </w:rPr>
      </w:pPr>
      <w:r w:rsidRPr="00345FE0">
        <w:rPr>
          <w:noProof w:val="0"/>
          <w:lang w:eastAsia="ru-RU"/>
        </w:rPr>
        <w:t xml:space="preserve">                                               nr.   115   din </w:t>
      </w:r>
      <w:bookmarkStart w:id="0" w:name="_GoBack"/>
      <w:bookmarkEnd w:id="0"/>
      <w:r w:rsidRPr="00345FE0">
        <w:rPr>
          <w:noProof w:val="0"/>
          <w:lang w:eastAsia="ru-RU"/>
        </w:rPr>
        <w:t>15.09.2021</w:t>
      </w:r>
    </w:p>
    <w:p w:rsidR="00CB7BE8" w:rsidRPr="00345FE0" w:rsidRDefault="00CB7BE8" w:rsidP="00CB7BE8">
      <w:pPr>
        <w:tabs>
          <w:tab w:val="left" w:pos="5103"/>
          <w:tab w:val="left" w:pos="10348"/>
        </w:tabs>
        <w:jc w:val="center"/>
        <w:rPr>
          <w:noProof w:val="0"/>
          <w:lang w:eastAsia="ru-RU"/>
        </w:rPr>
      </w:pPr>
    </w:p>
    <w:p w:rsidR="00CB7BE8" w:rsidRDefault="00CB7BE8" w:rsidP="00CB7BE8">
      <w:pPr>
        <w:spacing w:line="254" w:lineRule="auto"/>
        <w:jc w:val="center"/>
        <w:rPr>
          <w:b/>
          <w:caps/>
          <w:sz w:val="44"/>
          <w:szCs w:val="44"/>
        </w:rPr>
      </w:pPr>
    </w:p>
    <w:p w:rsidR="00CB7BE8" w:rsidRDefault="00CB7BE8" w:rsidP="00CB7BE8">
      <w:pPr>
        <w:spacing w:line="254" w:lineRule="auto"/>
        <w:jc w:val="center"/>
        <w:rPr>
          <w:b/>
          <w:caps/>
          <w:sz w:val="44"/>
          <w:szCs w:val="44"/>
        </w:rPr>
      </w:pPr>
    </w:p>
    <w:p w:rsidR="00CB7BE8" w:rsidRDefault="00CB7BE8" w:rsidP="00CB7BE8">
      <w:pPr>
        <w:spacing w:line="254" w:lineRule="auto"/>
        <w:jc w:val="center"/>
        <w:rPr>
          <w:b/>
          <w:caps/>
          <w:sz w:val="44"/>
          <w:szCs w:val="44"/>
        </w:rPr>
      </w:pPr>
    </w:p>
    <w:p w:rsidR="00CB7BE8" w:rsidRPr="00A74D95" w:rsidRDefault="00CB7BE8" w:rsidP="00CB7BE8">
      <w:pPr>
        <w:spacing w:line="254" w:lineRule="auto"/>
        <w:jc w:val="center"/>
        <w:rPr>
          <w:b/>
          <w:caps/>
          <w:sz w:val="44"/>
          <w:szCs w:val="44"/>
        </w:rPr>
      </w:pPr>
      <w:r w:rsidRPr="00A74D95">
        <w:rPr>
          <w:b/>
          <w:caps/>
          <w:sz w:val="44"/>
          <w:szCs w:val="44"/>
        </w:rPr>
        <w:t>DOCUMENTAŢIA STANDARD</w:t>
      </w:r>
    </w:p>
    <w:p w:rsidR="00CB7BE8" w:rsidRPr="00A74D95" w:rsidRDefault="00CB7BE8" w:rsidP="00CB7BE8">
      <w:pPr>
        <w:spacing w:line="254" w:lineRule="auto"/>
        <w:jc w:val="center"/>
        <w:rPr>
          <w:b/>
          <w:sz w:val="44"/>
          <w:szCs w:val="44"/>
        </w:rPr>
      </w:pPr>
      <w:r w:rsidRPr="00A74D95">
        <w:rPr>
          <w:b/>
          <w:sz w:val="44"/>
          <w:szCs w:val="44"/>
        </w:rPr>
        <w:t>pentru realizarea achiziţiilor publice</w:t>
      </w:r>
    </w:p>
    <w:p w:rsidR="00CB7BE8" w:rsidRPr="00A74D95" w:rsidRDefault="00CB7BE8" w:rsidP="00CB7BE8">
      <w:pPr>
        <w:spacing w:line="254" w:lineRule="auto"/>
        <w:jc w:val="center"/>
        <w:rPr>
          <w:b/>
          <w:sz w:val="44"/>
          <w:szCs w:val="44"/>
        </w:rPr>
      </w:pPr>
      <w:r w:rsidRPr="00A74D95">
        <w:rPr>
          <w:b/>
          <w:sz w:val="44"/>
          <w:szCs w:val="44"/>
        </w:rPr>
        <w:t>de lucrări</w:t>
      </w:r>
    </w:p>
    <w:p w:rsidR="00CB7BE8" w:rsidRPr="00A74D95" w:rsidRDefault="00CB7BE8" w:rsidP="00CB7BE8">
      <w:pPr>
        <w:spacing w:line="254" w:lineRule="auto"/>
        <w:jc w:val="center"/>
        <w:rPr>
          <w:b/>
          <w:sz w:val="44"/>
          <w:szCs w:val="44"/>
        </w:rPr>
      </w:pPr>
    </w:p>
    <w:p w:rsidR="00CB7BE8" w:rsidRPr="00A74D95" w:rsidRDefault="00CB7BE8" w:rsidP="00CB7BE8">
      <w:pPr>
        <w:spacing w:line="254" w:lineRule="auto"/>
        <w:ind w:firstLine="709"/>
        <w:jc w:val="both"/>
        <w:rPr>
          <w:b/>
        </w:rPr>
      </w:pPr>
    </w:p>
    <w:p w:rsidR="00CB7BE8" w:rsidRPr="00A74D95" w:rsidRDefault="00CB7BE8" w:rsidP="00CB7BE8">
      <w:pPr>
        <w:spacing w:line="254" w:lineRule="auto"/>
        <w:ind w:firstLine="709"/>
        <w:jc w:val="both"/>
        <w:rPr>
          <w:b/>
        </w:rPr>
      </w:pPr>
    </w:p>
    <w:p w:rsidR="00CB7BE8" w:rsidRPr="00A74D95" w:rsidRDefault="00CB7BE8" w:rsidP="00CB7BE8">
      <w:pPr>
        <w:spacing w:line="254" w:lineRule="auto"/>
        <w:ind w:firstLine="709"/>
        <w:jc w:val="both"/>
        <w:rPr>
          <w:b/>
        </w:rPr>
      </w:pPr>
    </w:p>
    <w:p w:rsidR="00CB7BE8" w:rsidRPr="00A74D95" w:rsidRDefault="00CB7BE8" w:rsidP="00CB7BE8">
      <w:pPr>
        <w:spacing w:line="254" w:lineRule="auto"/>
        <w:ind w:firstLine="709"/>
        <w:jc w:val="both"/>
        <w:rPr>
          <w:b/>
        </w:rPr>
      </w:pPr>
    </w:p>
    <w:p w:rsidR="00CB7BE8" w:rsidRPr="00127D6A" w:rsidRDefault="00CB7BE8" w:rsidP="00CB7BE8">
      <w:pPr>
        <w:tabs>
          <w:tab w:val="left" w:pos="0"/>
          <w:tab w:val="left" w:pos="1134"/>
        </w:tabs>
        <w:spacing w:line="276" w:lineRule="auto"/>
        <w:ind w:firstLine="426"/>
        <w:jc w:val="center"/>
        <w:rPr>
          <w:b/>
          <w:bCs/>
          <w:i/>
        </w:rPr>
      </w:pPr>
      <w:r w:rsidRPr="00A74D95">
        <w:rPr>
          <w:sz w:val="40"/>
          <w:szCs w:val="40"/>
        </w:rPr>
        <w:t>Obiectul achiziţiei:</w:t>
      </w:r>
      <w:r w:rsidRPr="00A74D95">
        <w:rPr>
          <w:b/>
          <w:bCs/>
          <w:i/>
          <w:lang w:val="en-US"/>
        </w:rPr>
        <w:t xml:space="preserve"> </w:t>
      </w:r>
      <w:r w:rsidR="00CA7555" w:rsidRPr="00CA7555">
        <w:rPr>
          <w:b/>
          <w:bCs/>
          <w:i/>
          <w:sz w:val="40"/>
          <w:szCs w:val="40"/>
          <w:lang w:val="en-US"/>
        </w:rPr>
        <w:t>Lucrari de</w:t>
      </w:r>
      <w:r w:rsidR="00CA7555">
        <w:rPr>
          <w:b/>
          <w:bCs/>
          <w:i/>
          <w:lang w:val="en-US"/>
        </w:rPr>
        <w:t xml:space="preserve"> </w:t>
      </w:r>
      <w:r w:rsidR="00CA7555">
        <w:rPr>
          <w:b/>
          <w:bCs/>
          <w:i/>
          <w:sz w:val="40"/>
          <w:szCs w:val="40"/>
          <w:lang w:val="en-US"/>
        </w:rPr>
        <w:t>r</w:t>
      </w:r>
      <w:r w:rsidR="00CA7555">
        <w:rPr>
          <w:b/>
          <w:bCs/>
          <w:i/>
          <w:sz w:val="40"/>
          <w:szCs w:val="40"/>
        </w:rPr>
        <w:t xml:space="preserve">eparatie a </w:t>
      </w:r>
      <w:r w:rsidRPr="0083158D">
        <w:rPr>
          <w:b/>
          <w:bCs/>
          <w:i/>
          <w:sz w:val="40"/>
          <w:szCs w:val="40"/>
        </w:rPr>
        <w:t xml:space="preserve"> drumurilor</w:t>
      </w:r>
      <w:r w:rsidR="00CA7555">
        <w:rPr>
          <w:b/>
          <w:bCs/>
          <w:i/>
          <w:sz w:val="40"/>
          <w:szCs w:val="40"/>
        </w:rPr>
        <w:t xml:space="preserve"> publice</w:t>
      </w:r>
      <w:r w:rsidRPr="0083158D">
        <w:rPr>
          <w:b/>
          <w:bCs/>
          <w:i/>
          <w:sz w:val="40"/>
          <w:szCs w:val="40"/>
        </w:rPr>
        <w:t xml:space="preserve"> locale de interes raional</w:t>
      </w:r>
      <w:r>
        <w:rPr>
          <w:b/>
          <w:bCs/>
          <w:i/>
          <w:sz w:val="40"/>
          <w:szCs w:val="40"/>
        </w:rPr>
        <w:t xml:space="preserve"> in raionul Dubasari</w:t>
      </w:r>
      <w:r w:rsidRPr="0083158D">
        <w:rPr>
          <w:b/>
          <w:bCs/>
          <w:i/>
          <w:sz w:val="40"/>
          <w:szCs w:val="40"/>
        </w:rPr>
        <w:t>, anul 202</w:t>
      </w:r>
      <w:r w:rsidR="00CA7555">
        <w:rPr>
          <w:b/>
          <w:bCs/>
          <w:i/>
          <w:sz w:val="40"/>
          <w:szCs w:val="40"/>
        </w:rPr>
        <w:t>3</w:t>
      </w:r>
    </w:p>
    <w:p w:rsidR="00CB7BE8" w:rsidRPr="0083158D" w:rsidRDefault="00CB7BE8" w:rsidP="00CB7BE8">
      <w:pPr>
        <w:tabs>
          <w:tab w:val="left" w:pos="0"/>
          <w:tab w:val="left" w:pos="1134"/>
        </w:tabs>
        <w:spacing w:line="276" w:lineRule="auto"/>
        <w:ind w:firstLine="426"/>
        <w:jc w:val="center"/>
        <w:rPr>
          <w:b/>
          <w:bCs/>
          <w:i/>
        </w:rPr>
      </w:pPr>
    </w:p>
    <w:p w:rsidR="00CB7BE8" w:rsidRPr="00A74D95" w:rsidRDefault="00CB7BE8" w:rsidP="00CB7BE8">
      <w:pPr>
        <w:tabs>
          <w:tab w:val="left" w:pos="0"/>
          <w:tab w:val="left" w:pos="1134"/>
        </w:tabs>
        <w:spacing w:line="276" w:lineRule="auto"/>
        <w:ind w:firstLine="426"/>
        <w:jc w:val="both"/>
        <w:rPr>
          <w:b/>
          <w:bCs/>
          <w:i/>
          <w:noProof w:val="0"/>
          <w:sz w:val="32"/>
          <w:szCs w:val="32"/>
          <w:lang w:val="en-US"/>
        </w:rPr>
      </w:pPr>
    </w:p>
    <w:p w:rsidR="00CB7BE8" w:rsidRPr="00A74D95" w:rsidRDefault="00CB7BE8" w:rsidP="00CB7BE8">
      <w:pPr>
        <w:spacing w:line="360" w:lineRule="auto"/>
        <w:jc w:val="both"/>
      </w:pPr>
    </w:p>
    <w:p w:rsidR="00CB7BE8" w:rsidRPr="00A74D95" w:rsidRDefault="00CB7BE8" w:rsidP="00CB7BE8">
      <w:pPr>
        <w:spacing w:line="360" w:lineRule="auto"/>
        <w:jc w:val="both"/>
        <w:rPr>
          <w:sz w:val="32"/>
          <w:szCs w:val="32"/>
        </w:rPr>
      </w:pPr>
      <w:r w:rsidRPr="00A74D95">
        <w:rPr>
          <w:sz w:val="32"/>
          <w:szCs w:val="32"/>
        </w:rPr>
        <w:t>Cod CPV:</w:t>
      </w:r>
      <w:r w:rsidRPr="00A74D95">
        <w:rPr>
          <w:b/>
          <w:sz w:val="32"/>
          <w:szCs w:val="32"/>
        </w:rPr>
        <w:tab/>
      </w:r>
      <w:r w:rsidRPr="00A74D95">
        <w:rPr>
          <w:b/>
          <w:sz w:val="32"/>
          <w:szCs w:val="32"/>
        </w:rPr>
        <w:tab/>
      </w:r>
      <w:r>
        <w:rPr>
          <w:b/>
          <w:i/>
          <w:u w:val="single"/>
          <w:shd w:val="clear" w:color="auto" w:fill="FFFEEE"/>
        </w:rPr>
        <w:t>45233142-6</w:t>
      </w:r>
      <w:r w:rsidRPr="00A74D95">
        <w:rPr>
          <w:b/>
          <w:sz w:val="32"/>
          <w:szCs w:val="32"/>
        </w:rPr>
        <w:tab/>
      </w:r>
      <w:r w:rsidRPr="00A74D95">
        <w:rPr>
          <w:b/>
          <w:sz w:val="32"/>
          <w:szCs w:val="32"/>
        </w:rPr>
        <w:tab/>
      </w:r>
    </w:p>
    <w:p w:rsidR="00CB7BE8" w:rsidRPr="00A74D95" w:rsidRDefault="00CB7BE8" w:rsidP="00CB7BE8">
      <w:pPr>
        <w:spacing w:line="360" w:lineRule="auto"/>
        <w:jc w:val="both"/>
        <w:rPr>
          <w:sz w:val="32"/>
          <w:szCs w:val="32"/>
        </w:rPr>
      </w:pPr>
    </w:p>
    <w:p w:rsidR="00CB7BE8" w:rsidRPr="00A74D95" w:rsidRDefault="00CB7BE8" w:rsidP="00CB7BE8">
      <w:pPr>
        <w:spacing w:line="360" w:lineRule="auto"/>
        <w:jc w:val="both"/>
        <w:rPr>
          <w:sz w:val="32"/>
          <w:szCs w:val="32"/>
        </w:rPr>
      </w:pPr>
      <w:r w:rsidRPr="00A74D95">
        <w:rPr>
          <w:sz w:val="32"/>
          <w:szCs w:val="32"/>
        </w:rPr>
        <w:t>Autoritatea Contractantă:</w:t>
      </w:r>
      <w:r w:rsidRPr="00A74D95">
        <w:rPr>
          <w:sz w:val="32"/>
          <w:szCs w:val="32"/>
        </w:rPr>
        <w:tab/>
      </w:r>
      <w:r w:rsidRPr="00A74D95">
        <w:rPr>
          <w:b/>
          <w:sz w:val="32"/>
          <w:szCs w:val="32"/>
          <w:lang w:val="en-US"/>
        </w:rPr>
        <w:t>Consiliul Raional Dubasari</w:t>
      </w:r>
    </w:p>
    <w:p w:rsidR="00CB7BE8" w:rsidRPr="00A74D95" w:rsidRDefault="00CB7BE8" w:rsidP="00CB7BE8">
      <w:pPr>
        <w:spacing w:line="360" w:lineRule="auto"/>
        <w:jc w:val="both"/>
        <w:rPr>
          <w:sz w:val="32"/>
          <w:szCs w:val="32"/>
        </w:rPr>
      </w:pPr>
    </w:p>
    <w:p w:rsidR="00CB7BE8" w:rsidRPr="00A74D95" w:rsidRDefault="00CB7BE8" w:rsidP="00CB7BE8">
      <w:pPr>
        <w:spacing w:line="360" w:lineRule="auto"/>
        <w:jc w:val="both"/>
        <w:rPr>
          <w:sz w:val="32"/>
          <w:szCs w:val="32"/>
        </w:rPr>
      </w:pPr>
    </w:p>
    <w:p w:rsidR="00CB7BE8" w:rsidRPr="00997CFB" w:rsidRDefault="00CB7BE8" w:rsidP="00CB7BE8">
      <w:pPr>
        <w:rPr>
          <w:lang w:val="en-US"/>
        </w:rPr>
      </w:pPr>
      <w:r w:rsidRPr="00A74D95">
        <w:rPr>
          <w:sz w:val="32"/>
          <w:szCs w:val="32"/>
        </w:rPr>
        <w:t>Procedura achiziţiei:</w:t>
      </w:r>
      <w:r w:rsidRPr="00A74D95">
        <w:rPr>
          <w:sz w:val="32"/>
          <w:szCs w:val="32"/>
        </w:rPr>
        <w:tab/>
      </w:r>
      <w:r>
        <w:rPr>
          <w:rStyle w:val="10"/>
          <w:rFonts w:eastAsiaTheme="majorEastAsia"/>
          <w:sz w:val="32"/>
          <w:szCs w:val="32"/>
        </w:rPr>
        <w:t>Licitatie Publica</w:t>
      </w:r>
      <w:r w:rsidRPr="00A74D95">
        <w:rPr>
          <w:b/>
          <w:sz w:val="32"/>
          <w:szCs w:val="32"/>
          <w:lang w:val="en-US"/>
        </w:rPr>
        <w:br/>
      </w:r>
    </w:p>
    <w:p w:rsidR="00CB7BE8" w:rsidRDefault="00CB7BE8" w:rsidP="00CB7BE8">
      <w:pPr>
        <w:pStyle w:val="1"/>
        <w:numPr>
          <w:ilvl w:val="0"/>
          <w:numId w:val="0"/>
        </w:numPr>
        <w:tabs>
          <w:tab w:val="left" w:pos="284"/>
        </w:tabs>
        <w:rPr>
          <w:lang w:val="ro-RO"/>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CB7BE8" w:rsidRDefault="00CB7BE8" w:rsidP="003961E7">
      <w:pPr>
        <w:tabs>
          <w:tab w:val="left" w:pos="5103"/>
          <w:tab w:val="left" w:pos="10348"/>
        </w:tabs>
        <w:jc w:val="center"/>
        <w:rPr>
          <w:b/>
          <w:noProof w:val="0"/>
          <w:lang w:eastAsia="ru-RU"/>
        </w:rPr>
      </w:pPr>
    </w:p>
    <w:p w:rsidR="00CB7BE8" w:rsidRDefault="00CB7BE8" w:rsidP="003961E7">
      <w:pPr>
        <w:tabs>
          <w:tab w:val="left" w:pos="5103"/>
          <w:tab w:val="left" w:pos="10348"/>
        </w:tabs>
        <w:jc w:val="center"/>
        <w:rPr>
          <w:b/>
          <w:noProof w:val="0"/>
          <w:lang w:eastAsia="ru-RU"/>
        </w:rPr>
      </w:pPr>
    </w:p>
    <w:p w:rsidR="00CB7BE8" w:rsidRDefault="00CB7BE8" w:rsidP="003961E7">
      <w:pPr>
        <w:tabs>
          <w:tab w:val="left" w:pos="5103"/>
          <w:tab w:val="left" w:pos="10348"/>
        </w:tabs>
        <w:jc w:val="center"/>
        <w:rPr>
          <w:b/>
          <w:noProof w:val="0"/>
          <w:lang w:eastAsia="ru-RU"/>
        </w:rPr>
      </w:pPr>
    </w:p>
    <w:p w:rsidR="00CB7BE8" w:rsidRDefault="00CB7BE8" w:rsidP="003961E7">
      <w:pPr>
        <w:tabs>
          <w:tab w:val="left" w:pos="5103"/>
          <w:tab w:val="left" w:pos="10348"/>
        </w:tabs>
        <w:jc w:val="center"/>
        <w:rPr>
          <w:b/>
          <w:noProof w:val="0"/>
          <w:lang w:eastAsia="ru-RU"/>
        </w:rPr>
      </w:pPr>
    </w:p>
    <w:p w:rsidR="00CB7BE8" w:rsidRDefault="00CB7BE8" w:rsidP="003961E7">
      <w:pPr>
        <w:tabs>
          <w:tab w:val="left" w:pos="5103"/>
          <w:tab w:val="left" w:pos="10348"/>
        </w:tabs>
        <w:jc w:val="center"/>
        <w:rPr>
          <w:b/>
          <w:noProof w:val="0"/>
          <w:lang w:eastAsia="ru-RU"/>
        </w:rPr>
      </w:pPr>
    </w:p>
    <w:p w:rsidR="003961E7" w:rsidRPr="00CA7555" w:rsidRDefault="003961E7" w:rsidP="003961E7">
      <w:pPr>
        <w:tabs>
          <w:tab w:val="left" w:pos="5103"/>
          <w:tab w:val="left" w:pos="10348"/>
        </w:tabs>
        <w:jc w:val="center"/>
        <w:rPr>
          <w:b/>
          <w:noProof w:val="0"/>
          <w:lang w:eastAsia="ru-RU"/>
        </w:rPr>
      </w:pPr>
      <w:r w:rsidRPr="00CA7555">
        <w:rPr>
          <w:b/>
          <w:noProof w:val="0"/>
          <w:lang w:eastAsia="ru-RU"/>
        </w:rPr>
        <w:t>DOCUMENTAŢIA STANDARD</w:t>
      </w:r>
    </w:p>
    <w:p w:rsidR="003961E7" w:rsidRPr="00CA7555" w:rsidRDefault="003961E7" w:rsidP="003961E7">
      <w:pPr>
        <w:tabs>
          <w:tab w:val="left" w:pos="5103"/>
          <w:tab w:val="left" w:pos="10348"/>
        </w:tabs>
        <w:jc w:val="center"/>
        <w:rPr>
          <w:b/>
          <w:noProof w:val="0"/>
          <w:lang w:eastAsia="ru-RU"/>
        </w:rPr>
      </w:pPr>
      <w:r w:rsidRPr="00CA7555">
        <w:rPr>
          <w:b/>
          <w:noProof w:val="0"/>
          <w:lang w:eastAsia="ru-RU"/>
        </w:rPr>
        <w:t>pentru realizarea achizi</w:t>
      </w:r>
      <w:r w:rsidRPr="00CA7555">
        <w:rPr>
          <w:rFonts w:ascii="Calibri" w:hAnsi="Calibri"/>
          <w:b/>
          <w:noProof w:val="0"/>
          <w:lang w:eastAsia="ru-RU"/>
        </w:rPr>
        <w:t>ț</w:t>
      </w:r>
      <w:r w:rsidRPr="00CA7555">
        <w:rPr>
          <w:b/>
          <w:noProof w:val="0"/>
          <w:lang w:eastAsia="ru-RU"/>
        </w:rPr>
        <w:t>iilor publice de lucrări</w:t>
      </w:r>
    </w:p>
    <w:p w:rsidR="003961E7" w:rsidRPr="00CA7555" w:rsidRDefault="003961E7" w:rsidP="003961E7">
      <w:pPr>
        <w:tabs>
          <w:tab w:val="left" w:pos="5103"/>
          <w:tab w:val="left" w:pos="10348"/>
        </w:tabs>
        <w:jc w:val="center"/>
        <w:rPr>
          <w:noProof w:val="0"/>
          <w:lang w:eastAsia="ru-RU"/>
        </w:rPr>
      </w:pPr>
    </w:p>
    <w:p w:rsidR="00A20ACF" w:rsidRPr="00CA7555" w:rsidRDefault="00A20ACF" w:rsidP="00196AB4"/>
    <w:p w:rsidR="003961E7" w:rsidRPr="00CA7555"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CA7555">
        <w:rPr>
          <w:rFonts w:ascii="Times New Roman" w:eastAsia="Times New Roman" w:hAnsi="Times New Roman" w:cs="Times New Roman"/>
          <w:bCs w:val="0"/>
          <w:color w:val="auto"/>
        </w:rPr>
        <w:t>Secţiunea 1</w:t>
      </w:r>
    </w:p>
    <w:p w:rsidR="007D2250" w:rsidRPr="00CA7555" w:rsidRDefault="007D2250" w:rsidP="007D2250"/>
    <w:p w:rsidR="001034CC" w:rsidRPr="00CA7555"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A7555">
        <w:rPr>
          <w:rFonts w:ascii="Times New Roman" w:eastAsia="Times New Roman" w:hAnsi="Times New Roman" w:cs="Times New Roman"/>
          <w:bCs w:val="0"/>
          <w:color w:val="auto"/>
        </w:rPr>
        <w:t>Dispozi</w:t>
      </w:r>
      <w:r w:rsidRPr="00CA7555">
        <w:rPr>
          <w:rFonts w:ascii="Calibri" w:eastAsia="Times New Roman" w:hAnsi="Calibri" w:cs="Times New Roman"/>
          <w:bCs w:val="0"/>
          <w:color w:val="auto"/>
        </w:rPr>
        <w:t>ț</w:t>
      </w:r>
      <w:r w:rsidRPr="00CA7555">
        <w:rPr>
          <w:rFonts w:ascii="Times New Roman" w:eastAsia="Times New Roman" w:hAnsi="Times New Roman" w:cs="Times New Roman"/>
          <w:bCs w:val="0"/>
          <w:color w:val="auto"/>
        </w:rPr>
        <w:t>ii generale</w:t>
      </w:r>
    </w:p>
    <w:p w:rsidR="007D2250" w:rsidRPr="00CA7555" w:rsidRDefault="007D2250" w:rsidP="007D2250"/>
    <w:p w:rsidR="00922F8A" w:rsidRPr="00CA7555" w:rsidRDefault="007554AE" w:rsidP="00916B4F">
      <w:pPr>
        <w:pStyle w:val="a"/>
        <w:numPr>
          <w:ilvl w:val="0"/>
          <w:numId w:val="16"/>
        </w:numPr>
        <w:tabs>
          <w:tab w:val="clear" w:pos="1134"/>
          <w:tab w:val="left" w:pos="-284"/>
          <w:tab w:val="left" w:pos="196"/>
          <w:tab w:val="left" w:pos="567"/>
        </w:tabs>
        <w:spacing w:after="120"/>
        <w:ind w:left="-284" w:firstLine="284"/>
        <w:rPr>
          <w:color w:val="000000" w:themeColor="text1"/>
        </w:rPr>
      </w:pPr>
      <w:r w:rsidRPr="00CA7555">
        <w:t xml:space="preserve">Prezenta Documentaţie </w:t>
      </w:r>
      <w:r w:rsidR="007D2250" w:rsidRPr="00CA7555">
        <w:t>reprezintă o instrucţiune pentru autorită</w:t>
      </w:r>
      <w:r w:rsidR="007D2250" w:rsidRPr="00CA7555">
        <w:rPr>
          <w:rFonts w:ascii="Calibri" w:hAnsi="Calibri"/>
        </w:rPr>
        <w:t>ț</w:t>
      </w:r>
      <w:r w:rsidR="007D2250" w:rsidRPr="00CA7555">
        <w:t xml:space="preserve">ile contractante </w:t>
      </w:r>
      <w:r w:rsidR="007D2250" w:rsidRPr="00CA7555">
        <w:rPr>
          <w:rFonts w:ascii="Calibri" w:hAnsi="Calibri"/>
        </w:rPr>
        <w:t>ș</w:t>
      </w:r>
      <w:r w:rsidR="007D2250" w:rsidRPr="00CA7555">
        <w:t xml:space="preserve">i ofertanţi, </w:t>
      </w:r>
      <w:r w:rsidR="00A13EAE" w:rsidRPr="00CA7555">
        <w:t xml:space="preserve">utilizată </w:t>
      </w:r>
      <w:r w:rsidR="007D2250" w:rsidRPr="00CA7555">
        <w:t>la</w:t>
      </w:r>
      <w:r w:rsidR="00A13EAE" w:rsidRPr="00CA7555">
        <w:rPr>
          <w:lang w:eastAsia="ru-RU"/>
        </w:rPr>
        <w:t xml:space="preserve"> ini</w:t>
      </w:r>
      <w:r w:rsidR="00A13EAE" w:rsidRPr="00CA7555">
        <w:rPr>
          <w:rFonts w:ascii="Calibri" w:hAnsi="Calibri"/>
          <w:lang w:eastAsia="ru-RU"/>
        </w:rPr>
        <w:t>ț</w:t>
      </w:r>
      <w:r w:rsidR="00A13EAE" w:rsidRPr="00CA7555">
        <w:rPr>
          <w:lang w:eastAsia="ru-RU"/>
        </w:rPr>
        <w:t>i</w:t>
      </w:r>
      <w:r w:rsidR="007D2250" w:rsidRPr="00CA7555">
        <w:rPr>
          <w:lang w:eastAsia="ru-RU"/>
        </w:rPr>
        <w:t xml:space="preserve">erea </w:t>
      </w:r>
      <w:r w:rsidR="00A13EAE" w:rsidRPr="00CA7555">
        <w:rPr>
          <w:lang w:eastAsia="ru-RU"/>
        </w:rPr>
        <w:t>şi desfăş</w:t>
      </w:r>
      <w:r w:rsidR="007D2250" w:rsidRPr="00CA7555">
        <w:rPr>
          <w:lang w:eastAsia="ru-RU"/>
        </w:rPr>
        <w:t xml:space="preserve">urarea </w:t>
      </w:r>
      <w:r w:rsidR="00A13EAE" w:rsidRPr="00CA7555">
        <w:rPr>
          <w:lang w:eastAsia="ru-RU"/>
        </w:rPr>
        <w:t>proceduril</w:t>
      </w:r>
      <w:r w:rsidR="007D2250" w:rsidRPr="00CA7555">
        <w:rPr>
          <w:lang w:eastAsia="ru-RU"/>
        </w:rPr>
        <w:t>or</w:t>
      </w:r>
      <w:r w:rsidR="00A13EAE" w:rsidRPr="00CA7555">
        <w:rPr>
          <w:lang w:eastAsia="ru-RU"/>
        </w:rPr>
        <w:t xml:space="preserve"> de achiziţii publice de lucrări </w:t>
      </w:r>
      <w:r w:rsidR="00A13EAE" w:rsidRPr="00CA7555">
        <w:t xml:space="preserve">sau </w:t>
      </w:r>
      <w:r w:rsidR="002C07A2" w:rsidRPr="00CA7555">
        <w:t>proceduril</w:t>
      </w:r>
      <w:r w:rsidR="007D2250" w:rsidRPr="00CA7555">
        <w:t>or</w:t>
      </w:r>
      <w:r w:rsidR="002C07A2" w:rsidRPr="00CA7555">
        <w:t xml:space="preserve"> de achiziţii publice de servicii</w:t>
      </w:r>
      <w:r w:rsidR="00A13EAE" w:rsidRPr="00CA7555">
        <w:t xml:space="preserve"> de proiectare </w:t>
      </w:r>
      <w:r w:rsidR="00A13EAE" w:rsidRPr="00CA7555">
        <w:rPr>
          <w:rFonts w:ascii="Calibri" w:hAnsi="Calibri"/>
        </w:rPr>
        <w:t>ș</w:t>
      </w:r>
      <w:r w:rsidR="00A13EAE" w:rsidRPr="00CA7555">
        <w:t>i de lucrări</w:t>
      </w:r>
      <w:r w:rsidR="00A13EAE" w:rsidRPr="00CA7555">
        <w:rPr>
          <w:lang w:eastAsia="ru-RU"/>
        </w:rPr>
        <w:t>.</w:t>
      </w:r>
      <w:r w:rsidRPr="00CA7555">
        <w:t xml:space="preserve">La procedurile de achiziţii de lucrări </w:t>
      </w:r>
      <w:r w:rsidR="00A13EAE" w:rsidRPr="00CA7555">
        <w:t xml:space="preserve">sau </w:t>
      </w:r>
      <w:r w:rsidR="002C07A2" w:rsidRPr="00CA7555">
        <w:t>procedurile de achiziţii publice de servicii</w:t>
      </w:r>
      <w:r w:rsidR="00A13EAE" w:rsidRPr="00CA7555">
        <w:t xml:space="preserve"> de proiectare </w:t>
      </w:r>
      <w:r w:rsidR="00A13EAE" w:rsidRPr="00CA7555">
        <w:rPr>
          <w:rFonts w:ascii="Calibri" w:hAnsi="Calibri"/>
        </w:rPr>
        <w:t>ș</w:t>
      </w:r>
      <w:r w:rsidR="00A13EAE" w:rsidRPr="00CA7555">
        <w:t>i de lucrări</w:t>
      </w:r>
      <w:r w:rsidRPr="00CA7555">
        <w:t xml:space="preserve"> iniţiate şi desfăşurate prin cererea ofertelor de preţuri şi achiziţiile de valoare mică, autorităţile contractante pot simplifica formularele în dependenţă de complexitatea achiziţiei.</w:t>
      </w:r>
    </w:p>
    <w:p w:rsidR="00922F8A" w:rsidRPr="00CA7555" w:rsidRDefault="0072565E" w:rsidP="00916B4F">
      <w:pPr>
        <w:pStyle w:val="a"/>
        <w:numPr>
          <w:ilvl w:val="0"/>
          <w:numId w:val="16"/>
        </w:numPr>
        <w:tabs>
          <w:tab w:val="clear" w:pos="1134"/>
          <w:tab w:val="left" w:pos="-284"/>
          <w:tab w:val="left" w:pos="196"/>
          <w:tab w:val="left" w:pos="567"/>
        </w:tabs>
        <w:spacing w:after="120"/>
        <w:ind w:left="-284" w:firstLine="284"/>
        <w:rPr>
          <w:color w:val="000000" w:themeColor="text1"/>
        </w:rPr>
      </w:pPr>
      <w:r w:rsidRPr="00CA7555">
        <w:rPr>
          <w:bCs/>
          <w:color w:val="000000"/>
        </w:rPr>
        <w:t>Prezenta D</w:t>
      </w:r>
      <w:r w:rsidR="00922F8A" w:rsidRPr="00CA7555">
        <w:rPr>
          <w:bCs/>
          <w:color w:val="000000"/>
        </w:rPr>
        <w:t>ocumenta</w:t>
      </w:r>
      <w:r w:rsidR="00922F8A" w:rsidRPr="00CA7555">
        <w:rPr>
          <w:rFonts w:ascii="Calibri" w:hAnsi="Calibri"/>
          <w:bCs/>
          <w:color w:val="000000"/>
        </w:rPr>
        <w:t>ț</w:t>
      </w:r>
      <w:r w:rsidR="00922F8A" w:rsidRPr="00CA7555">
        <w:rPr>
          <w:bCs/>
          <w:color w:val="000000"/>
        </w:rPr>
        <w:t>ie con</w:t>
      </w:r>
      <w:r w:rsidR="00922F8A" w:rsidRPr="00CA7555">
        <w:rPr>
          <w:rFonts w:ascii="Calibri" w:hAnsi="Calibri"/>
          <w:bCs/>
          <w:color w:val="000000"/>
        </w:rPr>
        <w:t>ț</w:t>
      </w:r>
      <w:r w:rsidR="00922F8A" w:rsidRPr="00CA7555">
        <w:rPr>
          <w:bCs/>
          <w:color w:val="000000"/>
        </w:rPr>
        <w:t>ine anexe destinate ini</w:t>
      </w:r>
      <w:r w:rsidR="00922F8A" w:rsidRPr="00CA7555">
        <w:rPr>
          <w:rFonts w:ascii="Calibri" w:hAnsi="Calibri"/>
          <w:bCs/>
          <w:color w:val="000000"/>
        </w:rPr>
        <w:t>ț</w:t>
      </w:r>
      <w:r w:rsidR="00922F8A" w:rsidRPr="00CA7555">
        <w:rPr>
          <w:bCs/>
          <w:color w:val="000000"/>
        </w:rPr>
        <w:t xml:space="preserve">ierii, publicării, atribuirii </w:t>
      </w:r>
      <w:r w:rsidR="00922F8A" w:rsidRPr="00CA7555">
        <w:rPr>
          <w:rFonts w:ascii="Calibri" w:hAnsi="Calibri"/>
          <w:bCs/>
          <w:color w:val="000000"/>
        </w:rPr>
        <w:t>ș</w:t>
      </w:r>
      <w:r w:rsidR="00922F8A" w:rsidRPr="00CA7555">
        <w:rPr>
          <w:bCs/>
          <w:color w:val="000000"/>
        </w:rPr>
        <w:t>i modificării procedurilor de achizi</w:t>
      </w:r>
      <w:r w:rsidR="00922F8A" w:rsidRPr="00CA7555">
        <w:rPr>
          <w:rFonts w:ascii="Calibri" w:hAnsi="Calibri"/>
          <w:bCs/>
          <w:color w:val="000000"/>
        </w:rPr>
        <w:t>ț</w:t>
      </w:r>
      <w:r w:rsidR="00922F8A" w:rsidRPr="00CA7555">
        <w:rPr>
          <w:bCs/>
          <w:color w:val="000000"/>
        </w:rPr>
        <w:t xml:space="preserve">ii publice, </w:t>
      </w:r>
      <w:r w:rsidRPr="00CA7555">
        <w:rPr>
          <w:bCs/>
          <w:color w:val="000000"/>
        </w:rPr>
        <w:t xml:space="preserve">precum </w:t>
      </w:r>
      <w:r w:rsidRPr="00CA7555">
        <w:rPr>
          <w:rFonts w:ascii="Calibri" w:hAnsi="Calibri"/>
          <w:bCs/>
          <w:color w:val="000000"/>
        </w:rPr>
        <w:t>ș</w:t>
      </w:r>
      <w:r w:rsidRPr="00CA7555">
        <w:rPr>
          <w:bCs/>
          <w:color w:val="000000"/>
        </w:rPr>
        <w:t>i</w:t>
      </w:r>
      <w:r w:rsidR="00922F8A" w:rsidRPr="00CA7555">
        <w:rPr>
          <w:bCs/>
          <w:color w:val="000000"/>
        </w:rPr>
        <w:t xml:space="preserve"> destinate să faciliteze elaborarea </w:t>
      </w:r>
      <w:r w:rsidR="00922F8A" w:rsidRPr="00CA7555">
        <w:rPr>
          <w:rFonts w:ascii="Calibri" w:hAnsi="Calibri"/>
          <w:bCs/>
          <w:color w:val="000000"/>
        </w:rPr>
        <w:t>ș</w:t>
      </w:r>
      <w:r w:rsidR="00922F8A" w:rsidRPr="00CA7555">
        <w:rPr>
          <w:bCs/>
          <w:color w:val="000000"/>
        </w:rPr>
        <w:t xml:space="preserve">i prezentarea ofertei, şi a documentelor care să permită grupului de lucru examinarea şi evaluarea tuturor ofertelor depuse, </w:t>
      </w:r>
      <w:r w:rsidR="00922F8A" w:rsidRPr="00CA7555">
        <w:rPr>
          <w:color w:val="000000" w:themeColor="text1"/>
        </w:rPr>
        <w:t xml:space="preserve">după cum urmează:     </w:t>
      </w:r>
    </w:p>
    <w:p w:rsidR="00922F8A" w:rsidRPr="00CA7555" w:rsidRDefault="00922F8A" w:rsidP="00916B4F">
      <w:pPr>
        <w:pStyle w:val="a"/>
        <w:numPr>
          <w:ilvl w:val="0"/>
          <w:numId w:val="33"/>
        </w:numPr>
        <w:tabs>
          <w:tab w:val="clear" w:pos="1134"/>
          <w:tab w:val="left" w:pos="-284"/>
          <w:tab w:val="left" w:pos="196"/>
          <w:tab w:val="left" w:pos="426"/>
          <w:tab w:val="left" w:pos="567"/>
        </w:tabs>
        <w:spacing w:after="120"/>
        <w:ind w:left="-284" w:firstLine="284"/>
        <w:rPr>
          <w:color w:val="000000" w:themeColor="text1"/>
        </w:rPr>
      </w:pPr>
      <w:r w:rsidRPr="00CA7555">
        <w:t>Anun</w:t>
      </w:r>
      <w:r w:rsidRPr="00CA7555">
        <w:rPr>
          <w:rFonts w:ascii="Calibri" w:hAnsi="Calibri"/>
        </w:rPr>
        <w:t>ț</w:t>
      </w:r>
      <w:r w:rsidRPr="00CA7555">
        <w:t xml:space="preserve"> de inten</w:t>
      </w:r>
      <w:r w:rsidRPr="00CA7555">
        <w:rPr>
          <w:rFonts w:ascii="Calibri" w:hAnsi="Calibri"/>
        </w:rPr>
        <w:t>ț</w:t>
      </w:r>
      <w:r w:rsidRPr="00CA7555">
        <w:t>ie</w:t>
      </w:r>
      <w:r w:rsidR="0072565E" w:rsidRPr="00CA7555">
        <w:t xml:space="preserve"> (anexa nr.1)</w:t>
      </w:r>
      <w:r w:rsidRPr="00CA7555">
        <w:t>;</w:t>
      </w:r>
    </w:p>
    <w:p w:rsidR="00922F8A" w:rsidRPr="00CA7555" w:rsidRDefault="00922F8A" w:rsidP="00916B4F">
      <w:pPr>
        <w:pStyle w:val="a"/>
        <w:numPr>
          <w:ilvl w:val="0"/>
          <w:numId w:val="33"/>
        </w:numPr>
        <w:tabs>
          <w:tab w:val="clear" w:pos="1134"/>
          <w:tab w:val="left" w:pos="-284"/>
          <w:tab w:val="left" w:pos="284"/>
          <w:tab w:val="left" w:pos="426"/>
        </w:tabs>
        <w:ind w:left="-284" w:firstLine="284"/>
      </w:pPr>
      <w:r w:rsidRPr="00CA7555">
        <w:t>Anun</w:t>
      </w:r>
      <w:r w:rsidRPr="00CA7555">
        <w:rPr>
          <w:rFonts w:ascii="Calibri" w:hAnsi="Calibri"/>
        </w:rPr>
        <w:t>ț</w:t>
      </w:r>
      <w:r w:rsidRPr="00CA7555">
        <w:t xml:space="preserve"> de participare</w:t>
      </w:r>
      <w:r w:rsidR="00E706C1" w:rsidRPr="00CA7555">
        <w:t>,</w:t>
      </w:r>
      <w:r w:rsidRPr="00CA7555">
        <w:t xml:space="preserve"> inclusiv pentru procedurile de preselec</w:t>
      </w:r>
      <w:r w:rsidRPr="00CA7555">
        <w:rPr>
          <w:rFonts w:ascii="Calibri" w:hAnsi="Calibri"/>
        </w:rPr>
        <w:t>ț</w:t>
      </w:r>
      <w:r w:rsidRPr="00CA7555">
        <w:t>ie/procedurile negociate</w:t>
      </w:r>
      <w:r w:rsidR="0072565E" w:rsidRPr="00CA7555">
        <w:t xml:space="preserve"> (anexa nr.2);</w:t>
      </w:r>
    </w:p>
    <w:p w:rsidR="00922F8A" w:rsidRPr="00CA7555" w:rsidRDefault="00922F8A" w:rsidP="00916B4F">
      <w:pPr>
        <w:pStyle w:val="a"/>
        <w:numPr>
          <w:ilvl w:val="0"/>
          <w:numId w:val="33"/>
        </w:numPr>
        <w:tabs>
          <w:tab w:val="left" w:pos="-284"/>
          <w:tab w:val="left" w:pos="426"/>
        </w:tabs>
        <w:ind w:left="-284" w:firstLine="284"/>
      </w:pPr>
      <w:r w:rsidRPr="00CA7555">
        <w:t>Invita</w:t>
      </w:r>
      <w:r w:rsidRPr="00CA7555">
        <w:rPr>
          <w:rFonts w:ascii="Calibri" w:hAnsi="Calibri"/>
        </w:rPr>
        <w:t>ț</w:t>
      </w:r>
      <w:r w:rsidRPr="00CA7555">
        <w:t>ie de participare la etapele de preselec</w:t>
      </w:r>
      <w:r w:rsidRPr="00CA7555">
        <w:rPr>
          <w:rFonts w:ascii="Calibri" w:hAnsi="Calibri"/>
        </w:rPr>
        <w:t>ț</w:t>
      </w:r>
      <w:r w:rsidRPr="00CA7555">
        <w:t>ie/la procedurile negociate</w:t>
      </w:r>
      <w:r w:rsidR="0072565E" w:rsidRPr="00CA7555">
        <w:t xml:space="preserve"> (anexa nr.3);</w:t>
      </w:r>
    </w:p>
    <w:p w:rsidR="00922F8A" w:rsidRPr="00CA7555" w:rsidRDefault="00922F8A" w:rsidP="00916B4F">
      <w:pPr>
        <w:pStyle w:val="a"/>
        <w:numPr>
          <w:ilvl w:val="0"/>
          <w:numId w:val="33"/>
        </w:numPr>
        <w:tabs>
          <w:tab w:val="left" w:pos="-284"/>
          <w:tab w:val="left" w:pos="426"/>
        </w:tabs>
        <w:ind w:left="-284" w:firstLine="284"/>
      </w:pPr>
      <w:r w:rsidRPr="00CA7555">
        <w:t>Proces-verbal cu privire la rezultatele preselec</w:t>
      </w:r>
      <w:r w:rsidRPr="00CA7555">
        <w:rPr>
          <w:rFonts w:ascii="Calibri" w:hAnsi="Calibri"/>
        </w:rPr>
        <w:t>ț</w:t>
      </w:r>
      <w:r w:rsidRPr="00CA7555">
        <w:t>iei candida</w:t>
      </w:r>
      <w:r w:rsidRPr="00CA7555">
        <w:rPr>
          <w:rFonts w:ascii="Calibri" w:hAnsi="Calibri"/>
        </w:rPr>
        <w:t>ț</w:t>
      </w:r>
      <w:r w:rsidRPr="00CA7555">
        <w:t>ilor</w:t>
      </w:r>
      <w:r w:rsidR="0072565E" w:rsidRPr="00CA7555">
        <w:t xml:space="preserve"> (anexa nr.4);</w:t>
      </w:r>
    </w:p>
    <w:p w:rsidR="00922F8A" w:rsidRPr="00CA7555" w:rsidRDefault="00922F8A" w:rsidP="00916B4F">
      <w:pPr>
        <w:pStyle w:val="a"/>
        <w:numPr>
          <w:ilvl w:val="0"/>
          <w:numId w:val="33"/>
        </w:numPr>
        <w:tabs>
          <w:tab w:val="left" w:pos="-284"/>
          <w:tab w:val="left" w:pos="426"/>
        </w:tabs>
        <w:ind w:left="-284" w:firstLine="284"/>
      </w:pPr>
      <w:r w:rsidRPr="00CA7555">
        <w:t>Anun</w:t>
      </w:r>
      <w:r w:rsidRPr="00CA7555">
        <w:rPr>
          <w:rFonts w:ascii="Calibri" w:hAnsi="Calibri"/>
        </w:rPr>
        <w:t>ț</w:t>
      </w:r>
      <w:r w:rsidRPr="00CA7555">
        <w:t xml:space="preserve"> de </w:t>
      </w:r>
      <w:r w:rsidR="0072565E" w:rsidRPr="00CA7555">
        <w:t>atribuire (anexa nr.5);</w:t>
      </w:r>
    </w:p>
    <w:p w:rsidR="00922F8A" w:rsidRPr="00CA7555" w:rsidRDefault="00922F8A" w:rsidP="00916B4F">
      <w:pPr>
        <w:pStyle w:val="a"/>
        <w:numPr>
          <w:ilvl w:val="0"/>
          <w:numId w:val="33"/>
        </w:numPr>
        <w:tabs>
          <w:tab w:val="left" w:pos="-284"/>
          <w:tab w:val="left" w:pos="426"/>
        </w:tabs>
        <w:ind w:left="-284" w:firstLine="284"/>
      </w:pPr>
      <w:r w:rsidRPr="00CA7555">
        <w:t>Anun</w:t>
      </w:r>
      <w:r w:rsidRPr="00CA7555">
        <w:rPr>
          <w:rFonts w:ascii="Calibri" w:hAnsi="Calibri"/>
        </w:rPr>
        <w:t>ț</w:t>
      </w:r>
      <w:r w:rsidRPr="00CA7555">
        <w:t xml:space="preserve"> privind modificarea contractului de achizi</w:t>
      </w:r>
      <w:r w:rsidRPr="00CA7555">
        <w:rPr>
          <w:rFonts w:ascii="Calibri" w:hAnsi="Calibri"/>
        </w:rPr>
        <w:t>ț</w:t>
      </w:r>
      <w:r w:rsidRPr="00CA7555">
        <w:t>ii publice/acordului-cadru</w:t>
      </w:r>
      <w:r w:rsidR="0072565E" w:rsidRPr="00CA7555">
        <w:t>(anexa nr.6);</w:t>
      </w:r>
    </w:p>
    <w:p w:rsidR="00922F8A" w:rsidRPr="00CA7555" w:rsidRDefault="0072565E" w:rsidP="00916B4F">
      <w:pPr>
        <w:pStyle w:val="a"/>
        <w:numPr>
          <w:ilvl w:val="0"/>
          <w:numId w:val="33"/>
        </w:numPr>
        <w:tabs>
          <w:tab w:val="left" w:pos="-284"/>
          <w:tab w:val="left" w:pos="426"/>
        </w:tabs>
        <w:ind w:left="-284" w:firstLine="284"/>
      </w:pPr>
      <w:r w:rsidRPr="00CA7555">
        <w:t>Cerere de participare (anexa nr.7);</w:t>
      </w:r>
    </w:p>
    <w:p w:rsidR="00922F8A" w:rsidRPr="00CA7555" w:rsidRDefault="00922F8A" w:rsidP="00916B4F">
      <w:pPr>
        <w:pStyle w:val="a"/>
        <w:numPr>
          <w:ilvl w:val="0"/>
          <w:numId w:val="33"/>
        </w:numPr>
        <w:tabs>
          <w:tab w:val="left" w:pos="-284"/>
          <w:tab w:val="left" w:pos="426"/>
        </w:tabs>
        <w:ind w:left="-284" w:firstLine="284"/>
      </w:pPr>
      <w:r w:rsidRPr="00CA7555">
        <w:t>Declaraţi</w:t>
      </w:r>
      <w:r w:rsidR="0072565E" w:rsidRPr="00CA7555">
        <w:t>e privind valabilitatea ofertei (anexa nr.8);</w:t>
      </w:r>
    </w:p>
    <w:p w:rsidR="00922F8A" w:rsidRPr="00CA7555" w:rsidRDefault="00922F8A" w:rsidP="00916B4F">
      <w:pPr>
        <w:pStyle w:val="a"/>
        <w:numPr>
          <w:ilvl w:val="0"/>
          <w:numId w:val="33"/>
        </w:numPr>
        <w:tabs>
          <w:tab w:val="left" w:pos="-284"/>
          <w:tab w:val="left" w:pos="426"/>
        </w:tabs>
        <w:ind w:left="-284" w:firstLine="284"/>
      </w:pPr>
      <w:r w:rsidRPr="00CA7555">
        <w:t>S</w:t>
      </w:r>
      <w:r w:rsidR="0072565E" w:rsidRPr="00CA7555">
        <w:t>crisoare  de  garanţie  bancară (anexa nr.9);</w:t>
      </w:r>
    </w:p>
    <w:p w:rsidR="00922F8A" w:rsidRPr="00CA7555" w:rsidRDefault="00922F8A" w:rsidP="00916B4F">
      <w:pPr>
        <w:pStyle w:val="a"/>
        <w:numPr>
          <w:ilvl w:val="0"/>
          <w:numId w:val="33"/>
        </w:numPr>
        <w:tabs>
          <w:tab w:val="clear" w:pos="1134"/>
          <w:tab w:val="left" w:pos="-284"/>
          <w:tab w:val="left" w:pos="426"/>
        </w:tabs>
        <w:ind w:left="-284" w:firstLine="284"/>
      </w:pPr>
      <w:r w:rsidRPr="00CA7555">
        <w:t>Grafic d</w:t>
      </w:r>
      <w:r w:rsidR="0072565E" w:rsidRPr="00CA7555">
        <w:t>e executare a lucrărilor (anexa nr.10.);</w:t>
      </w:r>
    </w:p>
    <w:p w:rsidR="00922F8A" w:rsidRPr="00CA7555" w:rsidRDefault="00922F8A" w:rsidP="00916B4F">
      <w:pPr>
        <w:pStyle w:val="a"/>
        <w:numPr>
          <w:ilvl w:val="0"/>
          <w:numId w:val="33"/>
        </w:numPr>
        <w:tabs>
          <w:tab w:val="clear" w:pos="1134"/>
          <w:tab w:val="left" w:pos="-284"/>
          <w:tab w:val="left" w:pos="426"/>
        </w:tabs>
        <w:ind w:left="-284" w:firstLine="284"/>
      </w:pPr>
      <w:r w:rsidRPr="00CA7555">
        <w:t>Grafic de  executare a documenta</w:t>
      </w:r>
      <w:r w:rsidRPr="00CA7555">
        <w:rPr>
          <w:rFonts w:ascii="Calibri" w:hAnsi="Calibri"/>
        </w:rPr>
        <w:t>ț</w:t>
      </w:r>
      <w:r w:rsidRPr="00CA7555">
        <w:t>iei de proiect</w:t>
      </w:r>
      <w:r w:rsidR="0072565E" w:rsidRPr="00CA7555">
        <w:t xml:space="preserve"> (anexa nr.11);</w:t>
      </w:r>
    </w:p>
    <w:p w:rsidR="00922F8A" w:rsidRPr="00CA7555" w:rsidRDefault="00922F8A" w:rsidP="00916B4F">
      <w:pPr>
        <w:pStyle w:val="a"/>
        <w:numPr>
          <w:ilvl w:val="0"/>
          <w:numId w:val="33"/>
        </w:numPr>
        <w:tabs>
          <w:tab w:val="clear" w:pos="1134"/>
          <w:tab w:val="left" w:pos="-284"/>
          <w:tab w:val="left" w:pos="426"/>
        </w:tabs>
        <w:ind w:left="-284" w:firstLine="284"/>
      </w:pPr>
      <w:r w:rsidRPr="00CA7555">
        <w:t>Declara</w:t>
      </w:r>
      <w:r w:rsidR="0072565E" w:rsidRPr="00CA7555">
        <w:rPr>
          <w:rFonts w:ascii="Calibri" w:hAnsi="Calibri"/>
        </w:rPr>
        <w:t>ț</w:t>
      </w:r>
      <w:r w:rsidR="0072565E" w:rsidRPr="00CA7555">
        <w:t>ie privind experienţa similară (anexa nr.12);</w:t>
      </w:r>
    </w:p>
    <w:p w:rsidR="00922F8A" w:rsidRPr="00CA7555" w:rsidRDefault="00922F8A" w:rsidP="00916B4F">
      <w:pPr>
        <w:pStyle w:val="a"/>
        <w:numPr>
          <w:ilvl w:val="0"/>
          <w:numId w:val="33"/>
        </w:numPr>
        <w:tabs>
          <w:tab w:val="clear" w:pos="1134"/>
          <w:tab w:val="left" w:pos="-284"/>
          <w:tab w:val="left" w:pos="426"/>
        </w:tabs>
        <w:ind w:left="-284" w:firstLine="284"/>
      </w:pPr>
      <w:r w:rsidRPr="00CA7555">
        <w:t>Declara</w:t>
      </w:r>
      <w:r w:rsidRPr="00CA7555">
        <w:rPr>
          <w:rFonts w:ascii="Calibri" w:hAnsi="Calibri"/>
        </w:rPr>
        <w:t>ț</w:t>
      </w:r>
      <w:r w:rsidRPr="00CA7555">
        <w:t>ie privind lista principalelor lucrări execut</w:t>
      </w:r>
      <w:r w:rsidR="0072565E" w:rsidRPr="00CA7555">
        <w:t>ate în ultimul an de activitate (anexa nr.13);</w:t>
      </w:r>
    </w:p>
    <w:p w:rsidR="00922F8A" w:rsidRPr="00CA7555" w:rsidRDefault="00922F8A" w:rsidP="00916B4F">
      <w:pPr>
        <w:pStyle w:val="a"/>
        <w:numPr>
          <w:ilvl w:val="0"/>
          <w:numId w:val="33"/>
        </w:numPr>
        <w:tabs>
          <w:tab w:val="clear" w:pos="1134"/>
          <w:tab w:val="left" w:pos="-284"/>
          <w:tab w:val="left" w:pos="426"/>
        </w:tabs>
        <w:ind w:left="-284" w:firstLine="284"/>
      </w:pPr>
      <w:r w:rsidRPr="00CA7555">
        <w:t>Declaraţie privind dotările specifice, utilajul şi echipamentul necesar pentru îndeplinirea</w:t>
      </w:r>
      <w:r w:rsidR="0072565E" w:rsidRPr="00CA7555">
        <w:t xml:space="preserve"> corespunzătoare a contractului (anexa nr.14);</w:t>
      </w:r>
    </w:p>
    <w:p w:rsidR="00922F8A" w:rsidRPr="00CA7555" w:rsidRDefault="00922F8A" w:rsidP="00916B4F">
      <w:pPr>
        <w:pStyle w:val="a"/>
        <w:numPr>
          <w:ilvl w:val="0"/>
          <w:numId w:val="33"/>
        </w:numPr>
        <w:tabs>
          <w:tab w:val="clear" w:pos="1134"/>
          <w:tab w:val="left" w:pos="-284"/>
          <w:tab w:val="left" w:pos="426"/>
        </w:tabs>
        <w:ind w:left="-284" w:firstLine="284"/>
        <w:rPr>
          <w:sz w:val="22"/>
          <w:szCs w:val="22"/>
        </w:rPr>
      </w:pPr>
      <w:r w:rsidRPr="00CA7555">
        <w:t>Declaraţie privind personalul de specialitate propus pe</w:t>
      </w:r>
      <w:r w:rsidR="0072565E" w:rsidRPr="00CA7555">
        <w:t>ntru implementarea contractului (anexa nr.15);</w:t>
      </w:r>
    </w:p>
    <w:p w:rsidR="00922F8A" w:rsidRPr="00CA7555" w:rsidRDefault="00922F8A" w:rsidP="00916B4F">
      <w:pPr>
        <w:pStyle w:val="a"/>
        <w:numPr>
          <w:ilvl w:val="0"/>
          <w:numId w:val="33"/>
        </w:numPr>
        <w:tabs>
          <w:tab w:val="clear" w:pos="1134"/>
          <w:tab w:val="left" w:pos="-284"/>
          <w:tab w:val="left" w:pos="426"/>
        </w:tabs>
        <w:ind w:left="-284" w:firstLine="284"/>
        <w:rPr>
          <w:sz w:val="22"/>
          <w:szCs w:val="22"/>
        </w:rPr>
      </w:pPr>
      <w:r w:rsidRPr="00CA7555">
        <w:t>Lista subcontractan</w:t>
      </w:r>
      <w:r w:rsidRPr="00CA7555">
        <w:rPr>
          <w:rFonts w:ascii="Calibri" w:hAnsi="Calibri"/>
        </w:rPr>
        <w:t>ț</w:t>
      </w:r>
      <w:r w:rsidRPr="00CA7555">
        <w:t>ilor şi partea/părţile din contract c</w:t>
      </w:r>
      <w:r w:rsidR="0072565E" w:rsidRPr="00CA7555">
        <w:t>are sunt îndeplinite de aceştia (anexa nr.16);</w:t>
      </w:r>
    </w:p>
    <w:p w:rsidR="00922F8A" w:rsidRPr="00CA7555" w:rsidRDefault="0072565E" w:rsidP="00916B4F">
      <w:pPr>
        <w:pStyle w:val="a"/>
        <w:numPr>
          <w:ilvl w:val="0"/>
          <w:numId w:val="33"/>
        </w:numPr>
        <w:tabs>
          <w:tab w:val="clear" w:pos="1134"/>
          <w:tab w:val="left" w:pos="-284"/>
          <w:tab w:val="left" w:pos="426"/>
        </w:tabs>
        <w:ind w:left="-284" w:firstLine="284"/>
      </w:pPr>
      <w:r w:rsidRPr="00CA7555">
        <w:t>Informaţii privind asocierea (anexa nr.17);</w:t>
      </w:r>
    </w:p>
    <w:p w:rsidR="00922F8A" w:rsidRPr="00CA7555" w:rsidRDefault="00922F8A" w:rsidP="00916B4F">
      <w:pPr>
        <w:pStyle w:val="a"/>
        <w:numPr>
          <w:ilvl w:val="0"/>
          <w:numId w:val="33"/>
        </w:numPr>
        <w:tabs>
          <w:tab w:val="clear" w:pos="1134"/>
          <w:tab w:val="left" w:pos="-284"/>
          <w:tab w:val="left" w:pos="426"/>
        </w:tabs>
        <w:ind w:left="-284" w:firstLine="284"/>
      </w:pPr>
      <w:r w:rsidRPr="00CA7555">
        <w:t>Angajament terţ susţinător financiar</w:t>
      </w:r>
      <w:r w:rsidR="0072565E" w:rsidRPr="00CA7555">
        <w:t xml:space="preserve"> (anexa nr.18);</w:t>
      </w:r>
    </w:p>
    <w:p w:rsidR="00922F8A" w:rsidRPr="00CA7555" w:rsidRDefault="00922F8A" w:rsidP="00916B4F">
      <w:pPr>
        <w:pStyle w:val="a"/>
        <w:numPr>
          <w:ilvl w:val="0"/>
          <w:numId w:val="33"/>
        </w:numPr>
        <w:tabs>
          <w:tab w:val="clear" w:pos="1134"/>
          <w:tab w:val="left" w:pos="-284"/>
          <w:tab w:val="left" w:pos="426"/>
        </w:tabs>
        <w:ind w:left="-284" w:firstLine="284"/>
      </w:pPr>
      <w:r w:rsidRPr="00CA7555">
        <w:t xml:space="preserve">Angajament privind susţinerea tehnică </w:t>
      </w:r>
      <w:r w:rsidRPr="00CA7555">
        <w:rPr>
          <w:rFonts w:ascii="Calibri" w:hAnsi="Calibri"/>
        </w:rPr>
        <w:t>ș</w:t>
      </w:r>
      <w:r w:rsidRPr="00CA7555">
        <w:t>i profesională a ofertantului/grupului d</w:t>
      </w:r>
      <w:r w:rsidR="0072565E" w:rsidRPr="00CA7555">
        <w:t>e operatori economici (anexa nr.19);</w:t>
      </w:r>
    </w:p>
    <w:p w:rsidR="00922F8A" w:rsidRPr="00CA7555" w:rsidRDefault="00922F8A" w:rsidP="00916B4F">
      <w:pPr>
        <w:pStyle w:val="a"/>
        <w:numPr>
          <w:ilvl w:val="0"/>
          <w:numId w:val="33"/>
        </w:numPr>
        <w:tabs>
          <w:tab w:val="clear" w:pos="1134"/>
          <w:tab w:val="left" w:pos="-284"/>
          <w:tab w:val="left" w:pos="426"/>
        </w:tabs>
        <w:ind w:left="-284" w:firstLine="284"/>
      </w:pPr>
      <w:r w:rsidRPr="00CA7555">
        <w:t>De</w:t>
      </w:r>
      <w:r w:rsidR="0072565E" w:rsidRPr="00CA7555">
        <w:t>claraţie terţ susţinător tehnic (anexa nr.20);</w:t>
      </w:r>
    </w:p>
    <w:p w:rsidR="00922F8A" w:rsidRPr="00CA7555" w:rsidRDefault="00922F8A" w:rsidP="00916B4F">
      <w:pPr>
        <w:pStyle w:val="a"/>
        <w:numPr>
          <w:ilvl w:val="0"/>
          <w:numId w:val="33"/>
        </w:numPr>
        <w:tabs>
          <w:tab w:val="clear" w:pos="1134"/>
          <w:tab w:val="left" w:pos="-284"/>
          <w:tab w:val="left" w:pos="426"/>
        </w:tabs>
        <w:ind w:left="-284" w:firstLine="284"/>
      </w:pPr>
      <w:r w:rsidRPr="00CA7555">
        <w:t>Declaraţie terţ susţinător profesional</w:t>
      </w:r>
      <w:r w:rsidR="0072565E" w:rsidRPr="00CA7555">
        <w:t xml:space="preserve"> (anexa nr.21);</w:t>
      </w:r>
    </w:p>
    <w:p w:rsidR="00922F8A" w:rsidRPr="00CA7555" w:rsidRDefault="00922F8A" w:rsidP="00916B4F">
      <w:pPr>
        <w:pStyle w:val="a"/>
        <w:numPr>
          <w:ilvl w:val="0"/>
          <w:numId w:val="33"/>
        </w:numPr>
        <w:tabs>
          <w:tab w:val="clear" w:pos="1134"/>
          <w:tab w:val="left" w:pos="-284"/>
          <w:tab w:val="left" w:pos="426"/>
        </w:tabs>
        <w:ind w:left="-284" w:firstLine="284"/>
      </w:pPr>
      <w:r w:rsidRPr="00CA7555">
        <w:t>Aviz pentru participare la licita</w:t>
      </w:r>
      <w:r w:rsidRPr="00CA7555">
        <w:rPr>
          <w:rFonts w:ascii="Calibri" w:hAnsi="Calibri"/>
        </w:rPr>
        <w:t>ț</w:t>
      </w:r>
      <w:r w:rsidRPr="00CA7555">
        <w:t xml:space="preserve">iile publice de lucrări din domeniul </w:t>
      </w:r>
      <w:r w:rsidR="0072565E" w:rsidRPr="00CA7555">
        <w:t>construc</w:t>
      </w:r>
      <w:r w:rsidR="0072565E" w:rsidRPr="00CA7555">
        <w:rPr>
          <w:rFonts w:ascii="Calibri" w:hAnsi="Calibri"/>
        </w:rPr>
        <w:t>ț</w:t>
      </w:r>
      <w:r w:rsidR="0072565E" w:rsidRPr="00CA7555">
        <w:t xml:space="preserve">iilor </w:t>
      </w:r>
      <w:r w:rsidR="0072565E" w:rsidRPr="00CA7555">
        <w:rPr>
          <w:rFonts w:ascii="Calibri" w:hAnsi="Calibri"/>
        </w:rPr>
        <w:t>ș</w:t>
      </w:r>
      <w:r w:rsidR="0072565E" w:rsidRPr="00CA7555">
        <w:t>i instala</w:t>
      </w:r>
      <w:r w:rsidR="0072565E" w:rsidRPr="00CA7555">
        <w:rPr>
          <w:rFonts w:ascii="Calibri" w:hAnsi="Calibri"/>
        </w:rPr>
        <w:t>ț</w:t>
      </w:r>
      <w:r w:rsidR="0072565E" w:rsidRPr="00CA7555">
        <w:t>iilor (anexa nr.22);</w:t>
      </w:r>
    </w:p>
    <w:p w:rsidR="00922F8A" w:rsidRPr="00CA7555" w:rsidRDefault="00922F8A" w:rsidP="00916B4F">
      <w:pPr>
        <w:pStyle w:val="a"/>
        <w:numPr>
          <w:ilvl w:val="0"/>
          <w:numId w:val="33"/>
        </w:numPr>
        <w:tabs>
          <w:tab w:val="clear" w:pos="1134"/>
          <w:tab w:val="left" w:pos="-284"/>
          <w:tab w:val="left" w:pos="426"/>
        </w:tabs>
        <w:ind w:left="-284" w:firstLine="284"/>
      </w:pPr>
      <w:r w:rsidRPr="00CA7555">
        <w:t xml:space="preserve">Caiet de sarcini. Formularul de deviz nr.1 – </w:t>
      </w:r>
      <w:r w:rsidR="0072565E" w:rsidRPr="00CA7555">
        <w:t>lista cu cantită</w:t>
      </w:r>
      <w:r w:rsidR="0072565E" w:rsidRPr="00CA7555">
        <w:rPr>
          <w:rFonts w:ascii="Calibri" w:hAnsi="Calibri"/>
        </w:rPr>
        <w:t>ț</w:t>
      </w:r>
      <w:r w:rsidR="0072565E" w:rsidRPr="00CA7555">
        <w:t>ile de lucrări (anexa nr.23);</w:t>
      </w:r>
    </w:p>
    <w:p w:rsidR="00922F8A" w:rsidRPr="00CA7555" w:rsidRDefault="00922F8A" w:rsidP="00916B4F">
      <w:pPr>
        <w:pStyle w:val="a"/>
        <w:numPr>
          <w:ilvl w:val="0"/>
          <w:numId w:val="33"/>
        </w:numPr>
        <w:tabs>
          <w:tab w:val="clear" w:pos="1134"/>
          <w:tab w:val="left" w:pos="-284"/>
          <w:tab w:val="left" w:pos="426"/>
        </w:tabs>
        <w:ind w:left="-284" w:firstLine="284"/>
      </w:pPr>
      <w:r w:rsidRPr="00CA7555">
        <w:lastRenderedPageBreak/>
        <w:t xml:space="preserve">Caiet de </w:t>
      </w:r>
      <w:r w:rsidR="0072565E" w:rsidRPr="00CA7555">
        <w:t>sarcini. Servicii de proiectare (anexa nr.24);</w:t>
      </w:r>
    </w:p>
    <w:p w:rsidR="00922F8A" w:rsidRPr="00CA7555" w:rsidRDefault="0072565E" w:rsidP="00916B4F">
      <w:pPr>
        <w:pStyle w:val="a"/>
        <w:numPr>
          <w:ilvl w:val="0"/>
          <w:numId w:val="33"/>
        </w:numPr>
        <w:tabs>
          <w:tab w:val="clear" w:pos="1134"/>
          <w:tab w:val="left" w:pos="-284"/>
          <w:tab w:val="left" w:pos="426"/>
        </w:tabs>
        <w:ind w:left="-284" w:firstLine="284"/>
      </w:pPr>
      <w:r w:rsidRPr="00CA7555">
        <w:t>Contract de antrepriză (anexa nr.25);</w:t>
      </w:r>
    </w:p>
    <w:p w:rsidR="00922F8A" w:rsidRPr="00CA7555" w:rsidRDefault="00922F8A" w:rsidP="00916B4F">
      <w:pPr>
        <w:pStyle w:val="a"/>
        <w:numPr>
          <w:ilvl w:val="0"/>
          <w:numId w:val="33"/>
        </w:numPr>
        <w:tabs>
          <w:tab w:val="clear" w:pos="1134"/>
          <w:tab w:val="left" w:pos="-284"/>
          <w:tab w:val="left" w:pos="426"/>
        </w:tabs>
        <w:ind w:left="-284" w:firstLine="284"/>
      </w:pPr>
      <w:r w:rsidRPr="00CA7555">
        <w:t>Contract de achiziţion</w:t>
      </w:r>
      <w:r w:rsidR="0072565E" w:rsidRPr="00CA7555">
        <w:t>are a serviciilor de proiectare (anexa nr.26);</w:t>
      </w:r>
    </w:p>
    <w:p w:rsidR="00922F8A" w:rsidRPr="00CA7555" w:rsidRDefault="00922F8A" w:rsidP="00916B4F">
      <w:pPr>
        <w:pStyle w:val="a"/>
        <w:numPr>
          <w:ilvl w:val="0"/>
          <w:numId w:val="33"/>
        </w:numPr>
        <w:tabs>
          <w:tab w:val="clear" w:pos="1134"/>
          <w:tab w:val="left" w:pos="-284"/>
          <w:tab w:val="left" w:pos="426"/>
        </w:tabs>
        <w:ind w:left="-284" w:firstLine="284"/>
      </w:pPr>
      <w:r w:rsidRPr="00CA7555">
        <w:t>Acord a</w:t>
      </w:r>
      <w:r w:rsidR="0072565E" w:rsidRPr="00CA7555">
        <w:t>di</w:t>
      </w:r>
      <w:r w:rsidR="0072565E" w:rsidRPr="00CA7555">
        <w:rPr>
          <w:rFonts w:ascii="Calibri" w:hAnsi="Calibri"/>
        </w:rPr>
        <w:t>ț</w:t>
      </w:r>
      <w:r w:rsidR="0072565E" w:rsidRPr="00CA7555">
        <w:t>ional (anexa nr.27);</w:t>
      </w:r>
    </w:p>
    <w:p w:rsidR="00922F8A" w:rsidRPr="00CA7555" w:rsidRDefault="0072565E" w:rsidP="00916B4F">
      <w:pPr>
        <w:pStyle w:val="a"/>
        <w:numPr>
          <w:ilvl w:val="0"/>
          <w:numId w:val="33"/>
        </w:numPr>
        <w:tabs>
          <w:tab w:val="clear" w:pos="1134"/>
          <w:tab w:val="left" w:pos="-284"/>
          <w:tab w:val="left" w:pos="426"/>
        </w:tabs>
        <w:ind w:left="-284" w:firstLine="284"/>
      </w:pPr>
      <w:r w:rsidRPr="00CA7555">
        <w:t>Acord-cadru (anexa nr.28).</w:t>
      </w:r>
    </w:p>
    <w:p w:rsidR="00D8130E" w:rsidRPr="00CA7555" w:rsidRDefault="00D8130E" w:rsidP="00D8130E">
      <w:pPr>
        <w:pStyle w:val="a"/>
        <w:numPr>
          <w:ilvl w:val="0"/>
          <w:numId w:val="0"/>
        </w:numPr>
        <w:tabs>
          <w:tab w:val="clear" w:pos="1134"/>
          <w:tab w:val="left" w:pos="-284"/>
          <w:tab w:val="left" w:pos="196"/>
          <w:tab w:val="left" w:pos="567"/>
        </w:tabs>
        <w:rPr>
          <w:color w:val="000000" w:themeColor="text1"/>
        </w:rPr>
      </w:pPr>
    </w:p>
    <w:p w:rsidR="00922F8A" w:rsidRPr="00CA7555" w:rsidRDefault="00922F8A" w:rsidP="00916B4F">
      <w:pPr>
        <w:pStyle w:val="a"/>
        <w:numPr>
          <w:ilvl w:val="0"/>
          <w:numId w:val="16"/>
        </w:numPr>
        <w:tabs>
          <w:tab w:val="clear" w:pos="1134"/>
          <w:tab w:val="left" w:pos="-284"/>
          <w:tab w:val="left" w:pos="196"/>
          <w:tab w:val="left" w:pos="567"/>
        </w:tabs>
        <w:ind w:left="-284" w:firstLine="284"/>
        <w:rPr>
          <w:color w:val="000000" w:themeColor="text1"/>
        </w:rPr>
      </w:pPr>
      <w:r w:rsidRPr="00CA7555">
        <w:t>Autoritatea contractantă emite Documenta</w:t>
      </w:r>
      <w:r w:rsidRPr="00CA7555">
        <w:rPr>
          <w:rFonts w:ascii="Calibri" w:hAnsi="Calibri"/>
        </w:rPr>
        <w:t>ț</w:t>
      </w:r>
      <w:r w:rsidRPr="00CA7555">
        <w:t>ia de atribuire în vederea achizi</w:t>
      </w:r>
      <w:r w:rsidRPr="00CA7555">
        <w:rPr>
          <w:rFonts w:ascii="Calibri" w:hAnsi="Calibri"/>
        </w:rPr>
        <w:t>ț</w:t>
      </w:r>
      <w:r w:rsidRPr="00CA7555">
        <w:t xml:space="preserve">ionării lucrărilor sau serviciilor de proiectare </w:t>
      </w:r>
      <w:r w:rsidRPr="00CA7555">
        <w:rPr>
          <w:rFonts w:ascii="Calibri" w:hAnsi="Calibri"/>
        </w:rPr>
        <w:t>ș</w:t>
      </w:r>
      <w:r w:rsidRPr="00CA7555">
        <w:t xml:space="preserve">i de lucrări, după cum este specificat în </w:t>
      </w:r>
      <w:r w:rsidRPr="00CA7555">
        <w:rPr>
          <w:color w:val="000000" w:themeColor="text1"/>
        </w:rPr>
        <w:t>documenta</w:t>
      </w:r>
      <w:r w:rsidRPr="00CA7555">
        <w:rPr>
          <w:rFonts w:ascii="Calibri" w:hAnsi="Calibri"/>
          <w:color w:val="000000" w:themeColor="text1"/>
        </w:rPr>
        <w:t>ț</w:t>
      </w:r>
      <w:r w:rsidRPr="00CA7555">
        <w:rPr>
          <w:color w:val="000000" w:themeColor="text1"/>
        </w:rPr>
        <w:t>ia standard.</w:t>
      </w:r>
    </w:p>
    <w:p w:rsidR="00D8130E" w:rsidRPr="00CA7555" w:rsidRDefault="00D8130E" w:rsidP="00D8130E">
      <w:pPr>
        <w:pStyle w:val="a"/>
        <w:numPr>
          <w:ilvl w:val="0"/>
          <w:numId w:val="0"/>
        </w:numPr>
        <w:tabs>
          <w:tab w:val="clear" w:pos="1134"/>
          <w:tab w:val="left" w:pos="-284"/>
          <w:tab w:val="left" w:pos="196"/>
          <w:tab w:val="left" w:pos="567"/>
        </w:tabs>
        <w:rPr>
          <w:color w:val="000000" w:themeColor="text1"/>
        </w:rPr>
      </w:pPr>
    </w:p>
    <w:p w:rsidR="00B93DBE" w:rsidRPr="00CA7555" w:rsidRDefault="00366B72" w:rsidP="00916B4F">
      <w:pPr>
        <w:pStyle w:val="a"/>
        <w:numPr>
          <w:ilvl w:val="0"/>
          <w:numId w:val="16"/>
        </w:numPr>
        <w:tabs>
          <w:tab w:val="clear" w:pos="1134"/>
          <w:tab w:val="left" w:pos="-284"/>
          <w:tab w:val="left" w:pos="196"/>
        </w:tabs>
        <w:ind w:left="-284" w:firstLine="284"/>
      </w:pPr>
      <w:r w:rsidRPr="00CA7555">
        <w:t>D</w:t>
      </w:r>
      <w:r w:rsidR="00835D86" w:rsidRPr="00CA7555">
        <w:t xml:space="preserve">etaliile din document desenate </w:t>
      </w:r>
      <w:r w:rsidR="00835D86" w:rsidRPr="00CA7555">
        <w:rPr>
          <w:rFonts w:ascii="Calibri" w:hAnsi="Calibri"/>
        </w:rPr>
        <w:t>ș</w:t>
      </w:r>
      <w:r w:rsidRPr="00CA7555">
        <w:t>i scrise prin care sunt d</w:t>
      </w:r>
      <w:r w:rsidR="00835D86" w:rsidRPr="00CA7555">
        <w:t xml:space="preserve">eterminate soluţii urbanistice </w:t>
      </w:r>
      <w:r w:rsidR="00835D86" w:rsidRPr="00CA7555">
        <w:rPr>
          <w:rFonts w:ascii="Calibri" w:hAnsi="Calibri"/>
        </w:rPr>
        <w:t>ș</w:t>
      </w:r>
      <w:r w:rsidRPr="00CA7555">
        <w:t>i de amenajare a teritoriului, arhitecturale, constructive, tehno</w:t>
      </w:r>
      <w:r w:rsidR="00835D86" w:rsidRPr="00CA7555">
        <w:t xml:space="preserve">logice, rezultatele calculelor </w:t>
      </w:r>
      <w:r w:rsidR="00835D86" w:rsidRPr="00CA7555">
        <w:rPr>
          <w:rFonts w:ascii="Calibri" w:hAnsi="Calibri"/>
        </w:rPr>
        <w:t>ș</w:t>
      </w:r>
      <w:r w:rsidRPr="00CA7555">
        <w:t>i argumentării soluţiilor adoptate, volumele de lucrări, caracteri</w:t>
      </w:r>
      <w:r w:rsidR="00835D86" w:rsidRPr="00CA7555">
        <w:t xml:space="preserve">sticile tehnice </w:t>
      </w:r>
      <w:r w:rsidR="00835D86" w:rsidRPr="00CA7555">
        <w:rPr>
          <w:rFonts w:ascii="Calibri" w:hAnsi="Calibri"/>
        </w:rPr>
        <w:t>ș</w:t>
      </w:r>
      <w:r w:rsidRPr="00CA7555">
        <w:t>i alcătuirea el</w:t>
      </w:r>
      <w:r w:rsidR="00835D86" w:rsidRPr="00CA7555">
        <w:t xml:space="preserve">ementelor constructive, precum </w:t>
      </w:r>
      <w:r w:rsidR="00835D86" w:rsidRPr="00CA7555">
        <w:rPr>
          <w:rFonts w:ascii="Calibri" w:hAnsi="Calibri"/>
        </w:rPr>
        <w:t>ș</w:t>
      </w:r>
      <w:r w:rsidRPr="00CA7555">
        <w:t>i alte soluţii tehnice se prezintă în caietul de sarcini</w:t>
      </w:r>
      <w:r w:rsidR="00033577" w:rsidRPr="00CA7555">
        <w:t>(</w:t>
      </w:r>
      <w:r w:rsidR="00E322C9" w:rsidRPr="00CA7555">
        <w:t>a</w:t>
      </w:r>
      <w:r w:rsidR="00033577" w:rsidRPr="00CA7555">
        <w:t xml:space="preserve">nexa nr.23 </w:t>
      </w:r>
      <w:r w:rsidR="00033577" w:rsidRPr="00CA7555">
        <w:rPr>
          <w:rFonts w:ascii="Calibri" w:hAnsi="Calibri"/>
        </w:rPr>
        <w:t>ș</w:t>
      </w:r>
      <w:r w:rsidR="00033577" w:rsidRPr="00CA7555">
        <w:t xml:space="preserve">i </w:t>
      </w:r>
      <w:r w:rsidR="00E322C9" w:rsidRPr="00CA7555">
        <w:t>a</w:t>
      </w:r>
      <w:r w:rsidR="00033577" w:rsidRPr="00CA7555">
        <w:t>nexa nr.24</w:t>
      </w:r>
      <w:r w:rsidR="00AF76C0" w:rsidRPr="00CA7555">
        <w:t>)</w:t>
      </w:r>
      <w:r w:rsidR="00835D86" w:rsidRPr="00CA7555">
        <w:t>.</w:t>
      </w:r>
    </w:p>
    <w:p w:rsidR="00D8130E" w:rsidRPr="00CA7555" w:rsidRDefault="00D8130E" w:rsidP="00D8130E">
      <w:pPr>
        <w:pStyle w:val="a"/>
        <w:numPr>
          <w:ilvl w:val="0"/>
          <w:numId w:val="0"/>
        </w:numPr>
        <w:ind w:left="360"/>
      </w:pPr>
    </w:p>
    <w:p w:rsidR="00352B05" w:rsidRPr="00CA7555" w:rsidRDefault="00DC250A" w:rsidP="00916B4F">
      <w:pPr>
        <w:pStyle w:val="a"/>
        <w:numPr>
          <w:ilvl w:val="0"/>
          <w:numId w:val="16"/>
        </w:numPr>
        <w:tabs>
          <w:tab w:val="clear" w:pos="1134"/>
          <w:tab w:val="left" w:pos="-284"/>
          <w:tab w:val="left" w:pos="196"/>
          <w:tab w:val="left" w:pos="567"/>
        </w:tabs>
        <w:ind w:left="-284" w:firstLine="284"/>
      </w:pPr>
      <w:r w:rsidRPr="00CA7555">
        <w:t>Autoritatea contractantă urmează să se asigure că la momentul ini</w:t>
      </w:r>
      <w:r w:rsidRPr="00CA7555">
        <w:rPr>
          <w:rFonts w:ascii="Calibri" w:hAnsi="Calibri"/>
        </w:rPr>
        <w:t>ț</w:t>
      </w:r>
      <w:r w:rsidRPr="00CA7555">
        <w:t>ierii procedurii de achizi</w:t>
      </w:r>
      <w:r w:rsidRPr="00CA7555">
        <w:rPr>
          <w:rFonts w:ascii="Calibri" w:hAnsi="Calibri"/>
        </w:rPr>
        <w:t>ț</w:t>
      </w:r>
      <w:r w:rsidRPr="00CA7555">
        <w:t>ie publică, mijloacele financiare sunt alocate sau exist</w:t>
      </w:r>
      <w:r w:rsidR="00F059B8" w:rsidRPr="00CA7555">
        <w:t>ă o garan</w:t>
      </w:r>
      <w:r w:rsidR="00F059B8" w:rsidRPr="00CA7555">
        <w:rPr>
          <w:rFonts w:ascii="Calibri" w:hAnsi="Calibri"/>
        </w:rPr>
        <w:t>ț</w:t>
      </w:r>
      <w:r w:rsidR="00F059B8" w:rsidRPr="00CA7555">
        <w:t xml:space="preserve">ie a alocării lor </w:t>
      </w:r>
      <w:r w:rsidRPr="00CA7555">
        <w:rPr>
          <w:rFonts w:ascii="Calibri" w:hAnsi="Calibri"/>
        </w:rPr>
        <w:t>ș</w:t>
      </w:r>
      <w:r w:rsidRPr="00CA7555">
        <w:t xml:space="preserve">i </w:t>
      </w:r>
      <w:r w:rsidR="00491A8B" w:rsidRPr="00CA7555">
        <w:t xml:space="preserve">sunt </w:t>
      </w:r>
      <w:r w:rsidRPr="00CA7555">
        <w:t>destinate exclusiv achizi</w:t>
      </w:r>
      <w:r w:rsidRPr="00CA7555">
        <w:rPr>
          <w:rFonts w:ascii="Calibri" w:hAnsi="Calibri"/>
        </w:rPr>
        <w:t>ț</w:t>
      </w:r>
      <w:r w:rsidRPr="00CA7555">
        <w:t>iei în cauză.</w:t>
      </w:r>
    </w:p>
    <w:p w:rsidR="00D8130E" w:rsidRPr="00CA7555" w:rsidRDefault="00D8130E" w:rsidP="00D8130E">
      <w:pPr>
        <w:pStyle w:val="a"/>
        <w:numPr>
          <w:ilvl w:val="0"/>
          <w:numId w:val="0"/>
        </w:numPr>
        <w:ind w:left="357"/>
      </w:pPr>
    </w:p>
    <w:p w:rsidR="00352B05" w:rsidRPr="00CA7555" w:rsidRDefault="001C03B0" w:rsidP="00916B4F">
      <w:pPr>
        <w:pStyle w:val="a"/>
        <w:numPr>
          <w:ilvl w:val="0"/>
          <w:numId w:val="16"/>
        </w:numPr>
        <w:tabs>
          <w:tab w:val="clear" w:pos="1134"/>
          <w:tab w:val="left" w:pos="-284"/>
          <w:tab w:val="left" w:pos="196"/>
          <w:tab w:val="left" w:pos="567"/>
        </w:tabs>
        <w:spacing w:after="120"/>
        <w:ind w:left="-284" w:firstLine="284"/>
      </w:pPr>
      <w:r w:rsidRPr="00CA7555">
        <w:t>Atribuirea contractului de achizi</w:t>
      </w:r>
      <w:r w:rsidRPr="00CA7555">
        <w:rPr>
          <w:rFonts w:ascii="Calibri" w:hAnsi="Calibri"/>
        </w:rPr>
        <w:t>ț</w:t>
      </w:r>
      <w:r w:rsidRPr="00CA7555">
        <w:t>ie publică</w:t>
      </w:r>
      <w:r w:rsidR="00CE6337" w:rsidRPr="00CA7555">
        <w:t>de</w:t>
      </w:r>
      <w:r w:rsidR="00960B07" w:rsidRPr="00CA7555">
        <w:t xml:space="preserve">lucrări sau </w:t>
      </w:r>
      <w:r w:rsidR="00033577" w:rsidRPr="00CA7555">
        <w:t xml:space="preserve">de </w:t>
      </w:r>
      <w:r w:rsidR="00960B07" w:rsidRPr="00CA7555">
        <w:t>servicii</w:t>
      </w:r>
      <w:r w:rsidR="00CE6337" w:rsidRPr="00CA7555">
        <w:t xml:space="preserve"> de proiectare </w:t>
      </w:r>
      <w:r w:rsidR="00CE6337" w:rsidRPr="00CA7555">
        <w:rPr>
          <w:rFonts w:ascii="Calibri" w:hAnsi="Calibri"/>
        </w:rPr>
        <w:t>ș</w:t>
      </w:r>
      <w:r w:rsidR="00CE6337" w:rsidRPr="00CA7555">
        <w:t>i de lucrări</w:t>
      </w:r>
      <w:r w:rsidRPr="00CA7555">
        <w:t>se realizează în conformitate cu prevederile:</w:t>
      </w:r>
    </w:p>
    <w:p w:rsidR="00352B05" w:rsidRPr="00CA7555" w:rsidRDefault="004B16DD" w:rsidP="00916B4F">
      <w:pPr>
        <w:pStyle w:val="a"/>
        <w:numPr>
          <w:ilvl w:val="0"/>
          <w:numId w:val="17"/>
        </w:numPr>
        <w:tabs>
          <w:tab w:val="clear" w:pos="1134"/>
          <w:tab w:val="left" w:pos="0"/>
          <w:tab w:val="left" w:pos="284"/>
        </w:tabs>
        <w:spacing w:after="120"/>
        <w:ind w:left="0" w:firstLine="0"/>
      </w:pPr>
      <w:r w:rsidRPr="00CA7555">
        <w:t>Legii</w:t>
      </w:r>
      <w:r w:rsidR="00DA6115" w:rsidRPr="00CA7555">
        <w:t>nr.</w:t>
      </w:r>
      <w:r w:rsidR="001C03B0" w:rsidRPr="00CA7555">
        <w:t>131/2015 privind achizi</w:t>
      </w:r>
      <w:r w:rsidR="001C03B0" w:rsidRPr="00CA7555">
        <w:rPr>
          <w:rFonts w:ascii="Calibri" w:hAnsi="Calibri"/>
        </w:rPr>
        <w:t>ț</w:t>
      </w:r>
      <w:r w:rsidR="001C03B0" w:rsidRPr="00CA7555">
        <w:t xml:space="preserve">iile </w:t>
      </w:r>
      <w:r w:rsidR="00AD17E8" w:rsidRPr="00CA7555">
        <w:t>publice;</w:t>
      </w:r>
    </w:p>
    <w:p w:rsidR="00352B05" w:rsidRPr="00CA7555" w:rsidRDefault="000861E6" w:rsidP="00916B4F">
      <w:pPr>
        <w:pStyle w:val="a"/>
        <w:numPr>
          <w:ilvl w:val="0"/>
          <w:numId w:val="17"/>
        </w:numPr>
        <w:tabs>
          <w:tab w:val="clear" w:pos="1134"/>
          <w:tab w:val="left" w:pos="-284"/>
          <w:tab w:val="left" w:pos="284"/>
        </w:tabs>
        <w:spacing w:after="120"/>
        <w:ind w:left="-284" w:firstLine="284"/>
      </w:pPr>
      <w:hyperlink r:id="rId8" w:history="1">
        <w:r w:rsidR="00DA6115" w:rsidRPr="00CA7555">
          <w:rPr>
            <w:rStyle w:val="af4"/>
            <w:rFonts w:eastAsiaTheme="majorEastAsia"/>
            <w:bCs/>
            <w:color w:val="auto"/>
            <w:u w:val="none"/>
            <w:bdr w:val="none" w:sz="0" w:space="0" w:color="auto" w:frame="1"/>
            <w:shd w:val="clear" w:color="auto" w:fill="FFFFFF"/>
          </w:rPr>
          <w:t>Hotărârii Guvernului nr.</w:t>
        </w:r>
        <w:r w:rsidR="004B16DD" w:rsidRPr="00CA7555">
          <w:rPr>
            <w:rStyle w:val="af4"/>
            <w:rFonts w:eastAsiaTheme="majorEastAsia"/>
            <w:bCs/>
            <w:color w:val="auto"/>
            <w:u w:val="none"/>
            <w:bdr w:val="none" w:sz="0" w:space="0" w:color="auto" w:frame="1"/>
            <w:shd w:val="clear" w:color="auto" w:fill="FFFFFF"/>
          </w:rPr>
          <w:t>638/2020 pentru aprobarea Regulamentului privind achizi</w:t>
        </w:r>
        <w:r w:rsidR="004B16DD" w:rsidRPr="00CA7555">
          <w:rPr>
            <w:rStyle w:val="af4"/>
            <w:rFonts w:ascii="Calibri" w:eastAsiaTheme="majorEastAsia" w:hAnsi="Calibri"/>
            <w:bCs/>
            <w:color w:val="auto"/>
            <w:u w:val="none"/>
            <w:bdr w:val="none" w:sz="0" w:space="0" w:color="auto" w:frame="1"/>
            <w:shd w:val="clear" w:color="auto" w:fill="FFFFFF"/>
          </w:rPr>
          <w:t>ț</w:t>
        </w:r>
        <w:r w:rsidR="004B16DD" w:rsidRPr="00CA7555">
          <w:rPr>
            <w:rStyle w:val="af4"/>
            <w:rFonts w:eastAsiaTheme="majorEastAsia"/>
            <w:bCs/>
            <w:color w:val="auto"/>
            <w:u w:val="none"/>
            <w:bdr w:val="none" w:sz="0" w:space="0" w:color="auto" w:frame="1"/>
            <w:shd w:val="clear" w:color="auto" w:fill="FFFFFF"/>
          </w:rPr>
          <w:t>iile publice de lucrări</w:t>
        </w:r>
      </w:hyperlink>
      <w:r w:rsidR="00EC7F38" w:rsidRPr="00CA7555">
        <w:rPr>
          <w:rStyle w:val="aff0"/>
          <w:b w:val="0"/>
          <w:bdr w:val="none" w:sz="0" w:space="0" w:color="auto" w:frame="1"/>
          <w:shd w:val="clear" w:color="auto" w:fill="FFFFFF"/>
        </w:rPr>
        <w:t>.</w:t>
      </w:r>
    </w:p>
    <w:p w:rsidR="00A50D0A" w:rsidRPr="00CA7555" w:rsidRDefault="001C03B0" w:rsidP="00916B4F">
      <w:pPr>
        <w:pStyle w:val="a"/>
        <w:numPr>
          <w:ilvl w:val="0"/>
          <w:numId w:val="16"/>
        </w:numPr>
        <w:tabs>
          <w:tab w:val="clear" w:pos="1134"/>
          <w:tab w:val="left" w:pos="-284"/>
          <w:tab w:val="left" w:pos="196"/>
          <w:tab w:val="left" w:pos="567"/>
        </w:tabs>
        <w:spacing w:after="120"/>
        <w:ind w:left="-284" w:firstLine="284"/>
        <w:rPr>
          <w:color w:val="000000" w:themeColor="text1"/>
        </w:rPr>
      </w:pPr>
      <w:r w:rsidRPr="00CA7555">
        <w:t>În cazul în care autoritatea contractantă ini</w:t>
      </w:r>
      <w:r w:rsidRPr="00CA7555">
        <w:rPr>
          <w:rFonts w:ascii="Calibri" w:hAnsi="Calibri"/>
        </w:rPr>
        <w:t>ț</w:t>
      </w:r>
      <w:r w:rsidRPr="00CA7555">
        <w:t>iază un acord-cadru, ca modalitate specială de atribuire a contractelor de achizi</w:t>
      </w:r>
      <w:r w:rsidRPr="00CA7555">
        <w:rPr>
          <w:rFonts w:ascii="Calibri" w:hAnsi="Calibri"/>
        </w:rPr>
        <w:t>ț</w:t>
      </w:r>
      <w:r w:rsidRPr="00CA7555">
        <w:t xml:space="preserve">ii publice de lucrări </w:t>
      </w:r>
      <w:r w:rsidR="004210B8" w:rsidRPr="00CA7555">
        <w:t xml:space="preserve">sau lucrări </w:t>
      </w:r>
      <w:r w:rsidRPr="00CA7555">
        <w:rPr>
          <w:rFonts w:ascii="Calibri" w:hAnsi="Calibri"/>
        </w:rPr>
        <w:t>ș</w:t>
      </w:r>
      <w:r w:rsidRPr="00CA7555">
        <w:t xml:space="preserve">i servicii de proiectare, </w:t>
      </w:r>
      <w:r w:rsidR="004B16DD" w:rsidRPr="00CA7555">
        <w:t xml:space="preserve">procedura </w:t>
      </w:r>
      <w:r w:rsidR="00033577" w:rsidRPr="00CA7555">
        <w:t>se  desfă</w:t>
      </w:r>
      <w:r w:rsidR="00033577" w:rsidRPr="00CA7555">
        <w:rPr>
          <w:rFonts w:ascii="Calibri" w:hAnsi="Calibri"/>
        </w:rPr>
        <w:t>ș</w:t>
      </w:r>
      <w:r w:rsidR="00033577" w:rsidRPr="00CA7555">
        <w:t>oară</w:t>
      </w:r>
      <w:r w:rsidRPr="00CA7555">
        <w:t xml:space="preserve"> conform</w:t>
      </w:r>
      <w:r w:rsidR="0075550B" w:rsidRPr="00CA7555">
        <w:rPr>
          <w:color w:val="000000" w:themeColor="text1"/>
        </w:rPr>
        <w:t>Regulamentului cu privire la acordul-cadru ca modalitate specială de atribuire a contractelor de achizi</w:t>
      </w:r>
      <w:r w:rsidR="0075550B" w:rsidRPr="00CA7555">
        <w:rPr>
          <w:rFonts w:ascii="Calibri" w:hAnsi="Calibri"/>
          <w:color w:val="000000" w:themeColor="text1"/>
        </w:rPr>
        <w:t>ț</w:t>
      </w:r>
      <w:r w:rsidR="0075550B" w:rsidRPr="00CA7555">
        <w:rPr>
          <w:color w:val="000000" w:themeColor="text1"/>
        </w:rPr>
        <w:t>i</w:t>
      </w:r>
      <w:r w:rsidR="00FB21E6" w:rsidRPr="00CA7555">
        <w:rPr>
          <w:color w:val="000000" w:themeColor="text1"/>
        </w:rPr>
        <w:t>i</w:t>
      </w:r>
      <w:r w:rsidR="00491A8B" w:rsidRPr="00CA7555">
        <w:rPr>
          <w:color w:val="000000" w:themeColor="text1"/>
        </w:rPr>
        <w:t>publice,</w:t>
      </w:r>
      <w:r w:rsidR="0075550B" w:rsidRPr="00CA7555">
        <w:rPr>
          <w:color w:val="000000" w:themeColor="text1"/>
        </w:rPr>
        <w:t xml:space="preserve"> aproba</w:t>
      </w:r>
      <w:r w:rsidR="00DA6115" w:rsidRPr="00CA7555">
        <w:rPr>
          <w:color w:val="000000" w:themeColor="text1"/>
        </w:rPr>
        <w:t>t prin Hotărârea Guvernului nr.</w:t>
      </w:r>
      <w:r w:rsidR="0075550B" w:rsidRPr="00CA7555">
        <w:rPr>
          <w:color w:val="000000" w:themeColor="text1"/>
        </w:rPr>
        <w:t>694</w:t>
      </w:r>
      <w:r w:rsidR="00101CBC" w:rsidRPr="00CA7555">
        <w:rPr>
          <w:color w:val="000000" w:themeColor="text1"/>
        </w:rPr>
        <w:t>/</w:t>
      </w:r>
      <w:r w:rsidR="0075550B" w:rsidRPr="00CA7555">
        <w:rPr>
          <w:color w:val="000000" w:themeColor="text1"/>
        </w:rPr>
        <w:t>2020.</w:t>
      </w:r>
    </w:p>
    <w:p w:rsidR="009F6B02" w:rsidRPr="00CA7555" w:rsidRDefault="009F6B02" w:rsidP="00916B4F">
      <w:pPr>
        <w:pStyle w:val="a"/>
        <w:numPr>
          <w:ilvl w:val="0"/>
          <w:numId w:val="16"/>
        </w:numPr>
        <w:tabs>
          <w:tab w:val="left" w:pos="-284"/>
          <w:tab w:val="left" w:pos="196"/>
          <w:tab w:val="left" w:pos="426"/>
        </w:tabs>
        <w:spacing w:after="120"/>
        <w:ind w:left="-284" w:firstLine="284"/>
      </w:pPr>
      <w:r w:rsidRPr="00CA7555">
        <w:t>În cazul în care autoritatea contractantă ini</w:t>
      </w:r>
      <w:r w:rsidRPr="00CA7555">
        <w:rPr>
          <w:rFonts w:ascii="Calibri" w:hAnsi="Calibri"/>
        </w:rPr>
        <w:t>ț</w:t>
      </w:r>
      <w:r w:rsidRPr="00CA7555">
        <w:t xml:space="preserve">iază procedura de negociere, </w:t>
      </w:r>
      <w:r w:rsidR="00CA027D" w:rsidRPr="00CA7555">
        <w:t xml:space="preserve">procedura </w:t>
      </w:r>
      <w:r w:rsidRPr="00CA7555">
        <w:t>se desfă</w:t>
      </w:r>
      <w:r w:rsidRPr="00CA7555">
        <w:rPr>
          <w:rFonts w:ascii="Calibri" w:hAnsi="Calibri"/>
        </w:rPr>
        <w:t>ș</w:t>
      </w:r>
      <w:r w:rsidR="00033577" w:rsidRPr="00CA7555">
        <w:t>oară</w:t>
      </w:r>
      <w:r w:rsidRPr="00CA7555">
        <w:t xml:space="preserve"> conformRegulamentului cu privire la achizi</w:t>
      </w:r>
      <w:r w:rsidRPr="00CA7555">
        <w:rPr>
          <w:rFonts w:ascii="Calibri" w:hAnsi="Calibri"/>
        </w:rPr>
        <w:t>ț</w:t>
      </w:r>
      <w:r w:rsidRPr="00CA7555">
        <w:t>iile publice folosind procedura de negociere</w:t>
      </w:r>
      <w:r w:rsidR="00E322C9" w:rsidRPr="00CA7555">
        <w:t>,</w:t>
      </w:r>
      <w:r w:rsidR="00BB0C40" w:rsidRPr="00CA7555">
        <w:t xml:space="preserve"> aprobat prin</w:t>
      </w:r>
      <w:r w:rsidRPr="00CA7555">
        <w:t xml:space="preserve">  Hotărârea Gu</w:t>
      </w:r>
      <w:r w:rsidR="00BB0C40" w:rsidRPr="00CA7555">
        <w:t>vernului nr.599</w:t>
      </w:r>
      <w:r w:rsidR="00101CBC" w:rsidRPr="00CA7555">
        <w:t>/</w:t>
      </w:r>
      <w:r w:rsidR="00BB0C40" w:rsidRPr="00CA7555">
        <w:t>2020.</w:t>
      </w:r>
    </w:p>
    <w:p w:rsidR="00E000AD" w:rsidRPr="00CA7555" w:rsidRDefault="00E000AD" w:rsidP="00916B4F">
      <w:pPr>
        <w:pStyle w:val="a"/>
        <w:numPr>
          <w:ilvl w:val="0"/>
          <w:numId w:val="16"/>
        </w:numPr>
        <w:tabs>
          <w:tab w:val="left" w:pos="-284"/>
          <w:tab w:val="left" w:pos="196"/>
          <w:tab w:val="left" w:pos="567"/>
        </w:tabs>
        <w:spacing w:after="120"/>
        <w:ind w:left="-284" w:firstLine="284"/>
      </w:pPr>
      <w:r w:rsidRPr="00CA7555">
        <w:t xml:space="preserve"> În cazul în care autoritatea contractantă ini</w:t>
      </w:r>
      <w:r w:rsidRPr="00CA7555">
        <w:rPr>
          <w:rFonts w:ascii="Calibri" w:hAnsi="Calibri"/>
        </w:rPr>
        <w:t>ț</w:t>
      </w:r>
      <w:r w:rsidRPr="00CA7555">
        <w:t xml:space="preserve">iază </w:t>
      </w:r>
      <w:r w:rsidR="00341C8C" w:rsidRPr="00CA7555">
        <w:t>proceduri cu preselec</w:t>
      </w:r>
      <w:r w:rsidR="00341C8C" w:rsidRPr="00CA7555">
        <w:rPr>
          <w:rFonts w:ascii="Calibri" w:hAnsi="Calibri"/>
        </w:rPr>
        <w:t>ț</w:t>
      </w:r>
      <w:r w:rsidR="00341C8C" w:rsidRPr="00CA7555">
        <w:t>ie</w:t>
      </w:r>
      <w:r w:rsidR="00482E77" w:rsidRPr="00CA7555">
        <w:t xml:space="preserve"> se </w:t>
      </w:r>
      <w:r w:rsidR="00341C8C" w:rsidRPr="00CA7555">
        <w:t>utiliz</w:t>
      </w:r>
      <w:r w:rsidR="00482E77" w:rsidRPr="00CA7555">
        <w:t>ează</w:t>
      </w:r>
      <w:r w:rsidR="0074736A" w:rsidRPr="00CA7555">
        <w:t xml:space="preserve">anexele ce </w:t>
      </w:r>
      <w:r w:rsidR="0074736A" w:rsidRPr="00CA7555">
        <w:rPr>
          <w:rFonts w:ascii="Calibri" w:hAnsi="Calibri"/>
        </w:rPr>
        <w:t>ț</w:t>
      </w:r>
      <w:r w:rsidR="0074736A" w:rsidRPr="00CA7555">
        <w:t>in de procedurile date</w:t>
      </w:r>
      <w:r w:rsidR="00482E77" w:rsidRPr="00CA7555">
        <w:t xml:space="preserve">: </w:t>
      </w:r>
      <w:r w:rsidR="0072565E" w:rsidRPr="00CA7555">
        <w:t>a</w:t>
      </w:r>
      <w:r w:rsidR="00482E77" w:rsidRPr="00CA7555">
        <w:t>nex</w:t>
      </w:r>
      <w:r w:rsidR="0072565E" w:rsidRPr="00CA7555">
        <w:t>ele</w:t>
      </w:r>
      <w:r w:rsidR="00482E77" w:rsidRPr="00CA7555">
        <w:t xml:space="preserve"> nr.1, </w:t>
      </w:r>
      <w:r w:rsidR="0072565E" w:rsidRPr="00CA7555">
        <w:t>nr.3-</w:t>
      </w:r>
      <w:r w:rsidR="00482E77" w:rsidRPr="00CA7555">
        <w:t xml:space="preserve"> 6</w:t>
      </w:r>
      <w:r w:rsidR="00543226" w:rsidRPr="00CA7555">
        <w:t>, nr.2</w:t>
      </w:r>
      <w:r w:rsidR="00033577" w:rsidRPr="00CA7555">
        <w:t>5</w:t>
      </w:r>
      <w:r w:rsidR="00543226" w:rsidRPr="00CA7555">
        <w:t xml:space="preserve"> </w:t>
      </w:r>
      <w:r w:rsidR="00543226" w:rsidRPr="00CA7555">
        <w:rPr>
          <w:rFonts w:ascii="Calibri" w:hAnsi="Calibri"/>
        </w:rPr>
        <w:t>ș</w:t>
      </w:r>
      <w:r w:rsidR="00543226" w:rsidRPr="00CA7555">
        <w:t xml:space="preserve">i </w:t>
      </w:r>
      <w:r w:rsidR="0072565E" w:rsidRPr="00CA7555">
        <w:t>nr.</w:t>
      </w:r>
      <w:r w:rsidR="00543226" w:rsidRPr="00CA7555">
        <w:t>2</w:t>
      </w:r>
      <w:r w:rsidR="00033577" w:rsidRPr="00CA7555">
        <w:t>6</w:t>
      </w:r>
      <w:r w:rsidR="00350122" w:rsidRPr="00CA7555">
        <w:t>.</w:t>
      </w:r>
    </w:p>
    <w:p w:rsidR="00A50D0A" w:rsidRPr="00CA7555" w:rsidRDefault="001C03B0" w:rsidP="00916B4F">
      <w:pPr>
        <w:pStyle w:val="a"/>
        <w:numPr>
          <w:ilvl w:val="0"/>
          <w:numId w:val="16"/>
        </w:numPr>
        <w:tabs>
          <w:tab w:val="clear" w:pos="1134"/>
          <w:tab w:val="left" w:pos="-284"/>
          <w:tab w:val="left" w:pos="196"/>
          <w:tab w:val="left" w:pos="426"/>
        </w:tabs>
        <w:spacing w:after="120"/>
        <w:ind w:left="-284" w:firstLine="284"/>
      </w:pPr>
      <w:r w:rsidRPr="00CA7555">
        <w:t xml:space="preserve">Ofertantul suportă toate costurile </w:t>
      </w:r>
      <w:r w:rsidR="008E672B" w:rsidRPr="00CA7555">
        <w:t xml:space="preserve">asociate elaborării </w:t>
      </w:r>
      <w:r w:rsidR="008E672B" w:rsidRPr="00CA7555">
        <w:rPr>
          <w:rFonts w:ascii="Calibri" w:hAnsi="Calibri"/>
        </w:rPr>
        <w:t>ș</w:t>
      </w:r>
      <w:r w:rsidR="008E672B" w:rsidRPr="00CA7555">
        <w:t xml:space="preserve">i prezentării ofertei sale, precum </w:t>
      </w:r>
      <w:r w:rsidR="008E672B" w:rsidRPr="00CA7555">
        <w:rPr>
          <w:rFonts w:ascii="Calibri" w:hAnsi="Calibri"/>
        </w:rPr>
        <w:t>ș</w:t>
      </w:r>
      <w:r w:rsidR="008E672B" w:rsidRPr="00CA7555">
        <w:t>i documentelor care o înso</w:t>
      </w:r>
      <w:r w:rsidR="008E672B" w:rsidRPr="00CA7555">
        <w:rPr>
          <w:rFonts w:ascii="Calibri" w:hAnsi="Calibri"/>
        </w:rPr>
        <w:t>ț</w:t>
      </w:r>
      <w:r w:rsidR="008E672B" w:rsidRPr="00CA7555">
        <w:t>esc</w:t>
      </w:r>
      <w:r w:rsidR="00C670F2" w:rsidRPr="00CA7555">
        <w:t>.</w:t>
      </w:r>
    </w:p>
    <w:p w:rsidR="00A50D0A" w:rsidRPr="00CA7555" w:rsidRDefault="00E42F35" w:rsidP="00916B4F">
      <w:pPr>
        <w:pStyle w:val="a"/>
        <w:numPr>
          <w:ilvl w:val="0"/>
          <w:numId w:val="16"/>
        </w:numPr>
        <w:tabs>
          <w:tab w:val="clear" w:pos="1134"/>
          <w:tab w:val="left" w:pos="-284"/>
          <w:tab w:val="left" w:pos="196"/>
          <w:tab w:val="left" w:pos="426"/>
        </w:tabs>
        <w:spacing w:after="120"/>
        <w:ind w:left="-284" w:firstLine="284"/>
      </w:pPr>
      <w:r w:rsidRPr="00CA7555">
        <w:t xml:space="preserve">Cererea de </w:t>
      </w:r>
      <w:r w:rsidR="00FC1922" w:rsidRPr="00CA7555">
        <w:t>parti</w:t>
      </w:r>
      <w:r w:rsidRPr="00CA7555">
        <w:t>cipare</w:t>
      </w:r>
      <w:r w:rsidR="00590C16" w:rsidRPr="00CA7555">
        <w:t xml:space="preserve"> (a</w:t>
      </w:r>
      <w:r w:rsidR="00482E77" w:rsidRPr="00CA7555">
        <w:t>nexa nr.7)</w:t>
      </w:r>
      <w:r w:rsidRPr="00CA7555">
        <w:t xml:space="preserve">, </w:t>
      </w:r>
      <w:r w:rsidR="001C03B0" w:rsidRPr="00CA7555">
        <w:t>Oferta, Documentul Unic de Achizi</w:t>
      </w:r>
      <w:r w:rsidR="001C03B0" w:rsidRPr="00CA7555">
        <w:rPr>
          <w:rFonts w:ascii="Calibri" w:hAnsi="Calibri"/>
        </w:rPr>
        <w:t>ț</w:t>
      </w:r>
      <w:r w:rsidR="001C03B0" w:rsidRPr="00CA7555">
        <w:t xml:space="preserve">ii European (în continuare </w:t>
      </w:r>
      <w:r w:rsidR="00B927F6" w:rsidRPr="00CA7555">
        <w:t xml:space="preserve">- </w:t>
      </w:r>
      <w:r w:rsidR="001C03B0" w:rsidRPr="00CA7555">
        <w:t xml:space="preserve">DUAE), </w:t>
      </w:r>
      <w:r w:rsidR="008A42E8" w:rsidRPr="00CA7555">
        <w:t>documenta</w:t>
      </w:r>
      <w:r w:rsidR="008A42E8" w:rsidRPr="00CA7555">
        <w:rPr>
          <w:rFonts w:ascii="Calibri" w:hAnsi="Calibri"/>
        </w:rPr>
        <w:t>ț</w:t>
      </w:r>
      <w:r w:rsidR="008A42E8" w:rsidRPr="00CA7555">
        <w:t xml:space="preserve">ia </w:t>
      </w:r>
      <w:r w:rsidR="001C03B0" w:rsidRPr="00CA7555">
        <w:t xml:space="preserve">de atribuire, caietul de sarcini şi toată corespondenţa dintre ofertant şi autoritatea contractantă </w:t>
      </w:r>
      <w:r w:rsidR="008A42E8" w:rsidRPr="00CA7555">
        <w:t>se întocme</w:t>
      </w:r>
      <w:r w:rsidR="008A42E8" w:rsidRPr="00CA7555">
        <w:rPr>
          <w:rFonts w:ascii="Calibri" w:hAnsi="Calibri"/>
        </w:rPr>
        <w:t>ș</w:t>
      </w:r>
      <w:r w:rsidR="008A42E8" w:rsidRPr="00CA7555">
        <w:t xml:space="preserve">te </w:t>
      </w:r>
      <w:r w:rsidR="001C03B0" w:rsidRPr="00CA7555">
        <w:t>în limba română</w:t>
      </w:r>
      <w:r w:rsidR="007D2250" w:rsidRPr="00CA7555">
        <w:t>sau</w:t>
      </w:r>
      <w:r w:rsidR="0089513B" w:rsidRPr="00CA7555">
        <w:t>,</w:t>
      </w:r>
      <w:r w:rsidR="00FD1157" w:rsidRPr="00CA7555">
        <w:t xml:space="preserve"> după caz, toate documentele enumerate pot fi întocmite şi în una din limbile de circulaţie internaţională.</w:t>
      </w:r>
      <w:r w:rsidR="001C03B0" w:rsidRPr="00CA7555">
        <w:t xml:space="preserve">Documentele justificative şi literatura de specialitate tipărită, care fac parte din ofertă, pot fi </w:t>
      </w:r>
      <w:r w:rsidR="008A42E8" w:rsidRPr="00CA7555">
        <w:t xml:space="preserve">întocmite </w:t>
      </w:r>
      <w:r w:rsidR="001C03B0" w:rsidRPr="00CA7555">
        <w:t xml:space="preserve">în altă limbă, </w:t>
      </w:r>
      <w:r w:rsidR="00FD1157" w:rsidRPr="00CA7555">
        <w:t>specificată în documentaţia de atribuire,</w:t>
      </w:r>
      <w:r w:rsidR="001C03B0" w:rsidRPr="00CA7555">
        <w:t>cu condiţia ca acestea să fie însoţite de o traducere exactă a fragmentelor relevante în limba română.</w:t>
      </w:r>
    </w:p>
    <w:p w:rsidR="00946421" w:rsidRPr="00CA7555" w:rsidRDefault="00946421" w:rsidP="00916B4F">
      <w:pPr>
        <w:pStyle w:val="a"/>
        <w:numPr>
          <w:ilvl w:val="0"/>
          <w:numId w:val="16"/>
        </w:numPr>
        <w:tabs>
          <w:tab w:val="clear" w:pos="1134"/>
          <w:tab w:val="left" w:pos="-284"/>
          <w:tab w:val="left" w:pos="196"/>
          <w:tab w:val="left" w:pos="426"/>
        </w:tabs>
        <w:spacing w:after="120"/>
        <w:ind w:left="-284" w:firstLine="284"/>
      </w:pPr>
      <w:r w:rsidRPr="00CA7555">
        <w:t>La achizi</w:t>
      </w:r>
      <w:r w:rsidRPr="00CA7555">
        <w:rPr>
          <w:rFonts w:ascii="Calibri" w:hAnsi="Calibri"/>
        </w:rPr>
        <w:t>ț</w:t>
      </w:r>
      <w:r w:rsidRPr="00CA7555">
        <w:t>ia de lucrări termenul de când a fost elaborat proiectul nu trebuie să depă</w:t>
      </w:r>
      <w:r w:rsidRPr="00CA7555">
        <w:rPr>
          <w:rFonts w:ascii="Calibri" w:hAnsi="Calibri"/>
        </w:rPr>
        <w:t>ș</w:t>
      </w:r>
      <w:r w:rsidRPr="00CA7555">
        <w:t>ească perioada de doi ani, în caz contrar, autoritatea contractantă este obligată să actualizeze documenta</w:t>
      </w:r>
      <w:r w:rsidRPr="00CA7555">
        <w:rPr>
          <w:rFonts w:ascii="Calibri" w:hAnsi="Calibri"/>
        </w:rPr>
        <w:t>ț</w:t>
      </w:r>
      <w:r w:rsidRPr="00CA7555">
        <w:t>ia de proiect, înainte de ini</w:t>
      </w:r>
      <w:r w:rsidRPr="00CA7555">
        <w:rPr>
          <w:rFonts w:ascii="Calibri" w:hAnsi="Calibri"/>
        </w:rPr>
        <w:t>ț</w:t>
      </w:r>
      <w:r w:rsidRPr="00CA7555">
        <w:t>ierea procedurii de achizi</w:t>
      </w:r>
      <w:r w:rsidRPr="00CA7555">
        <w:rPr>
          <w:rFonts w:ascii="Calibri" w:hAnsi="Calibri"/>
        </w:rPr>
        <w:t>ț</w:t>
      </w:r>
      <w:r w:rsidRPr="00CA7555">
        <w:t>ie.</w:t>
      </w:r>
    </w:p>
    <w:p w:rsidR="00862010" w:rsidRPr="00CA7555" w:rsidRDefault="00862010" w:rsidP="00916B4F">
      <w:pPr>
        <w:pStyle w:val="a"/>
        <w:numPr>
          <w:ilvl w:val="0"/>
          <w:numId w:val="16"/>
        </w:numPr>
        <w:tabs>
          <w:tab w:val="clear" w:pos="1134"/>
          <w:tab w:val="left" w:pos="-284"/>
          <w:tab w:val="left" w:pos="196"/>
          <w:tab w:val="left" w:pos="426"/>
        </w:tabs>
        <w:spacing w:after="120"/>
        <w:ind w:left="-284" w:firstLine="284"/>
      </w:pPr>
      <w:r w:rsidRPr="00CA7555">
        <w:lastRenderedPageBreak/>
        <w:t>În cazul achizi</w:t>
      </w:r>
      <w:r w:rsidRPr="00CA7555">
        <w:rPr>
          <w:rFonts w:ascii="Calibri" w:hAnsi="Calibri"/>
        </w:rPr>
        <w:t>ț</w:t>
      </w:r>
      <w:r w:rsidRPr="00CA7555">
        <w:t xml:space="preserve">iilor de servicii de proiectare,proiectanţii de construcţii sunt obligaţisă exercite supravegherea de autor </w:t>
      </w:r>
      <w:r w:rsidR="00FE14A2" w:rsidRPr="00CA7555">
        <w:t>pe tot parcursul execu</w:t>
      </w:r>
      <w:r w:rsidR="00FE14A2" w:rsidRPr="00CA7555">
        <w:rPr>
          <w:rFonts w:ascii="Calibri" w:hAnsi="Calibri"/>
        </w:rPr>
        <w:t>ț</w:t>
      </w:r>
      <w:r w:rsidR="00FE14A2" w:rsidRPr="00CA7555">
        <w:t>iei lucrărilor.</w:t>
      </w:r>
    </w:p>
    <w:p w:rsidR="00A50D0A" w:rsidRPr="00CA7555" w:rsidRDefault="001C03B0" w:rsidP="00916B4F">
      <w:pPr>
        <w:pStyle w:val="a"/>
        <w:numPr>
          <w:ilvl w:val="0"/>
          <w:numId w:val="16"/>
        </w:numPr>
        <w:tabs>
          <w:tab w:val="clear" w:pos="1134"/>
          <w:tab w:val="left" w:pos="-284"/>
          <w:tab w:val="left" w:pos="196"/>
          <w:tab w:val="left" w:pos="426"/>
        </w:tabs>
        <w:spacing w:after="120"/>
        <w:ind w:left="-284" w:firstLine="284"/>
      </w:pPr>
      <w:r w:rsidRPr="00CA7555">
        <w:t xml:space="preserve">Autoritatea contractantă are obligaţia </w:t>
      </w:r>
      <w:r w:rsidR="00537904" w:rsidRPr="00CA7555">
        <w:t xml:space="preserve">de a asigura accesul </w:t>
      </w:r>
      <w:r w:rsidR="00EB65F6" w:rsidRPr="00CA7555">
        <w:t xml:space="preserve">ofertantului/ofertanţilor </w:t>
      </w:r>
      <w:r w:rsidR="00215AC6" w:rsidRPr="00CA7555">
        <w:t>să viziteze amplasamentul lucrării de construcţie sau obiectul supus proiectării în scopul elaborării ofertei pentru participare la procedura de atribuire a contractului de achizi</w:t>
      </w:r>
      <w:r w:rsidR="00215AC6" w:rsidRPr="00CA7555">
        <w:rPr>
          <w:rFonts w:ascii="Calibri" w:hAnsi="Calibri"/>
        </w:rPr>
        <w:t>ț</w:t>
      </w:r>
      <w:r w:rsidR="00215AC6" w:rsidRPr="00CA7555">
        <w:t xml:space="preserve">ie publică de lucrărisau </w:t>
      </w:r>
      <w:r w:rsidR="00491A8B" w:rsidRPr="00CA7555">
        <w:t>procedura de atribuire a contractului de achizi</w:t>
      </w:r>
      <w:r w:rsidR="00491A8B" w:rsidRPr="00CA7555">
        <w:rPr>
          <w:rFonts w:ascii="Calibri" w:hAnsi="Calibri"/>
        </w:rPr>
        <w:t>ț</w:t>
      </w:r>
      <w:r w:rsidR="00491A8B" w:rsidRPr="00CA7555">
        <w:t>ie publică de servicii</w:t>
      </w:r>
      <w:r w:rsidR="00215AC6" w:rsidRPr="00CA7555">
        <w:t xml:space="preserve"> de proiectare </w:t>
      </w:r>
      <w:r w:rsidR="00215AC6" w:rsidRPr="00CA7555">
        <w:rPr>
          <w:rFonts w:ascii="Calibri" w:hAnsi="Calibri"/>
        </w:rPr>
        <w:t>ș</w:t>
      </w:r>
      <w:r w:rsidR="00215AC6" w:rsidRPr="00CA7555">
        <w:t>i de lucrări.</w:t>
      </w:r>
    </w:p>
    <w:p w:rsidR="00A50D0A" w:rsidRPr="00CA7555" w:rsidRDefault="001C03B0" w:rsidP="00916B4F">
      <w:pPr>
        <w:pStyle w:val="a"/>
        <w:numPr>
          <w:ilvl w:val="0"/>
          <w:numId w:val="16"/>
        </w:numPr>
        <w:tabs>
          <w:tab w:val="clear" w:pos="1134"/>
          <w:tab w:val="left" w:pos="-284"/>
          <w:tab w:val="left" w:pos="196"/>
          <w:tab w:val="left" w:pos="426"/>
        </w:tabs>
        <w:spacing w:after="120"/>
        <w:ind w:left="-284" w:firstLine="284"/>
      </w:pPr>
      <w:r w:rsidRPr="00CA7555">
        <w:t xml:space="preserve">Ofertantului i se </w:t>
      </w:r>
      <w:r w:rsidR="00177A21" w:rsidRPr="00CA7555">
        <w:t>permite</w:t>
      </w:r>
      <w:r w:rsidRPr="00CA7555">
        <w:t xml:space="preserve"> să viziteze şi să examineze amplasamentul lucrării sau obiectul supus proiectării, inclusiv împrejurimile</w:t>
      </w:r>
      <w:r w:rsidR="00762C66" w:rsidRPr="00CA7555">
        <w:t xml:space="preserve">, </w:t>
      </w:r>
      <w:r w:rsidR="00762C66" w:rsidRPr="00CA7555">
        <w:rPr>
          <w:rFonts w:ascii="Calibri" w:hAnsi="Calibri"/>
        </w:rPr>
        <w:t>ș</w:t>
      </w:r>
      <w:r w:rsidR="00762C66" w:rsidRPr="00CA7555">
        <w:t>i să ob</w:t>
      </w:r>
      <w:r w:rsidR="00762C66" w:rsidRPr="00CA7555">
        <w:rPr>
          <w:rFonts w:ascii="Calibri" w:hAnsi="Calibri"/>
        </w:rPr>
        <w:t>ț</w:t>
      </w:r>
      <w:r w:rsidR="00762C66" w:rsidRPr="00CA7555">
        <w:t>ină toate informa</w:t>
      </w:r>
      <w:r w:rsidR="00762C66" w:rsidRPr="00CA7555">
        <w:rPr>
          <w:rFonts w:ascii="Calibri" w:hAnsi="Calibri"/>
        </w:rPr>
        <w:t>ț</w:t>
      </w:r>
      <w:r w:rsidR="00762C66" w:rsidRPr="00CA7555">
        <w:t>iile care pot fi necesare în vederea elaborării ofertei</w:t>
      </w:r>
      <w:r w:rsidRPr="00CA7555">
        <w:t>. În cadrul vizitei ofertantul îşi asumă riscul producerii unui eventual accident care s-ar putea solda cu moartea sau rănirea fizică a unei persoane şi/sau cu pierderea ori deteriorarea proprietăţii. Ofertantul suport</w:t>
      </w:r>
      <w:r w:rsidR="00C32620" w:rsidRPr="00CA7555">
        <w:t>ă</w:t>
      </w:r>
      <w:r w:rsidRPr="00CA7555">
        <w:t xml:space="preserve"> orice eventuale cheltuieli, pierderi sau daune ca rezultat al vizitării amplasamentului lucrării.</w:t>
      </w:r>
    </w:p>
    <w:p w:rsidR="00D22624" w:rsidRPr="00CA7555" w:rsidRDefault="001C03B0" w:rsidP="00916B4F">
      <w:pPr>
        <w:pStyle w:val="a"/>
        <w:numPr>
          <w:ilvl w:val="0"/>
          <w:numId w:val="16"/>
        </w:numPr>
        <w:tabs>
          <w:tab w:val="clear" w:pos="1134"/>
          <w:tab w:val="left" w:pos="-284"/>
          <w:tab w:val="left" w:pos="196"/>
          <w:tab w:val="left" w:pos="426"/>
        </w:tabs>
        <w:spacing w:after="120"/>
        <w:ind w:left="-284" w:firstLine="284"/>
      </w:pPr>
      <w:r w:rsidRPr="00CA7555">
        <w:t xml:space="preserve">În cazul în care autoritatea contractantă a depistat că ofertantul a fost implicat în practicile descrise </w:t>
      </w:r>
      <w:r w:rsidR="00DD5423" w:rsidRPr="00CA7555">
        <w:t>la</w:t>
      </w:r>
      <w:r w:rsidR="00156CFC" w:rsidRPr="00CA7555">
        <w:t>pct.</w:t>
      </w:r>
      <w:r w:rsidR="009F5BE7" w:rsidRPr="00CA7555">
        <w:t>28</w:t>
      </w:r>
      <w:r w:rsidR="008D1DA6" w:rsidRPr="00CA7555">
        <w:t xml:space="preserve"> </w:t>
      </w:r>
      <w:r w:rsidR="008D1DA6" w:rsidRPr="00CA7555">
        <w:rPr>
          <w:rFonts w:ascii="Calibri" w:hAnsi="Calibri"/>
        </w:rPr>
        <w:t>ș</w:t>
      </w:r>
      <w:r w:rsidR="008D1DA6" w:rsidRPr="00CA7555">
        <w:t>i</w:t>
      </w:r>
      <w:r w:rsidRPr="00CA7555">
        <w:t>pct.</w:t>
      </w:r>
      <w:r w:rsidR="00DA6115" w:rsidRPr="00CA7555">
        <w:t>2</w:t>
      </w:r>
      <w:r w:rsidR="009F5BE7" w:rsidRPr="00CA7555">
        <w:t>9</w:t>
      </w:r>
      <w:r w:rsidRPr="00CA7555">
        <w:t xml:space="preserve">în cadrul </w:t>
      </w:r>
      <w:r w:rsidR="00765605" w:rsidRPr="00CA7555">
        <w:t>procedurii de atribuire</w:t>
      </w:r>
      <w:r w:rsidRPr="00CA7555">
        <w:t xml:space="preserve"> pentru contractul de achizi</w:t>
      </w:r>
      <w:r w:rsidRPr="00CA7555">
        <w:rPr>
          <w:rFonts w:ascii="Calibri" w:hAnsi="Calibri"/>
        </w:rPr>
        <w:t>ț</w:t>
      </w:r>
      <w:r w:rsidRPr="00CA7555">
        <w:t xml:space="preserve">ie publică aceasta: </w:t>
      </w:r>
      <w:bookmarkStart w:id="1" w:name="_Toc392179963"/>
      <w:bookmarkStart w:id="2" w:name="_Toc392180134"/>
      <w:bookmarkStart w:id="3" w:name="_Toc449539024"/>
    </w:p>
    <w:p w:rsidR="005D44CE" w:rsidRPr="00CA7555" w:rsidRDefault="001C03B0" w:rsidP="00916B4F">
      <w:pPr>
        <w:pStyle w:val="a"/>
        <w:numPr>
          <w:ilvl w:val="0"/>
          <w:numId w:val="18"/>
        </w:numPr>
        <w:tabs>
          <w:tab w:val="clear" w:pos="1134"/>
          <w:tab w:val="left" w:pos="-284"/>
          <w:tab w:val="left" w:pos="426"/>
        </w:tabs>
        <w:spacing w:after="120"/>
        <w:ind w:left="-284" w:firstLine="284"/>
      </w:pPr>
      <w:r w:rsidRPr="00CA7555">
        <w:t xml:space="preserve">exclude ofertantul din procedura respectivă de achiziţie </w:t>
      </w:r>
      <w:r w:rsidR="00D02623" w:rsidRPr="00CA7555">
        <w:rPr>
          <w:rFonts w:ascii="Calibri" w:hAnsi="Calibri"/>
        </w:rPr>
        <w:t>ș</w:t>
      </w:r>
      <w:r w:rsidR="00D02623" w:rsidRPr="00CA7555">
        <w:t>i înaintează solicitarea către Agen</w:t>
      </w:r>
      <w:r w:rsidR="00D02623" w:rsidRPr="00CA7555">
        <w:rPr>
          <w:rFonts w:ascii="Calibri" w:hAnsi="Calibri"/>
        </w:rPr>
        <w:t>ț</w:t>
      </w:r>
      <w:r w:rsidR="00D02623" w:rsidRPr="00CA7555">
        <w:t>ia Achizi</w:t>
      </w:r>
      <w:r w:rsidR="00D02623" w:rsidRPr="00CA7555">
        <w:rPr>
          <w:rFonts w:ascii="Calibri" w:hAnsi="Calibri"/>
        </w:rPr>
        <w:t>ț</w:t>
      </w:r>
      <w:r w:rsidR="00D02623" w:rsidRPr="00CA7555">
        <w:t xml:space="preserve">ii Publice privind </w:t>
      </w:r>
      <w:r w:rsidRPr="00CA7555">
        <w:t>includerea lui în Lista de interdic</w:t>
      </w:r>
      <w:r w:rsidRPr="00CA7555">
        <w:rPr>
          <w:rFonts w:ascii="Calibri" w:hAnsi="Calibri"/>
        </w:rPr>
        <w:t>ț</w:t>
      </w:r>
      <w:r w:rsidRPr="00CA7555">
        <w:t>ie, conform prevederilor Regulamentului cu privire la Lista de interdic</w:t>
      </w:r>
      <w:r w:rsidRPr="00CA7555">
        <w:rPr>
          <w:rFonts w:ascii="Calibri" w:hAnsi="Calibri"/>
        </w:rPr>
        <w:t>ț</w:t>
      </w:r>
      <w:r w:rsidRPr="00CA7555">
        <w:t>ie a operatorilor economici</w:t>
      </w:r>
      <w:r w:rsidR="00FD1157" w:rsidRPr="00CA7555">
        <w:t xml:space="preserve">, aprobat prin </w:t>
      </w:r>
      <w:r w:rsidR="00DA6115" w:rsidRPr="00CA7555">
        <w:t>Hotărârea Guvernului  nr.</w:t>
      </w:r>
      <w:r w:rsidR="00FD1157" w:rsidRPr="00CA7555">
        <w:t>1420/2016</w:t>
      </w:r>
      <w:r w:rsidRPr="00CA7555">
        <w:t>; sau</w:t>
      </w:r>
      <w:bookmarkStart w:id="4" w:name="_Toc392179964"/>
      <w:bookmarkStart w:id="5" w:name="_Toc392180135"/>
      <w:bookmarkStart w:id="6" w:name="_Toc449539025"/>
      <w:bookmarkEnd w:id="1"/>
      <w:bookmarkEnd w:id="2"/>
      <w:bookmarkEnd w:id="3"/>
    </w:p>
    <w:p w:rsidR="005D44CE" w:rsidRPr="00CA7555" w:rsidRDefault="001C03B0" w:rsidP="00916B4F">
      <w:pPr>
        <w:pStyle w:val="a"/>
        <w:numPr>
          <w:ilvl w:val="0"/>
          <w:numId w:val="18"/>
        </w:numPr>
        <w:tabs>
          <w:tab w:val="clear" w:pos="1134"/>
          <w:tab w:val="left" w:pos="-284"/>
          <w:tab w:val="left" w:pos="426"/>
        </w:tabs>
        <w:spacing w:after="120"/>
        <w:ind w:left="-284" w:firstLine="284"/>
      </w:pPr>
      <w:r w:rsidRPr="00CA7555">
        <w:t>întreprinde orice alte măsuri prevăzute în art.42 al Legii nr.131/2015 privind achiziţiile publice</w:t>
      </w:r>
      <w:bookmarkEnd w:id="4"/>
      <w:bookmarkEnd w:id="5"/>
      <w:bookmarkEnd w:id="6"/>
      <w:r w:rsidRPr="00CA7555">
        <w:t>.</w:t>
      </w:r>
    </w:p>
    <w:p w:rsidR="00D22624" w:rsidRPr="00CA7555" w:rsidRDefault="00B45370" w:rsidP="00916B4F">
      <w:pPr>
        <w:pStyle w:val="a"/>
        <w:numPr>
          <w:ilvl w:val="0"/>
          <w:numId w:val="16"/>
        </w:numPr>
        <w:tabs>
          <w:tab w:val="clear" w:pos="1134"/>
          <w:tab w:val="left" w:pos="-284"/>
          <w:tab w:val="left" w:pos="196"/>
          <w:tab w:val="left" w:pos="426"/>
        </w:tabs>
        <w:spacing w:after="120"/>
        <w:ind w:left="-284" w:firstLine="284"/>
      </w:pPr>
      <w:r w:rsidRPr="00CA7555">
        <w:t>Sunt interzise</w:t>
      </w:r>
      <w:r w:rsidR="00DA6115" w:rsidRPr="00CA7555">
        <w:t xml:space="preserve">următoarele </w:t>
      </w:r>
      <w:r w:rsidR="001C03B0" w:rsidRPr="00CA7555">
        <w:t>acţiuni în cadrul proceduri</w:t>
      </w:r>
      <w:r w:rsidR="00DD5423" w:rsidRPr="00CA7555">
        <w:t>i</w:t>
      </w:r>
      <w:r w:rsidR="001C03B0" w:rsidRPr="00CA7555">
        <w:t xml:space="preserve"> de achizi</w:t>
      </w:r>
      <w:r w:rsidR="001C03B0" w:rsidRPr="00CA7555">
        <w:rPr>
          <w:rFonts w:ascii="Calibri" w:hAnsi="Calibri"/>
        </w:rPr>
        <w:t>ț</w:t>
      </w:r>
      <w:r w:rsidR="001C03B0" w:rsidRPr="00CA7555">
        <w:t>ie:</w:t>
      </w:r>
      <w:bookmarkStart w:id="7" w:name="_Toc392179965"/>
      <w:bookmarkStart w:id="8" w:name="_Toc392180136"/>
      <w:bookmarkStart w:id="9" w:name="_Toc449539026"/>
    </w:p>
    <w:p w:rsidR="005D44CE" w:rsidRPr="00CA7555" w:rsidRDefault="007167E4" w:rsidP="00916B4F">
      <w:pPr>
        <w:pStyle w:val="a"/>
        <w:numPr>
          <w:ilvl w:val="0"/>
          <w:numId w:val="19"/>
        </w:numPr>
        <w:tabs>
          <w:tab w:val="clear" w:pos="1134"/>
          <w:tab w:val="left" w:pos="-284"/>
          <w:tab w:val="left" w:pos="142"/>
          <w:tab w:val="left" w:pos="426"/>
        </w:tabs>
        <w:spacing w:after="120"/>
        <w:ind w:left="-284" w:firstLine="284"/>
        <w:rPr>
          <w:color w:val="000000" w:themeColor="text1"/>
        </w:rPr>
      </w:pPr>
      <w:r w:rsidRPr="00CA7555">
        <w:rPr>
          <w:color w:val="000000" w:themeColor="text1"/>
        </w:rPr>
        <w:t>promisiunea sau oferirea unei persoane cu func</w:t>
      </w:r>
      <w:r w:rsidRPr="00CA7555">
        <w:rPr>
          <w:rFonts w:ascii="Calibri" w:hAnsi="Calibri"/>
          <w:color w:val="000000" w:themeColor="text1"/>
        </w:rPr>
        <w:t>ț</w:t>
      </w:r>
      <w:r w:rsidRPr="00CA7555">
        <w:rPr>
          <w:color w:val="000000" w:themeColor="text1"/>
        </w:rPr>
        <w:t xml:space="preserve">ie de răspundere, personal sau prin mijlocitor, de bunuri sau servicii, sau </w:t>
      </w:r>
      <w:r w:rsidR="00215AC6" w:rsidRPr="00CA7555">
        <w:rPr>
          <w:color w:val="000000" w:themeColor="text1"/>
        </w:rPr>
        <w:t>privilegii</w:t>
      </w:r>
      <w:r w:rsidR="00C255B7" w:rsidRPr="00CA7555">
        <w:rPr>
          <w:color w:val="000000" w:themeColor="text1"/>
        </w:rPr>
        <w:t>,</w:t>
      </w:r>
      <w:r w:rsidR="00215AC6" w:rsidRPr="00CA7555">
        <w:rPr>
          <w:color w:val="000000" w:themeColor="text1"/>
        </w:rPr>
        <w:t xml:space="preserve"> sau avantaje sub orice formă</w:t>
      </w:r>
      <w:r w:rsidRPr="00CA7555">
        <w:rPr>
          <w:color w:val="000000" w:themeColor="text1"/>
        </w:rPr>
        <w:t>, pentru a influen</w:t>
      </w:r>
      <w:r w:rsidRPr="00CA7555">
        <w:rPr>
          <w:rFonts w:ascii="Calibri" w:hAnsi="Calibri"/>
          <w:color w:val="000000" w:themeColor="text1"/>
        </w:rPr>
        <w:t>ț</w:t>
      </w:r>
      <w:r w:rsidRPr="00CA7555">
        <w:rPr>
          <w:color w:val="000000" w:themeColor="text1"/>
        </w:rPr>
        <w:t>aac</w:t>
      </w:r>
      <w:r w:rsidRPr="00CA7555">
        <w:rPr>
          <w:rFonts w:ascii="Calibri" w:hAnsi="Calibri"/>
          <w:color w:val="000000" w:themeColor="text1"/>
        </w:rPr>
        <w:t>ț</w:t>
      </w:r>
      <w:r w:rsidRPr="00CA7555">
        <w:rPr>
          <w:color w:val="000000" w:themeColor="text1"/>
        </w:rPr>
        <w:t>iunile unei alte păr</w:t>
      </w:r>
      <w:r w:rsidRPr="00CA7555">
        <w:rPr>
          <w:rFonts w:ascii="Calibri" w:hAnsi="Calibri"/>
          <w:color w:val="000000" w:themeColor="text1"/>
        </w:rPr>
        <w:t>ț</w:t>
      </w:r>
      <w:r w:rsidRPr="00CA7555">
        <w:rPr>
          <w:color w:val="000000" w:themeColor="text1"/>
        </w:rPr>
        <w:t>i;</w:t>
      </w:r>
      <w:bookmarkStart w:id="10" w:name="_Toc392179966"/>
      <w:bookmarkStart w:id="11" w:name="_Toc392180137"/>
      <w:bookmarkStart w:id="12" w:name="_Toc449539027"/>
      <w:bookmarkEnd w:id="7"/>
      <w:bookmarkEnd w:id="8"/>
      <w:bookmarkEnd w:id="9"/>
    </w:p>
    <w:p w:rsidR="005D44CE" w:rsidRPr="00CA7555" w:rsidRDefault="007167E4" w:rsidP="00916B4F">
      <w:pPr>
        <w:pStyle w:val="a"/>
        <w:numPr>
          <w:ilvl w:val="0"/>
          <w:numId w:val="19"/>
        </w:numPr>
        <w:tabs>
          <w:tab w:val="clear" w:pos="1134"/>
          <w:tab w:val="left" w:pos="-284"/>
          <w:tab w:val="left" w:pos="142"/>
          <w:tab w:val="left" w:pos="426"/>
        </w:tabs>
        <w:spacing w:after="120"/>
        <w:ind w:left="-284" w:firstLine="284"/>
        <w:rPr>
          <w:color w:val="000000" w:themeColor="text1"/>
        </w:rPr>
      </w:pPr>
      <w:r w:rsidRPr="00CA7555">
        <w:rPr>
          <w:color w:val="000000" w:themeColor="text1"/>
        </w:rPr>
        <w:t>orice ac</w:t>
      </w:r>
      <w:r w:rsidRPr="00CA7555">
        <w:rPr>
          <w:rFonts w:ascii="Calibri" w:hAnsi="Calibri"/>
          <w:color w:val="000000" w:themeColor="text1"/>
        </w:rPr>
        <w:t>ț</w:t>
      </w:r>
      <w:r w:rsidRPr="00CA7555">
        <w:rPr>
          <w:color w:val="000000" w:themeColor="text1"/>
        </w:rPr>
        <w:t>iune sau omisiune, inclusiv</w:t>
      </w:r>
      <w:r w:rsidR="00DD5423" w:rsidRPr="00CA7555">
        <w:rPr>
          <w:color w:val="000000" w:themeColor="text1"/>
        </w:rPr>
        <w:t xml:space="preserve"> interpretare eronată, care</w:t>
      </w:r>
      <w:r w:rsidRPr="00CA7555">
        <w:rPr>
          <w:color w:val="000000" w:themeColor="text1"/>
        </w:rPr>
        <w:t xml:space="preserve"> con</w:t>
      </w:r>
      <w:r w:rsidRPr="00CA7555">
        <w:rPr>
          <w:rFonts w:ascii="Calibri" w:hAnsi="Calibri"/>
          <w:color w:val="000000" w:themeColor="text1"/>
        </w:rPr>
        <w:t>ș</w:t>
      </w:r>
      <w:r w:rsidRPr="00CA7555">
        <w:rPr>
          <w:color w:val="000000" w:themeColor="text1"/>
        </w:rPr>
        <w:t>tient sau din neglijen</w:t>
      </w:r>
      <w:r w:rsidRPr="00CA7555">
        <w:rPr>
          <w:rFonts w:ascii="Calibri" w:hAnsi="Calibri"/>
          <w:color w:val="000000" w:themeColor="text1"/>
        </w:rPr>
        <w:t>ț</w:t>
      </w:r>
      <w:r w:rsidRPr="00CA7555">
        <w:rPr>
          <w:color w:val="000000" w:themeColor="text1"/>
        </w:rPr>
        <w:t>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CA7555" w:rsidRDefault="007167E4" w:rsidP="00916B4F">
      <w:pPr>
        <w:pStyle w:val="a"/>
        <w:numPr>
          <w:ilvl w:val="0"/>
          <w:numId w:val="19"/>
        </w:numPr>
        <w:tabs>
          <w:tab w:val="clear" w:pos="1134"/>
          <w:tab w:val="left" w:pos="-284"/>
          <w:tab w:val="left" w:pos="142"/>
          <w:tab w:val="left" w:pos="426"/>
        </w:tabs>
        <w:spacing w:after="120"/>
        <w:ind w:left="-284" w:firstLine="284"/>
        <w:rPr>
          <w:color w:val="000000" w:themeColor="text1"/>
        </w:rPr>
      </w:pPr>
      <w:r w:rsidRPr="00CA7555">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CA7555" w:rsidRDefault="007167E4" w:rsidP="00916B4F">
      <w:pPr>
        <w:pStyle w:val="a"/>
        <w:numPr>
          <w:ilvl w:val="0"/>
          <w:numId w:val="19"/>
        </w:numPr>
        <w:tabs>
          <w:tab w:val="clear" w:pos="1134"/>
          <w:tab w:val="left" w:pos="-284"/>
          <w:tab w:val="left" w:pos="142"/>
          <w:tab w:val="left" w:pos="426"/>
        </w:tabs>
        <w:spacing w:after="120"/>
        <w:ind w:left="-284" w:firstLine="284"/>
        <w:rPr>
          <w:color w:val="000000" w:themeColor="text1"/>
        </w:rPr>
      </w:pPr>
      <w:r w:rsidRPr="00CA7555">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CA7555" w:rsidRDefault="007167E4" w:rsidP="00916B4F">
      <w:pPr>
        <w:pStyle w:val="a"/>
        <w:numPr>
          <w:ilvl w:val="0"/>
          <w:numId w:val="19"/>
        </w:numPr>
        <w:tabs>
          <w:tab w:val="clear" w:pos="1134"/>
          <w:tab w:val="left" w:pos="-284"/>
          <w:tab w:val="left" w:pos="142"/>
          <w:tab w:val="left" w:pos="426"/>
        </w:tabs>
        <w:spacing w:after="120"/>
        <w:ind w:left="-284" w:firstLine="284"/>
        <w:rPr>
          <w:color w:val="000000" w:themeColor="text1"/>
        </w:rPr>
      </w:pPr>
      <w:r w:rsidRPr="00CA7555">
        <w:rPr>
          <w:color w:val="000000" w:themeColor="text1"/>
        </w:rPr>
        <w:t xml:space="preserve">distrugerea intenţionată, falsificarea, contrafacerea sau ascunderea materialelor de evidenţă ale investigării, sau </w:t>
      </w:r>
      <w:r w:rsidR="00215AC6" w:rsidRPr="00CA7555">
        <w:rPr>
          <w:color w:val="000000" w:themeColor="text1"/>
        </w:rPr>
        <w:t>prezentarea</w:t>
      </w:r>
      <w:r w:rsidRPr="00CA7555">
        <w:rPr>
          <w:color w:val="000000" w:themeColor="text1"/>
        </w:rPr>
        <w:t xml:space="preserve">unor informaţii false </w:t>
      </w:r>
      <w:r w:rsidR="006755A1" w:rsidRPr="00CA7555">
        <w:rPr>
          <w:color w:val="000000" w:themeColor="text1"/>
        </w:rPr>
        <w:t>organelor de urmărire penală</w:t>
      </w:r>
      <w:r w:rsidRPr="00CA7555">
        <w:rPr>
          <w:color w:val="000000" w:themeColor="text1"/>
        </w:rPr>
        <w:t xml:space="preserve">, pentru a împiedica esenţial </w:t>
      </w:r>
      <w:r w:rsidR="006755A1" w:rsidRPr="00CA7555">
        <w:rPr>
          <w:color w:val="000000" w:themeColor="text1"/>
        </w:rPr>
        <w:t>urmărirea penală</w:t>
      </w:r>
      <w:r w:rsidRPr="00CA7555">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CA7555">
        <w:rPr>
          <w:color w:val="000000" w:themeColor="text1"/>
        </w:rPr>
        <w:t>urmăririi penale.</w:t>
      </w:r>
      <w:bookmarkEnd w:id="19"/>
      <w:bookmarkEnd w:id="20"/>
      <w:bookmarkEnd w:id="21"/>
    </w:p>
    <w:p w:rsidR="00DA6115" w:rsidRPr="00CA7555"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CA7555"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CA7555"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A7555">
        <w:rPr>
          <w:rFonts w:ascii="Times New Roman" w:eastAsia="Times New Roman" w:hAnsi="Times New Roman" w:cs="Times New Roman"/>
          <w:bCs w:val="0"/>
          <w:color w:val="auto"/>
        </w:rPr>
        <w:t>Secţiunea a 2-a</w:t>
      </w:r>
    </w:p>
    <w:p w:rsidR="00B51DAA" w:rsidRPr="00CA7555" w:rsidRDefault="00B51DAA" w:rsidP="00B51DAA"/>
    <w:p w:rsidR="00946C34" w:rsidRPr="00CA7555"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CA7555">
        <w:rPr>
          <w:b/>
        </w:rPr>
        <w:t>Calificarea candida</w:t>
      </w:r>
      <w:r w:rsidRPr="00CA7555">
        <w:rPr>
          <w:rFonts w:ascii="Calibri" w:hAnsi="Calibri"/>
          <w:b/>
        </w:rPr>
        <w:t>ț</w:t>
      </w:r>
      <w:r w:rsidRPr="00CA7555">
        <w:rPr>
          <w:b/>
        </w:rPr>
        <w:t>ilor/ofertan</w:t>
      </w:r>
      <w:r w:rsidRPr="00CA7555">
        <w:rPr>
          <w:rFonts w:ascii="Calibri" w:hAnsi="Calibri"/>
          <w:b/>
        </w:rPr>
        <w:t>ț</w:t>
      </w:r>
      <w:r w:rsidRPr="00CA7555">
        <w:rPr>
          <w:b/>
        </w:rPr>
        <w:t>ilor</w:t>
      </w:r>
    </w:p>
    <w:p w:rsidR="00355211" w:rsidRPr="00CA7555"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CA7555">
        <w:rPr>
          <w:b/>
        </w:rPr>
        <w:t>1</w:t>
      </w:r>
      <w:r w:rsidR="00491A8B" w:rsidRPr="00CA7555">
        <w:rPr>
          <w:b/>
        </w:rPr>
        <w:t>8</w:t>
      </w:r>
      <w:r w:rsidR="007167E4" w:rsidRPr="00CA7555">
        <w:rPr>
          <w:b/>
        </w:rPr>
        <w:t>.</w:t>
      </w:r>
      <w:r w:rsidR="00200047" w:rsidRPr="00CA7555">
        <w:t xml:space="preserve"> Orice operator economic, rezident sau nerezident, </w:t>
      </w:r>
      <w:r w:rsidR="007D2250" w:rsidRPr="00CA7555">
        <w:t>persoana fizică sau</w:t>
      </w:r>
      <w:r w:rsidR="0089513B" w:rsidRPr="00CA7555">
        <w:t xml:space="preserve"> persoană</w:t>
      </w:r>
      <w:r w:rsidR="00200047" w:rsidRPr="00CA7555">
        <w:t>juridică de drept public sau privat ori asocia</w:t>
      </w:r>
      <w:r w:rsidR="00200047" w:rsidRPr="00CA7555">
        <w:rPr>
          <w:rFonts w:ascii="Calibri" w:hAnsi="Calibri"/>
        </w:rPr>
        <w:t>ț</w:t>
      </w:r>
      <w:r w:rsidR="00200047" w:rsidRPr="00CA7555">
        <w:t xml:space="preserve">ie de astfel de persoane are dreptul de a participa la procedura </w:t>
      </w:r>
      <w:r w:rsidR="00200047" w:rsidRPr="00CA7555">
        <w:lastRenderedPageBreak/>
        <w:t>de atribuire a contractului de achizi</w:t>
      </w:r>
      <w:r w:rsidR="00200047" w:rsidRPr="00CA7555">
        <w:rPr>
          <w:rFonts w:ascii="Calibri" w:hAnsi="Calibri"/>
        </w:rPr>
        <w:t>ț</w:t>
      </w:r>
      <w:r w:rsidR="00200047" w:rsidRPr="00CA7555">
        <w:t>ie publică de lucrări</w:t>
      </w:r>
      <w:r w:rsidR="00CE6337" w:rsidRPr="00CA7555">
        <w:t xml:space="preserve"> sau </w:t>
      </w:r>
      <w:r w:rsidR="009F5BE7" w:rsidRPr="00CA7555">
        <w:t xml:space="preserve">de </w:t>
      </w:r>
      <w:r w:rsidR="00CE6337" w:rsidRPr="00CA7555">
        <w:t xml:space="preserve">serviciide proiectare </w:t>
      </w:r>
      <w:r w:rsidR="00CE6337" w:rsidRPr="00CA7555">
        <w:rPr>
          <w:rFonts w:ascii="Calibri" w:hAnsi="Calibri"/>
        </w:rPr>
        <w:t>ș</w:t>
      </w:r>
      <w:r w:rsidR="00CE6337" w:rsidRPr="00CA7555">
        <w:t>i de lucrări</w:t>
      </w:r>
      <w:r w:rsidR="00325B75" w:rsidRPr="00CA7555">
        <w:t>.</w:t>
      </w:r>
    </w:p>
    <w:p w:rsidR="00355211" w:rsidRPr="00CA7555"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CA7555">
        <w:rPr>
          <w:b/>
        </w:rPr>
        <w:t>1</w:t>
      </w:r>
      <w:r w:rsidR="00113B5E" w:rsidRPr="00CA7555">
        <w:rPr>
          <w:b/>
        </w:rPr>
        <w:t>9</w:t>
      </w:r>
      <w:r w:rsidRPr="00CA7555">
        <w:rPr>
          <w:b/>
        </w:rPr>
        <w:t xml:space="preserve">. </w:t>
      </w:r>
      <w:r w:rsidRPr="00CA7555">
        <w:t>Persoana fizică sau juridică care a participat la întocmirea documenta</w:t>
      </w:r>
      <w:r w:rsidRPr="00CA7555">
        <w:rPr>
          <w:rFonts w:ascii="Calibri" w:hAnsi="Calibri"/>
        </w:rPr>
        <w:t>ț</w:t>
      </w:r>
      <w:r w:rsidRPr="00CA7555">
        <w:t>iei de atribuire are dreptul, în calitate de operator economic, de a fi ofertant, ofertant asociat sau subcontractant, dar numai în cazul în care implicarea sa în elaborarea documenta</w:t>
      </w:r>
      <w:r w:rsidRPr="00CA7555">
        <w:rPr>
          <w:rFonts w:ascii="Calibri" w:hAnsi="Calibri"/>
        </w:rPr>
        <w:t>ț</w:t>
      </w:r>
      <w:r w:rsidRPr="00CA7555">
        <w:t>iei de atribuire nu este de natură să distorsioneze concuren</w:t>
      </w:r>
      <w:r w:rsidRPr="00CA7555">
        <w:rPr>
          <w:rFonts w:ascii="Calibri" w:hAnsi="Calibri"/>
        </w:rPr>
        <w:t>ț</w:t>
      </w:r>
      <w:r w:rsidRPr="00CA7555">
        <w:t>a. Persoana fizică sau juridică care participă direct în procesul de verificare şi evaluare a ofertelor nu are dreptul de a fi ofertant, ofertant asociat sau subcontractant, sub sanc</w:t>
      </w:r>
      <w:r w:rsidRPr="00CA7555">
        <w:rPr>
          <w:rFonts w:ascii="Calibri" w:hAnsi="Calibri"/>
        </w:rPr>
        <w:t>ț</w:t>
      </w:r>
      <w:r w:rsidRPr="00CA7555">
        <w:t>iunea excluderii din procedura de atribuire.</w:t>
      </w:r>
    </w:p>
    <w:p w:rsidR="001A6043" w:rsidRPr="00CA7555"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CA7555">
        <w:rPr>
          <w:b/>
        </w:rPr>
        <w:t>20</w:t>
      </w:r>
      <w:r w:rsidR="001A6043" w:rsidRPr="00CA7555">
        <w:rPr>
          <w:b/>
        </w:rPr>
        <w:t xml:space="preserve">. </w:t>
      </w:r>
      <w:r w:rsidR="001A6043" w:rsidRPr="00CA7555">
        <w:t>Mai multe persoane juridice au dreptul să se asocieze în scop</w:t>
      </w:r>
      <w:r w:rsidR="00022B73" w:rsidRPr="00CA7555">
        <w:t>ul depunerii unei oferte comune</w:t>
      </w:r>
      <w:r w:rsidR="00A773B5" w:rsidRPr="00CA7555">
        <w:t xml:space="preserve">, </w:t>
      </w:r>
      <w:r w:rsidR="00A14C96" w:rsidRPr="00CA7555">
        <w:t>cu condi</w:t>
      </w:r>
      <w:r w:rsidR="00A14C96" w:rsidRPr="00CA7555">
        <w:rPr>
          <w:rFonts w:ascii="Calibri" w:hAnsi="Calibri"/>
        </w:rPr>
        <w:t>ț</w:t>
      </w:r>
      <w:r w:rsidR="00A14C96" w:rsidRPr="00CA7555">
        <w:t>ia că</w:t>
      </w:r>
      <w:r w:rsidR="00CA55D4" w:rsidRPr="00CA7555">
        <w:t xml:space="preserve">, fiecare asociat </w:t>
      </w:r>
      <w:r w:rsidR="00A773B5" w:rsidRPr="00CA7555">
        <w:t xml:space="preserve">urmează să prezinte DUAE-ul </w:t>
      </w:r>
      <w:r w:rsidR="00CA55D4" w:rsidRPr="00CA7555">
        <w:t>separat</w:t>
      </w:r>
      <w:r w:rsidR="00022B73" w:rsidRPr="00CA7555">
        <w:t>.Asocierea trebuie prezentată în formă scrisă</w:t>
      </w:r>
      <w:r w:rsidR="0099678E" w:rsidRPr="00CA7555">
        <w:t>la solicitarea autorită</w:t>
      </w:r>
      <w:r w:rsidR="0099678E" w:rsidRPr="00CA7555">
        <w:rPr>
          <w:rFonts w:ascii="Calibri" w:hAnsi="Calibri"/>
        </w:rPr>
        <w:t>ț</w:t>
      </w:r>
      <w:r w:rsidR="0099678E" w:rsidRPr="00CA7555">
        <w:t>ii contractante odată ce a fost declarat în DUAE</w:t>
      </w:r>
      <w:r w:rsidR="00022B73" w:rsidRPr="00CA7555">
        <w:t>.</w:t>
      </w:r>
    </w:p>
    <w:p w:rsidR="001A6043" w:rsidRPr="00CA7555" w:rsidRDefault="00821779" w:rsidP="009F1E2C">
      <w:pPr>
        <w:pStyle w:val="a"/>
        <w:numPr>
          <w:ilvl w:val="0"/>
          <w:numId w:val="0"/>
        </w:numPr>
        <w:tabs>
          <w:tab w:val="clear" w:pos="1134"/>
          <w:tab w:val="left" w:pos="-284"/>
          <w:tab w:val="left" w:pos="284"/>
        </w:tabs>
        <w:spacing w:after="120"/>
        <w:ind w:left="-284" w:firstLine="284"/>
      </w:pPr>
      <w:r w:rsidRPr="00CA7555">
        <w:rPr>
          <w:b/>
        </w:rPr>
        <w:t>2</w:t>
      </w:r>
      <w:r w:rsidR="00113B5E" w:rsidRPr="00CA7555">
        <w:rPr>
          <w:b/>
        </w:rPr>
        <w:t>1</w:t>
      </w:r>
      <w:r w:rsidR="001A6043" w:rsidRPr="00CA7555">
        <w:rPr>
          <w:b/>
        </w:rPr>
        <w:t>.</w:t>
      </w:r>
      <w:r w:rsidR="006F3B8E" w:rsidRPr="00CA7555">
        <w:t>Filialele agen</w:t>
      </w:r>
      <w:r w:rsidR="006F3B8E" w:rsidRPr="00CA7555">
        <w:rPr>
          <w:rFonts w:ascii="Calibri" w:hAnsi="Calibri"/>
        </w:rPr>
        <w:t>ț</w:t>
      </w:r>
      <w:r w:rsidR="006F3B8E" w:rsidRPr="00CA7555">
        <w:t>ilor economici, cu personalitate juridică şi înregistrate în conformitate cu prevederile pct.3</w:t>
      </w:r>
      <w:r w:rsidR="00DA6115" w:rsidRPr="00CA7555">
        <w:t>5</w:t>
      </w:r>
      <w:r w:rsidR="006F3B8E" w:rsidRPr="00CA7555">
        <w:t>, au dreptul de a participa la procedura de atribuire a contractului de achizi</w:t>
      </w:r>
      <w:r w:rsidR="006F3B8E" w:rsidRPr="00CA7555">
        <w:rPr>
          <w:rFonts w:ascii="Calibri" w:hAnsi="Calibri"/>
        </w:rPr>
        <w:t>ț</w:t>
      </w:r>
      <w:r w:rsidR="006F3B8E" w:rsidRPr="00CA7555">
        <w:t>ie publică de lucrări</w:t>
      </w:r>
      <w:r w:rsidR="00325B75" w:rsidRPr="00CA7555">
        <w:t xml:space="preserve">sau </w:t>
      </w:r>
      <w:r w:rsidR="009F5BE7" w:rsidRPr="00CA7555">
        <w:t>de servicii</w:t>
      </w:r>
      <w:r w:rsidR="00325B75" w:rsidRPr="00CA7555">
        <w:t xml:space="preserve"> de proiectare </w:t>
      </w:r>
      <w:r w:rsidR="00325B75" w:rsidRPr="00CA7555">
        <w:rPr>
          <w:rFonts w:ascii="Calibri" w:hAnsi="Calibri"/>
        </w:rPr>
        <w:t>ș</w:t>
      </w:r>
      <w:r w:rsidR="00325B75" w:rsidRPr="00CA7555">
        <w:t>i de lucrări</w:t>
      </w:r>
      <w:r w:rsidR="006F3B8E" w:rsidRPr="00CA7555">
        <w:t xml:space="preserve"> în nume propriu </w:t>
      </w:r>
      <w:r w:rsidR="006F3B8E" w:rsidRPr="00CA7555">
        <w:rPr>
          <w:rFonts w:ascii="Calibri" w:hAnsi="Calibri"/>
        </w:rPr>
        <w:t>ș</w:t>
      </w:r>
      <w:r w:rsidR="006F3B8E" w:rsidRPr="00CA7555">
        <w:t xml:space="preserve">i, în acest scop, trebuie să prezinte documente care dovedesc eligibilitatea, înregistrarea, capacitatea tehnică </w:t>
      </w:r>
      <w:r w:rsidR="006F3B8E" w:rsidRPr="00CA7555">
        <w:rPr>
          <w:rFonts w:ascii="Calibri" w:hAnsi="Calibri"/>
        </w:rPr>
        <w:t>ș</w:t>
      </w:r>
      <w:r w:rsidR="006F3B8E" w:rsidRPr="00CA7555">
        <w:t>i capacitatea economico-financiară.</w:t>
      </w:r>
    </w:p>
    <w:p w:rsidR="006F3B8E" w:rsidRPr="00CA7555" w:rsidRDefault="00065C50" w:rsidP="009F1E2C">
      <w:pPr>
        <w:pStyle w:val="a"/>
        <w:numPr>
          <w:ilvl w:val="0"/>
          <w:numId w:val="0"/>
        </w:numPr>
        <w:tabs>
          <w:tab w:val="clear" w:pos="1134"/>
          <w:tab w:val="left" w:pos="-284"/>
          <w:tab w:val="left" w:pos="284"/>
        </w:tabs>
        <w:spacing w:after="120"/>
        <w:ind w:left="-284" w:firstLine="284"/>
      </w:pPr>
      <w:r w:rsidRPr="00CA7555">
        <w:rPr>
          <w:b/>
        </w:rPr>
        <w:t>2</w:t>
      </w:r>
      <w:r w:rsidR="00113B5E" w:rsidRPr="00CA7555">
        <w:rPr>
          <w:b/>
        </w:rPr>
        <w:t>2</w:t>
      </w:r>
      <w:r w:rsidR="006F3B8E" w:rsidRPr="00CA7555">
        <w:rPr>
          <w:b/>
        </w:rPr>
        <w:t>.</w:t>
      </w:r>
      <w:r w:rsidR="006F3B8E" w:rsidRPr="00CA7555">
        <w:t xml:space="preserve"> Sucursalele au dreptul de a participa la procedura de atribuire a contractului de achiziţie publică de lucrări </w:t>
      </w:r>
      <w:r w:rsidR="00325B75" w:rsidRPr="00CA7555">
        <w:t xml:space="preserve">sau </w:t>
      </w:r>
      <w:r w:rsidR="009F5BE7" w:rsidRPr="00CA7555">
        <w:t>de servicii</w:t>
      </w:r>
      <w:r w:rsidR="00325B75" w:rsidRPr="00CA7555">
        <w:t xml:space="preserve"> de proiectare </w:t>
      </w:r>
      <w:r w:rsidR="00325B75" w:rsidRPr="00CA7555">
        <w:rPr>
          <w:rFonts w:ascii="Calibri" w:hAnsi="Calibri"/>
        </w:rPr>
        <w:t>ș</w:t>
      </w:r>
      <w:r w:rsidR="00325B75" w:rsidRPr="00CA7555">
        <w:t>i de lucrări</w:t>
      </w:r>
      <w:r w:rsidR="006F3B8E" w:rsidRPr="00CA7555">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7555">
        <w:t>.</w:t>
      </w:r>
    </w:p>
    <w:p w:rsidR="00E36D38" w:rsidRPr="00CA7555"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CA7555">
        <w:rPr>
          <w:b/>
        </w:rPr>
        <w:t>2</w:t>
      </w:r>
      <w:r w:rsidR="00113B5E" w:rsidRPr="00CA7555">
        <w:rPr>
          <w:b/>
        </w:rPr>
        <w:t>3</w:t>
      </w:r>
      <w:r w:rsidR="00355211" w:rsidRPr="00CA7555">
        <w:rPr>
          <w:b/>
        </w:rPr>
        <w:t>.</w:t>
      </w:r>
      <w:r w:rsidR="007167E4" w:rsidRPr="00CA7555">
        <w:rPr>
          <w:color w:val="000000" w:themeColor="text1"/>
        </w:rPr>
        <w:t>Pentru confirmarea datelor de calificare în cadrul procedurii de achizi</w:t>
      </w:r>
      <w:r w:rsidR="007167E4" w:rsidRPr="00CA7555">
        <w:rPr>
          <w:rFonts w:ascii="Calibri" w:hAnsi="Calibri"/>
          <w:color w:val="000000" w:themeColor="text1"/>
        </w:rPr>
        <w:t>ț</w:t>
      </w:r>
      <w:r w:rsidR="007167E4" w:rsidRPr="00CA7555">
        <w:rPr>
          <w:color w:val="000000" w:themeColor="text1"/>
        </w:rPr>
        <w:t>i</w:t>
      </w:r>
      <w:r w:rsidR="009F5BE7" w:rsidRPr="00CA7555">
        <w:rPr>
          <w:color w:val="000000" w:themeColor="text1"/>
        </w:rPr>
        <w:t>e</w:t>
      </w:r>
      <w:r w:rsidR="007167E4" w:rsidRPr="00CA7555">
        <w:rPr>
          <w:color w:val="000000" w:themeColor="text1"/>
        </w:rPr>
        <w:t xml:space="preserve"> public</w:t>
      </w:r>
      <w:r w:rsidR="009F5BE7" w:rsidRPr="00CA7555">
        <w:rPr>
          <w:color w:val="000000" w:themeColor="text1"/>
        </w:rPr>
        <w:t>ă</w:t>
      </w:r>
      <w:r w:rsidR="007167E4" w:rsidRPr="00CA7555">
        <w:rPr>
          <w:color w:val="000000" w:themeColor="text1"/>
        </w:rPr>
        <w:t>, operatorul economic complet</w:t>
      </w:r>
      <w:r w:rsidR="00817E55" w:rsidRPr="00CA7555">
        <w:rPr>
          <w:color w:val="000000" w:themeColor="text1"/>
        </w:rPr>
        <w:t>e</w:t>
      </w:r>
      <w:r w:rsidR="007167E4" w:rsidRPr="00CA7555">
        <w:rPr>
          <w:color w:val="000000" w:themeColor="text1"/>
        </w:rPr>
        <w:t>a</w:t>
      </w:r>
      <w:r w:rsidR="00817E55" w:rsidRPr="00CA7555">
        <w:rPr>
          <w:color w:val="000000" w:themeColor="text1"/>
        </w:rPr>
        <w:t>ză</w:t>
      </w:r>
      <w:r w:rsidR="007167E4" w:rsidRPr="00CA7555">
        <w:rPr>
          <w:color w:val="000000" w:themeColor="text1"/>
        </w:rPr>
        <w:t xml:space="preserve"> </w:t>
      </w:r>
      <w:r w:rsidR="007167E4" w:rsidRPr="00CA7555">
        <w:rPr>
          <w:rFonts w:ascii="Calibri" w:hAnsi="Calibri"/>
          <w:color w:val="000000" w:themeColor="text1"/>
        </w:rPr>
        <w:t>ș</w:t>
      </w:r>
      <w:r w:rsidR="007167E4" w:rsidRPr="00CA7555">
        <w:rPr>
          <w:color w:val="000000" w:themeColor="text1"/>
        </w:rPr>
        <w:t>i prez</w:t>
      </w:r>
      <w:r w:rsidR="00817E55" w:rsidRPr="00CA7555">
        <w:rPr>
          <w:color w:val="000000" w:themeColor="text1"/>
        </w:rPr>
        <w:t>i</w:t>
      </w:r>
      <w:r w:rsidR="007167E4" w:rsidRPr="00CA7555">
        <w:rPr>
          <w:color w:val="000000" w:themeColor="text1"/>
        </w:rPr>
        <w:t>nt</w:t>
      </w:r>
      <w:r w:rsidR="00817E55" w:rsidRPr="00CA7555">
        <w:rPr>
          <w:color w:val="000000" w:themeColor="text1"/>
        </w:rPr>
        <w:t>ă</w:t>
      </w:r>
      <w:r w:rsidR="007167E4" w:rsidRPr="00CA7555">
        <w:rPr>
          <w:color w:val="000000" w:themeColor="text1"/>
        </w:rPr>
        <w:t xml:space="preserve"> DUAE</w:t>
      </w:r>
      <w:r w:rsidR="00627939" w:rsidRPr="00CA7555">
        <w:rPr>
          <w:color w:val="000000" w:themeColor="text1"/>
        </w:rPr>
        <w:t>, conform</w:t>
      </w:r>
      <w:r w:rsidR="00817E55" w:rsidRPr="00CA7555">
        <w:rPr>
          <w:color w:val="000000" w:themeColor="text1"/>
        </w:rPr>
        <w:t>formularul</w:t>
      </w:r>
      <w:r w:rsidR="00627939" w:rsidRPr="00CA7555">
        <w:rPr>
          <w:color w:val="000000" w:themeColor="text1"/>
        </w:rPr>
        <w:t>ui</w:t>
      </w:r>
      <w:r w:rsidR="0072565E" w:rsidRPr="00CA7555">
        <w:rPr>
          <w:color w:val="000000" w:themeColor="text1"/>
        </w:rPr>
        <w:t>,</w:t>
      </w:r>
      <w:r w:rsidR="00817E55" w:rsidRPr="00CA7555">
        <w:rPr>
          <w:color w:val="000000" w:themeColor="text1"/>
        </w:rPr>
        <w:t xml:space="preserve"> aprobat prin </w:t>
      </w:r>
      <w:r w:rsidR="005157B4" w:rsidRPr="00CA7555">
        <w:rPr>
          <w:color w:val="000000" w:themeColor="text1"/>
        </w:rPr>
        <w:t>O</w:t>
      </w:r>
      <w:r w:rsidR="00817E55" w:rsidRPr="00CA7555">
        <w:rPr>
          <w:color w:val="000000" w:themeColor="text1"/>
        </w:rPr>
        <w:t xml:space="preserve">rdinul </w:t>
      </w:r>
      <w:r w:rsidR="00627939" w:rsidRPr="00CA7555">
        <w:rPr>
          <w:color w:val="000000" w:themeColor="text1"/>
        </w:rPr>
        <w:t>m</w:t>
      </w:r>
      <w:r w:rsidR="00817E55" w:rsidRPr="00CA7555">
        <w:rPr>
          <w:color w:val="000000" w:themeColor="text1"/>
        </w:rPr>
        <w:t xml:space="preserve">inistrului </w:t>
      </w:r>
      <w:r w:rsidR="00627939" w:rsidRPr="00CA7555">
        <w:rPr>
          <w:color w:val="000000" w:themeColor="text1"/>
        </w:rPr>
        <w:t>f</w:t>
      </w:r>
      <w:r w:rsidR="00817E55" w:rsidRPr="00CA7555">
        <w:rPr>
          <w:color w:val="000000" w:themeColor="text1"/>
        </w:rPr>
        <w:t>inan</w:t>
      </w:r>
      <w:r w:rsidR="00817E55" w:rsidRPr="00CA7555">
        <w:rPr>
          <w:rFonts w:ascii="Calibri" w:hAnsi="Calibri"/>
          <w:color w:val="000000" w:themeColor="text1"/>
        </w:rPr>
        <w:t>ț</w:t>
      </w:r>
      <w:r w:rsidR="00817E55" w:rsidRPr="00CA7555">
        <w:rPr>
          <w:color w:val="000000" w:themeColor="text1"/>
        </w:rPr>
        <w:t>elor</w:t>
      </w:r>
      <w:r w:rsidR="005157B4" w:rsidRPr="00CA7555">
        <w:rPr>
          <w:color w:val="000000" w:themeColor="text1"/>
        </w:rPr>
        <w:t>nr.72/2020</w:t>
      </w:r>
      <w:r w:rsidR="007167E4" w:rsidRPr="00CA7555">
        <w:rPr>
          <w:color w:val="000000" w:themeColor="text1"/>
        </w:rPr>
        <w:t>, în conformitate cu cerin</w:t>
      </w:r>
      <w:r w:rsidR="007167E4" w:rsidRPr="00CA7555">
        <w:rPr>
          <w:rFonts w:ascii="Calibri" w:hAnsi="Calibri"/>
          <w:color w:val="000000" w:themeColor="text1"/>
        </w:rPr>
        <w:t>ț</w:t>
      </w:r>
      <w:r w:rsidR="007167E4" w:rsidRPr="00CA7555">
        <w:rPr>
          <w:color w:val="000000" w:themeColor="text1"/>
        </w:rPr>
        <w:t>ele stabilite de autoritatea contractantă.</w:t>
      </w:r>
    </w:p>
    <w:p w:rsidR="00E36D38" w:rsidRPr="00CA7555"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CA7555">
        <w:rPr>
          <w:b/>
        </w:rPr>
        <w:t>2</w:t>
      </w:r>
      <w:r w:rsidR="00113B5E" w:rsidRPr="00CA7555">
        <w:rPr>
          <w:b/>
        </w:rPr>
        <w:t>4</w:t>
      </w:r>
      <w:r w:rsidR="007167E4" w:rsidRPr="00CA7555">
        <w:rPr>
          <w:b/>
        </w:rPr>
        <w:t>.</w:t>
      </w:r>
      <w:r w:rsidR="007167E4" w:rsidRPr="00CA7555">
        <w:rPr>
          <w:color w:val="000000" w:themeColor="text1"/>
        </w:rPr>
        <w:t>Prezentarea oricărui alt formular DUAE este temei de descalificare de la procedura de achizi</w:t>
      </w:r>
      <w:r w:rsidR="007167E4" w:rsidRPr="00CA7555">
        <w:rPr>
          <w:rFonts w:ascii="Calibri" w:hAnsi="Calibri"/>
          <w:color w:val="000000" w:themeColor="text1"/>
        </w:rPr>
        <w:t>ț</w:t>
      </w:r>
      <w:r w:rsidR="007167E4" w:rsidRPr="00CA7555">
        <w:rPr>
          <w:color w:val="000000" w:themeColor="text1"/>
        </w:rPr>
        <w:t>ie publică.</w:t>
      </w:r>
    </w:p>
    <w:p w:rsidR="00AC4778" w:rsidRPr="00CA7555"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CA7555">
        <w:rPr>
          <w:b/>
          <w:color w:val="000000" w:themeColor="text1"/>
        </w:rPr>
        <w:t>2</w:t>
      </w:r>
      <w:r w:rsidR="00113B5E" w:rsidRPr="00CA7555">
        <w:rPr>
          <w:b/>
          <w:color w:val="000000" w:themeColor="text1"/>
        </w:rPr>
        <w:t>5</w:t>
      </w:r>
      <w:r w:rsidRPr="00CA7555">
        <w:rPr>
          <w:b/>
          <w:color w:val="000000" w:themeColor="text1"/>
        </w:rPr>
        <w:t>.</w:t>
      </w:r>
      <w:r w:rsidR="00AC4778" w:rsidRPr="00CA7555">
        <w:t>În dependen</w:t>
      </w:r>
      <w:r w:rsidR="00AC4778" w:rsidRPr="00CA7555">
        <w:rPr>
          <w:rFonts w:ascii="Calibri" w:hAnsi="Calibri"/>
        </w:rPr>
        <w:t>ț</w:t>
      </w:r>
      <w:r w:rsidR="00AC4778" w:rsidRPr="00CA7555">
        <w:t>ă de specificul achizi</w:t>
      </w:r>
      <w:r w:rsidR="00AC4778" w:rsidRPr="00CA7555">
        <w:rPr>
          <w:rFonts w:ascii="Calibri" w:hAnsi="Calibri"/>
        </w:rPr>
        <w:t>ț</w:t>
      </w:r>
      <w:r w:rsidR="00AC4778" w:rsidRPr="00CA7555">
        <w:t xml:space="preserve">iei </w:t>
      </w:r>
      <w:r w:rsidR="00AC4778" w:rsidRPr="00CA7555">
        <w:rPr>
          <w:rFonts w:ascii="Calibri" w:hAnsi="Calibri"/>
        </w:rPr>
        <w:t>ș</w:t>
      </w:r>
      <w:r w:rsidR="00AC4778" w:rsidRPr="00CA7555">
        <w:t>i procedura aleasă, autoritatea contractantă are obliga</w:t>
      </w:r>
      <w:r w:rsidR="00AC4778" w:rsidRPr="00CA7555">
        <w:rPr>
          <w:rFonts w:ascii="Calibri" w:hAnsi="Calibri"/>
        </w:rPr>
        <w:t>ț</w:t>
      </w:r>
      <w:r w:rsidR="00AC4778" w:rsidRPr="00CA7555">
        <w:t xml:space="preserve">ia de a stabili pentru fiecare procedură în parte criteriile de calificare cât </w:t>
      </w:r>
      <w:r w:rsidR="00AC4778" w:rsidRPr="00CA7555">
        <w:rPr>
          <w:rFonts w:ascii="Calibri" w:hAnsi="Calibri"/>
        </w:rPr>
        <w:t>ș</w:t>
      </w:r>
      <w:r w:rsidR="00AC4778" w:rsidRPr="00CA7555">
        <w:t>i documentele suport necesare pentru a fi prezentate de către operatorii economici.</w:t>
      </w:r>
    </w:p>
    <w:p w:rsidR="004C23A8" w:rsidRPr="00CA7555" w:rsidRDefault="009C7694" w:rsidP="009F1E2C">
      <w:pPr>
        <w:pStyle w:val="a"/>
        <w:numPr>
          <w:ilvl w:val="0"/>
          <w:numId w:val="0"/>
        </w:numPr>
        <w:tabs>
          <w:tab w:val="clear" w:pos="1134"/>
          <w:tab w:val="left" w:pos="-284"/>
          <w:tab w:val="left" w:pos="142"/>
          <w:tab w:val="left" w:pos="284"/>
        </w:tabs>
        <w:spacing w:after="120"/>
        <w:ind w:left="-284" w:firstLine="284"/>
      </w:pPr>
      <w:r w:rsidRPr="00CA7555">
        <w:rPr>
          <w:b/>
        </w:rPr>
        <w:t>2</w:t>
      </w:r>
      <w:r w:rsidR="00113B5E" w:rsidRPr="00CA7555">
        <w:rPr>
          <w:b/>
        </w:rPr>
        <w:t>6</w:t>
      </w:r>
      <w:r w:rsidRPr="00CA7555">
        <w:rPr>
          <w:b/>
        </w:rPr>
        <w:t>.</w:t>
      </w:r>
      <w:r w:rsidR="004C23A8" w:rsidRPr="00CA7555">
        <w:t xml:space="preserve">Autoritatea contractantă aplică criterii </w:t>
      </w:r>
      <w:r w:rsidR="004C23A8" w:rsidRPr="00CA7555">
        <w:rPr>
          <w:rFonts w:ascii="Calibri" w:hAnsi="Calibri"/>
        </w:rPr>
        <w:t>ș</w:t>
      </w:r>
      <w:r w:rsidR="004C23A8" w:rsidRPr="00CA7555">
        <w:t>i cerin</w:t>
      </w:r>
      <w:r w:rsidR="004C23A8" w:rsidRPr="00CA7555">
        <w:rPr>
          <w:rFonts w:ascii="Calibri" w:hAnsi="Calibri"/>
        </w:rPr>
        <w:t>ț</w:t>
      </w:r>
      <w:r w:rsidR="004C23A8" w:rsidRPr="00CA7555">
        <w:t>e de calificare numai referitoare la:</w:t>
      </w:r>
    </w:p>
    <w:p w:rsidR="004C23A8" w:rsidRPr="00CA7555" w:rsidRDefault="004C23A8" w:rsidP="00A54239">
      <w:pPr>
        <w:spacing w:after="120"/>
        <w:ind w:left="142"/>
      </w:pPr>
      <w:r w:rsidRPr="00CA7555">
        <w:t>1)eligibilitatea ofertantului sau candidatului;</w:t>
      </w:r>
    </w:p>
    <w:p w:rsidR="004C23A8" w:rsidRPr="00CA7555" w:rsidRDefault="004C23A8" w:rsidP="00A54239">
      <w:pPr>
        <w:spacing w:after="120"/>
        <w:ind w:left="142"/>
      </w:pPr>
      <w:r w:rsidRPr="00CA7555">
        <w:t>2) capacitatea de exercitare a activită</w:t>
      </w:r>
      <w:r w:rsidRPr="00CA7555">
        <w:rPr>
          <w:rFonts w:ascii="Calibri" w:hAnsi="Calibri"/>
        </w:rPr>
        <w:t>ț</w:t>
      </w:r>
      <w:r w:rsidRPr="00CA7555">
        <w:t>ii profesionale;</w:t>
      </w:r>
    </w:p>
    <w:p w:rsidR="004C23A8" w:rsidRPr="00CA7555" w:rsidRDefault="004C23A8" w:rsidP="00A54239">
      <w:pPr>
        <w:pStyle w:val="a"/>
        <w:numPr>
          <w:ilvl w:val="0"/>
          <w:numId w:val="0"/>
        </w:numPr>
        <w:tabs>
          <w:tab w:val="clear" w:pos="1134"/>
          <w:tab w:val="left" w:pos="0"/>
        </w:tabs>
        <w:spacing w:after="120"/>
        <w:ind w:left="142"/>
      </w:pPr>
      <w:r w:rsidRPr="00CA7555">
        <w:t>3) capacitatea economică şi financiară;</w:t>
      </w:r>
    </w:p>
    <w:p w:rsidR="004C23A8" w:rsidRPr="00CA7555" w:rsidRDefault="004C23A8" w:rsidP="00A54239">
      <w:pPr>
        <w:pStyle w:val="a"/>
        <w:numPr>
          <w:ilvl w:val="0"/>
          <w:numId w:val="0"/>
        </w:numPr>
        <w:tabs>
          <w:tab w:val="clear" w:pos="1134"/>
          <w:tab w:val="left" w:pos="0"/>
        </w:tabs>
        <w:spacing w:after="120"/>
        <w:ind w:left="142"/>
      </w:pPr>
      <w:r w:rsidRPr="00CA7555">
        <w:t>4) capacitatea tehnică;</w:t>
      </w:r>
    </w:p>
    <w:p w:rsidR="004C23A8" w:rsidRPr="00CA7555" w:rsidRDefault="004C23A8" w:rsidP="00A54239">
      <w:pPr>
        <w:pStyle w:val="a"/>
        <w:numPr>
          <w:ilvl w:val="0"/>
          <w:numId w:val="0"/>
        </w:numPr>
        <w:tabs>
          <w:tab w:val="clear" w:pos="1134"/>
          <w:tab w:val="left" w:pos="0"/>
          <w:tab w:val="left" w:pos="567"/>
        </w:tabs>
        <w:spacing w:after="120"/>
        <w:ind w:left="142"/>
      </w:pPr>
      <w:r w:rsidRPr="00CA7555">
        <w:t>5) standarde de asigurare a calită</w:t>
      </w:r>
      <w:r w:rsidRPr="00CA7555">
        <w:rPr>
          <w:rFonts w:ascii="Calibri" w:hAnsi="Calibri"/>
        </w:rPr>
        <w:t>ț</w:t>
      </w:r>
      <w:r w:rsidRPr="00CA7555">
        <w:t>ii;</w:t>
      </w:r>
    </w:p>
    <w:p w:rsidR="004C23A8" w:rsidRPr="00CA7555" w:rsidRDefault="004C23A8" w:rsidP="00A54239">
      <w:pPr>
        <w:pStyle w:val="a"/>
        <w:numPr>
          <w:ilvl w:val="0"/>
          <w:numId w:val="0"/>
        </w:numPr>
        <w:tabs>
          <w:tab w:val="clear" w:pos="1134"/>
          <w:tab w:val="left" w:pos="0"/>
        </w:tabs>
        <w:spacing w:after="120"/>
        <w:ind w:left="142"/>
      </w:pPr>
      <w:r w:rsidRPr="00CA7555">
        <w:t>6) standarde de protec</w:t>
      </w:r>
      <w:r w:rsidRPr="00CA7555">
        <w:rPr>
          <w:rFonts w:ascii="Calibri" w:hAnsi="Calibri"/>
        </w:rPr>
        <w:t>ț</w:t>
      </w:r>
      <w:r w:rsidRPr="00CA7555">
        <w:t>ie a mediului.</w:t>
      </w:r>
    </w:p>
    <w:p w:rsidR="0013462B" w:rsidRPr="00CA7555" w:rsidRDefault="009C7694">
      <w:pPr>
        <w:pStyle w:val="a"/>
        <w:numPr>
          <w:ilvl w:val="0"/>
          <w:numId w:val="0"/>
        </w:numPr>
        <w:tabs>
          <w:tab w:val="clear" w:pos="1134"/>
          <w:tab w:val="left" w:pos="-284"/>
          <w:tab w:val="left" w:pos="142"/>
          <w:tab w:val="left" w:pos="284"/>
        </w:tabs>
        <w:spacing w:after="120"/>
        <w:ind w:left="-284" w:firstLine="284"/>
      </w:pPr>
      <w:r w:rsidRPr="00CA7555">
        <w:rPr>
          <w:b/>
        </w:rPr>
        <w:t>2</w:t>
      </w:r>
      <w:r w:rsidR="00113B5E" w:rsidRPr="00CA7555">
        <w:rPr>
          <w:b/>
        </w:rPr>
        <w:t>7</w:t>
      </w:r>
      <w:r w:rsidRPr="00CA7555">
        <w:rPr>
          <w:b/>
        </w:rPr>
        <w:t>.</w:t>
      </w:r>
      <w:r w:rsidR="004C23A8" w:rsidRPr="00CA7555">
        <w:t>Pentru constatarea datelor de calificare în cadrul procedurilor de achizi</w:t>
      </w:r>
      <w:r w:rsidR="004C23A8" w:rsidRPr="00CA7555">
        <w:rPr>
          <w:rFonts w:ascii="Calibri" w:hAnsi="Calibri"/>
        </w:rPr>
        <w:t>ț</w:t>
      </w:r>
      <w:r w:rsidR="004C23A8" w:rsidRPr="00CA7555">
        <w:t>ii publice, operatorul economic prez</w:t>
      </w:r>
      <w:r w:rsidR="009C59B3" w:rsidRPr="00CA7555">
        <w:t>i</w:t>
      </w:r>
      <w:r w:rsidR="004C23A8" w:rsidRPr="00CA7555">
        <w:t>ntă la momentul evaluării documentele solicitate de către autoritatea contractantă în cadrul procedurilor de achizi</w:t>
      </w:r>
      <w:r w:rsidR="004C23A8" w:rsidRPr="00CA7555">
        <w:rPr>
          <w:rFonts w:ascii="Calibri" w:hAnsi="Calibri"/>
        </w:rPr>
        <w:t>ț</w:t>
      </w:r>
      <w:r w:rsidR="004C23A8" w:rsidRPr="00CA7555">
        <w:t>ii publice</w:t>
      </w:r>
      <w:r w:rsidR="00AC4778" w:rsidRPr="00CA7555">
        <w:t>.</w:t>
      </w:r>
      <w:r w:rsidR="00113B5E" w:rsidRPr="00CA7555">
        <w:t xml:space="preserve">Documentele </w:t>
      </w:r>
      <w:r w:rsidR="004C23A8" w:rsidRPr="00CA7555">
        <w:t>se prezintă în format electronic, utilizînd</w:t>
      </w:r>
      <w:r w:rsidR="00B45370" w:rsidRPr="00CA7555">
        <w:rPr>
          <w:color w:val="000000" w:themeColor="text1"/>
        </w:rPr>
        <w:t xml:space="preserve">Sistemul informaţional automatizat </w:t>
      </w:r>
      <w:r w:rsidR="00113B5E" w:rsidRPr="00CA7555">
        <w:rPr>
          <w:color w:val="000000" w:themeColor="text1"/>
        </w:rPr>
        <w:t>„</w:t>
      </w:r>
      <w:r w:rsidR="00B45370" w:rsidRPr="00CA7555">
        <w:rPr>
          <w:color w:val="000000" w:themeColor="text1"/>
        </w:rPr>
        <w:t>Registrul de stat al achiziţiilor publice” (în continuare - SIA RSAP)</w:t>
      </w:r>
      <w:r w:rsidR="005157B4" w:rsidRPr="00CA7555">
        <w:t>,</w:t>
      </w:r>
      <w:r w:rsidR="004C23A8" w:rsidRPr="00CA7555">
        <w:t>cu excep</w:t>
      </w:r>
      <w:r w:rsidR="004C23A8" w:rsidRPr="00CA7555">
        <w:rPr>
          <w:rFonts w:ascii="Calibri" w:hAnsi="Calibri"/>
        </w:rPr>
        <w:t>ț</w:t>
      </w:r>
      <w:r w:rsidR="004C23A8" w:rsidRPr="00CA7555">
        <w:t xml:space="preserve">ia cazurilor prevăzute la art.33 alin.(7) </w:t>
      </w:r>
      <w:r w:rsidR="004C23A8" w:rsidRPr="00CA7555">
        <w:rPr>
          <w:rFonts w:ascii="Calibri" w:hAnsi="Calibri"/>
        </w:rPr>
        <w:t>ș</w:t>
      </w:r>
      <w:r w:rsidR="004C23A8" w:rsidRPr="00CA7555">
        <w:t xml:space="preserve">i alin.(11) din Legea </w:t>
      </w:r>
      <w:r w:rsidR="00DA6115" w:rsidRPr="00CA7555">
        <w:t>nr.</w:t>
      </w:r>
      <w:r w:rsidR="004C23A8" w:rsidRPr="00CA7555">
        <w:t>131/2015 privind achizi</w:t>
      </w:r>
      <w:r w:rsidR="004C23A8" w:rsidRPr="00CA7555">
        <w:rPr>
          <w:rFonts w:ascii="Calibri" w:hAnsi="Calibri"/>
        </w:rPr>
        <w:t>ț</w:t>
      </w:r>
      <w:r w:rsidR="004C23A8" w:rsidRPr="00CA7555">
        <w:t xml:space="preserve">iile publice. </w:t>
      </w:r>
    </w:p>
    <w:p w:rsidR="00774881" w:rsidRPr="00CA7555"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CA7555">
        <w:rPr>
          <w:b/>
        </w:rPr>
        <w:lastRenderedPageBreak/>
        <w:t>2</w:t>
      </w:r>
      <w:r w:rsidR="00113B5E" w:rsidRPr="00CA7555">
        <w:rPr>
          <w:b/>
        </w:rPr>
        <w:t>8</w:t>
      </w:r>
      <w:r w:rsidR="007167E4" w:rsidRPr="00CA7555">
        <w:rPr>
          <w:lang w:eastAsia="ro-RO"/>
        </w:rPr>
        <w:t>. Se exclude de la procedura de atribuire a contractului de achizi</w:t>
      </w:r>
      <w:r w:rsidR="007167E4" w:rsidRPr="00CA7555">
        <w:rPr>
          <w:rFonts w:ascii="Calibri" w:hAnsi="Calibri"/>
          <w:lang w:eastAsia="ro-RO"/>
        </w:rPr>
        <w:t>ț</w:t>
      </w:r>
      <w:r w:rsidR="007167E4" w:rsidRPr="00CA7555">
        <w:rPr>
          <w:lang w:eastAsia="ro-RO"/>
        </w:rPr>
        <w:t>ii publice orice ofertant sau candidat despre care se confirmă că, în ultimii 5 ani, a fost condamnat, prin hotărârea definitivă a unei instan</w:t>
      </w:r>
      <w:r w:rsidR="007167E4" w:rsidRPr="00CA7555">
        <w:rPr>
          <w:rFonts w:ascii="Calibri" w:hAnsi="Calibri"/>
          <w:lang w:eastAsia="ro-RO"/>
        </w:rPr>
        <w:t>ț</w:t>
      </w:r>
      <w:r w:rsidR="007167E4" w:rsidRPr="00CA7555">
        <w:rPr>
          <w:lang w:eastAsia="ro-RO"/>
        </w:rPr>
        <w:t>e judecătore</w:t>
      </w:r>
      <w:r w:rsidR="007167E4" w:rsidRPr="00CA7555">
        <w:rPr>
          <w:rFonts w:ascii="Calibri" w:hAnsi="Calibri"/>
          <w:lang w:eastAsia="ro-RO"/>
        </w:rPr>
        <w:t>ș</w:t>
      </w:r>
      <w:r w:rsidR="007167E4" w:rsidRPr="00CA7555">
        <w:rPr>
          <w:lang w:eastAsia="ro-RO"/>
        </w:rPr>
        <w:t>ti, pentru participare la activită</w:t>
      </w:r>
      <w:r w:rsidR="007167E4" w:rsidRPr="00CA7555">
        <w:rPr>
          <w:rFonts w:ascii="Calibri" w:hAnsi="Calibri"/>
          <w:lang w:eastAsia="ro-RO"/>
        </w:rPr>
        <w:t>ț</w:t>
      </w:r>
      <w:r w:rsidR="007167E4" w:rsidRPr="00CA7555">
        <w:rPr>
          <w:lang w:eastAsia="ro-RO"/>
        </w:rPr>
        <w:t>i ale unei organiza</w:t>
      </w:r>
      <w:r w:rsidR="007167E4" w:rsidRPr="00CA7555">
        <w:rPr>
          <w:rFonts w:ascii="Calibri" w:hAnsi="Calibri"/>
          <w:lang w:eastAsia="ro-RO"/>
        </w:rPr>
        <w:t>ț</w:t>
      </w:r>
      <w:r w:rsidR="007167E4" w:rsidRPr="00CA7555">
        <w:rPr>
          <w:lang w:eastAsia="ro-RO"/>
        </w:rPr>
        <w:t>ii sau grupări criminale, pentru corup</w:t>
      </w:r>
      <w:r w:rsidR="007167E4" w:rsidRPr="00CA7555">
        <w:rPr>
          <w:rFonts w:ascii="Calibri" w:hAnsi="Calibri"/>
          <w:lang w:eastAsia="ro-RO"/>
        </w:rPr>
        <w:t>ț</w:t>
      </w:r>
      <w:r w:rsidR="007167E4" w:rsidRPr="00CA7555">
        <w:rPr>
          <w:lang w:eastAsia="ro-RO"/>
        </w:rPr>
        <w:t xml:space="preserve">ie, pentru fraudă </w:t>
      </w:r>
      <w:r w:rsidR="007167E4" w:rsidRPr="00CA7555">
        <w:rPr>
          <w:rFonts w:ascii="Calibri" w:hAnsi="Calibri"/>
          <w:lang w:eastAsia="ro-RO"/>
        </w:rPr>
        <w:t>ș</w:t>
      </w:r>
      <w:r w:rsidR="007167E4" w:rsidRPr="00CA7555">
        <w:rPr>
          <w:lang w:eastAsia="ro-RO"/>
        </w:rPr>
        <w:t>i/sau pentru spălare de bani, pentru infrac</w:t>
      </w:r>
      <w:r w:rsidR="007167E4" w:rsidRPr="00CA7555">
        <w:rPr>
          <w:rFonts w:ascii="Calibri" w:hAnsi="Calibri"/>
          <w:lang w:eastAsia="ro-RO"/>
        </w:rPr>
        <w:t>ț</w:t>
      </w:r>
      <w:r w:rsidR="007167E4" w:rsidRPr="00CA7555">
        <w:rPr>
          <w:lang w:eastAsia="ro-RO"/>
        </w:rPr>
        <w:t>iuni de terorism sau infrac</w:t>
      </w:r>
      <w:r w:rsidR="007167E4" w:rsidRPr="00CA7555">
        <w:rPr>
          <w:rFonts w:ascii="Calibri" w:hAnsi="Calibri"/>
          <w:lang w:eastAsia="ro-RO"/>
        </w:rPr>
        <w:t>ț</w:t>
      </w:r>
      <w:r w:rsidR="007167E4" w:rsidRPr="00CA7555">
        <w:rPr>
          <w:lang w:eastAsia="ro-RO"/>
        </w:rPr>
        <w:t>iuni legate de activită</w:t>
      </w:r>
      <w:r w:rsidR="007167E4" w:rsidRPr="00CA7555">
        <w:rPr>
          <w:rFonts w:ascii="Calibri" w:hAnsi="Calibri"/>
          <w:lang w:eastAsia="ro-RO"/>
        </w:rPr>
        <w:t>ț</w:t>
      </w:r>
      <w:r w:rsidR="007167E4" w:rsidRPr="00CA7555">
        <w:rPr>
          <w:lang w:eastAsia="ro-RO"/>
        </w:rPr>
        <w:t>i teroriste, finan</w:t>
      </w:r>
      <w:r w:rsidR="007167E4" w:rsidRPr="00CA7555">
        <w:rPr>
          <w:rFonts w:ascii="Calibri" w:hAnsi="Calibri"/>
          <w:lang w:eastAsia="ro-RO"/>
        </w:rPr>
        <w:t>ț</w:t>
      </w:r>
      <w:r w:rsidR="007167E4" w:rsidRPr="00CA7555">
        <w:rPr>
          <w:lang w:eastAsia="ro-RO"/>
        </w:rPr>
        <w:t xml:space="preserve">area terorismului, exploatarea prin muncă a copiilor </w:t>
      </w:r>
      <w:r w:rsidR="007167E4" w:rsidRPr="00CA7555">
        <w:rPr>
          <w:rFonts w:ascii="Calibri" w:hAnsi="Calibri"/>
          <w:lang w:eastAsia="ro-RO"/>
        </w:rPr>
        <w:t>ș</w:t>
      </w:r>
      <w:r w:rsidR="007167E4" w:rsidRPr="00CA7555">
        <w:rPr>
          <w:lang w:eastAsia="ro-RO"/>
        </w:rPr>
        <w:t>i alte forme de trafic de persoane.</w:t>
      </w:r>
    </w:p>
    <w:p w:rsidR="00774881" w:rsidRPr="00CA7555"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CA7555">
        <w:rPr>
          <w:b/>
        </w:rPr>
        <w:t>2</w:t>
      </w:r>
      <w:r w:rsidR="00113B5E" w:rsidRPr="00CA7555">
        <w:rPr>
          <w:b/>
        </w:rPr>
        <w:t>9</w:t>
      </w:r>
      <w:r w:rsidRPr="00CA7555">
        <w:rPr>
          <w:b/>
        </w:rPr>
        <w:t>.</w:t>
      </w:r>
      <w:r w:rsidR="00AE3DA3" w:rsidRPr="00CA7555">
        <w:t xml:space="preserve">Seexclude </w:t>
      </w:r>
      <w:r w:rsidR="007167E4" w:rsidRPr="00CA7555">
        <w:t xml:space="preserve">de la procedura </w:t>
      </w:r>
      <w:r w:rsidR="00113B5E" w:rsidRPr="00CA7555">
        <w:t>de</w:t>
      </w:r>
      <w:r w:rsidR="007167E4" w:rsidRPr="00CA7555">
        <w:t xml:space="preserve"> atribuire a contractului de achiziţie publică, şi respectiv nu este eligibil, orice ofertant care se află în oricare dintre situaţii</w:t>
      </w:r>
      <w:r w:rsidR="0026663C" w:rsidRPr="00CA7555">
        <w:t xml:space="preserve">le prevăzute la art.19 alin.(2) </w:t>
      </w:r>
      <w:r w:rsidR="0026663C" w:rsidRPr="00CA7555">
        <w:rPr>
          <w:rFonts w:ascii="Calibri" w:hAnsi="Calibri"/>
        </w:rPr>
        <w:t>ș</w:t>
      </w:r>
      <w:r w:rsidR="0026663C" w:rsidRPr="00CA7555">
        <w:t>i</w:t>
      </w:r>
      <w:r w:rsidR="00881F14" w:rsidRPr="00CA7555">
        <w:t xml:space="preserve"> alin.(3) </w:t>
      </w:r>
      <w:r w:rsidR="00B04EB6" w:rsidRPr="00CA7555">
        <w:rPr>
          <w:rFonts w:ascii="Calibri" w:hAnsi="Calibri"/>
        </w:rPr>
        <w:t>ș</w:t>
      </w:r>
      <w:r w:rsidR="00B04EB6" w:rsidRPr="00CA7555">
        <w:t xml:space="preserve">i art.16 alin.(6) </w:t>
      </w:r>
      <w:r w:rsidR="00881F14" w:rsidRPr="00CA7555">
        <w:t>al Legii nr.131/2015 privind achizi</w:t>
      </w:r>
      <w:r w:rsidR="00881F14" w:rsidRPr="00CA7555">
        <w:rPr>
          <w:rFonts w:ascii="Calibri" w:hAnsi="Calibri"/>
        </w:rPr>
        <w:t>ț</w:t>
      </w:r>
      <w:r w:rsidR="00881F14" w:rsidRPr="00CA7555">
        <w:t>iile publice.</w:t>
      </w:r>
    </w:p>
    <w:p w:rsidR="009A4744" w:rsidRPr="00CA7555" w:rsidRDefault="00113B5E" w:rsidP="009A4744">
      <w:pPr>
        <w:pStyle w:val="a"/>
        <w:numPr>
          <w:ilvl w:val="0"/>
          <w:numId w:val="0"/>
        </w:numPr>
        <w:tabs>
          <w:tab w:val="clear" w:pos="1134"/>
          <w:tab w:val="left" w:pos="-284"/>
          <w:tab w:val="left" w:pos="-142"/>
          <w:tab w:val="left" w:pos="567"/>
        </w:tabs>
        <w:spacing w:after="120"/>
        <w:ind w:left="-284" w:firstLine="284"/>
      </w:pPr>
      <w:r w:rsidRPr="00CA7555">
        <w:rPr>
          <w:b/>
        </w:rPr>
        <w:t>30</w:t>
      </w:r>
      <w:r w:rsidR="007167E4" w:rsidRPr="00CA7555">
        <w:rPr>
          <w:b/>
        </w:rPr>
        <w:t>.</w:t>
      </w:r>
      <w:r w:rsidR="00183358" w:rsidRPr="00CA7555">
        <w:t>Orice ofertant/candidat care se află în una di</w:t>
      </w:r>
      <w:r w:rsidR="0026663C" w:rsidRPr="00CA7555">
        <w:t>n situa</w:t>
      </w:r>
      <w:r w:rsidR="0026663C" w:rsidRPr="00CA7555">
        <w:rPr>
          <w:rFonts w:ascii="Calibri" w:hAnsi="Calibri"/>
        </w:rPr>
        <w:t>ț</w:t>
      </w:r>
      <w:r w:rsidR="0026663C" w:rsidRPr="00CA7555">
        <w:t>iile men</w:t>
      </w:r>
      <w:r w:rsidR="0026663C" w:rsidRPr="00CA7555">
        <w:rPr>
          <w:rFonts w:ascii="Calibri" w:hAnsi="Calibri"/>
        </w:rPr>
        <w:t>ț</w:t>
      </w:r>
      <w:r w:rsidR="0026663C" w:rsidRPr="00CA7555">
        <w:t>ionate la pct.</w:t>
      </w:r>
      <w:r w:rsidR="00183358" w:rsidRPr="00CA7555">
        <w:t>2</w:t>
      </w:r>
      <w:r w:rsidR="005D672E" w:rsidRPr="00CA7555">
        <w:t>8</w:t>
      </w:r>
      <w:r w:rsidR="0026663C" w:rsidRPr="00CA7555">
        <w:t xml:space="preserve"> </w:t>
      </w:r>
      <w:r w:rsidR="0026663C" w:rsidRPr="00CA7555">
        <w:rPr>
          <w:rFonts w:ascii="Calibri" w:hAnsi="Calibri"/>
        </w:rPr>
        <w:t>ș</w:t>
      </w:r>
      <w:r w:rsidR="0026663C" w:rsidRPr="00CA7555">
        <w:t>i pct.</w:t>
      </w:r>
      <w:r w:rsidR="00183358" w:rsidRPr="00CA7555">
        <w:t>2</w:t>
      </w:r>
      <w:r w:rsidR="005D672E" w:rsidRPr="00CA7555">
        <w:t>9</w:t>
      </w:r>
      <w:r w:rsidR="00183358" w:rsidRPr="00CA7555">
        <w:t xml:space="preserve"> furnizează dovezi care să arate că măsurile luate de el sunt suficiente pentru a demonstra fiabilitatea </w:t>
      </w:r>
      <w:r w:rsidR="00183358" w:rsidRPr="00CA7555">
        <w:rPr>
          <w:rFonts w:ascii="Calibri" w:hAnsi="Calibri"/>
        </w:rPr>
        <w:t>ș</w:t>
      </w:r>
      <w:r w:rsidR="00183358" w:rsidRPr="00CA7555">
        <w:t>i credibilitatea sa, în pofida existen</w:t>
      </w:r>
      <w:r w:rsidR="00183358" w:rsidRPr="00CA7555">
        <w:rPr>
          <w:rFonts w:ascii="Calibri" w:hAnsi="Calibri"/>
        </w:rPr>
        <w:t>ț</w:t>
      </w:r>
      <w:r w:rsidR="00183358" w:rsidRPr="00CA7555">
        <w:t>ei unui motiv de excludere. Dacă autoritatea contractantă consideră astfel de dovezi suficiente, ofertantul/candidatul în cauză nu este exclus de la procedura de achizi</w:t>
      </w:r>
      <w:r w:rsidR="00183358" w:rsidRPr="00CA7555">
        <w:rPr>
          <w:rFonts w:ascii="Calibri" w:hAnsi="Calibri"/>
        </w:rPr>
        <w:t>ț</w:t>
      </w:r>
      <w:r w:rsidR="00183358" w:rsidRPr="00CA7555">
        <w:t>ie publică, cu excep</w:t>
      </w:r>
      <w:r w:rsidR="00183358" w:rsidRPr="00CA7555">
        <w:rPr>
          <w:rFonts w:ascii="Calibri" w:hAnsi="Calibri"/>
        </w:rPr>
        <w:t>ț</w:t>
      </w:r>
      <w:r w:rsidR="00183358" w:rsidRPr="00CA7555">
        <w:t>ia cazului în care operatorul economic a fost exclus prin hotărâre definitivă a unei instan</w:t>
      </w:r>
      <w:r w:rsidR="00183358" w:rsidRPr="00CA7555">
        <w:rPr>
          <w:rFonts w:ascii="Calibri" w:hAnsi="Calibri"/>
        </w:rPr>
        <w:t>ț</w:t>
      </w:r>
      <w:r w:rsidR="00183358" w:rsidRPr="00CA7555">
        <w:t>e de judecată de la participarea la procedurile de achizi</w:t>
      </w:r>
      <w:r w:rsidR="00183358" w:rsidRPr="00CA7555">
        <w:rPr>
          <w:rFonts w:ascii="Calibri" w:hAnsi="Calibri"/>
        </w:rPr>
        <w:t>ț</w:t>
      </w:r>
      <w:r w:rsidR="00183358" w:rsidRPr="00CA7555">
        <w:t>ii publice.</w:t>
      </w:r>
    </w:p>
    <w:p w:rsidR="00267805" w:rsidRPr="00CA7555" w:rsidRDefault="00821779" w:rsidP="009A4744">
      <w:pPr>
        <w:pStyle w:val="a"/>
        <w:numPr>
          <w:ilvl w:val="0"/>
          <w:numId w:val="0"/>
        </w:numPr>
        <w:tabs>
          <w:tab w:val="clear" w:pos="1134"/>
          <w:tab w:val="left" w:pos="-284"/>
          <w:tab w:val="left" w:pos="-142"/>
          <w:tab w:val="left" w:pos="567"/>
        </w:tabs>
        <w:spacing w:after="120"/>
        <w:ind w:left="-284" w:firstLine="284"/>
      </w:pPr>
      <w:r w:rsidRPr="00CA7555">
        <w:rPr>
          <w:b/>
        </w:rPr>
        <w:t>3</w:t>
      </w:r>
      <w:r w:rsidR="00113B5E" w:rsidRPr="00CA7555">
        <w:rPr>
          <w:b/>
        </w:rPr>
        <w:t>1</w:t>
      </w:r>
      <w:r w:rsidR="007167E4" w:rsidRPr="00CA7555">
        <w:rPr>
          <w:b/>
        </w:rPr>
        <w:t>.</w:t>
      </w:r>
      <w:r w:rsidR="007167E4" w:rsidRPr="00CA7555">
        <w:t>Autoritateacontractantă extrageinformaţianecesară pentruconstatareaexistenţeisauinexistenţeicircumstanţelor</w:t>
      </w:r>
      <w:r w:rsidR="003943B8" w:rsidRPr="00CA7555">
        <w:t>men</w:t>
      </w:r>
      <w:r w:rsidR="003943B8" w:rsidRPr="00CA7555">
        <w:rPr>
          <w:rFonts w:ascii="Calibri" w:hAnsi="Calibri"/>
        </w:rPr>
        <w:t>ț</w:t>
      </w:r>
      <w:r w:rsidR="003943B8" w:rsidRPr="00CA7555">
        <w:t>ionate</w:t>
      </w:r>
      <w:r w:rsidR="007167E4" w:rsidRPr="00CA7555">
        <w:t>lapct.2</w:t>
      </w:r>
      <w:r w:rsidR="005D672E" w:rsidRPr="00CA7555">
        <w:t>8</w:t>
      </w:r>
      <w:r w:rsidR="007167E4" w:rsidRPr="00CA7555">
        <w:rPr>
          <w:rFonts w:ascii="Calibri" w:hAnsi="Calibri"/>
        </w:rPr>
        <w:t>ș</w:t>
      </w:r>
      <w:r w:rsidR="007167E4" w:rsidRPr="00CA7555">
        <w:t>ipct.2</w:t>
      </w:r>
      <w:r w:rsidR="005D672E" w:rsidRPr="00CA7555">
        <w:t>9</w:t>
      </w:r>
      <w:r w:rsidR="00113B5E" w:rsidRPr="00CA7555">
        <w:t xml:space="preserve"> din</w:t>
      </w:r>
      <w:r w:rsidR="007167E4" w:rsidRPr="00CA7555">
        <w:t>bazelededatedisponibilealeautorităţilor</w:t>
      </w:r>
      <w:r w:rsidR="0026663C" w:rsidRPr="00CA7555">
        <w:t xml:space="preserve"> public</w:t>
      </w:r>
      <w:r w:rsidR="005D672E" w:rsidRPr="00CA7555">
        <w:t>e</w:t>
      </w:r>
      <w:r w:rsidR="007167E4" w:rsidRPr="00CA7555">
        <w:t>saualepărţilorterţe. Dacă acest lucru nu este posibil, autoritatea contractantă are obligaţia de a accepta ca fiind suficient şi relevant pentru demonstrarea faptului că ofertantul/candidatul nu se încadrează în una dint</w:t>
      </w:r>
      <w:r w:rsidR="00D21F85" w:rsidRPr="00CA7555">
        <w:t>re situaţiile prevăzute la pct.</w:t>
      </w:r>
      <w:r w:rsidR="007167E4" w:rsidRPr="00CA7555">
        <w:t>2</w:t>
      </w:r>
      <w:r w:rsidR="005D672E" w:rsidRPr="00CA7555">
        <w:t>8</w:t>
      </w:r>
      <w:r w:rsidR="007167E4" w:rsidRPr="00CA7555">
        <w:t xml:space="preserve"> </w:t>
      </w:r>
      <w:r w:rsidR="007167E4" w:rsidRPr="00CA7555">
        <w:rPr>
          <w:rFonts w:ascii="Calibri" w:hAnsi="Calibri"/>
        </w:rPr>
        <w:t>ș</w:t>
      </w:r>
      <w:r w:rsidR="007167E4" w:rsidRPr="00CA7555">
        <w:t xml:space="preserve">i </w:t>
      </w:r>
      <w:r w:rsidR="00D21F85" w:rsidRPr="00CA7555">
        <w:t>pct.</w:t>
      </w:r>
      <w:r w:rsidR="007167E4" w:rsidRPr="00CA7555">
        <w:t>2</w:t>
      </w:r>
      <w:r w:rsidR="005D672E" w:rsidRPr="00CA7555">
        <w:t>9</w:t>
      </w:r>
      <w:r w:rsidR="007167E4" w:rsidRPr="00CA7555">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7555"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CA7555">
        <w:rPr>
          <w:b/>
        </w:rPr>
        <w:t>3</w:t>
      </w:r>
      <w:r w:rsidR="00113B5E" w:rsidRPr="00CA7555">
        <w:rPr>
          <w:b/>
        </w:rPr>
        <w:t>2</w:t>
      </w:r>
      <w:r w:rsidR="009C7694" w:rsidRPr="00CA7555">
        <w:rPr>
          <w:b/>
        </w:rPr>
        <w:t>.</w:t>
      </w:r>
      <w:r w:rsidR="00D21F85" w:rsidRPr="00CA7555">
        <w:t>În ceea ce privesc</w:t>
      </w:r>
      <w:r w:rsidR="003943B8" w:rsidRPr="00CA7555">
        <w:rPr>
          <w:bCs/>
        </w:rPr>
        <w:t>referin</w:t>
      </w:r>
      <w:r w:rsidR="003943B8" w:rsidRPr="00CA7555">
        <w:rPr>
          <w:rFonts w:ascii="Calibri" w:hAnsi="Calibri"/>
          <w:bCs/>
        </w:rPr>
        <w:t>ț</w:t>
      </w:r>
      <w:r w:rsidR="003943B8" w:rsidRPr="00CA7555">
        <w:rPr>
          <w:bCs/>
        </w:rPr>
        <w:t>ele de</w:t>
      </w:r>
      <w:r w:rsidR="007167E4" w:rsidRPr="00CA7555">
        <w:t xml:space="preserve"> la pct.2</w:t>
      </w:r>
      <w:r w:rsidR="005D672E" w:rsidRPr="00CA7555">
        <w:t>9</w:t>
      </w:r>
      <w:r w:rsidR="007167E4" w:rsidRPr="00CA7555">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7555"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CA7555">
        <w:rPr>
          <w:b/>
        </w:rPr>
        <w:t xml:space="preserve"> 3</w:t>
      </w:r>
      <w:r w:rsidR="00113B5E" w:rsidRPr="00CA7555">
        <w:rPr>
          <w:b/>
        </w:rPr>
        <w:t>3</w:t>
      </w:r>
      <w:r w:rsidR="007167E4" w:rsidRPr="00CA7555">
        <w:rPr>
          <w:b/>
        </w:rPr>
        <w:t>.</w:t>
      </w:r>
      <w:r w:rsidR="007167E4" w:rsidRPr="00CA7555">
        <w:t>În cazul în care în ţara de origine sau în ţara în care este stabilit ofertantul/candidatul nu se emit documente de natura celor prevăzute la pct.2</w:t>
      </w:r>
      <w:r w:rsidR="005D672E" w:rsidRPr="00CA7555">
        <w:t>8</w:t>
      </w:r>
      <w:r w:rsidR="007167E4" w:rsidRPr="00CA7555">
        <w:t xml:space="preserve"> sau respectivele documente nu vizează toate situaţiile </w:t>
      </w:r>
      <w:r w:rsidR="00AE1523" w:rsidRPr="00CA7555">
        <w:t>referitoare de</w:t>
      </w:r>
      <w:r w:rsidR="007167E4" w:rsidRPr="00CA7555">
        <w:t>la pct.2</w:t>
      </w:r>
      <w:r w:rsidR="005D672E" w:rsidRPr="00CA7555">
        <w:t>9</w:t>
      </w:r>
      <w:r w:rsidR="007167E4" w:rsidRPr="00CA7555">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7555"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CA7555">
        <w:rPr>
          <w:b/>
        </w:rPr>
        <w:t>3</w:t>
      </w:r>
      <w:r w:rsidR="00113B5E" w:rsidRPr="00CA7555">
        <w:rPr>
          <w:b/>
        </w:rPr>
        <w:t>4</w:t>
      </w:r>
      <w:r w:rsidR="00FC360A" w:rsidRPr="00CA7555">
        <w:rPr>
          <w:b/>
        </w:rPr>
        <w:t>.</w:t>
      </w:r>
      <w:r w:rsidR="007167E4" w:rsidRPr="00CA7555">
        <w:t xml:space="preserve">Autoritatea contractantă evaluează măsurile întreprinse de către operatorii economici </w:t>
      </w:r>
      <w:r w:rsidR="007167E4" w:rsidRPr="00CA7555">
        <w:rPr>
          <w:rFonts w:ascii="Calibri" w:hAnsi="Calibri"/>
        </w:rPr>
        <w:t>ț</w:t>
      </w:r>
      <w:r w:rsidR="007167E4" w:rsidRPr="00CA7555">
        <w:t xml:space="preserve">inând seama de gravitatea </w:t>
      </w:r>
      <w:r w:rsidR="007167E4" w:rsidRPr="00CA7555">
        <w:rPr>
          <w:rFonts w:ascii="Calibri" w:hAnsi="Calibri"/>
        </w:rPr>
        <w:t>ș</w:t>
      </w:r>
      <w:r w:rsidR="007167E4" w:rsidRPr="00CA7555">
        <w:t>i circumstan</w:t>
      </w:r>
      <w:r w:rsidR="007167E4" w:rsidRPr="00CA7555">
        <w:rPr>
          <w:rFonts w:ascii="Calibri" w:hAnsi="Calibri"/>
        </w:rPr>
        <w:t>ț</w:t>
      </w:r>
      <w:r w:rsidR="007167E4" w:rsidRPr="00CA7555">
        <w:t>ele particulare ale infrac</w:t>
      </w:r>
      <w:r w:rsidR="007167E4" w:rsidRPr="00CA7555">
        <w:rPr>
          <w:rFonts w:ascii="Calibri" w:hAnsi="Calibri"/>
        </w:rPr>
        <w:t>ț</w:t>
      </w:r>
      <w:r w:rsidR="007167E4" w:rsidRPr="00CA7555">
        <w:t>iunii sau ale abaterii. În cazul în care consideră că măsurile întreprinse sunt insuficiente, autoritatea contractantă informează ofertantul/candidatul despre motivele excluderii.</w:t>
      </w:r>
    </w:p>
    <w:p w:rsidR="003534BD" w:rsidRPr="00CA7555"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CA7555">
        <w:rPr>
          <w:b/>
        </w:rPr>
        <w:t>3</w:t>
      </w:r>
      <w:r w:rsidR="00113B5E" w:rsidRPr="00CA7555">
        <w:rPr>
          <w:b/>
        </w:rPr>
        <w:t>5</w:t>
      </w:r>
      <w:r w:rsidR="007167E4" w:rsidRPr="00CA7555">
        <w:rPr>
          <w:b/>
        </w:rPr>
        <w:t>.</w:t>
      </w:r>
      <w:r w:rsidR="007167E4" w:rsidRPr="00CA7555">
        <w:t xml:space="preserve">Autoritatea contractantă solicită oricărui ofertant să prezinte dovada din care să rezulte o formă de înregistrare </w:t>
      </w:r>
      <w:r w:rsidR="00881F14" w:rsidRPr="00CA7555">
        <w:t>în cazul</w:t>
      </w:r>
      <w:r w:rsidR="007167E4" w:rsidRPr="00CA7555">
        <w:t>persoan</w:t>
      </w:r>
      <w:r w:rsidR="00881F14" w:rsidRPr="00CA7555">
        <w:t>ei</w:t>
      </w:r>
      <w:r w:rsidR="007167E4" w:rsidRPr="00CA7555">
        <w:t xml:space="preserve"> juridic</w:t>
      </w:r>
      <w:r w:rsidR="00881F14" w:rsidRPr="00CA7555">
        <w:t>e</w:t>
      </w:r>
      <w:r w:rsidR="007167E4" w:rsidRPr="00CA7555">
        <w:t>, capacitatea legală de a executa documenta</w:t>
      </w:r>
      <w:r w:rsidR="007167E4" w:rsidRPr="00CA7555">
        <w:rPr>
          <w:rFonts w:ascii="Calibri" w:hAnsi="Calibri"/>
        </w:rPr>
        <w:t>ț</w:t>
      </w:r>
      <w:r w:rsidR="007167E4" w:rsidRPr="00CA7555">
        <w:t>i</w:t>
      </w:r>
      <w:r w:rsidR="00153412" w:rsidRPr="00CA7555">
        <w:t>a</w:t>
      </w:r>
      <w:r w:rsidR="007167E4" w:rsidRPr="00CA7555">
        <w:t xml:space="preserve"> de proiect </w:t>
      </w:r>
      <w:r w:rsidR="007167E4" w:rsidRPr="00CA7555">
        <w:rPr>
          <w:rFonts w:ascii="Calibri" w:hAnsi="Calibri"/>
        </w:rPr>
        <w:t>ș</w:t>
      </w:r>
      <w:r w:rsidR="007167E4" w:rsidRPr="00CA7555">
        <w:t xml:space="preserve">i </w:t>
      </w:r>
      <w:r w:rsidR="00153412" w:rsidRPr="00CA7555">
        <w:t xml:space="preserve">de a </w:t>
      </w:r>
      <w:r w:rsidR="007167E4" w:rsidRPr="00CA7555">
        <w:t xml:space="preserve">realiza lucrări, în conformitate cu prevederile legale din </w:t>
      </w:r>
      <w:r w:rsidR="007167E4" w:rsidRPr="00CA7555">
        <w:rPr>
          <w:rFonts w:ascii="Calibri" w:hAnsi="Calibri"/>
        </w:rPr>
        <w:t>ț</w:t>
      </w:r>
      <w:r w:rsidR="007167E4" w:rsidRPr="00CA7555">
        <w:t>ara în care este stabilit.</w:t>
      </w:r>
      <w:bookmarkStart w:id="22" w:name="_Toc392180146"/>
      <w:bookmarkStart w:id="23" w:name="_Toc449539036"/>
    </w:p>
    <w:p w:rsidR="003534BD" w:rsidRPr="00CA7555"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CA7555">
        <w:rPr>
          <w:b/>
        </w:rPr>
        <w:t>3</w:t>
      </w:r>
      <w:r w:rsidR="00113B5E" w:rsidRPr="00CA7555">
        <w:rPr>
          <w:b/>
        </w:rPr>
        <w:t>6</w:t>
      </w:r>
      <w:r w:rsidR="007167E4" w:rsidRPr="00CA7555">
        <w:rPr>
          <w:b/>
        </w:rPr>
        <w:t>.</w:t>
      </w:r>
      <w:r w:rsidR="007167E4" w:rsidRPr="00CA7555">
        <w:t xml:space="preserve">Ofertantul </w:t>
      </w:r>
      <w:r w:rsidR="006A7DEC" w:rsidRPr="00CA7555">
        <w:t xml:space="preserve">urmează să </w:t>
      </w:r>
      <w:r w:rsidR="007167E4" w:rsidRPr="00CA7555">
        <w:t>dispun</w:t>
      </w:r>
      <w:r w:rsidR="006A7DEC" w:rsidRPr="00CA7555">
        <w:t>ă</w:t>
      </w:r>
      <w:r w:rsidR="007167E4" w:rsidRPr="00CA7555">
        <w:t xml:space="preserve"> de un nivel minim de capacitate </w:t>
      </w:r>
      <w:r w:rsidR="00DD4A09" w:rsidRPr="00CA7555">
        <w:t xml:space="preserve">economică </w:t>
      </w:r>
      <w:r w:rsidR="00DD4A09" w:rsidRPr="00CA7555">
        <w:rPr>
          <w:rFonts w:ascii="Calibri" w:hAnsi="Calibri"/>
        </w:rPr>
        <w:t>ș</w:t>
      </w:r>
      <w:r w:rsidR="00DD4A09" w:rsidRPr="00CA7555">
        <w:t xml:space="preserve">i/sau </w:t>
      </w:r>
      <w:r w:rsidR="007167E4" w:rsidRPr="00CA7555">
        <w:t>financiară</w:t>
      </w:r>
      <w:r w:rsidR="00416B3E" w:rsidRPr="00CA7555">
        <w:t xml:space="preserve"> </w:t>
      </w:r>
      <w:r w:rsidR="00416B3E" w:rsidRPr="00CA7555">
        <w:rPr>
          <w:rFonts w:ascii="Calibri" w:hAnsi="Calibri"/>
        </w:rPr>
        <w:t>ș</w:t>
      </w:r>
      <w:r w:rsidR="00416B3E" w:rsidRPr="00CA7555">
        <w:t xml:space="preserve">i </w:t>
      </w:r>
      <w:r w:rsidR="006A7DEC" w:rsidRPr="00CA7555">
        <w:t xml:space="preserve">să </w:t>
      </w:r>
      <w:r w:rsidR="00416B3E" w:rsidRPr="00CA7555">
        <w:t>prezint</w:t>
      </w:r>
      <w:r w:rsidR="006A7DEC" w:rsidRPr="00CA7555">
        <w:t>e</w:t>
      </w:r>
      <w:r w:rsidR="00416B3E" w:rsidRPr="00CA7555">
        <w:t xml:space="preserve"> informa</w:t>
      </w:r>
      <w:r w:rsidR="00416B3E" w:rsidRPr="00CA7555">
        <w:rPr>
          <w:rFonts w:ascii="Calibri" w:hAnsi="Calibri"/>
        </w:rPr>
        <w:t>ț</w:t>
      </w:r>
      <w:r w:rsidR="00416B3E" w:rsidRPr="00CA7555">
        <w:t xml:space="preserve">ii/documente privind capacitatea economică </w:t>
      </w:r>
      <w:r w:rsidR="00416B3E" w:rsidRPr="00CA7555">
        <w:rPr>
          <w:rFonts w:ascii="Calibri" w:hAnsi="Calibri"/>
        </w:rPr>
        <w:t>ș</w:t>
      </w:r>
      <w:r w:rsidR="00416B3E" w:rsidRPr="00CA7555">
        <w:t>i/sau financiară</w:t>
      </w:r>
      <w:r w:rsidR="007167E4" w:rsidRPr="00CA7555">
        <w:t>pentru a se califica conform cerinţelor de îndeplinire a contractului</w:t>
      </w:r>
      <w:r w:rsidR="00153412" w:rsidRPr="00CA7555">
        <w:t>, cum ar fi</w:t>
      </w:r>
      <w:r w:rsidR="007167E4" w:rsidRPr="00CA7555">
        <w:t>:</w:t>
      </w:r>
    </w:p>
    <w:p w:rsidR="00925DF7" w:rsidRPr="00CA7555" w:rsidRDefault="007167E4" w:rsidP="00A54239">
      <w:pPr>
        <w:pStyle w:val="a"/>
        <w:numPr>
          <w:ilvl w:val="0"/>
          <w:numId w:val="0"/>
        </w:numPr>
        <w:tabs>
          <w:tab w:val="clear" w:pos="1134"/>
          <w:tab w:val="left" w:pos="-284"/>
          <w:tab w:val="left" w:pos="-142"/>
        </w:tabs>
        <w:spacing w:after="120"/>
        <w:ind w:left="-284" w:firstLine="426"/>
      </w:pPr>
      <w:r w:rsidRPr="00CA7555">
        <w:t xml:space="preserve">1)realizarea unei cifre medii anuale de afaceri în ultimii 3 ani egală sau mai mare decât suma stabilită în </w:t>
      </w:r>
      <w:r w:rsidR="00222AFE" w:rsidRPr="00CA7555">
        <w:t xml:space="preserve">pct.16 din </w:t>
      </w:r>
      <w:r w:rsidR="00073FF9" w:rsidRPr="00CA7555">
        <w:t>anexa nr</w:t>
      </w:r>
      <w:r w:rsidR="008944D9" w:rsidRPr="00CA7555">
        <w:t>.2</w:t>
      </w:r>
      <w:r w:rsidR="0026663C" w:rsidRPr="00CA7555">
        <w:t xml:space="preserve">, </w:t>
      </w:r>
      <w:r w:rsidR="006C2551" w:rsidRPr="00CA7555">
        <w:t>care nu trebuie să depă</w:t>
      </w:r>
      <w:r w:rsidR="006C2551" w:rsidRPr="00CA7555">
        <w:rPr>
          <w:rFonts w:ascii="Calibri" w:hAnsi="Calibri"/>
        </w:rPr>
        <w:t>ș</w:t>
      </w:r>
      <w:r w:rsidR="006C2551" w:rsidRPr="00CA7555">
        <w:t xml:space="preserve">ească de două ori valoarea </w:t>
      </w:r>
      <w:r w:rsidR="006C2551" w:rsidRPr="00CA7555">
        <w:lastRenderedPageBreak/>
        <w:t>estimată a contractului, cu excep</w:t>
      </w:r>
      <w:r w:rsidR="006C2551" w:rsidRPr="00CA7555">
        <w:rPr>
          <w:rFonts w:ascii="Calibri" w:hAnsi="Calibri"/>
        </w:rPr>
        <w:t>ț</w:t>
      </w:r>
      <w:r w:rsidR="006C2551" w:rsidRPr="00CA7555">
        <w:t>ia cazurilor bine justificate, precum cele legate de riscurile speciale aferente naturii lucrărilor sau serviciilor</w:t>
      </w:r>
      <w:r w:rsidRPr="00CA7555">
        <w:t>;</w:t>
      </w:r>
    </w:p>
    <w:p w:rsidR="00925DF7" w:rsidRPr="00CA7555" w:rsidRDefault="007167E4" w:rsidP="00A54239">
      <w:pPr>
        <w:pStyle w:val="a"/>
        <w:numPr>
          <w:ilvl w:val="0"/>
          <w:numId w:val="0"/>
        </w:numPr>
        <w:tabs>
          <w:tab w:val="clear" w:pos="1134"/>
          <w:tab w:val="left" w:pos="-284"/>
          <w:tab w:val="left" w:pos="-142"/>
        </w:tabs>
        <w:spacing w:after="120"/>
        <w:ind w:left="-284" w:firstLine="426"/>
      </w:pPr>
      <w:r w:rsidRPr="00CA7555">
        <w:t xml:space="preserve">2) lichiditate generală (active circulante/datorii curente) </w:t>
      </w:r>
      <w:r w:rsidR="00FE14A2" w:rsidRPr="00CA7555">
        <w:rPr>
          <w:rFonts w:ascii="Calibri" w:hAnsi="Calibri"/>
        </w:rPr>
        <w:t>ș</w:t>
      </w:r>
      <w:r w:rsidR="00FE14A2" w:rsidRPr="00CA7555">
        <w:t>i nivelul minim de lichiditate (nu mai pu</w:t>
      </w:r>
      <w:r w:rsidR="00FE14A2" w:rsidRPr="00CA7555">
        <w:rPr>
          <w:rFonts w:ascii="Calibri" w:hAnsi="Calibri"/>
        </w:rPr>
        <w:t>ț</w:t>
      </w:r>
      <w:r w:rsidR="00FE14A2" w:rsidRPr="00CA7555">
        <w:t>in de 100</w:t>
      </w:r>
      <w:r w:rsidR="008967F0" w:rsidRPr="00CA7555">
        <w:t>%</w:t>
      </w:r>
      <w:r w:rsidR="00FE14A2" w:rsidRPr="00CA7555">
        <w:t>)</w:t>
      </w:r>
      <w:r w:rsidRPr="00CA7555">
        <w:t>;</w:t>
      </w:r>
    </w:p>
    <w:p w:rsidR="003534BD" w:rsidRPr="00CA7555" w:rsidRDefault="00A54239" w:rsidP="005D672E">
      <w:pPr>
        <w:pStyle w:val="a"/>
        <w:numPr>
          <w:ilvl w:val="0"/>
          <w:numId w:val="0"/>
        </w:numPr>
        <w:tabs>
          <w:tab w:val="clear" w:pos="1134"/>
          <w:tab w:val="left" w:pos="-284"/>
          <w:tab w:val="left" w:pos="-142"/>
          <w:tab w:val="left" w:pos="426"/>
        </w:tabs>
        <w:spacing w:after="120"/>
        <w:ind w:left="-284" w:firstLine="426"/>
      </w:pPr>
      <w:r w:rsidRPr="00CA7555">
        <w:t>3)</w:t>
      </w:r>
      <w:r w:rsidR="007167E4" w:rsidRPr="00CA7555">
        <w:t>declara</w:t>
      </w:r>
      <w:r w:rsidR="007167E4" w:rsidRPr="00CA7555">
        <w:rPr>
          <w:rFonts w:ascii="Calibri" w:hAnsi="Calibri"/>
        </w:rPr>
        <w:t>ț</w:t>
      </w:r>
      <w:r w:rsidR="007167E4" w:rsidRPr="00CA7555">
        <w:t xml:space="preserve">ii bancare corespunzătoare sau, după caz, dovezi privind </w:t>
      </w:r>
      <w:r w:rsidR="00E31EDF" w:rsidRPr="00CA7555">
        <w:t>asigurarea riscului profesional;</w:t>
      </w:r>
    </w:p>
    <w:p w:rsidR="001401CD" w:rsidRPr="00CA7555" w:rsidRDefault="00416B3E" w:rsidP="0026663C">
      <w:pPr>
        <w:pStyle w:val="a"/>
        <w:numPr>
          <w:ilvl w:val="0"/>
          <w:numId w:val="0"/>
        </w:numPr>
        <w:tabs>
          <w:tab w:val="clear" w:pos="1134"/>
          <w:tab w:val="left" w:pos="-284"/>
          <w:tab w:val="left" w:pos="284"/>
          <w:tab w:val="left" w:pos="426"/>
        </w:tabs>
        <w:spacing w:after="120"/>
        <w:ind w:left="-284" w:firstLine="426"/>
      </w:pPr>
      <w:r w:rsidRPr="00CA7555">
        <w:t>4</w:t>
      </w:r>
      <w:r w:rsidR="007167E4" w:rsidRPr="00CA7555">
        <w:t xml:space="preserve">) </w:t>
      </w:r>
      <w:r w:rsidR="00BA6F95" w:rsidRPr="00CA7555">
        <w:t>situa</w:t>
      </w:r>
      <w:r w:rsidR="00BA6F95" w:rsidRPr="00CA7555">
        <w:rPr>
          <w:rFonts w:ascii="Calibri" w:hAnsi="Calibri"/>
        </w:rPr>
        <w:t>ț</w:t>
      </w:r>
      <w:r w:rsidR="00BA6F95" w:rsidRPr="00CA7555">
        <w:t>ia financiară pentru perioada de gestiune anterioară</w:t>
      </w:r>
      <w:r w:rsidR="007167E4" w:rsidRPr="00CA7555">
        <w:t xml:space="preserve">, avizat şi înregistrat de organele competente, </w:t>
      </w:r>
      <w:r w:rsidR="007167E4" w:rsidRPr="00CA7555">
        <w:rPr>
          <w:rFonts w:ascii="Calibri" w:hAnsi="Calibri"/>
        </w:rPr>
        <w:t>ș</w:t>
      </w:r>
      <w:r w:rsidR="007167E4" w:rsidRPr="00CA7555">
        <w:t>i orice alte documente legale edificatoare prin care ofertantul î</w:t>
      </w:r>
      <w:r w:rsidR="007167E4" w:rsidRPr="00CA7555">
        <w:rPr>
          <w:rFonts w:ascii="Calibri" w:hAnsi="Calibri"/>
        </w:rPr>
        <w:t>ș</w:t>
      </w:r>
      <w:r w:rsidR="007167E4" w:rsidRPr="00CA7555">
        <w:t>i poate dovedi capacitatea economico-financiară.</w:t>
      </w:r>
    </w:p>
    <w:p w:rsidR="001401CD" w:rsidRPr="00CA7555"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CA7555">
        <w:rPr>
          <w:b/>
        </w:rPr>
        <w:t>3</w:t>
      </w:r>
      <w:r w:rsidR="00113B5E" w:rsidRPr="00CA7555">
        <w:rPr>
          <w:b/>
        </w:rPr>
        <w:t>7</w:t>
      </w:r>
      <w:r w:rsidR="007167E4" w:rsidRPr="00CA7555">
        <w:rPr>
          <w:b/>
        </w:rPr>
        <w:t>.</w:t>
      </w:r>
      <w:r w:rsidR="007167E4" w:rsidRPr="00CA7555">
        <w:t>Atunci când un contract este împăr</w:t>
      </w:r>
      <w:r w:rsidR="007167E4" w:rsidRPr="00CA7555">
        <w:rPr>
          <w:rFonts w:ascii="Calibri" w:hAnsi="Calibri"/>
        </w:rPr>
        <w:t>ț</w:t>
      </w:r>
      <w:r w:rsidR="007167E4" w:rsidRPr="00CA7555">
        <w:t xml:space="preserve">it în loturi, indicele cifrei de afaceri se aplică pentru fiecare lot individual. Cu toate acestea, autoritatea contractantă </w:t>
      </w:r>
      <w:r w:rsidR="00D81B72" w:rsidRPr="00CA7555">
        <w:t>urmează să stabilească</w:t>
      </w:r>
      <w:r w:rsidR="007167E4" w:rsidRPr="00CA7555">
        <w:t>cifra de afaceri anuală minimă impusă operatorilor economici cu referire la grupuri de loturi, dacă ofertantului câ</w:t>
      </w:r>
      <w:r w:rsidR="007167E4" w:rsidRPr="00CA7555">
        <w:rPr>
          <w:rFonts w:ascii="Calibri" w:hAnsi="Calibri"/>
        </w:rPr>
        <w:t>ș</w:t>
      </w:r>
      <w:r w:rsidR="007167E4" w:rsidRPr="00CA7555">
        <w:t>tigător îi sunt atribuite mai multe loturi care trebuie executate în acela</w:t>
      </w:r>
      <w:r w:rsidR="007167E4" w:rsidRPr="00CA7555">
        <w:rPr>
          <w:rFonts w:ascii="Calibri" w:hAnsi="Calibri"/>
        </w:rPr>
        <w:t>ș</w:t>
      </w:r>
      <w:r w:rsidR="007167E4" w:rsidRPr="00CA7555">
        <w:t>i timp.</w:t>
      </w:r>
      <w:bookmarkEnd w:id="22"/>
      <w:bookmarkEnd w:id="23"/>
    </w:p>
    <w:p w:rsidR="001401CD" w:rsidRPr="00CA7555"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CA7555">
        <w:rPr>
          <w:b/>
        </w:rPr>
        <w:t>38</w:t>
      </w:r>
      <w:r w:rsidR="00A54239" w:rsidRPr="00CA7555">
        <w:rPr>
          <w:b/>
        </w:rPr>
        <w:t>.</w:t>
      </w:r>
      <w:r w:rsidR="00D14071" w:rsidRPr="00CA7555">
        <w:rPr>
          <w:bCs/>
        </w:rPr>
        <w:t>La solicitarea autorită</w:t>
      </w:r>
      <w:r w:rsidR="00D14071" w:rsidRPr="00CA7555">
        <w:rPr>
          <w:rFonts w:ascii="Calibri" w:hAnsi="Calibri"/>
          <w:bCs/>
        </w:rPr>
        <w:t>ț</w:t>
      </w:r>
      <w:r w:rsidR="00D14071" w:rsidRPr="00CA7555">
        <w:rPr>
          <w:bCs/>
        </w:rPr>
        <w:t>ii contactante,</w:t>
      </w:r>
      <w:r w:rsidR="00D14071" w:rsidRPr="00CA7555">
        <w:t>o</w:t>
      </w:r>
      <w:r w:rsidR="007167E4" w:rsidRPr="00CA7555">
        <w:t>fertantul</w:t>
      </w:r>
      <w:r w:rsidR="00D81B72" w:rsidRPr="00CA7555">
        <w:t xml:space="preserve">urmează să </w:t>
      </w:r>
      <w:r w:rsidR="007167E4" w:rsidRPr="00CA7555">
        <w:t>prez</w:t>
      </w:r>
      <w:r w:rsidR="00D81B72" w:rsidRPr="00CA7555">
        <w:t>i</w:t>
      </w:r>
      <w:r w:rsidR="007167E4" w:rsidRPr="00CA7555">
        <w:t>nt</w:t>
      </w:r>
      <w:r w:rsidR="00D81B72" w:rsidRPr="00CA7555">
        <w:t>e</w:t>
      </w:r>
      <w:r w:rsidR="007167E4" w:rsidRPr="00CA7555">
        <w:t>documente</w:t>
      </w:r>
      <w:r w:rsidR="00D14071" w:rsidRPr="00CA7555">
        <w:t>le</w:t>
      </w:r>
      <w:r w:rsidR="007167E4" w:rsidRPr="00CA7555">
        <w:t xml:space="preserve">caredemonstrează capacitateatehnică </w:t>
      </w:r>
      <w:r w:rsidR="007167E4" w:rsidRPr="00CA7555">
        <w:rPr>
          <w:rFonts w:ascii="Calibri" w:hAnsi="Calibri"/>
        </w:rPr>
        <w:t>ș</w:t>
      </w:r>
      <w:r w:rsidR="007167E4" w:rsidRPr="00CA7555">
        <w:t>i/sauprofesională pentruexecutareaviitoruluicontract</w:t>
      </w:r>
      <w:r w:rsidR="006C2551" w:rsidRPr="00CA7555">
        <w:t>numai în măs</w:t>
      </w:r>
      <w:r w:rsidR="00A20F20" w:rsidRPr="00CA7555">
        <w:t>ura în care aceste informaţii su</w:t>
      </w:r>
      <w:r w:rsidR="006C2551" w:rsidRPr="00CA7555">
        <w:t>nt relevante pentru în</w:t>
      </w:r>
      <w:r w:rsidR="00A20F20" w:rsidRPr="00CA7555">
        <w:t xml:space="preserve">deplinirea contractului </w:t>
      </w:r>
      <w:r w:rsidR="00A20F20" w:rsidRPr="00CA7555">
        <w:rPr>
          <w:rFonts w:ascii="Calibri" w:hAnsi="Calibri"/>
        </w:rPr>
        <w:t>ș</w:t>
      </w:r>
      <w:r w:rsidR="00A20F20" w:rsidRPr="00CA7555">
        <w:t>i nu su</w:t>
      </w:r>
      <w:r w:rsidR="006C2551" w:rsidRPr="00CA7555">
        <w:t>nt disponibile în bazele de date ale autorită</w:t>
      </w:r>
      <w:r w:rsidR="006C2551" w:rsidRPr="00CA7555">
        <w:rPr>
          <w:rFonts w:ascii="Calibri" w:hAnsi="Calibri"/>
        </w:rPr>
        <w:t>ț</w:t>
      </w:r>
      <w:r w:rsidR="006C2551" w:rsidRPr="00CA7555">
        <w:t>ilor publice sau ale păr</w:t>
      </w:r>
      <w:r w:rsidR="006C2551" w:rsidRPr="00CA7555">
        <w:rPr>
          <w:rFonts w:ascii="Calibri" w:hAnsi="Calibri"/>
        </w:rPr>
        <w:t>ț</w:t>
      </w:r>
      <w:r w:rsidR="006C2551" w:rsidRPr="00CA7555">
        <w:t>ilor ter</w:t>
      </w:r>
      <w:r w:rsidR="006C2551" w:rsidRPr="00CA7555">
        <w:rPr>
          <w:rFonts w:ascii="Calibri" w:hAnsi="Calibri"/>
        </w:rPr>
        <w:t>ț</w:t>
      </w:r>
      <w:r w:rsidR="006C2551" w:rsidRPr="00CA7555">
        <w:t>e</w:t>
      </w:r>
      <w:r w:rsidRPr="00CA7555">
        <w:t>, după cum urmează</w:t>
      </w:r>
      <w:r w:rsidR="006C2551" w:rsidRPr="00CA7555">
        <w:t>:</w:t>
      </w:r>
    </w:p>
    <w:p w:rsidR="009A4744" w:rsidRPr="00CA7555" w:rsidRDefault="007167E4" w:rsidP="00A54239">
      <w:pPr>
        <w:pStyle w:val="a"/>
        <w:numPr>
          <w:ilvl w:val="0"/>
          <w:numId w:val="0"/>
        </w:numPr>
        <w:tabs>
          <w:tab w:val="clear" w:pos="1134"/>
          <w:tab w:val="left" w:pos="142"/>
        </w:tabs>
        <w:spacing w:after="120"/>
        <w:ind w:left="-284" w:firstLine="426"/>
      </w:pPr>
      <w:r w:rsidRPr="00CA7555">
        <w:t>1)olistă alucrărilorexecutate</w:t>
      </w:r>
      <w:r w:rsidR="00222AFE" w:rsidRPr="00CA7555">
        <w:t xml:space="preserve"> </w:t>
      </w:r>
      <w:r w:rsidR="00222AFE" w:rsidRPr="00CA7555">
        <w:rPr>
          <w:rFonts w:ascii="Calibri" w:hAnsi="Calibri"/>
        </w:rPr>
        <w:t>ș</w:t>
      </w:r>
      <w:r w:rsidR="00222AFE" w:rsidRPr="00CA7555">
        <w:t>i finisate</w:t>
      </w:r>
      <w:r w:rsidRPr="00CA7555">
        <w:t xml:space="preserve"> înultimii 5 ani, </w:t>
      </w:r>
      <w:r w:rsidR="004C59A0" w:rsidRPr="00CA7555">
        <w:t xml:space="preserve">conform </w:t>
      </w:r>
      <w:r w:rsidR="00073FF9" w:rsidRPr="00CA7555">
        <w:t>anexei nr.1</w:t>
      </w:r>
      <w:r w:rsidR="00CB71A4" w:rsidRPr="00CA7555">
        <w:t>3</w:t>
      </w:r>
      <w:r w:rsidR="004C59A0" w:rsidRPr="00CA7555">
        <w:t xml:space="preserve">, </w:t>
      </w:r>
      <w:r w:rsidRPr="00CA7555">
        <w:t>însoţitdecertificăridebună execuţiepentrucelemai importante lucrări</w:t>
      </w:r>
      <w:r w:rsidR="003E13A7" w:rsidRPr="00CA7555">
        <w:t xml:space="preserve">. </w:t>
      </w:r>
      <w:r w:rsidRPr="00CA7555">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CA7555">
        <w:t>;</w:t>
      </w:r>
    </w:p>
    <w:p w:rsidR="001401CD" w:rsidRPr="00CA7555" w:rsidRDefault="007167E4" w:rsidP="00A54239">
      <w:pPr>
        <w:pStyle w:val="a"/>
        <w:numPr>
          <w:ilvl w:val="0"/>
          <w:numId w:val="0"/>
        </w:numPr>
        <w:tabs>
          <w:tab w:val="clear" w:pos="1134"/>
          <w:tab w:val="left" w:pos="142"/>
        </w:tabs>
        <w:spacing w:after="120"/>
        <w:ind w:left="-284" w:firstLine="426"/>
      </w:pPr>
      <w:r w:rsidRPr="00CA7555">
        <w:t>2) informaţii privind deţinerea de laboratoare proprii au</w:t>
      </w:r>
      <w:r w:rsidR="00005268" w:rsidRPr="00CA7555">
        <w:t xml:space="preserve">torizate şi acreditate în modul </w:t>
      </w:r>
      <w:r w:rsidRPr="00CA7555">
        <w:t xml:space="preserve">stabilit sau a contractelor cu aceste laboratoare, pentru încercări </w:t>
      </w:r>
      <w:r w:rsidR="004A69C2" w:rsidRPr="00CA7555">
        <w:t xml:space="preserve">de </w:t>
      </w:r>
      <w:r w:rsidRPr="00CA7555">
        <w:t>beton şi a altor materiale şi elemente de construcţie care necesită încercări, incluse în ofertă;</w:t>
      </w:r>
    </w:p>
    <w:p w:rsidR="001401CD" w:rsidRPr="00CA7555" w:rsidRDefault="007167E4" w:rsidP="00A54239">
      <w:pPr>
        <w:pStyle w:val="a"/>
        <w:numPr>
          <w:ilvl w:val="0"/>
          <w:numId w:val="0"/>
        </w:numPr>
        <w:tabs>
          <w:tab w:val="clear" w:pos="1134"/>
          <w:tab w:val="left" w:pos="142"/>
        </w:tabs>
        <w:spacing w:after="120"/>
        <w:ind w:left="-284" w:firstLine="426"/>
      </w:pPr>
      <w:r w:rsidRPr="00CA7555">
        <w:t xml:space="preserve"> 3)informaţii referitoare la studiile, pregătirea profesională şi calificarea personalului de conducere, precum şi ale persoanelor responsabile pentru execuţia documenta</w:t>
      </w:r>
      <w:r w:rsidRPr="00CA7555">
        <w:rPr>
          <w:rFonts w:ascii="Calibri" w:hAnsi="Calibri"/>
        </w:rPr>
        <w:t>ț</w:t>
      </w:r>
      <w:r w:rsidRPr="00CA7555">
        <w:t xml:space="preserve">iei de proiect, lucrărilor, inclusiv a arhitectului </w:t>
      </w:r>
      <w:r w:rsidRPr="00CA7555">
        <w:rPr>
          <w:rFonts w:ascii="Calibri" w:hAnsi="Calibri"/>
        </w:rPr>
        <w:t>ș</w:t>
      </w:r>
      <w:r w:rsidRPr="00CA7555">
        <w:t xml:space="preserve">ef, inginerului </w:t>
      </w:r>
      <w:r w:rsidRPr="00CA7555">
        <w:rPr>
          <w:rFonts w:ascii="Calibri" w:hAnsi="Calibri"/>
        </w:rPr>
        <w:t>ș</w:t>
      </w:r>
      <w:r w:rsidRPr="00CA7555">
        <w:t xml:space="preserve">ef </w:t>
      </w:r>
      <w:r w:rsidRPr="00CA7555">
        <w:rPr>
          <w:rFonts w:ascii="Calibri" w:hAnsi="Calibri"/>
        </w:rPr>
        <w:t>ș</w:t>
      </w:r>
      <w:r w:rsidRPr="00CA7555">
        <w:t>i dirigintelui de şantier, atesta</w:t>
      </w:r>
      <w:r w:rsidRPr="00CA7555">
        <w:rPr>
          <w:rFonts w:ascii="Calibri" w:hAnsi="Calibri"/>
        </w:rPr>
        <w:t>ț</w:t>
      </w:r>
      <w:r w:rsidRPr="00CA7555">
        <w:t xml:space="preserve">i conform legislaţiei (confirmat prin certificat de atestare profesională) şi cu o experienţă similară în domeniul lucrării ce urmează să fie executată, </w:t>
      </w:r>
      <w:r w:rsidR="004C59A0" w:rsidRPr="00CA7555">
        <w:t>conform</w:t>
      </w:r>
      <w:r w:rsidR="00073FF9" w:rsidRPr="00CA7555">
        <w:t>anexei nr.1</w:t>
      </w:r>
      <w:r w:rsidR="00CB71A4" w:rsidRPr="00CA7555">
        <w:t>5</w:t>
      </w:r>
      <w:r w:rsidRPr="00CA7555">
        <w:t>;</w:t>
      </w:r>
    </w:p>
    <w:p w:rsidR="001401CD" w:rsidRPr="00CA7555" w:rsidRDefault="007167E4" w:rsidP="00A54239">
      <w:pPr>
        <w:pStyle w:val="a"/>
        <w:numPr>
          <w:ilvl w:val="0"/>
          <w:numId w:val="0"/>
        </w:numPr>
        <w:tabs>
          <w:tab w:val="clear" w:pos="1134"/>
          <w:tab w:val="left" w:pos="142"/>
        </w:tabs>
        <w:spacing w:after="120"/>
        <w:ind w:left="-284" w:firstLine="426"/>
      </w:pPr>
      <w:r w:rsidRPr="00CA7555">
        <w:t>4) o declaraţie referitoare la efectivele medii anuale al personalului angajat şi al</w:t>
      </w:r>
      <w:r w:rsidR="00113B5E" w:rsidRPr="00CA7555">
        <w:t>e</w:t>
      </w:r>
      <w:r w:rsidRPr="00CA7555">
        <w:t xml:space="preserve"> cadrelor de conducere în ultimii 3 ani;</w:t>
      </w:r>
    </w:p>
    <w:p w:rsidR="001401CD" w:rsidRPr="00CA7555" w:rsidRDefault="007167E4" w:rsidP="00A54239">
      <w:pPr>
        <w:pStyle w:val="a"/>
        <w:numPr>
          <w:ilvl w:val="0"/>
          <w:numId w:val="0"/>
        </w:numPr>
        <w:tabs>
          <w:tab w:val="clear" w:pos="1134"/>
          <w:tab w:val="left" w:pos="142"/>
        </w:tabs>
        <w:spacing w:after="120"/>
        <w:ind w:left="-284" w:firstLine="426"/>
      </w:pPr>
      <w:r w:rsidRPr="00CA7555">
        <w:t>5) dacă este cazul, informaţii privind măsurile de protecţie a mediului pe care operatorul economic le poate aplica în timpul îndeplinirii contractului de lucrări</w:t>
      </w:r>
      <w:r w:rsidR="00BB2106" w:rsidRPr="00CA7555">
        <w:t xml:space="preserve"> sau servicii de proiectare </w:t>
      </w:r>
      <w:r w:rsidR="00BB2106" w:rsidRPr="00CA7555">
        <w:rPr>
          <w:rFonts w:ascii="Calibri" w:hAnsi="Calibri"/>
        </w:rPr>
        <w:t>ș</w:t>
      </w:r>
      <w:r w:rsidR="00BB2106" w:rsidRPr="00CA7555">
        <w:t>i de lucrări</w:t>
      </w:r>
      <w:r w:rsidR="003C27FD" w:rsidRPr="00CA7555">
        <w:t xml:space="preserve">, </w:t>
      </w:r>
      <w:r w:rsidR="00E17AFF" w:rsidRPr="00CA7555">
        <w:t>în corespundere cu pct.</w:t>
      </w:r>
      <w:r w:rsidR="003C27FD" w:rsidRPr="00CA7555">
        <w:t>4</w:t>
      </w:r>
      <w:r w:rsidR="00B3029E" w:rsidRPr="00CA7555">
        <w:t>4</w:t>
      </w:r>
      <w:r w:rsidRPr="00CA7555">
        <w:t>;</w:t>
      </w:r>
    </w:p>
    <w:p w:rsidR="001401CD" w:rsidRPr="00CA7555" w:rsidRDefault="007167E4" w:rsidP="00A54239">
      <w:pPr>
        <w:pStyle w:val="a"/>
        <w:numPr>
          <w:ilvl w:val="0"/>
          <w:numId w:val="0"/>
        </w:numPr>
        <w:tabs>
          <w:tab w:val="clear" w:pos="1134"/>
          <w:tab w:val="left" w:pos="142"/>
        </w:tabs>
        <w:spacing w:after="120"/>
        <w:ind w:left="-284" w:firstLine="426"/>
      </w:pPr>
      <w:r w:rsidRPr="00CA7555">
        <w:t>6) o declaraţie referitoare la utilajele, instalaţiile, echipamentele tehnice de care poate dispune operatorul economic pentru îndeplinirea corespunzătoare a contractului de lucrări</w:t>
      </w:r>
      <w:r w:rsidR="00BB2106" w:rsidRPr="00CA7555">
        <w:t xml:space="preserve">sau servicii de proiectare </w:t>
      </w:r>
      <w:r w:rsidR="00BB2106" w:rsidRPr="00CA7555">
        <w:rPr>
          <w:rFonts w:ascii="Calibri" w:hAnsi="Calibri"/>
        </w:rPr>
        <w:t>ș</w:t>
      </w:r>
      <w:r w:rsidR="00BB2106" w:rsidRPr="00CA7555">
        <w:t>i de lucrări</w:t>
      </w:r>
      <w:r w:rsidRPr="00CA7555">
        <w:t xml:space="preserve">, </w:t>
      </w:r>
      <w:r w:rsidR="004C59A0" w:rsidRPr="00CA7555">
        <w:t>conform</w:t>
      </w:r>
      <w:r w:rsidR="00073FF9" w:rsidRPr="00CA7555">
        <w:t>anexei nr.1</w:t>
      </w:r>
      <w:r w:rsidR="00CB71A4" w:rsidRPr="00CA7555">
        <w:t>4</w:t>
      </w:r>
      <w:r w:rsidRPr="00CA7555">
        <w:t>;</w:t>
      </w:r>
    </w:p>
    <w:p w:rsidR="00925DF7" w:rsidRPr="00CA7555" w:rsidRDefault="007167E4" w:rsidP="00A54239">
      <w:pPr>
        <w:pStyle w:val="a"/>
        <w:numPr>
          <w:ilvl w:val="0"/>
          <w:numId w:val="0"/>
        </w:numPr>
        <w:tabs>
          <w:tab w:val="clear" w:pos="1134"/>
          <w:tab w:val="left" w:pos="142"/>
        </w:tabs>
        <w:spacing w:after="120"/>
        <w:ind w:left="-284" w:firstLine="426"/>
      </w:pPr>
      <w:r w:rsidRPr="00CA7555">
        <w:t>7) informaţii privind partea din contract pe care operatorul economic are, eventual, intenţia să o subcontracteze</w:t>
      </w:r>
      <w:r w:rsidR="00D91D57" w:rsidRPr="00CA7555">
        <w:t>,</w:t>
      </w:r>
      <w:r w:rsidR="004C59A0" w:rsidRPr="00CA7555">
        <w:t>conform</w:t>
      </w:r>
      <w:r w:rsidR="00073FF9" w:rsidRPr="00CA7555">
        <w:t>anexei nr.1</w:t>
      </w:r>
      <w:r w:rsidR="00CB71A4" w:rsidRPr="00CA7555">
        <w:t>6</w:t>
      </w:r>
      <w:r w:rsidR="00D91D57" w:rsidRPr="00CA7555">
        <w:t>. De asemenea, urmează a fi ata</w:t>
      </w:r>
      <w:r w:rsidR="00D91D57" w:rsidRPr="00CA7555">
        <w:rPr>
          <w:rFonts w:ascii="Calibri" w:hAnsi="Calibri"/>
        </w:rPr>
        <w:t>ș</w:t>
      </w:r>
      <w:r w:rsidR="00D91D57" w:rsidRPr="00CA7555">
        <w:t>at/ata</w:t>
      </w:r>
      <w:r w:rsidR="00D91D57" w:rsidRPr="00CA7555">
        <w:rPr>
          <w:rFonts w:ascii="Calibri" w:hAnsi="Calibri"/>
        </w:rPr>
        <w:t>ș</w:t>
      </w:r>
      <w:r w:rsidR="00D91D57" w:rsidRPr="00CA7555">
        <w:t xml:space="preserve">ate la </w:t>
      </w:r>
      <w:r w:rsidR="00073FF9" w:rsidRPr="00CA7555">
        <w:t>anexa nr.1</w:t>
      </w:r>
      <w:r w:rsidR="00CB71A4" w:rsidRPr="00CA7555">
        <w:t>6</w:t>
      </w:r>
      <w:r w:rsidR="00D91D57" w:rsidRPr="00CA7555">
        <w:t>, copia/copiile contractului/contractelor încheiat/încheiate cu subatreprenorii</w:t>
      </w:r>
      <w:r w:rsidR="00A20F20" w:rsidRPr="00CA7555">
        <w:t>.</w:t>
      </w:r>
    </w:p>
    <w:p w:rsidR="00174E5F" w:rsidRPr="00CA7555"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CA7555">
        <w:rPr>
          <w:b/>
        </w:rPr>
        <w:t>39</w:t>
      </w:r>
      <w:r w:rsidR="007167E4" w:rsidRPr="00CA7555">
        <w:rPr>
          <w:b/>
        </w:rPr>
        <w:t>.</w:t>
      </w:r>
      <w:r w:rsidR="007167E4" w:rsidRPr="00CA7555">
        <w:t>Ofertantul/candidatul are dreptul să recurgă la sus</w:t>
      </w:r>
      <w:r w:rsidR="007167E4" w:rsidRPr="00CA7555">
        <w:rPr>
          <w:rFonts w:ascii="Calibri" w:hAnsi="Calibri"/>
        </w:rPr>
        <w:t>ț</w:t>
      </w:r>
      <w:r w:rsidR="007167E4" w:rsidRPr="00CA7555">
        <w:t xml:space="preserve">inerea unor alte persoane atunci când acestea din urmă </w:t>
      </w:r>
      <w:r w:rsidR="00E35B9C" w:rsidRPr="00CA7555">
        <w:t>d</w:t>
      </w:r>
      <w:r w:rsidR="007167E4" w:rsidRPr="00CA7555">
        <w:t>esfă</w:t>
      </w:r>
      <w:r w:rsidR="007167E4" w:rsidRPr="00CA7555">
        <w:rPr>
          <w:rFonts w:ascii="Calibri" w:hAnsi="Calibri"/>
        </w:rPr>
        <w:t>ș</w:t>
      </w:r>
      <w:r w:rsidR="00E35B9C" w:rsidRPr="00CA7555">
        <w:t>oa</w:t>
      </w:r>
      <w:r w:rsidR="007167E4" w:rsidRPr="00CA7555">
        <w:t>r</w:t>
      </w:r>
      <w:r w:rsidR="00E35B9C" w:rsidRPr="00CA7555">
        <w:t>ă</w:t>
      </w:r>
      <w:r w:rsidR="007167E4" w:rsidRPr="00CA7555">
        <w:t xml:space="preserve"> activită</w:t>
      </w:r>
      <w:r w:rsidR="007167E4" w:rsidRPr="00CA7555">
        <w:rPr>
          <w:rFonts w:ascii="Calibri" w:hAnsi="Calibri"/>
        </w:rPr>
        <w:t>ț</w:t>
      </w:r>
      <w:r w:rsidR="007167E4" w:rsidRPr="00CA7555">
        <w:t xml:space="preserve">ile sau serviciile pentru îndeplinirea cărora este necesară capacitatea profesională respectivă, </w:t>
      </w:r>
      <w:r w:rsidR="004C59A0" w:rsidRPr="00CA7555">
        <w:t>conform</w:t>
      </w:r>
      <w:r w:rsidR="00073FF9" w:rsidRPr="00CA7555">
        <w:t>anexei nr.1</w:t>
      </w:r>
      <w:r w:rsidR="00CB71A4" w:rsidRPr="00CA7555">
        <w:t>7</w:t>
      </w:r>
      <w:r w:rsidR="007167E4" w:rsidRPr="00CA7555">
        <w:t>.</w:t>
      </w:r>
    </w:p>
    <w:p w:rsidR="001A192A" w:rsidRPr="00CA7555"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CA7555">
        <w:rPr>
          <w:b/>
        </w:rPr>
        <w:lastRenderedPageBreak/>
        <w:t>40</w:t>
      </w:r>
      <w:r w:rsidR="007167E4" w:rsidRPr="00CA7555">
        <w:rPr>
          <w:b/>
        </w:rPr>
        <w:t>.</w:t>
      </w:r>
      <w:r w:rsidR="00E35B9C" w:rsidRPr="00CA7555">
        <w:t>Ofertantul</w:t>
      </w:r>
      <w:r w:rsidR="00D81B72" w:rsidRPr="00CA7555">
        <w:t xml:space="preserve">urmează să </w:t>
      </w:r>
      <w:r w:rsidR="007167E4" w:rsidRPr="00CA7555">
        <w:t>dispun</w:t>
      </w:r>
      <w:r w:rsidR="00D81B72" w:rsidRPr="00CA7555">
        <w:t>ă</w:t>
      </w:r>
      <w:r w:rsidR="007167E4" w:rsidRPr="00CA7555">
        <w:t xml:space="preserve"> de un nivel minim de experienţă pentru a se califica </w:t>
      </w:r>
      <w:r w:rsidR="00C762AE" w:rsidRPr="00CA7555">
        <w:t xml:space="preserve">conform </w:t>
      </w:r>
      <w:r w:rsidR="007167E4" w:rsidRPr="00CA7555">
        <w:t>cerinţelor de îndeplinire a contractului</w:t>
      </w:r>
      <w:r w:rsidR="0031215E" w:rsidRPr="00CA7555">
        <w:t>:</w:t>
      </w:r>
    </w:p>
    <w:p w:rsidR="003C2C26" w:rsidRPr="00CA7555"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CA7555">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CA7555">
        <w:t>/</w:t>
      </w:r>
      <w:r w:rsidR="00CA08C6" w:rsidRPr="00CA7555">
        <w:t xml:space="preserve">procesul-verbal derecepţie finală la expirarea perioadei de garanţie, </w:t>
      </w:r>
      <w:r w:rsidR="00B501F9" w:rsidRPr="00CA7555">
        <w:t>însoţit de certificări de bună execuţie pentru cele mai importante lucrări</w:t>
      </w:r>
      <w:r w:rsidR="00905325" w:rsidRPr="00CA7555">
        <w:t xml:space="preserve">din partea Beneficiarului </w:t>
      </w:r>
      <w:r w:rsidR="00CD74C4" w:rsidRPr="00CA7555">
        <w:t>(informa</w:t>
      </w:r>
      <w:r w:rsidR="00CD74C4" w:rsidRPr="00CA7555">
        <w:rPr>
          <w:rFonts w:ascii="Calibri" w:hAnsi="Calibri"/>
        </w:rPr>
        <w:t>ț</w:t>
      </w:r>
      <w:r w:rsidR="00CD74C4" w:rsidRPr="00CA7555">
        <w:t>iile</w:t>
      </w:r>
      <w:r w:rsidR="00760F7F" w:rsidRPr="00CA7555">
        <w:t xml:space="preserve">date se vor include în </w:t>
      </w:r>
      <w:r w:rsidR="00073FF9" w:rsidRPr="00CA7555">
        <w:t>anexele nr.1</w:t>
      </w:r>
      <w:r w:rsidR="00CB71A4" w:rsidRPr="00CA7555">
        <w:t>2</w:t>
      </w:r>
      <w:r w:rsidR="00073FF9" w:rsidRPr="00CA7555">
        <w:t xml:space="preserve"> </w:t>
      </w:r>
      <w:r w:rsidR="00073FF9" w:rsidRPr="00CA7555">
        <w:rPr>
          <w:rFonts w:ascii="Calibri" w:hAnsi="Calibri"/>
        </w:rPr>
        <w:t>ș</w:t>
      </w:r>
      <w:r w:rsidR="00073FF9" w:rsidRPr="00CA7555">
        <w:t>i nr.1</w:t>
      </w:r>
      <w:r w:rsidR="00CB71A4" w:rsidRPr="00CA7555">
        <w:t>3</w:t>
      </w:r>
      <w:r w:rsidR="00760F7F" w:rsidRPr="00CA7555">
        <w:t>)</w:t>
      </w:r>
      <w:r w:rsidRPr="00CA7555">
        <w:t xml:space="preserve">; sau </w:t>
      </w:r>
    </w:p>
    <w:p w:rsidR="001A192A" w:rsidRPr="00CA7555"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CA7555">
        <w:t>2) valoarea cumulată a tuturor contractelor executate în ultimul an de activitate să fie egală sau mai mare decât valoarea viitorului contract, procesele-verbale de recepţiela terminarea lucrărilor</w:t>
      </w:r>
      <w:r w:rsidR="00A109E6" w:rsidRPr="00CA7555">
        <w:t>/</w:t>
      </w:r>
      <w:r w:rsidR="00CA08C6" w:rsidRPr="00CA7555">
        <w:t xml:space="preserve"> procesele-verbale de recepţie finală la expirarea perioadei de garanţie, </w:t>
      </w:r>
      <w:r w:rsidR="00B501F9" w:rsidRPr="00CA7555">
        <w:t>însoţit</w:t>
      </w:r>
      <w:r w:rsidR="00CA08C6" w:rsidRPr="00CA7555">
        <w:t>e</w:t>
      </w:r>
      <w:r w:rsidR="00B501F9" w:rsidRPr="00CA7555">
        <w:t xml:space="preserve"> de certificări de bună execuţie pentru cele mai importante lucrări</w:t>
      </w:r>
      <w:r w:rsidR="00905325" w:rsidRPr="00CA7555">
        <w:t>din partea Beneficiarului</w:t>
      </w:r>
      <w:r w:rsidR="00406C0C" w:rsidRPr="00CA7555">
        <w:t xml:space="preserve"> (informa</w:t>
      </w:r>
      <w:r w:rsidR="00406C0C" w:rsidRPr="00CA7555">
        <w:rPr>
          <w:rFonts w:ascii="Calibri" w:hAnsi="Calibri"/>
        </w:rPr>
        <w:t>ț</w:t>
      </w:r>
      <w:r w:rsidR="00406C0C" w:rsidRPr="00CA7555">
        <w:t xml:space="preserve">iile </w:t>
      </w:r>
      <w:r w:rsidR="00760F7F" w:rsidRPr="00CA7555">
        <w:t xml:space="preserve">date se vor include în </w:t>
      </w:r>
      <w:r w:rsidR="00073FF9" w:rsidRPr="00CA7555">
        <w:t>anexele nr.1</w:t>
      </w:r>
      <w:r w:rsidR="00CB71A4" w:rsidRPr="00CA7555">
        <w:t>2</w:t>
      </w:r>
      <w:r w:rsidR="00073FF9" w:rsidRPr="00CA7555">
        <w:t xml:space="preserve"> </w:t>
      </w:r>
      <w:r w:rsidR="00073FF9" w:rsidRPr="00CA7555">
        <w:rPr>
          <w:rFonts w:ascii="Calibri" w:hAnsi="Calibri"/>
        </w:rPr>
        <w:t>ș</w:t>
      </w:r>
      <w:r w:rsidR="00073FF9" w:rsidRPr="00CA7555">
        <w:t>i nr.1</w:t>
      </w:r>
      <w:r w:rsidR="00CB71A4" w:rsidRPr="00CA7555">
        <w:t>3</w:t>
      </w:r>
      <w:r w:rsidR="00760F7F" w:rsidRPr="00CA7555">
        <w:t>)</w:t>
      </w:r>
      <w:r w:rsidRPr="00CA7555">
        <w:t>.</w:t>
      </w:r>
    </w:p>
    <w:p w:rsidR="001A192A" w:rsidRPr="00CA7555"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CA7555">
        <w:rPr>
          <w:b/>
        </w:rPr>
        <w:t>4</w:t>
      </w:r>
      <w:r w:rsidR="00113B5E" w:rsidRPr="00CA7555">
        <w:rPr>
          <w:b/>
        </w:rPr>
        <w:t>1</w:t>
      </w:r>
      <w:r w:rsidR="007167E4" w:rsidRPr="00CA7555">
        <w:rPr>
          <w:b/>
        </w:rPr>
        <w:t>.</w:t>
      </w:r>
      <w:r w:rsidR="007167E4" w:rsidRPr="00CA7555">
        <w:t>Operatorul economic</w:t>
      </w:r>
      <w:r w:rsidR="00D81B72" w:rsidRPr="00CA7555">
        <w:t xml:space="preserve"> urmează să</w:t>
      </w:r>
      <w:r w:rsidR="003D62DB" w:rsidRPr="00CA7555">
        <w:t>prezi</w:t>
      </w:r>
      <w:r w:rsidR="007167E4" w:rsidRPr="00CA7555">
        <w:t>nt</w:t>
      </w:r>
      <w:r w:rsidR="00D81B72" w:rsidRPr="00CA7555">
        <w:t>e</w:t>
      </w:r>
      <w:r w:rsidR="00D14071" w:rsidRPr="00CA7555">
        <w:t>, în cazul solicitării din partea autorită</w:t>
      </w:r>
      <w:r w:rsidR="00D14071" w:rsidRPr="00CA7555">
        <w:rPr>
          <w:rFonts w:ascii="Calibri" w:hAnsi="Calibri"/>
        </w:rPr>
        <w:t>ț</w:t>
      </w:r>
      <w:r w:rsidR="00D14071" w:rsidRPr="00CA7555">
        <w:t xml:space="preserve">ii contactante, </w:t>
      </w:r>
      <w:r w:rsidR="007167E4" w:rsidRPr="00CA7555">
        <w:t xml:space="preserve"> documente </w:t>
      </w:r>
      <w:r w:rsidR="007167E4" w:rsidRPr="00CA7555">
        <w:rPr>
          <w:rFonts w:ascii="Calibri" w:hAnsi="Calibri"/>
        </w:rPr>
        <w:t>ș</w:t>
      </w:r>
      <w:r w:rsidR="007167E4" w:rsidRPr="00CA7555">
        <w:t>i certificate emise de organisme independente, prin care se atestă faptul că respectă anumite standarde de asigurare a calităţii</w:t>
      </w:r>
      <w:r w:rsidR="00CF2F07" w:rsidRPr="00CA7555">
        <w:t xml:space="preserve"> (ISO 9001)</w:t>
      </w:r>
      <w:r w:rsidR="007167E4" w:rsidRPr="00CA7555">
        <w:t>, acest</w:t>
      </w:r>
      <w:r w:rsidR="00C762AE" w:rsidRPr="00CA7555">
        <w:t>e</w:t>
      </w:r>
      <w:r w:rsidR="007167E4" w:rsidRPr="00CA7555">
        <w:t>a trebuie să se raporteze la sistemele de asigurare a calităţii, bazate pe seriile de standarde europene relevante, certificate de organisme conforme cu seriile de standarde europene privind certificarea, sau la standarde interna</w:t>
      </w:r>
      <w:r w:rsidR="007167E4" w:rsidRPr="00CA7555">
        <w:rPr>
          <w:rFonts w:ascii="Calibri" w:hAnsi="Calibri"/>
        </w:rPr>
        <w:t>ț</w:t>
      </w:r>
      <w:r w:rsidR="007167E4" w:rsidRPr="00CA7555">
        <w:t>ionale pertinente, emise de organisme acreditate.</w:t>
      </w:r>
    </w:p>
    <w:p w:rsidR="001A192A" w:rsidRPr="00CA7555"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CA7555">
        <w:rPr>
          <w:b/>
        </w:rPr>
        <w:t>4</w:t>
      </w:r>
      <w:r w:rsidR="00113B5E" w:rsidRPr="00CA7555">
        <w:rPr>
          <w:b/>
        </w:rPr>
        <w:t>2</w:t>
      </w:r>
      <w:r w:rsidR="00A07B23" w:rsidRPr="00CA7555">
        <w:rPr>
          <w:b/>
        </w:rPr>
        <w:t xml:space="preserve">. </w:t>
      </w:r>
      <w:r w:rsidR="007167E4" w:rsidRPr="00CA7555">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CA7555"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CA7555">
        <w:rPr>
          <w:b/>
        </w:rPr>
        <w:t>43</w:t>
      </w:r>
      <w:r w:rsidR="000E4D7D" w:rsidRPr="00CA7555">
        <w:rPr>
          <w:b/>
        </w:rPr>
        <w:t>.</w:t>
      </w:r>
      <w:r w:rsidR="000E4D7D" w:rsidRPr="00CA7555">
        <w:rPr>
          <w:bCs/>
        </w:rPr>
        <w:t>Operatorul economic prezintă documente, certificate, emise de organisme independente, prin care se atestă faptul că respectă anumite standarde de protecţie a mediului, aceasta trebuie să se raporteze:</w:t>
      </w:r>
    </w:p>
    <w:p w:rsidR="001A192A" w:rsidRPr="00CA755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A7555">
        <w:t>1)la Sistemul Comunitar de Management de Mediu şi Audit (EMAS)</w:t>
      </w:r>
      <w:r w:rsidR="00B04EB6" w:rsidRPr="00CA7555">
        <w:t>,</w:t>
      </w:r>
      <w:r w:rsidR="00BA6F95" w:rsidRPr="00CA7555">
        <w:t xml:space="preserve"> sau</w:t>
      </w:r>
      <w:r w:rsidRPr="00CA7555">
        <w:t>;</w:t>
      </w:r>
    </w:p>
    <w:p w:rsidR="001A192A" w:rsidRPr="00CA7555"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A7555">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7555"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CA7555">
        <w:rPr>
          <w:b/>
        </w:rPr>
        <w:t>4</w:t>
      </w:r>
      <w:r w:rsidR="00113B5E" w:rsidRPr="00CA7555">
        <w:rPr>
          <w:b/>
        </w:rPr>
        <w:t>4</w:t>
      </w:r>
      <w:r w:rsidR="007167E4" w:rsidRPr="00CA7555">
        <w:rPr>
          <w:b/>
        </w:rPr>
        <w:t>.</w:t>
      </w:r>
      <w:r w:rsidR="007167E4" w:rsidRPr="00CA7555">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7555" w:rsidRDefault="00A07B23" w:rsidP="00F059B8">
      <w:pPr>
        <w:tabs>
          <w:tab w:val="left" w:pos="-284"/>
          <w:tab w:val="left" w:pos="142"/>
          <w:tab w:val="left" w:pos="426"/>
          <w:tab w:val="left" w:pos="567"/>
          <w:tab w:val="left" w:pos="709"/>
        </w:tabs>
        <w:ind w:left="-284" w:firstLine="284"/>
        <w:jc w:val="both"/>
      </w:pPr>
      <w:r w:rsidRPr="00CA7555">
        <w:rPr>
          <w:b/>
        </w:rPr>
        <w:t>4</w:t>
      </w:r>
      <w:r w:rsidR="00113B5E" w:rsidRPr="00CA7555">
        <w:rPr>
          <w:b/>
        </w:rPr>
        <w:t>5</w:t>
      </w:r>
      <w:r w:rsidR="004344C6" w:rsidRPr="00CA7555">
        <w:rPr>
          <w:b/>
        </w:rPr>
        <w:t>.</w:t>
      </w:r>
      <w:r w:rsidR="004344C6" w:rsidRPr="00CA7555">
        <w:t>Autorită</w:t>
      </w:r>
      <w:r w:rsidR="004344C6" w:rsidRPr="00CA7555">
        <w:rPr>
          <w:rFonts w:ascii="Calibri" w:hAnsi="Calibri"/>
        </w:rPr>
        <w:t>ț</w:t>
      </w:r>
      <w:r w:rsidR="004344C6" w:rsidRPr="00CA7555">
        <w:t>ile contractante pot utiliza o serie de criterii generale privind durabilitatea pentru executarea lucrărilor</w:t>
      </w:r>
      <w:r w:rsidR="00406C0C" w:rsidRPr="00CA7555">
        <w:t xml:space="preserve"> sau serviciilor </w:t>
      </w:r>
      <w:r w:rsidR="00715C8A" w:rsidRPr="00CA7555">
        <w:t xml:space="preserve">de proiectare </w:t>
      </w:r>
      <w:r w:rsidR="00715C8A" w:rsidRPr="00CA7555">
        <w:rPr>
          <w:rFonts w:ascii="Calibri" w:hAnsi="Calibri"/>
        </w:rPr>
        <w:t>ș</w:t>
      </w:r>
      <w:r w:rsidR="00715C8A" w:rsidRPr="00CA7555">
        <w:t>i de lucrări</w:t>
      </w:r>
      <w:r w:rsidR="004344C6" w:rsidRPr="00CA7555">
        <w:t>:</w:t>
      </w:r>
    </w:p>
    <w:p w:rsidR="00AA3E12" w:rsidRPr="00CA7555" w:rsidRDefault="004344C6" w:rsidP="00A54239">
      <w:pPr>
        <w:tabs>
          <w:tab w:val="left" w:pos="-284"/>
          <w:tab w:val="left" w:pos="142"/>
          <w:tab w:val="left" w:pos="426"/>
          <w:tab w:val="left" w:pos="567"/>
          <w:tab w:val="left" w:pos="709"/>
        </w:tabs>
        <w:ind w:left="-284" w:firstLine="284"/>
        <w:jc w:val="both"/>
      </w:pPr>
      <w:r w:rsidRPr="00CA7555">
        <w:t>1) materiale de construc</w:t>
      </w:r>
      <w:r w:rsidRPr="00CA7555">
        <w:rPr>
          <w:rFonts w:ascii="Calibri" w:hAnsi="Calibri"/>
        </w:rPr>
        <w:t>ț</w:t>
      </w:r>
      <w:r w:rsidRPr="00CA7555">
        <w:t xml:space="preserve">ie </w:t>
      </w:r>
      <w:r w:rsidRPr="00CA7555">
        <w:rPr>
          <w:rFonts w:ascii="Calibri" w:hAnsi="Calibri"/>
        </w:rPr>
        <w:t>ș</w:t>
      </w:r>
      <w:r w:rsidRPr="00CA7555">
        <w:t xml:space="preserve">i aprovizionare durabilă; </w:t>
      </w:r>
    </w:p>
    <w:p w:rsidR="00AA3E12" w:rsidRPr="00CA7555" w:rsidRDefault="004344C6" w:rsidP="00A54239">
      <w:pPr>
        <w:tabs>
          <w:tab w:val="left" w:pos="-284"/>
          <w:tab w:val="left" w:pos="142"/>
          <w:tab w:val="left" w:pos="426"/>
          <w:tab w:val="left" w:pos="567"/>
          <w:tab w:val="left" w:pos="709"/>
        </w:tabs>
        <w:ind w:left="-284" w:firstLine="284"/>
        <w:jc w:val="both"/>
      </w:pPr>
      <w:r w:rsidRPr="00CA7555">
        <w:t>2) depozitarea de</w:t>
      </w:r>
      <w:r w:rsidRPr="00CA7555">
        <w:rPr>
          <w:rFonts w:ascii="Calibri" w:hAnsi="Calibri"/>
        </w:rPr>
        <w:t>ș</w:t>
      </w:r>
      <w:r w:rsidRPr="00CA7555">
        <w:t xml:space="preserve">eurilor reciclabile </w:t>
      </w:r>
      <w:r w:rsidRPr="00CA7555">
        <w:rPr>
          <w:rFonts w:ascii="Calibri" w:hAnsi="Calibri"/>
        </w:rPr>
        <w:t>ș</w:t>
      </w:r>
      <w:r w:rsidRPr="00CA7555">
        <w:t>i sistemul de gestionare a de</w:t>
      </w:r>
      <w:r w:rsidRPr="00CA7555">
        <w:rPr>
          <w:rFonts w:ascii="Calibri" w:hAnsi="Calibri"/>
        </w:rPr>
        <w:t>ș</w:t>
      </w:r>
      <w:r w:rsidRPr="00CA7555">
        <w:t>eurilor;</w:t>
      </w:r>
    </w:p>
    <w:p w:rsidR="00AA3E12" w:rsidRPr="00CA7555" w:rsidRDefault="004344C6" w:rsidP="00A54239">
      <w:pPr>
        <w:tabs>
          <w:tab w:val="left" w:pos="-284"/>
          <w:tab w:val="left" w:pos="142"/>
          <w:tab w:val="left" w:pos="426"/>
          <w:tab w:val="left" w:pos="567"/>
          <w:tab w:val="left" w:pos="709"/>
        </w:tabs>
        <w:ind w:left="-284" w:firstLine="284"/>
        <w:jc w:val="both"/>
      </w:pPr>
      <w:r w:rsidRPr="00CA7555">
        <w:t>3) gestionarea de</w:t>
      </w:r>
      <w:r w:rsidRPr="00CA7555">
        <w:rPr>
          <w:rFonts w:ascii="Calibri" w:hAnsi="Calibri"/>
        </w:rPr>
        <w:t>ș</w:t>
      </w:r>
      <w:r w:rsidRPr="00CA7555">
        <w:t>eurilor din demolări;</w:t>
      </w:r>
    </w:p>
    <w:p w:rsidR="00AA3E12" w:rsidRPr="00CA7555" w:rsidRDefault="004344C6" w:rsidP="00A54239">
      <w:pPr>
        <w:tabs>
          <w:tab w:val="left" w:pos="-284"/>
          <w:tab w:val="left" w:pos="142"/>
          <w:tab w:val="left" w:pos="426"/>
          <w:tab w:val="left" w:pos="567"/>
          <w:tab w:val="left" w:pos="709"/>
        </w:tabs>
        <w:ind w:left="-284" w:firstLine="284"/>
        <w:jc w:val="both"/>
      </w:pPr>
      <w:r w:rsidRPr="00CA7555">
        <w:t xml:space="preserve">4) instalarea </w:t>
      </w:r>
      <w:r w:rsidRPr="00CA7555">
        <w:rPr>
          <w:rFonts w:ascii="Calibri" w:hAnsi="Calibri"/>
        </w:rPr>
        <w:t>ș</w:t>
      </w:r>
      <w:r w:rsidRPr="00CA7555">
        <w:t>i punerea în func</w:t>
      </w:r>
      <w:r w:rsidRPr="00CA7555">
        <w:rPr>
          <w:rFonts w:ascii="Calibri" w:hAnsi="Calibri"/>
        </w:rPr>
        <w:t>ț</w:t>
      </w:r>
      <w:r w:rsidRPr="00CA7555">
        <w:t xml:space="preserve">iune a sistemelor energetice </w:t>
      </w:r>
      <w:r w:rsidRPr="00CA7555">
        <w:rPr>
          <w:rFonts w:ascii="Calibri" w:hAnsi="Calibri"/>
        </w:rPr>
        <w:t>ș</w:t>
      </w:r>
      <w:r w:rsidRPr="00CA7555">
        <w:t>i surse de energie cu emisii de carbon reduse sau de nivel zero;</w:t>
      </w:r>
    </w:p>
    <w:p w:rsidR="00AA3E12" w:rsidRPr="00CA7555" w:rsidRDefault="004344C6" w:rsidP="00A54239">
      <w:pPr>
        <w:tabs>
          <w:tab w:val="left" w:pos="-284"/>
          <w:tab w:val="left" w:pos="142"/>
          <w:tab w:val="left" w:pos="426"/>
          <w:tab w:val="left" w:pos="567"/>
          <w:tab w:val="left" w:pos="709"/>
        </w:tabs>
        <w:ind w:left="-284" w:firstLine="284"/>
        <w:jc w:val="both"/>
      </w:pPr>
      <w:r w:rsidRPr="00CA7555">
        <w:t>5) contractul de performan</w:t>
      </w:r>
      <w:r w:rsidRPr="00CA7555">
        <w:rPr>
          <w:rFonts w:ascii="Calibri" w:hAnsi="Calibri"/>
        </w:rPr>
        <w:t>ț</w:t>
      </w:r>
      <w:r w:rsidRPr="00CA7555">
        <w:t>ă energetică;</w:t>
      </w:r>
    </w:p>
    <w:p w:rsidR="00AA3E12" w:rsidRPr="00CA7555" w:rsidRDefault="004344C6" w:rsidP="00A54239">
      <w:pPr>
        <w:tabs>
          <w:tab w:val="left" w:pos="-284"/>
          <w:tab w:val="left" w:pos="142"/>
          <w:tab w:val="left" w:pos="426"/>
          <w:tab w:val="left" w:pos="567"/>
          <w:tab w:val="left" w:pos="709"/>
        </w:tabs>
        <w:ind w:left="-284" w:firstLine="284"/>
        <w:jc w:val="both"/>
      </w:pPr>
      <w:r w:rsidRPr="00CA7555">
        <w:t>6) con</w:t>
      </w:r>
      <w:r w:rsidRPr="00CA7555">
        <w:rPr>
          <w:rFonts w:ascii="Calibri" w:hAnsi="Calibri"/>
        </w:rPr>
        <w:t>ț</w:t>
      </w:r>
      <w:r w:rsidRPr="00CA7555">
        <w:t xml:space="preserve">inut reciclat în beton </w:t>
      </w:r>
      <w:r w:rsidRPr="00CA7555">
        <w:rPr>
          <w:rFonts w:ascii="Calibri" w:hAnsi="Calibri"/>
        </w:rPr>
        <w:t>ș</w:t>
      </w:r>
      <w:r w:rsidRPr="00CA7555">
        <w:t>i zidărie;</w:t>
      </w:r>
    </w:p>
    <w:p w:rsidR="00AA3E12" w:rsidRPr="00CA7555" w:rsidRDefault="004344C6" w:rsidP="00A54239">
      <w:pPr>
        <w:tabs>
          <w:tab w:val="left" w:pos="-284"/>
          <w:tab w:val="left" w:pos="142"/>
          <w:tab w:val="left" w:pos="426"/>
          <w:tab w:val="left" w:pos="567"/>
          <w:tab w:val="left" w:pos="709"/>
        </w:tabs>
        <w:ind w:left="-284" w:firstLine="284"/>
        <w:jc w:val="both"/>
      </w:pPr>
      <w:r w:rsidRPr="00CA7555">
        <w:lastRenderedPageBreak/>
        <w:t>7) reducerea emisiilor de CO</w:t>
      </w:r>
      <w:r w:rsidRPr="00CA7555">
        <w:rPr>
          <w:vertAlign w:val="subscript"/>
        </w:rPr>
        <w:t>2</w:t>
      </w:r>
      <w:r w:rsidRPr="00CA7555">
        <w:t>e/tonă pentru transportul de agregate de utilizat în elementele de construc</w:t>
      </w:r>
      <w:r w:rsidRPr="00CA7555">
        <w:rPr>
          <w:rFonts w:ascii="Calibri" w:hAnsi="Calibri"/>
        </w:rPr>
        <w:t>ț</w:t>
      </w:r>
      <w:r w:rsidRPr="00CA7555">
        <w:t>ie specificate;</w:t>
      </w:r>
    </w:p>
    <w:p w:rsidR="00AA3E12" w:rsidRPr="00CA7555" w:rsidRDefault="004344C6" w:rsidP="00A54239">
      <w:pPr>
        <w:tabs>
          <w:tab w:val="left" w:pos="-284"/>
          <w:tab w:val="left" w:pos="142"/>
          <w:tab w:val="left" w:pos="426"/>
          <w:tab w:val="left" w:pos="567"/>
          <w:tab w:val="left" w:pos="709"/>
        </w:tabs>
        <w:ind w:left="-284" w:firstLine="284"/>
        <w:jc w:val="both"/>
      </w:pPr>
      <w:r w:rsidRPr="00CA7555">
        <w:t xml:space="preserve">8) sisteme de încălzire, inclusiv producerea combinată de energie electrică </w:t>
      </w:r>
      <w:r w:rsidRPr="00CA7555">
        <w:rPr>
          <w:rFonts w:ascii="Calibri" w:hAnsi="Calibri"/>
        </w:rPr>
        <w:t>ș</w:t>
      </w:r>
      <w:r w:rsidRPr="00CA7555">
        <w:t>i energie termică (CHP);</w:t>
      </w:r>
    </w:p>
    <w:p w:rsidR="00AA3E12" w:rsidRPr="00CA7555" w:rsidRDefault="004344C6" w:rsidP="00A54239">
      <w:pPr>
        <w:tabs>
          <w:tab w:val="left" w:pos="-284"/>
          <w:tab w:val="left" w:pos="142"/>
          <w:tab w:val="left" w:pos="426"/>
          <w:tab w:val="left" w:pos="567"/>
          <w:tab w:val="left" w:pos="709"/>
        </w:tabs>
        <w:ind w:left="-284" w:firstLine="284"/>
        <w:jc w:val="both"/>
      </w:pPr>
      <w:r w:rsidRPr="00CA7555">
        <w:t xml:space="preserve">9) controlul </w:t>
      </w:r>
      <w:r w:rsidRPr="00CA7555">
        <w:rPr>
          <w:rFonts w:ascii="Calibri" w:hAnsi="Calibri"/>
        </w:rPr>
        <w:t>ș</w:t>
      </w:r>
      <w:r w:rsidRPr="00CA7555">
        <w:t>i managementul consumului de energie;</w:t>
      </w:r>
    </w:p>
    <w:p w:rsidR="00AA3E12" w:rsidRPr="00CA7555" w:rsidRDefault="002909B7" w:rsidP="00A54239">
      <w:pPr>
        <w:tabs>
          <w:tab w:val="left" w:pos="-284"/>
          <w:tab w:val="left" w:pos="142"/>
          <w:tab w:val="left" w:pos="426"/>
          <w:tab w:val="left" w:pos="567"/>
          <w:tab w:val="left" w:pos="709"/>
        </w:tabs>
        <w:ind w:left="-284" w:firstLine="284"/>
        <w:jc w:val="both"/>
      </w:pPr>
      <w:r w:rsidRPr="00CA7555">
        <w:t xml:space="preserve">10) </w:t>
      </w:r>
      <w:r w:rsidR="004344C6" w:rsidRPr="00CA7555">
        <w:t>clauze de executare a contractului (CEC) – contractantul va pune în aplicare un plan de gestionare a de</w:t>
      </w:r>
      <w:r w:rsidR="004344C6" w:rsidRPr="00CA7555">
        <w:rPr>
          <w:rFonts w:ascii="Calibri" w:hAnsi="Calibri"/>
        </w:rPr>
        <w:t>ș</w:t>
      </w:r>
      <w:r w:rsidR="004344C6" w:rsidRPr="00CA7555">
        <w:t xml:space="preserve">eurilor pe </w:t>
      </w:r>
      <w:r w:rsidR="004344C6" w:rsidRPr="00CA7555">
        <w:rPr>
          <w:rFonts w:ascii="Calibri" w:hAnsi="Calibri"/>
        </w:rPr>
        <w:t>ș</w:t>
      </w:r>
      <w:r w:rsidR="004344C6" w:rsidRPr="00CA7555">
        <w:t>antier, monitoriz</w:t>
      </w:r>
      <w:r w:rsidR="00785412" w:rsidRPr="00CA7555">
        <w:t>î</w:t>
      </w:r>
      <w:r w:rsidR="004344C6" w:rsidRPr="00CA7555">
        <w:t xml:space="preserve">nd </w:t>
      </w:r>
      <w:r w:rsidR="004344C6" w:rsidRPr="00CA7555">
        <w:rPr>
          <w:rFonts w:ascii="Calibri" w:hAnsi="Calibri"/>
        </w:rPr>
        <w:t>ș</w:t>
      </w:r>
      <w:r w:rsidR="004344C6" w:rsidRPr="00CA7555">
        <w:t>i raport</w:t>
      </w:r>
      <w:r w:rsidR="00785412" w:rsidRPr="00CA7555">
        <w:t>î</w:t>
      </w:r>
      <w:r w:rsidR="004344C6" w:rsidRPr="00CA7555">
        <w:t>nd aplicarea pe durata desfă</w:t>
      </w:r>
      <w:r w:rsidR="004344C6" w:rsidRPr="00CA7555">
        <w:rPr>
          <w:rFonts w:ascii="Calibri" w:hAnsi="Calibri"/>
        </w:rPr>
        <w:t>ș</w:t>
      </w:r>
      <w:r w:rsidR="004344C6" w:rsidRPr="00CA7555">
        <w:t xml:space="preserve">urării lucrărilor pe </w:t>
      </w:r>
      <w:r w:rsidR="004344C6" w:rsidRPr="00CA7555">
        <w:rPr>
          <w:rFonts w:ascii="Calibri" w:hAnsi="Calibri"/>
        </w:rPr>
        <w:t>ș</w:t>
      </w:r>
      <w:r w:rsidR="004344C6" w:rsidRPr="00CA7555">
        <w:t>antier;</w:t>
      </w:r>
    </w:p>
    <w:p w:rsidR="00AA3E12" w:rsidRPr="00CA7555" w:rsidRDefault="004344C6" w:rsidP="00A54239">
      <w:pPr>
        <w:tabs>
          <w:tab w:val="left" w:pos="-284"/>
          <w:tab w:val="left" w:pos="142"/>
          <w:tab w:val="left" w:pos="426"/>
          <w:tab w:val="left" w:pos="567"/>
          <w:tab w:val="left" w:pos="709"/>
        </w:tabs>
        <w:ind w:left="-284" w:firstLine="284"/>
        <w:jc w:val="both"/>
      </w:pPr>
      <w:r w:rsidRPr="00CA7555">
        <w:t>11) aprovizionarea cu produse certificate ca fiind durabile (Patru etichete ecologice ale UE pentru componente);</w:t>
      </w:r>
    </w:p>
    <w:p w:rsidR="00AA3E12" w:rsidRPr="00CA7555" w:rsidRDefault="004344C6" w:rsidP="00A54239">
      <w:pPr>
        <w:tabs>
          <w:tab w:val="left" w:pos="-284"/>
          <w:tab w:val="left" w:pos="142"/>
          <w:tab w:val="left" w:pos="426"/>
          <w:tab w:val="left" w:pos="567"/>
          <w:tab w:val="left" w:pos="709"/>
        </w:tabs>
        <w:ind w:left="-284" w:firstLine="284"/>
        <w:jc w:val="both"/>
      </w:pPr>
      <w:r w:rsidRPr="00CA7555">
        <w:t xml:space="preserve">12) vopsele </w:t>
      </w:r>
      <w:r w:rsidRPr="00CA7555">
        <w:rPr>
          <w:rFonts w:ascii="Calibri" w:hAnsi="Calibri"/>
        </w:rPr>
        <w:t>ș</w:t>
      </w:r>
      <w:r w:rsidRPr="00CA7555">
        <w:t xml:space="preserve">i lacuri de interior </w:t>
      </w:r>
      <w:r w:rsidRPr="00CA7555">
        <w:rPr>
          <w:rFonts w:ascii="Calibri" w:hAnsi="Calibri"/>
        </w:rPr>
        <w:t>ș</w:t>
      </w:r>
      <w:r w:rsidRPr="00CA7555">
        <w:t>i de exterior;</w:t>
      </w:r>
    </w:p>
    <w:p w:rsidR="00AA3E12" w:rsidRPr="00CA7555" w:rsidRDefault="004344C6" w:rsidP="00A54239">
      <w:pPr>
        <w:tabs>
          <w:tab w:val="left" w:pos="-284"/>
          <w:tab w:val="left" w:pos="142"/>
          <w:tab w:val="left" w:pos="426"/>
          <w:tab w:val="left" w:pos="567"/>
          <w:tab w:val="left" w:pos="709"/>
        </w:tabs>
        <w:ind w:left="-284" w:firstLine="284"/>
        <w:jc w:val="both"/>
      </w:pPr>
      <w:r w:rsidRPr="00CA7555">
        <w:t>13)îmbrăcămin</w:t>
      </w:r>
      <w:r w:rsidRPr="00CA7555">
        <w:rPr>
          <w:rFonts w:ascii="Calibri" w:hAnsi="Calibri"/>
        </w:rPr>
        <w:t>ț</w:t>
      </w:r>
      <w:r w:rsidRPr="00CA7555">
        <w:t>i rezistente;</w:t>
      </w:r>
    </w:p>
    <w:p w:rsidR="00AA3E12" w:rsidRPr="00CA7555" w:rsidRDefault="004344C6" w:rsidP="00A54239">
      <w:pPr>
        <w:tabs>
          <w:tab w:val="left" w:pos="-284"/>
          <w:tab w:val="left" w:pos="142"/>
          <w:tab w:val="left" w:pos="426"/>
          <w:tab w:val="left" w:pos="567"/>
          <w:tab w:val="left" w:pos="709"/>
        </w:tabs>
        <w:ind w:left="-284" w:firstLine="284"/>
        <w:jc w:val="both"/>
      </w:pPr>
      <w:r w:rsidRPr="00CA7555">
        <w:t>14) pardoseli din lemn;</w:t>
      </w:r>
    </w:p>
    <w:p w:rsidR="00AA3E12" w:rsidRPr="00CA7555" w:rsidRDefault="004344C6" w:rsidP="00A54239">
      <w:pPr>
        <w:tabs>
          <w:tab w:val="left" w:pos="-284"/>
          <w:tab w:val="left" w:pos="142"/>
          <w:tab w:val="left" w:pos="426"/>
          <w:tab w:val="left" w:pos="567"/>
          <w:tab w:val="left" w:pos="709"/>
        </w:tabs>
        <w:ind w:left="-284" w:firstLine="284"/>
        <w:jc w:val="both"/>
      </w:pPr>
      <w:r w:rsidRPr="00CA7555">
        <w:t>15) încălzitoare de apă;</w:t>
      </w:r>
    </w:p>
    <w:p w:rsidR="00AA3E12" w:rsidRPr="00CA7555" w:rsidRDefault="004344C6" w:rsidP="00A54239">
      <w:pPr>
        <w:tabs>
          <w:tab w:val="left" w:pos="-284"/>
          <w:tab w:val="left" w:pos="142"/>
          <w:tab w:val="left" w:pos="426"/>
          <w:tab w:val="left" w:pos="567"/>
          <w:tab w:val="left" w:pos="709"/>
        </w:tabs>
        <w:ind w:left="-284" w:firstLine="284"/>
        <w:jc w:val="both"/>
      </w:pPr>
      <w:r w:rsidRPr="00CA7555">
        <w:t>16) construc</w:t>
      </w:r>
      <w:r w:rsidRPr="00CA7555">
        <w:rPr>
          <w:rFonts w:ascii="Calibri" w:hAnsi="Calibri"/>
        </w:rPr>
        <w:t>ț</w:t>
      </w:r>
      <w:r w:rsidRPr="00CA7555">
        <w:t xml:space="preserve">iile eficiente din punctul de vedere al resurselor; </w:t>
      </w:r>
    </w:p>
    <w:p w:rsidR="00AA3E12" w:rsidRPr="00CA7555" w:rsidRDefault="004344C6" w:rsidP="00A54239">
      <w:pPr>
        <w:tabs>
          <w:tab w:val="left" w:pos="-284"/>
          <w:tab w:val="left" w:pos="142"/>
          <w:tab w:val="left" w:pos="426"/>
          <w:tab w:val="left" w:pos="567"/>
          <w:tab w:val="left" w:pos="709"/>
        </w:tabs>
        <w:ind w:left="-284" w:firstLine="284"/>
        <w:jc w:val="both"/>
      </w:pPr>
      <w:r w:rsidRPr="00CA7555">
        <w:t>17)reutilizare maximă, la fa</w:t>
      </w:r>
      <w:r w:rsidRPr="00CA7555">
        <w:rPr>
          <w:rFonts w:ascii="Calibri" w:hAnsi="Calibri"/>
        </w:rPr>
        <w:t>ț</w:t>
      </w:r>
      <w:r w:rsidRPr="00CA7555">
        <w:t xml:space="preserve">a locului, a materialelor </w:t>
      </w:r>
      <w:r w:rsidRPr="00CA7555">
        <w:rPr>
          <w:rFonts w:ascii="Calibri" w:hAnsi="Calibri"/>
        </w:rPr>
        <w:t>ș</w:t>
      </w:r>
      <w:r w:rsidRPr="00CA7555">
        <w:t xml:space="preserve">i a solurilor excavate </w:t>
      </w:r>
      <w:r w:rsidRPr="00CA7555">
        <w:rPr>
          <w:rFonts w:ascii="Calibri" w:hAnsi="Calibri"/>
        </w:rPr>
        <w:t>ș</w:t>
      </w:r>
      <w:r w:rsidRPr="00CA7555">
        <w:t>i pentru utilizarea materialelor de construc</w:t>
      </w:r>
      <w:r w:rsidRPr="00CA7555">
        <w:rPr>
          <w:rFonts w:ascii="Calibri" w:hAnsi="Calibri"/>
        </w:rPr>
        <w:t>ț</w:t>
      </w:r>
      <w:r w:rsidRPr="00CA7555">
        <w:t>ii cu con</w:t>
      </w:r>
      <w:r w:rsidRPr="00CA7555">
        <w:rPr>
          <w:rFonts w:ascii="Calibri" w:hAnsi="Calibri"/>
        </w:rPr>
        <w:t>ț</w:t>
      </w:r>
      <w:r w:rsidRPr="00CA7555">
        <w:t>inut reciclat ridicat sau reutilizat;</w:t>
      </w:r>
    </w:p>
    <w:p w:rsidR="00414D81" w:rsidRPr="00CA7555" w:rsidRDefault="004344C6" w:rsidP="00A54239">
      <w:pPr>
        <w:tabs>
          <w:tab w:val="left" w:pos="-284"/>
          <w:tab w:val="left" w:pos="142"/>
          <w:tab w:val="left" w:pos="426"/>
          <w:tab w:val="left" w:pos="567"/>
          <w:tab w:val="left" w:pos="709"/>
        </w:tabs>
        <w:ind w:left="-284" w:firstLine="284"/>
        <w:jc w:val="both"/>
      </w:pPr>
      <w:r w:rsidRPr="00CA7555">
        <w:t>18</w:t>
      </w:r>
      <w:r w:rsidR="00B2679B" w:rsidRPr="00CA7555">
        <w:t>)</w:t>
      </w:r>
      <w:r w:rsidRPr="00CA7555">
        <w:t>cre</w:t>
      </w:r>
      <w:r w:rsidRPr="00CA7555">
        <w:rPr>
          <w:rFonts w:ascii="Calibri" w:hAnsi="Calibri"/>
        </w:rPr>
        <w:t>ș</w:t>
      </w:r>
      <w:r w:rsidRPr="00CA7555">
        <w:t>terea durabilită</w:t>
      </w:r>
      <w:r w:rsidRPr="00CA7555">
        <w:rPr>
          <w:rFonts w:ascii="Calibri" w:hAnsi="Calibri"/>
        </w:rPr>
        <w:t>ț</w:t>
      </w:r>
      <w:r w:rsidRPr="00CA7555">
        <w:t xml:space="preserve">ii materialelor </w:t>
      </w:r>
      <w:r w:rsidRPr="00CA7555">
        <w:rPr>
          <w:rFonts w:ascii="Calibri" w:hAnsi="Calibri"/>
        </w:rPr>
        <w:t>ș</w:t>
      </w:r>
      <w:r w:rsidRPr="00CA7555">
        <w:t>i reducerea necesită</w:t>
      </w:r>
      <w:r w:rsidRPr="00CA7555">
        <w:rPr>
          <w:rFonts w:ascii="Calibri" w:hAnsi="Calibri"/>
        </w:rPr>
        <w:t>ț</w:t>
      </w:r>
      <w:r w:rsidRPr="00CA7555">
        <w:t>ilor de între</w:t>
      </w:r>
      <w:r w:rsidRPr="00CA7555">
        <w:rPr>
          <w:rFonts w:ascii="Calibri" w:hAnsi="Calibri"/>
        </w:rPr>
        <w:t>ț</w:t>
      </w:r>
      <w:r w:rsidRPr="00CA7555">
        <w:t>inere, emisiile fonice mai reduse în etapa de construc</w:t>
      </w:r>
      <w:r w:rsidRPr="00CA7555">
        <w:rPr>
          <w:rFonts w:ascii="Calibri" w:hAnsi="Calibri"/>
        </w:rPr>
        <w:t>ț</w:t>
      </w:r>
      <w:r w:rsidRPr="00CA7555">
        <w:t xml:space="preserve">ie, utilizare </w:t>
      </w:r>
      <w:r w:rsidRPr="00CA7555">
        <w:rPr>
          <w:rFonts w:ascii="Calibri" w:hAnsi="Calibri"/>
        </w:rPr>
        <w:t>ș</w:t>
      </w:r>
      <w:r w:rsidRPr="00CA7555">
        <w:t>i între</w:t>
      </w:r>
      <w:r w:rsidRPr="00CA7555">
        <w:rPr>
          <w:rFonts w:ascii="Calibri" w:hAnsi="Calibri"/>
        </w:rPr>
        <w:t>ț</w:t>
      </w:r>
      <w:r w:rsidRPr="00CA7555">
        <w:t>inere;</w:t>
      </w:r>
    </w:p>
    <w:p w:rsidR="00414D81" w:rsidRPr="00CA7555" w:rsidRDefault="002909B7"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 xml:space="preserve">19) </w:t>
      </w:r>
      <w:r w:rsidR="004344C6" w:rsidRPr="00CA7555">
        <w:rPr>
          <w:rFonts w:ascii="Times New Roman" w:hAnsi="Times New Roman" w:cs="Times New Roman"/>
        </w:rPr>
        <w:t>durabilitatea straturilor de uzură ale îmbrăcămin</w:t>
      </w:r>
      <w:r w:rsidR="004344C6" w:rsidRPr="00CA7555">
        <w:rPr>
          <w:rFonts w:ascii="Calibri" w:hAnsi="Calibri" w:cs="Times New Roman"/>
        </w:rPr>
        <w:t>ț</w:t>
      </w:r>
      <w:r w:rsidR="004344C6" w:rsidRPr="00CA7555">
        <w:rPr>
          <w:rFonts w:ascii="Times New Roman" w:hAnsi="Times New Roman" w:cs="Times New Roman"/>
        </w:rPr>
        <w:t>ilor rutiere. Optimizarea strategiei de între</w:t>
      </w:r>
      <w:r w:rsidR="004344C6" w:rsidRPr="00CA7555">
        <w:rPr>
          <w:rFonts w:ascii="Calibri" w:hAnsi="Calibri" w:cs="Times New Roman"/>
        </w:rPr>
        <w:t>ț</w:t>
      </w:r>
      <w:r w:rsidR="004344C6" w:rsidRPr="00CA7555">
        <w:rPr>
          <w:rFonts w:ascii="Times New Roman" w:hAnsi="Times New Roman" w:cs="Times New Roman"/>
        </w:rPr>
        <w:t>inere pentru garantarea performan</w:t>
      </w:r>
      <w:r w:rsidR="004344C6" w:rsidRPr="00CA7555">
        <w:rPr>
          <w:rFonts w:ascii="Calibri" w:hAnsi="Calibri" w:cs="Times New Roman"/>
        </w:rPr>
        <w:t>ț</w:t>
      </w:r>
      <w:r w:rsidR="004344C6" w:rsidRPr="00CA7555">
        <w:rPr>
          <w:rFonts w:ascii="Times New Roman" w:hAnsi="Times New Roman" w:cs="Times New Roman"/>
        </w:rPr>
        <w:t>ei dorite pentru rezisten</w:t>
      </w:r>
      <w:r w:rsidR="004344C6" w:rsidRPr="00CA7555">
        <w:rPr>
          <w:rFonts w:ascii="Calibri" w:hAnsi="Calibri" w:cs="Times New Roman"/>
        </w:rPr>
        <w:t>ț</w:t>
      </w:r>
      <w:r w:rsidR="004344C6" w:rsidRPr="00CA7555">
        <w:rPr>
          <w:rFonts w:ascii="Times New Roman" w:hAnsi="Times New Roman" w:cs="Times New Roman"/>
        </w:rPr>
        <w:t xml:space="preserve">a la rulare, durabilitate </w:t>
      </w:r>
      <w:r w:rsidR="004344C6" w:rsidRPr="00CA7555">
        <w:rPr>
          <w:rFonts w:ascii="Calibri" w:hAnsi="Calibri" w:cs="Times New Roman"/>
        </w:rPr>
        <w:t>ș</w:t>
      </w:r>
      <w:r w:rsidR="004344C6" w:rsidRPr="00CA7555">
        <w:rPr>
          <w:rFonts w:ascii="Times New Roman" w:hAnsi="Times New Roman" w:cs="Times New Roman"/>
        </w:rPr>
        <w:t xml:space="preserve">i reducerea zgomotelor; </w:t>
      </w:r>
    </w:p>
    <w:p w:rsidR="000D4758" w:rsidRPr="00CA7555" w:rsidRDefault="004344C6"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20) stabilirea caietului de sarcini, achizi</w:t>
      </w:r>
      <w:r w:rsidRPr="00CA7555">
        <w:rPr>
          <w:rFonts w:ascii="Calibri" w:hAnsi="Calibri" w:cs="Times New Roman"/>
        </w:rPr>
        <w:t>ț</w:t>
      </w:r>
      <w:r w:rsidRPr="00CA7555">
        <w:rPr>
          <w:rFonts w:ascii="Times New Roman" w:hAnsi="Times New Roman" w:cs="Times New Roman"/>
        </w:rPr>
        <w:t xml:space="preserve">ionarea </w:t>
      </w:r>
      <w:r w:rsidRPr="00CA7555">
        <w:rPr>
          <w:rFonts w:ascii="Calibri" w:hAnsi="Calibri" w:cs="Times New Roman"/>
        </w:rPr>
        <w:t>ș</w:t>
      </w:r>
      <w:r w:rsidRPr="00CA7555">
        <w:rPr>
          <w:rFonts w:ascii="Times New Roman" w:hAnsi="Times New Roman" w:cs="Times New Roman"/>
        </w:rPr>
        <w:t>i utilizarea de materiale de construc</w:t>
      </w:r>
      <w:r w:rsidRPr="00CA7555">
        <w:rPr>
          <w:rFonts w:ascii="Calibri" w:hAnsi="Calibri" w:cs="Times New Roman"/>
        </w:rPr>
        <w:t>ț</w:t>
      </w:r>
      <w:r w:rsidRPr="00CA7555">
        <w:rPr>
          <w:rFonts w:ascii="Times New Roman" w:hAnsi="Times New Roman" w:cs="Times New Roman"/>
        </w:rPr>
        <w:t xml:space="preserve">ie cu impact redus asupra mediului; </w:t>
      </w:r>
    </w:p>
    <w:p w:rsidR="000D4758" w:rsidRPr="00CA7555" w:rsidRDefault="007167E4"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21) utilizarea de materiale de construc</w:t>
      </w:r>
      <w:r w:rsidRPr="00CA7555">
        <w:rPr>
          <w:rFonts w:ascii="Calibri" w:hAnsi="Calibri" w:cs="Times New Roman"/>
        </w:rPr>
        <w:t>ț</w:t>
      </w:r>
      <w:r w:rsidRPr="00CA7555">
        <w:rPr>
          <w:rFonts w:ascii="Times New Roman" w:hAnsi="Times New Roman" w:cs="Times New Roman"/>
        </w:rPr>
        <w:t>ii cu un nivel ridicat de con</w:t>
      </w:r>
      <w:r w:rsidRPr="00CA7555">
        <w:rPr>
          <w:rFonts w:ascii="Calibri" w:hAnsi="Calibri" w:cs="Times New Roman"/>
        </w:rPr>
        <w:t>ț</w:t>
      </w:r>
      <w:r w:rsidRPr="00CA7555">
        <w:rPr>
          <w:rFonts w:ascii="Times New Roman" w:hAnsi="Times New Roman" w:cs="Times New Roman"/>
        </w:rPr>
        <w:t xml:space="preserve">inut reciclat </w:t>
      </w:r>
      <w:r w:rsidRPr="00CA7555">
        <w:rPr>
          <w:rFonts w:ascii="Calibri" w:hAnsi="Calibri" w:cs="Times New Roman"/>
        </w:rPr>
        <w:t>ș</w:t>
      </w:r>
      <w:r w:rsidRPr="00CA7555">
        <w:rPr>
          <w:rFonts w:ascii="Times New Roman" w:hAnsi="Times New Roman" w:cs="Times New Roman"/>
        </w:rPr>
        <w:t xml:space="preserve">i reutilizat </w:t>
      </w:r>
      <w:r w:rsidRPr="00CA7555">
        <w:rPr>
          <w:rFonts w:ascii="Calibri" w:hAnsi="Calibri" w:cs="Times New Roman"/>
        </w:rPr>
        <w:t>ș</w:t>
      </w:r>
      <w:r w:rsidRPr="00CA7555">
        <w:rPr>
          <w:rFonts w:ascii="Times New Roman" w:hAnsi="Times New Roman" w:cs="Times New Roman"/>
        </w:rPr>
        <w:t>i de subproduse de acest gen la construc</w:t>
      </w:r>
      <w:r w:rsidRPr="00CA7555">
        <w:rPr>
          <w:rFonts w:ascii="Calibri" w:hAnsi="Calibri" w:cs="Times New Roman"/>
        </w:rPr>
        <w:t>ț</w:t>
      </w:r>
      <w:r w:rsidRPr="00CA7555">
        <w:rPr>
          <w:rFonts w:ascii="Times New Roman" w:hAnsi="Times New Roman" w:cs="Times New Roman"/>
        </w:rPr>
        <w:t xml:space="preserve">ia </w:t>
      </w:r>
      <w:r w:rsidRPr="00CA7555">
        <w:rPr>
          <w:rFonts w:ascii="Calibri" w:hAnsi="Calibri" w:cs="Times New Roman"/>
        </w:rPr>
        <w:t>ș</w:t>
      </w:r>
      <w:r w:rsidRPr="00CA7555">
        <w:rPr>
          <w:rFonts w:ascii="Times New Roman" w:hAnsi="Times New Roman" w:cs="Times New Roman"/>
        </w:rPr>
        <w:t>i între</w:t>
      </w:r>
      <w:r w:rsidRPr="00CA7555">
        <w:rPr>
          <w:rFonts w:ascii="Calibri" w:hAnsi="Calibri" w:cs="Times New Roman"/>
        </w:rPr>
        <w:t>ț</w:t>
      </w:r>
      <w:r w:rsidRPr="00CA7555">
        <w:rPr>
          <w:rFonts w:ascii="Times New Roman" w:hAnsi="Times New Roman" w:cs="Times New Roman"/>
        </w:rPr>
        <w:t xml:space="preserve">inerea drumurilor; </w:t>
      </w:r>
    </w:p>
    <w:p w:rsidR="000D4758" w:rsidRPr="00CA7555" w:rsidRDefault="007167E4"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22) cre</w:t>
      </w:r>
      <w:r w:rsidRPr="00CA7555">
        <w:rPr>
          <w:rFonts w:ascii="Calibri" w:hAnsi="Calibri" w:cs="Times New Roman"/>
        </w:rPr>
        <w:t>ș</w:t>
      </w:r>
      <w:r w:rsidRPr="00CA7555">
        <w:rPr>
          <w:rFonts w:ascii="Times New Roman" w:hAnsi="Times New Roman" w:cs="Times New Roman"/>
        </w:rPr>
        <w:t>terea durabilită</w:t>
      </w:r>
      <w:r w:rsidRPr="00CA7555">
        <w:rPr>
          <w:rFonts w:ascii="Calibri" w:hAnsi="Calibri" w:cs="Times New Roman"/>
        </w:rPr>
        <w:t>ț</w:t>
      </w:r>
      <w:r w:rsidRPr="00CA7555">
        <w:rPr>
          <w:rFonts w:ascii="Times New Roman" w:hAnsi="Times New Roman" w:cs="Times New Roman"/>
        </w:rPr>
        <w:t>ii îmbrăcămin</w:t>
      </w:r>
      <w:r w:rsidRPr="00CA7555">
        <w:rPr>
          <w:rFonts w:ascii="Calibri" w:hAnsi="Calibri" w:cs="Times New Roman"/>
        </w:rPr>
        <w:t>ț</w:t>
      </w:r>
      <w:r w:rsidRPr="00CA7555">
        <w:rPr>
          <w:rFonts w:ascii="Times New Roman" w:hAnsi="Times New Roman" w:cs="Times New Roman"/>
        </w:rPr>
        <w:t>ilor, a capacită</w:t>
      </w:r>
      <w:r w:rsidRPr="00CA7555">
        <w:rPr>
          <w:rFonts w:ascii="Calibri" w:hAnsi="Calibri" w:cs="Times New Roman"/>
        </w:rPr>
        <w:t>ț</w:t>
      </w:r>
      <w:r w:rsidRPr="00CA7555">
        <w:rPr>
          <w:rFonts w:ascii="Times New Roman" w:hAnsi="Times New Roman" w:cs="Times New Roman"/>
        </w:rPr>
        <w:t xml:space="preserve">ii portante </w:t>
      </w:r>
      <w:r w:rsidRPr="00CA7555">
        <w:rPr>
          <w:rFonts w:ascii="Calibri" w:hAnsi="Calibri" w:cs="Times New Roman"/>
        </w:rPr>
        <w:t>ș</w:t>
      </w:r>
      <w:r w:rsidRPr="00CA7555">
        <w:rPr>
          <w:rFonts w:ascii="Times New Roman" w:hAnsi="Times New Roman" w:cs="Times New Roman"/>
        </w:rPr>
        <w:t>i a rezisten</w:t>
      </w:r>
      <w:r w:rsidRPr="00CA7555">
        <w:rPr>
          <w:rFonts w:ascii="Calibri" w:hAnsi="Calibri" w:cs="Times New Roman"/>
        </w:rPr>
        <w:t>ț</w:t>
      </w:r>
      <w:r w:rsidRPr="00CA7555">
        <w:rPr>
          <w:rFonts w:ascii="Times New Roman" w:hAnsi="Times New Roman" w:cs="Times New Roman"/>
        </w:rPr>
        <w:t xml:space="preserve">ei la uzură; </w:t>
      </w:r>
    </w:p>
    <w:p w:rsidR="000D4758" w:rsidRPr="00CA7555" w:rsidRDefault="007167E4"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 xml:space="preserve">23) dezvoltarea </w:t>
      </w:r>
      <w:r w:rsidRPr="00CA7555">
        <w:rPr>
          <w:rFonts w:ascii="Calibri" w:hAnsi="Calibri" w:cs="Times New Roman"/>
        </w:rPr>
        <w:t>ș</w:t>
      </w:r>
      <w:r w:rsidRPr="00CA7555">
        <w:rPr>
          <w:rFonts w:ascii="Times New Roman" w:hAnsi="Times New Roman" w:cs="Times New Roman"/>
        </w:rPr>
        <w:t xml:space="preserve">i executarea planurilor de monitorizare </w:t>
      </w:r>
      <w:r w:rsidRPr="00CA7555">
        <w:rPr>
          <w:rFonts w:ascii="Calibri" w:hAnsi="Calibri" w:cs="Times New Roman"/>
        </w:rPr>
        <w:t>ș</w:t>
      </w:r>
      <w:r w:rsidRPr="00CA7555">
        <w:rPr>
          <w:rFonts w:ascii="Times New Roman" w:hAnsi="Times New Roman" w:cs="Times New Roman"/>
        </w:rPr>
        <w:t>i între</w:t>
      </w:r>
      <w:r w:rsidRPr="00CA7555">
        <w:rPr>
          <w:rFonts w:ascii="Calibri" w:hAnsi="Calibri" w:cs="Times New Roman"/>
        </w:rPr>
        <w:t>ț</w:t>
      </w:r>
      <w:r w:rsidRPr="00CA7555">
        <w:rPr>
          <w:rFonts w:ascii="Times New Roman" w:hAnsi="Times New Roman" w:cs="Times New Roman"/>
        </w:rPr>
        <w:t>inere în situa</w:t>
      </w:r>
      <w:r w:rsidRPr="00CA7555">
        <w:rPr>
          <w:rFonts w:ascii="Calibri" w:hAnsi="Calibri" w:cs="Times New Roman"/>
        </w:rPr>
        <w:t>ț</w:t>
      </w:r>
      <w:r w:rsidRPr="00CA7555">
        <w:rPr>
          <w:rFonts w:ascii="Times New Roman" w:hAnsi="Times New Roman" w:cs="Times New Roman"/>
        </w:rPr>
        <w:t>i</w:t>
      </w:r>
      <w:r w:rsidR="00785412" w:rsidRPr="00CA7555">
        <w:rPr>
          <w:rFonts w:ascii="Times New Roman" w:hAnsi="Times New Roman" w:cs="Times New Roman"/>
        </w:rPr>
        <w:t>e</w:t>
      </w:r>
      <w:r w:rsidRPr="00CA7555">
        <w:rPr>
          <w:rFonts w:ascii="Times New Roman" w:hAnsi="Times New Roman" w:cs="Times New Roman"/>
        </w:rPr>
        <w:t xml:space="preserve">i concrete; </w:t>
      </w:r>
    </w:p>
    <w:p w:rsidR="000D4758" w:rsidRPr="00CA7555" w:rsidRDefault="007167E4"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24) evaluarea durabilită</w:t>
      </w:r>
      <w:r w:rsidRPr="00CA7555">
        <w:rPr>
          <w:rFonts w:ascii="Calibri" w:hAnsi="Calibri" w:cs="Times New Roman"/>
        </w:rPr>
        <w:t>ț</w:t>
      </w:r>
      <w:r w:rsidRPr="00CA7555">
        <w:rPr>
          <w:rFonts w:ascii="Times New Roman" w:hAnsi="Times New Roman" w:cs="Times New Roman"/>
        </w:rPr>
        <w:t>ii asupra materialelor de construc</w:t>
      </w:r>
      <w:r w:rsidRPr="00CA7555">
        <w:rPr>
          <w:rFonts w:ascii="Calibri" w:hAnsi="Calibri" w:cs="Times New Roman"/>
        </w:rPr>
        <w:t>ț</w:t>
      </w:r>
      <w:r w:rsidRPr="00CA7555">
        <w:rPr>
          <w:rFonts w:ascii="Times New Roman" w:hAnsi="Times New Roman" w:cs="Times New Roman"/>
        </w:rPr>
        <w:t xml:space="preserve">ii; </w:t>
      </w:r>
    </w:p>
    <w:p w:rsidR="000D4758" w:rsidRPr="00CA7555" w:rsidRDefault="007167E4" w:rsidP="00A54239">
      <w:pPr>
        <w:pStyle w:val="Default"/>
        <w:tabs>
          <w:tab w:val="left" w:pos="-284"/>
        </w:tabs>
        <w:ind w:left="-284" w:firstLine="284"/>
        <w:jc w:val="both"/>
        <w:rPr>
          <w:rFonts w:ascii="Times New Roman" w:hAnsi="Times New Roman" w:cs="Times New Roman"/>
        </w:rPr>
      </w:pPr>
      <w:r w:rsidRPr="00CA7555">
        <w:rPr>
          <w:rFonts w:ascii="Times New Roman" w:hAnsi="Times New Roman" w:cs="Times New Roman"/>
        </w:rPr>
        <w:t xml:space="preserve">25) identificarea </w:t>
      </w:r>
      <w:r w:rsidRPr="00CA7555">
        <w:rPr>
          <w:rFonts w:ascii="Calibri" w:hAnsi="Calibri" w:cs="Times New Roman"/>
        </w:rPr>
        <w:t>ș</w:t>
      </w:r>
      <w:r w:rsidRPr="00CA7555">
        <w:rPr>
          <w:rFonts w:ascii="Times New Roman" w:hAnsi="Times New Roman" w:cs="Times New Roman"/>
        </w:rPr>
        <w:t>i evaluarea riscurilor de</w:t>
      </w:r>
      <w:r w:rsidRPr="00CA7555">
        <w:rPr>
          <w:rFonts w:ascii="Calibri" w:hAnsi="Calibri" w:cs="Times New Roman"/>
        </w:rPr>
        <w:t>ș</w:t>
      </w:r>
      <w:r w:rsidRPr="00CA7555">
        <w:rPr>
          <w:rFonts w:ascii="Times New Roman" w:hAnsi="Times New Roman" w:cs="Times New Roman"/>
        </w:rPr>
        <w:t xml:space="preserve">eurilor periculoase; </w:t>
      </w:r>
    </w:p>
    <w:p w:rsidR="00414D81" w:rsidRPr="00CA7555" w:rsidRDefault="007167E4" w:rsidP="0060057B">
      <w:pPr>
        <w:tabs>
          <w:tab w:val="left" w:pos="-284"/>
          <w:tab w:val="left" w:pos="142"/>
          <w:tab w:val="left" w:pos="284"/>
          <w:tab w:val="left" w:pos="426"/>
          <w:tab w:val="left" w:pos="604"/>
        </w:tabs>
        <w:spacing w:after="120"/>
        <w:ind w:left="-284" w:firstLine="284"/>
        <w:jc w:val="both"/>
      </w:pPr>
      <w:r w:rsidRPr="00CA7555">
        <w:t>26) generarea de de</w:t>
      </w:r>
      <w:r w:rsidRPr="00CA7555">
        <w:rPr>
          <w:rFonts w:ascii="Calibri" w:hAnsi="Calibri"/>
        </w:rPr>
        <w:t>ș</w:t>
      </w:r>
      <w:r w:rsidRPr="00CA7555">
        <w:t xml:space="preserve">euri în timpul pregătirii terenului, al construirii, utilizării </w:t>
      </w:r>
      <w:r w:rsidRPr="00CA7555">
        <w:rPr>
          <w:rFonts w:ascii="Calibri" w:hAnsi="Calibri"/>
        </w:rPr>
        <w:t>ș</w:t>
      </w:r>
      <w:r w:rsidRPr="00CA7555">
        <w:t>i demolării clădirii.</w:t>
      </w:r>
    </w:p>
    <w:bookmarkEnd w:id="24"/>
    <w:bookmarkEnd w:id="25"/>
    <w:p w:rsidR="00621CDF" w:rsidRPr="00CA7555" w:rsidRDefault="005A51E2" w:rsidP="005A51E2">
      <w:pPr>
        <w:tabs>
          <w:tab w:val="left" w:pos="-284"/>
          <w:tab w:val="left" w:pos="142"/>
          <w:tab w:val="left" w:pos="284"/>
          <w:tab w:val="left" w:pos="426"/>
          <w:tab w:val="left" w:pos="604"/>
        </w:tabs>
        <w:spacing w:after="120"/>
        <w:ind w:left="-284" w:firstLine="284"/>
        <w:jc w:val="both"/>
      </w:pPr>
      <w:r w:rsidRPr="00CA7555">
        <w:rPr>
          <w:b/>
        </w:rPr>
        <w:t>4</w:t>
      </w:r>
      <w:r w:rsidR="00113B5E" w:rsidRPr="00CA7555">
        <w:rPr>
          <w:b/>
        </w:rPr>
        <w:t>6</w:t>
      </w:r>
      <w:r w:rsidRPr="00CA7555">
        <w:rPr>
          <w:b/>
        </w:rPr>
        <w:t>.</w:t>
      </w:r>
      <w:r w:rsidR="007167E4" w:rsidRPr="00CA7555">
        <w:t>În cazul unei asocieri, cerin</w:t>
      </w:r>
      <w:r w:rsidR="007167E4" w:rsidRPr="00CA7555">
        <w:rPr>
          <w:rFonts w:ascii="Calibri" w:hAnsi="Calibri"/>
        </w:rPr>
        <w:t>ț</w:t>
      </w:r>
      <w:r w:rsidR="007167E4" w:rsidRPr="00CA7555">
        <w:t xml:space="preserve">ele solicitate pentru îndeplinirea criteriilor de calificare </w:t>
      </w:r>
      <w:r w:rsidR="007167E4" w:rsidRPr="00CA7555">
        <w:rPr>
          <w:rFonts w:ascii="Calibri" w:hAnsi="Calibri"/>
        </w:rPr>
        <w:t>ș</w:t>
      </w:r>
      <w:r w:rsidR="007167E4" w:rsidRPr="00CA7555">
        <w:t xml:space="preserve">i </w:t>
      </w:r>
      <w:r w:rsidR="00A20F20" w:rsidRPr="00CA7555">
        <w:t xml:space="preserve">de </w:t>
      </w:r>
      <w:r w:rsidR="007167E4" w:rsidRPr="00CA7555">
        <w:t>selec</w:t>
      </w:r>
      <w:r w:rsidR="007167E4" w:rsidRPr="00CA7555">
        <w:rPr>
          <w:rFonts w:ascii="Calibri" w:hAnsi="Calibri"/>
        </w:rPr>
        <w:t>ț</w:t>
      </w:r>
      <w:r w:rsidR="007167E4" w:rsidRPr="00CA7555">
        <w:t xml:space="preserve">ie referitoare la </w:t>
      </w:r>
      <w:r w:rsidR="00CD278A" w:rsidRPr="00CA7555">
        <w:t>situa</w:t>
      </w:r>
      <w:r w:rsidR="00CD278A" w:rsidRPr="00CA7555">
        <w:rPr>
          <w:rFonts w:ascii="Calibri" w:hAnsi="Calibri"/>
        </w:rPr>
        <w:t>ț</w:t>
      </w:r>
      <w:r w:rsidR="00CD278A" w:rsidRPr="00CA7555">
        <w:t xml:space="preserve">ia economică </w:t>
      </w:r>
      <w:r w:rsidR="00CD278A" w:rsidRPr="00CA7555">
        <w:rPr>
          <w:rFonts w:ascii="Calibri" w:hAnsi="Calibri"/>
        </w:rPr>
        <w:t>ș</w:t>
      </w:r>
      <w:r w:rsidR="00CD278A" w:rsidRPr="00CA7555">
        <w:t>i financiară sau a capacită</w:t>
      </w:r>
      <w:r w:rsidR="00CD278A" w:rsidRPr="00CA7555">
        <w:rPr>
          <w:rFonts w:ascii="Calibri" w:hAnsi="Calibri"/>
        </w:rPr>
        <w:t>ț</w:t>
      </w:r>
      <w:r w:rsidR="00CD278A" w:rsidRPr="00CA7555">
        <w:t xml:space="preserve">ilor tehnice </w:t>
      </w:r>
      <w:r w:rsidR="00CD278A" w:rsidRPr="00CA7555">
        <w:rPr>
          <w:rFonts w:ascii="Calibri" w:hAnsi="Calibri"/>
        </w:rPr>
        <w:t>ș</w:t>
      </w:r>
      <w:r w:rsidR="00CD278A" w:rsidRPr="00CA7555">
        <w:t>i profesionale pot fi îndeplinite prin cumul propor</w:t>
      </w:r>
      <w:r w:rsidR="00CD278A" w:rsidRPr="00CA7555">
        <w:rPr>
          <w:rFonts w:ascii="Calibri" w:hAnsi="Calibri"/>
        </w:rPr>
        <w:t>ț</w:t>
      </w:r>
      <w:r w:rsidR="00CD278A" w:rsidRPr="00CA7555">
        <w:t>ional s</w:t>
      </w:r>
      <w:r w:rsidR="00377CE0" w:rsidRPr="00CA7555">
        <w:t xml:space="preserve">arcinilor </w:t>
      </w:r>
      <w:r w:rsidR="00CD278A" w:rsidRPr="00CA7555">
        <w:t xml:space="preserve">ce </w:t>
      </w:r>
      <w:r w:rsidR="00BA6F95" w:rsidRPr="00CA7555">
        <w:t xml:space="preserve">le </w:t>
      </w:r>
      <w:r w:rsidR="00CD278A" w:rsidRPr="00CA7555">
        <w:t>revin fiecărui asociat.</w:t>
      </w:r>
    </w:p>
    <w:p w:rsidR="00621CDF" w:rsidRPr="00CA7555" w:rsidRDefault="00A07B23" w:rsidP="009F1E2C">
      <w:pPr>
        <w:tabs>
          <w:tab w:val="left" w:pos="-284"/>
          <w:tab w:val="left" w:pos="-142"/>
        </w:tabs>
        <w:spacing w:after="120"/>
        <w:ind w:left="-284" w:firstLine="284"/>
        <w:jc w:val="both"/>
      </w:pPr>
      <w:r w:rsidRPr="00CA7555">
        <w:rPr>
          <w:b/>
        </w:rPr>
        <w:t>4</w:t>
      </w:r>
      <w:r w:rsidR="00113B5E" w:rsidRPr="00CA7555">
        <w:rPr>
          <w:b/>
        </w:rPr>
        <w:t>7</w:t>
      </w:r>
      <w:r w:rsidRPr="00CA7555">
        <w:rPr>
          <w:b/>
        </w:rPr>
        <w:t>.</w:t>
      </w:r>
      <w:r w:rsidR="007167E4" w:rsidRPr="00CA7555">
        <w:t>În ceea ce prive</w:t>
      </w:r>
      <w:r w:rsidR="007167E4" w:rsidRPr="00CA7555">
        <w:rPr>
          <w:rFonts w:ascii="Calibri" w:hAnsi="Calibri"/>
        </w:rPr>
        <w:t>ș</w:t>
      </w:r>
      <w:r w:rsidR="007167E4" w:rsidRPr="00CA7555">
        <w:t xml:space="preserve">te criteriile privind cifra de afaceri, în cazul unei asocieri, cifra de afaceri medie anuală luată în considerare </w:t>
      </w:r>
      <w:r w:rsidR="00B0487F" w:rsidRPr="00CA7555">
        <w:t>este</w:t>
      </w:r>
      <w:r w:rsidR="007167E4" w:rsidRPr="00CA7555">
        <w:t xml:space="preserve"> valoarea generală, rezultată prin însumarea cifrelor de afaceri medii anuale corespunzătoare fiecărui membru al asocierii.</w:t>
      </w:r>
    </w:p>
    <w:p w:rsidR="00621CDF" w:rsidRPr="00CA7555" w:rsidRDefault="00A07B23" w:rsidP="00377CE0">
      <w:pPr>
        <w:tabs>
          <w:tab w:val="left" w:pos="-284"/>
          <w:tab w:val="left" w:pos="426"/>
          <w:tab w:val="left" w:pos="604"/>
        </w:tabs>
        <w:spacing w:after="120"/>
        <w:ind w:left="-284" w:firstLine="284"/>
        <w:jc w:val="both"/>
      </w:pPr>
      <w:r w:rsidRPr="00CA7555">
        <w:rPr>
          <w:b/>
        </w:rPr>
        <w:t>4</w:t>
      </w:r>
      <w:r w:rsidR="00113B5E" w:rsidRPr="00CA7555">
        <w:rPr>
          <w:b/>
        </w:rPr>
        <w:t>8</w:t>
      </w:r>
      <w:r w:rsidRPr="00CA7555">
        <w:rPr>
          <w:b/>
        </w:rPr>
        <w:t xml:space="preserve">. </w:t>
      </w:r>
      <w:r w:rsidR="0031215E" w:rsidRPr="00CA7555">
        <w:t>P</w:t>
      </w:r>
      <w:r w:rsidR="007167E4" w:rsidRPr="00CA7555">
        <w:t>entru a se califica conform cerinţelor stabilite, asocia</w:t>
      </w:r>
      <w:r w:rsidR="007167E4" w:rsidRPr="00CA7555">
        <w:rPr>
          <w:rFonts w:ascii="Calibri" w:hAnsi="Calibri"/>
        </w:rPr>
        <w:t>ț</w:t>
      </w:r>
      <w:r w:rsidR="007167E4" w:rsidRPr="00CA7555">
        <w:t>iile trebuie să demonstreze o experien</w:t>
      </w:r>
      <w:r w:rsidR="007167E4" w:rsidRPr="00CA7555">
        <w:rPr>
          <w:rFonts w:ascii="Calibri" w:hAnsi="Calibri"/>
        </w:rPr>
        <w:t>ț</w:t>
      </w:r>
      <w:r w:rsidR="007167E4" w:rsidRPr="00CA7555">
        <w:t>ă similară propor</w:t>
      </w:r>
      <w:r w:rsidR="007167E4" w:rsidRPr="00CA7555">
        <w:rPr>
          <w:rFonts w:ascii="Calibri" w:hAnsi="Calibri"/>
        </w:rPr>
        <w:t>ț</w:t>
      </w:r>
      <w:r w:rsidR="007167E4" w:rsidRPr="00CA7555">
        <w:t>ională sarcinilor ce</w:t>
      </w:r>
      <w:r w:rsidR="00C255B7" w:rsidRPr="00CA7555">
        <w:t xml:space="preserve"> le</w:t>
      </w:r>
      <w:r w:rsidR="007167E4" w:rsidRPr="00CA7555">
        <w:t xml:space="preserve"> revin fiecărui asociat. Autoritatea contractantă nu este în drept să limiteze plafonul minim de experien</w:t>
      </w:r>
      <w:r w:rsidR="007167E4" w:rsidRPr="00CA7555">
        <w:rPr>
          <w:rFonts w:ascii="Calibri" w:hAnsi="Calibri"/>
        </w:rPr>
        <w:t>ț</w:t>
      </w:r>
      <w:r w:rsidR="007167E4" w:rsidRPr="00CA7555">
        <w:t>ă similară care urmează a fi întrunit de un asociat sau de liderul asocia</w:t>
      </w:r>
      <w:r w:rsidR="007167E4" w:rsidRPr="00CA7555">
        <w:rPr>
          <w:rFonts w:ascii="Calibri" w:hAnsi="Calibri"/>
        </w:rPr>
        <w:t>ț</w:t>
      </w:r>
      <w:r w:rsidR="007167E4" w:rsidRPr="00CA7555">
        <w:t>iei</w:t>
      </w:r>
      <w:r w:rsidR="0096256E" w:rsidRPr="00CA7555">
        <w:t>,</w:t>
      </w:r>
      <w:r w:rsidR="007167E4" w:rsidRPr="00CA7555">
        <w:t xml:space="preserve"> cu excep</w:t>
      </w:r>
      <w:r w:rsidR="007167E4" w:rsidRPr="00CA7555">
        <w:rPr>
          <w:rFonts w:ascii="Calibri" w:hAnsi="Calibri"/>
        </w:rPr>
        <w:t>ț</w:t>
      </w:r>
      <w:r w:rsidR="007167E4" w:rsidRPr="00CA7555">
        <w:t xml:space="preserve">ia cazului când această limitare este puternic justificată de natura obiectului contractului </w:t>
      </w:r>
      <w:r w:rsidR="007167E4" w:rsidRPr="00CA7555">
        <w:rPr>
          <w:rFonts w:ascii="Calibri" w:hAnsi="Calibri"/>
        </w:rPr>
        <w:t>ș</w:t>
      </w:r>
      <w:r w:rsidR="007167E4" w:rsidRPr="00CA7555">
        <w:t>i în măsura în care urmăre</w:t>
      </w:r>
      <w:r w:rsidR="007167E4" w:rsidRPr="00CA7555">
        <w:rPr>
          <w:rFonts w:ascii="Calibri" w:hAnsi="Calibri"/>
        </w:rPr>
        <w:t>ș</w:t>
      </w:r>
      <w:r w:rsidR="007167E4" w:rsidRPr="00CA7555">
        <w:t xml:space="preserve">te un obiectiv legitim de interes public </w:t>
      </w:r>
      <w:r w:rsidR="007167E4" w:rsidRPr="00CA7555">
        <w:rPr>
          <w:rFonts w:ascii="Calibri" w:hAnsi="Calibri"/>
        </w:rPr>
        <w:t>ș</w:t>
      </w:r>
      <w:r w:rsidR="007167E4" w:rsidRPr="00CA7555">
        <w:t>i este conformă principiului propor</w:t>
      </w:r>
      <w:r w:rsidR="007167E4" w:rsidRPr="00CA7555">
        <w:rPr>
          <w:rFonts w:ascii="Calibri" w:hAnsi="Calibri"/>
        </w:rPr>
        <w:t>ț</w:t>
      </w:r>
      <w:r w:rsidR="007167E4" w:rsidRPr="00CA7555">
        <w:t>ionalită</w:t>
      </w:r>
      <w:r w:rsidR="007167E4" w:rsidRPr="00CA7555">
        <w:rPr>
          <w:rFonts w:ascii="Calibri" w:hAnsi="Calibri"/>
        </w:rPr>
        <w:t>ț</w:t>
      </w:r>
      <w:r w:rsidR="007167E4" w:rsidRPr="00CA7555">
        <w:t>ii.Liderul asocia</w:t>
      </w:r>
      <w:r w:rsidR="007167E4" w:rsidRPr="00CA7555">
        <w:rPr>
          <w:rFonts w:ascii="Calibri" w:hAnsi="Calibri"/>
        </w:rPr>
        <w:t>ț</w:t>
      </w:r>
      <w:r w:rsidR="007167E4" w:rsidRPr="00CA7555">
        <w:t>iei execut</w:t>
      </w:r>
      <w:r w:rsidR="00A21061" w:rsidRPr="00CA7555">
        <w:t>ă</w:t>
      </w:r>
      <w:r w:rsidR="007167E4" w:rsidRPr="00CA7555">
        <w:t xml:space="preserve"> cel puţin 40% din valoarea viitorului contract de achizi</w:t>
      </w:r>
      <w:r w:rsidR="007167E4" w:rsidRPr="00CA7555">
        <w:rPr>
          <w:rFonts w:ascii="Calibri" w:hAnsi="Calibri"/>
        </w:rPr>
        <w:t>ț</w:t>
      </w:r>
      <w:r w:rsidR="007167E4" w:rsidRPr="00CA7555">
        <w:t>ii publice de lucrări.</w:t>
      </w:r>
    </w:p>
    <w:p w:rsidR="00D43956" w:rsidRPr="00CA7555" w:rsidRDefault="000E4D7D" w:rsidP="009C11B3">
      <w:pPr>
        <w:tabs>
          <w:tab w:val="left" w:pos="-284"/>
          <w:tab w:val="left" w:pos="426"/>
          <w:tab w:val="left" w:pos="604"/>
        </w:tabs>
        <w:spacing w:after="120"/>
        <w:ind w:left="-284" w:firstLine="284"/>
        <w:jc w:val="both"/>
      </w:pPr>
      <w:r w:rsidRPr="00CA7555">
        <w:rPr>
          <w:b/>
        </w:rPr>
        <w:t>4</w:t>
      </w:r>
      <w:r w:rsidR="00113B5E" w:rsidRPr="00CA7555">
        <w:rPr>
          <w:b/>
        </w:rPr>
        <w:t>9</w:t>
      </w:r>
      <w:r w:rsidR="00D43956" w:rsidRPr="00CA7555">
        <w:rPr>
          <w:b/>
        </w:rPr>
        <w:t>.</w:t>
      </w:r>
      <w:r w:rsidR="00D43956" w:rsidRPr="00CA7555">
        <w:t xml:space="preserve">Capacitatea economică şi financiară, cât </w:t>
      </w:r>
      <w:r w:rsidR="00D43956" w:rsidRPr="00CA7555">
        <w:rPr>
          <w:rFonts w:ascii="Calibri" w:hAnsi="Calibri"/>
        </w:rPr>
        <w:t>ș</w:t>
      </w:r>
      <w:r w:rsidR="00D43956" w:rsidRPr="00CA7555">
        <w:t>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CA7555">
        <w:t>.</w:t>
      </w:r>
    </w:p>
    <w:p w:rsidR="00D43956" w:rsidRPr="00CA7555" w:rsidRDefault="00113B5E" w:rsidP="003C2C26">
      <w:pPr>
        <w:tabs>
          <w:tab w:val="left" w:pos="-284"/>
          <w:tab w:val="left" w:pos="426"/>
          <w:tab w:val="left" w:pos="604"/>
        </w:tabs>
        <w:spacing w:after="120"/>
        <w:ind w:left="-284" w:firstLine="284"/>
        <w:jc w:val="both"/>
      </w:pPr>
      <w:r w:rsidRPr="00CA7555">
        <w:rPr>
          <w:b/>
        </w:rPr>
        <w:lastRenderedPageBreak/>
        <w:t>50</w:t>
      </w:r>
      <w:r w:rsidR="005C0219" w:rsidRPr="00CA7555">
        <w:rPr>
          <w:b/>
        </w:rPr>
        <w:t>.</w:t>
      </w:r>
      <w:r w:rsidR="00D43956" w:rsidRPr="00CA7555">
        <w:t xml:space="preserve">În cazul în care ofertantul/candidatul îşi demonstrează capacitatea economică şi financiară cât </w:t>
      </w:r>
      <w:r w:rsidR="00D43956" w:rsidRPr="00CA7555">
        <w:rPr>
          <w:rFonts w:ascii="Calibri" w:hAnsi="Calibri"/>
        </w:rPr>
        <w:t>ș</w:t>
      </w:r>
      <w:r w:rsidR="00D43956" w:rsidRPr="00CA7555">
        <w:t xml:space="preserve">i capacitatea tehnică şi/sau profesională invocînd şi susţinerea acordată, în conformitate cu prevederile </w:t>
      </w:r>
      <w:r w:rsidR="00AA712F" w:rsidRPr="00CA7555">
        <w:t>pct.</w:t>
      </w:r>
      <w:r w:rsidR="000E4D7D" w:rsidRPr="00CA7555">
        <w:t>48</w:t>
      </w:r>
      <w:r w:rsidR="00D43956" w:rsidRPr="00CA7555">
        <w:t xml:space="preserve"> de către o altă persoană, acesta are obligaţia de a dovedi susţinerea de care beneficiază prin prezentarea în formă scrisă a unui angajament ferm al persoanei respective,încheiat în formă autentică</w:t>
      </w:r>
      <w:r w:rsidR="005C0219" w:rsidRPr="00CA7555">
        <w:t xml:space="preserve"> (conform </w:t>
      </w:r>
      <w:r w:rsidR="00073FF9" w:rsidRPr="00CA7555">
        <w:t>anexelor nr.</w:t>
      </w:r>
      <w:r w:rsidR="006514A0" w:rsidRPr="00CA7555">
        <w:t>1</w:t>
      </w:r>
      <w:r w:rsidR="0078220C" w:rsidRPr="00CA7555">
        <w:t>8</w:t>
      </w:r>
      <w:r w:rsidR="00590C16" w:rsidRPr="00CA7555">
        <w:t>-</w:t>
      </w:r>
      <w:r w:rsidR="00CB71A4" w:rsidRPr="00CA7555">
        <w:rPr>
          <w:color w:val="000000" w:themeColor="text1"/>
        </w:rPr>
        <w:t>21</w:t>
      </w:r>
      <w:r w:rsidR="00765423" w:rsidRPr="00CA7555">
        <w:t>)</w:t>
      </w:r>
      <w:r w:rsidR="00D43956" w:rsidRPr="00CA7555">
        <w:t>, prin care această persoană confirmă faptul că va pune la dispoziţia ofertantului/candidatului resursele financiare</w:t>
      </w:r>
      <w:r w:rsidR="00C77AA7" w:rsidRPr="00CA7555">
        <w:t>,</w:t>
      </w:r>
      <w:r w:rsidR="005C0219" w:rsidRPr="00CA7555">
        <w:t xml:space="preserve"> cât </w:t>
      </w:r>
      <w:r w:rsidR="005C0219" w:rsidRPr="00CA7555">
        <w:rPr>
          <w:rFonts w:ascii="Calibri" w:hAnsi="Calibri"/>
        </w:rPr>
        <w:t>ș</w:t>
      </w:r>
      <w:r w:rsidR="005C0219" w:rsidRPr="00CA7555">
        <w:t>i resurse</w:t>
      </w:r>
      <w:r w:rsidR="007E229F" w:rsidRPr="00CA7555">
        <w:t>le</w:t>
      </w:r>
      <w:r w:rsidR="005C0219" w:rsidRPr="00CA7555">
        <w:t xml:space="preserve"> tehnice </w:t>
      </w:r>
      <w:r w:rsidR="005C0219" w:rsidRPr="00CA7555">
        <w:rPr>
          <w:rFonts w:ascii="Calibri" w:hAnsi="Calibri"/>
        </w:rPr>
        <w:t>ș</w:t>
      </w:r>
      <w:r w:rsidR="005C0219" w:rsidRPr="00CA7555">
        <w:t>i profesionale invocate</w:t>
      </w:r>
      <w:r w:rsidR="00D64B6C" w:rsidRPr="00CA7555">
        <w:t>. P</w:t>
      </w:r>
      <w:r w:rsidR="00D53648" w:rsidRPr="00CA7555">
        <w:t>rezentarea angajamentului se face la solicitarea autorită</w:t>
      </w:r>
      <w:r w:rsidR="00D53648" w:rsidRPr="00CA7555">
        <w:rPr>
          <w:rFonts w:ascii="Calibri" w:hAnsi="Calibri"/>
        </w:rPr>
        <w:t>ț</w:t>
      </w:r>
      <w:r w:rsidR="00D53648" w:rsidRPr="00CA7555">
        <w:t>ii contractante odată ce a fost declarat în DUAE.</w:t>
      </w:r>
      <w:r w:rsidR="00D43956" w:rsidRPr="00CA7555">
        <w:t>Persoana care asigură susţinerea financiară</w:t>
      </w:r>
      <w:r w:rsidR="005C0219" w:rsidRPr="00CA7555">
        <w:t xml:space="preserve"> cât </w:t>
      </w:r>
      <w:r w:rsidR="005C0219" w:rsidRPr="00CA7555">
        <w:rPr>
          <w:rFonts w:ascii="Calibri" w:hAnsi="Calibri"/>
        </w:rPr>
        <w:t>ș</w:t>
      </w:r>
      <w:r w:rsidR="005C0219" w:rsidRPr="00CA7555">
        <w:t xml:space="preserve">i tehnică </w:t>
      </w:r>
      <w:r w:rsidR="005C0219" w:rsidRPr="00CA7555">
        <w:rPr>
          <w:rFonts w:ascii="Calibri" w:hAnsi="Calibri"/>
        </w:rPr>
        <w:t>ș</w:t>
      </w:r>
      <w:r w:rsidR="005C0219" w:rsidRPr="00CA7555">
        <w:t>i profesională</w:t>
      </w:r>
      <w:r w:rsidR="00D43956" w:rsidRPr="00CA7555">
        <w:t xml:space="preserve"> trebuie să îndeplinească criteriile de selec</w:t>
      </w:r>
      <w:r w:rsidR="00D43956" w:rsidRPr="00CA7555">
        <w:rPr>
          <w:rFonts w:ascii="Calibri" w:hAnsi="Calibri"/>
        </w:rPr>
        <w:t>ț</w:t>
      </w:r>
      <w:r w:rsidR="00D43956" w:rsidRPr="00CA7555">
        <w:t xml:space="preserve">ie relevante </w:t>
      </w:r>
      <w:r w:rsidR="00D43956" w:rsidRPr="00CA7555">
        <w:rPr>
          <w:rFonts w:ascii="Calibri" w:hAnsi="Calibri"/>
        </w:rPr>
        <w:t>ș</w:t>
      </w:r>
      <w:r w:rsidR="00D43956" w:rsidRPr="00CA7555">
        <w:t xml:space="preserve">i nu trebuie să se afle în niciuna dintre situaţiile prevăzute la </w:t>
      </w:r>
      <w:r w:rsidR="007E229F" w:rsidRPr="00CA7555">
        <w:t>pct.</w:t>
      </w:r>
      <w:r w:rsidR="005C0219" w:rsidRPr="00CA7555">
        <w:t>2</w:t>
      </w:r>
      <w:r w:rsidR="00B0487F" w:rsidRPr="00CA7555">
        <w:t>8</w:t>
      </w:r>
      <w:r w:rsidR="005C0219" w:rsidRPr="00CA7555">
        <w:t xml:space="preserve"> </w:t>
      </w:r>
      <w:r w:rsidR="005C0219" w:rsidRPr="00CA7555">
        <w:rPr>
          <w:rFonts w:ascii="Calibri" w:hAnsi="Calibri"/>
        </w:rPr>
        <w:t>ș</w:t>
      </w:r>
      <w:r w:rsidR="005C0219" w:rsidRPr="00CA7555">
        <w:t>i pct.2</w:t>
      </w:r>
      <w:r w:rsidR="00B0487F" w:rsidRPr="00CA7555">
        <w:t>9</w:t>
      </w:r>
      <w:r w:rsidR="00D43956" w:rsidRPr="00CA7555">
        <w:t>care determină excluderea din procedura de atribuire.</w:t>
      </w:r>
    </w:p>
    <w:p w:rsidR="00621CDF" w:rsidRPr="00CA7555" w:rsidRDefault="00377CE0" w:rsidP="003C2C26">
      <w:pPr>
        <w:tabs>
          <w:tab w:val="left" w:pos="-284"/>
          <w:tab w:val="left" w:pos="426"/>
          <w:tab w:val="left" w:pos="604"/>
        </w:tabs>
        <w:spacing w:after="120"/>
        <w:ind w:left="-284" w:firstLine="284"/>
        <w:jc w:val="both"/>
      </w:pPr>
      <w:r w:rsidRPr="00CA7555">
        <w:tab/>
      </w:r>
    </w:p>
    <w:p w:rsidR="00621CDF" w:rsidRPr="00CA755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CA7555">
        <w:rPr>
          <w:rFonts w:ascii="Times New Roman" w:eastAsia="Times New Roman" w:hAnsi="Times New Roman" w:cs="Times New Roman"/>
          <w:bCs w:val="0"/>
          <w:color w:val="auto"/>
        </w:rPr>
        <w:t>Secţiunea a 3-a</w:t>
      </w:r>
    </w:p>
    <w:p w:rsidR="000E4D7D" w:rsidRPr="00CA7555" w:rsidRDefault="000E4D7D" w:rsidP="000E4D7D"/>
    <w:bookmarkEnd w:id="26"/>
    <w:bookmarkEnd w:id="27"/>
    <w:p w:rsidR="00621CDF" w:rsidRPr="00CA7555"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A7555">
        <w:rPr>
          <w:rFonts w:ascii="Times New Roman" w:eastAsia="Times New Roman" w:hAnsi="Times New Roman" w:cs="Times New Roman"/>
          <w:bCs w:val="0"/>
          <w:color w:val="auto"/>
          <w:sz w:val="24"/>
          <w:szCs w:val="24"/>
        </w:rPr>
        <w:t>Pregătirea</w:t>
      </w:r>
      <w:r w:rsidR="009D5E99" w:rsidRPr="00CA7555">
        <w:rPr>
          <w:rFonts w:ascii="Times New Roman" w:eastAsia="Times New Roman" w:hAnsi="Times New Roman" w:cs="Times New Roman"/>
          <w:bCs w:val="0"/>
          <w:color w:val="auto"/>
          <w:sz w:val="24"/>
          <w:szCs w:val="24"/>
        </w:rPr>
        <w:t>/Elaborarea</w:t>
      </w:r>
      <w:r w:rsidRPr="00CA7555">
        <w:rPr>
          <w:rFonts w:ascii="Times New Roman" w:eastAsia="Times New Roman" w:hAnsi="Times New Roman" w:cs="Times New Roman"/>
          <w:bCs w:val="0"/>
          <w:color w:val="auto"/>
          <w:sz w:val="24"/>
          <w:szCs w:val="24"/>
        </w:rPr>
        <w:t xml:space="preserve"> ofertelor</w:t>
      </w:r>
    </w:p>
    <w:p w:rsidR="006957AA" w:rsidRPr="00CA7555" w:rsidRDefault="006957AA" w:rsidP="009F1E2C">
      <w:pPr>
        <w:tabs>
          <w:tab w:val="left" w:pos="-284"/>
        </w:tabs>
        <w:ind w:left="-284" w:firstLine="284"/>
      </w:pPr>
    </w:p>
    <w:p w:rsidR="006957AA" w:rsidRPr="00CA7555"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CA7555">
        <w:rPr>
          <w:b/>
        </w:rPr>
        <w:t>51</w:t>
      </w:r>
      <w:r w:rsidR="006957AA" w:rsidRPr="00CA7555">
        <w:rPr>
          <w:b/>
        </w:rPr>
        <w:t>.</w:t>
      </w:r>
      <w:r w:rsidR="006957AA" w:rsidRPr="00CA7555">
        <w:t>Operatorul economic interesat de a participa la procedura de achizi</w:t>
      </w:r>
      <w:r w:rsidR="006957AA" w:rsidRPr="00CA7555">
        <w:rPr>
          <w:rFonts w:ascii="Calibri" w:hAnsi="Calibri"/>
        </w:rPr>
        <w:t>ț</w:t>
      </w:r>
      <w:r w:rsidR="006957AA" w:rsidRPr="00CA7555">
        <w:t xml:space="preserve">ie publică este obligat să depună până la expirarea termenului-limită stabilit de către autoritatea contractantă, o cerere de participare, în cazul aplicării prevederilor art.33 alin.(7) </w:t>
      </w:r>
      <w:r w:rsidR="006957AA" w:rsidRPr="00CA7555">
        <w:rPr>
          <w:rFonts w:ascii="Calibri" w:hAnsi="Calibri"/>
        </w:rPr>
        <w:t>ș</w:t>
      </w:r>
      <w:r w:rsidR="006957AA" w:rsidRPr="00CA7555">
        <w:t>i alin.(11) al Legii</w:t>
      </w:r>
      <w:r w:rsidR="00E17AFF" w:rsidRPr="00CA7555">
        <w:t xml:space="preserve"> nr.</w:t>
      </w:r>
      <w:r w:rsidR="006957AA" w:rsidRPr="00CA7555">
        <w:t>131/2015</w:t>
      </w:r>
      <w:r w:rsidR="00E17AFF" w:rsidRPr="00CA7555">
        <w:t xml:space="preserve"> privind achizi</w:t>
      </w:r>
      <w:r w:rsidR="00E17AFF" w:rsidRPr="00CA7555">
        <w:rPr>
          <w:rFonts w:ascii="Calibri" w:hAnsi="Calibri"/>
        </w:rPr>
        <w:t>ț</w:t>
      </w:r>
      <w:r w:rsidR="00E17AFF" w:rsidRPr="00CA7555">
        <w:t>iile publice</w:t>
      </w:r>
      <w:r w:rsidR="006957AA" w:rsidRPr="00CA7555">
        <w:t>. În celelalte cazuri</w:t>
      </w:r>
      <w:r w:rsidR="008A6D49" w:rsidRPr="00CA7555">
        <w:t>,</w:t>
      </w:r>
      <w:r w:rsidR="006957AA" w:rsidRPr="00CA7555">
        <w:t>aceasta se depune odată cu oferta.</w:t>
      </w:r>
    </w:p>
    <w:p w:rsidR="00621CDF" w:rsidRPr="00CA7555" w:rsidRDefault="00821779" w:rsidP="00A54239">
      <w:pPr>
        <w:tabs>
          <w:tab w:val="left" w:pos="0"/>
          <w:tab w:val="left" w:pos="284"/>
          <w:tab w:val="left" w:pos="604"/>
          <w:tab w:val="left" w:pos="960"/>
        </w:tabs>
        <w:spacing w:after="120"/>
      </w:pPr>
      <w:r w:rsidRPr="00CA7555">
        <w:rPr>
          <w:b/>
        </w:rPr>
        <w:t>5</w:t>
      </w:r>
      <w:r w:rsidR="00113B5E" w:rsidRPr="00CA7555">
        <w:rPr>
          <w:b/>
        </w:rPr>
        <w:t>2</w:t>
      </w:r>
      <w:r w:rsidR="004344C6" w:rsidRPr="00CA7555">
        <w:rPr>
          <w:b/>
        </w:rPr>
        <w:t>.</w:t>
      </w:r>
      <w:r w:rsidR="004344C6" w:rsidRPr="00CA7555">
        <w:t>Oferta cuprinde următoarele formulare:</w:t>
      </w:r>
    </w:p>
    <w:p w:rsidR="00BC59A9" w:rsidRPr="00CA7555"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CA7555">
        <w:t>1</w:t>
      </w:r>
      <w:r w:rsidR="004344C6" w:rsidRPr="00CA7555">
        <w:t xml:space="preserve">) </w:t>
      </w:r>
      <w:r w:rsidRPr="00CA7555">
        <w:t>Propunerea</w:t>
      </w:r>
      <w:r w:rsidR="004344C6" w:rsidRPr="00CA7555">
        <w:t xml:space="preserve"> tehnică;</w:t>
      </w:r>
      <w:bookmarkEnd w:id="37"/>
      <w:bookmarkEnd w:id="38"/>
      <w:bookmarkEnd w:id="39"/>
      <w:bookmarkEnd w:id="40"/>
    </w:p>
    <w:p w:rsidR="00A61C31" w:rsidRPr="00CA7555" w:rsidRDefault="00A61C31" w:rsidP="00A54239">
      <w:pPr>
        <w:tabs>
          <w:tab w:val="left" w:pos="0"/>
          <w:tab w:val="left" w:pos="426"/>
          <w:tab w:val="left" w:pos="960"/>
        </w:tabs>
        <w:spacing w:after="120"/>
      </w:pPr>
      <w:r w:rsidRPr="00CA7555">
        <w:t>2) Propunerea financiară;</w:t>
      </w:r>
    </w:p>
    <w:p w:rsidR="00ED0E8A" w:rsidRPr="00CA7555" w:rsidRDefault="00A61C31" w:rsidP="00A54239">
      <w:pPr>
        <w:tabs>
          <w:tab w:val="left" w:pos="0"/>
          <w:tab w:val="left" w:pos="426"/>
          <w:tab w:val="left" w:pos="960"/>
        </w:tabs>
        <w:spacing w:after="120"/>
        <w:rPr>
          <w:color w:val="000000" w:themeColor="text1"/>
        </w:rPr>
      </w:pPr>
      <w:r w:rsidRPr="00CA7555">
        <w:t>3</w:t>
      </w:r>
      <w:r w:rsidR="004344C6" w:rsidRPr="00CA7555">
        <w:t xml:space="preserve">) </w:t>
      </w:r>
      <w:r w:rsidR="004344C6" w:rsidRPr="00CA7555">
        <w:rPr>
          <w:color w:val="000000" w:themeColor="text1"/>
        </w:rPr>
        <w:t>DUAE</w:t>
      </w:r>
      <w:bookmarkEnd w:id="32"/>
      <w:bookmarkEnd w:id="33"/>
      <w:bookmarkEnd w:id="34"/>
      <w:bookmarkEnd w:id="35"/>
      <w:bookmarkEnd w:id="36"/>
      <w:r w:rsidR="004D6DBE" w:rsidRPr="00CA7555">
        <w:rPr>
          <w:color w:val="000000" w:themeColor="text1"/>
        </w:rPr>
        <w:t>;</w:t>
      </w:r>
    </w:p>
    <w:p w:rsidR="00A61C31" w:rsidRPr="00CA7555" w:rsidRDefault="00A61C31" w:rsidP="00A54239">
      <w:pPr>
        <w:tabs>
          <w:tab w:val="left" w:pos="0"/>
          <w:tab w:val="left" w:pos="426"/>
          <w:tab w:val="left" w:pos="960"/>
        </w:tabs>
        <w:spacing w:after="120"/>
      </w:pPr>
      <w:r w:rsidRPr="00CA7555">
        <w:rPr>
          <w:color w:val="000000" w:themeColor="text1"/>
        </w:rPr>
        <w:t>4) Garan</w:t>
      </w:r>
      <w:r w:rsidRPr="00CA7555">
        <w:rPr>
          <w:rFonts w:ascii="Calibri" w:hAnsi="Calibri"/>
          <w:color w:val="000000" w:themeColor="text1"/>
        </w:rPr>
        <w:t>ț</w:t>
      </w:r>
      <w:r w:rsidRPr="00CA7555">
        <w:rPr>
          <w:color w:val="000000" w:themeColor="text1"/>
        </w:rPr>
        <w:t>ia pentru ofertă, după caz</w:t>
      </w:r>
      <w:r w:rsidR="00115B7D" w:rsidRPr="00CA7555">
        <w:rPr>
          <w:color w:val="000000" w:themeColor="text1"/>
        </w:rPr>
        <w:t xml:space="preserve"> (</w:t>
      </w:r>
      <w:r w:rsidR="00590C16" w:rsidRPr="00CA7555">
        <w:rPr>
          <w:color w:val="000000" w:themeColor="text1"/>
        </w:rPr>
        <w:t>a</w:t>
      </w:r>
      <w:r w:rsidR="00115B7D" w:rsidRPr="00CA7555">
        <w:rPr>
          <w:color w:val="000000" w:themeColor="text1"/>
        </w:rPr>
        <w:t>nexa nr.9)</w:t>
      </w:r>
      <w:r w:rsidRPr="00CA7555">
        <w:rPr>
          <w:color w:val="000000" w:themeColor="text1"/>
        </w:rPr>
        <w:t>.</w:t>
      </w:r>
    </w:p>
    <w:p w:rsidR="00FA1DBA" w:rsidRPr="00CA7555" w:rsidRDefault="005A51E2" w:rsidP="009F1E2C">
      <w:pPr>
        <w:tabs>
          <w:tab w:val="left" w:pos="-284"/>
          <w:tab w:val="left" w:pos="-142"/>
          <w:tab w:val="left" w:pos="426"/>
          <w:tab w:val="left" w:pos="604"/>
          <w:tab w:val="left" w:pos="960"/>
        </w:tabs>
        <w:spacing w:after="120"/>
        <w:ind w:left="-284" w:firstLine="284"/>
        <w:jc w:val="both"/>
      </w:pPr>
      <w:r w:rsidRPr="00CA7555">
        <w:rPr>
          <w:b/>
        </w:rPr>
        <w:t>5</w:t>
      </w:r>
      <w:r w:rsidR="00113B5E" w:rsidRPr="00CA7555">
        <w:rPr>
          <w:b/>
        </w:rPr>
        <w:t>3</w:t>
      </w:r>
      <w:r w:rsidR="00A07B23" w:rsidRPr="00CA7555">
        <w:rPr>
          <w:b/>
        </w:rPr>
        <w:t xml:space="preserve">. </w:t>
      </w:r>
      <w:r w:rsidR="004344C6" w:rsidRPr="00CA7555">
        <w:t xml:space="preserve">Toate documentele menţionate </w:t>
      </w:r>
      <w:r w:rsidR="00DB2B83" w:rsidRPr="00CA7555">
        <w:t>la</w:t>
      </w:r>
      <w:r w:rsidR="004344C6" w:rsidRPr="00CA7555">
        <w:t>pct.</w:t>
      </w:r>
      <w:r w:rsidR="00F059B8" w:rsidRPr="00CA7555">
        <w:t>5</w:t>
      </w:r>
      <w:r w:rsidR="00B0487F" w:rsidRPr="00CA7555">
        <w:t>2</w:t>
      </w:r>
      <w:r w:rsidR="0036564A" w:rsidRPr="00CA7555">
        <w:t xml:space="preserve">secompletează </w:t>
      </w:r>
      <w:r w:rsidR="004344C6" w:rsidRPr="00CA7555">
        <w:t xml:space="preserve">fără nici o modificare sau </w:t>
      </w:r>
      <w:r w:rsidR="00B0487F" w:rsidRPr="00CA7555">
        <w:t xml:space="preserve">o </w:t>
      </w:r>
      <w:r w:rsidR="004344C6" w:rsidRPr="00CA7555">
        <w:t xml:space="preserve">abatere de la </w:t>
      </w:r>
      <w:r w:rsidR="009D2EDE" w:rsidRPr="00CA7555">
        <w:t>formulare</w:t>
      </w:r>
      <w:r w:rsidR="004344C6" w:rsidRPr="00CA7555">
        <w:t>, spaţiile goale fiind compl</w:t>
      </w:r>
      <w:r w:rsidR="007E229F" w:rsidRPr="00CA7555">
        <w:t xml:space="preserve">etate cu informaţia solicitată. </w:t>
      </w:r>
      <w:r w:rsidR="004344C6" w:rsidRPr="00CA7555">
        <w:t>Completarea defectuoasă a formularelor atrage respingerea ofertei.</w:t>
      </w:r>
    </w:p>
    <w:p w:rsidR="00FA1DBA" w:rsidRPr="00CA7555" w:rsidRDefault="005A51E2" w:rsidP="009F1E2C">
      <w:pPr>
        <w:tabs>
          <w:tab w:val="left" w:pos="-284"/>
          <w:tab w:val="left" w:pos="426"/>
          <w:tab w:val="left" w:pos="604"/>
          <w:tab w:val="left" w:pos="960"/>
        </w:tabs>
        <w:spacing w:after="120"/>
        <w:ind w:left="-284" w:firstLine="284"/>
        <w:jc w:val="both"/>
      </w:pPr>
      <w:r w:rsidRPr="00CA7555">
        <w:rPr>
          <w:b/>
        </w:rPr>
        <w:t>5</w:t>
      </w:r>
      <w:r w:rsidR="00113B5E" w:rsidRPr="00CA7555">
        <w:rPr>
          <w:b/>
        </w:rPr>
        <w:t>4</w:t>
      </w:r>
      <w:r w:rsidR="004344C6" w:rsidRPr="00CA7555">
        <w:t>. Oferta elaborată de ofertant trebuie să cuprindă:</w:t>
      </w:r>
    </w:p>
    <w:p w:rsidR="00AD4A65" w:rsidRPr="00CA7555" w:rsidRDefault="004344C6" w:rsidP="00AD4A65">
      <w:pPr>
        <w:tabs>
          <w:tab w:val="left" w:pos="-284"/>
          <w:tab w:val="left" w:pos="426"/>
          <w:tab w:val="left" w:pos="604"/>
          <w:tab w:val="left" w:pos="960"/>
        </w:tabs>
        <w:spacing w:after="120"/>
        <w:ind w:left="-284" w:firstLine="284"/>
        <w:jc w:val="both"/>
      </w:pPr>
      <w:r w:rsidRPr="00CA7555">
        <w:t xml:space="preserve">1) </w:t>
      </w:r>
      <w:r w:rsidR="0036564A" w:rsidRPr="00CA7555">
        <w:rPr>
          <w:bCs/>
        </w:rPr>
        <w:t xml:space="preserve">Propunerea </w:t>
      </w:r>
      <w:r w:rsidRPr="00CA7555">
        <w:rPr>
          <w:bCs/>
        </w:rPr>
        <w:t>tehnică</w:t>
      </w:r>
      <w:r w:rsidRPr="00CA7555">
        <w:rPr>
          <w:b/>
          <w:bCs/>
        </w:rPr>
        <w:t xml:space="preserve"> - </w:t>
      </w:r>
      <w:r w:rsidRPr="00CA7555">
        <w:t>ofertantul elabor</w:t>
      </w:r>
      <w:r w:rsidR="0036564A" w:rsidRPr="00CA7555">
        <w:t xml:space="preserve">eazăpropunerea </w:t>
      </w:r>
      <w:r w:rsidRPr="00CA7555">
        <w:t>tehnică, astfel încât aceasta să respecte în totalitate cerinţele de calificare, precum şi cerinţele prevăzute în caietul de sarcini</w:t>
      </w:r>
      <w:r w:rsidR="00C77AA7" w:rsidRPr="00CA7555">
        <w:t>,</w:t>
      </w:r>
      <w:r w:rsidR="00AD4A65" w:rsidRPr="00CA7555">
        <w:t xml:space="preserve"> cât </w:t>
      </w:r>
      <w:r w:rsidR="00AD4A65" w:rsidRPr="00CA7555">
        <w:rPr>
          <w:rFonts w:ascii="Calibri" w:hAnsi="Calibri"/>
        </w:rPr>
        <w:t>ș</w:t>
      </w:r>
      <w:r w:rsidR="00AD4A65" w:rsidRPr="00CA7555">
        <w:t>i lista cu cantită</w:t>
      </w:r>
      <w:r w:rsidR="00AD4A65" w:rsidRPr="00CA7555">
        <w:rPr>
          <w:rFonts w:ascii="Calibri" w:hAnsi="Calibri"/>
        </w:rPr>
        <w:t>ț</w:t>
      </w:r>
      <w:r w:rsidR="00AD4A65" w:rsidRPr="00CA7555">
        <w:t>ile de lucrări. În acest scop propunerea tehnică con</w:t>
      </w:r>
      <w:r w:rsidR="00AD4A65" w:rsidRPr="00CA7555">
        <w:rPr>
          <w:rFonts w:ascii="Calibri" w:hAnsi="Calibri"/>
        </w:rPr>
        <w:t>ț</w:t>
      </w:r>
      <w:r w:rsidR="00AD4A65" w:rsidRPr="00CA7555">
        <w:t>ine:</w:t>
      </w:r>
    </w:p>
    <w:p w:rsidR="00AD4A65" w:rsidRPr="00CA7555" w:rsidRDefault="00AD4A65" w:rsidP="00AD4A65">
      <w:pPr>
        <w:tabs>
          <w:tab w:val="left" w:pos="142"/>
          <w:tab w:val="left" w:pos="426"/>
          <w:tab w:val="left" w:pos="604"/>
          <w:tab w:val="left" w:pos="960"/>
        </w:tabs>
        <w:spacing w:after="120"/>
        <w:ind w:left="-284" w:firstLine="284"/>
        <w:jc w:val="both"/>
      </w:pPr>
      <w:r w:rsidRPr="00CA7555">
        <w:t>a)graficul de executare a lucrării (</w:t>
      </w:r>
      <w:r w:rsidR="006514A0" w:rsidRPr="00CA7555">
        <w:t>anexa nr.10</w:t>
      </w:r>
      <w:r w:rsidRPr="00CA7555">
        <w:t>);</w:t>
      </w:r>
    </w:p>
    <w:p w:rsidR="003C2C26" w:rsidRPr="00CA7555" w:rsidRDefault="00AD4A65" w:rsidP="009F1E2C">
      <w:pPr>
        <w:tabs>
          <w:tab w:val="left" w:pos="-284"/>
          <w:tab w:val="left" w:pos="426"/>
          <w:tab w:val="left" w:pos="604"/>
          <w:tab w:val="left" w:pos="960"/>
        </w:tabs>
        <w:spacing w:after="120"/>
        <w:ind w:left="-284" w:firstLine="284"/>
        <w:jc w:val="both"/>
      </w:pPr>
      <w:r w:rsidRPr="00CA7555">
        <w:t>b</w:t>
      </w:r>
      <w:r w:rsidR="00115B7D" w:rsidRPr="00CA7555">
        <w:t xml:space="preserve">) </w:t>
      </w:r>
      <w:r w:rsidRPr="00CA7555">
        <w:t>documen</w:t>
      </w:r>
      <w:r w:rsidR="00590C16" w:rsidRPr="00CA7555">
        <w:t>ta</w:t>
      </w:r>
      <w:r w:rsidR="00590C16" w:rsidRPr="00CA7555">
        <w:rPr>
          <w:rFonts w:ascii="Calibri" w:hAnsi="Calibri"/>
        </w:rPr>
        <w:t>ț</w:t>
      </w:r>
      <w:r w:rsidR="00590C16" w:rsidRPr="00CA7555">
        <w:t xml:space="preserve">ia de deviz (formularele 3,5 </w:t>
      </w:r>
      <w:r w:rsidR="00590C16" w:rsidRPr="00CA7555">
        <w:rPr>
          <w:rFonts w:ascii="Calibri" w:hAnsi="Calibri"/>
        </w:rPr>
        <w:t>ș</w:t>
      </w:r>
      <w:r w:rsidR="00590C16" w:rsidRPr="00CA7555">
        <w:t xml:space="preserve">i </w:t>
      </w:r>
      <w:r w:rsidRPr="00CA7555">
        <w:t xml:space="preserve">7 corespunzător CPL.01.01-2012sau alte </w:t>
      </w:r>
      <w:r w:rsidR="00A13EAE" w:rsidRPr="00CA7555">
        <w:t>metode</w:t>
      </w:r>
      <w:r w:rsidRPr="00CA7555">
        <w:t xml:space="preserve"> elaborate </w:t>
      </w:r>
      <w:r w:rsidRPr="00CA7555">
        <w:rPr>
          <w:rFonts w:ascii="Calibri" w:hAnsi="Calibri"/>
        </w:rPr>
        <w:t>ș</w:t>
      </w:r>
      <w:r w:rsidRPr="00CA7555">
        <w:t xml:space="preserve">i aprobate prin acte normative de către Ministerul Economiei </w:t>
      </w:r>
      <w:r w:rsidRPr="00CA7555">
        <w:rPr>
          <w:rFonts w:ascii="Calibri" w:hAnsi="Calibri"/>
        </w:rPr>
        <w:t>ș</w:t>
      </w:r>
      <w:r w:rsidRPr="00CA7555">
        <w:t xml:space="preserve">i Infrastructurii), conform Formularului de deviz nr.1, </w:t>
      </w:r>
      <w:r w:rsidR="00DD5423" w:rsidRPr="00CA7555">
        <w:t xml:space="preserve">din </w:t>
      </w:r>
      <w:r w:rsidR="00590C16" w:rsidRPr="00CA7555">
        <w:t>anexa nr.</w:t>
      </w:r>
      <w:r w:rsidR="00073FF9" w:rsidRPr="00CA7555">
        <w:t>2</w:t>
      </w:r>
      <w:r w:rsidR="0078220C" w:rsidRPr="00CA7555">
        <w:t>3</w:t>
      </w:r>
      <w:r w:rsidR="00DD5423" w:rsidRPr="00CA7555">
        <w:t>,</w:t>
      </w:r>
      <w:r w:rsidRPr="00CA7555">
        <w:t xml:space="preserve"> lista cu cantită</w:t>
      </w:r>
      <w:r w:rsidRPr="00CA7555">
        <w:rPr>
          <w:rFonts w:ascii="Calibri" w:hAnsi="Calibri"/>
        </w:rPr>
        <w:t>ț</w:t>
      </w:r>
      <w:r w:rsidRPr="00CA7555">
        <w:t>ile de lucrări.</w:t>
      </w:r>
    </w:p>
    <w:p w:rsidR="000E4D7D" w:rsidRPr="00CA7555" w:rsidRDefault="004344C6" w:rsidP="009F1E2C">
      <w:pPr>
        <w:tabs>
          <w:tab w:val="left" w:pos="-284"/>
          <w:tab w:val="left" w:pos="426"/>
          <w:tab w:val="left" w:pos="604"/>
          <w:tab w:val="left" w:pos="960"/>
        </w:tabs>
        <w:spacing w:after="120"/>
        <w:ind w:left="-284" w:firstLine="284"/>
        <w:jc w:val="both"/>
      </w:pPr>
      <w:r w:rsidRPr="00CA7555">
        <w:t>2)</w:t>
      </w:r>
      <w:r w:rsidR="0036564A" w:rsidRPr="00CA7555">
        <w:rPr>
          <w:bCs/>
        </w:rPr>
        <w:t xml:space="preserve"> Propunerea</w:t>
      </w:r>
      <w:r w:rsidRPr="00CA7555">
        <w:rPr>
          <w:bCs/>
        </w:rPr>
        <w:t>financiară</w:t>
      </w:r>
      <w:r w:rsidR="00590C16" w:rsidRPr="00CA7555">
        <w:rPr>
          <w:b/>
          <w:bCs/>
        </w:rPr>
        <w:t>-</w:t>
      </w:r>
      <w:r w:rsidRPr="00CA7555">
        <w:rPr>
          <w:bCs/>
        </w:rPr>
        <w:t>o</w:t>
      </w:r>
      <w:r w:rsidRPr="00CA7555">
        <w:t xml:space="preserve">fertantul </w:t>
      </w:r>
      <w:r w:rsidR="0036564A" w:rsidRPr="00CA7555">
        <w:t xml:space="preserve">elaborează propunerea </w:t>
      </w:r>
      <w:r w:rsidRPr="00CA7555">
        <w:t>financiară, astfel încât aceasta să furnizeze toate informaţiile solicitate cu privire la preţuri, tarife, precum şi la alte condiţii financiare şi comerciale legate de obiectul contractului de achiziţie publică de lucrări</w:t>
      </w:r>
      <w:r w:rsidR="00715C8A" w:rsidRPr="00CA7555">
        <w:t xml:space="preserve"> sau </w:t>
      </w:r>
      <w:r w:rsidR="00B0487F" w:rsidRPr="00CA7555">
        <w:t xml:space="preserve">de </w:t>
      </w:r>
      <w:r w:rsidR="00715C8A" w:rsidRPr="00CA7555">
        <w:t xml:space="preserve">servicii de proiectare </w:t>
      </w:r>
      <w:r w:rsidR="00715C8A" w:rsidRPr="00CA7555">
        <w:rPr>
          <w:rFonts w:ascii="Calibri" w:hAnsi="Calibri"/>
        </w:rPr>
        <w:t>ș</w:t>
      </w:r>
      <w:r w:rsidR="00715C8A" w:rsidRPr="00CA7555">
        <w:t>i de lucrări</w:t>
      </w:r>
      <w:r w:rsidRPr="00CA7555">
        <w:t xml:space="preserve">. </w:t>
      </w:r>
    </w:p>
    <w:p w:rsidR="00FA1DBA" w:rsidRPr="00CA7555" w:rsidRDefault="002E6BB0" w:rsidP="009F1E2C">
      <w:pPr>
        <w:tabs>
          <w:tab w:val="left" w:pos="-284"/>
          <w:tab w:val="left" w:pos="426"/>
          <w:tab w:val="left" w:pos="604"/>
          <w:tab w:val="left" w:pos="960"/>
        </w:tabs>
        <w:spacing w:after="120"/>
        <w:ind w:left="-284" w:firstLine="284"/>
        <w:jc w:val="both"/>
        <w:rPr>
          <w:color w:val="000000" w:themeColor="text1"/>
        </w:rPr>
      </w:pPr>
      <w:r w:rsidRPr="00CA7555">
        <w:rPr>
          <w:b/>
        </w:rPr>
        <w:t>5</w:t>
      </w:r>
      <w:r w:rsidR="00113B5E" w:rsidRPr="00CA7555">
        <w:rPr>
          <w:b/>
        </w:rPr>
        <w:t>5</w:t>
      </w:r>
      <w:r w:rsidR="004344C6" w:rsidRPr="00CA7555">
        <w:rPr>
          <w:b/>
        </w:rPr>
        <w:t>.</w:t>
      </w:r>
      <w:r w:rsidR="004344C6" w:rsidRPr="00CA7555">
        <w:rPr>
          <w:color w:val="000000" w:themeColor="text1"/>
        </w:rPr>
        <w:t>Operatorii economici pregăt</w:t>
      </w:r>
      <w:r w:rsidR="00BE5425" w:rsidRPr="00CA7555">
        <w:rPr>
          <w:color w:val="000000" w:themeColor="text1"/>
        </w:rPr>
        <w:t>esc</w:t>
      </w:r>
      <w:r w:rsidR="004344C6" w:rsidRPr="00CA7555">
        <w:rPr>
          <w:color w:val="000000" w:themeColor="text1"/>
        </w:rPr>
        <w:t xml:space="preserve"> ofertele </w:t>
      </w:r>
      <w:r w:rsidR="005F1533" w:rsidRPr="00CA7555">
        <w:rPr>
          <w:color w:val="000000" w:themeColor="text1"/>
        </w:rPr>
        <w:t>conform cerin</w:t>
      </w:r>
      <w:r w:rsidR="005F1533" w:rsidRPr="00CA7555">
        <w:rPr>
          <w:rFonts w:ascii="Calibri" w:hAnsi="Calibri"/>
          <w:color w:val="000000" w:themeColor="text1"/>
        </w:rPr>
        <w:t>ț</w:t>
      </w:r>
      <w:r w:rsidR="005F1533" w:rsidRPr="00CA7555">
        <w:rPr>
          <w:color w:val="000000" w:themeColor="text1"/>
        </w:rPr>
        <w:t>elor stabilite în anun</w:t>
      </w:r>
      <w:r w:rsidR="005F1533" w:rsidRPr="00CA7555">
        <w:rPr>
          <w:rFonts w:ascii="Calibri" w:hAnsi="Calibri"/>
          <w:color w:val="000000" w:themeColor="text1"/>
        </w:rPr>
        <w:t>ț</w:t>
      </w:r>
      <w:r w:rsidR="005F1533" w:rsidRPr="00CA7555">
        <w:rPr>
          <w:color w:val="000000" w:themeColor="text1"/>
        </w:rPr>
        <w:t>ul de participare</w:t>
      </w:r>
      <w:r w:rsidR="004344C6" w:rsidRPr="00CA7555">
        <w:rPr>
          <w:color w:val="000000" w:themeColor="text1"/>
        </w:rPr>
        <w:t xml:space="preserve">, publicat de către autoritatea contractantă în </w:t>
      </w:r>
      <w:r w:rsidR="00AE1523" w:rsidRPr="00CA7555">
        <w:rPr>
          <w:color w:val="000000" w:themeColor="text1"/>
        </w:rPr>
        <w:t>Buletinul achizi</w:t>
      </w:r>
      <w:r w:rsidR="00AE1523" w:rsidRPr="00CA7555">
        <w:rPr>
          <w:rFonts w:ascii="Calibri" w:hAnsi="Calibri"/>
          <w:color w:val="000000" w:themeColor="text1"/>
        </w:rPr>
        <w:t>ț</w:t>
      </w:r>
      <w:r w:rsidR="00AE1523" w:rsidRPr="00CA7555">
        <w:rPr>
          <w:color w:val="000000" w:themeColor="text1"/>
        </w:rPr>
        <w:t>iilor p</w:t>
      </w:r>
      <w:r w:rsidR="005F1533" w:rsidRPr="00CA7555">
        <w:rPr>
          <w:color w:val="000000" w:themeColor="text1"/>
        </w:rPr>
        <w:t>ublice</w:t>
      </w:r>
      <w:r w:rsidR="004344C6" w:rsidRPr="00CA7555">
        <w:rPr>
          <w:color w:val="000000" w:themeColor="text1"/>
        </w:rPr>
        <w:t xml:space="preserve">, </w:t>
      </w:r>
      <w:r w:rsidR="004344C6" w:rsidRPr="00CA7555">
        <w:rPr>
          <w:rFonts w:ascii="Calibri" w:hAnsi="Calibri"/>
          <w:color w:val="000000" w:themeColor="text1"/>
        </w:rPr>
        <w:t>ș</w:t>
      </w:r>
      <w:r w:rsidR="004344C6" w:rsidRPr="00CA7555">
        <w:rPr>
          <w:color w:val="000000" w:themeColor="text1"/>
        </w:rPr>
        <w:t>i depun ofertele în mod electronic, folosind fluxurile interactive de lucru puse la dispozi</w:t>
      </w:r>
      <w:r w:rsidR="004344C6" w:rsidRPr="00CA7555">
        <w:rPr>
          <w:rFonts w:ascii="Calibri" w:hAnsi="Calibri"/>
          <w:color w:val="000000" w:themeColor="text1"/>
        </w:rPr>
        <w:t>ț</w:t>
      </w:r>
      <w:r w:rsidR="004344C6" w:rsidRPr="00CA7555">
        <w:rPr>
          <w:color w:val="000000" w:themeColor="text1"/>
        </w:rPr>
        <w:t>ie de platformele electronice, cu excep</w:t>
      </w:r>
      <w:r w:rsidR="004344C6" w:rsidRPr="00CA7555">
        <w:rPr>
          <w:rFonts w:ascii="Calibri" w:hAnsi="Calibri"/>
          <w:color w:val="000000" w:themeColor="text1"/>
        </w:rPr>
        <w:t>ț</w:t>
      </w:r>
      <w:r w:rsidR="004344C6" w:rsidRPr="00CA7555">
        <w:rPr>
          <w:color w:val="000000" w:themeColor="text1"/>
        </w:rPr>
        <w:t>ia cazurilor prevăzute la art.33 alin.(7) şi alin.(11) din Legea nr.131/2015 privind achizi</w:t>
      </w:r>
      <w:r w:rsidR="004344C6" w:rsidRPr="00CA7555">
        <w:rPr>
          <w:rFonts w:ascii="Calibri" w:hAnsi="Calibri"/>
          <w:color w:val="000000" w:themeColor="text1"/>
        </w:rPr>
        <w:t>ț</w:t>
      </w:r>
      <w:r w:rsidR="004344C6" w:rsidRPr="00CA7555">
        <w:rPr>
          <w:color w:val="000000" w:themeColor="text1"/>
        </w:rPr>
        <w:t>iile publice</w:t>
      </w:r>
      <w:r w:rsidR="00BE5425" w:rsidRPr="00CA7555">
        <w:rPr>
          <w:color w:val="000000" w:themeColor="text1"/>
        </w:rPr>
        <w:t>.</w:t>
      </w:r>
    </w:p>
    <w:p w:rsidR="007252D3" w:rsidRPr="00CA7555"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CA7555">
        <w:rPr>
          <w:b/>
        </w:rPr>
        <w:lastRenderedPageBreak/>
        <w:t>5</w:t>
      </w:r>
      <w:r w:rsidR="000E4D7D" w:rsidRPr="00CA7555">
        <w:rPr>
          <w:b/>
        </w:rPr>
        <w:t>6</w:t>
      </w:r>
      <w:r w:rsidRPr="00CA7555">
        <w:rPr>
          <w:b/>
        </w:rPr>
        <w:t>.</w:t>
      </w:r>
      <w:r w:rsidR="007252D3" w:rsidRPr="00CA7555">
        <w:rPr>
          <w:noProof w:val="0"/>
          <w:color w:val="000000" w:themeColor="text1"/>
        </w:rPr>
        <w:t>Ofertantul depune garan</w:t>
      </w:r>
      <w:r w:rsidR="007252D3" w:rsidRPr="00CA7555">
        <w:rPr>
          <w:rFonts w:ascii="Calibri" w:hAnsi="Calibri"/>
          <w:noProof w:val="0"/>
          <w:color w:val="000000" w:themeColor="text1"/>
        </w:rPr>
        <w:t>ț</w:t>
      </w:r>
      <w:r w:rsidR="007252D3" w:rsidRPr="00CA7555">
        <w:rPr>
          <w:noProof w:val="0"/>
          <w:color w:val="000000" w:themeColor="text1"/>
        </w:rPr>
        <w:t>ia pentru ofertă</w:t>
      </w:r>
      <w:r w:rsidR="007252D3" w:rsidRPr="00CA7555">
        <w:rPr>
          <w:color w:val="000000" w:themeColor="text1"/>
        </w:rPr>
        <w:t xml:space="preserve"> conform</w:t>
      </w:r>
      <w:hyperlink r:id="rId9" w:history="1">
        <w:r w:rsidR="007252D3" w:rsidRPr="00CA7555">
          <w:rPr>
            <w:bCs/>
            <w:noProof w:val="0"/>
            <w:color w:val="000000" w:themeColor="text1"/>
            <w:lang w:eastAsia="it-IT"/>
          </w:rPr>
          <w:t xml:space="preserve"> Regulamentului privind achizi</w:t>
        </w:r>
        <w:r w:rsidR="007252D3" w:rsidRPr="00CA7555">
          <w:rPr>
            <w:rFonts w:ascii="Calibri" w:hAnsi="Calibri"/>
            <w:bCs/>
            <w:noProof w:val="0"/>
            <w:color w:val="000000" w:themeColor="text1"/>
            <w:lang w:eastAsia="it-IT"/>
          </w:rPr>
          <w:t>ț</w:t>
        </w:r>
        <w:r w:rsidR="007252D3" w:rsidRPr="00CA7555">
          <w:rPr>
            <w:bCs/>
            <w:noProof w:val="0"/>
            <w:color w:val="000000" w:themeColor="text1"/>
            <w:lang w:eastAsia="it-IT"/>
          </w:rPr>
          <w:t>iile publice de lucrări</w:t>
        </w:r>
      </w:hyperlink>
      <w:r w:rsidR="0031215E" w:rsidRPr="00CA7555">
        <w:t>,</w:t>
      </w:r>
      <w:r w:rsidR="007252D3" w:rsidRPr="00CA7555">
        <w:rPr>
          <w:bCs/>
          <w:noProof w:val="0"/>
          <w:color w:val="000000" w:themeColor="text1"/>
          <w:lang w:eastAsia="it-IT"/>
        </w:rPr>
        <w:t xml:space="preserve"> aproba</w:t>
      </w:r>
      <w:r w:rsidR="00E17AFF" w:rsidRPr="00CA7555">
        <w:rPr>
          <w:bCs/>
          <w:noProof w:val="0"/>
          <w:color w:val="000000" w:themeColor="text1"/>
          <w:lang w:eastAsia="it-IT"/>
        </w:rPr>
        <w:t>t prin Hotărârea Guvernului nr.</w:t>
      </w:r>
      <w:r w:rsidR="007252D3" w:rsidRPr="00CA7555">
        <w:rPr>
          <w:bCs/>
          <w:noProof w:val="0"/>
          <w:color w:val="000000" w:themeColor="text1"/>
          <w:lang w:eastAsia="it-IT"/>
        </w:rPr>
        <w:t>638/2020</w:t>
      </w:r>
      <w:r w:rsidR="008A3177" w:rsidRPr="00CA7555">
        <w:rPr>
          <w:bCs/>
          <w:noProof w:val="0"/>
          <w:color w:val="000000" w:themeColor="text1"/>
          <w:lang w:eastAsia="it-IT"/>
        </w:rPr>
        <w:t>.</w:t>
      </w:r>
    </w:p>
    <w:p w:rsidR="008A3177" w:rsidRPr="00CA7555" w:rsidRDefault="008A3177" w:rsidP="009F1E2C">
      <w:pPr>
        <w:tabs>
          <w:tab w:val="left" w:pos="-284"/>
          <w:tab w:val="left" w:pos="426"/>
          <w:tab w:val="left" w:pos="604"/>
          <w:tab w:val="left" w:pos="960"/>
        </w:tabs>
        <w:spacing w:after="120"/>
        <w:ind w:left="-284" w:firstLine="284"/>
        <w:jc w:val="both"/>
      </w:pPr>
      <w:r w:rsidRPr="00CA7555">
        <w:rPr>
          <w:b/>
        </w:rPr>
        <w:t>5</w:t>
      </w:r>
      <w:r w:rsidR="000E4D7D" w:rsidRPr="00CA7555">
        <w:rPr>
          <w:b/>
        </w:rPr>
        <w:t>7</w:t>
      </w:r>
      <w:r w:rsidRPr="00CA7555">
        <w:rPr>
          <w:b/>
        </w:rPr>
        <w:t xml:space="preserve">. </w:t>
      </w:r>
      <w:r w:rsidRPr="00CA7555">
        <w:t>În cazul unei asocieri, garan</w:t>
      </w:r>
      <w:r w:rsidRPr="00CA7555">
        <w:rPr>
          <w:rFonts w:ascii="Calibri" w:hAnsi="Calibri"/>
        </w:rPr>
        <w:t>ț</w:t>
      </w:r>
      <w:r w:rsidRPr="00CA7555">
        <w:t>ia pentru ofertă se depune de antreprenorul general (liderul asocia</w:t>
      </w:r>
      <w:r w:rsidRPr="00CA7555">
        <w:rPr>
          <w:rFonts w:ascii="Calibri" w:hAnsi="Calibri"/>
        </w:rPr>
        <w:t>ț</w:t>
      </w:r>
      <w:r w:rsidRPr="00CA7555">
        <w:t>ie</w:t>
      </w:r>
      <w:r w:rsidR="0031215E" w:rsidRPr="00CA7555">
        <w:t>i</w:t>
      </w:r>
      <w:r w:rsidRPr="00CA7555">
        <w:t>).</w:t>
      </w:r>
    </w:p>
    <w:p w:rsidR="00F023B2" w:rsidRPr="00CA7555" w:rsidRDefault="00A14A10" w:rsidP="009F1E2C">
      <w:pPr>
        <w:tabs>
          <w:tab w:val="left" w:pos="-284"/>
          <w:tab w:val="left" w:pos="426"/>
          <w:tab w:val="left" w:pos="604"/>
          <w:tab w:val="left" w:pos="960"/>
        </w:tabs>
        <w:spacing w:after="120"/>
        <w:ind w:left="-284" w:firstLine="284"/>
        <w:jc w:val="both"/>
      </w:pPr>
      <w:r w:rsidRPr="00CA7555">
        <w:rPr>
          <w:b/>
        </w:rPr>
        <w:t>5</w:t>
      </w:r>
      <w:r w:rsidR="000E4D7D" w:rsidRPr="00CA7555">
        <w:rPr>
          <w:b/>
        </w:rPr>
        <w:t>8</w:t>
      </w:r>
      <w:r w:rsidRPr="00CA7555">
        <w:rPr>
          <w:b/>
        </w:rPr>
        <w:t>.</w:t>
      </w:r>
      <w:r w:rsidR="00F023B2" w:rsidRPr="00CA7555">
        <w:t>Ofertantul are obliga</w:t>
      </w:r>
      <w:r w:rsidR="00F023B2" w:rsidRPr="00CA7555">
        <w:rPr>
          <w:rFonts w:ascii="Calibri" w:hAnsi="Calibri"/>
        </w:rPr>
        <w:t>ț</w:t>
      </w:r>
      <w:r w:rsidR="00F023B2" w:rsidRPr="00CA7555">
        <w:t>ia</w:t>
      </w:r>
      <w:r w:rsidR="00E00D84" w:rsidRPr="00CA7555">
        <w:t>,prin depunerea declara</w:t>
      </w:r>
      <w:r w:rsidR="00E00D84" w:rsidRPr="00CA7555">
        <w:rPr>
          <w:rFonts w:ascii="Calibri" w:hAnsi="Calibri"/>
        </w:rPr>
        <w:t>ț</w:t>
      </w:r>
      <w:r w:rsidR="00E00D84" w:rsidRPr="00CA7555">
        <w:t xml:space="preserve">iei privind valabilitatea ofertei (anexa nr.8), </w:t>
      </w:r>
      <w:r w:rsidR="00F023B2" w:rsidRPr="00CA7555">
        <w:t>de a men</w:t>
      </w:r>
      <w:r w:rsidR="00F023B2" w:rsidRPr="00CA7555">
        <w:rPr>
          <w:rFonts w:ascii="Calibri" w:hAnsi="Calibri"/>
        </w:rPr>
        <w:t>ț</w:t>
      </w:r>
      <w:r w:rsidR="00F023B2" w:rsidRPr="00CA7555">
        <w:t>ine oferta valabilă pe toată perioada de valabilitate prevăzută în documenta</w:t>
      </w:r>
      <w:r w:rsidR="00F023B2" w:rsidRPr="00CA7555">
        <w:rPr>
          <w:rFonts w:ascii="Calibri" w:hAnsi="Calibri"/>
        </w:rPr>
        <w:t>ț</w:t>
      </w:r>
      <w:r w:rsidR="00F023B2" w:rsidRPr="00CA7555">
        <w:t>ia de atribuire.</w:t>
      </w:r>
      <w:r w:rsidR="005805E6" w:rsidRPr="00CA7555">
        <w:t>Termenul valabilităţii ofertei începe să decurgă din momentul termenului limită de depunere a ofertelor.</w:t>
      </w:r>
      <w:r w:rsidR="00F023B2" w:rsidRPr="00CA7555">
        <w:t xml:space="preserve"> Orice ofertă valabilă pentru o perioadă mai mică decât cea prevăzută în </w:t>
      </w:r>
      <w:r w:rsidR="00073FF9" w:rsidRPr="00CA7555">
        <w:t>anexa nr.</w:t>
      </w:r>
      <w:r w:rsidR="005C2167" w:rsidRPr="00CA7555">
        <w:t>2</w:t>
      </w:r>
      <w:r w:rsidR="00F023B2" w:rsidRPr="00CA7555">
        <w:t>se respinge de către grupul de lucru ca fiind necorespunzătoare.</w:t>
      </w:r>
    </w:p>
    <w:p w:rsidR="00560712" w:rsidRPr="00CA7555" w:rsidRDefault="000E4D7D" w:rsidP="009F1E2C">
      <w:pPr>
        <w:tabs>
          <w:tab w:val="left" w:pos="-284"/>
          <w:tab w:val="left" w:pos="426"/>
          <w:tab w:val="left" w:pos="604"/>
          <w:tab w:val="left" w:pos="960"/>
        </w:tabs>
        <w:spacing w:after="120"/>
        <w:ind w:left="-284" w:firstLine="284"/>
        <w:jc w:val="both"/>
      </w:pPr>
      <w:r w:rsidRPr="00CA7555">
        <w:rPr>
          <w:b/>
        </w:rPr>
        <w:t>59</w:t>
      </w:r>
      <w:r w:rsidR="00A07B23" w:rsidRPr="00CA7555">
        <w:rPr>
          <w:b/>
        </w:rPr>
        <w:t xml:space="preserve">. </w:t>
      </w:r>
      <w:r w:rsidR="006B6003" w:rsidRPr="00CA7555">
        <w:t>În cazul extinderii perioadei de valabilitate a ofertei, perioada de valabilitate a garan</w:t>
      </w:r>
      <w:r w:rsidR="006B6003" w:rsidRPr="00CA7555">
        <w:rPr>
          <w:rFonts w:ascii="Calibri" w:hAnsi="Calibri"/>
        </w:rPr>
        <w:t>ț</w:t>
      </w:r>
      <w:r w:rsidR="006B6003" w:rsidRPr="00CA7555">
        <w:t xml:space="preserve">iei pentru </w:t>
      </w:r>
      <w:r w:rsidR="00560712" w:rsidRPr="00CA7555">
        <w:t>ofertăse</w:t>
      </w:r>
      <w:r w:rsidR="006B6003" w:rsidRPr="00CA7555">
        <w:t xml:space="preserve"> prelung</w:t>
      </w:r>
      <w:r w:rsidR="00560712" w:rsidRPr="00CA7555">
        <w:t>e</w:t>
      </w:r>
      <w:r w:rsidR="00560712" w:rsidRPr="00CA7555">
        <w:rPr>
          <w:rFonts w:ascii="Calibri" w:hAnsi="Calibri"/>
        </w:rPr>
        <w:t>ș</w:t>
      </w:r>
      <w:r w:rsidR="00560712" w:rsidRPr="00CA7555">
        <w:t>te</w:t>
      </w:r>
      <w:r w:rsidR="006B6003" w:rsidRPr="00CA7555">
        <w:t xml:space="preserve"> în mod corespunzător.</w:t>
      </w:r>
    </w:p>
    <w:p w:rsidR="006B6003" w:rsidRPr="00CA7555" w:rsidRDefault="000E4D7D" w:rsidP="00952061">
      <w:pPr>
        <w:tabs>
          <w:tab w:val="left" w:pos="-284"/>
          <w:tab w:val="left" w:pos="426"/>
          <w:tab w:val="left" w:pos="604"/>
          <w:tab w:val="left" w:pos="960"/>
        </w:tabs>
        <w:spacing w:after="120"/>
        <w:ind w:left="-284" w:firstLine="284"/>
        <w:jc w:val="both"/>
      </w:pPr>
      <w:r w:rsidRPr="00CA7555">
        <w:rPr>
          <w:b/>
        </w:rPr>
        <w:t>60</w:t>
      </w:r>
      <w:r w:rsidR="00A07B23" w:rsidRPr="00CA7555">
        <w:rPr>
          <w:b/>
        </w:rPr>
        <w:t xml:space="preserve">. </w:t>
      </w:r>
      <w:r w:rsidR="006B6003" w:rsidRPr="00CA7555">
        <w:t>Ofertantul are obliga</w:t>
      </w:r>
      <w:r w:rsidR="006B6003" w:rsidRPr="00CA7555">
        <w:rPr>
          <w:rFonts w:ascii="Calibri" w:hAnsi="Calibri"/>
        </w:rPr>
        <w:t>ț</w:t>
      </w:r>
      <w:r w:rsidR="006B6003" w:rsidRPr="00CA7555">
        <w:t>ia de a comunica autorită</w:t>
      </w:r>
      <w:r w:rsidR="006B6003" w:rsidRPr="00CA7555">
        <w:rPr>
          <w:rFonts w:ascii="Calibri" w:hAnsi="Calibri"/>
        </w:rPr>
        <w:t>ț</w:t>
      </w:r>
      <w:r w:rsidR="006B6003" w:rsidRPr="00CA7555">
        <w:t>ii contractante dacă este sau nu este de acord cu prelungirea perioadei de valabilitate a ofertei.</w:t>
      </w:r>
      <w:r w:rsidR="00560712" w:rsidRPr="00CA7555">
        <w:t xml:space="preserve"> Ofertantul care nu este de acord cu prelungirea perioadei de valabilitate a ofertei se consideră că </w:t>
      </w:r>
      <w:r w:rsidR="00560712" w:rsidRPr="00CA7555">
        <w:rPr>
          <w:rFonts w:ascii="Calibri" w:hAnsi="Calibri"/>
        </w:rPr>
        <w:t>ș</w:t>
      </w:r>
      <w:r w:rsidR="00560712" w:rsidRPr="00CA7555">
        <w:t>i-a retras oferta, fără ca acest fapt să atragă pierderea garan</w:t>
      </w:r>
      <w:r w:rsidR="00560712" w:rsidRPr="00CA7555">
        <w:rPr>
          <w:rFonts w:ascii="Calibri" w:hAnsi="Calibri"/>
        </w:rPr>
        <w:t>ț</w:t>
      </w:r>
      <w:r w:rsidR="00560712" w:rsidRPr="00CA7555">
        <w:t xml:space="preserve">iei pentru </w:t>
      </w:r>
      <w:r w:rsidR="00621D5A" w:rsidRPr="00CA7555">
        <w:t>ofertă</w:t>
      </w:r>
      <w:r w:rsidR="00560712" w:rsidRPr="00CA7555">
        <w:t>.</w:t>
      </w:r>
    </w:p>
    <w:p w:rsidR="007252D3" w:rsidRPr="00CA7555" w:rsidRDefault="00895A89" w:rsidP="007252D3">
      <w:pPr>
        <w:tabs>
          <w:tab w:val="left" w:pos="-284"/>
          <w:tab w:val="left" w:pos="426"/>
          <w:tab w:val="left" w:pos="604"/>
          <w:tab w:val="left" w:pos="960"/>
        </w:tabs>
        <w:spacing w:after="120"/>
        <w:ind w:left="-284" w:firstLine="284"/>
        <w:jc w:val="both"/>
      </w:pPr>
      <w:r w:rsidRPr="00CA7555">
        <w:rPr>
          <w:b/>
        </w:rPr>
        <w:t>6</w:t>
      </w:r>
      <w:r w:rsidR="000E4D7D" w:rsidRPr="00CA7555">
        <w:rPr>
          <w:b/>
        </w:rPr>
        <w:t>1</w:t>
      </w:r>
      <w:r w:rsidR="004344C6" w:rsidRPr="00CA7555">
        <w:rPr>
          <w:b/>
        </w:rPr>
        <w:t>.</w:t>
      </w:r>
      <w:r w:rsidR="007252D3" w:rsidRPr="00CA7555">
        <w:t xml:space="preserve">Ofertele care conţin o perioadă de garanţie mai mică decât perioada de valabilitate a ofertelorprevăzută în </w:t>
      </w:r>
      <w:r w:rsidR="00073FF9" w:rsidRPr="00CA7555">
        <w:t>anexa nr.</w:t>
      </w:r>
      <w:r w:rsidR="007252D3" w:rsidRPr="00CA7555">
        <w:t xml:space="preserve">2se resping de către grupul de lucru </w:t>
      </w:r>
      <w:r w:rsidR="007252D3" w:rsidRPr="00CA7555">
        <w:rPr>
          <w:lang w:eastAsia="en-GB"/>
        </w:rPr>
        <w:t>sau, după caz, specialistul certificat în domeniul achizi</w:t>
      </w:r>
      <w:r w:rsidR="007252D3" w:rsidRPr="00CA7555">
        <w:rPr>
          <w:rFonts w:ascii="Calibri" w:hAnsi="Calibri"/>
          <w:lang w:eastAsia="en-GB"/>
        </w:rPr>
        <w:t>ț</w:t>
      </w:r>
      <w:r w:rsidR="007252D3" w:rsidRPr="00CA7555">
        <w:rPr>
          <w:lang w:eastAsia="en-GB"/>
        </w:rPr>
        <w:t>iilor publice</w:t>
      </w:r>
      <w:r w:rsidR="007252D3" w:rsidRPr="00CA7555">
        <w:t>.</w:t>
      </w:r>
    </w:p>
    <w:p w:rsidR="0013462B" w:rsidRPr="00CA7555" w:rsidRDefault="00DB2B83" w:rsidP="003C2C26">
      <w:pPr>
        <w:tabs>
          <w:tab w:val="left" w:pos="-284"/>
          <w:tab w:val="left" w:pos="567"/>
          <w:tab w:val="left" w:pos="604"/>
        </w:tabs>
        <w:spacing w:after="120"/>
        <w:ind w:left="-284" w:firstLine="284"/>
        <w:jc w:val="both"/>
      </w:pPr>
      <w:r w:rsidRPr="00CA7555">
        <w:rPr>
          <w:b/>
        </w:rPr>
        <w:t>6</w:t>
      </w:r>
      <w:r w:rsidR="000E4D7D" w:rsidRPr="00CA7555">
        <w:rPr>
          <w:b/>
        </w:rPr>
        <w:t>2</w:t>
      </w:r>
      <w:r w:rsidR="007252D3" w:rsidRPr="00CA7555">
        <w:rPr>
          <w:b/>
        </w:rPr>
        <w:t>.</w:t>
      </w:r>
      <w:r w:rsidR="004344C6" w:rsidRPr="00CA7555">
        <w:t>Autoritatea contractantă stabileşte perioada maximă de executare a lucrărilor</w:t>
      </w:r>
      <w:r w:rsidR="00233954" w:rsidRPr="00CA7555">
        <w:t xml:space="preserve"> sau </w:t>
      </w:r>
      <w:r w:rsidR="00F55E93" w:rsidRPr="00CA7555">
        <w:t xml:space="preserve">a </w:t>
      </w:r>
      <w:r w:rsidR="00233954" w:rsidRPr="00CA7555">
        <w:t xml:space="preserve">serviciilor de proiectare </w:t>
      </w:r>
      <w:r w:rsidR="00233954" w:rsidRPr="00CA7555">
        <w:rPr>
          <w:rFonts w:ascii="Calibri" w:hAnsi="Calibri"/>
        </w:rPr>
        <w:t>ș</w:t>
      </w:r>
      <w:r w:rsidR="00233954" w:rsidRPr="00CA7555">
        <w:t>i de lucrări</w:t>
      </w:r>
      <w:r w:rsidR="004344C6" w:rsidRPr="00CA7555">
        <w:t xml:space="preserve"> pentru obiectul achizi</w:t>
      </w:r>
      <w:r w:rsidR="004344C6" w:rsidRPr="00CA7555">
        <w:rPr>
          <w:rFonts w:ascii="Calibri" w:hAnsi="Calibri"/>
        </w:rPr>
        <w:t>ț</w:t>
      </w:r>
      <w:r w:rsidR="004344C6" w:rsidRPr="00CA7555">
        <w:t>iei, reieşind din procesul de executare, în conformitate cu normativele în construcţii. Perioada maximă de executare a lucrărilor</w:t>
      </w:r>
      <w:r w:rsidR="00233954" w:rsidRPr="00CA7555">
        <w:t xml:space="preserve"> sau</w:t>
      </w:r>
      <w:r w:rsidR="00F55E93" w:rsidRPr="00CA7555">
        <w:t xml:space="preserve"> a</w:t>
      </w:r>
      <w:r w:rsidR="00233954" w:rsidRPr="00CA7555">
        <w:t xml:space="preserve"> serviciilor de proiectare </w:t>
      </w:r>
      <w:r w:rsidR="00233954" w:rsidRPr="00CA7555">
        <w:rPr>
          <w:rFonts w:ascii="Calibri" w:hAnsi="Calibri"/>
        </w:rPr>
        <w:t>ș</w:t>
      </w:r>
      <w:r w:rsidR="00233954" w:rsidRPr="00CA7555">
        <w:t xml:space="preserve">i de lucrări </w:t>
      </w:r>
      <w:r w:rsidR="004344C6" w:rsidRPr="00CA7555">
        <w:t xml:space="preserve">este indicată în </w:t>
      </w:r>
      <w:r w:rsidR="00744C5B" w:rsidRPr="00CA7555">
        <w:t>anexa nr.</w:t>
      </w:r>
      <w:r w:rsidR="005C2167" w:rsidRPr="00CA7555">
        <w:t>2</w:t>
      </w:r>
      <w:r w:rsidR="000D4758" w:rsidRPr="00CA7555">
        <w:t>.</w:t>
      </w:r>
    </w:p>
    <w:p w:rsidR="00FA1DBA" w:rsidRPr="00CA7555" w:rsidRDefault="00952061" w:rsidP="00952061">
      <w:pPr>
        <w:tabs>
          <w:tab w:val="left" w:pos="-284"/>
          <w:tab w:val="left" w:pos="426"/>
          <w:tab w:val="left" w:pos="604"/>
          <w:tab w:val="left" w:pos="960"/>
        </w:tabs>
        <w:spacing w:after="120"/>
        <w:ind w:left="-284"/>
        <w:jc w:val="both"/>
      </w:pPr>
      <w:r w:rsidRPr="00CA7555">
        <w:rPr>
          <w:b/>
        </w:rPr>
        <w:t xml:space="preserve"> 6</w:t>
      </w:r>
      <w:r w:rsidR="000E4D7D" w:rsidRPr="00CA7555">
        <w:rPr>
          <w:b/>
        </w:rPr>
        <w:t>3</w:t>
      </w:r>
      <w:r w:rsidR="00A07B23" w:rsidRPr="00CA7555">
        <w:rPr>
          <w:b/>
        </w:rPr>
        <w:t xml:space="preserve">. </w:t>
      </w:r>
      <w:r w:rsidR="004344C6" w:rsidRPr="00CA7555">
        <w:t>Preţurile indicate în documenta</w:t>
      </w:r>
      <w:r w:rsidR="004344C6" w:rsidRPr="00CA7555">
        <w:rPr>
          <w:rFonts w:ascii="Calibri" w:hAnsi="Calibri"/>
        </w:rPr>
        <w:t>ț</w:t>
      </w:r>
      <w:r w:rsidR="004344C6" w:rsidRPr="00CA7555">
        <w:t>ia de deviz (Formular</w:t>
      </w:r>
      <w:r w:rsidR="009D2EDE" w:rsidRPr="00CA7555">
        <w:t>e</w:t>
      </w:r>
      <w:r w:rsidR="004344C6" w:rsidRPr="00CA7555">
        <w:t>l</w:t>
      </w:r>
      <w:r w:rsidR="009D2EDE" w:rsidRPr="00CA7555">
        <w:t>e</w:t>
      </w:r>
      <w:r w:rsidR="00E17AFF" w:rsidRPr="00CA7555">
        <w:t xml:space="preserve"> 3,</w:t>
      </w:r>
      <w:r w:rsidR="00590C16" w:rsidRPr="00CA7555">
        <w:t xml:space="preserve">5 </w:t>
      </w:r>
      <w:r w:rsidR="00590C16" w:rsidRPr="00CA7555">
        <w:rPr>
          <w:rFonts w:ascii="Calibri" w:hAnsi="Calibri"/>
        </w:rPr>
        <w:t>ș</w:t>
      </w:r>
      <w:r w:rsidR="00590C16" w:rsidRPr="00CA7555">
        <w:t xml:space="preserve">i </w:t>
      </w:r>
      <w:r w:rsidRPr="00CA7555">
        <w:t>7</w:t>
      </w:r>
      <w:r w:rsidR="004344C6" w:rsidRPr="00CA7555">
        <w:t xml:space="preserve">) solicitate </w:t>
      </w:r>
      <w:r w:rsidRPr="00CA7555">
        <w:t>se</w:t>
      </w:r>
      <w:r w:rsidR="004344C6" w:rsidRPr="00CA7555">
        <w:t xml:space="preserve"> indic</w:t>
      </w:r>
      <w:r w:rsidRPr="00CA7555">
        <w:t>ă</w:t>
      </w:r>
      <w:r w:rsidR="004344C6" w:rsidRPr="00CA7555">
        <w:t xml:space="preserve"> în lei moldoveneşti,</w:t>
      </w:r>
      <w:r w:rsidR="00EB65F6" w:rsidRPr="00CA7555">
        <w:t>cu două cifre după virgulă,</w:t>
      </w:r>
      <w:r w:rsidR="004344C6" w:rsidRPr="00CA7555">
        <w:t xml:space="preserve"> cu excepţia cazurilor în care </w:t>
      </w:r>
      <w:r w:rsidR="00744C5B" w:rsidRPr="00CA7555">
        <w:t>anexa nr.</w:t>
      </w:r>
      <w:r w:rsidR="005C2167" w:rsidRPr="00CA7555">
        <w:t>2</w:t>
      </w:r>
      <w:r w:rsidR="004344C6" w:rsidRPr="00CA7555">
        <w:t>prevede altfel.</w:t>
      </w:r>
    </w:p>
    <w:p w:rsidR="00FA1DBA" w:rsidRPr="00CA7555"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CA7555" w:rsidRDefault="002E6BB0" w:rsidP="009F1E2C">
      <w:pPr>
        <w:tabs>
          <w:tab w:val="left" w:pos="-284"/>
        </w:tabs>
        <w:ind w:left="-284" w:firstLine="284"/>
        <w:jc w:val="center"/>
        <w:rPr>
          <w:b/>
          <w:sz w:val="26"/>
          <w:szCs w:val="26"/>
        </w:rPr>
      </w:pPr>
    </w:p>
    <w:p w:rsidR="0007146B" w:rsidRPr="00CA7555" w:rsidRDefault="004344C6" w:rsidP="009F1E2C">
      <w:pPr>
        <w:tabs>
          <w:tab w:val="left" w:pos="-284"/>
        </w:tabs>
        <w:ind w:left="-284" w:firstLine="284"/>
        <w:jc w:val="center"/>
        <w:rPr>
          <w:b/>
          <w:sz w:val="26"/>
          <w:szCs w:val="26"/>
        </w:rPr>
      </w:pPr>
      <w:r w:rsidRPr="00CA7555">
        <w:rPr>
          <w:b/>
          <w:sz w:val="26"/>
          <w:szCs w:val="26"/>
        </w:rPr>
        <w:t>Secţiunea a 4-a</w:t>
      </w:r>
    </w:p>
    <w:p w:rsidR="000E4D7D" w:rsidRPr="00CA7555" w:rsidRDefault="000E4D7D" w:rsidP="009F1E2C">
      <w:pPr>
        <w:tabs>
          <w:tab w:val="left" w:pos="-284"/>
        </w:tabs>
        <w:ind w:left="-284" w:firstLine="284"/>
        <w:jc w:val="center"/>
        <w:rPr>
          <w:b/>
          <w:sz w:val="26"/>
          <w:szCs w:val="26"/>
        </w:rPr>
      </w:pPr>
    </w:p>
    <w:p w:rsidR="00DA3C87" w:rsidRPr="00CA7555" w:rsidRDefault="004344C6" w:rsidP="009F1E2C">
      <w:pPr>
        <w:tabs>
          <w:tab w:val="left" w:pos="-284"/>
        </w:tabs>
        <w:ind w:left="-284" w:firstLine="284"/>
        <w:jc w:val="center"/>
        <w:rPr>
          <w:b/>
        </w:rPr>
      </w:pPr>
      <w:r w:rsidRPr="00CA7555">
        <w:rPr>
          <w:b/>
        </w:rPr>
        <w:t xml:space="preserve">Depunerea </w:t>
      </w:r>
      <w:r w:rsidRPr="00CA7555">
        <w:rPr>
          <w:rFonts w:ascii="Calibri" w:hAnsi="Calibri"/>
          <w:b/>
        </w:rPr>
        <w:t>ș</w:t>
      </w:r>
      <w:r w:rsidRPr="00CA7555">
        <w:rPr>
          <w:b/>
        </w:rPr>
        <w:t>i deschiderea ofertelor</w:t>
      </w:r>
    </w:p>
    <w:p w:rsidR="0097083F" w:rsidRPr="00CA7555" w:rsidRDefault="0097083F" w:rsidP="009F1E2C">
      <w:pPr>
        <w:tabs>
          <w:tab w:val="left" w:pos="-284"/>
        </w:tabs>
        <w:ind w:left="-284" w:firstLine="284"/>
        <w:jc w:val="center"/>
        <w:rPr>
          <w:b/>
        </w:rPr>
      </w:pPr>
    </w:p>
    <w:p w:rsidR="00FA1DBA" w:rsidRPr="00CA7555" w:rsidRDefault="00A07B23" w:rsidP="002E6BB0">
      <w:pPr>
        <w:tabs>
          <w:tab w:val="left" w:pos="-284"/>
          <w:tab w:val="left" w:pos="284"/>
          <w:tab w:val="left" w:pos="426"/>
          <w:tab w:val="left" w:pos="604"/>
        </w:tabs>
        <w:spacing w:after="120"/>
        <w:ind w:left="-284" w:firstLine="284"/>
        <w:jc w:val="both"/>
      </w:pPr>
      <w:r w:rsidRPr="00CA7555">
        <w:rPr>
          <w:b/>
        </w:rPr>
        <w:t>6</w:t>
      </w:r>
      <w:r w:rsidR="000E4D7D" w:rsidRPr="00CA7555">
        <w:rPr>
          <w:b/>
        </w:rPr>
        <w:t>4</w:t>
      </w:r>
      <w:r w:rsidRPr="00CA7555">
        <w:rPr>
          <w:b/>
        </w:rPr>
        <w:t>.</w:t>
      </w:r>
      <w:r w:rsidR="004344C6" w:rsidRPr="00CA7555">
        <w:t xml:space="preserve"> Oferta </w:t>
      </w:r>
      <w:r w:rsidR="00EC6723" w:rsidRPr="00CA7555">
        <w:t xml:space="preserve">scrisă şi semnată în format electronic, </w:t>
      </w:r>
      <w:r w:rsidR="00E2154F" w:rsidRPr="00CA7555">
        <w:t xml:space="preserve">de către administratorul companiei indicat  în Extrasul Registrului de Stat al persoanelor juridice sau de către persoana împuternicită, atât </w:t>
      </w:r>
      <w:r w:rsidR="00E2154F" w:rsidRPr="00CA7555">
        <w:rPr>
          <w:rFonts w:ascii="Calibri" w:hAnsi="Calibri"/>
        </w:rPr>
        <w:t>ș</w:t>
      </w:r>
      <w:r w:rsidR="00E2154F" w:rsidRPr="00CA7555">
        <w:t xml:space="preserve">i în cazul delegării sau împuternicirii persoanei, la ofertă se anexează actul/documentul de împuternicire </w:t>
      </w:r>
      <w:r w:rsidR="00E2154F" w:rsidRPr="00CA7555">
        <w:rPr>
          <w:rFonts w:ascii="Calibri" w:hAnsi="Calibri"/>
        </w:rPr>
        <w:t>ș</w:t>
      </w:r>
      <w:r w:rsidR="00E2154F" w:rsidRPr="00CA7555">
        <w:t xml:space="preserve">i se prezintă conform cerinţelor expuse în anexa nr.2, </w:t>
      </w:r>
      <w:r w:rsidR="004344C6" w:rsidRPr="00CA7555">
        <w:t>în conformitate cu instrumentele existente în SIA RSAP, cu excep</w:t>
      </w:r>
      <w:r w:rsidR="004344C6" w:rsidRPr="00CA7555">
        <w:rPr>
          <w:rFonts w:ascii="Calibri" w:hAnsi="Calibri"/>
        </w:rPr>
        <w:t>ț</w:t>
      </w:r>
      <w:r w:rsidR="004344C6" w:rsidRPr="00CA7555">
        <w:t>ia cazurilor prevăzute la art.33 alin.(7) şi alin.(11) din Legea nr.131/2015 privind achizi</w:t>
      </w:r>
      <w:r w:rsidR="004344C6" w:rsidRPr="00CA7555">
        <w:rPr>
          <w:rFonts w:ascii="Calibri" w:hAnsi="Calibri"/>
        </w:rPr>
        <w:t>ț</w:t>
      </w:r>
      <w:r w:rsidR="004344C6" w:rsidRPr="00CA7555">
        <w:t>iile publice.</w:t>
      </w:r>
    </w:p>
    <w:p w:rsidR="00FA1DBA" w:rsidRPr="00CA7555" w:rsidRDefault="00A07B23" w:rsidP="00DA1153">
      <w:pPr>
        <w:tabs>
          <w:tab w:val="left" w:pos="-284"/>
          <w:tab w:val="left" w:pos="179"/>
          <w:tab w:val="left" w:pos="426"/>
          <w:tab w:val="left" w:pos="604"/>
        </w:tabs>
        <w:spacing w:after="120"/>
        <w:ind w:left="-284" w:firstLine="284"/>
        <w:jc w:val="both"/>
      </w:pPr>
      <w:r w:rsidRPr="00CA7555">
        <w:rPr>
          <w:b/>
        </w:rPr>
        <w:t>6</w:t>
      </w:r>
      <w:r w:rsidR="000E4D7D" w:rsidRPr="00CA7555">
        <w:rPr>
          <w:b/>
        </w:rPr>
        <w:t>5</w:t>
      </w:r>
      <w:r w:rsidRPr="00CA7555">
        <w:rPr>
          <w:b/>
        </w:rPr>
        <w:t xml:space="preserve">. </w:t>
      </w:r>
      <w:r w:rsidR="004344C6" w:rsidRPr="00CA7555">
        <w:t>Ofertantul trebuie să ia toate măsurile, astfel încât oferta să fie recep</w:t>
      </w:r>
      <w:r w:rsidR="004344C6" w:rsidRPr="00CA7555">
        <w:rPr>
          <w:rFonts w:ascii="Calibri" w:hAnsi="Calibri"/>
        </w:rPr>
        <w:t>ț</w:t>
      </w:r>
      <w:r w:rsidR="004344C6" w:rsidRPr="00CA7555">
        <w:t xml:space="preserve">ionată </w:t>
      </w:r>
      <w:r w:rsidR="004344C6" w:rsidRPr="00CA7555">
        <w:rPr>
          <w:rFonts w:ascii="Calibri" w:hAnsi="Calibri"/>
        </w:rPr>
        <w:t>ș</w:t>
      </w:r>
      <w:r w:rsidR="004344C6" w:rsidRPr="00CA7555">
        <w:t>i înregistrată în SIA RSAP până la data limită pentru depunerea ofertelor</w:t>
      </w:r>
      <w:r w:rsidR="00F55E93" w:rsidRPr="00CA7555">
        <w:t xml:space="preserve">, </w:t>
      </w:r>
      <w:r w:rsidR="00F55E93" w:rsidRPr="00CA7555">
        <w:rPr>
          <w:rFonts w:ascii="Calibri" w:hAnsi="Calibri"/>
        </w:rPr>
        <w:t>ț</w:t>
      </w:r>
      <w:r w:rsidR="00F55E93" w:rsidRPr="00CA7555">
        <w:t>inâ</w:t>
      </w:r>
      <w:r w:rsidR="00EC6723" w:rsidRPr="00CA7555">
        <w:t>nd cont de timpul necesa</w:t>
      </w:r>
      <w:r w:rsidR="00610A69" w:rsidRPr="00CA7555">
        <w:t xml:space="preserve">r pentru încărcarea </w:t>
      </w:r>
      <w:r w:rsidR="00EC6723" w:rsidRPr="00CA7555">
        <w:t>ofert</w:t>
      </w:r>
      <w:r w:rsidR="00EF4D0E" w:rsidRPr="00CA7555">
        <w:t>e</w:t>
      </w:r>
      <w:r w:rsidR="00EC6723" w:rsidRPr="00CA7555">
        <w:t>i în sistem</w:t>
      </w:r>
      <w:r w:rsidR="004344C6" w:rsidRPr="00CA7555">
        <w:t xml:space="preserve">. În cazul prezentării ofertelor pe suport de hârtie, autoritatea contractantă eliberează operatorului economic, în mod obligatoriu, o recipisă în care indică data </w:t>
      </w:r>
      <w:r w:rsidR="004344C6" w:rsidRPr="00CA7555">
        <w:rPr>
          <w:rFonts w:ascii="Calibri" w:hAnsi="Calibri"/>
        </w:rPr>
        <w:t>ș</w:t>
      </w:r>
      <w:r w:rsidR="004344C6" w:rsidRPr="00CA7555">
        <w:t>i ora recep</w:t>
      </w:r>
      <w:r w:rsidR="004344C6" w:rsidRPr="00CA7555">
        <w:rPr>
          <w:rFonts w:ascii="Calibri" w:hAnsi="Calibri"/>
        </w:rPr>
        <w:t>ț</w:t>
      </w:r>
      <w:r w:rsidR="004344C6" w:rsidRPr="00CA7555">
        <w:t>ionării ofertei.</w:t>
      </w:r>
    </w:p>
    <w:p w:rsidR="00FA1DBA" w:rsidRPr="00CA7555" w:rsidRDefault="002E6BB0" w:rsidP="009F1E2C">
      <w:pPr>
        <w:tabs>
          <w:tab w:val="left" w:pos="-284"/>
          <w:tab w:val="left" w:pos="179"/>
          <w:tab w:val="left" w:pos="426"/>
          <w:tab w:val="left" w:pos="604"/>
        </w:tabs>
        <w:spacing w:after="120"/>
        <w:ind w:left="-284" w:firstLine="284"/>
        <w:jc w:val="both"/>
      </w:pPr>
      <w:r w:rsidRPr="00CA7555">
        <w:rPr>
          <w:b/>
        </w:rPr>
        <w:t>6</w:t>
      </w:r>
      <w:r w:rsidR="000E4D7D" w:rsidRPr="00CA7555">
        <w:rPr>
          <w:b/>
        </w:rPr>
        <w:t>6</w:t>
      </w:r>
      <w:r w:rsidR="004344C6" w:rsidRPr="00CA7555">
        <w:rPr>
          <w:b/>
        </w:rPr>
        <w:t>.</w:t>
      </w:r>
      <w:r w:rsidR="004344C6" w:rsidRPr="00CA7555">
        <w:t>Documentele</w:t>
      </w:r>
      <w:r w:rsidR="006904AB" w:rsidRPr="00CA7555">
        <w:t>justificative în sprijinul informa</w:t>
      </w:r>
      <w:r w:rsidR="006904AB" w:rsidRPr="00CA7555">
        <w:rPr>
          <w:rFonts w:ascii="Calibri" w:hAnsi="Calibri"/>
        </w:rPr>
        <w:t>ț</w:t>
      </w:r>
      <w:r w:rsidR="006904AB" w:rsidRPr="00CA7555">
        <w:t>iilor declarate în DUAE,</w:t>
      </w:r>
      <w:r w:rsidR="004344C6" w:rsidRPr="00CA7555">
        <w:t xml:space="preserve"> care con</w:t>
      </w:r>
      <w:r w:rsidR="004344C6" w:rsidRPr="00CA7555">
        <w:rPr>
          <w:rFonts w:ascii="Calibri" w:hAnsi="Calibri"/>
        </w:rPr>
        <w:t>ț</w:t>
      </w:r>
      <w:r w:rsidR="004344C6" w:rsidRPr="00CA7555">
        <w:t xml:space="preserve">in date cu caracter personal, </w:t>
      </w:r>
      <w:r w:rsidR="0042741C" w:rsidRPr="00CA7555">
        <w:t xml:space="preserve">seprezintă </w:t>
      </w:r>
      <w:r w:rsidR="004344C6" w:rsidRPr="00CA7555">
        <w:t xml:space="preserve">separat, pe suport de hârtie </w:t>
      </w:r>
      <w:r w:rsidR="006C2551" w:rsidRPr="00CA7555">
        <w:t xml:space="preserve">sau în formă </w:t>
      </w:r>
      <w:r w:rsidR="0031215E" w:rsidRPr="00CA7555">
        <w:t>electronică</w:t>
      </w:r>
      <w:r w:rsidR="006C2551" w:rsidRPr="00CA7555">
        <w:t>, cu aplicarea semnăturii electronice, utilizînd mijloace electronice de comunicare sau alte mijloace</w:t>
      </w:r>
      <w:r w:rsidR="004344C6" w:rsidRPr="00CA7555">
        <w:t>la etapa evaluării ofertelor, la solicitarea autorită</w:t>
      </w:r>
      <w:r w:rsidR="004344C6" w:rsidRPr="00CA7555">
        <w:rPr>
          <w:rFonts w:ascii="Calibri" w:hAnsi="Calibri"/>
        </w:rPr>
        <w:t>ț</w:t>
      </w:r>
      <w:r w:rsidR="004344C6" w:rsidRPr="00CA7555">
        <w:t>ii contractante.</w:t>
      </w:r>
    </w:p>
    <w:p w:rsidR="00FA1DBA" w:rsidRPr="00CA7555" w:rsidRDefault="00A07B23" w:rsidP="00B777DC">
      <w:pPr>
        <w:tabs>
          <w:tab w:val="left" w:pos="-284"/>
          <w:tab w:val="left" w:pos="179"/>
          <w:tab w:val="left" w:pos="426"/>
          <w:tab w:val="left" w:pos="604"/>
        </w:tabs>
        <w:spacing w:after="120"/>
        <w:ind w:left="-284" w:firstLine="284"/>
        <w:jc w:val="both"/>
      </w:pPr>
      <w:r w:rsidRPr="00CA7555">
        <w:rPr>
          <w:b/>
        </w:rPr>
        <w:lastRenderedPageBreak/>
        <w:t>6</w:t>
      </w:r>
      <w:r w:rsidR="000E4D7D" w:rsidRPr="00CA7555">
        <w:rPr>
          <w:b/>
        </w:rPr>
        <w:t>7</w:t>
      </w:r>
      <w:r w:rsidR="006D63A4" w:rsidRPr="00CA7555">
        <w:rPr>
          <w:b/>
        </w:rPr>
        <w:t xml:space="preserve">. </w:t>
      </w:r>
      <w:r w:rsidR="00F75F0C" w:rsidRPr="00CA7555">
        <w:t>SIA RSAP nu accept</w:t>
      </w:r>
      <w:r w:rsidR="00EF4D0E" w:rsidRPr="00CA7555">
        <w:t>ă</w:t>
      </w:r>
      <w:r w:rsidR="00F75F0C" w:rsidRPr="00CA7555">
        <w:t xml:space="preserve"> ofertele transmise după expirarea termenului limită de depunere a ofertelor.</w:t>
      </w:r>
    </w:p>
    <w:p w:rsidR="00FA1DBA" w:rsidRPr="00CA7555" w:rsidRDefault="00A07B23" w:rsidP="009F1E2C">
      <w:pPr>
        <w:tabs>
          <w:tab w:val="left" w:pos="-284"/>
          <w:tab w:val="left" w:pos="179"/>
          <w:tab w:val="left" w:pos="426"/>
          <w:tab w:val="left" w:pos="604"/>
        </w:tabs>
        <w:spacing w:after="120"/>
        <w:ind w:left="-284" w:firstLine="284"/>
        <w:jc w:val="both"/>
      </w:pPr>
      <w:r w:rsidRPr="00CA7555">
        <w:rPr>
          <w:b/>
        </w:rPr>
        <w:t>6</w:t>
      </w:r>
      <w:r w:rsidR="000E4D7D" w:rsidRPr="00CA7555">
        <w:rPr>
          <w:b/>
        </w:rPr>
        <w:t>8</w:t>
      </w:r>
      <w:r w:rsidRPr="00CA7555">
        <w:rPr>
          <w:b/>
        </w:rPr>
        <w:t xml:space="preserve">. </w:t>
      </w:r>
      <w:r w:rsidR="00F75F0C" w:rsidRPr="00CA7555">
        <w:t xml:space="preserve">În cazurile prevăzute la art.33 alin.(7) </w:t>
      </w:r>
      <w:r w:rsidR="00F75F0C" w:rsidRPr="00CA7555">
        <w:rPr>
          <w:rFonts w:ascii="Calibri" w:hAnsi="Calibri"/>
        </w:rPr>
        <w:t>ș</w:t>
      </w:r>
      <w:r w:rsidR="00F75F0C" w:rsidRPr="00CA7555">
        <w:t>i alin.(11) din Legea nr.131/2015 privind achizi</w:t>
      </w:r>
      <w:r w:rsidR="00F75F0C" w:rsidRPr="00CA7555">
        <w:rPr>
          <w:rFonts w:ascii="Calibri" w:hAnsi="Calibri"/>
        </w:rPr>
        <w:t>ț</w:t>
      </w:r>
      <w:r w:rsidR="00F75F0C" w:rsidRPr="00CA7555">
        <w:t xml:space="preserve">iile publice, ofertele depuse după termenul limită de deschidere a ofertelor </w:t>
      </w:r>
      <w:r w:rsidR="00EF4D0E" w:rsidRPr="00CA7555">
        <w:t xml:space="preserve">seînregistrează </w:t>
      </w:r>
      <w:r w:rsidR="00F75F0C" w:rsidRPr="00CA7555">
        <w:t xml:space="preserve">de către autoritatea contractantă </w:t>
      </w:r>
      <w:r w:rsidR="00F75F0C" w:rsidRPr="00CA7555">
        <w:rPr>
          <w:rFonts w:ascii="Calibri" w:hAnsi="Calibri"/>
        </w:rPr>
        <w:t>ș</w:t>
      </w:r>
      <w:r w:rsidR="00F75F0C" w:rsidRPr="00CA7555">
        <w:t xml:space="preserve">i </w:t>
      </w:r>
      <w:r w:rsidR="00EF4D0E" w:rsidRPr="00CA7555">
        <w:t xml:space="preserve">se </w:t>
      </w:r>
      <w:r w:rsidR="00F75F0C" w:rsidRPr="00CA7555">
        <w:t>restituite ofertantului, fără a fi deschise.</w:t>
      </w:r>
    </w:p>
    <w:p w:rsidR="00FA1DBA" w:rsidRPr="00CA7555" w:rsidRDefault="000E4D7D" w:rsidP="0097083F">
      <w:pPr>
        <w:tabs>
          <w:tab w:val="left" w:pos="-284"/>
          <w:tab w:val="left" w:pos="179"/>
          <w:tab w:val="left" w:pos="426"/>
          <w:tab w:val="left" w:pos="604"/>
        </w:tabs>
        <w:spacing w:after="120"/>
        <w:ind w:left="-284" w:firstLine="284"/>
        <w:jc w:val="both"/>
      </w:pPr>
      <w:r w:rsidRPr="00CA7555">
        <w:rPr>
          <w:b/>
        </w:rPr>
        <w:t>69</w:t>
      </w:r>
      <w:r w:rsidR="00F75F0C" w:rsidRPr="00CA7555">
        <w:rPr>
          <w:b/>
        </w:rPr>
        <w:t>.</w:t>
      </w:r>
      <w:r w:rsidR="00022B73" w:rsidRPr="00CA7555">
        <w:t>În cazul asocierii conform pct.</w:t>
      </w:r>
      <w:r w:rsidRPr="00CA7555">
        <w:t>19</w:t>
      </w:r>
      <w:r w:rsidR="00154B34" w:rsidRPr="00CA7555">
        <w:t>, fiecare dintre a</w:t>
      </w:r>
      <w:r w:rsidR="0031215E" w:rsidRPr="00CA7555">
        <w:t>socia</w:t>
      </w:r>
      <w:r w:rsidR="0031215E" w:rsidRPr="00CA7555">
        <w:rPr>
          <w:rFonts w:ascii="Calibri" w:hAnsi="Calibri"/>
        </w:rPr>
        <w:t>ț</w:t>
      </w:r>
      <w:r w:rsidR="0031215E" w:rsidRPr="00CA7555">
        <w:t>i</w:t>
      </w:r>
      <w:r w:rsidR="00154B34" w:rsidRPr="00CA7555">
        <w:t xml:space="preserve"> îşi asumă obligaţia pentru oferta comună şi răspunde pentru orice consecinţe ale viitorului contract de achiziţie publică. Informaţia privin</w:t>
      </w:r>
      <w:r w:rsidR="0097083F" w:rsidRPr="00CA7555">
        <w:t>d asocierea se prezintă completî</w:t>
      </w:r>
      <w:r w:rsidR="00154B34" w:rsidRPr="00CA7555">
        <w:t xml:space="preserve">nd </w:t>
      </w:r>
      <w:r w:rsidR="006514A0" w:rsidRPr="00CA7555">
        <w:t>anexa nr.1</w:t>
      </w:r>
      <w:r w:rsidR="0078220C" w:rsidRPr="00CA7555">
        <w:t>7</w:t>
      </w:r>
      <w:r w:rsidR="00B332E9" w:rsidRPr="00CA7555">
        <w:t>.</w:t>
      </w:r>
    </w:p>
    <w:p w:rsidR="00104432" w:rsidRPr="00CA7555" w:rsidRDefault="00821779" w:rsidP="00104432">
      <w:pPr>
        <w:tabs>
          <w:tab w:val="left" w:pos="-284"/>
          <w:tab w:val="left" w:pos="179"/>
          <w:tab w:val="left" w:pos="426"/>
          <w:tab w:val="left" w:pos="604"/>
        </w:tabs>
        <w:spacing w:after="120"/>
        <w:ind w:left="-284" w:firstLine="284"/>
        <w:jc w:val="both"/>
      </w:pPr>
      <w:r w:rsidRPr="00CA7555">
        <w:rPr>
          <w:b/>
        </w:rPr>
        <w:t>7</w:t>
      </w:r>
      <w:r w:rsidR="000E4D7D" w:rsidRPr="00CA7555">
        <w:rPr>
          <w:b/>
        </w:rPr>
        <w:t>0</w:t>
      </w:r>
      <w:r w:rsidR="00F75F0C" w:rsidRPr="00CA7555">
        <w:rPr>
          <w:b/>
        </w:rPr>
        <w:t>.</w:t>
      </w:r>
      <w:r w:rsidR="00F75F0C" w:rsidRPr="00CA7555">
        <w:t>Ofertantul nu are dreptul de a depune decât o singură ofert</w:t>
      </w:r>
      <w:r w:rsidR="002B4280" w:rsidRPr="00CA7555">
        <w:t>ă</w:t>
      </w:r>
      <w:r w:rsidR="00F75F0C" w:rsidRPr="00CA7555">
        <w:t xml:space="preserve"> de bază. Ofertanţii asociaţi nu au dreptul de a depune alte oferte, în mod individual, pe lângă oferta comună.</w:t>
      </w:r>
      <w:r w:rsidR="00104432" w:rsidRPr="00CA7555">
        <w:t xml:space="preserve"> Ofertele alternative vor fi depuse numai dacă autoritatea contractantă a precizat explicit în anunţul de participare că permite sau solicită depunerea de oferte alternative.</w:t>
      </w:r>
    </w:p>
    <w:p w:rsidR="00FA1DBA" w:rsidRPr="00CA7555" w:rsidRDefault="00B777DC" w:rsidP="0097083F">
      <w:pPr>
        <w:tabs>
          <w:tab w:val="left" w:pos="-284"/>
          <w:tab w:val="left" w:pos="179"/>
          <w:tab w:val="left" w:pos="426"/>
          <w:tab w:val="left" w:pos="604"/>
        </w:tabs>
        <w:spacing w:after="120"/>
        <w:ind w:left="-284" w:firstLine="284"/>
        <w:jc w:val="both"/>
      </w:pPr>
      <w:r w:rsidRPr="00CA7555">
        <w:rPr>
          <w:b/>
        </w:rPr>
        <w:t>7</w:t>
      </w:r>
      <w:r w:rsidR="000E4D7D" w:rsidRPr="00CA7555">
        <w:rPr>
          <w:b/>
        </w:rPr>
        <w:t>1</w:t>
      </w:r>
      <w:r w:rsidR="00F75F0C" w:rsidRPr="00CA7555">
        <w:rPr>
          <w:b/>
        </w:rPr>
        <w:t>.</w:t>
      </w:r>
      <w:r w:rsidR="00F75F0C" w:rsidRPr="00CA7555">
        <w:t>Persoanele juridice nominalizate ca subcontractanţi în cadrul uneia sau mai multor oferte nu au dreptul de a depune oferta în nume propriu sau în asociere.</w:t>
      </w:r>
    </w:p>
    <w:p w:rsidR="00FA1DBA" w:rsidRPr="00CA7555" w:rsidRDefault="00A07B23" w:rsidP="0097083F">
      <w:pPr>
        <w:tabs>
          <w:tab w:val="left" w:pos="-284"/>
          <w:tab w:val="left" w:pos="179"/>
          <w:tab w:val="left" w:pos="426"/>
          <w:tab w:val="left" w:pos="604"/>
        </w:tabs>
        <w:spacing w:after="120"/>
        <w:ind w:left="-284" w:firstLine="284"/>
        <w:jc w:val="both"/>
      </w:pPr>
      <w:r w:rsidRPr="00CA7555">
        <w:rPr>
          <w:b/>
        </w:rPr>
        <w:t>7</w:t>
      </w:r>
      <w:r w:rsidR="00104432" w:rsidRPr="00CA7555">
        <w:rPr>
          <w:b/>
        </w:rPr>
        <w:t>2</w:t>
      </w:r>
      <w:r w:rsidR="00F75F0C" w:rsidRPr="00CA7555">
        <w:rPr>
          <w:b/>
        </w:rPr>
        <w:t>.</w:t>
      </w:r>
      <w:r w:rsidR="00F75F0C" w:rsidRPr="00CA7555">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CA7555" w:rsidRDefault="001034CC" w:rsidP="009F1E2C">
      <w:pPr>
        <w:tabs>
          <w:tab w:val="left" w:pos="-284"/>
          <w:tab w:val="left" w:pos="960"/>
        </w:tabs>
        <w:ind w:left="-284" w:firstLine="284"/>
        <w:jc w:val="both"/>
      </w:pPr>
    </w:p>
    <w:p w:rsidR="00E17AFF" w:rsidRPr="00CA7555" w:rsidRDefault="00E17AFF" w:rsidP="009F1E2C">
      <w:pPr>
        <w:tabs>
          <w:tab w:val="left" w:pos="-284"/>
          <w:tab w:val="left" w:pos="960"/>
        </w:tabs>
        <w:ind w:left="-284" w:firstLine="284"/>
        <w:jc w:val="both"/>
      </w:pPr>
    </w:p>
    <w:p w:rsidR="002B7A36" w:rsidRPr="00CA7555" w:rsidRDefault="00F75F0C" w:rsidP="009F1E2C">
      <w:pPr>
        <w:tabs>
          <w:tab w:val="left" w:pos="-284"/>
          <w:tab w:val="left" w:pos="284"/>
          <w:tab w:val="left" w:pos="604"/>
          <w:tab w:val="left" w:pos="1134"/>
        </w:tabs>
        <w:ind w:left="-284" w:firstLine="284"/>
        <w:jc w:val="center"/>
        <w:rPr>
          <w:rFonts w:eastAsiaTheme="majorEastAsia"/>
          <w:b/>
          <w:bCs/>
        </w:rPr>
      </w:pPr>
      <w:r w:rsidRPr="00CA7555">
        <w:rPr>
          <w:rFonts w:eastAsiaTheme="majorEastAsia"/>
          <w:b/>
          <w:bCs/>
        </w:rPr>
        <w:t>Secţiunea a 5-a</w:t>
      </w:r>
    </w:p>
    <w:p w:rsidR="000E4D7D" w:rsidRPr="00CA7555" w:rsidRDefault="000E4D7D" w:rsidP="009F1E2C">
      <w:pPr>
        <w:tabs>
          <w:tab w:val="left" w:pos="-284"/>
          <w:tab w:val="left" w:pos="284"/>
          <w:tab w:val="left" w:pos="604"/>
          <w:tab w:val="left" w:pos="1134"/>
        </w:tabs>
        <w:ind w:left="-284" w:firstLine="284"/>
        <w:jc w:val="center"/>
        <w:rPr>
          <w:rFonts w:eastAsiaTheme="majorEastAsia"/>
          <w:b/>
          <w:bCs/>
        </w:rPr>
      </w:pPr>
    </w:p>
    <w:p w:rsidR="002B7A36" w:rsidRPr="00CA7555" w:rsidRDefault="00F75F0C" w:rsidP="009F1E2C">
      <w:pPr>
        <w:tabs>
          <w:tab w:val="left" w:pos="-284"/>
          <w:tab w:val="left" w:pos="604"/>
          <w:tab w:val="left" w:pos="1134"/>
        </w:tabs>
        <w:ind w:left="-284" w:firstLine="284"/>
        <w:jc w:val="center"/>
        <w:rPr>
          <w:rFonts w:eastAsiaTheme="majorEastAsia"/>
          <w:b/>
          <w:bCs/>
        </w:rPr>
      </w:pPr>
      <w:r w:rsidRPr="00CA7555">
        <w:rPr>
          <w:rFonts w:eastAsiaTheme="majorEastAsia"/>
          <w:b/>
          <w:bCs/>
        </w:rPr>
        <w:t xml:space="preserve">Evaluarea </w:t>
      </w:r>
      <w:r w:rsidRPr="00CA7555">
        <w:rPr>
          <w:rFonts w:ascii="Calibri" w:eastAsiaTheme="majorEastAsia" w:hAnsi="Calibri"/>
          <w:b/>
          <w:bCs/>
        </w:rPr>
        <w:t>ș</w:t>
      </w:r>
      <w:r w:rsidRPr="00CA7555">
        <w:rPr>
          <w:rFonts w:eastAsiaTheme="majorEastAsia"/>
          <w:b/>
          <w:bCs/>
        </w:rPr>
        <w:t>i compararea ofertelor</w:t>
      </w:r>
    </w:p>
    <w:p w:rsidR="0097083F" w:rsidRPr="00CA7555" w:rsidRDefault="0097083F" w:rsidP="009F1E2C">
      <w:pPr>
        <w:tabs>
          <w:tab w:val="left" w:pos="-284"/>
          <w:tab w:val="left" w:pos="604"/>
          <w:tab w:val="left" w:pos="1134"/>
        </w:tabs>
        <w:ind w:left="-284" w:firstLine="284"/>
        <w:jc w:val="center"/>
        <w:rPr>
          <w:rFonts w:eastAsiaTheme="majorEastAsia"/>
          <w:b/>
          <w:bCs/>
        </w:rPr>
      </w:pPr>
    </w:p>
    <w:p w:rsidR="00104432" w:rsidRPr="00CA7555" w:rsidRDefault="00A07B23" w:rsidP="00104432">
      <w:pPr>
        <w:tabs>
          <w:tab w:val="left" w:pos="-284"/>
          <w:tab w:val="left" w:pos="142"/>
          <w:tab w:val="left" w:pos="426"/>
          <w:tab w:val="left" w:pos="604"/>
          <w:tab w:val="left" w:pos="1134"/>
        </w:tabs>
        <w:spacing w:after="120"/>
        <w:ind w:left="-284" w:firstLine="284"/>
        <w:jc w:val="both"/>
      </w:pPr>
      <w:r w:rsidRPr="00CA7555">
        <w:rPr>
          <w:b/>
        </w:rPr>
        <w:t>7</w:t>
      </w:r>
      <w:r w:rsidR="00104432" w:rsidRPr="00CA7555">
        <w:rPr>
          <w:b/>
        </w:rPr>
        <w:t>3</w:t>
      </w:r>
      <w:r w:rsidR="00F75F0C" w:rsidRPr="00CA7555">
        <w:rPr>
          <w:b/>
        </w:rPr>
        <w:t>.</w:t>
      </w:r>
      <w:r w:rsidR="00104432" w:rsidRPr="00CA7555">
        <w:t>În cazul în care ofertele con</w:t>
      </w:r>
      <w:r w:rsidR="00104432" w:rsidRPr="00CA7555">
        <w:rPr>
          <w:rFonts w:ascii="Calibri" w:hAnsi="Calibri"/>
        </w:rPr>
        <w:t>ț</w:t>
      </w:r>
      <w:r w:rsidR="00104432" w:rsidRPr="00CA7555">
        <w:t xml:space="preserve">in secrete tehnice, comerciale sau </w:t>
      </w:r>
      <w:r w:rsidR="00104432" w:rsidRPr="00CA7555">
        <w:rPr>
          <w:rFonts w:ascii="Calibri" w:hAnsi="Calibri"/>
        </w:rPr>
        <w:t>ț</w:t>
      </w:r>
      <w:r w:rsidR="00104432" w:rsidRPr="00CA7555">
        <w:t>in de protec</w:t>
      </w:r>
      <w:r w:rsidR="00104432" w:rsidRPr="00CA7555">
        <w:rPr>
          <w:rFonts w:ascii="Calibri" w:hAnsi="Calibri"/>
        </w:rPr>
        <w:t>ț</w:t>
      </w:r>
      <w:r w:rsidR="00104432" w:rsidRPr="00CA7555">
        <w:t>ia proprietă</w:t>
      </w:r>
      <w:r w:rsidR="00104432" w:rsidRPr="00CA7555">
        <w:rPr>
          <w:rFonts w:ascii="Calibri" w:hAnsi="Calibri"/>
        </w:rPr>
        <w:t>ț</w:t>
      </w:r>
      <w:r w:rsidR="00104432" w:rsidRPr="00CA7555">
        <w:t>ii intelectuale, a</w:t>
      </w:r>
      <w:r w:rsidR="00F75F0C" w:rsidRPr="00CA7555">
        <w:t xml:space="preserve">utoritatea contractantă </w:t>
      </w:r>
      <w:r w:rsidR="00104432" w:rsidRPr="00CA7555">
        <w:t>asigură</w:t>
      </w:r>
      <w:r w:rsidR="00F75F0C" w:rsidRPr="00CA7555">
        <w:t xml:space="preserve"> păstra</w:t>
      </w:r>
      <w:r w:rsidR="00104432" w:rsidRPr="00CA7555">
        <w:t>reaconfidenţialită</w:t>
      </w:r>
      <w:r w:rsidR="00104432" w:rsidRPr="00CA7555">
        <w:rPr>
          <w:rFonts w:ascii="Calibri" w:hAnsi="Calibri"/>
        </w:rPr>
        <w:t>ț</w:t>
      </w:r>
      <w:r w:rsidR="00104432" w:rsidRPr="00CA7555">
        <w:t>ii</w:t>
      </w:r>
      <w:r w:rsidR="00F75F0C" w:rsidRPr="00CA7555">
        <w:t xml:space="preserve">asupra conţinutului ofertei, precum şi asupra oricărei informaţii privind ofertantul, </w:t>
      </w:r>
      <w:r w:rsidR="00104432" w:rsidRPr="00CA7555">
        <w:rPr>
          <w:rFonts w:ascii="Calibri" w:hAnsi="Calibri"/>
        </w:rPr>
        <w:t>ș</w:t>
      </w:r>
      <w:r w:rsidR="00104432" w:rsidRPr="00CA7555">
        <w:t>i totodată, asigura dreptul operatorului</w:t>
      </w:r>
      <w:r w:rsidR="00E577E4" w:rsidRPr="00CA7555">
        <w:t xml:space="preserve"> economic de a nu face publice </w:t>
      </w:r>
      <w:r w:rsidR="00104432" w:rsidRPr="00CA7555">
        <w:t xml:space="preserve">aceste date prin aplicarea art.33 alin.(7) </w:t>
      </w:r>
      <w:r w:rsidR="00104432" w:rsidRPr="00CA7555">
        <w:rPr>
          <w:rFonts w:ascii="Calibri" w:hAnsi="Calibri"/>
        </w:rPr>
        <w:t>ș</w:t>
      </w:r>
      <w:r w:rsidR="00104432" w:rsidRPr="00CA7555">
        <w:t>i alin.(11)al Legii nr.131/2015 privind achizi</w:t>
      </w:r>
      <w:r w:rsidR="00104432" w:rsidRPr="00CA7555">
        <w:rPr>
          <w:rFonts w:ascii="Calibri" w:hAnsi="Calibri"/>
        </w:rPr>
        <w:t>ț</w:t>
      </w:r>
      <w:r w:rsidR="00104432" w:rsidRPr="00CA7555">
        <w:t>iile publice, însă aplicarea acestui articolse referă numai la partea ce con</w:t>
      </w:r>
      <w:r w:rsidR="00104432" w:rsidRPr="00CA7555">
        <w:rPr>
          <w:rFonts w:ascii="Calibri" w:hAnsi="Calibri"/>
        </w:rPr>
        <w:t>ț</w:t>
      </w:r>
      <w:r w:rsidR="00104432" w:rsidRPr="00CA7555">
        <w:t>in datele enumeratate mai sus.</w:t>
      </w:r>
    </w:p>
    <w:p w:rsidR="00A953D2" w:rsidRPr="00CA7555" w:rsidRDefault="009A6869" w:rsidP="009B5D91">
      <w:pPr>
        <w:tabs>
          <w:tab w:val="left" w:pos="-284"/>
          <w:tab w:val="left" w:pos="142"/>
          <w:tab w:val="left" w:pos="426"/>
          <w:tab w:val="left" w:pos="604"/>
          <w:tab w:val="left" w:pos="1134"/>
        </w:tabs>
        <w:spacing w:after="120"/>
        <w:ind w:left="-284" w:firstLine="284"/>
        <w:jc w:val="both"/>
      </w:pPr>
      <w:r w:rsidRPr="00CA7555">
        <w:rPr>
          <w:b/>
        </w:rPr>
        <w:t>7</w:t>
      </w:r>
      <w:r w:rsidR="00104432" w:rsidRPr="00CA7555">
        <w:rPr>
          <w:b/>
        </w:rPr>
        <w:t>4</w:t>
      </w:r>
      <w:r w:rsidR="00F75F0C" w:rsidRPr="00CA7555">
        <w:rPr>
          <w:b/>
        </w:rPr>
        <w:t>.</w:t>
      </w:r>
      <w:r w:rsidR="00F75F0C" w:rsidRPr="00CA7555">
        <w:t xml:space="preserve">Examinarea documentelor de către autoritatea contractantă se </w:t>
      </w:r>
      <w:r w:rsidR="005E5325" w:rsidRPr="00CA7555">
        <w:t xml:space="preserve">efectuează </w:t>
      </w:r>
      <w:r w:rsidR="00F75F0C" w:rsidRPr="00CA7555">
        <w:t>în baza informa</w:t>
      </w:r>
      <w:r w:rsidR="00F75F0C" w:rsidRPr="00CA7555">
        <w:rPr>
          <w:rFonts w:ascii="Calibri" w:hAnsi="Calibri"/>
        </w:rPr>
        <w:t>ț</w:t>
      </w:r>
      <w:r w:rsidR="00F75F0C" w:rsidRPr="00CA7555">
        <w:t xml:space="preserve">iilor prezentate de către operatorii economici în DUAE, </w:t>
      </w:r>
      <w:r w:rsidR="00236F50" w:rsidRPr="00CA7555">
        <w:rPr>
          <w:rFonts w:ascii="Calibri" w:hAnsi="Calibri"/>
        </w:rPr>
        <w:t>ș</w:t>
      </w:r>
      <w:r w:rsidR="00236F50" w:rsidRPr="00CA7555">
        <w:t>i conform cerin</w:t>
      </w:r>
      <w:r w:rsidR="00236F50" w:rsidRPr="00CA7555">
        <w:rPr>
          <w:rFonts w:ascii="Calibri" w:hAnsi="Calibri"/>
        </w:rPr>
        <w:t>ț</w:t>
      </w:r>
      <w:r w:rsidR="00236F50" w:rsidRPr="00CA7555">
        <w:t>elor stipulate în anun</w:t>
      </w:r>
      <w:r w:rsidR="00236F50" w:rsidRPr="00CA7555">
        <w:rPr>
          <w:rFonts w:ascii="Calibri" w:hAnsi="Calibri"/>
        </w:rPr>
        <w:t>ț</w:t>
      </w:r>
      <w:r w:rsidR="00236F50" w:rsidRPr="00CA7555">
        <w:t>ul de participare</w:t>
      </w:r>
      <w:r w:rsidR="00F75F0C" w:rsidRPr="00CA7555">
        <w:t xml:space="preserve"> prin care men</w:t>
      </w:r>
      <w:r w:rsidR="00F75F0C" w:rsidRPr="00CA7555">
        <w:rPr>
          <w:rFonts w:ascii="Calibri" w:hAnsi="Calibri"/>
        </w:rPr>
        <w:t>ț</w:t>
      </w:r>
      <w:r w:rsidR="00F75F0C" w:rsidRPr="00CA7555">
        <w:t>ionează că:</w:t>
      </w:r>
    </w:p>
    <w:p w:rsidR="00A953D2" w:rsidRPr="00CA7555" w:rsidRDefault="00F75F0C" w:rsidP="00413058">
      <w:pPr>
        <w:tabs>
          <w:tab w:val="left" w:pos="-284"/>
          <w:tab w:val="left" w:pos="142"/>
          <w:tab w:val="left" w:pos="426"/>
          <w:tab w:val="left" w:pos="604"/>
          <w:tab w:val="left" w:pos="1134"/>
        </w:tabs>
        <w:spacing w:after="120"/>
        <w:ind w:left="-284" w:firstLine="284"/>
        <w:jc w:val="both"/>
      </w:pPr>
      <w:r w:rsidRPr="00CA7555">
        <w:t xml:space="preserve">1)este eligibil să participe la </w:t>
      </w:r>
      <w:r w:rsidR="005E5325" w:rsidRPr="00CA7555">
        <w:t xml:space="preserve">procedurile </w:t>
      </w:r>
      <w:r w:rsidRPr="00CA7555">
        <w:t>de achizi</w:t>
      </w:r>
      <w:r w:rsidRPr="00CA7555">
        <w:rPr>
          <w:rFonts w:ascii="Calibri" w:hAnsi="Calibri"/>
        </w:rPr>
        <w:t>ț</w:t>
      </w:r>
      <w:r w:rsidRPr="00CA7555">
        <w:t>i</w:t>
      </w:r>
      <w:r w:rsidR="005E5325" w:rsidRPr="00CA7555">
        <w:t>i</w:t>
      </w:r>
      <w:r w:rsidRPr="00CA7555">
        <w:t xml:space="preserve"> public</w:t>
      </w:r>
      <w:r w:rsidR="005E5325" w:rsidRPr="00CA7555">
        <w:t>e</w:t>
      </w:r>
      <w:r w:rsidRPr="00CA7555">
        <w:t xml:space="preserve"> </w:t>
      </w:r>
      <w:r w:rsidRPr="00CA7555">
        <w:rPr>
          <w:rFonts w:ascii="Calibri" w:hAnsi="Calibri"/>
        </w:rPr>
        <w:t>ș</w:t>
      </w:r>
      <w:r w:rsidRPr="00CA7555">
        <w:t>i nu există motive de excludere din cadrul procedurilor de achizi</w:t>
      </w:r>
      <w:r w:rsidRPr="00CA7555">
        <w:rPr>
          <w:rFonts w:ascii="Calibri" w:hAnsi="Calibri"/>
        </w:rPr>
        <w:t>ț</w:t>
      </w:r>
      <w:r w:rsidRPr="00CA7555">
        <w:t>ii publice pentru atribuirea contractului de achizi</w:t>
      </w:r>
      <w:r w:rsidRPr="00CA7555">
        <w:rPr>
          <w:rFonts w:ascii="Calibri" w:hAnsi="Calibri"/>
        </w:rPr>
        <w:t>ț</w:t>
      </w:r>
      <w:r w:rsidRPr="00CA7555">
        <w:t>ie publică;</w:t>
      </w:r>
    </w:p>
    <w:p w:rsidR="00A953D2" w:rsidRPr="00CA7555" w:rsidRDefault="00F75F0C" w:rsidP="00413058">
      <w:pPr>
        <w:tabs>
          <w:tab w:val="left" w:pos="-284"/>
          <w:tab w:val="left" w:pos="426"/>
          <w:tab w:val="left" w:pos="604"/>
          <w:tab w:val="left" w:pos="1134"/>
        </w:tabs>
        <w:spacing w:after="120"/>
        <w:ind w:left="-284" w:firstLine="284"/>
        <w:jc w:val="both"/>
      </w:pPr>
      <w:r w:rsidRPr="00CA7555">
        <w:t>2) îndepline</w:t>
      </w:r>
      <w:r w:rsidRPr="00CA7555">
        <w:rPr>
          <w:rFonts w:ascii="Calibri" w:hAnsi="Calibri"/>
        </w:rPr>
        <w:t>ș</w:t>
      </w:r>
      <w:r w:rsidRPr="00CA7555">
        <w:t>te criteriile referitoare la situa</w:t>
      </w:r>
      <w:r w:rsidRPr="00CA7555">
        <w:rPr>
          <w:rFonts w:ascii="Calibri" w:hAnsi="Calibri"/>
        </w:rPr>
        <w:t>ț</w:t>
      </w:r>
      <w:r w:rsidRPr="00CA7555">
        <w:t xml:space="preserve">ia economică </w:t>
      </w:r>
      <w:r w:rsidRPr="00CA7555">
        <w:rPr>
          <w:rFonts w:ascii="Calibri" w:hAnsi="Calibri"/>
        </w:rPr>
        <w:t>ș</w:t>
      </w:r>
      <w:r w:rsidRPr="00CA7555">
        <w:t xml:space="preserve">i financiară </w:t>
      </w:r>
      <w:r w:rsidRPr="00CA7555">
        <w:rPr>
          <w:rFonts w:ascii="Calibri" w:hAnsi="Calibri"/>
        </w:rPr>
        <w:t>ș</w:t>
      </w:r>
      <w:r w:rsidRPr="00CA7555">
        <w:t xml:space="preserve">i/sau capacitatea tehnică </w:t>
      </w:r>
      <w:r w:rsidRPr="00CA7555">
        <w:rPr>
          <w:rFonts w:ascii="Calibri" w:hAnsi="Calibri"/>
        </w:rPr>
        <w:t>ș</w:t>
      </w:r>
      <w:r w:rsidRPr="00CA7555">
        <w:t>i profesională stabilite de autoritatea contractantă în anun</w:t>
      </w:r>
      <w:r w:rsidRPr="00CA7555">
        <w:rPr>
          <w:rFonts w:ascii="Calibri" w:hAnsi="Calibri"/>
        </w:rPr>
        <w:t>ț</w:t>
      </w:r>
      <w:r w:rsidRPr="00CA7555">
        <w:t>ul de participare s</w:t>
      </w:r>
      <w:r w:rsidR="009C11B3" w:rsidRPr="00CA7555">
        <w:t>au în documenta</w:t>
      </w:r>
      <w:r w:rsidR="009C11B3" w:rsidRPr="00CA7555">
        <w:rPr>
          <w:rFonts w:ascii="Calibri" w:hAnsi="Calibri"/>
        </w:rPr>
        <w:t>ț</w:t>
      </w:r>
      <w:r w:rsidR="009C11B3" w:rsidRPr="00CA7555">
        <w:t>ia de atribuire;</w:t>
      </w:r>
    </w:p>
    <w:p w:rsidR="00236F50" w:rsidRPr="00CA7555" w:rsidRDefault="00236F50" w:rsidP="005E58E6">
      <w:pPr>
        <w:tabs>
          <w:tab w:val="left" w:pos="-284"/>
          <w:tab w:val="left" w:pos="426"/>
          <w:tab w:val="left" w:pos="604"/>
          <w:tab w:val="left" w:pos="1134"/>
        </w:tabs>
        <w:spacing w:after="120"/>
        <w:ind w:left="-284" w:firstLine="284"/>
        <w:jc w:val="both"/>
      </w:pPr>
      <w:r w:rsidRPr="00CA7555">
        <w:t xml:space="preserve">3) </w:t>
      </w:r>
      <w:r w:rsidR="001C439F" w:rsidRPr="00CA7555">
        <w:t xml:space="preserve">se obligă </w:t>
      </w:r>
      <w:r w:rsidR="005E58E6" w:rsidRPr="00CA7555">
        <w:t xml:space="preserve">să asigure </w:t>
      </w:r>
      <w:r w:rsidR="005E58E6" w:rsidRPr="00CA7555">
        <w:rPr>
          <w:rFonts w:ascii="Calibri" w:hAnsi="Calibri"/>
        </w:rPr>
        <w:t>ș</w:t>
      </w:r>
      <w:r w:rsidR="005E58E6" w:rsidRPr="00CA7555">
        <w:t xml:space="preserve">i să respecte standardele de asigurare a calităţii </w:t>
      </w:r>
      <w:r w:rsidR="005E58E6" w:rsidRPr="00CA7555">
        <w:rPr>
          <w:rFonts w:ascii="Calibri" w:hAnsi="Calibri"/>
        </w:rPr>
        <w:t>ș</w:t>
      </w:r>
      <w:r w:rsidR="005E58E6" w:rsidRPr="00CA7555">
        <w:t>i standardele de protecţie a mediului.</w:t>
      </w:r>
    </w:p>
    <w:p w:rsidR="00A953D2" w:rsidRPr="00CA7555" w:rsidRDefault="00A07B23" w:rsidP="009B5D91">
      <w:pPr>
        <w:tabs>
          <w:tab w:val="left" w:pos="-284"/>
          <w:tab w:val="left" w:pos="142"/>
          <w:tab w:val="left" w:pos="426"/>
          <w:tab w:val="left" w:pos="604"/>
          <w:tab w:val="left" w:pos="1134"/>
        </w:tabs>
        <w:spacing w:after="120"/>
        <w:ind w:left="-284" w:firstLine="284"/>
        <w:jc w:val="both"/>
      </w:pPr>
      <w:r w:rsidRPr="00CA7555">
        <w:rPr>
          <w:b/>
        </w:rPr>
        <w:t>7</w:t>
      </w:r>
      <w:r w:rsidR="00104432" w:rsidRPr="00CA7555">
        <w:rPr>
          <w:b/>
        </w:rPr>
        <w:t>5</w:t>
      </w:r>
      <w:r w:rsidR="00F75F0C" w:rsidRPr="00CA7555">
        <w:rPr>
          <w:b/>
        </w:rPr>
        <w:t>.</w:t>
      </w:r>
      <w:r w:rsidR="00F75F0C" w:rsidRPr="00CA7555">
        <w:t>DUAE a</w:t>
      </w:r>
      <w:r w:rsidR="00F55E93" w:rsidRPr="00CA7555">
        <w:t>l</w:t>
      </w:r>
      <w:r w:rsidR="00F75F0C" w:rsidRPr="00CA7555">
        <w:t xml:space="preserve"> operatorilor economici se verific</w:t>
      </w:r>
      <w:r w:rsidR="005E5325" w:rsidRPr="00CA7555">
        <w:t>ă</w:t>
      </w:r>
      <w:r w:rsidR="00F75F0C" w:rsidRPr="00CA7555">
        <w:t xml:space="preserve"> după caz, direct de către autoritatea contractantă prin procedurile automate </w:t>
      </w:r>
      <w:r w:rsidR="00B332E9" w:rsidRPr="00CA7555">
        <w:t>desfă</w:t>
      </w:r>
      <w:r w:rsidR="00B332E9" w:rsidRPr="00CA7555">
        <w:rPr>
          <w:rFonts w:ascii="Calibri" w:hAnsi="Calibri"/>
        </w:rPr>
        <w:t>ș</w:t>
      </w:r>
      <w:r w:rsidR="00B332E9" w:rsidRPr="00CA7555">
        <w:t xml:space="preserve">urate în </w:t>
      </w:r>
      <w:r w:rsidR="00F75F0C" w:rsidRPr="00CA7555">
        <w:t>SIARSAP,</w:t>
      </w:r>
      <w:r w:rsidR="009D2EDE" w:rsidRPr="00CA7555">
        <w:t>prin</w:t>
      </w:r>
      <w:r w:rsidR="00F75F0C" w:rsidRPr="00CA7555">
        <w:t>accesarea unei baze de date a autorită</w:t>
      </w:r>
      <w:r w:rsidR="00F75F0C" w:rsidRPr="00CA7555">
        <w:rPr>
          <w:rFonts w:ascii="Calibri" w:hAnsi="Calibri"/>
        </w:rPr>
        <w:t>ț</w:t>
      </w:r>
      <w:r w:rsidR="00F75F0C" w:rsidRPr="00CA7555">
        <w:t>ilor publice sau a ter</w:t>
      </w:r>
      <w:r w:rsidR="00F75F0C" w:rsidRPr="00CA7555">
        <w:rPr>
          <w:rFonts w:ascii="Calibri" w:hAnsi="Calibri"/>
        </w:rPr>
        <w:t>ț</w:t>
      </w:r>
      <w:r w:rsidR="00F75F0C" w:rsidRPr="00CA7555">
        <w:t xml:space="preserve">ilor din Republica Moldova, iar atunci când este necesar </w:t>
      </w:r>
      <w:r w:rsidR="00F75F0C" w:rsidRPr="00CA7555">
        <w:rPr>
          <w:rFonts w:ascii="Calibri" w:hAnsi="Calibri"/>
        </w:rPr>
        <w:t>ș</w:t>
      </w:r>
      <w:r w:rsidR="00F75F0C" w:rsidRPr="00CA7555">
        <w:t xml:space="preserve">i în alte state. </w:t>
      </w:r>
    </w:p>
    <w:p w:rsidR="009B5D91" w:rsidRPr="00CA7555" w:rsidRDefault="00A07B23" w:rsidP="00413058">
      <w:pPr>
        <w:tabs>
          <w:tab w:val="left" w:pos="-284"/>
          <w:tab w:val="left" w:pos="142"/>
          <w:tab w:val="left" w:pos="426"/>
          <w:tab w:val="left" w:pos="604"/>
          <w:tab w:val="left" w:pos="1134"/>
        </w:tabs>
        <w:spacing w:after="120"/>
        <w:ind w:left="-284" w:firstLine="284"/>
        <w:jc w:val="both"/>
      </w:pPr>
      <w:r w:rsidRPr="00CA7555">
        <w:rPr>
          <w:b/>
        </w:rPr>
        <w:t>7</w:t>
      </w:r>
      <w:r w:rsidR="00104432" w:rsidRPr="00CA7555">
        <w:rPr>
          <w:b/>
        </w:rPr>
        <w:t>6</w:t>
      </w:r>
      <w:r w:rsidR="00F75F0C" w:rsidRPr="00CA7555">
        <w:rPr>
          <w:b/>
        </w:rPr>
        <w:t>.</w:t>
      </w:r>
      <w:r w:rsidR="00F75F0C" w:rsidRPr="00CA7555">
        <w:t xml:space="preserve">În cazul în care </w:t>
      </w:r>
      <w:r w:rsidR="00006D6D" w:rsidRPr="00CA7555">
        <w:t>la evaluare</w:t>
      </w:r>
      <w:r w:rsidR="004D7107" w:rsidRPr="00CA7555">
        <w:t xml:space="preserve"> se stabilesc </w:t>
      </w:r>
      <w:r w:rsidR="00F75F0C" w:rsidRPr="00CA7555">
        <w:t>discrepan</w:t>
      </w:r>
      <w:r w:rsidR="00F75F0C" w:rsidRPr="00CA7555">
        <w:rPr>
          <w:rFonts w:ascii="Calibri" w:hAnsi="Calibri"/>
        </w:rPr>
        <w:t>ț</w:t>
      </w:r>
      <w:r w:rsidR="00F75F0C" w:rsidRPr="00CA7555">
        <w:t>e între informa</w:t>
      </w:r>
      <w:r w:rsidR="00F75F0C" w:rsidRPr="00CA7555">
        <w:rPr>
          <w:rFonts w:ascii="Calibri" w:hAnsi="Calibri"/>
        </w:rPr>
        <w:t>ț</w:t>
      </w:r>
      <w:r w:rsidR="00F75F0C" w:rsidRPr="00CA7555">
        <w:t>iile prezentate</w:t>
      </w:r>
      <w:r w:rsidR="00B00C2A" w:rsidRPr="00CA7555">
        <w:t xml:space="preserve">de către </w:t>
      </w:r>
      <w:r w:rsidR="004D7107" w:rsidRPr="00CA7555">
        <w:t>operatorul economic</w:t>
      </w:r>
      <w:r w:rsidR="00F75F0C" w:rsidRPr="00CA7555">
        <w:t xml:space="preserve"> în DUAE </w:t>
      </w:r>
      <w:r w:rsidR="00E8202C" w:rsidRPr="00CA7555">
        <w:rPr>
          <w:rFonts w:ascii="Calibri" w:hAnsi="Calibri"/>
        </w:rPr>
        <w:t>ș</w:t>
      </w:r>
      <w:r w:rsidR="00E8202C" w:rsidRPr="00CA7555">
        <w:t>i cerin</w:t>
      </w:r>
      <w:r w:rsidR="00E8202C" w:rsidRPr="00CA7555">
        <w:rPr>
          <w:rFonts w:ascii="Calibri" w:hAnsi="Calibri"/>
        </w:rPr>
        <w:t>ț</w:t>
      </w:r>
      <w:r w:rsidR="00E8202C" w:rsidRPr="00CA7555">
        <w:t>ele stabilite</w:t>
      </w:r>
      <w:r w:rsidR="00F75F0C" w:rsidRPr="00CA7555">
        <w:t xml:space="preserve">de către autoritatea contractantă, </w:t>
      </w:r>
      <w:r w:rsidR="00A6700A" w:rsidRPr="00CA7555">
        <w:t>operatorul economic se descalifică</w:t>
      </w:r>
      <w:r w:rsidR="00F75F0C" w:rsidRPr="00CA7555">
        <w:t xml:space="preserve">, </w:t>
      </w:r>
      <w:r w:rsidR="00A6700A" w:rsidRPr="00CA7555">
        <w:t>ceea ce duce la respingerea ofertei</w:t>
      </w:r>
      <w:r w:rsidR="00F75F0C" w:rsidRPr="00CA7555">
        <w:t xml:space="preserve">fiind stabilită ca </w:t>
      </w:r>
      <w:r w:rsidR="00A6700A" w:rsidRPr="00CA7555">
        <w:t xml:space="preserve">inacceptabilă </w:t>
      </w:r>
      <w:r w:rsidR="00A6700A" w:rsidRPr="00CA7555">
        <w:rPr>
          <w:rFonts w:ascii="Calibri" w:hAnsi="Calibri"/>
        </w:rPr>
        <w:t>ș</w:t>
      </w:r>
      <w:r w:rsidR="00A6700A" w:rsidRPr="00CA7555">
        <w:t>i</w:t>
      </w:r>
      <w:r w:rsidR="00F75F0C" w:rsidRPr="00CA7555">
        <w:t xml:space="preserve">neconformă </w:t>
      </w:r>
      <w:r w:rsidR="00F75F0C" w:rsidRPr="00CA7555">
        <w:rPr>
          <w:rFonts w:ascii="Calibri" w:hAnsi="Calibri"/>
        </w:rPr>
        <w:t>ș</w:t>
      </w:r>
      <w:r w:rsidR="00F75F0C" w:rsidRPr="00CA7555">
        <w:t xml:space="preserve">i se </w:t>
      </w:r>
      <w:r w:rsidR="005E5325" w:rsidRPr="00CA7555">
        <w:t xml:space="preserve">examinează </w:t>
      </w:r>
      <w:r w:rsidR="004D7107" w:rsidRPr="00CA7555">
        <w:t>documentele</w:t>
      </w:r>
      <w:r w:rsidR="00F75F0C" w:rsidRPr="00CA7555">
        <w:t xml:space="preserve">următorului </w:t>
      </w:r>
      <w:r w:rsidR="004D7107" w:rsidRPr="00CA7555">
        <w:t>candidat/</w:t>
      </w:r>
      <w:r w:rsidR="00F75F0C" w:rsidRPr="00CA7555">
        <w:t>ofertant.</w:t>
      </w:r>
    </w:p>
    <w:p w:rsidR="00A953D2" w:rsidRPr="00CA7555" w:rsidRDefault="00A07B23" w:rsidP="00610A69">
      <w:pPr>
        <w:tabs>
          <w:tab w:val="left" w:pos="-284"/>
          <w:tab w:val="left" w:pos="426"/>
          <w:tab w:val="left" w:pos="604"/>
          <w:tab w:val="left" w:pos="1134"/>
        </w:tabs>
        <w:spacing w:after="120"/>
        <w:ind w:left="-284" w:firstLine="284"/>
        <w:jc w:val="both"/>
      </w:pPr>
      <w:r w:rsidRPr="00CA7555">
        <w:rPr>
          <w:b/>
        </w:rPr>
        <w:lastRenderedPageBreak/>
        <w:t>7</w:t>
      </w:r>
      <w:r w:rsidR="00104432" w:rsidRPr="00CA7555">
        <w:rPr>
          <w:b/>
        </w:rPr>
        <w:t>7</w:t>
      </w:r>
      <w:r w:rsidR="00F75F0C" w:rsidRPr="00CA7555">
        <w:rPr>
          <w:b/>
        </w:rPr>
        <w:t>.</w:t>
      </w:r>
      <w:r w:rsidR="00F75F0C" w:rsidRPr="00CA7555">
        <w:t>Operatorul economic a cărui informa</w:t>
      </w:r>
      <w:r w:rsidR="00F75F0C" w:rsidRPr="00CA7555">
        <w:rPr>
          <w:rFonts w:ascii="Calibri" w:hAnsi="Calibri"/>
        </w:rPr>
        <w:t>ț</w:t>
      </w:r>
      <w:r w:rsidR="00F75F0C" w:rsidRPr="00CA7555">
        <w:t>ie prezentată în DUAE corespunde cerin</w:t>
      </w:r>
      <w:r w:rsidR="00F75F0C" w:rsidRPr="00CA7555">
        <w:rPr>
          <w:rFonts w:ascii="Calibri" w:hAnsi="Calibri"/>
        </w:rPr>
        <w:t>ț</w:t>
      </w:r>
      <w:r w:rsidR="00F75F0C" w:rsidRPr="00CA7555">
        <w:t>elor/condi</w:t>
      </w:r>
      <w:r w:rsidR="00F75F0C" w:rsidRPr="00CA7555">
        <w:rPr>
          <w:rFonts w:ascii="Calibri" w:hAnsi="Calibri"/>
        </w:rPr>
        <w:t>ț</w:t>
      </w:r>
      <w:r w:rsidR="00F75F0C" w:rsidRPr="00CA7555">
        <w:t>iilor specificate de către autoritatea contractantă în anun</w:t>
      </w:r>
      <w:r w:rsidR="00F75F0C" w:rsidRPr="00CA7555">
        <w:rPr>
          <w:rFonts w:ascii="Calibri" w:hAnsi="Calibri"/>
        </w:rPr>
        <w:t>ț</w:t>
      </w:r>
      <w:r w:rsidR="00F75F0C" w:rsidRPr="00CA7555">
        <w:t>/invita</w:t>
      </w:r>
      <w:r w:rsidR="00F75F0C" w:rsidRPr="00CA7555">
        <w:rPr>
          <w:rFonts w:ascii="Calibri" w:hAnsi="Calibri"/>
        </w:rPr>
        <w:t>ț</w:t>
      </w:r>
      <w:r w:rsidR="00F75F0C" w:rsidRPr="00CA7555">
        <w:t>ia de participare, are obliga</w:t>
      </w:r>
      <w:r w:rsidR="00F75F0C" w:rsidRPr="00CA7555">
        <w:rPr>
          <w:rFonts w:ascii="Calibri" w:hAnsi="Calibri"/>
        </w:rPr>
        <w:t>ț</w:t>
      </w:r>
      <w:r w:rsidR="00F75F0C" w:rsidRPr="00CA7555">
        <w:t xml:space="preserve">ia să prezinte la cerere </w:t>
      </w:r>
      <w:r w:rsidR="00F75F0C" w:rsidRPr="00CA7555">
        <w:rPr>
          <w:rFonts w:ascii="Calibri" w:hAnsi="Calibri"/>
        </w:rPr>
        <w:t>ș</w:t>
      </w:r>
      <w:r w:rsidR="00F75F0C" w:rsidRPr="00CA7555">
        <w:t>i fără întârziere documentele justificative.</w:t>
      </w:r>
    </w:p>
    <w:p w:rsidR="000E4D7D" w:rsidRPr="00CA7555" w:rsidRDefault="000E4D7D" w:rsidP="009F1E2C">
      <w:pPr>
        <w:tabs>
          <w:tab w:val="left" w:pos="-284"/>
          <w:tab w:val="left" w:pos="142"/>
          <w:tab w:val="left" w:pos="426"/>
          <w:tab w:val="left" w:pos="604"/>
          <w:tab w:val="left" w:pos="1134"/>
        </w:tabs>
        <w:spacing w:after="120"/>
        <w:ind w:left="-284" w:firstLine="284"/>
        <w:jc w:val="both"/>
      </w:pPr>
      <w:r w:rsidRPr="00CA7555">
        <w:rPr>
          <w:b/>
        </w:rPr>
        <w:t>7</w:t>
      </w:r>
      <w:r w:rsidR="00104432" w:rsidRPr="00CA7555">
        <w:rPr>
          <w:b/>
        </w:rPr>
        <w:t>8</w:t>
      </w:r>
      <w:r w:rsidR="00F75F0C" w:rsidRPr="00CA7555">
        <w:t xml:space="preserve">. </w:t>
      </w:r>
      <w:r w:rsidR="00A770B0" w:rsidRPr="00CA7555">
        <w:t>O</w:t>
      </w:r>
      <w:r w:rsidR="00F75F0C" w:rsidRPr="00CA7555">
        <w:t>fertant</w:t>
      </w:r>
      <w:r w:rsidR="00A770B0" w:rsidRPr="00CA7555">
        <w:t>ulclasat pe primul loc după aplicarea criteriului de atribuire prezint</w:t>
      </w:r>
      <w:r w:rsidR="00A45123" w:rsidRPr="00CA7555">
        <w:t>ă</w:t>
      </w:r>
      <w:r w:rsidR="00A770B0" w:rsidRPr="00CA7555">
        <w:t>documente</w:t>
      </w:r>
      <w:r w:rsidR="00A45123" w:rsidRPr="00CA7555">
        <w:t>le</w:t>
      </w:r>
      <w:r w:rsidR="00A770B0" w:rsidRPr="00CA7555">
        <w:t xml:space="preserve"> justificative </w:t>
      </w:r>
      <w:r w:rsidR="00A45123" w:rsidRPr="00CA7555">
        <w:t xml:space="preserve">prin </w:t>
      </w:r>
      <w:r w:rsidR="00F75F0C" w:rsidRPr="00CA7555">
        <w:t xml:space="preserve">care </w:t>
      </w:r>
      <w:r w:rsidR="00A45123" w:rsidRPr="00CA7555">
        <w:t>demonstre</w:t>
      </w:r>
      <w:r w:rsidR="001C439F" w:rsidRPr="00CA7555">
        <w:t>a</w:t>
      </w:r>
      <w:r w:rsidR="00A45123" w:rsidRPr="00CA7555">
        <w:t>z</w:t>
      </w:r>
      <w:r w:rsidR="001C439F" w:rsidRPr="00CA7555">
        <w:t>ă</w:t>
      </w:r>
      <w:r w:rsidR="00A45123" w:rsidRPr="00CA7555">
        <w:t xml:space="preserve"> că </w:t>
      </w:r>
      <w:r w:rsidR="00F75F0C" w:rsidRPr="00CA7555">
        <w:t>îndeplineşte în totalitate cerinţele corespunzătoare criteriilor de calificare</w:t>
      </w:r>
      <w:r w:rsidR="00D55CC9" w:rsidRPr="00CA7555">
        <w:t xml:space="preserve"> </w:t>
      </w:r>
      <w:r w:rsidR="00D55CC9" w:rsidRPr="00CA7555">
        <w:rPr>
          <w:rFonts w:ascii="Calibri" w:hAnsi="Calibri"/>
        </w:rPr>
        <w:t>ș</w:t>
      </w:r>
      <w:r w:rsidR="00D55CC9" w:rsidRPr="00CA7555">
        <w:t xml:space="preserve">i </w:t>
      </w:r>
      <w:r w:rsidR="00A45123" w:rsidRPr="00CA7555">
        <w:t xml:space="preserve">de </w:t>
      </w:r>
      <w:r w:rsidR="00D55CC9" w:rsidRPr="00CA7555">
        <w:t>selec</w:t>
      </w:r>
      <w:r w:rsidR="00D55CC9" w:rsidRPr="00CA7555">
        <w:rPr>
          <w:rFonts w:ascii="Calibri" w:hAnsi="Calibri"/>
        </w:rPr>
        <w:t>ț</w:t>
      </w:r>
      <w:r w:rsidR="00D55CC9" w:rsidRPr="00CA7555">
        <w:t>ie</w:t>
      </w:r>
      <w:r w:rsidR="00E53234" w:rsidRPr="00CA7555">
        <w:t>,</w:t>
      </w:r>
      <w:r w:rsidR="00A45123" w:rsidRPr="00CA7555">
        <w:t xml:space="preserve"> în conformitate cu informaţiile cuprinse în DUAE,cu excepţia procedurilor de</w:t>
      </w:r>
      <w:r w:rsidR="00E53234" w:rsidRPr="00CA7555">
        <w:t>sfăşurate în mai multe etape, când documentele justificative su</w:t>
      </w:r>
      <w:r w:rsidR="00A45123" w:rsidRPr="00CA7555">
        <w:t xml:space="preserve">nt solicitate înainte de transmiterea invitaţiilor pentru etapa a </w:t>
      </w:r>
      <w:r w:rsidR="00E53234" w:rsidRPr="00CA7555">
        <w:t>doua către candidaţii selectaţi.</w:t>
      </w:r>
    </w:p>
    <w:p w:rsidR="00A953D2" w:rsidRPr="00CA7555" w:rsidRDefault="00104432" w:rsidP="009F1E2C">
      <w:pPr>
        <w:tabs>
          <w:tab w:val="left" w:pos="-284"/>
          <w:tab w:val="left" w:pos="142"/>
          <w:tab w:val="left" w:pos="426"/>
          <w:tab w:val="left" w:pos="604"/>
          <w:tab w:val="left" w:pos="1134"/>
        </w:tabs>
        <w:spacing w:after="120"/>
        <w:ind w:left="-284" w:firstLine="284"/>
        <w:jc w:val="both"/>
      </w:pPr>
      <w:r w:rsidRPr="00CA7555">
        <w:rPr>
          <w:b/>
        </w:rPr>
        <w:t>79</w:t>
      </w:r>
      <w:r w:rsidR="00F75F0C" w:rsidRPr="00CA7555">
        <w:rPr>
          <w:b/>
        </w:rPr>
        <w:t>.</w:t>
      </w:r>
      <w:r w:rsidR="00F75F0C" w:rsidRPr="00CA7555">
        <w:t xml:space="preserve">Ofertele </w:t>
      </w:r>
      <w:r w:rsidR="0015261D" w:rsidRPr="00CA7555">
        <w:t>seexaminează</w:t>
      </w:r>
      <w:r w:rsidR="00F75F0C" w:rsidRPr="00CA7555">
        <w:t xml:space="preserve">de către </w:t>
      </w:r>
      <w:r w:rsidR="00F55E93" w:rsidRPr="00CA7555">
        <w:rPr>
          <w:lang w:eastAsia="en-GB"/>
        </w:rPr>
        <w:t>g</w:t>
      </w:r>
      <w:r w:rsidR="00F75F0C" w:rsidRPr="00CA7555">
        <w:rPr>
          <w:lang w:eastAsia="en-GB"/>
        </w:rPr>
        <w:t xml:space="preserve">rupul de lucru </w:t>
      </w:r>
      <w:r w:rsidR="00F75F0C" w:rsidRPr="00CA7555">
        <w:t>creat de autoritatea contractantă</w:t>
      </w:r>
      <w:r w:rsidR="00F75F0C" w:rsidRPr="00CA7555">
        <w:rPr>
          <w:lang w:eastAsia="en-GB"/>
        </w:rPr>
        <w:t xml:space="preserve"> sau, după caz, specialistul certificat în domeniul achizi</w:t>
      </w:r>
      <w:r w:rsidR="00F75F0C" w:rsidRPr="00CA7555">
        <w:rPr>
          <w:rFonts w:ascii="Calibri" w:hAnsi="Calibri"/>
          <w:lang w:eastAsia="en-GB"/>
        </w:rPr>
        <w:t>ț</w:t>
      </w:r>
      <w:r w:rsidR="00F75F0C" w:rsidRPr="00CA7555">
        <w:rPr>
          <w:lang w:eastAsia="en-GB"/>
        </w:rPr>
        <w:t>iilor publice</w:t>
      </w:r>
      <w:r w:rsidR="00F75F0C" w:rsidRPr="00CA7555">
        <w:t>.</w:t>
      </w:r>
    </w:p>
    <w:p w:rsidR="00A953D2" w:rsidRPr="00CA7555" w:rsidRDefault="00A07B23" w:rsidP="009F1E2C">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0</w:t>
      </w:r>
      <w:r w:rsidR="00F75F0C" w:rsidRPr="00CA7555">
        <w:rPr>
          <w:b/>
        </w:rPr>
        <w:t>.</w:t>
      </w:r>
      <w:r w:rsidR="00F75F0C" w:rsidRPr="00CA7555">
        <w:t xml:space="preserve">Grupul de lucru </w:t>
      </w:r>
      <w:r w:rsidR="00F75F0C" w:rsidRPr="00CA7555">
        <w:rPr>
          <w:lang w:eastAsia="en-GB"/>
        </w:rPr>
        <w:t>sau, după caz, specialistul certificat în domeniul achizi</w:t>
      </w:r>
      <w:r w:rsidR="00F75F0C" w:rsidRPr="00CA7555">
        <w:rPr>
          <w:rFonts w:ascii="Calibri" w:hAnsi="Calibri"/>
          <w:lang w:eastAsia="en-GB"/>
        </w:rPr>
        <w:t>ț</w:t>
      </w:r>
      <w:r w:rsidR="00F75F0C" w:rsidRPr="00CA7555">
        <w:rPr>
          <w:lang w:eastAsia="en-GB"/>
        </w:rPr>
        <w:t>iilor publice</w:t>
      </w:r>
      <w:r w:rsidR="00F75F0C" w:rsidRPr="00CA7555">
        <w:t xml:space="preserve"> are obligaţia de a stabili care sunt clarificările necesare pentru evaluarea fiecărei oferte, precum şi perioada acordată pentru transmiterea clarificărilor.</w:t>
      </w:r>
    </w:p>
    <w:p w:rsidR="00A953D2" w:rsidRPr="00CA7555" w:rsidRDefault="009A6869" w:rsidP="009B5D91">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1</w:t>
      </w:r>
      <w:r w:rsidR="00F75F0C" w:rsidRPr="00CA7555">
        <w:rPr>
          <w:b/>
        </w:rPr>
        <w:t>.</w:t>
      </w:r>
      <w:r w:rsidR="00F75F0C" w:rsidRPr="00CA7555">
        <w:t>În cazul unei oferte care are un pre</w:t>
      </w:r>
      <w:r w:rsidR="00F75F0C" w:rsidRPr="00CA7555">
        <w:rPr>
          <w:rFonts w:ascii="Calibri" w:hAnsi="Calibri"/>
        </w:rPr>
        <w:t>ț</w:t>
      </w:r>
      <w:r w:rsidR="00F75F0C" w:rsidRPr="00CA7555">
        <w:t xml:space="preserve"> anormal de scăzut în raport cu pre</w:t>
      </w:r>
      <w:r w:rsidR="00F75F0C" w:rsidRPr="00CA7555">
        <w:rPr>
          <w:rFonts w:ascii="Calibri" w:hAnsi="Calibri"/>
        </w:rPr>
        <w:t>ț</w:t>
      </w:r>
      <w:r w:rsidR="00F75F0C" w:rsidRPr="00CA7555">
        <w:t>ul estimat al achizi</w:t>
      </w:r>
      <w:r w:rsidR="00F75F0C" w:rsidRPr="00CA7555">
        <w:rPr>
          <w:rFonts w:ascii="Calibri" w:hAnsi="Calibri"/>
        </w:rPr>
        <w:t>ț</w:t>
      </w:r>
      <w:r w:rsidR="00F75F0C" w:rsidRPr="00CA7555">
        <w:t>iei, autoritatea contractantă are obliga</w:t>
      </w:r>
      <w:r w:rsidR="00F75F0C" w:rsidRPr="00CA7555">
        <w:rPr>
          <w:rFonts w:ascii="Calibri" w:hAnsi="Calibri"/>
        </w:rPr>
        <w:t>ț</w:t>
      </w:r>
      <w:r w:rsidR="00F75F0C" w:rsidRPr="00CA7555">
        <w:t>ia de a efectua controlul calculării elementelor pre</w:t>
      </w:r>
      <w:r w:rsidR="00F75F0C" w:rsidRPr="00CA7555">
        <w:rPr>
          <w:rFonts w:ascii="Calibri" w:hAnsi="Calibri"/>
        </w:rPr>
        <w:t>ț</w:t>
      </w:r>
      <w:r w:rsidR="00F75F0C" w:rsidRPr="00CA7555">
        <w:t>ului</w:t>
      </w:r>
      <w:r w:rsidR="007E3AC8" w:rsidRPr="00CA7555">
        <w:t xml:space="preserve"> </w:t>
      </w:r>
      <w:r w:rsidR="007E3AC8" w:rsidRPr="00CA7555">
        <w:rPr>
          <w:rFonts w:ascii="Calibri" w:hAnsi="Calibri"/>
        </w:rPr>
        <w:t>ș</w:t>
      </w:r>
      <w:r w:rsidR="007E3AC8" w:rsidRPr="00CA7555">
        <w:t xml:space="preserve">i de a verifica </w:t>
      </w:r>
      <w:r w:rsidR="007E3AC8" w:rsidRPr="00CA7555">
        <w:rPr>
          <w:rFonts w:ascii="Calibri" w:hAnsi="Calibri"/>
        </w:rPr>
        <w:t>ș</w:t>
      </w:r>
      <w:r w:rsidR="007E3AC8" w:rsidRPr="00CA7555">
        <w:t>i anumite elemente ale propunerii financiare stabilite ca fiind cu pre</w:t>
      </w:r>
      <w:r w:rsidR="007E3AC8" w:rsidRPr="00CA7555">
        <w:rPr>
          <w:rFonts w:ascii="Calibri" w:hAnsi="Calibri"/>
        </w:rPr>
        <w:t>ț</w:t>
      </w:r>
      <w:r w:rsidR="007E3AC8" w:rsidRPr="00CA7555">
        <w:t xml:space="preserve"> anormal de scăzut</w:t>
      </w:r>
      <w:r w:rsidR="00C77AA7" w:rsidRPr="00CA7555">
        <w:t xml:space="preserve">, </w:t>
      </w:r>
      <w:r w:rsidR="007E3AC8" w:rsidRPr="00CA7555">
        <w:t xml:space="preserve">cât </w:t>
      </w:r>
      <w:r w:rsidR="00F75F0C" w:rsidRPr="00CA7555">
        <w:rPr>
          <w:rFonts w:ascii="Calibri" w:hAnsi="Calibri"/>
        </w:rPr>
        <w:t>ș</w:t>
      </w:r>
      <w:r w:rsidR="00F75F0C" w:rsidRPr="00CA7555">
        <w:t>i respectarea de către ofertant a cerin</w:t>
      </w:r>
      <w:r w:rsidR="00F75F0C" w:rsidRPr="00CA7555">
        <w:rPr>
          <w:rFonts w:ascii="Calibri" w:hAnsi="Calibri"/>
        </w:rPr>
        <w:t>ț</w:t>
      </w:r>
      <w:r w:rsidR="00F75F0C" w:rsidRPr="00CA7555">
        <w:t>elor tehnice indicate în caietul de sarcini</w:t>
      </w:r>
      <w:r w:rsidR="00FB6D29" w:rsidRPr="00CA7555">
        <w:t>,</w:t>
      </w:r>
      <w:r w:rsidR="00F75F0C" w:rsidRPr="00CA7555">
        <w:t xml:space="preserve"> </w:t>
      </w:r>
      <w:r w:rsidR="00F75F0C" w:rsidRPr="00CA7555">
        <w:rPr>
          <w:rFonts w:ascii="Calibri" w:hAnsi="Calibri"/>
        </w:rPr>
        <w:t>ș</w:t>
      </w:r>
      <w:r w:rsidR="00F75F0C" w:rsidRPr="00CA7555">
        <w:t>i de a solicita în scris</w:t>
      </w:r>
      <w:r w:rsidR="00F133B2" w:rsidRPr="00CA7555">
        <w:t>,</w:t>
      </w:r>
      <w:r w:rsidR="00F75F0C" w:rsidRPr="00CA7555">
        <w:t xml:space="preserve"> înainte de a lua o decizie de respingere a acelei oferte, detalii </w:t>
      </w:r>
      <w:r w:rsidR="00F75F0C" w:rsidRPr="00CA7555">
        <w:rPr>
          <w:rFonts w:ascii="Calibri" w:hAnsi="Calibri"/>
        </w:rPr>
        <w:t>ș</w:t>
      </w:r>
      <w:r w:rsidR="00F75F0C" w:rsidRPr="00CA7555">
        <w:t xml:space="preserve">i precizări pe care le consideră relevante cu privire la ofertă, precum </w:t>
      </w:r>
      <w:r w:rsidR="00F75F0C" w:rsidRPr="00CA7555">
        <w:rPr>
          <w:rFonts w:ascii="Calibri" w:hAnsi="Calibri"/>
        </w:rPr>
        <w:t>ș</w:t>
      </w:r>
      <w:r w:rsidR="00F75F0C" w:rsidRPr="00CA7555">
        <w:t>i de a verifica răspunsurile care justifică pre</w:t>
      </w:r>
      <w:r w:rsidR="00F75F0C" w:rsidRPr="00CA7555">
        <w:rPr>
          <w:rFonts w:ascii="Calibri" w:hAnsi="Calibri"/>
        </w:rPr>
        <w:t>ț</w:t>
      </w:r>
      <w:r w:rsidR="00F75F0C" w:rsidRPr="00CA7555">
        <w:t>ul respectiv.</w:t>
      </w:r>
    </w:p>
    <w:p w:rsidR="00A953D2" w:rsidRPr="00CA7555" w:rsidRDefault="00A07B23" w:rsidP="009F1E2C">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2</w:t>
      </w:r>
      <w:r w:rsidRPr="00CA7555">
        <w:rPr>
          <w:b/>
        </w:rPr>
        <w:t>.</w:t>
      </w:r>
      <w:r w:rsidR="00F75F0C" w:rsidRPr="00CA7555">
        <w:t xml:space="preserve"> Grupul de lucru </w:t>
      </w:r>
      <w:r w:rsidR="00F75F0C" w:rsidRPr="00CA7555">
        <w:rPr>
          <w:lang w:eastAsia="en-GB"/>
        </w:rPr>
        <w:t>sau, după caz, specialistul certificat în domeniul achizi</w:t>
      </w:r>
      <w:r w:rsidR="00F75F0C" w:rsidRPr="00CA7555">
        <w:rPr>
          <w:rFonts w:ascii="Calibri" w:hAnsi="Calibri"/>
          <w:lang w:eastAsia="en-GB"/>
        </w:rPr>
        <w:t>ț</w:t>
      </w:r>
      <w:r w:rsidR="00F75F0C" w:rsidRPr="00CA7555">
        <w:rPr>
          <w:lang w:eastAsia="en-GB"/>
        </w:rPr>
        <w:t>iilor publice</w:t>
      </w:r>
      <w:r w:rsidR="00F75F0C" w:rsidRPr="00CA7555">
        <w:t>respinge ofert</w:t>
      </w:r>
      <w:r w:rsidR="00F133B2" w:rsidRPr="00CA7555">
        <w:t>a</w:t>
      </w:r>
      <w:r w:rsidR="00F75F0C" w:rsidRPr="00CA7555">
        <w:t xml:space="preserve"> în oricare dintre următoarele cazuri:</w:t>
      </w:r>
    </w:p>
    <w:p w:rsidR="00BD463A" w:rsidRPr="00CA7555" w:rsidRDefault="00F75F0C" w:rsidP="00413058">
      <w:pPr>
        <w:tabs>
          <w:tab w:val="left" w:pos="-284"/>
          <w:tab w:val="left" w:pos="142"/>
          <w:tab w:val="left" w:pos="426"/>
          <w:tab w:val="left" w:pos="604"/>
          <w:tab w:val="left" w:pos="1134"/>
        </w:tabs>
        <w:spacing w:after="120"/>
        <w:ind w:left="-284" w:firstLine="426"/>
        <w:jc w:val="both"/>
      </w:pPr>
      <w:r w:rsidRPr="00CA7555">
        <w:t>1)</w:t>
      </w:r>
      <w:r w:rsidR="00BD463A" w:rsidRPr="00CA7555">
        <w:t xml:space="preserve"> ofertantul nu îndepline</w:t>
      </w:r>
      <w:r w:rsidR="00BD463A" w:rsidRPr="00CA7555">
        <w:rPr>
          <w:rFonts w:ascii="Calibri" w:hAnsi="Calibri"/>
        </w:rPr>
        <w:t>ș</w:t>
      </w:r>
      <w:r w:rsidR="00BD463A" w:rsidRPr="00CA7555">
        <w:t>te cerin</w:t>
      </w:r>
      <w:r w:rsidR="00BD463A" w:rsidRPr="00CA7555">
        <w:rPr>
          <w:rFonts w:ascii="Calibri" w:hAnsi="Calibri"/>
        </w:rPr>
        <w:t>ț</w:t>
      </w:r>
      <w:r w:rsidR="00BD463A" w:rsidRPr="00CA7555">
        <w:t xml:space="preserve">ele de calificare </w:t>
      </w:r>
      <w:r w:rsidR="00BD463A" w:rsidRPr="00CA7555">
        <w:rPr>
          <w:rFonts w:ascii="Calibri" w:hAnsi="Calibri"/>
        </w:rPr>
        <w:t>ș</w:t>
      </w:r>
      <w:r w:rsidR="00BD463A" w:rsidRPr="00CA7555">
        <w:t xml:space="preserve">i </w:t>
      </w:r>
      <w:r w:rsidR="00DD49C8" w:rsidRPr="00CA7555">
        <w:t xml:space="preserve">de </w:t>
      </w:r>
      <w:r w:rsidR="00BD463A" w:rsidRPr="00CA7555">
        <w:t>selec</w:t>
      </w:r>
      <w:r w:rsidR="00BD463A" w:rsidRPr="00CA7555">
        <w:rPr>
          <w:rFonts w:ascii="Calibri" w:hAnsi="Calibri"/>
        </w:rPr>
        <w:t>ț</w:t>
      </w:r>
      <w:r w:rsidR="00BD463A" w:rsidRPr="00CA7555">
        <w:t>ie;</w:t>
      </w:r>
    </w:p>
    <w:p w:rsidR="00A953D2" w:rsidRPr="00CA7555" w:rsidRDefault="00BD463A" w:rsidP="00413058">
      <w:pPr>
        <w:tabs>
          <w:tab w:val="left" w:pos="-284"/>
          <w:tab w:val="left" w:pos="142"/>
          <w:tab w:val="left" w:pos="426"/>
          <w:tab w:val="left" w:pos="604"/>
          <w:tab w:val="left" w:pos="1134"/>
        </w:tabs>
        <w:spacing w:after="120"/>
        <w:ind w:left="-284" w:firstLine="426"/>
        <w:jc w:val="both"/>
      </w:pPr>
      <w:r w:rsidRPr="00CA7555">
        <w:t>2)</w:t>
      </w:r>
      <w:r w:rsidR="00F75F0C" w:rsidRPr="00CA7555">
        <w:t xml:space="preserve">oferta nu respectă cerinţele prevăzute în </w:t>
      </w:r>
      <w:r w:rsidR="007E3AC8" w:rsidRPr="00CA7555">
        <w:t>documenta</w:t>
      </w:r>
      <w:r w:rsidR="007E3AC8" w:rsidRPr="00CA7555">
        <w:rPr>
          <w:rFonts w:ascii="Calibri" w:hAnsi="Calibri"/>
        </w:rPr>
        <w:t>ț</w:t>
      </w:r>
      <w:r w:rsidR="007E3AC8" w:rsidRPr="00CA7555">
        <w:t>ia de atribuire</w:t>
      </w:r>
      <w:r w:rsidR="00F75F0C" w:rsidRPr="00CA7555">
        <w:t>pentru elaborarea şi prezentarea ofertelor;</w:t>
      </w:r>
    </w:p>
    <w:p w:rsidR="00A953D2" w:rsidRPr="00CA7555" w:rsidRDefault="00BD463A" w:rsidP="00413058">
      <w:pPr>
        <w:tabs>
          <w:tab w:val="left" w:pos="-284"/>
          <w:tab w:val="left" w:pos="142"/>
          <w:tab w:val="left" w:pos="426"/>
          <w:tab w:val="left" w:pos="604"/>
          <w:tab w:val="left" w:pos="1134"/>
        </w:tabs>
        <w:spacing w:after="120"/>
        <w:ind w:left="-284" w:firstLine="426"/>
        <w:jc w:val="both"/>
      </w:pPr>
      <w:r w:rsidRPr="00CA7555">
        <w:t>3</w:t>
      </w:r>
      <w:r w:rsidR="00F75F0C" w:rsidRPr="00CA7555">
        <w:t>) ofertantul nu transmite în perioada stabilită clarificările solicitate;</w:t>
      </w:r>
    </w:p>
    <w:p w:rsidR="00BD463A" w:rsidRPr="00CA7555" w:rsidRDefault="00BD463A" w:rsidP="00413058">
      <w:pPr>
        <w:tabs>
          <w:tab w:val="left" w:pos="-284"/>
          <w:tab w:val="left" w:pos="142"/>
          <w:tab w:val="left" w:pos="426"/>
          <w:tab w:val="left" w:pos="604"/>
          <w:tab w:val="left" w:pos="1134"/>
        </w:tabs>
        <w:spacing w:after="120"/>
        <w:ind w:left="-284" w:firstLine="426"/>
        <w:jc w:val="both"/>
      </w:pPr>
      <w:r w:rsidRPr="00CA7555">
        <w:t>4) oferta financiară nu are un pre</w:t>
      </w:r>
      <w:r w:rsidRPr="00CA7555">
        <w:rPr>
          <w:rFonts w:ascii="Calibri" w:hAnsi="Calibri"/>
        </w:rPr>
        <w:t>ț</w:t>
      </w:r>
      <w:r w:rsidRPr="00CA7555">
        <w:t xml:space="preserve"> fixat;</w:t>
      </w:r>
    </w:p>
    <w:p w:rsidR="00A953D2" w:rsidRPr="00CA7555" w:rsidRDefault="00BD463A" w:rsidP="00413058">
      <w:pPr>
        <w:tabs>
          <w:tab w:val="left" w:pos="-284"/>
          <w:tab w:val="left" w:pos="142"/>
          <w:tab w:val="left" w:pos="426"/>
          <w:tab w:val="left" w:pos="604"/>
          <w:tab w:val="left" w:pos="1134"/>
        </w:tabs>
        <w:spacing w:after="120"/>
        <w:ind w:left="-284" w:firstLine="426"/>
        <w:jc w:val="both"/>
      </w:pPr>
      <w:r w:rsidRPr="00CA7555">
        <w:t>5</w:t>
      </w:r>
      <w:r w:rsidR="00F75F0C" w:rsidRPr="00CA7555">
        <w:t xml:space="preserve">) ofertantul modifică, prin clarificările pe care le prezintă, conţinutul </w:t>
      </w:r>
      <w:r w:rsidR="00F133B2" w:rsidRPr="00CA7555">
        <w:t xml:space="preserve">propunerii </w:t>
      </w:r>
      <w:r w:rsidR="00F75F0C" w:rsidRPr="00CA7555">
        <w:t xml:space="preserve">tehnice şi/sau a </w:t>
      </w:r>
      <w:r w:rsidR="00F133B2" w:rsidRPr="00CA7555">
        <w:t xml:space="preserve">propunerii </w:t>
      </w:r>
      <w:r w:rsidR="00F75F0C" w:rsidRPr="00CA7555">
        <w:t>financiare, cu excepţia situaţiei în care modificarea este determinată de corectarea erorilor aritmetice</w:t>
      </w:r>
      <w:r w:rsidR="006B014B" w:rsidRPr="00CA7555">
        <w:t>sau abaterilor neînsemnate</w:t>
      </w:r>
      <w:r w:rsidR="00F75F0C" w:rsidRPr="00CA7555">
        <w:t>;</w:t>
      </w:r>
    </w:p>
    <w:p w:rsidR="00BD463A" w:rsidRPr="00CA7555" w:rsidRDefault="00BD463A" w:rsidP="00413058">
      <w:pPr>
        <w:tabs>
          <w:tab w:val="left" w:pos="-284"/>
          <w:tab w:val="left" w:pos="142"/>
          <w:tab w:val="left" w:pos="426"/>
          <w:tab w:val="left" w:pos="604"/>
          <w:tab w:val="left" w:pos="1134"/>
        </w:tabs>
        <w:spacing w:after="120"/>
        <w:ind w:left="-284" w:firstLine="426"/>
        <w:jc w:val="both"/>
      </w:pPr>
      <w:r w:rsidRPr="00CA7555">
        <w:t>6) oferta este a</w:t>
      </w:r>
      <w:r w:rsidR="009B5D91" w:rsidRPr="00CA7555">
        <w:t>normal de scăzută potrivit art.</w:t>
      </w:r>
      <w:r w:rsidRPr="00CA7555">
        <w:t>70</w:t>
      </w:r>
      <w:r w:rsidR="00026A54" w:rsidRPr="00CA7555">
        <w:t xml:space="preserve"> al Legii </w:t>
      </w:r>
      <w:r w:rsidR="00DD49C8" w:rsidRPr="00CA7555">
        <w:t>nr.</w:t>
      </w:r>
      <w:r w:rsidR="00026A54" w:rsidRPr="00CA7555">
        <w:t>131/2015 privind achizi</w:t>
      </w:r>
      <w:r w:rsidR="00026A54" w:rsidRPr="00CA7555">
        <w:rPr>
          <w:rFonts w:ascii="Calibri" w:hAnsi="Calibri"/>
        </w:rPr>
        <w:t>ț</w:t>
      </w:r>
      <w:r w:rsidR="00026A54" w:rsidRPr="00CA7555">
        <w:t>iile publice</w:t>
      </w:r>
      <w:r w:rsidRPr="00CA7555">
        <w:t>;</w:t>
      </w:r>
    </w:p>
    <w:p w:rsidR="00B76D90" w:rsidRPr="00CA7555" w:rsidRDefault="00BD463A" w:rsidP="00413058">
      <w:pPr>
        <w:tabs>
          <w:tab w:val="left" w:pos="-284"/>
          <w:tab w:val="left" w:pos="142"/>
          <w:tab w:val="left" w:pos="426"/>
          <w:tab w:val="left" w:pos="604"/>
          <w:tab w:val="left" w:pos="1134"/>
        </w:tabs>
        <w:spacing w:after="120"/>
        <w:ind w:left="-284" w:firstLine="426"/>
        <w:jc w:val="both"/>
      </w:pPr>
      <w:r w:rsidRPr="00CA7555">
        <w:t>7</w:t>
      </w:r>
      <w:r w:rsidR="00F75F0C" w:rsidRPr="00CA7555">
        <w:t xml:space="preserve">) </w:t>
      </w:r>
      <w:r w:rsidR="009B5D91" w:rsidRPr="00CA7555">
        <w:t>a</w:t>
      </w:r>
      <w:r w:rsidR="00C055EE" w:rsidRPr="00CA7555">
        <w:t>tunci când explica</w:t>
      </w:r>
      <w:r w:rsidR="00C055EE" w:rsidRPr="00CA7555">
        <w:rPr>
          <w:rFonts w:ascii="Calibri" w:hAnsi="Calibri"/>
        </w:rPr>
        <w:t>ț</w:t>
      </w:r>
      <w:r w:rsidR="00C055EE" w:rsidRPr="00CA7555">
        <w:t>iile prezentate de ofertant, la solicitarea autorită</w:t>
      </w:r>
      <w:r w:rsidR="00C055EE" w:rsidRPr="00CA7555">
        <w:rPr>
          <w:rFonts w:ascii="Calibri" w:hAnsi="Calibri"/>
        </w:rPr>
        <w:t>ț</w:t>
      </w:r>
      <w:r w:rsidR="00C055EE" w:rsidRPr="00CA7555">
        <w:t>ii contractante, nu sunt concludente</w:t>
      </w:r>
      <w:r w:rsidR="00F75F0C" w:rsidRPr="00CA7555">
        <w:t xml:space="preserve"> şi/sau nu sunt sus</w:t>
      </w:r>
      <w:r w:rsidR="00F75F0C" w:rsidRPr="00CA7555">
        <w:rPr>
          <w:rFonts w:ascii="Calibri" w:hAnsi="Calibri"/>
        </w:rPr>
        <w:t>ț</w:t>
      </w:r>
      <w:r w:rsidR="00F75F0C" w:rsidRPr="00CA7555">
        <w:t>inute de documentele justificative cerute de</w:t>
      </w:r>
      <w:r w:rsidR="00F133B2" w:rsidRPr="00CA7555">
        <w:t xml:space="preserve"> către</w:t>
      </w:r>
      <w:r w:rsidR="00F75F0C" w:rsidRPr="00CA7555">
        <w:t xml:space="preserve"> grupul de lucru sau, după caz, specialistul cert</w:t>
      </w:r>
      <w:r w:rsidR="002B206B" w:rsidRPr="00CA7555">
        <w:t>ificat în domeniul achizi</w:t>
      </w:r>
      <w:r w:rsidR="002B206B" w:rsidRPr="00CA7555">
        <w:rPr>
          <w:rFonts w:ascii="Calibri" w:hAnsi="Calibri"/>
        </w:rPr>
        <w:t>ț</w:t>
      </w:r>
      <w:r w:rsidR="002B206B" w:rsidRPr="00CA7555">
        <w:t xml:space="preserve">iilor </w:t>
      </w:r>
      <w:r w:rsidR="00F75F0C" w:rsidRPr="00CA7555">
        <w:t>publice</w:t>
      </w:r>
      <w:r w:rsidRPr="00CA7555">
        <w:t>;</w:t>
      </w:r>
    </w:p>
    <w:p w:rsidR="00BD463A" w:rsidRPr="00CA7555" w:rsidRDefault="00BD463A" w:rsidP="00413058">
      <w:pPr>
        <w:tabs>
          <w:tab w:val="left" w:pos="-284"/>
          <w:tab w:val="left" w:pos="142"/>
          <w:tab w:val="left" w:pos="426"/>
          <w:tab w:val="left" w:pos="604"/>
          <w:tab w:val="left" w:pos="1134"/>
        </w:tabs>
        <w:spacing w:after="120"/>
        <w:ind w:left="-284" w:firstLine="426"/>
        <w:jc w:val="both"/>
      </w:pPr>
      <w:r w:rsidRPr="00CA7555">
        <w:t>8) s-a constatat comiterea unor acte de corupţie, acte conexe actelor de corupţie sau fapte coruptibile confirmate prin hotăr</w:t>
      </w:r>
      <w:r w:rsidR="000A123F" w:rsidRPr="00CA7555">
        <w:t>â</w:t>
      </w:r>
      <w:r w:rsidRPr="00CA7555">
        <w:t>re definitivă a instanţei de judecată</w:t>
      </w:r>
      <w:r w:rsidR="000A123F" w:rsidRPr="00CA7555">
        <w:t>.</w:t>
      </w:r>
    </w:p>
    <w:p w:rsidR="00B76D90" w:rsidRPr="00CA7555" w:rsidRDefault="00DE3066" w:rsidP="0060057B">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3</w:t>
      </w:r>
      <w:r w:rsidR="00F75F0C" w:rsidRPr="00CA7555">
        <w:rPr>
          <w:b/>
        </w:rPr>
        <w:t>.</w:t>
      </w:r>
      <w:r w:rsidR="00F75F0C" w:rsidRPr="00CA7555">
        <w:t>Dacă oferta, inclusiv formularele care o înso</w:t>
      </w:r>
      <w:r w:rsidR="00F75F0C" w:rsidRPr="00CA7555">
        <w:rPr>
          <w:rFonts w:ascii="Calibri" w:hAnsi="Calibri"/>
        </w:rPr>
        <w:t>ț</w:t>
      </w:r>
      <w:r w:rsidR="00F75F0C" w:rsidRPr="00CA7555">
        <w:t>esc, nu corespunde cerin</w:t>
      </w:r>
      <w:r w:rsidR="00F75F0C" w:rsidRPr="00CA7555">
        <w:rPr>
          <w:rFonts w:ascii="Calibri" w:hAnsi="Calibri"/>
        </w:rPr>
        <w:t>ț</w:t>
      </w:r>
      <w:r w:rsidR="00F75F0C" w:rsidRPr="00CA7555">
        <w:t>elor prestabilite în invita</w:t>
      </w:r>
      <w:r w:rsidR="00F75F0C" w:rsidRPr="00CA7555">
        <w:rPr>
          <w:rFonts w:ascii="Calibri" w:hAnsi="Calibri"/>
        </w:rPr>
        <w:t>ț</w:t>
      </w:r>
      <w:r w:rsidR="00F75F0C" w:rsidRPr="00CA7555">
        <w:t>ia/anun</w:t>
      </w:r>
      <w:r w:rsidR="00F75F0C" w:rsidRPr="00CA7555">
        <w:rPr>
          <w:rFonts w:ascii="Calibri" w:hAnsi="Calibri"/>
        </w:rPr>
        <w:t>ț</w:t>
      </w:r>
      <w:r w:rsidR="00F75F0C" w:rsidRPr="00CA7555">
        <w:t>ul de participare</w:t>
      </w:r>
      <w:r w:rsidR="00F72A90" w:rsidRPr="00CA7555">
        <w:t>, inclusiv în documenta</w:t>
      </w:r>
      <w:r w:rsidR="00F72A90" w:rsidRPr="00CA7555">
        <w:rPr>
          <w:rFonts w:ascii="Calibri" w:hAnsi="Calibri"/>
        </w:rPr>
        <w:t>ț</w:t>
      </w:r>
      <w:r w:rsidR="00F72A90" w:rsidRPr="00CA7555">
        <w:t>ia de atribuire</w:t>
      </w:r>
      <w:r w:rsidR="00F75F0C" w:rsidRPr="00CA7555">
        <w:t xml:space="preserve"> sau aceasta nu este completată, semnată</w:t>
      </w:r>
      <w:r w:rsidR="00C8761B" w:rsidRPr="00CA7555">
        <w:t xml:space="preserve">electronic </w:t>
      </w:r>
      <w:r w:rsidR="00F75F0C" w:rsidRPr="00CA7555">
        <w:rPr>
          <w:rFonts w:ascii="Calibri" w:hAnsi="Calibri"/>
        </w:rPr>
        <w:t>ș</w:t>
      </w:r>
      <w:r w:rsidR="00F75F0C" w:rsidRPr="00CA7555">
        <w:t>i</w:t>
      </w:r>
      <w:r w:rsidR="009D2EDE" w:rsidRPr="00CA7555">
        <w:t>,</w:t>
      </w:r>
      <w:r w:rsidR="000D4758" w:rsidRPr="00CA7555">
        <w:t xml:space="preserve"> după caz</w:t>
      </w:r>
      <w:r w:rsidR="00C8761B" w:rsidRPr="00CA7555">
        <w:t xml:space="preserve">,semnată </w:t>
      </w:r>
      <w:r w:rsidR="00C8761B" w:rsidRPr="00CA7555">
        <w:rPr>
          <w:rFonts w:ascii="Calibri" w:hAnsi="Calibri"/>
        </w:rPr>
        <w:t>ș</w:t>
      </w:r>
      <w:r w:rsidR="00C8761B" w:rsidRPr="00CA7555">
        <w:t xml:space="preserve">i </w:t>
      </w:r>
      <w:r w:rsidR="00F75F0C" w:rsidRPr="00CA7555">
        <w:rPr>
          <w:rFonts w:ascii="Calibri" w:hAnsi="Calibri"/>
        </w:rPr>
        <w:t>ș</w:t>
      </w:r>
      <w:r w:rsidR="00F75F0C" w:rsidRPr="00CA7555">
        <w:t xml:space="preserve">tampilată în modul corespunzător, ea </w:t>
      </w:r>
      <w:r w:rsidR="00F133B2" w:rsidRPr="00CA7555">
        <w:t xml:space="preserve">serespinge </w:t>
      </w:r>
      <w:r w:rsidR="00F75F0C" w:rsidRPr="00CA7555">
        <w:t xml:space="preserve">de către autoritatea contractantă, </w:t>
      </w:r>
      <w:r w:rsidR="00F75F0C" w:rsidRPr="00CA7555">
        <w:rPr>
          <w:rFonts w:ascii="Calibri" w:hAnsi="Calibri"/>
        </w:rPr>
        <w:t>ș</w:t>
      </w:r>
      <w:r w:rsidR="00F75F0C" w:rsidRPr="00CA7555">
        <w:t>i nu poate fi rectificată cu scopul de a corespunde cerin</w:t>
      </w:r>
      <w:r w:rsidR="00F75F0C" w:rsidRPr="00CA7555">
        <w:rPr>
          <w:rFonts w:ascii="Calibri" w:hAnsi="Calibri"/>
        </w:rPr>
        <w:t>ț</w:t>
      </w:r>
      <w:r w:rsidR="00F75F0C" w:rsidRPr="00CA7555">
        <w:t xml:space="preserve">elor, prin corectarea sau </w:t>
      </w:r>
      <w:r w:rsidR="001C439F" w:rsidRPr="00CA7555">
        <w:t>înlăturarea</w:t>
      </w:r>
      <w:r w:rsidR="00F75F0C" w:rsidRPr="00CA7555">
        <w:t xml:space="preserve"> devierilor sau rezervelor necorespunzătoare, excep</w:t>
      </w:r>
      <w:r w:rsidR="00F75F0C" w:rsidRPr="00CA7555">
        <w:rPr>
          <w:rFonts w:ascii="Calibri" w:hAnsi="Calibri"/>
        </w:rPr>
        <w:t>ț</w:t>
      </w:r>
      <w:r w:rsidR="00F75F0C" w:rsidRPr="00CA7555">
        <w:t>ie constituind doar corectarea gre</w:t>
      </w:r>
      <w:r w:rsidR="00F75F0C" w:rsidRPr="00CA7555">
        <w:rPr>
          <w:rFonts w:ascii="Calibri" w:hAnsi="Calibri"/>
        </w:rPr>
        <w:t>ș</w:t>
      </w:r>
      <w:r w:rsidR="00F75F0C" w:rsidRPr="00CA7555">
        <w:t>elilor aritmetice</w:t>
      </w:r>
      <w:r w:rsidR="00AB6768" w:rsidRPr="00CA7555">
        <w:t>sau abaterilor neînsemnate</w:t>
      </w:r>
      <w:r w:rsidR="00F75F0C" w:rsidRPr="00CA7555">
        <w:t>.</w:t>
      </w:r>
    </w:p>
    <w:p w:rsidR="00B76D90" w:rsidRPr="00CA7555" w:rsidRDefault="00DE3066" w:rsidP="0060057B">
      <w:pPr>
        <w:tabs>
          <w:tab w:val="left" w:pos="-284"/>
          <w:tab w:val="left" w:pos="142"/>
          <w:tab w:val="left" w:pos="426"/>
          <w:tab w:val="left" w:pos="604"/>
          <w:tab w:val="left" w:pos="1134"/>
        </w:tabs>
        <w:spacing w:after="120"/>
        <w:ind w:left="-284" w:firstLine="284"/>
        <w:jc w:val="both"/>
      </w:pPr>
      <w:r w:rsidRPr="00CA7555">
        <w:rPr>
          <w:b/>
        </w:rPr>
        <w:lastRenderedPageBreak/>
        <w:t>8</w:t>
      </w:r>
      <w:r w:rsidR="00104432" w:rsidRPr="00CA7555">
        <w:rPr>
          <w:b/>
        </w:rPr>
        <w:t>4</w:t>
      </w:r>
      <w:r w:rsidR="00F75F0C" w:rsidRPr="00CA7555">
        <w:rPr>
          <w:b/>
        </w:rPr>
        <w:t>.</w:t>
      </w:r>
      <w:r w:rsidR="00F75F0C" w:rsidRPr="00CA7555">
        <w:t xml:space="preserve">Autoritatea contractantă poate, la discreţia sa, să ceară oricăruia dintre ofertanţi o clarificare a ofertei acestora, pentru a facilita examinarea, evaluarea </w:t>
      </w:r>
      <w:r w:rsidR="00F75F0C" w:rsidRPr="00CA7555">
        <w:rPr>
          <w:rFonts w:ascii="Calibri" w:hAnsi="Calibri"/>
        </w:rPr>
        <w:t>ș</w:t>
      </w:r>
      <w:r w:rsidR="00F75F0C" w:rsidRPr="00CA7555">
        <w:t xml:space="preserve">i compararea ofertelor. Nu </w:t>
      </w:r>
      <w:r w:rsidR="00F133B2" w:rsidRPr="00CA7555">
        <w:t>sesolicită</w:t>
      </w:r>
      <w:r w:rsidR="00F75F0C" w:rsidRPr="00CA7555">
        <w:t xml:space="preserve">, </w:t>
      </w:r>
      <w:r w:rsidR="00F133B2" w:rsidRPr="00CA7555">
        <w:t xml:space="preserve">nici nu se permit </w:t>
      </w:r>
      <w:r w:rsidR="00F75F0C" w:rsidRPr="00CA7555">
        <w:t>schimbări în preţurile sau în conţinutul ofertei, cu excepţia corectării erorilor aritmetice descoperite de către autoritatea contractantă în timpul evaluării ofertelor.</w:t>
      </w:r>
    </w:p>
    <w:p w:rsidR="00B76D90" w:rsidRPr="00CA7555" w:rsidRDefault="00DE3066" w:rsidP="009F1E2C">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5</w:t>
      </w:r>
      <w:r w:rsidR="00F75F0C" w:rsidRPr="00CA7555">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CA7555">
        <w:t>.</w:t>
      </w:r>
    </w:p>
    <w:p w:rsidR="00B76D90" w:rsidRPr="00CA7555" w:rsidRDefault="00DE3066" w:rsidP="009F1E2C">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6</w:t>
      </w:r>
      <w:r w:rsidRPr="00CA7555">
        <w:rPr>
          <w:b/>
        </w:rPr>
        <w:t xml:space="preserve">. </w:t>
      </w:r>
      <w:r w:rsidR="00F75F0C" w:rsidRPr="00CA7555">
        <w:t>Grupul de lucru</w:t>
      </w:r>
      <w:r w:rsidR="009E0F3F" w:rsidRPr="00CA7555">
        <w:t xml:space="preserve">, </w:t>
      </w:r>
      <w:r w:rsidR="00F75F0C" w:rsidRPr="00CA7555">
        <w:rPr>
          <w:lang w:eastAsia="en-GB"/>
        </w:rPr>
        <w:t>după caz, specialistul certificat în domeniul achizi</w:t>
      </w:r>
      <w:r w:rsidR="00F75F0C" w:rsidRPr="00CA7555">
        <w:rPr>
          <w:rFonts w:ascii="Calibri" w:hAnsi="Calibri"/>
          <w:lang w:eastAsia="en-GB"/>
        </w:rPr>
        <w:t>ț</w:t>
      </w:r>
      <w:r w:rsidR="00F75F0C" w:rsidRPr="00CA7555">
        <w:rPr>
          <w:lang w:eastAsia="en-GB"/>
        </w:rPr>
        <w:t>iilor publice</w:t>
      </w:r>
      <w:r w:rsidR="00F75F0C" w:rsidRPr="00CA7555">
        <w:t xml:space="preserve"> are dreptul de a corecta erorile aritmetice numai cu acceptul ofertantului. Dacă ofertantul nu acceptă corectarea acestor erori, oferta sa </w:t>
      </w:r>
      <w:r w:rsidR="009E0F3F" w:rsidRPr="00CA7555">
        <w:t xml:space="preserve">consideră </w:t>
      </w:r>
      <w:r w:rsidR="00F75F0C" w:rsidRPr="00CA7555">
        <w:t xml:space="preserve">necorespunzătoare şi, în consecinţă, </w:t>
      </w:r>
      <w:r w:rsidR="009E0F3F" w:rsidRPr="00CA7555">
        <w:t xml:space="preserve">serespinge </w:t>
      </w:r>
      <w:r w:rsidR="00F75F0C" w:rsidRPr="00CA7555">
        <w:t>de către grupul de lucru.</w:t>
      </w:r>
    </w:p>
    <w:p w:rsidR="00B76D90" w:rsidRPr="00CA7555" w:rsidRDefault="00EA3452" w:rsidP="009F1E2C">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7</w:t>
      </w:r>
      <w:r w:rsidR="00F75F0C" w:rsidRPr="00CA7555">
        <w:rPr>
          <w:b/>
        </w:rPr>
        <w:t>.</w:t>
      </w:r>
      <w:r w:rsidR="00285D55" w:rsidRPr="00CA7555">
        <w:t>Operatorul economic este obligat să răspundă la solicitarea de clarificare a autorită</w:t>
      </w:r>
      <w:r w:rsidR="00285D55" w:rsidRPr="00CA7555">
        <w:rPr>
          <w:rFonts w:ascii="Calibri" w:hAnsi="Calibri"/>
        </w:rPr>
        <w:t>ț</w:t>
      </w:r>
      <w:r w:rsidR="00285D55" w:rsidRPr="00CA7555">
        <w:t xml:space="preserve">ii contractante în </w:t>
      </w:r>
      <w:r w:rsidR="0041672A" w:rsidRPr="00CA7555">
        <w:t>cel mult</w:t>
      </w:r>
      <w:r w:rsidR="00285D55" w:rsidRPr="00CA7555">
        <w:t xml:space="preserve">3 zile lucrătoare sau, în cazul în care procedura folosită este cererea ofertelor de preţuri, </w:t>
      </w:r>
      <w:r w:rsidR="0041672A" w:rsidRPr="00CA7555">
        <w:t>cel mult</w:t>
      </w:r>
      <w:r w:rsidR="00285D55" w:rsidRPr="00CA7555">
        <w:t>o zi lucrătoarede la data expedierii acesteia, iar î</w:t>
      </w:r>
      <w:r w:rsidR="00F75F0C" w:rsidRPr="00CA7555">
        <w:t xml:space="preserve">n cazul în care ofertantul </w:t>
      </w:r>
      <w:r w:rsidR="00026A54" w:rsidRPr="00CA7555">
        <w:t>nu prezintă clarificări sau nu completează informa</w:t>
      </w:r>
      <w:r w:rsidR="00026A54" w:rsidRPr="00CA7555">
        <w:rPr>
          <w:rFonts w:ascii="Calibri" w:hAnsi="Calibri"/>
        </w:rPr>
        <w:t>ț</w:t>
      </w:r>
      <w:r w:rsidR="00026A54" w:rsidRPr="00CA7555">
        <w:t>iile sau documentele solicitate de autoritatea contractantă în</w:t>
      </w:r>
      <w:r w:rsidR="009B5D91" w:rsidRPr="00CA7555">
        <w:t xml:space="preserve"> termenele stabilite de aceasta, </w:t>
      </w:r>
      <w:r w:rsidR="00F75F0C" w:rsidRPr="00CA7555">
        <w:t xml:space="preserve">oferta se respinge şi se selectează </w:t>
      </w:r>
      <w:r w:rsidR="005139AA" w:rsidRPr="00CA7555">
        <w:t xml:space="preserve">următoarea </w:t>
      </w:r>
      <w:r w:rsidR="00285D55" w:rsidRPr="00CA7555">
        <w:t xml:space="preserve">după clasament </w:t>
      </w:r>
      <w:r w:rsidR="00F75F0C" w:rsidRPr="00CA7555">
        <w:t>dintre ofertele rămase în vigoare.</w:t>
      </w:r>
    </w:p>
    <w:p w:rsidR="00B91A34" w:rsidRPr="00CA7555" w:rsidRDefault="000E4D7D" w:rsidP="0060057B">
      <w:pPr>
        <w:tabs>
          <w:tab w:val="left" w:pos="-284"/>
          <w:tab w:val="left" w:pos="142"/>
          <w:tab w:val="left" w:pos="426"/>
          <w:tab w:val="left" w:pos="604"/>
          <w:tab w:val="left" w:pos="1134"/>
        </w:tabs>
        <w:spacing w:after="120"/>
        <w:ind w:left="-284" w:firstLine="284"/>
        <w:jc w:val="both"/>
      </w:pPr>
      <w:r w:rsidRPr="00CA7555">
        <w:rPr>
          <w:b/>
        </w:rPr>
        <w:t>8</w:t>
      </w:r>
      <w:r w:rsidR="00104432" w:rsidRPr="00CA7555">
        <w:rPr>
          <w:b/>
        </w:rPr>
        <w:t>8</w:t>
      </w:r>
      <w:r w:rsidR="00F75F0C" w:rsidRPr="00CA7555">
        <w:rPr>
          <w:b/>
        </w:rPr>
        <w:t>.</w:t>
      </w:r>
      <w:r w:rsidR="009E0F3F" w:rsidRPr="00CA7555">
        <w:t>O</w:t>
      </w:r>
      <w:r w:rsidR="00F75F0C" w:rsidRPr="00CA7555">
        <w:t>ferta care corespunde tuturor termenilor, condiţiilor şi specificaţiilor din documentele de atribuire, fără abateri esenţiale saucu abateri neînsemnate, erori sau omiteri ce pot fi înlăturate fără a afecta esenţa</w:t>
      </w:r>
      <w:r w:rsidR="009E0F3F" w:rsidRPr="00CA7555">
        <w:t>ei, se consideră conformă</w:t>
      </w:r>
      <w:r w:rsidR="00F75F0C" w:rsidRPr="00CA7555">
        <w:t>.</w:t>
      </w:r>
    </w:p>
    <w:p w:rsidR="0079540A" w:rsidRPr="00CA7555" w:rsidRDefault="00104432" w:rsidP="002B206B">
      <w:pPr>
        <w:tabs>
          <w:tab w:val="left" w:pos="-284"/>
          <w:tab w:val="left" w:pos="142"/>
          <w:tab w:val="left" w:pos="426"/>
          <w:tab w:val="left" w:pos="604"/>
          <w:tab w:val="left" w:pos="1134"/>
        </w:tabs>
        <w:spacing w:after="120"/>
        <w:ind w:left="-284"/>
        <w:jc w:val="both"/>
        <w:rPr>
          <w:color w:val="000000" w:themeColor="text1"/>
        </w:rPr>
      </w:pPr>
      <w:r w:rsidRPr="00CA7555">
        <w:rPr>
          <w:b/>
        </w:rPr>
        <w:t>8</w:t>
      </w:r>
      <w:r w:rsidR="009A6869" w:rsidRPr="00CA7555">
        <w:rPr>
          <w:b/>
        </w:rPr>
        <w:t>9</w:t>
      </w:r>
      <w:r w:rsidR="00B91A34" w:rsidRPr="00CA7555">
        <w:rPr>
          <w:b/>
        </w:rPr>
        <w:t>.</w:t>
      </w:r>
      <w:r w:rsidR="00F75F0C" w:rsidRPr="00CA7555">
        <w:t xml:space="preserve"> O abatere neînsemnată </w:t>
      </w:r>
      <w:r w:rsidR="00B91A34" w:rsidRPr="00CA7555">
        <w:t>se consideră abatere minoră din propunerea tehnică/financiară ce întrune</w:t>
      </w:r>
      <w:r w:rsidR="00B91A34" w:rsidRPr="00CA7555">
        <w:rPr>
          <w:rFonts w:ascii="Calibri" w:hAnsi="Calibri"/>
        </w:rPr>
        <w:t>ș</w:t>
      </w:r>
      <w:r w:rsidR="00B91A34" w:rsidRPr="00CA7555">
        <w:t>tecondi</w:t>
      </w:r>
      <w:r w:rsidR="00B91A34" w:rsidRPr="00CA7555">
        <w:rPr>
          <w:rFonts w:ascii="Calibri" w:hAnsi="Calibri"/>
        </w:rPr>
        <w:t>ț</w:t>
      </w:r>
      <w:r w:rsidR="00B91A34" w:rsidRPr="00CA7555">
        <w:t xml:space="preserve">iile stipulate </w:t>
      </w:r>
      <w:r w:rsidR="00B91A34" w:rsidRPr="00CA7555">
        <w:rPr>
          <w:color w:val="000000" w:themeColor="text1"/>
        </w:rPr>
        <w:t>în</w:t>
      </w:r>
      <w:hyperlink r:id="rId10" w:history="1">
        <w:r w:rsidR="00B91A34" w:rsidRPr="00CA7555">
          <w:rPr>
            <w:bCs/>
            <w:noProof w:val="0"/>
            <w:color w:val="000000" w:themeColor="text1"/>
            <w:lang w:eastAsia="it-IT"/>
          </w:rPr>
          <w:t xml:space="preserve"> Regulamentul privind achizi</w:t>
        </w:r>
        <w:r w:rsidR="00B91A34" w:rsidRPr="00CA7555">
          <w:rPr>
            <w:rFonts w:ascii="Calibri" w:hAnsi="Calibri"/>
            <w:bCs/>
            <w:noProof w:val="0"/>
            <w:color w:val="000000" w:themeColor="text1"/>
            <w:lang w:eastAsia="it-IT"/>
          </w:rPr>
          <w:t>ț</w:t>
        </w:r>
        <w:r w:rsidR="00B91A34" w:rsidRPr="00CA7555">
          <w:rPr>
            <w:bCs/>
            <w:noProof w:val="0"/>
            <w:color w:val="000000" w:themeColor="text1"/>
            <w:lang w:eastAsia="it-IT"/>
          </w:rPr>
          <w:t>iile publice de lucrări</w:t>
        </w:r>
      </w:hyperlink>
      <w:r w:rsidR="00E6009A" w:rsidRPr="00CA7555">
        <w:t>,</w:t>
      </w:r>
      <w:r w:rsidR="00B91A34" w:rsidRPr="00CA7555">
        <w:rPr>
          <w:bCs/>
          <w:noProof w:val="0"/>
          <w:color w:val="000000" w:themeColor="text1"/>
          <w:lang w:eastAsia="it-IT"/>
        </w:rPr>
        <w:t xml:space="preserve"> aprobat prin Hotărârea Guvernului nr.638</w:t>
      </w:r>
      <w:r w:rsidR="00090D4D" w:rsidRPr="00CA7555">
        <w:rPr>
          <w:bCs/>
          <w:noProof w:val="0"/>
          <w:color w:val="000000" w:themeColor="text1"/>
          <w:lang w:eastAsia="it-IT"/>
        </w:rPr>
        <w:t>/</w:t>
      </w:r>
      <w:r w:rsidR="00B91A34" w:rsidRPr="00CA7555">
        <w:rPr>
          <w:bCs/>
          <w:noProof w:val="0"/>
          <w:color w:val="000000" w:themeColor="text1"/>
          <w:lang w:eastAsia="it-IT"/>
        </w:rPr>
        <w:t>2020.</w:t>
      </w:r>
    </w:p>
    <w:p w:rsidR="0079540A" w:rsidRPr="00CA7555" w:rsidRDefault="009A6869" w:rsidP="00FB2F32">
      <w:pPr>
        <w:tabs>
          <w:tab w:val="left" w:pos="-284"/>
          <w:tab w:val="left" w:pos="142"/>
          <w:tab w:val="left" w:pos="426"/>
          <w:tab w:val="left" w:pos="604"/>
          <w:tab w:val="left" w:pos="1134"/>
        </w:tabs>
        <w:spacing w:after="120"/>
        <w:ind w:left="-284"/>
        <w:jc w:val="both"/>
      </w:pPr>
      <w:r w:rsidRPr="00CA7555">
        <w:rPr>
          <w:b/>
        </w:rPr>
        <w:t>9</w:t>
      </w:r>
      <w:r w:rsidR="00104432" w:rsidRPr="00CA7555">
        <w:rPr>
          <w:b/>
        </w:rPr>
        <w:t>0</w:t>
      </w:r>
      <w:r w:rsidR="00F75F0C" w:rsidRPr="00CA7555">
        <w:rPr>
          <w:b/>
        </w:rPr>
        <w:t>.</w:t>
      </w:r>
      <w:r w:rsidR="00F75F0C" w:rsidRPr="00CA7555">
        <w:t>Autoritatea contractantă descalifică ofertantul care depune documente ce conţin informaţ</w:t>
      </w:r>
      <w:r w:rsidR="009947AD" w:rsidRPr="00CA7555">
        <w:t>ii false, cu scopul calificării</w:t>
      </w:r>
      <w:r w:rsidR="00F75F0C" w:rsidRPr="00CA7555">
        <w:t xml:space="preserve"> sau derutează ori face reprezentări neadevărate pentru a demonstra corespunderea sa cerinţelor de calificare. În cazul în care acest lucru este dovedit, autoritatea contractantă declar</w:t>
      </w:r>
      <w:r w:rsidR="00BE5129" w:rsidRPr="00CA7555">
        <w:t>ă</w:t>
      </w:r>
      <w:r w:rsidR="00F75F0C" w:rsidRPr="00CA7555">
        <w:t xml:space="preserve"> ofertantul respectiv ca fiind neeligibil pentru participarea ulterioară în contractele de achiziţii publice, </w:t>
      </w:r>
      <w:r w:rsidR="00AE1523" w:rsidRPr="00CA7555">
        <w:t>în urma includerii</w:t>
      </w:r>
      <w:r w:rsidR="00F75F0C" w:rsidRPr="00CA7555">
        <w:t>lui în Lista de interdicţie a operatorilor economici.</w:t>
      </w:r>
    </w:p>
    <w:p w:rsidR="00D71A68" w:rsidRPr="00CA7555" w:rsidRDefault="00F75F0C" w:rsidP="002B206B">
      <w:pPr>
        <w:tabs>
          <w:tab w:val="left" w:pos="-284"/>
          <w:tab w:val="left" w:pos="142"/>
          <w:tab w:val="left" w:pos="426"/>
          <w:tab w:val="left" w:pos="604"/>
          <w:tab w:val="left" w:pos="1134"/>
        </w:tabs>
        <w:spacing w:after="120"/>
        <w:ind w:left="-284"/>
        <w:jc w:val="both"/>
      </w:pPr>
      <w:r w:rsidRPr="00CA7555">
        <w:rPr>
          <w:b/>
        </w:rPr>
        <w:t>9</w:t>
      </w:r>
      <w:r w:rsidR="00E17AFF" w:rsidRPr="00CA7555">
        <w:rPr>
          <w:b/>
        </w:rPr>
        <w:t>1</w:t>
      </w:r>
      <w:r w:rsidRPr="00CA7555">
        <w:rPr>
          <w:b/>
        </w:rPr>
        <w:t>.</w:t>
      </w:r>
      <w:r w:rsidRPr="00CA7555">
        <w:t>Autoritatea contractantă solicit</w:t>
      </w:r>
      <w:r w:rsidR="00A96BD5" w:rsidRPr="00CA7555">
        <w:t>ă</w:t>
      </w:r>
      <w:r w:rsidRPr="00CA7555">
        <w:t xml:space="preserve"> ofertanţilor să demonstreze împutern</w:t>
      </w:r>
      <w:r w:rsidR="00F26535" w:rsidRPr="00CA7555">
        <w:t xml:space="preserve">icirea de a încheia contractele </w:t>
      </w:r>
      <w:r w:rsidRPr="00CA7555">
        <w:t>de achiziţii publice şi componenţa fondatorilor</w:t>
      </w:r>
      <w:r w:rsidR="00563E78" w:rsidRPr="00CA7555">
        <w:t>,</w:t>
      </w:r>
      <w:r w:rsidR="00D767F9" w:rsidRPr="00CA7555">
        <w:t>asocia</w:t>
      </w:r>
      <w:r w:rsidR="00D767F9" w:rsidRPr="00CA7555">
        <w:rPr>
          <w:rFonts w:ascii="Calibri" w:hAnsi="Calibri"/>
        </w:rPr>
        <w:t>ț</w:t>
      </w:r>
      <w:r w:rsidR="00D767F9" w:rsidRPr="00CA7555">
        <w:t>iilor, ac</w:t>
      </w:r>
      <w:r w:rsidR="00D767F9" w:rsidRPr="00CA7555">
        <w:rPr>
          <w:rFonts w:ascii="Calibri" w:hAnsi="Calibri"/>
        </w:rPr>
        <w:t>ț</w:t>
      </w:r>
      <w:r w:rsidR="00D767F9" w:rsidRPr="00CA7555">
        <w:t xml:space="preserve">ionarilor, administratorilor </w:t>
      </w:r>
      <w:r w:rsidR="00563E78" w:rsidRPr="00CA7555">
        <w:rPr>
          <w:rFonts w:ascii="Calibri" w:hAnsi="Calibri"/>
        </w:rPr>
        <w:t>ș</w:t>
      </w:r>
      <w:r w:rsidR="00563E78" w:rsidRPr="00CA7555">
        <w:t xml:space="preserve">i </w:t>
      </w:r>
      <w:r w:rsidR="00D767F9" w:rsidRPr="00CA7555">
        <w:t xml:space="preserve">a </w:t>
      </w:r>
      <w:r w:rsidR="00563E78" w:rsidRPr="00CA7555">
        <w:t xml:space="preserve">beneficiarilor </w:t>
      </w:r>
      <w:r w:rsidR="00B45370" w:rsidRPr="00CA7555">
        <w:t>efectivi</w:t>
      </w:r>
      <w:r w:rsidRPr="00CA7555">
        <w:t>.</w:t>
      </w:r>
    </w:p>
    <w:p w:rsidR="009B5D91" w:rsidRPr="00CA7555" w:rsidRDefault="000E4D7D" w:rsidP="009C11B3">
      <w:pPr>
        <w:tabs>
          <w:tab w:val="left" w:pos="-284"/>
          <w:tab w:val="left" w:pos="142"/>
          <w:tab w:val="left" w:pos="426"/>
          <w:tab w:val="left" w:pos="604"/>
          <w:tab w:val="left" w:pos="1134"/>
        </w:tabs>
        <w:spacing w:after="120"/>
        <w:ind w:left="-284"/>
        <w:jc w:val="both"/>
      </w:pPr>
      <w:r w:rsidRPr="00CA7555">
        <w:rPr>
          <w:b/>
        </w:rPr>
        <w:t>9</w:t>
      </w:r>
      <w:r w:rsidR="0024699C" w:rsidRPr="00CA7555">
        <w:rPr>
          <w:b/>
        </w:rPr>
        <w:t>2</w:t>
      </w:r>
      <w:r w:rsidR="00D71A68" w:rsidRPr="00CA7555">
        <w:rPr>
          <w:b/>
        </w:rPr>
        <w:t>.</w:t>
      </w:r>
      <w:r w:rsidR="00D71A68" w:rsidRPr="00CA7555">
        <w:t>Ofertantul/ofertantul asociat desemnat câ</w:t>
      </w:r>
      <w:r w:rsidR="00D71A68" w:rsidRPr="00CA7555">
        <w:rPr>
          <w:rFonts w:ascii="Calibri" w:hAnsi="Calibri"/>
        </w:rPr>
        <w:t>ș</w:t>
      </w:r>
      <w:r w:rsidR="00D71A68" w:rsidRPr="00CA7555">
        <w:t xml:space="preserve">tigător este obligat de a completa </w:t>
      </w:r>
      <w:r w:rsidR="00D71A68" w:rsidRPr="00CA7555">
        <w:rPr>
          <w:rFonts w:ascii="Calibri" w:hAnsi="Calibri"/>
        </w:rPr>
        <w:t>ș</w:t>
      </w:r>
      <w:r w:rsidR="00D71A68" w:rsidRPr="00CA7555">
        <w:t>i prezenta declara</w:t>
      </w:r>
      <w:r w:rsidR="00D71A68" w:rsidRPr="00CA7555">
        <w:rPr>
          <w:rFonts w:ascii="Calibri" w:hAnsi="Calibri"/>
        </w:rPr>
        <w:t>ț</w:t>
      </w:r>
      <w:r w:rsidR="00D71A68" w:rsidRPr="00CA7555">
        <w:t xml:space="preserve">ia cu privire la beneficiarii efectivi în conformitate cu Ordinul </w:t>
      </w:r>
      <w:r w:rsidR="00E6009A" w:rsidRPr="00CA7555">
        <w:t>m</w:t>
      </w:r>
      <w:r w:rsidR="00D71A68" w:rsidRPr="00CA7555">
        <w:t xml:space="preserve">inistrului </w:t>
      </w:r>
      <w:r w:rsidR="00E6009A" w:rsidRPr="00CA7555">
        <w:t>f</w:t>
      </w:r>
      <w:r w:rsidR="008050A6" w:rsidRPr="00CA7555">
        <w:t>inan</w:t>
      </w:r>
      <w:r w:rsidR="008050A6" w:rsidRPr="00CA7555">
        <w:rPr>
          <w:rFonts w:ascii="Calibri" w:hAnsi="Calibri"/>
        </w:rPr>
        <w:t>ț</w:t>
      </w:r>
      <w:r w:rsidR="008050A6" w:rsidRPr="00CA7555">
        <w:t>elor nr.</w:t>
      </w:r>
      <w:r w:rsidR="00D71A68" w:rsidRPr="00CA7555">
        <w:t>145</w:t>
      </w:r>
      <w:r w:rsidR="009B5D91" w:rsidRPr="00CA7555">
        <w:t>/</w:t>
      </w:r>
      <w:r w:rsidR="00D71A68" w:rsidRPr="00CA7555">
        <w:t>2020</w:t>
      </w:r>
      <w:r w:rsidR="00E6009A" w:rsidRPr="00CA7555">
        <w:t xml:space="preserve"> cu privire la aprobarea Declara</w:t>
      </w:r>
      <w:r w:rsidR="00E6009A" w:rsidRPr="00CA7555">
        <w:rPr>
          <w:rFonts w:ascii="Calibri" w:hAnsi="Calibri"/>
        </w:rPr>
        <w:t>ț</w:t>
      </w:r>
      <w:r w:rsidR="00E6009A" w:rsidRPr="00CA7555">
        <w:t>iei privind confirmarea identită</w:t>
      </w:r>
      <w:r w:rsidR="00E6009A" w:rsidRPr="00CA7555">
        <w:rPr>
          <w:rFonts w:ascii="Calibri" w:hAnsi="Calibri"/>
        </w:rPr>
        <w:t>ț</w:t>
      </w:r>
      <w:r w:rsidR="00E6009A" w:rsidRPr="00CA7555">
        <w:t xml:space="preserve">ii beneficiarilor efectivi </w:t>
      </w:r>
      <w:r w:rsidR="00E6009A" w:rsidRPr="00CA7555">
        <w:rPr>
          <w:rFonts w:ascii="Calibri" w:hAnsi="Calibri"/>
        </w:rPr>
        <w:t>ș</w:t>
      </w:r>
      <w:r w:rsidR="00E6009A" w:rsidRPr="00CA7555">
        <w:t>i neîncadrarea acestora în situa</w:t>
      </w:r>
      <w:r w:rsidR="00E6009A" w:rsidRPr="00CA7555">
        <w:rPr>
          <w:rFonts w:ascii="Calibri" w:hAnsi="Calibri"/>
        </w:rPr>
        <w:t>ț</w:t>
      </w:r>
      <w:r w:rsidR="00E6009A" w:rsidRPr="00CA7555">
        <w:t>ia condamnării pentru participarea la activită</w:t>
      </w:r>
      <w:r w:rsidR="00E6009A" w:rsidRPr="00CA7555">
        <w:rPr>
          <w:rFonts w:ascii="Calibri" w:hAnsi="Calibri"/>
        </w:rPr>
        <w:t>ț</w:t>
      </w:r>
      <w:r w:rsidR="00E6009A" w:rsidRPr="00CA7555">
        <w:t>i ale unei organiza</w:t>
      </w:r>
      <w:r w:rsidR="00E6009A" w:rsidRPr="00CA7555">
        <w:rPr>
          <w:rFonts w:ascii="Calibri" w:hAnsi="Calibri"/>
        </w:rPr>
        <w:t>ț</w:t>
      </w:r>
      <w:r w:rsidR="00E6009A" w:rsidRPr="00CA7555">
        <w:t>ii sau grupări criminale, pentru corup</w:t>
      </w:r>
      <w:r w:rsidR="00E6009A" w:rsidRPr="00CA7555">
        <w:rPr>
          <w:rFonts w:ascii="Calibri" w:hAnsi="Calibri"/>
        </w:rPr>
        <w:t>ț</w:t>
      </w:r>
      <w:r w:rsidR="00E6009A" w:rsidRPr="00CA7555">
        <w:t xml:space="preserve">ie, fraudă </w:t>
      </w:r>
      <w:r w:rsidR="00E6009A" w:rsidRPr="00CA7555">
        <w:rPr>
          <w:rFonts w:ascii="Calibri" w:hAnsi="Calibri"/>
        </w:rPr>
        <w:t>ș</w:t>
      </w:r>
      <w:r w:rsidR="00E6009A" w:rsidRPr="00CA7555">
        <w:t>i/sau spălare de bani</w:t>
      </w:r>
      <w:r w:rsidR="00D71A68" w:rsidRPr="00CA7555">
        <w:t>.</w:t>
      </w:r>
    </w:p>
    <w:p w:rsidR="004A4CB4" w:rsidRPr="00CA7555" w:rsidRDefault="004A4CB4" w:rsidP="009F1E2C">
      <w:pPr>
        <w:tabs>
          <w:tab w:val="left" w:pos="-284"/>
          <w:tab w:val="left" w:pos="462"/>
          <w:tab w:val="left" w:pos="1134"/>
        </w:tabs>
        <w:spacing w:after="120"/>
        <w:ind w:left="-284" w:firstLine="284"/>
        <w:jc w:val="both"/>
      </w:pPr>
    </w:p>
    <w:p w:rsidR="0079540A" w:rsidRPr="00CA7555" w:rsidRDefault="001C03B0" w:rsidP="009F1E2C">
      <w:pPr>
        <w:tabs>
          <w:tab w:val="left" w:pos="-284"/>
        </w:tabs>
        <w:ind w:left="-284" w:firstLine="284"/>
        <w:jc w:val="center"/>
        <w:rPr>
          <w:rFonts w:eastAsiaTheme="majorEastAsia"/>
          <w:b/>
          <w:bCs/>
          <w:sz w:val="26"/>
          <w:szCs w:val="26"/>
        </w:rPr>
      </w:pPr>
      <w:r w:rsidRPr="00CA7555">
        <w:rPr>
          <w:rFonts w:eastAsiaTheme="majorEastAsia"/>
          <w:b/>
          <w:bCs/>
          <w:sz w:val="26"/>
          <w:szCs w:val="26"/>
        </w:rPr>
        <w:t>Secţiunea a 6-a</w:t>
      </w:r>
    </w:p>
    <w:p w:rsidR="000E4D7D" w:rsidRPr="00CA7555" w:rsidRDefault="000E4D7D" w:rsidP="009F1E2C">
      <w:pPr>
        <w:tabs>
          <w:tab w:val="left" w:pos="-284"/>
        </w:tabs>
        <w:ind w:left="-284" w:firstLine="284"/>
        <w:jc w:val="center"/>
        <w:rPr>
          <w:rFonts w:eastAsiaTheme="majorEastAsia"/>
          <w:b/>
          <w:bCs/>
          <w:sz w:val="26"/>
          <w:szCs w:val="26"/>
        </w:rPr>
      </w:pPr>
    </w:p>
    <w:p w:rsidR="00CF7F40" w:rsidRPr="00CA7555" w:rsidRDefault="00D55CC9" w:rsidP="009F1E2C">
      <w:pPr>
        <w:tabs>
          <w:tab w:val="left" w:pos="-284"/>
        </w:tabs>
        <w:ind w:left="-284" w:firstLine="284"/>
        <w:jc w:val="center"/>
        <w:rPr>
          <w:rFonts w:eastAsiaTheme="majorEastAsia"/>
          <w:b/>
          <w:bCs/>
        </w:rPr>
      </w:pPr>
      <w:r w:rsidRPr="00CA7555">
        <w:rPr>
          <w:rFonts w:eastAsiaTheme="majorEastAsia"/>
          <w:b/>
          <w:bCs/>
        </w:rPr>
        <w:t>Atribuirea</w:t>
      </w:r>
      <w:r w:rsidR="001C03B0" w:rsidRPr="00CA7555">
        <w:rPr>
          <w:rFonts w:eastAsiaTheme="majorEastAsia"/>
          <w:b/>
          <w:bCs/>
        </w:rPr>
        <w:t xml:space="preserve"> contractului</w:t>
      </w:r>
    </w:p>
    <w:p w:rsidR="009A6869" w:rsidRPr="00CA7555" w:rsidRDefault="009A6869" w:rsidP="009F1E2C">
      <w:pPr>
        <w:tabs>
          <w:tab w:val="left" w:pos="-284"/>
        </w:tabs>
        <w:ind w:left="-284" w:firstLine="284"/>
        <w:jc w:val="center"/>
      </w:pPr>
    </w:p>
    <w:p w:rsidR="008E304B" w:rsidRPr="00CA7555" w:rsidRDefault="009A6869" w:rsidP="009F1E2C">
      <w:pPr>
        <w:tabs>
          <w:tab w:val="left" w:pos="-284"/>
          <w:tab w:val="left" w:pos="360"/>
          <w:tab w:val="left" w:pos="462"/>
          <w:tab w:val="left" w:pos="960"/>
        </w:tabs>
        <w:spacing w:after="120"/>
        <w:ind w:left="-284" w:firstLine="284"/>
        <w:jc w:val="both"/>
      </w:pPr>
      <w:r w:rsidRPr="00CA7555">
        <w:rPr>
          <w:b/>
        </w:rPr>
        <w:t>9</w:t>
      </w:r>
      <w:r w:rsidR="0024699C" w:rsidRPr="00CA7555">
        <w:rPr>
          <w:b/>
        </w:rPr>
        <w:t>3</w:t>
      </w:r>
      <w:r w:rsidR="00F75F0C" w:rsidRPr="00CA7555">
        <w:rPr>
          <w:b/>
        </w:rPr>
        <w:t>.</w:t>
      </w:r>
      <w:r w:rsidR="00F75F0C" w:rsidRPr="00CA7555">
        <w:t>Autoritatea contractantă anulează procedura de atribuire a contractului de achiziţie publică conform art.71 din Legea nr.131/2015 privind achizi</w:t>
      </w:r>
      <w:r w:rsidR="00F75F0C" w:rsidRPr="00CA7555">
        <w:rPr>
          <w:rFonts w:ascii="Calibri" w:hAnsi="Calibri"/>
        </w:rPr>
        <w:t>ț</w:t>
      </w:r>
      <w:r w:rsidR="00F75F0C" w:rsidRPr="00CA7555">
        <w:t>iile publice.</w:t>
      </w:r>
    </w:p>
    <w:p w:rsidR="008E304B" w:rsidRPr="00CA7555" w:rsidRDefault="00EA3452" w:rsidP="009F1E2C">
      <w:pPr>
        <w:tabs>
          <w:tab w:val="left" w:pos="-284"/>
          <w:tab w:val="left" w:pos="360"/>
          <w:tab w:val="left" w:pos="462"/>
          <w:tab w:val="left" w:pos="960"/>
        </w:tabs>
        <w:spacing w:after="120"/>
        <w:ind w:left="-284" w:firstLine="284"/>
        <w:jc w:val="both"/>
      </w:pPr>
      <w:r w:rsidRPr="00CA7555">
        <w:rPr>
          <w:b/>
        </w:rPr>
        <w:t>9</w:t>
      </w:r>
      <w:r w:rsidR="0024699C" w:rsidRPr="00CA7555">
        <w:rPr>
          <w:b/>
        </w:rPr>
        <w:t>4</w:t>
      </w:r>
      <w:r w:rsidR="00F75F0C" w:rsidRPr="00CA7555">
        <w:rPr>
          <w:b/>
        </w:rPr>
        <w:t>.</w:t>
      </w:r>
      <w:r w:rsidR="00F75F0C" w:rsidRPr="00CA7555">
        <w:t>Decizia de anulare nu creează vreo obliga</w:t>
      </w:r>
      <w:r w:rsidR="00F75F0C" w:rsidRPr="00CA7555">
        <w:rPr>
          <w:rFonts w:ascii="Calibri" w:hAnsi="Calibri"/>
        </w:rPr>
        <w:t>ț</w:t>
      </w:r>
      <w:r w:rsidR="00F75F0C" w:rsidRPr="00CA7555">
        <w:t>ie a autorită</w:t>
      </w:r>
      <w:r w:rsidR="00F75F0C" w:rsidRPr="00CA7555">
        <w:rPr>
          <w:rFonts w:ascii="Calibri" w:hAnsi="Calibri"/>
        </w:rPr>
        <w:t>ț</w:t>
      </w:r>
      <w:r w:rsidR="00F75F0C" w:rsidRPr="00CA7555">
        <w:t>ii contractante fa</w:t>
      </w:r>
      <w:r w:rsidR="00F75F0C" w:rsidRPr="00CA7555">
        <w:rPr>
          <w:rFonts w:ascii="Calibri" w:hAnsi="Calibri"/>
        </w:rPr>
        <w:t>ț</w:t>
      </w:r>
      <w:r w:rsidR="00F75F0C" w:rsidRPr="00CA7555">
        <w:t>ă de ofertanţi, cu excepţia returnării garanţiei pentru ofertă.</w:t>
      </w:r>
      <w:r w:rsidR="0004670D" w:rsidRPr="00CA7555">
        <w:t xml:space="preserve">Decizia de anulare a procedurii de atribuire se </w:t>
      </w:r>
      <w:r w:rsidR="0004670D" w:rsidRPr="00CA7555">
        <w:lastRenderedPageBreak/>
        <w:t>expediază Agen</w:t>
      </w:r>
      <w:r w:rsidR="006C36CF" w:rsidRPr="00CA7555">
        <w:rPr>
          <w:rFonts w:ascii="Calibri" w:hAnsi="Calibri"/>
        </w:rPr>
        <w:t>ț</w:t>
      </w:r>
      <w:r w:rsidR="006C36CF" w:rsidRPr="00CA7555">
        <w:t>iei Achizi</w:t>
      </w:r>
      <w:r w:rsidR="006C36CF" w:rsidRPr="00CA7555">
        <w:rPr>
          <w:rFonts w:ascii="Calibri" w:hAnsi="Calibri"/>
        </w:rPr>
        <w:t>ț</w:t>
      </w:r>
      <w:r w:rsidR="006C36CF" w:rsidRPr="00CA7555">
        <w:t>ii Publice nu mai tâ</w:t>
      </w:r>
      <w:r w:rsidR="0004670D" w:rsidRPr="00CA7555">
        <w:t xml:space="preserve">rziu de data informării despre rezultatele procedurii de atribuire prevăzută la art.31 alin.(1) al Legii </w:t>
      </w:r>
      <w:r w:rsidR="00BE5129" w:rsidRPr="00CA7555">
        <w:t>nr.</w:t>
      </w:r>
      <w:r w:rsidR="0004670D" w:rsidRPr="00CA7555">
        <w:t>131/2015</w:t>
      </w:r>
      <w:r w:rsidR="00A2140D" w:rsidRPr="00CA7555">
        <w:t xml:space="preserve"> privind achizi</w:t>
      </w:r>
      <w:r w:rsidR="00A2140D" w:rsidRPr="00CA7555">
        <w:rPr>
          <w:rFonts w:ascii="Calibri" w:hAnsi="Calibri"/>
        </w:rPr>
        <w:t>ț</w:t>
      </w:r>
      <w:r w:rsidR="00A2140D" w:rsidRPr="00CA7555">
        <w:t>iile publice</w:t>
      </w:r>
      <w:r w:rsidR="0004670D" w:rsidRPr="00CA7555">
        <w:t>.</w:t>
      </w:r>
    </w:p>
    <w:p w:rsidR="008E304B" w:rsidRPr="00CA7555" w:rsidRDefault="00EA3452" w:rsidP="00413058">
      <w:pPr>
        <w:tabs>
          <w:tab w:val="left" w:pos="-284"/>
          <w:tab w:val="left" w:pos="142"/>
          <w:tab w:val="left" w:pos="360"/>
          <w:tab w:val="left" w:pos="462"/>
          <w:tab w:val="left" w:pos="960"/>
        </w:tabs>
        <w:spacing w:after="120"/>
        <w:ind w:left="-284" w:firstLine="284"/>
        <w:jc w:val="both"/>
      </w:pPr>
      <w:r w:rsidRPr="00CA7555">
        <w:rPr>
          <w:b/>
        </w:rPr>
        <w:t>9</w:t>
      </w:r>
      <w:r w:rsidR="0024699C" w:rsidRPr="00CA7555">
        <w:rPr>
          <w:b/>
        </w:rPr>
        <w:t>5</w:t>
      </w:r>
      <w:r w:rsidR="00F75F0C" w:rsidRPr="00CA7555">
        <w:rPr>
          <w:b/>
        </w:rPr>
        <w:t>.</w:t>
      </w:r>
      <w:r w:rsidR="00F75F0C" w:rsidRPr="00CA7555">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7555" w:rsidRDefault="009A6869" w:rsidP="009F1E2C">
      <w:pPr>
        <w:tabs>
          <w:tab w:val="left" w:pos="-284"/>
          <w:tab w:val="left" w:pos="360"/>
          <w:tab w:val="left" w:pos="462"/>
          <w:tab w:val="left" w:pos="960"/>
        </w:tabs>
        <w:spacing w:after="120"/>
        <w:ind w:left="-284" w:firstLine="284"/>
        <w:jc w:val="both"/>
      </w:pPr>
      <w:r w:rsidRPr="00CA7555">
        <w:rPr>
          <w:b/>
        </w:rPr>
        <w:t>9</w:t>
      </w:r>
      <w:r w:rsidR="0024699C" w:rsidRPr="00CA7555">
        <w:rPr>
          <w:b/>
        </w:rPr>
        <w:t>6</w:t>
      </w:r>
      <w:r w:rsidR="006E53E5" w:rsidRPr="00CA7555">
        <w:rPr>
          <w:b/>
        </w:rPr>
        <w:t>.</w:t>
      </w:r>
      <w:r w:rsidR="008050A6" w:rsidRPr="00CA7555">
        <w:t xml:space="preserve">Darea </w:t>
      </w:r>
      <w:r w:rsidR="006E53E5" w:rsidRPr="00CA7555">
        <w:t>de seamă privind anularea procedurii de achiziţie publică este întocmită de către autoritatea contractantă şi este publicată în Buletinul achizi</w:t>
      </w:r>
      <w:r w:rsidR="006E53E5" w:rsidRPr="00CA7555">
        <w:rPr>
          <w:rFonts w:ascii="Calibri" w:hAnsi="Calibri"/>
        </w:rPr>
        <w:t>ț</w:t>
      </w:r>
      <w:r w:rsidR="006E53E5" w:rsidRPr="00CA7555">
        <w:t>iilor publice nu mai târziu de data emiterii deciziei de anulare a procedurii de achiziţie publică.</w:t>
      </w:r>
    </w:p>
    <w:p w:rsidR="008E304B" w:rsidRPr="00CA7555"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A7555">
        <w:rPr>
          <w:b/>
        </w:rPr>
        <w:t>9</w:t>
      </w:r>
      <w:r w:rsidR="0024699C" w:rsidRPr="00CA7555">
        <w:rPr>
          <w:b/>
        </w:rPr>
        <w:t>7</w:t>
      </w:r>
      <w:r w:rsidR="00F75F0C" w:rsidRPr="00CA7555">
        <w:rPr>
          <w:b/>
        </w:rPr>
        <w:t>.</w:t>
      </w:r>
      <w:r w:rsidR="00F75F0C" w:rsidRPr="00CA7555">
        <w:t xml:space="preserve">La momentul încheierii contractului, dar nu mai târziu de data expirării garanţiei pentru ofertă, după caz, ofertantul câştigător </w:t>
      </w:r>
      <w:r w:rsidR="002A0AE5" w:rsidRPr="00CA7555">
        <w:t xml:space="preserve">prezintă </w:t>
      </w:r>
      <w:r w:rsidR="00F75F0C" w:rsidRPr="00CA7555">
        <w:t xml:space="preserve">garanţia de bună execuţie, </w:t>
      </w:r>
      <w:r w:rsidR="00B00190" w:rsidRPr="00CA7555">
        <w:t>în conformitate cu</w:t>
      </w:r>
      <w:r w:rsidR="00080063" w:rsidRPr="00CA7555">
        <w:t xml:space="preserve"> cerin</w:t>
      </w:r>
      <w:r w:rsidR="00080063" w:rsidRPr="00CA7555">
        <w:rPr>
          <w:rFonts w:ascii="Calibri" w:hAnsi="Calibri"/>
        </w:rPr>
        <w:t>ț</w:t>
      </w:r>
      <w:r w:rsidR="00080063" w:rsidRPr="00CA7555">
        <w:t xml:space="preserve">ele </w:t>
      </w:r>
      <w:r w:rsidR="00080063" w:rsidRPr="00CA7555">
        <w:rPr>
          <w:color w:val="000000" w:themeColor="text1"/>
        </w:rPr>
        <w:t>stipulate în</w:t>
      </w:r>
      <w:hyperlink r:id="rId11" w:history="1">
        <w:r w:rsidR="00B00190" w:rsidRPr="00CA7555">
          <w:rPr>
            <w:bCs/>
            <w:noProof w:val="0"/>
            <w:color w:val="000000" w:themeColor="text1"/>
            <w:lang w:eastAsia="it-IT"/>
          </w:rPr>
          <w:t xml:space="preserve"> Regulamentul privind achizi</w:t>
        </w:r>
        <w:r w:rsidR="00B00190" w:rsidRPr="00CA7555">
          <w:rPr>
            <w:rFonts w:ascii="Calibri" w:hAnsi="Calibri"/>
            <w:bCs/>
            <w:noProof w:val="0"/>
            <w:color w:val="000000" w:themeColor="text1"/>
            <w:lang w:eastAsia="it-IT"/>
          </w:rPr>
          <w:t>ț</w:t>
        </w:r>
        <w:r w:rsidR="00B00190" w:rsidRPr="00CA7555">
          <w:rPr>
            <w:bCs/>
            <w:noProof w:val="0"/>
            <w:color w:val="000000" w:themeColor="text1"/>
            <w:lang w:eastAsia="it-IT"/>
          </w:rPr>
          <w:t>iile publice de lucrări</w:t>
        </w:r>
      </w:hyperlink>
      <w:r w:rsidR="00C77AA7" w:rsidRPr="00CA7555">
        <w:rPr>
          <w:bCs/>
          <w:noProof w:val="0"/>
          <w:color w:val="000000" w:themeColor="text1"/>
          <w:lang w:eastAsia="it-IT"/>
        </w:rPr>
        <w:t>,</w:t>
      </w:r>
      <w:r w:rsidR="00B00190" w:rsidRPr="00CA7555">
        <w:rPr>
          <w:bCs/>
          <w:noProof w:val="0"/>
          <w:color w:val="000000" w:themeColor="text1"/>
          <w:lang w:eastAsia="it-IT"/>
        </w:rPr>
        <w:t xml:space="preserve"> aprobat prin Hotărârea Guvernului nr.638</w:t>
      </w:r>
      <w:r w:rsidR="00090D4D" w:rsidRPr="00CA7555">
        <w:rPr>
          <w:bCs/>
          <w:noProof w:val="0"/>
          <w:color w:val="000000" w:themeColor="text1"/>
          <w:lang w:eastAsia="it-IT"/>
        </w:rPr>
        <w:t>/</w:t>
      </w:r>
      <w:r w:rsidR="00B00190" w:rsidRPr="00CA7555">
        <w:rPr>
          <w:bCs/>
          <w:noProof w:val="0"/>
          <w:color w:val="000000" w:themeColor="text1"/>
          <w:lang w:eastAsia="it-IT"/>
        </w:rPr>
        <w:t>2020.</w:t>
      </w:r>
    </w:p>
    <w:p w:rsidR="00B00190" w:rsidRPr="00CA7555" w:rsidRDefault="000E4D7D" w:rsidP="009F1E2C">
      <w:pPr>
        <w:pStyle w:val="af3"/>
        <w:shd w:val="clear" w:color="auto" w:fill="FFFFFF"/>
        <w:tabs>
          <w:tab w:val="left" w:pos="-284"/>
        </w:tabs>
        <w:ind w:left="-284" w:firstLine="284"/>
        <w:rPr>
          <w:color w:val="000000" w:themeColor="text1"/>
          <w:lang w:val="en-US" w:eastAsia="it-IT"/>
        </w:rPr>
      </w:pPr>
      <w:r w:rsidRPr="00CA7555">
        <w:rPr>
          <w:b/>
          <w:color w:val="000000" w:themeColor="text1"/>
          <w:lang w:val="en-US"/>
        </w:rPr>
        <w:t>9</w:t>
      </w:r>
      <w:r w:rsidR="0024699C" w:rsidRPr="00CA7555">
        <w:rPr>
          <w:b/>
          <w:color w:val="000000" w:themeColor="text1"/>
          <w:lang w:val="en-US"/>
        </w:rPr>
        <w:t>8</w:t>
      </w:r>
      <w:r w:rsidR="00B00190" w:rsidRPr="00CA7555">
        <w:rPr>
          <w:b/>
          <w:color w:val="000000" w:themeColor="text1"/>
          <w:lang w:val="en-US"/>
        </w:rPr>
        <w:t xml:space="preserve">. </w:t>
      </w:r>
      <w:r w:rsidR="00B00190" w:rsidRPr="00CA7555">
        <w:rPr>
          <w:color w:val="000000" w:themeColor="text1"/>
          <w:lang w:val="en-US" w:eastAsia="it-IT"/>
        </w:rPr>
        <w:t>Garan</w:t>
      </w:r>
      <w:r w:rsidR="00B00190" w:rsidRPr="00CA7555">
        <w:rPr>
          <w:rFonts w:ascii="Calibri" w:hAnsi="Calibri"/>
          <w:color w:val="000000" w:themeColor="text1"/>
          <w:lang w:val="en-US" w:eastAsia="it-IT"/>
        </w:rPr>
        <w:t>ț</w:t>
      </w:r>
      <w:r w:rsidR="00B00190" w:rsidRPr="00CA7555">
        <w:rPr>
          <w:color w:val="000000" w:themeColor="text1"/>
          <w:lang w:val="en-US" w:eastAsia="it-IT"/>
        </w:rPr>
        <w:t>ia de bună execu</w:t>
      </w:r>
      <w:r w:rsidR="00B00190" w:rsidRPr="00CA7555">
        <w:rPr>
          <w:rFonts w:ascii="Calibri" w:hAnsi="Calibri"/>
          <w:color w:val="000000" w:themeColor="text1"/>
          <w:lang w:val="en-US" w:eastAsia="it-IT"/>
        </w:rPr>
        <w:t>ț</w:t>
      </w:r>
      <w:r w:rsidR="00B00190" w:rsidRPr="00CA7555">
        <w:rPr>
          <w:color w:val="000000" w:themeColor="text1"/>
          <w:lang w:val="en-US" w:eastAsia="it-IT"/>
        </w:rPr>
        <w:t>ie a contractului, dacă păr</w:t>
      </w:r>
      <w:r w:rsidR="00B00190" w:rsidRPr="00CA7555">
        <w:rPr>
          <w:rFonts w:ascii="Calibri" w:hAnsi="Calibri"/>
          <w:color w:val="000000" w:themeColor="text1"/>
          <w:lang w:val="en-US" w:eastAsia="it-IT"/>
        </w:rPr>
        <w:t>ț</w:t>
      </w:r>
      <w:r w:rsidR="00B00190" w:rsidRPr="00CA7555">
        <w:rPr>
          <w:color w:val="000000" w:themeColor="text1"/>
          <w:lang w:val="en-US" w:eastAsia="it-IT"/>
        </w:rPr>
        <w:t>ile agreează, se constituie din:</w:t>
      </w:r>
    </w:p>
    <w:p w:rsidR="00B00190" w:rsidRPr="00CA7555" w:rsidRDefault="00B00190" w:rsidP="00413058">
      <w:pPr>
        <w:shd w:val="clear" w:color="auto" w:fill="FFFFFF"/>
        <w:tabs>
          <w:tab w:val="left" w:pos="-284"/>
        </w:tabs>
        <w:ind w:left="-284" w:firstLine="426"/>
        <w:jc w:val="both"/>
        <w:rPr>
          <w:noProof w:val="0"/>
          <w:color w:val="000000" w:themeColor="text1"/>
          <w:lang w:eastAsia="it-IT"/>
        </w:rPr>
      </w:pPr>
      <w:r w:rsidRPr="00CA7555">
        <w:rPr>
          <w:noProof w:val="0"/>
          <w:color w:val="000000" w:themeColor="text1"/>
          <w:lang w:eastAsia="it-IT"/>
        </w:rPr>
        <w:t>1) re</w:t>
      </w:r>
      <w:r w:rsidRPr="00CA7555">
        <w:rPr>
          <w:rFonts w:ascii="Calibri" w:hAnsi="Calibri"/>
          <w:noProof w:val="0"/>
          <w:color w:val="000000" w:themeColor="text1"/>
          <w:lang w:eastAsia="it-IT"/>
        </w:rPr>
        <w:t>ț</w:t>
      </w:r>
      <w:r w:rsidRPr="00CA7555">
        <w:rPr>
          <w:noProof w:val="0"/>
          <w:color w:val="000000" w:themeColor="text1"/>
          <w:lang w:eastAsia="it-IT"/>
        </w:rPr>
        <w:t>ineri succesive din plata cuvenită pentru facturile</w:t>
      </w:r>
      <w:r w:rsidR="0097477A" w:rsidRPr="00CA7555">
        <w:rPr>
          <w:noProof w:val="0"/>
          <w:color w:val="000000" w:themeColor="text1"/>
          <w:lang w:eastAsia="it-IT"/>
        </w:rPr>
        <w:t xml:space="preserve"> fiscale</w:t>
      </w:r>
      <w:r w:rsidRPr="00CA7555">
        <w:rPr>
          <w:noProof w:val="0"/>
          <w:color w:val="000000" w:themeColor="text1"/>
          <w:lang w:eastAsia="it-IT"/>
        </w:rPr>
        <w:t xml:space="preserve"> înaintate, cu efectuarea transferului sumei respective pe un cont special deschis de către operatorul economic, pus la dispozi</w:t>
      </w:r>
      <w:r w:rsidRPr="00CA7555">
        <w:rPr>
          <w:rFonts w:ascii="Calibri" w:hAnsi="Calibri"/>
          <w:noProof w:val="0"/>
          <w:color w:val="000000" w:themeColor="text1"/>
          <w:lang w:eastAsia="it-IT"/>
        </w:rPr>
        <w:t>ț</w:t>
      </w:r>
      <w:r w:rsidRPr="00CA7555">
        <w:rPr>
          <w:noProof w:val="0"/>
          <w:color w:val="000000" w:themeColor="text1"/>
          <w:lang w:eastAsia="it-IT"/>
        </w:rPr>
        <w:t>ia autorită</w:t>
      </w:r>
      <w:r w:rsidRPr="00CA7555">
        <w:rPr>
          <w:rFonts w:ascii="Calibri" w:hAnsi="Calibri"/>
          <w:noProof w:val="0"/>
          <w:color w:val="000000" w:themeColor="text1"/>
          <w:lang w:eastAsia="it-IT"/>
        </w:rPr>
        <w:t>ț</w:t>
      </w:r>
      <w:r w:rsidRPr="00CA7555">
        <w:rPr>
          <w:noProof w:val="0"/>
          <w:color w:val="000000" w:themeColor="text1"/>
          <w:lang w:eastAsia="it-IT"/>
        </w:rPr>
        <w:t>ii contractante, la o bancă licen</w:t>
      </w:r>
      <w:r w:rsidRPr="00CA7555">
        <w:rPr>
          <w:rFonts w:ascii="Calibri" w:hAnsi="Calibri"/>
          <w:noProof w:val="0"/>
          <w:color w:val="000000" w:themeColor="text1"/>
          <w:lang w:eastAsia="it-IT"/>
        </w:rPr>
        <w:t>ț</w:t>
      </w:r>
      <w:r w:rsidRPr="00CA7555">
        <w:rPr>
          <w:noProof w:val="0"/>
          <w:color w:val="000000" w:themeColor="text1"/>
          <w:lang w:eastAsia="it-IT"/>
        </w:rPr>
        <w:t>iată, agreată de ambele păr</w:t>
      </w:r>
      <w:r w:rsidRPr="00CA7555">
        <w:rPr>
          <w:rFonts w:ascii="Calibri" w:hAnsi="Calibri"/>
          <w:noProof w:val="0"/>
          <w:color w:val="000000" w:themeColor="text1"/>
          <w:lang w:eastAsia="it-IT"/>
        </w:rPr>
        <w:t>ț</w:t>
      </w:r>
      <w:r w:rsidRPr="00CA7555">
        <w:rPr>
          <w:noProof w:val="0"/>
          <w:color w:val="000000" w:themeColor="text1"/>
          <w:lang w:eastAsia="it-IT"/>
        </w:rPr>
        <w:t>i;</w:t>
      </w:r>
    </w:p>
    <w:p w:rsidR="00B00190" w:rsidRPr="00CA7555" w:rsidRDefault="00B00190" w:rsidP="00413058">
      <w:pPr>
        <w:shd w:val="clear" w:color="auto" w:fill="FFFFFF"/>
        <w:tabs>
          <w:tab w:val="left" w:pos="-284"/>
        </w:tabs>
        <w:ind w:left="-284" w:firstLine="426"/>
        <w:jc w:val="both"/>
        <w:rPr>
          <w:noProof w:val="0"/>
          <w:color w:val="000000" w:themeColor="text1"/>
          <w:lang w:eastAsia="it-IT"/>
        </w:rPr>
      </w:pPr>
      <w:r w:rsidRPr="00CA7555">
        <w:rPr>
          <w:noProof w:val="0"/>
          <w:color w:val="000000" w:themeColor="text1"/>
          <w:lang w:eastAsia="it-IT"/>
        </w:rPr>
        <w:t>2) re</w:t>
      </w:r>
      <w:r w:rsidRPr="00CA7555">
        <w:rPr>
          <w:rFonts w:ascii="Calibri" w:hAnsi="Calibri"/>
          <w:noProof w:val="0"/>
          <w:color w:val="000000" w:themeColor="text1"/>
          <w:lang w:eastAsia="it-IT"/>
        </w:rPr>
        <w:t>ț</w:t>
      </w:r>
      <w:r w:rsidRPr="00CA7555">
        <w:rPr>
          <w:noProof w:val="0"/>
          <w:color w:val="000000" w:themeColor="text1"/>
          <w:lang w:eastAsia="it-IT"/>
        </w:rPr>
        <w:t>ineri succesive directe din plata cuvenită pentru facturile</w:t>
      </w:r>
      <w:r w:rsidR="0097477A" w:rsidRPr="00CA7555">
        <w:rPr>
          <w:noProof w:val="0"/>
          <w:color w:val="000000" w:themeColor="text1"/>
          <w:lang w:eastAsia="it-IT"/>
        </w:rPr>
        <w:t xml:space="preserve"> fiscale</w:t>
      </w:r>
      <w:r w:rsidRPr="00CA7555">
        <w:rPr>
          <w:noProof w:val="0"/>
          <w:color w:val="000000" w:themeColor="text1"/>
          <w:lang w:eastAsia="it-IT"/>
        </w:rPr>
        <w:t xml:space="preserve"> înaintate;</w:t>
      </w:r>
    </w:p>
    <w:p w:rsidR="00B00190" w:rsidRPr="00CA7555"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CA7555">
        <w:rPr>
          <w:noProof w:val="0"/>
          <w:color w:val="000000" w:themeColor="text1"/>
          <w:lang w:eastAsia="it-IT"/>
        </w:rPr>
        <w:t>3</w:t>
      </w:r>
      <w:r w:rsidRPr="00CA7555">
        <w:rPr>
          <w:bCs/>
          <w:noProof w:val="0"/>
          <w:color w:val="000000" w:themeColor="text1"/>
          <w:lang w:eastAsia="it-IT"/>
        </w:rPr>
        <w:t>) transfer pe contulautorită</w:t>
      </w:r>
      <w:r w:rsidRPr="00CA7555">
        <w:rPr>
          <w:rFonts w:ascii="Calibri" w:hAnsi="Calibri"/>
          <w:bCs/>
          <w:noProof w:val="0"/>
          <w:color w:val="000000" w:themeColor="text1"/>
          <w:lang w:eastAsia="it-IT"/>
        </w:rPr>
        <w:t>ț</w:t>
      </w:r>
      <w:r w:rsidRPr="00CA7555">
        <w:rPr>
          <w:bCs/>
          <w:noProof w:val="0"/>
          <w:color w:val="000000" w:themeColor="text1"/>
          <w:lang w:eastAsia="it-IT"/>
        </w:rPr>
        <w:t>ii contracta</w:t>
      </w:r>
      <w:r w:rsidR="0097477A" w:rsidRPr="00CA7555">
        <w:rPr>
          <w:bCs/>
          <w:noProof w:val="0"/>
          <w:color w:val="000000" w:themeColor="text1"/>
          <w:lang w:eastAsia="it-IT"/>
        </w:rPr>
        <w:t>n</w:t>
      </w:r>
      <w:r w:rsidRPr="00CA7555">
        <w:rPr>
          <w:bCs/>
          <w:noProof w:val="0"/>
          <w:color w:val="000000" w:themeColor="text1"/>
          <w:lang w:eastAsia="it-IT"/>
        </w:rPr>
        <w:t>te.</w:t>
      </w:r>
    </w:p>
    <w:p w:rsidR="008E304B" w:rsidRPr="00CA7555" w:rsidRDefault="0024699C" w:rsidP="009F1E2C">
      <w:pPr>
        <w:tabs>
          <w:tab w:val="left" w:pos="-284"/>
          <w:tab w:val="left" w:pos="360"/>
          <w:tab w:val="left" w:pos="462"/>
          <w:tab w:val="left" w:pos="960"/>
        </w:tabs>
        <w:spacing w:after="120"/>
        <w:ind w:left="-284" w:firstLine="284"/>
        <w:jc w:val="both"/>
      </w:pPr>
      <w:r w:rsidRPr="00CA7555">
        <w:rPr>
          <w:b/>
          <w:bCs/>
          <w:noProof w:val="0"/>
          <w:color w:val="000000" w:themeColor="text1"/>
          <w:lang w:eastAsia="it-IT"/>
        </w:rPr>
        <w:t>99</w:t>
      </w:r>
      <w:r w:rsidR="00F75F0C" w:rsidRPr="00CA7555">
        <w:rPr>
          <w:b/>
          <w:bCs/>
          <w:noProof w:val="0"/>
          <w:color w:val="000000" w:themeColor="text1"/>
          <w:lang w:eastAsia="it-IT"/>
        </w:rPr>
        <w:t>.</w:t>
      </w:r>
      <w:r w:rsidR="00F75F0C" w:rsidRPr="00CA7555">
        <w:rPr>
          <w:bCs/>
          <w:noProof w:val="0"/>
          <w:color w:val="000000" w:themeColor="text1"/>
          <w:lang w:eastAsia="it-IT"/>
        </w:rPr>
        <w:t>Refuzul</w:t>
      </w:r>
      <w:r w:rsidR="00F75F0C" w:rsidRPr="00CA7555">
        <w:t xml:space="preserve"> ofertantului câştigător de a depune garanţia de bună execuţie sau de a semna contractul constitui</w:t>
      </w:r>
      <w:r w:rsidR="00A05835" w:rsidRPr="00CA7555">
        <w:t>e</w:t>
      </w:r>
      <w:r w:rsidR="00F75F0C" w:rsidRPr="00CA7555">
        <w:t xml:space="preserve"> motiv pentru anularea atri</w:t>
      </w:r>
      <w:r w:rsidR="00A05835" w:rsidRPr="00CA7555">
        <w:t>buirii contractului şi reţinerii</w:t>
      </w:r>
      <w:r w:rsidR="00F75F0C" w:rsidRPr="00CA7555">
        <w:t xml:space="preserve"> garanţiei pentru ofertă. În acest caz, autoritatea contractantă poate </w:t>
      </w:r>
      <w:r w:rsidR="00450A12" w:rsidRPr="00CA7555">
        <w:t>atribui</w:t>
      </w:r>
      <w:r w:rsidR="00F75F0C" w:rsidRPr="00CA7555">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CA7555" w:rsidRDefault="009A6869" w:rsidP="00A05835">
      <w:pPr>
        <w:tabs>
          <w:tab w:val="left" w:pos="-284"/>
          <w:tab w:val="left" w:pos="284"/>
          <w:tab w:val="left" w:pos="462"/>
          <w:tab w:val="left" w:pos="960"/>
        </w:tabs>
        <w:spacing w:after="120"/>
        <w:ind w:left="-284" w:firstLine="284"/>
        <w:jc w:val="both"/>
        <w:rPr>
          <w:lang w:eastAsia="en-GB"/>
        </w:rPr>
      </w:pPr>
      <w:r w:rsidRPr="00CA7555">
        <w:rPr>
          <w:b/>
          <w:lang w:eastAsia="en-GB"/>
        </w:rPr>
        <w:t>10</w:t>
      </w:r>
      <w:r w:rsidR="0024699C" w:rsidRPr="00CA7555">
        <w:rPr>
          <w:b/>
          <w:lang w:eastAsia="en-GB"/>
        </w:rPr>
        <w:t>0</w:t>
      </w:r>
      <w:r w:rsidR="00F75F0C" w:rsidRPr="00CA7555">
        <w:rPr>
          <w:b/>
          <w:lang w:eastAsia="en-GB"/>
        </w:rPr>
        <w:t>.</w:t>
      </w:r>
      <w:r w:rsidR="00F75F0C" w:rsidRPr="00CA7555">
        <w:rPr>
          <w:lang w:eastAsia="en-GB"/>
        </w:rPr>
        <w:t>La expirarea perioadei de a</w:t>
      </w:r>
      <w:r w:rsidR="00F75F0C" w:rsidRPr="00CA7555">
        <w:rPr>
          <w:rFonts w:ascii="Calibri" w:hAnsi="Calibri"/>
          <w:lang w:eastAsia="en-GB"/>
        </w:rPr>
        <w:t>ș</w:t>
      </w:r>
      <w:r w:rsidR="00F75F0C" w:rsidRPr="00CA7555">
        <w:rPr>
          <w:lang w:eastAsia="en-GB"/>
        </w:rPr>
        <w:t>teptare sau, după caz, după solu</w:t>
      </w:r>
      <w:r w:rsidR="00F75F0C" w:rsidRPr="00CA7555">
        <w:rPr>
          <w:rFonts w:ascii="Calibri" w:hAnsi="Calibri"/>
          <w:lang w:eastAsia="en-GB"/>
        </w:rPr>
        <w:t>ț</w:t>
      </w:r>
      <w:r w:rsidR="00F75F0C" w:rsidRPr="00CA7555">
        <w:rPr>
          <w:lang w:eastAsia="en-GB"/>
        </w:rPr>
        <w:t>ionarea oricăror contesta</w:t>
      </w:r>
      <w:r w:rsidR="00F75F0C" w:rsidRPr="00CA7555">
        <w:rPr>
          <w:rFonts w:ascii="Calibri" w:hAnsi="Calibri"/>
          <w:lang w:eastAsia="en-GB"/>
        </w:rPr>
        <w:t>ț</w:t>
      </w:r>
      <w:r w:rsidR="00F75F0C" w:rsidRPr="00CA7555">
        <w:rPr>
          <w:lang w:eastAsia="en-GB"/>
        </w:rPr>
        <w:t>ii</w:t>
      </w:r>
      <w:r w:rsidR="005A7A29" w:rsidRPr="00CA7555">
        <w:rPr>
          <w:lang w:eastAsia="en-GB"/>
        </w:rPr>
        <w:t xml:space="preserve">sau </w:t>
      </w:r>
      <w:r w:rsidR="001F7AEE" w:rsidRPr="00CA7555">
        <w:rPr>
          <w:lang w:eastAsia="en-GB"/>
        </w:rPr>
        <w:t>monitorizării conformităţii desfăşurării procedurilor de achiziţii publice,</w:t>
      </w:r>
      <w:r w:rsidR="005A7A29" w:rsidRPr="00CA7555">
        <w:rPr>
          <w:lang w:eastAsia="en-GB"/>
        </w:rPr>
        <w:t>de către Agen</w:t>
      </w:r>
      <w:r w:rsidR="005A7A29" w:rsidRPr="00CA7555">
        <w:rPr>
          <w:rFonts w:ascii="Calibri" w:hAnsi="Calibri"/>
          <w:lang w:eastAsia="en-GB"/>
        </w:rPr>
        <w:t>ț</w:t>
      </w:r>
      <w:r w:rsidR="005A7A29" w:rsidRPr="00CA7555">
        <w:rPr>
          <w:lang w:eastAsia="en-GB"/>
        </w:rPr>
        <w:t>ia Achizi</w:t>
      </w:r>
      <w:r w:rsidR="005A7A29" w:rsidRPr="00CA7555">
        <w:rPr>
          <w:rFonts w:ascii="Calibri" w:hAnsi="Calibri"/>
          <w:lang w:eastAsia="en-GB"/>
        </w:rPr>
        <w:t>ț</w:t>
      </w:r>
      <w:r w:rsidR="005A7A29" w:rsidRPr="00CA7555">
        <w:rPr>
          <w:lang w:eastAsia="en-GB"/>
        </w:rPr>
        <w:t>ii Publice</w:t>
      </w:r>
      <w:r w:rsidR="00F75F0C" w:rsidRPr="00CA7555">
        <w:rPr>
          <w:lang w:eastAsia="en-GB"/>
        </w:rPr>
        <w:t xml:space="preserve">, autoritatea contractantă </w:t>
      </w:r>
      <w:r w:rsidR="00080063" w:rsidRPr="00CA7555">
        <w:rPr>
          <w:lang w:eastAsia="en-GB"/>
        </w:rPr>
        <w:t>încheie</w:t>
      </w:r>
      <w:r w:rsidR="00F75F0C" w:rsidRPr="00CA7555">
        <w:rPr>
          <w:lang w:eastAsia="en-GB"/>
        </w:rPr>
        <w:t xml:space="preserve"> contractul de achizi</w:t>
      </w:r>
      <w:r w:rsidR="00F75F0C" w:rsidRPr="00CA7555">
        <w:rPr>
          <w:rFonts w:ascii="Calibri" w:hAnsi="Calibri"/>
          <w:lang w:eastAsia="en-GB"/>
        </w:rPr>
        <w:t>ț</w:t>
      </w:r>
      <w:r w:rsidR="00F75F0C" w:rsidRPr="00CA7555">
        <w:rPr>
          <w:lang w:eastAsia="en-GB"/>
        </w:rPr>
        <w:t xml:space="preserve">ii publice, în conformitate cu termenii </w:t>
      </w:r>
      <w:r w:rsidR="00F75F0C" w:rsidRPr="00CA7555">
        <w:rPr>
          <w:rFonts w:ascii="Calibri" w:hAnsi="Calibri"/>
          <w:lang w:eastAsia="en-GB"/>
        </w:rPr>
        <w:t>ș</w:t>
      </w:r>
      <w:r w:rsidR="00F75F0C" w:rsidRPr="00CA7555">
        <w:rPr>
          <w:lang w:eastAsia="en-GB"/>
        </w:rPr>
        <w:t>i condi</w:t>
      </w:r>
      <w:r w:rsidR="00F75F0C" w:rsidRPr="00CA7555">
        <w:rPr>
          <w:rFonts w:ascii="Calibri" w:hAnsi="Calibri"/>
          <w:lang w:eastAsia="en-GB"/>
        </w:rPr>
        <w:t>ț</w:t>
      </w:r>
      <w:r w:rsidR="00F75F0C" w:rsidRPr="00CA7555">
        <w:rPr>
          <w:lang w:eastAsia="en-GB"/>
        </w:rPr>
        <w:t>iile indicate în documenta</w:t>
      </w:r>
      <w:r w:rsidR="00F75F0C" w:rsidRPr="00CA7555">
        <w:rPr>
          <w:rFonts w:ascii="Calibri" w:hAnsi="Calibri"/>
          <w:lang w:eastAsia="en-GB"/>
        </w:rPr>
        <w:t>ț</w:t>
      </w:r>
      <w:r w:rsidR="00F75F0C" w:rsidRPr="00CA7555">
        <w:rPr>
          <w:lang w:eastAsia="en-GB"/>
        </w:rPr>
        <w:t xml:space="preserve">ia de atribuire. </w:t>
      </w:r>
    </w:p>
    <w:p w:rsidR="000C00CF" w:rsidRPr="00CA7555" w:rsidRDefault="009A6869" w:rsidP="00413058">
      <w:pPr>
        <w:tabs>
          <w:tab w:val="left" w:pos="-284"/>
          <w:tab w:val="left" w:pos="142"/>
          <w:tab w:val="left" w:pos="360"/>
          <w:tab w:val="left" w:pos="462"/>
          <w:tab w:val="left" w:pos="960"/>
        </w:tabs>
        <w:spacing w:after="120"/>
        <w:ind w:left="-284" w:firstLine="284"/>
        <w:jc w:val="both"/>
        <w:rPr>
          <w:b/>
          <w:lang w:eastAsia="en-GB"/>
        </w:rPr>
      </w:pPr>
      <w:r w:rsidRPr="00CA7555">
        <w:rPr>
          <w:b/>
          <w:lang w:eastAsia="en-GB"/>
        </w:rPr>
        <w:t>10</w:t>
      </w:r>
      <w:r w:rsidR="0024699C" w:rsidRPr="00CA7555">
        <w:rPr>
          <w:b/>
          <w:lang w:eastAsia="en-GB"/>
        </w:rPr>
        <w:t>1</w:t>
      </w:r>
      <w:r w:rsidRPr="00CA7555">
        <w:rPr>
          <w:b/>
          <w:lang w:eastAsia="en-GB"/>
        </w:rPr>
        <w:t>.</w:t>
      </w:r>
      <w:r w:rsidR="0094716B" w:rsidRPr="00CA7555">
        <w:rPr>
          <w:lang w:eastAsia="en-GB"/>
        </w:rPr>
        <w:t>La data încheierii contractului de achizi</w:t>
      </w:r>
      <w:r w:rsidR="0094716B" w:rsidRPr="00CA7555">
        <w:rPr>
          <w:rFonts w:ascii="Calibri" w:hAnsi="Calibri"/>
          <w:lang w:eastAsia="en-GB"/>
        </w:rPr>
        <w:t>ț</w:t>
      </w:r>
      <w:r w:rsidR="0094716B" w:rsidRPr="00CA7555">
        <w:rPr>
          <w:lang w:eastAsia="en-GB"/>
        </w:rPr>
        <w:t>ie publică de lucrări</w:t>
      </w:r>
      <w:r w:rsidR="00233954" w:rsidRPr="00CA7555">
        <w:t xml:space="preserve"> sau </w:t>
      </w:r>
      <w:r w:rsidR="008050A6" w:rsidRPr="00CA7555">
        <w:t xml:space="preserve">de </w:t>
      </w:r>
      <w:r w:rsidR="00233954" w:rsidRPr="00CA7555">
        <w:t xml:space="preserve">servicii de proiectare </w:t>
      </w:r>
      <w:r w:rsidR="00233954" w:rsidRPr="00CA7555">
        <w:rPr>
          <w:rFonts w:ascii="Calibri" w:hAnsi="Calibri"/>
        </w:rPr>
        <w:t>ș</w:t>
      </w:r>
      <w:r w:rsidR="00233954" w:rsidRPr="00CA7555">
        <w:t>i de lucrări</w:t>
      </w:r>
      <w:r w:rsidR="0094716B" w:rsidRPr="00CA7555">
        <w:rPr>
          <w:lang w:eastAsia="en-GB"/>
        </w:rPr>
        <w:t xml:space="preserve"> se interzice modificarea unor elemente ale ofertei câ</w:t>
      </w:r>
      <w:r w:rsidR="0094716B" w:rsidRPr="00CA7555">
        <w:rPr>
          <w:rFonts w:ascii="Calibri" w:hAnsi="Calibri"/>
          <w:lang w:eastAsia="en-GB"/>
        </w:rPr>
        <w:t>ș</w:t>
      </w:r>
      <w:r w:rsidR="0094716B" w:rsidRPr="00CA7555">
        <w:rPr>
          <w:lang w:eastAsia="en-GB"/>
        </w:rPr>
        <w:t>tigătoare, impunerea de noi cerin</w:t>
      </w:r>
      <w:r w:rsidR="0094716B" w:rsidRPr="00CA7555">
        <w:rPr>
          <w:rFonts w:ascii="Calibri" w:hAnsi="Calibri"/>
          <w:lang w:eastAsia="en-GB"/>
        </w:rPr>
        <w:t>ț</w:t>
      </w:r>
      <w:r w:rsidR="0094716B" w:rsidRPr="00CA7555">
        <w:rPr>
          <w:lang w:eastAsia="en-GB"/>
        </w:rPr>
        <w:t>e ofertantului câ</w:t>
      </w:r>
      <w:r w:rsidR="0094716B" w:rsidRPr="00CA7555">
        <w:rPr>
          <w:rFonts w:ascii="Calibri" w:hAnsi="Calibri"/>
          <w:lang w:eastAsia="en-GB"/>
        </w:rPr>
        <w:t>ș</w:t>
      </w:r>
      <w:r w:rsidR="0094716B" w:rsidRPr="00CA7555">
        <w:rPr>
          <w:lang w:eastAsia="en-GB"/>
        </w:rPr>
        <w:t>tigător sau implicarea oricărui alt ofertant decât cel care a prezentat oferta cea mai avantajoasă.</w:t>
      </w:r>
    </w:p>
    <w:p w:rsidR="008E304B" w:rsidRPr="00CA7555" w:rsidRDefault="006009B2" w:rsidP="009F1E2C">
      <w:pPr>
        <w:tabs>
          <w:tab w:val="left" w:pos="-284"/>
          <w:tab w:val="left" w:pos="360"/>
          <w:tab w:val="left" w:pos="462"/>
          <w:tab w:val="left" w:pos="960"/>
        </w:tabs>
        <w:spacing w:after="120"/>
        <w:ind w:left="-284" w:firstLine="284"/>
        <w:jc w:val="both"/>
      </w:pPr>
      <w:r w:rsidRPr="00CA7555">
        <w:rPr>
          <w:b/>
          <w:lang w:eastAsia="en-GB"/>
        </w:rPr>
        <w:t>10</w:t>
      </w:r>
      <w:r w:rsidR="0024699C" w:rsidRPr="00CA7555">
        <w:rPr>
          <w:b/>
          <w:lang w:eastAsia="en-GB"/>
        </w:rPr>
        <w:t>2</w:t>
      </w:r>
      <w:r w:rsidR="00F75F0C" w:rsidRPr="00CA7555">
        <w:rPr>
          <w:b/>
          <w:lang w:eastAsia="en-GB"/>
        </w:rPr>
        <w:t>.</w:t>
      </w:r>
      <w:r w:rsidR="00F75F0C" w:rsidRPr="00CA7555">
        <w:rPr>
          <w:lang w:eastAsia="en-GB"/>
        </w:rPr>
        <w:t>Contractul pentru care sursele financiare se alocă din bugetul de stat/bugetul local se înregistrează obligatoriu la una din trezoreriile regionale ale Ministerului Finan</w:t>
      </w:r>
      <w:r w:rsidR="00F75F0C" w:rsidRPr="00CA7555">
        <w:rPr>
          <w:rFonts w:ascii="Calibri" w:hAnsi="Calibri"/>
          <w:lang w:eastAsia="en-GB"/>
        </w:rPr>
        <w:t>ț</w:t>
      </w:r>
      <w:r w:rsidR="00F75F0C" w:rsidRPr="00CA7555">
        <w:rPr>
          <w:lang w:eastAsia="en-GB"/>
        </w:rPr>
        <w:t xml:space="preserve">elor </w:t>
      </w:r>
      <w:r w:rsidR="00F75F0C" w:rsidRPr="00CA7555">
        <w:rPr>
          <w:rFonts w:ascii="Calibri" w:hAnsi="Calibri"/>
          <w:lang w:eastAsia="en-GB"/>
        </w:rPr>
        <w:t>ș</w:t>
      </w:r>
      <w:r w:rsidR="00F75F0C" w:rsidRPr="00CA7555">
        <w:rPr>
          <w:lang w:eastAsia="en-GB"/>
        </w:rPr>
        <w:t>i intră în vigoare la data înregistrării sau la o altă dată ulterioară prevăzută de acesta după înregistrare la una din trezoreriile regionale ale Ministerului Finan</w:t>
      </w:r>
      <w:r w:rsidR="00F75F0C" w:rsidRPr="00CA7555">
        <w:rPr>
          <w:rFonts w:ascii="Calibri" w:hAnsi="Calibri"/>
          <w:lang w:eastAsia="en-GB"/>
        </w:rPr>
        <w:t>ț</w:t>
      </w:r>
      <w:r w:rsidR="00F75F0C" w:rsidRPr="00CA7555">
        <w:rPr>
          <w:lang w:eastAsia="en-GB"/>
        </w:rPr>
        <w:t>elor.</w:t>
      </w:r>
    </w:p>
    <w:p w:rsidR="008E304B" w:rsidRPr="00CA7555" w:rsidRDefault="00F75F0C" w:rsidP="009F1E2C">
      <w:pPr>
        <w:tabs>
          <w:tab w:val="left" w:pos="-284"/>
          <w:tab w:val="left" w:pos="360"/>
          <w:tab w:val="left" w:pos="462"/>
          <w:tab w:val="left" w:pos="960"/>
        </w:tabs>
        <w:spacing w:after="120"/>
        <w:ind w:left="-284" w:firstLine="284"/>
        <w:jc w:val="both"/>
      </w:pPr>
      <w:r w:rsidRPr="00CA7555">
        <w:rPr>
          <w:b/>
        </w:rPr>
        <w:t>1</w:t>
      </w:r>
      <w:r w:rsidR="00EA3452" w:rsidRPr="00CA7555">
        <w:rPr>
          <w:b/>
        </w:rPr>
        <w:t>0</w:t>
      </w:r>
      <w:r w:rsidR="0024699C" w:rsidRPr="00CA7555">
        <w:rPr>
          <w:b/>
        </w:rPr>
        <w:t>3</w:t>
      </w:r>
      <w:r w:rsidR="009A6869" w:rsidRPr="00CA7555">
        <w:rPr>
          <w:b/>
        </w:rPr>
        <w:t>.</w:t>
      </w:r>
      <w:r w:rsidRPr="00CA7555">
        <w:t xml:space="preserve">Autoritatea contractantă </w:t>
      </w:r>
      <w:r w:rsidR="00C41D86" w:rsidRPr="00CA7555">
        <w:t xml:space="preserve">utilizează </w:t>
      </w:r>
      <w:r w:rsidR="00D41FAC" w:rsidRPr="00CA7555">
        <w:t>anexele</w:t>
      </w:r>
      <w:r w:rsidRPr="00CA7555">
        <w:t>contractului</w:t>
      </w:r>
      <w:r w:rsidR="00C77AA7" w:rsidRPr="00CA7555">
        <w:t>-</w:t>
      </w:r>
      <w:r w:rsidR="008B7CBD" w:rsidRPr="00CA7555">
        <w:t>model</w:t>
      </w:r>
      <w:r w:rsidR="00590C16" w:rsidRPr="00CA7555">
        <w:t>(a</w:t>
      </w:r>
      <w:r w:rsidR="004A4CB4" w:rsidRPr="00CA7555">
        <w:t>nexa nr.2</w:t>
      </w:r>
      <w:r w:rsidR="008050A6" w:rsidRPr="00CA7555">
        <w:t>5</w:t>
      </w:r>
      <w:r w:rsidR="00590C16" w:rsidRPr="00CA7555">
        <w:t xml:space="preserve"> </w:t>
      </w:r>
      <w:r w:rsidR="00590C16" w:rsidRPr="00CA7555">
        <w:rPr>
          <w:rFonts w:ascii="Calibri" w:hAnsi="Calibri"/>
        </w:rPr>
        <w:t>ș</w:t>
      </w:r>
      <w:r w:rsidR="00590C16" w:rsidRPr="00CA7555">
        <w:t>i a</w:t>
      </w:r>
      <w:r w:rsidR="004A4CB4" w:rsidRPr="00CA7555">
        <w:t>nexa nr.2</w:t>
      </w:r>
      <w:r w:rsidR="008050A6" w:rsidRPr="00CA7555">
        <w:t>6</w:t>
      </w:r>
      <w:r w:rsidR="004A4CB4" w:rsidRPr="00CA7555">
        <w:t xml:space="preserve">) </w:t>
      </w:r>
      <w:r w:rsidR="00590C16" w:rsidRPr="00CA7555">
        <w:t>din prezenta D</w:t>
      </w:r>
      <w:r w:rsidR="00C2681E" w:rsidRPr="00CA7555">
        <w:t>ocumenta</w:t>
      </w:r>
      <w:r w:rsidR="00C2681E" w:rsidRPr="00CA7555">
        <w:rPr>
          <w:rFonts w:ascii="Calibri" w:hAnsi="Calibri"/>
        </w:rPr>
        <w:t>ț</w:t>
      </w:r>
      <w:r w:rsidR="00C2681E" w:rsidRPr="00CA7555">
        <w:t>ie-standard</w:t>
      </w:r>
      <w:r w:rsidRPr="00CA7555">
        <w:t>, inclusiv pentru contracte subsecvente încheiate conform acordului-cadru</w:t>
      </w:r>
      <w:r w:rsidR="00590C16" w:rsidRPr="00CA7555">
        <w:t xml:space="preserve"> (a</w:t>
      </w:r>
      <w:r w:rsidR="008050A6" w:rsidRPr="00CA7555">
        <w:t>nexa nr.28</w:t>
      </w:r>
      <w:r w:rsidR="004A4CB4" w:rsidRPr="00CA7555">
        <w:t>)</w:t>
      </w:r>
      <w:r w:rsidR="00022311" w:rsidRPr="00CA7555">
        <w:t>, pentru contracte de valoare mică, pentru contractele în urma desfă</w:t>
      </w:r>
      <w:r w:rsidR="00022311" w:rsidRPr="00CA7555">
        <w:rPr>
          <w:rFonts w:ascii="Calibri" w:hAnsi="Calibri"/>
        </w:rPr>
        <w:t>ș</w:t>
      </w:r>
      <w:r w:rsidR="00022311" w:rsidRPr="00CA7555">
        <w:t>urării procedurii prin cererea ofertelor de pre</w:t>
      </w:r>
      <w:r w:rsidR="00022311" w:rsidRPr="00CA7555">
        <w:rPr>
          <w:rFonts w:ascii="Calibri" w:hAnsi="Calibri"/>
        </w:rPr>
        <w:t>ț</w:t>
      </w:r>
      <w:r w:rsidR="00F460DA" w:rsidRPr="00CA7555">
        <w:t>uri</w:t>
      </w:r>
      <w:r w:rsidR="00022311" w:rsidRPr="00CA7555">
        <w:t xml:space="preserve"> </w:t>
      </w:r>
      <w:r w:rsidR="00022311" w:rsidRPr="00CA7555">
        <w:rPr>
          <w:rFonts w:ascii="Calibri" w:hAnsi="Calibri"/>
        </w:rPr>
        <w:t>ș</w:t>
      </w:r>
      <w:r w:rsidR="00022311" w:rsidRPr="00CA7555">
        <w:t>i pentru contractele în urma desfă</w:t>
      </w:r>
      <w:r w:rsidR="00022311" w:rsidRPr="00CA7555">
        <w:rPr>
          <w:rFonts w:ascii="Calibri" w:hAnsi="Calibri"/>
        </w:rPr>
        <w:t>ș</w:t>
      </w:r>
      <w:r w:rsidR="00022311" w:rsidRPr="00CA7555">
        <w:t>urării procedurilor negociate</w:t>
      </w:r>
      <w:r w:rsidRPr="00CA7555">
        <w:t>. Contractul poate fi încheiat între una sau mai multe autorită</w:t>
      </w:r>
      <w:r w:rsidRPr="00CA7555">
        <w:rPr>
          <w:rFonts w:ascii="Calibri" w:hAnsi="Calibri"/>
        </w:rPr>
        <w:t>ț</w:t>
      </w:r>
      <w:r w:rsidRPr="00CA7555">
        <w:t xml:space="preserve">i contractante </w:t>
      </w:r>
      <w:r w:rsidRPr="00CA7555">
        <w:rPr>
          <w:rFonts w:ascii="Calibri" w:hAnsi="Calibri"/>
        </w:rPr>
        <w:t>ș</w:t>
      </w:r>
      <w:r w:rsidRPr="00CA7555">
        <w:t>i unul sau mai mul</w:t>
      </w:r>
      <w:r w:rsidRPr="00CA7555">
        <w:rPr>
          <w:rFonts w:ascii="Calibri" w:hAnsi="Calibri"/>
        </w:rPr>
        <w:t>ț</w:t>
      </w:r>
      <w:r w:rsidRPr="00CA7555">
        <w:t xml:space="preserve">i operatori economici, care are ca obiect executarea de lucrări sau </w:t>
      </w:r>
      <w:r w:rsidR="006155E4" w:rsidRPr="00CA7555">
        <w:t xml:space="preserve">executarea de lucrări </w:t>
      </w:r>
      <w:r w:rsidR="006155E4" w:rsidRPr="00CA7555">
        <w:rPr>
          <w:rFonts w:ascii="Calibri" w:hAnsi="Calibri"/>
        </w:rPr>
        <w:t>ș</w:t>
      </w:r>
      <w:r w:rsidR="006155E4" w:rsidRPr="00CA7555">
        <w:t xml:space="preserve">i </w:t>
      </w:r>
      <w:r w:rsidR="008050A6" w:rsidRPr="00CA7555">
        <w:t xml:space="preserve">de </w:t>
      </w:r>
      <w:r w:rsidRPr="00CA7555">
        <w:t>servicii de proiectare.</w:t>
      </w:r>
    </w:p>
    <w:p w:rsidR="00694C7B" w:rsidRPr="00CA7555" w:rsidRDefault="00694C7B" w:rsidP="00C84982">
      <w:pPr>
        <w:tabs>
          <w:tab w:val="left" w:pos="-284"/>
          <w:tab w:val="left" w:pos="360"/>
          <w:tab w:val="left" w:pos="462"/>
          <w:tab w:val="left" w:pos="960"/>
        </w:tabs>
        <w:spacing w:after="120"/>
        <w:ind w:left="-284" w:firstLine="284"/>
        <w:jc w:val="both"/>
      </w:pPr>
      <w:r w:rsidRPr="00CA7555">
        <w:rPr>
          <w:b/>
        </w:rPr>
        <w:t>10</w:t>
      </w:r>
      <w:r w:rsidR="0024699C" w:rsidRPr="00CA7555">
        <w:rPr>
          <w:b/>
        </w:rPr>
        <w:t>4</w:t>
      </w:r>
      <w:r w:rsidRPr="00CA7555">
        <w:rPr>
          <w:b/>
        </w:rPr>
        <w:t>.</w:t>
      </w:r>
      <w:r w:rsidRPr="00CA7555">
        <w:t>Contractul este compus din două păr</w:t>
      </w:r>
      <w:r w:rsidRPr="00CA7555">
        <w:rPr>
          <w:rFonts w:ascii="Calibri" w:hAnsi="Calibri"/>
        </w:rPr>
        <w:t>ț</w:t>
      </w:r>
      <w:r w:rsidRPr="00CA7555">
        <w:t>i: Partea</w:t>
      </w:r>
      <w:r w:rsidR="00D83E96" w:rsidRPr="00CA7555">
        <w:t xml:space="preserve"> I cea</w:t>
      </w:r>
      <w:r w:rsidRPr="00CA7555">
        <w:t xml:space="preserve"> generală care este obligatorie</w:t>
      </w:r>
      <w:r w:rsidR="00361092" w:rsidRPr="00CA7555">
        <w:t xml:space="preserve">, </w:t>
      </w:r>
      <w:r w:rsidR="00361092" w:rsidRPr="00CA7555">
        <w:rPr>
          <w:rFonts w:ascii="Calibri" w:hAnsi="Calibri"/>
        </w:rPr>
        <w:t>ș</w:t>
      </w:r>
      <w:r w:rsidR="00361092" w:rsidRPr="00CA7555">
        <w:t>i care nu se modifică, doar cu excep</w:t>
      </w:r>
      <w:r w:rsidR="00361092" w:rsidRPr="00CA7555">
        <w:rPr>
          <w:rFonts w:ascii="Calibri" w:hAnsi="Calibri"/>
        </w:rPr>
        <w:t>ț</w:t>
      </w:r>
      <w:r w:rsidR="00361092" w:rsidRPr="00CA7555">
        <w:t xml:space="preserve">ia </w:t>
      </w:r>
      <w:r w:rsidR="0089355B" w:rsidRPr="00CA7555">
        <w:t>contractelor de achiziţii publice ce nu cad sub inciden</w:t>
      </w:r>
      <w:r w:rsidR="0089355B" w:rsidRPr="00CA7555">
        <w:rPr>
          <w:rFonts w:ascii="Calibri" w:hAnsi="Calibri"/>
        </w:rPr>
        <w:t>ț</w:t>
      </w:r>
      <w:r w:rsidR="0089355B" w:rsidRPr="00CA7555">
        <w:t>a Legii</w:t>
      </w:r>
      <w:r w:rsidR="004A4CB4" w:rsidRPr="00CA7555">
        <w:t xml:space="preserve"> </w:t>
      </w:r>
      <w:r w:rsidR="004A4CB4" w:rsidRPr="00CA7555">
        <w:lastRenderedPageBreak/>
        <w:t xml:space="preserve">nr.131/2015 </w:t>
      </w:r>
      <w:r w:rsidR="0089355B" w:rsidRPr="00CA7555">
        <w:t>privind achiziţiile publice</w:t>
      </w:r>
      <w:r w:rsidRPr="00CA7555">
        <w:rPr>
          <w:rFonts w:ascii="Calibri" w:hAnsi="Calibri"/>
        </w:rPr>
        <w:t>ș</w:t>
      </w:r>
      <w:r w:rsidRPr="00CA7555">
        <w:t>i Partea</w:t>
      </w:r>
      <w:r w:rsidR="00D83E96" w:rsidRPr="00CA7555">
        <w:t xml:space="preserve"> II ceea</w:t>
      </w:r>
      <w:r w:rsidRPr="00CA7555">
        <w:t xml:space="preserve"> ce </w:t>
      </w:r>
      <w:r w:rsidRPr="00CA7555">
        <w:rPr>
          <w:rFonts w:ascii="Calibri" w:hAnsi="Calibri"/>
        </w:rPr>
        <w:t>ț</w:t>
      </w:r>
      <w:r w:rsidRPr="00CA7555">
        <w:t>ine de condi</w:t>
      </w:r>
      <w:r w:rsidRPr="00CA7555">
        <w:rPr>
          <w:rFonts w:ascii="Calibri" w:hAnsi="Calibri"/>
        </w:rPr>
        <w:t>ț</w:t>
      </w:r>
      <w:r w:rsidRPr="00CA7555">
        <w:t>iile speciale a</w:t>
      </w:r>
      <w:r w:rsidR="002B3E6F" w:rsidRPr="00CA7555">
        <w:t>l</w:t>
      </w:r>
      <w:r w:rsidRPr="00CA7555">
        <w:t xml:space="preserve"> contractului</w:t>
      </w:r>
      <w:r w:rsidR="006155E4" w:rsidRPr="00CA7555">
        <w:t xml:space="preserve">care </w:t>
      </w:r>
      <w:r w:rsidR="00C84982" w:rsidRPr="00CA7555">
        <w:t>se completează doar la necesitate</w:t>
      </w:r>
      <w:r w:rsidR="002B3E6F" w:rsidRPr="00CA7555">
        <w:t>,</w:t>
      </w:r>
      <w:r w:rsidR="00FC5A05" w:rsidRPr="00CA7555">
        <w:t>unde autoritatea contractantă are dreptul de a stabili condi</w:t>
      </w:r>
      <w:r w:rsidR="00FC5A05" w:rsidRPr="00CA7555">
        <w:rPr>
          <w:rFonts w:ascii="Calibri" w:hAnsi="Calibri"/>
        </w:rPr>
        <w:t>ț</w:t>
      </w:r>
      <w:r w:rsidR="00FC5A05" w:rsidRPr="00CA7555">
        <w:t>ii/cerin</w:t>
      </w:r>
      <w:r w:rsidR="00FC5A05" w:rsidRPr="00CA7555">
        <w:rPr>
          <w:rFonts w:ascii="Calibri" w:hAnsi="Calibri"/>
        </w:rPr>
        <w:t>ț</w:t>
      </w:r>
      <w:r w:rsidR="00FC5A05" w:rsidRPr="00CA7555">
        <w:t>e speciale în dependen</w:t>
      </w:r>
      <w:r w:rsidR="00FC5A05" w:rsidRPr="00CA7555">
        <w:rPr>
          <w:rFonts w:ascii="Calibri" w:hAnsi="Calibri"/>
        </w:rPr>
        <w:t>ț</w:t>
      </w:r>
      <w:r w:rsidR="00FC5A05" w:rsidRPr="00CA7555">
        <w:t>ă de obiectul achizi</w:t>
      </w:r>
      <w:r w:rsidR="00FC5A05" w:rsidRPr="00CA7555">
        <w:rPr>
          <w:rFonts w:ascii="Calibri" w:hAnsi="Calibri"/>
        </w:rPr>
        <w:t>ț</w:t>
      </w:r>
      <w:r w:rsidR="00FC5A05" w:rsidRPr="00CA7555">
        <w:t xml:space="preserve">iei, </w:t>
      </w:r>
      <w:r w:rsidR="00C84982" w:rsidRPr="00CA7555">
        <w:t xml:space="preserve">de </w:t>
      </w:r>
      <w:r w:rsidR="00FC5A05" w:rsidRPr="00CA7555">
        <w:t xml:space="preserve">complexitatea procedurii, atât </w:t>
      </w:r>
      <w:r w:rsidR="00FC5A05" w:rsidRPr="00CA7555">
        <w:rPr>
          <w:rFonts w:ascii="Calibri" w:hAnsi="Calibri"/>
        </w:rPr>
        <w:t>ș</w:t>
      </w:r>
      <w:r w:rsidR="00FC5A05" w:rsidRPr="00CA7555">
        <w:t>i de a stabili condi</w:t>
      </w:r>
      <w:r w:rsidR="00FC5A05" w:rsidRPr="00CA7555">
        <w:rPr>
          <w:rFonts w:ascii="Calibri" w:hAnsi="Calibri"/>
        </w:rPr>
        <w:t>ț</w:t>
      </w:r>
      <w:r w:rsidR="00FC5A05" w:rsidRPr="00CA7555">
        <w:t>iile achitării în avans</w:t>
      </w:r>
      <w:r w:rsidR="005A6CBF" w:rsidRPr="00CA7555">
        <w:t xml:space="preserve">. </w:t>
      </w:r>
    </w:p>
    <w:p w:rsidR="008E304B" w:rsidRPr="00CA7555" w:rsidRDefault="00F75F0C" w:rsidP="009F1E2C">
      <w:pPr>
        <w:tabs>
          <w:tab w:val="left" w:pos="-284"/>
          <w:tab w:val="left" w:pos="360"/>
          <w:tab w:val="left" w:pos="462"/>
          <w:tab w:val="left" w:pos="960"/>
        </w:tabs>
        <w:spacing w:after="120"/>
        <w:ind w:left="-284" w:firstLine="284"/>
        <w:jc w:val="both"/>
      </w:pPr>
      <w:r w:rsidRPr="00CA7555">
        <w:rPr>
          <w:b/>
        </w:rPr>
        <w:t>1</w:t>
      </w:r>
      <w:r w:rsidR="00EA3452" w:rsidRPr="00CA7555">
        <w:rPr>
          <w:b/>
        </w:rPr>
        <w:t>0</w:t>
      </w:r>
      <w:r w:rsidR="0024699C" w:rsidRPr="00CA7555">
        <w:rPr>
          <w:b/>
        </w:rPr>
        <w:t>5</w:t>
      </w:r>
      <w:r w:rsidR="00FD2181" w:rsidRPr="00CA7555">
        <w:rPr>
          <w:b/>
        </w:rPr>
        <w:t>.</w:t>
      </w:r>
      <w:r w:rsidR="00C97B51" w:rsidRPr="00CA7555">
        <w:t>În cazul serviciilor de audit,auto</w:t>
      </w:r>
      <w:r w:rsidR="006901DE" w:rsidRPr="00CA7555">
        <w:t>ritatea contractantă indică în P</w:t>
      </w:r>
      <w:r w:rsidR="00C97B51" w:rsidRPr="00CA7555">
        <w:t xml:space="preserve">artea II ce </w:t>
      </w:r>
      <w:r w:rsidR="00C97B51" w:rsidRPr="00CA7555">
        <w:rPr>
          <w:rFonts w:ascii="Calibri" w:hAnsi="Calibri"/>
        </w:rPr>
        <w:t>ț</w:t>
      </w:r>
      <w:r w:rsidR="00C97B51" w:rsidRPr="00CA7555">
        <w:t>ine de condi</w:t>
      </w:r>
      <w:r w:rsidR="00C97B51" w:rsidRPr="00CA7555">
        <w:rPr>
          <w:rFonts w:ascii="Calibri" w:hAnsi="Calibri"/>
        </w:rPr>
        <w:t>ț</w:t>
      </w:r>
      <w:r w:rsidR="00C97B51" w:rsidRPr="00CA7555">
        <w:t>iile speciale al contractului</w:t>
      </w:r>
      <w:r w:rsidR="001C439F" w:rsidRPr="00CA7555">
        <w:t>,</w:t>
      </w:r>
      <w:r w:rsidR="00C97B51" w:rsidRPr="00CA7555">
        <w:t xml:space="preserve"> drepturile/</w:t>
      </w:r>
      <w:bookmarkStart w:id="45" w:name="_Hlk65836894"/>
      <w:r w:rsidR="00C97B51" w:rsidRPr="00CA7555">
        <w:t>obliga</w:t>
      </w:r>
      <w:r w:rsidR="00C97B51" w:rsidRPr="00CA7555">
        <w:rPr>
          <w:rFonts w:ascii="Calibri" w:hAnsi="Calibri"/>
        </w:rPr>
        <w:t>ț</w:t>
      </w:r>
      <w:r w:rsidR="00C97B51" w:rsidRPr="00CA7555">
        <w:t>iile</w:t>
      </w:r>
      <w:bookmarkEnd w:id="45"/>
      <w:r w:rsidR="00C97B51" w:rsidRPr="00CA7555">
        <w:t xml:space="preserve"> Beneficiarului </w:t>
      </w:r>
      <w:r w:rsidR="00C97B51" w:rsidRPr="00CA7555">
        <w:rPr>
          <w:rFonts w:ascii="Calibri" w:hAnsi="Calibri"/>
        </w:rPr>
        <w:t>ș</w:t>
      </w:r>
      <w:r w:rsidR="00C97B51" w:rsidRPr="00CA7555">
        <w:t>i drepturile/ob</w:t>
      </w:r>
      <w:r w:rsidR="001C439F" w:rsidRPr="00CA7555">
        <w:t>liga</w:t>
      </w:r>
      <w:r w:rsidR="001C439F" w:rsidRPr="00CA7555">
        <w:rPr>
          <w:rFonts w:ascii="Calibri" w:hAnsi="Calibri"/>
        </w:rPr>
        <w:t>ț</w:t>
      </w:r>
      <w:r w:rsidR="001C439F" w:rsidRPr="00CA7555">
        <w:t>iile Antreprenorului</w:t>
      </w:r>
      <w:r w:rsidR="00C97B51" w:rsidRPr="00CA7555">
        <w:t>, în conformitate cu prevederile Ordin</w:t>
      </w:r>
      <w:r w:rsidR="006901DE" w:rsidRPr="00CA7555">
        <w:t>ului ministrului finan</w:t>
      </w:r>
      <w:r w:rsidR="006901DE" w:rsidRPr="00CA7555">
        <w:rPr>
          <w:rFonts w:ascii="Calibri" w:hAnsi="Calibri"/>
        </w:rPr>
        <w:t>ț</w:t>
      </w:r>
      <w:r w:rsidR="006901DE" w:rsidRPr="00CA7555">
        <w:t>elor nr.</w:t>
      </w:r>
      <w:r w:rsidR="00C97B51" w:rsidRPr="00CA7555">
        <w:t>160/2020 cu privire la aprobarea Regulamentului privind activitatea de audit intern pe bazăde contract în sectorul public.</w:t>
      </w:r>
    </w:p>
    <w:p w:rsidR="00C9771C" w:rsidRPr="00CA7555" w:rsidRDefault="00C9771C" w:rsidP="00C9771C">
      <w:pPr>
        <w:tabs>
          <w:tab w:val="left" w:pos="-284"/>
          <w:tab w:val="left" w:pos="360"/>
          <w:tab w:val="left" w:pos="462"/>
          <w:tab w:val="left" w:pos="960"/>
        </w:tabs>
        <w:spacing w:after="120"/>
        <w:ind w:left="-284" w:firstLine="284"/>
        <w:jc w:val="both"/>
      </w:pPr>
      <w:r w:rsidRPr="00CA7555">
        <w:rPr>
          <w:b/>
        </w:rPr>
        <w:t>106.</w:t>
      </w:r>
      <w:r w:rsidR="00C97B51" w:rsidRPr="00CA755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7555" w:rsidRDefault="00F75F0C" w:rsidP="009F1E2C">
      <w:pPr>
        <w:tabs>
          <w:tab w:val="left" w:pos="-284"/>
          <w:tab w:val="left" w:pos="360"/>
          <w:tab w:val="left" w:pos="462"/>
          <w:tab w:val="left" w:pos="960"/>
        </w:tabs>
        <w:spacing w:after="120"/>
        <w:ind w:left="-284" w:firstLine="284"/>
        <w:jc w:val="both"/>
      </w:pPr>
      <w:r w:rsidRPr="00CA7555">
        <w:rPr>
          <w:b/>
        </w:rPr>
        <w:t>1</w:t>
      </w:r>
      <w:r w:rsidR="00EA3452" w:rsidRPr="00CA7555">
        <w:rPr>
          <w:b/>
        </w:rPr>
        <w:t>0</w:t>
      </w:r>
      <w:r w:rsidR="000E4D7D" w:rsidRPr="00CA7555">
        <w:rPr>
          <w:b/>
        </w:rPr>
        <w:t>7</w:t>
      </w:r>
      <w:r w:rsidRPr="00CA7555">
        <w:rPr>
          <w:b/>
        </w:rPr>
        <w:t>.</w:t>
      </w:r>
      <w:r w:rsidRPr="00CA7555">
        <w:t>Contestaţiile se depun direct la Agen</w:t>
      </w:r>
      <w:r w:rsidRPr="00CA7555">
        <w:rPr>
          <w:rFonts w:ascii="Calibri" w:hAnsi="Calibri"/>
        </w:rPr>
        <w:t>ț</w:t>
      </w:r>
      <w:r w:rsidRPr="00CA7555">
        <w:t>ia Na</w:t>
      </w:r>
      <w:r w:rsidRPr="00CA7555">
        <w:rPr>
          <w:rFonts w:ascii="Calibri" w:hAnsi="Calibri"/>
        </w:rPr>
        <w:t>ț</w:t>
      </w:r>
      <w:r w:rsidRPr="00CA7555">
        <w:t xml:space="preserve">ională </w:t>
      </w:r>
      <w:r w:rsidR="0015247E" w:rsidRPr="00CA7555">
        <w:t>pentru</w:t>
      </w:r>
      <w:r w:rsidRPr="00CA7555">
        <w:t>Solu</w:t>
      </w:r>
      <w:r w:rsidRPr="00CA7555">
        <w:rPr>
          <w:rFonts w:ascii="Calibri" w:hAnsi="Calibri"/>
        </w:rPr>
        <w:t>ț</w:t>
      </w:r>
      <w:r w:rsidRPr="00CA7555">
        <w:t>ionare a Contesta</w:t>
      </w:r>
      <w:r w:rsidRPr="00CA7555">
        <w:rPr>
          <w:rFonts w:ascii="Calibri" w:hAnsi="Calibri"/>
        </w:rPr>
        <w:t>ț</w:t>
      </w:r>
      <w:r w:rsidRPr="00CA7555">
        <w:t xml:space="preserve">iilor. Toate contestaţiile </w:t>
      </w:r>
      <w:r w:rsidR="00D63592" w:rsidRPr="00CA7555">
        <w:t>sedepun</w:t>
      </w:r>
      <w:r w:rsidRPr="00CA7555">
        <w:t xml:space="preserve">, </w:t>
      </w:r>
      <w:r w:rsidR="006F4A02" w:rsidRPr="00CA7555">
        <w:t xml:space="preserve">se </w:t>
      </w:r>
      <w:r w:rsidR="00D63592" w:rsidRPr="00CA7555">
        <w:t xml:space="preserve">examinează </w:t>
      </w:r>
      <w:r w:rsidRPr="00CA7555">
        <w:t xml:space="preserve">şi </w:t>
      </w:r>
      <w:r w:rsidR="00D63592" w:rsidRPr="00CA7555">
        <w:t xml:space="preserve">se soluţionează </w:t>
      </w:r>
      <w:r w:rsidRPr="00CA7555">
        <w:t xml:space="preserve">în modul stabilit de Legea nr.131/2015 privind achiziţiile publice. </w:t>
      </w:r>
    </w:p>
    <w:p w:rsidR="008E304B" w:rsidRPr="00CA7555" w:rsidRDefault="000E4D7D" w:rsidP="009F1E2C">
      <w:pPr>
        <w:tabs>
          <w:tab w:val="left" w:pos="-284"/>
          <w:tab w:val="left" w:pos="360"/>
          <w:tab w:val="left" w:pos="462"/>
          <w:tab w:val="left" w:pos="960"/>
        </w:tabs>
        <w:spacing w:after="120"/>
        <w:ind w:left="-284" w:firstLine="284"/>
        <w:jc w:val="both"/>
      </w:pPr>
      <w:r w:rsidRPr="00CA7555">
        <w:rPr>
          <w:b/>
        </w:rPr>
        <w:t>108</w:t>
      </w:r>
      <w:r w:rsidR="00F75F0C" w:rsidRPr="00CA7555">
        <w:rPr>
          <w:b/>
        </w:rPr>
        <w:t>.</w:t>
      </w:r>
      <w:r w:rsidR="00F75F0C" w:rsidRPr="00CA7555">
        <w:t>Operatorul economic</w:t>
      </w:r>
      <w:r w:rsidR="00F460DA" w:rsidRPr="00CA7555">
        <w:t>conform art.83 al Legii nr.131/2015 privind achizi</w:t>
      </w:r>
      <w:r w:rsidR="00F460DA" w:rsidRPr="00CA7555">
        <w:rPr>
          <w:rFonts w:ascii="Calibri" w:hAnsi="Calibri"/>
        </w:rPr>
        <w:t>ț</w:t>
      </w:r>
      <w:r w:rsidR="00F460DA" w:rsidRPr="00CA7555">
        <w:t xml:space="preserve">iile publice, </w:t>
      </w:r>
      <w:r w:rsidR="00F75F0C" w:rsidRPr="00CA7555">
        <w:t xml:space="preserve">în termen de </w:t>
      </w:r>
      <w:r w:rsidR="001C439F" w:rsidRPr="00CA7555">
        <w:t xml:space="preserve">până la 5 zile </w:t>
      </w:r>
      <w:r w:rsidR="00F460DA" w:rsidRPr="00CA7555">
        <w:t>sau</w:t>
      </w:r>
      <w:r w:rsidR="00F75F0C" w:rsidRPr="00CA7555">
        <w:t xml:space="preserve"> 10 zile de la data la care a aflat despre circumstanţele ce au servit drept temei pentru contestaţie, are dreptul să depună la Agenţia Na</w:t>
      </w:r>
      <w:r w:rsidR="00F75F0C" w:rsidRPr="00CA7555">
        <w:rPr>
          <w:rFonts w:ascii="Calibri" w:hAnsi="Calibri"/>
        </w:rPr>
        <w:t>ț</w:t>
      </w:r>
      <w:r w:rsidR="00F75F0C" w:rsidRPr="00CA7555">
        <w:t>ională pentru Solu</w:t>
      </w:r>
      <w:r w:rsidR="00F75F0C" w:rsidRPr="00CA7555">
        <w:rPr>
          <w:rFonts w:ascii="Calibri" w:hAnsi="Calibri"/>
        </w:rPr>
        <w:t>ț</w:t>
      </w:r>
      <w:r w:rsidR="00F75F0C" w:rsidRPr="00CA7555">
        <w:t>ionarea Contesta</w:t>
      </w:r>
      <w:r w:rsidR="00F75F0C" w:rsidRPr="00CA7555">
        <w:rPr>
          <w:rFonts w:ascii="Calibri" w:hAnsi="Calibri"/>
        </w:rPr>
        <w:t>ț</w:t>
      </w:r>
      <w:r w:rsidR="00F75F0C" w:rsidRPr="00CA7555">
        <w:t>iilor o contestaţie argumentată a acţiunilor, a deciziei ori a procedurii aplicate de autoritatea contractantă.</w:t>
      </w:r>
    </w:p>
    <w:p w:rsidR="001034CC" w:rsidRPr="00CA7555" w:rsidRDefault="00F75F0C" w:rsidP="009C11B3">
      <w:pPr>
        <w:tabs>
          <w:tab w:val="left" w:pos="-284"/>
          <w:tab w:val="left" w:pos="360"/>
          <w:tab w:val="left" w:pos="462"/>
          <w:tab w:val="left" w:pos="960"/>
        </w:tabs>
        <w:spacing w:after="120"/>
        <w:ind w:left="-284" w:firstLine="284"/>
        <w:jc w:val="both"/>
      </w:pPr>
      <w:r w:rsidRPr="00CA7555">
        <w:rPr>
          <w:b/>
        </w:rPr>
        <w:t>1</w:t>
      </w:r>
      <w:r w:rsidR="000E4D7D" w:rsidRPr="00CA7555">
        <w:rPr>
          <w:b/>
        </w:rPr>
        <w:t>09</w:t>
      </w:r>
      <w:r w:rsidRPr="00CA7555">
        <w:rPr>
          <w:b/>
        </w:rPr>
        <w:t>.</w:t>
      </w:r>
      <w:r w:rsidRPr="00CA7555">
        <w:t>Contestaţiile privind anun</w:t>
      </w:r>
      <w:r w:rsidRPr="00CA7555">
        <w:rPr>
          <w:rFonts w:ascii="Calibri" w:hAnsi="Calibri"/>
        </w:rPr>
        <w:t>ț</w:t>
      </w:r>
      <w:r w:rsidRPr="00CA7555">
        <w:t xml:space="preserve">urile de participare la licitaţie şi documentaţia de atribuire </w:t>
      </w:r>
      <w:r w:rsidR="00D63592" w:rsidRPr="00CA7555">
        <w:t xml:space="preserve">sedepun </w:t>
      </w:r>
      <w:r w:rsidR="006901DE" w:rsidRPr="00CA7555">
        <w:t>în termenele indicate la pct.</w:t>
      </w:r>
      <w:r w:rsidR="000E4D7D" w:rsidRPr="00CA7555">
        <w:t>1</w:t>
      </w:r>
      <w:r w:rsidR="0041009B" w:rsidRPr="00CA7555">
        <w:t>0</w:t>
      </w:r>
      <w:r w:rsidR="000E4D7D" w:rsidRPr="00CA7555">
        <w:t>8</w:t>
      </w:r>
      <w:r w:rsidR="0041009B" w:rsidRPr="00CA7555">
        <w:t>,</w:t>
      </w:r>
      <w:r w:rsidR="00090D4D" w:rsidRPr="00CA7555">
        <w:t xml:space="preserve"> însă nu mai tâ</w:t>
      </w:r>
      <w:r w:rsidR="0041009B" w:rsidRPr="00CA7555">
        <w:t xml:space="preserve">rziu de </w:t>
      </w:r>
      <w:r w:rsidRPr="00CA7555">
        <w:t xml:space="preserve">deschiderea de către autoritatea contractantă </w:t>
      </w:r>
      <w:r w:rsidR="00D63592" w:rsidRPr="00CA7555">
        <w:t xml:space="preserve">a </w:t>
      </w:r>
      <w:r w:rsidRPr="00CA7555">
        <w:t>ofertelor.</w:t>
      </w:r>
    </w:p>
    <w:p w:rsidR="000E4D7D" w:rsidRPr="00CA7555" w:rsidRDefault="00BA7FF4" w:rsidP="00006D6D">
      <w:pPr>
        <w:tabs>
          <w:tab w:val="left" w:pos="284"/>
          <w:tab w:val="left" w:pos="426"/>
          <w:tab w:val="decimal" w:pos="8364"/>
        </w:tabs>
        <w:spacing w:after="120" w:line="276" w:lineRule="auto"/>
        <w:ind w:left="-284" w:right="-142" w:firstLine="284"/>
        <w:jc w:val="both"/>
        <w:rPr>
          <w:bCs/>
          <w:color w:val="000000"/>
        </w:rPr>
      </w:pPr>
      <w:r w:rsidRPr="00CA7555">
        <w:rPr>
          <w:b/>
          <w:bCs/>
          <w:color w:val="000000"/>
        </w:rPr>
        <w:t>11</w:t>
      </w:r>
      <w:r w:rsidR="008050A6" w:rsidRPr="00CA7555">
        <w:rPr>
          <w:b/>
          <w:bCs/>
          <w:color w:val="000000"/>
        </w:rPr>
        <w:t>0</w:t>
      </w:r>
      <w:r w:rsidRPr="00CA7555">
        <w:rPr>
          <w:b/>
          <w:bCs/>
          <w:color w:val="000000"/>
        </w:rPr>
        <w:t xml:space="preserve">. </w:t>
      </w:r>
      <w:r w:rsidRPr="00CA7555">
        <w:rPr>
          <w:bCs/>
          <w:color w:val="000000"/>
        </w:rPr>
        <w:t>Fiecare ofertant care participă, în mod individual sau ca asociat, la procedura de atribuire a contractului de achizi</w:t>
      </w:r>
      <w:r w:rsidRPr="00CA7555">
        <w:rPr>
          <w:rFonts w:ascii="Calibri" w:hAnsi="Calibri"/>
          <w:bCs/>
          <w:color w:val="000000"/>
        </w:rPr>
        <w:t>ț</w:t>
      </w:r>
      <w:r w:rsidRPr="00CA7555">
        <w:rPr>
          <w:bCs/>
          <w:color w:val="000000"/>
        </w:rPr>
        <w:t>ie publică de lucrări are obliga</w:t>
      </w:r>
      <w:r w:rsidRPr="00CA7555">
        <w:rPr>
          <w:rFonts w:ascii="Calibri" w:hAnsi="Calibri"/>
          <w:bCs/>
          <w:color w:val="000000"/>
        </w:rPr>
        <w:t>ț</w:t>
      </w:r>
      <w:r w:rsidRPr="00CA7555">
        <w:rPr>
          <w:bCs/>
          <w:color w:val="000000"/>
        </w:rPr>
        <w:t>ia să prezinte anexele prevăzute în prezentadocumenta</w:t>
      </w:r>
      <w:r w:rsidRPr="00CA7555">
        <w:rPr>
          <w:rFonts w:ascii="Calibri" w:hAnsi="Calibri"/>
          <w:bCs/>
          <w:color w:val="000000"/>
        </w:rPr>
        <w:t>ț</w:t>
      </w:r>
      <w:r w:rsidRPr="00CA7555">
        <w:rPr>
          <w:bCs/>
          <w:color w:val="000000"/>
        </w:rPr>
        <w:t>ie, completate în mod corespunzător şi semnate de persoanele autorizate, conform cerin</w:t>
      </w:r>
      <w:r w:rsidRPr="00CA7555">
        <w:rPr>
          <w:rFonts w:ascii="Calibri" w:hAnsi="Calibri"/>
          <w:bCs/>
          <w:color w:val="000000"/>
        </w:rPr>
        <w:t>ț</w:t>
      </w:r>
      <w:r w:rsidRPr="00CA7555">
        <w:rPr>
          <w:bCs/>
          <w:color w:val="000000"/>
        </w:rPr>
        <w:t xml:space="preserve">elor stabilite în </w:t>
      </w:r>
      <w:r w:rsidR="00D41FAC" w:rsidRPr="00CA7555">
        <w:rPr>
          <w:bCs/>
          <w:color w:val="000000"/>
        </w:rPr>
        <w:t>a</w:t>
      </w:r>
      <w:r w:rsidRPr="00CA7555">
        <w:rPr>
          <w:bCs/>
          <w:color w:val="000000"/>
        </w:rPr>
        <w:t>nexa nr.2.</w:t>
      </w:r>
    </w:p>
    <w:p w:rsidR="00964783" w:rsidRPr="00CA7555" w:rsidRDefault="00964783" w:rsidP="00964783">
      <w:pPr>
        <w:jc w:val="right"/>
        <w:rPr>
          <w:noProof w:val="0"/>
          <w:sz w:val="22"/>
          <w:szCs w:val="22"/>
        </w:rPr>
      </w:pPr>
      <w:r w:rsidRPr="00CA7555">
        <w:rPr>
          <w:noProof w:val="0"/>
        </w:rPr>
        <w:t>Anexa nr.1</w:t>
      </w:r>
    </w:p>
    <w:p w:rsidR="00964783" w:rsidRPr="00CA7555" w:rsidRDefault="00964783" w:rsidP="00964783">
      <w:pPr>
        <w:jc w:val="right"/>
        <w:rPr>
          <w:noProof w:val="0"/>
        </w:rPr>
      </w:pPr>
      <w:r w:rsidRPr="00CA7555">
        <w:rPr>
          <w:noProof w:val="0"/>
        </w:rPr>
        <w:t xml:space="preserve">la </w:t>
      </w:r>
      <w:r w:rsidR="00843F26"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964783" w:rsidRPr="00CA7555" w:rsidRDefault="00964783" w:rsidP="00964783">
      <w:pPr>
        <w:jc w:val="right"/>
        <w:rPr>
          <w:noProof w:val="0"/>
        </w:rPr>
      </w:pPr>
      <w:r w:rsidRPr="00CA7555">
        <w:rPr>
          <w:noProof w:val="0"/>
        </w:rPr>
        <w:t>din “____” ________ 20___</w:t>
      </w:r>
    </w:p>
    <w:p w:rsidR="00093AE5" w:rsidRPr="00CA7555"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CA7555"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CA7555" w:rsidRDefault="00615E49" w:rsidP="00615E49">
      <w:pPr>
        <w:spacing w:line="276" w:lineRule="auto"/>
        <w:jc w:val="center"/>
        <w:rPr>
          <w:rFonts w:eastAsia="Calibri"/>
          <w:b/>
          <w:noProof w:val="0"/>
          <w:sz w:val="28"/>
          <w:szCs w:val="28"/>
        </w:rPr>
      </w:pPr>
      <w:r w:rsidRPr="00CA7555">
        <w:rPr>
          <w:rFonts w:eastAsia="Calibri"/>
          <w:b/>
          <w:noProof w:val="0"/>
          <w:sz w:val="28"/>
          <w:szCs w:val="28"/>
        </w:rPr>
        <w:t>ANUN</w:t>
      </w:r>
      <w:r w:rsidRPr="00CA7555">
        <w:rPr>
          <w:rFonts w:ascii="Calibri" w:eastAsia="Calibri" w:hAnsi="Calibri"/>
          <w:b/>
          <w:noProof w:val="0"/>
          <w:sz w:val="28"/>
          <w:szCs w:val="28"/>
        </w:rPr>
        <w:t>Ț</w:t>
      </w:r>
      <w:r w:rsidRPr="00CA7555">
        <w:rPr>
          <w:rFonts w:eastAsia="Calibri"/>
          <w:b/>
          <w:noProof w:val="0"/>
          <w:sz w:val="28"/>
          <w:szCs w:val="28"/>
        </w:rPr>
        <w:t xml:space="preserve"> DE INTEN</w:t>
      </w:r>
      <w:r w:rsidRPr="00CA7555">
        <w:rPr>
          <w:rFonts w:ascii="Calibri" w:eastAsia="Calibri" w:hAnsi="Calibri"/>
          <w:b/>
          <w:noProof w:val="0"/>
          <w:sz w:val="28"/>
          <w:szCs w:val="28"/>
        </w:rPr>
        <w:t>Ț</w:t>
      </w:r>
      <w:r w:rsidRPr="00CA7555">
        <w:rPr>
          <w:rFonts w:eastAsia="Calibri"/>
          <w:b/>
          <w:noProof w:val="0"/>
          <w:sz w:val="28"/>
          <w:szCs w:val="28"/>
        </w:rPr>
        <w:t>IE</w:t>
      </w:r>
    </w:p>
    <w:p w:rsidR="00615E49" w:rsidRPr="00CA7555" w:rsidRDefault="00615E49" w:rsidP="00615E49">
      <w:pPr>
        <w:spacing w:after="160" w:line="276" w:lineRule="auto"/>
        <w:jc w:val="center"/>
        <w:rPr>
          <w:rFonts w:eastAsia="Calibri"/>
          <w:noProof w:val="0"/>
        </w:rPr>
      </w:pPr>
      <w:r w:rsidRPr="00CA7555">
        <w:rPr>
          <w:rFonts w:eastAsia="Calibri"/>
          <w:noProof w:val="0"/>
        </w:rPr>
        <w:t xml:space="preserve">Nr. ______din____________ </w:t>
      </w:r>
    </w:p>
    <w:p w:rsidR="00615E49" w:rsidRPr="00CA7555" w:rsidRDefault="00615E49" w:rsidP="00916B4F">
      <w:pPr>
        <w:numPr>
          <w:ilvl w:val="0"/>
          <w:numId w:val="21"/>
        </w:numPr>
        <w:spacing w:before="240" w:after="160" w:line="276" w:lineRule="auto"/>
        <w:ind w:left="1077"/>
        <w:jc w:val="both"/>
        <w:rPr>
          <w:rFonts w:eastAsia="Calibri"/>
          <w:b/>
          <w:noProof w:val="0"/>
        </w:rPr>
      </w:pPr>
      <w:r w:rsidRPr="00CA7555">
        <w:rPr>
          <w:rFonts w:eastAsia="Calibri"/>
          <w:b/>
          <w:noProof w:val="0"/>
        </w:rPr>
        <w:t>Informa</w:t>
      </w:r>
      <w:r w:rsidRPr="00CA7555">
        <w:rPr>
          <w:rFonts w:ascii="Calibri" w:eastAsia="Calibri" w:hAnsi="Calibri"/>
          <w:b/>
          <w:noProof w:val="0"/>
        </w:rPr>
        <w:t>ț</w:t>
      </w:r>
      <w:r w:rsidRPr="00CA7555">
        <w:rPr>
          <w:rFonts w:eastAsia="Calibri"/>
          <w:b/>
          <w:noProof w:val="0"/>
        </w:rPr>
        <w:t>ii generale despre autoritatea contractantă:</w:t>
      </w:r>
    </w:p>
    <w:tbl>
      <w:tblPr>
        <w:tblStyle w:val="Grigliatabella1"/>
        <w:tblW w:w="9918" w:type="dxa"/>
        <w:tblLook w:val="04A0"/>
      </w:tblPr>
      <w:tblGrid>
        <w:gridCol w:w="5949"/>
        <w:gridCol w:w="3969"/>
      </w:tblGrid>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Denumirea autorită</w:t>
            </w:r>
            <w:r w:rsidRPr="00CA7555">
              <w:rPr>
                <w:rFonts w:ascii="Calibri" w:eastAsia="Calibri" w:hAnsi="Calibri"/>
                <w:noProof w:val="0"/>
              </w:rPr>
              <w:t>ț</w:t>
            </w:r>
            <w:r w:rsidRPr="00CA7555">
              <w:rPr>
                <w:rFonts w:eastAsia="Calibri"/>
                <w:noProof w:val="0"/>
              </w:rPr>
              <w:t>ii contractante</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IDNO</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Adresa</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Numărul de telefon/fax</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1C439F" w:rsidP="00615E49">
            <w:pPr>
              <w:spacing w:line="276" w:lineRule="auto"/>
              <w:jc w:val="both"/>
              <w:rPr>
                <w:rFonts w:eastAsia="Calibri"/>
                <w:noProof w:val="0"/>
              </w:rPr>
            </w:pPr>
            <w:r w:rsidRPr="00CA7555">
              <w:rPr>
                <w:rFonts w:eastAsia="Calibri"/>
                <w:noProof w:val="0"/>
              </w:rPr>
              <w:t>Adresa de e-mail a</w:t>
            </w:r>
            <w:r w:rsidR="00615E49" w:rsidRPr="00CA7555">
              <w:rPr>
                <w:rFonts w:eastAsia="Calibri"/>
                <w:noProof w:val="0"/>
              </w:rPr>
              <w:t xml:space="preserve"> autorită</w:t>
            </w:r>
            <w:r w:rsidR="00615E49" w:rsidRPr="00CA7555">
              <w:rPr>
                <w:rFonts w:ascii="Calibri" w:eastAsia="Calibri" w:hAnsi="Calibri"/>
                <w:noProof w:val="0"/>
              </w:rPr>
              <w:t>ț</w:t>
            </w:r>
            <w:r w:rsidR="00615E49" w:rsidRPr="00CA7555">
              <w:rPr>
                <w:rFonts w:eastAsia="Calibri"/>
                <w:noProof w:val="0"/>
              </w:rPr>
              <w:t>ii contractante</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1C439F" w:rsidP="00615E49">
            <w:pPr>
              <w:spacing w:line="276" w:lineRule="auto"/>
              <w:jc w:val="both"/>
              <w:rPr>
                <w:rFonts w:eastAsia="Calibri"/>
                <w:noProof w:val="0"/>
              </w:rPr>
            </w:pPr>
            <w:r w:rsidRPr="00CA7555">
              <w:rPr>
                <w:rFonts w:eastAsia="Calibri"/>
                <w:noProof w:val="0"/>
              </w:rPr>
              <w:t xml:space="preserve">Pagina web oficială a </w:t>
            </w:r>
            <w:r w:rsidR="00615E49" w:rsidRPr="00CA7555">
              <w:rPr>
                <w:rFonts w:eastAsia="Calibri"/>
                <w:noProof w:val="0"/>
              </w:rPr>
              <w:t>autorită</w:t>
            </w:r>
            <w:r w:rsidR="00615E49" w:rsidRPr="00CA7555">
              <w:rPr>
                <w:rFonts w:ascii="Calibri" w:eastAsia="Calibri" w:hAnsi="Calibri"/>
                <w:noProof w:val="0"/>
              </w:rPr>
              <w:t>ț</w:t>
            </w:r>
            <w:r w:rsidR="00615E49" w:rsidRPr="00CA7555">
              <w:rPr>
                <w:rFonts w:eastAsia="Calibri"/>
                <w:noProof w:val="0"/>
              </w:rPr>
              <w:t>ii contractante</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Persoana de contact, numărul de telefon/e-mail</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 xml:space="preserve">Adresa de e-mail sau </w:t>
            </w:r>
            <w:r w:rsidR="00590C16" w:rsidRPr="00CA7555">
              <w:rPr>
                <w:rFonts w:eastAsia="Calibri"/>
                <w:noProof w:val="0"/>
              </w:rPr>
              <w:t xml:space="preserve">pagina web oficială </w:t>
            </w:r>
            <w:r w:rsidRPr="00CA7555">
              <w:rPr>
                <w:rFonts w:eastAsia="Calibri"/>
                <w:noProof w:val="0"/>
              </w:rPr>
              <w:t xml:space="preserve">de la care se va putea </w:t>
            </w:r>
            <w:r w:rsidRPr="00CA7555">
              <w:rPr>
                <w:rFonts w:eastAsia="Calibri"/>
                <w:noProof w:val="0"/>
              </w:rPr>
              <w:lastRenderedPageBreak/>
              <w:t>ob</w:t>
            </w:r>
            <w:r w:rsidRPr="00CA7555">
              <w:rPr>
                <w:rFonts w:ascii="Calibri" w:eastAsia="Calibri" w:hAnsi="Calibri"/>
                <w:noProof w:val="0"/>
              </w:rPr>
              <w:t>ț</w:t>
            </w:r>
            <w:r w:rsidRPr="00CA7555">
              <w:rPr>
                <w:rFonts w:eastAsia="Calibri"/>
                <w:noProof w:val="0"/>
              </w:rPr>
              <w:t xml:space="preserve">ine accesul liber, direct, total </w:t>
            </w:r>
            <w:r w:rsidRPr="00CA7555">
              <w:rPr>
                <w:rFonts w:ascii="Calibri" w:eastAsia="Calibri" w:hAnsi="Calibri"/>
                <w:noProof w:val="0"/>
              </w:rPr>
              <w:t>ș</w:t>
            </w:r>
            <w:r w:rsidRPr="00CA7555">
              <w:rPr>
                <w:rFonts w:eastAsia="Calibri"/>
                <w:noProof w:val="0"/>
              </w:rPr>
              <w:t>i gratuit la documenta</w:t>
            </w:r>
            <w:r w:rsidRPr="00CA7555">
              <w:rPr>
                <w:rFonts w:ascii="Calibri" w:eastAsia="Calibri" w:hAnsi="Calibri"/>
                <w:noProof w:val="0"/>
              </w:rPr>
              <w:t>ț</w:t>
            </w:r>
            <w:r w:rsidRPr="00CA7555">
              <w:rPr>
                <w:rFonts w:eastAsia="Calibri"/>
                <w:noProof w:val="0"/>
              </w:rPr>
              <w:t>ia de atribuire</w:t>
            </w:r>
          </w:p>
          <w:p w:rsidR="00615E49" w:rsidRPr="00CA7555" w:rsidRDefault="00615E49" w:rsidP="00615E49">
            <w:pPr>
              <w:spacing w:line="276" w:lineRule="auto"/>
              <w:jc w:val="both"/>
              <w:rPr>
                <w:rFonts w:eastAsia="Calibri"/>
                <w:noProof w:val="0"/>
                <w:sz w:val="20"/>
                <w:szCs w:val="20"/>
              </w:rPr>
            </w:pPr>
            <w:r w:rsidRPr="00CA7555">
              <w:rPr>
                <w:rFonts w:eastAsia="Calibri"/>
                <w:i/>
                <w:noProof w:val="0"/>
                <w:sz w:val="20"/>
                <w:szCs w:val="20"/>
              </w:rPr>
              <w:t>(În cazul în care,</w:t>
            </w:r>
            <w:r w:rsidR="006901DE" w:rsidRPr="00CA7555">
              <w:rPr>
                <w:rFonts w:eastAsia="Calibri"/>
                <w:i/>
                <w:noProof w:val="0"/>
                <w:sz w:val="20"/>
                <w:szCs w:val="20"/>
              </w:rPr>
              <w:t xml:space="preserve"> din motivele prevăzute la art.33 alin.</w:t>
            </w:r>
            <w:r w:rsidRPr="00CA7555">
              <w:rPr>
                <w:rFonts w:eastAsia="Calibri"/>
                <w:i/>
                <w:noProof w:val="0"/>
                <w:sz w:val="20"/>
                <w:szCs w:val="20"/>
              </w:rPr>
              <w:t>(11) a Legii nr. 131/2015 privind achizi</w:t>
            </w:r>
            <w:r w:rsidRPr="00CA7555">
              <w:rPr>
                <w:rFonts w:ascii="Calibri" w:eastAsia="Calibri" w:hAnsi="Calibri"/>
                <w:i/>
                <w:noProof w:val="0"/>
                <w:sz w:val="20"/>
                <w:szCs w:val="20"/>
              </w:rPr>
              <w:t>ț</w:t>
            </w:r>
            <w:r w:rsidRPr="00CA7555">
              <w:rPr>
                <w:rFonts w:eastAsia="Calibri"/>
                <w:i/>
                <w:noProof w:val="0"/>
                <w:sz w:val="20"/>
                <w:szCs w:val="20"/>
              </w:rPr>
              <w:t xml:space="preserve">iile publice, nu se asigură accesul liber, direct, total </w:t>
            </w:r>
            <w:r w:rsidRPr="00CA7555">
              <w:rPr>
                <w:rFonts w:ascii="Calibri" w:eastAsia="Calibri" w:hAnsi="Calibri"/>
                <w:i/>
                <w:noProof w:val="0"/>
                <w:sz w:val="20"/>
                <w:szCs w:val="20"/>
              </w:rPr>
              <w:t>ș</w:t>
            </w:r>
            <w:r w:rsidRPr="00CA7555">
              <w:rPr>
                <w:rFonts w:eastAsia="Calibri"/>
                <w:i/>
                <w:noProof w:val="0"/>
                <w:sz w:val="20"/>
                <w:szCs w:val="20"/>
              </w:rPr>
              <w:t>i gratuit, o men</w:t>
            </w:r>
            <w:r w:rsidRPr="00CA7555">
              <w:rPr>
                <w:rFonts w:ascii="Calibri" w:eastAsia="Calibri" w:hAnsi="Calibri"/>
                <w:i/>
                <w:noProof w:val="0"/>
                <w:sz w:val="20"/>
                <w:szCs w:val="20"/>
              </w:rPr>
              <w:t>ț</w:t>
            </w:r>
            <w:r w:rsidRPr="00CA7555">
              <w:rPr>
                <w:rFonts w:eastAsia="Calibri"/>
                <w:i/>
                <w:noProof w:val="0"/>
                <w:sz w:val="20"/>
                <w:szCs w:val="20"/>
              </w:rPr>
              <w:t>iune privind modul în care poate fi accesată documenta</w:t>
            </w:r>
            <w:r w:rsidRPr="00CA7555">
              <w:rPr>
                <w:rFonts w:ascii="Calibri" w:eastAsia="Calibri" w:hAnsi="Calibri"/>
                <w:i/>
                <w:noProof w:val="0"/>
                <w:sz w:val="20"/>
                <w:szCs w:val="20"/>
              </w:rPr>
              <w:t>ț</w:t>
            </w:r>
            <w:r w:rsidRPr="00CA7555">
              <w:rPr>
                <w:rFonts w:eastAsia="Calibri"/>
                <w:i/>
                <w:noProof w:val="0"/>
                <w:sz w:val="20"/>
                <w:szCs w:val="20"/>
              </w:rPr>
              <w:t>ia de atribuire)</w:t>
            </w:r>
          </w:p>
        </w:tc>
        <w:tc>
          <w:tcPr>
            <w:tcW w:w="3969" w:type="dxa"/>
          </w:tcPr>
          <w:p w:rsidR="00615E49" w:rsidRPr="00CA7555" w:rsidRDefault="00615E49" w:rsidP="00615E49">
            <w:pPr>
              <w:spacing w:line="276" w:lineRule="auto"/>
              <w:jc w:val="both"/>
              <w:rPr>
                <w:rFonts w:eastAsia="Calibri"/>
                <w:noProof w:val="0"/>
              </w:rPr>
            </w:pPr>
          </w:p>
        </w:tc>
      </w:tr>
      <w:tr w:rsidR="00615E49" w:rsidRPr="00CA7555" w:rsidTr="00615E49">
        <w:tc>
          <w:tcPr>
            <w:tcW w:w="5949"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lastRenderedPageBreak/>
              <w:t>Tipul autorită</w:t>
            </w:r>
            <w:r w:rsidRPr="00CA7555">
              <w:rPr>
                <w:rFonts w:ascii="Calibri" w:eastAsia="Calibri" w:hAnsi="Calibri"/>
                <w:noProof w:val="0"/>
              </w:rPr>
              <w:t>ț</w:t>
            </w:r>
            <w:r w:rsidRPr="00CA7555">
              <w:rPr>
                <w:rFonts w:eastAsia="Calibri"/>
                <w:noProof w:val="0"/>
              </w:rPr>
              <w:t xml:space="preserve">ii contractante </w:t>
            </w:r>
            <w:r w:rsidRPr="00CA7555">
              <w:rPr>
                <w:rFonts w:ascii="Calibri" w:eastAsia="Calibri" w:hAnsi="Calibri"/>
                <w:noProof w:val="0"/>
              </w:rPr>
              <w:t>ș</w:t>
            </w:r>
            <w:r w:rsidRPr="00CA7555">
              <w:rPr>
                <w:rFonts w:eastAsia="Calibri"/>
                <w:noProof w:val="0"/>
              </w:rPr>
              <w:t>i obiectul principal de activitate</w:t>
            </w:r>
          </w:p>
          <w:p w:rsidR="00615E49" w:rsidRPr="00CA7555" w:rsidRDefault="00615E49" w:rsidP="00615E49">
            <w:pPr>
              <w:spacing w:line="276" w:lineRule="auto"/>
              <w:jc w:val="both"/>
              <w:rPr>
                <w:rFonts w:eastAsia="Calibri"/>
                <w:noProof w:val="0"/>
                <w:sz w:val="20"/>
                <w:szCs w:val="20"/>
              </w:rPr>
            </w:pPr>
            <w:r w:rsidRPr="00CA7555">
              <w:rPr>
                <w:rFonts w:eastAsia="Calibri"/>
                <w:i/>
                <w:noProof w:val="0"/>
                <w:sz w:val="20"/>
                <w:szCs w:val="20"/>
              </w:rPr>
              <w:t>(Dacă este cazul, men</w:t>
            </w:r>
            <w:r w:rsidRPr="00CA7555">
              <w:rPr>
                <w:rFonts w:ascii="Calibri" w:eastAsia="Calibri" w:hAnsi="Calibri"/>
                <w:i/>
                <w:noProof w:val="0"/>
                <w:sz w:val="20"/>
                <w:szCs w:val="20"/>
              </w:rPr>
              <w:t>ț</w:t>
            </w:r>
            <w:r w:rsidRPr="00CA7555">
              <w:rPr>
                <w:rFonts w:eastAsia="Calibri"/>
                <w:i/>
                <w:noProof w:val="0"/>
                <w:sz w:val="20"/>
                <w:szCs w:val="20"/>
              </w:rPr>
              <w:t>iunea că autoritatea contractantă este o autoritate centrală de achizi</w:t>
            </w:r>
            <w:r w:rsidRPr="00CA7555">
              <w:rPr>
                <w:rFonts w:ascii="Calibri" w:eastAsia="Calibri" w:hAnsi="Calibri"/>
                <w:i/>
                <w:noProof w:val="0"/>
                <w:sz w:val="20"/>
                <w:szCs w:val="20"/>
              </w:rPr>
              <w:t>ț</w:t>
            </w:r>
            <w:r w:rsidRPr="00CA7555">
              <w:rPr>
                <w:rFonts w:eastAsia="Calibri"/>
                <w:i/>
                <w:noProof w:val="0"/>
                <w:sz w:val="20"/>
                <w:szCs w:val="20"/>
              </w:rPr>
              <w:t>ie sau că achizi</w:t>
            </w:r>
            <w:r w:rsidRPr="00CA7555">
              <w:rPr>
                <w:rFonts w:ascii="Calibri" w:eastAsia="Calibri" w:hAnsi="Calibri"/>
                <w:i/>
                <w:noProof w:val="0"/>
                <w:sz w:val="20"/>
                <w:szCs w:val="20"/>
              </w:rPr>
              <w:t>ț</w:t>
            </w:r>
            <w:r w:rsidRPr="00CA7555">
              <w:rPr>
                <w:rFonts w:eastAsia="Calibri"/>
                <w:i/>
                <w:noProof w:val="0"/>
                <w:sz w:val="20"/>
                <w:szCs w:val="20"/>
              </w:rPr>
              <w:t>ia implică ori ar putea implica o altă formă de achizi</w:t>
            </w:r>
            <w:r w:rsidRPr="00CA7555">
              <w:rPr>
                <w:rFonts w:ascii="Calibri" w:eastAsia="Calibri" w:hAnsi="Calibri"/>
                <w:i/>
                <w:noProof w:val="0"/>
                <w:sz w:val="20"/>
                <w:szCs w:val="20"/>
              </w:rPr>
              <w:t>ț</w:t>
            </w:r>
            <w:r w:rsidRPr="00CA7555">
              <w:rPr>
                <w:rFonts w:eastAsia="Calibri"/>
                <w:i/>
                <w:noProof w:val="0"/>
                <w:sz w:val="20"/>
                <w:szCs w:val="20"/>
              </w:rPr>
              <w:t>ie comună)</w:t>
            </w:r>
          </w:p>
        </w:tc>
        <w:tc>
          <w:tcPr>
            <w:tcW w:w="3969" w:type="dxa"/>
          </w:tcPr>
          <w:p w:rsidR="00615E49" w:rsidRPr="00CA7555" w:rsidRDefault="00615E49" w:rsidP="00615E49">
            <w:pPr>
              <w:spacing w:line="276" w:lineRule="auto"/>
              <w:jc w:val="both"/>
              <w:rPr>
                <w:rFonts w:eastAsia="Calibri"/>
                <w:noProof w:val="0"/>
              </w:rPr>
            </w:pPr>
          </w:p>
        </w:tc>
      </w:tr>
    </w:tbl>
    <w:p w:rsidR="00615E49" w:rsidRPr="00CA7555" w:rsidRDefault="00615E49" w:rsidP="00916B4F">
      <w:pPr>
        <w:numPr>
          <w:ilvl w:val="0"/>
          <w:numId w:val="21"/>
        </w:numPr>
        <w:spacing w:before="240" w:after="160" w:line="276" w:lineRule="auto"/>
        <w:contextualSpacing/>
        <w:jc w:val="both"/>
        <w:rPr>
          <w:rFonts w:eastAsia="Calibri"/>
          <w:noProof w:val="0"/>
        </w:rPr>
      </w:pPr>
      <w:r w:rsidRPr="00CA7555">
        <w:rPr>
          <w:rFonts w:eastAsia="Calibri"/>
          <w:b/>
          <w:noProof w:val="0"/>
        </w:rPr>
        <w:t>Informa</w:t>
      </w:r>
      <w:r w:rsidRPr="00CA7555">
        <w:rPr>
          <w:rFonts w:ascii="Calibri" w:eastAsia="Calibri" w:hAnsi="Calibri"/>
          <w:b/>
          <w:noProof w:val="0"/>
        </w:rPr>
        <w:t>ț</w:t>
      </w:r>
      <w:r w:rsidRPr="00CA7555">
        <w:rPr>
          <w:rFonts w:eastAsia="Calibri"/>
          <w:b/>
          <w:noProof w:val="0"/>
        </w:rPr>
        <w:t>ii despre obiectul achizi</w:t>
      </w:r>
      <w:r w:rsidRPr="00CA7555">
        <w:rPr>
          <w:rFonts w:ascii="Calibri" w:eastAsia="Calibri" w:hAnsi="Calibri"/>
          <w:b/>
          <w:noProof w:val="0"/>
        </w:rPr>
        <w:t>ț</w:t>
      </w:r>
      <w:r w:rsidRPr="00CA7555">
        <w:rPr>
          <w:rFonts w:eastAsia="Calibri"/>
          <w:b/>
          <w:noProof w:val="0"/>
        </w:rPr>
        <w:t>iei</w:t>
      </w:r>
      <w:r w:rsidRPr="00CA7555">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CA7555"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7555" w:rsidRDefault="00615E49" w:rsidP="00615E49">
            <w:pPr>
              <w:spacing w:line="276" w:lineRule="auto"/>
              <w:jc w:val="center"/>
              <w:rPr>
                <w:rFonts w:eastAsia="Calibri"/>
                <w:noProof w:val="0"/>
              </w:rPr>
            </w:pPr>
            <w:r w:rsidRPr="00CA7555">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7555" w:rsidRDefault="00615E49" w:rsidP="00615E49">
            <w:pPr>
              <w:spacing w:line="276" w:lineRule="auto"/>
              <w:jc w:val="center"/>
              <w:rPr>
                <w:rFonts w:eastAsia="Calibri"/>
                <w:noProof w:val="0"/>
              </w:rPr>
            </w:pPr>
            <w:r w:rsidRPr="00CA7555">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7555" w:rsidRDefault="00615E49" w:rsidP="00093AE5">
            <w:pPr>
              <w:spacing w:line="276" w:lineRule="auto"/>
              <w:jc w:val="center"/>
              <w:rPr>
                <w:rFonts w:eastAsia="Calibri"/>
                <w:noProof w:val="0"/>
              </w:rPr>
            </w:pPr>
            <w:r w:rsidRPr="00CA7555">
              <w:rPr>
                <w:rFonts w:eastAsia="Calibri"/>
                <w:noProof w:val="0"/>
              </w:rPr>
              <w:t xml:space="preserve">Denumirea </w:t>
            </w:r>
            <w:r w:rsidR="00093AE5" w:rsidRPr="00CA7555">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7555" w:rsidRDefault="00615E49" w:rsidP="00615E49">
            <w:pPr>
              <w:spacing w:line="276" w:lineRule="auto"/>
              <w:jc w:val="center"/>
              <w:rPr>
                <w:rFonts w:eastAsia="Calibri"/>
                <w:noProof w:val="0"/>
              </w:rPr>
            </w:pPr>
            <w:r w:rsidRPr="00CA7555">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7555" w:rsidRDefault="00615E49" w:rsidP="00615E49">
            <w:pPr>
              <w:spacing w:line="276" w:lineRule="auto"/>
              <w:jc w:val="center"/>
              <w:rPr>
                <w:rFonts w:eastAsia="Calibri"/>
                <w:noProof w:val="0"/>
              </w:rPr>
            </w:pPr>
            <w:r w:rsidRPr="00CA7555">
              <w:rPr>
                <w:rFonts w:eastAsia="Calibri"/>
                <w:noProof w:val="0"/>
              </w:rPr>
              <w:t>Descrierea achizi</w:t>
            </w:r>
            <w:r w:rsidRPr="00CA7555">
              <w:rPr>
                <w:rFonts w:ascii="Calibri" w:eastAsia="Calibri" w:hAnsi="Calibri"/>
                <w:noProof w:val="0"/>
              </w:rPr>
              <w:t>ț</w:t>
            </w:r>
            <w:r w:rsidRPr="00CA7555">
              <w:rPr>
                <w:rFonts w:eastAsia="Calibri"/>
                <w:noProof w:val="0"/>
              </w:rPr>
              <w:t>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7555" w:rsidRDefault="00615E49" w:rsidP="00615E49">
            <w:pPr>
              <w:spacing w:line="276" w:lineRule="auto"/>
              <w:jc w:val="center"/>
              <w:rPr>
                <w:rFonts w:eastAsia="Calibri"/>
                <w:noProof w:val="0"/>
              </w:rPr>
            </w:pPr>
            <w:r w:rsidRPr="00CA7555">
              <w:rPr>
                <w:rFonts w:eastAsia="Calibri"/>
                <w:noProof w:val="0"/>
              </w:rPr>
              <w:t>Valoarea estimată,</w:t>
            </w:r>
            <w:r w:rsidRPr="00CA7555">
              <w:rPr>
                <w:rFonts w:eastAsia="Calibri"/>
                <w:noProof w:val="0"/>
              </w:rPr>
              <w:br/>
              <w:t>fără TVA</w:t>
            </w:r>
            <w:r w:rsidRPr="00CA7555">
              <w:rPr>
                <w:rFonts w:eastAsia="Calibri"/>
                <w:i/>
                <w:noProof w:val="0"/>
                <w:sz w:val="20"/>
                <w:szCs w:val="20"/>
              </w:rPr>
              <w:t>(pentru fiecare lot în parte)</w:t>
            </w:r>
          </w:p>
        </w:tc>
      </w:tr>
      <w:tr w:rsidR="00615E49" w:rsidRPr="00CA7555"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center"/>
              <w:rPr>
                <w:rFonts w:eastAsia="Calibri"/>
                <w:noProof w:val="0"/>
              </w:rPr>
            </w:pPr>
            <w:r w:rsidRPr="00CA7555">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center"/>
              <w:rPr>
                <w:rFonts w:eastAsia="Calibri"/>
                <w:noProof w:val="0"/>
              </w:rPr>
            </w:pPr>
            <w:r w:rsidRPr="00CA7555">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7555" w:rsidRDefault="00615E49" w:rsidP="00615E49">
            <w:pPr>
              <w:spacing w:line="276" w:lineRule="auto"/>
              <w:jc w:val="center"/>
              <w:rPr>
                <w:rFonts w:eastAsia="Calibri"/>
                <w:noProof w:val="0"/>
              </w:rPr>
            </w:pPr>
          </w:p>
        </w:tc>
      </w:tr>
      <w:tr w:rsidR="00615E49" w:rsidRPr="00CA7555"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center"/>
              <w:rPr>
                <w:rFonts w:eastAsia="Calibri"/>
                <w:noProof w:val="0"/>
              </w:rPr>
            </w:pPr>
            <w:r w:rsidRPr="00CA7555">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center"/>
              <w:rPr>
                <w:rFonts w:eastAsia="Calibri"/>
                <w:noProof w:val="0"/>
              </w:rPr>
            </w:pPr>
            <w:r w:rsidRPr="00CA7555">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7555"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7555" w:rsidRDefault="00615E49" w:rsidP="00615E49">
            <w:pPr>
              <w:spacing w:line="276" w:lineRule="auto"/>
              <w:jc w:val="center"/>
              <w:rPr>
                <w:rFonts w:eastAsia="Calibri"/>
                <w:noProof w:val="0"/>
              </w:rPr>
            </w:pPr>
          </w:p>
        </w:tc>
      </w:tr>
    </w:tbl>
    <w:p w:rsidR="00615E49" w:rsidRPr="00CA7555" w:rsidRDefault="00615E49" w:rsidP="00916B4F">
      <w:pPr>
        <w:numPr>
          <w:ilvl w:val="0"/>
          <w:numId w:val="21"/>
        </w:numPr>
        <w:spacing w:before="240" w:after="160" w:line="276" w:lineRule="auto"/>
        <w:jc w:val="both"/>
        <w:rPr>
          <w:rFonts w:eastAsia="Calibri"/>
          <w:b/>
          <w:noProof w:val="0"/>
        </w:rPr>
      </w:pPr>
      <w:r w:rsidRPr="00CA7555">
        <w:rPr>
          <w:rFonts w:eastAsia="Calibri"/>
          <w:b/>
          <w:noProof w:val="0"/>
        </w:rPr>
        <w:t>Condi</w:t>
      </w:r>
      <w:r w:rsidRPr="00CA7555">
        <w:rPr>
          <w:rFonts w:ascii="Calibri" w:eastAsia="Calibri" w:hAnsi="Calibri"/>
          <w:b/>
          <w:noProof w:val="0"/>
        </w:rPr>
        <w:t>ț</w:t>
      </w:r>
      <w:r w:rsidRPr="00CA7555">
        <w:rPr>
          <w:rFonts w:eastAsia="Calibri"/>
          <w:b/>
          <w:noProof w:val="0"/>
        </w:rPr>
        <w:t xml:space="preserve">ii de participare </w:t>
      </w:r>
      <w:r w:rsidRPr="00CA7555">
        <w:rPr>
          <w:rFonts w:eastAsia="Calibri"/>
          <w:i/>
          <w:noProof w:val="0"/>
        </w:rPr>
        <w:t>(în măsura în care sunt deja cunoscute)</w:t>
      </w:r>
      <w:r w:rsidRPr="00CA7555">
        <w:rPr>
          <w:rFonts w:eastAsia="Calibri"/>
          <w:b/>
          <w:noProof w:val="0"/>
        </w:rPr>
        <w:t>:</w:t>
      </w:r>
    </w:p>
    <w:tbl>
      <w:tblPr>
        <w:tblStyle w:val="Grigliatabella1"/>
        <w:tblW w:w="9923" w:type="dxa"/>
        <w:tblInd w:w="-5" w:type="dxa"/>
        <w:tblLook w:val="04A0"/>
      </w:tblPr>
      <w:tblGrid>
        <w:gridCol w:w="5954"/>
        <w:gridCol w:w="3969"/>
      </w:tblGrid>
      <w:tr w:rsidR="00615E49" w:rsidRPr="00CA7555" w:rsidTr="00615E49">
        <w:tc>
          <w:tcPr>
            <w:tcW w:w="5954" w:type="dxa"/>
            <w:shd w:val="clear" w:color="auto" w:fill="F2F2F2"/>
          </w:tcPr>
          <w:p w:rsidR="00615E49" w:rsidRPr="00CA7555" w:rsidRDefault="00615E49" w:rsidP="00615E49">
            <w:pPr>
              <w:spacing w:line="276" w:lineRule="auto"/>
              <w:contextualSpacing/>
              <w:jc w:val="both"/>
              <w:rPr>
                <w:rFonts w:eastAsia="Calibri"/>
                <w:noProof w:val="0"/>
              </w:rPr>
            </w:pPr>
            <w:r w:rsidRPr="00CA7555">
              <w:rPr>
                <w:rFonts w:eastAsia="Calibri"/>
                <w:noProof w:val="0"/>
              </w:rPr>
              <w:t>Contractul de achizi</w:t>
            </w:r>
            <w:r w:rsidRPr="00CA7555">
              <w:rPr>
                <w:rFonts w:ascii="Calibri" w:eastAsia="Calibri" w:hAnsi="Calibri"/>
                <w:noProof w:val="0"/>
              </w:rPr>
              <w:t>ț</w:t>
            </w:r>
            <w:r w:rsidRPr="00CA7555">
              <w:rPr>
                <w:rFonts w:eastAsia="Calibri"/>
                <w:noProof w:val="0"/>
              </w:rPr>
              <w:t>ie publică este rezervat unor ateliere protejate sau acesta poate fi executat numai în cadrul unor programe de angajare protejată</w:t>
            </w:r>
          </w:p>
        </w:tc>
        <w:tc>
          <w:tcPr>
            <w:tcW w:w="3969" w:type="dxa"/>
          </w:tcPr>
          <w:p w:rsidR="00615E49" w:rsidRPr="00CA7555" w:rsidRDefault="00615E49" w:rsidP="00615E49">
            <w:pPr>
              <w:spacing w:line="276" w:lineRule="auto"/>
              <w:jc w:val="both"/>
              <w:rPr>
                <w:rFonts w:eastAsia="Calibri"/>
                <w:noProof w:val="0"/>
              </w:rPr>
            </w:pPr>
            <w:r w:rsidRPr="00CA7555">
              <w:rPr>
                <w:rFonts w:eastAsia="Calibri"/>
                <w:noProof w:val="0"/>
              </w:rPr>
              <w:t>Nu □</w:t>
            </w:r>
          </w:p>
          <w:p w:rsidR="00615E49" w:rsidRPr="00CA7555" w:rsidRDefault="00615E49" w:rsidP="00615E49">
            <w:pPr>
              <w:spacing w:line="276" w:lineRule="auto"/>
              <w:contextualSpacing/>
              <w:jc w:val="both"/>
              <w:rPr>
                <w:rFonts w:eastAsia="Calibri"/>
                <w:noProof w:val="0"/>
              </w:rPr>
            </w:pPr>
            <w:r w:rsidRPr="00CA7555">
              <w:rPr>
                <w:rFonts w:eastAsia="Calibri"/>
                <w:noProof w:val="0"/>
              </w:rPr>
              <w:t>Da □</w:t>
            </w:r>
          </w:p>
        </w:tc>
      </w:tr>
      <w:tr w:rsidR="00615E49" w:rsidRPr="00CA7555" w:rsidTr="00615E49">
        <w:tc>
          <w:tcPr>
            <w:tcW w:w="5954" w:type="dxa"/>
            <w:shd w:val="clear" w:color="auto" w:fill="F2F2F2"/>
          </w:tcPr>
          <w:p w:rsidR="00615E49" w:rsidRPr="00CA7555" w:rsidRDefault="00615E49" w:rsidP="00A57290">
            <w:pPr>
              <w:spacing w:line="276" w:lineRule="auto"/>
              <w:contextualSpacing/>
              <w:jc w:val="both"/>
              <w:rPr>
                <w:rFonts w:eastAsia="Calibri"/>
                <w:noProof w:val="0"/>
              </w:rPr>
            </w:pPr>
            <w:r w:rsidRPr="00CA7555">
              <w:rPr>
                <w:rFonts w:eastAsia="Calibri"/>
                <w:noProof w:val="0"/>
              </w:rPr>
              <w:t xml:space="preserve">Prestarea serviciului este rezervată unei anumite profesii în temeiul unor </w:t>
            </w:r>
            <w:r w:rsidR="00A57290" w:rsidRPr="00CA7555">
              <w:rPr>
                <w:rFonts w:eastAsia="Calibri"/>
                <w:noProof w:val="0"/>
              </w:rPr>
              <w:t>legi</w:t>
            </w:r>
            <w:r w:rsidRPr="00CA7555">
              <w:rPr>
                <w:rFonts w:eastAsia="Calibri"/>
                <w:noProof w:val="0"/>
              </w:rPr>
              <w:t>sau al unor acte administrative</w:t>
            </w:r>
          </w:p>
        </w:tc>
        <w:tc>
          <w:tcPr>
            <w:tcW w:w="3969" w:type="dxa"/>
          </w:tcPr>
          <w:p w:rsidR="00615E49" w:rsidRPr="00CA7555" w:rsidRDefault="00615E49" w:rsidP="00615E49">
            <w:pPr>
              <w:spacing w:line="276" w:lineRule="auto"/>
              <w:jc w:val="both"/>
              <w:rPr>
                <w:rFonts w:eastAsia="Calibri"/>
                <w:noProof w:val="0"/>
              </w:rPr>
            </w:pPr>
            <w:r w:rsidRPr="00CA7555">
              <w:rPr>
                <w:rFonts w:eastAsia="Calibri"/>
                <w:noProof w:val="0"/>
              </w:rPr>
              <w:t>Nu □</w:t>
            </w:r>
          </w:p>
          <w:p w:rsidR="00615E49" w:rsidRPr="00CA7555" w:rsidRDefault="00615E49" w:rsidP="00615E49">
            <w:pPr>
              <w:spacing w:line="276" w:lineRule="auto"/>
              <w:contextualSpacing/>
              <w:jc w:val="both"/>
              <w:rPr>
                <w:rFonts w:eastAsia="Calibri"/>
                <w:noProof w:val="0"/>
              </w:rPr>
            </w:pPr>
            <w:r w:rsidRPr="00CA7555">
              <w:rPr>
                <w:rFonts w:eastAsia="Calibri"/>
                <w:noProof w:val="0"/>
              </w:rPr>
              <w:t>Da □</w:t>
            </w:r>
          </w:p>
        </w:tc>
      </w:tr>
      <w:tr w:rsidR="00615E49" w:rsidRPr="00CA7555" w:rsidTr="00615E49">
        <w:tc>
          <w:tcPr>
            <w:tcW w:w="5954" w:type="dxa"/>
            <w:shd w:val="clear" w:color="auto" w:fill="F2F2F2"/>
          </w:tcPr>
          <w:p w:rsidR="00615E49" w:rsidRPr="00CA7555" w:rsidRDefault="00615E49" w:rsidP="00615E49">
            <w:pPr>
              <w:spacing w:line="276" w:lineRule="auto"/>
              <w:contextualSpacing/>
              <w:jc w:val="both"/>
              <w:rPr>
                <w:rFonts w:eastAsia="Calibri"/>
                <w:noProof w:val="0"/>
              </w:rPr>
            </w:pPr>
            <w:r w:rsidRPr="00CA7555">
              <w:rPr>
                <w:rFonts w:eastAsia="Calibri"/>
                <w:noProof w:val="0"/>
              </w:rPr>
              <w:t>Scurtă descriere a criteriilor de selec</w:t>
            </w:r>
            <w:r w:rsidRPr="00CA7555">
              <w:rPr>
                <w:rFonts w:ascii="Calibri" w:eastAsia="Calibri" w:hAnsi="Calibri"/>
                <w:noProof w:val="0"/>
              </w:rPr>
              <w:t>ț</w:t>
            </w:r>
            <w:r w:rsidRPr="00CA7555">
              <w:rPr>
                <w:rFonts w:eastAsia="Calibri"/>
                <w:noProof w:val="0"/>
              </w:rPr>
              <w:t>ie</w:t>
            </w:r>
          </w:p>
        </w:tc>
        <w:tc>
          <w:tcPr>
            <w:tcW w:w="3969" w:type="dxa"/>
          </w:tcPr>
          <w:p w:rsidR="00615E49" w:rsidRPr="00CA7555" w:rsidRDefault="00615E49" w:rsidP="00615E49">
            <w:pPr>
              <w:spacing w:line="276" w:lineRule="auto"/>
              <w:contextualSpacing/>
              <w:jc w:val="both"/>
              <w:rPr>
                <w:rFonts w:eastAsia="Calibri"/>
                <w:noProof w:val="0"/>
                <w:sz w:val="20"/>
                <w:szCs w:val="20"/>
              </w:rPr>
            </w:pPr>
          </w:p>
          <w:p w:rsidR="00615E49" w:rsidRPr="00CA7555" w:rsidRDefault="00615E49" w:rsidP="00615E49">
            <w:pPr>
              <w:spacing w:line="276" w:lineRule="auto"/>
              <w:contextualSpacing/>
              <w:jc w:val="both"/>
              <w:rPr>
                <w:rFonts w:eastAsia="Calibri"/>
                <w:noProof w:val="0"/>
              </w:rPr>
            </w:pPr>
          </w:p>
          <w:p w:rsidR="00615E49" w:rsidRPr="00CA7555" w:rsidRDefault="00615E49" w:rsidP="00615E49">
            <w:pPr>
              <w:spacing w:line="276" w:lineRule="auto"/>
              <w:contextualSpacing/>
              <w:jc w:val="both"/>
              <w:rPr>
                <w:rFonts w:eastAsia="Calibri"/>
                <w:noProof w:val="0"/>
              </w:rPr>
            </w:pPr>
          </w:p>
        </w:tc>
      </w:tr>
    </w:tbl>
    <w:p w:rsidR="00006D6D" w:rsidRPr="00CA7555" w:rsidRDefault="00006D6D" w:rsidP="00006D6D">
      <w:pPr>
        <w:spacing w:before="240" w:after="160" w:line="276" w:lineRule="auto"/>
        <w:ind w:left="1080"/>
        <w:jc w:val="both"/>
        <w:rPr>
          <w:rFonts w:eastAsia="Calibri"/>
          <w:b/>
          <w:noProof w:val="0"/>
        </w:rPr>
      </w:pPr>
    </w:p>
    <w:p w:rsidR="00615E49" w:rsidRPr="00CA7555" w:rsidRDefault="00615E49" w:rsidP="00916B4F">
      <w:pPr>
        <w:numPr>
          <w:ilvl w:val="0"/>
          <w:numId w:val="21"/>
        </w:numPr>
        <w:spacing w:before="240" w:after="160" w:line="276" w:lineRule="auto"/>
        <w:jc w:val="both"/>
        <w:rPr>
          <w:rFonts w:eastAsia="Calibri"/>
          <w:b/>
          <w:noProof w:val="0"/>
        </w:rPr>
      </w:pPr>
      <w:r w:rsidRPr="00CA7555">
        <w:rPr>
          <w:rFonts w:eastAsia="Calibri"/>
          <w:b/>
          <w:noProof w:val="0"/>
        </w:rPr>
        <w:t>Alte informa</w:t>
      </w:r>
      <w:r w:rsidRPr="00CA7555">
        <w:rPr>
          <w:rFonts w:ascii="Calibri" w:eastAsia="Calibri" w:hAnsi="Calibri"/>
          <w:b/>
          <w:noProof w:val="0"/>
        </w:rPr>
        <w:t>ț</w:t>
      </w:r>
      <w:r w:rsidRPr="00CA7555">
        <w:rPr>
          <w:rFonts w:eastAsia="Calibri"/>
          <w:b/>
          <w:noProof w:val="0"/>
        </w:rPr>
        <w:t>ii:</w:t>
      </w:r>
    </w:p>
    <w:tbl>
      <w:tblPr>
        <w:tblStyle w:val="Grigliatabella1"/>
        <w:tblW w:w="9923" w:type="dxa"/>
        <w:tblInd w:w="-5" w:type="dxa"/>
        <w:tblLook w:val="04A0"/>
      </w:tblPr>
      <w:tblGrid>
        <w:gridCol w:w="5812"/>
        <w:gridCol w:w="4111"/>
      </w:tblGrid>
      <w:tr w:rsidR="00615E49" w:rsidRPr="00CA7555" w:rsidTr="00615E49">
        <w:tc>
          <w:tcPr>
            <w:tcW w:w="5812" w:type="dxa"/>
            <w:shd w:val="clear" w:color="auto" w:fill="F2F2F2"/>
          </w:tcPr>
          <w:p w:rsidR="00615E49" w:rsidRPr="00CA7555" w:rsidRDefault="00615E49" w:rsidP="00615E49">
            <w:pPr>
              <w:spacing w:line="276" w:lineRule="auto"/>
              <w:contextualSpacing/>
              <w:jc w:val="both"/>
              <w:rPr>
                <w:rFonts w:eastAsia="Calibri"/>
                <w:noProof w:val="0"/>
              </w:rPr>
            </w:pPr>
            <w:r w:rsidRPr="00CA7555">
              <w:rPr>
                <w:rFonts w:eastAsia="Calibri"/>
                <w:noProof w:val="0"/>
              </w:rPr>
              <w:t>Data estimată pentru publicarea anun</w:t>
            </w:r>
            <w:r w:rsidRPr="00CA7555">
              <w:rPr>
                <w:rFonts w:ascii="Calibri" w:eastAsia="Calibri" w:hAnsi="Calibri"/>
                <w:noProof w:val="0"/>
              </w:rPr>
              <w:t>ț</w:t>
            </w:r>
            <w:r w:rsidRPr="00CA7555">
              <w:rPr>
                <w:rFonts w:eastAsia="Calibri"/>
                <w:noProof w:val="0"/>
              </w:rPr>
              <w:t>ului de participare pentru contractul/contractele la care se referă anun</w:t>
            </w:r>
            <w:r w:rsidRPr="00CA7555">
              <w:rPr>
                <w:rFonts w:ascii="Calibri" w:eastAsia="Calibri" w:hAnsi="Calibri"/>
                <w:noProof w:val="0"/>
              </w:rPr>
              <w:t>ț</w:t>
            </w:r>
            <w:r w:rsidRPr="00CA7555">
              <w:rPr>
                <w:rFonts w:eastAsia="Calibri"/>
                <w:noProof w:val="0"/>
              </w:rPr>
              <w:t>ul de inten</w:t>
            </w:r>
            <w:r w:rsidRPr="00CA7555">
              <w:rPr>
                <w:rFonts w:ascii="Calibri" w:eastAsia="Calibri" w:hAnsi="Calibri"/>
                <w:noProof w:val="0"/>
              </w:rPr>
              <w:t>ț</w:t>
            </w:r>
            <w:r w:rsidRPr="00CA7555">
              <w:rPr>
                <w:rFonts w:eastAsia="Calibri"/>
                <w:noProof w:val="0"/>
              </w:rPr>
              <w:t>ie</w:t>
            </w:r>
          </w:p>
        </w:tc>
        <w:tc>
          <w:tcPr>
            <w:tcW w:w="4111" w:type="dxa"/>
          </w:tcPr>
          <w:p w:rsidR="00615E49" w:rsidRPr="00CA7555" w:rsidRDefault="00615E49" w:rsidP="00615E49">
            <w:pPr>
              <w:spacing w:line="276" w:lineRule="auto"/>
              <w:contextualSpacing/>
              <w:jc w:val="both"/>
              <w:rPr>
                <w:rFonts w:eastAsia="Calibri"/>
                <w:noProof w:val="0"/>
              </w:rPr>
            </w:pPr>
          </w:p>
        </w:tc>
      </w:tr>
      <w:tr w:rsidR="00615E49" w:rsidRPr="00CA7555" w:rsidTr="00615E49">
        <w:tc>
          <w:tcPr>
            <w:tcW w:w="5812" w:type="dxa"/>
            <w:shd w:val="clear" w:color="auto" w:fill="F2F2F2"/>
          </w:tcPr>
          <w:p w:rsidR="00615E49" w:rsidRPr="00CA7555" w:rsidRDefault="00615E49" w:rsidP="00615E49">
            <w:pPr>
              <w:spacing w:line="276" w:lineRule="auto"/>
              <w:contextualSpacing/>
              <w:jc w:val="both"/>
              <w:rPr>
                <w:rFonts w:eastAsia="Calibri"/>
                <w:noProof w:val="0"/>
              </w:rPr>
            </w:pPr>
            <w:r w:rsidRPr="00CA7555">
              <w:rPr>
                <w:rFonts w:eastAsia="Calibri"/>
                <w:noProof w:val="0"/>
              </w:rPr>
              <w:t xml:space="preserve">Tehnici </w:t>
            </w:r>
            <w:r w:rsidRPr="00CA7555">
              <w:rPr>
                <w:rFonts w:ascii="Calibri" w:eastAsia="Calibri" w:hAnsi="Calibri"/>
                <w:noProof w:val="0"/>
              </w:rPr>
              <w:t>ș</w:t>
            </w:r>
            <w:r w:rsidRPr="00CA7555">
              <w:rPr>
                <w:rFonts w:eastAsia="Calibri"/>
                <w:noProof w:val="0"/>
              </w:rPr>
              <w:t>i instrumente specifice de atribuire utilizate</w:t>
            </w:r>
          </w:p>
        </w:tc>
        <w:tc>
          <w:tcPr>
            <w:tcW w:w="4111" w:type="dxa"/>
          </w:tcPr>
          <w:p w:rsidR="00615E49" w:rsidRPr="00CA7555" w:rsidRDefault="00615E49" w:rsidP="00615E49">
            <w:pPr>
              <w:spacing w:line="276" w:lineRule="auto"/>
              <w:contextualSpacing/>
              <w:jc w:val="both"/>
              <w:rPr>
                <w:rFonts w:eastAsia="Calibri"/>
                <w:noProof w:val="0"/>
              </w:rPr>
            </w:pPr>
            <w:r w:rsidRPr="00CA7555">
              <w:rPr>
                <w:rFonts w:eastAsia="Calibri"/>
                <w:noProof w:val="0"/>
              </w:rPr>
              <w:t>Acord-cadru □</w:t>
            </w:r>
          </w:p>
          <w:p w:rsidR="00615E49" w:rsidRPr="00CA7555" w:rsidRDefault="00615E49" w:rsidP="00615E49">
            <w:pPr>
              <w:spacing w:line="276" w:lineRule="auto"/>
              <w:contextualSpacing/>
              <w:jc w:val="both"/>
              <w:rPr>
                <w:rFonts w:eastAsia="Calibri"/>
                <w:noProof w:val="0"/>
              </w:rPr>
            </w:pPr>
            <w:r w:rsidRPr="00CA7555">
              <w:rPr>
                <w:rFonts w:eastAsia="Calibri"/>
                <w:noProof w:val="0"/>
              </w:rPr>
              <w:t>Sistem dinamic de achizi</w:t>
            </w:r>
            <w:r w:rsidRPr="00CA7555">
              <w:rPr>
                <w:rFonts w:ascii="Calibri" w:eastAsia="Calibri" w:hAnsi="Calibri"/>
                <w:noProof w:val="0"/>
              </w:rPr>
              <w:t>ț</w:t>
            </w:r>
            <w:r w:rsidRPr="00CA7555">
              <w:rPr>
                <w:rFonts w:eastAsia="Calibri"/>
                <w:noProof w:val="0"/>
              </w:rPr>
              <w:t>ie □</w:t>
            </w:r>
          </w:p>
        </w:tc>
      </w:tr>
      <w:tr w:rsidR="00615E49" w:rsidRPr="00CA7555" w:rsidTr="00615E49">
        <w:tc>
          <w:tcPr>
            <w:tcW w:w="5812" w:type="dxa"/>
            <w:shd w:val="clear" w:color="auto" w:fill="F2F2F2"/>
          </w:tcPr>
          <w:p w:rsidR="00615E49" w:rsidRPr="00CA7555" w:rsidRDefault="00615E49" w:rsidP="00615E49">
            <w:pPr>
              <w:spacing w:line="276" w:lineRule="auto"/>
              <w:contextualSpacing/>
              <w:jc w:val="both"/>
              <w:rPr>
                <w:noProof w:val="0"/>
                <w:lang w:eastAsia="zh-CN"/>
              </w:rPr>
            </w:pPr>
            <w:r w:rsidRPr="00CA7555">
              <w:rPr>
                <w:noProof w:val="0"/>
                <w:lang w:eastAsia="zh-CN"/>
              </w:rPr>
              <w:t>Contractul intră sub inciden</w:t>
            </w:r>
            <w:r w:rsidRPr="00CA7555">
              <w:rPr>
                <w:rFonts w:ascii="Calibri" w:hAnsi="Calibri"/>
                <w:noProof w:val="0"/>
                <w:lang w:eastAsia="zh-CN"/>
              </w:rPr>
              <w:t>ț</w:t>
            </w:r>
            <w:r w:rsidRPr="00CA7555">
              <w:rPr>
                <w:noProof w:val="0"/>
                <w:lang w:eastAsia="zh-CN"/>
              </w:rPr>
              <w:t>a Acordului privind achizi</w:t>
            </w:r>
            <w:r w:rsidRPr="00CA7555">
              <w:rPr>
                <w:rFonts w:ascii="Calibri" w:hAnsi="Calibri"/>
                <w:noProof w:val="0"/>
                <w:lang w:eastAsia="zh-CN"/>
              </w:rPr>
              <w:t>ț</w:t>
            </w:r>
            <w:r w:rsidRPr="00CA7555">
              <w:rPr>
                <w:noProof w:val="0"/>
                <w:lang w:eastAsia="zh-CN"/>
              </w:rPr>
              <w:t>iile guvernamentale al Organiza</w:t>
            </w:r>
            <w:r w:rsidRPr="00CA7555">
              <w:rPr>
                <w:rFonts w:ascii="Calibri" w:hAnsi="Calibri"/>
                <w:noProof w:val="0"/>
                <w:lang w:eastAsia="zh-CN"/>
              </w:rPr>
              <w:t>ț</w:t>
            </w:r>
            <w:r w:rsidRPr="00CA7555">
              <w:rPr>
                <w:noProof w:val="0"/>
                <w:lang w:eastAsia="zh-CN"/>
              </w:rPr>
              <w:t>iei Mondiale a Comer</w:t>
            </w:r>
            <w:r w:rsidRPr="00CA7555">
              <w:rPr>
                <w:rFonts w:ascii="Calibri" w:hAnsi="Calibri"/>
                <w:noProof w:val="0"/>
                <w:lang w:eastAsia="zh-CN"/>
              </w:rPr>
              <w:t>ț</w:t>
            </w:r>
            <w:r w:rsidRPr="00CA7555">
              <w:rPr>
                <w:noProof w:val="0"/>
                <w:lang w:eastAsia="zh-CN"/>
              </w:rPr>
              <w:t>ului</w:t>
            </w:r>
          </w:p>
          <w:p w:rsidR="00615E49" w:rsidRPr="00CA7555" w:rsidRDefault="00615E49" w:rsidP="001C439F">
            <w:pPr>
              <w:spacing w:line="276" w:lineRule="auto"/>
              <w:contextualSpacing/>
              <w:jc w:val="both"/>
              <w:rPr>
                <w:rFonts w:eastAsia="Calibri"/>
                <w:noProof w:val="0"/>
              </w:rPr>
            </w:pPr>
            <w:r w:rsidRPr="00CA7555">
              <w:rPr>
                <w:i/>
                <w:noProof w:val="0"/>
                <w:lang w:eastAsia="zh-CN"/>
              </w:rPr>
              <w:t>(Numai în cazul anun</w:t>
            </w:r>
            <w:r w:rsidRPr="00CA7555">
              <w:rPr>
                <w:rFonts w:ascii="Calibri" w:hAnsi="Calibri"/>
                <w:i/>
                <w:noProof w:val="0"/>
                <w:lang w:eastAsia="zh-CN"/>
              </w:rPr>
              <w:t>ț</w:t>
            </w:r>
            <w:r w:rsidRPr="00CA7555">
              <w:rPr>
                <w:i/>
                <w:noProof w:val="0"/>
                <w:lang w:eastAsia="zh-CN"/>
              </w:rPr>
              <w:t xml:space="preserve">urilor transmise spre publicare în </w:t>
            </w:r>
            <w:r w:rsidR="00F460DA" w:rsidRPr="00CA7555">
              <w:rPr>
                <w:i/>
                <w:noProof w:val="0"/>
                <w:lang w:eastAsia="zh-CN"/>
              </w:rPr>
              <w:t>Jurn</w:t>
            </w:r>
            <w:r w:rsidR="001C439F" w:rsidRPr="00CA7555">
              <w:rPr>
                <w:i/>
                <w:noProof w:val="0"/>
                <w:lang w:eastAsia="zh-CN"/>
              </w:rPr>
              <w:t>alul Oficial al Uniunii Europene</w:t>
            </w:r>
            <w:r w:rsidRPr="00CA7555">
              <w:rPr>
                <w:i/>
                <w:noProof w:val="0"/>
                <w:lang w:eastAsia="zh-CN"/>
              </w:rPr>
              <w:t>)</w:t>
            </w:r>
          </w:p>
        </w:tc>
        <w:tc>
          <w:tcPr>
            <w:tcW w:w="4111" w:type="dxa"/>
          </w:tcPr>
          <w:p w:rsidR="00615E49" w:rsidRPr="00CA7555" w:rsidRDefault="00615E49" w:rsidP="00615E49">
            <w:pPr>
              <w:spacing w:line="276" w:lineRule="auto"/>
              <w:jc w:val="both"/>
              <w:rPr>
                <w:rFonts w:eastAsia="Calibri"/>
                <w:noProof w:val="0"/>
              </w:rPr>
            </w:pPr>
            <w:r w:rsidRPr="00CA7555">
              <w:rPr>
                <w:rFonts w:eastAsia="Calibri"/>
                <w:noProof w:val="0"/>
              </w:rPr>
              <w:t>Nu □</w:t>
            </w:r>
          </w:p>
          <w:p w:rsidR="00615E49" w:rsidRPr="00CA7555" w:rsidRDefault="00615E49" w:rsidP="00615E49">
            <w:pPr>
              <w:spacing w:line="276" w:lineRule="auto"/>
              <w:contextualSpacing/>
              <w:jc w:val="both"/>
              <w:rPr>
                <w:rFonts w:eastAsia="Calibri"/>
                <w:noProof w:val="0"/>
              </w:rPr>
            </w:pPr>
            <w:r w:rsidRPr="00CA7555">
              <w:rPr>
                <w:rFonts w:eastAsia="Calibri"/>
                <w:noProof w:val="0"/>
              </w:rPr>
              <w:t>Da □</w:t>
            </w:r>
          </w:p>
        </w:tc>
      </w:tr>
      <w:tr w:rsidR="00615E49" w:rsidRPr="00CA7555" w:rsidTr="00615E49">
        <w:tc>
          <w:tcPr>
            <w:tcW w:w="5812" w:type="dxa"/>
            <w:shd w:val="clear" w:color="auto" w:fill="F2F2F2"/>
          </w:tcPr>
          <w:p w:rsidR="00615E49" w:rsidRPr="00CA7555" w:rsidRDefault="00615E49" w:rsidP="00615E49">
            <w:pPr>
              <w:spacing w:line="276" w:lineRule="auto"/>
              <w:jc w:val="both"/>
              <w:rPr>
                <w:rFonts w:eastAsia="Calibri"/>
                <w:noProof w:val="0"/>
              </w:rPr>
            </w:pPr>
            <w:r w:rsidRPr="00CA7555">
              <w:rPr>
                <w:rFonts w:eastAsia="Calibri"/>
                <w:noProof w:val="0"/>
              </w:rPr>
              <w:t>Agen</w:t>
            </w:r>
            <w:r w:rsidRPr="00CA7555">
              <w:rPr>
                <w:rFonts w:ascii="Calibri" w:eastAsia="Calibri" w:hAnsi="Calibri"/>
                <w:noProof w:val="0"/>
              </w:rPr>
              <w:t>ț</w:t>
            </w:r>
            <w:r w:rsidRPr="00CA7555">
              <w:rPr>
                <w:rFonts w:eastAsia="Calibri"/>
                <w:noProof w:val="0"/>
              </w:rPr>
              <w:t>ia Na</w:t>
            </w:r>
            <w:r w:rsidRPr="00CA7555">
              <w:rPr>
                <w:rFonts w:ascii="Calibri" w:eastAsia="Calibri" w:hAnsi="Calibri"/>
                <w:noProof w:val="0"/>
              </w:rPr>
              <w:t>ț</w:t>
            </w:r>
            <w:r w:rsidRPr="00CA7555">
              <w:rPr>
                <w:rFonts w:eastAsia="Calibri"/>
                <w:noProof w:val="0"/>
              </w:rPr>
              <w:t>ională pentru Solu</w:t>
            </w:r>
            <w:r w:rsidRPr="00CA7555">
              <w:rPr>
                <w:rFonts w:ascii="Calibri" w:eastAsia="Calibri" w:hAnsi="Calibri"/>
                <w:noProof w:val="0"/>
              </w:rPr>
              <w:t>ț</w:t>
            </w:r>
            <w:r w:rsidRPr="00CA7555">
              <w:rPr>
                <w:rFonts w:eastAsia="Calibri"/>
                <w:noProof w:val="0"/>
              </w:rPr>
              <w:t>ionarea Contesta</w:t>
            </w:r>
            <w:r w:rsidRPr="00CA7555">
              <w:rPr>
                <w:rFonts w:ascii="Calibri" w:eastAsia="Calibri" w:hAnsi="Calibri"/>
                <w:noProof w:val="0"/>
              </w:rPr>
              <w:t>ț</w:t>
            </w:r>
            <w:r w:rsidRPr="00CA7555">
              <w:rPr>
                <w:rFonts w:eastAsia="Calibri"/>
                <w:noProof w:val="0"/>
              </w:rPr>
              <w:t>iilor</w:t>
            </w:r>
          </w:p>
          <w:p w:rsidR="00615E49" w:rsidRPr="00CA7555" w:rsidRDefault="00615E49" w:rsidP="00615E49">
            <w:pPr>
              <w:spacing w:line="276" w:lineRule="auto"/>
              <w:contextualSpacing/>
              <w:jc w:val="both"/>
              <w:rPr>
                <w:noProof w:val="0"/>
                <w:lang w:eastAsia="zh-CN"/>
              </w:rPr>
            </w:pPr>
          </w:p>
        </w:tc>
        <w:tc>
          <w:tcPr>
            <w:tcW w:w="4111" w:type="dxa"/>
          </w:tcPr>
          <w:p w:rsidR="00615E49" w:rsidRPr="00CA7555" w:rsidRDefault="00615E49" w:rsidP="00615E49">
            <w:pPr>
              <w:spacing w:line="276" w:lineRule="auto"/>
              <w:jc w:val="both"/>
              <w:rPr>
                <w:rFonts w:eastAsia="Calibri"/>
                <w:noProof w:val="0"/>
              </w:rPr>
            </w:pPr>
            <w:r w:rsidRPr="00CA7555">
              <w:rPr>
                <w:rFonts w:eastAsia="Calibri"/>
                <w:noProof w:val="0"/>
              </w:rPr>
              <w:t>mun. Chi</w:t>
            </w:r>
            <w:r w:rsidRPr="00CA7555">
              <w:rPr>
                <w:rFonts w:ascii="Calibri" w:eastAsia="Calibri" w:hAnsi="Calibri"/>
                <w:noProof w:val="0"/>
              </w:rPr>
              <w:t>ș</w:t>
            </w:r>
            <w:r w:rsidRPr="00CA7555">
              <w:rPr>
                <w:rFonts w:eastAsia="Calibri"/>
                <w:noProof w:val="0"/>
              </w:rPr>
              <w:t xml:space="preserve">inău, bd. </w:t>
            </w:r>
            <w:r w:rsidRPr="00CA7555">
              <w:rPr>
                <w:rFonts w:ascii="Calibri" w:eastAsia="Calibri" w:hAnsi="Calibri"/>
                <w:noProof w:val="0"/>
              </w:rPr>
              <w:t>Ș</w:t>
            </w:r>
            <w:r w:rsidRPr="00CA7555">
              <w:rPr>
                <w:rFonts w:eastAsia="Calibri"/>
                <w:noProof w:val="0"/>
              </w:rPr>
              <w:t xml:space="preserve">tefan cel Mare </w:t>
            </w:r>
            <w:r w:rsidRPr="00CA7555">
              <w:rPr>
                <w:rFonts w:ascii="Calibri" w:eastAsia="Calibri" w:hAnsi="Calibri"/>
                <w:noProof w:val="0"/>
              </w:rPr>
              <w:t>ș</w:t>
            </w:r>
            <w:r w:rsidRPr="00CA7555">
              <w:rPr>
                <w:rFonts w:eastAsia="Calibri"/>
                <w:noProof w:val="0"/>
              </w:rPr>
              <w:t>i Sfânt, 124, MD-2001;</w:t>
            </w:r>
          </w:p>
          <w:p w:rsidR="00615E49" w:rsidRPr="00CA7555" w:rsidRDefault="00615E49" w:rsidP="00615E49">
            <w:pPr>
              <w:spacing w:line="276" w:lineRule="auto"/>
              <w:jc w:val="both"/>
              <w:rPr>
                <w:rFonts w:eastAsia="Calibri"/>
                <w:noProof w:val="0"/>
              </w:rPr>
            </w:pPr>
            <w:r w:rsidRPr="00CA7555">
              <w:rPr>
                <w:rFonts w:eastAsia="Calibri"/>
                <w:noProof w:val="0"/>
              </w:rPr>
              <w:t xml:space="preserve">tel/fax: (022) 820 652, 820-651 </w:t>
            </w:r>
          </w:p>
          <w:p w:rsidR="00615E49" w:rsidRPr="00CA7555" w:rsidRDefault="00615E49" w:rsidP="00615E49">
            <w:pPr>
              <w:spacing w:line="276" w:lineRule="auto"/>
              <w:jc w:val="both"/>
              <w:rPr>
                <w:rFonts w:eastAsia="Calibri"/>
                <w:noProof w:val="0"/>
                <w:color w:val="0563C1"/>
                <w:u w:val="single"/>
              </w:rPr>
            </w:pPr>
            <w:r w:rsidRPr="00CA7555">
              <w:rPr>
                <w:rFonts w:eastAsia="Calibri"/>
                <w:noProof w:val="0"/>
              </w:rPr>
              <w:t xml:space="preserve">e-mail: </w:t>
            </w:r>
            <w:hyperlink r:id="rId12" w:history="1">
              <w:r w:rsidRPr="00CA7555">
                <w:rPr>
                  <w:rFonts w:eastAsia="Calibri"/>
                  <w:noProof w:val="0"/>
                  <w:color w:val="0563C1"/>
                  <w:u w:val="single"/>
                </w:rPr>
                <w:t>contestatii@ansc.md</w:t>
              </w:r>
            </w:hyperlink>
          </w:p>
          <w:p w:rsidR="00615E49" w:rsidRPr="00CA7555" w:rsidRDefault="00615E49" w:rsidP="00615E49">
            <w:pPr>
              <w:spacing w:line="276" w:lineRule="auto"/>
              <w:jc w:val="both"/>
              <w:rPr>
                <w:rFonts w:eastAsia="Calibri"/>
                <w:noProof w:val="0"/>
              </w:rPr>
            </w:pPr>
            <w:r w:rsidRPr="00CA7555">
              <w:rPr>
                <w:rFonts w:eastAsia="Calibri"/>
                <w:noProof w:val="0"/>
              </w:rPr>
              <w:t xml:space="preserve">pagina web: </w:t>
            </w:r>
            <w:r w:rsidRPr="00CA7555">
              <w:rPr>
                <w:rFonts w:eastAsia="Calibri"/>
                <w:noProof w:val="0"/>
                <w:color w:val="0563C1"/>
                <w:u w:val="single"/>
              </w:rPr>
              <w:t>www.ansc.md</w:t>
            </w:r>
          </w:p>
        </w:tc>
      </w:tr>
      <w:tr w:rsidR="00615E49" w:rsidRPr="00CA7555" w:rsidTr="00615E49">
        <w:tc>
          <w:tcPr>
            <w:tcW w:w="5812" w:type="dxa"/>
            <w:shd w:val="clear" w:color="auto" w:fill="F2F2F2"/>
          </w:tcPr>
          <w:p w:rsidR="00615E49" w:rsidRPr="00CA7555" w:rsidRDefault="00615E49" w:rsidP="00615E49">
            <w:pPr>
              <w:spacing w:line="276" w:lineRule="auto"/>
              <w:contextualSpacing/>
              <w:jc w:val="both"/>
              <w:rPr>
                <w:noProof w:val="0"/>
                <w:lang w:eastAsia="zh-CN"/>
              </w:rPr>
            </w:pPr>
            <w:r w:rsidRPr="00CA7555">
              <w:rPr>
                <w:noProof w:val="0"/>
                <w:lang w:eastAsia="zh-CN"/>
              </w:rPr>
              <w:t>Alte informa</w:t>
            </w:r>
            <w:r w:rsidRPr="00CA7555">
              <w:rPr>
                <w:rFonts w:ascii="Calibri" w:hAnsi="Calibri"/>
                <w:noProof w:val="0"/>
                <w:lang w:eastAsia="zh-CN"/>
              </w:rPr>
              <w:t>ț</w:t>
            </w:r>
            <w:r w:rsidRPr="00CA7555">
              <w:rPr>
                <w:noProof w:val="0"/>
                <w:lang w:eastAsia="zh-CN"/>
              </w:rPr>
              <w:t>ii relevante</w:t>
            </w:r>
          </w:p>
        </w:tc>
        <w:tc>
          <w:tcPr>
            <w:tcW w:w="4111" w:type="dxa"/>
          </w:tcPr>
          <w:p w:rsidR="00615E49" w:rsidRPr="00CA7555" w:rsidRDefault="00615E49" w:rsidP="00615E49">
            <w:pPr>
              <w:spacing w:line="276" w:lineRule="auto"/>
              <w:jc w:val="both"/>
              <w:rPr>
                <w:rFonts w:eastAsia="Calibri"/>
                <w:noProof w:val="0"/>
              </w:rPr>
            </w:pPr>
          </w:p>
          <w:p w:rsidR="00615E49" w:rsidRPr="00CA7555" w:rsidRDefault="00615E49" w:rsidP="00615E49">
            <w:pPr>
              <w:spacing w:line="276" w:lineRule="auto"/>
              <w:jc w:val="both"/>
              <w:rPr>
                <w:rFonts w:eastAsia="Calibri"/>
                <w:noProof w:val="0"/>
              </w:rPr>
            </w:pPr>
          </w:p>
        </w:tc>
      </w:tr>
    </w:tbl>
    <w:p w:rsidR="00615E49" w:rsidRPr="00CA7555" w:rsidRDefault="00615E49" w:rsidP="00615E49">
      <w:pPr>
        <w:spacing w:after="160" w:line="276" w:lineRule="auto"/>
        <w:jc w:val="both"/>
        <w:rPr>
          <w:rFonts w:eastAsia="Calibri"/>
          <w:noProof w:val="0"/>
        </w:rPr>
      </w:pPr>
    </w:p>
    <w:p w:rsidR="00615E49" w:rsidRPr="00CA7555" w:rsidRDefault="00615E49" w:rsidP="00615E49">
      <w:pPr>
        <w:spacing w:before="120" w:after="120" w:line="276" w:lineRule="auto"/>
        <w:ind w:firstLine="567"/>
        <w:rPr>
          <w:rFonts w:eastAsia="Calibri"/>
          <w:b/>
          <w:noProof w:val="0"/>
        </w:rPr>
      </w:pPr>
      <w:r w:rsidRPr="00CA7555">
        <w:rPr>
          <w:rFonts w:eastAsia="Calibri"/>
          <w:b/>
          <w:noProof w:val="0"/>
        </w:rPr>
        <w:t>Conducătorul grupului de lucru:  _______________</w:t>
      </w:r>
      <w:r w:rsidR="006B1C7D" w:rsidRPr="00CA7555">
        <w:rPr>
          <w:rFonts w:eastAsia="Calibri"/>
          <w:b/>
          <w:noProof w:val="0"/>
        </w:rPr>
        <w:t xml:space="preserve">____________                </w:t>
      </w:r>
    </w:p>
    <w:p w:rsidR="00615E49" w:rsidRPr="00CA7555" w:rsidRDefault="00615E49" w:rsidP="00615E49">
      <w:pPr>
        <w:spacing w:after="160" w:line="276" w:lineRule="auto"/>
        <w:jc w:val="both"/>
        <w:rPr>
          <w:rFonts w:eastAsia="Calibri"/>
          <w:noProof w:val="0"/>
        </w:rPr>
      </w:pPr>
    </w:p>
    <w:p w:rsidR="00615E49" w:rsidRPr="00CA7555" w:rsidRDefault="00615E49" w:rsidP="00615E49">
      <w:pPr>
        <w:spacing w:after="160" w:line="276" w:lineRule="auto"/>
        <w:jc w:val="both"/>
        <w:rPr>
          <w:rFonts w:eastAsia="Calibri"/>
          <w:noProof w:val="0"/>
        </w:rPr>
      </w:pPr>
    </w:p>
    <w:p w:rsidR="00615E49" w:rsidRPr="00CA7555" w:rsidRDefault="00615E49" w:rsidP="00615E49">
      <w:pPr>
        <w:spacing w:after="160" w:line="276" w:lineRule="auto"/>
        <w:jc w:val="both"/>
        <w:rPr>
          <w:rFonts w:eastAsia="Calibri"/>
          <w:i/>
          <w:noProof w:val="0"/>
        </w:rPr>
      </w:pPr>
      <w:r w:rsidRPr="00CA7555">
        <w:rPr>
          <w:rFonts w:eastAsia="Calibri"/>
          <w:b/>
          <w:i/>
          <w:noProof w:val="0"/>
          <w:color w:val="FF0000"/>
        </w:rPr>
        <w:t>Notă:</w:t>
      </w:r>
      <w:r w:rsidRPr="00CA7555">
        <w:rPr>
          <w:rFonts w:eastAsia="Calibri"/>
          <w:i/>
          <w:noProof w:val="0"/>
        </w:rPr>
        <w:t>A</w:t>
      </w:r>
      <w:r w:rsidRPr="00CA7555">
        <w:rPr>
          <w:rFonts w:eastAsia="Calibri"/>
          <w:i/>
          <w:noProof w:val="0"/>
          <w:color w:val="000000"/>
          <w:bdr w:val="none" w:sz="0" w:space="0" w:color="auto" w:frame="1"/>
          <w:shd w:val="clear" w:color="auto" w:fill="FFFFFF"/>
        </w:rPr>
        <w:t>nun</w:t>
      </w:r>
      <w:r w:rsidRPr="00CA7555">
        <w:rPr>
          <w:rFonts w:ascii="Calibri" w:eastAsia="Calibri" w:hAnsi="Calibri"/>
          <w:i/>
          <w:noProof w:val="0"/>
          <w:color w:val="000000"/>
          <w:bdr w:val="none" w:sz="0" w:space="0" w:color="auto" w:frame="1"/>
          <w:shd w:val="clear" w:color="auto" w:fill="FFFFFF"/>
        </w:rPr>
        <w:t>ț</w:t>
      </w:r>
      <w:r w:rsidRPr="00CA7555">
        <w:rPr>
          <w:rFonts w:eastAsia="Calibri"/>
          <w:i/>
          <w:noProof w:val="0"/>
          <w:color w:val="000000"/>
          <w:bdr w:val="none" w:sz="0" w:space="0" w:color="auto" w:frame="1"/>
          <w:shd w:val="clear" w:color="auto" w:fill="FFFFFF"/>
        </w:rPr>
        <w:t>urile de inten</w:t>
      </w:r>
      <w:r w:rsidRPr="00CA7555">
        <w:rPr>
          <w:rFonts w:ascii="Calibri" w:eastAsia="Calibri" w:hAnsi="Calibri"/>
          <w:i/>
          <w:noProof w:val="0"/>
          <w:color w:val="000000"/>
          <w:bdr w:val="none" w:sz="0" w:space="0" w:color="auto" w:frame="1"/>
          <w:shd w:val="clear" w:color="auto" w:fill="FFFFFF"/>
        </w:rPr>
        <w:t>ț</w:t>
      </w:r>
      <w:r w:rsidRPr="00CA7555">
        <w:rPr>
          <w:rFonts w:eastAsia="Calibri"/>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CA7555">
        <w:rPr>
          <w:rFonts w:ascii="Calibri" w:eastAsia="Calibri" w:hAnsi="Calibri"/>
          <w:i/>
          <w:noProof w:val="0"/>
          <w:color w:val="000000"/>
          <w:bdr w:val="none" w:sz="0" w:space="0" w:color="auto" w:frame="1"/>
          <w:shd w:val="clear" w:color="auto" w:fill="FFFFFF"/>
        </w:rPr>
        <w:t>ț</w:t>
      </w:r>
      <w:r w:rsidRPr="00CA7555">
        <w:rPr>
          <w:rFonts w:eastAsia="Calibri"/>
          <w:i/>
          <w:noProof w:val="0"/>
          <w:color w:val="000000"/>
          <w:bdr w:val="none" w:sz="0" w:space="0" w:color="auto" w:frame="1"/>
          <w:shd w:val="clear" w:color="auto" w:fill="FFFFFF"/>
        </w:rPr>
        <w:t>ie (art. 28 al Legii nr. 131</w:t>
      </w:r>
      <w:r w:rsidR="006F4A02" w:rsidRPr="00CA7555">
        <w:rPr>
          <w:rFonts w:eastAsia="Calibri"/>
          <w:i/>
          <w:noProof w:val="0"/>
          <w:color w:val="000000"/>
          <w:bdr w:val="none" w:sz="0" w:space="0" w:color="auto" w:frame="1"/>
          <w:shd w:val="clear" w:color="auto" w:fill="FFFFFF"/>
        </w:rPr>
        <w:t>/</w:t>
      </w:r>
      <w:r w:rsidRPr="00CA7555">
        <w:rPr>
          <w:rFonts w:eastAsia="Calibri"/>
          <w:i/>
          <w:noProof w:val="0"/>
          <w:color w:val="000000"/>
          <w:bdr w:val="none" w:sz="0" w:space="0" w:color="auto" w:frame="1"/>
          <w:shd w:val="clear" w:color="auto" w:fill="FFFFFF"/>
        </w:rPr>
        <w:t>2015 privind achizi</w:t>
      </w:r>
      <w:r w:rsidRPr="00CA7555">
        <w:rPr>
          <w:rFonts w:ascii="Calibri" w:eastAsia="Calibri" w:hAnsi="Calibri"/>
          <w:i/>
          <w:noProof w:val="0"/>
          <w:color w:val="000000"/>
          <w:bdr w:val="none" w:sz="0" w:space="0" w:color="auto" w:frame="1"/>
          <w:shd w:val="clear" w:color="auto" w:fill="FFFFFF"/>
        </w:rPr>
        <w:t>ț</w:t>
      </w:r>
      <w:r w:rsidRPr="00CA7555">
        <w:rPr>
          <w:rFonts w:eastAsia="Calibri"/>
          <w:i/>
          <w:noProof w:val="0"/>
          <w:color w:val="000000"/>
          <w:bdr w:val="none" w:sz="0" w:space="0" w:color="auto" w:frame="1"/>
          <w:shd w:val="clear" w:color="auto" w:fill="FFFFFF"/>
        </w:rPr>
        <w:t>iile publice).</w:t>
      </w:r>
    </w:p>
    <w:p w:rsidR="00615E49" w:rsidRPr="00CA7555" w:rsidRDefault="00615E49" w:rsidP="00615E49">
      <w:pPr>
        <w:spacing w:after="160" w:line="276" w:lineRule="auto"/>
        <w:rPr>
          <w:rFonts w:eastAsia="Calibri"/>
          <w:noProof w:val="0"/>
          <w:sz w:val="22"/>
          <w:szCs w:val="22"/>
        </w:rPr>
      </w:pPr>
    </w:p>
    <w:p w:rsidR="00B65C93" w:rsidRPr="00CA7555" w:rsidRDefault="00B65C93"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0E4D7D" w:rsidRPr="00CA7555" w:rsidRDefault="000E4D7D" w:rsidP="00615E49">
      <w:pPr>
        <w:spacing w:after="160" w:line="276" w:lineRule="auto"/>
        <w:rPr>
          <w:rFonts w:eastAsia="Calibri"/>
          <w:noProof w:val="0"/>
          <w:sz w:val="22"/>
          <w:szCs w:val="22"/>
        </w:rPr>
      </w:pPr>
    </w:p>
    <w:p w:rsidR="00502EFF" w:rsidRPr="00CA7555" w:rsidRDefault="00502EFF" w:rsidP="00502EFF">
      <w:pPr>
        <w:jc w:val="right"/>
        <w:rPr>
          <w:noProof w:val="0"/>
          <w:sz w:val="22"/>
          <w:szCs w:val="22"/>
        </w:rPr>
      </w:pPr>
      <w:r w:rsidRPr="00CA7555">
        <w:rPr>
          <w:noProof w:val="0"/>
        </w:rPr>
        <w:t>Anexa nr.2</w:t>
      </w:r>
    </w:p>
    <w:p w:rsidR="00502EFF" w:rsidRPr="00CA7555" w:rsidRDefault="00502EFF" w:rsidP="00502EFF">
      <w:pPr>
        <w:jc w:val="right"/>
        <w:rPr>
          <w:noProof w:val="0"/>
        </w:rPr>
      </w:pPr>
      <w:r w:rsidRPr="00CA7555">
        <w:rPr>
          <w:noProof w:val="0"/>
        </w:rPr>
        <w:t xml:space="preserve">la </w:t>
      </w:r>
      <w:r w:rsidR="00843F26"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502EFF" w:rsidRPr="00CA7555" w:rsidRDefault="00502EFF" w:rsidP="00502EFF">
      <w:pPr>
        <w:jc w:val="right"/>
        <w:rPr>
          <w:noProof w:val="0"/>
        </w:rPr>
      </w:pPr>
      <w:r w:rsidRPr="00CA7555">
        <w:rPr>
          <w:noProof w:val="0"/>
        </w:rPr>
        <w:t>din “____” ________ 20___</w:t>
      </w:r>
    </w:p>
    <w:p w:rsidR="000E4D7D" w:rsidRPr="00CA7555" w:rsidRDefault="000E4D7D" w:rsidP="00502EFF">
      <w:pPr>
        <w:jc w:val="right"/>
        <w:rPr>
          <w:noProof w:val="0"/>
        </w:rPr>
      </w:pPr>
    </w:p>
    <w:p w:rsidR="000E4D7D" w:rsidRPr="00CA7555" w:rsidRDefault="000E4D7D" w:rsidP="00502EFF">
      <w:pPr>
        <w:jc w:val="right"/>
        <w:rPr>
          <w:noProof w:val="0"/>
        </w:rPr>
      </w:pPr>
    </w:p>
    <w:p w:rsidR="00BE362C" w:rsidRPr="00CA7555" w:rsidRDefault="00BE362C" w:rsidP="00BE362C">
      <w:pPr>
        <w:spacing w:before="120"/>
        <w:jc w:val="center"/>
        <w:outlineLvl w:val="0"/>
        <w:rPr>
          <w:b/>
          <w:noProof w:val="0"/>
          <w:sz w:val="28"/>
          <w:szCs w:val="28"/>
          <w:lang w:eastAsia="ru-RU"/>
        </w:rPr>
      </w:pPr>
      <w:r w:rsidRPr="00CA7555">
        <w:rPr>
          <w:b/>
          <w:noProof w:val="0"/>
          <w:sz w:val="28"/>
          <w:szCs w:val="28"/>
          <w:lang w:eastAsia="ru-RU"/>
        </w:rPr>
        <w:t>ANUN</w:t>
      </w:r>
      <w:r w:rsidRPr="00CA7555">
        <w:rPr>
          <w:rFonts w:ascii="Calibri" w:hAnsi="Calibri"/>
          <w:b/>
          <w:noProof w:val="0"/>
          <w:sz w:val="28"/>
          <w:szCs w:val="28"/>
          <w:lang w:eastAsia="ru-RU"/>
        </w:rPr>
        <w:t>Ț</w:t>
      </w:r>
      <w:r w:rsidRPr="00CA7555">
        <w:rPr>
          <w:b/>
          <w:noProof w:val="0"/>
          <w:sz w:val="28"/>
          <w:szCs w:val="28"/>
          <w:lang w:eastAsia="ru-RU"/>
        </w:rPr>
        <w:t xml:space="preserve"> DE PARTICIPARE</w:t>
      </w:r>
      <w:r w:rsidR="001C439F" w:rsidRPr="00CA7555">
        <w:rPr>
          <w:b/>
          <w:noProof w:val="0"/>
          <w:sz w:val="28"/>
          <w:szCs w:val="28"/>
          <w:lang w:eastAsia="ru-RU"/>
        </w:rPr>
        <w:t>,</w:t>
      </w:r>
      <w:r w:rsidR="00290D28" w:rsidRPr="00CA7555">
        <w:rPr>
          <w:b/>
          <w:noProof w:val="0"/>
          <w:sz w:val="28"/>
          <w:szCs w:val="28"/>
          <w:lang w:eastAsia="ru-RU"/>
        </w:rPr>
        <w:t xml:space="preserve"> INCLUSIV PENTRU PROCEDURILE </w:t>
      </w:r>
      <w:r w:rsidR="0062391F" w:rsidRPr="00CA7555">
        <w:rPr>
          <w:b/>
          <w:noProof w:val="0"/>
          <w:sz w:val="28"/>
          <w:szCs w:val="28"/>
          <w:lang w:eastAsia="ru-RU"/>
        </w:rPr>
        <w:t>DE PRESELEC</w:t>
      </w:r>
      <w:r w:rsidR="0062391F" w:rsidRPr="00CA7555">
        <w:rPr>
          <w:rFonts w:ascii="Calibri" w:hAnsi="Calibri"/>
          <w:b/>
          <w:noProof w:val="0"/>
          <w:sz w:val="28"/>
          <w:szCs w:val="28"/>
          <w:lang w:eastAsia="ru-RU"/>
        </w:rPr>
        <w:t>Ț</w:t>
      </w:r>
      <w:r w:rsidR="0062391F" w:rsidRPr="00CA7555">
        <w:rPr>
          <w:b/>
          <w:noProof w:val="0"/>
          <w:sz w:val="28"/>
          <w:szCs w:val="28"/>
          <w:lang w:eastAsia="ru-RU"/>
        </w:rPr>
        <w:t>IE</w:t>
      </w:r>
      <w:r w:rsidR="007E463D" w:rsidRPr="00CA7555">
        <w:rPr>
          <w:b/>
          <w:noProof w:val="0"/>
          <w:sz w:val="28"/>
          <w:szCs w:val="28"/>
          <w:lang w:eastAsia="ru-RU"/>
        </w:rPr>
        <w:t>/PROCEDURILE NEGOCIATE</w:t>
      </w:r>
    </w:p>
    <w:p w:rsidR="00BE362C" w:rsidRPr="00CA7555" w:rsidRDefault="00BE362C" w:rsidP="00BE362C">
      <w:pPr>
        <w:rPr>
          <w:noProof w:val="0"/>
          <w:sz w:val="20"/>
          <w:szCs w:val="20"/>
          <w:lang w:eastAsia="ru-RU"/>
        </w:rPr>
      </w:pPr>
    </w:p>
    <w:p w:rsidR="00CA7555" w:rsidRPr="00127D6A" w:rsidRDefault="00CA7555" w:rsidP="00CA7555">
      <w:pPr>
        <w:tabs>
          <w:tab w:val="left" w:pos="0"/>
          <w:tab w:val="left" w:pos="1134"/>
        </w:tabs>
        <w:spacing w:line="276" w:lineRule="auto"/>
        <w:ind w:firstLine="426"/>
        <w:jc w:val="center"/>
      </w:pPr>
      <w:r w:rsidRPr="00127D6A">
        <w:t>Privind</w:t>
      </w:r>
      <w:r>
        <w:t xml:space="preserve"> </w:t>
      </w:r>
      <w:r w:rsidRPr="00127D6A">
        <w:t>achizi</w:t>
      </w:r>
      <w:r w:rsidRPr="00127D6A">
        <w:rPr>
          <w:rFonts w:asciiTheme="minorHAnsi" w:hAnsiTheme="minorHAnsi"/>
        </w:rPr>
        <w:t>ț</w:t>
      </w:r>
      <w:r w:rsidRPr="00127D6A">
        <w:t>ionarea</w:t>
      </w:r>
    </w:p>
    <w:p w:rsidR="00CA7555" w:rsidRPr="00DC5E20" w:rsidRDefault="00CA7555" w:rsidP="00CA7555">
      <w:pPr>
        <w:tabs>
          <w:tab w:val="left" w:pos="0"/>
          <w:tab w:val="left" w:pos="1134"/>
        </w:tabs>
        <w:spacing w:line="276" w:lineRule="auto"/>
        <w:ind w:firstLine="426"/>
        <w:jc w:val="center"/>
        <w:rPr>
          <w:b/>
          <w:bCs/>
          <w:i/>
        </w:rPr>
      </w:pPr>
      <w:r w:rsidRPr="00DC5E20">
        <w:rPr>
          <w:b/>
          <w:bCs/>
          <w:i/>
        </w:rPr>
        <w:t>Lucrari</w:t>
      </w:r>
      <w:r>
        <w:rPr>
          <w:b/>
          <w:bCs/>
          <w:i/>
        </w:rPr>
        <w:t>lor</w:t>
      </w:r>
      <w:r w:rsidRPr="00DC5E20">
        <w:rPr>
          <w:b/>
          <w:bCs/>
          <w:i/>
        </w:rPr>
        <w:t xml:space="preserve"> de reparatie a drumurilor publice locale de interes raional in raionul Dubasari, anul 2023</w:t>
      </w:r>
    </w:p>
    <w:p w:rsidR="00CA7555" w:rsidRPr="00127D6A" w:rsidRDefault="00CA7555" w:rsidP="00CA7555">
      <w:pPr>
        <w:tabs>
          <w:tab w:val="left" w:pos="0"/>
          <w:tab w:val="left" w:pos="1134"/>
        </w:tabs>
        <w:spacing w:line="276" w:lineRule="auto"/>
        <w:ind w:firstLine="426"/>
        <w:jc w:val="center"/>
        <w:rPr>
          <w:b/>
          <w:bCs/>
        </w:rPr>
      </w:pPr>
      <w:r w:rsidRPr="00127D6A">
        <w:t>Prin</w:t>
      </w:r>
      <w:r>
        <w:t xml:space="preserve"> </w:t>
      </w:r>
      <w:r w:rsidRPr="00127D6A">
        <w:t>procedura de achizi</w:t>
      </w:r>
      <w:r w:rsidRPr="00127D6A">
        <w:rPr>
          <w:rFonts w:asciiTheme="minorHAnsi" w:hAnsiTheme="minorHAnsi"/>
        </w:rPr>
        <w:t>ț</w:t>
      </w:r>
      <w:r w:rsidRPr="00127D6A">
        <w:t>ie</w:t>
      </w:r>
      <w:r w:rsidRPr="00127D6A">
        <w:rPr>
          <w:rStyle w:val="10"/>
          <w:b w:val="0"/>
        </w:rPr>
        <w:t>_</w:t>
      </w:r>
      <w:r w:rsidRPr="00127D6A">
        <w:rPr>
          <w:rStyle w:val="10"/>
          <w:i/>
        </w:rPr>
        <w:t>Licitatia publica</w:t>
      </w:r>
    </w:p>
    <w:p w:rsidR="00CA7555" w:rsidRPr="00127D6A" w:rsidRDefault="00CA7555" w:rsidP="00CA7555">
      <w:pPr>
        <w:numPr>
          <w:ilvl w:val="0"/>
          <w:numId w:val="35"/>
        </w:numPr>
        <w:tabs>
          <w:tab w:val="left" w:pos="284"/>
          <w:tab w:val="right" w:pos="9531"/>
        </w:tabs>
        <w:spacing w:before="120"/>
        <w:ind w:left="284" w:hanging="284"/>
      </w:pPr>
      <w:r w:rsidRPr="00127D6A">
        <w:t>Denumirea</w:t>
      </w:r>
      <w:r>
        <w:t xml:space="preserve"> </w:t>
      </w:r>
      <w:r w:rsidRPr="00127D6A">
        <w:t>autorită</w:t>
      </w:r>
      <w:r w:rsidRPr="00127D6A">
        <w:rPr>
          <w:rFonts w:asciiTheme="minorHAnsi" w:hAnsiTheme="minorHAnsi"/>
        </w:rPr>
        <w:t>ț</w:t>
      </w:r>
      <w:r w:rsidRPr="00127D6A">
        <w:t>ii</w:t>
      </w:r>
      <w:r>
        <w:t xml:space="preserve"> </w:t>
      </w:r>
      <w:r w:rsidRPr="00127D6A">
        <w:t xml:space="preserve">contractante: </w:t>
      </w:r>
      <w:r w:rsidRPr="00127D6A">
        <w:rPr>
          <w:b/>
          <w:i/>
        </w:rPr>
        <w:t>Consiliul</w:t>
      </w:r>
      <w:r>
        <w:rPr>
          <w:b/>
          <w:i/>
        </w:rPr>
        <w:t xml:space="preserve"> </w:t>
      </w:r>
      <w:r w:rsidRPr="00127D6A">
        <w:rPr>
          <w:b/>
          <w:i/>
        </w:rPr>
        <w:t>Raional</w:t>
      </w:r>
      <w:r>
        <w:rPr>
          <w:b/>
          <w:i/>
        </w:rPr>
        <w:t xml:space="preserve"> </w:t>
      </w:r>
      <w:r w:rsidRPr="00127D6A">
        <w:rPr>
          <w:b/>
          <w:i/>
        </w:rPr>
        <w:t>Dubasari</w:t>
      </w:r>
    </w:p>
    <w:p w:rsidR="00CA7555" w:rsidRPr="00127D6A" w:rsidRDefault="00CA7555" w:rsidP="00CA7555">
      <w:pPr>
        <w:numPr>
          <w:ilvl w:val="0"/>
          <w:numId w:val="35"/>
        </w:numPr>
        <w:tabs>
          <w:tab w:val="left" w:pos="284"/>
          <w:tab w:val="right" w:pos="9531"/>
        </w:tabs>
        <w:spacing w:before="120"/>
        <w:ind w:left="284" w:hanging="284"/>
        <w:rPr>
          <w:rStyle w:val="10"/>
          <w:b w:val="0"/>
        </w:rPr>
      </w:pPr>
      <w:r w:rsidRPr="00127D6A">
        <w:t xml:space="preserve">IDNO: </w:t>
      </w:r>
      <w:r w:rsidRPr="00127D6A">
        <w:rPr>
          <w:rStyle w:val="10"/>
          <w:i/>
        </w:rPr>
        <w:t>1007601010507</w:t>
      </w:r>
    </w:p>
    <w:p w:rsidR="00CA7555" w:rsidRPr="00127D6A" w:rsidRDefault="00CA7555" w:rsidP="00CA7555">
      <w:pPr>
        <w:numPr>
          <w:ilvl w:val="0"/>
          <w:numId w:val="35"/>
        </w:numPr>
        <w:tabs>
          <w:tab w:val="left" w:pos="284"/>
          <w:tab w:val="right" w:pos="9531"/>
        </w:tabs>
        <w:spacing w:before="120"/>
        <w:ind w:left="284" w:hanging="284"/>
        <w:rPr>
          <w:rStyle w:val="10"/>
          <w:i/>
        </w:rPr>
      </w:pPr>
      <w:r w:rsidRPr="00127D6A">
        <w:lastRenderedPageBreak/>
        <w:t xml:space="preserve">Adresa: </w:t>
      </w:r>
      <w:r w:rsidRPr="00127D6A">
        <w:rPr>
          <w:rStyle w:val="10"/>
          <w:i/>
        </w:rPr>
        <w:t>s.Cosnita, rl</w:t>
      </w:r>
      <w:r>
        <w:rPr>
          <w:rStyle w:val="10"/>
          <w:i/>
        </w:rPr>
        <w:t xml:space="preserve"> </w:t>
      </w:r>
      <w:r w:rsidRPr="00127D6A">
        <w:rPr>
          <w:rStyle w:val="10"/>
          <w:i/>
        </w:rPr>
        <w:t>Dubasari, str.Pacii</w:t>
      </w:r>
    </w:p>
    <w:p w:rsidR="00CA7555" w:rsidRPr="00127D6A" w:rsidRDefault="00CA7555" w:rsidP="00CA7555">
      <w:pPr>
        <w:numPr>
          <w:ilvl w:val="0"/>
          <w:numId w:val="35"/>
        </w:numPr>
        <w:tabs>
          <w:tab w:val="left" w:pos="284"/>
          <w:tab w:val="right" w:pos="9531"/>
        </w:tabs>
        <w:spacing w:before="120"/>
        <w:ind w:left="284" w:hanging="284"/>
        <w:rPr>
          <w:rStyle w:val="10"/>
          <w:i/>
        </w:rPr>
      </w:pPr>
      <w:r w:rsidRPr="00127D6A">
        <w:t xml:space="preserve">Numărul de telefon/fax: </w:t>
      </w:r>
      <w:r w:rsidRPr="00127D6A">
        <w:rPr>
          <w:rStyle w:val="10"/>
          <w:i/>
        </w:rPr>
        <w:t>024844746, 024844747, fax 024844155</w:t>
      </w:r>
    </w:p>
    <w:p w:rsidR="00CA7555" w:rsidRPr="00127D6A" w:rsidRDefault="00CA7555" w:rsidP="00CA7555">
      <w:pPr>
        <w:numPr>
          <w:ilvl w:val="0"/>
          <w:numId w:val="35"/>
        </w:numPr>
        <w:tabs>
          <w:tab w:val="left" w:pos="284"/>
          <w:tab w:val="right" w:pos="9531"/>
        </w:tabs>
        <w:spacing w:before="120"/>
        <w:ind w:left="284" w:hanging="284"/>
        <w:rPr>
          <w:rStyle w:val="10"/>
          <w:b w:val="0"/>
          <w:color w:val="FF0000"/>
        </w:rPr>
      </w:pPr>
      <w:r w:rsidRPr="00127D6A">
        <w:t xml:space="preserve">Adresa de e-mail </w:t>
      </w:r>
      <w:r w:rsidRPr="00127D6A">
        <w:rPr>
          <w:rFonts w:asciiTheme="minorHAnsi" w:hAnsiTheme="minorHAnsi"/>
        </w:rPr>
        <w:t>ș</w:t>
      </w:r>
      <w:r w:rsidRPr="00127D6A">
        <w:t>i de internet a autorită</w:t>
      </w:r>
      <w:r w:rsidRPr="00127D6A">
        <w:rPr>
          <w:rFonts w:asciiTheme="minorHAnsi" w:hAnsiTheme="minorHAnsi"/>
        </w:rPr>
        <w:t>ț</w:t>
      </w:r>
      <w:r w:rsidRPr="00127D6A">
        <w:t>ii</w:t>
      </w:r>
      <w:r>
        <w:t xml:space="preserve"> </w:t>
      </w:r>
      <w:r w:rsidRPr="00127D6A">
        <w:t>contractante</w:t>
      </w:r>
      <w:r w:rsidRPr="00127D6A">
        <w:rPr>
          <w:rStyle w:val="10"/>
          <w:b w:val="0"/>
        </w:rPr>
        <w:t xml:space="preserve">: </w:t>
      </w:r>
      <w:hyperlink r:id="rId13" w:history="1">
        <w:r w:rsidRPr="00127D6A">
          <w:rPr>
            <w:rStyle w:val="af4"/>
            <w:color w:val="2771C5"/>
            <w:bdr w:val="none" w:sz="0" w:space="0" w:color="auto" w:frame="1"/>
          </w:rPr>
          <w:t>contabilitatedubasari@gmail.com</w:t>
        </w:r>
      </w:hyperlink>
    </w:p>
    <w:p w:rsidR="00CA7555" w:rsidRPr="00127D6A" w:rsidRDefault="00CA7555" w:rsidP="00CA7555">
      <w:pPr>
        <w:numPr>
          <w:ilvl w:val="0"/>
          <w:numId w:val="35"/>
        </w:numPr>
        <w:tabs>
          <w:tab w:val="left" w:pos="284"/>
          <w:tab w:val="right" w:pos="9531"/>
        </w:tabs>
        <w:spacing w:before="120"/>
        <w:ind w:left="288" w:hanging="288"/>
      </w:pPr>
      <w:r w:rsidRPr="00127D6A">
        <w:t>Adresa de e-mail sau de internet de la care se va</w:t>
      </w:r>
      <w:r>
        <w:t xml:space="preserve"> </w:t>
      </w:r>
      <w:r w:rsidRPr="00127D6A">
        <w:t>putea</w:t>
      </w:r>
      <w:r>
        <w:t xml:space="preserve"> </w:t>
      </w:r>
      <w:r w:rsidRPr="00127D6A">
        <w:t>ob</w:t>
      </w:r>
      <w:r w:rsidRPr="00127D6A">
        <w:rPr>
          <w:rFonts w:asciiTheme="minorHAnsi" w:hAnsiTheme="minorHAnsi"/>
        </w:rPr>
        <w:t>ț</w:t>
      </w:r>
      <w:r w:rsidRPr="00127D6A">
        <w:t>ine</w:t>
      </w:r>
      <w:r>
        <w:t xml:space="preserve"> </w:t>
      </w:r>
      <w:r w:rsidRPr="00127D6A">
        <w:t>accesul la documenta</w:t>
      </w:r>
      <w:r w:rsidRPr="00127D6A">
        <w:rPr>
          <w:rFonts w:asciiTheme="minorHAnsi" w:hAnsiTheme="minorHAnsi"/>
        </w:rPr>
        <w:t>ț</w:t>
      </w:r>
      <w:r w:rsidRPr="00127D6A">
        <w:t xml:space="preserve">ia de atribuire: </w:t>
      </w:r>
      <w:r w:rsidRPr="00127D6A">
        <w:rPr>
          <w:b/>
          <w:i/>
        </w:rPr>
        <w:t>documenta</w:t>
      </w:r>
      <w:r w:rsidRPr="00127D6A">
        <w:rPr>
          <w:rFonts w:asciiTheme="minorHAnsi" w:hAnsiTheme="minorHAnsi"/>
          <w:b/>
          <w:i/>
        </w:rPr>
        <w:t>ț</w:t>
      </w:r>
      <w:r w:rsidRPr="00127D6A">
        <w:rPr>
          <w:b/>
          <w:i/>
        </w:rPr>
        <w:t>ia de atribuire</w:t>
      </w:r>
      <w:r>
        <w:rPr>
          <w:b/>
          <w:i/>
        </w:rPr>
        <w:t xml:space="preserve"> </w:t>
      </w:r>
      <w:r w:rsidRPr="00127D6A">
        <w:rPr>
          <w:b/>
          <w:i/>
        </w:rPr>
        <w:t>este</w:t>
      </w:r>
      <w:r>
        <w:rPr>
          <w:b/>
          <w:i/>
        </w:rPr>
        <w:t xml:space="preserve"> </w:t>
      </w:r>
      <w:r w:rsidRPr="00127D6A">
        <w:rPr>
          <w:b/>
          <w:i/>
        </w:rPr>
        <w:t>anexată</w:t>
      </w:r>
    </w:p>
    <w:p w:rsidR="00CA7555" w:rsidRPr="00127D6A" w:rsidRDefault="00CA7555" w:rsidP="00CA7555">
      <w:pPr>
        <w:numPr>
          <w:ilvl w:val="0"/>
          <w:numId w:val="35"/>
        </w:numPr>
        <w:tabs>
          <w:tab w:val="left" w:pos="284"/>
          <w:tab w:val="right" w:pos="9531"/>
        </w:tabs>
        <w:ind w:left="288" w:hanging="288"/>
      </w:pPr>
      <w:r w:rsidRPr="00127D6A">
        <w:t>Tipul</w:t>
      </w:r>
      <w:r>
        <w:t xml:space="preserve"> </w:t>
      </w:r>
      <w:r w:rsidRPr="00127D6A">
        <w:t>autorită</w:t>
      </w:r>
      <w:r w:rsidRPr="00127D6A">
        <w:rPr>
          <w:rFonts w:asciiTheme="minorHAnsi" w:hAnsiTheme="minorHAnsi"/>
        </w:rPr>
        <w:t>ț</w:t>
      </w:r>
      <w:r w:rsidRPr="00127D6A">
        <w:t>ii</w:t>
      </w:r>
      <w:r>
        <w:t xml:space="preserve"> </w:t>
      </w:r>
      <w:r w:rsidRPr="00127D6A">
        <w:t>contractante</w:t>
      </w:r>
      <w:r>
        <w:t xml:space="preserve"> </w:t>
      </w:r>
      <w:r w:rsidRPr="00127D6A">
        <w:rPr>
          <w:rFonts w:asciiTheme="minorHAnsi" w:hAnsiTheme="minorHAnsi"/>
        </w:rPr>
        <w:t>ș</w:t>
      </w:r>
      <w:r w:rsidRPr="00127D6A">
        <w:t>i</w:t>
      </w:r>
      <w:r>
        <w:t xml:space="preserve"> </w:t>
      </w:r>
      <w:r w:rsidRPr="00127D6A">
        <w:t>obiectul principal de activitate (dacă</w:t>
      </w:r>
      <w:r>
        <w:t xml:space="preserve"> </w:t>
      </w:r>
      <w:r w:rsidRPr="00127D6A">
        <w:t>este</w:t>
      </w:r>
      <w:r>
        <w:t xml:space="preserve"> </w:t>
      </w:r>
      <w:r w:rsidRPr="00127D6A">
        <w:t>cazul, men</w:t>
      </w:r>
      <w:r w:rsidRPr="00127D6A">
        <w:rPr>
          <w:rFonts w:asciiTheme="minorHAnsi" w:hAnsiTheme="minorHAnsi"/>
        </w:rPr>
        <w:t>ț</w:t>
      </w:r>
      <w:r w:rsidRPr="00127D6A">
        <w:t>iunea</w:t>
      </w:r>
      <w:r>
        <w:t xml:space="preserve"> </w:t>
      </w:r>
      <w:r w:rsidRPr="00127D6A">
        <w:t>că</w:t>
      </w:r>
      <w:r>
        <w:t xml:space="preserve"> </w:t>
      </w:r>
      <w:r w:rsidRPr="00127D6A">
        <w:t>autoritatea</w:t>
      </w:r>
      <w:r>
        <w:t xml:space="preserve"> </w:t>
      </w:r>
      <w:r w:rsidRPr="00127D6A">
        <w:t>contractantă</w:t>
      </w:r>
      <w:r>
        <w:t xml:space="preserve"> </w:t>
      </w:r>
      <w:r w:rsidRPr="00127D6A">
        <w:t>este o autoritate</w:t>
      </w:r>
      <w:r>
        <w:t xml:space="preserve"> </w:t>
      </w:r>
      <w:r w:rsidRPr="00127D6A">
        <w:t>centrală de achizi</w:t>
      </w:r>
      <w:r w:rsidRPr="00127D6A">
        <w:rPr>
          <w:rFonts w:asciiTheme="minorHAnsi" w:hAnsiTheme="minorHAnsi"/>
        </w:rPr>
        <w:t>ț</w:t>
      </w:r>
      <w:r w:rsidRPr="00127D6A">
        <w:t>ie</w:t>
      </w:r>
      <w:r>
        <w:t xml:space="preserve"> </w:t>
      </w:r>
      <w:r w:rsidRPr="00127D6A">
        <w:t>sau</w:t>
      </w:r>
      <w:r>
        <w:t xml:space="preserve"> </w:t>
      </w:r>
      <w:r w:rsidRPr="00127D6A">
        <w:t>că</w:t>
      </w:r>
      <w:r>
        <w:t xml:space="preserve"> </w:t>
      </w:r>
      <w:r w:rsidRPr="00127D6A">
        <w:t>achizi</w:t>
      </w:r>
      <w:r w:rsidRPr="00127D6A">
        <w:rPr>
          <w:rFonts w:asciiTheme="minorHAnsi" w:hAnsiTheme="minorHAnsi"/>
        </w:rPr>
        <w:t>ț</w:t>
      </w:r>
      <w:r w:rsidRPr="00127D6A">
        <w:t>ia</w:t>
      </w:r>
      <w:r>
        <w:t xml:space="preserve"> </w:t>
      </w:r>
      <w:r w:rsidRPr="00127D6A">
        <w:t>implică o altă</w:t>
      </w:r>
      <w:r>
        <w:t xml:space="preserve"> </w:t>
      </w:r>
      <w:r w:rsidRPr="00127D6A">
        <w:t>formă de achizi</w:t>
      </w:r>
      <w:r w:rsidRPr="00127D6A">
        <w:rPr>
          <w:rFonts w:asciiTheme="minorHAnsi" w:hAnsiTheme="minorHAnsi"/>
        </w:rPr>
        <w:t>ț</w:t>
      </w:r>
      <w:r w:rsidRPr="00127D6A">
        <w:t>ie</w:t>
      </w:r>
      <w:r>
        <w:t xml:space="preserve"> </w:t>
      </w:r>
      <w:r w:rsidRPr="00127D6A">
        <w:t xml:space="preserve">comună): </w:t>
      </w:r>
      <w:r w:rsidRPr="00127D6A">
        <w:rPr>
          <w:b/>
          <w:i/>
        </w:rPr>
        <w:t>--------</w:t>
      </w:r>
    </w:p>
    <w:p w:rsidR="00CA7555" w:rsidRPr="00127D6A" w:rsidRDefault="00CA7555" w:rsidP="00CA7555">
      <w:pPr>
        <w:numPr>
          <w:ilvl w:val="0"/>
          <w:numId w:val="35"/>
        </w:numPr>
        <w:tabs>
          <w:tab w:val="left" w:pos="284"/>
          <w:tab w:val="right" w:pos="426"/>
        </w:tabs>
        <w:ind w:left="284" w:hanging="284"/>
      </w:pPr>
      <w:r w:rsidRPr="00127D6A">
        <w:t>Cumpărătorul</w:t>
      </w:r>
      <w:r>
        <w:t xml:space="preserve"> </w:t>
      </w:r>
      <w:r w:rsidRPr="00127D6A">
        <w:t>invită</w:t>
      </w:r>
      <w:r>
        <w:t xml:space="preserve"> </w:t>
      </w:r>
      <w:r w:rsidRPr="00127D6A">
        <w:t>operatorii</w:t>
      </w:r>
      <w:r>
        <w:t xml:space="preserve"> </w:t>
      </w:r>
      <w:r w:rsidRPr="00127D6A">
        <w:t>economici</w:t>
      </w:r>
      <w:r>
        <w:t xml:space="preserve"> </w:t>
      </w:r>
      <w:r w:rsidRPr="00127D6A">
        <w:t>interesa</w:t>
      </w:r>
      <w:r w:rsidRPr="00127D6A">
        <w:rPr>
          <w:rFonts w:asciiTheme="minorHAnsi" w:hAnsiTheme="minorHAnsi"/>
        </w:rPr>
        <w:t>ț</w:t>
      </w:r>
      <w:r w:rsidRPr="00127D6A">
        <w:t>i, care îi pot satisface</w:t>
      </w:r>
      <w:r>
        <w:t xml:space="preserve"> </w:t>
      </w:r>
      <w:r w:rsidRPr="00127D6A">
        <w:t>necesită</w:t>
      </w:r>
      <w:r w:rsidRPr="00127D6A">
        <w:rPr>
          <w:rFonts w:asciiTheme="minorHAnsi" w:hAnsiTheme="minorHAnsi"/>
        </w:rPr>
        <w:t>ț</w:t>
      </w:r>
      <w:r w:rsidRPr="00127D6A">
        <w:t>ile, să</w:t>
      </w:r>
      <w:r>
        <w:t xml:space="preserve"> </w:t>
      </w:r>
      <w:r w:rsidRPr="00127D6A">
        <w:t>participe la procedura de achizi</w:t>
      </w:r>
      <w:r w:rsidRPr="00127D6A">
        <w:rPr>
          <w:rFonts w:asciiTheme="minorHAnsi" w:hAnsiTheme="minorHAnsi"/>
        </w:rPr>
        <w:t>ț</w:t>
      </w:r>
      <w:r w:rsidRPr="00127D6A">
        <w:t>ie</w:t>
      </w:r>
      <w:r>
        <w:t xml:space="preserve"> </w:t>
      </w:r>
      <w:r w:rsidRPr="00127D6A">
        <w:t>privind</w:t>
      </w:r>
      <w:r>
        <w:t xml:space="preserve"> </w:t>
      </w:r>
      <w:r w:rsidRPr="00127D6A">
        <w:t>livrarea/prestarea/executarea</w:t>
      </w:r>
      <w:r>
        <w:t xml:space="preserve"> </w:t>
      </w:r>
      <w:r w:rsidRPr="00127D6A">
        <w:t>următoarelor</w:t>
      </w:r>
      <w:r>
        <w:t xml:space="preserve"> </w:t>
      </w:r>
      <w:r w:rsidRPr="00127D6A">
        <w:t>bunuri /servicii/lucrări:</w:t>
      </w:r>
    </w:p>
    <w:tbl>
      <w:tblPr>
        <w:tblW w:w="10075" w:type="dxa"/>
        <w:tblInd w:w="-455" w:type="dxa"/>
        <w:tblLayout w:type="fixed"/>
        <w:tblLook w:val="04A0"/>
      </w:tblPr>
      <w:tblGrid>
        <w:gridCol w:w="383"/>
        <w:gridCol w:w="1314"/>
        <w:gridCol w:w="2694"/>
        <w:gridCol w:w="1134"/>
        <w:gridCol w:w="1134"/>
        <w:gridCol w:w="1984"/>
        <w:gridCol w:w="1432"/>
      </w:tblGrid>
      <w:tr w:rsidR="00CA7555" w:rsidRPr="009D7B0D" w:rsidTr="00CA7555">
        <w:trPr>
          <w:trHeight w:val="1130"/>
        </w:trPr>
        <w:tc>
          <w:tcPr>
            <w:tcW w:w="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before="120" w:line="254" w:lineRule="auto"/>
              <w:jc w:val="center"/>
              <w:rPr>
                <w:lang w:eastAsia="zh-CN"/>
              </w:rPr>
            </w:pPr>
            <w:r w:rsidRPr="00127D6A">
              <w:rPr>
                <w:lang w:eastAsia="zh-CN"/>
              </w:rPr>
              <w:t>Nr. d/o</w:t>
            </w:r>
          </w:p>
        </w:tc>
        <w:tc>
          <w:tcPr>
            <w:tcW w:w="13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before="120" w:line="254" w:lineRule="auto"/>
              <w:jc w:val="center"/>
              <w:rPr>
                <w:lang w:eastAsia="zh-CN"/>
              </w:rPr>
            </w:pPr>
            <w:r w:rsidRPr="00127D6A">
              <w:rPr>
                <w:lang w:eastAsia="zh-CN"/>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before="120" w:line="254" w:lineRule="auto"/>
              <w:jc w:val="center"/>
              <w:rPr>
                <w:lang w:eastAsia="zh-CN"/>
              </w:rPr>
            </w:pPr>
            <w:r w:rsidRPr="00127D6A">
              <w:rPr>
                <w:lang w:eastAsia="zh-CN"/>
              </w:rPr>
              <w:t>Denumirea</w:t>
            </w:r>
            <w:r>
              <w:rPr>
                <w:lang w:eastAsia="zh-CN"/>
              </w:rPr>
              <w:t xml:space="preserve"> </w:t>
            </w:r>
            <w:r w:rsidRPr="00127D6A">
              <w:rPr>
                <w:lang w:eastAsia="zh-CN"/>
              </w:rPr>
              <w:t>bunurilor/serviciilor/lucrărilor</w:t>
            </w:r>
            <w:r>
              <w:rPr>
                <w:lang w:eastAsia="zh-CN"/>
              </w:rPr>
              <w:t xml:space="preserve"> </w:t>
            </w:r>
            <w:r w:rsidRPr="00127D6A">
              <w:rPr>
                <w:lang w:eastAsia="zh-CN"/>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before="120" w:line="254" w:lineRule="auto"/>
              <w:jc w:val="center"/>
              <w:rPr>
                <w:lang w:eastAsia="zh-CN"/>
              </w:rPr>
            </w:pPr>
            <w:r w:rsidRPr="00127D6A">
              <w:rPr>
                <w:lang w:eastAsia="zh-CN"/>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before="120" w:line="254" w:lineRule="auto"/>
              <w:jc w:val="center"/>
              <w:rPr>
                <w:lang w:eastAsia="zh-CN"/>
              </w:rPr>
            </w:pPr>
            <w:r w:rsidRPr="00127D6A">
              <w:rPr>
                <w:lang w:eastAsia="zh-CN"/>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before="120" w:line="254" w:lineRule="auto"/>
              <w:jc w:val="center"/>
              <w:rPr>
                <w:lang w:eastAsia="zh-CN"/>
              </w:rPr>
            </w:pPr>
            <w:r w:rsidRPr="00127D6A">
              <w:rPr>
                <w:lang w:eastAsia="zh-CN"/>
              </w:rPr>
              <w:t>Specificarea</w:t>
            </w:r>
            <w:r>
              <w:rPr>
                <w:lang w:eastAsia="zh-CN"/>
              </w:rPr>
              <w:t xml:space="preserve"> </w:t>
            </w:r>
            <w:r w:rsidRPr="00127D6A">
              <w:rPr>
                <w:lang w:eastAsia="zh-CN"/>
              </w:rPr>
              <w:t>tehnică</w:t>
            </w:r>
            <w:r>
              <w:rPr>
                <w:lang w:eastAsia="zh-CN"/>
              </w:rPr>
              <w:t xml:space="preserve"> </w:t>
            </w:r>
            <w:r w:rsidRPr="00127D6A">
              <w:rPr>
                <w:lang w:eastAsia="zh-CN"/>
              </w:rPr>
              <w:t>deplină</w:t>
            </w:r>
            <w:r>
              <w:rPr>
                <w:lang w:eastAsia="zh-CN"/>
              </w:rPr>
              <w:t xml:space="preserve"> </w:t>
            </w:r>
            <w:r w:rsidRPr="00127D6A">
              <w:rPr>
                <w:lang w:eastAsia="zh-CN"/>
              </w:rPr>
              <w:t>solicitată, Standarde de referin</w:t>
            </w:r>
            <w:r w:rsidRPr="00127D6A">
              <w:rPr>
                <w:rFonts w:asciiTheme="minorHAnsi" w:hAnsiTheme="minorHAnsi"/>
                <w:lang w:eastAsia="zh-CN"/>
              </w:rPr>
              <w:t>ț</w:t>
            </w:r>
            <w:r w:rsidRPr="00127D6A">
              <w:rPr>
                <w:lang w:eastAsia="zh-CN"/>
              </w:rPr>
              <w:t>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A7555" w:rsidRPr="00127D6A" w:rsidRDefault="00CA7555" w:rsidP="00CA7555">
            <w:pPr>
              <w:spacing w:before="120" w:line="254" w:lineRule="auto"/>
              <w:jc w:val="center"/>
              <w:rPr>
                <w:lang w:eastAsia="zh-CN"/>
              </w:rPr>
            </w:pPr>
            <w:r w:rsidRPr="00127D6A">
              <w:rPr>
                <w:lang w:eastAsia="zh-CN"/>
              </w:rPr>
              <w:t>Valoarea</w:t>
            </w:r>
            <w:r>
              <w:rPr>
                <w:lang w:eastAsia="zh-CN"/>
              </w:rPr>
              <w:t xml:space="preserve"> </w:t>
            </w:r>
            <w:r w:rsidRPr="00127D6A">
              <w:rPr>
                <w:lang w:eastAsia="zh-CN"/>
              </w:rPr>
              <w:t>estimată</w:t>
            </w:r>
            <w:r w:rsidRPr="00127D6A">
              <w:rPr>
                <w:lang w:eastAsia="zh-CN"/>
              </w:rPr>
              <w:br/>
              <w:t>(se va</w:t>
            </w:r>
            <w:r>
              <w:rPr>
                <w:lang w:eastAsia="zh-CN"/>
              </w:rPr>
              <w:t xml:space="preserve"> </w:t>
            </w:r>
            <w:r w:rsidRPr="00127D6A">
              <w:rPr>
                <w:lang w:eastAsia="zh-CN"/>
              </w:rPr>
              <w:t>indica</w:t>
            </w:r>
            <w:r>
              <w:rPr>
                <w:lang w:eastAsia="zh-CN"/>
              </w:rPr>
              <w:t xml:space="preserve"> </w:t>
            </w:r>
            <w:r w:rsidRPr="00127D6A">
              <w:rPr>
                <w:lang w:eastAsia="zh-CN"/>
              </w:rPr>
              <w:t>pentru</w:t>
            </w:r>
            <w:r>
              <w:rPr>
                <w:lang w:eastAsia="zh-CN"/>
              </w:rPr>
              <w:t xml:space="preserve"> </w:t>
            </w:r>
            <w:r w:rsidRPr="00127D6A">
              <w:rPr>
                <w:lang w:eastAsia="zh-CN"/>
              </w:rPr>
              <w:t>fiecare lot în parte)</w:t>
            </w:r>
          </w:p>
        </w:tc>
      </w:tr>
      <w:tr w:rsidR="00CA7555" w:rsidRPr="00731043" w:rsidTr="00CA7555">
        <w:trPr>
          <w:trHeight w:val="397"/>
        </w:trPr>
        <w:tc>
          <w:tcPr>
            <w:tcW w:w="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1.</w:t>
            </w:r>
          </w:p>
        </w:tc>
        <w:tc>
          <w:tcPr>
            <w:tcW w:w="1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b/>
                <w:i/>
                <w:u w:val="single"/>
                <w:lang w:eastAsia="zh-CN"/>
              </w:rPr>
            </w:pPr>
            <w:r w:rsidRPr="00127D6A">
              <w:rPr>
                <w:b/>
                <w:i/>
                <w:u w:val="single"/>
                <w:shd w:val="clear" w:color="auto" w:fill="FFFEEE"/>
              </w:rPr>
              <w:t>45233142-6</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tabs>
                <w:tab w:val="left" w:pos="0"/>
                <w:tab w:val="left" w:pos="1134"/>
              </w:tabs>
              <w:spacing w:line="276" w:lineRule="auto"/>
              <w:rPr>
                <w:bCs/>
                <w:i/>
                <w:sz w:val="22"/>
                <w:szCs w:val="22"/>
              </w:rPr>
            </w:pPr>
            <w:r w:rsidRPr="00127D6A">
              <w:rPr>
                <w:b/>
                <w:bCs/>
                <w:i/>
              </w:rPr>
              <w:t>Lotul I.</w:t>
            </w:r>
            <w:r>
              <w:rPr>
                <w:b/>
                <w:bCs/>
                <w:i/>
              </w:rPr>
              <w:t>Lucrari</w:t>
            </w:r>
            <w:r w:rsidRPr="00127D6A">
              <w:rPr>
                <w:b/>
                <w:bCs/>
                <w:i/>
              </w:rPr>
              <w:t xml:space="preserve"> </w:t>
            </w:r>
            <w:r>
              <w:rPr>
                <w:b/>
                <w:bCs/>
                <w:i/>
              </w:rPr>
              <w:t>de reparatie a</w:t>
            </w:r>
            <w:r w:rsidRPr="00127D6A">
              <w:rPr>
                <w:b/>
                <w:bCs/>
                <w:i/>
              </w:rPr>
              <w:t xml:space="preserve"> drumurilor</w:t>
            </w:r>
            <w:r>
              <w:rPr>
                <w:b/>
                <w:bCs/>
                <w:i/>
              </w:rPr>
              <w:t xml:space="preserve"> publice  locale de interes raional L423 Dubasari -Cocieri-Roghi</w:t>
            </w:r>
            <w:r w:rsidRPr="00127D6A">
              <w:rPr>
                <w:b/>
                <w:bCs/>
                <w:i/>
              </w:rPr>
              <w:t>,</w:t>
            </w:r>
            <w:r>
              <w:rPr>
                <w:b/>
                <w:bCs/>
                <w:i/>
              </w:rPr>
              <w:t xml:space="preserve"> L423.1 acces spre s. Molovata Noua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UNITATE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256262" w:rsidRDefault="00CA7555" w:rsidP="00CA7555">
            <w:pPr>
              <w:spacing w:line="254" w:lineRule="auto"/>
              <w:rPr>
                <w:lang w:eastAsia="zh-CN"/>
              </w:rPr>
            </w:pPr>
            <w:r w:rsidRPr="00256262">
              <w:rPr>
                <w:lang w:eastAsia="zh-CN"/>
              </w:rPr>
              <w:t>2757555lei</w:t>
            </w:r>
          </w:p>
        </w:tc>
      </w:tr>
      <w:tr w:rsidR="00CA7555" w:rsidRPr="00256262" w:rsidTr="00CA7555">
        <w:trPr>
          <w:trHeight w:val="397"/>
        </w:trPr>
        <w:tc>
          <w:tcPr>
            <w:tcW w:w="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2.</w:t>
            </w:r>
          </w:p>
        </w:tc>
        <w:tc>
          <w:tcPr>
            <w:tcW w:w="1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b/>
                <w:i/>
                <w:u w:val="single"/>
                <w:lang w:eastAsia="zh-CN"/>
              </w:rPr>
            </w:pPr>
            <w:r w:rsidRPr="00127D6A">
              <w:rPr>
                <w:b/>
                <w:i/>
                <w:u w:val="single"/>
                <w:shd w:val="clear" w:color="auto" w:fill="FFFEEE"/>
              </w:rPr>
              <w:t>45233142-6</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tabs>
                <w:tab w:val="left" w:pos="0"/>
                <w:tab w:val="left" w:pos="1134"/>
              </w:tabs>
              <w:spacing w:line="276" w:lineRule="auto"/>
              <w:rPr>
                <w:b/>
                <w:bCs/>
                <w:i/>
              </w:rPr>
            </w:pPr>
            <w:r w:rsidRPr="00127D6A">
              <w:rPr>
                <w:bCs/>
                <w:i/>
              </w:rPr>
              <w:t xml:space="preserve"> </w:t>
            </w:r>
            <w:r w:rsidRPr="00127D6A">
              <w:rPr>
                <w:b/>
                <w:i/>
              </w:rPr>
              <w:t xml:space="preserve">Lotul II. </w:t>
            </w:r>
            <w:r>
              <w:rPr>
                <w:b/>
                <w:bCs/>
                <w:i/>
              </w:rPr>
              <w:t>Lucrari</w:t>
            </w:r>
            <w:r w:rsidRPr="00127D6A">
              <w:rPr>
                <w:b/>
                <w:bCs/>
                <w:i/>
              </w:rPr>
              <w:t xml:space="preserve"> </w:t>
            </w:r>
            <w:r>
              <w:rPr>
                <w:b/>
                <w:bCs/>
                <w:i/>
              </w:rPr>
              <w:t>de reparatie a</w:t>
            </w:r>
            <w:r w:rsidRPr="00127D6A">
              <w:rPr>
                <w:b/>
                <w:bCs/>
                <w:i/>
              </w:rPr>
              <w:t xml:space="preserve"> drumurilor</w:t>
            </w:r>
            <w:r>
              <w:rPr>
                <w:b/>
                <w:bCs/>
                <w:i/>
              </w:rPr>
              <w:t xml:space="preserve"> publice  locale de interes raional L425 Pirita-Cosnita.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UNITATE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256262" w:rsidRDefault="00CA7555" w:rsidP="00CA7555">
            <w:pPr>
              <w:spacing w:line="254" w:lineRule="auto"/>
              <w:rPr>
                <w:lang w:eastAsia="zh-CN"/>
              </w:rPr>
            </w:pPr>
            <w:r w:rsidRPr="00256262">
              <w:rPr>
                <w:lang w:eastAsia="zh-CN"/>
              </w:rPr>
              <w:t>1041070 lei</w:t>
            </w:r>
          </w:p>
        </w:tc>
      </w:tr>
      <w:tr w:rsidR="00CA7555" w:rsidRPr="00731043" w:rsidTr="00CA7555">
        <w:trPr>
          <w:trHeight w:val="397"/>
        </w:trPr>
        <w:tc>
          <w:tcPr>
            <w:tcW w:w="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3.</w:t>
            </w:r>
          </w:p>
        </w:tc>
        <w:tc>
          <w:tcPr>
            <w:tcW w:w="13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b/>
                <w:i/>
                <w:u w:val="single"/>
                <w:shd w:val="clear" w:color="auto" w:fill="FFFEEE"/>
              </w:rPr>
            </w:pPr>
            <w:r w:rsidRPr="00127D6A">
              <w:rPr>
                <w:b/>
                <w:i/>
                <w:u w:val="single"/>
                <w:shd w:val="clear" w:color="auto" w:fill="FFFEEE"/>
              </w:rPr>
              <w:t xml:space="preserve">45233142-6 </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tabs>
                <w:tab w:val="left" w:pos="0"/>
                <w:tab w:val="left" w:pos="1134"/>
              </w:tabs>
              <w:spacing w:line="276" w:lineRule="auto"/>
              <w:rPr>
                <w:b/>
                <w:bCs/>
                <w:i/>
              </w:rPr>
            </w:pPr>
            <w:r w:rsidRPr="00127D6A">
              <w:rPr>
                <w:b/>
                <w:bCs/>
                <w:i/>
              </w:rPr>
              <w:t xml:space="preserve">Lotul III. </w:t>
            </w:r>
            <w:r>
              <w:rPr>
                <w:b/>
                <w:bCs/>
                <w:i/>
              </w:rPr>
              <w:t>Lucrari</w:t>
            </w:r>
            <w:r w:rsidRPr="00127D6A">
              <w:rPr>
                <w:b/>
                <w:bCs/>
                <w:i/>
              </w:rPr>
              <w:t xml:space="preserve"> </w:t>
            </w:r>
            <w:r>
              <w:rPr>
                <w:b/>
                <w:bCs/>
                <w:i/>
              </w:rPr>
              <w:t>de reparatie a</w:t>
            </w:r>
            <w:r w:rsidRPr="00127D6A">
              <w:rPr>
                <w:b/>
                <w:bCs/>
                <w:i/>
              </w:rPr>
              <w:t xml:space="preserve"> drumurilor</w:t>
            </w:r>
            <w:r>
              <w:rPr>
                <w:b/>
                <w:bCs/>
                <w:i/>
              </w:rPr>
              <w:t xml:space="preserve"> publice  locale de interes raional L428 acces spre s.Molovata,L428.1 acces spre s. Oxentea, L426 acces spre s.Holercani.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UNITATE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CONFORM CAIETULUI DE SARCINI</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256262" w:rsidRDefault="00CA7555" w:rsidP="00CA7555">
            <w:pPr>
              <w:spacing w:line="254" w:lineRule="auto"/>
              <w:rPr>
                <w:lang w:eastAsia="zh-CN"/>
              </w:rPr>
            </w:pPr>
            <w:r w:rsidRPr="00256262">
              <w:rPr>
                <w:lang w:eastAsia="zh-CN"/>
              </w:rPr>
              <w:t>2249920 lei</w:t>
            </w:r>
          </w:p>
        </w:tc>
      </w:tr>
      <w:tr w:rsidR="00CA7555" w:rsidRPr="00256262" w:rsidTr="00CA7555">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127D6A" w:rsidRDefault="00CA7555" w:rsidP="00CA7555">
            <w:pPr>
              <w:spacing w:line="254" w:lineRule="auto"/>
              <w:rPr>
                <w:lang w:eastAsia="zh-CN"/>
              </w:rPr>
            </w:pPr>
            <w:r w:rsidRPr="00127D6A">
              <w:rPr>
                <w:lang w:eastAsia="zh-CN"/>
              </w:rPr>
              <w:t>Valoarea</w:t>
            </w:r>
            <w:r>
              <w:rPr>
                <w:lang w:eastAsia="zh-CN"/>
              </w:rPr>
              <w:t xml:space="preserve"> </w:t>
            </w:r>
            <w:r w:rsidRPr="00127D6A">
              <w:rPr>
                <w:lang w:eastAsia="zh-CN"/>
              </w:rPr>
              <w:t>estimativă</w:t>
            </w:r>
            <w:r>
              <w:rPr>
                <w:lang w:eastAsia="zh-CN"/>
              </w:rPr>
              <w:t xml:space="preserve"> </w:t>
            </w:r>
            <w:r w:rsidRPr="00127D6A">
              <w:rPr>
                <w:lang w:eastAsia="zh-CN"/>
              </w:rPr>
              <w:t>totală</w:t>
            </w:r>
            <w:r>
              <w:rPr>
                <w:lang w:eastAsia="zh-CN"/>
              </w:rPr>
              <w:t xml:space="preserve"> </w:t>
            </w:r>
            <w:r w:rsidRPr="00127D6A">
              <w:rPr>
                <w:lang w:eastAsia="zh-CN"/>
              </w:rPr>
              <w:t>fara TVA</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256262" w:rsidRDefault="00CA7555" w:rsidP="00CA7555">
            <w:pPr>
              <w:spacing w:line="254" w:lineRule="auto"/>
              <w:rPr>
                <w:lang w:eastAsia="zh-CN"/>
              </w:rPr>
            </w:pPr>
            <w:r w:rsidRPr="00256262">
              <w:rPr>
                <w:lang w:eastAsia="zh-CN"/>
              </w:rPr>
              <w:t>6048545  lei</w:t>
            </w:r>
          </w:p>
        </w:tc>
      </w:tr>
    </w:tbl>
    <w:p w:rsidR="00CA7555" w:rsidRPr="00127D6A" w:rsidRDefault="00CA7555" w:rsidP="00CA7555">
      <w:pPr>
        <w:numPr>
          <w:ilvl w:val="0"/>
          <w:numId w:val="35"/>
        </w:numPr>
        <w:tabs>
          <w:tab w:val="right" w:pos="426"/>
        </w:tabs>
        <w:spacing w:before="120" w:line="120" w:lineRule="auto"/>
        <w:ind w:left="0" w:firstLine="0"/>
      </w:pPr>
      <w:r w:rsidRPr="00127D6A">
        <w:t>Admiterea</w:t>
      </w:r>
      <w:r>
        <w:t xml:space="preserve"> </w:t>
      </w:r>
      <w:r w:rsidRPr="00127D6A">
        <w:t>sau</w:t>
      </w:r>
      <w:r>
        <w:t xml:space="preserve"> </w:t>
      </w:r>
      <w:r w:rsidRPr="00127D6A">
        <w:t>interzicerea</w:t>
      </w:r>
      <w:r>
        <w:t xml:space="preserve"> </w:t>
      </w:r>
      <w:r w:rsidRPr="00127D6A">
        <w:t xml:space="preserve">ofertelor alternative: </w:t>
      </w:r>
      <w:r w:rsidRPr="00127D6A">
        <w:rPr>
          <w:rStyle w:val="10"/>
          <w:i/>
        </w:rPr>
        <w:t>nu se admite</w:t>
      </w:r>
    </w:p>
    <w:p w:rsidR="00CA7555" w:rsidRPr="00127D6A" w:rsidRDefault="00CA7555" w:rsidP="00CA7555">
      <w:pPr>
        <w:numPr>
          <w:ilvl w:val="0"/>
          <w:numId w:val="35"/>
        </w:numPr>
        <w:tabs>
          <w:tab w:val="left" w:pos="0"/>
          <w:tab w:val="left" w:pos="284"/>
          <w:tab w:val="left" w:pos="426"/>
        </w:tabs>
        <w:spacing w:before="120" w:line="120" w:lineRule="auto"/>
        <w:ind w:left="284" w:hanging="284"/>
        <w:rPr>
          <w:b/>
          <w:i/>
        </w:rPr>
      </w:pPr>
      <w:r w:rsidRPr="00127D6A">
        <w:t>Termenii</w:t>
      </w:r>
      <w:r>
        <w:t xml:space="preserve"> </w:t>
      </w:r>
      <w:r w:rsidRPr="00127D6A">
        <w:rPr>
          <w:rFonts w:asciiTheme="minorHAnsi" w:hAnsiTheme="minorHAnsi"/>
        </w:rPr>
        <w:t>ș</w:t>
      </w:r>
      <w:r w:rsidRPr="00127D6A">
        <w:t>i</w:t>
      </w:r>
      <w:r>
        <w:t xml:space="preserve"> </w:t>
      </w:r>
      <w:r w:rsidRPr="00127D6A">
        <w:t>condi</w:t>
      </w:r>
      <w:r w:rsidRPr="00127D6A">
        <w:rPr>
          <w:rFonts w:asciiTheme="minorHAnsi" w:hAnsiTheme="minorHAnsi"/>
        </w:rPr>
        <w:t>ț</w:t>
      </w:r>
      <w:r w:rsidRPr="00127D6A">
        <w:t>iile de livrare/prestare/executare</w:t>
      </w:r>
      <w:r>
        <w:t xml:space="preserve"> </w:t>
      </w:r>
      <w:r w:rsidRPr="00127D6A">
        <w:t>solicita</w:t>
      </w:r>
      <w:r w:rsidRPr="00127D6A">
        <w:rPr>
          <w:rFonts w:asciiTheme="minorHAnsi" w:hAnsiTheme="minorHAnsi"/>
        </w:rPr>
        <w:t>ț</w:t>
      </w:r>
      <w:r w:rsidRPr="00127D6A">
        <w:t xml:space="preserve">i: </w:t>
      </w:r>
      <w:r>
        <w:rPr>
          <w:b/>
          <w:i/>
        </w:rPr>
        <w:t>9</w:t>
      </w:r>
      <w:r w:rsidRPr="00127D6A">
        <w:rPr>
          <w:b/>
          <w:i/>
        </w:rPr>
        <w:t>0 zile</w:t>
      </w:r>
    </w:p>
    <w:p w:rsidR="00CA7555" w:rsidRPr="00127D6A" w:rsidRDefault="00CA7555" w:rsidP="00CA7555">
      <w:pPr>
        <w:numPr>
          <w:ilvl w:val="0"/>
          <w:numId w:val="35"/>
        </w:numPr>
        <w:tabs>
          <w:tab w:val="right" w:pos="426"/>
        </w:tabs>
        <w:spacing w:before="120" w:line="120" w:lineRule="auto"/>
        <w:ind w:left="0" w:firstLine="0"/>
        <w:rPr>
          <w:b/>
          <w:i/>
        </w:rPr>
      </w:pPr>
      <w:r w:rsidRPr="00127D6A">
        <w:t>Termenul de valabilitate a contractului</w:t>
      </w:r>
      <w:r w:rsidRPr="00127D6A">
        <w:rPr>
          <w:rStyle w:val="10"/>
          <w:b w:val="0"/>
        </w:rPr>
        <w:t>:</w:t>
      </w:r>
      <w:r w:rsidRPr="00127D6A">
        <w:rPr>
          <w:b/>
          <w:i/>
        </w:rPr>
        <w:t xml:space="preserve">pina la </w:t>
      </w:r>
      <w:r>
        <w:rPr>
          <w:b/>
          <w:i/>
        </w:rPr>
        <w:t>31.12.2023</w:t>
      </w:r>
    </w:p>
    <w:p w:rsidR="00CA7555" w:rsidRPr="00127D6A" w:rsidRDefault="00CA7555" w:rsidP="00CA7555">
      <w:pPr>
        <w:numPr>
          <w:ilvl w:val="0"/>
          <w:numId w:val="35"/>
        </w:numPr>
        <w:tabs>
          <w:tab w:val="right" w:pos="426"/>
        </w:tabs>
        <w:spacing w:before="120"/>
        <w:ind w:left="360"/>
      </w:pPr>
      <w:r w:rsidRPr="00127D6A">
        <w:t>Contract de achizi</w:t>
      </w:r>
      <w:r w:rsidRPr="00127D6A">
        <w:rPr>
          <w:rFonts w:asciiTheme="minorHAnsi" w:hAnsiTheme="minorHAnsi"/>
        </w:rPr>
        <w:t>ț</w:t>
      </w:r>
      <w:r w:rsidRPr="00127D6A">
        <w:t>ie</w:t>
      </w:r>
      <w:r>
        <w:t xml:space="preserve"> </w:t>
      </w:r>
      <w:r w:rsidRPr="00127D6A">
        <w:t>rezervat</w:t>
      </w:r>
      <w:r>
        <w:t xml:space="preserve"> </w:t>
      </w:r>
      <w:r w:rsidRPr="00127D6A">
        <w:t>atelierelor</w:t>
      </w:r>
      <w:r>
        <w:t xml:space="preserve"> </w:t>
      </w:r>
      <w:r w:rsidRPr="00127D6A">
        <w:t>protejate</w:t>
      </w:r>
      <w:r>
        <w:t xml:space="preserve"> </w:t>
      </w:r>
      <w:r w:rsidRPr="00127D6A">
        <w:t>sau</w:t>
      </w:r>
      <w:r>
        <w:t xml:space="preserve"> </w:t>
      </w:r>
      <w:r w:rsidRPr="00127D6A">
        <w:t>că</w:t>
      </w:r>
      <w:r>
        <w:t xml:space="preserve"> </w:t>
      </w:r>
      <w:r w:rsidRPr="00127D6A">
        <w:t>acesta</w:t>
      </w:r>
      <w:r>
        <w:t xml:space="preserve"> </w:t>
      </w:r>
      <w:r w:rsidRPr="00127D6A">
        <w:t>poate fi executat</w:t>
      </w:r>
      <w:r>
        <w:t xml:space="preserve"> </w:t>
      </w:r>
      <w:r w:rsidRPr="00127D6A">
        <w:t>numai</w:t>
      </w:r>
      <w:r>
        <w:t xml:space="preserve"> </w:t>
      </w:r>
      <w:r w:rsidRPr="00127D6A">
        <w:t>în</w:t>
      </w:r>
      <w:r>
        <w:t xml:space="preserve"> </w:t>
      </w:r>
      <w:r w:rsidRPr="00127D6A">
        <w:t>cadrul</w:t>
      </w:r>
      <w:r>
        <w:t xml:space="preserve"> </w:t>
      </w:r>
      <w:r w:rsidRPr="00127D6A">
        <w:t>unor</w:t>
      </w:r>
      <w:r>
        <w:t xml:space="preserve"> </w:t>
      </w:r>
      <w:r w:rsidRPr="00127D6A">
        <w:t>programe de angajare</w:t>
      </w:r>
      <w:r>
        <w:t xml:space="preserve"> </w:t>
      </w:r>
      <w:r w:rsidRPr="00127D6A">
        <w:t>protejată (după</w:t>
      </w:r>
      <w:r>
        <w:t xml:space="preserve"> </w:t>
      </w:r>
      <w:r w:rsidRPr="00127D6A">
        <w:t>caz):</w:t>
      </w:r>
      <w:r w:rsidRPr="00127D6A">
        <w:rPr>
          <w:rStyle w:val="10"/>
          <w:i/>
        </w:rPr>
        <w:t>nu</w:t>
      </w:r>
    </w:p>
    <w:p w:rsidR="00CA7555" w:rsidRPr="00127D6A" w:rsidRDefault="00CA7555" w:rsidP="00CA7555">
      <w:pPr>
        <w:numPr>
          <w:ilvl w:val="0"/>
          <w:numId w:val="35"/>
        </w:numPr>
        <w:tabs>
          <w:tab w:val="right" w:pos="426"/>
        </w:tabs>
        <w:spacing w:before="120"/>
        <w:ind w:left="360"/>
      </w:pPr>
      <w:r w:rsidRPr="00127D6A">
        <w:t>Prestarea</w:t>
      </w:r>
      <w:r>
        <w:t xml:space="preserve"> </w:t>
      </w:r>
      <w:r w:rsidRPr="00127D6A">
        <w:t>serviciului</w:t>
      </w:r>
      <w:r>
        <w:t xml:space="preserve"> </w:t>
      </w:r>
      <w:r w:rsidRPr="00127D6A">
        <w:t>este</w:t>
      </w:r>
      <w:r>
        <w:t xml:space="preserve"> </w:t>
      </w:r>
      <w:r w:rsidRPr="00127D6A">
        <w:t>rezervată</w:t>
      </w:r>
      <w:r>
        <w:t xml:space="preserve"> </w:t>
      </w:r>
      <w:r w:rsidRPr="00127D6A">
        <w:t>unei</w:t>
      </w:r>
      <w:r>
        <w:t xml:space="preserve"> </w:t>
      </w:r>
      <w:r w:rsidRPr="00127D6A">
        <w:t>anumite</w:t>
      </w:r>
      <w:r>
        <w:t xml:space="preserve"> </w:t>
      </w:r>
      <w:r w:rsidRPr="00127D6A">
        <w:t>profesii</w:t>
      </w:r>
      <w:r>
        <w:t xml:space="preserve"> </w:t>
      </w:r>
      <w:r w:rsidRPr="00127D6A">
        <w:t>în</w:t>
      </w:r>
      <w:r>
        <w:t xml:space="preserve"> </w:t>
      </w:r>
      <w:r w:rsidRPr="00127D6A">
        <w:t>temeiul</w:t>
      </w:r>
      <w:r>
        <w:t xml:space="preserve"> </w:t>
      </w:r>
      <w:r w:rsidRPr="00127D6A">
        <w:t>unor</w:t>
      </w:r>
      <w:r>
        <w:t xml:space="preserve"> </w:t>
      </w:r>
      <w:r w:rsidRPr="00127D6A">
        <w:t>acte cu putere de lege sau al unor</w:t>
      </w:r>
      <w:r>
        <w:t xml:space="preserve"> </w:t>
      </w:r>
      <w:r w:rsidRPr="00127D6A">
        <w:t>acte administrative (după</w:t>
      </w:r>
      <w:r>
        <w:t xml:space="preserve"> </w:t>
      </w:r>
      <w:r w:rsidRPr="00127D6A">
        <w:t xml:space="preserve">caz): </w:t>
      </w:r>
      <w:r w:rsidRPr="00127D6A">
        <w:rPr>
          <w:b/>
          <w:i/>
        </w:rPr>
        <w:t>------</w:t>
      </w:r>
    </w:p>
    <w:p w:rsidR="00CA7555" w:rsidRPr="00127D6A" w:rsidRDefault="00CA7555" w:rsidP="00CA7555">
      <w:pPr>
        <w:pStyle w:val="a"/>
        <w:tabs>
          <w:tab w:val="right" w:pos="426"/>
        </w:tabs>
        <w:ind w:left="0"/>
        <w:jc w:val="center"/>
        <w:rPr>
          <w:lang w:val="ro-RO"/>
        </w:rPr>
      </w:pPr>
      <w:r w:rsidRPr="00127D6A">
        <w:rPr>
          <w:lang w:val="ro-RO"/>
        </w:rPr>
        <w:t>(se</w:t>
      </w:r>
      <w:r>
        <w:rPr>
          <w:lang w:val="ro-RO"/>
        </w:rPr>
        <w:t xml:space="preserve"> </w:t>
      </w:r>
      <w:r w:rsidRPr="00127D6A">
        <w:rPr>
          <w:lang w:val="ro-RO"/>
        </w:rPr>
        <w:t>men</w:t>
      </w:r>
      <w:r w:rsidRPr="00127D6A">
        <w:rPr>
          <w:rFonts w:asciiTheme="minorHAnsi" w:hAnsiTheme="minorHAnsi"/>
          <w:lang w:val="ro-RO"/>
        </w:rPr>
        <w:t>ț</w:t>
      </w:r>
      <w:r w:rsidRPr="00127D6A">
        <w:rPr>
          <w:lang w:val="ro-RO"/>
        </w:rPr>
        <w:t>ionează</w:t>
      </w:r>
      <w:r>
        <w:rPr>
          <w:lang w:val="ro-RO"/>
        </w:rPr>
        <w:t xml:space="preserve"> </w:t>
      </w:r>
      <w:r w:rsidRPr="00127D6A">
        <w:rPr>
          <w:lang w:val="ro-RO"/>
        </w:rPr>
        <w:t>respectiv</w:t>
      </w:r>
      <w:r>
        <w:rPr>
          <w:lang w:val="ro-RO"/>
        </w:rPr>
        <w:t xml:space="preserve"> c</w:t>
      </w:r>
      <w:r w:rsidRPr="00127D6A">
        <w:rPr>
          <w:lang w:val="ro-RO"/>
        </w:rPr>
        <w:t>ele</w:t>
      </w:r>
      <w:r>
        <w:rPr>
          <w:lang w:val="ro-RO"/>
        </w:rPr>
        <w:t xml:space="preserve"> </w:t>
      </w:r>
      <w:r w:rsidRPr="00127D6A">
        <w:rPr>
          <w:lang w:val="ro-RO"/>
        </w:rPr>
        <w:t>acte cu putere de lege</w:t>
      </w:r>
      <w:r>
        <w:rPr>
          <w:lang w:val="ro-RO"/>
        </w:rPr>
        <w:t xml:space="preserve"> </w:t>
      </w:r>
      <w:r w:rsidRPr="00127D6A">
        <w:rPr>
          <w:rFonts w:asciiTheme="minorHAnsi" w:hAnsiTheme="minorHAnsi"/>
          <w:lang w:val="ro-RO"/>
        </w:rPr>
        <w:t>ș</w:t>
      </w:r>
      <w:r w:rsidRPr="00127D6A">
        <w:rPr>
          <w:lang w:val="ro-RO"/>
        </w:rPr>
        <w:t>i</w:t>
      </w:r>
      <w:r>
        <w:rPr>
          <w:lang w:val="ro-RO"/>
        </w:rPr>
        <w:t xml:space="preserve"> </w:t>
      </w:r>
      <w:r w:rsidRPr="00127D6A">
        <w:rPr>
          <w:lang w:val="ro-RO"/>
        </w:rPr>
        <w:t>acte administrative)</w:t>
      </w:r>
    </w:p>
    <w:p w:rsidR="00CA7555" w:rsidRPr="00127D6A" w:rsidRDefault="00CA7555" w:rsidP="00CA7555">
      <w:pPr>
        <w:numPr>
          <w:ilvl w:val="0"/>
          <w:numId w:val="35"/>
        </w:numPr>
        <w:tabs>
          <w:tab w:val="right" w:pos="426"/>
        </w:tabs>
        <w:spacing w:before="120"/>
        <w:ind w:left="360"/>
      </w:pPr>
      <w:r w:rsidRPr="00127D6A">
        <w:lastRenderedPageBreak/>
        <w:t>Scurta</w:t>
      </w:r>
      <w:r>
        <w:t xml:space="preserve"> </w:t>
      </w:r>
      <w:r w:rsidRPr="00127D6A">
        <w:t>descriere a criteriilor</w:t>
      </w:r>
      <w:r>
        <w:t xml:space="preserve"> </w:t>
      </w:r>
      <w:r w:rsidRPr="00127D6A">
        <w:t>privind</w:t>
      </w:r>
      <w:r>
        <w:t xml:space="preserve"> </w:t>
      </w:r>
      <w:r w:rsidRPr="00127D6A">
        <w:t>eligibilitatea</w:t>
      </w:r>
      <w:r>
        <w:t xml:space="preserve"> </w:t>
      </w:r>
      <w:r w:rsidRPr="00127D6A">
        <w:t>operatorilor</w:t>
      </w:r>
      <w:r>
        <w:t xml:space="preserve"> </w:t>
      </w:r>
      <w:r w:rsidRPr="00127D6A">
        <w:t>economici care pot determina</w:t>
      </w:r>
      <w:r>
        <w:t xml:space="preserve"> </w:t>
      </w:r>
      <w:r w:rsidRPr="00127D6A">
        <w:t>eliminarea</w:t>
      </w:r>
      <w:r>
        <w:t xml:space="preserve"> </w:t>
      </w:r>
      <w:r w:rsidRPr="00127D6A">
        <w:t>acestora</w:t>
      </w:r>
      <w:r>
        <w:t xml:space="preserve"> </w:t>
      </w:r>
      <w:r w:rsidRPr="00127D6A">
        <w:rPr>
          <w:rFonts w:asciiTheme="minorHAnsi" w:hAnsiTheme="minorHAnsi"/>
        </w:rPr>
        <w:t>ș</w:t>
      </w:r>
      <w:r w:rsidRPr="00127D6A">
        <w:t>i a criteriilor de selec</w:t>
      </w:r>
      <w:r w:rsidRPr="00127D6A">
        <w:rPr>
          <w:rFonts w:asciiTheme="minorHAnsi" w:hAnsiTheme="minorHAnsi"/>
        </w:rPr>
        <w:t>ț</w:t>
      </w:r>
      <w:r w:rsidRPr="00127D6A">
        <w:t>ie; nivelul minim (nivelurile</w:t>
      </w:r>
      <w:r>
        <w:t xml:space="preserve"> </w:t>
      </w:r>
      <w:r w:rsidRPr="00127D6A">
        <w:t>minime) al (ale) cerin</w:t>
      </w:r>
      <w:r w:rsidRPr="00127D6A">
        <w:rPr>
          <w:rFonts w:asciiTheme="minorHAnsi" w:hAnsiTheme="minorHAnsi"/>
        </w:rPr>
        <w:t>ț</w:t>
      </w:r>
      <w:r w:rsidRPr="00127D6A">
        <w:t>elor eventual impuse; se men</w:t>
      </w:r>
      <w:r w:rsidRPr="00127D6A">
        <w:rPr>
          <w:rFonts w:asciiTheme="minorHAnsi" w:hAnsiTheme="minorHAnsi"/>
        </w:rPr>
        <w:t>ț</w:t>
      </w:r>
      <w:r w:rsidRPr="00127D6A">
        <w:t>ionează</w:t>
      </w:r>
      <w:r>
        <w:t xml:space="preserve"> </w:t>
      </w:r>
      <w:r w:rsidRPr="00127D6A">
        <w:t>in</w:t>
      </w:r>
      <w:r>
        <w:t xml:space="preserve"> </w:t>
      </w:r>
      <w:r w:rsidRPr="00127D6A">
        <w:t>forma</w:t>
      </w:r>
      <w:r w:rsidRPr="00127D6A">
        <w:rPr>
          <w:rFonts w:asciiTheme="minorHAnsi" w:hAnsiTheme="minorHAnsi"/>
        </w:rPr>
        <w:t>ț</w:t>
      </w:r>
      <w:r w:rsidRPr="00127D6A">
        <w:t>iile</w:t>
      </w:r>
      <w:r>
        <w:t xml:space="preserve"> </w:t>
      </w:r>
      <w:r w:rsidRPr="00127D6A">
        <w:t>solicitate (DUAE, documenta</w:t>
      </w:r>
      <w:r w:rsidRPr="00127D6A">
        <w:rPr>
          <w:rFonts w:asciiTheme="minorHAnsi" w:hAnsiTheme="minorHAnsi"/>
        </w:rPr>
        <w:t>ț</w:t>
      </w:r>
      <w:r w:rsidRPr="00127D6A">
        <w:t xml:space="preserve">ie): </w:t>
      </w:r>
    </w:p>
    <w:tbl>
      <w:tblPr>
        <w:tblW w:w="50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4"/>
        <w:gridCol w:w="4551"/>
        <w:gridCol w:w="2738"/>
        <w:gridCol w:w="1585"/>
      </w:tblGrid>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line="276" w:lineRule="auto"/>
              <w:jc w:val="center"/>
            </w:pPr>
            <w:r w:rsidRPr="00127D6A">
              <w:t>Nr. d/o</w:t>
            </w:r>
          </w:p>
        </w:tc>
        <w:tc>
          <w:tcPr>
            <w:tcW w:w="2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line="276" w:lineRule="auto"/>
              <w:jc w:val="center"/>
            </w:pPr>
            <w:r w:rsidRPr="00127D6A">
              <w:t>Descriereacriteriului/cerin</w:t>
            </w:r>
            <w:r w:rsidRPr="00127D6A">
              <w:rPr>
                <w:rFonts w:asciiTheme="minorHAnsi" w:hAnsiTheme="minorHAnsi"/>
              </w:rPr>
              <w:t>ț</w:t>
            </w:r>
            <w:r w:rsidRPr="00127D6A">
              <w:t>ei</w:t>
            </w:r>
          </w:p>
        </w:tc>
        <w:tc>
          <w:tcPr>
            <w:tcW w:w="1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line="276" w:lineRule="auto"/>
              <w:jc w:val="center"/>
            </w:pPr>
            <w:r w:rsidRPr="00127D6A">
              <w:t>Mod de demonstrare a îndepliniriicriteriului/cerin</w:t>
            </w:r>
            <w:r w:rsidRPr="00127D6A">
              <w:rPr>
                <w:rFonts w:asciiTheme="minorHAnsi" w:hAnsiTheme="minorHAnsi"/>
              </w:rPr>
              <w:t>ț</w:t>
            </w:r>
            <w:r w:rsidRPr="00127D6A">
              <w:t>ei:</w:t>
            </w:r>
          </w:p>
        </w:tc>
        <w:tc>
          <w:tcPr>
            <w:tcW w:w="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A7555" w:rsidRPr="00127D6A" w:rsidRDefault="00CA7555" w:rsidP="00CA7555">
            <w:pPr>
              <w:spacing w:line="276" w:lineRule="auto"/>
              <w:jc w:val="center"/>
            </w:pPr>
            <w:r w:rsidRPr="00127D6A">
              <w:t>Nivelulminim/</w:t>
            </w:r>
            <w:r w:rsidRPr="00127D6A">
              <w:br/>
              <w:t>Obligativitatea</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Formularul Ofertă</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rPr>
          <w:trHeight w:val="231"/>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rPr>
                <w:sz w:val="22"/>
                <w:szCs w:val="22"/>
                <w:lang w:eastAsia="zh-CN"/>
              </w:rPr>
            </w:pPr>
            <w:r w:rsidRPr="00731043">
              <w:rPr>
                <w:sz w:val="22"/>
                <w:szCs w:val="22"/>
                <w:lang w:eastAsia="zh-CN"/>
              </w:rPr>
              <w:t>2.</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rPr>
                <w:sz w:val="22"/>
                <w:szCs w:val="22"/>
              </w:rPr>
            </w:pPr>
            <w:r w:rsidRPr="00731043">
              <w:rPr>
                <w:sz w:val="22"/>
                <w:szCs w:val="22"/>
                <w:lang w:eastAsia="zh-CN"/>
              </w:rPr>
              <w:t>Scrisoare  de  garan</w:t>
            </w:r>
            <w:r w:rsidRPr="00731043">
              <w:rPr>
                <w:rFonts w:asciiTheme="minorHAnsi" w:hAnsiTheme="minorHAnsi"/>
                <w:sz w:val="22"/>
                <w:szCs w:val="22"/>
                <w:lang w:eastAsia="zh-CN"/>
              </w:rPr>
              <w:t>ț</w:t>
            </w:r>
            <w:r w:rsidRPr="00731043">
              <w:rPr>
                <w:sz w:val="22"/>
                <w:szCs w:val="22"/>
                <w:lang w:eastAsia="zh-CN"/>
              </w:rPr>
              <w:t>ie  bancară</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jc w:val="center"/>
              <w:rPr>
                <w:sz w:val="22"/>
                <w:szCs w:val="22"/>
                <w:lang w:eastAsia="zh-CN"/>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jc w:val="center"/>
              <w:rPr>
                <w:sz w:val="22"/>
                <w:szCs w:val="22"/>
                <w:lang w:eastAsia="zh-CN"/>
              </w:rPr>
            </w:pPr>
            <w:r w:rsidRPr="00731043">
              <w:rPr>
                <w:sz w:val="22"/>
                <w:szCs w:val="22"/>
                <w:lang w:eastAsia="zh-CN"/>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jc w:val="center"/>
              <w:rPr>
                <w:sz w:val="22"/>
                <w:szCs w:val="22"/>
                <w:lang w:eastAsia="zh-CN"/>
              </w:rPr>
            </w:pPr>
            <w:r w:rsidRPr="00731043">
              <w:rPr>
                <w:sz w:val="22"/>
                <w:szCs w:val="22"/>
                <w:lang w:eastAsia="zh-CN"/>
              </w:rPr>
              <w:t>3</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rPr>
                <w:sz w:val="22"/>
                <w:szCs w:val="22"/>
                <w:lang w:eastAsia="zh-CN"/>
              </w:rPr>
            </w:pPr>
            <w:r w:rsidRPr="00731043">
              <w:rPr>
                <w:sz w:val="22"/>
                <w:szCs w:val="22"/>
                <w:lang w:eastAsia="zh-CN"/>
              </w:rPr>
              <w:t>Garantia de buna executie</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jc w:val="center"/>
              <w:rPr>
                <w:sz w:val="22"/>
                <w:szCs w:val="22"/>
                <w:lang w:eastAsia="zh-CN"/>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jc w:val="center"/>
              <w:rPr>
                <w:sz w:val="22"/>
                <w:szCs w:val="22"/>
                <w:lang w:eastAsia="zh-CN"/>
              </w:rPr>
            </w:pPr>
            <w:r w:rsidRPr="00731043">
              <w:rPr>
                <w:sz w:val="22"/>
                <w:szCs w:val="22"/>
                <w:lang w:eastAsia="zh-CN"/>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4.</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sz w:val="22"/>
                <w:szCs w:val="22"/>
              </w:rPr>
            </w:pPr>
            <w:r w:rsidRPr="00731043">
              <w:rPr>
                <w:sz w:val="22"/>
                <w:szCs w:val="22"/>
              </w:rPr>
              <w:t>Grafic de  executare a lucrărilor</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rPr>
          <w:trHeight w:val="1024"/>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5.</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ie de neîncadrare în siatua</w:t>
            </w:r>
            <w:r w:rsidRPr="00731043">
              <w:rPr>
                <w:rFonts w:asciiTheme="minorHAnsi" w:eastAsia="PMingLiU" w:hAnsiTheme="minorHAnsi"/>
                <w:sz w:val="22"/>
                <w:szCs w:val="22"/>
              </w:rPr>
              <w:t>ț</w:t>
            </w:r>
            <w:r w:rsidRPr="00731043">
              <w:rPr>
                <w:rFonts w:eastAsia="PMingLiU"/>
                <w:sz w:val="22"/>
                <w:szCs w:val="22"/>
              </w:rPr>
              <w:t>iile ce determină excluderea de la procedura de atribuire, ce vin în aplicarea art. 18 din Legeanr. 131 din 03.07.2015</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6.</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 xml:space="preserve">ia privind conduita etică </w:t>
            </w:r>
            <w:r w:rsidRPr="00731043">
              <w:rPr>
                <w:rFonts w:asciiTheme="minorHAnsi" w:eastAsia="PMingLiU" w:hAnsiTheme="minorHAnsi"/>
                <w:sz w:val="22"/>
                <w:szCs w:val="22"/>
              </w:rPr>
              <w:t>ș</w:t>
            </w:r>
            <w:r w:rsidRPr="00731043">
              <w:rPr>
                <w:rFonts w:eastAsia="PMingLiU"/>
                <w:sz w:val="22"/>
                <w:szCs w:val="22"/>
              </w:rPr>
              <w:t xml:space="preserve">i neimplicarea în practici frauduloase </w:t>
            </w:r>
            <w:r w:rsidRPr="00731043">
              <w:rPr>
                <w:rFonts w:asciiTheme="minorHAnsi" w:eastAsia="PMingLiU" w:hAnsiTheme="minorHAnsi"/>
                <w:sz w:val="22"/>
                <w:szCs w:val="22"/>
              </w:rPr>
              <w:t>ș</w:t>
            </w:r>
            <w:r w:rsidRPr="00731043">
              <w:rPr>
                <w:rFonts w:eastAsia="PMingLiU"/>
                <w:sz w:val="22"/>
                <w:szCs w:val="22"/>
              </w:rPr>
              <w:t>i de corupere</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7.</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Formularul informativ despre ofertant</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8.</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 xml:space="preserve">Declaraţie </w:t>
            </w:r>
            <w:r w:rsidRPr="00731043">
              <w:rPr>
                <w:sz w:val="22"/>
                <w:szCs w:val="22"/>
              </w:rPr>
              <w:t>privind obligaţiile contractuale faţă de alţi beneficiari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9.</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ie privind experien</w:t>
            </w:r>
            <w:r w:rsidRPr="00731043">
              <w:rPr>
                <w:rFonts w:asciiTheme="minorHAnsi" w:eastAsia="PMingLiU" w:hAnsiTheme="minorHAnsi"/>
                <w:sz w:val="22"/>
                <w:szCs w:val="22"/>
              </w:rPr>
              <w:t>ț</w:t>
            </w:r>
            <w:r w:rsidRPr="00731043">
              <w:rPr>
                <w:rFonts w:eastAsia="PMingLiU"/>
                <w:sz w:val="22"/>
                <w:szCs w:val="22"/>
              </w:rPr>
              <w:t>a similară</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10.</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 xml:space="preserve">ie privind </w:t>
            </w:r>
            <w:r w:rsidRPr="00731043">
              <w:rPr>
                <w:sz w:val="22"/>
                <w:szCs w:val="22"/>
              </w:rPr>
              <w:t>lista principalelor lucrări executate în ultimul an de activitate</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11</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ie privind dotările specifice, utilajul şi echipamentul necesar pentru îndeplinirea corespunzătoare a contractului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12.</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rPr>
                <w:rFonts w:eastAsia="PMingLiU"/>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ie privind personalul de specialitate şi/sau a experţilor propus/propuşi pentru implementarea contractului</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rPr>
          <w:trHeight w:val="150"/>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13.</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spacing w:line="276" w:lineRule="auto"/>
              <w:rPr>
                <w:sz w:val="22"/>
                <w:szCs w:val="22"/>
              </w:rPr>
            </w:pPr>
            <w:r w:rsidRPr="00731043">
              <w:rPr>
                <w:sz w:val="22"/>
                <w:szCs w:val="22"/>
              </w:rPr>
              <w:t>Devizile forma 3,5,7</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127D6A" w:rsidTr="00CA7555">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14.</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spacing w:line="276" w:lineRule="auto"/>
              <w:rPr>
                <w:sz w:val="22"/>
                <w:szCs w:val="22"/>
              </w:rPr>
            </w:pPr>
            <w:r w:rsidRPr="00731043">
              <w:rPr>
                <w:rFonts w:eastAsia="PMingLiU"/>
                <w:sz w:val="22"/>
                <w:szCs w:val="22"/>
              </w:rPr>
              <w:t>Declara</w:t>
            </w:r>
            <w:r w:rsidRPr="00731043">
              <w:rPr>
                <w:rFonts w:asciiTheme="minorHAnsi" w:eastAsia="PMingLiU" w:hAnsiTheme="minorHAnsi"/>
                <w:sz w:val="22"/>
                <w:szCs w:val="22"/>
              </w:rPr>
              <w:t>ț</w:t>
            </w:r>
            <w:r w:rsidRPr="00731043">
              <w:rPr>
                <w:rFonts w:eastAsia="PMingLiU"/>
                <w:sz w:val="22"/>
                <w:szCs w:val="22"/>
              </w:rPr>
              <w:t>ia privind lipsa datoriilor fata de bugetul public national</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r w:rsidR="00CA7555" w:rsidRPr="00243E6B" w:rsidTr="00CA7555">
        <w:trPr>
          <w:trHeight w:val="433"/>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15.</w:t>
            </w:r>
          </w:p>
        </w:tc>
        <w:tc>
          <w:tcPr>
            <w:tcW w:w="24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731043" w:rsidRDefault="00CA7555" w:rsidP="00CA7555">
            <w:pPr>
              <w:spacing w:line="276" w:lineRule="auto"/>
              <w:rPr>
                <w:rFonts w:eastAsia="PMingLiU"/>
                <w:sz w:val="22"/>
                <w:szCs w:val="22"/>
              </w:rPr>
            </w:pPr>
            <w:r w:rsidRPr="00731043">
              <w:rPr>
                <w:rFonts w:eastAsia="PMingLiU"/>
                <w:sz w:val="22"/>
                <w:szCs w:val="22"/>
              </w:rPr>
              <w:t>Documentul unic de achizitie european (DUAE)</w:t>
            </w:r>
          </w:p>
        </w:tc>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Semnat electronic</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A7555" w:rsidRPr="00731043" w:rsidRDefault="00CA7555" w:rsidP="00CA7555">
            <w:pPr>
              <w:spacing w:line="276" w:lineRule="auto"/>
              <w:jc w:val="center"/>
              <w:rPr>
                <w:sz w:val="22"/>
                <w:szCs w:val="22"/>
              </w:rPr>
            </w:pPr>
            <w:r w:rsidRPr="00731043">
              <w:rPr>
                <w:sz w:val="22"/>
                <w:szCs w:val="22"/>
              </w:rPr>
              <w:t>obligatoriu</w:t>
            </w:r>
          </w:p>
        </w:tc>
      </w:tr>
    </w:tbl>
    <w:p w:rsidR="00CA7555" w:rsidRPr="00127D6A" w:rsidRDefault="00CA7555" w:rsidP="00CA7555">
      <w:pPr>
        <w:numPr>
          <w:ilvl w:val="0"/>
          <w:numId w:val="35"/>
        </w:numPr>
        <w:tabs>
          <w:tab w:val="right" w:pos="426"/>
        </w:tabs>
        <w:spacing w:before="120" w:line="192" w:lineRule="auto"/>
        <w:ind w:left="360"/>
      </w:pPr>
      <w:r w:rsidRPr="00127D6A">
        <w:t>Motivul</w:t>
      </w:r>
      <w:r>
        <w:t xml:space="preserve"> </w:t>
      </w:r>
      <w:r w:rsidRPr="00127D6A">
        <w:t>recurgerii la procedura</w:t>
      </w:r>
      <w:r>
        <w:t xml:space="preserve"> </w:t>
      </w:r>
      <w:r w:rsidRPr="00127D6A">
        <w:t>accelerată (în</w:t>
      </w:r>
      <w:r>
        <w:t xml:space="preserve"> </w:t>
      </w:r>
      <w:r w:rsidRPr="00127D6A">
        <w:t>cazul</w:t>
      </w:r>
      <w:r>
        <w:t xml:space="preserve"> </w:t>
      </w:r>
      <w:r w:rsidRPr="00127D6A">
        <w:t>licita</w:t>
      </w:r>
      <w:r w:rsidRPr="00127D6A">
        <w:rPr>
          <w:rFonts w:asciiTheme="minorHAnsi" w:hAnsiTheme="minorHAnsi"/>
        </w:rPr>
        <w:t>ț</w:t>
      </w:r>
      <w:r w:rsidRPr="00127D6A">
        <w:t>iei</w:t>
      </w:r>
      <w:r>
        <w:t xml:space="preserve"> </w:t>
      </w:r>
      <w:r w:rsidRPr="00127D6A">
        <w:t>deschise, restrînse</w:t>
      </w:r>
      <w:r>
        <w:t xml:space="preserve"> </w:t>
      </w:r>
      <w:r w:rsidRPr="00127D6A">
        <w:rPr>
          <w:rFonts w:asciiTheme="minorHAnsi" w:hAnsiTheme="minorHAnsi"/>
        </w:rPr>
        <w:t>ș</w:t>
      </w:r>
      <w:r w:rsidRPr="00127D6A">
        <w:t>i al procedurii</w:t>
      </w:r>
      <w:r>
        <w:t xml:space="preserve"> </w:t>
      </w:r>
      <w:r w:rsidRPr="00127D6A">
        <w:t>negociate), după</w:t>
      </w:r>
      <w:r>
        <w:t xml:space="preserve"> </w:t>
      </w:r>
      <w:r w:rsidRPr="00127D6A">
        <w:t>caz</w:t>
      </w:r>
      <w:r w:rsidRPr="00127D6A">
        <w:rPr>
          <w:rStyle w:val="10"/>
          <w:i/>
        </w:rPr>
        <w:t>-----------</w:t>
      </w:r>
    </w:p>
    <w:p w:rsidR="00CA7555" w:rsidRPr="00127D6A" w:rsidRDefault="00CA7555" w:rsidP="00CA7555">
      <w:pPr>
        <w:numPr>
          <w:ilvl w:val="0"/>
          <w:numId w:val="35"/>
        </w:numPr>
        <w:tabs>
          <w:tab w:val="right" w:pos="426"/>
        </w:tabs>
        <w:spacing w:before="120" w:line="192" w:lineRule="auto"/>
        <w:ind w:left="360"/>
        <w:rPr>
          <w:i/>
        </w:rPr>
      </w:pPr>
      <w:r w:rsidRPr="00127D6A">
        <w:t>Tehnici</w:t>
      </w:r>
      <w:r>
        <w:t xml:space="preserve"> </w:t>
      </w:r>
      <w:r w:rsidRPr="00127D6A">
        <w:rPr>
          <w:rFonts w:asciiTheme="minorHAnsi" w:hAnsiTheme="minorHAnsi"/>
        </w:rPr>
        <w:t>ș</w:t>
      </w:r>
      <w:r w:rsidRPr="00127D6A">
        <w:t>i</w:t>
      </w:r>
      <w:r>
        <w:t xml:space="preserve"> </w:t>
      </w:r>
      <w:r w:rsidRPr="00127D6A">
        <w:t>instrumente</w:t>
      </w:r>
      <w:r>
        <w:t xml:space="preserve"> </w:t>
      </w:r>
      <w:r w:rsidRPr="00127D6A">
        <w:t>specifice de atribuire (dacă</w:t>
      </w:r>
      <w:r>
        <w:t xml:space="preserve"> </w:t>
      </w:r>
      <w:r w:rsidRPr="00127D6A">
        <w:t>este</w:t>
      </w:r>
      <w:r>
        <w:t xml:space="preserve"> </w:t>
      </w:r>
      <w:r w:rsidRPr="00127D6A">
        <w:t>cazul</w:t>
      </w:r>
      <w:r>
        <w:t xml:space="preserve"> </w:t>
      </w:r>
      <w:r w:rsidRPr="00127D6A">
        <w:t>specifica</w:t>
      </w:r>
      <w:r w:rsidRPr="00127D6A">
        <w:rPr>
          <w:rFonts w:asciiTheme="minorHAnsi" w:hAnsiTheme="minorHAnsi"/>
        </w:rPr>
        <w:t>ț</w:t>
      </w:r>
      <w:r w:rsidRPr="00127D6A">
        <w:t>i</w:t>
      </w:r>
      <w:r>
        <w:t xml:space="preserve"> </w:t>
      </w:r>
      <w:r w:rsidRPr="00127D6A">
        <w:t>dacă se va</w:t>
      </w:r>
      <w:r>
        <w:t xml:space="preserve"> </w:t>
      </w:r>
      <w:r w:rsidRPr="00127D6A">
        <w:t>utiliza</w:t>
      </w:r>
      <w:r>
        <w:t xml:space="preserve"> </w:t>
      </w:r>
      <w:r w:rsidRPr="00127D6A">
        <w:t>acordul-cadru, sistemul</w:t>
      </w:r>
      <w:r>
        <w:t xml:space="preserve"> </w:t>
      </w:r>
      <w:r w:rsidRPr="00127D6A">
        <w:t>dinamic de achizi</w:t>
      </w:r>
      <w:r w:rsidRPr="00127D6A">
        <w:rPr>
          <w:rFonts w:asciiTheme="minorHAnsi" w:hAnsiTheme="minorHAnsi"/>
        </w:rPr>
        <w:t>ț</w:t>
      </w:r>
      <w:r w:rsidRPr="00127D6A">
        <w:t>ie</w:t>
      </w:r>
      <w:r>
        <w:t xml:space="preserve"> </w:t>
      </w:r>
      <w:r w:rsidRPr="00127D6A">
        <w:t>sau</w:t>
      </w:r>
      <w:r>
        <w:t xml:space="preserve"> </w:t>
      </w:r>
      <w:r w:rsidRPr="00127D6A">
        <w:t>licita</w:t>
      </w:r>
      <w:r w:rsidRPr="00127D6A">
        <w:rPr>
          <w:rFonts w:asciiTheme="minorHAnsi" w:hAnsiTheme="minorHAnsi"/>
        </w:rPr>
        <w:t>ț</w:t>
      </w:r>
      <w:r w:rsidRPr="00127D6A">
        <w:t>ia</w:t>
      </w:r>
      <w:r>
        <w:t xml:space="preserve"> </w:t>
      </w:r>
      <w:r w:rsidRPr="00127D6A">
        <w:t xml:space="preserve">electronică): </w:t>
      </w:r>
      <w:r w:rsidRPr="00127D6A">
        <w:rPr>
          <w:rStyle w:val="10"/>
          <w:i/>
        </w:rPr>
        <w:t>-------------</w:t>
      </w:r>
    </w:p>
    <w:p w:rsidR="00CA7555" w:rsidRPr="00127D6A" w:rsidRDefault="00CA7555" w:rsidP="00CA7555">
      <w:pPr>
        <w:numPr>
          <w:ilvl w:val="0"/>
          <w:numId w:val="35"/>
        </w:numPr>
        <w:tabs>
          <w:tab w:val="right" w:pos="426"/>
        </w:tabs>
        <w:spacing w:before="120" w:line="192" w:lineRule="auto"/>
        <w:ind w:left="0" w:firstLine="0"/>
      </w:pPr>
      <w:r w:rsidRPr="00127D6A">
        <w:t>Condi</w:t>
      </w:r>
      <w:r w:rsidRPr="00127D6A">
        <w:rPr>
          <w:rFonts w:asciiTheme="minorHAnsi" w:hAnsiTheme="minorHAnsi"/>
        </w:rPr>
        <w:t>ț</w:t>
      </w:r>
      <w:r w:rsidRPr="00127D6A">
        <w:t>ii</w:t>
      </w:r>
      <w:r>
        <w:t xml:space="preserve"> </w:t>
      </w:r>
      <w:r w:rsidRPr="00127D6A">
        <w:t>speciale de care depinde</w:t>
      </w:r>
      <w:r>
        <w:t xml:space="preserve"> </w:t>
      </w:r>
      <w:r w:rsidRPr="00127D6A">
        <w:t>îndeplinirea</w:t>
      </w:r>
      <w:r>
        <w:t xml:space="preserve"> </w:t>
      </w:r>
      <w:r w:rsidRPr="00127D6A">
        <w:t>contractului (indica</w:t>
      </w:r>
      <w:r w:rsidRPr="00127D6A">
        <w:rPr>
          <w:rFonts w:asciiTheme="minorHAnsi" w:hAnsiTheme="minorHAnsi"/>
        </w:rPr>
        <w:t>ț</w:t>
      </w:r>
      <w:r w:rsidRPr="00127D6A">
        <w:t>i</w:t>
      </w:r>
      <w:r>
        <w:t xml:space="preserve"> </w:t>
      </w:r>
      <w:r w:rsidRPr="00127D6A">
        <w:t>după</w:t>
      </w:r>
      <w:r>
        <w:t xml:space="preserve"> </w:t>
      </w:r>
      <w:r w:rsidRPr="00127D6A">
        <w:t xml:space="preserve">caz): </w:t>
      </w:r>
      <w:r w:rsidRPr="00127D6A">
        <w:rPr>
          <w:b/>
          <w:i/>
        </w:rPr>
        <w:t>-------</w:t>
      </w:r>
    </w:p>
    <w:p w:rsidR="00CA7555" w:rsidRPr="00127D6A" w:rsidRDefault="00CA7555" w:rsidP="00CA7555">
      <w:pPr>
        <w:numPr>
          <w:ilvl w:val="0"/>
          <w:numId w:val="35"/>
        </w:numPr>
        <w:tabs>
          <w:tab w:val="right" w:pos="426"/>
        </w:tabs>
        <w:spacing w:before="120" w:line="192" w:lineRule="auto"/>
        <w:ind w:left="0" w:firstLine="0"/>
      </w:pPr>
      <w:r w:rsidRPr="00127D6A">
        <w:t>Criteriul de evaluare</w:t>
      </w:r>
      <w:r>
        <w:t xml:space="preserve"> </w:t>
      </w:r>
      <w:r w:rsidRPr="00127D6A">
        <w:t>aplicat</w:t>
      </w:r>
      <w:r>
        <w:t xml:space="preserve"> </w:t>
      </w:r>
      <w:r w:rsidRPr="00127D6A">
        <w:t>pentru</w:t>
      </w:r>
      <w:r>
        <w:t xml:space="preserve"> </w:t>
      </w:r>
      <w:r w:rsidRPr="00127D6A">
        <w:t>adjudecarea</w:t>
      </w:r>
      <w:r>
        <w:t xml:space="preserve"> </w:t>
      </w:r>
      <w:r w:rsidRPr="00127D6A">
        <w:t>contractului</w:t>
      </w:r>
      <w:r w:rsidRPr="00127D6A">
        <w:rPr>
          <w:rStyle w:val="10"/>
          <w:b w:val="0"/>
        </w:rPr>
        <w:t xml:space="preserve">: </w:t>
      </w:r>
      <w:r w:rsidRPr="00127D6A">
        <w:rPr>
          <w:rStyle w:val="10"/>
          <w:i/>
        </w:rPr>
        <w:t>cel mai mic pret pe loturi</w:t>
      </w:r>
    </w:p>
    <w:p w:rsidR="00CA7555" w:rsidRPr="00127D6A" w:rsidRDefault="00CA7555" w:rsidP="00CA7555">
      <w:pPr>
        <w:numPr>
          <w:ilvl w:val="0"/>
          <w:numId w:val="35"/>
        </w:numPr>
        <w:tabs>
          <w:tab w:val="right" w:pos="426"/>
        </w:tabs>
        <w:spacing w:before="120" w:line="192" w:lineRule="auto"/>
        <w:ind w:left="0" w:firstLine="0"/>
        <w:rPr>
          <w:b/>
          <w:i/>
        </w:rPr>
      </w:pPr>
      <w:r w:rsidRPr="00127D6A">
        <w:t>Factorii de evaluare a ofertei</w:t>
      </w:r>
      <w:r>
        <w:t xml:space="preserve"> </w:t>
      </w:r>
      <w:r w:rsidRPr="00127D6A">
        <w:t>celei</w:t>
      </w:r>
      <w:r>
        <w:t xml:space="preserve"> </w:t>
      </w:r>
      <w:r w:rsidRPr="00127D6A">
        <w:t>mai</w:t>
      </w:r>
      <w:r>
        <w:t xml:space="preserve"> </w:t>
      </w:r>
      <w:r w:rsidRPr="00127D6A">
        <w:t>avantajoase din punct de vedere economic, precum</w:t>
      </w:r>
      <w:r>
        <w:t xml:space="preserve"> </w:t>
      </w:r>
      <w:r w:rsidRPr="00127D6A">
        <w:rPr>
          <w:rFonts w:asciiTheme="minorHAnsi" w:hAnsiTheme="minorHAnsi"/>
        </w:rPr>
        <w:t>ș</w:t>
      </w:r>
      <w:r w:rsidRPr="00127D6A">
        <w:t>i</w:t>
      </w:r>
      <w:r>
        <w:t xml:space="preserve"> </w:t>
      </w:r>
      <w:r w:rsidRPr="00127D6A">
        <w:t>ponderilelor</w:t>
      </w:r>
      <w:r w:rsidRPr="00127D6A">
        <w:rPr>
          <w:b/>
          <w:i/>
        </w:rPr>
        <w:t>:------------</w:t>
      </w:r>
    </w:p>
    <w:tbl>
      <w:tblPr>
        <w:tblStyle w:val="af2"/>
        <w:tblW w:w="0" w:type="auto"/>
        <w:tblLook w:val="04A0"/>
      </w:tblPr>
      <w:tblGrid>
        <w:gridCol w:w="574"/>
        <w:gridCol w:w="6897"/>
        <w:gridCol w:w="1771"/>
      </w:tblGrid>
      <w:tr w:rsidR="00CA7555" w:rsidRPr="00127D6A" w:rsidTr="00CA7555">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A7555" w:rsidRPr="00127D6A" w:rsidRDefault="00CA7555" w:rsidP="00CA7555">
            <w:pPr>
              <w:tabs>
                <w:tab w:val="left" w:pos="612"/>
              </w:tabs>
              <w:spacing w:before="120" w:after="120"/>
              <w:rPr>
                <w:iCs/>
                <w:lang w:eastAsia="zh-CN"/>
              </w:rPr>
            </w:pPr>
            <w:r w:rsidRPr="00127D6A">
              <w:rPr>
                <w:iCs/>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A7555" w:rsidRPr="00127D6A" w:rsidRDefault="00CA7555" w:rsidP="00CA7555">
            <w:pPr>
              <w:tabs>
                <w:tab w:val="left" w:pos="612"/>
              </w:tabs>
              <w:spacing w:before="120" w:after="120"/>
              <w:jc w:val="center"/>
              <w:rPr>
                <w:iCs/>
                <w:lang w:eastAsia="zh-CN"/>
              </w:rPr>
            </w:pPr>
            <w:r w:rsidRPr="00127D6A">
              <w:rPr>
                <w:iCs/>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A7555" w:rsidRPr="00127D6A" w:rsidRDefault="00CA7555" w:rsidP="00CA7555">
            <w:pPr>
              <w:tabs>
                <w:tab w:val="left" w:pos="612"/>
              </w:tabs>
              <w:spacing w:before="120" w:after="120"/>
              <w:jc w:val="center"/>
              <w:rPr>
                <w:iCs/>
                <w:lang w:eastAsia="zh-CN"/>
              </w:rPr>
            </w:pPr>
            <w:r w:rsidRPr="00127D6A">
              <w:rPr>
                <w:iCs/>
                <w:lang w:eastAsia="zh-CN"/>
              </w:rPr>
              <w:t>Ponderea%</w:t>
            </w:r>
          </w:p>
        </w:tc>
      </w:tr>
      <w:tr w:rsidR="00CA7555" w:rsidRPr="00127D6A" w:rsidTr="00CA7555">
        <w:trPr>
          <w:trHeight w:val="334"/>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CA7555" w:rsidRPr="00127D6A" w:rsidRDefault="00CA7555" w:rsidP="00CA7555">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CA7555" w:rsidRPr="00127D6A" w:rsidRDefault="00CA7555" w:rsidP="00CA7555">
            <w:pPr>
              <w:tabs>
                <w:tab w:val="left" w:pos="612"/>
              </w:tabs>
              <w:spacing w:before="120" w:after="120"/>
              <w:rPr>
                <w:iCs/>
                <w:lang w:eastAsia="zh-CN"/>
              </w:rPr>
            </w:pPr>
          </w:p>
        </w:tc>
      </w:tr>
      <w:tr w:rsidR="00CA7555" w:rsidRPr="00127D6A" w:rsidTr="00CA7555">
        <w:trPr>
          <w:trHeight w:val="228"/>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CA7555" w:rsidRPr="00127D6A" w:rsidRDefault="00CA7555" w:rsidP="00CA7555">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CA7555" w:rsidRPr="00127D6A" w:rsidRDefault="00CA7555" w:rsidP="00CA7555">
            <w:pPr>
              <w:tabs>
                <w:tab w:val="left" w:pos="612"/>
              </w:tabs>
              <w:spacing w:before="120" w:after="120"/>
              <w:rPr>
                <w:iCs/>
                <w:lang w:eastAsia="zh-CN"/>
              </w:rPr>
            </w:pPr>
          </w:p>
        </w:tc>
      </w:tr>
    </w:tbl>
    <w:p w:rsidR="00CA7555" w:rsidRPr="00127D6A" w:rsidRDefault="00CA7555" w:rsidP="00CA7555">
      <w:pPr>
        <w:numPr>
          <w:ilvl w:val="0"/>
          <w:numId w:val="35"/>
        </w:numPr>
        <w:tabs>
          <w:tab w:val="right" w:pos="426"/>
        </w:tabs>
        <w:spacing w:before="120"/>
        <w:ind w:left="0" w:firstLine="0"/>
      </w:pPr>
      <w:r w:rsidRPr="00127D6A">
        <w:lastRenderedPageBreak/>
        <w:t>Termenul</w:t>
      </w:r>
      <w:r>
        <w:t xml:space="preserve"> </w:t>
      </w:r>
      <w:r w:rsidRPr="00127D6A">
        <w:t>limită de depunere/deschidere a ofertelor:</w:t>
      </w:r>
    </w:p>
    <w:p w:rsidR="00CA7555" w:rsidRPr="00127D6A" w:rsidRDefault="00CA7555" w:rsidP="00CA7555">
      <w:pPr>
        <w:tabs>
          <w:tab w:val="right" w:pos="426"/>
        </w:tabs>
        <w:spacing w:before="120"/>
        <w:ind w:left="450"/>
        <w:rPr>
          <w:i/>
          <w:bdr w:val="none" w:sz="0" w:space="0" w:color="auto" w:frame="1"/>
          <w:shd w:val="clear" w:color="auto" w:fill="F4F6F7"/>
        </w:rPr>
      </w:pPr>
      <w:r w:rsidRPr="00127D6A">
        <w:rPr>
          <w:b/>
          <w:bCs/>
          <w:i/>
          <w:color w:val="333333"/>
          <w:shd w:val="clear" w:color="auto" w:fill="F4F6F7"/>
        </w:rPr>
        <w:t>Perioada de depunere a ofertelor:</w:t>
      </w:r>
      <w:r w:rsidRPr="00127D6A">
        <w:rPr>
          <w:b/>
          <w:i/>
          <w:color w:val="333333"/>
          <w:shd w:val="clear" w:color="auto" w:fill="F4F6F7"/>
        </w:rPr>
        <w:t> </w:t>
      </w:r>
      <w:r w:rsidRPr="00127D6A">
        <w:rPr>
          <w:i/>
          <w:bdr w:val="none" w:sz="0" w:space="0" w:color="auto" w:frame="1"/>
          <w:shd w:val="clear" w:color="auto" w:fill="F4F6F7"/>
        </w:rPr>
        <w:t>conform anuntului</w:t>
      </w:r>
      <w:r>
        <w:rPr>
          <w:i/>
          <w:bdr w:val="none" w:sz="0" w:space="0" w:color="auto" w:frame="1"/>
          <w:shd w:val="clear" w:color="auto" w:fill="F4F6F7"/>
        </w:rPr>
        <w:t xml:space="preserve"> </w:t>
      </w:r>
      <w:r w:rsidRPr="00127D6A">
        <w:rPr>
          <w:i/>
          <w:bdr w:val="none" w:sz="0" w:space="0" w:color="auto" w:frame="1"/>
          <w:shd w:val="clear" w:color="auto" w:fill="F4F6F7"/>
        </w:rPr>
        <w:t>pe</w:t>
      </w:r>
      <w:r>
        <w:rPr>
          <w:i/>
          <w:bdr w:val="none" w:sz="0" w:space="0" w:color="auto" w:frame="1"/>
          <w:shd w:val="clear" w:color="auto" w:fill="F4F6F7"/>
        </w:rPr>
        <w:t xml:space="preserve"> </w:t>
      </w:r>
      <w:r w:rsidRPr="00127D6A">
        <w:rPr>
          <w:i/>
          <w:bdr w:val="none" w:sz="0" w:space="0" w:color="auto" w:frame="1"/>
          <w:shd w:val="clear" w:color="auto" w:fill="F4F6F7"/>
        </w:rPr>
        <w:t>platforma achizitii.md</w:t>
      </w:r>
    </w:p>
    <w:p w:rsidR="00CA7555" w:rsidRPr="00127D6A" w:rsidRDefault="00CA7555" w:rsidP="00CA7555">
      <w:pPr>
        <w:tabs>
          <w:tab w:val="right" w:pos="426"/>
        </w:tabs>
        <w:spacing w:before="120"/>
        <w:ind w:left="450"/>
        <w:rPr>
          <w:b/>
          <w:i/>
        </w:rPr>
      </w:pPr>
      <w:r w:rsidRPr="00127D6A">
        <w:rPr>
          <w:i/>
        </w:rPr>
        <w:t>Ofertele</w:t>
      </w:r>
      <w:r>
        <w:rPr>
          <w:i/>
        </w:rPr>
        <w:t xml:space="preserve"> </w:t>
      </w:r>
      <w:r w:rsidRPr="00127D6A">
        <w:rPr>
          <w:i/>
        </w:rPr>
        <w:t>sau</w:t>
      </w:r>
      <w:r>
        <w:rPr>
          <w:i/>
        </w:rPr>
        <w:t xml:space="preserve"> </w:t>
      </w:r>
      <w:r w:rsidRPr="00127D6A">
        <w:rPr>
          <w:i/>
        </w:rPr>
        <w:t>cererile de participare</w:t>
      </w:r>
      <w:r>
        <w:rPr>
          <w:i/>
        </w:rPr>
        <w:t xml:space="preserve"> </w:t>
      </w:r>
      <w:r w:rsidRPr="00127D6A">
        <w:rPr>
          <w:i/>
        </w:rPr>
        <w:t>vor fi depuse electronic prin</w:t>
      </w:r>
      <w:r>
        <w:rPr>
          <w:i/>
        </w:rPr>
        <w:t xml:space="preserve"> </w:t>
      </w:r>
      <w:r w:rsidRPr="00127D6A">
        <w:rPr>
          <w:i/>
        </w:rPr>
        <w:t>intermediul</w:t>
      </w:r>
      <w:r>
        <w:rPr>
          <w:i/>
        </w:rPr>
        <w:t xml:space="preserve"> </w:t>
      </w:r>
      <w:r w:rsidRPr="00127D6A">
        <w:rPr>
          <w:i/>
        </w:rPr>
        <w:t>platformelor</w:t>
      </w:r>
    </w:p>
    <w:p w:rsidR="00CA7555" w:rsidRPr="00127D6A" w:rsidRDefault="00CA7555" w:rsidP="00CA7555">
      <w:pPr>
        <w:tabs>
          <w:tab w:val="right" w:pos="426"/>
        </w:tabs>
        <w:spacing w:before="120"/>
        <w:ind w:left="450"/>
      </w:pPr>
      <w:r w:rsidRPr="00127D6A">
        <w:t>Locul</w:t>
      </w:r>
      <w:r>
        <w:t xml:space="preserve"> </w:t>
      </w:r>
      <w:r w:rsidRPr="00127D6A">
        <w:t>deschiderii</w:t>
      </w:r>
      <w:r>
        <w:t xml:space="preserve"> </w:t>
      </w:r>
      <w:r w:rsidRPr="00127D6A">
        <w:t xml:space="preserve">ofertelor: </w:t>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r w:rsidRPr="00127D6A">
        <w:t>(SIA RSAP sau</w:t>
      </w:r>
      <w:r>
        <w:t xml:space="preserve"> </w:t>
      </w:r>
      <w:r w:rsidRPr="00127D6A">
        <w:t>adresa</w:t>
      </w:r>
      <w:r>
        <w:t xml:space="preserve"> </w:t>
      </w:r>
      <w:r w:rsidRPr="00127D6A">
        <w:t>deschiderii)</w:t>
      </w:r>
    </w:p>
    <w:p w:rsidR="00CA7555" w:rsidRPr="00127D6A" w:rsidRDefault="00CA7555" w:rsidP="00CA7555">
      <w:pPr>
        <w:pStyle w:val="a"/>
        <w:tabs>
          <w:tab w:val="left" w:pos="360"/>
          <w:tab w:val="left" w:pos="1800"/>
          <w:tab w:val="left" w:pos="3240"/>
        </w:tabs>
        <w:spacing w:after="120"/>
        <w:rPr>
          <w:b/>
          <w:i/>
          <w:lang w:val="ro-RO"/>
        </w:rPr>
      </w:pPr>
      <w:r w:rsidRPr="00127D6A">
        <w:rPr>
          <w:b/>
          <w:i/>
          <w:lang w:val="ro-RO"/>
        </w:rPr>
        <w:t>Ofertele</w:t>
      </w:r>
      <w:r>
        <w:rPr>
          <w:b/>
          <w:i/>
          <w:lang w:val="ro-RO"/>
        </w:rPr>
        <w:t xml:space="preserve"> </w:t>
      </w:r>
      <w:r w:rsidRPr="00127D6A">
        <w:rPr>
          <w:b/>
          <w:i/>
          <w:lang w:val="ro-RO"/>
        </w:rPr>
        <w:t>întîrziate</w:t>
      </w:r>
      <w:r>
        <w:rPr>
          <w:b/>
          <w:i/>
          <w:lang w:val="ro-RO"/>
        </w:rPr>
        <w:t xml:space="preserve"> </w:t>
      </w:r>
      <w:r w:rsidRPr="00127D6A">
        <w:rPr>
          <w:b/>
          <w:i/>
          <w:lang w:val="ro-RO"/>
        </w:rPr>
        <w:t xml:space="preserve">vor fi respinse. </w:t>
      </w:r>
    </w:p>
    <w:p w:rsidR="00CA7555" w:rsidRPr="00127D6A" w:rsidRDefault="00CA7555" w:rsidP="00CA7555">
      <w:pPr>
        <w:pStyle w:val="a"/>
        <w:tabs>
          <w:tab w:val="left" w:pos="360"/>
          <w:tab w:val="left" w:pos="1800"/>
          <w:tab w:val="left" w:pos="3240"/>
        </w:tabs>
        <w:spacing w:after="120"/>
        <w:rPr>
          <w:b/>
          <w:i/>
          <w:lang w:val="ro-RO"/>
        </w:rPr>
      </w:pPr>
    </w:p>
    <w:p w:rsidR="00CA7555" w:rsidRPr="00127D6A" w:rsidRDefault="00CA7555" w:rsidP="00CA7555">
      <w:pPr>
        <w:numPr>
          <w:ilvl w:val="0"/>
          <w:numId w:val="35"/>
        </w:numPr>
        <w:tabs>
          <w:tab w:val="right" w:pos="426"/>
        </w:tabs>
        <w:spacing w:before="120"/>
        <w:ind w:left="450" w:hanging="450"/>
        <w:rPr>
          <w:rStyle w:val="10"/>
        </w:rPr>
      </w:pPr>
      <w:r w:rsidRPr="00127D6A">
        <w:rPr>
          <w:b/>
          <w:i/>
        </w:rPr>
        <w:t>Termenul de valabilitate a ofertelor:</w:t>
      </w:r>
      <w:r w:rsidRPr="00127D6A">
        <w:rPr>
          <w:rStyle w:val="10"/>
          <w:i/>
        </w:rPr>
        <w:t>30 zile</w:t>
      </w:r>
    </w:p>
    <w:p w:rsidR="00CA7555" w:rsidRDefault="00CA7555" w:rsidP="00CA7555">
      <w:pPr>
        <w:pStyle w:val="a"/>
        <w:numPr>
          <w:ilvl w:val="0"/>
          <w:numId w:val="35"/>
        </w:numPr>
        <w:tabs>
          <w:tab w:val="clear" w:pos="1134"/>
          <w:tab w:val="right" w:pos="0"/>
        </w:tabs>
        <w:spacing w:before="120" w:line="276" w:lineRule="auto"/>
        <w:contextualSpacing/>
        <w:jc w:val="left"/>
        <w:rPr>
          <w:b/>
          <w:i/>
          <w:lang w:val="ro-RO"/>
        </w:rPr>
      </w:pPr>
      <w:r w:rsidRPr="00127D6A">
        <w:rPr>
          <w:b/>
          <w:i/>
          <w:lang w:val="ro-RO"/>
        </w:rPr>
        <w:t>Oferta</w:t>
      </w:r>
      <w:r>
        <w:rPr>
          <w:b/>
          <w:i/>
          <w:lang w:val="ro-RO"/>
        </w:rPr>
        <w:t xml:space="preserve"> </w:t>
      </w:r>
      <w:r w:rsidRPr="00127D6A">
        <w:rPr>
          <w:b/>
          <w:i/>
          <w:lang w:val="ro-RO"/>
        </w:rPr>
        <w:t>va fi însoţită de o Garanţie</w:t>
      </w:r>
      <w:r>
        <w:rPr>
          <w:b/>
          <w:i/>
          <w:lang w:val="ro-RO"/>
        </w:rPr>
        <w:t xml:space="preserve"> </w:t>
      </w:r>
      <w:r w:rsidRPr="00127D6A">
        <w:rPr>
          <w:b/>
          <w:i/>
          <w:lang w:val="ro-RO"/>
        </w:rPr>
        <w:t>pentru</w:t>
      </w:r>
      <w:r>
        <w:rPr>
          <w:b/>
          <w:i/>
          <w:lang w:val="ro-RO"/>
        </w:rPr>
        <w:t xml:space="preserve"> </w:t>
      </w:r>
      <w:r w:rsidRPr="00127D6A">
        <w:rPr>
          <w:b/>
          <w:i/>
          <w:lang w:val="ro-RO"/>
        </w:rPr>
        <w:t>ofertă (emisă de o bancă</w:t>
      </w:r>
      <w:r>
        <w:rPr>
          <w:b/>
          <w:i/>
          <w:lang w:val="ro-RO"/>
        </w:rPr>
        <w:t xml:space="preserve"> </w:t>
      </w:r>
      <w:r w:rsidRPr="00127D6A">
        <w:rPr>
          <w:b/>
          <w:i/>
          <w:lang w:val="ro-RO"/>
        </w:rPr>
        <w:t>comercială) conform formularului F3.2 din secţiunea a 3-a – Formulare</w:t>
      </w:r>
      <w:r>
        <w:rPr>
          <w:b/>
          <w:i/>
          <w:lang w:val="ro-RO"/>
        </w:rPr>
        <w:t xml:space="preserve"> </w:t>
      </w:r>
      <w:r w:rsidRPr="00127D6A">
        <w:rPr>
          <w:b/>
          <w:i/>
          <w:lang w:val="ro-RO"/>
        </w:rPr>
        <w:t>pentru</w:t>
      </w:r>
      <w:r>
        <w:rPr>
          <w:b/>
          <w:i/>
          <w:lang w:val="ro-RO"/>
        </w:rPr>
        <w:t xml:space="preserve"> </w:t>
      </w:r>
      <w:r w:rsidRPr="00127D6A">
        <w:rPr>
          <w:b/>
          <w:i/>
          <w:lang w:val="ro-RO"/>
        </w:rPr>
        <w:t>depunerea</w:t>
      </w:r>
      <w:r>
        <w:rPr>
          <w:b/>
          <w:i/>
          <w:lang w:val="ro-RO"/>
        </w:rPr>
        <w:t xml:space="preserve"> </w:t>
      </w:r>
      <w:r w:rsidRPr="00127D6A">
        <w:rPr>
          <w:b/>
          <w:i/>
          <w:lang w:val="ro-RO"/>
        </w:rPr>
        <w:t>ofertei</w:t>
      </w:r>
      <w:r>
        <w:rPr>
          <w:b/>
          <w:i/>
          <w:lang w:val="ro-RO"/>
        </w:rPr>
        <w:t xml:space="preserve"> </w:t>
      </w:r>
      <w:r w:rsidRPr="00127D6A">
        <w:rPr>
          <w:b/>
          <w:i/>
          <w:lang w:val="ro-RO"/>
        </w:rPr>
        <w:t>în</w:t>
      </w:r>
      <w:r>
        <w:rPr>
          <w:b/>
          <w:i/>
          <w:lang w:val="ro-RO"/>
        </w:rPr>
        <w:t xml:space="preserve"> </w:t>
      </w:r>
      <w:r w:rsidRPr="00127D6A">
        <w:rPr>
          <w:b/>
          <w:i/>
          <w:lang w:val="ro-RO"/>
        </w:rPr>
        <w:t>mărime de 2 % din valoarea</w:t>
      </w:r>
      <w:r>
        <w:rPr>
          <w:b/>
          <w:i/>
          <w:lang w:val="ro-RO"/>
        </w:rPr>
        <w:t xml:space="preserve"> </w:t>
      </w:r>
      <w:r w:rsidRPr="00127D6A">
        <w:rPr>
          <w:b/>
          <w:i/>
          <w:lang w:val="ro-RO"/>
        </w:rPr>
        <w:t>ofertei</w:t>
      </w:r>
      <w:r>
        <w:rPr>
          <w:b/>
          <w:i/>
          <w:lang w:val="ro-RO"/>
        </w:rPr>
        <w:t xml:space="preserve"> </w:t>
      </w:r>
      <w:r w:rsidRPr="00127D6A">
        <w:rPr>
          <w:b/>
          <w:i/>
          <w:lang w:val="ro-RO"/>
        </w:rPr>
        <w:t>fără TVA</w:t>
      </w:r>
    </w:p>
    <w:p w:rsidR="00CA7555" w:rsidRPr="00127D6A" w:rsidRDefault="00CA7555" w:rsidP="00CA7555">
      <w:pPr>
        <w:pStyle w:val="a"/>
        <w:numPr>
          <w:ilvl w:val="0"/>
          <w:numId w:val="35"/>
        </w:numPr>
        <w:tabs>
          <w:tab w:val="clear" w:pos="1134"/>
          <w:tab w:val="right" w:pos="0"/>
        </w:tabs>
        <w:spacing w:before="120" w:line="276" w:lineRule="auto"/>
        <w:contextualSpacing/>
        <w:jc w:val="left"/>
        <w:rPr>
          <w:b/>
          <w:i/>
          <w:lang w:val="ro-RO"/>
        </w:rPr>
      </w:pPr>
      <w:r>
        <w:rPr>
          <w:b/>
          <w:i/>
          <w:lang w:val="ro-RO"/>
        </w:rPr>
        <w:t>Oferta va fi insotita de o Garantie de buna executie in valoare de 15% din valoarea ofertei fara TVA.</w:t>
      </w:r>
    </w:p>
    <w:p w:rsidR="00CA7555" w:rsidRPr="00127D6A" w:rsidRDefault="00CA7555" w:rsidP="00CA7555">
      <w:pPr>
        <w:numPr>
          <w:ilvl w:val="0"/>
          <w:numId w:val="35"/>
        </w:numPr>
        <w:tabs>
          <w:tab w:val="right" w:pos="426"/>
        </w:tabs>
        <w:spacing w:before="120"/>
        <w:ind w:left="450" w:hanging="450"/>
        <w:rPr>
          <w:b/>
        </w:rPr>
      </w:pPr>
      <w:r w:rsidRPr="00127D6A">
        <w:t>Persoanele</w:t>
      </w:r>
      <w:r>
        <w:t xml:space="preserve"> </w:t>
      </w:r>
      <w:r w:rsidRPr="00127D6A">
        <w:t>autorizate</w:t>
      </w:r>
      <w:r>
        <w:t xml:space="preserve"> </w:t>
      </w:r>
      <w:r w:rsidRPr="00127D6A">
        <w:t>să</w:t>
      </w:r>
      <w:r>
        <w:t xml:space="preserve"> </w:t>
      </w:r>
      <w:r w:rsidRPr="00127D6A">
        <w:t>asiste la deschiderea</w:t>
      </w:r>
      <w:r>
        <w:t xml:space="preserve"> </w:t>
      </w:r>
      <w:r w:rsidRPr="00127D6A">
        <w:t xml:space="preserve">ofertelor: </w:t>
      </w:r>
      <w:r w:rsidRPr="00127D6A">
        <w:br/>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p>
    <w:p w:rsidR="00CA7555" w:rsidRPr="00127D6A" w:rsidRDefault="00CA7555" w:rsidP="00CA7555">
      <w:pPr>
        <w:numPr>
          <w:ilvl w:val="0"/>
          <w:numId w:val="35"/>
        </w:numPr>
        <w:tabs>
          <w:tab w:val="right" w:pos="426"/>
        </w:tabs>
        <w:spacing w:before="120"/>
        <w:ind w:left="450" w:hanging="450"/>
      </w:pPr>
      <w:r w:rsidRPr="00127D6A">
        <w:t>Limba</w:t>
      </w:r>
      <w:r>
        <w:t xml:space="preserve"> </w:t>
      </w:r>
      <w:r w:rsidRPr="00127D6A">
        <w:t>sau</w:t>
      </w:r>
      <w:r>
        <w:t xml:space="preserve"> </w:t>
      </w:r>
      <w:r w:rsidRPr="00127D6A">
        <w:t>limbile</w:t>
      </w:r>
      <w:r>
        <w:t xml:space="preserve"> </w:t>
      </w:r>
      <w:r w:rsidRPr="00127D6A">
        <w:t>în care trebuie</w:t>
      </w:r>
      <w:r>
        <w:t xml:space="preserve"> </w:t>
      </w:r>
      <w:r w:rsidRPr="00127D6A">
        <w:t>redactate</w:t>
      </w:r>
      <w:r>
        <w:t xml:space="preserve"> </w:t>
      </w:r>
      <w:r w:rsidRPr="00127D6A">
        <w:t>ofertele</w:t>
      </w:r>
      <w:r>
        <w:t xml:space="preserve"> </w:t>
      </w:r>
      <w:r w:rsidRPr="00127D6A">
        <w:t>sau</w:t>
      </w:r>
      <w:r>
        <w:t xml:space="preserve"> </w:t>
      </w:r>
      <w:r w:rsidRPr="00127D6A">
        <w:t xml:space="preserve">cererile de participare: </w:t>
      </w:r>
      <w:r w:rsidRPr="00127D6A">
        <w:rPr>
          <w:b/>
          <w:i/>
        </w:rPr>
        <w:t>de stat</w:t>
      </w:r>
    </w:p>
    <w:p w:rsidR="00CA7555" w:rsidRPr="00127D6A" w:rsidRDefault="00CA7555" w:rsidP="00CA7555">
      <w:pPr>
        <w:numPr>
          <w:ilvl w:val="0"/>
          <w:numId w:val="35"/>
        </w:numPr>
        <w:tabs>
          <w:tab w:val="right" w:pos="426"/>
        </w:tabs>
        <w:spacing w:before="120"/>
        <w:ind w:left="360"/>
      </w:pPr>
      <w:r w:rsidRPr="00127D6A">
        <w:t>Respectivul contract se referă la un proiect</w:t>
      </w:r>
      <w:r>
        <w:t xml:space="preserve"> </w:t>
      </w:r>
      <w:r w:rsidRPr="00127D6A">
        <w:rPr>
          <w:rFonts w:asciiTheme="minorHAnsi" w:hAnsiTheme="minorHAnsi"/>
        </w:rPr>
        <w:t>ș</w:t>
      </w:r>
      <w:r w:rsidRPr="00127D6A">
        <w:t>i/sau program finan</w:t>
      </w:r>
      <w:r w:rsidRPr="00127D6A">
        <w:rPr>
          <w:rFonts w:asciiTheme="minorHAnsi" w:hAnsiTheme="minorHAnsi"/>
        </w:rPr>
        <w:t>ț</w:t>
      </w:r>
      <w:r w:rsidRPr="00127D6A">
        <w:t>at din fonduri ale Uniunii</w:t>
      </w:r>
      <w:r>
        <w:t xml:space="preserve"> </w:t>
      </w:r>
      <w:r w:rsidRPr="00127D6A">
        <w:t>Europene</w:t>
      </w:r>
      <w:r w:rsidRPr="00127D6A">
        <w:rPr>
          <w:i/>
        </w:rPr>
        <w:t xml:space="preserve">: </w:t>
      </w:r>
      <w:r w:rsidRPr="00127D6A">
        <w:rPr>
          <w:rStyle w:val="10"/>
          <w:i/>
        </w:rPr>
        <w:t>----------------------------</w:t>
      </w:r>
    </w:p>
    <w:p w:rsidR="00CA7555" w:rsidRPr="00127D6A" w:rsidRDefault="00CA7555" w:rsidP="00CA7555">
      <w:pPr>
        <w:numPr>
          <w:ilvl w:val="0"/>
          <w:numId w:val="35"/>
        </w:numPr>
        <w:tabs>
          <w:tab w:val="right" w:pos="426"/>
        </w:tabs>
        <w:spacing w:before="120"/>
        <w:ind w:left="0" w:firstLine="0"/>
      </w:pPr>
      <w:r w:rsidRPr="00127D6A">
        <w:t>Denumirea</w:t>
      </w:r>
      <w:r>
        <w:t xml:space="preserve"> </w:t>
      </w:r>
      <w:r w:rsidRPr="00127D6A">
        <w:rPr>
          <w:rFonts w:asciiTheme="minorHAnsi" w:hAnsiTheme="minorHAnsi"/>
        </w:rPr>
        <w:t>ș</w:t>
      </w:r>
      <w:r w:rsidRPr="00127D6A">
        <w:t>i</w:t>
      </w:r>
      <w:r>
        <w:t xml:space="preserve"> </w:t>
      </w:r>
      <w:r w:rsidRPr="00127D6A">
        <w:t>adresa</w:t>
      </w:r>
      <w:r>
        <w:t xml:space="preserve"> </w:t>
      </w:r>
      <w:r w:rsidRPr="00127D6A">
        <w:t>organismului competent de solu</w:t>
      </w:r>
      <w:r w:rsidRPr="00127D6A">
        <w:rPr>
          <w:rFonts w:asciiTheme="minorHAnsi" w:hAnsiTheme="minorHAnsi"/>
        </w:rPr>
        <w:t>ț</w:t>
      </w:r>
      <w:r w:rsidRPr="00127D6A">
        <w:t>ionare a contesta</w:t>
      </w:r>
      <w:r w:rsidRPr="00127D6A">
        <w:rPr>
          <w:rFonts w:asciiTheme="minorHAnsi" w:hAnsiTheme="minorHAnsi"/>
        </w:rPr>
        <w:t>ț</w:t>
      </w:r>
      <w:r w:rsidRPr="00127D6A">
        <w:t xml:space="preserve">iilor: </w:t>
      </w:r>
    </w:p>
    <w:p w:rsidR="00CA7555" w:rsidRPr="00127D6A" w:rsidRDefault="00CA7555" w:rsidP="00CA7555">
      <w:pPr>
        <w:tabs>
          <w:tab w:val="right" w:pos="426"/>
        </w:tabs>
        <w:ind w:left="450"/>
        <w:rPr>
          <w:b/>
          <w:i/>
        </w:rPr>
      </w:pPr>
      <w:r w:rsidRPr="00127D6A">
        <w:rPr>
          <w:b/>
          <w:i/>
        </w:rPr>
        <w:t>Agen</w:t>
      </w:r>
      <w:r w:rsidRPr="00127D6A">
        <w:rPr>
          <w:rFonts w:asciiTheme="minorHAnsi" w:hAnsiTheme="minorHAnsi"/>
          <w:b/>
          <w:i/>
        </w:rPr>
        <w:t>ț</w:t>
      </w:r>
      <w:r w:rsidRPr="00127D6A">
        <w:rPr>
          <w:b/>
          <w:i/>
        </w:rPr>
        <w:t>ia</w:t>
      </w:r>
      <w:r>
        <w:rPr>
          <w:b/>
          <w:i/>
        </w:rPr>
        <w:t xml:space="preserve"> </w:t>
      </w:r>
      <w:r w:rsidRPr="00127D6A">
        <w:rPr>
          <w:b/>
          <w:i/>
        </w:rPr>
        <w:t>Na</w:t>
      </w:r>
      <w:r w:rsidRPr="00127D6A">
        <w:rPr>
          <w:rFonts w:asciiTheme="minorHAnsi" w:hAnsiTheme="minorHAnsi"/>
          <w:b/>
          <w:i/>
        </w:rPr>
        <w:t>ț</w:t>
      </w:r>
      <w:r w:rsidRPr="00127D6A">
        <w:rPr>
          <w:b/>
          <w:i/>
        </w:rPr>
        <w:t>ională</w:t>
      </w:r>
      <w:r>
        <w:rPr>
          <w:b/>
          <w:i/>
        </w:rPr>
        <w:t xml:space="preserve"> </w:t>
      </w:r>
      <w:r w:rsidRPr="00127D6A">
        <w:rPr>
          <w:b/>
          <w:i/>
        </w:rPr>
        <w:t>pentru</w:t>
      </w:r>
      <w:r>
        <w:rPr>
          <w:b/>
          <w:i/>
        </w:rPr>
        <w:t xml:space="preserve"> </w:t>
      </w:r>
      <w:r w:rsidRPr="00127D6A">
        <w:rPr>
          <w:b/>
          <w:i/>
        </w:rPr>
        <w:t>Solu</w:t>
      </w:r>
      <w:r w:rsidRPr="00127D6A">
        <w:rPr>
          <w:rFonts w:asciiTheme="minorHAnsi" w:hAnsiTheme="minorHAnsi"/>
          <w:b/>
          <w:i/>
        </w:rPr>
        <w:t>ț</w:t>
      </w:r>
      <w:r w:rsidRPr="00127D6A">
        <w:rPr>
          <w:b/>
          <w:i/>
        </w:rPr>
        <w:t>ionarea</w:t>
      </w:r>
      <w:r>
        <w:rPr>
          <w:b/>
          <w:i/>
        </w:rPr>
        <w:t xml:space="preserve"> </w:t>
      </w:r>
      <w:r w:rsidRPr="00127D6A">
        <w:rPr>
          <w:b/>
          <w:i/>
        </w:rPr>
        <w:t>Contesta</w:t>
      </w:r>
      <w:r w:rsidRPr="00127D6A">
        <w:rPr>
          <w:rFonts w:asciiTheme="minorHAnsi" w:hAnsiTheme="minorHAnsi"/>
          <w:b/>
          <w:i/>
        </w:rPr>
        <w:t>ț</w:t>
      </w:r>
      <w:r w:rsidRPr="00127D6A">
        <w:rPr>
          <w:b/>
          <w:i/>
        </w:rPr>
        <w:t>iilor</w:t>
      </w:r>
    </w:p>
    <w:p w:rsidR="00CA7555" w:rsidRPr="00127D6A" w:rsidRDefault="00CA7555" w:rsidP="00CA7555">
      <w:pPr>
        <w:tabs>
          <w:tab w:val="right" w:pos="426"/>
        </w:tabs>
        <w:ind w:left="450"/>
        <w:rPr>
          <w:b/>
          <w:i/>
        </w:rPr>
      </w:pPr>
      <w:r w:rsidRPr="00127D6A">
        <w:rPr>
          <w:b/>
          <w:i/>
        </w:rPr>
        <w:t>Adresa: mun. Chi</w:t>
      </w:r>
      <w:r w:rsidRPr="00127D6A">
        <w:rPr>
          <w:rFonts w:asciiTheme="minorHAnsi" w:hAnsiTheme="minorHAnsi"/>
          <w:b/>
          <w:i/>
        </w:rPr>
        <w:t>ș</w:t>
      </w:r>
      <w:r w:rsidRPr="00127D6A">
        <w:rPr>
          <w:b/>
          <w:i/>
        </w:rPr>
        <w:t xml:space="preserve">inău, bd. </w:t>
      </w:r>
      <w:r w:rsidRPr="00127D6A">
        <w:rPr>
          <w:rFonts w:asciiTheme="minorHAnsi" w:hAnsiTheme="minorHAnsi"/>
          <w:b/>
          <w:i/>
        </w:rPr>
        <w:t>Ș</w:t>
      </w:r>
      <w:r w:rsidRPr="00127D6A">
        <w:rPr>
          <w:b/>
          <w:i/>
        </w:rPr>
        <w:t xml:space="preserve">tefancel Mare </w:t>
      </w:r>
      <w:r w:rsidRPr="00127D6A">
        <w:rPr>
          <w:rFonts w:asciiTheme="minorHAnsi" w:hAnsiTheme="minorHAnsi"/>
          <w:b/>
          <w:i/>
        </w:rPr>
        <w:t>ș</w:t>
      </w:r>
      <w:r w:rsidRPr="00127D6A">
        <w:rPr>
          <w:b/>
          <w:i/>
        </w:rPr>
        <w:t>i</w:t>
      </w:r>
      <w:r>
        <w:rPr>
          <w:b/>
          <w:i/>
        </w:rPr>
        <w:t xml:space="preserve"> </w:t>
      </w:r>
      <w:r w:rsidRPr="00127D6A">
        <w:rPr>
          <w:b/>
          <w:i/>
        </w:rPr>
        <w:t>Sfânt nr.124 (et.4), MD 2001;</w:t>
      </w:r>
    </w:p>
    <w:p w:rsidR="00CA7555" w:rsidRPr="00127D6A" w:rsidRDefault="00CA7555" w:rsidP="00CA7555">
      <w:pPr>
        <w:tabs>
          <w:tab w:val="right" w:pos="426"/>
        </w:tabs>
        <w:ind w:left="450"/>
        <w:rPr>
          <w:b/>
          <w:i/>
        </w:rPr>
      </w:pPr>
      <w:r w:rsidRPr="00127D6A">
        <w:rPr>
          <w:b/>
          <w:i/>
        </w:rPr>
        <w:t>Tel/Fax/email:022-820 652, 022 820-651, contestatii@ansc.md</w:t>
      </w:r>
    </w:p>
    <w:p w:rsidR="00CA7555" w:rsidRPr="00127D6A" w:rsidRDefault="00CA7555" w:rsidP="00CA7555">
      <w:pPr>
        <w:numPr>
          <w:ilvl w:val="0"/>
          <w:numId w:val="35"/>
        </w:numPr>
        <w:tabs>
          <w:tab w:val="right" w:pos="426"/>
        </w:tabs>
        <w:spacing w:before="120"/>
        <w:ind w:left="360"/>
        <w:rPr>
          <w:rStyle w:val="10"/>
        </w:rPr>
      </w:pPr>
      <w:r w:rsidRPr="00127D6A">
        <w:t xml:space="preserve">Data (datele) </w:t>
      </w:r>
      <w:r w:rsidRPr="00127D6A">
        <w:rPr>
          <w:rFonts w:asciiTheme="minorHAnsi" w:hAnsiTheme="minorHAnsi"/>
        </w:rPr>
        <w:t>ș</w:t>
      </w:r>
      <w:r w:rsidRPr="00127D6A">
        <w:t>i</w:t>
      </w:r>
      <w:r>
        <w:t xml:space="preserve"> </w:t>
      </w:r>
      <w:r w:rsidRPr="00127D6A">
        <w:t>referin</w:t>
      </w:r>
      <w:r w:rsidRPr="00127D6A">
        <w:rPr>
          <w:rFonts w:asciiTheme="minorHAnsi" w:hAnsiTheme="minorHAnsi"/>
        </w:rPr>
        <w:t>ț</w:t>
      </w:r>
      <w:r w:rsidRPr="00127D6A">
        <w:t>a (referin</w:t>
      </w:r>
      <w:r w:rsidRPr="00127D6A">
        <w:rPr>
          <w:rFonts w:asciiTheme="minorHAnsi" w:hAnsiTheme="minorHAnsi"/>
        </w:rPr>
        <w:t>ț</w:t>
      </w:r>
      <w:r w:rsidRPr="00127D6A">
        <w:t>ele) publicărilor</w:t>
      </w:r>
      <w:r>
        <w:t xml:space="preserve"> </w:t>
      </w:r>
      <w:r w:rsidRPr="00127D6A">
        <w:t>anterioare</w:t>
      </w:r>
      <w:r>
        <w:t xml:space="preserve"> </w:t>
      </w:r>
      <w:r w:rsidRPr="00127D6A">
        <w:t>în</w:t>
      </w:r>
      <w:r>
        <w:t xml:space="preserve"> </w:t>
      </w:r>
      <w:r w:rsidRPr="00127D6A">
        <w:t>Jurnalul</w:t>
      </w:r>
      <w:r>
        <w:t xml:space="preserve"> </w:t>
      </w:r>
      <w:r w:rsidRPr="00127D6A">
        <w:t>Oficial al Uniunii</w:t>
      </w:r>
      <w:r>
        <w:t xml:space="preserve"> </w:t>
      </w:r>
      <w:r w:rsidRPr="00127D6A">
        <w:t>Europene</w:t>
      </w:r>
      <w:r>
        <w:t xml:space="preserve"> </w:t>
      </w:r>
      <w:r w:rsidRPr="00127D6A">
        <w:t>privind</w:t>
      </w:r>
      <w:r>
        <w:t xml:space="preserve"> </w:t>
      </w:r>
      <w:r w:rsidRPr="00127D6A">
        <w:t>contractul (contractele) la care se referă</w:t>
      </w:r>
      <w:r>
        <w:t xml:space="preserve"> </w:t>
      </w:r>
      <w:r w:rsidRPr="00127D6A">
        <w:t>anun</w:t>
      </w:r>
      <w:r w:rsidRPr="00127D6A">
        <w:rPr>
          <w:rFonts w:asciiTheme="minorHAnsi" w:hAnsiTheme="minorHAnsi"/>
        </w:rPr>
        <w:t>ț</w:t>
      </w:r>
      <w:r>
        <w:t>ul respectiv</w:t>
      </w:r>
      <w:r w:rsidRPr="00127D6A">
        <w:t xml:space="preserve"> (dacă</w:t>
      </w:r>
      <w:r>
        <w:t xml:space="preserve"> </w:t>
      </w:r>
      <w:r w:rsidRPr="00127D6A">
        <w:t>este</w:t>
      </w:r>
      <w:r>
        <w:t xml:space="preserve"> </w:t>
      </w:r>
      <w:r w:rsidRPr="00127D6A">
        <w:t>cazul</w:t>
      </w:r>
      <w:r w:rsidRPr="00127D6A">
        <w:rPr>
          <w:rStyle w:val="10"/>
          <w:i/>
        </w:rPr>
        <w:t>):-------------------------------</w:t>
      </w:r>
    </w:p>
    <w:p w:rsidR="00CA7555" w:rsidRPr="00127D6A" w:rsidRDefault="00CA7555" w:rsidP="00CA7555">
      <w:pPr>
        <w:numPr>
          <w:ilvl w:val="0"/>
          <w:numId w:val="35"/>
        </w:numPr>
        <w:tabs>
          <w:tab w:val="right" w:pos="426"/>
        </w:tabs>
        <w:spacing w:before="120"/>
        <w:ind w:left="360"/>
        <w:rPr>
          <w:rStyle w:val="10"/>
          <w:b w:val="0"/>
        </w:rPr>
      </w:pPr>
      <w:r w:rsidRPr="00127D6A">
        <w:t>În</w:t>
      </w:r>
      <w:r>
        <w:t xml:space="preserve"> </w:t>
      </w:r>
      <w:r w:rsidRPr="00127D6A">
        <w:t>cazul</w:t>
      </w:r>
      <w:r>
        <w:t xml:space="preserve"> </w:t>
      </w:r>
      <w:r w:rsidRPr="00127D6A">
        <w:t>achizi</w:t>
      </w:r>
      <w:r w:rsidRPr="00127D6A">
        <w:rPr>
          <w:rFonts w:asciiTheme="minorHAnsi" w:hAnsiTheme="minorHAnsi"/>
        </w:rPr>
        <w:t>ț</w:t>
      </w:r>
      <w:r w:rsidRPr="00127D6A">
        <w:t>iilor</w:t>
      </w:r>
      <w:r>
        <w:t xml:space="preserve"> </w:t>
      </w:r>
      <w:r w:rsidRPr="00127D6A">
        <w:t>periodice, calendarul</w:t>
      </w:r>
      <w:r>
        <w:t xml:space="preserve"> </w:t>
      </w:r>
      <w:r w:rsidRPr="00127D6A">
        <w:t>estimat</w:t>
      </w:r>
      <w:r>
        <w:t xml:space="preserve"> </w:t>
      </w:r>
      <w:r w:rsidRPr="00127D6A">
        <w:t>pentru</w:t>
      </w:r>
      <w:r>
        <w:t xml:space="preserve"> </w:t>
      </w:r>
      <w:r w:rsidRPr="00127D6A">
        <w:t>publicarea</w:t>
      </w:r>
      <w:r>
        <w:t xml:space="preserve"> </w:t>
      </w:r>
      <w:r w:rsidRPr="00127D6A">
        <w:t>anun</w:t>
      </w:r>
      <w:r w:rsidRPr="00127D6A">
        <w:rPr>
          <w:rFonts w:asciiTheme="minorHAnsi" w:hAnsiTheme="minorHAnsi"/>
        </w:rPr>
        <w:t>ț</w:t>
      </w:r>
      <w:r w:rsidRPr="00127D6A">
        <w:t>urilor</w:t>
      </w:r>
      <w:r>
        <w:t xml:space="preserve"> </w:t>
      </w:r>
      <w:r w:rsidRPr="00127D6A">
        <w:t>viitoare</w:t>
      </w:r>
      <w:r w:rsidRPr="00127D6A">
        <w:rPr>
          <w:rStyle w:val="10"/>
          <w:b w:val="0"/>
        </w:rPr>
        <w:t>:</w:t>
      </w:r>
      <w:r w:rsidRPr="00127D6A">
        <w:rPr>
          <w:rStyle w:val="10"/>
          <w:i/>
        </w:rPr>
        <w:t>--</w:t>
      </w:r>
    </w:p>
    <w:p w:rsidR="00CA7555" w:rsidRPr="00127D6A" w:rsidRDefault="00CA7555" w:rsidP="00CA7555">
      <w:pPr>
        <w:numPr>
          <w:ilvl w:val="0"/>
          <w:numId w:val="35"/>
        </w:numPr>
        <w:tabs>
          <w:tab w:val="right" w:pos="426"/>
        </w:tabs>
        <w:spacing w:before="120"/>
        <w:ind w:left="0" w:firstLine="0"/>
      </w:pPr>
      <w:r w:rsidRPr="00127D6A">
        <w:t>În</w:t>
      </w:r>
      <w:r>
        <w:t xml:space="preserve"> </w:t>
      </w:r>
      <w:r w:rsidRPr="00127D6A">
        <w:t>cadrul</w:t>
      </w:r>
      <w:r>
        <w:t xml:space="preserve"> </w:t>
      </w:r>
      <w:r w:rsidRPr="00127D6A">
        <w:t>procedurii de achizi</w:t>
      </w:r>
      <w:r w:rsidRPr="00127D6A">
        <w:rPr>
          <w:rFonts w:asciiTheme="minorHAnsi" w:hAnsiTheme="minorHAnsi"/>
        </w:rPr>
        <w:t>ț</w:t>
      </w:r>
      <w:r w:rsidRPr="00127D6A">
        <w:t>ie</w:t>
      </w:r>
      <w:r>
        <w:t xml:space="preserve"> </w:t>
      </w:r>
      <w:r w:rsidRPr="00127D6A">
        <w:t>publică se va</w:t>
      </w:r>
      <w:r>
        <w:t xml:space="preserve"> </w:t>
      </w:r>
      <w:r w:rsidRPr="00127D6A">
        <w:t>utiliza/accepta:</w:t>
      </w:r>
    </w:p>
    <w:tbl>
      <w:tblPr>
        <w:tblStyle w:val="af2"/>
        <w:tblW w:w="0" w:type="auto"/>
        <w:tblInd w:w="445" w:type="dxa"/>
        <w:tblLook w:val="04A0"/>
      </w:tblPr>
      <w:tblGrid>
        <w:gridCol w:w="6067"/>
        <w:gridCol w:w="2730"/>
      </w:tblGrid>
      <w:tr w:rsidR="00CA7555" w:rsidRPr="00127D6A" w:rsidTr="00CA7555">
        <w:tc>
          <w:tcPr>
            <w:tcW w:w="63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CA7555" w:rsidRPr="00127D6A" w:rsidRDefault="00CA7555" w:rsidP="00CA7555">
            <w:pPr>
              <w:tabs>
                <w:tab w:val="right" w:pos="426"/>
              </w:tabs>
              <w:rPr>
                <w:lang w:eastAsia="zh-CN"/>
              </w:rPr>
            </w:pPr>
            <w:r w:rsidRPr="00127D6A">
              <w:rPr>
                <w:lang w:eastAsia="zh-CN"/>
              </w:rPr>
              <w:t>Denumirea instrumentului electronic</w:t>
            </w:r>
          </w:p>
        </w:tc>
        <w:tc>
          <w:tcPr>
            <w:tcW w:w="2764"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CA7555" w:rsidRPr="00127D6A" w:rsidRDefault="00CA7555" w:rsidP="00CA7555">
            <w:pPr>
              <w:tabs>
                <w:tab w:val="right" w:pos="426"/>
              </w:tabs>
              <w:jc w:val="center"/>
              <w:rPr>
                <w:lang w:eastAsia="zh-CN"/>
              </w:rPr>
            </w:pPr>
            <w:r w:rsidRPr="00127D6A">
              <w:rPr>
                <w:lang w:eastAsia="zh-CN"/>
              </w:rPr>
              <w:t>Se vautiliza/acceptasau nu</w:t>
            </w:r>
          </w:p>
        </w:tc>
      </w:tr>
      <w:tr w:rsidR="00CA7555" w:rsidRPr="00127D6A" w:rsidTr="00CA7555">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tabs>
                <w:tab w:val="right" w:pos="426"/>
              </w:tabs>
              <w:rPr>
                <w:lang w:eastAsia="zh-CN"/>
              </w:rPr>
            </w:pPr>
            <w:r w:rsidRPr="00127D6A">
              <w:rPr>
                <w:lang w:eastAsia="zh-CN"/>
              </w:rPr>
              <w:t>Depunerea</w:t>
            </w:r>
            <w:r>
              <w:rPr>
                <w:lang w:eastAsia="zh-CN"/>
              </w:rPr>
              <w:t xml:space="preserve"> </w:t>
            </w:r>
            <w:r w:rsidRPr="00127D6A">
              <w:rPr>
                <w:lang w:eastAsia="zh-CN"/>
              </w:rPr>
              <w:t>electronică a ofertelor</w:t>
            </w:r>
            <w:r>
              <w:rPr>
                <w:lang w:eastAsia="zh-CN"/>
              </w:rPr>
              <w:t xml:space="preserve"> </w:t>
            </w:r>
            <w:r w:rsidRPr="00127D6A">
              <w:rPr>
                <w:lang w:eastAsia="zh-CN"/>
              </w:rPr>
              <w:t>sau a cererilor de participare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pStyle w:val="1"/>
              <w:outlineLvl w:val="0"/>
              <w:rPr>
                <w:b w:val="0"/>
                <w:lang w:eastAsia="zh-CN"/>
              </w:rPr>
            </w:pPr>
            <w:r w:rsidRPr="00127D6A">
              <w:rPr>
                <w:b w:val="0"/>
                <w:lang w:eastAsia="zh-CN"/>
              </w:rPr>
              <w:t>Se accepta</w:t>
            </w:r>
          </w:p>
        </w:tc>
      </w:tr>
      <w:tr w:rsidR="00CA7555" w:rsidRPr="00127D6A" w:rsidTr="00CA7555">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tabs>
                <w:tab w:val="right" w:pos="426"/>
              </w:tabs>
              <w:rPr>
                <w:lang w:eastAsia="zh-CN"/>
              </w:rPr>
            </w:pPr>
            <w:r w:rsidRPr="00127D6A">
              <w:rPr>
                <w:lang w:eastAsia="zh-CN"/>
              </w:rPr>
              <w:t>sistemul de comenzi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pStyle w:val="1"/>
              <w:outlineLvl w:val="0"/>
              <w:rPr>
                <w:b w:val="0"/>
                <w:lang w:eastAsia="zh-CN"/>
              </w:rPr>
            </w:pPr>
            <w:r w:rsidRPr="00127D6A">
              <w:rPr>
                <w:b w:val="0"/>
                <w:lang w:eastAsia="zh-CN"/>
              </w:rPr>
              <w:t xml:space="preserve">Se accepta </w:t>
            </w:r>
          </w:p>
        </w:tc>
      </w:tr>
      <w:tr w:rsidR="00CA7555" w:rsidRPr="00127D6A" w:rsidTr="00CA7555">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tabs>
                <w:tab w:val="right" w:pos="426"/>
              </w:tabs>
              <w:rPr>
                <w:lang w:eastAsia="zh-CN"/>
              </w:rPr>
            </w:pPr>
            <w:r w:rsidRPr="00127D6A">
              <w:rPr>
                <w:lang w:eastAsia="zh-CN"/>
              </w:rPr>
              <w:t>facturarea electronică</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pStyle w:val="1"/>
              <w:outlineLvl w:val="0"/>
              <w:rPr>
                <w:b w:val="0"/>
                <w:lang w:eastAsia="zh-CN"/>
              </w:rPr>
            </w:pPr>
            <w:r w:rsidRPr="00127D6A">
              <w:rPr>
                <w:b w:val="0"/>
                <w:lang w:eastAsia="zh-CN"/>
              </w:rPr>
              <w:t xml:space="preserve">Se accepta </w:t>
            </w:r>
          </w:p>
        </w:tc>
      </w:tr>
      <w:tr w:rsidR="00CA7555" w:rsidRPr="00127D6A" w:rsidTr="00CA7555">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tabs>
                <w:tab w:val="right" w:pos="426"/>
              </w:tabs>
              <w:rPr>
                <w:lang w:eastAsia="zh-CN"/>
              </w:rPr>
            </w:pPr>
            <w:r w:rsidRPr="00127D6A">
              <w:rPr>
                <w:lang w:eastAsia="zh-CN"/>
              </w:rPr>
              <w:t>plă</w:t>
            </w:r>
            <w:r w:rsidRPr="00127D6A">
              <w:rPr>
                <w:rFonts w:asciiTheme="minorHAnsi" w:hAnsiTheme="minorHAnsi"/>
                <w:lang w:eastAsia="zh-CN"/>
              </w:rPr>
              <w:t>ț</w:t>
            </w:r>
            <w:r w:rsidRPr="00127D6A">
              <w:rPr>
                <w:lang w:eastAsia="zh-CN"/>
              </w:rPr>
              <w:t>ile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A7555" w:rsidRPr="00127D6A" w:rsidRDefault="00CA7555" w:rsidP="00CA7555">
            <w:pPr>
              <w:pStyle w:val="1"/>
              <w:outlineLvl w:val="0"/>
              <w:rPr>
                <w:b w:val="0"/>
                <w:lang w:eastAsia="zh-CN"/>
              </w:rPr>
            </w:pPr>
            <w:r w:rsidRPr="00127D6A">
              <w:rPr>
                <w:b w:val="0"/>
                <w:lang w:eastAsia="zh-CN"/>
              </w:rPr>
              <w:t xml:space="preserve">Se accepta </w:t>
            </w:r>
          </w:p>
        </w:tc>
      </w:tr>
    </w:tbl>
    <w:p w:rsidR="00CA7555" w:rsidRPr="00127D6A" w:rsidRDefault="00CA7555" w:rsidP="00CA7555">
      <w:pPr>
        <w:numPr>
          <w:ilvl w:val="0"/>
          <w:numId w:val="35"/>
        </w:numPr>
        <w:tabs>
          <w:tab w:val="right" w:pos="426"/>
        </w:tabs>
        <w:spacing w:before="120"/>
        <w:ind w:left="360"/>
        <w:rPr>
          <w:rStyle w:val="10"/>
          <w:b w:val="0"/>
        </w:rPr>
      </w:pPr>
      <w:r w:rsidRPr="00127D6A">
        <w:t>Contractul</w:t>
      </w:r>
      <w:r>
        <w:t xml:space="preserve"> </w:t>
      </w:r>
      <w:r w:rsidRPr="00127D6A">
        <w:t>intră sub inciden</w:t>
      </w:r>
      <w:r w:rsidRPr="00127D6A">
        <w:rPr>
          <w:rFonts w:asciiTheme="minorHAnsi" w:hAnsiTheme="minorHAnsi"/>
        </w:rPr>
        <w:t>ț</w:t>
      </w:r>
      <w:r w:rsidRPr="00127D6A">
        <w:t>a</w:t>
      </w:r>
      <w:r>
        <w:t xml:space="preserve"> </w:t>
      </w:r>
      <w:r w:rsidRPr="00127D6A">
        <w:t>Acordului</w:t>
      </w:r>
      <w:r>
        <w:t xml:space="preserve"> </w:t>
      </w:r>
      <w:r w:rsidRPr="00127D6A">
        <w:t>privind</w:t>
      </w:r>
      <w:r>
        <w:t xml:space="preserve"> </w:t>
      </w:r>
      <w:r w:rsidRPr="00127D6A">
        <w:t>achizi</w:t>
      </w:r>
      <w:r w:rsidRPr="00127D6A">
        <w:rPr>
          <w:rFonts w:asciiTheme="minorHAnsi" w:hAnsiTheme="minorHAnsi"/>
        </w:rPr>
        <w:t>ț</w:t>
      </w:r>
      <w:r w:rsidRPr="00127D6A">
        <w:t>iile</w:t>
      </w:r>
      <w:r>
        <w:t xml:space="preserve"> </w:t>
      </w:r>
      <w:r w:rsidRPr="00127D6A">
        <w:t>guvernamentale al Organiza</w:t>
      </w:r>
      <w:r w:rsidRPr="00127D6A">
        <w:rPr>
          <w:rFonts w:asciiTheme="minorHAnsi" w:hAnsiTheme="minorHAnsi"/>
        </w:rPr>
        <w:t>ț</w:t>
      </w:r>
      <w:r w:rsidRPr="00127D6A">
        <w:t>iei</w:t>
      </w:r>
      <w:r>
        <w:t xml:space="preserve"> </w:t>
      </w:r>
      <w:r w:rsidRPr="00127D6A">
        <w:t>Mondiale a Comer</w:t>
      </w:r>
      <w:r w:rsidRPr="00127D6A">
        <w:rPr>
          <w:rFonts w:asciiTheme="minorHAnsi" w:hAnsiTheme="minorHAnsi"/>
        </w:rPr>
        <w:t>ț</w:t>
      </w:r>
      <w:r w:rsidRPr="00127D6A">
        <w:t>ului (numai</w:t>
      </w:r>
      <w:r>
        <w:t xml:space="preserve"> </w:t>
      </w:r>
      <w:r w:rsidRPr="00127D6A">
        <w:t>în</w:t>
      </w:r>
      <w:r>
        <w:t xml:space="preserve"> </w:t>
      </w:r>
      <w:r w:rsidRPr="00127D6A">
        <w:t>cazul</w:t>
      </w:r>
      <w:r>
        <w:t xml:space="preserve"> </w:t>
      </w:r>
      <w:r w:rsidRPr="00127D6A">
        <w:t>anun</w:t>
      </w:r>
      <w:r w:rsidRPr="00127D6A">
        <w:rPr>
          <w:rFonts w:asciiTheme="minorHAnsi" w:hAnsiTheme="minorHAnsi"/>
        </w:rPr>
        <w:t>ț</w:t>
      </w:r>
      <w:r w:rsidRPr="00127D6A">
        <w:t>urilor</w:t>
      </w:r>
      <w:r>
        <w:t xml:space="preserve"> </w:t>
      </w:r>
      <w:r w:rsidRPr="00127D6A">
        <w:t>transmise</w:t>
      </w:r>
      <w:r>
        <w:t xml:space="preserve"> </w:t>
      </w:r>
      <w:r w:rsidRPr="00127D6A">
        <w:t>spre</w:t>
      </w:r>
      <w:r>
        <w:t xml:space="preserve"> </w:t>
      </w:r>
      <w:r w:rsidRPr="00127D6A">
        <w:t>publicare</w:t>
      </w:r>
      <w:r>
        <w:t xml:space="preserve"> </w:t>
      </w:r>
      <w:r w:rsidRPr="00127D6A">
        <w:t>în</w:t>
      </w:r>
      <w:r>
        <w:t xml:space="preserve"> </w:t>
      </w:r>
      <w:r w:rsidRPr="00127D6A">
        <w:t>Jurnalul</w:t>
      </w:r>
      <w:r>
        <w:t xml:space="preserve"> </w:t>
      </w:r>
      <w:r w:rsidRPr="00127D6A">
        <w:t>Oficial al Uniunii</w:t>
      </w:r>
      <w:r>
        <w:t xml:space="preserve"> </w:t>
      </w:r>
      <w:r w:rsidRPr="00127D6A">
        <w:t>Europene):</w:t>
      </w:r>
      <w:r w:rsidRPr="00127D6A">
        <w:rPr>
          <w:rStyle w:val="10"/>
          <w:i/>
        </w:rPr>
        <w:t>nu</w:t>
      </w:r>
    </w:p>
    <w:p w:rsidR="00CA7555" w:rsidRPr="00127D6A" w:rsidRDefault="00CA7555" w:rsidP="00CA7555">
      <w:pPr>
        <w:numPr>
          <w:ilvl w:val="0"/>
          <w:numId w:val="35"/>
        </w:numPr>
        <w:tabs>
          <w:tab w:val="right" w:pos="426"/>
        </w:tabs>
        <w:spacing w:before="120"/>
        <w:ind w:left="0" w:firstLine="0"/>
        <w:rPr>
          <w:rStyle w:val="10"/>
          <w:b w:val="0"/>
        </w:rPr>
      </w:pPr>
      <w:r w:rsidRPr="00127D6A">
        <w:t>Alte</w:t>
      </w:r>
      <w:r>
        <w:t xml:space="preserve"> </w:t>
      </w:r>
      <w:r w:rsidRPr="00127D6A">
        <w:t>informa</w:t>
      </w:r>
      <w:r w:rsidRPr="00127D6A">
        <w:rPr>
          <w:rFonts w:asciiTheme="minorHAnsi" w:hAnsiTheme="minorHAnsi"/>
        </w:rPr>
        <w:t>ț</w:t>
      </w:r>
      <w:r w:rsidRPr="00127D6A">
        <w:t>ii</w:t>
      </w:r>
      <w:r>
        <w:t xml:space="preserve"> </w:t>
      </w:r>
      <w:r w:rsidRPr="00127D6A">
        <w:t xml:space="preserve">relevante: </w:t>
      </w:r>
      <w:r w:rsidRPr="00127D6A">
        <w:rPr>
          <w:rStyle w:val="10"/>
          <w:i/>
        </w:rPr>
        <w:t>nu sint</w:t>
      </w:r>
    </w:p>
    <w:p w:rsidR="00CA7555" w:rsidRPr="00127D6A" w:rsidRDefault="00CA7555" w:rsidP="00CA7555">
      <w:pPr>
        <w:spacing w:before="120" w:after="120"/>
      </w:pPr>
    </w:p>
    <w:p w:rsidR="00CA7555" w:rsidRPr="00954244" w:rsidRDefault="00CA7555" w:rsidP="00CA7555">
      <w:pPr>
        <w:spacing w:before="120" w:after="120"/>
      </w:pPr>
      <w:r w:rsidRPr="00127D6A">
        <w:t>Conducătorul</w:t>
      </w:r>
      <w:r>
        <w:t xml:space="preserve"> </w:t>
      </w:r>
      <w:r w:rsidRPr="00127D6A">
        <w:t xml:space="preserve">grupului de lucru:                 </w:t>
      </w:r>
      <w:r>
        <w:t xml:space="preserve">                         </w:t>
      </w:r>
      <w:r w:rsidRPr="00127D6A">
        <w:t xml:space="preserve">          </w:t>
      </w:r>
      <w:r w:rsidRPr="00127D6A">
        <w:rPr>
          <w:rStyle w:val="10"/>
          <w:i/>
        </w:rPr>
        <w:t>Grigore FILIPOV</w:t>
      </w:r>
    </w:p>
    <w:p w:rsidR="00507348" w:rsidRPr="00CA7555" w:rsidRDefault="00CA7555" w:rsidP="00443BED">
      <w:pPr>
        <w:tabs>
          <w:tab w:val="decimal" w:pos="8364"/>
        </w:tabs>
        <w:spacing w:line="276" w:lineRule="auto"/>
        <w:ind w:right="-144"/>
        <w:jc w:val="center"/>
        <w:rPr>
          <w:b/>
          <w:bCs/>
          <w:color w:val="000000"/>
        </w:rPr>
      </w:pPr>
      <w:r>
        <w:rPr>
          <w:b/>
          <w:bCs/>
          <w:color w:val="000000"/>
        </w:rPr>
        <w:t xml:space="preserve"> </w:t>
      </w:r>
    </w:p>
    <w:p w:rsidR="002A6E99" w:rsidRPr="00CA7555" w:rsidRDefault="002A6E99" w:rsidP="00443BED">
      <w:pPr>
        <w:tabs>
          <w:tab w:val="decimal" w:pos="8364"/>
        </w:tabs>
        <w:spacing w:line="276" w:lineRule="auto"/>
        <w:ind w:right="-144"/>
        <w:jc w:val="center"/>
        <w:rPr>
          <w:b/>
          <w:bCs/>
          <w:color w:val="000000"/>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502EFF" w:rsidRPr="00CA7555" w:rsidRDefault="00502EFF" w:rsidP="00502EFF">
      <w:pPr>
        <w:jc w:val="right"/>
        <w:rPr>
          <w:noProof w:val="0"/>
          <w:sz w:val="22"/>
          <w:szCs w:val="22"/>
        </w:rPr>
      </w:pPr>
      <w:r w:rsidRPr="00CA7555">
        <w:rPr>
          <w:noProof w:val="0"/>
        </w:rPr>
        <w:t>Anexa nr.3</w:t>
      </w:r>
    </w:p>
    <w:p w:rsidR="00502EFF" w:rsidRPr="00CA7555" w:rsidRDefault="00502EFF" w:rsidP="00502EFF">
      <w:pPr>
        <w:jc w:val="right"/>
        <w:rPr>
          <w:noProof w:val="0"/>
        </w:rPr>
      </w:pPr>
      <w:r w:rsidRPr="00CA7555">
        <w:rPr>
          <w:noProof w:val="0"/>
        </w:rPr>
        <w:t xml:space="preserve">la </w:t>
      </w:r>
      <w:r w:rsidR="00843F26"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502EFF" w:rsidRPr="00CA7555" w:rsidRDefault="00502EFF" w:rsidP="00502EFF">
      <w:pPr>
        <w:jc w:val="right"/>
        <w:rPr>
          <w:noProof w:val="0"/>
        </w:rPr>
      </w:pPr>
      <w:r w:rsidRPr="00CA7555">
        <w:rPr>
          <w:noProof w:val="0"/>
        </w:rPr>
        <w:t>din “____” ________ 20___</w:t>
      </w:r>
    </w:p>
    <w:p w:rsidR="00B65C93" w:rsidRPr="00CA7555" w:rsidRDefault="00B65C93" w:rsidP="00502EFF">
      <w:pPr>
        <w:pStyle w:val="Style3"/>
        <w:tabs>
          <w:tab w:val="left" w:pos="567"/>
        </w:tabs>
        <w:spacing w:before="0" w:beforeAutospacing="0" w:after="0"/>
        <w:ind w:left="0" w:firstLine="0"/>
        <w:jc w:val="right"/>
        <w:rPr>
          <w:rFonts w:eastAsia="PMingLiU"/>
          <w:lang w:eastAsia="zh-CN"/>
        </w:rPr>
      </w:pPr>
    </w:p>
    <w:p w:rsidR="00B65C93" w:rsidRPr="00CA7555" w:rsidRDefault="00B65C93" w:rsidP="002A6E99">
      <w:pPr>
        <w:pStyle w:val="Style3"/>
        <w:tabs>
          <w:tab w:val="left" w:pos="567"/>
        </w:tabs>
        <w:spacing w:before="0" w:beforeAutospacing="0" w:after="0"/>
        <w:ind w:left="0" w:firstLine="0"/>
        <w:jc w:val="center"/>
        <w:rPr>
          <w:rFonts w:eastAsia="PMingLiU"/>
          <w:lang w:eastAsia="zh-CN"/>
        </w:rPr>
      </w:pPr>
    </w:p>
    <w:p w:rsidR="00631A2C" w:rsidRPr="00CA7555" w:rsidRDefault="00631A2C" w:rsidP="00631A2C">
      <w:pPr>
        <w:spacing w:before="240" w:after="160"/>
        <w:jc w:val="center"/>
        <w:rPr>
          <w:rFonts w:eastAsia="Calibri"/>
          <w:b/>
          <w:noProof w:val="0"/>
          <w:sz w:val="28"/>
          <w:szCs w:val="28"/>
        </w:rPr>
      </w:pPr>
      <w:r w:rsidRPr="00CA7555">
        <w:rPr>
          <w:rFonts w:eastAsia="Calibri"/>
          <w:b/>
          <w:noProof w:val="0"/>
          <w:sz w:val="28"/>
          <w:szCs w:val="28"/>
        </w:rPr>
        <w:t>INVITA</w:t>
      </w:r>
      <w:r w:rsidRPr="00CA7555">
        <w:rPr>
          <w:rFonts w:ascii="Calibri" w:eastAsia="Calibri" w:hAnsi="Calibri"/>
          <w:b/>
          <w:noProof w:val="0"/>
          <w:sz w:val="28"/>
          <w:szCs w:val="28"/>
        </w:rPr>
        <w:t>Ț</w:t>
      </w:r>
      <w:r w:rsidRPr="00CA7555">
        <w:rPr>
          <w:rFonts w:eastAsia="Calibri"/>
          <w:b/>
          <w:noProof w:val="0"/>
          <w:sz w:val="28"/>
          <w:szCs w:val="28"/>
        </w:rPr>
        <w:t xml:space="preserve">IE DE PARTICIPARE LA </w:t>
      </w:r>
      <w:r w:rsidR="00290D28" w:rsidRPr="00CA7555">
        <w:rPr>
          <w:rFonts w:eastAsia="Calibri"/>
          <w:b/>
          <w:noProof w:val="0"/>
          <w:sz w:val="28"/>
          <w:szCs w:val="28"/>
        </w:rPr>
        <w:t>ETAPELE</w:t>
      </w:r>
      <w:r w:rsidRPr="00CA7555">
        <w:rPr>
          <w:rFonts w:eastAsia="Calibri"/>
          <w:b/>
          <w:noProof w:val="0"/>
          <w:sz w:val="28"/>
          <w:szCs w:val="28"/>
        </w:rPr>
        <w:t xml:space="preserve"> DE PRESELEC</w:t>
      </w:r>
      <w:r w:rsidRPr="00CA7555">
        <w:rPr>
          <w:rFonts w:ascii="Calibri" w:eastAsia="Calibri" w:hAnsi="Calibri"/>
          <w:b/>
          <w:noProof w:val="0"/>
          <w:sz w:val="28"/>
          <w:szCs w:val="28"/>
        </w:rPr>
        <w:t>Ț</w:t>
      </w:r>
      <w:r w:rsidRPr="00CA7555">
        <w:rPr>
          <w:rFonts w:eastAsia="Calibri"/>
          <w:b/>
          <w:noProof w:val="0"/>
          <w:sz w:val="28"/>
          <w:szCs w:val="28"/>
        </w:rPr>
        <w:t>IE</w:t>
      </w:r>
      <w:r w:rsidR="007E463D" w:rsidRPr="00CA7555">
        <w:rPr>
          <w:rFonts w:eastAsia="Calibri"/>
          <w:b/>
          <w:noProof w:val="0"/>
          <w:sz w:val="28"/>
          <w:szCs w:val="28"/>
        </w:rPr>
        <w:t>/LA PROCEDURILE NEGOCIATE</w:t>
      </w:r>
    </w:p>
    <w:p w:rsidR="00864A45" w:rsidRPr="00CA7555" w:rsidRDefault="00864A45" w:rsidP="00631A2C">
      <w:pPr>
        <w:shd w:val="clear" w:color="auto" w:fill="FFFFFF" w:themeFill="background1"/>
        <w:spacing w:before="120"/>
        <w:rPr>
          <w:b/>
          <w:noProof w:val="0"/>
          <w:lang w:eastAsia="ru-RU"/>
        </w:rPr>
      </w:pPr>
    </w:p>
    <w:p w:rsidR="00631A2C" w:rsidRPr="00CA7555" w:rsidRDefault="00631A2C" w:rsidP="00631A2C">
      <w:pPr>
        <w:shd w:val="clear" w:color="auto" w:fill="FFFFFF" w:themeFill="background1"/>
        <w:spacing w:before="120"/>
        <w:rPr>
          <w:b/>
          <w:noProof w:val="0"/>
          <w:lang w:eastAsia="ru-RU"/>
        </w:rPr>
      </w:pPr>
      <w:r w:rsidRPr="00CA7555">
        <w:rPr>
          <w:b/>
          <w:noProof w:val="0"/>
          <w:lang w:eastAsia="ru-RU"/>
        </w:rPr>
        <w:t>privind achizi</w:t>
      </w:r>
      <w:r w:rsidRPr="00CA7555">
        <w:rPr>
          <w:rFonts w:ascii="Calibri" w:hAnsi="Calibri"/>
          <w:b/>
          <w:noProof w:val="0"/>
          <w:lang w:eastAsia="ru-RU"/>
        </w:rPr>
        <w:t>ț</w:t>
      </w:r>
      <w:r w:rsidRPr="00CA7555">
        <w:rPr>
          <w:b/>
          <w:noProof w:val="0"/>
          <w:lang w:eastAsia="ru-RU"/>
        </w:rPr>
        <w:t xml:space="preserve">ionarea </w:t>
      </w:r>
      <w:r w:rsidRPr="00CA7555">
        <w:rPr>
          <w:b/>
          <w:noProof w:val="0"/>
          <w:shd w:val="clear" w:color="auto" w:fill="FFFFFF" w:themeFill="background1"/>
          <w:lang w:eastAsia="ru-RU"/>
        </w:rPr>
        <w:t>_____________________________________________________________________________</w:t>
      </w:r>
      <w:r w:rsidRPr="00CA7555">
        <w:rPr>
          <w:b/>
          <w:noProof w:val="0"/>
          <w:shd w:val="clear" w:color="auto" w:fill="FFFFFF" w:themeFill="background1"/>
          <w:lang w:eastAsia="ru-RU"/>
        </w:rPr>
        <w:br/>
      </w:r>
      <w:r w:rsidRPr="00CA7555">
        <w:rPr>
          <w:noProof w:val="0"/>
          <w:sz w:val="20"/>
          <w:lang w:eastAsia="ru-RU"/>
        </w:rPr>
        <w:t>(se indică obiectul achizi</w:t>
      </w:r>
      <w:r w:rsidRPr="00CA7555">
        <w:rPr>
          <w:rFonts w:ascii="Calibri" w:hAnsi="Calibri"/>
          <w:noProof w:val="0"/>
          <w:sz w:val="20"/>
          <w:lang w:eastAsia="ru-RU"/>
        </w:rPr>
        <w:t>ț</w:t>
      </w:r>
      <w:r w:rsidRPr="00CA7555">
        <w:rPr>
          <w:noProof w:val="0"/>
          <w:sz w:val="20"/>
          <w:lang w:eastAsia="ru-RU"/>
        </w:rPr>
        <w:t>iei)</w:t>
      </w:r>
      <w:r w:rsidRPr="00CA7555">
        <w:rPr>
          <w:b/>
          <w:noProof w:val="0"/>
          <w:lang w:eastAsia="ru-RU"/>
        </w:rPr>
        <w:br/>
        <w:t>prin procedura de achizi</w:t>
      </w:r>
      <w:r w:rsidRPr="00CA7555">
        <w:rPr>
          <w:rFonts w:ascii="Calibri" w:hAnsi="Calibri"/>
          <w:b/>
          <w:noProof w:val="0"/>
          <w:lang w:eastAsia="ru-RU"/>
        </w:rPr>
        <w:t>ț</w:t>
      </w:r>
      <w:r w:rsidRPr="00CA7555">
        <w:rPr>
          <w:b/>
          <w:noProof w:val="0"/>
          <w:lang w:eastAsia="ru-RU"/>
        </w:rPr>
        <w:t>ie______________________________________________________</w:t>
      </w:r>
      <w:r w:rsidRPr="00CA7555">
        <w:rPr>
          <w:b/>
          <w:noProof w:val="0"/>
          <w:lang w:eastAsia="ru-RU"/>
        </w:rPr>
        <w:br/>
      </w:r>
      <w:r w:rsidRPr="00CA7555">
        <w:rPr>
          <w:noProof w:val="0"/>
          <w:sz w:val="20"/>
          <w:lang w:eastAsia="ru-RU"/>
        </w:rPr>
        <w:t>(tipul procedurii de achizi</w:t>
      </w:r>
      <w:r w:rsidRPr="00CA7555">
        <w:rPr>
          <w:rFonts w:ascii="Calibri" w:hAnsi="Calibri"/>
          <w:noProof w:val="0"/>
          <w:sz w:val="20"/>
          <w:lang w:eastAsia="ru-RU"/>
        </w:rPr>
        <w:t>ț</w:t>
      </w:r>
      <w:r w:rsidRPr="00CA7555">
        <w:rPr>
          <w:noProof w:val="0"/>
          <w:sz w:val="20"/>
          <w:lang w:eastAsia="ru-RU"/>
        </w:rPr>
        <w:t>ie)</w:t>
      </w:r>
    </w:p>
    <w:p w:rsidR="00631A2C" w:rsidRPr="00CA7555" w:rsidRDefault="00631A2C" w:rsidP="00631A2C">
      <w:pPr>
        <w:shd w:val="clear" w:color="auto" w:fill="FFFFFF" w:themeFill="background1"/>
        <w:rPr>
          <w:noProof w:val="0"/>
          <w:sz w:val="20"/>
          <w:szCs w:val="20"/>
          <w:lang w:eastAsia="ru-RU"/>
        </w:rPr>
      </w:pPr>
    </w:p>
    <w:p w:rsidR="00631A2C" w:rsidRPr="00CA7555" w:rsidRDefault="00864A45" w:rsidP="00916B4F">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eastAsia="ru-RU"/>
        </w:rPr>
      </w:pPr>
      <w:r w:rsidRPr="00CA7555">
        <w:rPr>
          <w:b/>
          <w:lang w:eastAsia="ru-RU"/>
        </w:rPr>
        <w:t>D</w:t>
      </w:r>
      <w:r w:rsidR="00631A2C" w:rsidRPr="00CA7555">
        <w:rPr>
          <w:b/>
          <w:lang w:eastAsia="ru-RU"/>
        </w:rPr>
        <w:t>enumirea autorită</w:t>
      </w:r>
      <w:r w:rsidR="00631A2C" w:rsidRPr="00CA7555">
        <w:rPr>
          <w:rFonts w:ascii="Calibri" w:hAnsi="Calibri"/>
          <w:b/>
          <w:lang w:eastAsia="ru-RU"/>
        </w:rPr>
        <w:t>ț</w:t>
      </w:r>
      <w:r w:rsidR="00631A2C" w:rsidRPr="00CA7555">
        <w:rPr>
          <w:b/>
          <w:lang w:eastAsia="ru-RU"/>
        </w:rPr>
        <w:t>ii contractante: _______________________________________</w:t>
      </w:r>
      <w:r w:rsidR="00E706C1" w:rsidRPr="00CA7555">
        <w:rPr>
          <w:b/>
          <w:lang w:eastAsia="ru-RU"/>
        </w:rPr>
        <w:t>___</w:t>
      </w:r>
      <w:r w:rsidR="00631A2C" w:rsidRPr="00CA7555">
        <w:rPr>
          <w:b/>
          <w:lang w:eastAsia="ru-RU"/>
        </w:rPr>
        <w:t>_</w:t>
      </w:r>
    </w:p>
    <w:p w:rsidR="00631A2C" w:rsidRPr="00CA7555" w:rsidRDefault="00631A2C" w:rsidP="00916B4F">
      <w:pPr>
        <w:numPr>
          <w:ilvl w:val="0"/>
          <w:numId w:val="26"/>
        </w:numPr>
        <w:shd w:val="clear" w:color="auto" w:fill="FFFFFF" w:themeFill="background1"/>
        <w:tabs>
          <w:tab w:val="left" w:pos="284"/>
          <w:tab w:val="right" w:pos="9531"/>
        </w:tabs>
        <w:spacing w:before="120"/>
        <w:ind w:left="284" w:hanging="284"/>
        <w:rPr>
          <w:b/>
          <w:noProof w:val="0"/>
          <w:lang w:eastAsia="ru-RU"/>
        </w:rPr>
      </w:pPr>
      <w:r w:rsidRPr="00CA7555">
        <w:rPr>
          <w:b/>
          <w:noProof w:val="0"/>
          <w:lang w:eastAsia="ru-RU"/>
        </w:rPr>
        <w:t xml:space="preserve">IDNO: </w:t>
      </w:r>
      <w:r w:rsidRPr="00CA7555">
        <w:rPr>
          <w:b/>
          <w:noProof w:val="0"/>
          <w:shd w:val="clear" w:color="auto" w:fill="FFFFFF" w:themeFill="background1"/>
          <w:lang w:eastAsia="ru-RU"/>
        </w:rPr>
        <w:t>____________________________________________________________________</w:t>
      </w:r>
    </w:p>
    <w:p w:rsidR="00631A2C" w:rsidRPr="00CA7555" w:rsidRDefault="00631A2C" w:rsidP="00916B4F">
      <w:pPr>
        <w:numPr>
          <w:ilvl w:val="0"/>
          <w:numId w:val="26"/>
        </w:numPr>
        <w:shd w:val="clear" w:color="auto" w:fill="FFFFFF" w:themeFill="background1"/>
        <w:tabs>
          <w:tab w:val="left" w:pos="284"/>
          <w:tab w:val="right" w:pos="9531"/>
        </w:tabs>
        <w:spacing w:before="120"/>
        <w:ind w:left="284" w:hanging="284"/>
        <w:rPr>
          <w:b/>
          <w:noProof w:val="0"/>
          <w:lang w:eastAsia="ru-RU"/>
        </w:rPr>
      </w:pPr>
      <w:r w:rsidRPr="00CA7555">
        <w:rPr>
          <w:b/>
          <w:noProof w:val="0"/>
          <w:lang w:eastAsia="ru-RU"/>
        </w:rPr>
        <w:t xml:space="preserve">Adresa: </w:t>
      </w:r>
      <w:r w:rsidRPr="00CA7555">
        <w:rPr>
          <w:b/>
          <w:noProof w:val="0"/>
          <w:shd w:val="clear" w:color="auto" w:fill="FFFFFF" w:themeFill="background1"/>
          <w:lang w:eastAsia="ru-RU"/>
        </w:rPr>
        <w:t>____________________________________________________________________</w:t>
      </w:r>
    </w:p>
    <w:p w:rsidR="00631A2C" w:rsidRPr="00CA7555" w:rsidRDefault="00631A2C" w:rsidP="00916B4F">
      <w:pPr>
        <w:numPr>
          <w:ilvl w:val="0"/>
          <w:numId w:val="26"/>
        </w:numPr>
        <w:shd w:val="clear" w:color="auto" w:fill="FFFFFF" w:themeFill="background1"/>
        <w:tabs>
          <w:tab w:val="left" w:pos="284"/>
          <w:tab w:val="right" w:pos="9531"/>
        </w:tabs>
        <w:spacing w:before="120"/>
        <w:ind w:left="284" w:hanging="284"/>
        <w:rPr>
          <w:b/>
          <w:noProof w:val="0"/>
          <w:lang w:eastAsia="ru-RU"/>
        </w:rPr>
      </w:pPr>
      <w:r w:rsidRPr="00CA7555">
        <w:rPr>
          <w:b/>
          <w:noProof w:val="0"/>
          <w:lang w:eastAsia="ru-RU"/>
        </w:rPr>
        <w:t xml:space="preserve">Numărul de telefon/fax: </w:t>
      </w:r>
      <w:r w:rsidRPr="00CA7555">
        <w:rPr>
          <w:b/>
          <w:noProof w:val="0"/>
          <w:shd w:val="clear" w:color="auto" w:fill="FFFFFF" w:themeFill="background1"/>
          <w:lang w:eastAsia="ru-RU"/>
        </w:rPr>
        <w:t>______________________________________________________</w:t>
      </w:r>
    </w:p>
    <w:p w:rsidR="00631A2C" w:rsidRPr="00CA7555" w:rsidRDefault="00631A2C" w:rsidP="00916B4F">
      <w:pPr>
        <w:numPr>
          <w:ilvl w:val="0"/>
          <w:numId w:val="26"/>
        </w:numPr>
        <w:shd w:val="clear" w:color="auto" w:fill="FFFFFF" w:themeFill="background1"/>
        <w:tabs>
          <w:tab w:val="left" w:pos="284"/>
          <w:tab w:val="right" w:pos="9531"/>
        </w:tabs>
        <w:spacing w:before="120"/>
        <w:ind w:left="284" w:hanging="284"/>
        <w:rPr>
          <w:b/>
          <w:noProof w:val="0"/>
          <w:lang w:eastAsia="ru-RU"/>
        </w:rPr>
      </w:pPr>
      <w:r w:rsidRPr="00CA7555">
        <w:rPr>
          <w:b/>
          <w:noProof w:val="0"/>
          <w:lang w:eastAsia="ru-RU"/>
        </w:rPr>
        <w:t xml:space="preserve">Adresa de e-mail </w:t>
      </w:r>
      <w:r w:rsidRPr="00CA7555">
        <w:rPr>
          <w:rFonts w:ascii="Calibri" w:hAnsi="Calibri"/>
          <w:b/>
          <w:noProof w:val="0"/>
          <w:lang w:eastAsia="ru-RU"/>
        </w:rPr>
        <w:t>ș</w:t>
      </w:r>
      <w:r w:rsidRPr="00CA7555">
        <w:rPr>
          <w:b/>
          <w:noProof w:val="0"/>
          <w:lang w:eastAsia="ru-RU"/>
        </w:rPr>
        <w:t xml:space="preserve">i </w:t>
      </w:r>
      <w:r w:rsidR="001C439F" w:rsidRPr="00CA7555">
        <w:rPr>
          <w:b/>
          <w:noProof w:val="0"/>
          <w:lang w:eastAsia="ru-RU"/>
        </w:rPr>
        <w:t xml:space="preserve">pagina web oficială </w:t>
      </w:r>
      <w:r w:rsidRPr="00CA7555">
        <w:rPr>
          <w:b/>
          <w:noProof w:val="0"/>
          <w:lang w:eastAsia="ru-RU"/>
        </w:rPr>
        <w:t>a autorită</w:t>
      </w:r>
      <w:r w:rsidRPr="00CA7555">
        <w:rPr>
          <w:rFonts w:ascii="Calibri" w:hAnsi="Calibri"/>
          <w:b/>
          <w:noProof w:val="0"/>
          <w:lang w:eastAsia="ru-RU"/>
        </w:rPr>
        <w:t>ț</w:t>
      </w:r>
      <w:r w:rsidRPr="00CA7555">
        <w:rPr>
          <w:b/>
          <w:noProof w:val="0"/>
          <w:lang w:eastAsia="ru-RU"/>
        </w:rPr>
        <w:t xml:space="preserve">ii contractante: </w:t>
      </w:r>
      <w:r w:rsidRPr="00CA7555">
        <w:rPr>
          <w:b/>
          <w:noProof w:val="0"/>
          <w:shd w:val="clear" w:color="auto" w:fill="FFFFFF" w:themeFill="background1"/>
          <w:lang w:eastAsia="ru-RU"/>
        </w:rPr>
        <w:t>___________________</w:t>
      </w:r>
    </w:p>
    <w:p w:rsidR="0005316F" w:rsidRPr="00CA7555" w:rsidRDefault="00631A2C" w:rsidP="00916B4F">
      <w:pPr>
        <w:numPr>
          <w:ilvl w:val="0"/>
          <w:numId w:val="26"/>
        </w:numPr>
        <w:shd w:val="clear" w:color="auto" w:fill="FFFFFF" w:themeFill="background1"/>
        <w:tabs>
          <w:tab w:val="left" w:pos="284"/>
          <w:tab w:val="right" w:pos="9531"/>
        </w:tabs>
        <w:spacing w:before="120"/>
        <w:ind w:left="288" w:hanging="288"/>
        <w:rPr>
          <w:b/>
          <w:noProof w:val="0"/>
          <w:lang w:eastAsia="ru-RU"/>
        </w:rPr>
      </w:pPr>
      <w:r w:rsidRPr="00CA7555">
        <w:rPr>
          <w:b/>
          <w:noProof w:val="0"/>
          <w:lang w:eastAsia="ru-RU"/>
        </w:rPr>
        <w:t xml:space="preserve">Adresa de e-mail sau </w:t>
      </w:r>
      <w:r w:rsidR="001C439F" w:rsidRPr="00CA7555">
        <w:rPr>
          <w:b/>
          <w:noProof w:val="0"/>
          <w:lang w:eastAsia="ru-RU"/>
        </w:rPr>
        <w:t xml:space="preserve">pagina web oficială </w:t>
      </w:r>
      <w:r w:rsidRPr="00CA7555">
        <w:rPr>
          <w:b/>
          <w:noProof w:val="0"/>
          <w:lang w:eastAsia="ru-RU"/>
        </w:rPr>
        <w:t>de la care se va putea ob</w:t>
      </w:r>
      <w:r w:rsidRPr="00CA7555">
        <w:rPr>
          <w:rFonts w:ascii="Calibri" w:hAnsi="Calibri"/>
          <w:b/>
          <w:noProof w:val="0"/>
          <w:lang w:eastAsia="ru-RU"/>
        </w:rPr>
        <w:t>ț</w:t>
      </w:r>
      <w:r w:rsidRPr="00CA7555">
        <w:rPr>
          <w:b/>
          <w:noProof w:val="0"/>
          <w:lang w:eastAsia="ru-RU"/>
        </w:rPr>
        <w:t>ine accesul la documenta</w:t>
      </w:r>
      <w:r w:rsidRPr="00CA7555">
        <w:rPr>
          <w:rFonts w:ascii="Calibri" w:hAnsi="Calibri"/>
          <w:b/>
          <w:noProof w:val="0"/>
          <w:lang w:eastAsia="ru-RU"/>
        </w:rPr>
        <w:t>ț</w:t>
      </w:r>
      <w:r w:rsidRPr="00CA7555">
        <w:rPr>
          <w:b/>
          <w:noProof w:val="0"/>
          <w:lang w:eastAsia="ru-RU"/>
        </w:rPr>
        <w:t xml:space="preserve">ia de atribuire: </w:t>
      </w:r>
      <w:r w:rsidRPr="00CA7555">
        <w:rPr>
          <w:b/>
          <w:i/>
          <w:noProof w:val="0"/>
          <w:lang w:eastAsia="ru-RU"/>
        </w:rPr>
        <w:t>documenta</w:t>
      </w:r>
      <w:r w:rsidRPr="00CA7555">
        <w:rPr>
          <w:rFonts w:ascii="Calibri" w:hAnsi="Calibri"/>
          <w:b/>
          <w:i/>
          <w:noProof w:val="0"/>
          <w:lang w:eastAsia="ru-RU"/>
        </w:rPr>
        <w:t>ț</w:t>
      </w:r>
      <w:r w:rsidRPr="00CA7555">
        <w:rPr>
          <w:b/>
          <w:i/>
          <w:noProof w:val="0"/>
          <w:lang w:eastAsia="ru-RU"/>
        </w:rPr>
        <w:t>ia de atribuire este anexată în cadrul procedurii în SIA RSAP</w:t>
      </w:r>
      <w:r w:rsidR="00864A45" w:rsidRPr="00CA7555">
        <w:rPr>
          <w:b/>
          <w:i/>
          <w:noProof w:val="0"/>
          <w:lang w:eastAsia="ru-RU"/>
        </w:rPr>
        <w:t>(după caz)</w:t>
      </w:r>
    </w:p>
    <w:p w:rsidR="0005316F" w:rsidRPr="00CA7555" w:rsidRDefault="0005316F" w:rsidP="00916B4F">
      <w:pPr>
        <w:numPr>
          <w:ilvl w:val="0"/>
          <w:numId w:val="26"/>
        </w:numPr>
        <w:shd w:val="clear" w:color="auto" w:fill="FFFFFF" w:themeFill="background1"/>
        <w:tabs>
          <w:tab w:val="left" w:pos="284"/>
          <w:tab w:val="right" w:pos="9531"/>
        </w:tabs>
        <w:spacing w:before="120"/>
        <w:ind w:left="288" w:hanging="288"/>
        <w:rPr>
          <w:b/>
          <w:noProof w:val="0"/>
          <w:lang w:eastAsia="ru-RU"/>
        </w:rPr>
      </w:pPr>
      <w:r w:rsidRPr="00CA7555">
        <w:rPr>
          <w:b/>
          <w:noProof w:val="0"/>
          <w:lang w:eastAsia="ro-RO"/>
        </w:rPr>
        <w:t>Anun</w:t>
      </w:r>
      <w:r w:rsidRPr="00CA7555">
        <w:rPr>
          <w:rFonts w:ascii="Calibri" w:hAnsi="Calibri"/>
          <w:b/>
          <w:noProof w:val="0"/>
          <w:lang w:eastAsia="ro-RO"/>
        </w:rPr>
        <w:t>ț</w:t>
      </w:r>
      <w:r w:rsidRPr="00CA7555">
        <w:rPr>
          <w:b/>
          <w:noProof w:val="0"/>
          <w:lang w:eastAsia="ro-RO"/>
        </w:rPr>
        <w:t>ul de participare</w:t>
      </w:r>
      <w:r w:rsidR="007E79C1" w:rsidRPr="00CA7555">
        <w:rPr>
          <w:b/>
          <w:noProof w:val="0"/>
          <w:lang w:eastAsia="ro-RO"/>
        </w:rPr>
        <w:t>:</w:t>
      </w:r>
      <w:r w:rsidRPr="00CA7555">
        <w:rPr>
          <w:b/>
          <w:noProof w:val="0"/>
          <w:lang w:eastAsia="ro-RO"/>
        </w:rPr>
        <w:t xml:space="preserve"> Nr._________</w:t>
      </w:r>
      <w:r w:rsidR="007E79C1" w:rsidRPr="00CA7555">
        <w:rPr>
          <w:b/>
          <w:noProof w:val="0"/>
          <w:lang w:eastAsia="ro-RO"/>
        </w:rPr>
        <w:t>, Data publicării____________,</w:t>
      </w:r>
      <w:r w:rsidRPr="00CA7555">
        <w:rPr>
          <w:b/>
          <w:noProof w:val="0"/>
          <w:lang w:eastAsia="ro-RO"/>
        </w:rPr>
        <w:t>Link___________</w:t>
      </w:r>
    </w:p>
    <w:p w:rsidR="00631A2C" w:rsidRPr="00CA7555" w:rsidRDefault="00631A2C" w:rsidP="00916B4F">
      <w:pPr>
        <w:numPr>
          <w:ilvl w:val="0"/>
          <w:numId w:val="26"/>
        </w:numPr>
        <w:shd w:val="clear" w:color="auto" w:fill="FFFFFF" w:themeFill="background1"/>
        <w:tabs>
          <w:tab w:val="left" w:pos="284"/>
          <w:tab w:val="right" w:pos="426"/>
        </w:tabs>
        <w:spacing w:before="120"/>
        <w:ind w:left="284" w:hanging="284"/>
        <w:rPr>
          <w:b/>
          <w:noProof w:val="0"/>
          <w:lang w:eastAsia="ru-RU"/>
        </w:rPr>
      </w:pPr>
      <w:r w:rsidRPr="00CA7555">
        <w:rPr>
          <w:b/>
          <w:noProof w:val="0"/>
          <w:lang w:eastAsia="ru-RU"/>
        </w:rPr>
        <w:t xml:space="preserve">Cumpărătorul invită </w:t>
      </w:r>
      <w:r w:rsidR="00B355C4" w:rsidRPr="00CA7555">
        <w:rPr>
          <w:b/>
          <w:noProof w:val="0"/>
          <w:lang w:eastAsia="ru-RU"/>
        </w:rPr>
        <w:t>candida</w:t>
      </w:r>
      <w:r w:rsidR="00B355C4" w:rsidRPr="00CA7555">
        <w:rPr>
          <w:rFonts w:ascii="Calibri" w:hAnsi="Calibri"/>
          <w:b/>
          <w:noProof w:val="0"/>
          <w:lang w:eastAsia="ru-RU"/>
        </w:rPr>
        <w:t>ț</w:t>
      </w:r>
      <w:r w:rsidR="00B355C4" w:rsidRPr="00CA7555">
        <w:rPr>
          <w:b/>
          <w:noProof w:val="0"/>
          <w:lang w:eastAsia="ru-RU"/>
        </w:rPr>
        <w:t>iiselect</w:t>
      </w:r>
      <w:r w:rsidRPr="00CA7555">
        <w:rPr>
          <w:b/>
          <w:noProof w:val="0"/>
          <w:lang w:eastAsia="ru-RU"/>
        </w:rPr>
        <w:t>a</w:t>
      </w:r>
      <w:r w:rsidRPr="00CA7555">
        <w:rPr>
          <w:rFonts w:ascii="Calibri" w:hAnsi="Calibri"/>
          <w:b/>
          <w:noProof w:val="0"/>
          <w:lang w:eastAsia="ru-RU"/>
        </w:rPr>
        <w:t>ț</w:t>
      </w:r>
      <w:r w:rsidRPr="00CA7555">
        <w:rPr>
          <w:b/>
          <w:noProof w:val="0"/>
          <w:lang w:eastAsia="ru-RU"/>
        </w:rPr>
        <w:t>i</w:t>
      </w:r>
      <w:r w:rsidR="00B355C4" w:rsidRPr="00CA7555">
        <w:rPr>
          <w:b/>
          <w:noProof w:val="0"/>
          <w:lang w:eastAsia="ru-RU"/>
        </w:rPr>
        <w:t xml:space="preserve"> ________________</w:t>
      </w:r>
      <w:r w:rsidRPr="00CA7555">
        <w:rPr>
          <w:b/>
          <w:noProof w:val="0"/>
          <w:lang w:eastAsia="ru-RU"/>
        </w:rPr>
        <w:t>, să participe la procedura de achizi</w:t>
      </w:r>
      <w:r w:rsidRPr="00CA7555">
        <w:rPr>
          <w:rFonts w:ascii="Calibri" w:hAnsi="Calibri"/>
          <w:b/>
          <w:noProof w:val="0"/>
          <w:lang w:eastAsia="ru-RU"/>
        </w:rPr>
        <w:t>ț</w:t>
      </w:r>
      <w:r w:rsidRPr="00CA7555">
        <w:rPr>
          <w:b/>
          <w:noProof w:val="0"/>
          <w:lang w:eastAsia="ru-RU"/>
        </w:rPr>
        <w:t>ie privind prestarea/executarea următoarelor servicii</w:t>
      </w:r>
      <w:r w:rsidR="00864A45" w:rsidRPr="00CA7555">
        <w:rPr>
          <w:b/>
          <w:noProof w:val="0"/>
          <w:lang w:eastAsia="ru-RU"/>
        </w:rPr>
        <w:t xml:space="preserve"> de proiectare</w:t>
      </w:r>
      <w:r w:rsidRPr="00CA7555">
        <w:rPr>
          <w:b/>
          <w:noProof w:val="0"/>
          <w:lang w:eastAsia="ru-RU"/>
        </w:rPr>
        <w:t>/lucrări:</w:t>
      </w:r>
    </w:p>
    <w:p w:rsidR="00C459CA" w:rsidRPr="00CA7555" w:rsidRDefault="00C459CA" w:rsidP="00916B4F">
      <w:pPr>
        <w:numPr>
          <w:ilvl w:val="0"/>
          <w:numId w:val="26"/>
        </w:numPr>
        <w:shd w:val="clear" w:color="auto" w:fill="FFFFFF" w:themeFill="background1"/>
        <w:tabs>
          <w:tab w:val="left" w:pos="284"/>
          <w:tab w:val="right" w:pos="426"/>
        </w:tabs>
        <w:spacing w:before="120"/>
        <w:ind w:left="284" w:hanging="284"/>
        <w:rPr>
          <w:b/>
          <w:noProof w:val="0"/>
          <w:lang w:eastAsia="ru-RU"/>
        </w:rPr>
      </w:pPr>
      <w:r w:rsidRPr="00CA7555">
        <w:rPr>
          <w:b/>
          <w:noProof w:val="0"/>
          <w:lang w:eastAsia="ru-RU"/>
        </w:rPr>
        <w:t xml:space="preserve">Documentele suplimentare pe care operatorii economici trebuie să le prezinte în scopul verificării declaraţiilor sau completării documentelor prezentate în prima etapă pentru demonstrarea capacităţii tehnice </w:t>
      </w:r>
      <w:r w:rsidRPr="00CA7555">
        <w:rPr>
          <w:rFonts w:ascii="Calibri" w:hAnsi="Calibri"/>
          <w:b/>
          <w:noProof w:val="0"/>
          <w:lang w:eastAsia="ru-RU"/>
        </w:rPr>
        <w:t>ș</w:t>
      </w:r>
      <w:r w:rsidRPr="00CA7555">
        <w:rPr>
          <w:b/>
          <w:noProof w:val="0"/>
          <w:lang w:eastAsia="ru-RU"/>
        </w:rPr>
        <w:t xml:space="preserve">i/sau profesionale şi a celei economice </w:t>
      </w:r>
      <w:r w:rsidRPr="00CA7555">
        <w:rPr>
          <w:rFonts w:ascii="Calibri" w:hAnsi="Calibri"/>
          <w:b/>
          <w:noProof w:val="0"/>
          <w:lang w:eastAsia="ru-RU"/>
        </w:rPr>
        <w:t>ș</w:t>
      </w:r>
      <w:r w:rsidRPr="00CA7555">
        <w:rPr>
          <w:b/>
          <w:noProof w:val="0"/>
          <w:lang w:eastAsia="ru-RU"/>
        </w:rPr>
        <w:t>i financiare:</w:t>
      </w:r>
    </w:p>
    <w:tbl>
      <w:tblPr>
        <w:tblStyle w:val="Grigliatabella2"/>
        <w:tblW w:w="0" w:type="auto"/>
        <w:jc w:val="center"/>
        <w:tblLook w:val="04A0"/>
      </w:tblPr>
      <w:tblGrid>
        <w:gridCol w:w="576"/>
        <w:gridCol w:w="3810"/>
        <w:gridCol w:w="3563"/>
      </w:tblGrid>
      <w:tr w:rsidR="007E79C1" w:rsidRPr="00CA7555" w:rsidTr="007E79C1">
        <w:trPr>
          <w:jc w:val="center"/>
        </w:trPr>
        <w:tc>
          <w:tcPr>
            <w:tcW w:w="576" w:type="dxa"/>
            <w:shd w:val="clear" w:color="auto" w:fill="auto"/>
          </w:tcPr>
          <w:p w:rsidR="007E79C1" w:rsidRPr="00CA7555" w:rsidRDefault="007E79C1" w:rsidP="007E79C1">
            <w:pPr>
              <w:shd w:val="clear" w:color="auto" w:fill="FFFFFF" w:themeFill="background1"/>
              <w:tabs>
                <w:tab w:val="left" w:pos="612"/>
              </w:tabs>
              <w:spacing w:before="120" w:after="120"/>
              <w:jc w:val="center"/>
              <w:rPr>
                <w:b/>
                <w:iCs/>
                <w:noProof w:val="0"/>
                <w:sz w:val="20"/>
                <w:szCs w:val="20"/>
                <w:lang w:eastAsia="ru-RU"/>
              </w:rPr>
            </w:pPr>
            <w:r w:rsidRPr="00CA7555">
              <w:rPr>
                <w:b/>
                <w:iCs/>
                <w:noProof w:val="0"/>
                <w:sz w:val="20"/>
                <w:szCs w:val="20"/>
                <w:lang w:eastAsia="ru-RU"/>
              </w:rPr>
              <w:lastRenderedPageBreak/>
              <w:t>Nr. d/o</w:t>
            </w:r>
          </w:p>
        </w:tc>
        <w:tc>
          <w:tcPr>
            <w:tcW w:w="3810" w:type="dxa"/>
            <w:shd w:val="clear" w:color="auto" w:fill="auto"/>
          </w:tcPr>
          <w:p w:rsidR="007E79C1" w:rsidRPr="00CA7555" w:rsidRDefault="007E79C1" w:rsidP="007E79C1">
            <w:pPr>
              <w:shd w:val="clear" w:color="auto" w:fill="FFFFFF" w:themeFill="background1"/>
              <w:tabs>
                <w:tab w:val="left" w:pos="612"/>
              </w:tabs>
              <w:spacing w:before="120" w:after="120"/>
              <w:jc w:val="center"/>
              <w:rPr>
                <w:b/>
                <w:iCs/>
                <w:noProof w:val="0"/>
                <w:sz w:val="20"/>
                <w:szCs w:val="20"/>
                <w:lang w:eastAsia="ru-RU"/>
              </w:rPr>
            </w:pPr>
            <w:r w:rsidRPr="00CA7555">
              <w:rPr>
                <w:b/>
                <w:iCs/>
                <w:noProof w:val="0"/>
                <w:sz w:val="20"/>
                <w:szCs w:val="20"/>
                <w:lang w:eastAsia="ru-RU"/>
              </w:rPr>
              <w:t>Denumirea documentului</w:t>
            </w:r>
          </w:p>
        </w:tc>
        <w:tc>
          <w:tcPr>
            <w:tcW w:w="3563" w:type="dxa"/>
            <w:shd w:val="clear" w:color="auto" w:fill="auto"/>
          </w:tcPr>
          <w:p w:rsidR="007E79C1" w:rsidRPr="00CA7555" w:rsidRDefault="007E79C1" w:rsidP="007E79C1">
            <w:pPr>
              <w:shd w:val="clear" w:color="auto" w:fill="FFFFFF" w:themeFill="background1"/>
              <w:tabs>
                <w:tab w:val="left" w:pos="612"/>
              </w:tabs>
              <w:spacing w:before="120" w:after="120"/>
              <w:jc w:val="center"/>
              <w:rPr>
                <w:b/>
                <w:iCs/>
                <w:noProof w:val="0"/>
                <w:sz w:val="20"/>
                <w:szCs w:val="20"/>
                <w:lang w:eastAsia="ru-RU"/>
              </w:rPr>
            </w:pPr>
            <w:r w:rsidRPr="00CA7555">
              <w:rPr>
                <w:b/>
                <w:iCs/>
                <w:noProof w:val="0"/>
                <w:sz w:val="20"/>
                <w:szCs w:val="20"/>
                <w:lang w:eastAsia="ru-RU"/>
              </w:rPr>
              <w:t>Mod de prezentare a documentului:</w:t>
            </w:r>
          </w:p>
        </w:tc>
      </w:tr>
      <w:tr w:rsidR="007E79C1" w:rsidRPr="00CA7555" w:rsidTr="007E79C1">
        <w:trPr>
          <w:jc w:val="center"/>
        </w:trPr>
        <w:tc>
          <w:tcPr>
            <w:tcW w:w="576" w:type="dxa"/>
            <w:shd w:val="clear" w:color="auto" w:fill="auto"/>
          </w:tcPr>
          <w:p w:rsidR="007E79C1" w:rsidRPr="00CA7555"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A7555"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A7555" w:rsidRDefault="007E79C1" w:rsidP="00821779">
            <w:pPr>
              <w:shd w:val="clear" w:color="auto" w:fill="FFFFFF" w:themeFill="background1"/>
              <w:tabs>
                <w:tab w:val="left" w:pos="612"/>
              </w:tabs>
              <w:spacing w:before="120" w:after="120"/>
              <w:rPr>
                <w:iCs/>
                <w:noProof w:val="0"/>
                <w:lang w:eastAsia="ru-RU"/>
              </w:rPr>
            </w:pPr>
          </w:p>
        </w:tc>
      </w:tr>
      <w:tr w:rsidR="007E79C1" w:rsidRPr="00CA7555" w:rsidTr="007E79C1">
        <w:trPr>
          <w:jc w:val="center"/>
        </w:trPr>
        <w:tc>
          <w:tcPr>
            <w:tcW w:w="576" w:type="dxa"/>
            <w:shd w:val="clear" w:color="auto" w:fill="auto"/>
          </w:tcPr>
          <w:p w:rsidR="007E79C1" w:rsidRPr="00CA7555"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A7555"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A7555" w:rsidRDefault="007E79C1" w:rsidP="00821779">
            <w:pPr>
              <w:shd w:val="clear" w:color="auto" w:fill="FFFFFF" w:themeFill="background1"/>
              <w:tabs>
                <w:tab w:val="left" w:pos="612"/>
              </w:tabs>
              <w:spacing w:before="120" w:after="120"/>
              <w:rPr>
                <w:iCs/>
                <w:noProof w:val="0"/>
                <w:lang w:eastAsia="ru-RU"/>
              </w:rPr>
            </w:pPr>
          </w:p>
        </w:tc>
      </w:tr>
    </w:tbl>
    <w:p w:rsidR="009C1502" w:rsidRPr="00CA7555" w:rsidRDefault="009C1502" w:rsidP="00916B4F">
      <w:pPr>
        <w:numPr>
          <w:ilvl w:val="0"/>
          <w:numId w:val="26"/>
        </w:numPr>
        <w:shd w:val="clear" w:color="auto" w:fill="FFFFFF" w:themeFill="background1"/>
        <w:tabs>
          <w:tab w:val="right" w:pos="0"/>
          <w:tab w:val="left" w:pos="426"/>
        </w:tabs>
        <w:spacing w:before="120"/>
        <w:ind w:left="0" w:firstLine="0"/>
        <w:rPr>
          <w:b/>
          <w:noProof w:val="0"/>
          <w:lang w:eastAsia="ru-RU"/>
        </w:rPr>
      </w:pPr>
      <w:r w:rsidRPr="00CA7555">
        <w:rPr>
          <w:b/>
          <w:noProof w:val="0"/>
          <w:lang w:eastAsia="ru-RU"/>
        </w:rPr>
        <w:t>Garan</w:t>
      </w:r>
      <w:r w:rsidRPr="00CA7555">
        <w:rPr>
          <w:rFonts w:ascii="Calibri" w:hAnsi="Calibri"/>
          <w:b/>
          <w:noProof w:val="0"/>
          <w:lang w:eastAsia="ru-RU"/>
        </w:rPr>
        <w:t>ț</w:t>
      </w:r>
      <w:r w:rsidRPr="00CA7555">
        <w:rPr>
          <w:b/>
          <w:noProof w:val="0"/>
          <w:lang w:eastAsia="ru-RU"/>
        </w:rPr>
        <w:t>ia pentru ofertă, după caz ________________</w:t>
      </w:r>
      <w:r w:rsidRPr="00CA7555">
        <w:t>,</w:t>
      </w:r>
      <w:r w:rsidRPr="00CA7555">
        <w:rPr>
          <w:b/>
          <w:noProof w:val="0"/>
          <w:lang w:eastAsia="ru-RU"/>
        </w:rPr>
        <w:t>cuantumul________________.</w:t>
      </w:r>
    </w:p>
    <w:p w:rsidR="009C1502" w:rsidRPr="00CA7555" w:rsidRDefault="009C1502" w:rsidP="00916B4F">
      <w:pPr>
        <w:numPr>
          <w:ilvl w:val="0"/>
          <w:numId w:val="26"/>
        </w:numPr>
        <w:shd w:val="clear" w:color="auto" w:fill="FFFFFF" w:themeFill="background1"/>
        <w:tabs>
          <w:tab w:val="right" w:pos="0"/>
          <w:tab w:val="left" w:pos="426"/>
        </w:tabs>
        <w:spacing w:before="120"/>
        <w:ind w:left="0" w:firstLine="0"/>
        <w:rPr>
          <w:b/>
          <w:noProof w:val="0"/>
          <w:lang w:eastAsia="ru-RU"/>
        </w:rPr>
      </w:pPr>
      <w:r w:rsidRPr="00CA7555">
        <w:rPr>
          <w:b/>
          <w:noProof w:val="0"/>
          <w:lang w:eastAsia="ru-RU"/>
        </w:rPr>
        <w:t>Termenul de garan</w:t>
      </w:r>
      <w:r w:rsidRPr="00CA7555">
        <w:rPr>
          <w:rFonts w:ascii="Calibri" w:hAnsi="Calibri"/>
          <w:b/>
          <w:noProof w:val="0"/>
          <w:lang w:eastAsia="ru-RU"/>
        </w:rPr>
        <w:t>ț</w:t>
      </w:r>
      <w:r w:rsidRPr="00CA7555">
        <w:rPr>
          <w:b/>
          <w:noProof w:val="0"/>
          <w:lang w:eastAsia="ru-RU"/>
        </w:rPr>
        <w:t>ie a lucrărilor</w:t>
      </w:r>
      <w:r w:rsidR="00B27C25" w:rsidRPr="00CA7555">
        <w:rPr>
          <w:b/>
          <w:noProof w:val="0"/>
          <w:lang w:eastAsia="ru-RU"/>
        </w:rPr>
        <w:t xml:space="preserve">sau </w:t>
      </w:r>
      <w:r w:rsidR="00E706C1" w:rsidRPr="00CA7555">
        <w:rPr>
          <w:b/>
          <w:noProof w:val="0"/>
          <w:lang w:eastAsia="ru-RU"/>
        </w:rPr>
        <w:t xml:space="preserve">a </w:t>
      </w:r>
      <w:r w:rsidR="00B27C25" w:rsidRPr="00CA7555">
        <w:rPr>
          <w:b/>
          <w:noProof w:val="0"/>
          <w:lang w:eastAsia="ru-RU"/>
        </w:rPr>
        <w:t xml:space="preserve">serviciilor de proiectare </w:t>
      </w:r>
      <w:r w:rsidR="00B27C25" w:rsidRPr="00CA7555">
        <w:rPr>
          <w:rFonts w:ascii="Calibri" w:hAnsi="Calibri"/>
          <w:b/>
          <w:noProof w:val="0"/>
          <w:lang w:eastAsia="ru-RU"/>
        </w:rPr>
        <w:t>ș</w:t>
      </w:r>
      <w:r w:rsidR="00B27C25" w:rsidRPr="00CA7555">
        <w:rPr>
          <w:b/>
          <w:noProof w:val="0"/>
          <w:lang w:eastAsia="ru-RU"/>
        </w:rPr>
        <w:t>i de lucrări __</w:t>
      </w:r>
      <w:r w:rsidRPr="00CA7555">
        <w:rPr>
          <w:b/>
          <w:noProof w:val="0"/>
          <w:lang w:eastAsia="ru-RU"/>
        </w:rPr>
        <w:t>____.</w:t>
      </w:r>
    </w:p>
    <w:p w:rsidR="00EF4276" w:rsidRPr="00CA7555" w:rsidRDefault="009C1502" w:rsidP="00916B4F">
      <w:pPr>
        <w:numPr>
          <w:ilvl w:val="0"/>
          <w:numId w:val="26"/>
        </w:numPr>
        <w:shd w:val="clear" w:color="auto" w:fill="FFFFFF" w:themeFill="background1"/>
        <w:tabs>
          <w:tab w:val="right" w:pos="0"/>
          <w:tab w:val="left" w:pos="426"/>
        </w:tabs>
        <w:spacing w:before="120"/>
        <w:ind w:left="0" w:firstLine="0"/>
        <w:rPr>
          <w:b/>
          <w:noProof w:val="0"/>
          <w:lang w:eastAsia="ru-RU"/>
        </w:rPr>
      </w:pPr>
      <w:r w:rsidRPr="00CA7555">
        <w:rPr>
          <w:b/>
          <w:noProof w:val="0"/>
          <w:lang w:eastAsia="ru-RU"/>
        </w:rPr>
        <w:t>Garan</w:t>
      </w:r>
      <w:r w:rsidRPr="00CA7555">
        <w:rPr>
          <w:rFonts w:ascii="Calibri" w:hAnsi="Calibri"/>
          <w:b/>
          <w:noProof w:val="0"/>
          <w:lang w:eastAsia="ru-RU"/>
        </w:rPr>
        <w:t>ț</w:t>
      </w:r>
      <w:r w:rsidRPr="00CA7555">
        <w:rPr>
          <w:b/>
          <w:noProof w:val="0"/>
          <w:lang w:eastAsia="ru-RU"/>
        </w:rPr>
        <w:t>ia de bună execu</w:t>
      </w:r>
      <w:r w:rsidRPr="00CA7555">
        <w:rPr>
          <w:rFonts w:ascii="Calibri" w:hAnsi="Calibri"/>
          <w:b/>
          <w:noProof w:val="0"/>
          <w:lang w:eastAsia="ru-RU"/>
        </w:rPr>
        <w:t>ț</w:t>
      </w:r>
      <w:r w:rsidRPr="00CA7555">
        <w:rPr>
          <w:b/>
          <w:noProof w:val="0"/>
          <w:lang w:eastAsia="ru-RU"/>
        </w:rPr>
        <w:t>ie a contractului, după caz______________,cuantumul__.</w:t>
      </w:r>
    </w:p>
    <w:p w:rsidR="00EF4276" w:rsidRPr="00CA7555" w:rsidRDefault="00EF4276" w:rsidP="00916B4F">
      <w:pPr>
        <w:numPr>
          <w:ilvl w:val="0"/>
          <w:numId w:val="26"/>
        </w:numPr>
        <w:shd w:val="clear" w:color="auto" w:fill="FFFFFF" w:themeFill="background1"/>
        <w:tabs>
          <w:tab w:val="right" w:pos="0"/>
          <w:tab w:val="left" w:pos="426"/>
        </w:tabs>
        <w:spacing w:before="120"/>
        <w:ind w:left="0" w:firstLine="0"/>
        <w:rPr>
          <w:b/>
          <w:noProof w:val="0"/>
          <w:lang w:eastAsia="ru-RU"/>
        </w:rPr>
      </w:pPr>
      <w:r w:rsidRPr="00CA7555">
        <w:rPr>
          <w:b/>
          <w:noProof w:val="0"/>
          <w:lang w:eastAsia="ru-RU"/>
        </w:rPr>
        <w:t>Ofertele se prezintă în valuta_____________________________________________.</w:t>
      </w:r>
    </w:p>
    <w:p w:rsidR="00631A2C" w:rsidRPr="00CA7555" w:rsidRDefault="00631A2C" w:rsidP="00916B4F">
      <w:pPr>
        <w:numPr>
          <w:ilvl w:val="0"/>
          <w:numId w:val="26"/>
        </w:numPr>
        <w:shd w:val="clear" w:color="auto" w:fill="FFFFFF" w:themeFill="background1"/>
        <w:tabs>
          <w:tab w:val="right" w:pos="426"/>
        </w:tabs>
        <w:spacing w:before="120"/>
        <w:ind w:left="0" w:firstLine="0"/>
        <w:rPr>
          <w:b/>
          <w:noProof w:val="0"/>
          <w:lang w:eastAsia="ru-RU"/>
        </w:rPr>
      </w:pPr>
      <w:r w:rsidRPr="00CA7555">
        <w:rPr>
          <w:b/>
          <w:noProof w:val="0"/>
          <w:lang w:eastAsia="ru-RU"/>
        </w:rPr>
        <w:t>Termenul limită de depunere/deschidere a ofertelor:</w:t>
      </w:r>
    </w:p>
    <w:p w:rsidR="00631A2C" w:rsidRPr="00CA7555" w:rsidRDefault="00631A2C" w:rsidP="00916B4F">
      <w:pPr>
        <w:numPr>
          <w:ilvl w:val="0"/>
          <w:numId w:val="22"/>
        </w:numPr>
        <w:shd w:val="clear" w:color="auto" w:fill="FFFFFF" w:themeFill="background1"/>
        <w:tabs>
          <w:tab w:val="right" w:pos="426"/>
        </w:tabs>
        <w:spacing w:before="120"/>
        <w:rPr>
          <w:b/>
          <w:noProof w:val="0"/>
          <w:lang w:eastAsia="ru-RU"/>
        </w:rPr>
      </w:pPr>
      <w:r w:rsidRPr="00CA7555">
        <w:rPr>
          <w:b/>
          <w:noProof w:val="0"/>
          <w:lang w:eastAsia="ru-RU"/>
        </w:rPr>
        <w:t xml:space="preserve">până la: </w:t>
      </w:r>
      <w:r w:rsidRPr="00CA7555">
        <w:rPr>
          <w:b/>
          <w:i/>
          <w:noProof w:val="0"/>
          <w:lang w:eastAsia="ru-RU"/>
        </w:rPr>
        <w:t>[ora exactă]</w:t>
      </w:r>
      <w:r w:rsidRPr="00CA7555">
        <w:rPr>
          <w:b/>
          <w:noProof w:val="0"/>
          <w:lang w:eastAsia="ru-RU"/>
        </w:rPr>
        <w:t>______________________________________________________</w:t>
      </w:r>
    </w:p>
    <w:p w:rsidR="00631A2C" w:rsidRPr="00CA7555" w:rsidRDefault="00631A2C" w:rsidP="00916B4F">
      <w:pPr>
        <w:numPr>
          <w:ilvl w:val="0"/>
          <w:numId w:val="22"/>
        </w:numPr>
        <w:shd w:val="clear" w:color="auto" w:fill="FFFFFF" w:themeFill="background1"/>
        <w:tabs>
          <w:tab w:val="right" w:pos="426"/>
        </w:tabs>
        <w:spacing w:before="120"/>
        <w:rPr>
          <w:b/>
          <w:noProof w:val="0"/>
          <w:lang w:eastAsia="ru-RU"/>
        </w:rPr>
      </w:pPr>
      <w:r w:rsidRPr="00CA7555">
        <w:rPr>
          <w:b/>
          <w:noProof w:val="0"/>
          <w:lang w:eastAsia="ru-RU"/>
        </w:rPr>
        <w:t xml:space="preserve">pe: </w:t>
      </w:r>
      <w:r w:rsidRPr="00CA7555">
        <w:rPr>
          <w:b/>
          <w:i/>
          <w:noProof w:val="0"/>
          <w:lang w:eastAsia="ru-RU"/>
        </w:rPr>
        <w:t>[data]</w:t>
      </w:r>
      <w:r w:rsidRPr="00CA7555">
        <w:rPr>
          <w:b/>
          <w:noProof w:val="0"/>
          <w:lang w:eastAsia="ru-RU"/>
        </w:rPr>
        <w:t>_______________________________________________________________</w:t>
      </w:r>
    </w:p>
    <w:p w:rsidR="00631A2C" w:rsidRPr="00CA7555" w:rsidRDefault="00631A2C" w:rsidP="00916B4F">
      <w:pPr>
        <w:numPr>
          <w:ilvl w:val="0"/>
          <w:numId w:val="26"/>
        </w:numPr>
        <w:shd w:val="clear" w:color="auto" w:fill="FFFFFF" w:themeFill="background1"/>
        <w:tabs>
          <w:tab w:val="right" w:pos="426"/>
        </w:tabs>
        <w:spacing w:before="120"/>
        <w:ind w:left="0" w:firstLine="0"/>
        <w:rPr>
          <w:b/>
          <w:noProof w:val="0"/>
          <w:lang w:eastAsia="ru-RU"/>
        </w:rPr>
      </w:pPr>
      <w:r w:rsidRPr="00CA7555">
        <w:rPr>
          <w:b/>
          <w:noProof w:val="0"/>
          <w:lang w:eastAsia="ru-RU"/>
        </w:rPr>
        <w:t xml:space="preserve">Adresa la care trebuie transmise ofertele: </w:t>
      </w:r>
    </w:p>
    <w:p w:rsidR="00631A2C" w:rsidRPr="00CA7555" w:rsidRDefault="00631A2C" w:rsidP="00631A2C">
      <w:pPr>
        <w:shd w:val="clear" w:color="auto" w:fill="FFFFFF" w:themeFill="background1"/>
        <w:tabs>
          <w:tab w:val="right" w:pos="426"/>
        </w:tabs>
        <w:spacing w:before="120"/>
        <w:ind w:left="450"/>
        <w:rPr>
          <w:b/>
          <w:noProof w:val="0"/>
          <w:lang w:eastAsia="ru-RU"/>
        </w:rPr>
      </w:pPr>
      <w:r w:rsidRPr="00CA7555">
        <w:rPr>
          <w:b/>
          <w:i/>
          <w:noProof w:val="0"/>
          <w:lang w:eastAsia="ru-RU"/>
        </w:rPr>
        <w:t>Ofertele vor fi depuse electronic prin intermediul SIA RSAP</w:t>
      </w:r>
      <w:r w:rsidR="007E79C1" w:rsidRPr="00CA7555">
        <w:rPr>
          <w:b/>
          <w:i/>
          <w:noProof w:val="0"/>
          <w:lang w:eastAsia="ru-RU"/>
        </w:rPr>
        <w:t>(după caz)</w:t>
      </w:r>
    </w:p>
    <w:p w:rsidR="00631A2C" w:rsidRPr="00CA7555" w:rsidRDefault="00631A2C" w:rsidP="00916B4F">
      <w:pPr>
        <w:numPr>
          <w:ilvl w:val="0"/>
          <w:numId w:val="26"/>
        </w:numPr>
        <w:tabs>
          <w:tab w:val="right" w:pos="426"/>
        </w:tabs>
        <w:spacing w:before="120"/>
        <w:ind w:left="0" w:firstLine="0"/>
        <w:rPr>
          <w:b/>
          <w:noProof w:val="0"/>
          <w:lang w:eastAsia="ru-RU"/>
        </w:rPr>
      </w:pPr>
      <w:r w:rsidRPr="00CA7555">
        <w:rPr>
          <w:b/>
          <w:noProof w:val="0"/>
          <w:lang w:eastAsia="ru-RU"/>
        </w:rPr>
        <w:t>Termenul de valabilitate a ofertelor: __________________________________________</w:t>
      </w:r>
    </w:p>
    <w:p w:rsidR="00631A2C" w:rsidRPr="00CA7555" w:rsidRDefault="00631A2C" w:rsidP="00916B4F">
      <w:pPr>
        <w:numPr>
          <w:ilvl w:val="0"/>
          <w:numId w:val="26"/>
        </w:numPr>
        <w:tabs>
          <w:tab w:val="right" w:pos="426"/>
        </w:tabs>
        <w:spacing w:before="120"/>
        <w:ind w:left="0" w:firstLine="0"/>
        <w:rPr>
          <w:b/>
          <w:noProof w:val="0"/>
          <w:lang w:eastAsia="ru-RU"/>
        </w:rPr>
      </w:pPr>
      <w:r w:rsidRPr="00CA7555">
        <w:rPr>
          <w:b/>
          <w:noProof w:val="0"/>
          <w:lang w:eastAsia="ru-RU"/>
        </w:rPr>
        <w:t>Locul deschiderii ofertelor: __________________________________________________</w:t>
      </w:r>
    </w:p>
    <w:p w:rsidR="00631A2C" w:rsidRPr="00CA7555" w:rsidRDefault="00631A2C" w:rsidP="00631A2C">
      <w:pPr>
        <w:shd w:val="clear" w:color="auto" w:fill="FFFFFF" w:themeFill="background1"/>
        <w:tabs>
          <w:tab w:val="right" w:pos="426"/>
        </w:tabs>
        <w:ind w:left="3240"/>
        <w:contextualSpacing/>
        <w:jc w:val="center"/>
        <w:rPr>
          <w:noProof w:val="0"/>
          <w:sz w:val="20"/>
          <w:lang w:eastAsia="ru-RU"/>
        </w:rPr>
      </w:pPr>
      <w:r w:rsidRPr="00CA7555">
        <w:rPr>
          <w:noProof w:val="0"/>
          <w:sz w:val="20"/>
          <w:lang w:eastAsia="ru-RU"/>
        </w:rPr>
        <w:t>(SIA RSAP sau adresa deschiderii)</w:t>
      </w:r>
    </w:p>
    <w:p w:rsidR="00631A2C" w:rsidRPr="00CA7555"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CA7555">
        <w:rPr>
          <w:b/>
          <w:i/>
          <w:noProof w:val="0"/>
          <w:lang w:eastAsia="ru-RU"/>
        </w:rPr>
        <w:t>Ofertele înt</w:t>
      </w:r>
      <w:r w:rsidR="00AD62DE" w:rsidRPr="00CA7555">
        <w:rPr>
          <w:b/>
          <w:i/>
          <w:noProof w:val="0"/>
          <w:lang w:eastAsia="ru-RU"/>
        </w:rPr>
        <w:t>â</w:t>
      </w:r>
      <w:r w:rsidRPr="00CA7555">
        <w:rPr>
          <w:b/>
          <w:i/>
          <w:noProof w:val="0"/>
          <w:lang w:eastAsia="ru-RU"/>
        </w:rPr>
        <w:t xml:space="preserve">rziate vor fi respinse. </w:t>
      </w:r>
    </w:p>
    <w:p w:rsidR="00631A2C" w:rsidRPr="00CA7555" w:rsidRDefault="00631A2C" w:rsidP="00916B4F">
      <w:pPr>
        <w:numPr>
          <w:ilvl w:val="0"/>
          <w:numId w:val="26"/>
        </w:numPr>
        <w:shd w:val="clear" w:color="auto" w:fill="FFFFFF" w:themeFill="background1"/>
        <w:tabs>
          <w:tab w:val="right" w:pos="426"/>
        </w:tabs>
        <w:spacing w:before="120"/>
        <w:ind w:left="450" w:hanging="450"/>
        <w:rPr>
          <w:b/>
          <w:noProof w:val="0"/>
          <w:lang w:eastAsia="ru-RU"/>
        </w:rPr>
      </w:pPr>
      <w:r w:rsidRPr="00CA7555">
        <w:rPr>
          <w:b/>
          <w:noProof w:val="0"/>
          <w:lang w:eastAsia="ru-RU"/>
        </w:rPr>
        <w:t xml:space="preserve">Persoanele autorizate să asiste la deschiderea ofertelor: </w:t>
      </w:r>
      <w:r w:rsidRPr="00CA7555">
        <w:rPr>
          <w:b/>
          <w:noProof w:val="0"/>
          <w:lang w:eastAsia="ru-RU"/>
        </w:rPr>
        <w:br/>
      </w:r>
      <w:r w:rsidRPr="00CA7555">
        <w:rPr>
          <w:b/>
          <w:i/>
          <w:noProof w:val="0"/>
          <w:lang w:eastAsia="ru-RU"/>
        </w:rPr>
        <w:t>Ofertan</w:t>
      </w:r>
      <w:r w:rsidRPr="00CA7555">
        <w:rPr>
          <w:rFonts w:ascii="Calibri" w:hAnsi="Calibri"/>
          <w:b/>
          <w:i/>
          <w:noProof w:val="0"/>
          <w:lang w:eastAsia="ru-RU"/>
        </w:rPr>
        <w:t>ț</w:t>
      </w:r>
      <w:r w:rsidRPr="00CA7555">
        <w:rPr>
          <w:b/>
          <w:i/>
          <w:noProof w:val="0"/>
          <w:lang w:eastAsia="ru-RU"/>
        </w:rPr>
        <w:t>ii sau reprezentan</w:t>
      </w:r>
      <w:r w:rsidRPr="00CA7555">
        <w:rPr>
          <w:rFonts w:ascii="Calibri" w:hAnsi="Calibri"/>
          <w:b/>
          <w:i/>
          <w:noProof w:val="0"/>
          <w:lang w:eastAsia="ru-RU"/>
        </w:rPr>
        <w:t>ț</w:t>
      </w:r>
      <w:r w:rsidRPr="00CA7555">
        <w:rPr>
          <w:b/>
          <w:i/>
          <w:noProof w:val="0"/>
          <w:lang w:eastAsia="ru-RU"/>
        </w:rPr>
        <w:t>ii acestora au dreptul să participe la deschiderea ofertelor, cu excep</w:t>
      </w:r>
      <w:r w:rsidRPr="00CA7555">
        <w:rPr>
          <w:rFonts w:ascii="Calibri" w:hAnsi="Calibri"/>
          <w:b/>
          <w:i/>
          <w:noProof w:val="0"/>
          <w:lang w:eastAsia="ru-RU"/>
        </w:rPr>
        <w:t>ț</w:t>
      </w:r>
      <w:r w:rsidRPr="00CA7555">
        <w:rPr>
          <w:b/>
          <w:i/>
          <w:noProof w:val="0"/>
          <w:lang w:eastAsia="ru-RU"/>
        </w:rPr>
        <w:t>ia cazului c</w:t>
      </w:r>
      <w:r w:rsidR="00AD62DE" w:rsidRPr="00CA7555">
        <w:rPr>
          <w:b/>
          <w:i/>
          <w:noProof w:val="0"/>
          <w:lang w:eastAsia="ru-RU"/>
        </w:rPr>
        <w:t>â</w:t>
      </w:r>
      <w:r w:rsidRPr="00CA7555">
        <w:rPr>
          <w:b/>
          <w:i/>
          <w:noProof w:val="0"/>
          <w:lang w:eastAsia="ru-RU"/>
        </w:rPr>
        <w:t>nd of</w:t>
      </w:r>
      <w:r w:rsidR="00E706C1" w:rsidRPr="00CA7555">
        <w:rPr>
          <w:b/>
          <w:i/>
          <w:noProof w:val="0"/>
          <w:lang w:eastAsia="ru-RU"/>
        </w:rPr>
        <w:t xml:space="preserve">ertele au fost depuse prin SIA </w:t>
      </w:r>
      <w:r w:rsidRPr="00CA7555">
        <w:rPr>
          <w:b/>
          <w:i/>
          <w:noProof w:val="0"/>
          <w:lang w:eastAsia="ru-RU"/>
        </w:rPr>
        <w:t>RSAP</w:t>
      </w:r>
      <w:r w:rsidRPr="00CA7555">
        <w:rPr>
          <w:b/>
          <w:noProof w:val="0"/>
          <w:lang w:eastAsia="ru-RU"/>
        </w:rPr>
        <w:t>.</w:t>
      </w:r>
    </w:p>
    <w:p w:rsidR="00631A2C" w:rsidRPr="00CA7555" w:rsidRDefault="00631A2C" w:rsidP="00916B4F">
      <w:pPr>
        <w:numPr>
          <w:ilvl w:val="0"/>
          <w:numId w:val="26"/>
        </w:numPr>
        <w:shd w:val="clear" w:color="auto" w:fill="FFFFFF" w:themeFill="background1"/>
        <w:tabs>
          <w:tab w:val="right" w:pos="426"/>
        </w:tabs>
        <w:spacing w:before="120"/>
        <w:ind w:left="450" w:hanging="450"/>
        <w:rPr>
          <w:b/>
          <w:noProof w:val="0"/>
          <w:lang w:eastAsia="ru-RU"/>
        </w:rPr>
      </w:pPr>
      <w:r w:rsidRPr="00CA7555">
        <w:rPr>
          <w:b/>
          <w:noProof w:val="0"/>
          <w:lang w:eastAsia="ru-RU"/>
        </w:rPr>
        <w:t>Limba sau limbile în care trebuie redactate ofertele: __________________________________________________________________________</w:t>
      </w:r>
    </w:p>
    <w:p w:rsidR="00631A2C" w:rsidRPr="00CA7555" w:rsidRDefault="00631A2C" w:rsidP="00916B4F">
      <w:pPr>
        <w:numPr>
          <w:ilvl w:val="0"/>
          <w:numId w:val="26"/>
        </w:numPr>
        <w:shd w:val="clear" w:color="auto" w:fill="FFFFFF" w:themeFill="background1"/>
        <w:tabs>
          <w:tab w:val="right" w:pos="426"/>
        </w:tabs>
        <w:spacing w:before="120"/>
        <w:ind w:left="360"/>
        <w:rPr>
          <w:b/>
          <w:noProof w:val="0"/>
          <w:lang w:eastAsia="ru-RU"/>
        </w:rPr>
      </w:pPr>
      <w:r w:rsidRPr="00CA7555">
        <w:rPr>
          <w:b/>
          <w:noProof w:val="0"/>
          <w:lang w:eastAsia="ru-RU"/>
        </w:rPr>
        <w:t xml:space="preserve">Respectivul contract se referă la un proiect </w:t>
      </w:r>
      <w:r w:rsidRPr="00CA7555">
        <w:rPr>
          <w:rFonts w:ascii="Calibri" w:hAnsi="Calibri"/>
          <w:b/>
          <w:noProof w:val="0"/>
          <w:lang w:eastAsia="ru-RU"/>
        </w:rPr>
        <w:t>ș</w:t>
      </w:r>
      <w:r w:rsidRPr="00CA7555">
        <w:rPr>
          <w:b/>
          <w:noProof w:val="0"/>
          <w:lang w:eastAsia="ru-RU"/>
        </w:rPr>
        <w:t>i/sau program finan</w:t>
      </w:r>
      <w:r w:rsidRPr="00CA7555">
        <w:rPr>
          <w:rFonts w:ascii="Calibri" w:hAnsi="Calibri"/>
          <w:b/>
          <w:noProof w:val="0"/>
          <w:lang w:eastAsia="ru-RU"/>
        </w:rPr>
        <w:t>ț</w:t>
      </w:r>
      <w:r w:rsidRPr="00CA7555">
        <w:rPr>
          <w:b/>
          <w:noProof w:val="0"/>
          <w:lang w:eastAsia="ru-RU"/>
        </w:rPr>
        <w:t>at din fonduri ale Uniunii Europene: __________________________________________________________________________</w:t>
      </w:r>
    </w:p>
    <w:p w:rsidR="00631A2C" w:rsidRPr="00CA7555" w:rsidRDefault="00631A2C" w:rsidP="00631A2C">
      <w:pPr>
        <w:shd w:val="clear" w:color="auto" w:fill="FFFFFF" w:themeFill="background1"/>
        <w:tabs>
          <w:tab w:val="right" w:pos="426"/>
        </w:tabs>
        <w:ind w:left="1980"/>
        <w:contextualSpacing/>
        <w:jc w:val="center"/>
        <w:rPr>
          <w:noProof w:val="0"/>
          <w:sz w:val="20"/>
          <w:lang w:eastAsia="ru-RU"/>
        </w:rPr>
      </w:pPr>
      <w:r w:rsidRPr="00CA7555">
        <w:rPr>
          <w:noProof w:val="0"/>
          <w:sz w:val="20"/>
          <w:lang w:eastAsia="ru-RU"/>
        </w:rPr>
        <w:t xml:space="preserve">(se specifică denumireaproiectului </w:t>
      </w:r>
      <w:r w:rsidRPr="00CA7555">
        <w:rPr>
          <w:rFonts w:ascii="Calibri" w:hAnsi="Calibri"/>
          <w:noProof w:val="0"/>
          <w:sz w:val="20"/>
          <w:lang w:eastAsia="ru-RU"/>
        </w:rPr>
        <w:t>ș</w:t>
      </w:r>
      <w:r w:rsidRPr="00CA7555">
        <w:rPr>
          <w:noProof w:val="0"/>
          <w:sz w:val="20"/>
          <w:lang w:eastAsia="ru-RU"/>
        </w:rPr>
        <w:t>i/sau programului)</w:t>
      </w:r>
    </w:p>
    <w:p w:rsidR="00631A2C" w:rsidRPr="00CA7555" w:rsidRDefault="00631A2C" w:rsidP="00916B4F">
      <w:pPr>
        <w:numPr>
          <w:ilvl w:val="0"/>
          <w:numId w:val="26"/>
        </w:numPr>
        <w:shd w:val="clear" w:color="auto" w:fill="FFFFFF" w:themeFill="background1"/>
        <w:tabs>
          <w:tab w:val="right" w:pos="426"/>
        </w:tabs>
        <w:spacing w:before="120"/>
        <w:ind w:left="360"/>
        <w:rPr>
          <w:b/>
          <w:noProof w:val="0"/>
          <w:lang w:eastAsia="ru-RU"/>
        </w:rPr>
      </w:pPr>
      <w:r w:rsidRPr="00CA7555">
        <w:rPr>
          <w:b/>
          <w:noProof w:val="0"/>
          <w:lang w:eastAsia="ru-RU"/>
        </w:rPr>
        <w:t xml:space="preserve">Data (datele) </w:t>
      </w:r>
      <w:r w:rsidRPr="00CA7555">
        <w:rPr>
          <w:rFonts w:ascii="Calibri" w:hAnsi="Calibri"/>
          <w:b/>
          <w:noProof w:val="0"/>
          <w:lang w:eastAsia="ru-RU"/>
        </w:rPr>
        <w:t>ș</w:t>
      </w:r>
      <w:r w:rsidRPr="00CA7555">
        <w:rPr>
          <w:b/>
          <w:noProof w:val="0"/>
          <w:lang w:eastAsia="ru-RU"/>
        </w:rPr>
        <w:t>i referin</w:t>
      </w:r>
      <w:r w:rsidRPr="00CA7555">
        <w:rPr>
          <w:rFonts w:ascii="Calibri" w:hAnsi="Calibri"/>
          <w:b/>
          <w:noProof w:val="0"/>
          <w:lang w:eastAsia="ru-RU"/>
        </w:rPr>
        <w:t>ț</w:t>
      </w:r>
      <w:r w:rsidRPr="00CA7555">
        <w:rPr>
          <w:b/>
          <w:noProof w:val="0"/>
          <w:lang w:eastAsia="ru-RU"/>
        </w:rPr>
        <w:t>a (referin</w:t>
      </w:r>
      <w:r w:rsidRPr="00CA7555">
        <w:rPr>
          <w:rFonts w:ascii="Calibri" w:hAnsi="Calibri"/>
          <w:b/>
          <w:noProof w:val="0"/>
          <w:lang w:eastAsia="ru-RU"/>
        </w:rPr>
        <w:t>ț</w:t>
      </w:r>
      <w:r w:rsidRPr="00CA7555">
        <w:rPr>
          <w:b/>
          <w:noProof w:val="0"/>
          <w:lang w:eastAsia="ru-RU"/>
        </w:rPr>
        <w:t>ele) publicărilor anterioare în Jurnalul Oficial al Uniunii Europene privind contractul (contractele) la care se referă anun</w:t>
      </w:r>
      <w:r w:rsidRPr="00CA7555">
        <w:rPr>
          <w:rFonts w:ascii="Calibri" w:hAnsi="Calibri"/>
          <w:b/>
          <w:noProof w:val="0"/>
          <w:lang w:eastAsia="ru-RU"/>
        </w:rPr>
        <w:t>ț</w:t>
      </w:r>
      <w:r w:rsidRPr="00CA7555">
        <w:rPr>
          <w:b/>
          <w:noProof w:val="0"/>
          <w:lang w:eastAsia="ru-RU"/>
        </w:rPr>
        <w:t>ul respectiv (dacă este cazul):____________________________________________________________</w:t>
      </w:r>
    </w:p>
    <w:p w:rsidR="00631A2C" w:rsidRPr="00CA7555" w:rsidRDefault="00631A2C" w:rsidP="00916B4F">
      <w:pPr>
        <w:numPr>
          <w:ilvl w:val="0"/>
          <w:numId w:val="26"/>
        </w:numPr>
        <w:shd w:val="clear" w:color="auto" w:fill="FFFFFF" w:themeFill="background1"/>
        <w:tabs>
          <w:tab w:val="right" w:pos="426"/>
        </w:tabs>
        <w:spacing w:before="120"/>
        <w:ind w:left="0" w:firstLine="0"/>
        <w:rPr>
          <w:b/>
          <w:noProof w:val="0"/>
          <w:lang w:eastAsia="ru-RU"/>
        </w:rPr>
      </w:pPr>
      <w:r w:rsidRPr="00CA7555">
        <w:rPr>
          <w:b/>
          <w:noProof w:val="0"/>
          <w:lang w:eastAsia="ru-RU"/>
        </w:rPr>
        <w:t>Alte informa</w:t>
      </w:r>
      <w:r w:rsidRPr="00CA7555">
        <w:rPr>
          <w:rFonts w:ascii="Calibri" w:hAnsi="Calibri"/>
          <w:b/>
          <w:noProof w:val="0"/>
          <w:lang w:eastAsia="ru-RU"/>
        </w:rPr>
        <w:t>ț</w:t>
      </w:r>
      <w:r w:rsidRPr="00CA7555">
        <w:rPr>
          <w:b/>
          <w:noProof w:val="0"/>
          <w:lang w:eastAsia="ru-RU"/>
        </w:rPr>
        <w:t xml:space="preserve">ii relevante: </w:t>
      </w:r>
      <w:r w:rsidRPr="00CA7555">
        <w:rPr>
          <w:b/>
          <w:noProof w:val="0"/>
          <w:shd w:val="clear" w:color="auto" w:fill="FFFFFF" w:themeFill="background1"/>
          <w:lang w:eastAsia="ru-RU"/>
        </w:rPr>
        <w:t>____________________________________________________</w:t>
      </w:r>
    </w:p>
    <w:p w:rsidR="00631A2C" w:rsidRPr="00CA7555" w:rsidRDefault="00631A2C" w:rsidP="00631A2C">
      <w:pPr>
        <w:shd w:val="clear" w:color="auto" w:fill="FFFFFF" w:themeFill="background1"/>
        <w:spacing w:before="120" w:after="120"/>
        <w:rPr>
          <w:b/>
          <w:noProof w:val="0"/>
          <w:lang w:eastAsia="ru-RU"/>
        </w:rPr>
      </w:pPr>
    </w:p>
    <w:p w:rsidR="00631A2C" w:rsidRPr="00CA7555" w:rsidRDefault="00631A2C" w:rsidP="00631A2C">
      <w:pPr>
        <w:shd w:val="clear" w:color="auto" w:fill="FFFFFF" w:themeFill="background1"/>
        <w:spacing w:before="120" w:after="120"/>
        <w:rPr>
          <w:b/>
          <w:noProof w:val="0"/>
          <w:lang w:eastAsia="ru-RU"/>
        </w:rPr>
      </w:pPr>
    </w:p>
    <w:p w:rsidR="00631A2C" w:rsidRPr="00CA7555"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A7555">
        <w:rPr>
          <w:b/>
          <w:noProof w:val="0"/>
          <w:lang w:eastAsia="ru-RU"/>
        </w:rPr>
        <w:t xml:space="preserve">Conducătorul grupului de lucru:  </w:t>
      </w:r>
      <w:r w:rsidRPr="00CA7555">
        <w:rPr>
          <w:b/>
          <w:noProof w:val="0"/>
          <w:shd w:val="clear" w:color="auto" w:fill="FFFFFF" w:themeFill="background1"/>
          <w:lang w:eastAsia="ru-RU"/>
        </w:rPr>
        <w:t xml:space="preserve">______________________________  </w:t>
      </w:r>
      <w:r w:rsidRPr="00CA7555">
        <w:rPr>
          <w:b/>
        </w:rPr>
        <w:t>.</w:t>
      </w:r>
    </w:p>
    <w:p w:rsidR="00631A2C" w:rsidRPr="00CA7555" w:rsidRDefault="00631A2C" w:rsidP="00631A2C">
      <w:pPr>
        <w:tabs>
          <w:tab w:val="decimal" w:pos="8364"/>
        </w:tabs>
        <w:spacing w:line="276" w:lineRule="auto"/>
        <w:ind w:right="-144"/>
        <w:jc w:val="center"/>
        <w:rPr>
          <w:b/>
          <w:bCs/>
          <w:color w:val="000000"/>
        </w:rPr>
      </w:pPr>
    </w:p>
    <w:p w:rsidR="00631A2C" w:rsidRPr="00CA7555" w:rsidRDefault="00631A2C" w:rsidP="00631A2C">
      <w:pPr>
        <w:tabs>
          <w:tab w:val="decimal" w:pos="8364"/>
        </w:tabs>
        <w:spacing w:line="276" w:lineRule="auto"/>
        <w:ind w:right="-144"/>
        <w:jc w:val="center"/>
        <w:rPr>
          <w:b/>
          <w:bCs/>
          <w:color w:val="000000"/>
        </w:rPr>
      </w:pPr>
    </w:p>
    <w:p w:rsidR="00631A2C" w:rsidRPr="00CA7555" w:rsidRDefault="00631A2C" w:rsidP="00631A2C">
      <w:pPr>
        <w:pStyle w:val="Style3"/>
        <w:tabs>
          <w:tab w:val="left" w:pos="567"/>
        </w:tabs>
        <w:spacing w:before="0" w:beforeAutospacing="0" w:after="0"/>
        <w:ind w:left="0" w:firstLine="0"/>
        <w:jc w:val="center"/>
        <w:rPr>
          <w:rFonts w:eastAsia="PMingLiU"/>
          <w:lang w:eastAsia="zh-CN"/>
        </w:rPr>
      </w:pPr>
    </w:p>
    <w:p w:rsidR="007F137E" w:rsidRPr="00CA7555" w:rsidRDefault="007F137E"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60C1" w:rsidRPr="00CA7555" w:rsidRDefault="000960C1"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E706C1" w:rsidRPr="00CA7555" w:rsidRDefault="00E706C1"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502EFF" w:rsidRPr="00CA7555" w:rsidRDefault="00502EFF" w:rsidP="00502EFF">
      <w:pPr>
        <w:jc w:val="right"/>
        <w:rPr>
          <w:noProof w:val="0"/>
          <w:sz w:val="22"/>
          <w:szCs w:val="22"/>
        </w:rPr>
      </w:pPr>
      <w:r w:rsidRPr="00CA7555">
        <w:rPr>
          <w:noProof w:val="0"/>
        </w:rPr>
        <w:t>Anexa nr.4</w:t>
      </w:r>
    </w:p>
    <w:p w:rsidR="00502EFF" w:rsidRPr="00CA7555" w:rsidRDefault="00502EFF" w:rsidP="00502EFF">
      <w:pPr>
        <w:jc w:val="right"/>
        <w:rPr>
          <w:noProof w:val="0"/>
        </w:rPr>
      </w:pPr>
      <w:r w:rsidRPr="00CA7555">
        <w:rPr>
          <w:noProof w:val="0"/>
        </w:rPr>
        <w:t xml:space="preserve">la </w:t>
      </w:r>
      <w:r w:rsidR="00FA0A8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502EFF" w:rsidRPr="00CA7555" w:rsidRDefault="00502EFF" w:rsidP="00502EFF">
      <w:pPr>
        <w:jc w:val="right"/>
        <w:rPr>
          <w:noProof w:val="0"/>
        </w:rPr>
      </w:pPr>
      <w:r w:rsidRPr="00CA7555">
        <w:rPr>
          <w:noProof w:val="0"/>
        </w:rPr>
        <w:t>din “____” ________ 20___</w:t>
      </w: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0930AB" w:rsidRPr="00CA7555" w:rsidRDefault="000930AB" w:rsidP="002A6E99">
      <w:pPr>
        <w:pStyle w:val="Style3"/>
        <w:tabs>
          <w:tab w:val="left" w:pos="567"/>
        </w:tabs>
        <w:spacing w:before="0" w:beforeAutospacing="0" w:after="0"/>
        <w:ind w:left="0" w:firstLine="0"/>
        <w:jc w:val="center"/>
        <w:rPr>
          <w:rFonts w:eastAsia="PMingLiU"/>
          <w:lang w:eastAsia="zh-CN"/>
        </w:rPr>
      </w:pPr>
    </w:p>
    <w:p w:rsidR="00B73964" w:rsidRPr="00CA7555" w:rsidRDefault="00B73964" w:rsidP="002A6E99">
      <w:pPr>
        <w:pStyle w:val="Style3"/>
        <w:tabs>
          <w:tab w:val="left" w:pos="567"/>
        </w:tabs>
        <w:spacing w:before="0" w:beforeAutospacing="0" w:after="0"/>
        <w:ind w:left="0" w:firstLine="0"/>
        <w:jc w:val="center"/>
        <w:rPr>
          <w:rFonts w:eastAsia="PMingLiU"/>
          <w:lang w:eastAsia="zh-CN"/>
        </w:rPr>
      </w:pPr>
    </w:p>
    <w:p w:rsidR="00B73964" w:rsidRPr="00CA7555" w:rsidRDefault="00B73964" w:rsidP="002A6E99">
      <w:pPr>
        <w:pStyle w:val="Style3"/>
        <w:tabs>
          <w:tab w:val="left" w:pos="567"/>
        </w:tabs>
        <w:spacing w:before="0" w:beforeAutospacing="0" w:after="0"/>
        <w:ind w:left="0" w:firstLine="0"/>
        <w:jc w:val="center"/>
        <w:rPr>
          <w:rFonts w:eastAsia="PMingLiU"/>
          <w:sz w:val="28"/>
          <w:szCs w:val="28"/>
          <w:lang w:eastAsia="zh-CN"/>
        </w:rPr>
      </w:pPr>
      <w:r w:rsidRPr="00CA7555">
        <w:rPr>
          <w:rFonts w:eastAsia="PMingLiU"/>
          <w:sz w:val="28"/>
          <w:szCs w:val="28"/>
          <w:lang w:eastAsia="zh-CN"/>
        </w:rPr>
        <w:t>PROCES-VERBAL CU PRIVIRE LA REZULTATELE</w:t>
      </w:r>
      <w:r w:rsidR="00A26B23" w:rsidRPr="00CA7555">
        <w:rPr>
          <w:rFonts w:eastAsia="PMingLiU"/>
          <w:sz w:val="28"/>
          <w:szCs w:val="28"/>
          <w:lang w:eastAsia="zh-CN"/>
        </w:rPr>
        <w:t xml:space="preserve"> PRESELEC</w:t>
      </w:r>
      <w:r w:rsidR="00A26B23" w:rsidRPr="00CA7555">
        <w:rPr>
          <w:rFonts w:ascii="Calibri" w:eastAsia="PMingLiU" w:hAnsi="Calibri"/>
          <w:sz w:val="28"/>
          <w:szCs w:val="28"/>
          <w:lang w:eastAsia="zh-CN"/>
        </w:rPr>
        <w:t>Ț</w:t>
      </w:r>
      <w:r w:rsidR="00A26B23" w:rsidRPr="00CA7555">
        <w:rPr>
          <w:rFonts w:eastAsia="PMingLiU"/>
          <w:sz w:val="28"/>
          <w:szCs w:val="28"/>
          <w:lang w:eastAsia="zh-CN"/>
        </w:rPr>
        <w:t>IEI CANDIDA</w:t>
      </w:r>
      <w:r w:rsidR="00A26B23" w:rsidRPr="00CA7555">
        <w:rPr>
          <w:rFonts w:ascii="Calibri" w:eastAsia="PMingLiU" w:hAnsi="Calibri"/>
          <w:sz w:val="28"/>
          <w:szCs w:val="28"/>
          <w:lang w:eastAsia="zh-CN"/>
        </w:rPr>
        <w:t>Ț</w:t>
      </w:r>
      <w:r w:rsidR="00A26B23" w:rsidRPr="00CA7555">
        <w:rPr>
          <w:rFonts w:eastAsia="PMingLiU"/>
          <w:sz w:val="28"/>
          <w:szCs w:val="28"/>
          <w:lang w:eastAsia="zh-CN"/>
        </w:rPr>
        <w:t>ILOR</w:t>
      </w:r>
    </w:p>
    <w:p w:rsidR="00A26B23" w:rsidRPr="00CA7555"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CA7555" w:rsidRDefault="00A26B23" w:rsidP="00A26B23">
      <w:pPr>
        <w:pStyle w:val="Style3"/>
        <w:tabs>
          <w:tab w:val="left" w:pos="567"/>
        </w:tabs>
        <w:spacing w:before="0" w:beforeAutospacing="0" w:after="0"/>
        <w:ind w:left="0" w:firstLine="0"/>
        <w:jc w:val="center"/>
        <w:rPr>
          <w:rFonts w:eastAsia="PMingLiU"/>
          <w:b w:val="0"/>
          <w:lang w:eastAsia="zh-CN"/>
        </w:rPr>
      </w:pPr>
      <w:r w:rsidRPr="00CA7555">
        <w:rPr>
          <w:b w:val="0"/>
          <w:color w:val="000000"/>
        </w:rPr>
        <w:t>Nr. ____________ , aprobat la ___________</w:t>
      </w:r>
    </w:p>
    <w:p w:rsidR="00B73964" w:rsidRPr="00CA7555" w:rsidRDefault="00B73964" w:rsidP="002A6E99">
      <w:pPr>
        <w:pStyle w:val="Style3"/>
        <w:tabs>
          <w:tab w:val="left" w:pos="567"/>
        </w:tabs>
        <w:spacing w:before="0" w:beforeAutospacing="0" w:after="0"/>
        <w:ind w:left="0" w:firstLine="0"/>
        <w:jc w:val="center"/>
        <w:rPr>
          <w:rFonts w:eastAsia="PMingLiU"/>
          <w:lang w:eastAsia="zh-CN"/>
        </w:rPr>
      </w:pPr>
    </w:p>
    <w:p w:rsidR="00B73964" w:rsidRPr="00CA7555"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r w:rsidRPr="00CA7555">
              <w:rPr>
                <w:b/>
                <w:bCs/>
              </w:rPr>
              <w:t>Autoritatea contractantă:</w:t>
            </w:r>
            <w:r w:rsidR="00427553" w:rsidRPr="00CA7555">
              <w:rPr>
                <w:b/>
                <w:bCs/>
              </w:rPr>
              <w:t>________________________________________________________</w:t>
            </w: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427553">
            <w:pPr>
              <w:ind w:right="129"/>
              <w:rPr>
                <w:b/>
                <w:bCs/>
              </w:rPr>
            </w:pPr>
            <w:r w:rsidRPr="00CA7555">
              <w:rPr>
                <w:b/>
                <w:bCs/>
              </w:rPr>
              <w:t>IDNO:</w:t>
            </w:r>
            <w:r w:rsidR="00427553" w:rsidRPr="00CA7555">
              <w:rPr>
                <w:b/>
                <w:bCs/>
              </w:rPr>
              <w:t>________________________________________________________________________</w:t>
            </w:r>
          </w:p>
        </w:tc>
      </w:tr>
      <w:tr w:rsidR="00A26B23" w:rsidRPr="00CA755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r w:rsidRPr="00CA7555">
              <w:rPr>
                <w:b/>
                <w:bCs/>
              </w:rPr>
              <w:t>Procedura de achiziţie publică:</w:t>
            </w:r>
            <w:r w:rsidR="00427553" w:rsidRPr="00CA7555">
              <w:rPr>
                <w:b/>
                <w:bCs/>
              </w:rPr>
              <w:t>___________________________________________________</w:t>
            </w: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r w:rsidRPr="00CA7555">
              <w:rPr>
                <w:b/>
                <w:bCs/>
              </w:rPr>
              <w:t>Nr.:</w:t>
            </w:r>
            <w:r w:rsidR="00427553" w:rsidRPr="00CA7555">
              <w:rPr>
                <w:b/>
                <w:bCs/>
              </w:rPr>
              <w:t>__________________________________________________________________________</w:t>
            </w: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r w:rsidRPr="00CA7555">
              <w:rPr>
                <w:b/>
                <w:bCs/>
              </w:rPr>
              <w:t>publicată în ___________link:___________________________________</w:t>
            </w:r>
            <w:r w:rsidR="00427553" w:rsidRPr="00CA7555">
              <w:rPr>
                <w:b/>
                <w:bCs/>
              </w:rPr>
              <w:t>________________</w:t>
            </w:r>
          </w:p>
        </w:tc>
      </w:tr>
      <w:tr w:rsidR="00A26B23" w:rsidRPr="00CA755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r w:rsidRPr="00CA7555">
              <w:rPr>
                <w:b/>
                <w:bCs/>
              </w:rPr>
              <w:t>Tipul obiectului de achiziţie:</w:t>
            </w:r>
            <w:r w:rsidR="00427553" w:rsidRPr="00CA7555">
              <w:rPr>
                <w:b/>
                <w:bCs/>
              </w:rPr>
              <w:t>_____________________________________________________</w:t>
            </w: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427553">
            <w:pPr>
              <w:ind w:right="129"/>
              <w:rPr>
                <w:b/>
                <w:bCs/>
              </w:rPr>
            </w:pPr>
            <w:r w:rsidRPr="00CA7555">
              <w:rPr>
                <w:b/>
                <w:bCs/>
              </w:rPr>
              <w:t>Obiectul achiziţiei:</w:t>
            </w:r>
            <w:r w:rsidR="00427553" w:rsidRPr="00CA7555">
              <w:rPr>
                <w:b/>
                <w:bCs/>
              </w:rPr>
              <w:t>_____________________________________________________________</w:t>
            </w: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r w:rsidRPr="00CA7555">
              <w:rPr>
                <w:b/>
                <w:bCs/>
              </w:rPr>
              <w:t>Cod CPV:</w:t>
            </w:r>
            <w:r w:rsidR="00427553" w:rsidRPr="00CA7555">
              <w:rPr>
                <w:b/>
                <w:bCs/>
              </w:rPr>
              <w:t>____________________________________________________________________</w:t>
            </w:r>
          </w:p>
        </w:tc>
      </w:tr>
      <w:tr w:rsidR="00A26B23" w:rsidRPr="00CA755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7555" w:rsidRDefault="00A26B23" w:rsidP="00A26B23">
            <w:pPr>
              <w:rPr>
                <w:b/>
                <w:bCs/>
              </w:rPr>
            </w:pPr>
          </w:p>
        </w:tc>
      </w:tr>
    </w:tbl>
    <w:p w:rsidR="00522B45" w:rsidRPr="00CA7555" w:rsidRDefault="00522B45" w:rsidP="00A26B23">
      <w:pPr>
        <w:pStyle w:val="Style3"/>
        <w:tabs>
          <w:tab w:val="left" w:pos="567"/>
        </w:tabs>
        <w:spacing w:before="0" w:beforeAutospacing="0" w:after="0"/>
        <w:ind w:left="0" w:firstLine="0"/>
        <w:rPr>
          <w:rFonts w:eastAsia="PMingLiU"/>
          <w:b w:val="0"/>
          <w:lang w:eastAsia="zh-CN"/>
        </w:rPr>
      </w:pPr>
    </w:p>
    <w:p w:rsidR="004063D9" w:rsidRPr="00CA7555" w:rsidRDefault="004063D9" w:rsidP="004063D9">
      <w:pPr>
        <w:pStyle w:val="Style3"/>
        <w:tabs>
          <w:tab w:val="left" w:pos="567"/>
        </w:tabs>
        <w:ind w:left="0" w:firstLine="0"/>
        <w:rPr>
          <w:rFonts w:eastAsia="PMingLiU"/>
          <w:b w:val="0"/>
          <w:lang w:eastAsia="zh-CN"/>
        </w:rPr>
      </w:pPr>
      <w:r w:rsidRPr="00CA7555">
        <w:rPr>
          <w:rFonts w:eastAsia="PMingLiU"/>
          <w:b w:val="0"/>
          <w:lang w:eastAsia="zh-CN"/>
        </w:rPr>
        <w:t xml:space="preserve">Grupul de lucru numit prin </w:t>
      </w:r>
      <w:r w:rsidRPr="00CA7555">
        <w:rPr>
          <w:rFonts w:eastAsia="PMingLiU"/>
          <w:lang w:eastAsia="zh-CN"/>
        </w:rPr>
        <w:t>Ordinul(Decizia)</w:t>
      </w:r>
      <w:r w:rsidRPr="00CA7555">
        <w:rPr>
          <w:rFonts w:eastAsia="PMingLiU"/>
          <w:b w:val="0"/>
          <w:lang w:eastAsia="zh-CN"/>
        </w:rPr>
        <w:t xml:space="preserve">   nr.______ din__________________________a __________________________________________________av</w:t>
      </w:r>
      <w:r w:rsidR="00D1419B" w:rsidRPr="00CA7555">
        <w:rPr>
          <w:rFonts w:eastAsia="PMingLiU"/>
          <w:b w:val="0"/>
          <w:lang w:eastAsia="zh-CN"/>
        </w:rPr>
        <w:t>â</w:t>
      </w:r>
      <w:r w:rsidRPr="00CA7555">
        <w:rPr>
          <w:rFonts w:eastAsia="PMingLiU"/>
          <w:b w:val="0"/>
          <w:lang w:eastAsia="zh-CN"/>
        </w:rPr>
        <w:t>nd următoarea componenţă:</w:t>
      </w:r>
    </w:p>
    <w:p w:rsidR="004063D9" w:rsidRPr="00CA7555" w:rsidRDefault="004063D9" w:rsidP="0017664F">
      <w:pPr>
        <w:pStyle w:val="Style3"/>
        <w:tabs>
          <w:tab w:val="clear" w:pos="360"/>
          <w:tab w:val="left" w:pos="0"/>
        </w:tabs>
        <w:ind w:left="0" w:firstLine="0"/>
        <w:rPr>
          <w:rFonts w:eastAsia="PMingLiU"/>
          <w:b w:val="0"/>
          <w:lang w:eastAsia="zh-CN"/>
        </w:rPr>
      </w:pPr>
    </w:p>
    <w:p w:rsidR="004063D9" w:rsidRPr="00CA7555" w:rsidRDefault="004063D9" w:rsidP="0017664F">
      <w:pPr>
        <w:pStyle w:val="Style3"/>
        <w:tabs>
          <w:tab w:val="clear" w:pos="360"/>
          <w:tab w:val="left" w:pos="0"/>
        </w:tabs>
        <w:spacing w:before="0" w:beforeAutospacing="0" w:after="0"/>
        <w:ind w:left="0" w:firstLine="0"/>
        <w:rPr>
          <w:rFonts w:eastAsia="PMingLiU"/>
          <w:b w:val="0"/>
          <w:lang w:eastAsia="zh-CN"/>
        </w:rPr>
      </w:pPr>
      <w:r w:rsidRPr="00CA7555">
        <w:rPr>
          <w:rFonts w:eastAsia="PMingLiU"/>
          <w:b w:val="0"/>
          <w:lang w:eastAsia="zh-CN"/>
        </w:rPr>
        <w:t>1._________________________ preşedinte _____________________________</w:t>
      </w:r>
    </w:p>
    <w:p w:rsidR="004063D9" w:rsidRPr="00CA7555" w:rsidRDefault="004063D9" w:rsidP="0017664F">
      <w:pPr>
        <w:pStyle w:val="Style3"/>
        <w:tabs>
          <w:tab w:val="clear" w:pos="360"/>
          <w:tab w:val="left" w:pos="0"/>
        </w:tabs>
        <w:spacing w:before="0" w:beforeAutospacing="0" w:after="0"/>
        <w:ind w:left="0" w:firstLine="0"/>
        <w:rPr>
          <w:rFonts w:eastAsia="PMingLiU"/>
          <w:b w:val="0"/>
          <w:lang w:eastAsia="zh-CN"/>
        </w:rPr>
      </w:pPr>
      <w:r w:rsidRPr="00CA7555">
        <w:rPr>
          <w:rFonts w:eastAsia="PMingLiU"/>
          <w:b w:val="0"/>
          <w:lang w:eastAsia="zh-CN"/>
        </w:rPr>
        <w:t>2. _________________________membru</w:t>
      </w:r>
      <w:r w:rsidRPr="00CA7555">
        <w:rPr>
          <w:rFonts w:eastAsia="PMingLiU"/>
          <w:b w:val="0"/>
          <w:lang w:eastAsia="zh-CN"/>
        </w:rPr>
        <w:softHyphen/>
      </w:r>
      <w:r w:rsidRPr="00CA7555">
        <w:rPr>
          <w:rFonts w:eastAsia="PMingLiU"/>
          <w:b w:val="0"/>
          <w:lang w:eastAsia="zh-CN"/>
        </w:rPr>
        <w:softHyphen/>
      </w:r>
      <w:r w:rsidRPr="00CA7555">
        <w:rPr>
          <w:rFonts w:eastAsia="PMingLiU"/>
          <w:b w:val="0"/>
          <w:lang w:eastAsia="zh-CN"/>
        </w:rPr>
        <w:softHyphen/>
      </w:r>
      <w:r w:rsidRPr="00CA7555">
        <w:rPr>
          <w:rFonts w:eastAsia="PMingLiU"/>
          <w:b w:val="0"/>
          <w:lang w:eastAsia="zh-CN"/>
        </w:rPr>
        <w:softHyphen/>
      </w:r>
      <w:r w:rsidRPr="00CA7555">
        <w:rPr>
          <w:rFonts w:eastAsia="PMingLiU"/>
          <w:b w:val="0"/>
          <w:lang w:eastAsia="zh-CN"/>
        </w:rPr>
        <w:softHyphen/>
        <w:t xml:space="preserve"> ______________________________</w:t>
      </w:r>
    </w:p>
    <w:p w:rsidR="004063D9" w:rsidRPr="00CA7555" w:rsidRDefault="004063D9" w:rsidP="0017664F">
      <w:pPr>
        <w:pStyle w:val="Style3"/>
        <w:tabs>
          <w:tab w:val="clear" w:pos="360"/>
          <w:tab w:val="left" w:pos="0"/>
        </w:tabs>
        <w:spacing w:before="0" w:beforeAutospacing="0" w:after="0"/>
        <w:ind w:left="0" w:firstLine="0"/>
        <w:rPr>
          <w:rFonts w:eastAsia="PMingLiU"/>
          <w:b w:val="0"/>
          <w:lang w:eastAsia="zh-CN"/>
        </w:rPr>
      </w:pPr>
      <w:r w:rsidRPr="00CA7555">
        <w:rPr>
          <w:rFonts w:eastAsia="PMingLiU"/>
          <w:b w:val="0"/>
          <w:lang w:eastAsia="zh-CN"/>
        </w:rPr>
        <w:t>3._________________________ membru______________________________</w:t>
      </w:r>
    </w:p>
    <w:p w:rsidR="004063D9" w:rsidRPr="00CA7555" w:rsidRDefault="004063D9" w:rsidP="0017664F">
      <w:pPr>
        <w:pStyle w:val="Style3"/>
        <w:tabs>
          <w:tab w:val="clear" w:pos="360"/>
          <w:tab w:val="left" w:pos="0"/>
        </w:tabs>
        <w:spacing w:before="0" w:beforeAutospacing="0" w:after="0"/>
        <w:ind w:left="0" w:firstLine="0"/>
        <w:rPr>
          <w:rFonts w:eastAsia="PMingLiU"/>
          <w:b w:val="0"/>
          <w:lang w:eastAsia="zh-CN"/>
        </w:rPr>
      </w:pPr>
      <w:r w:rsidRPr="00CA7555">
        <w:rPr>
          <w:rFonts w:eastAsia="PMingLiU"/>
          <w:b w:val="0"/>
          <w:lang w:eastAsia="zh-CN"/>
        </w:rPr>
        <w:t>4._________________________ membru______________________________</w:t>
      </w:r>
    </w:p>
    <w:p w:rsidR="004063D9" w:rsidRPr="00CA7555" w:rsidRDefault="004063D9" w:rsidP="0017664F">
      <w:pPr>
        <w:pStyle w:val="Style3"/>
        <w:tabs>
          <w:tab w:val="clear" w:pos="360"/>
          <w:tab w:val="left" w:pos="0"/>
        </w:tabs>
        <w:spacing w:before="0" w:beforeAutospacing="0" w:after="0"/>
        <w:ind w:left="0" w:firstLine="0"/>
        <w:rPr>
          <w:rFonts w:eastAsia="PMingLiU"/>
          <w:b w:val="0"/>
          <w:lang w:eastAsia="zh-CN"/>
        </w:rPr>
      </w:pPr>
      <w:r w:rsidRPr="00CA7555">
        <w:rPr>
          <w:rFonts w:eastAsia="PMingLiU"/>
          <w:b w:val="0"/>
          <w:lang w:eastAsia="zh-CN"/>
        </w:rPr>
        <w:t xml:space="preserve">5._________________________ membru______________________________                   </w:t>
      </w:r>
    </w:p>
    <w:p w:rsidR="004063D9" w:rsidRPr="00CA7555" w:rsidRDefault="0017664F" w:rsidP="0017664F">
      <w:pPr>
        <w:pStyle w:val="Style3"/>
        <w:tabs>
          <w:tab w:val="left" w:pos="0"/>
          <w:tab w:val="left" w:pos="567"/>
        </w:tabs>
        <w:spacing w:before="0" w:beforeAutospacing="0" w:after="0"/>
        <w:ind w:left="0" w:firstLine="0"/>
        <w:rPr>
          <w:rFonts w:eastAsia="PMingLiU"/>
          <w:b w:val="0"/>
          <w:lang w:eastAsia="zh-CN"/>
        </w:rPr>
      </w:pPr>
      <w:r w:rsidRPr="00CA7555">
        <w:rPr>
          <w:rFonts w:eastAsia="PMingLiU"/>
          <w:b w:val="0"/>
          <w:lang w:eastAsia="zh-CN"/>
        </w:rPr>
        <w:t>etc.</w:t>
      </w:r>
    </w:p>
    <w:p w:rsidR="0017664F" w:rsidRPr="00CA7555" w:rsidRDefault="0017664F" w:rsidP="0017664F">
      <w:pPr>
        <w:pStyle w:val="Style3"/>
        <w:tabs>
          <w:tab w:val="left" w:pos="567"/>
        </w:tabs>
        <w:ind w:left="0" w:firstLine="0"/>
        <w:rPr>
          <w:rFonts w:eastAsia="PMingLiU"/>
          <w:b w:val="0"/>
          <w:lang w:eastAsia="zh-CN"/>
        </w:rPr>
      </w:pPr>
      <w:r w:rsidRPr="00CA7555">
        <w:rPr>
          <w:rFonts w:eastAsia="PMingLiU"/>
          <w:b w:val="0"/>
          <w:lang w:eastAsia="zh-CN"/>
        </w:rPr>
        <w:t>Până la data limită de depunere a ofertelor s-au depus la sediul organizatorului concursului/SIA RSAP oferte, după cum urmează:</w:t>
      </w:r>
    </w:p>
    <w:p w:rsidR="0017664F" w:rsidRPr="00CA7555" w:rsidRDefault="0017664F" w:rsidP="0017664F">
      <w:pPr>
        <w:pStyle w:val="Style3"/>
        <w:tabs>
          <w:tab w:val="left" w:pos="567"/>
        </w:tabs>
        <w:spacing w:before="0" w:beforeAutospacing="0" w:after="0"/>
        <w:ind w:left="913" w:hanging="913"/>
        <w:rPr>
          <w:rFonts w:eastAsia="PMingLiU"/>
          <w:b w:val="0"/>
          <w:lang w:eastAsia="zh-CN"/>
        </w:rPr>
      </w:pPr>
      <w:r w:rsidRPr="00CA7555">
        <w:rPr>
          <w:rFonts w:eastAsia="PMingLiU"/>
          <w:b w:val="0"/>
          <w:lang w:eastAsia="zh-CN"/>
        </w:rPr>
        <w:t>1._________________________________________</w:t>
      </w:r>
    </w:p>
    <w:p w:rsidR="0017664F" w:rsidRPr="00CA7555" w:rsidRDefault="0017664F" w:rsidP="0017664F">
      <w:pPr>
        <w:pStyle w:val="Style3"/>
        <w:tabs>
          <w:tab w:val="left" w:pos="567"/>
        </w:tabs>
        <w:spacing w:before="0" w:beforeAutospacing="0" w:after="0"/>
        <w:ind w:left="913" w:hanging="913"/>
        <w:rPr>
          <w:rFonts w:eastAsia="PMingLiU"/>
          <w:b w:val="0"/>
          <w:lang w:eastAsia="zh-CN"/>
        </w:rPr>
      </w:pPr>
      <w:r w:rsidRPr="00CA7555">
        <w:rPr>
          <w:rFonts w:eastAsia="PMingLiU"/>
          <w:b w:val="0"/>
          <w:lang w:eastAsia="zh-CN"/>
        </w:rPr>
        <w:t>2._________________________________________</w:t>
      </w:r>
    </w:p>
    <w:p w:rsidR="0017664F" w:rsidRPr="00CA7555" w:rsidRDefault="0017664F" w:rsidP="0017664F">
      <w:pPr>
        <w:pStyle w:val="Style3"/>
        <w:tabs>
          <w:tab w:val="left" w:pos="567"/>
        </w:tabs>
        <w:spacing w:before="0" w:beforeAutospacing="0" w:after="0"/>
        <w:ind w:left="913" w:hanging="913"/>
        <w:rPr>
          <w:rFonts w:eastAsia="PMingLiU"/>
          <w:b w:val="0"/>
          <w:lang w:eastAsia="zh-CN"/>
        </w:rPr>
      </w:pPr>
      <w:r w:rsidRPr="00CA7555">
        <w:rPr>
          <w:rFonts w:eastAsia="PMingLiU"/>
          <w:b w:val="0"/>
          <w:lang w:eastAsia="zh-CN"/>
        </w:rPr>
        <w:t>3._________________________________________</w:t>
      </w:r>
    </w:p>
    <w:p w:rsidR="0017664F" w:rsidRPr="00CA7555" w:rsidRDefault="0017664F" w:rsidP="0017664F">
      <w:pPr>
        <w:pStyle w:val="Style3"/>
        <w:tabs>
          <w:tab w:val="left" w:pos="567"/>
        </w:tabs>
        <w:spacing w:before="0" w:beforeAutospacing="0" w:after="0"/>
        <w:ind w:left="913" w:hanging="913"/>
        <w:rPr>
          <w:rFonts w:eastAsia="PMingLiU"/>
          <w:b w:val="0"/>
          <w:lang w:eastAsia="zh-CN"/>
        </w:rPr>
      </w:pPr>
      <w:r w:rsidRPr="00CA7555">
        <w:rPr>
          <w:rFonts w:eastAsia="PMingLiU"/>
          <w:b w:val="0"/>
          <w:lang w:eastAsia="zh-CN"/>
        </w:rPr>
        <w:t>4._________________________________________</w:t>
      </w:r>
    </w:p>
    <w:p w:rsidR="0017664F" w:rsidRPr="00CA7555" w:rsidRDefault="0017664F" w:rsidP="0017664F">
      <w:pPr>
        <w:pStyle w:val="Style3"/>
        <w:tabs>
          <w:tab w:val="left" w:pos="567"/>
        </w:tabs>
        <w:spacing w:before="0" w:beforeAutospacing="0" w:after="0"/>
        <w:ind w:left="913" w:hanging="913"/>
        <w:rPr>
          <w:rFonts w:eastAsia="PMingLiU"/>
          <w:b w:val="0"/>
          <w:lang w:eastAsia="zh-CN"/>
        </w:rPr>
      </w:pPr>
      <w:r w:rsidRPr="00CA7555">
        <w:rPr>
          <w:rFonts w:eastAsia="PMingLiU"/>
          <w:b w:val="0"/>
          <w:lang w:eastAsia="zh-CN"/>
        </w:rPr>
        <w:t>etc.</w:t>
      </w:r>
    </w:p>
    <w:p w:rsidR="004063D9" w:rsidRPr="00CA7555" w:rsidRDefault="004063D9" w:rsidP="00A26B23">
      <w:pPr>
        <w:pStyle w:val="Style3"/>
        <w:tabs>
          <w:tab w:val="left" w:pos="567"/>
        </w:tabs>
        <w:spacing w:before="0" w:beforeAutospacing="0" w:after="0"/>
        <w:ind w:left="0" w:firstLine="0"/>
        <w:rPr>
          <w:rFonts w:eastAsia="PMingLiU"/>
          <w:b w:val="0"/>
          <w:lang w:eastAsia="zh-CN"/>
        </w:rPr>
      </w:pPr>
    </w:p>
    <w:p w:rsidR="004063D9" w:rsidRPr="00CA7555" w:rsidRDefault="00401E90"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 xml:space="preserve">Informaţia privind </w:t>
      </w:r>
      <w:r w:rsidR="00CF55CA" w:rsidRPr="00CA7555">
        <w:rPr>
          <w:rFonts w:eastAsia="PMingLiU"/>
          <w:lang w:eastAsia="zh-CN"/>
        </w:rPr>
        <w:t>întrunirea condi</w:t>
      </w:r>
      <w:r w:rsidR="00CF55CA" w:rsidRPr="00CA7555">
        <w:rPr>
          <w:rFonts w:ascii="Calibri" w:eastAsia="PMingLiU" w:hAnsi="Calibri"/>
          <w:lang w:eastAsia="zh-CN"/>
        </w:rPr>
        <w:t>ț</w:t>
      </w:r>
      <w:r w:rsidR="00CF55CA" w:rsidRPr="00CA7555">
        <w:rPr>
          <w:rFonts w:eastAsia="PMingLiU"/>
          <w:lang w:eastAsia="zh-CN"/>
        </w:rPr>
        <w:t xml:space="preserve">iilor de calificare </w:t>
      </w:r>
      <w:r w:rsidR="00CF55CA" w:rsidRPr="00CA7555">
        <w:rPr>
          <w:rFonts w:ascii="Calibri" w:eastAsia="PMingLiU" w:hAnsi="Calibri"/>
          <w:lang w:eastAsia="zh-CN"/>
        </w:rPr>
        <w:t>ș</w:t>
      </w:r>
      <w:r w:rsidR="00CF55CA" w:rsidRPr="00CA7555">
        <w:rPr>
          <w:rFonts w:eastAsia="PMingLiU"/>
          <w:lang w:eastAsia="zh-CN"/>
        </w:rPr>
        <w:t xml:space="preserve">i </w:t>
      </w:r>
      <w:r w:rsidR="00C32CB2" w:rsidRPr="00CA7555">
        <w:rPr>
          <w:rFonts w:eastAsia="PMingLiU"/>
          <w:lang w:eastAsia="zh-CN"/>
        </w:rPr>
        <w:t xml:space="preserve">de </w:t>
      </w:r>
      <w:r w:rsidR="00CF55CA" w:rsidRPr="00CA7555">
        <w:rPr>
          <w:rFonts w:eastAsia="PMingLiU"/>
          <w:lang w:eastAsia="zh-CN"/>
        </w:rPr>
        <w:t>selec</w:t>
      </w:r>
      <w:r w:rsidR="00CF55CA" w:rsidRPr="00CA7555">
        <w:rPr>
          <w:rFonts w:ascii="Calibri" w:eastAsia="PMingLiU" w:hAnsi="Calibri"/>
          <w:lang w:eastAsia="zh-CN"/>
        </w:rPr>
        <w:t>ț</w:t>
      </w:r>
      <w:r w:rsidR="00CF55CA" w:rsidRPr="00CA7555">
        <w:rPr>
          <w:rFonts w:eastAsia="PMingLiU"/>
          <w:lang w:eastAsia="zh-CN"/>
        </w:rPr>
        <w:t xml:space="preserve">ie a </w:t>
      </w:r>
      <w:r w:rsidRPr="00CA7555">
        <w:rPr>
          <w:rFonts w:eastAsia="PMingLiU"/>
          <w:lang w:eastAsia="zh-CN"/>
        </w:rPr>
        <w:t>candida</w:t>
      </w:r>
      <w:r w:rsidRPr="00CA7555">
        <w:rPr>
          <w:rFonts w:ascii="Calibri" w:eastAsia="PMingLiU" w:hAnsi="Calibri"/>
          <w:lang w:eastAsia="zh-CN"/>
        </w:rPr>
        <w:t>ț</w:t>
      </w:r>
      <w:r w:rsidRPr="00CA7555">
        <w:rPr>
          <w:rFonts w:eastAsia="PMingLiU"/>
          <w:lang w:eastAsia="zh-CN"/>
        </w:rPr>
        <w:t>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A7555"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7555" w:rsidRDefault="00455A94" w:rsidP="00F059B8">
            <w:pPr>
              <w:rPr>
                <w:bCs/>
                <w:color w:val="000000" w:themeColor="text1"/>
              </w:rPr>
            </w:pPr>
            <w:r w:rsidRPr="00CA7555">
              <w:rPr>
                <w:bCs/>
                <w:color w:val="000000" w:themeColor="text1"/>
              </w:rPr>
              <w:t>CANDIDAT</w:t>
            </w:r>
          </w:p>
        </w:tc>
      </w:tr>
      <w:tr w:rsidR="00455A94" w:rsidRPr="00CA755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7555" w:rsidRDefault="00455A94" w:rsidP="00F059B8">
            <w:pPr>
              <w:rPr>
                <w:bCs/>
                <w:color w:val="000000" w:themeColor="text1"/>
              </w:rPr>
            </w:pPr>
            <w:r w:rsidRPr="00CA7555">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7555" w:rsidRDefault="00455A94" w:rsidP="00F059B8">
            <w:pPr>
              <w:jc w:val="center"/>
              <w:rPr>
                <w:bCs/>
                <w:color w:val="000000" w:themeColor="text1"/>
              </w:rPr>
            </w:pPr>
            <w:r w:rsidRPr="00CA7555">
              <w:rPr>
                <w:bCs/>
                <w:color w:val="000000" w:themeColor="text1"/>
              </w:rPr>
              <w:t xml:space="preserve">Corespundere                                  </w:t>
            </w:r>
          </w:p>
        </w:tc>
      </w:tr>
      <w:tr w:rsidR="00455A94" w:rsidRPr="00CA755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75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7555" w:rsidRDefault="00455A94" w:rsidP="00F059B8">
            <w:pPr>
              <w:jc w:val="center"/>
              <w:rPr>
                <w:bCs/>
                <w:color w:val="000000" w:themeColor="text1"/>
              </w:rPr>
            </w:pPr>
          </w:p>
        </w:tc>
      </w:tr>
      <w:tr w:rsidR="00455A94" w:rsidRPr="00CA755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75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7555" w:rsidRDefault="00455A94" w:rsidP="00F059B8">
            <w:pPr>
              <w:jc w:val="center"/>
              <w:rPr>
                <w:bCs/>
                <w:color w:val="000000" w:themeColor="text1"/>
              </w:rPr>
            </w:pPr>
          </w:p>
        </w:tc>
      </w:tr>
      <w:tr w:rsidR="00455A94" w:rsidRPr="00CA755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755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7555" w:rsidRDefault="00455A94" w:rsidP="00F059B8">
            <w:pPr>
              <w:jc w:val="center"/>
              <w:rPr>
                <w:bCs/>
                <w:color w:val="000000" w:themeColor="text1"/>
              </w:rPr>
            </w:pPr>
          </w:p>
        </w:tc>
      </w:tr>
    </w:tbl>
    <w:p w:rsidR="004063D9" w:rsidRPr="00CA7555" w:rsidRDefault="004063D9" w:rsidP="00A26B23">
      <w:pPr>
        <w:pStyle w:val="Style3"/>
        <w:tabs>
          <w:tab w:val="left" w:pos="567"/>
        </w:tabs>
        <w:spacing w:before="0" w:beforeAutospacing="0" w:after="0"/>
        <w:ind w:left="0" w:firstLine="0"/>
        <w:rPr>
          <w:rFonts w:eastAsia="PMingLiU"/>
          <w:lang w:eastAsia="zh-CN"/>
        </w:rPr>
      </w:pPr>
    </w:p>
    <w:p w:rsidR="004063D9" w:rsidRPr="00CA7555" w:rsidRDefault="00111546"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Constatări/Comentarii privind documentele de calificare:</w:t>
      </w:r>
    </w:p>
    <w:p w:rsidR="00111546" w:rsidRPr="00CA7555" w:rsidRDefault="005B235E" w:rsidP="005B235E">
      <w:pPr>
        <w:pStyle w:val="Style3"/>
        <w:tabs>
          <w:tab w:val="left" w:pos="567"/>
        </w:tabs>
        <w:spacing w:before="0" w:beforeAutospacing="0" w:after="0"/>
        <w:ind w:left="0" w:right="-144" w:firstLine="0"/>
        <w:rPr>
          <w:rFonts w:eastAsia="PMingLiU"/>
          <w:lang w:eastAsia="zh-CN"/>
        </w:rPr>
      </w:pPr>
      <w:r w:rsidRPr="00CA7555">
        <w:rPr>
          <w:rFonts w:eastAsia="PMingLiU"/>
          <w:lang w:eastAsia="zh-CN"/>
        </w:rPr>
        <w:t>_______________________________________________________________________________</w:t>
      </w:r>
    </w:p>
    <w:p w:rsidR="00694C64" w:rsidRPr="00CA7555" w:rsidRDefault="00694C64" w:rsidP="00A26B23">
      <w:pPr>
        <w:pStyle w:val="Style3"/>
        <w:tabs>
          <w:tab w:val="left" w:pos="567"/>
        </w:tabs>
        <w:spacing w:before="0" w:beforeAutospacing="0" w:after="0"/>
        <w:ind w:left="0" w:firstLine="0"/>
        <w:rPr>
          <w:rFonts w:eastAsia="PMingLiU"/>
          <w:lang w:eastAsia="zh-CN"/>
        </w:rPr>
      </w:pPr>
    </w:p>
    <w:p w:rsidR="00111546" w:rsidRPr="00CA7555" w:rsidRDefault="00694C64"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Candida</w:t>
      </w:r>
      <w:r w:rsidRPr="00CA7555">
        <w:rPr>
          <w:rFonts w:ascii="Calibri" w:eastAsia="PMingLiU" w:hAnsi="Calibri"/>
          <w:lang w:eastAsia="zh-CN"/>
        </w:rPr>
        <w:t>ț</w:t>
      </w:r>
      <w:r w:rsidRPr="00CA7555">
        <w:rPr>
          <w:rFonts w:eastAsia="PMingLiU"/>
          <w:lang w:eastAsia="zh-CN"/>
        </w:rPr>
        <w:t>i respin</w:t>
      </w:r>
      <w:r w:rsidRPr="00CA7555">
        <w:rPr>
          <w:rFonts w:ascii="Calibri" w:eastAsia="PMingLiU" w:hAnsi="Calibri"/>
          <w:lang w:eastAsia="zh-CN"/>
        </w:rPr>
        <w:t>ș</w:t>
      </w:r>
      <w:r w:rsidRPr="00CA7555">
        <w:rPr>
          <w:rFonts w:eastAsia="PMingLiU"/>
          <w:lang w:eastAsia="zh-CN"/>
        </w:rPr>
        <w:t>i/descalificaţi:</w:t>
      </w:r>
    </w:p>
    <w:p w:rsidR="005B235E" w:rsidRPr="00CA7555" w:rsidRDefault="005B235E" w:rsidP="005B235E">
      <w:pPr>
        <w:pStyle w:val="Style3"/>
        <w:tabs>
          <w:tab w:val="left" w:pos="567"/>
        </w:tabs>
        <w:spacing w:before="0" w:beforeAutospacing="0" w:after="0"/>
        <w:ind w:left="0" w:right="-144" w:firstLine="0"/>
        <w:rPr>
          <w:rFonts w:eastAsia="PMingLiU"/>
          <w:lang w:eastAsia="zh-CN"/>
        </w:rPr>
      </w:pPr>
      <w:r w:rsidRPr="00CA7555">
        <w:rPr>
          <w:rFonts w:eastAsia="PMingLiU"/>
          <w:lang w:eastAsia="zh-CN"/>
        </w:rPr>
        <w:t>_______________________________________________________________________________</w:t>
      </w:r>
    </w:p>
    <w:p w:rsidR="005B235E" w:rsidRPr="00CA7555" w:rsidRDefault="005B235E" w:rsidP="005B235E">
      <w:pPr>
        <w:pStyle w:val="Style3"/>
        <w:tabs>
          <w:tab w:val="left" w:pos="567"/>
        </w:tabs>
        <w:spacing w:before="0" w:beforeAutospacing="0" w:after="0"/>
        <w:ind w:left="0" w:firstLine="0"/>
        <w:rPr>
          <w:rFonts w:eastAsia="PMingLiU"/>
          <w:lang w:eastAsia="zh-CN"/>
        </w:rPr>
      </w:pPr>
    </w:p>
    <w:p w:rsidR="00111546" w:rsidRPr="00CA7555" w:rsidRDefault="00111546" w:rsidP="00A26B23">
      <w:pPr>
        <w:pStyle w:val="Style3"/>
        <w:tabs>
          <w:tab w:val="left" w:pos="567"/>
        </w:tabs>
        <w:spacing w:before="0" w:beforeAutospacing="0" w:after="0"/>
        <w:ind w:left="0" w:firstLine="0"/>
        <w:rPr>
          <w:rFonts w:eastAsia="PMingLiU"/>
          <w:lang w:eastAsia="zh-CN"/>
        </w:rPr>
      </w:pPr>
    </w:p>
    <w:p w:rsidR="00694C64" w:rsidRPr="00CA7555" w:rsidRDefault="00694C64"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Candida</w:t>
      </w:r>
      <w:r w:rsidRPr="00CA7555">
        <w:rPr>
          <w:rFonts w:ascii="Calibri" w:eastAsia="PMingLiU" w:hAnsi="Calibri"/>
          <w:lang w:eastAsia="zh-CN"/>
        </w:rPr>
        <w:t>ț</w:t>
      </w:r>
      <w:r w:rsidRPr="00CA7555">
        <w:rPr>
          <w:rFonts w:eastAsia="PMingLiU"/>
          <w:lang w:eastAsia="zh-CN"/>
        </w:rPr>
        <w:t>ii respin</w:t>
      </w:r>
      <w:r w:rsidRPr="00CA7555">
        <w:rPr>
          <w:rFonts w:ascii="Calibri" w:eastAsia="PMingLiU" w:hAnsi="Calibri"/>
          <w:lang w:eastAsia="zh-CN"/>
        </w:rPr>
        <w:t>ș</w:t>
      </w:r>
      <w:r w:rsidRPr="00CA7555">
        <w:rPr>
          <w:rFonts w:eastAsia="PMingLiU"/>
          <w:lang w:eastAsia="zh-CN"/>
        </w:rPr>
        <w:t>i din cauza neprezentării/necorespunderii documentelor de calificare</w:t>
      </w:r>
      <w:r w:rsidR="00B77248" w:rsidRPr="00CA7555">
        <w:rPr>
          <w:rFonts w:eastAsia="PMingLiU"/>
          <w:lang w:eastAsia="zh-CN"/>
        </w:rPr>
        <w:t xml:space="preserve"> </w:t>
      </w:r>
      <w:r w:rsidR="00B77248" w:rsidRPr="00CA7555">
        <w:rPr>
          <w:rFonts w:ascii="Calibri" w:eastAsia="PMingLiU" w:hAnsi="Calibri"/>
          <w:lang w:eastAsia="zh-CN"/>
        </w:rPr>
        <w:t>ș</w:t>
      </w:r>
      <w:r w:rsidR="00B77248" w:rsidRPr="00CA7555">
        <w:rPr>
          <w:rFonts w:eastAsia="PMingLiU"/>
          <w:lang w:eastAsia="zh-CN"/>
        </w:rPr>
        <w:t xml:space="preserve">i </w:t>
      </w:r>
      <w:r w:rsidR="00C32CB2" w:rsidRPr="00CA7555">
        <w:rPr>
          <w:rFonts w:eastAsia="PMingLiU"/>
          <w:lang w:eastAsia="zh-CN"/>
        </w:rPr>
        <w:t xml:space="preserve">de </w:t>
      </w:r>
      <w:r w:rsidR="00B77248" w:rsidRPr="00CA7555">
        <w:rPr>
          <w:rFonts w:eastAsia="PMingLiU"/>
          <w:lang w:eastAsia="zh-CN"/>
        </w:rPr>
        <w:t>selec</w:t>
      </w:r>
      <w:r w:rsidR="00B77248" w:rsidRPr="00CA7555">
        <w:rPr>
          <w:rFonts w:ascii="Calibri" w:eastAsia="PMingLiU" w:hAnsi="Calibri"/>
          <w:lang w:eastAsia="zh-CN"/>
        </w:rPr>
        <w:t>ț</w:t>
      </w:r>
      <w:r w:rsidR="00B77248" w:rsidRPr="00CA7555">
        <w:rPr>
          <w:rFonts w:eastAsia="PMingLiU"/>
          <w:lang w:eastAsia="zh-CN"/>
        </w:rPr>
        <w:t>ie</w:t>
      </w:r>
      <w:r w:rsidRPr="00CA7555">
        <w:rPr>
          <w:rFonts w:eastAsia="PMingLiU"/>
          <w:lang w:eastAsia="zh-CN"/>
        </w:rPr>
        <w:t>:</w:t>
      </w:r>
    </w:p>
    <w:p w:rsidR="005B235E" w:rsidRPr="00CA7555" w:rsidRDefault="005B235E" w:rsidP="005B235E">
      <w:pPr>
        <w:pStyle w:val="Style3"/>
        <w:tabs>
          <w:tab w:val="left" w:pos="567"/>
        </w:tabs>
        <w:spacing w:before="0" w:beforeAutospacing="0" w:after="0"/>
        <w:ind w:left="0" w:right="-144" w:firstLine="0"/>
        <w:rPr>
          <w:rFonts w:eastAsia="PMingLiU"/>
          <w:lang w:eastAsia="zh-CN"/>
        </w:rPr>
      </w:pPr>
      <w:r w:rsidRPr="00CA7555">
        <w:rPr>
          <w:rFonts w:eastAsia="PMingLiU"/>
          <w:lang w:eastAsia="zh-CN"/>
        </w:rPr>
        <w:t>_______________________________________________________________________________</w:t>
      </w:r>
    </w:p>
    <w:p w:rsidR="005B235E" w:rsidRPr="00CA7555" w:rsidRDefault="005B235E" w:rsidP="005B235E">
      <w:pPr>
        <w:pStyle w:val="Style3"/>
        <w:tabs>
          <w:tab w:val="left" w:pos="567"/>
        </w:tabs>
        <w:spacing w:before="0" w:beforeAutospacing="0" w:after="0"/>
        <w:ind w:left="0" w:firstLine="0"/>
        <w:rPr>
          <w:rFonts w:eastAsia="PMingLiU"/>
          <w:lang w:eastAsia="zh-CN"/>
        </w:rPr>
      </w:pPr>
    </w:p>
    <w:p w:rsidR="00694C64" w:rsidRPr="00CA7555" w:rsidRDefault="0014385D"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Rezultatele preselec</w:t>
      </w:r>
      <w:r w:rsidRPr="00CA7555">
        <w:rPr>
          <w:rFonts w:ascii="Calibri" w:eastAsia="PMingLiU" w:hAnsi="Calibri"/>
          <w:lang w:eastAsia="zh-CN"/>
        </w:rPr>
        <w:t>ț</w:t>
      </w:r>
      <w:r w:rsidRPr="00CA7555">
        <w:rPr>
          <w:rFonts w:eastAsia="PMingLiU"/>
          <w:lang w:eastAsia="zh-CN"/>
        </w:rPr>
        <w:t>iei:</w:t>
      </w:r>
    </w:p>
    <w:p w:rsidR="005B235E" w:rsidRPr="00CA7555" w:rsidRDefault="005B235E" w:rsidP="005B235E">
      <w:pPr>
        <w:pStyle w:val="Style3"/>
        <w:tabs>
          <w:tab w:val="left" w:pos="567"/>
        </w:tabs>
        <w:spacing w:before="0" w:beforeAutospacing="0" w:after="0"/>
        <w:ind w:left="0" w:right="-144" w:firstLine="0"/>
        <w:rPr>
          <w:rFonts w:eastAsia="PMingLiU"/>
          <w:lang w:eastAsia="zh-CN"/>
        </w:rPr>
      </w:pPr>
      <w:r w:rsidRPr="00CA7555">
        <w:rPr>
          <w:rFonts w:eastAsia="PMingLiU"/>
          <w:lang w:eastAsia="zh-CN"/>
        </w:rPr>
        <w:lastRenderedPageBreak/>
        <w:t>_______________________________________________________________________________</w:t>
      </w:r>
    </w:p>
    <w:p w:rsidR="00244A30" w:rsidRPr="00CA7555" w:rsidRDefault="00244A30" w:rsidP="00244A30">
      <w:pPr>
        <w:pStyle w:val="Style3"/>
        <w:tabs>
          <w:tab w:val="left" w:pos="567"/>
        </w:tabs>
        <w:ind w:left="0" w:firstLine="0"/>
        <w:jc w:val="both"/>
        <w:rPr>
          <w:rFonts w:eastAsia="PMingLiU"/>
          <w:b w:val="0"/>
          <w:lang w:eastAsia="zh-CN"/>
        </w:rPr>
      </w:pPr>
      <w:r w:rsidRPr="00CA7555">
        <w:rPr>
          <w:rFonts w:eastAsia="PMingLiU"/>
          <w:b w:val="0"/>
          <w:lang w:eastAsia="zh-CN"/>
        </w:rPr>
        <w:t>De asemenea</w:t>
      </w:r>
      <w:r w:rsidR="001C439F" w:rsidRPr="00CA7555">
        <w:rPr>
          <w:rFonts w:eastAsia="PMingLiU"/>
          <w:b w:val="0"/>
          <w:lang w:eastAsia="zh-CN"/>
        </w:rPr>
        <w:t>,</w:t>
      </w:r>
      <w:r w:rsidRPr="00CA7555">
        <w:rPr>
          <w:rFonts w:eastAsia="PMingLiU"/>
          <w:b w:val="0"/>
          <w:lang w:eastAsia="zh-CN"/>
        </w:rPr>
        <w:t xml:space="preserve"> autoritatea contractantă va informaceilal</w:t>
      </w:r>
      <w:r w:rsidRPr="00CA7555">
        <w:rPr>
          <w:rFonts w:ascii="Calibri" w:eastAsia="PMingLiU" w:hAnsi="Calibri"/>
          <w:b w:val="0"/>
          <w:lang w:eastAsia="zh-CN"/>
        </w:rPr>
        <w:t>ț</w:t>
      </w:r>
      <w:r w:rsidRPr="00CA7555">
        <w:rPr>
          <w:rFonts w:eastAsia="PMingLiU"/>
          <w:b w:val="0"/>
          <w:lang w:eastAsia="zh-CN"/>
        </w:rPr>
        <w:t>i candida</w:t>
      </w:r>
      <w:r w:rsidRPr="00CA7555">
        <w:rPr>
          <w:rFonts w:ascii="Calibri" w:eastAsia="PMingLiU" w:hAnsi="Calibri"/>
          <w:b w:val="0"/>
          <w:lang w:eastAsia="zh-CN"/>
        </w:rPr>
        <w:t>ț</w:t>
      </w:r>
      <w:r w:rsidRPr="00CA7555">
        <w:rPr>
          <w:rFonts w:eastAsia="PMingLiU"/>
          <w:b w:val="0"/>
          <w:lang w:eastAsia="zh-CN"/>
        </w:rPr>
        <w:t>i neselecta</w:t>
      </w:r>
      <w:r w:rsidRPr="00CA7555">
        <w:rPr>
          <w:rFonts w:ascii="Calibri" w:eastAsia="PMingLiU" w:hAnsi="Calibri"/>
          <w:b w:val="0"/>
          <w:lang w:eastAsia="zh-CN"/>
        </w:rPr>
        <w:t>ț</w:t>
      </w:r>
      <w:r w:rsidRPr="00CA7555">
        <w:rPr>
          <w:rFonts w:eastAsia="PMingLiU"/>
          <w:b w:val="0"/>
          <w:lang w:eastAsia="zh-CN"/>
        </w:rPr>
        <w:t>idespre rezultatelepreselec</w:t>
      </w:r>
      <w:r w:rsidRPr="00CA7555">
        <w:rPr>
          <w:rFonts w:ascii="Calibri" w:eastAsia="PMingLiU" w:hAnsi="Calibri"/>
          <w:b w:val="0"/>
          <w:lang w:eastAsia="zh-CN"/>
        </w:rPr>
        <w:t>ț</w:t>
      </w:r>
      <w:r w:rsidRPr="00CA7555">
        <w:rPr>
          <w:rFonts w:eastAsia="PMingLiU"/>
          <w:b w:val="0"/>
          <w:lang w:eastAsia="zh-CN"/>
        </w:rPr>
        <w:t>iei.</w:t>
      </w:r>
    </w:p>
    <w:p w:rsidR="005B235E" w:rsidRPr="00CA7555" w:rsidRDefault="005B235E" w:rsidP="005B235E">
      <w:pPr>
        <w:pStyle w:val="Style3"/>
        <w:tabs>
          <w:tab w:val="left" w:pos="567"/>
        </w:tabs>
        <w:spacing w:before="0" w:beforeAutospacing="0" w:after="0"/>
        <w:ind w:left="0" w:firstLine="0"/>
        <w:rPr>
          <w:rFonts w:eastAsia="PMingLiU"/>
          <w:lang w:eastAsia="zh-CN"/>
        </w:rPr>
      </w:pPr>
    </w:p>
    <w:p w:rsidR="00522B45" w:rsidRPr="00CA7555" w:rsidRDefault="00522B45"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Candida</w:t>
      </w:r>
      <w:r w:rsidRPr="00CA7555">
        <w:rPr>
          <w:rFonts w:ascii="Calibri" w:eastAsia="PMingLiU" w:hAnsi="Calibri"/>
          <w:lang w:eastAsia="zh-CN"/>
        </w:rPr>
        <w:t>ț</w:t>
      </w:r>
      <w:r w:rsidRPr="00CA7555">
        <w:rPr>
          <w:rFonts w:eastAsia="PMingLiU"/>
          <w:lang w:eastAsia="zh-CN"/>
        </w:rPr>
        <w:t>ii preselec</w:t>
      </w:r>
      <w:r w:rsidR="003C4159" w:rsidRPr="00CA7555">
        <w:rPr>
          <w:rFonts w:eastAsia="PMingLiU"/>
          <w:lang w:eastAsia="zh-CN"/>
        </w:rPr>
        <w:t>ta</w:t>
      </w:r>
      <w:r w:rsidRPr="00CA7555">
        <w:rPr>
          <w:rFonts w:eastAsia="PMingLiU" w:hAnsi="Calibri"/>
          <w:lang w:eastAsia="zh-CN"/>
        </w:rPr>
        <w:t>ț</w:t>
      </w:r>
      <w:r w:rsidRPr="00CA7555">
        <w:rPr>
          <w:rFonts w:eastAsia="PMingLiU"/>
          <w:lang w:eastAsia="zh-CN"/>
        </w:rPr>
        <w:t>i:</w:t>
      </w:r>
    </w:p>
    <w:p w:rsidR="003C4159" w:rsidRPr="00CA7555" w:rsidRDefault="003C4159"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1.</w:t>
      </w:r>
    </w:p>
    <w:p w:rsidR="003C4159" w:rsidRPr="00CA7555" w:rsidRDefault="003C4159"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2.</w:t>
      </w:r>
    </w:p>
    <w:p w:rsidR="003C4159" w:rsidRPr="00CA7555" w:rsidRDefault="003C4159"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3.</w:t>
      </w:r>
    </w:p>
    <w:p w:rsidR="003C4159" w:rsidRPr="00CA7555" w:rsidRDefault="0014385D" w:rsidP="00A26B23">
      <w:pPr>
        <w:pStyle w:val="Style3"/>
        <w:tabs>
          <w:tab w:val="left" w:pos="567"/>
        </w:tabs>
        <w:spacing w:before="0" w:beforeAutospacing="0" w:after="0"/>
        <w:ind w:left="0" w:firstLine="0"/>
        <w:rPr>
          <w:rFonts w:eastAsia="PMingLiU"/>
          <w:lang w:eastAsia="zh-CN"/>
        </w:rPr>
      </w:pPr>
      <w:r w:rsidRPr="00CA7555">
        <w:rPr>
          <w:rFonts w:eastAsia="PMingLiU"/>
          <w:lang w:eastAsia="zh-CN"/>
        </w:rPr>
        <w:t>etc.</w:t>
      </w: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160DF3" w:rsidP="00C32CB2">
      <w:pPr>
        <w:pStyle w:val="Style3"/>
        <w:tabs>
          <w:tab w:val="left" w:pos="567"/>
        </w:tabs>
        <w:spacing w:before="0" w:beforeAutospacing="0" w:after="0"/>
        <w:ind w:left="0" w:firstLine="0"/>
        <w:jc w:val="both"/>
        <w:rPr>
          <w:rFonts w:eastAsia="PMingLiU"/>
          <w:lang w:eastAsia="zh-CN"/>
        </w:rPr>
      </w:pPr>
      <w:r w:rsidRPr="00CA7555">
        <w:rPr>
          <w:rFonts w:eastAsia="PMingLiU"/>
          <w:lang w:eastAsia="zh-CN"/>
        </w:rPr>
        <w:t>Organizatorul procedurii de preselec</w:t>
      </w:r>
      <w:r w:rsidRPr="00CA7555">
        <w:rPr>
          <w:rFonts w:ascii="Calibri" w:eastAsia="PMingLiU" w:hAnsi="Calibri"/>
          <w:lang w:eastAsia="zh-CN"/>
        </w:rPr>
        <w:t>ț</w:t>
      </w:r>
      <w:r w:rsidRPr="00CA7555">
        <w:rPr>
          <w:rFonts w:eastAsia="PMingLiU"/>
          <w:lang w:eastAsia="zh-CN"/>
        </w:rPr>
        <w:t>ie de achiziţie publică va anunţa şi va invita în scris</w:t>
      </w:r>
      <w:r w:rsidR="00D208D2" w:rsidRPr="00CA7555">
        <w:rPr>
          <w:rFonts w:eastAsia="PMingLiU"/>
          <w:lang w:eastAsia="zh-CN"/>
        </w:rPr>
        <w:t>/prin mijloace electronice</w:t>
      </w:r>
      <w:r w:rsidRPr="00CA7555">
        <w:rPr>
          <w:rFonts w:eastAsia="PMingLiU"/>
          <w:lang w:eastAsia="zh-CN"/>
        </w:rPr>
        <w:t>candida</w:t>
      </w:r>
      <w:r w:rsidRPr="00CA7555">
        <w:rPr>
          <w:rFonts w:ascii="Calibri" w:eastAsia="PMingLiU" w:hAnsi="Calibri"/>
          <w:lang w:eastAsia="zh-CN"/>
        </w:rPr>
        <w:t>ț</w:t>
      </w:r>
      <w:r w:rsidRPr="00CA7555">
        <w:rPr>
          <w:rFonts w:eastAsia="PMingLiU"/>
          <w:lang w:eastAsia="zh-CN"/>
        </w:rPr>
        <w:t>ii</w:t>
      </w:r>
      <w:r w:rsidR="00BC7216" w:rsidRPr="00CA7555">
        <w:rPr>
          <w:rFonts w:eastAsia="PMingLiU"/>
          <w:lang w:eastAsia="zh-CN"/>
        </w:rPr>
        <w:t>selecta</w:t>
      </w:r>
      <w:r w:rsidR="00BC7216" w:rsidRPr="00CA7555">
        <w:rPr>
          <w:rFonts w:ascii="Calibri" w:eastAsia="PMingLiU" w:hAnsi="Calibri"/>
          <w:lang w:eastAsia="zh-CN"/>
        </w:rPr>
        <w:t>ț</w:t>
      </w:r>
      <w:r w:rsidR="00BC7216" w:rsidRPr="00CA7555">
        <w:rPr>
          <w:rFonts w:eastAsia="PMingLiU"/>
          <w:lang w:eastAsia="zh-CN"/>
        </w:rPr>
        <w:t>i</w:t>
      </w:r>
      <w:r w:rsidRPr="00CA7555">
        <w:rPr>
          <w:rFonts w:eastAsia="PMingLiU"/>
          <w:lang w:eastAsia="zh-CN"/>
        </w:rPr>
        <w:t>:</w:t>
      </w:r>
    </w:p>
    <w:p w:rsidR="00962A3C" w:rsidRPr="00CA7555" w:rsidRDefault="00962A3C" w:rsidP="00962A3C">
      <w:pPr>
        <w:pStyle w:val="Style3"/>
        <w:tabs>
          <w:tab w:val="left" w:pos="567"/>
        </w:tabs>
        <w:spacing w:before="0" w:beforeAutospacing="0" w:after="0"/>
        <w:ind w:left="0" w:right="-144" w:firstLine="0"/>
        <w:rPr>
          <w:rFonts w:eastAsia="PMingLiU"/>
          <w:lang w:eastAsia="zh-CN"/>
        </w:rPr>
      </w:pPr>
      <w:r w:rsidRPr="00CA7555">
        <w:rPr>
          <w:rFonts w:eastAsia="PMingLiU"/>
          <w:lang w:eastAsia="zh-CN"/>
        </w:rPr>
        <w:t>_______________________________________________________________________________</w:t>
      </w:r>
    </w:p>
    <w:p w:rsidR="003F2E01" w:rsidRPr="00CA7555"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CA7555" w:rsidRDefault="003F2E01" w:rsidP="00244A30">
      <w:pPr>
        <w:pStyle w:val="Style3"/>
        <w:tabs>
          <w:tab w:val="left" w:pos="567"/>
        </w:tabs>
        <w:spacing w:before="0" w:beforeAutospacing="0" w:after="0"/>
        <w:ind w:left="0" w:firstLine="0"/>
        <w:jc w:val="both"/>
        <w:rPr>
          <w:rFonts w:eastAsia="PMingLiU"/>
          <w:b w:val="0"/>
          <w:lang w:eastAsia="zh-CN"/>
        </w:rPr>
      </w:pPr>
      <w:r w:rsidRPr="00CA7555">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CA7555">
        <w:rPr>
          <w:rFonts w:eastAsia="PMingLiU"/>
          <w:b w:val="0"/>
          <w:lang w:eastAsia="zh-CN"/>
        </w:rPr>
        <w:t>:</w:t>
      </w:r>
    </w:p>
    <w:p w:rsidR="003F2E01" w:rsidRPr="00CA7555" w:rsidRDefault="003F2E01" w:rsidP="003F2E01">
      <w:pPr>
        <w:pStyle w:val="Style3"/>
        <w:tabs>
          <w:tab w:val="left" w:pos="567"/>
        </w:tabs>
        <w:spacing w:before="0" w:beforeAutospacing="0" w:after="0"/>
        <w:ind w:left="0" w:right="-144" w:firstLine="0"/>
        <w:rPr>
          <w:rFonts w:eastAsia="PMingLiU"/>
          <w:lang w:eastAsia="zh-CN"/>
        </w:rPr>
      </w:pPr>
      <w:r w:rsidRPr="00CA7555">
        <w:rPr>
          <w:rFonts w:eastAsia="PMingLiU"/>
          <w:lang w:eastAsia="zh-CN"/>
        </w:rPr>
        <w:t>_______________________________________________________________________________</w:t>
      </w:r>
    </w:p>
    <w:p w:rsidR="003F2E01" w:rsidRPr="00CA7555"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CA7555" w:rsidRDefault="00EC4378" w:rsidP="00244A30">
      <w:pPr>
        <w:pStyle w:val="Style3"/>
        <w:tabs>
          <w:tab w:val="left" w:pos="567"/>
        </w:tabs>
        <w:ind w:hanging="1338"/>
        <w:jc w:val="both"/>
        <w:rPr>
          <w:rFonts w:eastAsia="PMingLiU"/>
          <w:lang w:eastAsia="zh-CN"/>
        </w:rPr>
      </w:pPr>
      <w:r w:rsidRPr="00CA7555">
        <w:rPr>
          <w:rFonts w:eastAsia="PMingLiU"/>
          <w:lang w:eastAsia="zh-CN"/>
        </w:rPr>
        <w:t>Semnăturile membrilor grupului de lucru:</w:t>
      </w:r>
    </w:p>
    <w:p w:rsidR="00EC4378" w:rsidRPr="00CA7555" w:rsidRDefault="00EC4378" w:rsidP="00EC4378">
      <w:pPr>
        <w:pStyle w:val="Style3"/>
        <w:tabs>
          <w:tab w:val="left" w:pos="567"/>
        </w:tabs>
        <w:spacing w:before="0" w:beforeAutospacing="0" w:after="0"/>
        <w:ind w:hanging="1338"/>
        <w:rPr>
          <w:rFonts w:eastAsia="PMingLiU"/>
          <w:lang w:eastAsia="zh-CN"/>
        </w:rPr>
      </w:pPr>
      <w:r w:rsidRPr="00CA7555">
        <w:rPr>
          <w:rFonts w:eastAsia="PMingLiU"/>
          <w:lang w:eastAsia="zh-CN"/>
        </w:rPr>
        <w:t>1.</w:t>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t>____________________</w:t>
      </w:r>
    </w:p>
    <w:p w:rsidR="00EC4378" w:rsidRPr="00CA7555" w:rsidRDefault="00EC4378" w:rsidP="00EC4378">
      <w:pPr>
        <w:pStyle w:val="Style3"/>
        <w:tabs>
          <w:tab w:val="left" w:pos="567"/>
        </w:tabs>
        <w:spacing w:before="0" w:beforeAutospacing="0" w:after="0"/>
        <w:ind w:hanging="1338"/>
        <w:rPr>
          <w:rFonts w:eastAsia="PMingLiU"/>
          <w:lang w:eastAsia="zh-CN"/>
        </w:rPr>
      </w:pPr>
      <w:r w:rsidRPr="00CA7555">
        <w:rPr>
          <w:rFonts w:eastAsia="PMingLiU"/>
          <w:lang w:eastAsia="zh-CN"/>
        </w:rPr>
        <w:t>2.</w:t>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t>____________________</w:t>
      </w:r>
    </w:p>
    <w:p w:rsidR="00EC4378" w:rsidRPr="00CA7555" w:rsidRDefault="000E4D7D" w:rsidP="000E4D7D">
      <w:pPr>
        <w:pStyle w:val="Style3"/>
        <w:tabs>
          <w:tab w:val="left" w:pos="567"/>
        </w:tabs>
        <w:spacing w:before="0" w:beforeAutospacing="0" w:after="0"/>
        <w:ind w:hanging="1338"/>
        <w:jc w:val="both"/>
        <w:rPr>
          <w:rFonts w:eastAsia="PMingLiU"/>
          <w:lang w:eastAsia="zh-CN"/>
        </w:rPr>
      </w:pPr>
      <w:r w:rsidRPr="00CA7555">
        <w:rPr>
          <w:rFonts w:eastAsia="PMingLiU"/>
          <w:lang w:eastAsia="zh-CN"/>
        </w:rPr>
        <w:t>3.</w:t>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00EC4378" w:rsidRPr="00CA7555">
        <w:rPr>
          <w:rFonts w:eastAsia="PMingLiU"/>
          <w:lang w:eastAsia="zh-CN"/>
        </w:rPr>
        <w:t>____________________</w:t>
      </w:r>
    </w:p>
    <w:p w:rsidR="00EC4378" w:rsidRPr="00CA7555" w:rsidRDefault="00EC4378" w:rsidP="00EC4378">
      <w:pPr>
        <w:pStyle w:val="Style3"/>
        <w:tabs>
          <w:tab w:val="left" w:pos="567"/>
        </w:tabs>
        <w:spacing w:before="0" w:beforeAutospacing="0" w:after="0"/>
        <w:ind w:hanging="1338"/>
        <w:rPr>
          <w:rFonts w:eastAsia="PMingLiU"/>
          <w:lang w:eastAsia="zh-CN"/>
        </w:rPr>
      </w:pPr>
      <w:r w:rsidRPr="00CA7555">
        <w:rPr>
          <w:rFonts w:eastAsia="PMingLiU"/>
          <w:lang w:eastAsia="zh-CN"/>
        </w:rPr>
        <w:t>4.</w:t>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t>____________________</w:t>
      </w:r>
    </w:p>
    <w:p w:rsidR="00EC4378" w:rsidRPr="00CA7555" w:rsidRDefault="000E4D7D" w:rsidP="00EC4378">
      <w:pPr>
        <w:pStyle w:val="Style3"/>
        <w:tabs>
          <w:tab w:val="left" w:pos="567"/>
        </w:tabs>
        <w:spacing w:before="0" w:beforeAutospacing="0" w:after="0"/>
        <w:ind w:left="0" w:firstLine="0"/>
        <w:rPr>
          <w:rFonts w:eastAsia="PMingLiU"/>
          <w:lang w:eastAsia="zh-CN"/>
        </w:rPr>
      </w:pPr>
      <w:r w:rsidRPr="00CA7555">
        <w:rPr>
          <w:rFonts w:eastAsia="PMingLiU"/>
          <w:lang w:eastAsia="zh-CN"/>
        </w:rPr>
        <w:t>5.</w:t>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r w:rsidR="00EC4378" w:rsidRPr="00CA7555">
        <w:rPr>
          <w:rFonts w:eastAsia="PMingLiU"/>
          <w:lang w:eastAsia="zh-CN"/>
        </w:rPr>
        <w:t>____________________</w:t>
      </w:r>
      <w:r w:rsidR="00EC4378" w:rsidRPr="00CA7555">
        <w:rPr>
          <w:rFonts w:eastAsia="PMingLiU"/>
          <w:lang w:eastAsia="zh-CN"/>
        </w:rPr>
        <w:tab/>
      </w:r>
    </w:p>
    <w:p w:rsidR="003C4159" w:rsidRPr="00CA7555" w:rsidRDefault="00EC4378" w:rsidP="00EC4378">
      <w:pPr>
        <w:pStyle w:val="Style3"/>
        <w:tabs>
          <w:tab w:val="left" w:pos="567"/>
        </w:tabs>
        <w:spacing w:before="0" w:beforeAutospacing="0" w:after="0"/>
        <w:ind w:left="0" w:firstLine="0"/>
        <w:rPr>
          <w:rFonts w:eastAsia="PMingLiU"/>
          <w:lang w:eastAsia="zh-CN"/>
        </w:rPr>
      </w:pPr>
      <w:r w:rsidRPr="00CA7555">
        <w:rPr>
          <w:rFonts w:eastAsia="PMingLiU"/>
          <w:lang w:eastAsia="zh-CN"/>
        </w:rPr>
        <w:t>etc.</w:t>
      </w:r>
      <w:r w:rsidRPr="00CA7555">
        <w:rPr>
          <w:rFonts w:eastAsia="PMingLiU"/>
          <w:lang w:eastAsia="zh-CN"/>
        </w:rPr>
        <w:tab/>
      </w:r>
      <w:r w:rsidRPr="00CA7555">
        <w:rPr>
          <w:rFonts w:eastAsia="PMingLiU"/>
          <w:lang w:eastAsia="zh-CN"/>
        </w:rPr>
        <w:tab/>
      </w:r>
      <w:r w:rsidRPr="00CA7555">
        <w:rPr>
          <w:rFonts w:eastAsia="PMingLiU"/>
          <w:lang w:eastAsia="zh-CN"/>
        </w:rPr>
        <w:tab/>
      </w:r>
      <w:r w:rsidRPr="00CA7555">
        <w:rPr>
          <w:rFonts w:eastAsia="PMingLiU"/>
          <w:lang w:eastAsia="zh-CN"/>
        </w:rPr>
        <w:tab/>
      </w: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3C4159" w:rsidRPr="00CA7555" w:rsidRDefault="003C4159" w:rsidP="00A26B23">
      <w:pPr>
        <w:pStyle w:val="Style3"/>
        <w:tabs>
          <w:tab w:val="left" w:pos="567"/>
        </w:tabs>
        <w:spacing w:before="0" w:beforeAutospacing="0" w:after="0"/>
        <w:ind w:left="0" w:firstLine="0"/>
        <w:rPr>
          <w:rFonts w:eastAsia="PMingLiU"/>
          <w:lang w:eastAsia="zh-CN"/>
        </w:rPr>
      </w:pPr>
    </w:p>
    <w:p w:rsidR="005B235E" w:rsidRPr="00CA7555" w:rsidRDefault="005B235E" w:rsidP="00A26B23">
      <w:pPr>
        <w:pStyle w:val="Style3"/>
        <w:tabs>
          <w:tab w:val="left" w:pos="567"/>
        </w:tabs>
        <w:spacing w:before="0" w:beforeAutospacing="0" w:after="0"/>
        <w:ind w:left="0" w:firstLine="0"/>
        <w:rPr>
          <w:rFonts w:eastAsia="PMingLiU"/>
          <w:lang w:eastAsia="zh-CN"/>
        </w:rPr>
      </w:pPr>
    </w:p>
    <w:p w:rsidR="005B235E" w:rsidRPr="00CA7555" w:rsidRDefault="005B235E" w:rsidP="00A26B23">
      <w:pPr>
        <w:pStyle w:val="Style3"/>
        <w:tabs>
          <w:tab w:val="left" w:pos="567"/>
        </w:tabs>
        <w:spacing w:before="0" w:beforeAutospacing="0" w:after="0"/>
        <w:ind w:left="0" w:firstLine="0"/>
        <w:rPr>
          <w:rFonts w:eastAsia="PMingLiU"/>
          <w:lang w:eastAsia="zh-CN"/>
        </w:rPr>
      </w:pPr>
    </w:p>
    <w:p w:rsidR="005B235E" w:rsidRPr="00CA7555" w:rsidRDefault="005B235E" w:rsidP="00A26B23">
      <w:pPr>
        <w:pStyle w:val="Style3"/>
        <w:tabs>
          <w:tab w:val="left" w:pos="567"/>
        </w:tabs>
        <w:spacing w:before="0" w:beforeAutospacing="0" w:after="0"/>
        <w:ind w:left="0" w:firstLine="0"/>
        <w:rPr>
          <w:rFonts w:eastAsia="PMingLiU"/>
          <w:lang w:eastAsia="zh-CN"/>
        </w:rPr>
      </w:pPr>
    </w:p>
    <w:p w:rsidR="005B235E" w:rsidRPr="00CA7555" w:rsidRDefault="005B235E" w:rsidP="00A26B23">
      <w:pPr>
        <w:pStyle w:val="Style3"/>
        <w:tabs>
          <w:tab w:val="left" w:pos="567"/>
        </w:tabs>
        <w:spacing w:before="0" w:beforeAutospacing="0" w:after="0"/>
        <w:ind w:left="0" w:firstLine="0"/>
        <w:rPr>
          <w:rFonts w:eastAsia="PMingLiU"/>
          <w:lang w:eastAsia="zh-CN"/>
        </w:rPr>
      </w:pPr>
    </w:p>
    <w:p w:rsidR="00A14C96" w:rsidRPr="00CA7555" w:rsidRDefault="00A14C96" w:rsidP="00A26B23">
      <w:pPr>
        <w:pStyle w:val="Style3"/>
        <w:tabs>
          <w:tab w:val="left" w:pos="567"/>
        </w:tabs>
        <w:spacing w:before="0" w:beforeAutospacing="0" w:after="0"/>
        <w:ind w:left="0" w:firstLine="0"/>
        <w:rPr>
          <w:rFonts w:eastAsia="PMingLiU"/>
          <w:lang w:eastAsia="zh-CN"/>
        </w:rPr>
      </w:pPr>
    </w:p>
    <w:p w:rsidR="005B235E" w:rsidRPr="00CA7555" w:rsidRDefault="005B235E" w:rsidP="00A26B23">
      <w:pPr>
        <w:pStyle w:val="Style3"/>
        <w:tabs>
          <w:tab w:val="left" w:pos="567"/>
        </w:tabs>
        <w:spacing w:before="0" w:beforeAutospacing="0" w:after="0"/>
        <w:ind w:left="0" w:firstLine="0"/>
        <w:rPr>
          <w:rFonts w:eastAsia="PMingLiU"/>
          <w:lang w:eastAsia="zh-CN"/>
        </w:rPr>
      </w:pPr>
    </w:p>
    <w:p w:rsidR="001F7AEE" w:rsidRPr="00CA7555" w:rsidRDefault="001F7AEE" w:rsidP="00A26B23">
      <w:pPr>
        <w:pStyle w:val="Style3"/>
        <w:tabs>
          <w:tab w:val="left" w:pos="567"/>
        </w:tabs>
        <w:spacing w:before="0" w:beforeAutospacing="0" w:after="0"/>
        <w:ind w:left="0" w:firstLine="0"/>
        <w:rPr>
          <w:rFonts w:eastAsia="PMingLiU"/>
          <w:lang w:eastAsia="zh-CN"/>
        </w:rPr>
      </w:pPr>
    </w:p>
    <w:p w:rsidR="00502EFF" w:rsidRPr="00CA7555" w:rsidRDefault="00502EFF" w:rsidP="00502EFF">
      <w:pPr>
        <w:jc w:val="right"/>
        <w:rPr>
          <w:noProof w:val="0"/>
          <w:sz w:val="22"/>
          <w:szCs w:val="22"/>
        </w:rPr>
      </w:pPr>
      <w:r w:rsidRPr="00CA7555">
        <w:rPr>
          <w:noProof w:val="0"/>
        </w:rPr>
        <w:t>Anexa nr.5</w:t>
      </w:r>
    </w:p>
    <w:p w:rsidR="00502EFF" w:rsidRPr="00CA7555" w:rsidRDefault="00502EFF" w:rsidP="00502EFF">
      <w:pPr>
        <w:jc w:val="right"/>
        <w:rPr>
          <w:noProof w:val="0"/>
        </w:rPr>
      </w:pPr>
      <w:r w:rsidRPr="00CA7555">
        <w:rPr>
          <w:noProof w:val="0"/>
        </w:rPr>
        <w:t xml:space="preserve">la </w:t>
      </w:r>
      <w:r w:rsidR="00FA0A8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502EFF" w:rsidRPr="00CA7555" w:rsidRDefault="00502EFF" w:rsidP="00502EFF">
      <w:pPr>
        <w:jc w:val="right"/>
        <w:rPr>
          <w:noProof w:val="0"/>
        </w:rPr>
      </w:pPr>
      <w:r w:rsidRPr="00CA7555">
        <w:rPr>
          <w:noProof w:val="0"/>
        </w:rPr>
        <w:t>din “____” ________ 20___</w:t>
      </w:r>
    </w:p>
    <w:p w:rsidR="00D1419B" w:rsidRPr="00CA7555" w:rsidRDefault="00D1419B" w:rsidP="00A26B23">
      <w:pPr>
        <w:pStyle w:val="Style3"/>
        <w:tabs>
          <w:tab w:val="left" w:pos="567"/>
        </w:tabs>
        <w:spacing w:before="0" w:beforeAutospacing="0" w:after="0"/>
        <w:ind w:left="0" w:firstLine="0"/>
        <w:rPr>
          <w:rFonts w:eastAsia="PMingLiU"/>
          <w:lang w:eastAsia="zh-CN"/>
        </w:rPr>
      </w:pPr>
    </w:p>
    <w:p w:rsidR="005B235E" w:rsidRPr="00CA7555" w:rsidRDefault="005B235E" w:rsidP="00A26B23">
      <w:pPr>
        <w:pStyle w:val="Style3"/>
        <w:tabs>
          <w:tab w:val="left" w:pos="567"/>
        </w:tabs>
        <w:spacing w:before="0" w:beforeAutospacing="0" w:after="0"/>
        <w:ind w:left="0" w:firstLine="0"/>
        <w:rPr>
          <w:rFonts w:eastAsia="PMingLiU"/>
          <w:lang w:eastAsia="zh-CN"/>
        </w:rPr>
      </w:pPr>
    </w:p>
    <w:p w:rsidR="009D62FF" w:rsidRPr="00CA7555" w:rsidRDefault="009D62FF" w:rsidP="009D62FF">
      <w:pPr>
        <w:spacing w:before="240" w:after="160"/>
        <w:jc w:val="center"/>
        <w:rPr>
          <w:rFonts w:eastAsia="Calibri"/>
          <w:b/>
          <w:noProof w:val="0"/>
          <w:sz w:val="28"/>
          <w:szCs w:val="28"/>
        </w:rPr>
      </w:pPr>
      <w:r w:rsidRPr="00CA7555">
        <w:rPr>
          <w:rFonts w:eastAsia="Calibri"/>
          <w:b/>
          <w:noProof w:val="0"/>
          <w:sz w:val="28"/>
          <w:szCs w:val="28"/>
        </w:rPr>
        <w:lastRenderedPageBreak/>
        <w:t>ANUN</w:t>
      </w:r>
      <w:r w:rsidRPr="00CA7555">
        <w:rPr>
          <w:rFonts w:ascii="Calibri" w:eastAsia="Calibri" w:hAnsi="Calibri"/>
          <w:b/>
          <w:noProof w:val="0"/>
          <w:sz w:val="28"/>
          <w:szCs w:val="28"/>
        </w:rPr>
        <w:t>Ț</w:t>
      </w:r>
      <w:r w:rsidRPr="00CA7555">
        <w:rPr>
          <w:rFonts w:eastAsia="Calibri"/>
          <w:b/>
          <w:noProof w:val="0"/>
          <w:sz w:val="28"/>
          <w:szCs w:val="28"/>
        </w:rPr>
        <w:t xml:space="preserve"> DE ATRIBUIRE</w:t>
      </w:r>
    </w:p>
    <w:p w:rsidR="009D62FF" w:rsidRPr="00CA7555" w:rsidRDefault="009D62FF" w:rsidP="009D62FF">
      <w:pPr>
        <w:spacing w:after="160"/>
        <w:jc w:val="center"/>
        <w:rPr>
          <w:rFonts w:eastAsia="Calibri"/>
          <w:noProof w:val="0"/>
          <w:u w:val="single"/>
        </w:rPr>
      </w:pPr>
      <w:r w:rsidRPr="00CA7555">
        <w:rPr>
          <w:rFonts w:eastAsia="Cambria"/>
          <w:noProof w:val="0"/>
        </w:rPr>
        <w:t>Nr.din___________</w:t>
      </w:r>
    </w:p>
    <w:p w:rsidR="009D62FF" w:rsidRPr="00CA7555" w:rsidRDefault="009D62FF" w:rsidP="00916B4F">
      <w:pPr>
        <w:numPr>
          <w:ilvl w:val="0"/>
          <w:numId w:val="23"/>
        </w:numPr>
        <w:spacing w:after="160" w:line="259" w:lineRule="auto"/>
        <w:contextualSpacing/>
        <w:jc w:val="both"/>
        <w:rPr>
          <w:rFonts w:eastAsia="Calibri"/>
          <w:b/>
          <w:noProof w:val="0"/>
        </w:rPr>
      </w:pPr>
      <w:r w:rsidRPr="00CA7555">
        <w:rPr>
          <w:rFonts w:eastAsia="Calibri"/>
          <w:b/>
          <w:noProof w:val="0"/>
        </w:rPr>
        <w:t>Date cu privire la autoritatea contractantă</w:t>
      </w:r>
    </w:p>
    <w:tbl>
      <w:tblPr>
        <w:tblStyle w:val="Grigliatabella3"/>
        <w:tblW w:w="9776" w:type="dxa"/>
        <w:tblLook w:val="04A0"/>
      </w:tblPr>
      <w:tblGrid>
        <w:gridCol w:w="4248"/>
        <w:gridCol w:w="5528"/>
      </w:tblGrid>
      <w:tr w:rsidR="009D62FF" w:rsidRPr="00CA7555" w:rsidTr="00657833">
        <w:tc>
          <w:tcPr>
            <w:tcW w:w="4248" w:type="dxa"/>
            <w:shd w:val="clear" w:color="auto" w:fill="FFFFFF" w:themeFill="background1"/>
          </w:tcPr>
          <w:p w:rsidR="009D62FF" w:rsidRPr="00CA7555" w:rsidRDefault="009D62FF" w:rsidP="009D62FF">
            <w:pPr>
              <w:ind w:right="-1"/>
              <w:jc w:val="both"/>
              <w:rPr>
                <w:rFonts w:eastAsia="Cambria"/>
                <w:noProof w:val="0"/>
              </w:rPr>
            </w:pPr>
            <w:r w:rsidRPr="00CA7555">
              <w:rPr>
                <w:rFonts w:eastAsia="Calibri"/>
                <w:noProof w:val="0"/>
              </w:rPr>
              <w:t>Denumirea autorită</w:t>
            </w:r>
            <w:r w:rsidRPr="00CA7555">
              <w:rPr>
                <w:rFonts w:ascii="Calibri" w:eastAsia="Calibri" w:hAnsi="Calibri"/>
                <w:noProof w:val="0"/>
              </w:rPr>
              <w:t>ț</w:t>
            </w:r>
            <w:r w:rsidRPr="00CA7555">
              <w:rPr>
                <w:rFonts w:eastAsia="Calibri"/>
                <w:noProof w:val="0"/>
              </w:rPr>
              <w:t>ii contractante</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libri"/>
                <w:noProof w:val="0"/>
              </w:rPr>
            </w:pPr>
            <w:r w:rsidRPr="00CA7555">
              <w:rPr>
                <w:rFonts w:eastAsia="Cambria"/>
                <w:noProof w:val="0"/>
              </w:rPr>
              <w:t>Localitate</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mbria"/>
                <w:noProof w:val="0"/>
              </w:rPr>
            </w:pPr>
            <w:r w:rsidRPr="00CA7555">
              <w:rPr>
                <w:rFonts w:eastAsia="Calibri"/>
                <w:noProof w:val="0"/>
              </w:rPr>
              <w:t>IDNO</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libri"/>
                <w:noProof w:val="0"/>
              </w:rPr>
            </w:pPr>
            <w:r w:rsidRPr="00CA7555">
              <w:rPr>
                <w:rFonts w:eastAsia="Calibri"/>
                <w:noProof w:val="0"/>
              </w:rPr>
              <w:t>Adresa</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libri"/>
                <w:noProof w:val="0"/>
              </w:rPr>
            </w:pPr>
            <w:r w:rsidRPr="00CA7555">
              <w:rPr>
                <w:rFonts w:eastAsia="Calibri"/>
                <w:noProof w:val="0"/>
              </w:rPr>
              <w:t>Număr de telefon/fax</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libri"/>
                <w:noProof w:val="0"/>
              </w:rPr>
            </w:pPr>
            <w:r w:rsidRPr="00CA7555">
              <w:rPr>
                <w:rFonts w:eastAsia="Calibri"/>
                <w:noProof w:val="0"/>
              </w:rPr>
              <w:t>E-mail</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1C439F" w:rsidP="009D62FF">
            <w:pPr>
              <w:ind w:right="-1"/>
              <w:jc w:val="both"/>
              <w:rPr>
                <w:rFonts w:eastAsia="Calibri"/>
                <w:noProof w:val="0"/>
              </w:rPr>
            </w:pPr>
            <w:r w:rsidRPr="00CA7555">
              <w:rPr>
                <w:rFonts w:eastAsia="Calibri"/>
                <w:noProof w:val="0"/>
              </w:rPr>
              <w:t>Pagina web oficială</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libri"/>
                <w:noProof w:val="0"/>
              </w:rPr>
            </w:pPr>
            <w:r w:rsidRPr="00CA7555">
              <w:rPr>
                <w:rFonts w:eastAsia="Calibri"/>
                <w:noProof w:val="0"/>
              </w:rPr>
              <w:t>Persoana de contact</w:t>
            </w:r>
          </w:p>
        </w:tc>
        <w:tc>
          <w:tcPr>
            <w:tcW w:w="5528" w:type="dxa"/>
          </w:tcPr>
          <w:p w:rsidR="009D62FF" w:rsidRPr="00CA7555" w:rsidRDefault="009D62FF" w:rsidP="009D62FF">
            <w:pPr>
              <w:ind w:right="-1"/>
              <w:jc w:val="both"/>
              <w:rPr>
                <w:rFonts w:eastAsia="Cambria"/>
                <w:noProof w:val="0"/>
              </w:rPr>
            </w:pPr>
          </w:p>
        </w:tc>
      </w:tr>
      <w:tr w:rsidR="009D62FF" w:rsidRPr="00CA7555" w:rsidTr="00657833">
        <w:tc>
          <w:tcPr>
            <w:tcW w:w="4248" w:type="dxa"/>
            <w:shd w:val="clear" w:color="auto" w:fill="FFFFFF" w:themeFill="background1"/>
          </w:tcPr>
          <w:p w:rsidR="009D62FF" w:rsidRPr="00CA7555" w:rsidRDefault="009D62FF" w:rsidP="009D62FF">
            <w:pPr>
              <w:ind w:right="-1"/>
              <w:jc w:val="both"/>
              <w:rPr>
                <w:rFonts w:eastAsia="Calibri"/>
                <w:noProof w:val="0"/>
              </w:rPr>
            </w:pPr>
            <w:r w:rsidRPr="00CA7555">
              <w:rPr>
                <w:rFonts w:eastAsia="Calibri"/>
                <w:noProof w:val="0"/>
              </w:rPr>
              <w:t>Tipul autorită</w:t>
            </w:r>
            <w:r w:rsidRPr="00CA7555">
              <w:rPr>
                <w:rFonts w:ascii="Calibri" w:eastAsia="Calibri" w:hAnsi="Calibri"/>
                <w:noProof w:val="0"/>
              </w:rPr>
              <w:t>ț</w:t>
            </w:r>
            <w:r w:rsidRPr="00CA7555">
              <w:rPr>
                <w:rFonts w:eastAsia="Calibri"/>
                <w:noProof w:val="0"/>
              </w:rPr>
              <w:t xml:space="preserve">ii contractante </w:t>
            </w:r>
            <w:r w:rsidRPr="00CA7555">
              <w:rPr>
                <w:rFonts w:ascii="Calibri" w:eastAsia="Calibri" w:hAnsi="Calibri"/>
                <w:noProof w:val="0"/>
              </w:rPr>
              <w:t>ș</w:t>
            </w:r>
            <w:r w:rsidRPr="00CA7555">
              <w:rPr>
                <w:rFonts w:eastAsia="Calibri"/>
                <w:noProof w:val="0"/>
              </w:rPr>
              <w:t xml:space="preserve">i obiectul principal de activitate </w:t>
            </w:r>
          </w:p>
          <w:p w:rsidR="009D62FF" w:rsidRPr="00CA7555" w:rsidRDefault="009D62FF" w:rsidP="009D62FF">
            <w:pPr>
              <w:ind w:right="-1"/>
              <w:jc w:val="both"/>
              <w:rPr>
                <w:rFonts w:eastAsia="Calibri"/>
                <w:noProof w:val="0"/>
                <w:sz w:val="20"/>
                <w:szCs w:val="20"/>
              </w:rPr>
            </w:pPr>
            <w:r w:rsidRPr="00CA7555">
              <w:rPr>
                <w:rFonts w:eastAsia="Calibri"/>
                <w:i/>
                <w:noProof w:val="0"/>
                <w:sz w:val="20"/>
                <w:szCs w:val="20"/>
              </w:rPr>
              <w:t>(dacă este cazul, men</w:t>
            </w:r>
            <w:r w:rsidRPr="00CA7555">
              <w:rPr>
                <w:rFonts w:ascii="Calibri" w:eastAsia="Calibri" w:hAnsi="Calibri"/>
                <w:i/>
                <w:noProof w:val="0"/>
                <w:sz w:val="20"/>
                <w:szCs w:val="20"/>
              </w:rPr>
              <w:t>ț</w:t>
            </w:r>
            <w:r w:rsidRPr="00CA7555">
              <w:rPr>
                <w:rFonts w:eastAsia="Calibri"/>
                <w:i/>
                <w:noProof w:val="0"/>
                <w:sz w:val="20"/>
                <w:szCs w:val="20"/>
              </w:rPr>
              <w:t>iunea că autoritatea contractantă este o autoritate centrală de achizi</w:t>
            </w:r>
            <w:r w:rsidRPr="00CA7555">
              <w:rPr>
                <w:rFonts w:ascii="Calibri" w:eastAsia="Calibri" w:hAnsi="Calibri"/>
                <w:i/>
                <w:noProof w:val="0"/>
                <w:sz w:val="20"/>
                <w:szCs w:val="20"/>
              </w:rPr>
              <w:t>ț</w:t>
            </w:r>
            <w:r w:rsidRPr="00CA7555">
              <w:rPr>
                <w:rFonts w:eastAsia="Calibri"/>
                <w:i/>
                <w:noProof w:val="0"/>
                <w:sz w:val="20"/>
                <w:szCs w:val="20"/>
              </w:rPr>
              <w:t>ie sau că achizi</w:t>
            </w:r>
            <w:r w:rsidRPr="00CA7555">
              <w:rPr>
                <w:rFonts w:ascii="Calibri" w:eastAsia="Calibri" w:hAnsi="Calibri"/>
                <w:i/>
                <w:noProof w:val="0"/>
                <w:sz w:val="20"/>
                <w:szCs w:val="20"/>
              </w:rPr>
              <w:t>ț</w:t>
            </w:r>
            <w:r w:rsidRPr="00CA7555">
              <w:rPr>
                <w:rFonts w:eastAsia="Calibri"/>
                <w:i/>
                <w:noProof w:val="0"/>
                <w:sz w:val="20"/>
                <w:szCs w:val="20"/>
              </w:rPr>
              <w:t>ia implică o altă formă de achizi</w:t>
            </w:r>
            <w:r w:rsidRPr="00CA7555">
              <w:rPr>
                <w:rFonts w:ascii="Calibri" w:eastAsia="Calibri" w:hAnsi="Calibri"/>
                <w:i/>
                <w:noProof w:val="0"/>
                <w:sz w:val="20"/>
                <w:szCs w:val="20"/>
              </w:rPr>
              <w:t>ț</w:t>
            </w:r>
            <w:r w:rsidRPr="00CA7555">
              <w:rPr>
                <w:rFonts w:eastAsia="Calibri"/>
                <w:i/>
                <w:noProof w:val="0"/>
                <w:sz w:val="20"/>
                <w:szCs w:val="20"/>
              </w:rPr>
              <w:t>ie comună)</w:t>
            </w:r>
          </w:p>
        </w:tc>
        <w:tc>
          <w:tcPr>
            <w:tcW w:w="5528" w:type="dxa"/>
          </w:tcPr>
          <w:p w:rsidR="009D62FF" w:rsidRPr="00CA7555" w:rsidRDefault="009D62FF" w:rsidP="009D62FF">
            <w:pPr>
              <w:ind w:right="-1"/>
              <w:jc w:val="both"/>
              <w:rPr>
                <w:rFonts w:eastAsia="Cambria"/>
                <w:noProof w:val="0"/>
              </w:rPr>
            </w:pPr>
          </w:p>
        </w:tc>
      </w:tr>
    </w:tbl>
    <w:p w:rsidR="009D62FF" w:rsidRPr="00CA7555" w:rsidRDefault="009D62FF" w:rsidP="00916B4F">
      <w:pPr>
        <w:numPr>
          <w:ilvl w:val="0"/>
          <w:numId w:val="23"/>
        </w:numPr>
        <w:spacing w:before="240" w:after="160" w:line="259" w:lineRule="auto"/>
        <w:contextualSpacing/>
        <w:jc w:val="both"/>
        <w:rPr>
          <w:rFonts w:eastAsia="Calibri"/>
          <w:noProof w:val="0"/>
        </w:rPr>
      </w:pPr>
      <w:r w:rsidRPr="00CA7555">
        <w:rPr>
          <w:rFonts w:eastAsia="Calibri"/>
          <w:b/>
          <w:noProof w:val="0"/>
        </w:rPr>
        <w:t>Date cu privire la procedura de atribuire</w:t>
      </w:r>
    </w:p>
    <w:tbl>
      <w:tblPr>
        <w:tblStyle w:val="TableGrid2"/>
        <w:tblW w:w="9818" w:type="dxa"/>
        <w:tblLook w:val="04A0"/>
      </w:tblPr>
      <w:tblGrid>
        <w:gridCol w:w="4248"/>
        <w:gridCol w:w="5570"/>
      </w:tblGrid>
      <w:tr w:rsidR="009D62FF" w:rsidRPr="00CA7555" w:rsidTr="00657833">
        <w:tc>
          <w:tcPr>
            <w:tcW w:w="4248" w:type="dxa"/>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lang w:eastAsia="ro-RO"/>
              </w:rPr>
              <w:t>Tipul procedurii de atribuire aplicate</w:t>
            </w:r>
          </w:p>
        </w:tc>
        <w:tc>
          <w:tcPr>
            <w:tcW w:w="5570" w:type="dxa"/>
          </w:tcPr>
          <w:p w:rsidR="009D62FF" w:rsidRPr="00CA7555" w:rsidRDefault="009D62FF" w:rsidP="009D62FF">
            <w:pPr>
              <w:spacing w:after="160" w:line="259" w:lineRule="auto"/>
              <w:ind w:right="-1"/>
              <w:jc w:val="both"/>
              <w:rPr>
                <w:i/>
                <w:noProof w:val="0"/>
                <w:lang w:eastAsia="ro-RO"/>
              </w:rPr>
            </w:pPr>
          </w:p>
        </w:tc>
      </w:tr>
      <w:tr w:rsidR="009D62FF" w:rsidRPr="00CA7555" w:rsidTr="00657833">
        <w:tc>
          <w:tcPr>
            <w:tcW w:w="4248" w:type="dxa"/>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lang w:eastAsia="ro-RO"/>
              </w:rPr>
              <w:t xml:space="preserve">Justificarea alegerii procedurii de atribuire </w:t>
            </w:r>
          </w:p>
          <w:p w:rsidR="009D62FF" w:rsidRPr="00CA7555" w:rsidRDefault="009D62FF" w:rsidP="009D62FF">
            <w:pPr>
              <w:spacing w:after="160" w:line="259" w:lineRule="auto"/>
              <w:ind w:right="-1"/>
              <w:jc w:val="both"/>
              <w:rPr>
                <w:i/>
                <w:noProof w:val="0"/>
                <w:sz w:val="20"/>
                <w:szCs w:val="20"/>
                <w:lang w:eastAsia="ro-RO"/>
              </w:rPr>
            </w:pPr>
            <w:r w:rsidRPr="00CA7555">
              <w:rPr>
                <w:i/>
                <w:noProof w:val="0"/>
                <w:sz w:val="20"/>
                <w:szCs w:val="20"/>
                <w:lang w:eastAsia="ro-RO"/>
              </w:rPr>
              <w:t>(în cazul procedurii de negociere fără publicarea prealabilă a unui anun</w:t>
            </w:r>
            <w:r w:rsidRPr="00CA7555">
              <w:rPr>
                <w:rFonts w:ascii="Calibri" w:hAnsi="Calibri"/>
                <w:i/>
                <w:noProof w:val="0"/>
                <w:sz w:val="20"/>
                <w:szCs w:val="20"/>
                <w:lang w:eastAsia="ro-RO"/>
              </w:rPr>
              <w:t>ț</w:t>
            </w:r>
            <w:r w:rsidRPr="00CA7555">
              <w:rPr>
                <w:i/>
                <w:noProof w:val="0"/>
                <w:sz w:val="20"/>
                <w:szCs w:val="20"/>
                <w:lang w:eastAsia="ro-RO"/>
              </w:rPr>
              <w:t xml:space="preserve"> de participare)</w:t>
            </w:r>
          </w:p>
        </w:tc>
        <w:tc>
          <w:tcPr>
            <w:tcW w:w="5570" w:type="dxa"/>
          </w:tcPr>
          <w:p w:rsidR="009D62FF" w:rsidRPr="00CA7555" w:rsidRDefault="009D62FF" w:rsidP="009D62FF">
            <w:pPr>
              <w:spacing w:after="160" w:line="259" w:lineRule="auto"/>
              <w:ind w:right="-1"/>
              <w:jc w:val="both"/>
              <w:rPr>
                <w:i/>
                <w:noProof w:val="0"/>
                <w:lang w:eastAsia="ro-RO"/>
              </w:rPr>
            </w:pPr>
          </w:p>
        </w:tc>
      </w:tr>
      <w:tr w:rsidR="009D62FF" w:rsidRPr="00CA7555" w:rsidTr="00657833">
        <w:tc>
          <w:tcPr>
            <w:tcW w:w="4248" w:type="dxa"/>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lang w:eastAsia="ro-RO"/>
              </w:rPr>
              <w:t>Tipul obiectului contractului de achizi</w:t>
            </w:r>
            <w:r w:rsidRPr="00CA7555">
              <w:rPr>
                <w:rFonts w:ascii="Calibri" w:hAnsi="Calibri"/>
                <w:noProof w:val="0"/>
                <w:lang w:eastAsia="ro-RO"/>
              </w:rPr>
              <w:t>ț</w:t>
            </w:r>
            <w:r w:rsidRPr="00CA7555">
              <w:rPr>
                <w:noProof w:val="0"/>
                <w:lang w:eastAsia="ro-RO"/>
              </w:rPr>
              <w:t>ie/acordului-cadru</w:t>
            </w:r>
          </w:p>
        </w:tc>
        <w:tc>
          <w:tcPr>
            <w:tcW w:w="5570" w:type="dxa"/>
          </w:tcPr>
          <w:p w:rsidR="009D62FF" w:rsidRPr="00CA7555" w:rsidRDefault="009D62FF" w:rsidP="009D62FF">
            <w:pPr>
              <w:spacing w:after="160" w:line="259" w:lineRule="auto"/>
              <w:ind w:right="-1"/>
              <w:jc w:val="both"/>
              <w:rPr>
                <w:noProof w:val="0"/>
                <w:lang w:eastAsia="ro-RO"/>
              </w:rPr>
            </w:pPr>
            <w:r w:rsidRPr="00CA7555">
              <w:rPr>
                <w:noProof w:val="0"/>
                <w:lang w:eastAsia="ro-RO"/>
              </w:rPr>
              <w:t>Servicii</w:t>
            </w:r>
            <w:r w:rsidR="002A6E99" w:rsidRPr="00CA7555">
              <w:rPr>
                <w:noProof w:val="0"/>
                <w:lang w:eastAsia="ro-RO"/>
              </w:rPr>
              <w:t xml:space="preserve"> de proiectare</w:t>
            </w:r>
            <w:r w:rsidRPr="00CA7555">
              <w:rPr>
                <w:noProof w:val="0"/>
                <w:lang w:eastAsia="ro-RO"/>
              </w:rPr>
              <w:t xml:space="preserve"> □  </w:t>
            </w:r>
          </w:p>
          <w:p w:rsidR="009D62FF" w:rsidRPr="00CA7555" w:rsidRDefault="009D62FF" w:rsidP="009D62FF">
            <w:pPr>
              <w:spacing w:after="160" w:line="259" w:lineRule="auto"/>
              <w:ind w:right="-1"/>
              <w:jc w:val="both"/>
              <w:rPr>
                <w:noProof w:val="0"/>
                <w:lang w:eastAsia="ro-RO"/>
              </w:rPr>
            </w:pPr>
            <w:r w:rsidRPr="00CA7555">
              <w:rPr>
                <w:noProof w:val="0"/>
                <w:lang w:eastAsia="ro-RO"/>
              </w:rPr>
              <w:t>Lucrări □</w:t>
            </w:r>
          </w:p>
        </w:tc>
      </w:tr>
      <w:tr w:rsidR="009D62FF" w:rsidRPr="00CA7555" w:rsidTr="00657833">
        <w:tc>
          <w:tcPr>
            <w:tcW w:w="4248" w:type="dxa"/>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lang w:eastAsia="ro-RO"/>
              </w:rPr>
              <w:t>Obiectul de achizi</w:t>
            </w:r>
            <w:r w:rsidRPr="00CA7555">
              <w:rPr>
                <w:rFonts w:ascii="Calibri" w:hAnsi="Calibri"/>
                <w:noProof w:val="0"/>
                <w:lang w:eastAsia="ro-RO"/>
              </w:rPr>
              <w:t>ț</w:t>
            </w:r>
            <w:r w:rsidRPr="00CA7555">
              <w:rPr>
                <w:noProof w:val="0"/>
                <w:lang w:eastAsia="ro-RO"/>
              </w:rPr>
              <w:t>ie</w:t>
            </w:r>
          </w:p>
        </w:tc>
        <w:tc>
          <w:tcPr>
            <w:tcW w:w="5570" w:type="dxa"/>
          </w:tcPr>
          <w:p w:rsidR="009D62FF" w:rsidRPr="00CA7555" w:rsidRDefault="009D62FF" w:rsidP="009D62FF">
            <w:pPr>
              <w:spacing w:after="160" w:line="259" w:lineRule="auto"/>
              <w:ind w:right="-1"/>
              <w:jc w:val="both"/>
              <w:rPr>
                <w:noProof w:val="0"/>
                <w:lang w:eastAsia="ro-RO"/>
              </w:rPr>
            </w:pPr>
          </w:p>
        </w:tc>
      </w:tr>
      <w:tr w:rsidR="009D62FF" w:rsidRPr="00CA7555" w:rsidTr="00657833">
        <w:trPr>
          <w:trHeight w:val="255"/>
        </w:trPr>
        <w:tc>
          <w:tcPr>
            <w:tcW w:w="4248" w:type="dxa"/>
            <w:vMerge w:val="restart"/>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lang w:eastAsia="ro-RO"/>
              </w:rPr>
              <w:t>Anun</w:t>
            </w:r>
            <w:r w:rsidRPr="00CA7555">
              <w:rPr>
                <w:rFonts w:ascii="Calibri" w:hAnsi="Calibri"/>
                <w:noProof w:val="0"/>
                <w:lang w:eastAsia="ro-RO"/>
              </w:rPr>
              <w:t>ț</w:t>
            </w:r>
            <w:r w:rsidRPr="00CA7555">
              <w:rPr>
                <w:noProof w:val="0"/>
                <w:lang w:eastAsia="ro-RO"/>
              </w:rPr>
              <w:t>ul de participare</w:t>
            </w:r>
          </w:p>
          <w:p w:rsidR="009D62FF" w:rsidRPr="00CA7555" w:rsidRDefault="009D62FF" w:rsidP="009D62FF">
            <w:pPr>
              <w:spacing w:after="160" w:line="259" w:lineRule="auto"/>
              <w:ind w:right="-1"/>
              <w:jc w:val="both"/>
              <w:rPr>
                <w:i/>
                <w:noProof w:val="0"/>
                <w:lang w:eastAsia="ro-RO"/>
              </w:rPr>
            </w:pPr>
          </w:p>
        </w:tc>
        <w:tc>
          <w:tcPr>
            <w:tcW w:w="5570" w:type="dxa"/>
          </w:tcPr>
          <w:p w:rsidR="009D62FF" w:rsidRPr="00CA7555" w:rsidRDefault="009D62FF" w:rsidP="009D62FF">
            <w:pPr>
              <w:spacing w:after="160" w:line="259" w:lineRule="auto"/>
              <w:ind w:right="-1"/>
              <w:jc w:val="both"/>
              <w:rPr>
                <w:rFonts w:eastAsia="Cambria"/>
                <w:noProof w:val="0"/>
              </w:rPr>
            </w:pPr>
            <w:r w:rsidRPr="00CA7555">
              <w:rPr>
                <w:rFonts w:eastAsia="Cambria"/>
                <w:noProof w:val="0"/>
              </w:rPr>
              <w:t>Nr.:</w:t>
            </w:r>
          </w:p>
        </w:tc>
      </w:tr>
      <w:tr w:rsidR="009D62FF" w:rsidRPr="00CA7555" w:rsidTr="00657833">
        <w:trPr>
          <w:trHeight w:val="255"/>
        </w:trPr>
        <w:tc>
          <w:tcPr>
            <w:tcW w:w="4248" w:type="dxa"/>
            <w:vMerge/>
            <w:shd w:val="clear" w:color="auto" w:fill="FFFFFF" w:themeFill="background1"/>
          </w:tcPr>
          <w:p w:rsidR="009D62FF" w:rsidRPr="00CA7555" w:rsidRDefault="009D62FF" w:rsidP="009D62FF">
            <w:pPr>
              <w:spacing w:after="160" w:line="259" w:lineRule="auto"/>
              <w:ind w:right="-1"/>
              <w:jc w:val="both"/>
              <w:rPr>
                <w:noProof w:val="0"/>
                <w:lang w:eastAsia="ro-RO"/>
              </w:rPr>
            </w:pPr>
          </w:p>
        </w:tc>
        <w:tc>
          <w:tcPr>
            <w:tcW w:w="5570" w:type="dxa"/>
          </w:tcPr>
          <w:p w:rsidR="009D62FF" w:rsidRPr="00CA7555" w:rsidRDefault="009D62FF" w:rsidP="009D62FF">
            <w:pPr>
              <w:spacing w:after="160" w:line="259" w:lineRule="auto"/>
              <w:ind w:right="-1"/>
              <w:jc w:val="both"/>
              <w:rPr>
                <w:rFonts w:eastAsia="Cambria"/>
                <w:noProof w:val="0"/>
              </w:rPr>
            </w:pPr>
            <w:r w:rsidRPr="00CA7555">
              <w:rPr>
                <w:rFonts w:eastAsia="Cambria"/>
                <w:noProof w:val="0"/>
              </w:rPr>
              <w:t>Data publicării:</w:t>
            </w:r>
          </w:p>
        </w:tc>
      </w:tr>
      <w:tr w:rsidR="009D62FF" w:rsidRPr="00CA7555" w:rsidTr="00657833">
        <w:trPr>
          <w:trHeight w:val="255"/>
        </w:trPr>
        <w:tc>
          <w:tcPr>
            <w:tcW w:w="4248" w:type="dxa"/>
            <w:vMerge/>
            <w:shd w:val="clear" w:color="auto" w:fill="FFFFFF" w:themeFill="background1"/>
          </w:tcPr>
          <w:p w:rsidR="009D62FF" w:rsidRPr="00CA7555" w:rsidRDefault="009D62FF" w:rsidP="009D62FF">
            <w:pPr>
              <w:spacing w:after="160" w:line="259" w:lineRule="auto"/>
              <w:ind w:right="-1"/>
              <w:jc w:val="both"/>
              <w:rPr>
                <w:noProof w:val="0"/>
                <w:lang w:eastAsia="ro-RO"/>
              </w:rPr>
            </w:pPr>
          </w:p>
        </w:tc>
        <w:tc>
          <w:tcPr>
            <w:tcW w:w="5570" w:type="dxa"/>
          </w:tcPr>
          <w:p w:rsidR="009D62FF" w:rsidRPr="00CA7555" w:rsidRDefault="009D62FF" w:rsidP="009D62FF">
            <w:pPr>
              <w:spacing w:after="160" w:line="259" w:lineRule="auto"/>
              <w:ind w:right="-1"/>
              <w:jc w:val="both"/>
              <w:rPr>
                <w:rFonts w:eastAsia="Cambria"/>
                <w:noProof w:val="0"/>
              </w:rPr>
            </w:pPr>
            <w:r w:rsidRPr="00CA7555">
              <w:rPr>
                <w:rFonts w:eastAsia="Cambria"/>
                <w:noProof w:val="0"/>
              </w:rPr>
              <w:t>Link:</w:t>
            </w:r>
          </w:p>
        </w:tc>
      </w:tr>
      <w:tr w:rsidR="009D62FF" w:rsidRPr="00CA7555" w:rsidTr="00657833">
        <w:trPr>
          <w:trHeight w:val="281"/>
        </w:trPr>
        <w:tc>
          <w:tcPr>
            <w:tcW w:w="4248" w:type="dxa"/>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lang w:eastAsia="ro-RO"/>
              </w:rPr>
              <w:t>Criteriul de atribuire utilizat</w:t>
            </w:r>
          </w:p>
        </w:tc>
        <w:tc>
          <w:tcPr>
            <w:tcW w:w="5570" w:type="dxa"/>
          </w:tcPr>
          <w:p w:rsidR="009D62FF" w:rsidRPr="00CA7555" w:rsidRDefault="009D62FF" w:rsidP="009D62FF">
            <w:pPr>
              <w:spacing w:after="160" w:line="259" w:lineRule="auto"/>
              <w:ind w:right="-1"/>
              <w:jc w:val="both"/>
              <w:rPr>
                <w:noProof w:val="0"/>
                <w:lang w:eastAsia="ro-RO"/>
              </w:rPr>
            </w:pPr>
            <w:r w:rsidRPr="00CA7555">
              <w:rPr>
                <w:noProof w:val="0"/>
                <w:lang w:eastAsia="ro-RO"/>
              </w:rPr>
              <w:t>Pre</w:t>
            </w:r>
            <w:r w:rsidRPr="00CA7555">
              <w:rPr>
                <w:rFonts w:ascii="Calibri" w:hAnsi="Calibri"/>
                <w:noProof w:val="0"/>
                <w:lang w:eastAsia="ro-RO"/>
              </w:rPr>
              <w:t>ț</w:t>
            </w:r>
            <w:r w:rsidRPr="00CA7555">
              <w:rPr>
                <w:noProof w:val="0"/>
                <w:lang w:eastAsia="ro-RO"/>
              </w:rPr>
              <w:t>ul cel mai scăzut □</w:t>
            </w:r>
          </w:p>
          <w:p w:rsidR="009D62FF" w:rsidRPr="00CA7555" w:rsidRDefault="009D62FF" w:rsidP="009D62FF">
            <w:pPr>
              <w:spacing w:after="160" w:line="259" w:lineRule="auto"/>
              <w:ind w:right="-1"/>
              <w:jc w:val="both"/>
              <w:rPr>
                <w:noProof w:val="0"/>
                <w:lang w:eastAsia="ro-RO"/>
              </w:rPr>
            </w:pPr>
            <w:r w:rsidRPr="00CA7555">
              <w:rPr>
                <w:noProof w:val="0"/>
                <w:lang w:eastAsia="ro-RO"/>
              </w:rPr>
              <w:t>Costul cel mai scăzut □</w:t>
            </w:r>
          </w:p>
          <w:p w:rsidR="009D62FF" w:rsidRPr="00CA7555" w:rsidRDefault="009D62FF" w:rsidP="009D62FF">
            <w:pPr>
              <w:spacing w:after="160" w:line="259" w:lineRule="auto"/>
              <w:ind w:right="-1"/>
              <w:jc w:val="both"/>
              <w:rPr>
                <w:noProof w:val="0"/>
                <w:lang w:eastAsia="ro-RO"/>
              </w:rPr>
            </w:pPr>
            <w:r w:rsidRPr="00CA7555">
              <w:rPr>
                <w:noProof w:val="0"/>
                <w:lang w:eastAsia="ro-RO"/>
              </w:rPr>
              <w:t>Cel mai bun raport calitate-pre</w:t>
            </w:r>
            <w:r w:rsidRPr="00CA7555">
              <w:rPr>
                <w:rFonts w:ascii="Calibri" w:hAnsi="Calibri"/>
                <w:noProof w:val="0"/>
                <w:lang w:eastAsia="ro-RO"/>
              </w:rPr>
              <w:t>ț</w:t>
            </w:r>
            <w:r w:rsidRPr="00CA7555">
              <w:rPr>
                <w:noProof w:val="0"/>
                <w:lang w:eastAsia="ro-RO"/>
              </w:rPr>
              <w:t xml:space="preserve"> □</w:t>
            </w:r>
          </w:p>
          <w:p w:rsidR="009D62FF" w:rsidRPr="00CA7555" w:rsidRDefault="009D62FF" w:rsidP="009D62FF">
            <w:pPr>
              <w:spacing w:after="160" w:line="259" w:lineRule="auto"/>
              <w:ind w:right="-1"/>
              <w:jc w:val="both"/>
              <w:rPr>
                <w:noProof w:val="0"/>
                <w:lang w:eastAsia="ro-RO"/>
              </w:rPr>
            </w:pPr>
            <w:r w:rsidRPr="00CA7555">
              <w:rPr>
                <w:noProof w:val="0"/>
                <w:lang w:eastAsia="ro-RO"/>
              </w:rPr>
              <w:t>Cel mai bun raport calitate-cost □</w:t>
            </w:r>
          </w:p>
        </w:tc>
      </w:tr>
      <w:tr w:rsidR="009D62FF" w:rsidRPr="00CA7555" w:rsidTr="00657833">
        <w:trPr>
          <w:trHeight w:val="281"/>
        </w:trPr>
        <w:tc>
          <w:tcPr>
            <w:tcW w:w="4248" w:type="dxa"/>
            <w:shd w:val="clear" w:color="auto" w:fill="FFFFFF" w:themeFill="background1"/>
          </w:tcPr>
          <w:p w:rsidR="009D62FF" w:rsidRPr="00CA7555" w:rsidRDefault="009D62FF" w:rsidP="009D62FF">
            <w:pPr>
              <w:spacing w:after="160" w:line="259" w:lineRule="auto"/>
              <w:ind w:right="-1"/>
              <w:jc w:val="both"/>
              <w:rPr>
                <w:noProof w:val="0"/>
                <w:lang w:eastAsia="ro-RO"/>
              </w:rPr>
            </w:pPr>
            <w:r w:rsidRPr="00CA7555">
              <w:rPr>
                <w:noProof w:val="0"/>
              </w:rPr>
              <w:t xml:space="preserve">Tehnici </w:t>
            </w:r>
            <w:r w:rsidRPr="00CA7555">
              <w:rPr>
                <w:rFonts w:ascii="Calibri" w:hAnsi="Calibri"/>
                <w:noProof w:val="0"/>
              </w:rPr>
              <w:t>ș</w:t>
            </w:r>
            <w:r w:rsidRPr="00CA7555">
              <w:rPr>
                <w:noProof w:val="0"/>
              </w:rPr>
              <w:t>i instrumente specifice de atribuire utilizate</w:t>
            </w:r>
          </w:p>
        </w:tc>
        <w:tc>
          <w:tcPr>
            <w:tcW w:w="5570" w:type="dxa"/>
          </w:tcPr>
          <w:p w:rsidR="009D62FF" w:rsidRPr="00CA7555" w:rsidRDefault="009D62FF" w:rsidP="009D62FF">
            <w:pPr>
              <w:spacing w:after="160" w:line="259" w:lineRule="auto"/>
              <w:ind w:right="-1"/>
              <w:jc w:val="both"/>
              <w:rPr>
                <w:noProof w:val="0"/>
                <w:lang w:eastAsia="ro-RO"/>
              </w:rPr>
            </w:pPr>
            <w:r w:rsidRPr="00CA7555">
              <w:rPr>
                <w:noProof w:val="0"/>
                <w:lang w:eastAsia="ro-RO"/>
              </w:rPr>
              <w:t xml:space="preserve">Acord-cadru □ </w:t>
            </w:r>
          </w:p>
          <w:p w:rsidR="009D62FF" w:rsidRPr="00CA7555" w:rsidRDefault="009D62FF" w:rsidP="009D62FF">
            <w:pPr>
              <w:spacing w:after="160" w:line="259" w:lineRule="auto"/>
              <w:ind w:right="-1"/>
              <w:jc w:val="both"/>
              <w:rPr>
                <w:noProof w:val="0"/>
                <w:lang w:eastAsia="ro-RO"/>
              </w:rPr>
            </w:pPr>
            <w:r w:rsidRPr="00CA7555">
              <w:rPr>
                <w:noProof w:val="0"/>
              </w:rPr>
              <w:t>Sistem dinamic de achizi</w:t>
            </w:r>
            <w:r w:rsidRPr="00CA7555">
              <w:rPr>
                <w:rFonts w:ascii="Calibri" w:hAnsi="Calibri"/>
                <w:noProof w:val="0"/>
              </w:rPr>
              <w:t>ț</w:t>
            </w:r>
            <w:r w:rsidRPr="00CA7555">
              <w:rPr>
                <w:noProof w:val="0"/>
              </w:rPr>
              <w:t xml:space="preserve">ii </w:t>
            </w:r>
            <w:r w:rsidRPr="00CA7555">
              <w:rPr>
                <w:noProof w:val="0"/>
                <w:lang w:eastAsia="ro-RO"/>
              </w:rPr>
              <w:t xml:space="preserve">□ </w:t>
            </w:r>
          </w:p>
          <w:p w:rsidR="009D62FF" w:rsidRPr="00CA7555" w:rsidRDefault="009D62FF" w:rsidP="009D62FF">
            <w:pPr>
              <w:spacing w:after="160" w:line="259" w:lineRule="auto"/>
              <w:ind w:right="-1"/>
              <w:jc w:val="both"/>
              <w:rPr>
                <w:noProof w:val="0"/>
                <w:lang w:eastAsia="ro-RO"/>
              </w:rPr>
            </w:pPr>
            <w:r w:rsidRPr="00CA7555">
              <w:rPr>
                <w:noProof w:val="0"/>
                <w:lang w:eastAsia="ro-RO"/>
              </w:rPr>
              <w:t>Licita</w:t>
            </w:r>
            <w:r w:rsidRPr="00CA7555">
              <w:rPr>
                <w:rFonts w:ascii="Calibri" w:hAnsi="Calibri"/>
                <w:noProof w:val="0"/>
                <w:lang w:eastAsia="ro-RO"/>
              </w:rPr>
              <w:t>ț</w:t>
            </w:r>
            <w:r w:rsidRPr="00CA7555">
              <w:rPr>
                <w:noProof w:val="0"/>
                <w:lang w:eastAsia="ro-RO"/>
              </w:rPr>
              <w:t xml:space="preserve">ie electronică □ </w:t>
            </w:r>
          </w:p>
        </w:tc>
      </w:tr>
      <w:tr w:rsidR="009D62FF" w:rsidRPr="00CA7555" w:rsidTr="00657833">
        <w:trPr>
          <w:trHeight w:val="281"/>
        </w:trPr>
        <w:tc>
          <w:tcPr>
            <w:tcW w:w="4248" w:type="dxa"/>
            <w:vMerge w:val="restart"/>
            <w:shd w:val="clear" w:color="auto" w:fill="FFFFFF" w:themeFill="background1"/>
          </w:tcPr>
          <w:p w:rsidR="009D62FF" w:rsidRPr="00CA7555" w:rsidRDefault="009D62FF" w:rsidP="009D62FF">
            <w:pPr>
              <w:tabs>
                <w:tab w:val="left" w:pos="1134"/>
                <w:tab w:val="left" w:pos="2694"/>
              </w:tabs>
              <w:spacing w:after="160" w:line="259" w:lineRule="auto"/>
              <w:jc w:val="both"/>
              <w:rPr>
                <w:rFonts w:eastAsia="Calibri"/>
                <w:noProof w:val="0"/>
              </w:rPr>
            </w:pPr>
            <w:r w:rsidRPr="00CA7555">
              <w:rPr>
                <w:rFonts w:eastAsia="Calibri"/>
                <w:noProof w:val="0"/>
              </w:rPr>
              <w:t>Nr. oferte primite</w:t>
            </w:r>
          </w:p>
        </w:tc>
        <w:tc>
          <w:tcPr>
            <w:tcW w:w="5570" w:type="dxa"/>
          </w:tcPr>
          <w:p w:rsidR="009D62FF" w:rsidRPr="00CA7555" w:rsidRDefault="009D62FF" w:rsidP="009D62FF">
            <w:pPr>
              <w:tabs>
                <w:tab w:val="left" w:pos="1134"/>
                <w:tab w:val="left" w:pos="2694"/>
              </w:tabs>
              <w:spacing w:after="160" w:line="259" w:lineRule="auto"/>
              <w:jc w:val="both"/>
              <w:rPr>
                <w:rFonts w:eastAsia="Calibri"/>
                <w:noProof w:val="0"/>
              </w:rPr>
            </w:pPr>
            <w:r w:rsidRPr="00CA7555">
              <w:rPr>
                <w:rFonts w:eastAsia="Calibri"/>
                <w:noProof w:val="0"/>
              </w:rPr>
              <w:t>Total:</w:t>
            </w:r>
          </w:p>
        </w:tc>
      </w:tr>
      <w:tr w:rsidR="009D62FF" w:rsidRPr="00CA7555" w:rsidTr="00657833">
        <w:trPr>
          <w:trHeight w:val="281"/>
        </w:trPr>
        <w:tc>
          <w:tcPr>
            <w:tcW w:w="4248" w:type="dxa"/>
            <w:vMerge/>
            <w:shd w:val="clear" w:color="auto" w:fill="FFFFFF" w:themeFill="background1"/>
          </w:tcPr>
          <w:p w:rsidR="009D62FF" w:rsidRPr="00CA7555" w:rsidRDefault="009D62FF" w:rsidP="009D62FF">
            <w:pPr>
              <w:spacing w:after="160" w:line="259" w:lineRule="auto"/>
              <w:ind w:right="-1"/>
              <w:jc w:val="both"/>
              <w:rPr>
                <w:noProof w:val="0"/>
              </w:rPr>
            </w:pPr>
          </w:p>
        </w:tc>
        <w:tc>
          <w:tcPr>
            <w:tcW w:w="5570" w:type="dxa"/>
          </w:tcPr>
          <w:p w:rsidR="009D62FF" w:rsidRPr="00CA7555" w:rsidRDefault="009D62FF" w:rsidP="009D62FF">
            <w:pPr>
              <w:spacing w:after="160" w:line="259" w:lineRule="auto"/>
              <w:ind w:right="-1"/>
              <w:jc w:val="both"/>
              <w:rPr>
                <w:noProof w:val="0"/>
                <w:lang w:eastAsia="ro-RO"/>
              </w:rPr>
            </w:pPr>
            <w:r w:rsidRPr="00CA7555">
              <w:rPr>
                <w:rFonts w:eastAsia="Calibri"/>
                <w:noProof w:val="0"/>
              </w:rPr>
              <w:t xml:space="preserve">De la operatori economici care sunt întreprinderi mici </w:t>
            </w:r>
            <w:r w:rsidRPr="00CA7555">
              <w:rPr>
                <w:rFonts w:ascii="Calibri" w:eastAsia="Calibri" w:hAnsi="Calibri"/>
                <w:noProof w:val="0"/>
              </w:rPr>
              <w:t>ș</w:t>
            </w:r>
            <w:r w:rsidRPr="00CA7555">
              <w:rPr>
                <w:rFonts w:eastAsia="Calibri"/>
                <w:noProof w:val="0"/>
              </w:rPr>
              <w:t>i mijlocii:</w:t>
            </w:r>
          </w:p>
        </w:tc>
      </w:tr>
      <w:tr w:rsidR="009D62FF" w:rsidRPr="00CA7555" w:rsidTr="00657833">
        <w:trPr>
          <w:trHeight w:val="281"/>
        </w:trPr>
        <w:tc>
          <w:tcPr>
            <w:tcW w:w="4248" w:type="dxa"/>
            <w:vMerge/>
            <w:shd w:val="clear" w:color="auto" w:fill="FFFFFF" w:themeFill="background1"/>
          </w:tcPr>
          <w:p w:rsidR="009D62FF" w:rsidRPr="00CA7555" w:rsidRDefault="009D62FF" w:rsidP="009D62FF">
            <w:pPr>
              <w:spacing w:after="160" w:line="259" w:lineRule="auto"/>
              <w:ind w:right="-1"/>
              <w:jc w:val="both"/>
              <w:rPr>
                <w:noProof w:val="0"/>
              </w:rPr>
            </w:pPr>
          </w:p>
        </w:tc>
        <w:tc>
          <w:tcPr>
            <w:tcW w:w="5570" w:type="dxa"/>
          </w:tcPr>
          <w:p w:rsidR="009D62FF" w:rsidRPr="00CA7555" w:rsidRDefault="009D62FF" w:rsidP="009D62FF">
            <w:pPr>
              <w:spacing w:after="160" w:line="259" w:lineRule="auto"/>
              <w:ind w:right="-1"/>
              <w:jc w:val="both"/>
              <w:rPr>
                <w:noProof w:val="0"/>
                <w:lang w:eastAsia="ro-RO"/>
              </w:rPr>
            </w:pPr>
            <w:r w:rsidRPr="00CA7555">
              <w:rPr>
                <w:rFonts w:eastAsia="Calibri"/>
                <w:noProof w:val="0"/>
              </w:rPr>
              <w:t>De la operatori economici dintr-un alt stat:</w:t>
            </w:r>
          </w:p>
        </w:tc>
      </w:tr>
      <w:tr w:rsidR="009D62FF" w:rsidRPr="00CA7555" w:rsidTr="00657833">
        <w:trPr>
          <w:trHeight w:val="281"/>
        </w:trPr>
        <w:tc>
          <w:tcPr>
            <w:tcW w:w="4248" w:type="dxa"/>
            <w:vMerge/>
            <w:shd w:val="clear" w:color="auto" w:fill="FFFFFF" w:themeFill="background1"/>
          </w:tcPr>
          <w:p w:rsidR="009D62FF" w:rsidRPr="00CA7555" w:rsidRDefault="009D62FF" w:rsidP="009D62FF">
            <w:pPr>
              <w:spacing w:after="160" w:line="259" w:lineRule="auto"/>
              <w:ind w:right="-1"/>
              <w:jc w:val="both"/>
              <w:rPr>
                <w:noProof w:val="0"/>
              </w:rPr>
            </w:pPr>
          </w:p>
        </w:tc>
        <w:tc>
          <w:tcPr>
            <w:tcW w:w="5570" w:type="dxa"/>
          </w:tcPr>
          <w:p w:rsidR="009D62FF" w:rsidRPr="00CA7555" w:rsidRDefault="009D62FF" w:rsidP="009D62FF">
            <w:pPr>
              <w:spacing w:after="160" w:line="259" w:lineRule="auto"/>
              <w:ind w:right="-1"/>
              <w:jc w:val="both"/>
              <w:rPr>
                <w:noProof w:val="0"/>
                <w:lang w:eastAsia="ro-RO"/>
              </w:rPr>
            </w:pPr>
            <w:r w:rsidRPr="00CA7555">
              <w:rPr>
                <w:rFonts w:eastAsia="Calibri"/>
                <w:noProof w:val="0"/>
              </w:rPr>
              <w:t>Pe cale electronică:</w:t>
            </w:r>
          </w:p>
        </w:tc>
      </w:tr>
    </w:tbl>
    <w:p w:rsidR="009D62FF" w:rsidRPr="00CA7555" w:rsidRDefault="009D62FF" w:rsidP="00916B4F">
      <w:pPr>
        <w:numPr>
          <w:ilvl w:val="0"/>
          <w:numId w:val="23"/>
        </w:numPr>
        <w:tabs>
          <w:tab w:val="left" w:pos="1134"/>
          <w:tab w:val="left" w:pos="2694"/>
        </w:tabs>
        <w:spacing w:before="240" w:after="160" w:line="259" w:lineRule="auto"/>
        <w:jc w:val="both"/>
        <w:rPr>
          <w:rFonts w:eastAsia="Calibri"/>
          <w:b/>
          <w:noProof w:val="0"/>
        </w:rPr>
      </w:pPr>
      <w:r w:rsidRPr="00CA7555">
        <w:rPr>
          <w:rFonts w:eastAsia="Calibri"/>
          <w:b/>
          <w:noProof w:val="0"/>
        </w:rPr>
        <w:lastRenderedPageBreak/>
        <w:t>Date cu privire la atribuirea contractelor de achizi</w:t>
      </w:r>
      <w:r w:rsidRPr="00CA7555">
        <w:rPr>
          <w:rFonts w:ascii="Calibri" w:eastAsia="Calibri" w:hAnsi="Calibri"/>
          <w:b/>
          <w:noProof w:val="0"/>
        </w:rPr>
        <w:t>ț</w:t>
      </w:r>
      <w:r w:rsidRPr="00CA7555">
        <w:rPr>
          <w:rFonts w:eastAsia="Calibri"/>
          <w:b/>
          <w:noProof w:val="0"/>
        </w:rPr>
        <w:t>ie/acordului-cadru:</w:t>
      </w:r>
    </w:p>
    <w:p w:rsidR="009D62FF" w:rsidRPr="00CA7555" w:rsidRDefault="009D62FF" w:rsidP="009D62FF">
      <w:pPr>
        <w:tabs>
          <w:tab w:val="left" w:pos="1134"/>
          <w:tab w:val="left" w:pos="2694"/>
        </w:tabs>
        <w:spacing w:before="240" w:after="160"/>
        <w:jc w:val="both"/>
        <w:rPr>
          <w:rFonts w:eastAsia="Calibri"/>
          <w:noProof w:val="0"/>
          <w:sz w:val="22"/>
          <w:szCs w:val="22"/>
        </w:rPr>
      </w:pPr>
      <w:r w:rsidRPr="00CA7555">
        <w:rPr>
          <w:rFonts w:eastAsia="Calibri"/>
          <w:noProof w:val="0"/>
        </w:rPr>
        <w:t>În urma examinări</w:t>
      </w:r>
      <w:r w:rsidR="002439D3" w:rsidRPr="00CA7555">
        <w:rPr>
          <w:rFonts w:eastAsia="Calibri"/>
          <w:noProof w:val="0"/>
        </w:rPr>
        <w:t>i</w:t>
      </w:r>
      <w:r w:rsidRPr="00CA7555">
        <w:rPr>
          <w:rFonts w:eastAsia="Calibri"/>
          <w:noProof w:val="0"/>
        </w:rPr>
        <w:t xml:space="preserve"> </w:t>
      </w:r>
      <w:r w:rsidRPr="00CA7555">
        <w:rPr>
          <w:rFonts w:ascii="Calibri" w:eastAsia="Calibri" w:hAnsi="Calibri"/>
          <w:noProof w:val="0"/>
        </w:rPr>
        <w:t>ș</w:t>
      </w:r>
      <w:r w:rsidRPr="00CA7555">
        <w:rPr>
          <w:rFonts w:eastAsia="Calibri"/>
          <w:noProof w:val="0"/>
        </w:rPr>
        <w:t>i evaluării ofertelor depuse în cadrul proceduri de atribuire, în baza deciziei grupului de lucru nr. ____ din __________ 20 __ s-a decis atribuirea contractului de achizi</w:t>
      </w:r>
      <w:r w:rsidRPr="00CA7555">
        <w:rPr>
          <w:rFonts w:ascii="Calibri" w:eastAsia="Calibri" w:hAnsi="Calibri"/>
          <w:noProof w:val="0"/>
        </w:rPr>
        <w:t>ț</w:t>
      </w:r>
      <w:r w:rsidRPr="00CA7555">
        <w:rPr>
          <w:rFonts w:eastAsia="Calibri"/>
          <w:noProof w:val="0"/>
        </w:rPr>
        <w:t>ie publică/acordului-cadru ofertantului</w:t>
      </w:r>
      <w:r w:rsidRPr="00CA7555">
        <w:rPr>
          <w:rFonts w:eastAsia="Calibri"/>
          <w:noProof w:val="0"/>
          <w:sz w:val="22"/>
          <w:szCs w:val="22"/>
        </w:rPr>
        <w:t>:</w:t>
      </w:r>
    </w:p>
    <w:tbl>
      <w:tblPr>
        <w:tblStyle w:val="Grigliatabella3"/>
        <w:tblW w:w="9781" w:type="dxa"/>
        <w:tblInd w:w="-5" w:type="dxa"/>
        <w:tblLook w:val="04A0"/>
      </w:tblPr>
      <w:tblGrid>
        <w:gridCol w:w="4253"/>
        <w:gridCol w:w="5528"/>
      </w:tblGrid>
      <w:tr w:rsidR="009D62FF" w:rsidRPr="00CA7555" w:rsidTr="00657833">
        <w:trPr>
          <w:trHeight w:val="269"/>
        </w:trPr>
        <w:tc>
          <w:tcPr>
            <w:tcW w:w="4253" w:type="dxa"/>
            <w:shd w:val="clear" w:color="auto" w:fill="FFFFFF" w:themeFill="background1"/>
          </w:tcPr>
          <w:p w:rsidR="009D62FF" w:rsidRPr="00CA7555" w:rsidRDefault="009D62FF" w:rsidP="009D62FF">
            <w:pPr>
              <w:tabs>
                <w:tab w:val="left" w:pos="1134"/>
                <w:tab w:val="left" w:pos="2694"/>
              </w:tabs>
              <w:jc w:val="both"/>
              <w:rPr>
                <w:rFonts w:eastAsia="Calibri"/>
                <w:noProof w:val="0"/>
              </w:rPr>
            </w:pPr>
            <w:r w:rsidRPr="00CA7555">
              <w:rPr>
                <w:rFonts w:eastAsia="Calibri"/>
                <w:noProof w:val="0"/>
              </w:rPr>
              <w:t>Denumire</w:t>
            </w:r>
          </w:p>
        </w:tc>
        <w:tc>
          <w:tcPr>
            <w:tcW w:w="5528" w:type="dxa"/>
          </w:tcPr>
          <w:p w:rsidR="009D62FF" w:rsidRPr="00CA7555" w:rsidRDefault="009D62FF" w:rsidP="009D62FF">
            <w:pPr>
              <w:tabs>
                <w:tab w:val="left" w:pos="1134"/>
                <w:tab w:val="left" w:pos="2694"/>
              </w:tabs>
              <w:jc w:val="both"/>
              <w:rPr>
                <w:rFonts w:eastAsia="Calibri"/>
                <w:noProof w:val="0"/>
              </w:rPr>
            </w:pPr>
          </w:p>
        </w:tc>
      </w:tr>
      <w:tr w:rsidR="009D62FF" w:rsidRPr="00CA7555" w:rsidTr="00657833">
        <w:trPr>
          <w:trHeight w:val="269"/>
        </w:trPr>
        <w:tc>
          <w:tcPr>
            <w:tcW w:w="4253" w:type="dxa"/>
            <w:shd w:val="clear" w:color="auto" w:fill="FFFFFF" w:themeFill="background1"/>
          </w:tcPr>
          <w:p w:rsidR="009D62FF" w:rsidRPr="00CA7555" w:rsidRDefault="009D62FF" w:rsidP="009D62FF">
            <w:pPr>
              <w:tabs>
                <w:tab w:val="left" w:pos="1134"/>
                <w:tab w:val="left" w:pos="2694"/>
              </w:tabs>
              <w:jc w:val="both"/>
              <w:rPr>
                <w:rFonts w:eastAsia="Calibri"/>
                <w:noProof w:val="0"/>
              </w:rPr>
            </w:pPr>
            <w:r w:rsidRPr="00CA7555">
              <w:rPr>
                <w:rFonts w:eastAsia="Calibri"/>
                <w:noProof w:val="0"/>
              </w:rPr>
              <w:t>IDNO</w:t>
            </w:r>
          </w:p>
        </w:tc>
        <w:tc>
          <w:tcPr>
            <w:tcW w:w="5528" w:type="dxa"/>
          </w:tcPr>
          <w:p w:rsidR="009D62FF" w:rsidRPr="00CA7555" w:rsidRDefault="009D62FF" w:rsidP="009D62FF">
            <w:pPr>
              <w:tabs>
                <w:tab w:val="left" w:pos="1134"/>
                <w:tab w:val="left" w:pos="2694"/>
              </w:tabs>
              <w:jc w:val="both"/>
              <w:rPr>
                <w:rFonts w:eastAsia="Calibri"/>
                <w:noProof w:val="0"/>
              </w:rPr>
            </w:pPr>
          </w:p>
        </w:tc>
      </w:tr>
      <w:tr w:rsidR="009D62FF" w:rsidRPr="00CA7555" w:rsidTr="00657833">
        <w:trPr>
          <w:trHeight w:val="269"/>
        </w:trPr>
        <w:tc>
          <w:tcPr>
            <w:tcW w:w="4253" w:type="dxa"/>
            <w:shd w:val="clear" w:color="auto" w:fill="FFFFFF" w:themeFill="background1"/>
          </w:tcPr>
          <w:p w:rsidR="009D62FF" w:rsidRPr="00CA7555" w:rsidRDefault="009D62FF" w:rsidP="009D62FF">
            <w:pPr>
              <w:tabs>
                <w:tab w:val="left" w:pos="1134"/>
                <w:tab w:val="left" w:pos="2694"/>
              </w:tabs>
              <w:jc w:val="both"/>
              <w:rPr>
                <w:rFonts w:eastAsia="Calibri"/>
                <w:noProof w:val="0"/>
              </w:rPr>
            </w:pPr>
            <w:r w:rsidRPr="00CA7555">
              <w:rPr>
                <w:rFonts w:eastAsia="Calibri"/>
                <w:noProof w:val="0"/>
              </w:rPr>
              <w:t xml:space="preserve">Date de contact </w:t>
            </w:r>
          </w:p>
          <w:p w:rsidR="009D62FF" w:rsidRPr="00CA7555" w:rsidRDefault="009D62FF" w:rsidP="009D62FF">
            <w:pPr>
              <w:tabs>
                <w:tab w:val="left" w:pos="1134"/>
                <w:tab w:val="left" w:pos="2694"/>
              </w:tabs>
              <w:jc w:val="both"/>
              <w:rPr>
                <w:rFonts w:eastAsia="Calibri"/>
                <w:b/>
                <w:i/>
                <w:noProof w:val="0"/>
                <w:sz w:val="20"/>
                <w:szCs w:val="20"/>
              </w:rPr>
            </w:pPr>
            <w:r w:rsidRPr="00CA7555">
              <w:rPr>
                <w:rFonts w:eastAsia="Calibri"/>
                <w:i/>
                <w:noProof w:val="0"/>
                <w:sz w:val="20"/>
                <w:szCs w:val="20"/>
              </w:rPr>
              <w:t>(adresa/telefon/fax/e-mail/ pagina web)</w:t>
            </w:r>
          </w:p>
        </w:tc>
        <w:tc>
          <w:tcPr>
            <w:tcW w:w="5528" w:type="dxa"/>
          </w:tcPr>
          <w:p w:rsidR="009D62FF" w:rsidRPr="00CA7555" w:rsidRDefault="009D62FF" w:rsidP="009D62FF">
            <w:pPr>
              <w:tabs>
                <w:tab w:val="left" w:pos="1134"/>
                <w:tab w:val="left" w:pos="2694"/>
              </w:tabs>
              <w:jc w:val="both"/>
              <w:rPr>
                <w:rFonts w:eastAsia="Calibri"/>
                <w:noProof w:val="0"/>
              </w:rPr>
            </w:pPr>
          </w:p>
        </w:tc>
      </w:tr>
      <w:tr w:rsidR="009D62FF" w:rsidRPr="00CA7555" w:rsidTr="00657833">
        <w:trPr>
          <w:trHeight w:val="269"/>
        </w:trPr>
        <w:tc>
          <w:tcPr>
            <w:tcW w:w="4253" w:type="dxa"/>
            <w:shd w:val="clear" w:color="auto" w:fill="FFFFFF" w:themeFill="background1"/>
          </w:tcPr>
          <w:p w:rsidR="009D62FF" w:rsidRPr="00CA7555" w:rsidRDefault="009D62FF" w:rsidP="009D62FF">
            <w:pPr>
              <w:ind w:right="-1"/>
              <w:jc w:val="both"/>
              <w:rPr>
                <w:rFonts w:eastAsia="Calibri"/>
                <w:noProof w:val="0"/>
              </w:rPr>
            </w:pPr>
            <w:r w:rsidRPr="00CA7555">
              <w:rPr>
                <w:noProof w:val="0"/>
                <w:lang w:eastAsia="ro-RO"/>
              </w:rPr>
              <w:t xml:space="preserve">Întreprindere mică sau mijlocie </w:t>
            </w:r>
          </w:p>
        </w:tc>
        <w:tc>
          <w:tcPr>
            <w:tcW w:w="5528" w:type="dxa"/>
          </w:tcPr>
          <w:p w:rsidR="009D62FF" w:rsidRPr="00CA7555" w:rsidRDefault="009D62FF" w:rsidP="009D62FF">
            <w:pPr>
              <w:ind w:right="-1"/>
              <w:jc w:val="both"/>
              <w:rPr>
                <w:noProof w:val="0"/>
                <w:lang w:eastAsia="ro-RO"/>
              </w:rPr>
            </w:pPr>
            <w:r w:rsidRPr="00CA7555">
              <w:rPr>
                <w:noProof w:val="0"/>
                <w:lang w:eastAsia="ro-RO"/>
              </w:rPr>
              <w:t xml:space="preserve">Da □       Nu □       </w:t>
            </w:r>
          </w:p>
        </w:tc>
      </w:tr>
      <w:tr w:rsidR="009D62FF" w:rsidRPr="00CA7555" w:rsidTr="00657833">
        <w:trPr>
          <w:trHeight w:val="269"/>
        </w:trPr>
        <w:tc>
          <w:tcPr>
            <w:tcW w:w="4253" w:type="dxa"/>
            <w:shd w:val="clear" w:color="auto" w:fill="FFFFFF" w:themeFill="background1"/>
          </w:tcPr>
          <w:p w:rsidR="009D62FF" w:rsidRPr="00CA7555" w:rsidRDefault="009D62FF" w:rsidP="009D62FF">
            <w:pPr>
              <w:tabs>
                <w:tab w:val="left" w:pos="1134"/>
                <w:tab w:val="left" w:pos="2694"/>
              </w:tabs>
              <w:jc w:val="both"/>
              <w:rPr>
                <w:noProof w:val="0"/>
                <w:lang w:eastAsia="ro-RO"/>
              </w:rPr>
            </w:pPr>
            <w:r w:rsidRPr="00CA7555">
              <w:rPr>
                <w:rFonts w:eastAsia="Calibri"/>
                <w:noProof w:val="0"/>
              </w:rPr>
              <w:t>Asocia</w:t>
            </w:r>
            <w:r w:rsidRPr="00CA7555">
              <w:rPr>
                <w:rFonts w:ascii="Calibri" w:eastAsia="Calibri" w:hAnsi="Calibri"/>
                <w:noProof w:val="0"/>
              </w:rPr>
              <w:t>ț</w:t>
            </w:r>
            <w:r w:rsidRPr="00CA7555">
              <w:rPr>
                <w:rFonts w:eastAsia="Calibri"/>
                <w:noProof w:val="0"/>
              </w:rPr>
              <w:t xml:space="preserve">ie de operatori economici </w:t>
            </w:r>
          </w:p>
          <w:p w:rsidR="009D62FF" w:rsidRPr="00CA7555" w:rsidRDefault="009D62FF" w:rsidP="009D62FF">
            <w:pPr>
              <w:tabs>
                <w:tab w:val="left" w:pos="1134"/>
                <w:tab w:val="left" w:pos="2694"/>
              </w:tabs>
              <w:contextualSpacing/>
              <w:jc w:val="both"/>
              <w:rPr>
                <w:i/>
                <w:noProof w:val="0"/>
                <w:sz w:val="20"/>
                <w:szCs w:val="20"/>
                <w:lang w:eastAsia="ro-RO"/>
              </w:rPr>
            </w:pPr>
            <w:r w:rsidRPr="00CA7555">
              <w:rPr>
                <w:i/>
                <w:noProof w:val="0"/>
                <w:sz w:val="20"/>
                <w:szCs w:val="20"/>
                <w:lang w:eastAsia="ro-RO"/>
              </w:rPr>
              <w:t>(societate mixtă, consor</w:t>
            </w:r>
            <w:r w:rsidRPr="00CA7555">
              <w:rPr>
                <w:rFonts w:ascii="Calibri" w:hAnsi="Calibri"/>
                <w:i/>
                <w:noProof w:val="0"/>
                <w:sz w:val="20"/>
                <w:szCs w:val="20"/>
                <w:lang w:eastAsia="ro-RO"/>
              </w:rPr>
              <w:t>ț</w:t>
            </w:r>
            <w:r w:rsidRPr="00CA7555">
              <w:rPr>
                <w:i/>
                <w:noProof w:val="0"/>
                <w:sz w:val="20"/>
                <w:szCs w:val="20"/>
                <w:lang w:eastAsia="ro-RO"/>
              </w:rPr>
              <w:t xml:space="preserve">iu sau altele) </w:t>
            </w:r>
          </w:p>
        </w:tc>
        <w:tc>
          <w:tcPr>
            <w:tcW w:w="5528" w:type="dxa"/>
          </w:tcPr>
          <w:p w:rsidR="009D62FF" w:rsidRPr="00CA7555" w:rsidRDefault="009D62FF" w:rsidP="009D62FF">
            <w:pPr>
              <w:tabs>
                <w:tab w:val="left" w:pos="1134"/>
                <w:tab w:val="left" w:pos="2694"/>
              </w:tabs>
              <w:jc w:val="both"/>
              <w:rPr>
                <w:noProof w:val="0"/>
                <w:lang w:eastAsia="ro-RO"/>
              </w:rPr>
            </w:pPr>
            <w:r w:rsidRPr="00CA7555">
              <w:rPr>
                <w:noProof w:val="0"/>
                <w:lang w:eastAsia="ro-RO"/>
              </w:rPr>
              <w:t xml:space="preserve">Da □       Nu □       </w:t>
            </w:r>
          </w:p>
          <w:p w:rsidR="009D62FF" w:rsidRPr="00CA7555" w:rsidRDefault="009D62FF" w:rsidP="009D62FF">
            <w:pPr>
              <w:tabs>
                <w:tab w:val="left" w:pos="1134"/>
                <w:tab w:val="left" w:pos="2694"/>
              </w:tabs>
              <w:jc w:val="both"/>
              <w:rPr>
                <w:rFonts w:eastAsia="Calibri"/>
                <w:noProof w:val="0"/>
              </w:rPr>
            </w:pPr>
          </w:p>
        </w:tc>
      </w:tr>
      <w:tr w:rsidR="009D62FF" w:rsidRPr="00CA7555" w:rsidTr="00657833">
        <w:trPr>
          <w:trHeight w:val="604"/>
        </w:trPr>
        <w:tc>
          <w:tcPr>
            <w:tcW w:w="4253" w:type="dxa"/>
            <w:shd w:val="clear" w:color="auto" w:fill="FFFFFF" w:themeFill="background1"/>
          </w:tcPr>
          <w:p w:rsidR="009D62FF" w:rsidRPr="00CA7555" w:rsidRDefault="009D62FF" w:rsidP="009D62FF">
            <w:pPr>
              <w:tabs>
                <w:tab w:val="left" w:pos="1134"/>
                <w:tab w:val="left" w:pos="2694"/>
              </w:tabs>
              <w:jc w:val="both"/>
              <w:rPr>
                <w:rFonts w:eastAsia="Calibri"/>
                <w:noProof w:val="0"/>
              </w:rPr>
            </w:pPr>
            <w:r w:rsidRPr="00CA7555">
              <w:rPr>
                <w:rFonts w:eastAsia="Calibri"/>
                <w:noProof w:val="0"/>
              </w:rPr>
              <w:t>Subcontractan</w:t>
            </w:r>
            <w:r w:rsidRPr="00CA7555">
              <w:rPr>
                <w:rFonts w:ascii="Calibri" w:eastAsia="Calibri" w:hAnsi="Calibri"/>
                <w:noProof w:val="0"/>
              </w:rPr>
              <w:t>ț</w:t>
            </w:r>
            <w:r w:rsidRPr="00CA7555">
              <w:rPr>
                <w:rFonts w:eastAsia="Calibri"/>
                <w:noProof w:val="0"/>
              </w:rPr>
              <w:t>i</w:t>
            </w:r>
          </w:p>
          <w:p w:rsidR="009D62FF" w:rsidRPr="00CA7555" w:rsidRDefault="009D62FF" w:rsidP="009D62FF">
            <w:pPr>
              <w:tabs>
                <w:tab w:val="left" w:pos="1134"/>
                <w:tab w:val="left" w:pos="2694"/>
              </w:tabs>
              <w:jc w:val="both"/>
              <w:rPr>
                <w:rFonts w:eastAsia="Calibri"/>
                <w:i/>
                <w:noProof w:val="0"/>
                <w:sz w:val="20"/>
                <w:szCs w:val="20"/>
              </w:rPr>
            </w:pPr>
            <w:r w:rsidRPr="00CA7555">
              <w:rPr>
                <w:rFonts w:eastAsia="Calibri"/>
                <w:i/>
                <w:noProof w:val="0"/>
                <w:sz w:val="20"/>
                <w:szCs w:val="20"/>
              </w:rPr>
              <w:t xml:space="preserve">(denumirea, valoarea </w:t>
            </w:r>
            <w:r w:rsidRPr="00CA7555">
              <w:rPr>
                <w:rFonts w:ascii="Calibri" w:eastAsia="Calibri" w:hAnsi="Calibri"/>
                <w:i/>
                <w:noProof w:val="0"/>
                <w:sz w:val="20"/>
                <w:szCs w:val="20"/>
              </w:rPr>
              <w:t>ș</w:t>
            </w:r>
            <w:r w:rsidRPr="00CA7555">
              <w:rPr>
                <w:rFonts w:eastAsia="Calibri"/>
                <w:i/>
                <w:noProof w:val="0"/>
                <w:sz w:val="20"/>
                <w:szCs w:val="20"/>
              </w:rPr>
              <w:t>i procentul din contract)</w:t>
            </w:r>
          </w:p>
        </w:tc>
        <w:tc>
          <w:tcPr>
            <w:tcW w:w="5528" w:type="dxa"/>
          </w:tcPr>
          <w:p w:rsidR="009D62FF" w:rsidRPr="00CA7555" w:rsidRDefault="009D62FF" w:rsidP="009D62FF">
            <w:pPr>
              <w:tabs>
                <w:tab w:val="left" w:pos="1134"/>
                <w:tab w:val="left" w:pos="2694"/>
              </w:tabs>
              <w:jc w:val="both"/>
              <w:rPr>
                <w:noProof w:val="0"/>
                <w:lang w:eastAsia="ro-RO"/>
              </w:rPr>
            </w:pPr>
            <w:r w:rsidRPr="00CA7555">
              <w:rPr>
                <w:noProof w:val="0"/>
                <w:lang w:eastAsia="ro-RO"/>
              </w:rPr>
              <w:t xml:space="preserve">Da □       Nu □      </w:t>
            </w:r>
          </w:p>
          <w:p w:rsidR="009D62FF" w:rsidRPr="00CA7555" w:rsidRDefault="009D62FF" w:rsidP="009D62FF">
            <w:pPr>
              <w:tabs>
                <w:tab w:val="left" w:pos="1134"/>
                <w:tab w:val="left" w:pos="2694"/>
              </w:tabs>
              <w:jc w:val="both"/>
              <w:rPr>
                <w:noProof w:val="0"/>
                <w:lang w:eastAsia="ro-RO"/>
              </w:rPr>
            </w:pPr>
          </w:p>
        </w:tc>
      </w:tr>
    </w:tbl>
    <w:p w:rsidR="009D62FF" w:rsidRPr="00CA7555" w:rsidRDefault="009D62FF" w:rsidP="009D62FF">
      <w:pPr>
        <w:tabs>
          <w:tab w:val="left" w:pos="1134"/>
          <w:tab w:val="left" w:pos="2694"/>
        </w:tabs>
        <w:spacing w:before="240" w:after="160"/>
        <w:jc w:val="both"/>
        <w:rPr>
          <w:rFonts w:eastAsia="Calibri"/>
          <w:noProof w:val="0"/>
        </w:rPr>
      </w:pPr>
      <w:r w:rsidRPr="00CA7555">
        <w:rPr>
          <w:rFonts w:eastAsia="Calibri"/>
          <w:noProof w:val="0"/>
        </w:rPr>
        <w:t>Loturile atribuite:</w:t>
      </w:r>
    </w:p>
    <w:tbl>
      <w:tblPr>
        <w:tblStyle w:val="Grigliatabella3"/>
        <w:tblW w:w="0" w:type="auto"/>
        <w:tblLook w:val="04A0"/>
      </w:tblPr>
      <w:tblGrid>
        <w:gridCol w:w="554"/>
        <w:gridCol w:w="3120"/>
        <w:gridCol w:w="1319"/>
        <w:gridCol w:w="1373"/>
        <w:gridCol w:w="1523"/>
        <w:gridCol w:w="1353"/>
      </w:tblGrid>
      <w:tr w:rsidR="009D62FF" w:rsidRPr="00CA7555" w:rsidTr="009D62FF">
        <w:tc>
          <w:tcPr>
            <w:tcW w:w="562" w:type="dxa"/>
            <w:shd w:val="clear" w:color="auto" w:fill="F2F2F2"/>
          </w:tcPr>
          <w:p w:rsidR="009D62FF" w:rsidRPr="00CA7555" w:rsidRDefault="009D62FF" w:rsidP="009D62FF">
            <w:pPr>
              <w:tabs>
                <w:tab w:val="left" w:pos="1134"/>
                <w:tab w:val="left" w:pos="2694"/>
              </w:tabs>
              <w:jc w:val="center"/>
              <w:rPr>
                <w:rFonts w:eastAsia="Calibri"/>
                <w:noProof w:val="0"/>
              </w:rPr>
            </w:pPr>
            <w:r w:rsidRPr="00CA7555">
              <w:rPr>
                <w:rFonts w:eastAsia="Calibri"/>
                <w:noProof w:val="0"/>
              </w:rPr>
              <w:t>Nr. crt.</w:t>
            </w:r>
          </w:p>
        </w:tc>
        <w:tc>
          <w:tcPr>
            <w:tcW w:w="3402" w:type="dxa"/>
            <w:shd w:val="clear" w:color="auto" w:fill="F2F2F2"/>
          </w:tcPr>
          <w:p w:rsidR="009D62FF" w:rsidRPr="00CA7555" w:rsidRDefault="002A6E99" w:rsidP="002A6E99">
            <w:pPr>
              <w:tabs>
                <w:tab w:val="left" w:pos="1134"/>
                <w:tab w:val="left" w:pos="2694"/>
              </w:tabs>
              <w:jc w:val="center"/>
              <w:rPr>
                <w:rFonts w:eastAsia="Calibri"/>
                <w:noProof w:val="0"/>
              </w:rPr>
            </w:pPr>
            <w:r w:rsidRPr="00CA7555">
              <w:rPr>
                <w:rFonts w:eastAsia="Calibri"/>
                <w:noProof w:val="0"/>
              </w:rPr>
              <w:t>Denumirea</w:t>
            </w:r>
            <w:r w:rsidR="009D62FF" w:rsidRPr="00CA7555">
              <w:rPr>
                <w:rFonts w:eastAsia="Calibri"/>
                <w:noProof w:val="0"/>
              </w:rPr>
              <w:t xml:space="preserve"> serviciilor </w:t>
            </w:r>
            <w:r w:rsidRPr="00CA7555">
              <w:rPr>
                <w:rFonts w:eastAsia="Calibri"/>
                <w:noProof w:val="0"/>
              </w:rPr>
              <w:t xml:space="preserve">de proiectare </w:t>
            </w:r>
            <w:r w:rsidR="009D62FF" w:rsidRPr="00CA7555">
              <w:rPr>
                <w:rFonts w:eastAsia="Calibri"/>
                <w:noProof w:val="0"/>
              </w:rPr>
              <w:t>sau lucrărilor</w:t>
            </w:r>
          </w:p>
        </w:tc>
        <w:tc>
          <w:tcPr>
            <w:tcW w:w="1418" w:type="dxa"/>
            <w:shd w:val="clear" w:color="auto" w:fill="F2F2F2"/>
          </w:tcPr>
          <w:p w:rsidR="009D62FF" w:rsidRPr="00CA7555" w:rsidRDefault="009D62FF" w:rsidP="009D62FF">
            <w:pPr>
              <w:tabs>
                <w:tab w:val="left" w:pos="1134"/>
                <w:tab w:val="left" w:pos="2694"/>
              </w:tabs>
              <w:jc w:val="center"/>
              <w:rPr>
                <w:rFonts w:eastAsia="Calibri"/>
                <w:noProof w:val="0"/>
              </w:rPr>
            </w:pPr>
            <w:r w:rsidRPr="00CA7555">
              <w:rPr>
                <w:rFonts w:eastAsia="Calibri"/>
                <w:noProof w:val="0"/>
              </w:rPr>
              <w:t>Cod CPV</w:t>
            </w:r>
          </w:p>
        </w:tc>
        <w:tc>
          <w:tcPr>
            <w:tcW w:w="1417" w:type="dxa"/>
            <w:shd w:val="clear" w:color="auto" w:fill="F2F2F2"/>
          </w:tcPr>
          <w:p w:rsidR="009D62FF" w:rsidRPr="00CA7555" w:rsidRDefault="009D62FF" w:rsidP="009D62FF">
            <w:pPr>
              <w:tabs>
                <w:tab w:val="left" w:pos="1134"/>
                <w:tab w:val="left" w:pos="2694"/>
              </w:tabs>
              <w:jc w:val="center"/>
              <w:rPr>
                <w:rFonts w:eastAsia="Calibri"/>
                <w:noProof w:val="0"/>
              </w:rPr>
            </w:pPr>
            <w:r w:rsidRPr="00CA7555">
              <w:rPr>
                <w:rFonts w:eastAsia="Calibri"/>
                <w:noProof w:val="0"/>
              </w:rPr>
              <w:t>Cantitate/ Unitate de măsură</w:t>
            </w:r>
          </w:p>
        </w:tc>
        <w:tc>
          <w:tcPr>
            <w:tcW w:w="1560" w:type="dxa"/>
            <w:shd w:val="clear" w:color="auto" w:fill="F2F2F2"/>
          </w:tcPr>
          <w:p w:rsidR="009D62FF" w:rsidRPr="00CA7555" w:rsidRDefault="009D62FF" w:rsidP="009D62FF">
            <w:pPr>
              <w:tabs>
                <w:tab w:val="left" w:pos="1134"/>
                <w:tab w:val="left" w:pos="2694"/>
              </w:tabs>
              <w:jc w:val="center"/>
              <w:rPr>
                <w:rFonts w:eastAsia="Calibri"/>
                <w:noProof w:val="0"/>
              </w:rPr>
            </w:pPr>
            <w:r w:rsidRPr="00CA7555">
              <w:rPr>
                <w:rFonts w:eastAsia="Calibri"/>
                <w:noProof w:val="0"/>
              </w:rPr>
              <w:t xml:space="preserve">Nr. </w:t>
            </w:r>
            <w:r w:rsidRPr="00CA7555">
              <w:rPr>
                <w:rFonts w:ascii="Calibri" w:eastAsia="Calibri" w:hAnsi="Calibri"/>
                <w:noProof w:val="0"/>
              </w:rPr>
              <w:t>ș</w:t>
            </w:r>
            <w:r w:rsidRPr="00CA7555">
              <w:rPr>
                <w:rFonts w:eastAsia="Calibri"/>
                <w:noProof w:val="0"/>
              </w:rPr>
              <w:t>i data contractului</w:t>
            </w:r>
          </w:p>
        </w:tc>
        <w:tc>
          <w:tcPr>
            <w:tcW w:w="1417" w:type="dxa"/>
            <w:shd w:val="clear" w:color="auto" w:fill="F2F2F2"/>
          </w:tcPr>
          <w:p w:rsidR="009D62FF" w:rsidRPr="00CA7555" w:rsidRDefault="009D62FF" w:rsidP="009D62FF">
            <w:pPr>
              <w:tabs>
                <w:tab w:val="left" w:pos="1134"/>
                <w:tab w:val="left" w:pos="2694"/>
              </w:tabs>
              <w:jc w:val="center"/>
              <w:rPr>
                <w:rFonts w:eastAsia="Calibri"/>
                <w:noProof w:val="0"/>
              </w:rPr>
            </w:pPr>
            <w:r w:rsidRPr="00CA7555">
              <w:rPr>
                <w:rFonts w:eastAsia="Calibri"/>
                <w:noProof w:val="0"/>
              </w:rPr>
              <w:t>Suma, inclusiv TVA</w:t>
            </w:r>
          </w:p>
        </w:tc>
      </w:tr>
      <w:tr w:rsidR="009D62FF" w:rsidRPr="00CA7555" w:rsidTr="00130A49">
        <w:tc>
          <w:tcPr>
            <w:tcW w:w="562" w:type="dxa"/>
          </w:tcPr>
          <w:p w:rsidR="009D62FF" w:rsidRPr="00CA7555" w:rsidRDefault="009D62FF" w:rsidP="009D62FF">
            <w:pPr>
              <w:tabs>
                <w:tab w:val="left" w:pos="1134"/>
                <w:tab w:val="left" w:pos="2694"/>
              </w:tabs>
              <w:spacing w:before="240"/>
              <w:jc w:val="center"/>
              <w:rPr>
                <w:rFonts w:eastAsia="Calibri"/>
                <w:noProof w:val="0"/>
              </w:rPr>
            </w:pPr>
            <w:r w:rsidRPr="00CA7555">
              <w:rPr>
                <w:rFonts w:eastAsia="Calibri"/>
                <w:noProof w:val="0"/>
              </w:rPr>
              <w:t>1</w:t>
            </w:r>
          </w:p>
        </w:tc>
        <w:tc>
          <w:tcPr>
            <w:tcW w:w="3402" w:type="dxa"/>
          </w:tcPr>
          <w:p w:rsidR="009D62FF" w:rsidRPr="00CA7555" w:rsidRDefault="009D62FF" w:rsidP="009D62FF">
            <w:pPr>
              <w:tabs>
                <w:tab w:val="left" w:pos="1134"/>
                <w:tab w:val="left" w:pos="2694"/>
              </w:tabs>
              <w:spacing w:before="240"/>
              <w:jc w:val="both"/>
              <w:rPr>
                <w:rFonts w:eastAsia="Calibri"/>
                <w:noProof w:val="0"/>
              </w:rPr>
            </w:pPr>
            <w:r w:rsidRPr="00CA7555">
              <w:rPr>
                <w:rFonts w:eastAsia="Calibri"/>
                <w:noProof w:val="0"/>
              </w:rPr>
              <w:t>Denumire lot nr. 1</w:t>
            </w:r>
          </w:p>
        </w:tc>
        <w:tc>
          <w:tcPr>
            <w:tcW w:w="1418" w:type="dxa"/>
          </w:tcPr>
          <w:p w:rsidR="009D62FF" w:rsidRPr="00CA7555" w:rsidRDefault="009D62FF" w:rsidP="009D62FF">
            <w:pPr>
              <w:tabs>
                <w:tab w:val="left" w:pos="1134"/>
                <w:tab w:val="left" w:pos="2694"/>
              </w:tabs>
              <w:spacing w:before="240"/>
              <w:jc w:val="center"/>
              <w:rPr>
                <w:rFonts w:eastAsia="Calibri"/>
                <w:noProof w:val="0"/>
              </w:rPr>
            </w:pPr>
          </w:p>
        </w:tc>
        <w:tc>
          <w:tcPr>
            <w:tcW w:w="1417" w:type="dxa"/>
          </w:tcPr>
          <w:p w:rsidR="009D62FF" w:rsidRPr="00CA7555" w:rsidRDefault="009D62FF" w:rsidP="009D62FF">
            <w:pPr>
              <w:tabs>
                <w:tab w:val="left" w:pos="1134"/>
                <w:tab w:val="left" w:pos="2694"/>
              </w:tabs>
              <w:spacing w:before="240"/>
              <w:jc w:val="center"/>
              <w:rPr>
                <w:rFonts w:eastAsia="Calibri"/>
                <w:noProof w:val="0"/>
              </w:rPr>
            </w:pPr>
          </w:p>
        </w:tc>
        <w:tc>
          <w:tcPr>
            <w:tcW w:w="1560" w:type="dxa"/>
          </w:tcPr>
          <w:p w:rsidR="009D62FF" w:rsidRPr="00CA7555" w:rsidRDefault="009D62FF" w:rsidP="009D62FF">
            <w:pPr>
              <w:tabs>
                <w:tab w:val="left" w:pos="1134"/>
                <w:tab w:val="left" w:pos="2694"/>
              </w:tabs>
              <w:spacing w:before="240"/>
              <w:jc w:val="center"/>
              <w:rPr>
                <w:rFonts w:eastAsia="Calibri"/>
                <w:noProof w:val="0"/>
              </w:rPr>
            </w:pPr>
          </w:p>
        </w:tc>
        <w:tc>
          <w:tcPr>
            <w:tcW w:w="1417" w:type="dxa"/>
          </w:tcPr>
          <w:p w:rsidR="009D62FF" w:rsidRPr="00CA7555" w:rsidRDefault="009D62FF" w:rsidP="009D62FF">
            <w:pPr>
              <w:tabs>
                <w:tab w:val="left" w:pos="1134"/>
                <w:tab w:val="left" w:pos="2694"/>
              </w:tabs>
              <w:spacing w:before="240"/>
              <w:jc w:val="center"/>
              <w:rPr>
                <w:rFonts w:eastAsia="Calibri"/>
                <w:noProof w:val="0"/>
              </w:rPr>
            </w:pPr>
          </w:p>
        </w:tc>
      </w:tr>
      <w:tr w:rsidR="009D62FF" w:rsidRPr="00CA7555" w:rsidTr="00130A49">
        <w:tc>
          <w:tcPr>
            <w:tcW w:w="562" w:type="dxa"/>
          </w:tcPr>
          <w:p w:rsidR="009D62FF" w:rsidRPr="00CA7555" w:rsidRDefault="009D62FF" w:rsidP="009D62FF">
            <w:pPr>
              <w:tabs>
                <w:tab w:val="left" w:pos="1134"/>
                <w:tab w:val="left" w:pos="2694"/>
              </w:tabs>
              <w:spacing w:before="240"/>
              <w:jc w:val="center"/>
              <w:rPr>
                <w:rFonts w:eastAsia="Calibri"/>
                <w:noProof w:val="0"/>
              </w:rPr>
            </w:pPr>
            <w:r w:rsidRPr="00CA7555">
              <w:rPr>
                <w:rFonts w:eastAsia="Calibri"/>
                <w:noProof w:val="0"/>
              </w:rPr>
              <w:t>n</w:t>
            </w:r>
          </w:p>
        </w:tc>
        <w:tc>
          <w:tcPr>
            <w:tcW w:w="3402" w:type="dxa"/>
          </w:tcPr>
          <w:p w:rsidR="009D62FF" w:rsidRPr="00CA7555" w:rsidRDefault="009D62FF" w:rsidP="009D62FF">
            <w:pPr>
              <w:tabs>
                <w:tab w:val="left" w:pos="1134"/>
                <w:tab w:val="left" w:pos="2694"/>
              </w:tabs>
              <w:spacing w:before="240"/>
              <w:jc w:val="both"/>
              <w:rPr>
                <w:rFonts w:eastAsia="Calibri"/>
                <w:noProof w:val="0"/>
              </w:rPr>
            </w:pPr>
            <w:r w:rsidRPr="00CA7555">
              <w:rPr>
                <w:rFonts w:eastAsia="Calibri"/>
                <w:noProof w:val="0"/>
              </w:rPr>
              <w:t>Denumire lot nr. n</w:t>
            </w:r>
          </w:p>
        </w:tc>
        <w:tc>
          <w:tcPr>
            <w:tcW w:w="1418" w:type="dxa"/>
          </w:tcPr>
          <w:p w:rsidR="009D62FF" w:rsidRPr="00CA7555" w:rsidRDefault="009D62FF" w:rsidP="009D62FF">
            <w:pPr>
              <w:tabs>
                <w:tab w:val="left" w:pos="1134"/>
                <w:tab w:val="left" w:pos="2694"/>
              </w:tabs>
              <w:spacing w:before="240"/>
              <w:jc w:val="center"/>
              <w:rPr>
                <w:rFonts w:eastAsia="Calibri"/>
                <w:noProof w:val="0"/>
              </w:rPr>
            </w:pPr>
          </w:p>
        </w:tc>
        <w:tc>
          <w:tcPr>
            <w:tcW w:w="1417" w:type="dxa"/>
          </w:tcPr>
          <w:p w:rsidR="009D62FF" w:rsidRPr="00CA7555" w:rsidRDefault="009D62FF" w:rsidP="009D62FF">
            <w:pPr>
              <w:tabs>
                <w:tab w:val="left" w:pos="1134"/>
                <w:tab w:val="left" w:pos="2694"/>
              </w:tabs>
              <w:spacing w:before="240"/>
              <w:jc w:val="center"/>
              <w:rPr>
                <w:rFonts w:eastAsia="Calibri"/>
                <w:noProof w:val="0"/>
              </w:rPr>
            </w:pPr>
          </w:p>
        </w:tc>
        <w:tc>
          <w:tcPr>
            <w:tcW w:w="1560" w:type="dxa"/>
          </w:tcPr>
          <w:p w:rsidR="009D62FF" w:rsidRPr="00CA7555" w:rsidRDefault="009D62FF" w:rsidP="009D62FF">
            <w:pPr>
              <w:tabs>
                <w:tab w:val="left" w:pos="1134"/>
                <w:tab w:val="left" w:pos="2694"/>
              </w:tabs>
              <w:spacing w:before="240"/>
              <w:jc w:val="center"/>
              <w:rPr>
                <w:rFonts w:eastAsia="Calibri"/>
                <w:noProof w:val="0"/>
              </w:rPr>
            </w:pPr>
          </w:p>
        </w:tc>
        <w:tc>
          <w:tcPr>
            <w:tcW w:w="1417" w:type="dxa"/>
          </w:tcPr>
          <w:p w:rsidR="009D62FF" w:rsidRPr="00CA7555" w:rsidRDefault="009D62FF" w:rsidP="009D62FF">
            <w:pPr>
              <w:tabs>
                <w:tab w:val="left" w:pos="1134"/>
                <w:tab w:val="left" w:pos="2694"/>
              </w:tabs>
              <w:spacing w:before="240"/>
              <w:jc w:val="center"/>
              <w:rPr>
                <w:rFonts w:eastAsia="Calibri"/>
                <w:noProof w:val="0"/>
              </w:rPr>
            </w:pPr>
          </w:p>
        </w:tc>
      </w:tr>
    </w:tbl>
    <w:p w:rsidR="009D62FF" w:rsidRPr="00CA7555" w:rsidRDefault="009D62FF" w:rsidP="009D62FF">
      <w:pPr>
        <w:tabs>
          <w:tab w:val="left" w:pos="1134"/>
          <w:tab w:val="left" w:pos="2694"/>
        </w:tabs>
        <w:spacing w:before="240" w:after="160"/>
        <w:jc w:val="both"/>
        <w:rPr>
          <w:rFonts w:eastAsia="Calibri"/>
          <w:i/>
          <w:noProof w:val="0"/>
        </w:rPr>
      </w:pPr>
      <w:r w:rsidRPr="00CA7555">
        <w:rPr>
          <w:rFonts w:eastAsia="Calibri"/>
          <w:b/>
          <w:i/>
          <w:noProof w:val="0"/>
          <w:color w:val="FF0000"/>
        </w:rPr>
        <w:t>Notă:</w:t>
      </w:r>
      <w:r w:rsidRPr="00CA7555">
        <w:rPr>
          <w:rFonts w:eastAsia="Calibri"/>
          <w:i/>
          <w:noProof w:val="0"/>
        </w:rPr>
        <w:t xml:space="preserve"> Informa</w:t>
      </w:r>
      <w:r w:rsidRPr="00CA7555">
        <w:rPr>
          <w:rFonts w:ascii="Calibri" w:eastAsia="Calibri" w:hAnsi="Calibri"/>
          <w:i/>
          <w:noProof w:val="0"/>
        </w:rPr>
        <w:t>ț</w:t>
      </w:r>
      <w:r w:rsidRPr="00CA7555">
        <w:rPr>
          <w:rFonts w:eastAsia="Calibri"/>
          <w:i/>
          <w:noProof w:val="0"/>
        </w:rPr>
        <w:t>iile respective urmează a fi indicate pentru fiecare atribuire în parte.</w:t>
      </w:r>
    </w:p>
    <w:p w:rsidR="009D62FF" w:rsidRPr="00CA7555" w:rsidRDefault="009D62FF" w:rsidP="00916B4F">
      <w:pPr>
        <w:numPr>
          <w:ilvl w:val="0"/>
          <w:numId w:val="23"/>
        </w:numPr>
        <w:spacing w:before="240" w:after="160" w:line="259" w:lineRule="auto"/>
        <w:jc w:val="both"/>
        <w:rPr>
          <w:rFonts w:eastAsia="Calibri"/>
          <w:b/>
          <w:noProof w:val="0"/>
        </w:rPr>
      </w:pPr>
      <w:r w:rsidRPr="00CA7555">
        <w:rPr>
          <w:rFonts w:eastAsia="Calibri"/>
          <w:b/>
          <w:noProof w:val="0"/>
        </w:rPr>
        <w:t>Alte informa</w:t>
      </w:r>
      <w:r w:rsidRPr="00CA7555">
        <w:rPr>
          <w:rFonts w:ascii="Calibri" w:eastAsia="Calibri" w:hAnsi="Calibri"/>
          <w:b/>
          <w:noProof w:val="0"/>
        </w:rPr>
        <w:t>ț</w:t>
      </w:r>
      <w:r w:rsidRPr="00CA7555">
        <w:rPr>
          <w:rFonts w:eastAsia="Calibri"/>
          <w:b/>
          <w:noProof w:val="0"/>
        </w:rPr>
        <w:t>ii:</w:t>
      </w:r>
    </w:p>
    <w:tbl>
      <w:tblPr>
        <w:tblStyle w:val="Grigliatabella3"/>
        <w:tblW w:w="9918" w:type="dxa"/>
        <w:tblLook w:val="04A0"/>
      </w:tblPr>
      <w:tblGrid>
        <w:gridCol w:w="5524"/>
        <w:gridCol w:w="4394"/>
      </w:tblGrid>
      <w:tr w:rsidR="009D62FF" w:rsidRPr="00CA7555" w:rsidTr="00657833">
        <w:tc>
          <w:tcPr>
            <w:tcW w:w="5524" w:type="dxa"/>
            <w:shd w:val="clear" w:color="auto" w:fill="FFFFFF" w:themeFill="background1"/>
          </w:tcPr>
          <w:p w:rsidR="009D62FF" w:rsidRPr="00CA7555" w:rsidRDefault="009D62FF" w:rsidP="009D62FF">
            <w:pPr>
              <w:tabs>
                <w:tab w:val="left" w:pos="1134"/>
                <w:tab w:val="left" w:pos="2694"/>
              </w:tabs>
              <w:contextualSpacing/>
              <w:jc w:val="both"/>
              <w:rPr>
                <w:rFonts w:eastAsia="Calibri"/>
                <w:bCs/>
                <w:noProof w:val="0"/>
              </w:rPr>
            </w:pPr>
            <w:r w:rsidRPr="00CA7555">
              <w:rPr>
                <w:rFonts w:eastAsia="Calibri"/>
                <w:noProof w:val="0"/>
              </w:rPr>
              <w:t xml:space="preserve">Contractul (contractele) atribuit (atribuite) se referă la un proiect </w:t>
            </w:r>
            <w:r w:rsidRPr="00CA7555">
              <w:rPr>
                <w:rFonts w:ascii="Calibri" w:eastAsia="Calibri" w:hAnsi="Calibri"/>
                <w:noProof w:val="0"/>
              </w:rPr>
              <w:t>ș</w:t>
            </w:r>
            <w:r w:rsidRPr="00CA7555">
              <w:rPr>
                <w:rFonts w:eastAsia="Calibri"/>
                <w:noProof w:val="0"/>
              </w:rPr>
              <w:t>i/sau un program finan</w:t>
            </w:r>
            <w:r w:rsidRPr="00CA7555">
              <w:rPr>
                <w:rFonts w:ascii="Calibri" w:eastAsia="Calibri" w:hAnsi="Calibri"/>
                <w:noProof w:val="0"/>
              </w:rPr>
              <w:t>ț</w:t>
            </w:r>
            <w:r w:rsidRPr="00CA7555">
              <w:rPr>
                <w:rFonts w:eastAsia="Calibri"/>
                <w:noProof w:val="0"/>
              </w:rPr>
              <w:t>at din fonduri ale UE</w:t>
            </w:r>
          </w:p>
        </w:tc>
        <w:tc>
          <w:tcPr>
            <w:tcW w:w="4394" w:type="dxa"/>
          </w:tcPr>
          <w:p w:rsidR="009D62FF" w:rsidRPr="00CA7555" w:rsidRDefault="009D62FF" w:rsidP="009D62FF">
            <w:pPr>
              <w:ind w:right="-1"/>
              <w:jc w:val="both"/>
              <w:rPr>
                <w:noProof w:val="0"/>
                <w:lang w:eastAsia="ro-RO"/>
              </w:rPr>
            </w:pPr>
            <w:r w:rsidRPr="00CA7555">
              <w:rPr>
                <w:noProof w:val="0"/>
                <w:lang w:eastAsia="ro-RO"/>
              </w:rPr>
              <w:t xml:space="preserve">Nu □        </w:t>
            </w:r>
          </w:p>
          <w:p w:rsidR="009D62FF" w:rsidRPr="00CA7555" w:rsidRDefault="009D62FF" w:rsidP="009D62FF">
            <w:pPr>
              <w:ind w:right="-1"/>
              <w:jc w:val="both"/>
              <w:rPr>
                <w:noProof w:val="0"/>
                <w:lang w:eastAsia="ro-RO"/>
              </w:rPr>
            </w:pPr>
            <w:r w:rsidRPr="00CA7555">
              <w:rPr>
                <w:noProof w:val="0"/>
                <w:lang w:eastAsia="ro-RO"/>
              </w:rPr>
              <w:t xml:space="preserve">Da □        </w:t>
            </w:r>
          </w:p>
        </w:tc>
      </w:tr>
      <w:tr w:rsidR="009D62FF" w:rsidRPr="00CA7555" w:rsidTr="00657833">
        <w:tc>
          <w:tcPr>
            <w:tcW w:w="5524" w:type="dxa"/>
            <w:vMerge w:val="restart"/>
            <w:shd w:val="clear" w:color="auto" w:fill="FFFFFF" w:themeFill="background1"/>
          </w:tcPr>
          <w:p w:rsidR="009D62FF" w:rsidRPr="00CA7555" w:rsidRDefault="009D62FF" w:rsidP="009D62FF">
            <w:pPr>
              <w:ind w:right="-1"/>
              <w:jc w:val="both"/>
              <w:rPr>
                <w:noProof w:val="0"/>
                <w:highlight w:val="yellow"/>
                <w:lang w:eastAsia="ro-RO"/>
              </w:rPr>
            </w:pPr>
            <w:r w:rsidRPr="00CA7555">
              <w:rPr>
                <w:noProof w:val="0"/>
                <w:lang w:eastAsia="ro-RO"/>
              </w:rPr>
              <w:t xml:space="preserve">Publicarea anterioară în </w:t>
            </w:r>
            <w:r w:rsidR="001B1E45" w:rsidRPr="00CA7555">
              <w:rPr>
                <w:i/>
                <w:noProof w:val="0"/>
                <w:lang w:eastAsia="zh-CN"/>
              </w:rPr>
              <w:t xml:space="preserve">Jurnalul Oficial al Uniunii Europene </w:t>
            </w:r>
            <w:r w:rsidRPr="00CA7555">
              <w:rPr>
                <w:noProof w:val="0"/>
                <w:lang w:eastAsia="ro-RO"/>
              </w:rPr>
              <w:t xml:space="preserve"> privind contractul (contractele) la care se referă anun</w:t>
            </w:r>
            <w:r w:rsidRPr="00CA7555">
              <w:rPr>
                <w:rFonts w:ascii="Calibri" w:hAnsi="Calibri"/>
                <w:noProof w:val="0"/>
                <w:lang w:eastAsia="ro-RO"/>
              </w:rPr>
              <w:t>ț</w:t>
            </w:r>
            <w:r w:rsidRPr="00CA7555">
              <w:rPr>
                <w:noProof w:val="0"/>
                <w:lang w:eastAsia="ro-RO"/>
              </w:rPr>
              <w:t>ul respectiv</w:t>
            </w:r>
          </w:p>
        </w:tc>
        <w:tc>
          <w:tcPr>
            <w:tcW w:w="4394" w:type="dxa"/>
          </w:tcPr>
          <w:p w:rsidR="009D62FF" w:rsidRPr="00CA7555" w:rsidRDefault="009D62FF" w:rsidP="009D62FF">
            <w:pPr>
              <w:ind w:right="-1"/>
              <w:jc w:val="both"/>
              <w:rPr>
                <w:noProof w:val="0"/>
                <w:lang w:eastAsia="ro-RO"/>
              </w:rPr>
            </w:pPr>
            <w:r w:rsidRPr="00CA7555">
              <w:rPr>
                <w:noProof w:val="0"/>
                <w:lang w:eastAsia="ro-RO"/>
              </w:rPr>
              <w:t xml:space="preserve">Nu □        </w:t>
            </w:r>
          </w:p>
        </w:tc>
      </w:tr>
      <w:tr w:rsidR="009D62FF" w:rsidRPr="00CA7555" w:rsidTr="00657833">
        <w:tc>
          <w:tcPr>
            <w:tcW w:w="5524" w:type="dxa"/>
            <w:vMerge/>
            <w:shd w:val="clear" w:color="auto" w:fill="FFFFFF" w:themeFill="background1"/>
          </w:tcPr>
          <w:p w:rsidR="009D62FF" w:rsidRPr="00CA7555" w:rsidRDefault="009D62FF" w:rsidP="009D62FF">
            <w:pPr>
              <w:jc w:val="both"/>
              <w:rPr>
                <w:rFonts w:eastAsia="Calibri"/>
                <w:noProof w:val="0"/>
              </w:rPr>
            </w:pPr>
          </w:p>
        </w:tc>
        <w:tc>
          <w:tcPr>
            <w:tcW w:w="4394" w:type="dxa"/>
          </w:tcPr>
          <w:p w:rsidR="009D62FF" w:rsidRPr="00CA7555" w:rsidRDefault="009D62FF" w:rsidP="009D62FF">
            <w:pPr>
              <w:jc w:val="both"/>
              <w:rPr>
                <w:rFonts w:eastAsia="Calibri"/>
                <w:noProof w:val="0"/>
              </w:rPr>
            </w:pPr>
            <w:r w:rsidRPr="00CA7555">
              <w:rPr>
                <w:noProof w:val="0"/>
                <w:lang w:eastAsia="ro-RO"/>
              </w:rPr>
              <w:t xml:space="preserve">Data (datele) </w:t>
            </w:r>
            <w:r w:rsidRPr="00CA7555">
              <w:rPr>
                <w:rFonts w:ascii="Calibri" w:hAnsi="Calibri"/>
                <w:noProof w:val="0"/>
                <w:lang w:eastAsia="ro-RO"/>
              </w:rPr>
              <w:t>ș</w:t>
            </w:r>
            <w:r w:rsidRPr="00CA7555">
              <w:rPr>
                <w:noProof w:val="0"/>
                <w:lang w:eastAsia="ro-RO"/>
              </w:rPr>
              <w:t>i referin</w:t>
            </w:r>
            <w:r w:rsidRPr="00CA7555">
              <w:rPr>
                <w:rFonts w:ascii="Calibri" w:hAnsi="Calibri"/>
                <w:noProof w:val="0"/>
                <w:lang w:eastAsia="ro-RO"/>
              </w:rPr>
              <w:t>ț</w:t>
            </w:r>
            <w:r w:rsidRPr="00CA7555">
              <w:rPr>
                <w:noProof w:val="0"/>
                <w:lang w:eastAsia="ro-RO"/>
              </w:rPr>
              <w:t>a (referin</w:t>
            </w:r>
            <w:r w:rsidRPr="00CA7555">
              <w:rPr>
                <w:rFonts w:ascii="Calibri" w:hAnsi="Calibri"/>
                <w:noProof w:val="0"/>
                <w:lang w:eastAsia="ro-RO"/>
              </w:rPr>
              <w:t>ț</w:t>
            </w:r>
            <w:r w:rsidRPr="00CA7555">
              <w:rPr>
                <w:noProof w:val="0"/>
                <w:lang w:eastAsia="ro-RO"/>
              </w:rPr>
              <w:t>ele) publicărilor:</w:t>
            </w:r>
          </w:p>
        </w:tc>
      </w:tr>
      <w:tr w:rsidR="009D62FF" w:rsidRPr="00CA7555" w:rsidTr="00657833">
        <w:tc>
          <w:tcPr>
            <w:tcW w:w="5524" w:type="dxa"/>
            <w:shd w:val="clear" w:color="auto" w:fill="FFFFFF" w:themeFill="background1"/>
          </w:tcPr>
          <w:p w:rsidR="009D62FF" w:rsidRPr="00CA7555" w:rsidRDefault="009D62FF" w:rsidP="009D62FF">
            <w:pPr>
              <w:jc w:val="both"/>
              <w:rPr>
                <w:rFonts w:eastAsia="Calibri"/>
                <w:noProof w:val="0"/>
              </w:rPr>
            </w:pPr>
            <w:r w:rsidRPr="00CA7555">
              <w:rPr>
                <w:rFonts w:eastAsia="Calibri"/>
                <w:noProof w:val="0"/>
              </w:rPr>
              <w:t>Agen</w:t>
            </w:r>
            <w:r w:rsidRPr="00CA7555">
              <w:rPr>
                <w:rFonts w:ascii="Calibri" w:eastAsia="Calibri" w:hAnsi="Calibri"/>
                <w:noProof w:val="0"/>
              </w:rPr>
              <w:t>ț</w:t>
            </w:r>
            <w:r w:rsidRPr="00CA7555">
              <w:rPr>
                <w:rFonts w:eastAsia="Calibri"/>
                <w:noProof w:val="0"/>
              </w:rPr>
              <w:t>ia Na</w:t>
            </w:r>
            <w:r w:rsidRPr="00CA7555">
              <w:rPr>
                <w:rFonts w:ascii="Calibri" w:eastAsia="Calibri" w:hAnsi="Calibri"/>
                <w:noProof w:val="0"/>
              </w:rPr>
              <w:t>ț</w:t>
            </w:r>
            <w:r w:rsidRPr="00CA7555">
              <w:rPr>
                <w:rFonts w:eastAsia="Calibri"/>
                <w:noProof w:val="0"/>
              </w:rPr>
              <w:t>ională pentru Solu</w:t>
            </w:r>
            <w:r w:rsidRPr="00CA7555">
              <w:rPr>
                <w:rFonts w:ascii="Calibri" w:eastAsia="Calibri" w:hAnsi="Calibri"/>
                <w:noProof w:val="0"/>
              </w:rPr>
              <w:t>ț</w:t>
            </w:r>
            <w:r w:rsidRPr="00CA7555">
              <w:rPr>
                <w:rFonts w:eastAsia="Calibri"/>
                <w:noProof w:val="0"/>
              </w:rPr>
              <w:t>ionarea Contesta</w:t>
            </w:r>
            <w:r w:rsidRPr="00CA7555">
              <w:rPr>
                <w:rFonts w:ascii="Calibri" w:eastAsia="Calibri" w:hAnsi="Calibri"/>
                <w:noProof w:val="0"/>
              </w:rPr>
              <w:t>ț</w:t>
            </w:r>
            <w:r w:rsidRPr="00CA7555">
              <w:rPr>
                <w:rFonts w:eastAsia="Calibri"/>
                <w:noProof w:val="0"/>
              </w:rPr>
              <w:t>iilor</w:t>
            </w:r>
          </w:p>
          <w:p w:rsidR="009D62FF" w:rsidRPr="00CA7555" w:rsidRDefault="009D62FF" w:rsidP="009D62FF">
            <w:pPr>
              <w:contextualSpacing/>
              <w:jc w:val="both"/>
              <w:rPr>
                <w:noProof w:val="0"/>
                <w:lang w:eastAsia="zh-CN"/>
              </w:rPr>
            </w:pPr>
          </w:p>
        </w:tc>
        <w:tc>
          <w:tcPr>
            <w:tcW w:w="4394" w:type="dxa"/>
          </w:tcPr>
          <w:p w:rsidR="009D62FF" w:rsidRPr="00CA7555" w:rsidRDefault="009D62FF" w:rsidP="009D62FF">
            <w:pPr>
              <w:jc w:val="both"/>
              <w:rPr>
                <w:rFonts w:eastAsia="Calibri"/>
                <w:noProof w:val="0"/>
              </w:rPr>
            </w:pPr>
            <w:r w:rsidRPr="00CA7555">
              <w:rPr>
                <w:rFonts w:eastAsia="Calibri"/>
                <w:noProof w:val="0"/>
              </w:rPr>
              <w:t>mun. Chi</w:t>
            </w:r>
            <w:r w:rsidRPr="00CA7555">
              <w:rPr>
                <w:rFonts w:ascii="Calibri" w:eastAsia="Calibri" w:hAnsi="Calibri"/>
                <w:noProof w:val="0"/>
              </w:rPr>
              <w:t>ș</w:t>
            </w:r>
            <w:r w:rsidRPr="00CA7555">
              <w:rPr>
                <w:rFonts w:eastAsia="Calibri"/>
                <w:noProof w:val="0"/>
              </w:rPr>
              <w:t xml:space="preserve">inău, bd. </w:t>
            </w:r>
            <w:r w:rsidRPr="00CA7555">
              <w:rPr>
                <w:rFonts w:ascii="Calibri" w:eastAsia="Calibri" w:hAnsi="Calibri"/>
                <w:noProof w:val="0"/>
              </w:rPr>
              <w:t>Ș</w:t>
            </w:r>
            <w:r w:rsidRPr="00CA7555">
              <w:rPr>
                <w:rFonts w:eastAsia="Calibri"/>
                <w:noProof w:val="0"/>
              </w:rPr>
              <w:t xml:space="preserve">tefan cel Mare </w:t>
            </w:r>
            <w:r w:rsidRPr="00CA7555">
              <w:rPr>
                <w:rFonts w:ascii="Calibri" w:eastAsia="Calibri" w:hAnsi="Calibri"/>
                <w:noProof w:val="0"/>
              </w:rPr>
              <w:t>ș</w:t>
            </w:r>
            <w:r w:rsidRPr="00CA7555">
              <w:rPr>
                <w:rFonts w:eastAsia="Calibri"/>
                <w:noProof w:val="0"/>
              </w:rPr>
              <w:t>i Sfânt, 124, MD-2001;</w:t>
            </w:r>
          </w:p>
          <w:p w:rsidR="009D62FF" w:rsidRPr="00CA7555" w:rsidRDefault="009D62FF" w:rsidP="009D62FF">
            <w:pPr>
              <w:jc w:val="both"/>
              <w:rPr>
                <w:rFonts w:eastAsia="Calibri"/>
                <w:noProof w:val="0"/>
              </w:rPr>
            </w:pPr>
            <w:r w:rsidRPr="00CA7555">
              <w:rPr>
                <w:rFonts w:eastAsia="Calibri"/>
                <w:noProof w:val="0"/>
              </w:rPr>
              <w:t xml:space="preserve">tel/fax: (022) 820 652, 820-651 </w:t>
            </w:r>
          </w:p>
          <w:p w:rsidR="009D62FF" w:rsidRPr="00CA7555" w:rsidRDefault="009D62FF" w:rsidP="009D62FF">
            <w:pPr>
              <w:jc w:val="both"/>
              <w:rPr>
                <w:rFonts w:eastAsia="Calibri"/>
                <w:noProof w:val="0"/>
                <w:color w:val="0563C1"/>
                <w:u w:val="single"/>
              </w:rPr>
            </w:pPr>
            <w:r w:rsidRPr="00CA7555">
              <w:rPr>
                <w:rFonts w:eastAsia="Calibri"/>
                <w:noProof w:val="0"/>
              </w:rPr>
              <w:t xml:space="preserve">e-mail: </w:t>
            </w:r>
            <w:hyperlink r:id="rId14" w:history="1">
              <w:r w:rsidRPr="00CA7555">
                <w:rPr>
                  <w:rFonts w:eastAsia="Calibri"/>
                  <w:noProof w:val="0"/>
                  <w:color w:val="0563C1"/>
                  <w:u w:val="single"/>
                </w:rPr>
                <w:t>contestatii@ansc.md</w:t>
              </w:r>
            </w:hyperlink>
          </w:p>
          <w:p w:rsidR="009D62FF" w:rsidRPr="00CA7555" w:rsidRDefault="009D62FF" w:rsidP="009D62FF">
            <w:pPr>
              <w:jc w:val="both"/>
              <w:rPr>
                <w:rFonts w:eastAsia="Calibri"/>
                <w:noProof w:val="0"/>
              </w:rPr>
            </w:pPr>
            <w:r w:rsidRPr="00CA7555">
              <w:rPr>
                <w:rFonts w:eastAsia="Calibri"/>
                <w:noProof w:val="0"/>
              </w:rPr>
              <w:t xml:space="preserve">pagina web: </w:t>
            </w:r>
            <w:r w:rsidRPr="00CA7555">
              <w:rPr>
                <w:rFonts w:eastAsia="Calibri"/>
                <w:noProof w:val="0"/>
                <w:color w:val="0563C1"/>
                <w:u w:val="single"/>
              </w:rPr>
              <w:t>www.ansc.md</w:t>
            </w:r>
          </w:p>
        </w:tc>
      </w:tr>
      <w:tr w:rsidR="009D62FF" w:rsidRPr="00CA7555" w:rsidTr="00657833">
        <w:tc>
          <w:tcPr>
            <w:tcW w:w="5524" w:type="dxa"/>
            <w:shd w:val="clear" w:color="auto" w:fill="FFFFFF" w:themeFill="background1"/>
          </w:tcPr>
          <w:p w:rsidR="009D62FF" w:rsidRPr="00CA7555" w:rsidRDefault="009D62FF" w:rsidP="009D62FF">
            <w:pPr>
              <w:jc w:val="both"/>
              <w:rPr>
                <w:rFonts w:eastAsia="Calibri"/>
                <w:noProof w:val="0"/>
              </w:rPr>
            </w:pPr>
            <w:r w:rsidRPr="00CA7555">
              <w:rPr>
                <w:rFonts w:eastAsia="Calibri"/>
                <w:noProof w:val="0"/>
              </w:rPr>
              <w:t>Alte informa</w:t>
            </w:r>
            <w:r w:rsidRPr="00CA7555">
              <w:rPr>
                <w:rFonts w:ascii="Calibri" w:eastAsia="Calibri" w:hAnsi="Calibri"/>
                <w:noProof w:val="0"/>
              </w:rPr>
              <w:t>ț</w:t>
            </w:r>
            <w:r w:rsidRPr="00CA7555">
              <w:rPr>
                <w:rFonts w:eastAsia="Calibri"/>
                <w:noProof w:val="0"/>
              </w:rPr>
              <w:t>ii relevante</w:t>
            </w:r>
          </w:p>
        </w:tc>
        <w:tc>
          <w:tcPr>
            <w:tcW w:w="4394" w:type="dxa"/>
          </w:tcPr>
          <w:p w:rsidR="009D62FF" w:rsidRPr="00CA7555" w:rsidRDefault="009D62FF" w:rsidP="009D62FF">
            <w:pPr>
              <w:jc w:val="both"/>
              <w:rPr>
                <w:rFonts w:eastAsia="Calibri"/>
                <w:noProof w:val="0"/>
              </w:rPr>
            </w:pPr>
          </w:p>
        </w:tc>
      </w:tr>
    </w:tbl>
    <w:p w:rsidR="009D62FF" w:rsidRPr="00CA7555" w:rsidRDefault="009D62FF" w:rsidP="009D62FF">
      <w:pPr>
        <w:jc w:val="both"/>
        <w:rPr>
          <w:rFonts w:eastAsia="Calibri"/>
          <w:noProof w:val="0"/>
        </w:rPr>
      </w:pPr>
    </w:p>
    <w:p w:rsidR="009D62FF" w:rsidRPr="00CA7555" w:rsidRDefault="009D62FF" w:rsidP="009D62FF">
      <w:pPr>
        <w:spacing w:before="120"/>
        <w:ind w:firstLine="567"/>
        <w:rPr>
          <w:rFonts w:eastAsia="Calibri"/>
          <w:b/>
          <w:noProof w:val="0"/>
        </w:rPr>
      </w:pPr>
      <w:r w:rsidRPr="00CA7555">
        <w:rPr>
          <w:rFonts w:eastAsia="Calibri"/>
          <w:b/>
          <w:noProof w:val="0"/>
        </w:rPr>
        <w:t xml:space="preserve">Conducătorul grupului de lucru:  ___________________________                </w:t>
      </w:r>
    </w:p>
    <w:p w:rsidR="009D62FF" w:rsidRPr="00CA7555" w:rsidRDefault="009D62FF" w:rsidP="009D62FF">
      <w:pPr>
        <w:jc w:val="both"/>
        <w:rPr>
          <w:rFonts w:eastAsia="Calibri"/>
          <w:noProof w:val="0"/>
        </w:rPr>
      </w:pPr>
    </w:p>
    <w:p w:rsidR="009D62FF" w:rsidRPr="00CA7555" w:rsidRDefault="009D62FF" w:rsidP="009D62FF">
      <w:pPr>
        <w:jc w:val="both"/>
        <w:rPr>
          <w:rFonts w:eastAsia="Calibri"/>
          <w:noProof w:val="0"/>
        </w:rPr>
      </w:pPr>
      <w:r w:rsidRPr="00CA7555">
        <w:rPr>
          <w:rFonts w:eastAsia="Calibri"/>
          <w:b/>
          <w:i/>
          <w:noProof w:val="0"/>
          <w:color w:val="FF0000"/>
        </w:rPr>
        <w:t>Notă:</w:t>
      </w:r>
      <w:r w:rsidRPr="00CA7555">
        <w:rPr>
          <w:rFonts w:eastAsia="Calibri"/>
          <w:i/>
          <w:noProof w:val="0"/>
        </w:rPr>
        <w:t>A</w:t>
      </w:r>
      <w:r w:rsidRPr="00CA7555">
        <w:rPr>
          <w:rFonts w:eastAsia="Calibri"/>
          <w:i/>
          <w:noProof w:val="0"/>
          <w:bdr w:val="none" w:sz="0" w:space="0" w:color="auto" w:frame="1"/>
          <w:shd w:val="clear" w:color="auto" w:fill="FFFFFF"/>
        </w:rPr>
        <w:t>nun</w:t>
      </w:r>
      <w:r w:rsidRPr="00CA7555">
        <w:rPr>
          <w:rFonts w:ascii="Calibri" w:eastAsia="Calibri" w:hAnsi="Calibri"/>
          <w:i/>
          <w:noProof w:val="0"/>
          <w:bdr w:val="none" w:sz="0" w:space="0" w:color="auto" w:frame="1"/>
          <w:shd w:val="clear" w:color="auto" w:fill="FFFFFF"/>
        </w:rPr>
        <w:t>ț</w:t>
      </w:r>
      <w:r w:rsidRPr="00CA7555">
        <w:rPr>
          <w:rFonts w:eastAsia="Calibri"/>
          <w:i/>
          <w:noProof w:val="0"/>
          <w:bdr w:val="none" w:sz="0" w:space="0" w:color="auto" w:frame="1"/>
          <w:shd w:val="clear" w:color="auto" w:fill="FFFFFF"/>
        </w:rPr>
        <w:t>urile de atribuire se publică în Buletinul achiziţiilor publice în cel mult 30 de zile de la data la care se va remite informa</w:t>
      </w:r>
      <w:r w:rsidRPr="00CA7555">
        <w:rPr>
          <w:rFonts w:ascii="Calibri" w:eastAsia="Calibri" w:hAnsi="Calibri"/>
          <w:i/>
          <w:noProof w:val="0"/>
          <w:bdr w:val="none" w:sz="0" w:space="0" w:color="auto" w:frame="1"/>
          <w:shd w:val="clear" w:color="auto" w:fill="FFFFFF"/>
        </w:rPr>
        <w:t>ț</w:t>
      </w:r>
      <w:r w:rsidRPr="00CA7555">
        <w:rPr>
          <w:rFonts w:eastAsia="Calibri"/>
          <w:i/>
          <w:noProof w:val="0"/>
          <w:bdr w:val="none" w:sz="0" w:space="0" w:color="auto" w:frame="1"/>
          <w:shd w:val="clear" w:color="auto" w:fill="FFFFFF"/>
        </w:rPr>
        <w:t xml:space="preserve">ia cu privire la </w:t>
      </w:r>
      <w:r w:rsidRPr="00CA7555">
        <w:rPr>
          <w:i/>
          <w:noProof w:val="0"/>
          <w:bdr w:val="none" w:sz="0" w:space="0" w:color="auto" w:frame="1"/>
        </w:rPr>
        <w:t>finalizarea procedurii de achizi</w:t>
      </w:r>
      <w:r w:rsidRPr="00CA7555">
        <w:rPr>
          <w:rFonts w:ascii="Calibri" w:hAnsi="Calibri"/>
          <w:i/>
          <w:noProof w:val="0"/>
          <w:bdr w:val="none" w:sz="0" w:space="0" w:color="auto" w:frame="1"/>
        </w:rPr>
        <w:t>ț</w:t>
      </w:r>
      <w:r w:rsidRPr="00CA7555">
        <w:rPr>
          <w:i/>
          <w:noProof w:val="0"/>
          <w:bdr w:val="none" w:sz="0" w:space="0" w:color="auto" w:frame="1"/>
        </w:rPr>
        <w:t>ie publică prin atribuirea contractului de achiziţii publice sau prin încheierea acordului-cadru, finalizarea unui concurs de solu</w:t>
      </w:r>
      <w:r w:rsidRPr="00CA7555">
        <w:rPr>
          <w:rFonts w:ascii="Calibri" w:hAnsi="Calibri"/>
          <w:i/>
          <w:noProof w:val="0"/>
          <w:bdr w:val="none" w:sz="0" w:space="0" w:color="auto" w:frame="1"/>
        </w:rPr>
        <w:t>ț</w:t>
      </w:r>
      <w:r w:rsidRPr="00CA7555">
        <w:rPr>
          <w:i/>
          <w:noProof w:val="0"/>
          <w:bdr w:val="none" w:sz="0" w:space="0" w:color="auto" w:frame="1"/>
        </w:rPr>
        <w:t>ii prin stabilirea concurentului câ</w:t>
      </w:r>
      <w:r w:rsidRPr="00CA7555">
        <w:rPr>
          <w:rFonts w:ascii="Calibri" w:hAnsi="Calibri"/>
          <w:i/>
          <w:noProof w:val="0"/>
          <w:bdr w:val="none" w:sz="0" w:space="0" w:color="auto" w:frame="1"/>
        </w:rPr>
        <w:t>ș</w:t>
      </w:r>
      <w:r w:rsidRPr="00CA7555">
        <w:rPr>
          <w:i/>
          <w:noProof w:val="0"/>
          <w:bdr w:val="none" w:sz="0" w:space="0" w:color="auto" w:frame="1"/>
        </w:rPr>
        <w:t>tigător, atribuirea unui contract de achiziţii publice printr-un sistem dinamic de achiziţie</w:t>
      </w:r>
      <w:r w:rsidRPr="00CA7555">
        <w:rPr>
          <w:rFonts w:eastAsia="Calibri"/>
          <w:i/>
          <w:noProof w:val="0"/>
          <w:bdr w:val="none" w:sz="0" w:space="0" w:color="auto" w:frame="1"/>
          <w:shd w:val="clear" w:color="auto" w:fill="FFFFFF"/>
        </w:rPr>
        <w:t xml:space="preserve"> (art. 30 al Legii nr. 131</w:t>
      </w:r>
      <w:r w:rsidR="00C32CB2" w:rsidRPr="00CA7555">
        <w:rPr>
          <w:rFonts w:eastAsia="Calibri"/>
          <w:i/>
          <w:noProof w:val="0"/>
          <w:bdr w:val="none" w:sz="0" w:space="0" w:color="auto" w:frame="1"/>
          <w:shd w:val="clear" w:color="auto" w:fill="FFFFFF"/>
        </w:rPr>
        <w:t>/</w:t>
      </w:r>
      <w:r w:rsidRPr="00CA7555">
        <w:rPr>
          <w:rFonts w:eastAsia="Calibri"/>
          <w:i/>
          <w:noProof w:val="0"/>
          <w:bdr w:val="none" w:sz="0" w:space="0" w:color="auto" w:frame="1"/>
          <w:shd w:val="clear" w:color="auto" w:fill="FFFFFF"/>
        </w:rPr>
        <w:t>2015 privind achizi</w:t>
      </w:r>
      <w:r w:rsidRPr="00CA7555">
        <w:rPr>
          <w:rFonts w:ascii="Calibri" w:eastAsia="Calibri" w:hAnsi="Calibri"/>
          <w:i/>
          <w:noProof w:val="0"/>
          <w:bdr w:val="none" w:sz="0" w:space="0" w:color="auto" w:frame="1"/>
          <w:shd w:val="clear" w:color="auto" w:fill="FFFFFF"/>
        </w:rPr>
        <w:t>ț</w:t>
      </w:r>
      <w:r w:rsidRPr="00CA7555">
        <w:rPr>
          <w:rFonts w:eastAsia="Calibri"/>
          <w:i/>
          <w:noProof w:val="0"/>
          <w:bdr w:val="none" w:sz="0" w:space="0" w:color="auto" w:frame="1"/>
          <w:shd w:val="clear" w:color="auto" w:fill="FFFFFF"/>
        </w:rPr>
        <w:t>iile publice).</w:t>
      </w:r>
    </w:p>
    <w:p w:rsidR="00502EFF" w:rsidRPr="00CA7555" w:rsidRDefault="00502EFF" w:rsidP="00502EFF">
      <w:pPr>
        <w:jc w:val="right"/>
        <w:rPr>
          <w:noProof w:val="0"/>
          <w:sz w:val="22"/>
          <w:szCs w:val="22"/>
        </w:rPr>
      </w:pPr>
      <w:r w:rsidRPr="00CA7555">
        <w:rPr>
          <w:noProof w:val="0"/>
        </w:rPr>
        <w:t>Anexa nr.6</w:t>
      </w:r>
    </w:p>
    <w:p w:rsidR="00502EFF" w:rsidRPr="00CA7555" w:rsidRDefault="00502EFF" w:rsidP="00502EFF">
      <w:pPr>
        <w:jc w:val="right"/>
        <w:rPr>
          <w:noProof w:val="0"/>
        </w:rPr>
      </w:pPr>
      <w:r w:rsidRPr="00CA7555">
        <w:rPr>
          <w:noProof w:val="0"/>
        </w:rPr>
        <w:t xml:space="preserve">la </w:t>
      </w:r>
      <w:r w:rsidR="00FA0A8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502EFF" w:rsidRPr="00CA7555" w:rsidRDefault="00502EFF" w:rsidP="00502EFF">
      <w:pPr>
        <w:jc w:val="right"/>
        <w:rPr>
          <w:noProof w:val="0"/>
        </w:rPr>
      </w:pPr>
      <w:r w:rsidRPr="00CA7555">
        <w:rPr>
          <w:noProof w:val="0"/>
        </w:rPr>
        <w:t>din “____” ________ 20___</w:t>
      </w:r>
    </w:p>
    <w:p w:rsidR="002439D3" w:rsidRPr="00CA7555" w:rsidRDefault="002439D3" w:rsidP="00130A49">
      <w:pPr>
        <w:jc w:val="right"/>
        <w:rPr>
          <w:noProof w:val="0"/>
          <w:sz w:val="22"/>
          <w:szCs w:val="22"/>
        </w:rPr>
      </w:pPr>
    </w:p>
    <w:p w:rsidR="00641038" w:rsidRPr="00CA7555" w:rsidRDefault="00641038" w:rsidP="00130A49">
      <w:pPr>
        <w:jc w:val="right"/>
        <w:rPr>
          <w:i/>
          <w:noProof w:val="0"/>
          <w:sz w:val="22"/>
          <w:szCs w:val="22"/>
        </w:rPr>
      </w:pPr>
    </w:p>
    <w:p w:rsidR="00130A49" w:rsidRPr="00CA7555" w:rsidRDefault="00130A49" w:rsidP="002A6E99">
      <w:pPr>
        <w:ind w:right="-1"/>
        <w:jc w:val="center"/>
        <w:rPr>
          <w:b/>
          <w:bCs/>
          <w:noProof w:val="0"/>
          <w:color w:val="000000"/>
          <w:sz w:val="22"/>
          <w:szCs w:val="22"/>
        </w:rPr>
      </w:pPr>
    </w:p>
    <w:p w:rsidR="00130A49" w:rsidRPr="00CA7555" w:rsidRDefault="00130A49" w:rsidP="00130A49">
      <w:pPr>
        <w:ind w:right="-1"/>
        <w:jc w:val="center"/>
        <w:rPr>
          <w:b/>
          <w:bCs/>
          <w:noProof w:val="0"/>
          <w:color w:val="000000"/>
          <w:sz w:val="28"/>
          <w:szCs w:val="28"/>
        </w:rPr>
      </w:pPr>
      <w:r w:rsidRPr="00CA7555">
        <w:rPr>
          <w:b/>
          <w:bCs/>
          <w:noProof w:val="0"/>
          <w:color w:val="000000"/>
          <w:sz w:val="28"/>
          <w:szCs w:val="28"/>
        </w:rPr>
        <w:t>ANUN</w:t>
      </w:r>
      <w:r w:rsidRPr="00CA7555">
        <w:rPr>
          <w:rFonts w:ascii="Calibri" w:hAnsi="Calibri"/>
          <w:b/>
          <w:bCs/>
          <w:noProof w:val="0"/>
          <w:color w:val="000000"/>
          <w:sz w:val="28"/>
          <w:szCs w:val="28"/>
        </w:rPr>
        <w:t>Ț</w:t>
      </w:r>
    </w:p>
    <w:p w:rsidR="00130A49" w:rsidRPr="00CA7555" w:rsidRDefault="00130A49" w:rsidP="00130A49">
      <w:pPr>
        <w:ind w:right="-1"/>
        <w:jc w:val="center"/>
        <w:rPr>
          <w:b/>
          <w:bCs/>
          <w:noProof w:val="0"/>
          <w:color w:val="000000"/>
          <w:sz w:val="22"/>
          <w:szCs w:val="22"/>
        </w:rPr>
      </w:pPr>
      <w:r w:rsidRPr="00CA7555">
        <w:rPr>
          <w:b/>
          <w:bCs/>
          <w:noProof w:val="0"/>
          <w:color w:val="000000"/>
          <w:sz w:val="22"/>
          <w:szCs w:val="22"/>
        </w:rPr>
        <w:t xml:space="preserve"> privind modificarea contractului </w:t>
      </w:r>
      <w:r w:rsidRPr="00CA7555">
        <w:rPr>
          <w:b/>
          <w:bCs/>
          <w:noProof w:val="0"/>
          <w:color w:val="000000"/>
          <w:sz w:val="22"/>
          <w:szCs w:val="22"/>
        </w:rPr>
        <w:br/>
        <w:t>de achizi</w:t>
      </w:r>
      <w:r w:rsidRPr="00CA7555">
        <w:rPr>
          <w:rFonts w:ascii="Calibri" w:hAnsi="Calibri"/>
          <w:b/>
          <w:bCs/>
          <w:noProof w:val="0"/>
          <w:color w:val="000000"/>
          <w:sz w:val="22"/>
          <w:szCs w:val="22"/>
        </w:rPr>
        <w:t>ț</w:t>
      </w:r>
      <w:r w:rsidRPr="00CA7555">
        <w:rPr>
          <w:b/>
          <w:bCs/>
          <w:noProof w:val="0"/>
          <w:color w:val="000000"/>
          <w:sz w:val="22"/>
          <w:szCs w:val="22"/>
        </w:rPr>
        <w:t>ii publice/acordului-cadru</w:t>
      </w:r>
    </w:p>
    <w:p w:rsidR="00130A49" w:rsidRPr="00CA7555" w:rsidRDefault="00130A49" w:rsidP="00130A49">
      <w:pPr>
        <w:spacing w:before="240" w:after="240"/>
        <w:ind w:right="-1"/>
        <w:jc w:val="center"/>
        <w:rPr>
          <w:rFonts w:eastAsia="Cambria"/>
          <w:noProof w:val="0"/>
          <w:sz w:val="22"/>
          <w:szCs w:val="22"/>
        </w:rPr>
      </w:pPr>
      <w:r w:rsidRPr="00CA7555">
        <w:rPr>
          <w:rFonts w:eastAsia="Cambria"/>
          <w:noProof w:val="0"/>
          <w:sz w:val="22"/>
          <w:szCs w:val="22"/>
        </w:rPr>
        <w:t>Nr. ___________ din _____________</w:t>
      </w:r>
    </w:p>
    <w:p w:rsidR="00130A49" w:rsidRPr="00CA7555" w:rsidRDefault="00130A49" w:rsidP="00916B4F">
      <w:pPr>
        <w:numPr>
          <w:ilvl w:val="0"/>
          <w:numId w:val="24"/>
        </w:numPr>
        <w:tabs>
          <w:tab w:val="left" w:pos="1134"/>
          <w:tab w:val="left" w:pos="2694"/>
        </w:tabs>
        <w:spacing w:before="240" w:after="240"/>
        <w:ind w:right="-1"/>
        <w:jc w:val="both"/>
        <w:rPr>
          <w:rFonts w:eastAsia="Cambria"/>
          <w:b/>
          <w:noProof w:val="0"/>
          <w:sz w:val="22"/>
          <w:szCs w:val="22"/>
          <w:lang w:eastAsia="zh-CN"/>
        </w:rPr>
      </w:pPr>
      <w:r w:rsidRPr="00CA7555">
        <w:rPr>
          <w:rFonts w:eastAsia="Cambria"/>
          <w:b/>
          <w:noProof w:val="0"/>
          <w:sz w:val="22"/>
          <w:szCs w:val="22"/>
          <w:lang w:eastAsia="zh-CN"/>
        </w:rPr>
        <w:t>Date cu privire la autoritatea contractantă:</w:t>
      </w:r>
    </w:p>
    <w:tbl>
      <w:tblPr>
        <w:tblStyle w:val="Grigliatabella4"/>
        <w:tblW w:w="0" w:type="auto"/>
        <w:tblLook w:val="04A0"/>
      </w:tblPr>
      <w:tblGrid>
        <w:gridCol w:w="5189"/>
        <w:gridCol w:w="4053"/>
      </w:tblGrid>
      <w:tr w:rsidR="00130A49" w:rsidRPr="00CA7555" w:rsidTr="00657833">
        <w:tc>
          <w:tcPr>
            <w:tcW w:w="5353" w:type="dxa"/>
            <w:shd w:val="clear" w:color="auto" w:fill="FFFFFF" w:themeFill="background1"/>
          </w:tcPr>
          <w:p w:rsidR="00130A49" w:rsidRPr="00CA7555" w:rsidRDefault="00130A49" w:rsidP="00130A49">
            <w:pPr>
              <w:jc w:val="both"/>
              <w:rPr>
                <w:rFonts w:eastAsia="Cambria"/>
                <w:b/>
                <w:noProof w:val="0"/>
              </w:rPr>
            </w:pPr>
            <w:r w:rsidRPr="00CA7555">
              <w:rPr>
                <w:b/>
                <w:noProof w:val="0"/>
              </w:rPr>
              <w:t>Denumirea autorită</w:t>
            </w:r>
            <w:r w:rsidRPr="00CA7555">
              <w:rPr>
                <w:rFonts w:ascii="Calibri" w:hAnsi="Calibri"/>
                <w:b/>
                <w:noProof w:val="0"/>
              </w:rPr>
              <w:t>ț</w:t>
            </w:r>
            <w:r w:rsidRPr="00CA7555">
              <w:rPr>
                <w:b/>
                <w:noProof w:val="0"/>
              </w:rPr>
              <w:t>ii contractante</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rPr>
            </w:pPr>
            <w:r w:rsidRPr="00CA7555">
              <w:rPr>
                <w:rFonts w:eastAsia="Cambria"/>
                <w:b/>
                <w:noProof w:val="0"/>
              </w:rPr>
              <w:t>Localitate</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130A49">
            <w:pPr>
              <w:jc w:val="both"/>
              <w:rPr>
                <w:rFonts w:eastAsia="Cambria"/>
                <w:b/>
                <w:noProof w:val="0"/>
              </w:rPr>
            </w:pPr>
            <w:r w:rsidRPr="00CA7555">
              <w:rPr>
                <w:b/>
                <w:noProof w:val="0"/>
              </w:rPr>
              <w:t>IDNO</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rPr>
            </w:pPr>
            <w:r w:rsidRPr="00CA7555">
              <w:rPr>
                <w:b/>
                <w:noProof w:val="0"/>
              </w:rPr>
              <w:t>Adresa</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rPr>
            </w:pPr>
            <w:r w:rsidRPr="00CA7555">
              <w:rPr>
                <w:b/>
                <w:noProof w:val="0"/>
              </w:rPr>
              <w:t>Număr de telefon</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rPr>
            </w:pPr>
            <w:r w:rsidRPr="00CA7555">
              <w:rPr>
                <w:b/>
                <w:noProof w:val="0"/>
              </w:rPr>
              <w:t>Număr de fax</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F460DA">
            <w:pPr>
              <w:jc w:val="both"/>
              <w:rPr>
                <w:b/>
                <w:noProof w:val="0"/>
              </w:rPr>
            </w:pPr>
            <w:r w:rsidRPr="00CA7555">
              <w:rPr>
                <w:b/>
                <w:noProof w:val="0"/>
              </w:rPr>
              <w:t xml:space="preserve">E-mail </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B1E45" w:rsidP="00130A49">
            <w:pPr>
              <w:jc w:val="both"/>
              <w:rPr>
                <w:b/>
                <w:noProof w:val="0"/>
              </w:rPr>
            </w:pPr>
            <w:r w:rsidRPr="00CA7555">
              <w:rPr>
                <w:b/>
                <w:noProof w:val="0"/>
              </w:rPr>
              <w:t>Pagina web oficială</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rPr>
            </w:pPr>
            <w:r w:rsidRPr="00CA7555">
              <w:rPr>
                <w:b/>
                <w:noProof w:val="0"/>
              </w:rPr>
              <w:t xml:space="preserve">Persoana de contact </w:t>
            </w:r>
          </w:p>
          <w:p w:rsidR="00130A49" w:rsidRPr="00CA7555" w:rsidRDefault="00130A49" w:rsidP="00130A49">
            <w:pPr>
              <w:jc w:val="both"/>
              <w:rPr>
                <w:b/>
                <w:noProof w:val="0"/>
              </w:rPr>
            </w:pPr>
            <w:r w:rsidRPr="00CA7555">
              <w:rPr>
                <w:i/>
                <w:noProof w:val="0"/>
              </w:rPr>
              <w:t>(nume, prenume, telefon, e-mail)</w:t>
            </w:r>
          </w:p>
        </w:tc>
        <w:tc>
          <w:tcPr>
            <w:tcW w:w="4218" w:type="dxa"/>
          </w:tcPr>
          <w:p w:rsidR="00130A49" w:rsidRPr="00CA7555" w:rsidRDefault="00130A49" w:rsidP="00130A49">
            <w:pPr>
              <w:jc w:val="both"/>
              <w:rPr>
                <w:rFonts w:eastAsia="Cambria"/>
                <w:noProof w:val="0"/>
              </w:rPr>
            </w:pPr>
          </w:p>
        </w:tc>
      </w:tr>
    </w:tbl>
    <w:p w:rsidR="00130A49" w:rsidRPr="00CA7555" w:rsidRDefault="00130A49" w:rsidP="00916B4F">
      <w:pPr>
        <w:numPr>
          <w:ilvl w:val="0"/>
          <w:numId w:val="24"/>
        </w:numPr>
        <w:tabs>
          <w:tab w:val="left" w:pos="1134"/>
          <w:tab w:val="left" w:pos="2694"/>
        </w:tabs>
        <w:spacing w:before="240" w:after="240"/>
        <w:ind w:right="-1"/>
        <w:jc w:val="both"/>
        <w:rPr>
          <w:rFonts w:eastAsia="Cambria"/>
          <w:b/>
          <w:noProof w:val="0"/>
          <w:sz w:val="22"/>
          <w:szCs w:val="22"/>
          <w:lang w:eastAsia="zh-CN"/>
        </w:rPr>
      </w:pPr>
      <w:r w:rsidRPr="00CA7555">
        <w:rPr>
          <w:rFonts w:eastAsia="Cambria"/>
          <w:b/>
          <w:noProof w:val="0"/>
          <w:sz w:val="22"/>
          <w:szCs w:val="22"/>
          <w:lang w:eastAsia="zh-CN"/>
        </w:rPr>
        <w:t>Date cu privire la procedura de achizi</w:t>
      </w:r>
      <w:r w:rsidRPr="00CA7555">
        <w:rPr>
          <w:rFonts w:ascii="Calibri" w:eastAsia="Cambria" w:hAnsi="Calibri"/>
          <w:b/>
          <w:noProof w:val="0"/>
          <w:sz w:val="22"/>
          <w:szCs w:val="22"/>
          <w:lang w:eastAsia="zh-CN"/>
        </w:rPr>
        <w:t>ț</w:t>
      </w:r>
      <w:r w:rsidRPr="00CA7555">
        <w:rPr>
          <w:rFonts w:eastAsia="Cambria"/>
          <w:b/>
          <w:noProof w:val="0"/>
          <w:sz w:val="22"/>
          <w:szCs w:val="22"/>
          <w:lang w:eastAsia="zh-CN"/>
        </w:rPr>
        <w:t>ie:</w:t>
      </w:r>
    </w:p>
    <w:tbl>
      <w:tblPr>
        <w:tblStyle w:val="Grigliatabella4"/>
        <w:tblW w:w="0" w:type="auto"/>
        <w:tblLook w:val="04A0"/>
      </w:tblPr>
      <w:tblGrid>
        <w:gridCol w:w="5188"/>
        <w:gridCol w:w="4054"/>
      </w:tblGrid>
      <w:tr w:rsidR="00130A49" w:rsidRPr="00CA7555" w:rsidTr="00657833">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Tipul procedurii de achizi</w:t>
            </w:r>
            <w:r w:rsidRPr="00CA7555">
              <w:rPr>
                <w:rFonts w:ascii="Calibri" w:hAnsi="Calibri"/>
                <w:b/>
                <w:noProof w:val="0"/>
                <w:lang w:eastAsia="ro-RO"/>
              </w:rPr>
              <w:t>ț</w:t>
            </w:r>
            <w:r w:rsidRPr="00CA7555">
              <w:rPr>
                <w:b/>
                <w:noProof w:val="0"/>
                <w:lang w:eastAsia="ro-RO"/>
              </w:rPr>
              <w:t>ie</w:t>
            </w:r>
          </w:p>
        </w:tc>
        <w:tc>
          <w:tcPr>
            <w:tcW w:w="4218" w:type="dxa"/>
          </w:tcPr>
          <w:p w:rsidR="00130A49" w:rsidRPr="00CA7555" w:rsidRDefault="00130A49" w:rsidP="00130A49">
            <w:pPr>
              <w:jc w:val="both"/>
              <w:rPr>
                <w:noProof w:val="0"/>
                <w:lang w:eastAsia="ro-RO"/>
              </w:rPr>
            </w:pPr>
            <w:r w:rsidRPr="00CA7555">
              <w:rPr>
                <w:noProof w:val="0"/>
                <w:lang w:eastAsia="ro-RO"/>
              </w:rPr>
              <w:t>Cererea ofertelor de pre</w:t>
            </w:r>
            <w:r w:rsidRPr="00CA7555">
              <w:rPr>
                <w:rFonts w:ascii="Calibri" w:hAnsi="Calibri"/>
                <w:noProof w:val="0"/>
                <w:lang w:eastAsia="ro-RO"/>
              </w:rPr>
              <w:t>ț</w:t>
            </w:r>
            <w:r w:rsidRPr="00CA7555">
              <w:rPr>
                <w:noProof w:val="0"/>
                <w:lang w:eastAsia="ro-RO"/>
              </w:rPr>
              <w:t xml:space="preserve">uri □  </w:t>
            </w:r>
          </w:p>
          <w:p w:rsidR="00130A49" w:rsidRPr="00CA7555" w:rsidRDefault="00130A49" w:rsidP="00130A49">
            <w:pPr>
              <w:jc w:val="both"/>
              <w:rPr>
                <w:i/>
                <w:noProof w:val="0"/>
                <w:lang w:eastAsia="ro-RO"/>
              </w:rPr>
            </w:pPr>
            <w:r w:rsidRPr="00CA7555">
              <w:rPr>
                <w:noProof w:val="0"/>
                <w:lang w:eastAsia="ro-RO"/>
              </w:rPr>
              <w:t>Licita</w:t>
            </w:r>
            <w:r w:rsidRPr="00CA7555">
              <w:rPr>
                <w:rFonts w:ascii="Calibri" w:hAnsi="Calibri"/>
                <w:noProof w:val="0"/>
                <w:lang w:eastAsia="ro-RO"/>
              </w:rPr>
              <w:t>ț</w:t>
            </w:r>
            <w:r w:rsidRPr="00CA7555">
              <w:rPr>
                <w:noProof w:val="0"/>
                <w:lang w:eastAsia="ro-RO"/>
              </w:rPr>
              <w:t xml:space="preserve">ie deschisă □  Altele: </w:t>
            </w:r>
            <w:r w:rsidRPr="00CA7555">
              <w:rPr>
                <w:i/>
                <w:noProof w:val="0"/>
                <w:lang w:eastAsia="ro-RO"/>
              </w:rPr>
              <w:t>[Indica</w:t>
            </w:r>
            <w:r w:rsidRPr="00CA7555">
              <w:rPr>
                <w:rFonts w:ascii="Calibri" w:hAnsi="Calibri"/>
                <w:i/>
                <w:noProof w:val="0"/>
                <w:lang w:eastAsia="ro-RO"/>
              </w:rPr>
              <w:t>ț</w:t>
            </w:r>
            <w:r w:rsidRPr="00CA7555">
              <w:rPr>
                <w:i/>
                <w:noProof w:val="0"/>
                <w:lang w:eastAsia="ro-RO"/>
              </w:rPr>
              <w:t>i]</w:t>
            </w:r>
          </w:p>
        </w:tc>
      </w:tr>
      <w:tr w:rsidR="00130A49" w:rsidRPr="00CA7555" w:rsidTr="00657833">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Obiectul achizi</w:t>
            </w:r>
            <w:r w:rsidRPr="00CA7555">
              <w:rPr>
                <w:rFonts w:ascii="Calibri" w:hAnsi="Calibri"/>
                <w:b/>
                <w:noProof w:val="0"/>
                <w:lang w:eastAsia="ro-RO"/>
              </w:rPr>
              <w:t>ț</w:t>
            </w:r>
            <w:r w:rsidRPr="00CA7555">
              <w:rPr>
                <w:b/>
                <w:noProof w:val="0"/>
                <w:lang w:eastAsia="ro-RO"/>
              </w:rPr>
              <w:t>iei</w:t>
            </w:r>
          </w:p>
        </w:tc>
        <w:tc>
          <w:tcPr>
            <w:tcW w:w="4218" w:type="dxa"/>
          </w:tcPr>
          <w:p w:rsidR="00130A49" w:rsidRPr="00CA7555" w:rsidRDefault="00130A49" w:rsidP="00130A49">
            <w:pPr>
              <w:jc w:val="both"/>
              <w:rPr>
                <w:noProof w:val="0"/>
                <w:lang w:eastAsia="ro-RO"/>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Cod CPV</w:t>
            </w:r>
          </w:p>
        </w:tc>
        <w:tc>
          <w:tcPr>
            <w:tcW w:w="4218" w:type="dxa"/>
          </w:tcPr>
          <w:p w:rsidR="00130A49" w:rsidRPr="00CA7555" w:rsidRDefault="00130A49" w:rsidP="00130A49">
            <w:pPr>
              <w:jc w:val="both"/>
              <w:rPr>
                <w:noProof w:val="0"/>
                <w:lang w:eastAsia="ro-RO"/>
              </w:rPr>
            </w:pPr>
          </w:p>
        </w:tc>
      </w:tr>
      <w:tr w:rsidR="00130A49" w:rsidRPr="00CA7555" w:rsidTr="00657833">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Valoarea estimată a achizi</w:t>
            </w:r>
            <w:r w:rsidRPr="00CA7555">
              <w:rPr>
                <w:rFonts w:ascii="Calibri" w:hAnsi="Calibri"/>
                <w:b/>
                <w:noProof w:val="0"/>
                <w:lang w:eastAsia="ro-RO"/>
              </w:rPr>
              <w:t>ț</w:t>
            </w:r>
            <w:r w:rsidRPr="00CA7555">
              <w:rPr>
                <w:b/>
                <w:noProof w:val="0"/>
                <w:lang w:eastAsia="ro-RO"/>
              </w:rPr>
              <w:t xml:space="preserve">iei </w:t>
            </w:r>
          </w:p>
        </w:tc>
        <w:tc>
          <w:tcPr>
            <w:tcW w:w="4218" w:type="dxa"/>
          </w:tcPr>
          <w:p w:rsidR="00130A49" w:rsidRPr="00CA7555" w:rsidRDefault="00130A49" w:rsidP="00130A49">
            <w:pPr>
              <w:jc w:val="both"/>
              <w:rPr>
                <w:rFonts w:eastAsia="Cambria"/>
                <w:noProof w:val="0"/>
              </w:rPr>
            </w:pPr>
          </w:p>
        </w:tc>
      </w:tr>
      <w:tr w:rsidR="00130A49" w:rsidRPr="00CA7555" w:rsidTr="00657833">
        <w:tc>
          <w:tcPr>
            <w:tcW w:w="5353" w:type="dxa"/>
            <w:vMerge w:val="restart"/>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 xml:space="preserve">Nr. </w:t>
            </w:r>
            <w:r w:rsidRPr="00CA7555">
              <w:rPr>
                <w:rFonts w:ascii="Calibri" w:hAnsi="Calibri"/>
                <w:b/>
                <w:noProof w:val="0"/>
                <w:lang w:eastAsia="ro-RO"/>
              </w:rPr>
              <w:t>ș</w:t>
            </w:r>
            <w:r w:rsidRPr="00CA7555">
              <w:rPr>
                <w:b/>
                <w:noProof w:val="0"/>
                <w:lang w:eastAsia="ro-RO"/>
              </w:rPr>
              <w:t xml:space="preserve">i link-ul procedurii </w:t>
            </w:r>
            <w:r w:rsidRPr="00CA7555">
              <w:rPr>
                <w:i/>
                <w:noProof w:val="0"/>
                <w:lang w:eastAsia="ro-RO"/>
              </w:rPr>
              <w:t xml:space="preserve">(se va indica din cadrul portalului guvernamental </w:t>
            </w:r>
            <w:hyperlink r:id="rId15" w:history="1">
              <w:r w:rsidRPr="00CA7555">
                <w:rPr>
                  <w:i/>
                  <w:noProof w:val="0"/>
                  <w:color w:val="0000FF"/>
                  <w:u w:val="single"/>
                  <w:lang w:eastAsia="ro-RO"/>
                </w:rPr>
                <w:t>www.mtender.gov.md</w:t>
              </w:r>
            </w:hyperlink>
            <w:r w:rsidRPr="00CA7555">
              <w:rPr>
                <w:i/>
                <w:noProof w:val="0"/>
                <w:lang w:eastAsia="ro-RO"/>
              </w:rPr>
              <w:t>)</w:t>
            </w:r>
          </w:p>
        </w:tc>
        <w:tc>
          <w:tcPr>
            <w:tcW w:w="4218" w:type="dxa"/>
          </w:tcPr>
          <w:p w:rsidR="00130A49" w:rsidRPr="00CA7555" w:rsidRDefault="00130A49" w:rsidP="00130A49">
            <w:pPr>
              <w:jc w:val="both"/>
              <w:rPr>
                <w:rFonts w:eastAsia="Cambria"/>
                <w:noProof w:val="0"/>
              </w:rPr>
            </w:pPr>
            <w:r w:rsidRPr="00CA7555">
              <w:rPr>
                <w:rFonts w:eastAsia="Cambria"/>
                <w:noProof w:val="0"/>
              </w:rPr>
              <w:t>Nr:</w:t>
            </w:r>
          </w:p>
        </w:tc>
      </w:tr>
      <w:tr w:rsidR="00130A49" w:rsidRPr="00CA7555" w:rsidTr="00657833">
        <w:tc>
          <w:tcPr>
            <w:tcW w:w="5353" w:type="dxa"/>
            <w:vMerge/>
            <w:shd w:val="clear" w:color="auto" w:fill="FFFFFF" w:themeFill="background1"/>
          </w:tcPr>
          <w:p w:rsidR="00130A49" w:rsidRPr="00CA7555" w:rsidRDefault="00130A49" w:rsidP="00130A49">
            <w:pPr>
              <w:jc w:val="both"/>
              <w:rPr>
                <w:b/>
                <w:noProof w:val="0"/>
                <w:lang w:eastAsia="ro-RO"/>
              </w:rPr>
            </w:pPr>
          </w:p>
        </w:tc>
        <w:tc>
          <w:tcPr>
            <w:tcW w:w="4218" w:type="dxa"/>
          </w:tcPr>
          <w:p w:rsidR="00130A49" w:rsidRPr="00CA7555" w:rsidRDefault="00130A49" w:rsidP="00130A49">
            <w:pPr>
              <w:jc w:val="both"/>
              <w:rPr>
                <w:rFonts w:eastAsia="Cambria"/>
                <w:noProof w:val="0"/>
              </w:rPr>
            </w:pPr>
            <w:r w:rsidRPr="00CA7555">
              <w:rPr>
                <w:rFonts w:eastAsia="Cambria"/>
                <w:noProof w:val="0"/>
              </w:rPr>
              <w:t>Link:</w:t>
            </w:r>
          </w:p>
        </w:tc>
      </w:tr>
      <w:tr w:rsidR="00130A49" w:rsidRPr="00CA7555" w:rsidTr="00657833">
        <w:tc>
          <w:tcPr>
            <w:tcW w:w="5353" w:type="dxa"/>
            <w:shd w:val="clear" w:color="auto" w:fill="FFFFFF" w:themeFill="background1"/>
          </w:tcPr>
          <w:p w:rsidR="00130A49" w:rsidRPr="00CA7555" w:rsidRDefault="00130A49" w:rsidP="00130A49">
            <w:pPr>
              <w:jc w:val="both"/>
              <w:rPr>
                <w:b/>
                <w:noProof w:val="0"/>
              </w:rPr>
            </w:pPr>
            <w:r w:rsidRPr="00CA7555">
              <w:rPr>
                <w:b/>
                <w:noProof w:val="0"/>
                <w:lang w:eastAsia="ro-RO"/>
              </w:rPr>
              <w:t>Data publicării anun</w:t>
            </w:r>
            <w:r w:rsidRPr="00CA7555">
              <w:rPr>
                <w:rFonts w:ascii="Calibri" w:hAnsi="Calibri"/>
                <w:b/>
                <w:noProof w:val="0"/>
                <w:lang w:eastAsia="ro-RO"/>
              </w:rPr>
              <w:t>ț</w:t>
            </w:r>
            <w:r w:rsidRPr="00CA7555">
              <w:rPr>
                <w:b/>
                <w:noProof w:val="0"/>
                <w:lang w:eastAsia="ro-RO"/>
              </w:rPr>
              <w:t>ului de participare</w:t>
            </w:r>
          </w:p>
        </w:tc>
        <w:tc>
          <w:tcPr>
            <w:tcW w:w="4218" w:type="dxa"/>
          </w:tcPr>
          <w:p w:rsidR="00130A49" w:rsidRPr="00CA7555" w:rsidRDefault="00130A49" w:rsidP="00130A49">
            <w:pPr>
              <w:jc w:val="both"/>
              <w:rPr>
                <w:rFonts w:eastAsia="Cambria"/>
                <w:noProof w:val="0"/>
              </w:rPr>
            </w:pPr>
          </w:p>
        </w:tc>
      </w:tr>
      <w:tr w:rsidR="00130A49" w:rsidRPr="00CA7555" w:rsidTr="00657833">
        <w:trPr>
          <w:trHeight w:val="1040"/>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color w:val="000000"/>
              </w:rPr>
              <w:t xml:space="preserve">Data (datele) </w:t>
            </w:r>
            <w:r w:rsidRPr="00CA7555">
              <w:rPr>
                <w:rFonts w:ascii="Calibri" w:hAnsi="Calibri"/>
                <w:b/>
                <w:noProof w:val="0"/>
                <w:color w:val="000000"/>
              </w:rPr>
              <w:t>ș</w:t>
            </w:r>
            <w:r w:rsidRPr="00CA7555">
              <w:rPr>
                <w:b/>
                <w:noProof w:val="0"/>
                <w:color w:val="000000"/>
              </w:rPr>
              <w:t>i referin</w:t>
            </w:r>
            <w:r w:rsidRPr="00CA7555">
              <w:rPr>
                <w:rFonts w:ascii="Calibri" w:hAnsi="Calibri"/>
                <w:b/>
                <w:noProof w:val="0"/>
                <w:color w:val="000000"/>
              </w:rPr>
              <w:t>ț</w:t>
            </w:r>
            <w:r w:rsidRPr="00CA7555">
              <w:rPr>
                <w:b/>
                <w:noProof w:val="0"/>
                <w:color w:val="000000"/>
              </w:rPr>
              <w:t>a (referin</w:t>
            </w:r>
            <w:r w:rsidRPr="00CA7555">
              <w:rPr>
                <w:rFonts w:ascii="Calibri" w:hAnsi="Calibri"/>
                <w:b/>
                <w:noProof w:val="0"/>
                <w:color w:val="000000"/>
              </w:rPr>
              <w:t>ț</w:t>
            </w:r>
            <w:r w:rsidRPr="00CA7555">
              <w:rPr>
                <w:b/>
                <w:noProof w:val="0"/>
                <w:color w:val="000000"/>
              </w:rPr>
              <w:t>ele) publicărilor anterioare în Jurnalul Oficial al Uniunii Europene privind proiectul (proiectele) la care se referă anun</w:t>
            </w:r>
            <w:r w:rsidRPr="00CA7555">
              <w:rPr>
                <w:rFonts w:ascii="Calibri" w:hAnsi="Calibri"/>
                <w:b/>
                <w:noProof w:val="0"/>
                <w:color w:val="000000"/>
              </w:rPr>
              <w:t>ț</w:t>
            </w:r>
            <w:r w:rsidRPr="00CA7555">
              <w:rPr>
                <w:b/>
                <w:noProof w:val="0"/>
                <w:color w:val="000000"/>
              </w:rPr>
              <w:t xml:space="preserve">ul respectiv </w:t>
            </w:r>
            <w:r w:rsidRPr="00CA7555">
              <w:rPr>
                <w:i/>
                <w:noProof w:val="0"/>
                <w:color w:val="000000"/>
              </w:rPr>
              <w:t>(după caz)</w:t>
            </w:r>
          </w:p>
        </w:tc>
        <w:tc>
          <w:tcPr>
            <w:tcW w:w="4218" w:type="dxa"/>
          </w:tcPr>
          <w:p w:rsidR="00130A49" w:rsidRPr="00CA7555" w:rsidRDefault="00130A49" w:rsidP="00130A49">
            <w:pPr>
              <w:jc w:val="both"/>
              <w:rPr>
                <w:rFonts w:eastAsia="Cambria"/>
                <w:noProof w:val="0"/>
              </w:rPr>
            </w:pPr>
          </w:p>
        </w:tc>
      </w:tr>
    </w:tbl>
    <w:p w:rsidR="00130A49" w:rsidRPr="00CA7555" w:rsidRDefault="00130A49" w:rsidP="00916B4F">
      <w:pPr>
        <w:numPr>
          <w:ilvl w:val="0"/>
          <w:numId w:val="24"/>
        </w:numPr>
        <w:tabs>
          <w:tab w:val="left" w:pos="1134"/>
          <w:tab w:val="left" w:pos="2694"/>
        </w:tabs>
        <w:spacing w:before="240" w:after="240"/>
        <w:ind w:right="-1"/>
        <w:jc w:val="both"/>
        <w:rPr>
          <w:rFonts w:eastAsia="Cambria"/>
          <w:b/>
          <w:noProof w:val="0"/>
          <w:sz w:val="22"/>
          <w:szCs w:val="22"/>
          <w:lang w:eastAsia="zh-CN"/>
        </w:rPr>
      </w:pPr>
      <w:r w:rsidRPr="00CA7555">
        <w:rPr>
          <w:rFonts w:eastAsia="Cambria"/>
          <w:b/>
          <w:noProof w:val="0"/>
          <w:sz w:val="22"/>
          <w:szCs w:val="22"/>
          <w:lang w:eastAsia="zh-CN"/>
        </w:rPr>
        <w:t>Date cu privire la contractul de achizi</w:t>
      </w:r>
      <w:r w:rsidRPr="00CA7555">
        <w:rPr>
          <w:rFonts w:ascii="Calibri" w:eastAsia="Cambria" w:hAnsi="Calibri"/>
          <w:b/>
          <w:noProof w:val="0"/>
          <w:sz w:val="22"/>
          <w:szCs w:val="22"/>
          <w:lang w:eastAsia="zh-CN"/>
        </w:rPr>
        <w:t>ț</w:t>
      </w:r>
      <w:r w:rsidRPr="00CA7555">
        <w:rPr>
          <w:rFonts w:eastAsia="Cambria"/>
          <w:b/>
          <w:noProof w:val="0"/>
          <w:sz w:val="22"/>
          <w:szCs w:val="22"/>
          <w:lang w:eastAsia="zh-CN"/>
        </w:rPr>
        <w:t>ie/acordul-cadru:</w:t>
      </w:r>
    </w:p>
    <w:tbl>
      <w:tblPr>
        <w:tblStyle w:val="Grigliatabella4"/>
        <w:tblW w:w="0" w:type="auto"/>
        <w:tblLook w:val="04A0"/>
      </w:tblPr>
      <w:tblGrid>
        <w:gridCol w:w="5184"/>
        <w:gridCol w:w="4058"/>
      </w:tblGrid>
      <w:tr w:rsidR="00130A49" w:rsidRPr="00CA7555" w:rsidTr="00657833">
        <w:trPr>
          <w:trHeight w:val="304"/>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Tipul contractului de achizi</w:t>
            </w:r>
            <w:r w:rsidRPr="00CA7555">
              <w:rPr>
                <w:rFonts w:ascii="Calibri" w:hAnsi="Calibri"/>
                <w:b/>
                <w:noProof w:val="0"/>
                <w:lang w:eastAsia="ro-RO"/>
              </w:rPr>
              <w:t>ț</w:t>
            </w:r>
            <w:r w:rsidRPr="00CA7555">
              <w:rPr>
                <w:b/>
                <w:noProof w:val="0"/>
                <w:lang w:eastAsia="ro-RO"/>
              </w:rPr>
              <w:t>ie/acordului-cadru</w:t>
            </w:r>
          </w:p>
        </w:tc>
        <w:tc>
          <w:tcPr>
            <w:tcW w:w="4218" w:type="dxa"/>
          </w:tcPr>
          <w:p w:rsidR="00130A49" w:rsidRPr="00CA7555" w:rsidRDefault="00130A49" w:rsidP="00130A49">
            <w:pPr>
              <w:jc w:val="both"/>
              <w:rPr>
                <w:noProof w:val="0"/>
                <w:lang w:eastAsia="ro-RO"/>
              </w:rPr>
            </w:pPr>
            <w:r w:rsidRPr="00CA7555">
              <w:rPr>
                <w:noProof w:val="0"/>
                <w:lang w:eastAsia="ro-RO"/>
              </w:rPr>
              <w:t xml:space="preserve"> Servicii</w:t>
            </w:r>
            <w:r w:rsidR="002A6E99" w:rsidRPr="00CA7555">
              <w:rPr>
                <w:noProof w:val="0"/>
                <w:lang w:eastAsia="ro-RO"/>
              </w:rPr>
              <w:t xml:space="preserve"> de proiectare</w:t>
            </w:r>
            <w:r w:rsidRPr="00CA7555">
              <w:rPr>
                <w:noProof w:val="0"/>
                <w:lang w:eastAsia="ro-RO"/>
              </w:rPr>
              <w:t xml:space="preserve"> □      Lucrări □</w:t>
            </w:r>
          </w:p>
        </w:tc>
      </w:tr>
      <w:tr w:rsidR="00130A49" w:rsidRPr="00CA7555" w:rsidTr="00657833">
        <w:trPr>
          <w:trHeight w:val="315"/>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color w:val="000000"/>
              </w:rPr>
              <w:t>Contractul de achizi</w:t>
            </w:r>
            <w:r w:rsidRPr="00CA7555">
              <w:rPr>
                <w:rFonts w:ascii="Calibri" w:hAnsi="Calibri"/>
                <w:b/>
                <w:noProof w:val="0"/>
                <w:color w:val="000000"/>
              </w:rPr>
              <w:t>ț</w:t>
            </w:r>
            <w:r w:rsidRPr="00CA7555">
              <w:rPr>
                <w:b/>
                <w:noProof w:val="0"/>
                <w:color w:val="000000"/>
              </w:rPr>
              <w:t xml:space="preserve">ie/acordul-cadru se referă la un proiect </w:t>
            </w:r>
            <w:r w:rsidRPr="00CA7555">
              <w:rPr>
                <w:rFonts w:ascii="Calibri" w:hAnsi="Calibri"/>
                <w:b/>
                <w:noProof w:val="0"/>
                <w:color w:val="000000"/>
              </w:rPr>
              <w:t>ș</w:t>
            </w:r>
            <w:r w:rsidRPr="00CA7555">
              <w:rPr>
                <w:b/>
                <w:noProof w:val="0"/>
                <w:color w:val="000000"/>
              </w:rPr>
              <w:t>i/sau program finan</w:t>
            </w:r>
            <w:r w:rsidRPr="00CA7555">
              <w:rPr>
                <w:rFonts w:ascii="Calibri" w:hAnsi="Calibri"/>
                <w:b/>
                <w:noProof w:val="0"/>
                <w:color w:val="000000"/>
              </w:rPr>
              <w:t>ț</w:t>
            </w:r>
            <w:r w:rsidRPr="00CA7555">
              <w:rPr>
                <w:b/>
                <w:noProof w:val="0"/>
                <w:color w:val="000000"/>
              </w:rPr>
              <w:t>at din fonduri ale Uniunii Europene</w:t>
            </w:r>
          </w:p>
        </w:tc>
        <w:tc>
          <w:tcPr>
            <w:tcW w:w="4218" w:type="dxa"/>
          </w:tcPr>
          <w:p w:rsidR="00130A49" w:rsidRPr="00CA7555" w:rsidRDefault="00130A49" w:rsidP="00130A49">
            <w:pPr>
              <w:jc w:val="both"/>
              <w:rPr>
                <w:noProof w:val="0"/>
                <w:lang w:eastAsia="ro-RO"/>
              </w:rPr>
            </w:pPr>
            <w:r w:rsidRPr="00CA7555">
              <w:rPr>
                <w:noProof w:val="0"/>
                <w:lang w:eastAsia="ro-RO"/>
              </w:rPr>
              <w:t>Nu □    Da □</w:t>
            </w:r>
          </w:p>
        </w:tc>
      </w:tr>
      <w:tr w:rsidR="00130A49" w:rsidRPr="00CA7555" w:rsidTr="00657833">
        <w:trPr>
          <w:trHeight w:val="525"/>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Sursa de finan</w:t>
            </w:r>
            <w:r w:rsidRPr="00CA7555">
              <w:rPr>
                <w:rFonts w:ascii="Calibri" w:hAnsi="Calibri"/>
                <w:b/>
                <w:noProof w:val="0"/>
                <w:lang w:eastAsia="ro-RO"/>
              </w:rPr>
              <w:t>ț</w:t>
            </w:r>
            <w:r w:rsidRPr="00CA7555">
              <w:rPr>
                <w:b/>
                <w:noProof w:val="0"/>
                <w:lang w:eastAsia="ro-RO"/>
              </w:rPr>
              <w:t>are</w:t>
            </w:r>
          </w:p>
        </w:tc>
        <w:tc>
          <w:tcPr>
            <w:tcW w:w="4218" w:type="dxa"/>
          </w:tcPr>
          <w:p w:rsidR="00130A49" w:rsidRPr="00CA7555" w:rsidRDefault="00130A49" w:rsidP="00130A49">
            <w:pPr>
              <w:jc w:val="both"/>
              <w:rPr>
                <w:noProof w:val="0"/>
                <w:lang w:eastAsia="ro-RO"/>
              </w:rPr>
            </w:pPr>
            <w:r w:rsidRPr="00CA7555">
              <w:rPr>
                <w:noProof w:val="0"/>
                <w:lang w:eastAsia="ro-RO"/>
              </w:rPr>
              <w:t>Buget</w:t>
            </w:r>
            <w:r w:rsidR="00590C16" w:rsidRPr="00CA7555">
              <w:rPr>
                <w:noProof w:val="0"/>
                <w:lang w:eastAsia="ro-RO"/>
              </w:rPr>
              <w:t>ul</w:t>
            </w:r>
            <w:r w:rsidRPr="00CA7555">
              <w:rPr>
                <w:noProof w:val="0"/>
                <w:lang w:eastAsia="ro-RO"/>
              </w:rPr>
              <w:t xml:space="preserve"> de stat □     </w:t>
            </w:r>
            <w:r w:rsidR="00FA0A8D" w:rsidRPr="00CA7555">
              <w:rPr>
                <w:noProof w:val="0"/>
                <w:lang w:eastAsia="ro-RO"/>
              </w:rPr>
              <w:t>FAOAM</w:t>
            </w:r>
            <w:r w:rsidRPr="00CA7555">
              <w:rPr>
                <w:noProof w:val="0"/>
                <w:lang w:eastAsia="ro-RO"/>
              </w:rPr>
              <w:t xml:space="preserve"> □ </w:t>
            </w:r>
          </w:p>
          <w:p w:rsidR="00130A49" w:rsidRPr="00CA7555" w:rsidRDefault="00FA0A8D" w:rsidP="00130A49">
            <w:pPr>
              <w:jc w:val="both"/>
              <w:rPr>
                <w:noProof w:val="0"/>
                <w:lang w:eastAsia="ro-RO"/>
              </w:rPr>
            </w:pPr>
            <w:r w:rsidRPr="00CA7555">
              <w:rPr>
                <w:noProof w:val="0"/>
                <w:lang w:eastAsia="ro-RO"/>
              </w:rPr>
              <w:t xml:space="preserve">BASS </w:t>
            </w:r>
            <w:r w:rsidR="00130A49" w:rsidRPr="00CA7555">
              <w:rPr>
                <w:noProof w:val="0"/>
                <w:lang w:eastAsia="ro-RO"/>
              </w:rPr>
              <w:t xml:space="preserve">□     Surse externe □ </w:t>
            </w:r>
          </w:p>
          <w:p w:rsidR="00130A49" w:rsidRPr="00CA7555" w:rsidRDefault="00130A49" w:rsidP="00130A49">
            <w:pPr>
              <w:jc w:val="both"/>
              <w:rPr>
                <w:noProof w:val="0"/>
                <w:lang w:eastAsia="ro-RO"/>
              </w:rPr>
            </w:pPr>
            <w:r w:rsidRPr="00CA7555">
              <w:rPr>
                <w:noProof w:val="0"/>
                <w:lang w:eastAsia="ro-RO"/>
              </w:rPr>
              <w:t xml:space="preserve">Alte surse: </w:t>
            </w:r>
            <w:r w:rsidRPr="00CA7555">
              <w:rPr>
                <w:i/>
                <w:noProof w:val="0"/>
                <w:lang w:eastAsia="ro-RO"/>
              </w:rPr>
              <w:t>[Indica</w:t>
            </w:r>
            <w:r w:rsidRPr="00CA7555">
              <w:rPr>
                <w:rFonts w:ascii="Calibri" w:hAnsi="Calibri"/>
                <w:i/>
                <w:noProof w:val="0"/>
                <w:lang w:eastAsia="ro-RO"/>
              </w:rPr>
              <w:t>ț</w:t>
            </w:r>
            <w:r w:rsidRPr="00CA7555">
              <w:rPr>
                <w:i/>
                <w:noProof w:val="0"/>
                <w:lang w:eastAsia="ro-RO"/>
              </w:rPr>
              <w:t>i]</w:t>
            </w:r>
          </w:p>
        </w:tc>
      </w:tr>
      <w:tr w:rsidR="00130A49" w:rsidRPr="00CA7555" w:rsidTr="00657833">
        <w:trPr>
          <w:trHeight w:val="353"/>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Data deciziei de atribuire a contractului de achizi</w:t>
            </w:r>
            <w:r w:rsidRPr="00CA7555">
              <w:rPr>
                <w:rFonts w:ascii="Calibri" w:hAnsi="Calibri"/>
                <w:b/>
                <w:noProof w:val="0"/>
                <w:lang w:eastAsia="ro-RO"/>
              </w:rPr>
              <w:t>ț</w:t>
            </w:r>
            <w:r w:rsidRPr="00CA7555">
              <w:rPr>
                <w:b/>
                <w:noProof w:val="0"/>
                <w:lang w:eastAsia="ro-RO"/>
              </w:rPr>
              <w:t>ie/ acordului-cadru</w:t>
            </w:r>
          </w:p>
        </w:tc>
        <w:tc>
          <w:tcPr>
            <w:tcW w:w="4218" w:type="dxa"/>
          </w:tcPr>
          <w:p w:rsidR="00130A49" w:rsidRPr="00CA7555" w:rsidRDefault="00130A49" w:rsidP="00130A49">
            <w:pPr>
              <w:jc w:val="both"/>
              <w:rPr>
                <w:noProof w:val="0"/>
                <w:lang w:eastAsia="ro-RO"/>
              </w:rPr>
            </w:pPr>
          </w:p>
        </w:tc>
      </w:tr>
      <w:tr w:rsidR="00130A49" w:rsidRPr="00CA7555" w:rsidTr="00657833">
        <w:trPr>
          <w:trHeight w:val="140"/>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Denumirea operatorului economic</w:t>
            </w:r>
          </w:p>
        </w:tc>
        <w:tc>
          <w:tcPr>
            <w:tcW w:w="4218" w:type="dxa"/>
          </w:tcPr>
          <w:p w:rsidR="00130A49" w:rsidRPr="00CA7555" w:rsidRDefault="00130A49" w:rsidP="00130A49">
            <w:pPr>
              <w:jc w:val="both"/>
              <w:rPr>
                <w:i/>
                <w:noProof w:val="0"/>
                <w:lang w:eastAsia="ro-RO"/>
              </w:rPr>
            </w:pPr>
          </w:p>
        </w:tc>
      </w:tr>
      <w:tr w:rsidR="00130A49" w:rsidRPr="00CA7555" w:rsidTr="00657833">
        <w:trPr>
          <w:trHeight w:val="188"/>
        </w:trPr>
        <w:tc>
          <w:tcPr>
            <w:tcW w:w="5353" w:type="dxa"/>
            <w:vMerge w:val="restart"/>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 xml:space="preserve">Nr. </w:t>
            </w:r>
            <w:r w:rsidRPr="00CA7555">
              <w:rPr>
                <w:rFonts w:ascii="Calibri" w:hAnsi="Calibri"/>
                <w:b/>
                <w:noProof w:val="0"/>
                <w:lang w:eastAsia="ro-RO"/>
              </w:rPr>
              <w:t>ș</w:t>
            </w:r>
            <w:r w:rsidRPr="00CA7555">
              <w:rPr>
                <w:b/>
                <w:noProof w:val="0"/>
                <w:lang w:eastAsia="ro-RO"/>
              </w:rPr>
              <w:t>i data contractului de achizi</w:t>
            </w:r>
            <w:r w:rsidRPr="00CA7555">
              <w:rPr>
                <w:rFonts w:ascii="Calibri" w:hAnsi="Calibri"/>
                <w:b/>
                <w:noProof w:val="0"/>
                <w:lang w:eastAsia="ro-RO"/>
              </w:rPr>
              <w:t>ț</w:t>
            </w:r>
            <w:r w:rsidRPr="00CA7555">
              <w:rPr>
                <w:b/>
                <w:noProof w:val="0"/>
                <w:lang w:eastAsia="ro-RO"/>
              </w:rPr>
              <w:t>ie/acordului-cadru</w:t>
            </w:r>
          </w:p>
        </w:tc>
        <w:tc>
          <w:tcPr>
            <w:tcW w:w="4218" w:type="dxa"/>
          </w:tcPr>
          <w:p w:rsidR="00130A49" w:rsidRPr="00CA7555" w:rsidRDefault="00130A49" w:rsidP="00130A49">
            <w:pPr>
              <w:jc w:val="both"/>
              <w:rPr>
                <w:noProof w:val="0"/>
                <w:lang w:eastAsia="ro-RO"/>
              </w:rPr>
            </w:pPr>
            <w:r w:rsidRPr="00CA7555">
              <w:rPr>
                <w:noProof w:val="0"/>
                <w:lang w:eastAsia="ro-RO"/>
              </w:rPr>
              <w:t>Nr:</w:t>
            </w:r>
          </w:p>
        </w:tc>
      </w:tr>
      <w:tr w:rsidR="00130A49" w:rsidRPr="00CA7555" w:rsidTr="00657833">
        <w:trPr>
          <w:trHeight w:val="219"/>
        </w:trPr>
        <w:tc>
          <w:tcPr>
            <w:tcW w:w="5353" w:type="dxa"/>
            <w:vMerge/>
            <w:shd w:val="clear" w:color="auto" w:fill="FFFFFF" w:themeFill="background1"/>
          </w:tcPr>
          <w:p w:rsidR="00130A49" w:rsidRPr="00CA7555" w:rsidRDefault="00130A49" w:rsidP="00130A49">
            <w:pPr>
              <w:jc w:val="both"/>
              <w:rPr>
                <w:b/>
                <w:noProof w:val="0"/>
                <w:lang w:eastAsia="ro-RO"/>
              </w:rPr>
            </w:pPr>
          </w:p>
        </w:tc>
        <w:tc>
          <w:tcPr>
            <w:tcW w:w="4218" w:type="dxa"/>
          </w:tcPr>
          <w:p w:rsidR="00130A49" w:rsidRPr="00CA7555" w:rsidRDefault="00130A49" w:rsidP="00130A49">
            <w:pPr>
              <w:jc w:val="both"/>
              <w:rPr>
                <w:noProof w:val="0"/>
                <w:lang w:eastAsia="ro-RO"/>
              </w:rPr>
            </w:pPr>
            <w:r w:rsidRPr="00CA7555">
              <w:rPr>
                <w:noProof w:val="0"/>
                <w:lang w:eastAsia="ro-RO"/>
              </w:rPr>
              <w:t>Data:</w:t>
            </w:r>
          </w:p>
        </w:tc>
      </w:tr>
      <w:tr w:rsidR="00130A49" w:rsidRPr="00CA7555" w:rsidTr="00657833">
        <w:trPr>
          <w:trHeight w:val="207"/>
        </w:trPr>
        <w:tc>
          <w:tcPr>
            <w:tcW w:w="5353" w:type="dxa"/>
            <w:vMerge w:val="restart"/>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Valoarea contractului de achizi</w:t>
            </w:r>
            <w:r w:rsidRPr="00CA7555">
              <w:rPr>
                <w:rFonts w:ascii="Calibri" w:hAnsi="Calibri"/>
                <w:b/>
                <w:noProof w:val="0"/>
                <w:lang w:eastAsia="ro-RO"/>
              </w:rPr>
              <w:t>ț</w:t>
            </w:r>
            <w:r w:rsidRPr="00CA7555">
              <w:rPr>
                <w:b/>
                <w:noProof w:val="0"/>
                <w:lang w:eastAsia="ro-RO"/>
              </w:rPr>
              <w:t>ie/acordului-cadru</w:t>
            </w:r>
          </w:p>
        </w:tc>
        <w:tc>
          <w:tcPr>
            <w:tcW w:w="4218" w:type="dxa"/>
          </w:tcPr>
          <w:p w:rsidR="00130A49" w:rsidRPr="00CA7555" w:rsidRDefault="00130A49" w:rsidP="00130A49">
            <w:pPr>
              <w:jc w:val="both"/>
              <w:rPr>
                <w:noProof w:val="0"/>
                <w:lang w:eastAsia="ro-RO"/>
              </w:rPr>
            </w:pPr>
            <w:r w:rsidRPr="00CA7555">
              <w:rPr>
                <w:noProof w:val="0"/>
                <w:lang w:eastAsia="ro-RO"/>
              </w:rPr>
              <w:t>Fără TVA:</w:t>
            </w:r>
          </w:p>
        </w:tc>
      </w:tr>
      <w:tr w:rsidR="00130A49" w:rsidRPr="00CA7555" w:rsidTr="00657833">
        <w:trPr>
          <w:trHeight w:val="207"/>
        </w:trPr>
        <w:tc>
          <w:tcPr>
            <w:tcW w:w="5353" w:type="dxa"/>
            <w:vMerge/>
            <w:shd w:val="clear" w:color="auto" w:fill="FFFFFF" w:themeFill="background1"/>
          </w:tcPr>
          <w:p w:rsidR="00130A49" w:rsidRPr="00CA7555" w:rsidRDefault="00130A49" w:rsidP="00130A49">
            <w:pPr>
              <w:jc w:val="both"/>
              <w:rPr>
                <w:b/>
                <w:noProof w:val="0"/>
                <w:lang w:eastAsia="ro-RO"/>
              </w:rPr>
            </w:pPr>
          </w:p>
        </w:tc>
        <w:tc>
          <w:tcPr>
            <w:tcW w:w="4218" w:type="dxa"/>
          </w:tcPr>
          <w:p w:rsidR="00130A49" w:rsidRPr="00CA7555" w:rsidRDefault="00130A49" w:rsidP="00130A49">
            <w:pPr>
              <w:jc w:val="both"/>
              <w:rPr>
                <w:noProof w:val="0"/>
                <w:lang w:eastAsia="ro-RO"/>
              </w:rPr>
            </w:pPr>
            <w:r w:rsidRPr="00CA7555">
              <w:rPr>
                <w:noProof w:val="0"/>
                <w:lang w:eastAsia="ro-RO"/>
              </w:rPr>
              <w:t>Inclusiv TVA:</w:t>
            </w:r>
          </w:p>
        </w:tc>
      </w:tr>
      <w:tr w:rsidR="00130A49" w:rsidRPr="00CA7555" w:rsidTr="00657833">
        <w:trPr>
          <w:trHeight w:val="115"/>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Termen de valabilitate</w:t>
            </w:r>
          </w:p>
        </w:tc>
        <w:tc>
          <w:tcPr>
            <w:tcW w:w="4218" w:type="dxa"/>
          </w:tcPr>
          <w:p w:rsidR="00130A49" w:rsidRPr="00CA7555" w:rsidRDefault="00130A49" w:rsidP="00130A49">
            <w:pPr>
              <w:jc w:val="both"/>
              <w:rPr>
                <w:noProof w:val="0"/>
                <w:lang w:eastAsia="ro-RO"/>
              </w:rPr>
            </w:pPr>
          </w:p>
        </w:tc>
      </w:tr>
      <w:tr w:rsidR="00130A49" w:rsidRPr="00CA7555" w:rsidTr="00657833">
        <w:trPr>
          <w:trHeight w:val="70"/>
        </w:trPr>
        <w:tc>
          <w:tcPr>
            <w:tcW w:w="5353" w:type="dxa"/>
            <w:shd w:val="clear" w:color="auto" w:fill="FFFFFF" w:themeFill="background1"/>
          </w:tcPr>
          <w:p w:rsidR="00130A49" w:rsidRPr="00CA7555" w:rsidRDefault="00130A49" w:rsidP="00130A49">
            <w:pPr>
              <w:jc w:val="both"/>
              <w:rPr>
                <w:b/>
                <w:noProof w:val="0"/>
                <w:lang w:eastAsia="ro-RO"/>
              </w:rPr>
            </w:pPr>
            <w:r w:rsidRPr="00CA7555">
              <w:rPr>
                <w:b/>
                <w:noProof w:val="0"/>
                <w:lang w:eastAsia="ro-RO"/>
              </w:rPr>
              <w:t>Termen de execu</w:t>
            </w:r>
            <w:r w:rsidRPr="00CA7555">
              <w:rPr>
                <w:rFonts w:ascii="Calibri" w:hAnsi="Calibri"/>
                <w:b/>
                <w:noProof w:val="0"/>
                <w:lang w:eastAsia="ro-RO"/>
              </w:rPr>
              <w:t>ț</w:t>
            </w:r>
            <w:r w:rsidRPr="00CA7555">
              <w:rPr>
                <w:b/>
                <w:noProof w:val="0"/>
                <w:lang w:eastAsia="ro-RO"/>
              </w:rPr>
              <w:t>ie</w:t>
            </w:r>
          </w:p>
        </w:tc>
        <w:tc>
          <w:tcPr>
            <w:tcW w:w="4218" w:type="dxa"/>
          </w:tcPr>
          <w:p w:rsidR="00130A49" w:rsidRPr="00CA7555" w:rsidRDefault="00130A49" w:rsidP="00130A49">
            <w:pPr>
              <w:jc w:val="both"/>
              <w:rPr>
                <w:noProof w:val="0"/>
                <w:lang w:eastAsia="ro-RO"/>
              </w:rPr>
            </w:pPr>
          </w:p>
        </w:tc>
      </w:tr>
    </w:tbl>
    <w:p w:rsidR="00130A49" w:rsidRPr="00CA7555" w:rsidRDefault="00130A49" w:rsidP="00916B4F">
      <w:pPr>
        <w:numPr>
          <w:ilvl w:val="0"/>
          <w:numId w:val="24"/>
        </w:numPr>
        <w:tabs>
          <w:tab w:val="left" w:pos="1134"/>
          <w:tab w:val="left" w:pos="2694"/>
        </w:tabs>
        <w:spacing w:before="240" w:after="240"/>
        <w:ind w:right="-1"/>
        <w:jc w:val="both"/>
        <w:rPr>
          <w:rFonts w:eastAsia="Cambria"/>
          <w:b/>
          <w:noProof w:val="0"/>
          <w:sz w:val="22"/>
          <w:szCs w:val="22"/>
          <w:lang w:eastAsia="zh-CN"/>
        </w:rPr>
      </w:pPr>
      <w:r w:rsidRPr="00CA7555">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605"/>
        <w:gridCol w:w="4637"/>
      </w:tblGrid>
      <w:tr w:rsidR="00130A49" w:rsidRPr="00CA7555" w:rsidTr="00657833">
        <w:tc>
          <w:tcPr>
            <w:tcW w:w="4785" w:type="dxa"/>
            <w:shd w:val="clear" w:color="auto" w:fill="FFFFFF" w:themeFill="background1"/>
          </w:tcPr>
          <w:p w:rsidR="00130A49" w:rsidRPr="00CA7555" w:rsidRDefault="00130A49" w:rsidP="00130A49">
            <w:pPr>
              <w:ind w:right="-1"/>
              <w:jc w:val="both"/>
              <w:rPr>
                <w:b/>
                <w:noProof w:val="0"/>
                <w:lang w:eastAsia="ro-RO"/>
              </w:rPr>
            </w:pPr>
            <w:r w:rsidRPr="00CA7555">
              <w:rPr>
                <w:b/>
                <w:noProof w:val="0"/>
                <w:lang w:eastAsia="ro-RO"/>
              </w:rPr>
              <w:t xml:space="preserve">Tipul modificărilor </w:t>
            </w:r>
          </w:p>
        </w:tc>
        <w:tc>
          <w:tcPr>
            <w:tcW w:w="4786" w:type="dxa"/>
          </w:tcPr>
          <w:p w:rsidR="00130A49" w:rsidRPr="00CA7555" w:rsidRDefault="00130A49" w:rsidP="00130A49">
            <w:pPr>
              <w:ind w:right="-1"/>
              <w:jc w:val="both"/>
              <w:rPr>
                <w:noProof w:val="0"/>
              </w:rPr>
            </w:pPr>
            <w:r w:rsidRPr="00CA7555">
              <w:rPr>
                <w:noProof w:val="0"/>
              </w:rPr>
              <w:t xml:space="preserve">Micşorarea valorii contractului </w:t>
            </w:r>
            <w:r w:rsidRPr="00CA7555">
              <w:rPr>
                <w:noProof w:val="0"/>
                <w:lang w:eastAsia="ro-RO"/>
              </w:rPr>
              <w:t xml:space="preserve"> □</w:t>
            </w:r>
          </w:p>
          <w:p w:rsidR="00130A49" w:rsidRPr="00CA7555" w:rsidRDefault="00130A49" w:rsidP="00130A49">
            <w:pPr>
              <w:ind w:right="-1"/>
              <w:jc w:val="both"/>
              <w:rPr>
                <w:noProof w:val="0"/>
              </w:rPr>
            </w:pPr>
            <w:r w:rsidRPr="00CA7555">
              <w:rPr>
                <w:noProof w:val="0"/>
              </w:rPr>
              <w:t xml:space="preserve">Majorarea valorii contractului </w:t>
            </w:r>
            <w:r w:rsidRPr="00CA7555">
              <w:rPr>
                <w:noProof w:val="0"/>
                <w:lang w:eastAsia="ro-RO"/>
              </w:rPr>
              <w:t xml:space="preserve"> □</w:t>
            </w:r>
          </w:p>
          <w:p w:rsidR="00130A49" w:rsidRPr="00CA7555" w:rsidRDefault="00130A49" w:rsidP="00130A49">
            <w:pPr>
              <w:ind w:right="-1"/>
              <w:rPr>
                <w:noProof w:val="0"/>
              </w:rPr>
            </w:pPr>
            <w:r w:rsidRPr="00CA7555">
              <w:rPr>
                <w:noProof w:val="0"/>
              </w:rPr>
              <w:t>Modificarea t</w:t>
            </w:r>
            <w:r w:rsidR="002A6E99" w:rsidRPr="00CA7555">
              <w:rPr>
                <w:noProof w:val="0"/>
              </w:rPr>
              <w:t>ermenului de executare/</w:t>
            </w:r>
            <w:r w:rsidRPr="00CA7555">
              <w:rPr>
                <w:noProof w:val="0"/>
              </w:rPr>
              <w:t xml:space="preserve"> prestare </w:t>
            </w:r>
            <w:r w:rsidRPr="00CA7555">
              <w:rPr>
                <w:noProof w:val="0"/>
                <w:lang w:eastAsia="ro-RO"/>
              </w:rPr>
              <w:t xml:space="preserve"> □</w:t>
            </w:r>
          </w:p>
          <w:p w:rsidR="00130A49" w:rsidRPr="00CA7555" w:rsidRDefault="00130A49" w:rsidP="00130A49">
            <w:pPr>
              <w:ind w:right="-1"/>
              <w:jc w:val="both"/>
              <w:rPr>
                <w:noProof w:val="0"/>
              </w:rPr>
            </w:pPr>
            <w:r w:rsidRPr="00CA7555">
              <w:rPr>
                <w:noProof w:val="0"/>
              </w:rPr>
              <w:t xml:space="preserve">Modificarea termenului de valabilitate </w:t>
            </w:r>
            <w:r w:rsidRPr="00CA7555">
              <w:rPr>
                <w:noProof w:val="0"/>
                <w:lang w:eastAsia="ro-RO"/>
              </w:rPr>
              <w:t xml:space="preserve"> □</w:t>
            </w:r>
          </w:p>
          <w:p w:rsidR="00130A49" w:rsidRPr="00CA7555" w:rsidRDefault="009D14A7" w:rsidP="00130A49">
            <w:pPr>
              <w:ind w:right="-1"/>
              <w:jc w:val="both"/>
              <w:rPr>
                <w:noProof w:val="0"/>
                <w:lang w:eastAsia="ro-RO"/>
              </w:rPr>
            </w:pPr>
            <w:r w:rsidRPr="00CA7555">
              <w:rPr>
                <w:noProof w:val="0"/>
              </w:rPr>
              <w:t>Rezolu</w:t>
            </w:r>
            <w:r w:rsidRPr="00CA7555">
              <w:rPr>
                <w:rFonts w:ascii="Calibri" w:hAnsi="Calibri"/>
                <w:noProof w:val="0"/>
              </w:rPr>
              <w:t>ț</w:t>
            </w:r>
            <w:r w:rsidRPr="00CA7555">
              <w:rPr>
                <w:noProof w:val="0"/>
              </w:rPr>
              <w:t>iunea</w:t>
            </w:r>
            <w:r w:rsidR="00130A49" w:rsidRPr="00CA7555">
              <w:rPr>
                <w:noProof w:val="0"/>
              </w:rPr>
              <w:t xml:space="preserve">contractului </w:t>
            </w:r>
            <w:r w:rsidR="00130A49" w:rsidRPr="00CA7555">
              <w:rPr>
                <w:noProof w:val="0"/>
                <w:lang w:eastAsia="ro-RO"/>
              </w:rPr>
              <w:t xml:space="preserve"> □</w:t>
            </w:r>
          </w:p>
          <w:p w:rsidR="00130A49" w:rsidRPr="00CA7555" w:rsidRDefault="00130A49" w:rsidP="00130A49">
            <w:pPr>
              <w:ind w:right="-1"/>
              <w:jc w:val="both"/>
              <w:rPr>
                <w:noProof w:val="0"/>
                <w:lang w:eastAsia="ro-RO"/>
              </w:rPr>
            </w:pPr>
            <w:r w:rsidRPr="00CA7555">
              <w:rPr>
                <w:noProof w:val="0"/>
                <w:lang w:eastAsia="ro-RO"/>
              </w:rPr>
              <w:t xml:space="preserve">Altele:  </w:t>
            </w:r>
            <w:r w:rsidRPr="00CA7555">
              <w:rPr>
                <w:i/>
                <w:noProof w:val="0"/>
                <w:lang w:eastAsia="ro-RO"/>
              </w:rPr>
              <w:t>[Indica</w:t>
            </w:r>
            <w:r w:rsidRPr="00CA7555">
              <w:rPr>
                <w:rFonts w:ascii="Calibri" w:hAnsi="Calibri"/>
                <w:i/>
                <w:noProof w:val="0"/>
                <w:lang w:eastAsia="ro-RO"/>
              </w:rPr>
              <w:t>ț</w:t>
            </w:r>
            <w:r w:rsidRPr="00CA7555">
              <w:rPr>
                <w:i/>
                <w:noProof w:val="0"/>
                <w:lang w:eastAsia="ro-RO"/>
              </w:rPr>
              <w:t>i]</w:t>
            </w:r>
          </w:p>
        </w:tc>
      </w:tr>
      <w:tr w:rsidR="00130A49" w:rsidRPr="00CA7555" w:rsidTr="00657833">
        <w:tc>
          <w:tcPr>
            <w:tcW w:w="4785" w:type="dxa"/>
            <w:shd w:val="clear" w:color="auto" w:fill="FFFFFF" w:themeFill="background1"/>
          </w:tcPr>
          <w:p w:rsidR="00130A49" w:rsidRPr="00CA7555" w:rsidRDefault="00130A49" w:rsidP="00130A49">
            <w:pPr>
              <w:ind w:right="-1"/>
              <w:jc w:val="both"/>
              <w:rPr>
                <w:b/>
                <w:noProof w:val="0"/>
                <w:lang w:eastAsia="ro-RO"/>
              </w:rPr>
            </w:pPr>
            <w:r w:rsidRPr="00CA7555">
              <w:rPr>
                <w:b/>
                <w:noProof w:val="0"/>
                <w:lang w:eastAsia="ro-RO"/>
              </w:rPr>
              <w:t>Temeiul juridic</w:t>
            </w:r>
          </w:p>
        </w:tc>
        <w:tc>
          <w:tcPr>
            <w:tcW w:w="4786" w:type="dxa"/>
          </w:tcPr>
          <w:p w:rsidR="00130A49" w:rsidRPr="00CA7555" w:rsidRDefault="00130A49" w:rsidP="00130A49">
            <w:pPr>
              <w:ind w:right="-1"/>
              <w:jc w:val="both"/>
              <w:rPr>
                <w:noProof w:val="0"/>
              </w:rPr>
            </w:pPr>
            <w:r w:rsidRPr="00CA7555">
              <w:rPr>
                <w:i/>
                <w:noProof w:val="0"/>
                <w:lang w:eastAsia="ro-RO"/>
              </w:rPr>
              <w:t>[Indica</w:t>
            </w:r>
            <w:r w:rsidRPr="00CA7555">
              <w:rPr>
                <w:rFonts w:ascii="Calibri" w:hAnsi="Calibri"/>
                <w:i/>
                <w:noProof w:val="0"/>
                <w:lang w:eastAsia="ro-RO"/>
              </w:rPr>
              <w:t>ț</w:t>
            </w:r>
            <w:r w:rsidRPr="00CA7555">
              <w:rPr>
                <w:i/>
                <w:noProof w:val="0"/>
                <w:lang w:eastAsia="ro-RO"/>
              </w:rPr>
              <w:t>i actul normativ, articol, alineat]</w:t>
            </w:r>
          </w:p>
        </w:tc>
      </w:tr>
      <w:tr w:rsidR="00130A49" w:rsidRPr="00CA7555" w:rsidTr="00657833">
        <w:tc>
          <w:tcPr>
            <w:tcW w:w="4785" w:type="dxa"/>
            <w:shd w:val="clear" w:color="auto" w:fill="FFFFFF" w:themeFill="background1"/>
          </w:tcPr>
          <w:p w:rsidR="00130A49" w:rsidRPr="00CA7555" w:rsidRDefault="00130A49" w:rsidP="00130A49">
            <w:pPr>
              <w:ind w:right="-1"/>
              <w:jc w:val="both"/>
              <w:rPr>
                <w:b/>
                <w:noProof w:val="0"/>
                <w:lang w:eastAsia="ro-RO"/>
              </w:rPr>
            </w:pPr>
            <w:r w:rsidRPr="00CA7555">
              <w:rPr>
                <w:b/>
                <w:noProof w:val="0"/>
                <w:lang w:eastAsia="ro-RO"/>
              </w:rPr>
              <w:t>Cre</w:t>
            </w:r>
            <w:r w:rsidRPr="00CA7555">
              <w:rPr>
                <w:rFonts w:ascii="Calibri" w:hAnsi="Calibri"/>
                <w:b/>
                <w:noProof w:val="0"/>
                <w:lang w:eastAsia="ro-RO"/>
              </w:rPr>
              <w:t>ș</w:t>
            </w:r>
            <w:r w:rsidRPr="00CA7555">
              <w:rPr>
                <w:b/>
                <w:noProof w:val="0"/>
                <w:lang w:eastAsia="ro-RO"/>
              </w:rPr>
              <w:t xml:space="preserve">terea </w:t>
            </w:r>
            <w:r w:rsidRPr="00CA7555">
              <w:rPr>
                <w:b/>
                <w:noProof w:val="0"/>
                <w:color w:val="000000"/>
              </w:rPr>
              <w:t>pre</w:t>
            </w:r>
            <w:r w:rsidRPr="00CA7555">
              <w:rPr>
                <w:rFonts w:ascii="Calibri" w:hAnsi="Calibri"/>
                <w:b/>
                <w:noProof w:val="0"/>
                <w:color w:val="000000"/>
              </w:rPr>
              <w:t>ț</w:t>
            </w:r>
            <w:r w:rsidRPr="00CA7555">
              <w:rPr>
                <w:b/>
                <w:noProof w:val="0"/>
                <w:color w:val="000000"/>
              </w:rPr>
              <w:t xml:space="preserve">ului în urma modificării </w:t>
            </w:r>
            <w:r w:rsidRPr="00CA7555">
              <w:rPr>
                <w:i/>
                <w:noProof w:val="0"/>
                <w:lang w:eastAsia="ro-RO"/>
              </w:rPr>
              <w:t>(după caz)</w:t>
            </w:r>
          </w:p>
        </w:tc>
        <w:tc>
          <w:tcPr>
            <w:tcW w:w="4786" w:type="dxa"/>
          </w:tcPr>
          <w:p w:rsidR="00130A49" w:rsidRPr="00CA7555" w:rsidRDefault="00130A49" w:rsidP="00130A49">
            <w:pPr>
              <w:ind w:right="-1"/>
              <w:jc w:val="both"/>
              <w:rPr>
                <w:i/>
                <w:noProof w:val="0"/>
                <w:lang w:eastAsia="ro-RO"/>
              </w:rPr>
            </w:pPr>
            <w:r w:rsidRPr="00CA7555">
              <w:rPr>
                <w:i/>
                <w:noProof w:val="0"/>
                <w:lang w:eastAsia="ro-RO"/>
              </w:rPr>
              <w:t>[</w:t>
            </w:r>
            <w:r w:rsidRPr="00CA7555">
              <w:rPr>
                <w:i/>
                <w:noProof w:val="0"/>
                <w:color w:val="000000"/>
              </w:rPr>
              <w:t>Se va indica dacă se utilizează preţul actualizat al contractului de achiziţii publice/acordului-cadru</w:t>
            </w:r>
            <w:r w:rsidRPr="00CA7555">
              <w:rPr>
                <w:i/>
                <w:noProof w:val="0"/>
                <w:lang w:eastAsia="ro-RO"/>
              </w:rPr>
              <w:t>]</w:t>
            </w:r>
          </w:p>
        </w:tc>
      </w:tr>
      <w:tr w:rsidR="00130A49" w:rsidRPr="00CA7555" w:rsidTr="00657833">
        <w:tc>
          <w:tcPr>
            <w:tcW w:w="4785" w:type="dxa"/>
            <w:shd w:val="clear" w:color="auto" w:fill="FFFFFF" w:themeFill="background1"/>
          </w:tcPr>
          <w:p w:rsidR="00130A49" w:rsidRPr="00CA7555" w:rsidRDefault="00130A49" w:rsidP="00130A49">
            <w:pPr>
              <w:ind w:right="-1"/>
              <w:jc w:val="both"/>
              <w:rPr>
                <w:b/>
                <w:noProof w:val="0"/>
                <w:lang w:eastAsia="ro-RO"/>
              </w:rPr>
            </w:pPr>
            <w:r w:rsidRPr="00CA7555">
              <w:rPr>
                <w:b/>
                <w:noProof w:val="0"/>
                <w:lang w:eastAsia="ro-RO"/>
              </w:rPr>
              <w:t>Modificarea anterioară a contractului de achizi</w:t>
            </w:r>
            <w:r w:rsidRPr="00CA7555">
              <w:rPr>
                <w:rFonts w:ascii="Calibri" w:hAnsi="Calibri"/>
                <w:b/>
                <w:noProof w:val="0"/>
                <w:lang w:eastAsia="ro-RO"/>
              </w:rPr>
              <w:t>ț</w:t>
            </w:r>
            <w:r w:rsidRPr="00CA7555">
              <w:rPr>
                <w:b/>
                <w:noProof w:val="0"/>
                <w:lang w:eastAsia="ro-RO"/>
              </w:rPr>
              <w:t xml:space="preserve">ii publice/acordului-cadru </w:t>
            </w:r>
            <w:r w:rsidRPr="00CA7555">
              <w:rPr>
                <w:i/>
                <w:noProof w:val="0"/>
                <w:lang w:eastAsia="ro-RO"/>
              </w:rPr>
              <w:t>(după caz)</w:t>
            </w:r>
          </w:p>
        </w:tc>
        <w:tc>
          <w:tcPr>
            <w:tcW w:w="4786" w:type="dxa"/>
          </w:tcPr>
          <w:p w:rsidR="00130A49" w:rsidRPr="00CA7555" w:rsidRDefault="00130A49" w:rsidP="00130A49">
            <w:pPr>
              <w:ind w:right="-1"/>
              <w:jc w:val="both"/>
              <w:rPr>
                <w:i/>
                <w:noProof w:val="0"/>
                <w:lang w:eastAsia="ro-RO"/>
              </w:rPr>
            </w:pPr>
            <w:r w:rsidRPr="00CA7555">
              <w:rPr>
                <w:i/>
                <w:noProof w:val="0"/>
                <w:lang w:eastAsia="ro-RO"/>
              </w:rPr>
              <w:t xml:space="preserve">[Se vor indica toate modificările operate anterior </w:t>
            </w:r>
            <w:r w:rsidRPr="00CA7555">
              <w:rPr>
                <w:rFonts w:ascii="Calibri" w:hAnsi="Calibri"/>
                <w:i/>
                <w:noProof w:val="0"/>
                <w:lang w:eastAsia="ro-RO"/>
              </w:rPr>
              <w:t>ș</w:t>
            </w:r>
            <w:r w:rsidRPr="00CA7555">
              <w:rPr>
                <w:i/>
                <w:noProof w:val="0"/>
                <w:lang w:eastAsia="ro-RO"/>
              </w:rPr>
              <w:t>i valoarea acestora]</w:t>
            </w:r>
          </w:p>
        </w:tc>
      </w:tr>
      <w:tr w:rsidR="00130A49" w:rsidRPr="00CA7555" w:rsidTr="00657833">
        <w:tc>
          <w:tcPr>
            <w:tcW w:w="4785" w:type="dxa"/>
            <w:shd w:val="clear" w:color="auto" w:fill="FFFFFF" w:themeFill="background1"/>
          </w:tcPr>
          <w:p w:rsidR="00130A49" w:rsidRPr="00CA7555" w:rsidRDefault="00130A49" w:rsidP="00130A49">
            <w:pPr>
              <w:ind w:right="-1"/>
              <w:jc w:val="both"/>
              <w:rPr>
                <w:b/>
                <w:noProof w:val="0"/>
                <w:lang w:eastAsia="ro-RO"/>
              </w:rPr>
            </w:pPr>
            <w:r w:rsidRPr="00CA7555">
              <w:rPr>
                <w:b/>
                <w:noProof w:val="0"/>
                <w:lang w:eastAsia="ro-RO"/>
              </w:rPr>
              <w:t>Alte informa</w:t>
            </w:r>
            <w:r w:rsidRPr="00CA7555">
              <w:rPr>
                <w:rFonts w:ascii="Calibri" w:hAnsi="Calibri"/>
                <w:b/>
                <w:noProof w:val="0"/>
                <w:lang w:eastAsia="ro-RO"/>
              </w:rPr>
              <w:t>ț</w:t>
            </w:r>
            <w:r w:rsidRPr="00CA7555">
              <w:rPr>
                <w:b/>
                <w:noProof w:val="0"/>
                <w:lang w:eastAsia="ro-RO"/>
              </w:rPr>
              <w:t>ii relevante</w:t>
            </w:r>
          </w:p>
        </w:tc>
        <w:tc>
          <w:tcPr>
            <w:tcW w:w="4786" w:type="dxa"/>
          </w:tcPr>
          <w:p w:rsidR="00130A49" w:rsidRPr="00CA7555" w:rsidRDefault="00130A49" w:rsidP="00130A49">
            <w:pPr>
              <w:ind w:right="-1"/>
              <w:jc w:val="both"/>
              <w:rPr>
                <w:noProof w:val="0"/>
                <w:lang w:eastAsia="ro-RO"/>
              </w:rPr>
            </w:pPr>
          </w:p>
        </w:tc>
      </w:tr>
    </w:tbl>
    <w:p w:rsidR="00130A49" w:rsidRPr="00CA7555" w:rsidRDefault="00130A49" w:rsidP="00916B4F">
      <w:pPr>
        <w:numPr>
          <w:ilvl w:val="0"/>
          <w:numId w:val="24"/>
        </w:numPr>
        <w:tabs>
          <w:tab w:val="left" w:pos="1134"/>
          <w:tab w:val="left" w:pos="2694"/>
        </w:tabs>
        <w:spacing w:before="240"/>
        <w:ind w:right="-1"/>
        <w:jc w:val="both"/>
        <w:rPr>
          <w:b/>
          <w:noProof w:val="0"/>
          <w:color w:val="000000"/>
          <w:sz w:val="22"/>
          <w:szCs w:val="22"/>
          <w:lang w:eastAsia="zh-CN"/>
        </w:rPr>
      </w:pPr>
      <w:r w:rsidRPr="00CA7555">
        <w:rPr>
          <w:b/>
          <w:noProof w:val="0"/>
          <w:color w:val="000000"/>
          <w:sz w:val="22"/>
          <w:szCs w:val="22"/>
          <w:lang w:eastAsia="zh-CN"/>
        </w:rPr>
        <w:t>Descrierea achizi</w:t>
      </w:r>
      <w:r w:rsidRPr="00CA7555">
        <w:rPr>
          <w:rFonts w:ascii="Calibri" w:hAnsi="Calibri"/>
          <w:b/>
          <w:noProof w:val="0"/>
          <w:color w:val="000000"/>
          <w:sz w:val="22"/>
          <w:szCs w:val="22"/>
          <w:lang w:eastAsia="zh-CN"/>
        </w:rPr>
        <w:t>ț</w:t>
      </w:r>
      <w:r w:rsidRPr="00CA7555">
        <w:rPr>
          <w:b/>
          <w:noProof w:val="0"/>
          <w:color w:val="000000"/>
          <w:sz w:val="22"/>
          <w:szCs w:val="22"/>
          <w:lang w:eastAsia="zh-CN"/>
        </w:rPr>
        <w:t xml:space="preserve">iei înainte </w:t>
      </w:r>
      <w:r w:rsidRPr="00CA7555">
        <w:rPr>
          <w:rFonts w:ascii="Calibri" w:hAnsi="Calibri"/>
          <w:b/>
          <w:noProof w:val="0"/>
          <w:color w:val="000000"/>
          <w:sz w:val="22"/>
          <w:szCs w:val="22"/>
          <w:lang w:eastAsia="zh-CN"/>
        </w:rPr>
        <w:t>ș</w:t>
      </w:r>
      <w:r w:rsidRPr="00CA7555">
        <w:rPr>
          <w:b/>
          <w:noProof w:val="0"/>
          <w:color w:val="000000"/>
          <w:sz w:val="22"/>
          <w:szCs w:val="22"/>
          <w:lang w:eastAsia="zh-CN"/>
        </w:rPr>
        <w:t>i după modificare:</w:t>
      </w:r>
    </w:p>
    <w:p w:rsidR="00130A49" w:rsidRPr="00CA7555" w:rsidRDefault="00130A49" w:rsidP="00130A49">
      <w:pPr>
        <w:ind w:right="-1"/>
        <w:jc w:val="both"/>
        <w:rPr>
          <w:i/>
          <w:noProof w:val="0"/>
          <w:color w:val="000000"/>
          <w:sz w:val="22"/>
          <w:szCs w:val="22"/>
        </w:rPr>
      </w:pPr>
      <w:r w:rsidRPr="00CA7555">
        <w:rPr>
          <w:i/>
          <w:noProof w:val="0"/>
          <w:color w:val="000000"/>
          <w:sz w:val="22"/>
          <w:szCs w:val="22"/>
        </w:rPr>
        <w:t xml:space="preserve">(Se vor indica natura </w:t>
      </w:r>
      <w:r w:rsidRPr="00CA7555">
        <w:rPr>
          <w:rFonts w:ascii="Calibri" w:hAnsi="Calibri"/>
          <w:i/>
          <w:noProof w:val="0"/>
          <w:color w:val="000000"/>
          <w:sz w:val="22"/>
          <w:szCs w:val="22"/>
        </w:rPr>
        <w:t>ș</w:t>
      </w:r>
      <w:r w:rsidRPr="00CA7555">
        <w:rPr>
          <w:i/>
          <w:noProof w:val="0"/>
          <w:color w:val="000000"/>
          <w:sz w:val="22"/>
          <w:szCs w:val="22"/>
        </w:rPr>
        <w:t>i a</w:t>
      </w:r>
      <w:r w:rsidR="002A6E99" w:rsidRPr="00CA7555">
        <w:rPr>
          <w:i/>
          <w:noProof w:val="0"/>
          <w:color w:val="000000"/>
          <w:sz w:val="22"/>
          <w:szCs w:val="22"/>
        </w:rPr>
        <w:t>mploarea lucrărilor,</w:t>
      </w:r>
      <w:r w:rsidRPr="00CA7555">
        <w:rPr>
          <w:i/>
          <w:noProof w:val="0"/>
          <w:color w:val="000000"/>
          <w:sz w:val="22"/>
          <w:szCs w:val="22"/>
        </w:rPr>
        <w:t xml:space="preserve"> natura </w:t>
      </w:r>
      <w:r w:rsidRPr="00CA7555">
        <w:rPr>
          <w:rFonts w:ascii="Calibri" w:hAnsi="Calibri"/>
          <w:i/>
          <w:noProof w:val="0"/>
          <w:color w:val="000000"/>
          <w:sz w:val="22"/>
          <w:szCs w:val="22"/>
        </w:rPr>
        <w:t>ș</w:t>
      </w:r>
      <w:r w:rsidRPr="00CA7555">
        <w:rPr>
          <w:i/>
          <w:noProof w:val="0"/>
          <w:color w:val="000000"/>
          <w:sz w:val="22"/>
          <w:szCs w:val="22"/>
        </w:rPr>
        <w:t>i amploarea serviciilor</w:t>
      </w:r>
      <w:r w:rsidR="002A6E99" w:rsidRPr="00CA7555">
        <w:rPr>
          <w:i/>
          <w:noProof w:val="0"/>
          <w:color w:val="000000"/>
          <w:sz w:val="22"/>
          <w:szCs w:val="22"/>
        </w:rPr>
        <w:t xml:space="preserve"> de proiectare</w:t>
      </w:r>
      <w:r w:rsidRPr="00CA7555">
        <w:rPr>
          <w:i/>
          <w:noProof w:val="0"/>
          <w:color w:val="000000"/>
          <w:sz w:val="22"/>
          <w:szCs w:val="22"/>
        </w:rPr>
        <w:t>)</w:t>
      </w:r>
    </w:p>
    <w:p w:rsidR="00130A49" w:rsidRPr="00CA7555" w:rsidRDefault="00130A49" w:rsidP="00130A49">
      <w:pPr>
        <w:ind w:right="-1"/>
        <w:jc w:val="both"/>
        <w:rPr>
          <w:noProof w:val="0"/>
          <w:color w:val="000000"/>
          <w:sz w:val="22"/>
          <w:szCs w:val="22"/>
        </w:rPr>
      </w:pPr>
      <w:r w:rsidRPr="00CA7555">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7555" w:rsidRDefault="00130A49" w:rsidP="00916B4F">
      <w:pPr>
        <w:numPr>
          <w:ilvl w:val="0"/>
          <w:numId w:val="24"/>
        </w:numPr>
        <w:tabs>
          <w:tab w:val="left" w:pos="1134"/>
          <w:tab w:val="left" w:pos="2694"/>
        </w:tabs>
        <w:spacing w:before="240"/>
        <w:ind w:right="-1"/>
        <w:jc w:val="both"/>
        <w:rPr>
          <w:b/>
          <w:noProof w:val="0"/>
          <w:color w:val="000000"/>
          <w:sz w:val="22"/>
          <w:szCs w:val="22"/>
          <w:lang w:eastAsia="zh-CN"/>
        </w:rPr>
      </w:pPr>
      <w:r w:rsidRPr="00CA7555">
        <w:rPr>
          <w:b/>
          <w:noProof w:val="0"/>
          <w:color w:val="000000"/>
          <w:sz w:val="22"/>
          <w:szCs w:val="22"/>
          <w:lang w:eastAsia="zh-CN"/>
        </w:rPr>
        <w:t>Descrierea circumstan</w:t>
      </w:r>
      <w:r w:rsidRPr="00CA7555">
        <w:rPr>
          <w:rFonts w:ascii="Calibri" w:hAnsi="Calibri"/>
          <w:b/>
          <w:noProof w:val="0"/>
          <w:color w:val="000000"/>
          <w:sz w:val="22"/>
          <w:szCs w:val="22"/>
          <w:lang w:eastAsia="zh-CN"/>
        </w:rPr>
        <w:t>ț</w:t>
      </w:r>
      <w:r w:rsidRPr="00CA7555">
        <w:rPr>
          <w:b/>
          <w:noProof w:val="0"/>
          <w:color w:val="000000"/>
          <w:sz w:val="22"/>
          <w:szCs w:val="22"/>
          <w:lang w:eastAsia="zh-CN"/>
        </w:rPr>
        <w:t>elor care au făcut necesară modificarea:</w:t>
      </w:r>
    </w:p>
    <w:p w:rsidR="00130A49" w:rsidRPr="00CA7555" w:rsidRDefault="00130A49" w:rsidP="00130A49">
      <w:pPr>
        <w:ind w:right="-1"/>
        <w:jc w:val="both"/>
        <w:rPr>
          <w:noProof w:val="0"/>
          <w:color w:val="000000"/>
          <w:sz w:val="22"/>
          <w:szCs w:val="22"/>
        </w:rPr>
      </w:pPr>
      <w:r w:rsidRPr="00CA7555">
        <w:rPr>
          <w:i/>
          <w:noProof w:val="0"/>
          <w:color w:val="000000"/>
          <w:sz w:val="22"/>
          <w:szCs w:val="22"/>
        </w:rPr>
        <w:t>(Se vor indica motivele/argumentele modificării contractului de achizi</w:t>
      </w:r>
      <w:r w:rsidRPr="00CA7555">
        <w:rPr>
          <w:rFonts w:ascii="Calibri" w:hAnsi="Calibri"/>
          <w:i/>
          <w:noProof w:val="0"/>
          <w:color w:val="000000"/>
          <w:sz w:val="22"/>
          <w:szCs w:val="22"/>
        </w:rPr>
        <w:t>ț</w:t>
      </w:r>
      <w:r w:rsidRPr="00CA7555">
        <w:rPr>
          <w:i/>
          <w:noProof w:val="0"/>
          <w:color w:val="000000"/>
          <w:sz w:val="22"/>
          <w:szCs w:val="22"/>
        </w:rPr>
        <w:t>ie/acordului-cadru)</w:t>
      </w:r>
    </w:p>
    <w:p w:rsidR="00130A49" w:rsidRPr="00CA7555" w:rsidRDefault="00130A49" w:rsidP="00130A49">
      <w:pPr>
        <w:ind w:right="-1"/>
        <w:jc w:val="both"/>
        <w:rPr>
          <w:noProof w:val="0"/>
          <w:color w:val="000000"/>
          <w:sz w:val="22"/>
          <w:szCs w:val="22"/>
        </w:rPr>
      </w:pPr>
      <w:r w:rsidRPr="00CA7555">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7555" w:rsidRDefault="00130A49" w:rsidP="00916B4F">
      <w:pPr>
        <w:numPr>
          <w:ilvl w:val="0"/>
          <w:numId w:val="24"/>
        </w:numPr>
        <w:tabs>
          <w:tab w:val="left" w:pos="1134"/>
          <w:tab w:val="left" w:pos="2694"/>
        </w:tabs>
        <w:spacing w:before="240" w:after="240"/>
        <w:ind w:right="-1"/>
        <w:jc w:val="both"/>
        <w:rPr>
          <w:b/>
          <w:noProof w:val="0"/>
          <w:sz w:val="22"/>
          <w:szCs w:val="22"/>
          <w:lang w:eastAsia="zh-CN"/>
        </w:rPr>
      </w:pPr>
      <w:r w:rsidRPr="00CA7555">
        <w:rPr>
          <w:b/>
          <w:noProof w:val="0"/>
          <w:sz w:val="22"/>
          <w:szCs w:val="22"/>
          <w:lang w:eastAsia="zh-CN"/>
        </w:rPr>
        <w:t>Rezultatele examinării:</w:t>
      </w:r>
    </w:p>
    <w:p w:rsidR="00130A49" w:rsidRPr="00CA7555" w:rsidRDefault="00130A49" w:rsidP="00130A49">
      <w:pPr>
        <w:spacing w:after="240"/>
        <w:jc w:val="both"/>
        <w:rPr>
          <w:noProof w:val="0"/>
          <w:sz w:val="22"/>
          <w:szCs w:val="22"/>
        </w:rPr>
      </w:pPr>
      <w:r w:rsidRPr="00CA7555">
        <w:rPr>
          <w:noProof w:val="0"/>
          <w:sz w:val="22"/>
          <w:szCs w:val="22"/>
        </w:rPr>
        <w:t>În baza deciziei grupului de lucru de modificare a contractului de achizi</w:t>
      </w:r>
      <w:r w:rsidRPr="00CA7555">
        <w:rPr>
          <w:rFonts w:ascii="Calibri" w:hAnsi="Calibri"/>
          <w:noProof w:val="0"/>
          <w:sz w:val="22"/>
          <w:szCs w:val="22"/>
        </w:rPr>
        <w:t>ț</w:t>
      </w:r>
      <w:r w:rsidRPr="00CA7555">
        <w:rPr>
          <w:noProof w:val="0"/>
          <w:sz w:val="22"/>
          <w:szCs w:val="22"/>
        </w:rPr>
        <w:t>ie/acordului-cadru nr.____din __________ a fost încheiat acordul adiţional privind _____________________________________</w:t>
      </w:r>
    </w:p>
    <w:tbl>
      <w:tblPr>
        <w:tblStyle w:val="Grigliatabella4"/>
        <w:tblW w:w="0" w:type="auto"/>
        <w:tblLook w:val="04A0"/>
      </w:tblPr>
      <w:tblGrid>
        <w:gridCol w:w="2039"/>
        <w:gridCol w:w="1672"/>
        <w:gridCol w:w="1597"/>
        <w:gridCol w:w="2075"/>
        <w:gridCol w:w="1859"/>
      </w:tblGrid>
      <w:tr w:rsidR="00130A49" w:rsidRPr="00CA7555" w:rsidTr="00657833">
        <w:tc>
          <w:tcPr>
            <w:tcW w:w="2093" w:type="dxa"/>
            <w:vMerge w:val="restart"/>
            <w:shd w:val="clear" w:color="auto" w:fill="FFFFFF" w:themeFill="background1"/>
            <w:vAlign w:val="center"/>
          </w:tcPr>
          <w:p w:rsidR="00130A49" w:rsidRPr="00CA7555" w:rsidRDefault="00130A49" w:rsidP="00130A49">
            <w:pPr>
              <w:ind w:right="-1"/>
              <w:jc w:val="center"/>
              <w:rPr>
                <w:b/>
                <w:noProof w:val="0"/>
              </w:rPr>
            </w:pPr>
            <w:r w:rsidRPr="00CA7555">
              <w:rPr>
                <w:b/>
                <w:noProof w:val="0"/>
              </w:rPr>
              <w:t>Denumire operator economic</w:t>
            </w:r>
          </w:p>
        </w:tc>
        <w:tc>
          <w:tcPr>
            <w:tcW w:w="3402" w:type="dxa"/>
            <w:gridSpan w:val="2"/>
            <w:vMerge w:val="restart"/>
            <w:shd w:val="clear" w:color="auto" w:fill="FFFFFF" w:themeFill="background1"/>
            <w:vAlign w:val="center"/>
          </w:tcPr>
          <w:p w:rsidR="00130A49" w:rsidRPr="00CA7555" w:rsidRDefault="00130A49" w:rsidP="00130A49">
            <w:pPr>
              <w:ind w:right="-1"/>
              <w:jc w:val="center"/>
              <w:rPr>
                <w:b/>
                <w:noProof w:val="0"/>
              </w:rPr>
            </w:pPr>
            <w:r w:rsidRPr="00CA7555">
              <w:rPr>
                <w:b/>
                <w:noProof w:val="0"/>
              </w:rPr>
              <w:t xml:space="preserve">Nr. </w:t>
            </w:r>
            <w:r w:rsidRPr="00CA7555">
              <w:rPr>
                <w:rFonts w:ascii="Calibri" w:hAnsi="Calibri"/>
                <w:b/>
                <w:noProof w:val="0"/>
              </w:rPr>
              <w:t>ș</w:t>
            </w:r>
            <w:r w:rsidRPr="00CA7555">
              <w:rPr>
                <w:b/>
                <w:noProof w:val="0"/>
              </w:rPr>
              <w:t>i data acordului adi</w:t>
            </w:r>
            <w:r w:rsidRPr="00CA7555">
              <w:rPr>
                <w:rFonts w:ascii="Calibri" w:hAnsi="Calibri"/>
                <w:b/>
                <w:noProof w:val="0"/>
              </w:rPr>
              <w:t>ț</w:t>
            </w:r>
            <w:r w:rsidRPr="00CA7555">
              <w:rPr>
                <w:b/>
                <w:noProof w:val="0"/>
              </w:rPr>
              <w:t>ional</w:t>
            </w:r>
          </w:p>
        </w:tc>
        <w:tc>
          <w:tcPr>
            <w:tcW w:w="4076" w:type="dxa"/>
            <w:gridSpan w:val="2"/>
            <w:shd w:val="clear" w:color="auto" w:fill="FFFFFF" w:themeFill="background1"/>
            <w:vAlign w:val="center"/>
          </w:tcPr>
          <w:p w:rsidR="00130A49" w:rsidRPr="00CA7555" w:rsidRDefault="00130A49" w:rsidP="00130A49">
            <w:pPr>
              <w:ind w:right="-1"/>
              <w:jc w:val="center"/>
              <w:rPr>
                <w:b/>
                <w:noProof w:val="0"/>
              </w:rPr>
            </w:pPr>
            <w:r w:rsidRPr="00CA7555">
              <w:rPr>
                <w:b/>
                <w:noProof w:val="0"/>
              </w:rPr>
              <w:t xml:space="preserve">Valoarea modificărilor </w:t>
            </w:r>
            <w:r w:rsidRPr="00CA7555">
              <w:rPr>
                <w:noProof w:val="0"/>
              </w:rPr>
              <w:t>(după caz)</w:t>
            </w:r>
          </w:p>
        </w:tc>
      </w:tr>
      <w:tr w:rsidR="00130A49" w:rsidRPr="00CA7555" w:rsidTr="00657833">
        <w:tc>
          <w:tcPr>
            <w:tcW w:w="2093" w:type="dxa"/>
            <w:vMerge/>
            <w:shd w:val="clear" w:color="auto" w:fill="FFFFFF" w:themeFill="background1"/>
            <w:vAlign w:val="center"/>
          </w:tcPr>
          <w:p w:rsidR="00130A49" w:rsidRPr="00CA7555" w:rsidRDefault="00130A49" w:rsidP="00130A49">
            <w:pPr>
              <w:ind w:right="-1"/>
              <w:jc w:val="center"/>
              <w:rPr>
                <w:b/>
                <w:noProof w:val="0"/>
              </w:rPr>
            </w:pPr>
          </w:p>
        </w:tc>
        <w:tc>
          <w:tcPr>
            <w:tcW w:w="3402" w:type="dxa"/>
            <w:gridSpan w:val="2"/>
            <w:vMerge/>
            <w:shd w:val="clear" w:color="auto" w:fill="FFFFFF" w:themeFill="background1"/>
            <w:vAlign w:val="center"/>
          </w:tcPr>
          <w:p w:rsidR="00130A49" w:rsidRPr="00CA7555" w:rsidRDefault="00130A49" w:rsidP="00130A49">
            <w:pPr>
              <w:ind w:right="-1"/>
              <w:jc w:val="center"/>
              <w:rPr>
                <w:b/>
                <w:noProof w:val="0"/>
              </w:rPr>
            </w:pPr>
          </w:p>
        </w:tc>
        <w:tc>
          <w:tcPr>
            <w:tcW w:w="2161" w:type="dxa"/>
            <w:shd w:val="clear" w:color="auto" w:fill="FFFFFF" w:themeFill="background1"/>
            <w:vAlign w:val="center"/>
          </w:tcPr>
          <w:p w:rsidR="00130A49" w:rsidRPr="00CA7555" w:rsidRDefault="00130A49" w:rsidP="00130A49">
            <w:pPr>
              <w:ind w:right="-1"/>
              <w:jc w:val="center"/>
              <w:rPr>
                <w:b/>
                <w:noProof w:val="0"/>
              </w:rPr>
            </w:pPr>
            <w:r w:rsidRPr="00CA7555">
              <w:rPr>
                <w:b/>
                <w:noProof w:val="0"/>
              </w:rPr>
              <w:t>Fără TVA</w:t>
            </w:r>
          </w:p>
        </w:tc>
        <w:tc>
          <w:tcPr>
            <w:tcW w:w="1915" w:type="dxa"/>
            <w:shd w:val="clear" w:color="auto" w:fill="FFFFFF" w:themeFill="background1"/>
            <w:vAlign w:val="center"/>
          </w:tcPr>
          <w:p w:rsidR="00130A49" w:rsidRPr="00CA7555" w:rsidRDefault="00130A49" w:rsidP="00130A49">
            <w:pPr>
              <w:ind w:right="-1"/>
              <w:jc w:val="center"/>
              <w:rPr>
                <w:b/>
                <w:noProof w:val="0"/>
              </w:rPr>
            </w:pPr>
            <w:r w:rsidRPr="00CA7555">
              <w:rPr>
                <w:b/>
                <w:noProof w:val="0"/>
              </w:rPr>
              <w:t>Inclusiv TVA</w:t>
            </w:r>
          </w:p>
        </w:tc>
      </w:tr>
      <w:tr w:rsidR="00130A49" w:rsidRPr="00CA7555" w:rsidTr="00130A49">
        <w:tc>
          <w:tcPr>
            <w:tcW w:w="2093" w:type="dxa"/>
          </w:tcPr>
          <w:p w:rsidR="00130A49" w:rsidRPr="00CA7555" w:rsidRDefault="00130A49" w:rsidP="00130A49">
            <w:pPr>
              <w:jc w:val="both"/>
              <w:rPr>
                <w:noProof w:val="0"/>
              </w:rPr>
            </w:pPr>
          </w:p>
        </w:tc>
        <w:tc>
          <w:tcPr>
            <w:tcW w:w="1735" w:type="dxa"/>
          </w:tcPr>
          <w:p w:rsidR="00130A49" w:rsidRPr="00CA7555" w:rsidRDefault="00130A49" w:rsidP="00130A49">
            <w:pPr>
              <w:jc w:val="both"/>
              <w:rPr>
                <w:noProof w:val="0"/>
              </w:rPr>
            </w:pPr>
          </w:p>
        </w:tc>
        <w:tc>
          <w:tcPr>
            <w:tcW w:w="1667" w:type="dxa"/>
          </w:tcPr>
          <w:p w:rsidR="00130A49" w:rsidRPr="00CA7555" w:rsidRDefault="00130A49" w:rsidP="00130A49">
            <w:pPr>
              <w:jc w:val="both"/>
              <w:rPr>
                <w:noProof w:val="0"/>
              </w:rPr>
            </w:pPr>
          </w:p>
        </w:tc>
        <w:tc>
          <w:tcPr>
            <w:tcW w:w="2161" w:type="dxa"/>
          </w:tcPr>
          <w:p w:rsidR="00130A49" w:rsidRPr="00CA7555" w:rsidRDefault="00130A49" w:rsidP="00130A49">
            <w:pPr>
              <w:jc w:val="both"/>
              <w:rPr>
                <w:noProof w:val="0"/>
              </w:rPr>
            </w:pPr>
          </w:p>
        </w:tc>
        <w:tc>
          <w:tcPr>
            <w:tcW w:w="1915" w:type="dxa"/>
          </w:tcPr>
          <w:p w:rsidR="00130A49" w:rsidRPr="00CA7555" w:rsidRDefault="00130A49" w:rsidP="00130A49">
            <w:pPr>
              <w:jc w:val="both"/>
              <w:rPr>
                <w:noProof w:val="0"/>
              </w:rPr>
            </w:pPr>
          </w:p>
        </w:tc>
      </w:tr>
    </w:tbl>
    <w:p w:rsidR="00130A49" w:rsidRPr="00CA7555" w:rsidRDefault="00130A49" w:rsidP="00130A49">
      <w:pPr>
        <w:spacing w:before="240"/>
        <w:ind w:right="-1"/>
        <w:jc w:val="both"/>
        <w:rPr>
          <w:b/>
          <w:noProof w:val="0"/>
          <w:sz w:val="22"/>
          <w:szCs w:val="22"/>
        </w:rPr>
      </w:pPr>
      <w:r w:rsidRPr="00CA7555">
        <w:rPr>
          <w:b/>
          <w:noProof w:val="0"/>
          <w:sz w:val="22"/>
          <w:szCs w:val="22"/>
        </w:rPr>
        <w:t>Conducătorul grupului de lucru:</w:t>
      </w:r>
    </w:p>
    <w:p w:rsidR="00130A49" w:rsidRPr="00CA7555" w:rsidRDefault="00130A49" w:rsidP="00130A49">
      <w:pPr>
        <w:tabs>
          <w:tab w:val="left" w:pos="567"/>
        </w:tabs>
        <w:spacing w:before="240"/>
        <w:ind w:right="-1"/>
        <w:jc w:val="both"/>
        <w:rPr>
          <w:noProof w:val="0"/>
          <w:sz w:val="22"/>
          <w:szCs w:val="22"/>
        </w:rPr>
      </w:pPr>
      <w:r w:rsidRPr="00CA7555">
        <w:rPr>
          <w:noProof w:val="0"/>
          <w:sz w:val="22"/>
          <w:szCs w:val="22"/>
        </w:rPr>
        <w:t xml:space="preserve">______________________________________      </w:t>
      </w:r>
      <w:r w:rsidRPr="00CA7555">
        <w:rPr>
          <w:noProof w:val="0"/>
          <w:sz w:val="22"/>
          <w:szCs w:val="22"/>
        </w:rPr>
        <w:tab/>
        <w:t>____________________</w:t>
      </w:r>
    </w:p>
    <w:p w:rsidR="00130A49" w:rsidRPr="00CA7555" w:rsidRDefault="00130A49" w:rsidP="00130A49">
      <w:pPr>
        <w:jc w:val="both"/>
        <w:rPr>
          <w:i/>
          <w:noProof w:val="0"/>
          <w:sz w:val="16"/>
          <w:szCs w:val="16"/>
        </w:rPr>
      </w:pPr>
      <w:r w:rsidRPr="00CA7555">
        <w:rPr>
          <w:i/>
          <w:noProof w:val="0"/>
          <w:sz w:val="16"/>
          <w:szCs w:val="16"/>
        </w:rPr>
        <w:t xml:space="preserve">                              (Nume, Prenume)</w:t>
      </w:r>
      <w:r w:rsidRPr="00CA7555">
        <w:rPr>
          <w:i/>
          <w:noProof w:val="0"/>
          <w:sz w:val="16"/>
          <w:szCs w:val="16"/>
        </w:rPr>
        <w:tab/>
      </w:r>
      <w:r w:rsidRPr="00CA7555">
        <w:rPr>
          <w:i/>
          <w:noProof w:val="0"/>
          <w:sz w:val="16"/>
          <w:szCs w:val="16"/>
        </w:rPr>
        <w:tab/>
      </w:r>
      <w:r w:rsidRPr="00CA7555">
        <w:rPr>
          <w:i/>
          <w:noProof w:val="0"/>
          <w:sz w:val="16"/>
          <w:szCs w:val="16"/>
        </w:rPr>
        <w:tab/>
      </w:r>
      <w:r w:rsidRPr="00CA7555">
        <w:rPr>
          <w:i/>
          <w:noProof w:val="0"/>
          <w:sz w:val="16"/>
          <w:szCs w:val="16"/>
        </w:rPr>
        <w:tab/>
        <w:t xml:space="preserve">  (Semnătura)</w:t>
      </w:r>
    </w:p>
    <w:p w:rsidR="00F07EDA" w:rsidRPr="00CA7555"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CA7555"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CA7555" w:rsidRDefault="00130A49" w:rsidP="00130A49">
      <w:pPr>
        <w:rPr>
          <w:noProof w:val="0"/>
          <w:lang w:eastAsia="zh-CN"/>
        </w:rPr>
      </w:pPr>
    </w:p>
    <w:p w:rsidR="009D62FF" w:rsidRPr="00CA7555" w:rsidRDefault="009D62FF" w:rsidP="00130A49">
      <w:pPr>
        <w:tabs>
          <w:tab w:val="decimal" w:pos="8364"/>
        </w:tabs>
        <w:spacing w:line="276" w:lineRule="auto"/>
        <w:ind w:right="-144"/>
        <w:jc w:val="center"/>
        <w:rPr>
          <w:b/>
          <w:bCs/>
          <w:color w:val="000000"/>
        </w:rPr>
      </w:pPr>
    </w:p>
    <w:p w:rsidR="00B65C93" w:rsidRPr="00CA7555" w:rsidRDefault="00B65C93" w:rsidP="00130A49">
      <w:pPr>
        <w:tabs>
          <w:tab w:val="decimal" w:pos="8364"/>
        </w:tabs>
        <w:spacing w:line="276" w:lineRule="auto"/>
        <w:ind w:right="-144"/>
        <w:jc w:val="center"/>
        <w:rPr>
          <w:b/>
          <w:bCs/>
          <w:color w:val="000000"/>
        </w:rPr>
      </w:pPr>
    </w:p>
    <w:p w:rsidR="00BA7FF4" w:rsidRPr="00CA7555" w:rsidRDefault="00BA7FF4" w:rsidP="00BA7FF4">
      <w:pPr>
        <w:jc w:val="right"/>
        <w:rPr>
          <w:noProof w:val="0"/>
          <w:sz w:val="22"/>
          <w:szCs w:val="22"/>
        </w:rPr>
      </w:pPr>
      <w:bookmarkStart w:id="46" w:name="_Toc449692095"/>
      <w:r w:rsidRPr="00CA7555">
        <w:rPr>
          <w:noProof w:val="0"/>
        </w:rPr>
        <w:t>Anexa nr.7</w:t>
      </w:r>
    </w:p>
    <w:p w:rsidR="00BA7FF4" w:rsidRPr="00CA7555" w:rsidRDefault="00BA7FF4" w:rsidP="00BA7FF4">
      <w:pPr>
        <w:jc w:val="right"/>
        <w:rPr>
          <w:noProof w:val="0"/>
        </w:rPr>
      </w:pPr>
      <w:r w:rsidRPr="00CA7555">
        <w:rPr>
          <w:noProof w:val="0"/>
        </w:rPr>
        <w:lastRenderedPageBreak/>
        <w:t xml:space="preserve">la </w:t>
      </w:r>
      <w:r w:rsidR="00FA0A8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101CBC" w:rsidRPr="00CA7555" w:rsidRDefault="00101CBC">
      <w:pPr>
        <w:pStyle w:val="Style3"/>
        <w:tabs>
          <w:tab w:val="left" w:pos="567"/>
        </w:tabs>
        <w:spacing w:before="0" w:beforeAutospacing="0" w:after="0"/>
        <w:ind w:left="0" w:firstLine="0"/>
        <w:rPr>
          <w:rFonts w:eastAsia="PMingLiU"/>
          <w:lang w:eastAsia="zh-CN"/>
        </w:rPr>
      </w:pPr>
    </w:p>
    <w:p w:rsidR="00B65C93" w:rsidRPr="00CA7555" w:rsidRDefault="00B65C93" w:rsidP="00B322B4">
      <w:pPr>
        <w:pStyle w:val="Style3"/>
        <w:tabs>
          <w:tab w:val="left" w:pos="567"/>
        </w:tabs>
        <w:spacing w:before="0" w:beforeAutospacing="0" w:after="0"/>
        <w:ind w:left="0" w:firstLine="0"/>
        <w:jc w:val="center"/>
        <w:rPr>
          <w:rFonts w:eastAsia="PMingLiU"/>
          <w:lang w:eastAsia="zh-CN"/>
        </w:rPr>
      </w:pPr>
    </w:p>
    <w:p w:rsidR="00F5261B" w:rsidRPr="00CA7555" w:rsidRDefault="00F5261B" w:rsidP="00F5261B">
      <w:pPr>
        <w:pStyle w:val="a8"/>
        <w:tabs>
          <w:tab w:val="left" w:pos="567"/>
        </w:tabs>
        <w:rPr>
          <w:rFonts w:ascii="Times New Roman" w:hAnsi="Times New Roman"/>
          <w:b/>
          <w:szCs w:val="24"/>
        </w:rPr>
      </w:pPr>
      <w:bookmarkStart w:id="47" w:name="_Toc449692096"/>
      <w:bookmarkEnd w:id="46"/>
    </w:p>
    <w:p w:rsidR="00F5261B" w:rsidRPr="00CA7555" w:rsidRDefault="00F5261B" w:rsidP="00F5261B">
      <w:pPr>
        <w:pStyle w:val="a8"/>
        <w:tabs>
          <w:tab w:val="left" w:pos="567"/>
        </w:tabs>
        <w:jc w:val="center"/>
        <w:rPr>
          <w:rFonts w:ascii="Times New Roman" w:hAnsi="Times New Roman"/>
          <w:sz w:val="28"/>
          <w:szCs w:val="28"/>
        </w:rPr>
      </w:pPr>
      <w:r w:rsidRPr="00CA7555">
        <w:rPr>
          <w:rFonts w:ascii="Times New Roman" w:hAnsi="Times New Roman"/>
          <w:b/>
          <w:sz w:val="28"/>
          <w:szCs w:val="28"/>
        </w:rPr>
        <w:t>CERERE DE PARTICIPARE</w:t>
      </w:r>
    </w:p>
    <w:p w:rsidR="00F5261B" w:rsidRPr="00CA7555" w:rsidRDefault="00F5261B" w:rsidP="00F5261B">
      <w:pPr>
        <w:pStyle w:val="a8"/>
        <w:tabs>
          <w:tab w:val="left" w:pos="-142"/>
        </w:tabs>
        <w:spacing w:before="240"/>
        <w:jc w:val="center"/>
        <w:rPr>
          <w:rFonts w:ascii="Times New Roman" w:hAnsi="Times New Roman"/>
          <w:szCs w:val="24"/>
        </w:rPr>
      </w:pPr>
    </w:p>
    <w:p w:rsidR="00F5261B" w:rsidRPr="00CA7555" w:rsidRDefault="00F5261B" w:rsidP="00F5261B">
      <w:pPr>
        <w:pStyle w:val="a8"/>
        <w:tabs>
          <w:tab w:val="left" w:pos="-142"/>
        </w:tabs>
        <w:spacing w:before="240"/>
        <w:jc w:val="center"/>
        <w:rPr>
          <w:rFonts w:ascii="Times New Roman" w:hAnsi="Times New Roman"/>
          <w:szCs w:val="24"/>
        </w:rPr>
      </w:pPr>
      <w:r w:rsidRPr="00CA7555">
        <w:rPr>
          <w:rFonts w:ascii="Times New Roman" w:hAnsi="Times New Roman"/>
          <w:szCs w:val="24"/>
        </w:rPr>
        <w:t>Către_________________________________________________________________________</w:t>
      </w:r>
      <w:r w:rsidRPr="00CA7555">
        <w:rPr>
          <w:rFonts w:ascii="Times New Roman" w:hAnsi="Times New Roman"/>
          <w:szCs w:val="24"/>
        </w:rPr>
        <w:softHyphen/>
      </w:r>
      <w:r w:rsidRPr="00CA7555">
        <w:rPr>
          <w:rFonts w:ascii="Times New Roman" w:hAnsi="Times New Roman"/>
          <w:szCs w:val="24"/>
        </w:rPr>
        <w:softHyphen/>
      </w:r>
      <w:r w:rsidRPr="00CA7555">
        <w:rPr>
          <w:rFonts w:ascii="Times New Roman" w:hAnsi="Times New Roman"/>
          <w:szCs w:val="24"/>
        </w:rPr>
        <w:softHyphen/>
        <w:t xml:space="preserve">                                                      (denumirea autorităţii contractante şi adresa completă)</w:t>
      </w:r>
    </w:p>
    <w:p w:rsidR="00F5261B" w:rsidRPr="00CA7555" w:rsidRDefault="00F5261B" w:rsidP="00F5261B">
      <w:pPr>
        <w:pStyle w:val="a8"/>
        <w:tabs>
          <w:tab w:val="left" w:pos="567"/>
        </w:tabs>
        <w:spacing w:line="360" w:lineRule="auto"/>
        <w:jc w:val="both"/>
        <w:rPr>
          <w:rFonts w:ascii="Times New Roman" w:hAnsi="Times New Roman"/>
          <w:szCs w:val="24"/>
        </w:rPr>
      </w:pPr>
    </w:p>
    <w:p w:rsidR="00F5261B" w:rsidRPr="00CA7555" w:rsidRDefault="00F5261B" w:rsidP="00F5261B">
      <w:pPr>
        <w:pStyle w:val="a8"/>
        <w:tabs>
          <w:tab w:val="left" w:pos="567"/>
        </w:tabs>
        <w:spacing w:line="360" w:lineRule="auto"/>
        <w:jc w:val="both"/>
        <w:rPr>
          <w:rFonts w:ascii="Times New Roman" w:hAnsi="Times New Roman"/>
          <w:szCs w:val="24"/>
        </w:rPr>
      </w:pPr>
      <w:r w:rsidRPr="00CA7555">
        <w:rPr>
          <w:rFonts w:ascii="Times New Roman" w:hAnsi="Times New Roman"/>
          <w:b/>
          <w:szCs w:val="24"/>
        </w:rPr>
        <w:t>Stimaţi domni</w:t>
      </w:r>
      <w:r w:rsidRPr="00CA7555">
        <w:rPr>
          <w:rFonts w:ascii="Times New Roman" w:hAnsi="Times New Roman"/>
          <w:szCs w:val="24"/>
        </w:rPr>
        <w:t>,</w:t>
      </w:r>
    </w:p>
    <w:p w:rsidR="00F5261B" w:rsidRPr="00CA7555" w:rsidRDefault="00F5261B" w:rsidP="00F5261B">
      <w:pPr>
        <w:pStyle w:val="a8"/>
        <w:tabs>
          <w:tab w:val="left" w:pos="567"/>
        </w:tabs>
        <w:spacing w:line="360" w:lineRule="auto"/>
        <w:jc w:val="both"/>
        <w:rPr>
          <w:rFonts w:ascii="Times New Roman" w:hAnsi="Times New Roman"/>
          <w:szCs w:val="24"/>
        </w:rPr>
      </w:pPr>
      <w:r w:rsidRPr="00CA7555">
        <w:rPr>
          <w:rFonts w:ascii="Times New Roman" w:hAnsi="Times New Roman"/>
          <w:szCs w:val="24"/>
        </w:rPr>
        <w:t>Ca urmare a anun</w:t>
      </w:r>
      <w:r w:rsidRPr="00CA7555">
        <w:rPr>
          <w:rFonts w:ascii="Calibri" w:hAnsi="Calibri"/>
          <w:szCs w:val="24"/>
        </w:rPr>
        <w:t>ț</w:t>
      </w:r>
      <w:r w:rsidRPr="00CA7555">
        <w:rPr>
          <w:rFonts w:ascii="Times New Roman" w:hAnsi="Times New Roman"/>
          <w:szCs w:val="24"/>
        </w:rPr>
        <w:t>ului/invita</w:t>
      </w:r>
      <w:r w:rsidRPr="00CA7555">
        <w:rPr>
          <w:rFonts w:ascii="Calibri" w:hAnsi="Calibri"/>
          <w:szCs w:val="24"/>
        </w:rPr>
        <w:t>ț</w:t>
      </w:r>
      <w:r w:rsidRPr="00CA7555">
        <w:rPr>
          <w:rFonts w:ascii="Times New Roman" w:hAnsi="Times New Roman"/>
          <w:szCs w:val="24"/>
        </w:rPr>
        <w:t>iei de participare</w:t>
      </w:r>
      <w:r w:rsidR="00FB1667" w:rsidRPr="00CA7555">
        <w:rPr>
          <w:rFonts w:ascii="Times New Roman" w:hAnsi="Times New Roman"/>
          <w:szCs w:val="24"/>
        </w:rPr>
        <w:t>/de pre</w:t>
      </w:r>
      <w:r w:rsidR="00657833" w:rsidRPr="00CA7555">
        <w:rPr>
          <w:rFonts w:ascii="Times New Roman" w:hAnsi="Times New Roman"/>
          <w:szCs w:val="24"/>
        </w:rPr>
        <w:t>s</w:t>
      </w:r>
      <w:r w:rsidR="00FB1667" w:rsidRPr="00CA7555">
        <w:rPr>
          <w:rFonts w:ascii="Times New Roman" w:hAnsi="Times New Roman"/>
          <w:szCs w:val="24"/>
        </w:rPr>
        <w:t>elec</w:t>
      </w:r>
      <w:r w:rsidR="00FB1667" w:rsidRPr="00CA7555">
        <w:rPr>
          <w:rFonts w:ascii="Calibri" w:hAnsi="Calibri"/>
          <w:szCs w:val="24"/>
        </w:rPr>
        <w:t>ț</w:t>
      </w:r>
      <w:r w:rsidR="00FB1667" w:rsidRPr="00CA7555">
        <w:rPr>
          <w:rFonts w:ascii="Times New Roman" w:hAnsi="Times New Roman"/>
          <w:szCs w:val="24"/>
        </w:rPr>
        <w:t>ie</w:t>
      </w:r>
      <w:r w:rsidRPr="00CA7555">
        <w:rPr>
          <w:rFonts w:ascii="Times New Roman" w:hAnsi="Times New Roman"/>
          <w:szCs w:val="24"/>
        </w:rPr>
        <w:t xml:space="preserve"> apărut în Buletinul </w:t>
      </w:r>
      <w:r w:rsidR="007E463D" w:rsidRPr="00CA7555">
        <w:rPr>
          <w:rFonts w:ascii="Times New Roman" w:hAnsi="Times New Roman"/>
          <w:szCs w:val="24"/>
        </w:rPr>
        <w:t>a</w:t>
      </w:r>
      <w:r w:rsidRPr="00CA7555">
        <w:rPr>
          <w:rFonts w:ascii="Times New Roman" w:hAnsi="Times New Roman"/>
          <w:szCs w:val="24"/>
        </w:rPr>
        <w:t>chizi</w:t>
      </w:r>
      <w:r w:rsidRPr="00CA7555">
        <w:rPr>
          <w:rFonts w:ascii="Calibri" w:hAnsi="Calibri"/>
          <w:szCs w:val="24"/>
        </w:rPr>
        <w:t>ț</w:t>
      </w:r>
      <w:r w:rsidRPr="00CA7555">
        <w:rPr>
          <w:rFonts w:ascii="Times New Roman" w:hAnsi="Times New Roman"/>
          <w:szCs w:val="24"/>
        </w:rPr>
        <w:t xml:space="preserve">iilor </w:t>
      </w:r>
      <w:r w:rsidR="007E463D" w:rsidRPr="00CA7555">
        <w:rPr>
          <w:rFonts w:ascii="Times New Roman" w:hAnsi="Times New Roman"/>
          <w:szCs w:val="24"/>
        </w:rPr>
        <w:t>p</w:t>
      </w:r>
      <w:r w:rsidRPr="00CA7555">
        <w:rPr>
          <w:rFonts w:ascii="Times New Roman" w:hAnsi="Times New Roman"/>
          <w:szCs w:val="24"/>
        </w:rPr>
        <w:t xml:space="preserve">ublice </w:t>
      </w:r>
      <w:r w:rsidRPr="00CA7555">
        <w:rPr>
          <w:rFonts w:ascii="Calibri" w:hAnsi="Calibri"/>
          <w:szCs w:val="24"/>
        </w:rPr>
        <w:t>ș</w:t>
      </w:r>
      <w:r w:rsidRPr="00CA7555">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CA7555">
        <w:rPr>
          <w:rFonts w:ascii="Calibri" w:hAnsi="Calibri"/>
          <w:szCs w:val="24"/>
        </w:rPr>
        <w:t>ț</w:t>
      </w:r>
      <w:r w:rsidRPr="00CA7555">
        <w:rPr>
          <w:rFonts w:ascii="Times New Roman" w:hAnsi="Times New Roman"/>
          <w:szCs w:val="24"/>
        </w:rPr>
        <w:t>ie publică),  noi . . . . . . . . . . . . . . . . . . . . . . (denumirea/numele ofertantului</w:t>
      </w:r>
      <w:r w:rsidR="00FB1667" w:rsidRPr="00CA7555">
        <w:rPr>
          <w:rFonts w:ascii="Times New Roman" w:hAnsi="Times New Roman"/>
          <w:szCs w:val="24"/>
        </w:rPr>
        <w:t>/candidatului</w:t>
      </w:r>
      <w:r w:rsidRPr="00CA7555">
        <w:rPr>
          <w:rFonts w:ascii="Times New Roman" w:hAnsi="Times New Roman"/>
          <w:szCs w:val="24"/>
        </w:rPr>
        <w:t>)</w:t>
      </w:r>
      <w:r w:rsidRPr="00CA7555">
        <w:rPr>
          <w:rFonts w:ascii="Times New Roman" w:hAnsi="Times New Roman"/>
        </w:rPr>
        <w:t xml:space="preserve">, </w:t>
      </w:r>
      <w:r w:rsidRPr="00CA7555">
        <w:rPr>
          <w:rFonts w:ascii="Times New Roman" w:hAnsi="Times New Roman"/>
          <w:szCs w:val="24"/>
        </w:rPr>
        <w:t>am luat cuno</w:t>
      </w:r>
      <w:r w:rsidRPr="00CA7555">
        <w:rPr>
          <w:rFonts w:ascii="Calibri" w:hAnsi="Calibri"/>
          <w:szCs w:val="24"/>
        </w:rPr>
        <w:t>ș</w:t>
      </w:r>
      <w:r w:rsidRPr="00CA7555">
        <w:rPr>
          <w:rFonts w:ascii="Times New Roman" w:hAnsi="Times New Roman"/>
          <w:szCs w:val="24"/>
        </w:rPr>
        <w:t>tin</w:t>
      </w:r>
      <w:r w:rsidRPr="00CA7555">
        <w:rPr>
          <w:rFonts w:ascii="Calibri" w:hAnsi="Calibri"/>
          <w:szCs w:val="24"/>
        </w:rPr>
        <w:t>ț</w:t>
      </w:r>
      <w:r w:rsidRPr="00CA7555">
        <w:rPr>
          <w:rFonts w:ascii="Times New Roman" w:hAnsi="Times New Roman"/>
          <w:szCs w:val="24"/>
        </w:rPr>
        <w:t>ă de condi</w:t>
      </w:r>
      <w:r w:rsidRPr="00CA7555">
        <w:rPr>
          <w:rFonts w:ascii="Calibri" w:hAnsi="Calibri"/>
          <w:szCs w:val="24"/>
        </w:rPr>
        <w:t>ț</w:t>
      </w:r>
      <w:r w:rsidRPr="00CA7555">
        <w:rPr>
          <w:rFonts w:ascii="Times New Roman" w:hAnsi="Times New Roman"/>
          <w:szCs w:val="24"/>
        </w:rPr>
        <w:t xml:space="preserve">iile </w:t>
      </w:r>
      <w:r w:rsidRPr="00CA7555">
        <w:rPr>
          <w:rFonts w:ascii="Calibri" w:hAnsi="Calibri"/>
          <w:szCs w:val="24"/>
        </w:rPr>
        <w:t>ș</w:t>
      </w:r>
      <w:r w:rsidRPr="00CA7555">
        <w:rPr>
          <w:rFonts w:ascii="Times New Roman" w:hAnsi="Times New Roman"/>
          <w:szCs w:val="24"/>
        </w:rPr>
        <w:t xml:space="preserve">i </w:t>
      </w:r>
      <w:r w:rsidR="00F24A96" w:rsidRPr="00CA7555">
        <w:rPr>
          <w:rFonts w:ascii="Times New Roman" w:hAnsi="Times New Roman"/>
          <w:szCs w:val="24"/>
        </w:rPr>
        <w:t xml:space="preserve">de </w:t>
      </w:r>
      <w:r w:rsidRPr="00CA7555">
        <w:rPr>
          <w:rFonts w:ascii="Times New Roman" w:hAnsi="Times New Roman"/>
          <w:szCs w:val="24"/>
        </w:rPr>
        <w:t>cerin</w:t>
      </w:r>
      <w:r w:rsidRPr="00CA7555">
        <w:rPr>
          <w:rFonts w:ascii="Calibri" w:hAnsi="Calibri"/>
          <w:szCs w:val="24"/>
        </w:rPr>
        <w:t>ț</w:t>
      </w:r>
      <w:r w:rsidRPr="00CA7555">
        <w:rPr>
          <w:rFonts w:ascii="Times New Roman" w:hAnsi="Times New Roman"/>
          <w:szCs w:val="24"/>
        </w:rPr>
        <w:t>ele expuse în documenta</w:t>
      </w:r>
      <w:r w:rsidRPr="00CA7555">
        <w:rPr>
          <w:rFonts w:ascii="Calibri" w:hAnsi="Calibri"/>
          <w:szCs w:val="24"/>
        </w:rPr>
        <w:t>ț</w:t>
      </w:r>
      <w:r w:rsidRPr="00CA7555">
        <w:rPr>
          <w:rFonts w:ascii="Times New Roman" w:hAnsi="Times New Roman"/>
          <w:szCs w:val="24"/>
        </w:rPr>
        <w:t xml:space="preserve">ia de atribuire </w:t>
      </w:r>
      <w:r w:rsidRPr="00CA7555">
        <w:rPr>
          <w:rFonts w:ascii="Calibri" w:hAnsi="Calibri"/>
          <w:szCs w:val="24"/>
        </w:rPr>
        <w:t>ș</w:t>
      </w:r>
      <w:r w:rsidRPr="00CA7555">
        <w:rPr>
          <w:rFonts w:ascii="Times New Roman" w:hAnsi="Times New Roman"/>
          <w:szCs w:val="24"/>
        </w:rPr>
        <w:t xml:space="preserve">i </w:t>
      </w:r>
      <w:r w:rsidR="001B1E45" w:rsidRPr="00CA7555">
        <w:rPr>
          <w:rFonts w:ascii="Times New Roman" w:hAnsi="Times New Roman"/>
          <w:szCs w:val="24"/>
        </w:rPr>
        <w:t xml:space="preserve">ne </w:t>
      </w:r>
      <w:r w:rsidRPr="00CA7555">
        <w:rPr>
          <w:rFonts w:ascii="Times New Roman" w:hAnsi="Times New Roman"/>
        </w:rPr>
        <w:t>exprimăm</w:t>
      </w:r>
      <w:r w:rsidR="001B1E45" w:rsidRPr="00CA7555">
        <w:rPr>
          <w:rFonts w:ascii="Times New Roman" w:hAnsi="Times New Roman"/>
        </w:rPr>
        <w:t>,</w:t>
      </w:r>
      <w:r w:rsidRPr="00CA7555">
        <w:rPr>
          <w:rFonts w:ascii="Times New Roman" w:hAnsi="Times New Roman"/>
        </w:rPr>
        <w:t xml:space="preserve">  prin prezenta</w:t>
      </w:r>
      <w:r w:rsidR="001B1E45" w:rsidRPr="00CA7555">
        <w:rPr>
          <w:rFonts w:ascii="Times New Roman" w:hAnsi="Times New Roman"/>
        </w:rPr>
        <w:t>,</w:t>
      </w:r>
      <w:r w:rsidRPr="00CA7555">
        <w:rPr>
          <w:rFonts w:ascii="Times New Roman" w:hAnsi="Times New Roman"/>
        </w:rPr>
        <w:t xml:space="preserve">  interesul de a participa, în calitate de ofertant/candidat, </w:t>
      </w:r>
      <w:r w:rsidRPr="00CA7555">
        <w:rPr>
          <w:rFonts w:ascii="Times New Roman" w:hAnsi="Times New Roman"/>
          <w:szCs w:val="24"/>
        </w:rPr>
        <w:t xml:space="preserve"> neav</w:t>
      </w:r>
      <w:r w:rsidR="009C1502" w:rsidRPr="00CA7555">
        <w:rPr>
          <w:rFonts w:ascii="Times New Roman" w:hAnsi="Times New Roman"/>
          <w:szCs w:val="24"/>
        </w:rPr>
        <w:t>î</w:t>
      </w:r>
      <w:r w:rsidRPr="00CA7555">
        <w:rPr>
          <w:rFonts w:ascii="Times New Roman" w:hAnsi="Times New Roman"/>
          <w:szCs w:val="24"/>
        </w:rPr>
        <w:t>nd obiec</w:t>
      </w:r>
      <w:r w:rsidRPr="00CA7555">
        <w:rPr>
          <w:rFonts w:ascii="Calibri" w:hAnsi="Calibri"/>
          <w:szCs w:val="24"/>
        </w:rPr>
        <w:t>ț</w:t>
      </w:r>
      <w:r w:rsidRPr="00CA7555">
        <w:rPr>
          <w:rFonts w:ascii="Times New Roman" w:hAnsi="Times New Roman"/>
          <w:szCs w:val="24"/>
        </w:rPr>
        <w:t xml:space="preserve">ii la </w:t>
      </w:r>
      <w:r w:rsidR="008B330F" w:rsidRPr="00CA7555">
        <w:rPr>
          <w:rFonts w:ascii="Times New Roman" w:hAnsi="Times New Roman"/>
          <w:szCs w:val="24"/>
        </w:rPr>
        <w:t>documenta</w:t>
      </w:r>
      <w:r w:rsidR="008B330F" w:rsidRPr="00CA7555">
        <w:rPr>
          <w:rFonts w:ascii="Calibri" w:hAnsi="Calibri"/>
          <w:szCs w:val="24"/>
        </w:rPr>
        <w:t>ț</w:t>
      </w:r>
      <w:r w:rsidR="008B330F" w:rsidRPr="00CA7555">
        <w:rPr>
          <w:rFonts w:ascii="Times New Roman" w:hAnsi="Times New Roman"/>
          <w:szCs w:val="24"/>
        </w:rPr>
        <w:t>ia de atribuire</w:t>
      </w:r>
      <w:r w:rsidRPr="00CA7555">
        <w:rPr>
          <w:rFonts w:ascii="Times New Roman" w:hAnsi="Times New Roman"/>
          <w:szCs w:val="24"/>
        </w:rPr>
        <w:t xml:space="preserve">. </w:t>
      </w:r>
    </w:p>
    <w:p w:rsidR="00E706C1" w:rsidRPr="00CA7555" w:rsidRDefault="00E706C1" w:rsidP="00F5261B">
      <w:pPr>
        <w:pStyle w:val="a8"/>
        <w:tabs>
          <w:tab w:val="left" w:pos="567"/>
        </w:tabs>
        <w:spacing w:line="360" w:lineRule="auto"/>
        <w:rPr>
          <w:rFonts w:ascii="Times New Roman" w:hAnsi="Times New Roman"/>
          <w:szCs w:val="24"/>
        </w:rPr>
      </w:pPr>
    </w:p>
    <w:p w:rsidR="00F5261B" w:rsidRPr="00CA7555" w:rsidRDefault="00F5261B" w:rsidP="00F5261B">
      <w:pPr>
        <w:pStyle w:val="a8"/>
        <w:tabs>
          <w:tab w:val="left" w:pos="567"/>
        </w:tabs>
        <w:spacing w:line="360" w:lineRule="auto"/>
        <w:rPr>
          <w:rFonts w:ascii="Times New Roman" w:hAnsi="Times New Roman"/>
          <w:szCs w:val="24"/>
        </w:rPr>
      </w:pPr>
      <w:r w:rsidRPr="00CA7555">
        <w:rPr>
          <w:rFonts w:ascii="Times New Roman" w:hAnsi="Times New Roman"/>
          <w:szCs w:val="24"/>
        </w:rPr>
        <w:t>Data completării . . . . . . . . . . . . .</w:t>
      </w:r>
      <w:r w:rsidRPr="00CA7555">
        <w:rPr>
          <w:rFonts w:ascii="Times New Roman" w:hAnsi="Times New Roman"/>
          <w:szCs w:val="24"/>
        </w:rPr>
        <w:tab/>
        <w:t>Cu stimă,</w:t>
      </w:r>
    </w:p>
    <w:p w:rsidR="00F5261B" w:rsidRPr="00CA7555" w:rsidRDefault="00F5261B" w:rsidP="00F5261B">
      <w:pPr>
        <w:pStyle w:val="a8"/>
        <w:tabs>
          <w:tab w:val="left" w:pos="567"/>
        </w:tabs>
        <w:spacing w:line="360" w:lineRule="auto"/>
        <w:jc w:val="right"/>
        <w:rPr>
          <w:rFonts w:ascii="Times New Roman" w:hAnsi="Times New Roman"/>
          <w:szCs w:val="24"/>
        </w:rPr>
      </w:pPr>
      <w:r w:rsidRPr="00CA7555">
        <w:rPr>
          <w:rFonts w:ascii="Times New Roman" w:hAnsi="Times New Roman"/>
          <w:szCs w:val="24"/>
        </w:rPr>
        <w:t>Ofertant</w:t>
      </w:r>
      <w:r w:rsidR="00FB1667" w:rsidRPr="00CA7555">
        <w:rPr>
          <w:rFonts w:ascii="Times New Roman" w:hAnsi="Times New Roman"/>
          <w:szCs w:val="24"/>
        </w:rPr>
        <w:t>/candidat</w:t>
      </w:r>
    </w:p>
    <w:p w:rsidR="00F5261B" w:rsidRPr="00CA7555" w:rsidRDefault="00F5261B" w:rsidP="00F5261B">
      <w:pPr>
        <w:pStyle w:val="a8"/>
        <w:tabs>
          <w:tab w:val="left" w:pos="567"/>
        </w:tabs>
        <w:spacing w:line="360" w:lineRule="auto"/>
        <w:jc w:val="right"/>
        <w:rPr>
          <w:rFonts w:ascii="Times New Roman" w:hAnsi="Times New Roman"/>
          <w:szCs w:val="24"/>
        </w:rPr>
      </w:pPr>
      <w:r w:rsidRPr="00CA7555">
        <w:rPr>
          <w:rFonts w:ascii="Times New Roman" w:hAnsi="Times New Roman"/>
          <w:szCs w:val="24"/>
        </w:rPr>
        <w:t>. . . . . . . . . . . . . . . . . . . . . . . .</w:t>
      </w:r>
    </w:p>
    <w:p w:rsidR="00F5261B" w:rsidRPr="00CA7555" w:rsidRDefault="00F5261B" w:rsidP="00F5261B">
      <w:pPr>
        <w:pStyle w:val="a8"/>
        <w:tabs>
          <w:tab w:val="left" w:pos="567"/>
        </w:tabs>
        <w:spacing w:line="360" w:lineRule="auto"/>
        <w:jc w:val="right"/>
        <w:rPr>
          <w:rFonts w:ascii="Times New Roman" w:hAnsi="Times New Roman"/>
          <w:szCs w:val="24"/>
        </w:rPr>
      </w:pPr>
      <w:r w:rsidRPr="00CA7555">
        <w:rPr>
          <w:rFonts w:ascii="Times New Roman" w:hAnsi="Times New Roman"/>
          <w:szCs w:val="24"/>
        </w:rPr>
        <w:t>(semnătura autorizată)</w:t>
      </w:r>
    </w:p>
    <w:p w:rsidR="00227348" w:rsidRPr="00CA7555" w:rsidRDefault="00227348" w:rsidP="00950D18">
      <w:pPr>
        <w:pStyle w:val="a8"/>
        <w:tabs>
          <w:tab w:val="left" w:pos="567"/>
        </w:tabs>
        <w:spacing w:line="360" w:lineRule="auto"/>
        <w:rPr>
          <w:rFonts w:ascii="Times New Roman" w:hAnsi="Times New Roman"/>
          <w:szCs w:val="24"/>
        </w:rPr>
      </w:pPr>
    </w:p>
    <w:p w:rsidR="0033109C" w:rsidRPr="00CA7555" w:rsidRDefault="0033109C"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65C93" w:rsidRPr="00CA7555" w:rsidRDefault="00B65C93" w:rsidP="00950D18">
      <w:pPr>
        <w:pStyle w:val="a8"/>
        <w:tabs>
          <w:tab w:val="left" w:pos="567"/>
        </w:tabs>
        <w:spacing w:line="360" w:lineRule="auto"/>
        <w:rPr>
          <w:rFonts w:ascii="Times New Roman" w:hAnsi="Times New Roman"/>
          <w:szCs w:val="24"/>
        </w:rPr>
      </w:pPr>
    </w:p>
    <w:p w:rsidR="00BA7FF4" w:rsidRPr="00CA7555" w:rsidRDefault="00BA7FF4" w:rsidP="00BA7FF4">
      <w:pPr>
        <w:jc w:val="right"/>
        <w:rPr>
          <w:noProof w:val="0"/>
          <w:sz w:val="22"/>
          <w:szCs w:val="22"/>
        </w:rPr>
      </w:pPr>
      <w:r w:rsidRPr="00CA7555">
        <w:rPr>
          <w:noProof w:val="0"/>
        </w:rPr>
        <w:t>Anexa nr.8</w:t>
      </w:r>
    </w:p>
    <w:p w:rsidR="00BA7FF4" w:rsidRPr="00CA7555" w:rsidRDefault="00BA7FF4" w:rsidP="00BA7FF4">
      <w:pPr>
        <w:jc w:val="right"/>
        <w:rPr>
          <w:noProof w:val="0"/>
        </w:rPr>
      </w:pPr>
      <w:r w:rsidRPr="00CA7555">
        <w:rPr>
          <w:noProof w:val="0"/>
        </w:rPr>
        <w:t xml:space="preserve">la </w:t>
      </w:r>
      <w:r w:rsidR="007A3B63"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65C93" w:rsidRPr="00CA7555" w:rsidRDefault="00B65C93"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B1EC7" w:rsidRPr="00CA7555" w:rsidRDefault="00BB1EC7" w:rsidP="00BB1EC7">
      <w:pPr>
        <w:pStyle w:val="2"/>
        <w:tabs>
          <w:tab w:val="left" w:pos="567"/>
        </w:tabs>
        <w:spacing w:before="0"/>
        <w:jc w:val="center"/>
        <w:rPr>
          <w:rFonts w:ascii="Times New Roman" w:hAnsi="Times New Roman" w:cs="Times New Roman"/>
          <w:color w:val="auto"/>
          <w:sz w:val="24"/>
          <w:szCs w:val="24"/>
        </w:rPr>
      </w:pPr>
      <w:r w:rsidRPr="00CA7555">
        <w:rPr>
          <w:rFonts w:ascii="Times New Roman" w:hAnsi="Times New Roman" w:cs="Times New Roman"/>
          <w:color w:val="auto"/>
          <w:sz w:val="24"/>
          <w:szCs w:val="24"/>
        </w:rPr>
        <w:t>DECLARAŢIE</w:t>
      </w:r>
    </w:p>
    <w:p w:rsidR="003F2E01" w:rsidRPr="00CA7555" w:rsidRDefault="00BB1EC7" w:rsidP="00BB1EC7">
      <w:pPr>
        <w:pStyle w:val="a8"/>
        <w:tabs>
          <w:tab w:val="left" w:pos="567"/>
        </w:tabs>
        <w:spacing w:line="360" w:lineRule="auto"/>
        <w:jc w:val="center"/>
        <w:rPr>
          <w:rFonts w:ascii="Times New Roman" w:hAnsi="Times New Roman"/>
          <w:b/>
          <w:szCs w:val="24"/>
        </w:rPr>
      </w:pPr>
      <w:r w:rsidRPr="00CA7555">
        <w:rPr>
          <w:rFonts w:ascii="Times New Roman" w:hAnsi="Times New Roman"/>
          <w:b/>
          <w:szCs w:val="24"/>
        </w:rPr>
        <w:t>privind valabilitatea ofertei</w:t>
      </w:r>
    </w:p>
    <w:p w:rsidR="00BB1EC7" w:rsidRPr="00CA7555" w:rsidRDefault="00BB1EC7" w:rsidP="00950D18">
      <w:pPr>
        <w:pStyle w:val="a8"/>
        <w:tabs>
          <w:tab w:val="left" w:pos="567"/>
        </w:tabs>
        <w:spacing w:line="360" w:lineRule="auto"/>
        <w:rPr>
          <w:rFonts w:ascii="Times New Roman" w:hAnsi="Times New Roman"/>
          <w:szCs w:val="24"/>
        </w:rPr>
      </w:pPr>
    </w:p>
    <w:p w:rsidR="00211C74" w:rsidRPr="00CA7555" w:rsidRDefault="00211C74" w:rsidP="00211C74">
      <w:pPr>
        <w:pStyle w:val="a8"/>
        <w:tabs>
          <w:tab w:val="left" w:pos="-142"/>
        </w:tabs>
        <w:spacing w:before="240"/>
        <w:jc w:val="center"/>
        <w:rPr>
          <w:rFonts w:ascii="Times New Roman" w:hAnsi="Times New Roman"/>
          <w:szCs w:val="24"/>
        </w:rPr>
      </w:pPr>
      <w:r w:rsidRPr="00CA7555">
        <w:rPr>
          <w:rFonts w:ascii="Times New Roman" w:hAnsi="Times New Roman"/>
          <w:szCs w:val="24"/>
        </w:rPr>
        <w:t>Către_________________________________________________________________________</w:t>
      </w:r>
      <w:r w:rsidRPr="00CA7555">
        <w:rPr>
          <w:rFonts w:ascii="Times New Roman" w:hAnsi="Times New Roman"/>
          <w:szCs w:val="24"/>
        </w:rPr>
        <w:softHyphen/>
      </w:r>
      <w:r w:rsidRPr="00CA7555">
        <w:rPr>
          <w:rFonts w:ascii="Times New Roman" w:hAnsi="Times New Roman"/>
          <w:szCs w:val="24"/>
        </w:rPr>
        <w:softHyphen/>
      </w:r>
      <w:r w:rsidRPr="00CA7555">
        <w:rPr>
          <w:rFonts w:ascii="Times New Roman" w:hAnsi="Times New Roman"/>
          <w:szCs w:val="24"/>
        </w:rPr>
        <w:softHyphen/>
      </w:r>
      <w:r w:rsidRPr="00CA7555">
        <w:rPr>
          <w:rFonts w:ascii="Times New Roman" w:hAnsi="Times New Roman"/>
          <w:sz w:val="20"/>
        </w:rPr>
        <w:t>(</w:t>
      </w:r>
      <w:r w:rsidRPr="00CA7555">
        <w:rPr>
          <w:rFonts w:ascii="Times New Roman" w:hAnsi="Times New Roman"/>
          <w:i/>
          <w:sz w:val="20"/>
        </w:rPr>
        <w:t>denumirea autorităţii contractante şi adresa completă</w:t>
      </w:r>
      <w:r w:rsidRPr="00CA7555">
        <w:rPr>
          <w:rFonts w:ascii="Times New Roman" w:hAnsi="Times New Roman"/>
          <w:sz w:val="20"/>
        </w:rPr>
        <w:t>)</w:t>
      </w:r>
    </w:p>
    <w:p w:rsidR="00211C74" w:rsidRPr="00CA7555" w:rsidRDefault="00211C74" w:rsidP="00211C74">
      <w:pPr>
        <w:pStyle w:val="a8"/>
        <w:tabs>
          <w:tab w:val="left" w:pos="567"/>
        </w:tabs>
        <w:spacing w:line="360" w:lineRule="auto"/>
        <w:jc w:val="both"/>
        <w:rPr>
          <w:rFonts w:ascii="Times New Roman" w:hAnsi="Times New Roman"/>
          <w:szCs w:val="24"/>
        </w:rPr>
      </w:pPr>
    </w:p>
    <w:p w:rsidR="00211C74" w:rsidRPr="00CA7555" w:rsidRDefault="00211C74" w:rsidP="00211C74">
      <w:pPr>
        <w:pStyle w:val="a8"/>
        <w:tabs>
          <w:tab w:val="left" w:pos="567"/>
        </w:tabs>
        <w:spacing w:line="360" w:lineRule="auto"/>
        <w:jc w:val="both"/>
        <w:rPr>
          <w:rFonts w:ascii="Times New Roman" w:hAnsi="Times New Roman"/>
          <w:szCs w:val="24"/>
        </w:rPr>
      </w:pPr>
    </w:p>
    <w:p w:rsidR="00211C74" w:rsidRPr="00CA7555" w:rsidRDefault="00211C74" w:rsidP="00211C74">
      <w:pPr>
        <w:pStyle w:val="a8"/>
        <w:tabs>
          <w:tab w:val="left" w:pos="567"/>
        </w:tabs>
        <w:spacing w:line="360" w:lineRule="auto"/>
        <w:jc w:val="both"/>
        <w:rPr>
          <w:rFonts w:ascii="Times New Roman" w:hAnsi="Times New Roman"/>
          <w:szCs w:val="24"/>
        </w:rPr>
      </w:pPr>
      <w:r w:rsidRPr="00CA7555">
        <w:rPr>
          <w:rFonts w:ascii="Times New Roman" w:hAnsi="Times New Roman"/>
          <w:b/>
          <w:szCs w:val="24"/>
        </w:rPr>
        <w:t>Stimaţi domni</w:t>
      </w:r>
      <w:r w:rsidRPr="00CA7555">
        <w:rPr>
          <w:rFonts w:ascii="Times New Roman" w:hAnsi="Times New Roman"/>
          <w:szCs w:val="24"/>
        </w:rPr>
        <w:t>,</w:t>
      </w:r>
    </w:p>
    <w:p w:rsidR="00BB1EC7" w:rsidRPr="00CA7555" w:rsidRDefault="00BB1EC7" w:rsidP="00950D18">
      <w:pPr>
        <w:pStyle w:val="a8"/>
        <w:tabs>
          <w:tab w:val="left" w:pos="567"/>
        </w:tabs>
        <w:spacing w:line="360" w:lineRule="auto"/>
        <w:rPr>
          <w:rFonts w:ascii="Times New Roman" w:hAnsi="Times New Roman"/>
          <w:szCs w:val="24"/>
        </w:rPr>
      </w:pPr>
    </w:p>
    <w:p w:rsidR="00211C74" w:rsidRPr="00CA7555" w:rsidRDefault="00211C74" w:rsidP="00211C74">
      <w:pPr>
        <w:shd w:val="clear" w:color="auto" w:fill="FFFFFF" w:themeFill="background1"/>
        <w:spacing w:before="120"/>
        <w:rPr>
          <w:b/>
          <w:noProof w:val="0"/>
          <w:lang w:eastAsia="ru-RU"/>
        </w:rPr>
      </w:pPr>
      <w:r w:rsidRPr="00CA7555">
        <w:rPr>
          <w:rFonts w:eastAsia="Calibri"/>
        </w:rPr>
        <w:t xml:space="preserve">    Ne angajăm să men</w:t>
      </w:r>
      <w:r w:rsidRPr="00CA7555">
        <w:rPr>
          <w:rFonts w:ascii="Calibri" w:eastAsia="Calibri" w:hAnsi="Calibri"/>
        </w:rPr>
        <w:t>ț</w:t>
      </w:r>
      <w:r w:rsidR="00BB1EC7" w:rsidRPr="00CA7555">
        <w:rPr>
          <w:rFonts w:eastAsia="Calibri"/>
        </w:rPr>
        <w:t>inem ofert</w:t>
      </w:r>
      <w:r w:rsidRPr="00CA7555">
        <w:rPr>
          <w:rFonts w:eastAsia="Calibri"/>
        </w:rPr>
        <w:t>a</w:t>
      </w:r>
      <w:r w:rsidR="00BB1EC7" w:rsidRPr="00CA7555">
        <w:rPr>
          <w:rFonts w:eastAsia="Calibri"/>
        </w:rPr>
        <w:t xml:space="preserve"> valabil</w:t>
      </w:r>
      <w:r w:rsidRPr="00CA7555">
        <w:rPr>
          <w:rFonts w:eastAsia="Calibri"/>
        </w:rPr>
        <w:t>ă,</w:t>
      </w:r>
      <w:r w:rsidRPr="00CA7555">
        <w:rPr>
          <w:b/>
          <w:noProof w:val="0"/>
          <w:lang w:eastAsia="ru-RU"/>
        </w:rPr>
        <w:t>privind achizi</w:t>
      </w:r>
      <w:r w:rsidRPr="00CA7555">
        <w:rPr>
          <w:rFonts w:ascii="Calibri" w:hAnsi="Calibri"/>
          <w:b/>
          <w:noProof w:val="0"/>
          <w:lang w:eastAsia="ru-RU"/>
        </w:rPr>
        <w:t>ț</w:t>
      </w:r>
      <w:r w:rsidRPr="00CA7555">
        <w:rPr>
          <w:b/>
          <w:noProof w:val="0"/>
          <w:lang w:eastAsia="ru-RU"/>
        </w:rPr>
        <w:t xml:space="preserve">ionarea </w:t>
      </w:r>
      <w:r w:rsidRPr="00CA7555">
        <w:rPr>
          <w:b/>
          <w:noProof w:val="0"/>
          <w:shd w:val="clear" w:color="auto" w:fill="FFFFFF" w:themeFill="background1"/>
          <w:lang w:eastAsia="ru-RU"/>
        </w:rPr>
        <w:t>_______________________</w:t>
      </w:r>
      <w:r w:rsidRPr="00CA7555">
        <w:rPr>
          <w:b/>
          <w:noProof w:val="0"/>
          <w:shd w:val="clear" w:color="auto" w:fill="FFFFFF" w:themeFill="background1"/>
          <w:lang w:eastAsia="ru-RU"/>
        </w:rPr>
        <w:br/>
      </w:r>
      <w:r w:rsidRPr="00CA7555">
        <w:rPr>
          <w:noProof w:val="0"/>
          <w:sz w:val="20"/>
          <w:lang w:eastAsia="ru-RU"/>
        </w:rPr>
        <w:t>(se indică obiectul achizi</w:t>
      </w:r>
      <w:r w:rsidRPr="00CA7555">
        <w:rPr>
          <w:rFonts w:ascii="Calibri" w:hAnsi="Calibri"/>
          <w:noProof w:val="0"/>
          <w:sz w:val="20"/>
          <w:lang w:eastAsia="ru-RU"/>
        </w:rPr>
        <w:t>ț</w:t>
      </w:r>
      <w:r w:rsidRPr="00CA7555">
        <w:rPr>
          <w:noProof w:val="0"/>
          <w:sz w:val="20"/>
          <w:lang w:eastAsia="ru-RU"/>
        </w:rPr>
        <w:t>iei)</w:t>
      </w:r>
      <w:r w:rsidRPr="00CA7555">
        <w:rPr>
          <w:b/>
          <w:noProof w:val="0"/>
          <w:lang w:eastAsia="ru-RU"/>
        </w:rPr>
        <w:br/>
        <w:t>prin procedura de achizi</w:t>
      </w:r>
      <w:r w:rsidRPr="00CA7555">
        <w:rPr>
          <w:rFonts w:ascii="Calibri" w:hAnsi="Calibri"/>
          <w:b/>
          <w:noProof w:val="0"/>
          <w:lang w:eastAsia="ru-RU"/>
        </w:rPr>
        <w:t>ț</w:t>
      </w:r>
      <w:r w:rsidRPr="00CA7555">
        <w:rPr>
          <w:b/>
          <w:noProof w:val="0"/>
          <w:lang w:eastAsia="ru-RU"/>
        </w:rPr>
        <w:t>ie__________________________</w:t>
      </w:r>
      <w:r w:rsidR="002927B7" w:rsidRPr="00CA7555">
        <w:rPr>
          <w:b/>
          <w:noProof w:val="0"/>
          <w:lang w:eastAsia="ru-RU"/>
        </w:rPr>
        <w:t>___________,</w:t>
      </w:r>
      <w:r w:rsidRPr="00CA7555">
        <w:rPr>
          <w:b/>
          <w:noProof w:val="0"/>
          <w:lang w:eastAsia="ru-RU"/>
        </w:rPr>
        <w:br/>
      </w:r>
      <w:r w:rsidRPr="00CA7555">
        <w:rPr>
          <w:noProof w:val="0"/>
          <w:sz w:val="20"/>
          <w:lang w:eastAsia="ru-RU"/>
        </w:rPr>
        <w:t>(tipul procedurii de achizi</w:t>
      </w:r>
      <w:r w:rsidRPr="00CA7555">
        <w:rPr>
          <w:rFonts w:ascii="Calibri" w:hAnsi="Calibri"/>
          <w:noProof w:val="0"/>
          <w:sz w:val="20"/>
          <w:lang w:eastAsia="ru-RU"/>
        </w:rPr>
        <w:t>ț</w:t>
      </w:r>
      <w:r w:rsidRPr="00CA7555">
        <w:rPr>
          <w:noProof w:val="0"/>
          <w:sz w:val="20"/>
          <w:lang w:eastAsia="ru-RU"/>
        </w:rPr>
        <w:t>ie)</w:t>
      </w:r>
    </w:p>
    <w:p w:rsidR="00BB1EC7" w:rsidRPr="00CA7555" w:rsidRDefault="00BB1EC7" w:rsidP="00BB1EC7">
      <w:pPr>
        <w:autoSpaceDN w:val="0"/>
        <w:adjustRightInd w:val="0"/>
        <w:jc w:val="both"/>
        <w:rPr>
          <w:rFonts w:eastAsia="Calibri"/>
        </w:rPr>
      </w:pPr>
      <w:r w:rsidRPr="00CA7555">
        <w:rPr>
          <w:rFonts w:eastAsia="Calibri"/>
        </w:rPr>
        <w:t>pentru o durat</w:t>
      </w:r>
      <w:r w:rsidR="00211C74" w:rsidRPr="00CA7555">
        <w:rPr>
          <w:rFonts w:eastAsia="Calibri"/>
        </w:rPr>
        <w:t>ă de _______</w:t>
      </w:r>
      <w:r w:rsidR="002927B7" w:rsidRPr="00CA7555">
        <w:rPr>
          <w:rFonts w:eastAsia="Calibri"/>
        </w:rPr>
        <w:t>______</w:t>
      </w:r>
      <w:r w:rsidR="00211C74" w:rsidRPr="00CA7555">
        <w:rPr>
          <w:rFonts w:eastAsia="Calibri"/>
        </w:rPr>
        <w:t xml:space="preserve"> zile, (durata în litere </w:t>
      </w:r>
      <w:r w:rsidR="00211C74" w:rsidRPr="00CA7555">
        <w:rPr>
          <w:rFonts w:ascii="Calibri" w:eastAsia="Calibri" w:hAnsi="Calibri"/>
        </w:rPr>
        <w:t>ș</w:t>
      </w:r>
      <w:r w:rsidRPr="00CA7555">
        <w:rPr>
          <w:rFonts w:eastAsia="Calibri"/>
        </w:rPr>
        <w:t>i cifre), respectiv p</w:t>
      </w:r>
      <w:r w:rsidR="00211C74" w:rsidRPr="00CA7555">
        <w:rPr>
          <w:rFonts w:eastAsia="Calibri"/>
        </w:rPr>
        <w:t>ână</w:t>
      </w:r>
      <w:r w:rsidRPr="00CA7555">
        <w:rPr>
          <w:rFonts w:eastAsia="Calibri"/>
        </w:rPr>
        <w:t xml:space="preserve"> la data de _______</w:t>
      </w:r>
      <w:r w:rsidR="00211C74" w:rsidRPr="00CA7555">
        <w:rPr>
          <w:rFonts w:eastAsia="Calibri"/>
        </w:rPr>
        <w:t xml:space="preserve">____________ (ziua/luna/anul), </w:t>
      </w:r>
      <w:r w:rsidR="00211C74" w:rsidRPr="00CA7555">
        <w:rPr>
          <w:rFonts w:ascii="Calibri" w:eastAsia="Calibri" w:hAnsi="Calibri"/>
        </w:rPr>
        <w:t>ș</w:t>
      </w:r>
      <w:r w:rsidR="00211C74" w:rsidRPr="00CA7555">
        <w:rPr>
          <w:rFonts w:eastAsia="Calibri"/>
        </w:rPr>
        <w:t xml:space="preserve">i ea va rămâne obligatorie pentru noi </w:t>
      </w:r>
      <w:r w:rsidR="00211C74" w:rsidRPr="00CA7555">
        <w:rPr>
          <w:rFonts w:ascii="Calibri" w:eastAsia="Calibri" w:hAnsi="Calibri"/>
        </w:rPr>
        <w:t>ș</w:t>
      </w:r>
      <w:r w:rsidRPr="00CA7555">
        <w:rPr>
          <w:rFonts w:eastAsia="Calibri"/>
        </w:rPr>
        <w:t>i poate fi acceptat</w:t>
      </w:r>
      <w:r w:rsidR="00211C74" w:rsidRPr="00CA7555">
        <w:rPr>
          <w:rFonts w:eastAsia="Calibri"/>
        </w:rPr>
        <w:t>ă</w:t>
      </w:r>
      <w:r w:rsidRPr="00CA7555">
        <w:rPr>
          <w:rFonts w:eastAsia="Calibri"/>
        </w:rPr>
        <w:t xml:space="preserve"> oric</w:t>
      </w:r>
      <w:r w:rsidR="00211C74" w:rsidRPr="00CA7555">
        <w:rPr>
          <w:rFonts w:eastAsia="Calibri"/>
        </w:rPr>
        <w:t>ând î</w:t>
      </w:r>
      <w:r w:rsidRPr="00CA7555">
        <w:rPr>
          <w:rFonts w:eastAsia="Calibri"/>
        </w:rPr>
        <w:t>nainte de expirarea perioadei de valabilitate.</w:t>
      </w:r>
    </w:p>
    <w:p w:rsidR="00BB1EC7" w:rsidRPr="00CA7555" w:rsidRDefault="00BB1EC7" w:rsidP="00950D18">
      <w:pPr>
        <w:pStyle w:val="a8"/>
        <w:tabs>
          <w:tab w:val="left" w:pos="567"/>
        </w:tabs>
        <w:spacing w:line="360" w:lineRule="auto"/>
        <w:rPr>
          <w:rFonts w:ascii="Times New Roman" w:hAnsi="Times New Roman"/>
          <w:szCs w:val="24"/>
        </w:rPr>
      </w:pPr>
    </w:p>
    <w:p w:rsidR="00BB1EC7" w:rsidRPr="00CA7555" w:rsidRDefault="00BB1EC7" w:rsidP="00950D18">
      <w:pPr>
        <w:pStyle w:val="a8"/>
        <w:tabs>
          <w:tab w:val="left" w:pos="567"/>
        </w:tabs>
        <w:spacing w:line="360" w:lineRule="auto"/>
        <w:rPr>
          <w:rFonts w:ascii="Times New Roman" w:hAnsi="Times New Roman"/>
          <w:szCs w:val="24"/>
        </w:rPr>
      </w:pPr>
    </w:p>
    <w:p w:rsidR="00BB1EC7" w:rsidRPr="00CA7555" w:rsidRDefault="00BB1EC7" w:rsidP="00950D18">
      <w:pPr>
        <w:pStyle w:val="a8"/>
        <w:tabs>
          <w:tab w:val="left" w:pos="567"/>
        </w:tabs>
        <w:spacing w:line="360" w:lineRule="auto"/>
        <w:rPr>
          <w:rFonts w:ascii="Times New Roman" w:hAnsi="Times New Roman"/>
          <w:szCs w:val="24"/>
        </w:rPr>
      </w:pPr>
    </w:p>
    <w:p w:rsidR="00BB1EC7" w:rsidRPr="00CA7555" w:rsidRDefault="00BB1EC7"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211C74" w:rsidRPr="00CA7555" w:rsidRDefault="00211C74" w:rsidP="00211C74">
      <w:pPr>
        <w:pStyle w:val="a8"/>
        <w:tabs>
          <w:tab w:val="left" w:pos="567"/>
        </w:tabs>
        <w:spacing w:line="360" w:lineRule="auto"/>
        <w:rPr>
          <w:rFonts w:ascii="Times New Roman" w:hAnsi="Times New Roman"/>
          <w:szCs w:val="24"/>
        </w:rPr>
      </w:pPr>
      <w:r w:rsidRPr="00CA7555">
        <w:rPr>
          <w:rFonts w:ascii="Times New Roman" w:hAnsi="Times New Roman"/>
          <w:szCs w:val="24"/>
        </w:rPr>
        <w:t>Data completării . . . . . . . . . . . . .</w:t>
      </w:r>
      <w:r w:rsidRPr="00CA7555">
        <w:rPr>
          <w:rFonts w:ascii="Times New Roman" w:hAnsi="Times New Roman"/>
          <w:szCs w:val="24"/>
        </w:rPr>
        <w:tab/>
        <w:t>Cu stimă,</w:t>
      </w:r>
    </w:p>
    <w:p w:rsidR="00211C74" w:rsidRPr="00CA7555" w:rsidRDefault="00211C74" w:rsidP="00211C74">
      <w:pPr>
        <w:pStyle w:val="a8"/>
        <w:tabs>
          <w:tab w:val="left" w:pos="567"/>
        </w:tabs>
        <w:spacing w:line="360" w:lineRule="auto"/>
        <w:jc w:val="right"/>
        <w:rPr>
          <w:rFonts w:ascii="Times New Roman" w:hAnsi="Times New Roman"/>
          <w:szCs w:val="24"/>
        </w:rPr>
      </w:pPr>
      <w:r w:rsidRPr="00CA7555">
        <w:rPr>
          <w:rFonts w:ascii="Times New Roman" w:hAnsi="Times New Roman"/>
          <w:szCs w:val="24"/>
        </w:rPr>
        <w:t>Ofertant/candidat</w:t>
      </w:r>
    </w:p>
    <w:p w:rsidR="00211C74" w:rsidRPr="00CA7555" w:rsidRDefault="00211C74" w:rsidP="00211C74">
      <w:pPr>
        <w:pStyle w:val="a8"/>
        <w:tabs>
          <w:tab w:val="left" w:pos="567"/>
        </w:tabs>
        <w:spacing w:line="360" w:lineRule="auto"/>
        <w:jc w:val="right"/>
        <w:rPr>
          <w:rFonts w:ascii="Times New Roman" w:hAnsi="Times New Roman"/>
          <w:szCs w:val="24"/>
        </w:rPr>
      </w:pPr>
      <w:r w:rsidRPr="00CA7555">
        <w:rPr>
          <w:rFonts w:ascii="Times New Roman" w:hAnsi="Times New Roman"/>
          <w:szCs w:val="24"/>
        </w:rPr>
        <w:t>. . . . . . . . . . . . . . . . . . . . . . . .</w:t>
      </w:r>
    </w:p>
    <w:p w:rsidR="00211C74" w:rsidRPr="00CA7555" w:rsidRDefault="00211C74" w:rsidP="00211C74">
      <w:pPr>
        <w:pStyle w:val="a8"/>
        <w:tabs>
          <w:tab w:val="left" w:pos="567"/>
        </w:tabs>
        <w:spacing w:line="360" w:lineRule="auto"/>
        <w:jc w:val="right"/>
        <w:rPr>
          <w:rFonts w:ascii="Times New Roman" w:hAnsi="Times New Roman"/>
          <w:szCs w:val="24"/>
        </w:rPr>
      </w:pPr>
      <w:r w:rsidRPr="00CA7555">
        <w:rPr>
          <w:rFonts w:ascii="Times New Roman" w:hAnsi="Times New Roman"/>
          <w:szCs w:val="24"/>
        </w:rPr>
        <w:t>(semnătura autorizată)</w:t>
      </w: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950D18">
      <w:pPr>
        <w:pStyle w:val="a8"/>
        <w:tabs>
          <w:tab w:val="left" w:pos="567"/>
        </w:tabs>
        <w:spacing w:line="360" w:lineRule="auto"/>
        <w:rPr>
          <w:rFonts w:ascii="Times New Roman" w:hAnsi="Times New Roman"/>
          <w:szCs w:val="24"/>
        </w:rPr>
      </w:pPr>
    </w:p>
    <w:p w:rsidR="00BE49DD" w:rsidRPr="00CA7555" w:rsidRDefault="00BE49DD" w:rsidP="00BE49DD">
      <w:pPr>
        <w:jc w:val="right"/>
        <w:rPr>
          <w:noProof w:val="0"/>
          <w:sz w:val="22"/>
          <w:szCs w:val="22"/>
        </w:rPr>
      </w:pPr>
      <w:r w:rsidRPr="00CA7555">
        <w:rPr>
          <w:noProof w:val="0"/>
        </w:rPr>
        <w:t>Anexa nr.9</w:t>
      </w:r>
    </w:p>
    <w:p w:rsidR="00BE49DD" w:rsidRPr="00CA7555" w:rsidRDefault="00BE49DD" w:rsidP="00BE49DD">
      <w:pPr>
        <w:jc w:val="right"/>
        <w:rPr>
          <w:noProof w:val="0"/>
        </w:rPr>
      </w:pPr>
      <w:r w:rsidRPr="00CA7555">
        <w:rPr>
          <w:noProof w:val="0"/>
        </w:rPr>
        <w:t xml:space="preserve">la </w:t>
      </w:r>
      <w:r w:rsidR="007A3B63"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E49DD" w:rsidRPr="00CA7555" w:rsidRDefault="00BE49DD" w:rsidP="00BE49DD">
      <w:pPr>
        <w:jc w:val="right"/>
        <w:rPr>
          <w:noProof w:val="0"/>
        </w:rPr>
      </w:pPr>
      <w:r w:rsidRPr="00CA7555">
        <w:rPr>
          <w:noProof w:val="0"/>
        </w:rPr>
        <w:t>din “____” ________ 20___</w:t>
      </w:r>
    </w:p>
    <w:p w:rsidR="00BB1EC7" w:rsidRPr="00CA7555" w:rsidRDefault="00BB1EC7" w:rsidP="00950D18">
      <w:pPr>
        <w:pStyle w:val="a8"/>
        <w:tabs>
          <w:tab w:val="left" w:pos="567"/>
        </w:tabs>
        <w:spacing w:line="360" w:lineRule="auto"/>
        <w:rPr>
          <w:rFonts w:ascii="Times New Roman" w:hAnsi="Times New Roman"/>
          <w:szCs w:val="24"/>
        </w:rPr>
      </w:pPr>
    </w:p>
    <w:bookmarkEnd w:id="47"/>
    <w:p w:rsidR="00AA1372" w:rsidRPr="00CA7555" w:rsidRDefault="00AA1372" w:rsidP="00950D18">
      <w:pPr>
        <w:pStyle w:val="a8"/>
        <w:tabs>
          <w:tab w:val="left" w:pos="567"/>
        </w:tabs>
        <w:rPr>
          <w:rFonts w:ascii="Times New Roman" w:hAnsi="Times New Roman"/>
          <w:b/>
          <w:szCs w:val="24"/>
        </w:rPr>
      </w:pPr>
    </w:p>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ab/>
      </w:r>
      <w:r w:rsidRPr="00CA7555">
        <w:rPr>
          <w:rFonts w:ascii="Times New Roman" w:hAnsi="Times New Roman"/>
          <w:b/>
          <w:szCs w:val="24"/>
        </w:rPr>
        <w:tab/>
      </w:r>
      <w:r w:rsidRPr="00CA7555">
        <w:rPr>
          <w:rFonts w:ascii="Times New Roman" w:hAnsi="Times New Roman"/>
          <w:b/>
          <w:szCs w:val="24"/>
        </w:rPr>
        <w:tab/>
        <w:t>BANCA</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 xml:space="preserve">                        (denumirea)</w:t>
      </w:r>
    </w:p>
    <w:p w:rsidR="00AA1372" w:rsidRPr="00CA7555" w:rsidRDefault="00AA1372" w:rsidP="00950D18">
      <w:pPr>
        <w:pStyle w:val="a8"/>
        <w:tabs>
          <w:tab w:val="left" w:pos="567"/>
        </w:tabs>
        <w:rPr>
          <w:rFonts w:ascii="Times New Roman" w:hAnsi="Times New Roman"/>
          <w:b/>
          <w:szCs w:val="24"/>
        </w:rPr>
      </w:pPr>
    </w:p>
    <w:p w:rsidR="00AA1372"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b/>
          <w:szCs w:val="24"/>
        </w:rPr>
        <w:t>SCRISOARE  DE  GARANŢIE  BANCARĂ</w:t>
      </w:r>
    </w:p>
    <w:p w:rsidR="00AA1372"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szCs w:val="24"/>
        </w:rPr>
        <w:t>pentru participare cu ofertă la procedura de atribuire a contractului de achiziţie publică</w:t>
      </w: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Către_________________________________________________________________________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ab/>
      </w:r>
      <w:r w:rsidRPr="00CA7555">
        <w:rPr>
          <w:rFonts w:ascii="Times New Roman" w:hAnsi="Times New Roman"/>
          <w:szCs w:val="24"/>
        </w:rPr>
        <w:tab/>
        <w:t>(denumirea autorităţii contractante şi adresa completă)</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_____________________________________________________________________________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cu privire la procedura de atribuire a contractului ____________________________________________________________________________,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ab/>
      </w:r>
      <w:r w:rsidRPr="00CA7555">
        <w:rPr>
          <w:rFonts w:ascii="Times New Roman" w:hAnsi="Times New Roman"/>
          <w:szCs w:val="24"/>
        </w:rPr>
        <w:tab/>
      </w:r>
      <w:r w:rsidRPr="00CA7555">
        <w:rPr>
          <w:rFonts w:ascii="Times New Roman" w:hAnsi="Times New Roman"/>
          <w:szCs w:val="24"/>
        </w:rPr>
        <w:tab/>
        <w:t>(denumirea contractului de achiziţie publică)</w:t>
      </w:r>
    </w:p>
    <w:p w:rsidR="00E319CD"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szCs w:val="24"/>
        </w:rPr>
        <w:t xml:space="preserve">subsemnaţii___________________________________________________________________, </w:t>
      </w:r>
    </w:p>
    <w:p w:rsidR="00AA1372"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szCs w:val="24"/>
        </w:rPr>
        <w:t xml:space="preserve"> (denumirea băncii)</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 xml:space="preserve"> înregistrat la________________________________________</w:t>
      </w:r>
      <w:r w:rsidR="00A75527" w:rsidRPr="00CA7555">
        <w:rPr>
          <w:rFonts w:ascii="Times New Roman" w:hAnsi="Times New Roman"/>
          <w:szCs w:val="24"/>
        </w:rPr>
        <w:t>__________________________</w:t>
      </w:r>
      <w:r w:rsidRPr="00CA7555">
        <w:rPr>
          <w:rFonts w:ascii="Times New Roman" w:hAnsi="Times New Roman"/>
          <w:szCs w:val="24"/>
        </w:rPr>
        <w:t>,</w:t>
      </w:r>
    </w:p>
    <w:p w:rsidR="00AA1372"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szCs w:val="24"/>
        </w:rPr>
        <w:t>(adresa băncii)</w:t>
      </w:r>
    </w:p>
    <w:p w:rsidR="00E319CD"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 xml:space="preserve">ne  obligăm faţă de ___________________________________________________________ să </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 xml:space="preserve">                                             (denumirea autorităţii contractante</w:t>
      </w:r>
      <w:r w:rsidR="00A75527" w:rsidRPr="00CA7555">
        <w:rPr>
          <w:rFonts w:ascii="Times New Roman" w:hAnsi="Times New Roman"/>
          <w:szCs w:val="24"/>
        </w:rPr>
        <w:t>)</w:t>
      </w:r>
    </w:p>
    <w:p w:rsidR="00AA1372"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szCs w:val="24"/>
        </w:rPr>
        <w:t>plătim suma de__________________________________________, la prima sa cerere scrisă şi                                                                                    (suma în litere şi în cifre)</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ab/>
      </w:r>
      <w:r w:rsidRPr="00CA7555">
        <w:rPr>
          <w:rFonts w:ascii="Times New Roman" w:hAnsi="Times New Roman"/>
          <w:szCs w:val="24"/>
        </w:rPr>
        <w:tab/>
      </w:r>
      <w:r w:rsidRPr="00CA7555">
        <w:rPr>
          <w:rFonts w:ascii="Times New Roman" w:hAnsi="Times New Roman"/>
          <w:szCs w:val="24"/>
        </w:rPr>
        <w:tab/>
      </w:r>
      <w:r w:rsidRPr="00CA7555">
        <w:rPr>
          <w:rFonts w:ascii="Times New Roman" w:hAnsi="Times New Roman"/>
          <w:szCs w:val="24"/>
        </w:rPr>
        <w:tab/>
      </w:r>
    </w:p>
    <w:p w:rsidR="00AA1372" w:rsidRPr="00CA7555" w:rsidRDefault="00A227F2" w:rsidP="00950D18">
      <w:pPr>
        <w:pStyle w:val="a8"/>
        <w:tabs>
          <w:tab w:val="left" w:pos="567"/>
        </w:tabs>
        <w:jc w:val="both"/>
        <w:rPr>
          <w:rFonts w:ascii="Times New Roman" w:hAnsi="Times New Roman"/>
          <w:szCs w:val="24"/>
        </w:rPr>
      </w:pPr>
      <w:r w:rsidRPr="00CA7555">
        <w:rPr>
          <w:rFonts w:ascii="Times New Roman" w:hAnsi="Times New Roman"/>
          <w:szCs w:val="24"/>
        </w:rPr>
        <w:t>fără ca acesta să aibă obligaţia de a-şi motiva cererea respectivă, cu condiţia</w:t>
      </w:r>
      <w:r w:rsidR="00A75527" w:rsidRPr="00CA7555">
        <w:rPr>
          <w:rFonts w:ascii="Times New Roman" w:hAnsi="Times New Roman"/>
          <w:szCs w:val="24"/>
        </w:rPr>
        <w:t>,</w:t>
      </w:r>
      <w:r w:rsidRPr="00CA7555">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A7555" w:rsidRDefault="00A227F2" w:rsidP="002F556B">
      <w:pPr>
        <w:pStyle w:val="a8"/>
        <w:numPr>
          <w:ilvl w:val="0"/>
          <w:numId w:val="7"/>
        </w:numPr>
        <w:tabs>
          <w:tab w:val="left" w:pos="1069"/>
        </w:tabs>
        <w:ind w:left="0" w:hanging="502"/>
        <w:jc w:val="both"/>
        <w:rPr>
          <w:rFonts w:ascii="Times New Roman" w:hAnsi="Times New Roman"/>
          <w:szCs w:val="24"/>
        </w:rPr>
      </w:pPr>
      <w:r w:rsidRPr="00CA7555">
        <w:rPr>
          <w:rFonts w:ascii="Times New Roman" w:hAnsi="Times New Roman"/>
          <w:szCs w:val="24"/>
        </w:rPr>
        <w:t>Ofertantul ____________________________________________________________________</w:t>
      </w:r>
    </w:p>
    <w:p w:rsidR="00AA1372" w:rsidRPr="00CA7555" w:rsidRDefault="00A227F2" w:rsidP="00950D18">
      <w:pPr>
        <w:pStyle w:val="a8"/>
        <w:tabs>
          <w:tab w:val="left" w:pos="1069"/>
        </w:tabs>
        <w:rPr>
          <w:rFonts w:ascii="Times New Roman" w:hAnsi="Times New Roman"/>
          <w:szCs w:val="24"/>
        </w:rPr>
      </w:pPr>
      <w:r w:rsidRPr="00CA7555">
        <w:rPr>
          <w:rFonts w:ascii="Times New Roman" w:hAnsi="Times New Roman"/>
          <w:szCs w:val="24"/>
        </w:rPr>
        <w:tab/>
      </w:r>
      <w:r w:rsidRPr="00CA7555">
        <w:rPr>
          <w:rFonts w:ascii="Times New Roman" w:hAnsi="Times New Roman"/>
          <w:szCs w:val="24"/>
        </w:rPr>
        <w:tab/>
      </w:r>
      <w:r w:rsidRPr="00CA7555">
        <w:rPr>
          <w:rFonts w:ascii="Times New Roman" w:hAnsi="Times New Roman"/>
          <w:szCs w:val="24"/>
        </w:rPr>
        <w:tab/>
      </w:r>
      <w:r w:rsidRPr="00CA7555">
        <w:rPr>
          <w:rFonts w:ascii="Times New Roman" w:hAnsi="Times New Roman"/>
          <w:szCs w:val="24"/>
        </w:rPr>
        <w:tab/>
        <w:t xml:space="preserve">(denumirea ofertantului)                                </w:t>
      </w:r>
    </w:p>
    <w:p w:rsidR="00AA1372" w:rsidRPr="00CA7555" w:rsidRDefault="00A227F2" w:rsidP="00950D18">
      <w:pPr>
        <w:pStyle w:val="a8"/>
        <w:tabs>
          <w:tab w:val="left" w:pos="567"/>
        </w:tabs>
        <w:ind w:hanging="349"/>
        <w:rPr>
          <w:rFonts w:ascii="Times New Roman" w:hAnsi="Times New Roman"/>
          <w:szCs w:val="24"/>
        </w:rPr>
      </w:pPr>
      <w:r w:rsidRPr="00CA7555">
        <w:rPr>
          <w:rFonts w:ascii="Times New Roman" w:hAnsi="Times New Roman"/>
          <w:szCs w:val="24"/>
        </w:rPr>
        <w:t>îşi  retrage sau modifică oferta în perioada de  valabilitate a acesteia;</w:t>
      </w:r>
    </w:p>
    <w:p w:rsidR="00905A43" w:rsidRPr="00CA7555" w:rsidRDefault="006D20F4">
      <w:pPr>
        <w:pStyle w:val="a8"/>
        <w:tabs>
          <w:tab w:val="left" w:pos="567"/>
        </w:tabs>
        <w:ind w:left="-284"/>
        <w:jc w:val="both"/>
        <w:rPr>
          <w:rFonts w:ascii="Times New Roman" w:hAnsi="Times New Roman"/>
          <w:szCs w:val="24"/>
        </w:rPr>
      </w:pPr>
      <w:r w:rsidRPr="00CA7555">
        <w:rPr>
          <w:rFonts w:ascii="Times New Roman" w:hAnsi="Times New Roman"/>
          <w:szCs w:val="24"/>
        </w:rPr>
        <w:t xml:space="preserve">Prezenta ofertă rămâne valabilă pentru perioada de </w:t>
      </w:r>
      <w:r w:rsidR="00590C16" w:rsidRPr="00CA7555">
        <w:rPr>
          <w:rFonts w:ascii="Times New Roman" w:hAnsi="Times New Roman"/>
          <w:szCs w:val="24"/>
        </w:rPr>
        <w:t>timp specificată în Anun</w:t>
      </w:r>
      <w:r w:rsidR="00590C16" w:rsidRPr="00CA7555">
        <w:rPr>
          <w:rFonts w:ascii="Calibri" w:hAnsi="Calibri"/>
          <w:szCs w:val="24"/>
        </w:rPr>
        <w:t>ț</w:t>
      </w:r>
      <w:r w:rsidR="00590C16" w:rsidRPr="00CA7555">
        <w:rPr>
          <w:rFonts w:ascii="Times New Roman" w:hAnsi="Times New Roman"/>
          <w:szCs w:val="24"/>
        </w:rPr>
        <w:t>ul de p</w:t>
      </w:r>
      <w:r w:rsidRPr="00CA7555">
        <w:rPr>
          <w:rFonts w:ascii="Times New Roman" w:hAnsi="Times New Roman"/>
          <w:szCs w:val="24"/>
        </w:rPr>
        <w:t>articipare</w:t>
      </w:r>
      <w:r w:rsidR="001B1E45" w:rsidRPr="00CA7555">
        <w:rPr>
          <w:rFonts w:ascii="Times New Roman" w:hAnsi="Times New Roman"/>
          <w:szCs w:val="24"/>
        </w:rPr>
        <w:t xml:space="preserve"> (</w:t>
      </w:r>
      <w:r w:rsidR="00590C16" w:rsidRPr="00CA7555">
        <w:rPr>
          <w:rFonts w:ascii="Times New Roman" w:hAnsi="Times New Roman"/>
          <w:szCs w:val="24"/>
        </w:rPr>
        <w:t>a</w:t>
      </w:r>
      <w:r w:rsidR="001B1E45" w:rsidRPr="00CA7555">
        <w:rPr>
          <w:rFonts w:ascii="Times New Roman" w:hAnsi="Times New Roman"/>
          <w:szCs w:val="24"/>
        </w:rPr>
        <w:t>nexa nr.2)</w:t>
      </w:r>
      <w:r w:rsidRPr="00CA7555">
        <w:rPr>
          <w:rFonts w:ascii="Times New Roman" w:hAnsi="Times New Roman"/>
          <w:szCs w:val="24"/>
        </w:rPr>
        <w:t>, începînd cu data-limită pentru depunerea ofertei,</w:t>
      </w:r>
      <w:r w:rsidR="00590C16" w:rsidRPr="00CA7555">
        <w:rPr>
          <w:rFonts w:ascii="Times New Roman" w:hAnsi="Times New Roman"/>
          <w:szCs w:val="24"/>
        </w:rPr>
        <w:t xml:space="preserve"> în conformitate cu Anun</w:t>
      </w:r>
      <w:r w:rsidR="00590C16" w:rsidRPr="00CA7555">
        <w:rPr>
          <w:rFonts w:ascii="Calibri" w:hAnsi="Calibri"/>
          <w:szCs w:val="24"/>
        </w:rPr>
        <w:t>ț</w:t>
      </w:r>
      <w:r w:rsidR="00590C16" w:rsidRPr="00CA7555">
        <w:rPr>
          <w:rFonts w:ascii="Times New Roman" w:hAnsi="Times New Roman"/>
          <w:szCs w:val="24"/>
        </w:rPr>
        <w:t>ul de p</w:t>
      </w:r>
      <w:r w:rsidRPr="00CA7555">
        <w:rPr>
          <w:rFonts w:ascii="Times New Roman" w:hAnsi="Times New Roman"/>
          <w:szCs w:val="24"/>
        </w:rPr>
        <w:t>articipare</w:t>
      </w:r>
      <w:r w:rsidR="001B1E45" w:rsidRPr="00CA7555">
        <w:rPr>
          <w:rFonts w:ascii="Times New Roman" w:hAnsi="Times New Roman"/>
          <w:szCs w:val="24"/>
        </w:rPr>
        <w:t xml:space="preserve"> (</w:t>
      </w:r>
      <w:r w:rsidR="00590C16" w:rsidRPr="00CA7555">
        <w:rPr>
          <w:rFonts w:ascii="Times New Roman" w:hAnsi="Times New Roman"/>
          <w:szCs w:val="24"/>
        </w:rPr>
        <w:t>a</w:t>
      </w:r>
      <w:r w:rsidR="001B1E45" w:rsidRPr="00CA7555">
        <w:rPr>
          <w:rFonts w:ascii="Times New Roman" w:hAnsi="Times New Roman"/>
          <w:szCs w:val="24"/>
        </w:rPr>
        <w:t xml:space="preserve">nexa nr.2) </w:t>
      </w:r>
      <w:r w:rsidRPr="00CA7555">
        <w:rPr>
          <w:rFonts w:ascii="Calibri" w:hAnsi="Calibri"/>
          <w:szCs w:val="24"/>
        </w:rPr>
        <w:t>ș</w:t>
      </w:r>
      <w:r w:rsidRPr="00CA7555">
        <w:rPr>
          <w:rFonts w:ascii="Times New Roman" w:hAnsi="Times New Roman"/>
          <w:szCs w:val="24"/>
        </w:rPr>
        <w:t>i rămâne obligatorie şi poate fi acceptată în orice moment până la expirarea acestei perioade;</w:t>
      </w:r>
    </w:p>
    <w:p w:rsidR="00AA1372" w:rsidRPr="00CA7555" w:rsidRDefault="00A227F2" w:rsidP="002F556B">
      <w:pPr>
        <w:pStyle w:val="a8"/>
        <w:numPr>
          <w:ilvl w:val="0"/>
          <w:numId w:val="7"/>
        </w:numPr>
        <w:tabs>
          <w:tab w:val="left" w:pos="567"/>
        </w:tabs>
        <w:ind w:left="0" w:hanging="349"/>
        <w:jc w:val="both"/>
        <w:rPr>
          <w:rFonts w:ascii="Times New Roman" w:hAnsi="Times New Roman"/>
          <w:szCs w:val="24"/>
        </w:rPr>
      </w:pPr>
      <w:r w:rsidRPr="00CA7555">
        <w:rPr>
          <w:rFonts w:ascii="Times New Roman" w:hAnsi="Times New Roman"/>
          <w:szCs w:val="24"/>
        </w:rPr>
        <w:lastRenderedPageBreak/>
        <w:t>Oferta sa fiind stabilită câştigătoare, ofertantul _______________________________________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(denumirea ofertantului)</w:t>
      </w:r>
    </w:p>
    <w:p w:rsidR="00AA1372" w:rsidRPr="00CA7555" w:rsidRDefault="00A227F2" w:rsidP="00950D18">
      <w:pPr>
        <w:pStyle w:val="a8"/>
        <w:tabs>
          <w:tab w:val="left" w:pos="567"/>
        </w:tabs>
        <w:ind w:hanging="349"/>
        <w:rPr>
          <w:rFonts w:ascii="Times New Roman" w:hAnsi="Times New Roman"/>
          <w:szCs w:val="24"/>
        </w:rPr>
      </w:pPr>
      <w:r w:rsidRPr="00CA7555">
        <w:rPr>
          <w:rFonts w:ascii="Times New Roman" w:hAnsi="Times New Roman"/>
          <w:szCs w:val="24"/>
        </w:rPr>
        <w:t>nu a constituit garanţia de bună execu</w:t>
      </w:r>
      <w:r w:rsidRPr="00CA7555">
        <w:rPr>
          <w:rFonts w:ascii="Calibri" w:hAnsi="Calibri"/>
          <w:szCs w:val="24"/>
        </w:rPr>
        <w:t>ț</w:t>
      </w:r>
      <w:r w:rsidRPr="00CA7555">
        <w:rPr>
          <w:rFonts w:ascii="Times New Roman" w:hAnsi="Times New Roman"/>
          <w:szCs w:val="24"/>
        </w:rPr>
        <w:t>ie;</w:t>
      </w:r>
    </w:p>
    <w:p w:rsidR="00AA1372" w:rsidRPr="00CA7555" w:rsidRDefault="00A227F2" w:rsidP="002F556B">
      <w:pPr>
        <w:pStyle w:val="a8"/>
        <w:numPr>
          <w:ilvl w:val="0"/>
          <w:numId w:val="7"/>
        </w:numPr>
        <w:tabs>
          <w:tab w:val="left" w:pos="567"/>
        </w:tabs>
        <w:ind w:left="0" w:hanging="349"/>
        <w:jc w:val="both"/>
        <w:rPr>
          <w:rFonts w:ascii="Times New Roman" w:hAnsi="Times New Roman"/>
          <w:szCs w:val="24"/>
        </w:rPr>
      </w:pPr>
      <w:r w:rsidRPr="00CA7555">
        <w:rPr>
          <w:rFonts w:ascii="Times New Roman" w:hAnsi="Times New Roman"/>
          <w:szCs w:val="24"/>
        </w:rPr>
        <w:t>Oferta sa fiind stabilită câştigătoare, ofertantul _______________________________________</w:t>
      </w:r>
    </w:p>
    <w:p w:rsidR="00AA1372" w:rsidRPr="00CA7555" w:rsidRDefault="00A227F2" w:rsidP="00950D18">
      <w:pPr>
        <w:pStyle w:val="a8"/>
        <w:tabs>
          <w:tab w:val="left" w:pos="567"/>
        </w:tabs>
        <w:ind w:hanging="349"/>
        <w:rPr>
          <w:rFonts w:ascii="Times New Roman" w:hAnsi="Times New Roman"/>
          <w:szCs w:val="24"/>
        </w:rPr>
      </w:pPr>
      <w:r w:rsidRPr="00CA7555">
        <w:rPr>
          <w:rFonts w:ascii="Times New Roman" w:hAnsi="Times New Roman"/>
          <w:szCs w:val="24"/>
        </w:rPr>
        <w:tab/>
      </w:r>
      <w:r w:rsidRPr="00CA7555">
        <w:rPr>
          <w:rFonts w:ascii="Times New Roman" w:hAnsi="Times New Roman"/>
          <w:szCs w:val="24"/>
        </w:rPr>
        <w:tab/>
        <w:t xml:space="preserve">(denumirea ofertantului) </w:t>
      </w:r>
    </w:p>
    <w:p w:rsidR="00AA1372" w:rsidRPr="00CA7555" w:rsidRDefault="00A227F2" w:rsidP="00950D18">
      <w:pPr>
        <w:pStyle w:val="a8"/>
        <w:tabs>
          <w:tab w:val="left" w:pos="567"/>
        </w:tabs>
        <w:ind w:hanging="349"/>
        <w:rPr>
          <w:rFonts w:ascii="Times New Roman" w:hAnsi="Times New Roman"/>
          <w:szCs w:val="24"/>
        </w:rPr>
      </w:pPr>
      <w:r w:rsidRPr="00CA7555">
        <w:rPr>
          <w:rFonts w:ascii="Times New Roman" w:hAnsi="Times New Roman"/>
          <w:szCs w:val="24"/>
        </w:rPr>
        <w:t xml:space="preserve">      a refuzat să semneze contractul de achiziţie publică de lucrări;</w:t>
      </w:r>
    </w:p>
    <w:p w:rsidR="00AA1372" w:rsidRPr="00CA7555" w:rsidRDefault="00AA1372" w:rsidP="00950D18">
      <w:pPr>
        <w:pStyle w:val="a8"/>
        <w:tabs>
          <w:tab w:val="left" w:pos="567"/>
        </w:tabs>
        <w:ind w:hanging="502"/>
        <w:rPr>
          <w:rFonts w:ascii="Times New Roman" w:hAnsi="Times New Roman"/>
          <w:szCs w:val="24"/>
        </w:rPr>
      </w:pPr>
    </w:p>
    <w:p w:rsidR="00AA1372" w:rsidRPr="00CA7555" w:rsidRDefault="00A227F2" w:rsidP="00E706C1">
      <w:pPr>
        <w:pStyle w:val="a8"/>
        <w:tabs>
          <w:tab w:val="left" w:pos="567"/>
        </w:tabs>
        <w:jc w:val="both"/>
        <w:rPr>
          <w:rFonts w:ascii="Times New Roman" w:hAnsi="Times New Roman"/>
          <w:szCs w:val="24"/>
        </w:rPr>
      </w:pPr>
      <w:r w:rsidRPr="00CA7555">
        <w:rPr>
          <w:rFonts w:ascii="Times New Roman" w:hAnsi="Times New Roman"/>
          <w:szCs w:val="24"/>
        </w:rPr>
        <w:t>Nu se execută vreo condiţie, specificată în documen</w:t>
      </w:r>
      <w:r w:rsidR="008726D2" w:rsidRPr="00CA7555">
        <w:rPr>
          <w:rFonts w:ascii="Times New Roman" w:hAnsi="Times New Roman"/>
          <w:szCs w:val="24"/>
        </w:rPr>
        <w:t>a</w:t>
      </w:r>
      <w:r w:rsidR="008726D2" w:rsidRPr="00CA7555">
        <w:rPr>
          <w:rFonts w:ascii="Calibri" w:hAnsi="Calibri"/>
          <w:szCs w:val="24"/>
        </w:rPr>
        <w:t>ț</w:t>
      </w:r>
      <w:r w:rsidR="008726D2" w:rsidRPr="00CA7555">
        <w:rPr>
          <w:rFonts w:ascii="Times New Roman" w:hAnsi="Times New Roman"/>
          <w:szCs w:val="24"/>
        </w:rPr>
        <w:t xml:space="preserve">ia de atribuire </w:t>
      </w:r>
      <w:r w:rsidRPr="00CA7555">
        <w:rPr>
          <w:rFonts w:ascii="Times New Roman" w:hAnsi="Times New Roman"/>
          <w:szCs w:val="24"/>
        </w:rPr>
        <w:t>înainte de semnarea contractului de achiziţie publică de lucrări.</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Prezenta garanţie este valabilă p</w:t>
      </w:r>
      <w:r w:rsidR="008726D2" w:rsidRPr="00CA7555">
        <w:rPr>
          <w:rFonts w:ascii="Times New Roman" w:hAnsi="Times New Roman"/>
          <w:szCs w:val="24"/>
        </w:rPr>
        <w:t>â</w:t>
      </w:r>
      <w:r w:rsidRPr="00CA7555">
        <w:rPr>
          <w:rFonts w:ascii="Times New Roman" w:hAnsi="Times New Roman"/>
          <w:szCs w:val="24"/>
        </w:rPr>
        <w:t>nă la data de _______________________________________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 xml:space="preserve">Parafată de Banca___________________________________ înziua___luna____anul_______  </w:t>
      </w:r>
    </w:p>
    <w:p w:rsidR="00AA1372" w:rsidRPr="00CA7555" w:rsidRDefault="00A227F2" w:rsidP="000D26B9">
      <w:pPr>
        <w:pStyle w:val="a8"/>
        <w:tabs>
          <w:tab w:val="left" w:pos="567"/>
        </w:tabs>
        <w:rPr>
          <w:rFonts w:ascii="Times New Roman" w:hAnsi="Times New Roman"/>
          <w:szCs w:val="24"/>
        </w:rPr>
      </w:pPr>
      <w:r w:rsidRPr="00CA7555">
        <w:rPr>
          <w:rFonts w:ascii="Times New Roman" w:hAnsi="Times New Roman"/>
          <w:szCs w:val="24"/>
        </w:rPr>
        <w:t>(semnătura autorizată)</w:t>
      </w:r>
    </w:p>
    <w:p w:rsidR="00950D18" w:rsidRPr="00CA7555" w:rsidRDefault="00950D18" w:rsidP="00196AB4">
      <w:pPr>
        <w:spacing w:after="200" w:line="276" w:lineRule="auto"/>
        <w:jc w:val="center"/>
        <w:rPr>
          <w:lang w:eastAsia="zh-CN"/>
        </w:rPr>
      </w:pPr>
      <w:bookmarkStart w:id="48" w:name="_Toc449692097"/>
    </w:p>
    <w:p w:rsidR="008726D2" w:rsidRPr="00CA7555" w:rsidRDefault="008726D2" w:rsidP="00196AB4">
      <w:pPr>
        <w:spacing w:after="200" w:line="276" w:lineRule="auto"/>
        <w:jc w:val="center"/>
        <w:rPr>
          <w:lang w:eastAsia="zh-CN"/>
        </w:rPr>
      </w:pPr>
    </w:p>
    <w:p w:rsidR="002927B7" w:rsidRPr="00CA7555" w:rsidRDefault="002927B7" w:rsidP="00196AB4">
      <w:pPr>
        <w:spacing w:after="200" w:line="276" w:lineRule="auto"/>
        <w:jc w:val="center"/>
        <w:rPr>
          <w:lang w:eastAsia="zh-CN"/>
        </w:rPr>
      </w:pPr>
    </w:p>
    <w:p w:rsidR="00BA7FF4" w:rsidRPr="00CA7555" w:rsidRDefault="00BA7FF4" w:rsidP="00BA7FF4">
      <w:pPr>
        <w:jc w:val="right"/>
        <w:rPr>
          <w:noProof w:val="0"/>
          <w:sz w:val="22"/>
          <w:szCs w:val="22"/>
        </w:rPr>
      </w:pPr>
      <w:r w:rsidRPr="00CA7555">
        <w:rPr>
          <w:noProof w:val="0"/>
        </w:rPr>
        <w:t>Anexa nr.</w:t>
      </w:r>
      <w:r w:rsidR="00BE49DD" w:rsidRPr="00CA7555">
        <w:rPr>
          <w:noProof w:val="0"/>
        </w:rPr>
        <w:t>10</w:t>
      </w:r>
    </w:p>
    <w:p w:rsidR="00BA7FF4" w:rsidRPr="00CA7555" w:rsidRDefault="00BA7FF4" w:rsidP="00BA7FF4">
      <w:pPr>
        <w:jc w:val="right"/>
        <w:rPr>
          <w:noProof w:val="0"/>
        </w:rPr>
      </w:pPr>
      <w:r w:rsidRPr="00CA7555">
        <w:rPr>
          <w:noProof w:val="0"/>
        </w:rPr>
        <w:t xml:space="preserve">la </w:t>
      </w:r>
      <w:r w:rsidR="007A3B63"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65C93" w:rsidRPr="00CA7555" w:rsidRDefault="00B65C93" w:rsidP="00196AB4">
      <w:pPr>
        <w:spacing w:after="200" w:line="276" w:lineRule="auto"/>
        <w:jc w:val="center"/>
        <w:rPr>
          <w:lang w:eastAsia="zh-CN"/>
        </w:rPr>
      </w:pPr>
    </w:p>
    <w:p w:rsidR="00950D18" w:rsidRPr="00CA7555" w:rsidRDefault="00950D18" w:rsidP="00950D18">
      <w:pPr>
        <w:rPr>
          <w:lang w:eastAsia="zh-CN"/>
        </w:rPr>
      </w:pPr>
    </w:p>
    <w:bookmarkEnd w:id="48"/>
    <w:p w:rsidR="008B330F" w:rsidRPr="00CA7555" w:rsidRDefault="008B330F" w:rsidP="00950D18">
      <w:pPr>
        <w:jc w:val="center"/>
        <w:rPr>
          <w:b/>
        </w:rPr>
      </w:pPr>
    </w:p>
    <w:p w:rsidR="00AA1372" w:rsidRPr="00CA7555" w:rsidRDefault="00A227F2" w:rsidP="00950D18">
      <w:pPr>
        <w:pStyle w:val="a8"/>
        <w:tabs>
          <w:tab w:val="left" w:pos="567"/>
        </w:tabs>
        <w:jc w:val="center"/>
        <w:rPr>
          <w:rFonts w:ascii="Times New Roman" w:hAnsi="Times New Roman"/>
          <w:b/>
          <w:szCs w:val="24"/>
        </w:rPr>
      </w:pPr>
      <w:r w:rsidRPr="00CA7555">
        <w:rPr>
          <w:rFonts w:ascii="Times New Roman" w:hAnsi="Times New Roman"/>
          <w:b/>
          <w:szCs w:val="24"/>
        </w:rPr>
        <w:t>GRAFIC DE  EXECUTARE A LUCRĂRILOR</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_____________________________________________________________________________</w:t>
      </w:r>
    </w:p>
    <w:p w:rsidR="00AA1372" w:rsidRPr="00CA7555" w:rsidRDefault="00A227F2" w:rsidP="00950D18">
      <w:pPr>
        <w:pStyle w:val="a8"/>
        <w:tabs>
          <w:tab w:val="left" w:pos="567"/>
        </w:tabs>
        <w:jc w:val="center"/>
        <w:rPr>
          <w:rFonts w:ascii="Times New Roman" w:hAnsi="Times New Roman"/>
          <w:szCs w:val="24"/>
        </w:rPr>
      </w:pPr>
      <w:r w:rsidRPr="00CA7555">
        <w:rPr>
          <w:rFonts w:ascii="Times New Roman" w:hAnsi="Times New Roman"/>
          <w:szCs w:val="24"/>
        </w:rPr>
        <w:t>(denumirea lucrărilor)</w:t>
      </w:r>
    </w:p>
    <w:p w:rsidR="00AA1372" w:rsidRPr="00CA7555"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CA7555" w:rsidTr="00233538">
        <w:trPr>
          <w:cantSplit/>
          <w:trHeight w:val="300"/>
        </w:trPr>
        <w:tc>
          <w:tcPr>
            <w:tcW w:w="709" w:type="dxa"/>
            <w:vMerge w:val="restart"/>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Nr.</w:t>
            </w:r>
          </w:p>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d/o</w:t>
            </w:r>
          </w:p>
        </w:tc>
        <w:tc>
          <w:tcPr>
            <w:tcW w:w="2825" w:type="dxa"/>
            <w:vMerge w:val="restart"/>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Grupa de obiecte/denumirea obiectului</w:t>
            </w:r>
          </w:p>
        </w:tc>
        <w:tc>
          <w:tcPr>
            <w:tcW w:w="3126" w:type="dxa"/>
            <w:gridSpan w:val="3"/>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Anul</w:t>
            </w:r>
            <w:r w:rsidR="00087114" w:rsidRPr="00CA7555">
              <w:rPr>
                <w:rFonts w:ascii="Times New Roman" w:hAnsi="Times New Roman"/>
                <w:b/>
                <w:szCs w:val="24"/>
              </w:rPr>
              <w:t xml:space="preserve"> 1</w:t>
            </w:r>
          </w:p>
        </w:tc>
        <w:tc>
          <w:tcPr>
            <w:tcW w:w="1044" w:type="dxa"/>
            <w:gridSpan w:val="2"/>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w:t>
            </w:r>
          </w:p>
        </w:tc>
        <w:tc>
          <w:tcPr>
            <w:tcW w:w="1320" w:type="dxa"/>
            <w:gridSpan w:val="2"/>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Anul (n)</w:t>
            </w:r>
          </w:p>
        </w:tc>
      </w:tr>
      <w:tr w:rsidR="00AA1372" w:rsidRPr="00CA7555" w:rsidTr="00233538">
        <w:trPr>
          <w:cantSplit/>
          <w:trHeight w:val="240"/>
        </w:trPr>
        <w:tc>
          <w:tcPr>
            <w:tcW w:w="709" w:type="dxa"/>
            <w:vMerge/>
          </w:tcPr>
          <w:p w:rsidR="00AA1372" w:rsidRPr="00CA7555" w:rsidRDefault="00AA1372" w:rsidP="00950D18">
            <w:pPr>
              <w:pStyle w:val="a8"/>
              <w:tabs>
                <w:tab w:val="left" w:pos="567"/>
              </w:tabs>
              <w:rPr>
                <w:rFonts w:ascii="Times New Roman" w:hAnsi="Times New Roman"/>
                <w:b/>
                <w:szCs w:val="24"/>
              </w:rPr>
            </w:pPr>
          </w:p>
        </w:tc>
        <w:tc>
          <w:tcPr>
            <w:tcW w:w="2825" w:type="dxa"/>
            <w:vMerge/>
          </w:tcPr>
          <w:p w:rsidR="00AA1372" w:rsidRPr="00CA7555" w:rsidRDefault="00AA1372" w:rsidP="00950D18">
            <w:pPr>
              <w:pStyle w:val="a8"/>
              <w:tabs>
                <w:tab w:val="left" w:pos="567"/>
              </w:tabs>
              <w:rPr>
                <w:rFonts w:ascii="Times New Roman" w:hAnsi="Times New Roman"/>
                <w:b/>
                <w:szCs w:val="24"/>
              </w:rPr>
            </w:pPr>
          </w:p>
        </w:tc>
        <w:tc>
          <w:tcPr>
            <w:tcW w:w="5490" w:type="dxa"/>
            <w:gridSpan w:val="7"/>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Luna</w:t>
            </w:r>
          </w:p>
        </w:tc>
      </w:tr>
      <w:tr w:rsidR="00AA1372" w:rsidRPr="00CA7555" w:rsidTr="00233538">
        <w:trPr>
          <w:cantSplit/>
          <w:trHeight w:val="120"/>
        </w:trPr>
        <w:tc>
          <w:tcPr>
            <w:tcW w:w="709" w:type="dxa"/>
            <w:vMerge/>
          </w:tcPr>
          <w:p w:rsidR="00AA1372" w:rsidRPr="00CA7555" w:rsidRDefault="00AA1372" w:rsidP="00950D18">
            <w:pPr>
              <w:pStyle w:val="a8"/>
              <w:tabs>
                <w:tab w:val="left" w:pos="567"/>
              </w:tabs>
              <w:rPr>
                <w:rFonts w:ascii="Times New Roman" w:hAnsi="Times New Roman"/>
                <w:b/>
                <w:szCs w:val="24"/>
              </w:rPr>
            </w:pPr>
          </w:p>
        </w:tc>
        <w:tc>
          <w:tcPr>
            <w:tcW w:w="2825" w:type="dxa"/>
            <w:vMerge/>
          </w:tcPr>
          <w:p w:rsidR="00AA1372" w:rsidRPr="00CA7555" w:rsidRDefault="00AA1372" w:rsidP="00950D18">
            <w:pPr>
              <w:pStyle w:val="a8"/>
              <w:tabs>
                <w:tab w:val="left" w:pos="567"/>
              </w:tabs>
              <w:rPr>
                <w:rFonts w:ascii="Times New Roman" w:hAnsi="Times New Roman"/>
                <w:b/>
                <w:szCs w:val="24"/>
              </w:rPr>
            </w:pPr>
          </w:p>
        </w:tc>
        <w:tc>
          <w:tcPr>
            <w:tcW w:w="1035" w:type="dxa"/>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1</w:t>
            </w:r>
          </w:p>
        </w:tc>
        <w:tc>
          <w:tcPr>
            <w:tcW w:w="1215" w:type="dxa"/>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2</w:t>
            </w:r>
          </w:p>
        </w:tc>
        <w:tc>
          <w:tcPr>
            <w:tcW w:w="1005" w:type="dxa"/>
            <w:gridSpan w:val="2"/>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3</w:t>
            </w:r>
          </w:p>
        </w:tc>
        <w:tc>
          <w:tcPr>
            <w:tcW w:w="990" w:type="dxa"/>
            <w:gridSpan w:val="2"/>
          </w:tcPr>
          <w:p w:rsidR="00AA1372" w:rsidRPr="00CA7555" w:rsidRDefault="00A227F2" w:rsidP="00950D18">
            <w:pPr>
              <w:pStyle w:val="a8"/>
              <w:tabs>
                <w:tab w:val="left" w:pos="567"/>
              </w:tabs>
              <w:rPr>
                <w:rFonts w:ascii="Times New Roman" w:hAnsi="Times New Roman"/>
                <w:b/>
                <w:szCs w:val="24"/>
              </w:rPr>
            </w:pPr>
            <w:r w:rsidRPr="00CA7555">
              <w:rPr>
                <w:rFonts w:ascii="Times New Roman" w:hAnsi="Times New Roman"/>
                <w:b/>
                <w:szCs w:val="24"/>
              </w:rPr>
              <w:t>…</w:t>
            </w:r>
          </w:p>
        </w:tc>
        <w:tc>
          <w:tcPr>
            <w:tcW w:w="1245" w:type="dxa"/>
          </w:tcPr>
          <w:p w:rsidR="00AA1372" w:rsidRPr="00CA7555" w:rsidRDefault="00087114" w:rsidP="00950D18">
            <w:pPr>
              <w:pStyle w:val="a8"/>
              <w:tabs>
                <w:tab w:val="left" w:pos="567"/>
              </w:tabs>
              <w:rPr>
                <w:rFonts w:ascii="Times New Roman" w:hAnsi="Times New Roman"/>
                <w:b/>
                <w:szCs w:val="24"/>
              </w:rPr>
            </w:pPr>
            <w:r w:rsidRPr="00CA7555">
              <w:rPr>
                <w:rFonts w:ascii="Times New Roman" w:hAnsi="Times New Roman"/>
                <w:b/>
                <w:szCs w:val="24"/>
              </w:rPr>
              <w:t>n</w:t>
            </w:r>
          </w:p>
        </w:tc>
      </w:tr>
      <w:tr w:rsidR="00AA1372" w:rsidRPr="00CA7555" w:rsidTr="00233538">
        <w:trPr>
          <w:cantSplit/>
          <w:trHeight w:val="180"/>
        </w:trPr>
        <w:tc>
          <w:tcPr>
            <w:tcW w:w="709"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1.</w:t>
            </w:r>
          </w:p>
        </w:tc>
        <w:tc>
          <w:tcPr>
            <w:tcW w:w="2825"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Organizare de şantier</w:t>
            </w:r>
          </w:p>
        </w:tc>
        <w:tc>
          <w:tcPr>
            <w:tcW w:w="1035" w:type="dxa"/>
          </w:tcPr>
          <w:p w:rsidR="00AA1372" w:rsidRPr="00CA7555" w:rsidRDefault="00AA1372" w:rsidP="00950D18">
            <w:pPr>
              <w:pStyle w:val="a8"/>
              <w:tabs>
                <w:tab w:val="left" w:pos="567"/>
              </w:tabs>
              <w:rPr>
                <w:rFonts w:ascii="Times New Roman" w:hAnsi="Times New Roman"/>
                <w:szCs w:val="24"/>
              </w:rPr>
            </w:pPr>
          </w:p>
        </w:tc>
        <w:tc>
          <w:tcPr>
            <w:tcW w:w="1215" w:type="dxa"/>
          </w:tcPr>
          <w:p w:rsidR="00AA1372" w:rsidRPr="00CA7555" w:rsidRDefault="00AA1372" w:rsidP="00950D18">
            <w:pPr>
              <w:pStyle w:val="a8"/>
              <w:tabs>
                <w:tab w:val="left" w:pos="567"/>
              </w:tabs>
              <w:rPr>
                <w:rFonts w:ascii="Times New Roman" w:hAnsi="Times New Roman"/>
                <w:szCs w:val="24"/>
              </w:rPr>
            </w:pPr>
          </w:p>
        </w:tc>
        <w:tc>
          <w:tcPr>
            <w:tcW w:w="1005" w:type="dxa"/>
            <w:gridSpan w:val="2"/>
          </w:tcPr>
          <w:p w:rsidR="00AA1372" w:rsidRPr="00CA7555" w:rsidRDefault="00AA1372" w:rsidP="00950D18">
            <w:pPr>
              <w:pStyle w:val="a8"/>
              <w:tabs>
                <w:tab w:val="left" w:pos="567"/>
              </w:tabs>
              <w:rPr>
                <w:rFonts w:ascii="Times New Roman" w:hAnsi="Times New Roman"/>
                <w:szCs w:val="24"/>
              </w:rPr>
            </w:pPr>
          </w:p>
        </w:tc>
        <w:tc>
          <w:tcPr>
            <w:tcW w:w="990" w:type="dxa"/>
            <w:gridSpan w:val="2"/>
          </w:tcPr>
          <w:p w:rsidR="00AA1372" w:rsidRPr="00CA7555" w:rsidRDefault="00AA1372" w:rsidP="00950D18">
            <w:pPr>
              <w:pStyle w:val="a8"/>
              <w:tabs>
                <w:tab w:val="left" w:pos="567"/>
              </w:tabs>
              <w:rPr>
                <w:rFonts w:ascii="Times New Roman" w:hAnsi="Times New Roman"/>
                <w:szCs w:val="24"/>
              </w:rPr>
            </w:pPr>
          </w:p>
        </w:tc>
        <w:tc>
          <w:tcPr>
            <w:tcW w:w="1245" w:type="dxa"/>
          </w:tcPr>
          <w:p w:rsidR="00AA1372" w:rsidRPr="00CA7555" w:rsidRDefault="00AA1372" w:rsidP="00950D18">
            <w:pPr>
              <w:pStyle w:val="a8"/>
              <w:tabs>
                <w:tab w:val="left" w:pos="567"/>
              </w:tabs>
              <w:rPr>
                <w:rFonts w:ascii="Times New Roman" w:hAnsi="Times New Roman"/>
                <w:szCs w:val="24"/>
              </w:rPr>
            </w:pPr>
          </w:p>
        </w:tc>
      </w:tr>
      <w:tr w:rsidR="00AA1372" w:rsidRPr="00CA7555" w:rsidTr="00233538">
        <w:trPr>
          <w:cantSplit/>
          <w:trHeight w:val="1372"/>
        </w:trPr>
        <w:tc>
          <w:tcPr>
            <w:tcW w:w="709"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 xml:space="preserve">2. </w:t>
            </w: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tc>
        <w:tc>
          <w:tcPr>
            <w:tcW w:w="2825"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Obiect 01</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Categoria de lucrări:</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w:t>
            </w:r>
          </w:p>
          <w:p w:rsidR="00AA1372" w:rsidRPr="00CA7555" w:rsidRDefault="00AA1372" w:rsidP="00950D18">
            <w:pPr>
              <w:pStyle w:val="a8"/>
              <w:tabs>
                <w:tab w:val="left" w:pos="567"/>
              </w:tabs>
              <w:rPr>
                <w:rFonts w:ascii="Times New Roman" w:hAnsi="Times New Roman"/>
                <w:szCs w:val="24"/>
              </w:rPr>
            </w:pPr>
          </w:p>
        </w:tc>
        <w:tc>
          <w:tcPr>
            <w:tcW w:w="1035" w:type="dxa"/>
          </w:tcPr>
          <w:p w:rsidR="00AA1372" w:rsidRPr="00CA7555" w:rsidRDefault="00AA1372" w:rsidP="00950D18">
            <w:pPr>
              <w:pStyle w:val="a8"/>
              <w:tabs>
                <w:tab w:val="left" w:pos="567"/>
              </w:tabs>
              <w:rPr>
                <w:rFonts w:ascii="Times New Roman" w:hAnsi="Times New Roman"/>
                <w:szCs w:val="24"/>
              </w:rPr>
            </w:pPr>
          </w:p>
        </w:tc>
        <w:tc>
          <w:tcPr>
            <w:tcW w:w="1215" w:type="dxa"/>
          </w:tcPr>
          <w:p w:rsidR="00AA1372" w:rsidRPr="00CA7555" w:rsidRDefault="00AA1372" w:rsidP="00950D18">
            <w:pPr>
              <w:pStyle w:val="a8"/>
              <w:tabs>
                <w:tab w:val="left" w:pos="567"/>
              </w:tabs>
              <w:rPr>
                <w:rFonts w:ascii="Times New Roman" w:hAnsi="Times New Roman"/>
                <w:szCs w:val="24"/>
              </w:rPr>
            </w:pPr>
          </w:p>
        </w:tc>
        <w:tc>
          <w:tcPr>
            <w:tcW w:w="1005" w:type="dxa"/>
            <w:gridSpan w:val="2"/>
          </w:tcPr>
          <w:p w:rsidR="00AA1372" w:rsidRPr="00CA7555" w:rsidRDefault="00AA1372" w:rsidP="00950D18">
            <w:pPr>
              <w:pStyle w:val="a8"/>
              <w:tabs>
                <w:tab w:val="left" w:pos="567"/>
              </w:tabs>
              <w:rPr>
                <w:rFonts w:ascii="Times New Roman" w:hAnsi="Times New Roman"/>
                <w:szCs w:val="24"/>
              </w:rPr>
            </w:pPr>
          </w:p>
        </w:tc>
        <w:tc>
          <w:tcPr>
            <w:tcW w:w="990" w:type="dxa"/>
            <w:gridSpan w:val="2"/>
          </w:tcPr>
          <w:p w:rsidR="00AA1372" w:rsidRPr="00CA7555" w:rsidRDefault="00AA1372" w:rsidP="00950D18">
            <w:pPr>
              <w:pStyle w:val="a8"/>
              <w:tabs>
                <w:tab w:val="left" w:pos="567"/>
              </w:tabs>
              <w:rPr>
                <w:rFonts w:ascii="Times New Roman" w:hAnsi="Times New Roman"/>
                <w:szCs w:val="24"/>
              </w:rPr>
            </w:pPr>
          </w:p>
        </w:tc>
        <w:tc>
          <w:tcPr>
            <w:tcW w:w="1245" w:type="dxa"/>
          </w:tcPr>
          <w:p w:rsidR="00AA1372" w:rsidRPr="00CA7555" w:rsidRDefault="00AA1372" w:rsidP="00950D18">
            <w:pPr>
              <w:pStyle w:val="a8"/>
              <w:tabs>
                <w:tab w:val="left" w:pos="567"/>
              </w:tabs>
              <w:rPr>
                <w:rFonts w:ascii="Times New Roman" w:hAnsi="Times New Roman"/>
                <w:szCs w:val="24"/>
              </w:rPr>
            </w:pPr>
          </w:p>
        </w:tc>
      </w:tr>
      <w:tr w:rsidR="00AA1372" w:rsidRPr="00CA7555" w:rsidTr="00233538">
        <w:trPr>
          <w:cantSplit/>
          <w:trHeight w:val="1412"/>
        </w:trPr>
        <w:tc>
          <w:tcPr>
            <w:tcW w:w="709"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3.</w:t>
            </w: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p w:rsidR="00AA1372" w:rsidRPr="00CA7555" w:rsidRDefault="00AA1372" w:rsidP="00950D18">
            <w:pPr>
              <w:pStyle w:val="a8"/>
              <w:tabs>
                <w:tab w:val="left" w:pos="567"/>
              </w:tabs>
              <w:rPr>
                <w:rFonts w:ascii="Times New Roman" w:hAnsi="Times New Roman"/>
                <w:szCs w:val="24"/>
              </w:rPr>
            </w:pPr>
          </w:p>
        </w:tc>
        <w:tc>
          <w:tcPr>
            <w:tcW w:w="2825"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Obiect 02</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Categoria de lucrări:</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w:t>
            </w:r>
          </w:p>
          <w:p w:rsidR="00AA1372" w:rsidRPr="00CA7555" w:rsidRDefault="00AA1372" w:rsidP="00950D18">
            <w:pPr>
              <w:pStyle w:val="a8"/>
              <w:tabs>
                <w:tab w:val="left" w:pos="567"/>
              </w:tabs>
              <w:rPr>
                <w:rFonts w:ascii="Times New Roman" w:hAnsi="Times New Roman"/>
                <w:szCs w:val="24"/>
              </w:rPr>
            </w:pPr>
          </w:p>
        </w:tc>
        <w:tc>
          <w:tcPr>
            <w:tcW w:w="1035" w:type="dxa"/>
          </w:tcPr>
          <w:p w:rsidR="00AA1372" w:rsidRPr="00CA7555" w:rsidRDefault="00AA1372" w:rsidP="00950D18">
            <w:pPr>
              <w:pStyle w:val="a8"/>
              <w:tabs>
                <w:tab w:val="left" w:pos="567"/>
              </w:tabs>
              <w:rPr>
                <w:rFonts w:ascii="Times New Roman" w:hAnsi="Times New Roman"/>
                <w:szCs w:val="24"/>
              </w:rPr>
            </w:pPr>
          </w:p>
        </w:tc>
        <w:tc>
          <w:tcPr>
            <w:tcW w:w="1215" w:type="dxa"/>
          </w:tcPr>
          <w:p w:rsidR="00AA1372" w:rsidRPr="00CA7555" w:rsidRDefault="00AA1372" w:rsidP="00950D18">
            <w:pPr>
              <w:pStyle w:val="a8"/>
              <w:tabs>
                <w:tab w:val="left" w:pos="567"/>
              </w:tabs>
              <w:rPr>
                <w:rFonts w:ascii="Times New Roman" w:hAnsi="Times New Roman"/>
                <w:szCs w:val="24"/>
              </w:rPr>
            </w:pPr>
          </w:p>
        </w:tc>
        <w:tc>
          <w:tcPr>
            <w:tcW w:w="1005" w:type="dxa"/>
            <w:gridSpan w:val="2"/>
          </w:tcPr>
          <w:p w:rsidR="00AA1372" w:rsidRPr="00CA7555" w:rsidRDefault="00AA1372" w:rsidP="00950D18">
            <w:pPr>
              <w:pStyle w:val="a8"/>
              <w:tabs>
                <w:tab w:val="left" w:pos="567"/>
              </w:tabs>
              <w:rPr>
                <w:rFonts w:ascii="Times New Roman" w:hAnsi="Times New Roman"/>
                <w:szCs w:val="24"/>
              </w:rPr>
            </w:pPr>
          </w:p>
        </w:tc>
        <w:tc>
          <w:tcPr>
            <w:tcW w:w="990" w:type="dxa"/>
            <w:gridSpan w:val="2"/>
          </w:tcPr>
          <w:p w:rsidR="00AA1372" w:rsidRPr="00CA7555" w:rsidRDefault="00AA1372" w:rsidP="00950D18">
            <w:pPr>
              <w:pStyle w:val="a8"/>
              <w:tabs>
                <w:tab w:val="left" w:pos="567"/>
              </w:tabs>
              <w:rPr>
                <w:rFonts w:ascii="Times New Roman" w:hAnsi="Times New Roman"/>
                <w:szCs w:val="24"/>
              </w:rPr>
            </w:pPr>
          </w:p>
        </w:tc>
        <w:tc>
          <w:tcPr>
            <w:tcW w:w="1245" w:type="dxa"/>
          </w:tcPr>
          <w:p w:rsidR="00AA1372" w:rsidRPr="00CA7555" w:rsidRDefault="00AA1372" w:rsidP="00950D18">
            <w:pPr>
              <w:pStyle w:val="a8"/>
              <w:tabs>
                <w:tab w:val="left" w:pos="567"/>
              </w:tabs>
              <w:rPr>
                <w:rFonts w:ascii="Times New Roman" w:hAnsi="Times New Roman"/>
                <w:szCs w:val="24"/>
              </w:rPr>
            </w:pPr>
          </w:p>
        </w:tc>
      </w:tr>
      <w:tr w:rsidR="00AA1372" w:rsidRPr="00CA7555" w:rsidTr="00233538">
        <w:trPr>
          <w:cantSplit/>
          <w:trHeight w:val="1593"/>
        </w:trPr>
        <w:tc>
          <w:tcPr>
            <w:tcW w:w="709"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lastRenderedPageBreak/>
              <w:t>…</w:t>
            </w:r>
          </w:p>
        </w:tc>
        <w:tc>
          <w:tcPr>
            <w:tcW w:w="2825" w:type="dxa"/>
          </w:tcPr>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Obiect</w:t>
            </w:r>
            <w:r w:rsidR="00087114" w:rsidRPr="00CA7555">
              <w:rPr>
                <w:rFonts w:ascii="Times New Roman" w:hAnsi="Times New Roman"/>
                <w:szCs w:val="24"/>
              </w:rPr>
              <w:t xml:space="preserve"> n</w:t>
            </w:r>
            <w:r w:rsidRPr="00CA7555">
              <w:rPr>
                <w:rFonts w:ascii="Times New Roman" w:hAnsi="Times New Roman"/>
                <w:szCs w:val="24"/>
              </w:rPr>
              <w:t xml:space="preserve"> …</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Categoria de lucrări:</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w:t>
            </w:r>
          </w:p>
          <w:p w:rsidR="00AA1372" w:rsidRPr="00CA7555" w:rsidRDefault="00A227F2" w:rsidP="00950D18">
            <w:pPr>
              <w:pStyle w:val="a8"/>
              <w:tabs>
                <w:tab w:val="left" w:pos="567"/>
              </w:tabs>
              <w:rPr>
                <w:rFonts w:ascii="Times New Roman" w:hAnsi="Times New Roman"/>
                <w:szCs w:val="24"/>
              </w:rPr>
            </w:pPr>
            <w:r w:rsidRPr="00CA7555">
              <w:rPr>
                <w:rFonts w:ascii="Times New Roman" w:hAnsi="Times New Roman"/>
                <w:szCs w:val="24"/>
              </w:rPr>
              <w:t>__________________</w:t>
            </w:r>
          </w:p>
          <w:p w:rsidR="00AA1372" w:rsidRPr="00CA7555" w:rsidRDefault="00AA1372" w:rsidP="00950D18">
            <w:pPr>
              <w:pStyle w:val="a8"/>
              <w:tabs>
                <w:tab w:val="left" w:pos="567"/>
              </w:tabs>
              <w:rPr>
                <w:rFonts w:ascii="Times New Roman" w:hAnsi="Times New Roman"/>
                <w:szCs w:val="24"/>
              </w:rPr>
            </w:pPr>
          </w:p>
        </w:tc>
        <w:tc>
          <w:tcPr>
            <w:tcW w:w="1035" w:type="dxa"/>
          </w:tcPr>
          <w:p w:rsidR="00AA1372" w:rsidRPr="00CA7555" w:rsidRDefault="00AA1372" w:rsidP="00950D18">
            <w:pPr>
              <w:pStyle w:val="a8"/>
              <w:tabs>
                <w:tab w:val="left" w:pos="567"/>
              </w:tabs>
              <w:rPr>
                <w:rFonts w:ascii="Times New Roman" w:hAnsi="Times New Roman"/>
                <w:szCs w:val="24"/>
              </w:rPr>
            </w:pPr>
          </w:p>
        </w:tc>
        <w:tc>
          <w:tcPr>
            <w:tcW w:w="1215" w:type="dxa"/>
          </w:tcPr>
          <w:p w:rsidR="00AA1372" w:rsidRPr="00CA7555" w:rsidRDefault="00AA1372" w:rsidP="00950D18">
            <w:pPr>
              <w:pStyle w:val="a8"/>
              <w:tabs>
                <w:tab w:val="left" w:pos="567"/>
              </w:tabs>
              <w:rPr>
                <w:rFonts w:ascii="Times New Roman" w:hAnsi="Times New Roman"/>
                <w:szCs w:val="24"/>
              </w:rPr>
            </w:pPr>
          </w:p>
        </w:tc>
        <w:tc>
          <w:tcPr>
            <w:tcW w:w="1005" w:type="dxa"/>
            <w:gridSpan w:val="2"/>
          </w:tcPr>
          <w:p w:rsidR="00AA1372" w:rsidRPr="00CA7555" w:rsidRDefault="00AA1372" w:rsidP="00950D18">
            <w:pPr>
              <w:pStyle w:val="a8"/>
              <w:tabs>
                <w:tab w:val="left" w:pos="567"/>
              </w:tabs>
              <w:rPr>
                <w:rFonts w:ascii="Times New Roman" w:hAnsi="Times New Roman"/>
                <w:szCs w:val="24"/>
              </w:rPr>
            </w:pPr>
          </w:p>
        </w:tc>
        <w:tc>
          <w:tcPr>
            <w:tcW w:w="990" w:type="dxa"/>
            <w:gridSpan w:val="2"/>
          </w:tcPr>
          <w:p w:rsidR="00AA1372" w:rsidRPr="00CA7555" w:rsidRDefault="00AA1372" w:rsidP="00950D18">
            <w:pPr>
              <w:pStyle w:val="a8"/>
              <w:tabs>
                <w:tab w:val="left" w:pos="567"/>
              </w:tabs>
              <w:rPr>
                <w:rFonts w:ascii="Times New Roman" w:hAnsi="Times New Roman"/>
                <w:szCs w:val="24"/>
              </w:rPr>
            </w:pPr>
          </w:p>
        </w:tc>
        <w:tc>
          <w:tcPr>
            <w:tcW w:w="1245" w:type="dxa"/>
          </w:tcPr>
          <w:p w:rsidR="00AA1372" w:rsidRPr="00CA7555" w:rsidRDefault="00AA1372" w:rsidP="00950D18">
            <w:pPr>
              <w:pStyle w:val="a8"/>
              <w:tabs>
                <w:tab w:val="left" w:pos="567"/>
              </w:tabs>
              <w:rPr>
                <w:rFonts w:ascii="Times New Roman" w:hAnsi="Times New Roman"/>
                <w:szCs w:val="24"/>
              </w:rPr>
            </w:pPr>
          </w:p>
        </w:tc>
      </w:tr>
    </w:tbl>
    <w:p w:rsidR="00AA1372" w:rsidRPr="00CA7555" w:rsidRDefault="00AA1372" w:rsidP="00950D18">
      <w:pPr>
        <w:jc w:val="both"/>
      </w:pPr>
    </w:p>
    <w:p w:rsidR="00E706C1" w:rsidRPr="00CA7555" w:rsidRDefault="00E706C1" w:rsidP="00950D18">
      <w:pPr>
        <w:jc w:val="both"/>
      </w:pPr>
    </w:p>
    <w:p w:rsidR="00AA1372" w:rsidRPr="00CA7555" w:rsidRDefault="00A227F2" w:rsidP="00950D18">
      <w:pPr>
        <w:jc w:val="both"/>
        <w:rPr>
          <w:rFonts w:eastAsia="PMingLiU"/>
          <w:lang w:eastAsia="zh-CN"/>
        </w:rPr>
      </w:pPr>
      <w:r w:rsidRPr="00CA7555">
        <w:rPr>
          <w:rFonts w:eastAsia="PMingLiU"/>
          <w:lang w:eastAsia="zh-CN"/>
        </w:rPr>
        <w:t>Semnat: _________________________________________</w:t>
      </w:r>
    </w:p>
    <w:p w:rsidR="00AA1372" w:rsidRPr="00CA7555" w:rsidRDefault="00A227F2" w:rsidP="00950D18">
      <w:pPr>
        <w:jc w:val="both"/>
        <w:rPr>
          <w:rFonts w:eastAsia="PMingLiU"/>
          <w:lang w:eastAsia="zh-CN"/>
        </w:rPr>
      </w:pPr>
      <w:r w:rsidRPr="00CA7555">
        <w:rPr>
          <w:rFonts w:eastAsia="PMingLiU"/>
          <w:lang w:eastAsia="zh-CN"/>
        </w:rPr>
        <w:t>Nume: __________________________________________</w:t>
      </w:r>
    </w:p>
    <w:p w:rsidR="00AA1372" w:rsidRPr="00CA7555" w:rsidRDefault="00A227F2" w:rsidP="00950D18">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____________________________</w:t>
      </w:r>
    </w:p>
    <w:p w:rsidR="00F43D02" w:rsidRPr="00CA7555" w:rsidRDefault="00A227F2" w:rsidP="00F43D02">
      <w:pPr>
        <w:jc w:val="both"/>
        <w:rPr>
          <w:rFonts w:eastAsia="PMingLiU"/>
          <w:lang w:eastAsia="zh-CN"/>
        </w:rPr>
      </w:pPr>
      <w:r w:rsidRPr="00CA7555">
        <w:rPr>
          <w:rFonts w:eastAsia="PMingLiU"/>
          <w:lang w:eastAsia="zh-CN"/>
        </w:rPr>
        <w:t xml:space="preserve">Denumirea </w:t>
      </w:r>
      <w:r w:rsidR="001B1E45" w:rsidRPr="00CA7555">
        <w:rPr>
          <w:rFonts w:eastAsia="PMingLiU"/>
          <w:lang w:eastAsia="zh-CN"/>
        </w:rPr>
        <w:t>întreprinderii:</w:t>
      </w:r>
      <w:r w:rsidRPr="00CA7555">
        <w:rPr>
          <w:rFonts w:eastAsia="PMingLiU"/>
          <w:lang w:eastAsia="zh-CN"/>
        </w:rPr>
        <w:t xml:space="preserve"> _____________________________</w:t>
      </w:r>
      <w:bookmarkStart w:id="49" w:name="_Toc449692098"/>
      <w:r w:rsidRPr="00CA7555">
        <w:rPr>
          <w:rFonts w:eastAsia="PMingLiU"/>
          <w:lang w:eastAsia="zh-CN"/>
        </w:rPr>
        <w:t>____</w:t>
      </w:r>
    </w:p>
    <w:p w:rsidR="00F43D02" w:rsidRPr="00CA7555" w:rsidRDefault="00F43D02"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A7FF4" w:rsidRPr="00CA7555" w:rsidRDefault="00BA7FF4" w:rsidP="00BA7FF4">
      <w:pPr>
        <w:jc w:val="right"/>
        <w:rPr>
          <w:noProof w:val="0"/>
          <w:sz w:val="22"/>
          <w:szCs w:val="22"/>
        </w:rPr>
      </w:pPr>
      <w:r w:rsidRPr="00CA7555">
        <w:rPr>
          <w:noProof w:val="0"/>
        </w:rPr>
        <w:t>Anexa nr.1</w:t>
      </w:r>
      <w:r w:rsidR="00BE49DD" w:rsidRPr="00CA7555">
        <w:rPr>
          <w:noProof w:val="0"/>
        </w:rPr>
        <w:t>1</w:t>
      </w:r>
    </w:p>
    <w:p w:rsidR="00BA7FF4" w:rsidRPr="00CA7555" w:rsidRDefault="00BA7FF4" w:rsidP="00BA7FF4">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B65C93" w:rsidRPr="00CA7555" w:rsidRDefault="00B65C93" w:rsidP="00F43D02">
      <w:pPr>
        <w:jc w:val="both"/>
        <w:rPr>
          <w:rFonts w:eastAsia="PMingLiU"/>
          <w:lang w:eastAsia="zh-CN"/>
        </w:rPr>
      </w:pPr>
    </w:p>
    <w:p w:rsidR="008B330F" w:rsidRPr="00CA7555" w:rsidRDefault="008B330F" w:rsidP="00F43D02">
      <w:pPr>
        <w:jc w:val="center"/>
        <w:rPr>
          <w:rFonts w:eastAsia="PMingLiU"/>
          <w:lang w:eastAsia="zh-CN"/>
        </w:rPr>
      </w:pPr>
    </w:p>
    <w:p w:rsidR="00D01642" w:rsidRPr="00CA7555" w:rsidRDefault="00A227F2" w:rsidP="00196AB4">
      <w:pPr>
        <w:pStyle w:val="a8"/>
        <w:tabs>
          <w:tab w:val="left" w:pos="567"/>
        </w:tabs>
        <w:jc w:val="center"/>
        <w:rPr>
          <w:rFonts w:ascii="Times New Roman" w:hAnsi="Times New Roman"/>
          <w:b/>
          <w:szCs w:val="24"/>
        </w:rPr>
      </w:pPr>
      <w:r w:rsidRPr="00CA7555">
        <w:rPr>
          <w:rFonts w:ascii="Times New Roman" w:hAnsi="Times New Roman"/>
          <w:b/>
          <w:szCs w:val="24"/>
        </w:rPr>
        <w:t>GRAFIC DE  EXECUTARE A DOCUMENTA</w:t>
      </w:r>
      <w:r w:rsidRPr="00CA7555">
        <w:rPr>
          <w:rFonts w:ascii="Calibri" w:hAnsi="Calibri"/>
          <w:b/>
          <w:szCs w:val="24"/>
        </w:rPr>
        <w:t>Ț</w:t>
      </w:r>
      <w:r w:rsidRPr="00CA7555">
        <w:rPr>
          <w:rFonts w:ascii="Times New Roman" w:hAnsi="Times New Roman"/>
          <w:b/>
          <w:szCs w:val="24"/>
        </w:rPr>
        <w:t>IEI DE PROIECT</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_____________________________________________________________________________</w:t>
      </w:r>
    </w:p>
    <w:p w:rsidR="00D01642" w:rsidRPr="00CA7555" w:rsidRDefault="00A227F2" w:rsidP="00F43D02">
      <w:pPr>
        <w:pStyle w:val="a8"/>
        <w:tabs>
          <w:tab w:val="left" w:pos="567"/>
        </w:tabs>
        <w:jc w:val="center"/>
        <w:rPr>
          <w:rFonts w:ascii="Times New Roman" w:hAnsi="Times New Roman"/>
          <w:szCs w:val="24"/>
        </w:rPr>
      </w:pPr>
      <w:r w:rsidRPr="00CA7555">
        <w:rPr>
          <w:rFonts w:ascii="Times New Roman" w:hAnsi="Times New Roman"/>
          <w:szCs w:val="24"/>
        </w:rPr>
        <w:t>(denumirea serviciilor)</w:t>
      </w:r>
    </w:p>
    <w:p w:rsidR="00D01642" w:rsidRPr="00CA7555"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CA7555" w:rsidTr="00233538">
        <w:trPr>
          <w:cantSplit/>
          <w:trHeight w:val="300"/>
        </w:trPr>
        <w:tc>
          <w:tcPr>
            <w:tcW w:w="709" w:type="dxa"/>
            <w:vMerge w:val="restart"/>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Nr.</w:t>
            </w:r>
          </w:p>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d/o</w:t>
            </w:r>
          </w:p>
        </w:tc>
        <w:tc>
          <w:tcPr>
            <w:tcW w:w="2825" w:type="dxa"/>
            <w:vMerge w:val="restart"/>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Grupa de obiecte/denumirea obiectului</w:t>
            </w:r>
          </w:p>
        </w:tc>
        <w:tc>
          <w:tcPr>
            <w:tcW w:w="3126" w:type="dxa"/>
            <w:gridSpan w:val="3"/>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Anul</w:t>
            </w:r>
            <w:r w:rsidR="00087114" w:rsidRPr="00CA7555">
              <w:rPr>
                <w:rFonts w:ascii="Times New Roman" w:hAnsi="Times New Roman"/>
                <w:b/>
                <w:szCs w:val="24"/>
              </w:rPr>
              <w:t xml:space="preserve"> 1</w:t>
            </w:r>
          </w:p>
        </w:tc>
        <w:tc>
          <w:tcPr>
            <w:tcW w:w="1044" w:type="dxa"/>
            <w:gridSpan w:val="2"/>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w:t>
            </w:r>
          </w:p>
        </w:tc>
        <w:tc>
          <w:tcPr>
            <w:tcW w:w="1320" w:type="dxa"/>
            <w:gridSpan w:val="2"/>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Anul (n)</w:t>
            </w:r>
          </w:p>
        </w:tc>
      </w:tr>
      <w:tr w:rsidR="00D01642" w:rsidRPr="00CA7555" w:rsidTr="00233538">
        <w:trPr>
          <w:cantSplit/>
          <w:trHeight w:val="240"/>
        </w:trPr>
        <w:tc>
          <w:tcPr>
            <w:tcW w:w="709" w:type="dxa"/>
            <w:vMerge/>
          </w:tcPr>
          <w:p w:rsidR="00D01642" w:rsidRPr="00CA7555" w:rsidRDefault="00D01642" w:rsidP="00F43D02">
            <w:pPr>
              <w:pStyle w:val="a8"/>
              <w:tabs>
                <w:tab w:val="left" w:pos="567"/>
              </w:tabs>
              <w:rPr>
                <w:rFonts w:ascii="Times New Roman" w:hAnsi="Times New Roman"/>
                <w:b/>
                <w:szCs w:val="24"/>
              </w:rPr>
            </w:pPr>
          </w:p>
        </w:tc>
        <w:tc>
          <w:tcPr>
            <w:tcW w:w="2825" w:type="dxa"/>
            <w:vMerge/>
          </w:tcPr>
          <w:p w:rsidR="00D01642" w:rsidRPr="00CA7555" w:rsidRDefault="00D01642" w:rsidP="00F43D02">
            <w:pPr>
              <w:pStyle w:val="a8"/>
              <w:tabs>
                <w:tab w:val="left" w:pos="567"/>
              </w:tabs>
              <w:rPr>
                <w:rFonts w:ascii="Times New Roman" w:hAnsi="Times New Roman"/>
                <w:b/>
                <w:szCs w:val="24"/>
              </w:rPr>
            </w:pPr>
          </w:p>
        </w:tc>
        <w:tc>
          <w:tcPr>
            <w:tcW w:w="5490" w:type="dxa"/>
            <w:gridSpan w:val="7"/>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Luna</w:t>
            </w:r>
          </w:p>
        </w:tc>
      </w:tr>
      <w:tr w:rsidR="00D01642" w:rsidRPr="00CA7555" w:rsidTr="00233538">
        <w:trPr>
          <w:cantSplit/>
          <w:trHeight w:val="120"/>
        </w:trPr>
        <w:tc>
          <w:tcPr>
            <w:tcW w:w="709" w:type="dxa"/>
            <w:vMerge/>
          </w:tcPr>
          <w:p w:rsidR="00D01642" w:rsidRPr="00CA7555" w:rsidRDefault="00D01642" w:rsidP="00F43D02">
            <w:pPr>
              <w:pStyle w:val="a8"/>
              <w:tabs>
                <w:tab w:val="left" w:pos="567"/>
              </w:tabs>
              <w:rPr>
                <w:rFonts w:ascii="Times New Roman" w:hAnsi="Times New Roman"/>
                <w:b/>
                <w:szCs w:val="24"/>
              </w:rPr>
            </w:pPr>
          </w:p>
        </w:tc>
        <w:tc>
          <w:tcPr>
            <w:tcW w:w="2825" w:type="dxa"/>
            <w:vMerge/>
          </w:tcPr>
          <w:p w:rsidR="00D01642" w:rsidRPr="00CA7555" w:rsidRDefault="00D01642" w:rsidP="00F43D02">
            <w:pPr>
              <w:pStyle w:val="a8"/>
              <w:tabs>
                <w:tab w:val="left" w:pos="567"/>
              </w:tabs>
              <w:rPr>
                <w:rFonts w:ascii="Times New Roman" w:hAnsi="Times New Roman"/>
                <w:b/>
                <w:szCs w:val="24"/>
              </w:rPr>
            </w:pPr>
          </w:p>
        </w:tc>
        <w:tc>
          <w:tcPr>
            <w:tcW w:w="1035" w:type="dxa"/>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1</w:t>
            </w:r>
          </w:p>
        </w:tc>
        <w:tc>
          <w:tcPr>
            <w:tcW w:w="1215" w:type="dxa"/>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2</w:t>
            </w:r>
          </w:p>
        </w:tc>
        <w:tc>
          <w:tcPr>
            <w:tcW w:w="1005" w:type="dxa"/>
            <w:gridSpan w:val="2"/>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3</w:t>
            </w:r>
          </w:p>
        </w:tc>
        <w:tc>
          <w:tcPr>
            <w:tcW w:w="990" w:type="dxa"/>
            <w:gridSpan w:val="2"/>
          </w:tcPr>
          <w:p w:rsidR="00D01642" w:rsidRPr="00CA7555" w:rsidRDefault="00A227F2" w:rsidP="00F43D02">
            <w:pPr>
              <w:pStyle w:val="a8"/>
              <w:tabs>
                <w:tab w:val="left" w:pos="567"/>
              </w:tabs>
              <w:rPr>
                <w:rFonts w:ascii="Times New Roman" w:hAnsi="Times New Roman"/>
                <w:b/>
                <w:szCs w:val="24"/>
              </w:rPr>
            </w:pPr>
            <w:r w:rsidRPr="00CA7555">
              <w:rPr>
                <w:rFonts w:ascii="Times New Roman" w:hAnsi="Times New Roman"/>
                <w:b/>
                <w:szCs w:val="24"/>
              </w:rPr>
              <w:t>…</w:t>
            </w:r>
          </w:p>
        </w:tc>
        <w:tc>
          <w:tcPr>
            <w:tcW w:w="1245" w:type="dxa"/>
          </w:tcPr>
          <w:p w:rsidR="00D01642" w:rsidRPr="00CA7555" w:rsidRDefault="00087114" w:rsidP="00F43D02">
            <w:pPr>
              <w:pStyle w:val="a8"/>
              <w:tabs>
                <w:tab w:val="left" w:pos="567"/>
              </w:tabs>
              <w:rPr>
                <w:rFonts w:ascii="Times New Roman" w:hAnsi="Times New Roman"/>
                <w:b/>
                <w:szCs w:val="24"/>
              </w:rPr>
            </w:pPr>
            <w:r w:rsidRPr="00CA7555">
              <w:rPr>
                <w:rFonts w:ascii="Times New Roman" w:hAnsi="Times New Roman"/>
                <w:b/>
                <w:szCs w:val="24"/>
              </w:rPr>
              <w:t>n</w:t>
            </w:r>
          </w:p>
        </w:tc>
      </w:tr>
      <w:tr w:rsidR="00D01642" w:rsidRPr="00CA7555" w:rsidTr="00233538">
        <w:trPr>
          <w:cantSplit/>
          <w:trHeight w:val="180"/>
        </w:trPr>
        <w:tc>
          <w:tcPr>
            <w:tcW w:w="709"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1.</w:t>
            </w:r>
          </w:p>
        </w:tc>
        <w:tc>
          <w:tcPr>
            <w:tcW w:w="2825" w:type="dxa"/>
          </w:tcPr>
          <w:p w:rsidR="009A4BCA"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Faza 1</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Studii, foto fixarea, releveu, investiga</w:t>
            </w:r>
            <w:r w:rsidRPr="00CA7555">
              <w:rPr>
                <w:rFonts w:ascii="Calibri" w:hAnsi="Calibri"/>
                <w:szCs w:val="24"/>
              </w:rPr>
              <w:t>ț</w:t>
            </w:r>
            <w:r w:rsidRPr="00CA7555">
              <w:rPr>
                <w:rFonts w:ascii="Times New Roman" w:hAnsi="Times New Roman"/>
                <w:szCs w:val="24"/>
              </w:rPr>
              <w:t>ii inginere</w:t>
            </w:r>
            <w:r w:rsidRPr="00CA7555">
              <w:rPr>
                <w:rFonts w:ascii="Calibri" w:hAnsi="Calibri"/>
                <w:szCs w:val="24"/>
              </w:rPr>
              <w:t>ș</w:t>
            </w:r>
            <w:r w:rsidRPr="00CA7555">
              <w:rPr>
                <w:rFonts w:ascii="Times New Roman" w:hAnsi="Times New Roman"/>
                <w:szCs w:val="24"/>
              </w:rPr>
              <w:t>ti etc.</w:t>
            </w:r>
          </w:p>
        </w:tc>
        <w:tc>
          <w:tcPr>
            <w:tcW w:w="1035" w:type="dxa"/>
          </w:tcPr>
          <w:p w:rsidR="00D01642" w:rsidRPr="00CA7555" w:rsidRDefault="00D01642" w:rsidP="00F43D02">
            <w:pPr>
              <w:pStyle w:val="a8"/>
              <w:tabs>
                <w:tab w:val="left" w:pos="567"/>
              </w:tabs>
              <w:rPr>
                <w:rFonts w:ascii="Times New Roman" w:hAnsi="Times New Roman"/>
                <w:szCs w:val="24"/>
              </w:rPr>
            </w:pPr>
          </w:p>
        </w:tc>
        <w:tc>
          <w:tcPr>
            <w:tcW w:w="1215" w:type="dxa"/>
          </w:tcPr>
          <w:p w:rsidR="00D01642" w:rsidRPr="00CA7555" w:rsidRDefault="00D01642" w:rsidP="00F43D02">
            <w:pPr>
              <w:pStyle w:val="a8"/>
              <w:tabs>
                <w:tab w:val="left" w:pos="567"/>
              </w:tabs>
              <w:rPr>
                <w:rFonts w:ascii="Times New Roman" w:hAnsi="Times New Roman"/>
                <w:szCs w:val="24"/>
              </w:rPr>
            </w:pPr>
          </w:p>
        </w:tc>
        <w:tc>
          <w:tcPr>
            <w:tcW w:w="1005" w:type="dxa"/>
            <w:gridSpan w:val="2"/>
          </w:tcPr>
          <w:p w:rsidR="00D01642" w:rsidRPr="00CA7555" w:rsidRDefault="00D01642" w:rsidP="00F43D02">
            <w:pPr>
              <w:pStyle w:val="a8"/>
              <w:tabs>
                <w:tab w:val="left" w:pos="567"/>
              </w:tabs>
              <w:rPr>
                <w:rFonts w:ascii="Times New Roman" w:hAnsi="Times New Roman"/>
                <w:szCs w:val="24"/>
              </w:rPr>
            </w:pPr>
          </w:p>
        </w:tc>
        <w:tc>
          <w:tcPr>
            <w:tcW w:w="990" w:type="dxa"/>
            <w:gridSpan w:val="2"/>
          </w:tcPr>
          <w:p w:rsidR="00D01642" w:rsidRPr="00CA7555" w:rsidRDefault="00D01642" w:rsidP="00F43D02">
            <w:pPr>
              <w:pStyle w:val="a8"/>
              <w:tabs>
                <w:tab w:val="left" w:pos="567"/>
              </w:tabs>
              <w:rPr>
                <w:rFonts w:ascii="Times New Roman" w:hAnsi="Times New Roman"/>
                <w:szCs w:val="24"/>
              </w:rPr>
            </w:pPr>
          </w:p>
        </w:tc>
        <w:tc>
          <w:tcPr>
            <w:tcW w:w="1245" w:type="dxa"/>
          </w:tcPr>
          <w:p w:rsidR="00D01642" w:rsidRPr="00CA7555" w:rsidRDefault="00D01642" w:rsidP="00F43D02">
            <w:pPr>
              <w:pStyle w:val="a8"/>
              <w:tabs>
                <w:tab w:val="left" w:pos="567"/>
              </w:tabs>
              <w:rPr>
                <w:rFonts w:ascii="Times New Roman" w:hAnsi="Times New Roman"/>
                <w:szCs w:val="24"/>
              </w:rPr>
            </w:pPr>
          </w:p>
        </w:tc>
      </w:tr>
      <w:tr w:rsidR="00D01642" w:rsidRPr="00CA7555" w:rsidTr="00233538">
        <w:trPr>
          <w:cantSplit/>
          <w:trHeight w:val="1372"/>
        </w:trPr>
        <w:tc>
          <w:tcPr>
            <w:tcW w:w="709"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lastRenderedPageBreak/>
              <w:t xml:space="preserve">2. </w:t>
            </w:r>
          </w:p>
          <w:p w:rsidR="00D01642" w:rsidRPr="00CA7555" w:rsidRDefault="00D01642" w:rsidP="00F43D02">
            <w:pPr>
              <w:pStyle w:val="a8"/>
              <w:tabs>
                <w:tab w:val="left" w:pos="567"/>
              </w:tabs>
              <w:rPr>
                <w:rFonts w:ascii="Times New Roman" w:hAnsi="Times New Roman"/>
                <w:szCs w:val="24"/>
              </w:rPr>
            </w:pPr>
          </w:p>
          <w:p w:rsidR="00D01642" w:rsidRPr="00CA7555" w:rsidRDefault="00D01642" w:rsidP="00F43D02">
            <w:pPr>
              <w:pStyle w:val="a8"/>
              <w:tabs>
                <w:tab w:val="left" w:pos="567"/>
              </w:tabs>
              <w:rPr>
                <w:rFonts w:ascii="Times New Roman" w:hAnsi="Times New Roman"/>
                <w:szCs w:val="24"/>
              </w:rPr>
            </w:pPr>
          </w:p>
          <w:p w:rsidR="00D01642" w:rsidRPr="00CA7555" w:rsidRDefault="00D01642" w:rsidP="00F43D02">
            <w:pPr>
              <w:pStyle w:val="a8"/>
              <w:tabs>
                <w:tab w:val="left" w:pos="567"/>
              </w:tabs>
              <w:rPr>
                <w:rFonts w:ascii="Times New Roman" w:hAnsi="Times New Roman"/>
                <w:szCs w:val="24"/>
              </w:rPr>
            </w:pPr>
          </w:p>
          <w:p w:rsidR="00D01642" w:rsidRPr="00CA7555" w:rsidRDefault="00D01642" w:rsidP="00F43D02">
            <w:pPr>
              <w:pStyle w:val="a8"/>
              <w:tabs>
                <w:tab w:val="left" w:pos="567"/>
              </w:tabs>
              <w:rPr>
                <w:rFonts w:ascii="Times New Roman" w:hAnsi="Times New Roman"/>
                <w:szCs w:val="24"/>
              </w:rPr>
            </w:pPr>
          </w:p>
        </w:tc>
        <w:tc>
          <w:tcPr>
            <w:tcW w:w="2825"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Faza 2</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Schi</w:t>
            </w:r>
            <w:r w:rsidRPr="00CA7555">
              <w:rPr>
                <w:rFonts w:ascii="Calibri" w:hAnsi="Calibri"/>
                <w:szCs w:val="24"/>
              </w:rPr>
              <w:t>ț</w:t>
            </w:r>
            <w:r w:rsidRPr="00CA7555">
              <w:rPr>
                <w:rFonts w:ascii="Times New Roman" w:hAnsi="Times New Roman"/>
                <w:szCs w:val="24"/>
              </w:rPr>
              <w:t>ă de proiect __________________</w:t>
            </w:r>
          </w:p>
          <w:p w:rsidR="00D01642" w:rsidRPr="00CA7555" w:rsidRDefault="00D01642" w:rsidP="00F43D02">
            <w:pPr>
              <w:pStyle w:val="a8"/>
              <w:tabs>
                <w:tab w:val="left" w:pos="567"/>
              </w:tabs>
              <w:rPr>
                <w:rFonts w:ascii="Times New Roman" w:hAnsi="Times New Roman"/>
                <w:szCs w:val="24"/>
              </w:rPr>
            </w:pPr>
          </w:p>
        </w:tc>
        <w:tc>
          <w:tcPr>
            <w:tcW w:w="1035" w:type="dxa"/>
          </w:tcPr>
          <w:p w:rsidR="00D01642" w:rsidRPr="00CA7555" w:rsidRDefault="00D01642" w:rsidP="00F43D02">
            <w:pPr>
              <w:pStyle w:val="a8"/>
              <w:tabs>
                <w:tab w:val="left" w:pos="567"/>
              </w:tabs>
              <w:rPr>
                <w:rFonts w:ascii="Times New Roman" w:hAnsi="Times New Roman"/>
                <w:szCs w:val="24"/>
              </w:rPr>
            </w:pPr>
          </w:p>
        </w:tc>
        <w:tc>
          <w:tcPr>
            <w:tcW w:w="1215" w:type="dxa"/>
          </w:tcPr>
          <w:p w:rsidR="00D01642" w:rsidRPr="00CA7555" w:rsidRDefault="00D01642" w:rsidP="00F43D02">
            <w:pPr>
              <w:pStyle w:val="a8"/>
              <w:tabs>
                <w:tab w:val="left" w:pos="567"/>
              </w:tabs>
              <w:rPr>
                <w:rFonts w:ascii="Times New Roman" w:hAnsi="Times New Roman"/>
                <w:szCs w:val="24"/>
              </w:rPr>
            </w:pPr>
          </w:p>
        </w:tc>
        <w:tc>
          <w:tcPr>
            <w:tcW w:w="1005" w:type="dxa"/>
            <w:gridSpan w:val="2"/>
          </w:tcPr>
          <w:p w:rsidR="00D01642" w:rsidRPr="00CA7555" w:rsidRDefault="00D01642" w:rsidP="00F43D02">
            <w:pPr>
              <w:pStyle w:val="a8"/>
              <w:tabs>
                <w:tab w:val="left" w:pos="567"/>
              </w:tabs>
              <w:rPr>
                <w:rFonts w:ascii="Times New Roman" w:hAnsi="Times New Roman"/>
                <w:szCs w:val="24"/>
              </w:rPr>
            </w:pPr>
          </w:p>
        </w:tc>
        <w:tc>
          <w:tcPr>
            <w:tcW w:w="990" w:type="dxa"/>
            <w:gridSpan w:val="2"/>
          </w:tcPr>
          <w:p w:rsidR="00D01642" w:rsidRPr="00CA7555" w:rsidRDefault="00D01642" w:rsidP="00F43D02">
            <w:pPr>
              <w:pStyle w:val="a8"/>
              <w:tabs>
                <w:tab w:val="left" w:pos="567"/>
              </w:tabs>
              <w:rPr>
                <w:rFonts w:ascii="Times New Roman" w:hAnsi="Times New Roman"/>
                <w:szCs w:val="24"/>
              </w:rPr>
            </w:pPr>
          </w:p>
        </w:tc>
        <w:tc>
          <w:tcPr>
            <w:tcW w:w="1245" w:type="dxa"/>
          </w:tcPr>
          <w:p w:rsidR="00D01642" w:rsidRPr="00CA7555" w:rsidRDefault="00D01642" w:rsidP="00F43D02">
            <w:pPr>
              <w:pStyle w:val="a8"/>
              <w:tabs>
                <w:tab w:val="left" w:pos="567"/>
              </w:tabs>
              <w:rPr>
                <w:rFonts w:ascii="Times New Roman" w:hAnsi="Times New Roman"/>
                <w:szCs w:val="24"/>
              </w:rPr>
            </w:pPr>
          </w:p>
        </w:tc>
      </w:tr>
      <w:tr w:rsidR="00D01642" w:rsidRPr="00CA7555" w:rsidTr="00233538">
        <w:trPr>
          <w:cantSplit/>
          <w:trHeight w:val="1412"/>
        </w:trPr>
        <w:tc>
          <w:tcPr>
            <w:tcW w:w="709"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3.</w:t>
            </w:r>
          </w:p>
          <w:p w:rsidR="00D01642" w:rsidRPr="00CA7555" w:rsidRDefault="00D01642" w:rsidP="00F43D02">
            <w:pPr>
              <w:pStyle w:val="a8"/>
              <w:tabs>
                <w:tab w:val="left" w:pos="567"/>
              </w:tabs>
              <w:rPr>
                <w:rFonts w:ascii="Times New Roman" w:hAnsi="Times New Roman"/>
                <w:szCs w:val="24"/>
              </w:rPr>
            </w:pPr>
          </w:p>
          <w:p w:rsidR="00D01642" w:rsidRPr="00CA7555" w:rsidRDefault="00D01642" w:rsidP="00F43D02">
            <w:pPr>
              <w:pStyle w:val="a8"/>
              <w:tabs>
                <w:tab w:val="left" w:pos="567"/>
              </w:tabs>
              <w:rPr>
                <w:rFonts w:ascii="Times New Roman" w:hAnsi="Times New Roman"/>
                <w:szCs w:val="24"/>
              </w:rPr>
            </w:pPr>
          </w:p>
          <w:p w:rsidR="00D01642" w:rsidRPr="00CA7555" w:rsidRDefault="00D01642" w:rsidP="00F43D02">
            <w:pPr>
              <w:pStyle w:val="a8"/>
              <w:tabs>
                <w:tab w:val="left" w:pos="567"/>
              </w:tabs>
              <w:rPr>
                <w:rFonts w:ascii="Times New Roman" w:hAnsi="Times New Roman"/>
                <w:szCs w:val="24"/>
              </w:rPr>
            </w:pPr>
          </w:p>
          <w:p w:rsidR="00D01642" w:rsidRPr="00CA7555" w:rsidRDefault="00D01642" w:rsidP="00F43D02">
            <w:pPr>
              <w:pStyle w:val="a8"/>
              <w:tabs>
                <w:tab w:val="left" w:pos="567"/>
              </w:tabs>
              <w:rPr>
                <w:rFonts w:ascii="Times New Roman" w:hAnsi="Times New Roman"/>
                <w:szCs w:val="24"/>
              </w:rPr>
            </w:pPr>
          </w:p>
        </w:tc>
        <w:tc>
          <w:tcPr>
            <w:tcW w:w="2825"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Faza 3</w:t>
            </w:r>
          </w:p>
          <w:p w:rsidR="009A4BCA"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Proiect de execu</w:t>
            </w:r>
            <w:r w:rsidRPr="00CA7555">
              <w:rPr>
                <w:rFonts w:ascii="Calibri" w:hAnsi="Calibri"/>
                <w:szCs w:val="24"/>
              </w:rPr>
              <w:t>ț</w:t>
            </w:r>
            <w:r w:rsidRPr="00CA7555">
              <w:rPr>
                <w:rFonts w:ascii="Times New Roman" w:hAnsi="Times New Roman"/>
                <w:szCs w:val="24"/>
              </w:rPr>
              <w:t xml:space="preserve">ie (desene </w:t>
            </w:r>
            <w:r w:rsidRPr="00CA7555">
              <w:rPr>
                <w:rFonts w:ascii="Calibri" w:hAnsi="Calibri"/>
                <w:szCs w:val="24"/>
              </w:rPr>
              <w:t>ș</w:t>
            </w:r>
            <w:r w:rsidRPr="00CA7555">
              <w:rPr>
                <w:rFonts w:ascii="Times New Roman" w:hAnsi="Times New Roman"/>
                <w:szCs w:val="24"/>
              </w:rPr>
              <w:t>i deviz):</w:t>
            </w:r>
          </w:p>
          <w:p w:rsidR="009A4BCA"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__________________</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__________________</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__________________</w:t>
            </w:r>
          </w:p>
          <w:p w:rsidR="00D01642" w:rsidRPr="00CA7555" w:rsidRDefault="00D01642" w:rsidP="00F43D02">
            <w:pPr>
              <w:pStyle w:val="a8"/>
              <w:tabs>
                <w:tab w:val="left" w:pos="567"/>
              </w:tabs>
              <w:rPr>
                <w:rFonts w:ascii="Times New Roman" w:hAnsi="Times New Roman"/>
                <w:szCs w:val="24"/>
              </w:rPr>
            </w:pPr>
          </w:p>
        </w:tc>
        <w:tc>
          <w:tcPr>
            <w:tcW w:w="1035" w:type="dxa"/>
          </w:tcPr>
          <w:p w:rsidR="00D01642" w:rsidRPr="00CA7555" w:rsidRDefault="00D01642" w:rsidP="00F43D02">
            <w:pPr>
              <w:pStyle w:val="a8"/>
              <w:tabs>
                <w:tab w:val="left" w:pos="567"/>
              </w:tabs>
              <w:rPr>
                <w:rFonts w:ascii="Times New Roman" w:hAnsi="Times New Roman"/>
                <w:szCs w:val="24"/>
              </w:rPr>
            </w:pPr>
          </w:p>
        </w:tc>
        <w:tc>
          <w:tcPr>
            <w:tcW w:w="1215" w:type="dxa"/>
          </w:tcPr>
          <w:p w:rsidR="00D01642" w:rsidRPr="00CA7555" w:rsidRDefault="00D01642" w:rsidP="00F43D02">
            <w:pPr>
              <w:pStyle w:val="a8"/>
              <w:tabs>
                <w:tab w:val="left" w:pos="567"/>
              </w:tabs>
              <w:rPr>
                <w:rFonts w:ascii="Times New Roman" w:hAnsi="Times New Roman"/>
                <w:szCs w:val="24"/>
              </w:rPr>
            </w:pPr>
          </w:p>
        </w:tc>
        <w:tc>
          <w:tcPr>
            <w:tcW w:w="1005" w:type="dxa"/>
            <w:gridSpan w:val="2"/>
          </w:tcPr>
          <w:p w:rsidR="00D01642" w:rsidRPr="00CA7555" w:rsidRDefault="00D01642" w:rsidP="00F43D02">
            <w:pPr>
              <w:pStyle w:val="a8"/>
              <w:tabs>
                <w:tab w:val="left" w:pos="567"/>
              </w:tabs>
              <w:rPr>
                <w:rFonts w:ascii="Times New Roman" w:hAnsi="Times New Roman"/>
                <w:szCs w:val="24"/>
              </w:rPr>
            </w:pPr>
          </w:p>
        </w:tc>
        <w:tc>
          <w:tcPr>
            <w:tcW w:w="990" w:type="dxa"/>
            <w:gridSpan w:val="2"/>
          </w:tcPr>
          <w:p w:rsidR="00D01642" w:rsidRPr="00CA7555" w:rsidRDefault="00D01642" w:rsidP="00F43D02">
            <w:pPr>
              <w:pStyle w:val="a8"/>
              <w:tabs>
                <w:tab w:val="left" w:pos="567"/>
              </w:tabs>
              <w:rPr>
                <w:rFonts w:ascii="Times New Roman" w:hAnsi="Times New Roman"/>
                <w:szCs w:val="24"/>
              </w:rPr>
            </w:pPr>
          </w:p>
        </w:tc>
        <w:tc>
          <w:tcPr>
            <w:tcW w:w="1245" w:type="dxa"/>
          </w:tcPr>
          <w:p w:rsidR="00D01642" w:rsidRPr="00CA7555" w:rsidRDefault="00D01642" w:rsidP="00F43D02">
            <w:pPr>
              <w:pStyle w:val="a8"/>
              <w:tabs>
                <w:tab w:val="left" w:pos="567"/>
              </w:tabs>
              <w:rPr>
                <w:rFonts w:ascii="Times New Roman" w:hAnsi="Times New Roman"/>
                <w:szCs w:val="24"/>
              </w:rPr>
            </w:pPr>
          </w:p>
        </w:tc>
      </w:tr>
      <w:tr w:rsidR="00D01642" w:rsidRPr="00CA7555" w:rsidTr="00233538">
        <w:trPr>
          <w:cantSplit/>
          <w:trHeight w:val="1593"/>
        </w:trPr>
        <w:tc>
          <w:tcPr>
            <w:tcW w:w="709"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w:t>
            </w:r>
          </w:p>
        </w:tc>
        <w:tc>
          <w:tcPr>
            <w:tcW w:w="2825" w:type="dxa"/>
          </w:tcPr>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 xml:space="preserve">Faza </w:t>
            </w:r>
            <w:r w:rsidR="00087114" w:rsidRPr="00CA7555">
              <w:rPr>
                <w:rFonts w:ascii="Times New Roman" w:hAnsi="Times New Roman"/>
                <w:szCs w:val="24"/>
              </w:rPr>
              <w:t>n</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__________________</w:t>
            </w:r>
          </w:p>
          <w:p w:rsidR="00D01642" w:rsidRPr="00CA7555" w:rsidRDefault="00A227F2" w:rsidP="00F43D02">
            <w:pPr>
              <w:pStyle w:val="a8"/>
              <w:tabs>
                <w:tab w:val="left" w:pos="567"/>
              </w:tabs>
              <w:rPr>
                <w:rFonts w:ascii="Times New Roman" w:hAnsi="Times New Roman"/>
                <w:szCs w:val="24"/>
              </w:rPr>
            </w:pPr>
            <w:r w:rsidRPr="00CA7555">
              <w:rPr>
                <w:rFonts w:ascii="Times New Roman" w:hAnsi="Times New Roman"/>
                <w:szCs w:val="24"/>
              </w:rPr>
              <w:t>__________________</w:t>
            </w:r>
          </w:p>
          <w:p w:rsidR="00D01642" w:rsidRPr="00CA7555" w:rsidRDefault="00D01642" w:rsidP="00F43D02">
            <w:pPr>
              <w:pStyle w:val="a8"/>
              <w:tabs>
                <w:tab w:val="left" w:pos="567"/>
              </w:tabs>
              <w:rPr>
                <w:rFonts w:ascii="Times New Roman" w:hAnsi="Times New Roman"/>
                <w:szCs w:val="24"/>
              </w:rPr>
            </w:pPr>
          </w:p>
        </w:tc>
        <w:tc>
          <w:tcPr>
            <w:tcW w:w="1035" w:type="dxa"/>
          </w:tcPr>
          <w:p w:rsidR="00D01642" w:rsidRPr="00CA7555" w:rsidRDefault="00D01642" w:rsidP="00F43D02">
            <w:pPr>
              <w:pStyle w:val="a8"/>
              <w:tabs>
                <w:tab w:val="left" w:pos="567"/>
              </w:tabs>
              <w:rPr>
                <w:rFonts w:ascii="Times New Roman" w:hAnsi="Times New Roman"/>
                <w:szCs w:val="24"/>
              </w:rPr>
            </w:pPr>
          </w:p>
        </w:tc>
        <w:tc>
          <w:tcPr>
            <w:tcW w:w="1215" w:type="dxa"/>
          </w:tcPr>
          <w:p w:rsidR="00D01642" w:rsidRPr="00CA7555" w:rsidRDefault="00D01642" w:rsidP="00F43D02">
            <w:pPr>
              <w:pStyle w:val="a8"/>
              <w:tabs>
                <w:tab w:val="left" w:pos="567"/>
              </w:tabs>
              <w:rPr>
                <w:rFonts w:ascii="Times New Roman" w:hAnsi="Times New Roman"/>
                <w:szCs w:val="24"/>
              </w:rPr>
            </w:pPr>
          </w:p>
        </w:tc>
        <w:tc>
          <w:tcPr>
            <w:tcW w:w="1005" w:type="dxa"/>
            <w:gridSpan w:val="2"/>
          </w:tcPr>
          <w:p w:rsidR="00D01642" w:rsidRPr="00CA7555" w:rsidRDefault="00D01642" w:rsidP="00F43D02">
            <w:pPr>
              <w:pStyle w:val="a8"/>
              <w:tabs>
                <w:tab w:val="left" w:pos="567"/>
              </w:tabs>
              <w:rPr>
                <w:rFonts w:ascii="Times New Roman" w:hAnsi="Times New Roman"/>
                <w:szCs w:val="24"/>
              </w:rPr>
            </w:pPr>
          </w:p>
        </w:tc>
        <w:tc>
          <w:tcPr>
            <w:tcW w:w="990" w:type="dxa"/>
            <w:gridSpan w:val="2"/>
          </w:tcPr>
          <w:p w:rsidR="00D01642" w:rsidRPr="00CA7555" w:rsidRDefault="00D01642" w:rsidP="00F43D02">
            <w:pPr>
              <w:pStyle w:val="a8"/>
              <w:tabs>
                <w:tab w:val="left" w:pos="567"/>
              </w:tabs>
              <w:rPr>
                <w:rFonts w:ascii="Times New Roman" w:hAnsi="Times New Roman"/>
                <w:szCs w:val="24"/>
              </w:rPr>
            </w:pPr>
          </w:p>
        </w:tc>
        <w:tc>
          <w:tcPr>
            <w:tcW w:w="1245" w:type="dxa"/>
          </w:tcPr>
          <w:p w:rsidR="00D01642" w:rsidRPr="00CA7555" w:rsidRDefault="00D01642" w:rsidP="00F43D02">
            <w:pPr>
              <w:pStyle w:val="a8"/>
              <w:tabs>
                <w:tab w:val="left" w:pos="567"/>
              </w:tabs>
              <w:rPr>
                <w:rFonts w:ascii="Times New Roman" w:hAnsi="Times New Roman"/>
                <w:szCs w:val="24"/>
              </w:rPr>
            </w:pPr>
          </w:p>
        </w:tc>
      </w:tr>
    </w:tbl>
    <w:p w:rsidR="003207B4" w:rsidRPr="00CA7555" w:rsidRDefault="003207B4" w:rsidP="00F43D02">
      <w:pPr>
        <w:jc w:val="both"/>
        <w:rPr>
          <w:rFonts w:eastAsia="PMingLiU"/>
          <w:lang w:eastAsia="zh-CN"/>
        </w:rPr>
      </w:pPr>
    </w:p>
    <w:p w:rsidR="00D01642" w:rsidRPr="00CA7555" w:rsidRDefault="00A227F2" w:rsidP="00F43D02">
      <w:pPr>
        <w:jc w:val="both"/>
        <w:rPr>
          <w:rFonts w:eastAsia="PMingLiU"/>
          <w:lang w:eastAsia="zh-CN"/>
        </w:rPr>
      </w:pPr>
      <w:r w:rsidRPr="00CA7555">
        <w:rPr>
          <w:rFonts w:eastAsia="PMingLiU"/>
          <w:lang w:eastAsia="zh-CN"/>
        </w:rPr>
        <w:t>Semnat: _________________________________________</w:t>
      </w:r>
    </w:p>
    <w:p w:rsidR="00D01642" w:rsidRPr="00CA7555" w:rsidRDefault="00A227F2" w:rsidP="00F43D02">
      <w:pPr>
        <w:jc w:val="both"/>
        <w:rPr>
          <w:rFonts w:eastAsia="PMingLiU"/>
          <w:lang w:eastAsia="zh-CN"/>
        </w:rPr>
      </w:pPr>
      <w:r w:rsidRPr="00CA7555">
        <w:rPr>
          <w:rFonts w:eastAsia="PMingLiU"/>
          <w:lang w:eastAsia="zh-CN"/>
        </w:rPr>
        <w:t>Nume: __________________________________________</w:t>
      </w:r>
    </w:p>
    <w:p w:rsidR="00D01642" w:rsidRPr="00CA7555" w:rsidRDefault="00A227F2" w:rsidP="00F43D02">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____________________________</w:t>
      </w:r>
    </w:p>
    <w:p w:rsidR="00D01642" w:rsidRPr="00CA7555" w:rsidRDefault="00A227F2" w:rsidP="00F43D02">
      <w:pPr>
        <w:jc w:val="both"/>
        <w:rPr>
          <w:rFonts w:eastAsia="PMingLiU"/>
          <w:lang w:eastAsia="zh-CN"/>
        </w:rPr>
      </w:pPr>
      <w:r w:rsidRPr="00CA7555">
        <w:rPr>
          <w:rFonts w:eastAsia="PMingLiU"/>
          <w:lang w:eastAsia="zh-CN"/>
        </w:rPr>
        <w:t xml:space="preserve">Denumirea </w:t>
      </w:r>
      <w:r w:rsidR="001B1E45" w:rsidRPr="00CA7555">
        <w:rPr>
          <w:rFonts w:eastAsia="PMingLiU"/>
          <w:lang w:eastAsia="zh-CN"/>
        </w:rPr>
        <w:t>întreprinderii</w:t>
      </w:r>
      <w:r w:rsidRPr="00CA7555">
        <w:rPr>
          <w:rFonts w:eastAsia="PMingLiU"/>
          <w:lang w:eastAsia="zh-CN"/>
        </w:rPr>
        <w:t>:  ________________________________</w:t>
      </w:r>
    </w:p>
    <w:p w:rsidR="00D01642" w:rsidRPr="00CA7555" w:rsidRDefault="00D01642" w:rsidP="00F43D02">
      <w:pPr>
        <w:pStyle w:val="Style3"/>
        <w:tabs>
          <w:tab w:val="left" w:pos="567"/>
        </w:tabs>
        <w:spacing w:before="0" w:beforeAutospacing="0" w:after="0"/>
        <w:ind w:left="0" w:firstLine="0"/>
        <w:jc w:val="center"/>
        <w:rPr>
          <w:rFonts w:eastAsia="PMingLiU"/>
          <w:lang w:eastAsia="zh-CN"/>
        </w:rPr>
      </w:pPr>
    </w:p>
    <w:p w:rsidR="003B4ACE" w:rsidRPr="00CA7555" w:rsidRDefault="003B4ACE" w:rsidP="00196AB4">
      <w:pPr>
        <w:pStyle w:val="Style3"/>
        <w:tabs>
          <w:tab w:val="left" w:pos="567"/>
        </w:tabs>
        <w:ind w:left="0" w:firstLine="0"/>
        <w:rPr>
          <w:rFonts w:eastAsia="PMingLiU"/>
          <w:lang w:eastAsia="zh-CN"/>
        </w:rPr>
      </w:pPr>
    </w:p>
    <w:p w:rsidR="008B330F" w:rsidRPr="00CA7555" w:rsidRDefault="008B330F" w:rsidP="00196AB4">
      <w:pPr>
        <w:pStyle w:val="Style3"/>
        <w:tabs>
          <w:tab w:val="left" w:pos="567"/>
        </w:tabs>
        <w:ind w:left="0" w:firstLine="0"/>
        <w:rPr>
          <w:rFonts w:eastAsia="PMingLiU"/>
          <w:lang w:eastAsia="zh-CN"/>
        </w:rPr>
      </w:pPr>
    </w:p>
    <w:p w:rsidR="008B330F" w:rsidRPr="00CA7555" w:rsidRDefault="008B330F" w:rsidP="00196AB4">
      <w:pPr>
        <w:pStyle w:val="Style3"/>
        <w:tabs>
          <w:tab w:val="left" w:pos="567"/>
        </w:tabs>
        <w:ind w:left="0" w:firstLine="0"/>
        <w:rPr>
          <w:rFonts w:eastAsia="PMingLiU"/>
          <w:lang w:eastAsia="zh-CN"/>
        </w:rPr>
      </w:pPr>
    </w:p>
    <w:p w:rsidR="00B65C93" w:rsidRPr="00CA7555" w:rsidRDefault="00B65C93" w:rsidP="00196AB4">
      <w:pPr>
        <w:pStyle w:val="Style3"/>
        <w:tabs>
          <w:tab w:val="left" w:pos="567"/>
        </w:tabs>
        <w:ind w:left="0" w:firstLine="0"/>
        <w:rPr>
          <w:rFonts w:eastAsia="PMingLiU"/>
          <w:lang w:eastAsia="zh-CN"/>
        </w:rPr>
      </w:pPr>
    </w:p>
    <w:p w:rsidR="00B65C93" w:rsidRPr="00CA7555" w:rsidRDefault="00B65C93" w:rsidP="00196AB4">
      <w:pPr>
        <w:pStyle w:val="Style3"/>
        <w:tabs>
          <w:tab w:val="left" w:pos="567"/>
        </w:tabs>
        <w:ind w:left="0" w:firstLine="0"/>
        <w:rPr>
          <w:rFonts w:eastAsia="PMingLiU"/>
          <w:lang w:eastAsia="zh-CN"/>
        </w:rPr>
      </w:pPr>
    </w:p>
    <w:p w:rsidR="00B65C93" w:rsidRPr="00CA7555" w:rsidRDefault="00B65C93" w:rsidP="00196AB4">
      <w:pPr>
        <w:pStyle w:val="Style3"/>
        <w:tabs>
          <w:tab w:val="left" w:pos="567"/>
        </w:tabs>
        <w:ind w:left="0" w:firstLine="0"/>
        <w:rPr>
          <w:rFonts w:eastAsia="PMingLiU"/>
          <w:lang w:eastAsia="zh-CN"/>
        </w:rPr>
      </w:pPr>
    </w:p>
    <w:p w:rsidR="00B65C93" w:rsidRPr="00CA7555" w:rsidRDefault="00B65C93" w:rsidP="00196AB4">
      <w:pPr>
        <w:pStyle w:val="Style3"/>
        <w:tabs>
          <w:tab w:val="left" w:pos="567"/>
        </w:tabs>
        <w:ind w:left="0" w:firstLine="0"/>
        <w:rPr>
          <w:rFonts w:eastAsia="PMingLiU"/>
          <w:lang w:eastAsia="zh-CN"/>
        </w:rPr>
      </w:pPr>
    </w:p>
    <w:p w:rsidR="00BA7FF4" w:rsidRPr="00CA7555" w:rsidRDefault="00BA7FF4" w:rsidP="00BA7FF4">
      <w:pPr>
        <w:jc w:val="right"/>
        <w:rPr>
          <w:noProof w:val="0"/>
          <w:sz w:val="22"/>
          <w:szCs w:val="22"/>
        </w:rPr>
      </w:pPr>
      <w:r w:rsidRPr="00CA7555">
        <w:rPr>
          <w:noProof w:val="0"/>
        </w:rPr>
        <w:t>Anexa nr.1</w:t>
      </w:r>
      <w:r w:rsidR="00BE49DD" w:rsidRPr="00CA7555">
        <w:rPr>
          <w:noProof w:val="0"/>
        </w:rPr>
        <w:t>2</w:t>
      </w:r>
    </w:p>
    <w:p w:rsidR="00BA7FF4" w:rsidRPr="00CA7555" w:rsidRDefault="00BA7FF4" w:rsidP="00BA7FF4">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bookmarkEnd w:id="49"/>
    <w:p w:rsidR="002242A0" w:rsidRPr="00CA7555" w:rsidRDefault="002242A0" w:rsidP="00773FE9">
      <w:pPr>
        <w:rPr>
          <w:rFonts w:eastAsia="PMingLiU"/>
          <w:b/>
          <w:lang w:eastAsia="zh-CN"/>
        </w:rPr>
      </w:pPr>
    </w:p>
    <w:p w:rsidR="00980A78" w:rsidRPr="00CA7555" w:rsidRDefault="00A227F2" w:rsidP="002242A0">
      <w:pPr>
        <w:jc w:val="center"/>
        <w:rPr>
          <w:rFonts w:eastAsia="PMingLiU"/>
          <w:b/>
          <w:noProof w:val="0"/>
          <w:lang w:eastAsia="zh-CN"/>
        </w:rPr>
      </w:pPr>
      <w:r w:rsidRPr="00CA7555">
        <w:rPr>
          <w:rFonts w:eastAsia="PMingLiU"/>
          <w:b/>
          <w:lang w:eastAsia="zh-CN"/>
        </w:rPr>
        <w:t>DECLARA</w:t>
      </w:r>
      <w:r w:rsidRPr="00CA7555">
        <w:rPr>
          <w:rFonts w:ascii="Calibri" w:eastAsia="PMingLiU" w:hAnsi="Calibri"/>
          <w:b/>
          <w:lang w:eastAsia="zh-CN"/>
        </w:rPr>
        <w:t>Ț</w:t>
      </w:r>
      <w:r w:rsidRPr="00CA7555">
        <w:rPr>
          <w:rFonts w:eastAsia="PMingLiU"/>
          <w:b/>
          <w:lang w:eastAsia="zh-CN"/>
        </w:rPr>
        <w:t>IE</w:t>
      </w:r>
    </w:p>
    <w:p w:rsidR="00A50D0A" w:rsidRPr="00CA7555" w:rsidRDefault="00A227F2">
      <w:pPr>
        <w:pStyle w:val="a8"/>
        <w:tabs>
          <w:tab w:val="left" w:pos="567"/>
        </w:tabs>
        <w:jc w:val="center"/>
        <w:rPr>
          <w:rFonts w:ascii="Times New Roman" w:hAnsi="Times New Roman"/>
          <w:b/>
        </w:rPr>
      </w:pPr>
      <w:r w:rsidRPr="00CA7555">
        <w:rPr>
          <w:rFonts w:ascii="Times New Roman" w:hAnsi="Times New Roman"/>
          <w:b/>
        </w:rPr>
        <w:t>privind experienţa similară</w:t>
      </w:r>
    </w:p>
    <w:p w:rsidR="00FB2FFC" w:rsidRPr="00CA7555" w:rsidRDefault="00FB2FFC">
      <w:pPr>
        <w:pStyle w:val="a8"/>
        <w:tabs>
          <w:tab w:val="left" w:pos="567"/>
        </w:tabs>
        <w:jc w:val="center"/>
        <w:rPr>
          <w:rFonts w:ascii="Times New Roman" w:hAnsi="Times New Roman"/>
          <w:b/>
          <w:szCs w:val="24"/>
        </w:rPr>
      </w:pPr>
    </w:p>
    <w:p w:rsidR="00AA1372" w:rsidRPr="00CA7555" w:rsidRDefault="00A227F2" w:rsidP="00773FE9">
      <w:pPr>
        <w:pStyle w:val="a8"/>
        <w:tabs>
          <w:tab w:val="left" w:pos="567"/>
        </w:tabs>
        <w:ind w:right="-58"/>
        <w:rPr>
          <w:rFonts w:ascii="Times New Roman" w:hAnsi="Times New Roman"/>
          <w:szCs w:val="24"/>
        </w:rPr>
      </w:pPr>
      <w:r w:rsidRPr="00CA7555">
        <w:rPr>
          <w:rFonts w:ascii="Times New Roman" w:hAnsi="Times New Roman"/>
          <w:szCs w:val="24"/>
        </w:rPr>
        <w:t>1. Denumirea şi obiectul contractului______________________________________________</w:t>
      </w:r>
    </w:p>
    <w:p w:rsidR="00AA1372" w:rsidRPr="00CA7555" w:rsidRDefault="00A227F2" w:rsidP="00773FE9">
      <w:pPr>
        <w:pStyle w:val="a8"/>
        <w:tabs>
          <w:tab w:val="left" w:pos="567"/>
        </w:tabs>
        <w:ind w:right="-58"/>
        <w:rPr>
          <w:rFonts w:ascii="Times New Roman" w:hAnsi="Times New Roman"/>
          <w:szCs w:val="24"/>
        </w:rPr>
      </w:pPr>
      <w:r w:rsidRPr="00CA7555">
        <w:rPr>
          <w:rFonts w:ascii="Times New Roman" w:hAnsi="Times New Roman"/>
          <w:szCs w:val="24"/>
        </w:rPr>
        <w:t>2. Numărul şi data contractului___________________________________________________</w:t>
      </w:r>
    </w:p>
    <w:p w:rsidR="00AA1372" w:rsidRPr="00CA7555" w:rsidRDefault="00A227F2" w:rsidP="00773FE9">
      <w:pPr>
        <w:pStyle w:val="a8"/>
        <w:tabs>
          <w:tab w:val="left" w:pos="567"/>
        </w:tabs>
        <w:ind w:right="-58"/>
        <w:rPr>
          <w:rFonts w:ascii="Times New Roman" w:hAnsi="Times New Roman"/>
          <w:szCs w:val="24"/>
        </w:rPr>
      </w:pPr>
      <w:r w:rsidRPr="00CA7555">
        <w:rPr>
          <w:rFonts w:ascii="Times New Roman" w:hAnsi="Times New Roman"/>
          <w:szCs w:val="24"/>
        </w:rPr>
        <w:t>3. Denumirea/numele beneficiarului_______________________________________________</w:t>
      </w:r>
    </w:p>
    <w:p w:rsidR="00AA1372" w:rsidRPr="00CA7555" w:rsidRDefault="00A227F2" w:rsidP="00773FE9">
      <w:pPr>
        <w:pStyle w:val="a8"/>
        <w:tabs>
          <w:tab w:val="left" w:pos="567"/>
        </w:tabs>
        <w:ind w:right="-58"/>
        <w:rPr>
          <w:rFonts w:ascii="Times New Roman" w:hAnsi="Times New Roman"/>
          <w:szCs w:val="24"/>
        </w:rPr>
      </w:pPr>
      <w:r w:rsidRPr="00CA7555">
        <w:rPr>
          <w:rFonts w:ascii="Times New Roman" w:hAnsi="Times New Roman"/>
          <w:szCs w:val="24"/>
        </w:rPr>
        <w:lastRenderedPageBreak/>
        <w:t>4. Adresa beneficiarului_________________________________________________________</w:t>
      </w:r>
    </w:p>
    <w:p w:rsidR="00AA1372" w:rsidRPr="00CA7555" w:rsidRDefault="00A227F2" w:rsidP="00773FE9">
      <w:pPr>
        <w:pStyle w:val="a8"/>
        <w:tabs>
          <w:tab w:val="left" w:pos="567"/>
        </w:tabs>
        <w:ind w:right="-58"/>
        <w:rPr>
          <w:rFonts w:ascii="Times New Roman" w:hAnsi="Times New Roman"/>
          <w:szCs w:val="24"/>
        </w:rPr>
      </w:pPr>
      <w:r w:rsidRPr="00CA7555">
        <w:rPr>
          <w:rFonts w:ascii="Times New Roman" w:hAnsi="Times New Roman"/>
          <w:szCs w:val="24"/>
        </w:rPr>
        <w:t>5. Ţara______________________________________________________________________</w:t>
      </w:r>
    </w:p>
    <w:p w:rsidR="00AA1372" w:rsidRPr="00CA7555" w:rsidRDefault="00A227F2" w:rsidP="00773FE9">
      <w:pPr>
        <w:pStyle w:val="a8"/>
        <w:tabs>
          <w:tab w:val="left" w:pos="567"/>
        </w:tabs>
        <w:ind w:right="-58"/>
        <w:rPr>
          <w:rFonts w:ascii="Times New Roman" w:hAnsi="Times New Roman"/>
          <w:szCs w:val="24"/>
        </w:rPr>
      </w:pPr>
      <w:r w:rsidRPr="00CA7555">
        <w:rPr>
          <w:rFonts w:ascii="Times New Roman" w:hAnsi="Times New Roman"/>
          <w:szCs w:val="24"/>
        </w:rPr>
        <w:t>6. Calitatea în care a participat la îndeplinirea contractului______________________________</w:t>
      </w:r>
    </w:p>
    <w:p w:rsidR="00AA1372" w:rsidRPr="00CA7555" w:rsidRDefault="00A227F2" w:rsidP="00773FE9">
      <w:pPr>
        <w:pStyle w:val="a8"/>
        <w:tabs>
          <w:tab w:val="left" w:pos="567"/>
        </w:tabs>
        <w:jc w:val="right"/>
        <w:rPr>
          <w:rFonts w:ascii="Times New Roman" w:hAnsi="Times New Roman"/>
          <w:szCs w:val="24"/>
        </w:rPr>
      </w:pPr>
      <w:r w:rsidRPr="00CA7555">
        <w:rPr>
          <w:rFonts w:ascii="Times New Roman" w:hAnsi="Times New Roman"/>
          <w:szCs w:val="24"/>
        </w:rPr>
        <w:t>(se notează opţiunea corespunzătoare)</w:t>
      </w:r>
    </w:p>
    <w:p w:rsidR="00AA1372" w:rsidRPr="00CA7555" w:rsidRDefault="00A227F2" w:rsidP="002F556B">
      <w:pPr>
        <w:pStyle w:val="a8"/>
        <w:numPr>
          <w:ilvl w:val="0"/>
          <w:numId w:val="8"/>
        </w:numPr>
        <w:tabs>
          <w:tab w:val="left" w:pos="567"/>
        </w:tabs>
        <w:ind w:hanging="1429"/>
        <w:jc w:val="both"/>
        <w:rPr>
          <w:rFonts w:ascii="Times New Roman" w:hAnsi="Times New Roman"/>
          <w:szCs w:val="24"/>
        </w:rPr>
      </w:pPr>
      <w:r w:rsidRPr="00CA7555">
        <w:rPr>
          <w:rFonts w:ascii="Times New Roman" w:hAnsi="Times New Roman"/>
          <w:szCs w:val="24"/>
        </w:rPr>
        <w:t>antreprenorul sau antreprenorul general (lider de asociaţie)</w:t>
      </w:r>
    </w:p>
    <w:p w:rsidR="00AA1372" w:rsidRPr="00CA7555" w:rsidRDefault="00A227F2" w:rsidP="002F556B">
      <w:pPr>
        <w:pStyle w:val="a8"/>
        <w:numPr>
          <w:ilvl w:val="0"/>
          <w:numId w:val="8"/>
        </w:numPr>
        <w:tabs>
          <w:tab w:val="left" w:pos="567"/>
        </w:tabs>
        <w:ind w:left="0" w:firstLine="0"/>
        <w:jc w:val="both"/>
        <w:rPr>
          <w:rFonts w:ascii="Times New Roman" w:hAnsi="Times New Roman"/>
          <w:szCs w:val="24"/>
        </w:rPr>
      </w:pPr>
      <w:r w:rsidRPr="00CA7555">
        <w:rPr>
          <w:rFonts w:ascii="Times New Roman" w:hAnsi="Times New Roman"/>
          <w:szCs w:val="24"/>
        </w:rPr>
        <w:t>antreprenor asociat</w:t>
      </w:r>
    </w:p>
    <w:p w:rsidR="00AA1372" w:rsidRPr="00CA7555" w:rsidRDefault="00A227F2" w:rsidP="002F556B">
      <w:pPr>
        <w:pStyle w:val="a8"/>
        <w:numPr>
          <w:ilvl w:val="0"/>
          <w:numId w:val="8"/>
        </w:numPr>
        <w:tabs>
          <w:tab w:val="left" w:pos="567"/>
        </w:tabs>
        <w:ind w:left="0" w:firstLine="0"/>
        <w:jc w:val="both"/>
        <w:rPr>
          <w:rFonts w:ascii="Times New Roman" w:hAnsi="Times New Roman"/>
          <w:szCs w:val="24"/>
        </w:rPr>
      </w:pPr>
      <w:r w:rsidRPr="00CA7555">
        <w:rPr>
          <w:rFonts w:ascii="Times New Roman" w:hAnsi="Times New Roman"/>
          <w:szCs w:val="24"/>
        </w:rPr>
        <w:t>subantreprenor</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7.  Valoarea contractului</w:t>
      </w:r>
      <w:r w:rsidRPr="00CA7555">
        <w:rPr>
          <w:rFonts w:ascii="Times New Roman" w:hAnsi="Times New Roman"/>
          <w:szCs w:val="24"/>
        </w:rPr>
        <w:tab/>
      </w:r>
      <w:r w:rsidRPr="00CA7555">
        <w:rPr>
          <w:rFonts w:ascii="Times New Roman" w:hAnsi="Times New Roman"/>
          <w:szCs w:val="24"/>
        </w:rPr>
        <w:tab/>
        <w:t xml:space="preserve">exprimată în moneda      </w:t>
      </w:r>
      <w:r w:rsidRPr="00CA7555">
        <w:rPr>
          <w:rFonts w:ascii="Times New Roman" w:hAnsi="Times New Roman"/>
          <w:szCs w:val="24"/>
        </w:rPr>
        <w:tab/>
        <w:t xml:space="preserve">     exprimată</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 xml:space="preserve">                                                            în care s-a                       </w:t>
      </w:r>
      <w:r w:rsidRPr="00CA7555">
        <w:rPr>
          <w:rFonts w:ascii="Times New Roman" w:hAnsi="Times New Roman"/>
          <w:szCs w:val="24"/>
        </w:rPr>
        <w:tab/>
        <w:t xml:space="preserve">     în echivalent</w:t>
      </w:r>
    </w:p>
    <w:p w:rsidR="00AA1372" w:rsidRPr="00CA7555" w:rsidRDefault="00A227F2" w:rsidP="002242A0">
      <w:pPr>
        <w:pStyle w:val="a8"/>
        <w:tabs>
          <w:tab w:val="left" w:pos="567"/>
          <w:tab w:val="left" w:pos="5670"/>
        </w:tabs>
        <w:jc w:val="center"/>
        <w:rPr>
          <w:rFonts w:ascii="Times New Roman" w:hAnsi="Times New Roman"/>
          <w:szCs w:val="24"/>
        </w:rPr>
      </w:pPr>
      <w:r w:rsidRPr="00CA7555">
        <w:rPr>
          <w:rFonts w:ascii="Times New Roman" w:hAnsi="Times New Roman"/>
          <w:szCs w:val="24"/>
        </w:rPr>
        <w:t xml:space="preserve">încheiat contractul     </w:t>
      </w:r>
      <w:r w:rsidRPr="00CA7555">
        <w:rPr>
          <w:rFonts w:ascii="Times New Roman" w:hAnsi="Times New Roman"/>
          <w:szCs w:val="24"/>
        </w:rPr>
        <w:tab/>
        <w:t>dolari SUA</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a) iniţială(la data semnării contractului )    ______________</w:t>
      </w:r>
      <w:r w:rsidR="0019071C" w:rsidRPr="00CA7555">
        <w:rPr>
          <w:rFonts w:ascii="Times New Roman" w:hAnsi="Times New Roman"/>
          <w:szCs w:val="24"/>
        </w:rPr>
        <w:t xml:space="preserve">___ </w:t>
      </w:r>
      <w:r w:rsidR="0019071C" w:rsidRPr="00CA7555">
        <w:rPr>
          <w:rFonts w:ascii="Times New Roman" w:hAnsi="Times New Roman"/>
          <w:szCs w:val="24"/>
        </w:rPr>
        <w:tab/>
        <w:t xml:space="preserve">        __________________</w:t>
      </w:r>
    </w:p>
    <w:p w:rsidR="00AA1372" w:rsidRPr="00CA7555" w:rsidRDefault="00A227F2" w:rsidP="0019071C">
      <w:pPr>
        <w:pStyle w:val="a8"/>
        <w:tabs>
          <w:tab w:val="left" w:pos="567"/>
        </w:tabs>
        <w:rPr>
          <w:rFonts w:ascii="Times New Roman" w:hAnsi="Times New Roman"/>
          <w:szCs w:val="24"/>
        </w:rPr>
      </w:pPr>
      <w:r w:rsidRPr="00CA7555">
        <w:rPr>
          <w:rFonts w:ascii="Times New Roman" w:hAnsi="Times New Roman"/>
          <w:szCs w:val="24"/>
        </w:rPr>
        <w:t>b) finală</w:t>
      </w:r>
      <w:r w:rsidRPr="00CA7555">
        <w:rPr>
          <w:rFonts w:ascii="Times New Roman" w:hAnsi="Times New Roman"/>
        </w:rPr>
        <w:t>(la data  finalizării c</w:t>
      </w:r>
      <w:r w:rsidR="0019071C" w:rsidRPr="00CA7555">
        <w:rPr>
          <w:rFonts w:ascii="Times New Roman" w:hAnsi="Times New Roman"/>
        </w:rPr>
        <w:t>ontractului) __________________</w:t>
      </w:r>
      <w:r w:rsidR="0019071C" w:rsidRPr="00CA7555">
        <w:rPr>
          <w:rFonts w:ascii="Times New Roman" w:hAnsi="Times New Roman"/>
        </w:rPr>
        <w:tab/>
        <w:t xml:space="preserve">    ____________________</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9. Perioada de executare a lucrării (luni)</w:t>
      </w:r>
    </w:p>
    <w:p w:rsidR="006C34D7" w:rsidRPr="00CA7555"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CA7555">
        <w:rPr>
          <w:rFonts w:ascii="Times New Roman" w:hAnsi="Times New Roman"/>
          <w:szCs w:val="24"/>
        </w:rPr>
        <w:t>contractată_______________________________________________________________</w:t>
      </w:r>
    </w:p>
    <w:p w:rsidR="00AA1372" w:rsidRPr="00CA7555" w:rsidRDefault="00A227F2" w:rsidP="00773FE9">
      <w:pPr>
        <w:pStyle w:val="a8"/>
        <w:tabs>
          <w:tab w:val="left" w:pos="567"/>
          <w:tab w:val="left" w:pos="1080"/>
        </w:tabs>
        <w:jc w:val="both"/>
        <w:rPr>
          <w:rFonts w:ascii="Times New Roman" w:hAnsi="Times New Roman"/>
          <w:szCs w:val="24"/>
        </w:rPr>
      </w:pPr>
      <w:r w:rsidRPr="00CA7555">
        <w:rPr>
          <w:rFonts w:ascii="Times New Roman" w:hAnsi="Times New Roman"/>
          <w:szCs w:val="24"/>
        </w:rPr>
        <w:t>b) efectiv realizată ____________________________________________________________</w:t>
      </w:r>
    </w:p>
    <w:p w:rsidR="00AA1372" w:rsidRPr="00CA7555" w:rsidRDefault="00A227F2" w:rsidP="00F24A96">
      <w:pPr>
        <w:pStyle w:val="a8"/>
        <w:tabs>
          <w:tab w:val="left" w:pos="567"/>
          <w:tab w:val="left" w:pos="1080"/>
        </w:tabs>
        <w:rPr>
          <w:rFonts w:ascii="Times New Roman" w:hAnsi="Times New Roman"/>
          <w:szCs w:val="24"/>
        </w:rPr>
      </w:pPr>
      <w:r w:rsidRPr="00CA7555">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10. Numărul şi data procesului-verbal de recepţie la terminarea lucrărilor _________________</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11. Principalele remedieri şi completări înscrise în procesul-verbal de recepţie_____________</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____________________________________________________________________________</w:t>
      </w:r>
    </w:p>
    <w:p w:rsidR="00AA1372" w:rsidRPr="00CA7555" w:rsidRDefault="00A227F2" w:rsidP="00773FE9">
      <w:pPr>
        <w:pStyle w:val="a8"/>
        <w:tabs>
          <w:tab w:val="left" w:pos="567"/>
        </w:tabs>
        <w:rPr>
          <w:rFonts w:ascii="Times New Roman" w:hAnsi="Times New Roman"/>
          <w:szCs w:val="24"/>
        </w:rPr>
      </w:pPr>
      <w:r w:rsidRPr="00CA7555">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CA7555" w:rsidRDefault="0019071C" w:rsidP="00773FE9">
      <w:pPr>
        <w:rPr>
          <w:rFonts w:eastAsia="MS Mincho"/>
          <w:lang w:eastAsia="zh-CN"/>
        </w:rPr>
      </w:pPr>
    </w:p>
    <w:p w:rsidR="00AA1372" w:rsidRPr="00CA7555" w:rsidRDefault="00A227F2" w:rsidP="00773FE9">
      <w:pPr>
        <w:rPr>
          <w:rFonts w:eastAsia="MS Mincho"/>
          <w:lang w:eastAsia="zh-CN"/>
        </w:rPr>
      </w:pPr>
      <w:r w:rsidRPr="00CA7555">
        <w:rPr>
          <w:rFonts w:eastAsia="MS Mincho"/>
          <w:lang w:eastAsia="zh-CN"/>
        </w:rPr>
        <w:t>Data completării:______________________</w:t>
      </w:r>
    </w:p>
    <w:p w:rsidR="00AA1372" w:rsidRPr="00CA7555" w:rsidRDefault="00A227F2" w:rsidP="00773FE9">
      <w:pPr>
        <w:jc w:val="both"/>
        <w:rPr>
          <w:rFonts w:eastAsia="PMingLiU"/>
          <w:lang w:eastAsia="zh-CN"/>
        </w:rPr>
      </w:pPr>
      <w:r w:rsidRPr="00CA7555">
        <w:rPr>
          <w:rFonts w:eastAsia="PMingLiU"/>
          <w:lang w:eastAsia="zh-CN"/>
        </w:rPr>
        <w:t>Semnat: _____________________________</w:t>
      </w:r>
    </w:p>
    <w:p w:rsidR="00AA1372" w:rsidRPr="00CA7555" w:rsidRDefault="00A227F2" w:rsidP="00773FE9">
      <w:pPr>
        <w:jc w:val="both"/>
        <w:rPr>
          <w:rFonts w:eastAsia="PMingLiU"/>
          <w:lang w:eastAsia="zh-CN"/>
        </w:rPr>
      </w:pPr>
      <w:r w:rsidRPr="00CA7555">
        <w:rPr>
          <w:rFonts w:eastAsia="PMingLiU"/>
          <w:lang w:eastAsia="zh-CN"/>
        </w:rPr>
        <w:t>Nume: ______________________________</w:t>
      </w:r>
    </w:p>
    <w:p w:rsidR="00AA1372" w:rsidRPr="00CA7555" w:rsidRDefault="00A227F2" w:rsidP="00773FE9">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____________________________</w:t>
      </w:r>
    </w:p>
    <w:p w:rsidR="00AA1372" w:rsidRPr="00CA7555" w:rsidRDefault="00A227F2" w:rsidP="00773FE9">
      <w:pPr>
        <w:jc w:val="both"/>
        <w:rPr>
          <w:rFonts w:eastAsia="PMingLiU"/>
          <w:b/>
          <w:lang w:eastAsia="zh-CN"/>
        </w:rPr>
      </w:pPr>
      <w:r w:rsidRPr="00CA7555">
        <w:rPr>
          <w:rFonts w:eastAsia="PMingLiU"/>
          <w:lang w:eastAsia="zh-CN"/>
        </w:rPr>
        <w:t xml:space="preserve">Denumirea </w:t>
      </w:r>
      <w:r w:rsidR="001B1E45" w:rsidRPr="00CA7555">
        <w:rPr>
          <w:rFonts w:eastAsia="PMingLiU"/>
          <w:lang w:eastAsia="zh-CN"/>
        </w:rPr>
        <w:t>întreprinderii</w:t>
      </w:r>
      <w:r w:rsidRPr="00CA7555">
        <w:rPr>
          <w:rFonts w:eastAsia="PMingLiU"/>
          <w:lang w:eastAsia="zh-CN"/>
        </w:rPr>
        <w:t>: __________________________</w:t>
      </w:r>
    </w:p>
    <w:p w:rsidR="009A7C84" w:rsidRPr="00CA7555" w:rsidRDefault="009A7C84" w:rsidP="009A7C84">
      <w:pPr>
        <w:spacing w:after="200" w:line="276" w:lineRule="auto"/>
        <w:rPr>
          <w:rFonts w:eastAsia="PMingLiU"/>
          <w:lang w:eastAsia="zh-CN"/>
        </w:rPr>
      </w:pPr>
      <w:bookmarkStart w:id="50" w:name="_Toc449692109"/>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p w:rsidR="00EF4276" w:rsidRPr="00CA7555" w:rsidRDefault="00EF4276" w:rsidP="009A7C84">
      <w:pPr>
        <w:jc w:val="center"/>
        <w:rPr>
          <w:rFonts w:eastAsia="PMingLiU"/>
          <w:b/>
          <w:lang w:eastAsia="zh-CN"/>
        </w:rPr>
      </w:pPr>
    </w:p>
    <w:p w:rsidR="00EF4276" w:rsidRPr="00CA7555" w:rsidRDefault="00EF4276" w:rsidP="009A7C84">
      <w:pPr>
        <w:jc w:val="center"/>
        <w:rPr>
          <w:rFonts w:eastAsia="PMingLiU"/>
          <w:b/>
          <w:lang w:eastAsia="zh-CN"/>
        </w:rPr>
      </w:pPr>
    </w:p>
    <w:p w:rsidR="0019071C" w:rsidRPr="00CA7555" w:rsidRDefault="0019071C" w:rsidP="009A7C84">
      <w:pPr>
        <w:jc w:val="center"/>
        <w:rPr>
          <w:rFonts w:eastAsia="PMingLiU"/>
          <w:b/>
          <w:lang w:eastAsia="zh-CN"/>
        </w:rPr>
      </w:pPr>
    </w:p>
    <w:p w:rsidR="0019071C" w:rsidRPr="00CA7555" w:rsidRDefault="0019071C" w:rsidP="009A7C84">
      <w:pPr>
        <w:jc w:val="center"/>
        <w:rPr>
          <w:rFonts w:eastAsia="PMingLiU"/>
          <w:b/>
          <w:lang w:eastAsia="zh-CN"/>
        </w:rPr>
      </w:pPr>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p w:rsidR="00BA7FF4" w:rsidRPr="00CA7555" w:rsidRDefault="00BA7FF4" w:rsidP="00BA7FF4">
      <w:pPr>
        <w:jc w:val="right"/>
        <w:rPr>
          <w:noProof w:val="0"/>
          <w:sz w:val="22"/>
          <w:szCs w:val="22"/>
        </w:rPr>
      </w:pPr>
      <w:r w:rsidRPr="00CA7555">
        <w:rPr>
          <w:noProof w:val="0"/>
        </w:rPr>
        <w:t>Anexa nr.</w:t>
      </w:r>
      <w:r w:rsidR="00BE49DD" w:rsidRPr="00CA7555">
        <w:rPr>
          <w:noProof w:val="0"/>
        </w:rPr>
        <w:t>1</w:t>
      </w:r>
      <w:r w:rsidR="00EF4276" w:rsidRPr="00CA7555">
        <w:rPr>
          <w:noProof w:val="0"/>
        </w:rPr>
        <w:t>3</w:t>
      </w:r>
    </w:p>
    <w:p w:rsidR="00BA7FF4" w:rsidRPr="00CA7555" w:rsidRDefault="009E719D" w:rsidP="00BA7FF4">
      <w:pPr>
        <w:jc w:val="right"/>
        <w:rPr>
          <w:noProof w:val="0"/>
        </w:rPr>
      </w:pPr>
      <w:r w:rsidRPr="00CA7555">
        <w:rPr>
          <w:noProof w:val="0"/>
        </w:rPr>
        <w:t>la D</w:t>
      </w:r>
      <w:r w:rsidR="00BA7FF4" w:rsidRPr="00CA7555">
        <w:rPr>
          <w:noProof w:val="0"/>
        </w:rPr>
        <w:t>ocumenta</w:t>
      </w:r>
      <w:r w:rsidR="00BA7FF4" w:rsidRPr="00CA7555">
        <w:rPr>
          <w:rFonts w:ascii="Calibri" w:hAnsi="Calibri"/>
          <w:noProof w:val="0"/>
        </w:rPr>
        <w:t>ț</w:t>
      </w:r>
      <w:r w:rsidR="00BA7FF4"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2D6E71" w:rsidRPr="00CA7555" w:rsidRDefault="002D6E71" w:rsidP="009A7C84">
      <w:pPr>
        <w:jc w:val="center"/>
        <w:rPr>
          <w:rFonts w:eastAsia="PMingLiU"/>
          <w:b/>
          <w:lang w:eastAsia="zh-CN"/>
        </w:rPr>
      </w:pPr>
    </w:p>
    <w:p w:rsidR="002D6E71" w:rsidRPr="00CA7555" w:rsidRDefault="002D6E71" w:rsidP="009A7C84">
      <w:pPr>
        <w:jc w:val="center"/>
        <w:rPr>
          <w:rFonts w:eastAsia="PMingLiU"/>
          <w:b/>
          <w:lang w:eastAsia="zh-CN"/>
        </w:rPr>
      </w:pPr>
    </w:p>
    <w:bookmarkEnd w:id="50"/>
    <w:p w:rsidR="00B14173" w:rsidRPr="00CA7555" w:rsidRDefault="00B14173" w:rsidP="009A7C84">
      <w:pPr>
        <w:jc w:val="center"/>
        <w:rPr>
          <w:b/>
        </w:rPr>
      </w:pPr>
    </w:p>
    <w:p w:rsidR="002B5DEF" w:rsidRPr="00CA7555" w:rsidRDefault="00A227F2" w:rsidP="009A7C84">
      <w:pPr>
        <w:pStyle w:val="a8"/>
        <w:tabs>
          <w:tab w:val="left" w:pos="567"/>
        </w:tabs>
        <w:jc w:val="center"/>
        <w:rPr>
          <w:rFonts w:ascii="Times New Roman" w:eastAsia="PMingLiU" w:hAnsi="Times New Roman"/>
          <w:b/>
          <w:szCs w:val="24"/>
          <w:lang w:eastAsia="zh-CN"/>
        </w:rPr>
      </w:pPr>
      <w:r w:rsidRPr="00CA7555">
        <w:rPr>
          <w:rFonts w:ascii="Times New Roman" w:eastAsia="PMingLiU" w:hAnsi="Times New Roman"/>
          <w:b/>
          <w:szCs w:val="24"/>
          <w:lang w:eastAsia="zh-CN"/>
        </w:rPr>
        <w:t>DECLARA</w:t>
      </w:r>
      <w:r w:rsidRPr="00CA7555">
        <w:rPr>
          <w:rFonts w:ascii="Calibri" w:eastAsia="PMingLiU" w:hAnsi="Calibri"/>
          <w:b/>
          <w:szCs w:val="24"/>
          <w:lang w:eastAsia="zh-CN"/>
        </w:rPr>
        <w:t>Ț</w:t>
      </w:r>
      <w:r w:rsidRPr="00CA7555">
        <w:rPr>
          <w:rFonts w:ascii="Times New Roman" w:eastAsia="PMingLiU" w:hAnsi="Times New Roman"/>
          <w:b/>
          <w:szCs w:val="24"/>
          <w:lang w:eastAsia="zh-CN"/>
        </w:rPr>
        <w:t xml:space="preserve">IE </w:t>
      </w:r>
    </w:p>
    <w:p w:rsidR="00AA1372" w:rsidRPr="00CA7555" w:rsidRDefault="00A227F2" w:rsidP="009A7C84">
      <w:pPr>
        <w:pStyle w:val="a8"/>
        <w:tabs>
          <w:tab w:val="left" w:pos="567"/>
        </w:tabs>
        <w:jc w:val="center"/>
        <w:rPr>
          <w:rFonts w:ascii="Times New Roman" w:hAnsi="Times New Roman"/>
          <w:b/>
          <w:szCs w:val="24"/>
        </w:rPr>
      </w:pPr>
      <w:r w:rsidRPr="00CA7555">
        <w:rPr>
          <w:rFonts w:ascii="Times New Roman" w:eastAsia="PMingLiU" w:hAnsi="Times New Roman"/>
          <w:b/>
          <w:szCs w:val="24"/>
          <w:lang w:eastAsia="zh-CN"/>
        </w:rPr>
        <w:t xml:space="preserve">privind </w:t>
      </w:r>
      <w:r w:rsidRPr="00CA7555">
        <w:rPr>
          <w:rFonts w:ascii="Times New Roman" w:hAnsi="Times New Roman"/>
          <w:b/>
          <w:szCs w:val="24"/>
        </w:rPr>
        <w:t>lista principalelor lucrări executate în ultimul an de activitate</w:t>
      </w:r>
    </w:p>
    <w:p w:rsidR="00AA1372" w:rsidRPr="00CA7555"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CA7555"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CA7555" w:rsidRDefault="00A227F2" w:rsidP="00196AB4">
            <w:pPr>
              <w:jc w:val="center"/>
              <w:rPr>
                <w:b/>
                <w:bCs/>
              </w:rPr>
            </w:pPr>
            <w:r w:rsidRPr="00CA7555">
              <w:rPr>
                <w:b/>
                <w:bCs/>
              </w:rPr>
              <w:t>Nr</w:t>
            </w:r>
          </w:p>
          <w:p w:rsidR="0022237A" w:rsidRPr="00CA7555" w:rsidRDefault="00A227F2" w:rsidP="00196AB4">
            <w:pPr>
              <w:jc w:val="center"/>
              <w:rPr>
                <w:b/>
                <w:bCs/>
                <w:lang w:eastAsia="zh-CN"/>
              </w:rPr>
            </w:pPr>
            <w:r w:rsidRPr="00CA7555">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CA7555" w:rsidRDefault="00A227F2" w:rsidP="00196AB4">
            <w:pPr>
              <w:jc w:val="center"/>
              <w:rPr>
                <w:b/>
                <w:bCs/>
              </w:rPr>
            </w:pPr>
            <w:r w:rsidRPr="00CA7555">
              <w:rPr>
                <w:b/>
                <w:bCs/>
              </w:rPr>
              <w:t>Obiect</w:t>
            </w:r>
            <w:r w:rsidR="00F460DA" w:rsidRPr="00CA7555">
              <w:rPr>
                <w:b/>
                <w:bCs/>
              </w:rPr>
              <w:t>ul</w:t>
            </w:r>
            <w:r w:rsidRPr="00CA7555">
              <w:rPr>
                <w:b/>
                <w:bCs/>
              </w:rPr>
              <w:t xml:space="preserve"> contract</w:t>
            </w:r>
            <w:r w:rsidR="00F460DA" w:rsidRPr="00CA7555">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CA7555" w:rsidRDefault="00A227F2" w:rsidP="00196AB4">
            <w:pPr>
              <w:jc w:val="center"/>
              <w:rPr>
                <w:b/>
                <w:bCs/>
              </w:rPr>
            </w:pPr>
            <w:r w:rsidRPr="00CA7555">
              <w:rPr>
                <w:b/>
                <w:bCs/>
              </w:rPr>
              <w:t>Denumirea/nume</w:t>
            </w:r>
            <w:r w:rsidR="00F460DA" w:rsidRPr="00CA7555">
              <w:rPr>
                <w:b/>
                <w:bCs/>
              </w:rPr>
              <w:t>le</w:t>
            </w:r>
            <w:r w:rsidRPr="00CA7555">
              <w:rPr>
                <w:b/>
                <w:bCs/>
              </w:rPr>
              <w:t xml:space="preserve"> beneficiar</w:t>
            </w:r>
            <w:r w:rsidR="00F460DA" w:rsidRPr="00CA7555">
              <w:rPr>
                <w:b/>
                <w:bCs/>
              </w:rPr>
              <w:t>ului</w:t>
            </w:r>
            <w:r w:rsidRPr="00CA7555">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CA7555" w:rsidRDefault="00A227F2" w:rsidP="00196AB4">
            <w:pPr>
              <w:jc w:val="center"/>
              <w:rPr>
                <w:b/>
                <w:bCs/>
              </w:rPr>
            </w:pPr>
            <w:r w:rsidRPr="00CA7555">
              <w:rPr>
                <w:b/>
                <w:bCs/>
              </w:rPr>
              <w:t>Calitatea antreprenorului</w:t>
            </w:r>
            <w:r w:rsidRPr="00CA7555">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CA7555" w:rsidRDefault="00A227F2" w:rsidP="00196AB4">
            <w:pPr>
              <w:jc w:val="center"/>
              <w:rPr>
                <w:b/>
                <w:bCs/>
              </w:rPr>
            </w:pPr>
            <w:r w:rsidRPr="00CA7555">
              <w:rPr>
                <w:b/>
                <w:bCs/>
              </w:rPr>
              <w:t>Preţ</w:t>
            </w:r>
            <w:r w:rsidR="00F460DA" w:rsidRPr="00CA7555">
              <w:rPr>
                <w:b/>
                <w:bCs/>
              </w:rPr>
              <w:t>ul</w:t>
            </w:r>
            <w:r w:rsidRPr="00CA7555">
              <w:rPr>
                <w:b/>
                <w:bCs/>
              </w:rPr>
              <w:t xml:space="preserve"> contract</w:t>
            </w:r>
            <w:r w:rsidR="00F460DA" w:rsidRPr="00CA7555">
              <w:rPr>
                <w:b/>
                <w:bCs/>
              </w:rPr>
              <w:t>ului</w:t>
            </w:r>
            <w:r w:rsidRPr="00CA7555">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CA7555" w:rsidRDefault="00A227F2" w:rsidP="00196AB4">
            <w:pPr>
              <w:jc w:val="center"/>
              <w:rPr>
                <w:b/>
                <w:bCs/>
              </w:rPr>
            </w:pPr>
            <w:r w:rsidRPr="00CA7555">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CA7555" w:rsidRDefault="00A227F2" w:rsidP="00196AB4">
            <w:pPr>
              <w:jc w:val="center"/>
              <w:rPr>
                <w:b/>
                <w:bCs/>
              </w:rPr>
            </w:pPr>
            <w:r w:rsidRPr="00CA7555">
              <w:rPr>
                <w:b/>
                <w:bCs/>
              </w:rPr>
              <w:t>Numărul şi data procesului-verbal de recepţie la terminarea lucrărilor</w:t>
            </w:r>
          </w:p>
        </w:tc>
      </w:tr>
      <w:tr w:rsidR="00AA1372" w:rsidRPr="00CA7555"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CA7555" w:rsidRDefault="00A227F2" w:rsidP="00196AB4">
            <w:pPr>
              <w:jc w:val="center"/>
              <w:rPr>
                <w:b/>
                <w:bCs/>
              </w:rPr>
            </w:pPr>
            <w:r w:rsidRPr="00CA7555">
              <w:rPr>
                <w:b/>
                <w:bCs/>
              </w:rPr>
              <w:t>1</w:t>
            </w:r>
          </w:p>
        </w:tc>
        <w:tc>
          <w:tcPr>
            <w:tcW w:w="1080"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440"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2118"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276"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276"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417"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r>
      <w:tr w:rsidR="00AA1372" w:rsidRPr="00CA7555"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CA7555" w:rsidRDefault="00A227F2" w:rsidP="00196AB4">
            <w:pPr>
              <w:jc w:val="center"/>
              <w:rPr>
                <w:b/>
                <w:bCs/>
              </w:rPr>
            </w:pPr>
            <w:r w:rsidRPr="00CA7555">
              <w:rPr>
                <w:b/>
                <w:bCs/>
              </w:rPr>
              <w:t>2</w:t>
            </w:r>
          </w:p>
        </w:tc>
        <w:tc>
          <w:tcPr>
            <w:tcW w:w="1080"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440"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2118"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276"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276"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417"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r>
      <w:tr w:rsidR="00AA1372" w:rsidRPr="00CA7555"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CA7555" w:rsidRDefault="00A227F2" w:rsidP="00196AB4">
            <w:pPr>
              <w:jc w:val="center"/>
              <w:rPr>
                <w:b/>
                <w:bCs/>
              </w:rPr>
            </w:pPr>
            <w:r w:rsidRPr="00CA7555">
              <w:rPr>
                <w:b/>
                <w:bCs/>
              </w:rPr>
              <w:t>...</w:t>
            </w:r>
          </w:p>
        </w:tc>
        <w:tc>
          <w:tcPr>
            <w:tcW w:w="1080"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440"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2118"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276"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276"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c>
          <w:tcPr>
            <w:tcW w:w="1417" w:type="dxa"/>
            <w:tcBorders>
              <w:top w:val="nil"/>
              <w:left w:val="nil"/>
              <w:bottom w:val="single" w:sz="4" w:space="0" w:color="auto"/>
              <w:right w:val="single" w:sz="4" w:space="0" w:color="auto"/>
            </w:tcBorders>
            <w:vAlign w:val="center"/>
          </w:tcPr>
          <w:p w:rsidR="00AA1372" w:rsidRPr="00CA7555" w:rsidRDefault="00A227F2" w:rsidP="00196AB4">
            <w:pPr>
              <w:jc w:val="center"/>
            </w:pPr>
            <w:r w:rsidRPr="00CA7555">
              <w:t> </w:t>
            </w:r>
          </w:p>
        </w:tc>
      </w:tr>
    </w:tbl>
    <w:p w:rsidR="00AB1EC3" w:rsidRPr="00CA7555" w:rsidRDefault="00AB1EC3" w:rsidP="009A7C84">
      <w:pPr>
        <w:jc w:val="both"/>
      </w:pPr>
    </w:p>
    <w:p w:rsidR="00AA1372" w:rsidRPr="00CA7555" w:rsidRDefault="00A227F2" w:rsidP="009A7C84">
      <w:pPr>
        <w:jc w:val="both"/>
      </w:pPr>
      <w:r w:rsidRPr="00CA7555">
        <w:rPr>
          <w:rStyle w:val="af8"/>
        </w:rPr>
        <w:t>*</w:t>
      </w:r>
      <w:r w:rsidRPr="00CA7555">
        <w:t xml:space="preserve"> Se precizează calitatea în care a participat la îndeplinirea contractului, care poate fi de: contractant unic sau lider de asociaţie; contractant asociat; subcontractant.</w:t>
      </w:r>
    </w:p>
    <w:p w:rsidR="00AB1EC3" w:rsidRPr="00CA7555" w:rsidRDefault="00AB1EC3" w:rsidP="00196AB4">
      <w:pPr>
        <w:jc w:val="both"/>
        <w:rPr>
          <w:rFonts w:eastAsia="PMingLiU"/>
          <w:lang w:eastAsia="zh-CN"/>
        </w:rPr>
      </w:pPr>
    </w:p>
    <w:p w:rsidR="00AA1372" w:rsidRPr="00CA7555" w:rsidRDefault="00A227F2" w:rsidP="00196AB4">
      <w:pPr>
        <w:jc w:val="both"/>
        <w:rPr>
          <w:rFonts w:eastAsia="PMingLiU"/>
          <w:lang w:eastAsia="zh-CN"/>
        </w:rPr>
      </w:pPr>
      <w:r w:rsidRPr="00CA7555">
        <w:rPr>
          <w:rFonts w:eastAsia="PMingLiU"/>
          <w:lang w:eastAsia="zh-CN"/>
        </w:rPr>
        <w:t>Semnat: ________________________________________</w:t>
      </w:r>
    </w:p>
    <w:p w:rsidR="00AA1372" w:rsidRPr="00CA7555" w:rsidRDefault="00A227F2" w:rsidP="00196AB4">
      <w:pPr>
        <w:jc w:val="both"/>
        <w:rPr>
          <w:rFonts w:eastAsia="PMingLiU"/>
          <w:lang w:eastAsia="zh-CN"/>
        </w:rPr>
      </w:pPr>
      <w:r w:rsidRPr="00CA7555">
        <w:rPr>
          <w:rFonts w:eastAsia="PMingLiU"/>
          <w:lang w:eastAsia="zh-CN"/>
        </w:rPr>
        <w:t>Nume: _________________________________________</w:t>
      </w:r>
    </w:p>
    <w:p w:rsidR="00AA1372" w:rsidRPr="00CA7555" w:rsidRDefault="00A227F2" w:rsidP="00196AB4">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w:t>
      </w:r>
    </w:p>
    <w:p w:rsidR="00AA1372" w:rsidRPr="00CA7555" w:rsidRDefault="00A227F2" w:rsidP="00196AB4">
      <w:pPr>
        <w:jc w:val="both"/>
        <w:rPr>
          <w:rFonts w:eastAsia="PMingLiU"/>
          <w:lang w:eastAsia="zh-CN"/>
        </w:rPr>
      </w:pPr>
      <w:r w:rsidRPr="00CA7555">
        <w:rPr>
          <w:rFonts w:eastAsia="PMingLiU"/>
          <w:lang w:eastAsia="zh-CN"/>
        </w:rPr>
        <w:t xml:space="preserve">Denumirea </w:t>
      </w:r>
      <w:r w:rsidR="001B1E45" w:rsidRPr="00CA7555">
        <w:rPr>
          <w:rFonts w:eastAsia="PMingLiU"/>
          <w:lang w:eastAsia="zh-CN"/>
        </w:rPr>
        <w:t>întreprinderii</w:t>
      </w:r>
      <w:r w:rsidRPr="00CA7555">
        <w:rPr>
          <w:rFonts w:eastAsia="PMingLiU"/>
          <w:lang w:eastAsia="zh-CN"/>
        </w:rPr>
        <w:t>: ________________________________</w:t>
      </w:r>
    </w:p>
    <w:p w:rsidR="00284ED0" w:rsidRPr="00CA7555" w:rsidRDefault="00284ED0" w:rsidP="00284ED0">
      <w:pPr>
        <w:spacing w:after="200" w:line="276" w:lineRule="auto"/>
        <w:rPr>
          <w:rFonts w:eastAsia="PMingLiU"/>
          <w:lang w:eastAsia="zh-CN"/>
        </w:rPr>
      </w:pPr>
      <w:bookmarkStart w:id="51" w:name="_Toc449692110"/>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p w:rsidR="00BA7FF4" w:rsidRPr="00CA7555" w:rsidRDefault="00BA7FF4" w:rsidP="00BA7FF4">
      <w:pPr>
        <w:jc w:val="right"/>
        <w:rPr>
          <w:noProof w:val="0"/>
          <w:sz w:val="22"/>
          <w:szCs w:val="22"/>
        </w:rPr>
      </w:pPr>
      <w:r w:rsidRPr="00CA7555">
        <w:rPr>
          <w:noProof w:val="0"/>
        </w:rPr>
        <w:t>Anexa nr.1</w:t>
      </w:r>
      <w:r w:rsidR="00EF4276" w:rsidRPr="00CA7555">
        <w:rPr>
          <w:noProof w:val="0"/>
        </w:rPr>
        <w:t>4</w:t>
      </w:r>
    </w:p>
    <w:p w:rsidR="00BA7FF4" w:rsidRPr="00CA7555" w:rsidRDefault="00BA7FF4" w:rsidP="00BA7FF4">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2D6E71" w:rsidRPr="00CA7555" w:rsidRDefault="002D6E71" w:rsidP="00284ED0">
      <w:pPr>
        <w:spacing w:line="276" w:lineRule="auto"/>
        <w:jc w:val="center"/>
        <w:rPr>
          <w:rFonts w:eastAsia="PMingLiU"/>
          <w:b/>
          <w:lang w:eastAsia="zh-CN"/>
        </w:rPr>
      </w:pPr>
    </w:p>
    <w:p w:rsidR="002D6E71" w:rsidRPr="00CA7555" w:rsidRDefault="002D6E71" w:rsidP="00284ED0">
      <w:pPr>
        <w:spacing w:line="276" w:lineRule="auto"/>
        <w:jc w:val="center"/>
        <w:rPr>
          <w:rFonts w:eastAsia="PMingLiU"/>
          <w:b/>
          <w:lang w:eastAsia="zh-CN"/>
        </w:rPr>
      </w:pPr>
    </w:p>
    <w:bookmarkEnd w:id="51"/>
    <w:p w:rsidR="00B14173" w:rsidRPr="00CA7555" w:rsidRDefault="00B14173" w:rsidP="00284ED0">
      <w:pPr>
        <w:spacing w:line="276" w:lineRule="auto"/>
        <w:jc w:val="center"/>
        <w:rPr>
          <w:rFonts w:eastAsia="PMingLiU"/>
          <w:b/>
          <w:noProof w:val="0"/>
          <w:lang w:eastAsia="zh-CN"/>
        </w:rPr>
      </w:pPr>
    </w:p>
    <w:p w:rsidR="00AA1372" w:rsidRPr="00CA7555"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CA7555">
        <w:rPr>
          <w:rFonts w:eastAsia="PMingLiU"/>
          <w:b/>
          <w:bCs/>
          <w:iCs/>
          <w:lang w:eastAsia="zh-CN"/>
        </w:rPr>
        <w:t>DECLARAŢIE</w:t>
      </w:r>
      <w:bookmarkEnd w:id="52"/>
      <w:bookmarkEnd w:id="53"/>
      <w:bookmarkEnd w:id="54"/>
    </w:p>
    <w:p w:rsidR="00AA1372" w:rsidRPr="00CA7555"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CA7555">
        <w:rPr>
          <w:rFonts w:eastAsia="PMingLiU"/>
          <w:b/>
        </w:rPr>
        <w:t xml:space="preserve">privind dotările specifice, utilajul şi echipamentul necesar </w:t>
      </w:r>
      <w:r w:rsidRPr="00CA7555">
        <w:rPr>
          <w:rFonts w:eastAsia="PMingLiU"/>
          <w:b/>
          <w:bCs/>
          <w:spacing w:val="-2"/>
          <w:lang w:eastAsia="zh-CN"/>
        </w:rPr>
        <w:t xml:space="preserve">pentru </w:t>
      </w:r>
      <w:r w:rsidRPr="00CA7555">
        <w:rPr>
          <w:rFonts w:eastAsia="PMingLiU"/>
          <w:b/>
          <w:lang w:eastAsia="zh-CN"/>
        </w:rPr>
        <w:t>îndeplinirea corespunzătoare a contractului</w:t>
      </w:r>
      <w:bookmarkEnd w:id="55"/>
      <w:bookmarkEnd w:id="56"/>
      <w:bookmarkEnd w:id="57"/>
    </w:p>
    <w:p w:rsidR="00AA1372" w:rsidRPr="00CA7555"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CA7555" w:rsidTr="00233538">
        <w:trPr>
          <w:trHeight w:val="700"/>
        </w:trPr>
        <w:tc>
          <w:tcPr>
            <w:tcW w:w="720" w:type="dxa"/>
          </w:tcPr>
          <w:p w:rsidR="00AA1372" w:rsidRPr="00CA7555" w:rsidRDefault="00AA1372" w:rsidP="008A6911">
            <w:pPr>
              <w:tabs>
                <w:tab w:val="left" w:pos="567"/>
                <w:tab w:val="left" w:pos="1134"/>
              </w:tabs>
              <w:ind w:left="360"/>
              <w:jc w:val="both"/>
              <w:outlineLvl w:val="0"/>
              <w:rPr>
                <w:b/>
              </w:rPr>
            </w:pPr>
          </w:p>
          <w:p w:rsidR="00AA1372" w:rsidRPr="00CA7555" w:rsidRDefault="00A227F2" w:rsidP="00196AB4">
            <w:pPr>
              <w:tabs>
                <w:tab w:val="left" w:pos="567"/>
              </w:tabs>
              <w:jc w:val="both"/>
              <w:rPr>
                <w:b/>
              </w:rPr>
            </w:pPr>
            <w:r w:rsidRPr="00CA7555">
              <w:rPr>
                <w:b/>
              </w:rPr>
              <w:t>Nr.</w:t>
            </w:r>
          </w:p>
          <w:p w:rsidR="00AA1372" w:rsidRPr="00CA7555" w:rsidRDefault="00A227F2" w:rsidP="00196AB4">
            <w:pPr>
              <w:tabs>
                <w:tab w:val="left" w:pos="567"/>
              </w:tabs>
              <w:jc w:val="both"/>
              <w:rPr>
                <w:b/>
              </w:rPr>
            </w:pPr>
            <w:r w:rsidRPr="00CA7555">
              <w:rPr>
                <w:b/>
              </w:rPr>
              <w:t>d/o</w:t>
            </w:r>
          </w:p>
        </w:tc>
        <w:tc>
          <w:tcPr>
            <w:tcW w:w="4680" w:type="dxa"/>
            <w:vAlign w:val="center"/>
          </w:tcPr>
          <w:p w:rsidR="00AA1372" w:rsidRPr="00CA7555" w:rsidRDefault="00A227F2" w:rsidP="00196AB4">
            <w:pPr>
              <w:tabs>
                <w:tab w:val="left" w:pos="567"/>
              </w:tabs>
              <w:jc w:val="center"/>
              <w:rPr>
                <w:b/>
              </w:rPr>
            </w:pPr>
            <w:r w:rsidRPr="00CA7555">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A7555" w:rsidRDefault="00AA1372" w:rsidP="008A6911">
            <w:pPr>
              <w:tabs>
                <w:tab w:val="left" w:pos="567"/>
                <w:tab w:val="left" w:pos="1134"/>
              </w:tabs>
              <w:ind w:left="360"/>
              <w:jc w:val="center"/>
              <w:outlineLvl w:val="0"/>
              <w:rPr>
                <w:b/>
              </w:rPr>
            </w:pPr>
          </w:p>
          <w:p w:rsidR="00AA1372" w:rsidRPr="00CA7555" w:rsidRDefault="00A227F2" w:rsidP="00196AB4">
            <w:pPr>
              <w:tabs>
                <w:tab w:val="left" w:pos="567"/>
              </w:tabs>
              <w:jc w:val="center"/>
              <w:rPr>
                <w:b/>
              </w:rPr>
            </w:pPr>
            <w:r w:rsidRPr="00CA7555">
              <w:rPr>
                <w:b/>
              </w:rPr>
              <w:t>Unitatea de măsură</w:t>
            </w:r>
          </w:p>
          <w:p w:rsidR="00AA1372" w:rsidRPr="00CA7555" w:rsidRDefault="00D7570D" w:rsidP="00196AB4">
            <w:pPr>
              <w:tabs>
                <w:tab w:val="left" w:pos="567"/>
              </w:tabs>
              <w:jc w:val="center"/>
              <w:rPr>
                <w:b/>
              </w:rPr>
            </w:pPr>
            <w:r w:rsidRPr="00CA7555">
              <w:rPr>
                <w:b/>
              </w:rPr>
              <w:t>(bucăţi şi seturi)</w:t>
            </w:r>
          </w:p>
        </w:tc>
        <w:tc>
          <w:tcPr>
            <w:tcW w:w="1289" w:type="dxa"/>
            <w:vAlign w:val="center"/>
          </w:tcPr>
          <w:p w:rsidR="00AA1372" w:rsidRPr="00CA7555" w:rsidRDefault="00AA1372" w:rsidP="008A6911">
            <w:pPr>
              <w:tabs>
                <w:tab w:val="left" w:pos="567"/>
                <w:tab w:val="left" w:pos="1134"/>
              </w:tabs>
              <w:ind w:left="360"/>
              <w:jc w:val="center"/>
              <w:outlineLvl w:val="0"/>
              <w:rPr>
                <w:b/>
              </w:rPr>
            </w:pPr>
          </w:p>
          <w:p w:rsidR="00AA1372" w:rsidRPr="00CA7555" w:rsidRDefault="00A227F2" w:rsidP="00196AB4">
            <w:pPr>
              <w:tabs>
                <w:tab w:val="left" w:pos="567"/>
              </w:tabs>
              <w:jc w:val="center"/>
              <w:rPr>
                <w:b/>
              </w:rPr>
            </w:pPr>
            <w:r w:rsidRPr="00CA7555">
              <w:rPr>
                <w:b/>
              </w:rPr>
              <w:t>Asigurate din dotare</w:t>
            </w:r>
          </w:p>
        </w:tc>
        <w:tc>
          <w:tcPr>
            <w:tcW w:w="1544" w:type="dxa"/>
            <w:vAlign w:val="center"/>
          </w:tcPr>
          <w:p w:rsidR="00AA1372" w:rsidRPr="00CA7555" w:rsidRDefault="00AA1372" w:rsidP="008A6911">
            <w:pPr>
              <w:tabs>
                <w:tab w:val="left" w:pos="567"/>
                <w:tab w:val="left" w:pos="1134"/>
              </w:tabs>
              <w:ind w:left="360"/>
              <w:jc w:val="center"/>
              <w:outlineLvl w:val="0"/>
              <w:rPr>
                <w:b/>
              </w:rPr>
            </w:pPr>
          </w:p>
          <w:p w:rsidR="00AA1372" w:rsidRPr="00CA7555" w:rsidRDefault="00A227F2" w:rsidP="00196AB4">
            <w:pPr>
              <w:tabs>
                <w:tab w:val="left" w:pos="567"/>
              </w:tabs>
              <w:jc w:val="center"/>
              <w:rPr>
                <w:b/>
              </w:rPr>
            </w:pPr>
            <w:r w:rsidRPr="00CA7555">
              <w:rPr>
                <w:b/>
              </w:rPr>
              <w:t>Asigurate de la terţi sau din alte surse</w:t>
            </w:r>
          </w:p>
        </w:tc>
      </w:tr>
      <w:tr w:rsidR="00AA1372" w:rsidRPr="00CA7555" w:rsidTr="00233538">
        <w:trPr>
          <w:trHeight w:val="240"/>
        </w:trPr>
        <w:tc>
          <w:tcPr>
            <w:tcW w:w="720" w:type="dxa"/>
          </w:tcPr>
          <w:p w:rsidR="00AA1372" w:rsidRPr="00CA7555" w:rsidRDefault="00D7570D" w:rsidP="00196AB4">
            <w:pPr>
              <w:tabs>
                <w:tab w:val="left" w:pos="567"/>
              </w:tabs>
              <w:jc w:val="both"/>
              <w:rPr>
                <w:b/>
              </w:rPr>
            </w:pPr>
            <w:r w:rsidRPr="00CA7555">
              <w:rPr>
                <w:b/>
              </w:rPr>
              <w:t>0</w:t>
            </w:r>
          </w:p>
        </w:tc>
        <w:tc>
          <w:tcPr>
            <w:tcW w:w="4680" w:type="dxa"/>
          </w:tcPr>
          <w:p w:rsidR="00AA1372" w:rsidRPr="00CA7555" w:rsidRDefault="00D7570D" w:rsidP="00196AB4">
            <w:pPr>
              <w:tabs>
                <w:tab w:val="left" w:pos="567"/>
              </w:tabs>
              <w:jc w:val="both"/>
              <w:rPr>
                <w:b/>
              </w:rPr>
            </w:pPr>
            <w:r w:rsidRPr="00CA7555">
              <w:rPr>
                <w:b/>
              </w:rPr>
              <w:t xml:space="preserve">                             1</w:t>
            </w:r>
          </w:p>
        </w:tc>
        <w:tc>
          <w:tcPr>
            <w:tcW w:w="1260" w:type="dxa"/>
          </w:tcPr>
          <w:p w:rsidR="00AA1372" w:rsidRPr="00CA7555" w:rsidRDefault="0003591A" w:rsidP="00196AB4">
            <w:pPr>
              <w:tabs>
                <w:tab w:val="left" w:pos="567"/>
              </w:tabs>
              <w:jc w:val="both"/>
              <w:rPr>
                <w:b/>
              </w:rPr>
            </w:pPr>
            <w:r w:rsidRPr="00CA7555">
              <w:rPr>
                <w:b/>
              </w:rPr>
              <w:t>2</w:t>
            </w:r>
          </w:p>
        </w:tc>
        <w:tc>
          <w:tcPr>
            <w:tcW w:w="1289" w:type="dxa"/>
          </w:tcPr>
          <w:p w:rsidR="00AA1372" w:rsidRPr="00CA7555" w:rsidRDefault="0003591A" w:rsidP="00196AB4">
            <w:pPr>
              <w:tabs>
                <w:tab w:val="left" w:pos="567"/>
              </w:tabs>
              <w:jc w:val="both"/>
              <w:rPr>
                <w:b/>
              </w:rPr>
            </w:pPr>
            <w:r w:rsidRPr="00CA7555">
              <w:rPr>
                <w:b/>
              </w:rPr>
              <w:t>3</w:t>
            </w:r>
          </w:p>
        </w:tc>
        <w:tc>
          <w:tcPr>
            <w:tcW w:w="1544" w:type="dxa"/>
          </w:tcPr>
          <w:p w:rsidR="00AA1372" w:rsidRPr="00CA7555" w:rsidRDefault="0003591A" w:rsidP="00196AB4">
            <w:pPr>
              <w:tabs>
                <w:tab w:val="left" w:pos="567"/>
              </w:tabs>
              <w:jc w:val="both"/>
              <w:rPr>
                <w:b/>
              </w:rPr>
            </w:pPr>
            <w:r w:rsidRPr="00CA7555">
              <w:rPr>
                <w:b/>
              </w:rPr>
              <w:t>4</w:t>
            </w:r>
          </w:p>
        </w:tc>
      </w:tr>
      <w:tr w:rsidR="00AA1372" w:rsidRPr="00CA7555" w:rsidTr="00233538">
        <w:trPr>
          <w:trHeight w:val="240"/>
        </w:trPr>
        <w:tc>
          <w:tcPr>
            <w:tcW w:w="720" w:type="dxa"/>
          </w:tcPr>
          <w:p w:rsidR="00AA1372" w:rsidRPr="00CA7555" w:rsidRDefault="0003591A" w:rsidP="00196AB4">
            <w:pPr>
              <w:tabs>
                <w:tab w:val="left" w:pos="567"/>
              </w:tabs>
              <w:jc w:val="both"/>
            </w:pPr>
            <w:r w:rsidRPr="00CA7555">
              <w:t>1.</w:t>
            </w:r>
          </w:p>
        </w:tc>
        <w:tc>
          <w:tcPr>
            <w:tcW w:w="4680" w:type="dxa"/>
          </w:tcPr>
          <w:p w:rsidR="00AA1372" w:rsidRPr="00CA7555" w:rsidRDefault="00AA1372" w:rsidP="00196AB4">
            <w:pPr>
              <w:keepNext/>
              <w:keepLines/>
              <w:tabs>
                <w:tab w:val="left" w:pos="567"/>
              </w:tabs>
              <w:spacing w:before="200"/>
              <w:jc w:val="both"/>
              <w:outlineLvl w:val="2"/>
            </w:pPr>
          </w:p>
        </w:tc>
        <w:tc>
          <w:tcPr>
            <w:tcW w:w="1260" w:type="dxa"/>
          </w:tcPr>
          <w:p w:rsidR="00AA1372" w:rsidRPr="00CA7555" w:rsidRDefault="00AA1372" w:rsidP="00196AB4">
            <w:pPr>
              <w:keepNext/>
              <w:keepLines/>
              <w:tabs>
                <w:tab w:val="left" w:pos="567"/>
              </w:tabs>
              <w:spacing w:before="200"/>
              <w:jc w:val="both"/>
              <w:outlineLvl w:val="2"/>
            </w:pPr>
          </w:p>
        </w:tc>
        <w:tc>
          <w:tcPr>
            <w:tcW w:w="1289" w:type="dxa"/>
          </w:tcPr>
          <w:p w:rsidR="00AA1372" w:rsidRPr="00CA7555" w:rsidRDefault="00AA1372" w:rsidP="00196AB4">
            <w:pPr>
              <w:keepNext/>
              <w:keepLines/>
              <w:tabs>
                <w:tab w:val="left" w:pos="567"/>
              </w:tabs>
              <w:spacing w:before="200"/>
              <w:jc w:val="both"/>
              <w:outlineLvl w:val="2"/>
            </w:pPr>
          </w:p>
        </w:tc>
        <w:tc>
          <w:tcPr>
            <w:tcW w:w="1544" w:type="dxa"/>
          </w:tcPr>
          <w:p w:rsidR="00AA1372" w:rsidRPr="00CA7555" w:rsidRDefault="00AA1372" w:rsidP="00196AB4">
            <w:pPr>
              <w:keepNext/>
              <w:keepLines/>
              <w:tabs>
                <w:tab w:val="left" w:pos="567"/>
              </w:tabs>
              <w:spacing w:before="200"/>
              <w:jc w:val="both"/>
              <w:outlineLvl w:val="2"/>
            </w:pPr>
          </w:p>
        </w:tc>
      </w:tr>
      <w:tr w:rsidR="00AA1372" w:rsidRPr="00CA7555" w:rsidTr="00233538">
        <w:trPr>
          <w:trHeight w:val="240"/>
        </w:trPr>
        <w:tc>
          <w:tcPr>
            <w:tcW w:w="720" w:type="dxa"/>
          </w:tcPr>
          <w:p w:rsidR="00AA1372" w:rsidRPr="00CA7555" w:rsidRDefault="0003591A" w:rsidP="00196AB4">
            <w:pPr>
              <w:tabs>
                <w:tab w:val="left" w:pos="567"/>
              </w:tabs>
              <w:jc w:val="both"/>
            </w:pPr>
            <w:r w:rsidRPr="00CA7555">
              <w:t>2.</w:t>
            </w:r>
          </w:p>
        </w:tc>
        <w:tc>
          <w:tcPr>
            <w:tcW w:w="4680" w:type="dxa"/>
          </w:tcPr>
          <w:p w:rsidR="00AA1372" w:rsidRPr="00CA7555" w:rsidRDefault="00AA1372" w:rsidP="00196AB4">
            <w:pPr>
              <w:keepNext/>
              <w:keepLines/>
              <w:tabs>
                <w:tab w:val="left" w:pos="567"/>
              </w:tabs>
              <w:spacing w:before="200"/>
              <w:jc w:val="both"/>
              <w:outlineLvl w:val="2"/>
            </w:pPr>
          </w:p>
        </w:tc>
        <w:tc>
          <w:tcPr>
            <w:tcW w:w="1260" w:type="dxa"/>
          </w:tcPr>
          <w:p w:rsidR="00AA1372" w:rsidRPr="00CA7555" w:rsidRDefault="00AA1372" w:rsidP="00196AB4">
            <w:pPr>
              <w:keepNext/>
              <w:keepLines/>
              <w:tabs>
                <w:tab w:val="left" w:pos="567"/>
              </w:tabs>
              <w:spacing w:before="200"/>
              <w:jc w:val="both"/>
              <w:outlineLvl w:val="2"/>
            </w:pPr>
          </w:p>
        </w:tc>
        <w:tc>
          <w:tcPr>
            <w:tcW w:w="1289" w:type="dxa"/>
          </w:tcPr>
          <w:p w:rsidR="00AA1372" w:rsidRPr="00CA7555" w:rsidRDefault="00AA1372" w:rsidP="00196AB4">
            <w:pPr>
              <w:keepNext/>
              <w:keepLines/>
              <w:tabs>
                <w:tab w:val="left" w:pos="567"/>
              </w:tabs>
              <w:spacing w:before="200"/>
              <w:jc w:val="both"/>
              <w:outlineLvl w:val="2"/>
            </w:pPr>
          </w:p>
        </w:tc>
        <w:tc>
          <w:tcPr>
            <w:tcW w:w="1544" w:type="dxa"/>
          </w:tcPr>
          <w:p w:rsidR="00AA1372" w:rsidRPr="00CA7555" w:rsidRDefault="00AA1372" w:rsidP="00196AB4">
            <w:pPr>
              <w:keepNext/>
              <w:keepLines/>
              <w:tabs>
                <w:tab w:val="left" w:pos="567"/>
              </w:tabs>
              <w:spacing w:before="200"/>
              <w:jc w:val="both"/>
              <w:outlineLvl w:val="2"/>
            </w:pPr>
          </w:p>
        </w:tc>
      </w:tr>
      <w:tr w:rsidR="00AA1372" w:rsidRPr="00CA7555" w:rsidTr="00233538">
        <w:trPr>
          <w:trHeight w:val="240"/>
        </w:trPr>
        <w:tc>
          <w:tcPr>
            <w:tcW w:w="720" w:type="dxa"/>
          </w:tcPr>
          <w:p w:rsidR="00AA1372" w:rsidRPr="00CA7555" w:rsidRDefault="0003591A" w:rsidP="00196AB4">
            <w:pPr>
              <w:tabs>
                <w:tab w:val="left" w:pos="567"/>
              </w:tabs>
              <w:jc w:val="both"/>
            </w:pPr>
            <w:r w:rsidRPr="00CA7555">
              <w:t>3.</w:t>
            </w:r>
          </w:p>
        </w:tc>
        <w:tc>
          <w:tcPr>
            <w:tcW w:w="4680" w:type="dxa"/>
          </w:tcPr>
          <w:p w:rsidR="00AA1372" w:rsidRPr="00CA7555" w:rsidRDefault="00AA1372" w:rsidP="00196AB4">
            <w:pPr>
              <w:keepNext/>
              <w:keepLines/>
              <w:tabs>
                <w:tab w:val="left" w:pos="567"/>
              </w:tabs>
              <w:spacing w:before="200"/>
              <w:jc w:val="both"/>
              <w:outlineLvl w:val="2"/>
            </w:pPr>
          </w:p>
        </w:tc>
        <w:tc>
          <w:tcPr>
            <w:tcW w:w="1260" w:type="dxa"/>
          </w:tcPr>
          <w:p w:rsidR="00AA1372" w:rsidRPr="00CA7555" w:rsidRDefault="00AA1372" w:rsidP="00196AB4">
            <w:pPr>
              <w:keepNext/>
              <w:keepLines/>
              <w:tabs>
                <w:tab w:val="left" w:pos="567"/>
              </w:tabs>
              <w:spacing w:before="200"/>
              <w:jc w:val="both"/>
              <w:outlineLvl w:val="2"/>
            </w:pPr>
          </w:p>
        </w:tc>
        <w:tc>
          <w:tcPr>
            <w:tcW w:w="1289" w:type="dxa"/>
          </w:tcPr>
          <w:p w:rsidR="00AA1372" w:rsidRPr="00CA7555" w:rsidRDefault="00AA1372" w:rsidP="00196AB4">
            <w:pPr>
              <w:keepNext/>
              <w:keepLines/>
              <w:tabs>
                <w:tab w:val="left" w:pos="567"/>
              </w:tabs>
              <w:spacing w:before="200"/>
              <w:jc w:val="both"/>
              <w:outlineLvl w:val="2"/>
            </w:pPr>
          </w:p>
        </w:tc>
        <w:tc>
          <w:tcPr>
            <w:tcW w:w="1544" w:type="dxa"/>
          </w:tcPr>
          <w:p w:rsidR="00AA1372" w:rsidRPr="00CA7555" w:rsidRDefault="00AA1372" w:rsidP="00196AB4">
            <w:pPr>
              <w:keepNext/>
              <w:keepLines/>
              <w:tabs>
                <w:tab w:val="left" w:pos="567"/>
              </w:tabs>
              <w:spacing w:before="200"/>
              <w:jc w:val="both"/>
              <w:outlineLvl w:val="2"/>
            </w:pPr>
          </w:p>
        </w:tc>
      </w:tr>
      <w:tr w:rsidR="00AA1372" w:rsidRPr="00CA7555" w:rsidTr="00233538">
        <w:trPr>
          <w:trHeight w:val="240"/>
        </w:trPr>
        <w:tc>
          <w:tcPr>
            <w:tcW w:w="720" w:type="dxa"/>
          </w:tcPr>
          <w:p w:rsidR="00AA1372" w:rsidRPr="00CA7555" w:rsidRDefault="0003591A" w:rsidP="00196AB4">
            <w:pPr>
              <w:tabs>
                <w:tab w:val="left" w:pos="567"/>
              </w:tabs>
              <w:jc w:val="both"/>
            </w:pPr>
            <w:r w:rsidRPr="00CA7555">
              <w:t>.</w:t>
            </w:r>
          </w:p>
        </w:tc>
        <w:tc>
          <w:tcPr>
            <w:tcW w:w="4680" w:type="dxa"/>
          </w:tcPr>
          <w:p w:rsidR="00AA1372" w:rsidRPr="00CA7555" w:rsidRDefault="00AA1372" w:rsidP="00196AB4">
            <w:pPr>
              <w:keepNext/>
              <w:keepLines/>
              <w:tabs>
                <w:tab w:val="left" w:pos="567"/>
              </w:tabs>
              <w:spacing w:before="200"/>
              <w:jc w:val="both"/>
              <w:outlineLvl w:val="2"/>
            </w:pPr>
          </w:p>
        </w:tc>
        <w:tc>
          <w:tcPr>
            <w:tcW w:w="1260" w:type="dxa"/>
          </w:tcPr>
          <w:p w:rsidR="00AA1372" w:rsidRPr="00CA7555" w:rsidRDefault="00AA1372" w:rsidP="00196AB4">
            <w:pPr>
              <w:keepNext/>
              <w:keepLines/>
              <w:tabs>
                <w:tab w:val="left" w:pos="567"/>
              </w:tabs>
              <w:spacing w:before="200"/>
              <w:jc w:val="both"/>
              <w:outlineLvl w:val="2"/>
            </w:pPr>
          </w:p>
        </w:tc>
        <w:tc>
          <w:tcPr>
            <w:tcW w:w="1289" w:type="dxa"/>
          </w:tcPr>
          <w:p w:rsidR="00AA1372" w:rsidRPr="00CA7555" w:rsidRDefault="00AA1372" w:rsidP="00196AB4">
            <w:pPr>
              <w:keepNext/>
              <w:keepLines/>
              <w:tabs>
                <w:tab w:val="left" w:pos="567"/>
              </w:tabs>
              <w:spacing w:before="200"/>
              <w:jc w:val="both"/>
              <w:outlineLvl w:val="2"/>
            </w:pPr>
          </w:p>
        </w:tc>
        <w:tc>
          <w:tcPr>
            <w:tcW w:w="1544" w:type="dxa"/>
          </w:tcPr>
          <w:p w:rsidR="00AA1372" w:rsidRPr="00CA7555" w:rsidRDefault="00AA1372" w:rsidP="00196AB4">
            <w:pPr>
              <w:keepNext/>
              <w:keepLines/>
              <w:tabs>
                <w:tab w:val="left" w:pos="567"/>
              </w:tabs>
              <w:spacing w:before="200"/>
              <w:jc w:val="both"/>
              <w:outlineLvl w:val="2"/>
            </w:pPr>
          </w:p>
        </w:tc>
      </w:tr>
      <w:tr w:rsidR="00AA1372" w:rsidRPr="00CA7555" w:rsidTr="00233538">
        <w:trPr>
          <w:trHeight w:val="240"/>
        </w:trPr>
        <w:tc>
          <w:tcPr>
            <w:tcW w:w="720" w:type="dxa"/>
          </w:tcPr>
          <w:p w:rsidR="00AA1372" w:rsidRPr="00CA7555" w:rsidRDefault="00AA1372" w:rsidP="00196AB4">
            <w:pPr>
              <w:keepNext/>
              <w:keepLines/>
              <w:tabs>
                <w:tab w:val="left" w:pos="567"/>
              </w:tabs>
              <w:spacing w:before="200"/>
              <w:jc w:val="both"/>
              <w:outlineLvl w:val="2"/>
            </w:pPr>
          </w:p>
        </w:tc>
        <w:tc>
          <w:tcPr>
            <w:tcW w:w="4680" w:type="dxa"/>
          </w:tcPr>
          <w:p w:rsidR="00AA1372" w:rsidRPr="00CA7555" w:rsidRDefault="00AA1372" w:rsidP="00196AB4">
            <w:pPr>
              <w:keepNext/>
              <w:keepLines/>
              <w:tabs>
                <w:tab w:val="left" w:pos="567"/>
              </w:tabs>
              <w:spacing w:before="200"/>
              <w:jc w:val="both"/>
              <w:outlineLvl w:val="2"/>
            </w:pPr>
          </w:p>
        </w:tc>
        <w:tc>
          <w:tcPr>
            <w:tcW w:w="1260" w:type="dxa"/>
          </w:tcPr>
          <w:p w:rsidR="00AA1372" w:rsidRPr="00CA7555" w:rsidRDefault="00AA1372" w:rsidP="00196AB4">
            <w:pPr>
              <w:keepNext/>
              <w:keepLines/>
              <w:tabs>
                <w:tab w:val="left" w:pos="567"/>
              </w:tabs>
              <w:spacing w:before="200"/>
              <w:jc w:val="both"/>
              <w:outlineLvl w:val="2"/>
            </w:pPr>
          </w:p>
        </w:tc>
        <w:tc>
          <w:tcPr>
            <w:tcW w:w="1289" w:type="dxa"/>
          </w:tcPr>
          <w:p w:rsidR="00AA1372" w:rsidRPr="00CA7555" w:rsidRDefault="00AA1372" w:rsidP="00196AB4">
            <w:pPr>
              <w:keepNext/>
              <w:keepLines/>
              <w:tabs>
                <w:tab w:val="left" w:pos="567"/>
              </w:tabs>
              <w:spacing w:before="200"/>
              <w:jc w:val="both"/>
              <w:outlineLvl w:val="2"/>
            </w:pPr>
          </w:p>
        </w:tc>
        <w:tc>
          <w:tcPr>
            <w:tcW w:w="1544" w:type="dxa"/>
          </w:tcPr>
          <w:p w:rsidR="00AA1372" w:rsidRPr="00CA7555" w:rsidRDefault="00AA1372" w:rsidP="00196AB4">
            <w:pPr>
              <w:keepNext/>
              <w:keepLines/>
              <w:tabs>
                <w:tab w:val="left" w:pos="567"/>
              </w:tabs>
              <w:spacing w:before="200"/>
              <w:jc w:val="both"/>
              <w:outlineLvl w:val="2"/>
            </w:pPr>
          </w:p>
        </w:tc>
      </w:tr>
      <w:tr w:rsidR="00AA1372" w:rsidRPr="00CA7555" w:rsidTr="00233538">
        <w:trPr>
          <w:trHeight w:val="240"/>
        </w:trPr>
        <w:tc>
          <w:tcPr>
            <w:tcW w:w="720" w:type="dxa"/>
          </w:tcPr>
          <w:p w:rsidR="00AA1372" w:rsidRPr="00CA7555" w:rsidRDefault="0003591A" w:rsidP="00196AB4">
            <w:pPr>
              <w:tabs>
                <w:tab w:val="left" w:pos="567"/>
              </w:tabs>
              <w:jc w:val="both"/>
            </w:pPr>
            <w:r w:rsidRPr="00CA7555">
              <w:t>n</w:t>
            </w:r>
          </w:p>
        </w:tc>
        <w:tc>
          <w:tcPr>
            <w:tcW w:w="4680" w:type="dxa"/>
          </w:tcPr>
          <w:p w:rsidR="00AA1372" w:rsidRPr="00CA7555" w:rsidRDefault="00AA1372" w:rsidP="00196AB4">
            <w:pPr>
              <w:keepNext/>
              <w:keepLines/>
              <w:tabs>
                <w:tab w:val="left" w:pos="567"/>
              </w:tabs>
              <w:spacing w:before="200"/>
              <w:jc w:val="both"/>
              <w:outlineLvl w:val="2"/>
            </w:pPr>
          </w:p>
        </w:tc>
        <w:tc>
          <w:tcPr>
            <w:tcW w:w="1260" w:type="dxa"/>
          </w:tcPr>
          <w:p w:rsidR="00AA1372" w:rsidRPr="00CA7555" w:rsidRDefault="00AA1372" w:rsidP="00196AB4">
            <w:pPr>
              <w:keepNext/>
              <w:keepLines/>
              <w:tabs>
                <w:tab w:val="left" w:pos="567"/>
              </w:tabs>
              <w:spacing w:before="200"/>
              <w:jc w:val="both"/>
              <w:outlineLvl w:val="2"/>
            </w:pPr>
          </w:p>
        </w:tc>
        <w:tc>
          <w:tcPr>
            <w:tcW w:w="1289" w:type="dxa"/>
          </w:tcPr>
          <w:p w:rsidR="00AA1372" w:rsidRPr="00CA7555" w:rsidRDefault="00AA1372" w:rsidP="00196AB4">
            <w:pPr>
              <w:keepNext/>
              <w:keepLines/>
              <w:tabs>
                <w:tab w:val="left" w:pos="567"/>
              </w:tabs>
              <w:spacing w:before="200"/>
              <w:jc w:val="both"/>
              <w:outlineLvl w:val="2"/>
            </w:pPr>
          </w:p>
        </w:tc>
        <w:tc>
          <w:tcPr>
            <w:tcW w:w="1544" w:type="dxa"/>
          </w:tcPr>
          <w:p w:rsidR="00AA1372" w:rsidRPr="00CA7555" w:rsidRDefault="00AA1372" w:rsidP="00196AB4">
            <w:pPr>
              <w:keepNext/>
              <w:keepLines/>
              <w:tabs>
                <w:tab w:val="left" w:pos="567"/>
              </w:tabs>
              <w:spacing w:before="200"/>
              <w:jc w:val="both"/>
              <w:outlineLvl w:val="2"/>
            </w:pPr>
          </w:p>
        </w:tc>
      </w:tr>
    </w:tbl>
    <w:p w:rsidR="008A6911" w:rsidRPr="00CA7555" w:rsidRDefault="008A6911" w:rsidP="00196AB4">
      <w:pPr>
        <w:jc w:val="both"/>
        <w:rPr>
          <w:rFonts w:eastAsia="PMingLiU"/>
          <w:lang w:eastAsia="zh-CN"/>
        </w:rPr>
      </w:pPr>
    </w:p>
    <w:p w:rsidR="0019071C" w:rsidRPr="00CA7555" w:rsidRDefault="0019071C" w:rsidP="00196AB4">
      <w:pPr>
        <w:jc w:val="both"/>
        <w:rPr>
          <w:rFonts w:eastAsia="PMingLiU"/>
          <w:lang w:eastAsia="zh-CN"/>
        </w:rPr>
      </w:pPr>
    </w:p>
    <w:p w:rsidR="00AA1372" w:rsidRPr="00CA7555" w:rsidRDefault="0003591A" w:rsidP="00196AB4">
      <w:pPr>
        <w:jc w:val="both"/>
        <w:rPr>
          <w:rFonts w:eastAsia="PMingLiU"/>
          <w:lang w:eastAsia="zh-CN"/>
        </w:rPr>
      </w:pPr>
      <w:r w:rsidRPr="00CA7555">
        <w:rPr>
          <w:rFonts w:eastAsia="PMingLiU"/>
          <w:lang w:eastAsia="zh-CN"/>
        </w:rPr>
        <w:t>Semnat: _________________________________________</w:t>
      </w:r>
    </w:p>
    <w:p w:rsidR="00AA1372" w:rsidRPr="00CA7555" w:rsidRDefault="0003591A" w:rsidP="00196AB4">
      <w:pPr>
        <w:jc w:val="both"/>
        <w:rPr>
          <w:rFonts w:eastAsia="PMingLiU"/>
          <w:lang w:eastAsia="zh-CN"/>
        </w:rPr>
      </w:pPr>
      <w:r w:rsidRPr="00CA7555">
        <w:rPr>
          <w:rFonts w:eastAsia="PMingLiU"/>
          <w:lang w:eastAsia="zh-CN"/>
        </w:rPr>
        <w:t>Nume: __________________________________________</w:t>
      </w:r>
    </w:p>
    <w:p w:rsidR="00AA1372" w:rsidRPr="00CA7555" w:rsidRDefault="0003591A" w:rsidP="00196AB4">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____________________________</w:t>
      </w:r>
    </w:p>
    <w:p w:rsidR="00AA1372" w:rsidRPr="00CA7555" w:rsidRDefault="0003591A" w:rsidP="00196AB4">
      <w:pPr>
        <w:jc w:val="both"/>
        <w:rPr>
          <w:rFonts w:eastAsia="PMingLiU"/>
          <w:lang w:eastAsia="zh-CN"/>
        </w:rPr>
      </w:pPr>
      <w:r w:rsidRPr="00CA7555">
        <w:rPr>
          <w:rFonts w:eastAsia="PMingLiU"/>
          <w:lang w:eastAsia="zh-CN"/>
        </w:rPr>
        <w:t xml:space="preserve">Denumirea </w:t>
      </w:r>
      <w:r w:rsidR="001B1E45" w:rsidRPr="00CA7555">
        <w:rPr>
          <w:rFonts w:eastAsia="PMingLiU"/>
          <w:lang w:eastAsia="zh-CN"/>
        </w:rPr>
        <w:t>întreprinderii</w:t>
      </w:r>
      <w:r w:rsidRPr="00CA7555">
        <w:rPr>
          <w:rFonts w:eastAsia="PMingLiU"/>
          <w:lang w:eastAsia="zh-CN"/>
        </w:rPr>
        <w:t>: _________________________________</w:t>
      </w:r>
    </w:p>
    <w:p w:rsidR="00B322B4" w:rsidRPr="00CA7555" w:rsidRDefault="00B322B4" w:rsidP="00B322B4">
      <w:pPr>
        <w:spacing w:after="200" w:line="276" w:lineRule="auto"/>
        <w:jc w:val="center"/>
        <w:rPr>
          <w:rFonts w:eastAsia="PMingLiU"/>
          <w:lang w:eastAsia="zh-CN"/>
        </w:rPr>
      </w:pPr>
      <w:bookmarkStart w:id="58" w:name="_Toc449692113"/>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p w:rsidR="000E4D7D" w:rsidRPr="00CA7555" w:rsidRDefault="000E4D7D" w:rsidP="00B322B4">
      <w:pPr>
        <w:spacing w:line="276" w:lineRule="auto"/>
        <w:jc w:val="center"/>
        <w:rPr>
          <w:rFonts w:eastAsia="PMingLiU"/>
          <w:b/>
          <w:lang w:eastAsia="zh-CN"/>
        </w:rPr>
      </w:pPr>
    </w:p>
    <w:p w:rsidR="000E4D7D" w:rsidRPr="00CA7555" w:rsidRDefault="000E4D7D" w:rsidP="00B322B4">
      <w:pPr>
        <w:spacing w:line="276" w:lineRule="auto"/>
        <w:jc w:val="center"/>
        <w:rPr>
          <w:rFonts w:eastAsia="PMingLiU"/>
          <w:b/>
          <w:lang w:eastAsia="zh-CN"/>
        </w:rPr>
      </w:pPr>
    </w:p>
    <w:p w:rsidR="00BA7FF4" w:rsidRPr="00CA7555" w:rsidRDefault="00BA7FF4" w:rsidP="00BA7FF4">
      <w:pPr>
        <w:jc w:val="right"/>
        <w:rPr>
          <w:noProof w:val="0"/>
          <w:sz w:val="22"/>
          <w:szCs w:val="22"/>
        </w:rPr>
      </w:pPr>
      <w:r w:rsidRPr="00CA7555">
        <w:rPr>
          <w:noProof w:val="0"/>
        </w:rPr>
        <w:t>Anexa nr.1</w:t>
      </w:r>
      <w:r w:rsidR="00EF4276" w:rsidRPr="00CA7555">
        <w:rPr>
          <w:noProof w:val="0"/>
        </w:rPr>
        <w:t>5</w:t>
      </w:r>
    </w:p>
    <w:p w:rsidR="00BA7FF4" w:rsidRPr="00CA7555" w:rsidRDefault="009E719D" w:rsidP="00BA7FF4">
      <w:pPr>
        <w:jc w:val="right"/>
        <w:rPr>
          <w:noProof w:val="0"/>
        </w:rPr>
      </w:pPr>
      <w:r w:rsidRPr="00CA7555">
        <w:rPr>
          <w:noProof w:val="0"/>
        </w:rPr>
        <w:t>la D</w:t>
      </w:r>
      <w:r w:rsidR="00BA7FF4" w:rsidRPr="00CA7555">
        <w:rPr>
          <w:noProof w:val="0"/>
        </w:rPr>
        <w:t>ocumenta</w:t>
      </w:r>
      <w:r w:rsidR="00BA7FF4" w:rsidRPr="00CA7555">
        <w:rPr>
          <w:rFonts w:ascii="Calibri" w:hAnsi="Calibri"/>
          <w:noProof w:val="0"/>
        </w:rPr>
        <w:t>ț</w:t>
      </w:r>
      <w:r w:rsidR="00BA7FF4"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2D6E71" w:rsidRPr="00CA7555" w:rsidRDefault="002D6E71" w:rsidP="00B322B4">
      <w:pPr>
        <w:spacing w:line="276" w:lineRule="auto"/>
        <w:jc w:val="center"/>
        <w:rPr>
          <w:rFonts w:eastAsia="PMingLiU"/>
          <w:b/>
          <w:lang w:eastAsia="zh-CN"/>
        </w:rPr>
      </w:pPr>
    </w:p>
    <w:p w:rsidR="002D6E71" w:rsidRPr="00CA7555" w:rsidRDefault="002D6E71" w:rsidP="00B322B4">
      <w:pPr>
        <w:spacing w:line="276" w:lineRule="auto"/>
        <w:jc w:val="center"/>
        <w:rPr>
          <w:rFonts w:eastAsia="PMingLiU"/>
          <w:b/>
          <w:lang w:eastAsia="zh-CN"/>
        </w:rPr>
      </w:pPr>
    </w:p>
    <w:bookmarkEnd w:id="58"/>
    <w:p w:rsidR="00316C81" w:rsidRPr="00CA7555" w:rsidRDefault="00316C81" w:rsidP="00B322B4">
      <w:pPr>
        <w:spacing w:line="276" w:lineRule="auto"/>
        <w:jc w:val="center"/>
        <w:rPr>
          <w:rFonts w:eastAsia="PMingLiU"/>
          <w:b/>
          <w:noProof w:val="0"/>
          <w:lang w:eastAsia="zh-CN"/>
        </w:rPr>
      </w:pPr>
    </w:p>
    <w:p w:rsidR="00AA1372" w:rsidRPr="00CA7555" w:rsidRDefault="0003591A" w:rsidP="00393AC1">
      <w:pPr>
        <w:ind w:firstLine="709"/>
        <w:jc w:val="center"/>
        <w:rPr>
          <w:rFonts w:eastAsia="PMingLiU"/>
          <w:b/>
          <w:lang w:eastAsia="zh-CN"/>
        </w:rPr>
      </w:pPr>
      <w:r w:rsidRPr="00CA7555">
        <w:rPr>
          <w:rFonts w:eastAsia="PMingLiU"/>
          <w:b/>
          <w:lang w:eastAsia="zh-CN"/>
        </w:rPr>
        <w:t>DECLARAŢIE</w:t>
      </w:r>
    </w:p>
    <w:p w:rsidR="00AA1372" w:rsidRPr="00CA7555" w:rsidRDefault="0003591A" w:rsidP="00B322B4">
      <w:pPr>
        <w:ind w:firstLine="709"/>
        <w:jc w:val="center"/>
        <w:rPr>
          <w:rFonts w:eastAsia="PMingLiU"/>
          <w:b/>
          <w:lang w:eastAsia="zh-CN"/>
        </w:rPr>
      </w:pPr>
      <w:r w:rsidRPr="00CA7555">
        <w:rPr>
          <w:rFonts w:eastAsia="PMingLiU"/>
          <w:b/>
          <w:lang w:eastAsia="zh-CN"/>
        </w:rPr>
        <w:t>privind personalul de specialitate propus pentru implementarea contractului</w:t>
      </w:r>
    </w:p>
    <w:p w:rsidR="00AA1372" w:rsidRPr="00CA7555"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CA7555" w:rsidTr="00233538">
        <w:trPr>
          <w:cantSplit/>
          <w:trHeight w:val="1942"/>
        </w:trPr>
        <w:tc>
          <w:tcPr>
            <w:tcW w:w="273" w:type="pct"/>
            <w:vAlign w:val="center"/>
          </w:tcPr>
          <w:p w:rsidR="00AA1372" w:rsidRPr="00CA7555" w:rsidRDefault="00AA1372" w:rsidP="00196AB4">
            <w:pPr>
              <w:tabs>
                <w:tab w:val="left" w:pos="567"/>
              </w:tabs>
              <w:jc w:val="center"/>
              <w:rPr>
                <w:b/>
                <w:bCs/>
              </w:rPr>
            </w:pPr>
          </w:p>
          <w:p w:rsidR="00AA1372" w:rsidRPr="00CA7555" w:rsidRDefault="0003591A" w:rsidP="00196AB4">
            <w:pPr>
              <w:tabs>
                <w:tab w:val="left" w:pos="567"/>
              </w:tabs>
              <w:jc w:val="center"/>
              <w:rPr>
                <w:b/>
                <w:bCs/>
              </w:rPr>
            </w:pPr>
            <w:r w:rsidRPr="00CA7555">
              <w:rPr>
                <w:b/>
                <w:bCs/>
              </w:rPr>
              <w:t>Nr.</w:t>
            </w:r>
          </w:p>
          <w:p w:rsidR="00AA1372" w:rsidRPr="00CA7555" w:rsidRDefault="0003591A" w:rsidP="00196AB4">
            <w:pPr>
              <w:tabs>
                <w:tab w:val="left" w:pos="567"/>
              </w:tabs>
              <w:jc w:val="center"/>
              <w:rPr>
                <w:b/>
                <w:bCs/>
              </w:rPr>
            </w:pPr>
            <w:r w:rsidRPr="00CA7555">
              <w:rPr>
                <w:b/>
                <w:bCs/>
              </w:rPr>
              <w:t>d/o</w:t>
            </w:r>
          </w:p>
        </w:tc>
        <w:tc>
          <w:tcPr>
            <w:tcW w:w="727" w:type="pct"/>
            <w:vAlign w:val="center"/>
          </w:tcPr>
          <w:p w:rsidR="00AA1372" w:rsidRPr="00CA7555" w:rsidRDefault="00AA1372" w:rsidP="008A6911">
            <w:pPr>
              <w:tabs>
                <w:tab w:val="left" w:pos="567"/>
                <w:tab w:val="left" w:pos="1134"/>
              </w:tabs>
              <w:ind w:left="360"/>
              <w:jc w:val="center"/>
              <w:outlineLvl w:val="0"/>
              <w:rPr>
                <w:b/>
                <w:bCs/>
              </w:rPr>
            </w:pPr>
          </w:p>
          <w:p w:rsidR="00AA1372" w:rsidRPr="00CA7555" w:rsidRDefault="0003591A" w:rsidP="00196AB4">
            <w:pPr>
              <w:tabs>
                <w:tab w:val="left" w:pos="567"/>
              </w:tabs>
              <w:jc w:val="center"/>
              <w:rPr>
                <w:b/>
                <w:bCs/>
              </w:rPr>
            </w:pPr>
            <w:r w:rsidRPr="00CA7555">
              <w:rPr>
                <w:b/>
                <w:bCs/>
              </w:rPr>
              <w:t>Funcţia</w:t>
            </w:r>
          </w:p>
        </w:tc>
        <w:tc>
          <w:tcPr>
            <w:tcW w:w="1000" w:type="pct"/>
            <w:vAlign w:val="center"/>
          </w:tcPr>
          <w:p w:rsidR="00AA1372" w:rsidRPr="00CA7555" w:rsidRDefault="00AA1372" w:rsidP="008A6911">
            <w:pPr>
              <w:tabs>
                <w:tab w:val="left" w:pos="567"/>
                <w:tab w:val="left" w:pos="1134"/>
              </w:tabs>
              <w:ind w:left="360"/>
              <w:jc w:val="center"/>
              <w:outlineLvl w:val="0"/>
              <w:rPr>
                <w:b/>
                <w:bCs/>
              </w:rPr>
            </w:pPr>
          </w:p>
          <w:p w:rsidR="00AA1372" w:rsidRPr="00CA7555" w:rsidRDefault="0003591A" w:rsidP="00196AB4">
            <w:pPr>
              <w:tabs>
                <w:tab w:val="left" w:pos="567"/>
              </w:tabs>
              <w:jc w:val="center"/>
              <w:rPr>
                <w:b/>
                <w:bCs/>
              </w:rPr>
            </w:pPr>
            <w:r w:rsidRPr="00CA7555">
              <w:rPr>
                <w:b/>
                <w:bCs/>
              </w:rPr>
              <w:t>Studii de specialitate</w:t>
            </w:r>
          </w:p>
        </w:tc>
        <w:tc>
          <w:tcPr>
            <w:tcW w:w="1036" w:type="pct"/>
            <w:vAlign w:val="center"/>
          </w:tcPr>
          <w:p w:rsidR="00AA1372" w:rsidRPr="00CA7555" w:rsidRDefault="0003591A" w:rsidP="00196AB4">
            <w:pPr>
              <w:tabs>
                <w:tab w:val="left" w:pos="567"/>
              </w:tabs>
              <w:jc w:val="center"/>
              <w:rPr>
                <w:b/>
                <w:bCs/>
              </w:rPr>
            </w:pPr>
            <w:r w:rsidRPr="00CA7555">
              <w:rPr>
                <w:b/>
                <w:bCs/>
              </w:rPr>
              <w:t>Vechimea în  munca de specialitate (ani)</w:t>
            </w:r>
          </w:p>
        </w:tc>
        <w:tc>
          <w:tcPr>
            <w:tcW w:w="1056" w:type="pct"/>
            <w:vAlign w:val="center"/>
          </w:tcPr>
          <w:p w:rsidR="00AA1372" w:rsidRPr="00CA7555" w:rsidRDefault="0003591A" w:rsidP="00196AB4">
            <w:pPr>
              <w:tabs>
                <w:tab w:val="left" w:pos="567"/>
              </w:tabs>
              <w:jc w:val="center"/>
              <w:rPr>
                <w:b/>
                <w:bCs/>
              </w:rPr>
            </w:pPr>
            <w:r w:rsidRPr="00CA7555">
              <w:rPr>
                <w:b/>
                <w:bCs/>
              </w:rPr>
              <w:t>Numărul şi denumirea lucrărilor similare executate în calitate de conducător</w:t>
            </w:r>
          </w:p>
        </w:tc>
        <w:tc>
          <w:tcPr>
            <w:tcW w:w="908" w:type="pct"/>
            <w:vAlign w:val="center"/>
          </w:tcPr>
          <w:p w:rsidR="00AA1372" w:rsidRPr="00CA7555" w:rsidRDefault="0003591A" w:rsidP="00196AB4">
            <w:pPr>
              <w:tabs>
                <w:tab w:val="left" w:pos="567"/>
              </w:tabs>
              <w:jc w:val="center"/>
              <w:rPr>
                <w:b/>
                <w:bCs/>
              </w:rPr>
            </w:pPr>
            <w:r w:rsidRPr="00CA7555">
              <w:rPr>
                <w:b/>
                <w:bCs/>
              </w:rPr>
              <w:t>Numărul certificatului de atestare</w:t>
            </w:r>
          </w:p>
          <w:p w:rsidR="00AA1372" w:rsidRPr="00CA7555" w:rsidRDefault="0003591A" w:rsidP="00196AB4">
            <w:pPr>
              <w:tabs>
                <w:tab w:val="left" w:pos="567"/>
              </w:tabs>
              <w:jc w:val="center"/>
              <w:rPr>
                <w:b/>
                <w:bCs/>
              </w:rPr>
            </w:pPr>
            <w:r w:rsidRPr="00CA7555">
              <w:rPr>
                <w:rFonts w:ascii="Calibri" w:hAnsi="Calibri"/>
                <w:b/>
                <w:bCs/>
              </w:rPr>
              <w:t>ș</w:t>
            </w:r>
            <w:r w:rsidRPr="00CA7555">
              <w:rPr>
                <w:b/>
                <w:bCs/>
              </w:rPr>
              <w:t xml:space="preserve">i </w:t>
            </w:r>
            <w:r w:rsidR="005B24DA" w:rsidRPr="00CA7555">
              <w:rPr>
                <w:b/>
                <w:bCs/>
              </w:rPr>
              <w:t>d</w:t>
            </w:r>
            <w:r w:rsidRPr="00CA7555">
              <w:rPr>
                <w:b/>
                <w:bCs/>
              </w:rPr>
              <w:t>ata eliberării</w:t>
            </w:r>
          </w:p>
          <w:p w:rsidR="00AA1372" w:rsidRPr="00CA7555" w:rsidRDefault="00AA1372" w:rsidP="008A6911">
            <w:pPr>
              <w:tabs>
                <w:tab w:val="left" w:pos="567"/>
                <w:tab w:val="left" w:pos="1134"/>
              </w:tabs>
              <w:ind w:left="360"/>
              <w:jc w:val="center"/>
              <w:outlineLvl w:val="0"/>
              <w:rPr>
                <w:b/>
                <w:bCs/>
              </w:rPr>
            </w:pPr>
          </w:p>
          <w:p w:rsidR="00AA1372" w:rsidRPr="00CA7555" w:rsidRDefault="00AA1372" w:rsidP="008A6911">
            <w:pPr>
              <w:tabs>
                <w:tab w:val="left" w:pos="567"/>
                <w:tab w:val="left" w:pos="1134"/>
              </w:tabs>
              <w:ind w:left="360"/>
              <w:jc w:val="center"/>
              <w:outlineLvl w:val="0"/>
              <w:rPr>
                <w:b/>
                <w:bCs/>
              </w:rPr>
            </w:pPr>
          </w:p>
        </w:tc>
      </w:tr>
      <w:tr w:rsidR="00AA1372" w:rsidRPr="00CA7555" w:rsidTr="00233538">
        <w:trPr>
          <w:cantSplit/>
          <w:trHeight w:val="320"/>
        </w:trPr>
        <w:tc>
          <w:tcPr>
            <w:tcW w:w="273" w:type="pct"/>
          </w:tcPr>
          <w:p w:rsidR="00AA1372" w:rsidRPr="00CA7555" w:rsidRDefault="00AA1372" w:rsidP="008A6911">
            <w:pPr>
              <w:tabs>
                <w:tab w:val="left" w:pos="567"/>
                <w:tab w:val="left" w:pos="1134"/>
              </w:tabs>
              <w:ind w:left="360"/>
              <w:jc w:val="both"/>
              <w:outlineLvl w:val="0"/>
              <w:rPr>
                <w:b/>
                <w:bCs/>
              </w:rPr>
            </w:pPr>
          </w:p>
        </w:tc>
        <w:tc>
          <w:tcPr>
            <w:tcW w:w="727" w:type="pct"/>
          </w:tcPr>
          <w:p w:rsidR="00AA1372" w:rsidRPr="00CA7555" w:rsidRDefault="0003591A" w:rsidP="00196AB4">
            <w:pPr>
              <w:tabs>
                <w:tab w:val="left" w:pos="567"/>
              </w:tabs>
              <w:jc w:val="both"/>
              <w:rPr>
                <w:b/>
                <w:bCs/>
              </w:rPr>
            </w:pPr>
            <w:r w:rsidRPr="00CA7555">
              <w:rPr>
                <w:b/>
                <w:bCs/>
              </w:rPr>
              <w:t>1</w:t>
            </w:r>
          </w:p>
        </w:tc>
        <w:tc>
          <w:tcPr>
            <w:tcW w:w="1000" w:type="pct"/>
          </w:tcPr>
          <w:p w:rsidR="00AA1372" w:rsidRPr="00CA7555" w:rsidRDefault="0003591A" w:rsidP="00196AB4">
            <w:pPr>
              <w:tabs>
                <w:tab w:val="left" w:pos="567"/>
              </w:tabs>
              <w:jc w:val="both"/>
              <w:rPr>
                <w:b/>
                <w:bCs/>
              </w:rPr>
            </w:pPr>
            <w:r w:rsidRPr="00CA7555">
              <w:rPr>
                <w:b/>
                <w:bCs/>
              </w:rPr>
              <w:t>2</w:t>
            </w:r>
          </w:p>
        </w:tc>
        <w:tc>
          <w:tcPr>
            <w:tcW w:w="1036" w:type="pct"/>
          </w:tcPr>
          <w:p w:rsidR="00AA1372" w:rsidRPr="00CA7555" w:rsidRDefault="0003591A" w:rsidP="00196AB4">
            <w:pPr>
              <w:tabs>
                <w:tab w:val="left" w:pos="567"/>
              </w:tabs>
              <w:jc w:val="both"/>
              <w:rPr>
                <w:b/>
                <w:bCs/>
              </w:rPr>
            </w:pPr>
            <w:r w:rsidRPr="00CA7555">
              <w:rPr>
                <w:b/>
                <w:bCs/>
              </w:rPr>
              <w:t>3</w:t>
            </w:r>
          </w:p>
        </w:tc>
        <w:tc>
          <w:tcPr>
            <w:tcW w:w="1056" w:type="pct"/>
          </w:tcPr>
          <w:p w:rsidR="00AA1372" w:rsidRPr="00CA7555" w:rsidRDefault="0003591A" w:rsidP="00196AB4">
            <w:pPr>
              <w:tabs>
                <w:tab w:val="left" w:pos="567"/>
              </w:tabs>
              <w:jc w:val="both"/>
              <w:rPr>
                <w:b/>
                <w:bCs/>
              </w:rPr>
            </w:pPr>
            <w:r w:rsidRPr="00CA7555">
              <w:rPr>
                <w:b/>
                <w:bCs/>
              </w:rPr>
              <w:t>4</w:t>
            </w:r>
          </w:p>
        </w:tc>
        <w:tc>
          <w:tcPr>
            <w:tcW w:w="908" w:type="pct"/>
          </w:tcPr>
          <w:p w:rsidR="00AA1372" w:rsidRPr="00CA7555" w:rsidRDefault="008A6911" w:rsidP="008A6911">
            <w:pPr>
              <w:tabs>
                <w:tab w:val="left" w:pos="567"/>
              </w:tabs>
              <w:jc w:val="both"/>
              <w:rPr>
                <w:b/>
                <w:bCs/>
              </w:rPr>
            </w:pPr>
            <w:r w:rsidRPr="00CA7555">
              <w:rPr>
                <w:b/>
                <w:bCs/>
              </w:rPr>
              <w:t>5</w:t>
            </w:r>
          </w:p>
        </w:tc>
      </w:tr>
      <w:tr w:rsidR="00AA1372" w:rsidRPr="00CA7555" w:rsidTr="00233538">
        <w:trPr>
          <w:cantSplit/>
          <w:trHeight w:val="140"/>
        </w:trPr>
        <w:tc>
          <w:tcPr>
            <w:tcW w:w="273" w:type="pct"/>
          </w:tcPr>
          <w:p w:rsidR="00AA1372" w:rsidRPr="00CA7555" w:rsidRDefault="00AA1372" w:rsidP="00196AB4">
            <w:pPr>
              <w:keepNext/>
              <w:keepLines/>
              <w:tabs>
                <w:tab w:val="left" w:pos="567"/>
              </w:tabs>
              <w:spacing w:before="200"/>
              <w:jc w:val="both"/>
              <w:outlineLvl w:val="2"/>
              <w:rPr>
                <w:bCs/>
              </w:rPr>
            </w:pPr>
          </w:p>
        </w:tc>
        <w:tc>
          <w:tcPr>
            <w:tcW w:w="727" w:type="pct"/>
          </w:tcPr>
          <w:p w:rsidR="00AA1372" w:rsidRPr="00CA7555" w:rsidRDefault="0003591A" w:rsidP="005B24DA">
            <w:pPr>
              <w:tabs>
                <w:tab w:val="left" w:pos="567"/>
              </w:tabs>
              <w:jc w:val="both"/>
              <w:rPr>
                <w:bCs/>
              </w:rPr>
            </w:pPr>
            <w:r w:rsidRPr="00CA7555">
              <w:rPr>
                <w:bCs/>
              </w:rPr>
              <w:t>Arhitect</w:t>
            </w:r>
            <w:r w:rsidR="005B24DA" w:rsidRPr="00CA7555">
              <w:rPr>
                <w:bCs/>
              </w:rPr>
              <w:t>-</w:t>
            </w:r>
            <w:r w:rsidRPr="00CA7555">
              <w:rPr>
                <w:rFonts w:ascii="Calibri" w:hAnsi="Calibri"/>
                <w:bCs/>
              </w:rPr>
              <w:t>ș</w:t>
            </w:r>
            <w:r w:rsidRPr="00CA7555">
              <w:rPr>
                <w:bCs/>
              </w:rPr>
              <w:t>ef</w:t>
            </w:r>
          </w:p>
        </w:tc>
        <w:tc>
          <w:tcPr>
            <w:tcW w:w="1000" w:type="pct"/>
          </w:tcPr>
          <w:p w:rsidR="00AA1372" w:rsidRPr="00CA7555" w:rsidRDefault="00AA1372" w:rsidP="00196AB4">
            <w:pPr>
              <w:keepNext/>
              <w:keepLines/>
              <w:tabs>
                <w:tab w:val="left" w:pos="567"/>
              </w:tabs>
              <w:spacing w:before="200"/>
              <w:jc w:val="both"/>
              <w:outlineLvl w:val="2"/>
              <w:rPr>
                <w:bCs/>
              </w:rPr>
            </w:pPr>
          </w:p>
        </w:tc>
        <w:tc>
          <w:tcPr>
            <w:tcW w:w="1036" w:type="pct"/>
          </w:tcPr>
          <w:p w:rsidR="00AA1372" w:rsidRPr="00CA7555" w:rsidRDefault="00AA1372" w:rsidP="00196AB4">
            <w:pPr>
              <w:keepNext/>
              <w:keepLines/>
              <w:tabs>
                <w:tab w:val="left" w:pos="567"/>
              </w:tabs>
              <w:spacing w:before="200"/>
              <w:jc w:val="both"/>
              <w:outlineLvl w:val="2"/>
              <w:rPr>
                <w:bCs/>
              </w:rPr>
            </w:pPr>
          </w:p>
        </w:tc>
        <w:tc>
          <w:tcPr>
            <w:tcW w:w="1056" w:type="pct"/>
          </w:tcPr>
          <w:p w:rsidR="00AA1372" w:rsidRPr="00CA7555" w:rsidRDefault="00AA1372" w:rsidP="00196AB4">
            <w:pPr>
              <w:keepNext/>
              <w:keepLines/>
              <w:tabs>
                <w:tab w:val="left" w:pos="567"/>
              </w:tabs>
              <w:spacing w:before="200"/>
              <w:jc w:val="both"/>
              <w:outlineLvl w:val="2"/>
              <w:rPr>
                <w:bCs/>
              </w:rPr>
            </w:pPr>
          </w:p>
        </w:tc>
        <w:tc>
          <w:tcPr>
            <w:tcW w:w="908" w:type="pct"/>
          </w:tcPr>
          <w:p w:rsidR="00AA1372" w:rsidRPr="00CA7555" w:rsidRDefault="00AA1372" w:rsidP="00196AB4">
            <w:pPr>
              <w:keepNext/>
              <w:keepLines/>
              <w:tabs>
                <w:tab w:val="left" w:pos="567"/>
              </w:tabs>
              <w:spacing w:before="200"/>
              <w:jc w:val="both"/>
              <w:outlineLvl w:val="2"/>
              <w:rPr>
                <w:bCs/>
              </w:rPr>
            </w:pPr>
          </w:p>
        </w:tc>
      </w:tr>
      <w:tr w:rsidR="009451E2" w:rsidRPr="00CA7555" w:rsidTr="00233538">
        <w:trPr>
          <w:cantSplit/>
          <w:trHeight w:val="140"/>
        </w:trPr>
        <w:tc>
          <w:tcPr>
            <w:tcW w:w="273" w:type="pct"/>
          </w:tcPr>
          <w:p w:rsidR="009451E2" w:rsidRPr="00CA7555" w:rsidRDefault="009451E2" w:rsidP="00196AB4">
            <w:pPr>
              <w:keepNext/>
              <w:keepLines/>
              <w:tabs>
                <w:tab w:val="left" w:pos="567"/>
              </w:tabs>
              <w:spacing w:before="200"/>
              <w:jc w:val="both"/>
              <w:outlineLvl w:val="2"/>
              <w:rPr>
                <w:bCs/>
              </w:rPr>
            </w:pPr>
          </w:p>
        </w:tc>
        <w:tc>
          <w:tcPr>
            <w:tcW w:w="727" w:type="pct"/>
          </w:tcPr>
          <w:p w:rsidR="009451E2" w:rsidRPr="00CA7555" w:rsidRDefault="0003591A" w:rsidP="005B24DA">
            <w:pPr>
              <w:tabs>
                <w:tab w:val="left" w:pos="567"/>
              </w:tabs>
              <w:jc w:val="both"/>
              <w:rPr>
                <w:bCs/>
              </w:rPr>
            </w:pPr>
            <w:r w:rsidRPr="00CA7555">
              <w:rPr>
                <w:bCs/>
              </w:rPr>
              <w:t>Inginer</w:t>
            </w:r>
            <w:r w:rsidR="005B24DA" w:rsidRPr="00CA7555">
              <w:rPr>
                <w:bCs/>
              </w:rPr>
              <w:t>-</w:t>
            </w:r>
            <w:r w:rsidRPr="00CA7555">
              <w:rPr>
                <w:rFonts w:ascii="Calibri" w:hAnsi="Calibri"/>
                <w:bCs/>
              </w:rPr>
              <w:t>ș</w:t>
            </w:r>
            <w:r w:rsidRPr="00CA7555">
              <w:rPr>
                <w:bCs/>
              </w:rPr>
              <w:t>ef</w:t>
            </w:r>
          </w:p>
        </w:tc>
        <w:tc>
          <w:tcPr>
            <w:tcW w:w="1000" w:type="pct"/>
          </w:tcPr>
          <w:p w:rsidR="009451E2" w:rsidRPr="00CA7555" w:rsidRDefault="009451E2" w:rsidP="00196AB4">
            <w:pPr>
              <w:keepNext/>
              <w:keepLines/>
              <w:tabs>
                <w:tab w:val="left" w:pos="567"/>
              </w:tabs>
              <w:spacing w:before="200"/>
              <w:jc w:val="both"/>
              <w:outlineLvl w:val="2"/>
              <w:rPr>
                <w:bCs/>
              </w:rPr>
            </w:pPr>
          </w:p>
        </w:tc>
        <w:tc>
          <w:tcPr>
            <w:tcW w:w="1036" w:type="pct"/>
          </w:tcPr>
          <w:p w:rsidR="009451E2" w:rsidRPr="00CA7555" w:rsidRDefault="009451E2" w:rsidP="00196AB4">
            <w:pPr>
              <w:keepNext/>
              <w:keepLines/>
              <w:tabs>
                <w:tab w:val="left" w:pos="567"/>
              </w:tabs>
              <w:spacing w:before="200"/>
              <w:jc w:val="both"/>
              <w:outlineLvl w:val="2"/>
              <w:rPr>
                <w:bCs/>
              </w:rPr>
            </w:pPr>
          </w:p>
        </w:tc>
        <w:tc>
          <w:tcPr>
            <w:tcW w:w="1056" w:type="pct"/>
          </w:tcPr>
          <w:p w:rsidR="009451E2" w:rsidRPr="00CA7555" w:rsidRDefault="009451E2" w:rsidP="00196AB4">
            <w:pPr>
              <w:keepNext/>
              <w:keepLines/>
              <w:tabs>
                <w:tab w:val="left" w:pos="567"/>
              </w:tabs>
              <w:spacing w:before="200"/>
              <w:jc w:val="both"/>
              <w:outlineLvl w:val="2"/>
              <w:rPr>
                <w:bCs/>
              </w:rPr>
            </w:pPr>
          </w:p>
        </w:tc>
        <w:tc>
          <w:tcPr>
            <w:tcW w:w="908" w:type="pct"/>
          </w:tcPr>
          <w:p w:rsidR="009451E2" w:rsidRPr="00CA7555" w:rsidRDefault="009451E2" w:rsidP="00196AB4">
            <w:pPr>
              <w:keepNext/>
              <w:keepLines/>
              <w:tabs>
                <w:tab w:val="left" w:pos="567"/>
              </w:tabs>
              <w:spacing w:before="200"/>
              <w:jc w:val="both"/>
              <w:outlineLvl w:val="2"/>
              <w:rPr>
                <w:bCs/>
              </w:rPr>
            </w:pPr>
          </w:p>
        </w:tc>
      </w:tr>
      <w:tr w:rsidR="009451E2" w:rsidRPr="00CA7555" w:rsidTr="00233538">
        <w:trPr>
          <w:cantSplit/>
          <w:trHeight w:val="140"/>
        </w:trPr>
        <w:tc>
          <w:tcPr>
            <w:tcW w:w="273" w:type="pct"/>
          </w:tcPr>
          <w:p w:rsidR="009451E2" w:rsidRPr="00CA7555" w:rsidRDefault="009451E2" w:rsidP="00196AB4">
            <w:pPr>
              <w:keepNext/>
              <w:keepLines/>
              <w:tabs>
                <w:tab w:val="left" w:pos="567"/>
              </w:tabs>
              <w:spacing w:before="200"/>
              <w:jc w:val="both"/>
              <w:outlineLvl w:val="2"/>
              <w:rPr>
                <w:bCs/>
              </w:rPr>
            </w:pPr>
          </w:p>
        </w:tc>
        <w:tc>
          <w:tcPr>
            <w:tcW w:w="727" w:type="pct"/>
          </w:tcPr>
          <w:p w:rsidR="009451E2" w:rsidRPr="00CA7555" w:rsidRDefault="0003591A" w:rsidP="00196AB4">
            <w:pPr>
              <w:tabs>
                <w:tab w:val="left" w:pos="567"/>
              </w:tabs>
              <w:jc w:val="both"/>
              <w:rPr>
                <w:bCs/>
              </w:rPr>
            </w:pPr>
            <w:r w:rsidRPr="00CA7555">
              <w:rPr>
                <w:bCs/>
              </w:rPr>
              <w:t>Diriginţi de şantier</w:t>
            </w:r>
          </w:p>
        </w:tc>
        <w:tc>
          <w:tcPr>
            <w:tcW w:w="1000" w:type="pct"/>
          </w:tcPr>
          <w:p w:rsidR="009451E2" w:rsidRPr="00CA7555" w:rsidRDefault="009451E2" w:rsidP="00196AB4">
            <w:pPr>
              <w:keepNext/>
              <w:keepLines/>
              <w:tabs>
                <w:tab w:val="left" w:pos="567"/>
              </w:tabs>
              <w:spacing w:before="200"/>
              <w:jc w:val="both"/>
              <w:outlineLvl w:val="2"/>
              <w:rPr>
                <w:bCs/>
              </w:rPr>
            </w:pPr>
          </w:p>
        </w:tc>
        <w:tc>
          <w:tcPr>
            <w:tcW w:w="1036" w:type="pct"/>
          </w:tcPr>
          <w:p w:rsidR="009451E2" w:rsidRPr="00CA7555" w:rsidRDefault="009451E2" w:rsidP="00196AB4">
            <w:pPr>
              <w:keepNext/>
              <w:keepLines/>
              <w:tabs>
                <w:tab w:val="left" w:pos="567"/>
              </w:tabs>
              <w:spacing w:before="200"/>
              <w:jc w:val="both"/>
              <w:outlineLvl w:val="2"/>
              <w:rPr>
                <w:bCs/>
              </w:rPr>
            </w:pPr>
          </w:p>
        </w:tc>
        <w:tc>
          <w:tcPr>
            <w:tcW w:w="1056" w:type="pct"/>
          </w:tcPr>
          <w:p w:rsidR="009451E2" w:rsidRPr="00CA7555" w:rsidRDefault="009451E2" w:rsidP="00196AB4">
            <w:pPr>
              <w:keepNext/>
              <w:keepLines/>
              <w:tabs>
                <w:tab w:val="left" w:pos="567"/>
              </w:tabs>
              <w:spacing w:before="200"/>
              <w:jc w:val="both"/>
              <w:outlineLvl w:val="2"/>
              <w:rPr>
                <w:bCs/>
              </w:rPr>
            </w:pPr>
          </w:p>
        </w:tc>
        <w:tc>
          <w:tcPr>
            <w:tcW w:w="908" w:type="pct"/>
          </w:tcPr>
          <w:p w:rsidR="009451E2" w:rsidRPr="00CA7555" w:rsidRDefault="009451E2" w:rsidP="00196AB4">
            <w:pPr>
              <w:keepNext/>
              <w:keepLines/>
              <w:tabs>
                <w:tab w:val="left" w:pos="567"/>
              </w:tabs>
              <w:spacing w:before="200"/>
              <w:jc w:val="both"/>
              <w:outlineLvl w:val="2"/>
              <w:rPr>
                <w:bCs/>
              </w:rPr>
            </w:pPr>
          </w:p>
        </w:tc>
      </w:tr>
      <w:tr w:rsidR="00AA1372" w:rsidRPr="00CA7555" w:rsidTr="00233538">
        <w:trPr>
          <w:cantSplit/>
          <w:trHeight w:val="140"/>
        </w:trPr>
        <w:tc>
          <w:tcPr>
            <w:tcW w:w="273" w:type="pct"/>
          </w:tcPr>
          <w:p w:rsidR="00AA1372" w:rsidRPr="00CA7555" w:rsidRDefault="00AA1372" w:rsidP="00196AB4">
            <w:pPr>
              <w:keepNext/>
              <w:keepLines/>
              <w:tabs>
                <w:tab w:val="left" w:pos="567"/>
              </w:tabs>
              <w:spacing w:before="200"/>
              <w:jc w:val="both"/>
              <w:outlineLvl w:val="2"/>
              <w:rPr>
                <w:bCs/>
              </w:rPr>
            </w:pPr>
          </w:p>
        </w:tc>
        <w:tc>
          <w:tcPr>
            <w:tcW w:w="727" w:type="pct"/>
          </w:tcPr>
          <w:p w:rsidR="00AA1372" w:rsidRPr="00CA7555" w:rsidRDefault="0003591A" w:rsidP="00196AB4">
            <w:pPr>
              <w:tabs>
                <w:tab w:val="left" w:pos="567"/>
              </w:tabs>
              <w:jc w:val="both"/>
              <w:rPr>
                <w:bCs/>
              </w:rPr>
            </w:pPr>
            <w:r w:rsidRPr="00CA7555">
              <w:rPr>
                <w:bCs/>
              </w:rPr>
              <w:t>Maiştri</w:t>
            </w:r>
          </w:p>
        </w:tc>
        <w:tc>
          <w:tcPr>
            <w:tcW w:w="1000" w:type="pct"/>
          </w:tcPr>
          <w:p w:rsidR="00AA1372" w:rsidRPr="00CA7555" w:rsidRDefault="00AA1372" w:rsidP="00196AB4">
            <w:pPr>
              <w:keepNext/>
              <w:keepLines/>
              <w:tabs>
                <w:tab w:val="left" w:pos="567"/>
              </w:tabs>
              <w:spacing w:before="200"/>
              <w:jc w:val="both"/>
              <w:outlineLvl w:val="2"/>
              <w:rPr>
                <w:bCs/>
              </w:rPr>
            </w:pPr>
          </w:p>
        </w:tc>
        <w:tc>
          <w:tcPr>
            <w:tcW w:w="1036" w:type="pct"/>
          </w:tcPr>
          <w:p w:rsidR="00AA1372" w:rsidRPr="00CA7555" w:rsidRDefault="00AA1372" w:rsidP="00196AB4">
            <w:pPr>
              <w:keepNext/>
              <w:keepLines/>
              <w:tabs>
                <w:tab w:val="left" w:pos="567"/>
              </w:tabs>
              <w:spacing w:before="200"/>
              <w:jc w:val="both"/>
              <w:outlineLvl w:val="2"/>
              <w:rPr>
                <w:bCs/>
              </w:rPr>
            </w:pPr>
          </w:p>
        </w:tc>
        <w:tc>
          <w:tcPr>
            <w:tcW w:w="1056" w:type="pct"/>
          </w:tcPr>
          <w:p w:rsidR="00AA1372" w:rsidRPr="00CA7555" w:rsidRDefault="00AA1372" w:rsidP="00196AB4">
            <w:pPr>
              <w:keepNext/>
              <w:keepLines/>
              <w:tabs>
                <w:tab w:val="left" w:pos="567"/>
              </w:tabs>
              <w:spacing w:before="200"/>
              <w:jc w:val="both"/>
              <w:outlineLvl w:val="2"/>
              <w:rPr>
                <w:bCs/>
              </w:rPr>
            </w:pPr>
          </w:p>
        </w:tc>
        <w:tc>
          <w:tcPr>
            <w:tcW w:w="908" w:type="pct"/>
          </w:tcPr>
          <w:p w:rsidR="00AA1372" w:rsidRPr="00CA7555" w:rsidRDefault="00AA1372" w:rsidP="00196AB4">
            <w:pPr>
              <w:keepNext/>
              <w:keepLines/>
              <w:tabs>
                <w:tab w:val="left" w:pos="567"/>
              </w:tabs>
              <w:spacing w:before="200"/>
              <w:jc w:val="both"/>
              <w:outlineLvl w:val="2"/>
              <w:rPr>
                <w:bCs/>
              </w:rPr>
            </w:pPr>
          </w:p>
        </w:tc>
      </w:tr>
      <w:tr w:rsidR="00AA1372" w:rsidRPr="00CA7555" w:rsidTr="00233538">
        <w:trPr>
          <w:cantSplit/>
          <w:trHeight w:val="1270"/>
        </w:trPr>
        <w:tc>
          <w:tcPr>
            <w:tcW w:w="273" w:type="pct"/>
          </w:tcPr>
          <w:p w:rsidR="00AA1372" w:rsidRPr="00CA7555" w:rsidRDefault="00AA1372" w:rsidP="00196AB4">
            <w:pPr>
              <w:keepNext/>
              <w:keepLines/>
              <w:tabs>
                <w:tab w:val="left" w:pos="567"/>
              </w:tabs>
              <w:spacing w:before="200"/>
              <w:jc w:val="both"/>
              <w:outlineLvl w:val="2"/>
              <w:rPr>
                <w:bCs/>
              </w:rPr>
            </w:pPr>
          </w:p>
        </w:tc>
        <w:tc>
          <w:tcPr>
            <w:tcW w:w="727" w:type="pct"/>
          </w:tcPr>
          <w:p w:rsidR="00AA1372" w:rsidRPr="00CA7555" w:rsidRDefault="0003591A" w:rsidP="00196AB4">
            <w:pPr>
              <w:tabs>
                <w:tab w:val="left" w:pos="567"/>
              </w:tabs>
              <w:jc w:val="both"/>
              <w:rPr>
                <w:bCs/>
              </w:rPr>
            </w:pPr>
            <w:r w:rsidRPr="00CA7555">
              <w:rPr>
                <w:bCs/>
              </w:rPr>
              <w:t>Specialişti</w:t>
            </w:r>
          </w:p>
          <w:p w:rsidR="00AA1372" w:rsidRPr="00CA7555" w:rsidRDefault="0003591A" w:rsidP="00196AB4">
            <w:pPr>
              <w:tabs>
                <w:tab w:val="left" w:pos="567"/>
              </w:tabs>
              <w:jc w:val="both"/>
              <w:rPr>
                <w:bCs/>
              </w:rPr>
            </w:pPr>
            <w:r w:rsidRPr="00CA7555">
              <w:rPr>
                <w:bCs/>
              </w:rPr>
              <w:t>……………</w:t>
            </w:r>
          </w:p>
          <w:p w:rsidR="00AA1372" w:rsidRPr="00CA7555" w:rsidRDefault="0003591A" w:rsidP="00196AB4">
            <w:pPr>
              <w:tabs>
                <w:tab w:val="left" w:pos="567"/>
              </w:tabs>
              <w:jc w:val="both"/>
              <w:rPr>
                <w:bCs/>
              </w:rPr>
            </w:pPr>
            <w:r w:rsidRPr="00CA7555">
              <w:rPr>
                <w:bCs/>
              </w:rPr>
              <w:t>……………</w:t>
            </w:r>
          </w:p>
          <w:p w:rsidR="00AA1372" w:rsidRPr="00CA7555" w:rsidRDefault="0003591A" w:rsidP="00196AB4">
            <w:pPr>
              <w:tabs>
                <w:tab w:val="left" w:pos="567"/>
              </w:tabs>
              <w:jc w:val="both"/>
              <w:rPr>
                <w:bCs/>
              </w:rPr>
            </w:pPr>
            <w:r w:rsidRPr="00CA7555">
              <w:rPr>
                <w:bCs/>
              </w:rPr>
              <w:t>…………….</w:t>
            </w:r>
          </w:p>
        </w:tc>
        <w:tc>
          <w:tcPr>
            <w:tcW w:w="1000" w:type="pct"/>
          </w:tcPr>
          <w:p w:rsidR="00AA1372" w:rsidRPr="00CA7555" w:rsidRDefault="00AA1372" w:rsidP="00196AB4">
            <w:pPr>
              <w:keepNext/>
              <w:keepLines/>
              <w:tabs>
                <w:tab w:val="left" w:pos="567"/>
              </w:tabs>
              <w:spacing w:before="200"/>
              <w:jc w:val="both"/>
              <w:outlineLvl w:val="2"/>
              <w:rPr>
                <w:bCs/>
              </w:rPr>
            </w:pPr>
          </w:p>
        </w:tc>
        <w:tc>
          <w:tcPr>
            <w:tcW w:w="1036" w:type="pct"/>
          </w:tcPr>
          <w:p w:rsidR="00AA1372" w:rsidRPr="00CA7555" w:rsidRDefault="00AA1372" w:rsidP="00196AB4">
            <w:pPr>
              <w:keepNext/>
              <w:keepLines/>
              <w:tabs>
                <w:tab w:val="left" w:pos="567"/>
              </w:tabs>
              <w:spacing w:before="200"/>
              <w:jc w:val="both"/>
              <w:outlineLvl w:val="2"/>
              <w:rPr>
                <w:bCs/>
              </w:rPr>
            </w:pPr>
          </w:p>
        </w:tc>
        <w:tc>
          <w:tcPr>
            <w:tcW w:w="1056" w:type="pct"/>
          </w:tcPr>
          <w:p w:rsidR="00AA1372" w:rsidRPr="00CA7555" w:rsidRDefault="00AA1372" w:rsidP="00196AB4">
            <w:pPr>
              <w:keepNext/>
              <w:keepLines/>
              <w:tabs>
                <w:tab w:val="left" w:pos="567"/>
              </w:tabs>
              <w:spacing w:before="200"/>
              <w:jc w:val="both"/>
              <w:outlineLvl w:val="2"/>
              <w:rPr>
                <w:bCs/>
              </w:rPr>
            </w:pPr>
          </w:p>
        </w:tc>
        <w:tc>
          <w:tcPr>
            <w:tcW w:w="908" w:type="pct"/>
          </w:tcPr>
          <w:p w:rsidR="00AA1372" w:rsidRPr="00CA7555" w:rsidRDefault="00AA1372" w:rsidP="00196AB4">
            <w:pPr>
              <w:keepNext/>
              <w:keepLines/>
              <w:tabs>
                <w:tab w:val="left" w:pos="567"/>
              </w:tabs>
              <w:spacing w:before="200"/>
              <w:jc w:val="both"/>
              <w:outlineLvl w:val="2"/>
              <w:rPr>
                <w:bCs/>
              </w:rPr>
            </w:pPr>
          </w:p>
        </w:tc>
      </w:tr>
    </w:tbl>
    <w:p w:rsidR="008A6911" w:rsidRPr="00CA7555" w:rsidRDefault="008A6911" w:rsidP="00196AB4">
      <w:pPr>
        <w:jc w:val="both"/>
        <w:rPr>
          <w:rFonts w:eastAsia="PMingLiU"/>
          <w:lang w:eastAsia="zh-CN"/>
        </w:rPr>
      </w:pPr>
    </w:p>
    <w:p w:rsidR="00AA1372" w:rsidRPr="00CA7555" w:rsidRDefault="0003591A" w:rsidP="00196AB4">
      <w:pPr>
        <w:jc w:val="both"/>
        <w:rPr>
          <w:rFonts w:eastAsia="PMingLiU"/>
          <w:lang w:eastAsia="zh-CN"/>
        </w:rPr>
      </w:pPr>
      <w:r w:rsidRPr="00CA7555">
        <w:rPr>
          <w:rFonts w:eastAsia="PMingLiU"/>
          <w:lang w:eastAsia="zh-CN"/>
        </w:rPr>
        <w:t>Semnat: _________________________________________</w:t>
      </w:r>
    </w:p>
    <w:p w:rsidR="00AA1372" w:rsidRPr="00CA7555" w:rsidRDefault="0003591A" w:rsidP="00196AB4">
      <w:pPr>
        <w:jc w:val="both"/>
        <w:rPr>
          <w:rFonts w:eastAsia="PMingLiU"/>
          <w:lang w:eastAsia="zh-CN"/>
        </w:rPr>
      </w:pPr>
      <w:r w:rsidRPr="00CA7555">
        <w:rPr>
          <w:rFonts w:eastAsia="PMingLiU"/>
          <w:lang w:eastAsia="zh-CN"/>
        </w:rPr>
        <w:t>Nume: __________________________________________</w:t>
      </w:r>
    </w:p>
    <w:p w:rsidR="00AA1372" w:rsidRPr="00CA7555" w:rsidRDefault="0003591A" w:rsidP="00196AB4">
      <w:pPr>
        <w:jc w:val="both"/>
        <w:rPr>
          <w:rFonts w:eastAsia="PMingLiU"/>
          <w:lang w:eastAsia="zh-CN"/>
        </w:rPr>
      </w:pPr>
      <w:r w:rsidRPr="00CA7555">
        <w:rPr>
          <w:rFonts w:eastAsia="PMingLiU"/>
          <w:lang w:eastAsia="zh-CN"/>
        </w:rPr>
        <w:t>Funcţia</w:t>
      </w:r>
      <w:r w:rsidR="00590C16" w:rsidRPr="00CA7555">
        <w:rPr>
          <w:rFonts w:eastAsia="PMingLiU"/>
          <w:lang w:eastAsia="zh-CN"/>
        </w:rPr>
        <w:t>în cadrul întreprinderii</w:t>
      </w:r>
      <w:r w:rsidRPr="00CA7555">
        <w:rPr>
          <w:rFonts w:eastAsia="PMingLiU"/>
          <w:lang w:eastAsia="zh-CN"/>
        </w:rPr>
        <w:t>: ____________________________</w:t>
      </w:r>
    </w:p>
    <w:p w:rsidR="00AA1372" w:rsidRPr="00CA7555" w:rsidRDefault="0003591A" w:rsidP="00196AB4">
      <w:pPr>
        <w:jc w:val="both"/>
        <w:rPr>
          <w:rFonts w:eastAsia="PMingLiU"/>
          <w:lang w:eastAsia="zh-CN"/>
        </w:rPr>
      </w:pPr>
      <w:r w:rsidRPr="00CA7555">
        <w:rPr>
          <w:rFonts w:eastAsia="PMingLiU"/>
          <w:lang w:eastAsia="zh-CN"/>
        </w:rPr>
        <w:t xml:space="preserve">Denumirea </w:t>
      </w:r>
      <w:r w:rsidR="00401517" w:rsidRPr="00CA7555">
        <w:rPr>
          <w:rFonts w:eastAsia="PMingLiU"/>
          <w:lang w:eastAsia="zh-CN"/>
        </w:rPr>
        <w:t>întreprinderii</w:t>
      </w:r>
      <w:r w:rsidRPr="00CA7555">
        <w:rPr>
          <w:rFonts w:eastAsia="PMingLiU"/>
          <w:lang w:eastAsia="zh-CN"/>
        </w:rPr>
        <w:t>: _________________________________</w:t>
      </w:r>
    </w:p>
    <w:p w:rsidR="004F77F1" w:rsidRPr="00CA7555" w:rsidRDefault="004F77F1" w:rsidP="004F77F1">
      <w:pPr>
        <w:spacing w:after="200" w:line="276" w:lineRule="auto"/>
        <w:rPr>
          <w:rFonts w:eastAsia="PMingLiU"/>
          <w:lang w:eastAsia="zh-CN"/>
        </w:rPr>
      </w:pPr>
      <w:bookmarkStart w:id="59" w:name="_Toc449692114"/>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0E4D7D" w:rsidRPr="00CA7555" w:rsidRDefault="000E4D7D" w:rsidP="004F77F1">
      <w:pPr>
        <w:spacing w:line="276" w:lineRule="auto"/>
        <w:jc w:val="center"/>
        <w:rPr>
          <w:rFonts w:eastAsia="PMingLiU"/>
          <w:b/>
          <w:lang w:eastAsia="zh-CN"/>
        </w:rPr>
      </w:pPr>
    </w:p>
    <w:p w:rsidR="000E4D7D" w:rsidRPr="00CA7555" w:rsidRDefault="000E4D7D" w:rsidP="004F77F1">
      <w:pPr>
        <w:spacing w:line="276" w:lineRule="auto"/>
        <w:jc w:val="center"/>
        <w:rPr>
          <w:rFonts w:eastAsia="PMingLiU"/>
          <w:b/>
          <w:lang w:eastAsia="zh-CN"/>
        </w:rPr>
      </w:pPr>
    </w:p>
    <w:p w:rsidR="000E4D7D" w:rsidRPr="00CA7555" w:rsidRDefault="000E4D7D" w:rsidP="004F77F1">
      <w:pPr>
        <w:spacing w:line="276" w:lineRule="auto"/>
        <w:jc w:val="center"/>
        <w:rPr>
          <w:rFonts w:eastAsia="PMingLiU"/>
          <w:b/>
          <w:lang w:eastAsia="zh-CN"/>
        </w:rPr>
      </w:pPr>
    </w:p>
    <w:p w:rsidR="000E4D7D" w:rsidRPr="00CA7555" w:rsidRDefault="000E4D7D" w:rsidP="004F77F1">
      <w:pPr>
        <w:spacing w:line="276" w:lineRule="auto"/>
        <w:jc w:val="center"/>
        <w:rPr>
          <w:rFonts w:eastAsia="PMingLiU"/>
          <w:b/>
          <w:lang w:eastAsia="zh-CN"/>
        </w:rPr>
      </w:pPr>
    </w:p>
    <w:p w:rsidR="000E4D7D" w:rsidRPr="00CA7555" w:rsidRDefault="000E4D7D" w:rsidP="004F77F1">
      <w:pPr>
        <w:spacing w:line="276" w:lineRule="auto"/>
        <w:jc w:val="center"/>
        <w:rPr>
          <w:rFonts w:eastAsia="PMingLiU"/>
          <w:b/>
          <w:lang w:eastAsia="zh-CN"/>
        </w:rPr>
      </w:pPr>
    </w:p>
    <w:p w:rsidR="00211C74" w:rsidRPr="00CA7555" w:rsidRDefault="00211C74" w:rsidP="00BA7FF4">
      <w:pPr>
        <w:jc w:val="right"/>
        <w:rPr>
          <w:noProof w:val="0"/>
        </w:rPr>
      </w:pPr>
    </w:p>
    <w:p w:rsidR="00BA7FF4" w:rsidRPr="00CA7555" w:rsidRDefault="00BA7FF4" w:rsidP="00BA7FF4">
      <w:pPr>
        <w:jc w:val="right"/>
        <w:rPr>
          <w:noProof w:val="0"/>
          <w:sz w:val="22"/>
          <w:szCs w:val="22"/>
        </w:rPr>
      </w:pPr>
      <w:r w:rsidRPr="00CA7555">
        <w:rPr>
          <w:noProof w:val="0"/>
        </w:rPr>
        <w:t>Anexa nr.1</w:t>
      </w:r>
      <w:r w:rsidR="00EF4276" w:rsidRPr="00CA7555">
        <w:rPr>
          <w:noProof w:val="0"/>
        </w:rPr>
        <w:t>6</w:t>
      </w:r>
    </w:p>
    <w:p w:rsidR="00BA7FF4" w:rsidRPr="00CA7555" w:rsidRDefault="009E719D" w:rsidP="00BA7FF4">
      <w:pPr>
        <w:jc w:val="right"/>
        <w:rPr>
          <w:noProof w:val="0"/>
        </w:rPr>
      </w:pPr>
      <w:r w:rsidRPr="00CA7555">
        <w:rPr>
          <w:noProof w:val="0"/>
        </w:rPr>
        <w:t>la D</w:t>
      </w:r>
      <w:r w:rsidR="00BA7FF4" w:rsidRPr="00CA7555">
        <w:rPr>
          <w:noProof w:val="0"/>
        </w:rPr>
        <w:t>ocumenta</w:t>
      </w:r>
      <w:r w:rsidR="00BA7FF4" w:rsidRPr="00CA7555">
        <w:rPr>
          <w:rFonts w:ascii="Calibri" w:hAnsi="Calibri"/>
          <w:noProof w:val="0"/>
        </w:rPr>
        <w:t>ț</w:t>
      </w:r>
      <w:r w:rsidR="00BA7FF4"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p w:rsidR="002D6E71" w:rsidRPr="00CA7555" w:rsidRDefault="002D6E71" w:rsidP="004F77F1">
      <w:pPr>
        <w:spacing w:line="276" w:lineRule="auto"/>
        <w:jc w:val="center"/>
        <w:rPr>
          <w:rFonts w:eastAsia="PMingLiU"/>
          <w:b/>
          <w:lang w:eastAsia="zh-CN"/>
        </w:rPr>
      </w:pPr>
    </w:p>
    <w:bookmarkEnd w:id="59"/>
    <w:p w:rsidR="00316C81" w:rsidRPr="00CA7555" w:rsidRDefault="00316C81" w:rsidP="004F77F1">
      <w:pPr>
        <w:spacing w:line="276" w:lineRule="auto"/>
        <w:jc w:val="center"/>
        <w:rPr>
          <w:rFonts w:eastAsia="PMingLiU"/>
          <w:b/>
          <w:noProof w:val="0"/>
          <w:lang w:eastAsia="zh-CN"/>
        </w:rPr>
      </w:pPr>
    </w:p>
    <w:p w:rsidR="00AA1372" w:rsidRPr="00CA7555" w:rsidRDefault="0003591A" w:rsidP="004F77F1">
      <w:pPr>
        <w:jc w:val="center"/>
        <w:rPr>
          <w:rFonts w:eastAsia="SimSun"/>
          <w:b/>
          <w:bCs/>
          <w:iCs/>
          <w:lang w:eastAsia="zh-CN"/>
        </w:rPr>
      </w:pPr>
      <w:r w:rsidRPr="00CA7555">
        <w:rPr>
          <w:rFonts w:eastAsia="SimSun"/>
          <w:b/>
          <w:bCs/>
          <w:iCs/>
          <w:lang w:eastAsia="zh-CN"/>
        </w:rPr>
        <w:t>LISTA SUBCONTRACTAN</w:t>
      </w:r>
      <w:r w:rsidRPr="00CA7555">
        <w:rPr>
          <w:rFonts w:ascii="Calibri" w:eastAsia="SimSun" w:hAnsi="Calibri"/>
          <w:b/>
          <w:bCs/>
          <w:iCs/>
          <w:lang w:eastAsia="zh-CN"/>
        </w:rPr>
        <w:t>Ț</w:t>
      </w:r>
      <w:r w:rsidRPr="00CA7555">
        <w:rPr>
          <w:rFonts w:eastAsia="SimSun"/>
          <w:b/>
          <w:bCs/>
          <w:iCs/>
          <w:lang w:eastAsia="zh-CN"/>
        </w:rPr>
        <w:t>ILOR</w:t>
      </w:r>
    </w:p>
    <w:p w:rsidR="00AA1372" w:rsidRPr="00CA7555" w:rsidRDefault="0003591A" w:rsidP="004F77F1">
      <w:pPr>
        <w:jc w:val="center"/>
        <w:rPr>
          <w:rFonts w:eastAsia="SimSun"/>
          <w:b/>
          <w:bCs/>
          <w:iCs/>
          <w:lang w:eastAsia="zh-CN"/>
        </w:rPr>
      </w:pPr>
      <w:r w:rsidRPr="00CA7555">
        <w:rPr>
          <w:rFonts w:eastAsia="SimSun"/>
          <w:b/>
          <w:bCs/>
          <w:iCs/>
          <w:lang w:eastAsia="zh-CN"/>
        </w:rPr>
        <w:t>ŞI PARTEA/PĂRŢILE DIN CONTRACT CARE SUNT</w:t>
      </w:r>
    </w:p>
    <w:p w:rsidR="00AA1372" w:rsidRPr="00CA7555" w:rsidRDefault="0003591A" w:rsidP="004F77F1">
      <w:pPr>
        <w:jc w:val="center"/>
        <w:rPr>
          <w:rFonts w:eastAsia="SimSun"/>
          <w:b/>
          <w:bCs/>
          <w:iCs/>
          <w:lang w:eastAsia="zh-CN"/>
        </w:rPr>
      </w:pPr>
      <w:r w:rsidRPr="00CA7555">
        <w:rPr>
          <w:rFonts w:eastAsia="SimSun"/>
          <w:b/>
          <w:bCs/>
          <w:iCs/>
          <w:lang w:eastAsia="zh-CN"/>
        </w:rPr>
        <w:t>ÎNDEPLINITE DE ACEŞTIA</w:t>
      </w:r>
    </w:p>
    <w:p w:rsidR="004F77F1" w:rsidRPr="00CA7555"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CA7555" w:rsidTr="00233538">
        <w:trPr>
          <w:cantSplit/>
          <w:trHeight w:val="920"/>
        </w:trPr>
        <w:tc>
          <w:tcPr>
            <w:tcW w:w="0" w:type="auto"/>
            <w:vAlign w:val="center"/>
          </w:tcPr>
          <w:p w:rsidR="00AA1372" w:rsidRPr="00CA7555" w:rsidRDefault="0003591A" w:rsidP="00196AB4">
            <w:pPr>
              <w:tabs>
                <w:tab w:val="left" w:pos="567"/>
              </w:tabs>
              <w:jc w:val="both"/>
              <w:rPr>
                <w:b/>
              </w:rPr>
            </w:pPr>
            <w:r w:rsidRPr="00CA7555">
              <w:rPr>
                <w:b/>
              </w:rPr>
              <w:t>Nr. d/o</w:t>
            </w:r>
          </w:p>
        </w:tc>
        <w:tc>
          <w:tcPr>
            <w:tcW w:w="3126" w:type="dxa"/>
            <w:vAlign w:val="center"/>
          </w:tcPr>
          <w:p w:rsidR="00AA1372" w:rsidRPr="00CA7555" w:rsidRDefault="0003591A" w:rsidP="00196AB4">
            <w:pPr>
              <w:jc w:val="center"/>
              <w:rPr>
                <w:b/>
              </w:rPr>
            </w:pPr>
            <w:r w:rsidRPr="00CA7555">
              <w:rPr>
                <w:b/>
              </w:rPr>
              <w:t>Numele şi adresa subantreprenorilor</w:t>
            </w:r>
          </w:p>
        </w:tc>
        <w:tc>
          <w:tcPr>
            <w:tcW w:w="1984" w:type="dxa"/>
            <w:vAlign w:val="center"/>
          </w:tcPr>
          <w:p w:rsidR="00AA1372" w:rsidRPr="00CA7555" w:rsidRDefault="0003591A" w:rsidP="00196AB4">
            <w:pPr>
              <w:rPr>
                <w:rFonts w:eastAsia="MS Mincho"/>
                <w:b/>
                <w:lang w:eastAsia="zh-CN"/>
              </w:rPr>
            </w:pPr>
            <w:r w:rsidRPr="00CA7555">
              <w:rPr>
                <w:rFonts w:eastAsia="MS Mincho"/>
                <w:b/>
                <w:lang w:eastAsia="zh-CN"/>
              </w:rPr>
              <w:t>Activităţi din contract</w:t>
            </w:r>
          </w:p>
        </w:tc>
        <w:tc>
          <w:tcPr>
            <w:tcW w:w="1443" w:type="dxa"/>
            <w:vAlign w:val="center"/>
          </w:tcPr>
          <w:p w:rsidR="00AA1372" w:rsidRPr="00CA7555" w:rsidRDefault="0003591A" w:rsidP="00196AB4">
            <w:pPr>
              <w:rPr>
                <w:rFonts w:eastAsia="MS Mincho"/>
                <w:b/>
                <w:lang w:eastAsia="zh-CN"/>
              </w:rPr>
            </w:pPr>
            <w:r w:rsidRPr="00CA7555">
              <w:rPr>
                <w:rFonts w:eastAsia="MS Mincho"/>
                <w:b/>
                <w:lang w:eastAsia="zh-CN"/>
              </w:rPr>
              <w:t>Valoarea aproximativă</w:t>
            </w:r>
          </w:p>
        </w:tc>
        <w:tc>
          <w:tcPr>
            <w:tcW w:w="0" w:type="auto"/>
            <w:vAlign w:val="center"/>
          </w:tcPr>
          <w:p w:rsidR="00AA1372" w:rsidRPr="00CA7555" w:rsidRDefault="0003591A" w:rsidP="00196AB4">
            <w:pPr>
              <w:rPr>
                <w:rFonts w:eastAsia="MS Mincho"/>
                <w:b/>
                <w:lang w:eastAsia="zh-CN"/>
              </w:rPr>
            </w:pPr>
            <w:r w:rsidRPr="00CA7555">
              <w:rPr>
                <w:rFonts w:eastAsia="MS Mincho"/>
                <w:b/>
                <w:lang w:eastAsia="zh-CN"/>
              </w:rPr>
              <w:t>% din valoarea contractului</w:t>
            </w:r>
          </w:p>
        </w:tc>
      </w:tr>
      <w:tr w:rsidR="00AA1372" w:rsidRPr="00CA7555" w:rsidTr="00233538">
        <w:trPr>
          <w:trHeight w:val="175"/>
        </w:trPr>
        <w:tc>
          <w:tcPr>
            <w:tcW w:w="0" w:type="auto"/>
          </w:tcPr>
          <w:p w:rsidR="00AA1372" w:rsidRPr="00CA7555" w:rsidRDefault="0003591A" w:rsidP="00196AB4">
            <w:pPr>
              <w:tabs>
                <w:tab w:val="left" w:pos="567"/>
              </w:tabs>
              <w:jc w:val="both"/>
            </w:pPr>
            <w:r w:rsidRPr="00CA7555">
              <w:t>1.</w:t>
            </w:r>
          </w:p>
        </w:tc>
        <w:tc>
          <w:tcPr>
            <w:tcW w:w="3126" w:type="dxa"/>
          </w:tcPr>
          <w:p w:rsidR="00AA1372" w:rsidRPr="00CA7555" w:rsidRDefault="00AA1372" w:rsidP="00196AB4">
            <w:pPr>
              <w:keepNext/>
              <w:keepLines/>
              <w:tabs>
                <w:tab w:val="left" w:pos="567"/>
              </w:tabs>
              <w:spacing w:before="200"/>
              <w:jc w:val="both"/>
              <w:outlineLvl w:val="2"/>
            </w:pPr>
          </w:p>
        </w:tc>
        <w:tc>
          <w:tcPr>
            <w:tcW w:w="1984" w:type="dxa"/>
          </w:tcPr>
          <w:p w:rsidR="00AA1372" w:rsidRPr="00CA7555" w:rsidRDefault="00AA1372" w:rsidP="00196AB4">
            <w:pPr>
              <w:keepNext/>
              <w:keepLines/>
              <w:tabs>
                <w:tab w:val="left" w:pos="567"/>
              </w:tabs>
              <w:spacing w:before="200"/>
              <w:jc w:val="both"/>
              <w:outlineLvl w:val="2"/>
            </w:pPr>
          </w:p>
        </w:tc>
        <w:tc>
          <w:tcPr>
            <w:tcW w:w="1443" w:type="dxa"/>
          </w:tcPr>
          <w:p w:rsidR="00AA1372" w:rsidRPr="00CA7555" w:rsidRDefault="00AA1372" w:rsidP="00196AB4">
            <w:pPr>
              <w:keepNext/>
              <w:keepLines/>
              <w:tabs>
                <w:tab w:val="left" w:pos="567"/>
              </w:tabs>
              <w:spacing w:before="200"/>
              <w:jc w:val="both"/>
              <w:outlineLvl w:val="2"/>
            </w:pPr>
          </w:p>
        </w:tc>
        <w:tc>
          <w:tcPr>
            <w:tcW w:w="0" w:type="auto"/>
          </w:tcPr>
          <w:p w:rsidR="00AA1372" w:rsidRPr="00CA7555" w:rsidRDefault="00AA1372" w:rsidP="00196AB4">
            <w:pPr>
              <w:keepNext/>
              <w:keepLines/>
              <w:tabs>
                <w:tab w:val="left" w:pos="567"/>
              </w:tabs>
              <w:spacing w:before="200"/>
              <w:jc w:val="both"/>
              <w:outlineLvl w:val="2"/>
            </w:pPr>
          </w:p>
        </w:tc>
      </w:tr>
      <w:tr w:rsidR="00AA1372" w:rsidRPr="00CA7555" w:rsidTr="00233538">
        <w:trPr>
          <w:trHeight w:val="337"/>
        </w:trPr>
        <w:tc>
          <w:tcPr>
            <w:tcW w:w="0" w:type="auto"/>
          </w:tcPr>
          <w:p w:rsidR="00AA1372" w:rsidRPr="00CA7555" w:rsidRDefault="0003591A" w:rsidP="00196AB4">
            <w:pPr>
              <w:tabs>
                <w:tab w:val="left" w:pos="567"/>
              </w:tabs>
              <w:jc w:val="both"/>
            </w:pPr>
            <w:r w:rsidRPr="00CA7555">
              <w:t>2.</w:t>
            </w:r>
          </w:p>
        </w:tc>
        <w:tc>
          <w:tcPr>
            <w:tcW w:w="3126" w:type="dxa"/>
          </w:tcPr>
          <w:p w:rsidR="00AA1372" w:rsidRPr="00CA7555" w:rsidRDefault="00AA1372" w:rsidP="00196AB4">
            <w:pPr>
              <w:keepNext/>
              <w:keepLines/>
              <w:tabs>
                <w:tab w:val="left" w:pos="567"/>
              </w:tabs>
              <w:spacing w:before="200"/>
              <w:jc w:val="both"/>
              <w:outlineLvl w:val="2"/>
            </w:pPr>
          </w:p>
        </w:tc>
        <w:tc>
          <w:tcPr>
            <w:tcW w:w="1984" w:type="dxa"/>
          </w:tcPr>
          <w:p w:rsidR="00AA1372" w:rsidRPr="00CA7555" w:rsidRDefault="00AA1372" w:rsidP="00196AB4">
            <w:pPr>
              <w:keepNext/>
              <w:keepLines/>
              <w:tabs>
                <w:tab w:val="left" w:pos="567"/>
              </w:tabs>
              <w:spacing w:before="200"/>
              <w:jc w:val="both"/>
              <w:outlineLvl w:val="2"/>
            </w:pPr>
          </w:p>
        </w:tc>
        <w:tc>
          <w:tcPr>
            <w:tcW w:w="1443" w:type="dxa"/>
          </w:tcPr>
          <w:p w:rsidR="00AA1372" w:rsidRPr="00CA7555" w:rsidRDefault="00AA1372" w:rsidP="00196AB4">
            <w:pPr>
              <w:keepNext/>
              <w:keepLines/>
              <w:tabs>
                <w:tab w:val="left" w:pos="567"/>
              </w:tabs>
              <w:spacing w:before="200"/>
              <w:jc w:val="both"/>
              <w:outlineLvl w:val="2"/>
            </w:pPr>
          </w:p>
        </w:tc>
        <w:tc>
          <w:tcPr>
            <w:tcW w:w="0" w:type="auto"/>
          </w:tcPr>
          <w:p w:rsidR="00AA1372" w:rsidRPr="00CA7555" w:rsidRDefault="00AA1372" w:rsidP="00196AB4">
            <w:pPr>
              <w:keepNext/>
              <w:keepLines/>
              <w:tabs>
                <w:tab w:val="left" w:pos="567"/>
              </w:tabs>
              <w:spacing w:before="200"/>
              <w:jc w:val="both"/>
              <w:outlineLvl w:val="2"/>
            </w:pPr>
          </w:p>
        </w:tc>
      </w:tr>
      <w:tr w:rsidR="00AA1372" w:rsidRPr="00CA7555" w:rsidTr="00233538">
        <w:trPr>
          <w:trHeight w:val="181"/>
        </w:trPr>
        <w:tc>
          <w:tcPr>
            <w:tcW w:w="0" w:type="auto"/>
          </w:tcPr>
          <w:p w:rsidR="00AA1372" w:rsidRPr="00CA7555" w:rsidRDefault="0003591A" w:rsidP="00196AB4">
            <w:pPr>
              <w:tabs>
                <w:tab w:val="left" w:pos="567"/>
              </w:tabs>
              <w:jc w:val="both"/>
            </w:pPr>
            <w:r w:rsidRPr="00CA7555">
              <w:t>3.</w:t>
            </w:r>
          </w:p>
        </w:tc>
        <w:tc>
          <w:tcPr>
            <w:tcW w:w="3126" w:type="dxa"/>
          </w:tcPr>
          <w:p w:rsidR="00AA1372" w:rsidRPr="00CA7555" w:rsidRDefault="00AA1372" w:rsidP="00196AB4">
            <w:pPr>
              <w:keepNext/>
              <w:keepLines/>
              <w:tabs>
                <w:tab w:val="left" w:pos="567"/>
              </w:tabs>
              <w:spacing w:before="200"/>
              <w:jc w:val="both"/>
              <w:outlineLvl w:val="2"/>
            </w:pPr>
          </w:p>
        </w:tc>
        <w:tc>
          <w:tcPr>
            <w:tcW w:w="1984" w:type="dxa"/>
          </w:tcPr>
          <w:p w:rsidR="00AA1372" w:rsidRPr="00CA7555" w:rsidRDefault="00AA1372" w:rsidP="00196AB4">
            <w:pPr>
              <w:keepNext/>
              <w:keepLines/>
              <w:tabs>
                <w:tab w:val="left" w:pos="567"/>
              </w:tabs>
              <w:spacing w:before="200"/>
              <w:jc w:val="both"/>
              <w:outlineLvl w:val="2"/>
            </w:pPr>
          </w:p>
        </w:tc>
        <w:tc>
          <w:tcPr>
            <w:tcW w:w="1443" w:type="dxa"/>
          </w:tcPr>
          <w:p w:rsidR="00AA1372" w:rsidRPr="00CA7555" w:rsidRDefault="00AA1372" w:rsidP="00196AB4">
            <w:pPr>
              <w:keepNext/>
              <w:keepLines/>
              <w:tabs>
                <w:tab w:val="left" w:pos="567"/>
              </w:tabs>
              <w:spacing w:before="200"/>
              <w:jc w:val="both"/>
              <w:outlineLvl w:val="2"/>
            </w:pPr>
          </w:p>
        </w:tc>
        <w:tc>
          <w:tcPr>
            <w:tcW w:w="0" w:type="auto"/>
          </w:tcPr>
          <w:p w:rsidR="00AA1372" w:rsidRPr="00CA7555" w:rsidRDefault="00AA1372" w:rsidP="00196AB4">
            <w:pPr>
              <w:keepNext/>
              <w:keepLines/>
              <w:tabs>
                <w:tab w:val="left" w:pos="567"/>
              </w:tabs>
              <w:spacing w:before="200"/>
              <w:jc w:val="both"/>
              <w:outlineLvl w:val="2"/>
            </w:pPr>
          </w:p>
        </w:tc>
      </w:tr>
      <w:tr w:rsidR="00AA1372" w:rsidRPr="00CA7555" w:rsidTr="00233538">
        <w:trPr>
          <w:trHeight w:val="181"/>
        </w:trPr>
        <w:tc>
          <w:tcPr>
            <w:tcW w:w="0" w:type="auto"/>
          </w:tcPr>
          <w:p w:rsidR="00AA1372" w:rsidRPr="00CA7555" w:rsidRDefault="0003591A" w:rsidP="00196AB4">
            <w:pPr>
              <w:tabs>
                <w:tab w:val="left" w:pos="567"/>
              </w:tabs>
              <w:jc w:val="both"/>
            </w:pPr>
            <w:r w:rsidRPr="00CA7555">
              <w:t>4.</w:t>
            </w:r>
          </w:p>
        </w:tc>
        <w:tc>
          <w:tcPr>
            <w:tcW w:w="3126" w:type="dxa"/>
          </w:tcPr>
          <w:p w:rsidR="00AA1372" w:rsidRPr="00CA7555" w:rsidRDefault="00AA1372" w:rsidP="00196AB4">
            <w:pPr>
              <w:keepNext/>
              <w:keepLines/>
              <w:tabs>
                <w:tab w:val="left" w:pos="567"/>
              </w:tabs>
              <w:spacing w:before="200"/>
              <w:jc w:val="both"/>
              <w:outlineLvl w:val="2"/>
            </w:pPr>
          </w:p>
        </w:tc>
        <w:tc>
          <w:tcPr>
            <w:tcW w:w="1984" w:type="dxa"/>
          </w:tcPr>
          <w:p w:rsidR="00AA1372" w:rsidRPr="00CA7555" w:rsidRDefault="00AA1372" w:rsidP="00196AB4">
            <w:pPr>
              <w:keepNext/>
              <w:keepLines/>
              <w:tabs>
                <w:tab w:val="left" w:pos="567"/>
              </w:tabs>
              <w:spacing w:before="200"/>
              <w:jc w:val="both"/>
              <w:outlineLvl w:val="2"/>
            </w:pPr>
          </w:p>
        </w:tc>
        <w:tc>
          <w:tcPr>
            <w:tcW w:w="1443" w:type="dxa"/>
          </w:tcPr>
          <w:p w:rsidR="00AA1372" w:rsidRPr="00CA7555" w:rsidRDefault="00AA1372" w:rsidP="00196AB4">
            <w:pPr>
              <w:keepNext/>
              <w:keepLines/>
              <w:tabs>
                <w:tab w:val="left" w:pos="567"/>
              </w:tabs>
              <w:spacing w:before="200"/>
              <w:jc w:val="both"/>
              <w:outlineLvl w:val="2"/>
            </w:pPr>
          </w:p>
        </w:tc>
        <w:tc>
          <w:tcPr>
            <w:tcW w:w="0" w:type="auto"/>
          </w:tcPr>
          <w:p w:rsidR="00AA1372" w:rsidRPr="00CA7555" w:rsidRDefault="00AA1372" w:rsidP="00196AB4">
            <w:pPr>
              <w:keepNext/>
              <w:keepLines/>
              <w:tabs>
                <w:tab w:val="left" w:pos="567"/>
              </w:tabs>
              <w:spacing w:before="200"/>
              <w:jc w:val="both"/>
              <w:outlineLvl w:val="2"/>
            </w:pPr>
          </w:p>
        </w:tc>
      </w:tr>
      <w:tr w:rsidR="00AA1372" w:rsidRPr="00CA7555" w:rsidTr="00233538">
        <w:trPr>
          <w:trHeight w:val="181"/>
        </w:trPr>
        <w:tc>
          <w:tcPr>
            <w:tcW w:w="0" w:type="auto"/>
          </w:tcPr>
          <w:p w:rsidR="00AA1372" w:rsidRPr="00CA7555" w:rsidRDefault="00AA1372" w:rsidP="00196AB4">
            <w:pPr>
              <w:keepNext/>
              <w:keepLines/>
              <w:tabs>
                <w:tab w:val="left" w:pos="567"/>
              </w:tabs>
              <w:spacing w:before="200"/>
              <w:jc w:val="both"/>
              <w:outlineLvl w:val="2"/>
            </w:pPr>
          </w:p>
        </w:tc>
        <w:tc>
          <w:tcPr>
            <w:tcW w:w="3126" w:type="dxa"/>
          </w:tcPr>
          <w:p w:rsidR="00AA1372" w:rsidRPr="00CA7555" w:rsidRDefault="00AA1372" w:rsidP="00196AB4">
            <w:pPr>
              <w:keepNext/>
              <w:keepLines/>
              <w:tabs>
                <w:tab w:val="left" w:pos="567"/>
              </w:tabs>
              <w:spacing w:before="200"/>
              <w:jc w:val="both"/>
              <w:outlineLvl w:val="2"/>
            </w:pPr>
          </w:p>
        </w:tc>
        <w:tc>
          <w:tcPr>
            <w:tcW w:w="1984" w:type="dxa"/>
          </w:tcPr>
          <w:p w:rsidR="00AA1372" w:rsidRPr="00CA7555" w:rsidRDefault="00AA1372" w:rsidP="00196AB4">
            <w:pPr>
              <w:keepNext/>
              <w:keepLines/>
              <w:tabs>
                <w:tab w:val="left" w:pos="567"/>
              </w:tabs>
              <w:spacing w:before="200"/>
              <w:jc w:val="both"/>
              <w:outlineLvl w:val="2"/>
            </w:pPr>
          </w:p>
        </w:tc>
        <w:tc>
          <w:tcPr>
            <w:tcW w:w="1443" w:type="dxa"/>
          </w:tcPr>
          <w:p w:rsidR="00AA1372" w:rsidRPr="00CA7555" w:rsidRDefault="00AA1372" w:rsidP="00196AB4">
            <w:pPr>
              <w:keepNext/>
              <w:keepLines/>
              <w:tabs>
                <w:tab w:val="left" w:pos="567"/>
              </w:tabs>
              <w:spacing w:before="200"/>
              <w:jc w:val="both"/>
              <w:outlineLvl w:val="2"/>
            </w:pPr>
          </w:p>
        </w:tc>
        <w:tc>
          <w:tcPr>
            <w:tcW w:w="0" w:type="auto"/>
          </w:tcPr>
          <w:p w:rsidR="00AA1372" w:rsidRPr="00CA7555" w:rsidRDefault="00AA1372" w:rsidP="00196AB4">
            <w:pPr>
              <w:keepNext/>
              <w:keepLines/>
              <w:tabs>
                <w:tab w:val="left" w:pos="567"/>
              </w:tabs>
              <w:spacing w:before="200"/>
              <w:jc w:val="both"/>
              <w:outlineLvl w:val="2"/>
            </w:pPr>
          </w:p>
        </w:tc>
      </w:tr>
    </w:tbl>
    <w:p w:rsidR="00B27D8B" w:rsidRPr="00CA7555" w:rsidRDefault="00B27D8B" w:rsidP="00196AB4">
      <w:pPr>
        <w:jc w:val="both"/>
        <w:rPr>
          <w:rFonts w:eastAsia="PMingLiU"/>
          <w:lang w:eastAsia="zh-CN"/>
        </w:rPr>
      </w:pPr>
    </w:p>
    <w:p w:rsidR="00AA1372" w:rsidRPr="00CA7555" w:rsidRDefault="0003591A" w:rsidP="00196AB4">
      <w:pPr>
        <w:jc w:val="both"/>
        <w:rPr>
          <w:rFonts w:eastAsia="PMingLiU"/>
          <w:lang w:eastAsia="zh-CN"/>
        </w:rPr>
      </w:pPr>
      <w:r w:rsidRPr="00CA7555">
        <w:rPr>
          <w:rFonts w:eastAsia="PMingLiU"/>
          <w:lang w:eastAsia="zh-CN"/>
        </w:rPr>
        <w:t>Semnat: ______________________________________</w:t>
      </w:r>
    </w:p>
    <w:p w:rsidR="00AA1372" w:rsidRPr="00CA7555" w:rsidRDefault="0003591A" w:rsidP="00196AB4">
      <w:pPr>
        <w:jc w:val="both"/>
        <w:rPr>
          <w:rFonts w:eastAsia="PMingLiU"/>
          <w:lang w:eastAsia="zh-CN"/>
        </w:rPr>
      </w:pPr>
      <w:r w:rsidRPr="00CA7555">
        <w:rPr>
          <w:rFonts w:eastAsia="PMingLiU"/>
          <w:lang w:eastAsia="zh-CN"/>
        </w:rPr>
        <w:t>Nume: _______________________________________</w:t>
      </w:r>
    </w:p>
    <w:p w:rsidR="00AA1372" w:rsidRPr="00CA7555" w:rsidRDefault="0003591A" w:rsidP="00196AB4">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w:t>
      </w:r>
    </w:p>
    <w:p w:rsidR="00AA1372" w:rsidRPr="00CA7555" w:rsidRDefault="0003591A" w:rsidP="00196AB4">
      <w:pPr>
        <w:jc w:val="both"/>
        <w:rPr>
          <w:rFonts w:eastAsia="PMingLiU"/>
          <w:lang w:eastAsia="zh-CN"/>
        </w:rPr>
      </w:pPr>
      <w:r w:rsidRPr="00CA7555">
        <w:rPr>
          <w:rFonts w:eastAsia="PMingLiU"/>
          <w:lang w:eastAsia="zh-CN"/>
        </w:rPr>
        <w:t xml:space="preserve">Denumirea </w:t>
      </w:r>
      <w:r w:rsidR="00401517" w:rsidRPr="00CA7555">
        <w:rPr>
          <w:rFonts w:eastAsia="PMingLiU"/>
          <w:lang w:eastAsia="zh-CN"/>
        </w:rPr>
        <w:t>întreprinderii</w:t>
      </w:r>
      <w:r w:rsidRPr="00CA7555">
        <w:rPr>
          <w:rFonts w:eastAsia="PMingLiU"/>
          <w:lang w:eastAsia="zh-CN"/>
        </w:rPr>
        <w:t>: ______________________________</w:t>
      </w:r>
    </w:p>
    <w:p w:rsidR="00AA1372" w:rsidRPr="00CA7555" w:rsidRDefault="00AA1372" w:rsidP="00196AB4">
      <w:pPr>
        <w:rPr>
          <w:rFonts w:eastAsia="PMingLiU"/>
          <w:lang w:eastAsia="zh-CN"/>
        </w:rPr>
      </w:pPr>
    </w:p>
    <w:p w:rsidR="00316C81" w:rsidRPr="00CA7555" w:rsidRDefault="00316C81" w:rsidP="00316C81">
      <w:pPr>
        <w:spacing w:after="200" w:line="276" w:lineRule="auto"/>
        <w:jc w:val="center"/>
        <w:rPr>
          <w:rFonts w:eastAsia="PMingLiU"/>
          <w:lang w:eastAsia="zh-CN"/>
        </w:rPr>
      </w:pPr>
      <w:bookmarkStart w:id="60" w:name="_Toc449692115"/>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0E4D7D" w:rsidRPr="00CA7555" w:rsidRDefault="000E4D7D" w:rsidP="00316C81">
      <w:pPr>
        <w:spacing w:after="200" w:line="276" w:lineRule="auto"/>
        <w:jc w:val="center"/>
        <w:rPr>
          <w:rFonts w:eastAsia="PMingLiU"/>
          <w:b/>
          <w:lang w:eastAsia="zh-CN"/>
        </w:rPr>
      </w:pPr>
    </w:p>
    <w:p w:rsidR="000E4D7D" w:rsidRPr="00CA7555" w:rsidRDefault="000E4D7D" w:rsidP="00316C81">
      <w:pPr>
        <w:spacing w:after="200" w:line="276" w:lineRule="auto"/>
        <w:jc w:val="center"/>
        <w:rPr>
          <w:rFonts w:eastAsia="PMingLiU"/>
          <w:b/>
          <w:lang w:eastAsia="zh-CN"/>
        </w:rPr>
      </w:pPr>
    </w:p>
    <w:p w:rsidR="000E4D7D" w:rsidRPr="00CA7555" w:rsidRDefault="000E4D7D"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p w:rsidR="00BA7FF4" w:rsidRPr="00CA7555" w:rsidRDefault="00BA7FF4" w:rsidP="00BA7FF4">
      <w:pPr>
        <w:jc w:val="right"/>
        <w:rPr>
          <w:noProof w:val="0"/>
          <w:sz w:val="22"/>
          <w:szCs w:val="22"/>
        </w:rPr>
      </w:pPr>
      <w:r w:rsidRPr="00CA7555">
        <w:rPr>
          <w:noProof w:val="0"/>
        </w:rPr>
        <w:t>Anexa nr.1</w:t>
      </w:r>
      <w:r w:rsidR="00EF4276" w:rsidRPr="00CA7555">
        <w:rPr>
          <w:noProof w:val="0"/>
        </w:rPr>
        <w:t>7</w:t>
      </w:r>
    </w:p>
    <w:p w:rsidR="00BA7FF4" w:rsidRPr="00CA7555" w:rsidRDefault="009E719D" w:rsidP="00BA7FF4">
      <w:pPr>
        <w:jc w:val="right"/>
        <w:rPr>
          <w:noProof w:val="0"/>
        </w:rPr>
      </w:pPr>
      <w:r w:rsidRPr="00CA7555">
        <w:rPr>
          <w:noProof w:val="0"/>
        </w:rPr>
        <w:t>la D</w:t>
      </w:r>
      <w:r w:rsidR="00BA7FF4" w:rsidRPr="00CA7555">
        <w:rPr>
          <w:noProof w:val="0"/>
        </w:rPr>
        <w:t>ocumenta</w:t>
      </w:r>
      <w:r w:rsidR="00BA7FF4" w:rsidRPr="00CA7555">
        <w:rPr>
          <w:rFonts w:ascii="Calibri" w:hAnsi="Calibri"/>
          <w:noProof w:val="0"/>
        </w:rPr>
        <w:t>ț</w:t>
      </w:r>
      <w:r w:rsidR="00BA7FF4"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2D6E71" w:rsidRPr="00CA7555" w:rsidRDefault="002D6E71" w:rsidP="00316C81">
      <w:pPr>
        <w:spacing w:after="200" w:line="276" w:lineRule="auto"/>
        <w:jc w:val="center"/>
        <w:rPr>
          <w:rFonts w:eastAsia="PMingLiU"/>
          <w:b/>
          <w:lang w:eastAsia="zh-CN"/>
        </w:rPr>
      </w:pPr>
    </w:p>
    <w:p w:rsidR="002D6E71" w:rsidRPr="00CA7555" w:rsidRDefault="002D6E71" w:rsidP="00316C81">
      <w:pPr>
        <w:spacing w:after="200" w:line="276" w:lineRule="auto"/>
        <w:jc w:val="center"/>
        <w:rPr>
          <w:rFonts w:eastAsia="PMingLiU"/>
          <w:b/>
          <w:lang w:eastAsia="zh-CN"/>
        </w:rPr>
      </w:pPr>
    </w:p>
    <w:bookmarkEnd w:id="60"/>
    <w:p w:rsidR="00AA1372" w:rsidRPr="00CA7555" w:rsidRDefault="0003591A" w:rsidP="008C0290">
      <w:pPr>
        <w:pStyle w:val="a8"/>
        <w:tabs>
          <w:tab w:val="left" w:pos="567"/>
        </w:tabs>
        <w:jc w:val="center"/>
        <w:rPr>
          <w:rFonts w:ascii="Times New Roman" w:hAnsi="Times New Roman"/>
          <w:b/>
          <w:szCs w:val="24"/>
        </w:rPr>
      </w:pPr>
      <w:r w:rsidRPr="00CA7555">
        <w:rPr>
          <w:rFonts w:ascii="Times New Roman" w:hAnsi="Times New Roman"/>
          <w:b/>
          <w:szCs w:val="24"/>
        </w:rPr>
        <w:t>INFORMAŢII PRIVIND ASOCIEREA</w:t>
      </w:r>
    </w:p>
    <w:p w:rsidR="00AA1372" w:rsidRPr="00CA7555" w:rsidRDefault="0003591A" w:rsidP="008C0290">
      <w:pPr>
        <w:pStyle w:val="a8"/>
        <w:tabs>
          <w:tab w:val="left" w:pos="567"/>
        </w:tabs>
        <w:jc w:val="center"/>
        <w:rPr>
          <w:rFonts w:ascii="Times New Roman" w:hAnsi="Times New Roman"/>
          <w:szCs w:val="24"/>
        </w:rPr>
      </w:pPr>
      <w:r w:rsidRPr="00CA7555">
        <w:rPr>
          <w:rFonts w:ascii="Times New Roman" w:hAnsi="Times New Roman"/>
          <w:szCs w:val="24"/>
        </w:rPr>
        <w:t xml:space="preserve">în vederea participării la procedura de </w:t>
      </w:r>
      <w:r w:rsidR="008D1DA6" w:rsidRPr="00CA7555">
        <w:rPr>
          <w:rFonts w:ascii="Times New Roman" w:hAnsi="Times New Roman"/>
          <w:szCs w:val="24"/>
        </w:rPr>
        <w:t>atribuire</w:t>
      </w:r>
      <w:r w:rsidRPr="00CA7555">
        <w:rPr>
          <w:rFonts w:ascii="Times New Roman" w:hAnsi="Times New Roman"/>
          <w:szCs w:val="24"/>
        </w:rPr>
        <w:t>a executării obiectivului de investi</w:t>
      </w:r>
      <w:r w:rsidRPr="00CA7555">
        <w:rPr>
          <w:rFonts w:ascii="Calibri" w:hAnsi="Calibri"/>
          <w:szCs w:val="24"/>
        </w:rPr>
        <w:t>ț</w:t>
      </w:r>
      <w:r w:rsidRPr="00CA7555">
        <w:rPr>
          <w:rFonts w:ascii="Times New Roman" w:hAnsi="Times New Roman"/>
          <w:szCs w:val="24"/>
        </w:rPr>
        <w:t>ie</w:t>
      </w:r>
    </w:p>
    <w:p w:rsidR="00AA1372" w:rsidRPr="00CA7555" w:rsidRDefault="0003591A" w:rsidP="008C0290">
      <w:pPr>
        <w:tabs>
          <w:tab w:val="left" w:pos="567"/>
        </w:tabs>
        <w:jc w:val="both"/>
      </w:pPr>
      <w:r w:rsidRPr="00CA7555">
        <w:t>____________________________________________________________________________</w:t>
      </w:r>
    </w:p>
    <w:p w:rsidR="00AA1372" w:rsidRPr="00CA7555" w:rsidRDefault="0003591A" w:rsidP="008C0290">
      <w:pPr>
        <w:tabs>
          <w:tab w:val="left" w:pos="567"/>
        </w:tabs>
        <w:jc w:val="center"/>
        <w:rPr>
          <w:b/>
        </w:rPr>
      </w:pPr>
      <w:r w:rsidRPr="00CA7555">
        <w:rPr>
          <w:b/>
        </w:rPr>
        <w:t>(denumirea)</w:t>
      </w:r>
    </w:p>
    <w:p w:rsidR="00AA1372" w:rsidRPr="00CA7555" w:rsidRDefault="0003591A" w:rsidP="008C0290">
      <w:pPr>
        <w:tabs>
          <w:tab w:val="left" w:pos="567"/>
        </w:tabs>
        <w:jc w:val="both"/>
        <w:rPr>
          <w:u w:val="single"/>
        </w:rPr>
      </w:pPr>
      <w:r w:rsidRPr="00CA7555">
        <w:rPr>
          <w:b/>
        </w:rPr>
        <w:t>1.Părţi contractante</w:t>
      </w:r>
      <w:r w:rsidRPr="00CA7555">
        <w:t xml:space="preserve"> ( agenţi economici)</w:t>
      </w:r>
    </w:p>
    <w:p w:rsidR="00AA1372" w:rsidRPr="00CA7555" w:rsidRDefault="0003591A" w:rsidP="002F556B">
      <w:pPr>
        <w:numPr>
          <w:ilvl w:val="0"/>
          <w:numId w:val="5"/>
        </w:numPr>
        <w:tabs>
          <w:tab w:val="clear" w:pos="1069"/>
          <w:tab w:val="left" w:pos="567"/>
          <w:tab w:val="left" w:pos="1080"/>
        </w:tabs>
        <w:ind w:left="0" w:firstLine="0"/>
        <w:jc w:val="both"/>
      </w:pPr>
      <w:r w:rsidRPr="00CA7555">
        <w:t>________________________________________________________________________</w:t>
      </w:r>
    </w:p>
    <w:p w:rsidR="00AA1372" w:rsidRPr="00CA7555" w:rsidRDefault="0003591A" w:rsidP="002F556B">
      <w:pPr>
        <w:numPr>
          <w:ilvl w:val="0"/>
          <w:numId w:val="5"/>
        </w:numPr>
        <w:tabs>
          <w:tab w:val="clear" w:pos="1069"/>
          <w:tab w:val="left" w:pos="567"/>
          <w:tab w:val="left" w:pos="1080"/>
        </w:tabs>
        <w:ind w:left="0" w:firstLine="0"/>
        <w:jc w:val="both"/>
      </w:pPr>
      <w:r w:rsidRPr="00CA7555">
        <w:t>________________________________________________________________________</w:t>
      </w:r>
    </w:p>
    <w:p w:rsidR="00AA1372" w:rsidRPr="00CA7555" w:rsidRDefault="0003591A" w:rsidP="002F556B">
      <w:pPr>
        <w:numPr>
          <w:ilvl w:val="0"/>
          <w:numId w:val="5"/>
        </w:numPr>
        <w:tabs>
          <w:tab w:val="clear" w:pos="1069"/>
          <w:tab w:val="left" w:pos="567"/>
          <w:tab w:val="left" w:pos="1080"/>
        </w:tabs>
        <w:ind w:left="0" w:firstLine="0"/>
        <w:jc w:val="both"/>
      </w:pPr>
      <w:r w:rsidRPr="00CA7555">
        <w:t>________________________________________________________________________</w:t>
      </w:r>
    </w:p>
    <w:p w:rsidR="00AA1372" w:rsidRPr="00CA7555" w:rsidRDefault="0003591A" w:rsidP="008C0290">
      <w:pPr>
        <w:tabs>
          <w:tab w:val="left" w:pos="567"/>
        </w:tabs>
        <w:jc w:val="both"/>
      </w:pPr>
      <w:r w:rsidRPr="00CA7555">
        <w:rPr>
          <w:b/>
        </w:rPr>
        <w:t xml:space="preserve">2. Adrese, telefon, fax </w:t>
      </w:r>
      <w:r w:rsidR="009E719D" w:rsidRPr="00CA7555">
        <w:t>ale</w:t>
      </w:r>
      <w:r w:rsidRPr="00CA7555">
        <w:t xml:space="preserve"> partenerilor (părţi contractante):</w:t>
      </w:r>
    </w:p>
    <w:p w:rsidR="00AA1372" w:rsidRPr="00CA7555" w:rsidRDefault="0003591A" w:rsidP="002F556B">
      <w:pPr>
        <w:pStyle w:val="a"/>
        <w:numPr>
          <w:ilvl w:val="0"/>
          <w:numId w:val="6"/>
        </w:numPr>
        <w:tabs>
          <w:tab w:val="clear" w:pos="1069"/>
          <w:tab w:val="clear" w:pos="1134"/>
          <w:tab w:val="left" w:pos="567"/>
          <w:tab w:val="left" w:pos="1080"/>
        </w:tabs>
        <w:ind w:left="0" w:firstLine="0"/>
        <w:contextualSpacing/>
      </w:pPr>
      <w:r w:rsidRPr="00CA7555">
        <w:t>________________________________________________________________________</w:t>
      </w:r>
    </w:p>
    <w:p w:rsidR="00AA1372" w:rsidRPr="00CA7555" w:rsidRDefault="0003591A" w:rsidP="002F556B">
      <w:pPr>
        <w:pStyle w:val="a"/>
        <w:numPr>
          <w:ilvl w:val="0"/>
          <w:numId w:val="6"/>
        </w:numPr>
        <w:tabs>
          <w:tab w:val="clear" w:pos="1069"/>
          <w:tab w:val="clear" w:pos="1134"/>
          <w:tab w:val="left" w:pos="567"/>
          <w:tab w:val="left" w:pos="1080"/>
        </w:tabs>
        <w:ind w:left="0" w:firstLine="0"/>
        <w:contextualSpacing/>
      </w:pPr>
      <w:r w:rsidRPr="00CA7555">
        <w:t>________________________________________________________________________</w:t>
      </w:r>
    </w:p>
    <w:p w:rsidR="00AA1372" w:rsidRPr="00CA7555" w:rsidRDefault="00A227F2" w:rsidP="002F556B">
      <w:pPr>
        <w:pStyle w:val="a"/>
        <w:numPr>
          <w:ilvl w:val="0"/>
          <w:numId w:val="6"/>
        </w:numPr>
        <w:tabs>
          <w:tab w:val="clear" w:pos="1069"/>
          <w:tab w:val="clear" w:pos="1134"/>
          <w:tab w:val="left" w:pos="567"/>
          <w:tab w:val="left" w:pos="1080"/>
        </w:tabs>
        <w:ind w:left="0" w:firstLine="0"/>
        <w:contextualSpacing/>
      </w:pPr>
      <w:r w:rsidRPr="00CA7555">
        <w:t>________________________________________________________________________</w:t>
      </w:r>
    </w:p>
    <w:p w:rsidR="00AA1372" w:rsidRPr="00CA7555" w:rsidRDefault="00A227F2" w:rsidP="008C0290">
      <w:pPr>
        <w:tabs>
          <w:tab w:val="left" w:pos="567"/>
        </w:tabs>
        <w:jc w:val="both"/>
      </w:pPr>
      <w:r w:rsidRPr="00CA7555">
        <w:rPr>
          <w:b/>
        </w:rPr>
        <w:t>3. Informaţii privind modul de asociere:</w:t>
      </w:r>
    </w:p>
    <w:p w:rsidR="00AA1372" w:rsidRPr="00CA7555" w:rsidRDefault="00A227F2" w:rsidP="008C0290">
      <w:pPr>
        <w:pStyle w:val="a8"/>
        <w:tabs>
          <w:tab w:val="left" w:pos="567"/>
        </w:tabs>
        <w:jc w:val="both"/>
        <w:rPr>
          <w:rFonts w:ascii="Times New Roman" w:hAnsi="Times New Roman"/>
          <w:szCs w:val="24"/>
        </w:rPr>
      </w:pPr>
      <w:r w:rsidRPr="00CA7555">
        <w:rPr>
          <w:rFonts w:ascii="Times New Roman" w:hAnsi="Times New Roman"/>
          <w:szCs w:val="24"/>
        </w:rPr>
        <w:t>a) Data încheierii contractului de asociere __________________________________________</w:t>
      </w:r>
    </w:p>
    <w:p w:rsidR="00AA1372" w:rsidRPr="00CA7555" w:rsidRDefault="00A227F2" w:rsidP="008C0290">
      <w:pPr>
        <w:tabs>
          <w:tab w:val="left" w:pos="567"/>
        </w:tabs>
        <w:jc w:val="both"/>
      </w:pPr>
      <w:r w:rsidRPr="00CA7555">
        <w:t>b) Locul şi data înregistrării asociaţiei______________________________________________</w:t>
      </w:r>
    </w:p>
    <w:p w:rsidR="00AA1372" w:rsidRPr="00CA7555" w:rsidRDefault="00A227F2" w:rsidP="008C0290">
      <w:pPr>
        <w:pStyle w:val="a4"/>
        <w:tabs>
          <w:tab w:val="left" w:pos="567"/>
        </w:tabs>
        <w:jc w:val="both"/>
      </w:pPr>
      <w:r w:rsidRPr="00CA7555">
        <w:t>c) Activităţi economice ce se vor realiza în comun ____________________________________</w:t>
      </w:r>
    </w:p>
    <w:p w:rsidR="00AA1372" w:rsidRPr="00CA7555" w:rsidRDefault="00A227F2" w:rsidP="008C0290">
      <w:pPr>
        <w:tabs>
          <w:tab w:val="left" w:pos="567"/>
        </w:tabs>
        <w:jc w:val="both"/>
      </w:pPr>
      <w:r w:rsidRPr="00CA7555">
        <w:t>_____________________________________________________________________________</w:t>
      </w:r>
    </w:p>
    <w:p w:rsidR="00355106" w:rsidRPr="00CA7555" w:rsidRDefault="00A227F2" w:rsidP="008C0290">
      <w:pPr>
        <w:tabs>
          <w:tab w:val="left" w:pos="284"/>
        </w:tabs>
        <w:jc w:val="both"/>
      </w:pPr>
      <w:r w:rsidRPr="00CA7555">
        <w:lastRenderedPageBreak/>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A7555" w:rsidRDefault="00A227F2" w:rsidP="008C0290">
      <w:pPr>
        <w:tabs>
          <w:tab w:val="left" w:pos="567"/>
        </w:tabs>
        <w:jc w:val="both"/>
      </w:pPr>
      <w:r w:rsidRPr="00CA7555">
        <w:t xml:space="preserve">e) Valoarea  </w:t>
      </w:r>
      <w:r w:rsidRPr="00CA7555">
        <w:rPr>
          <w:rFonts w:ascii="Calibri" w:hAnsi="Calibri"/>
        </w:rPr>
        <w:t>ș</w:t>
      </w:r>
      <w:r w:rsidRPr="00CA7555">
        <w:t>i cota procentuală a lucrărilor executate de fiecare asociat ___________________</w:t>
      </w:r>
    </w:p>
    <w:p w:rsidR="00355106" w:rsidRPr="00CA7555" w:rsidRDefault="00A227F2" w:rsidP="008C0290">
      <w:pPr>
        <w:tabs>
          <w:tab w:val="left" w:pos="567"/>
        </w:tabs>
        <w:jc w:val="both"/>
      </w:pPr>
      <w:r w:rsidRPr="00CA7555">
        <w:t>_____________________________________________________________________________</w:t>
      </w:r>
    </w:p>
    <w:p w:rsidR="00355106" w:rsidRPr="00CA7555" w:rsidRDefault="00A227F2" w:rsidP="008C0290">
      <w:pPr>
        <w:tabs>
          <w:tab w:val="left" w:pos="567"/>
        </w:tabs>
        <w:jc w:val="both"/>
      </w:pPr>
      <w:r w:rsidRPr="00CA7555">
        <w:t>f) Condiţii de administrare a asociaţiei______________________________________________</w:t>
      </w:r>
    </w:p>
    <w:p w:rsidR="00355106" w:rsidRPr="00CA7555" w:rsidRDefault="00A227F2" w:rsidP="008C0290">
      <w:pPr>
        <w:tabs>
          <w:tab w:val="left" w:pos="567"/>
        </w:tabs>
        <w:jc w:val="both"/>
      </w:pPr>
      <w:r w:rsidRPr="00CA7555">
        <w:t>g) Modalitatea de împărţire a rezultatelor activităţii economice comune desfăşurate ____________________________________________________________________________</w:t>
      </w:r>
    </w:p>
    <w:p w:rsidR="00AA1372" w:rsidRPr="00CA7555" w:rsidRDefault="00A227F2" w:rsidP="008C0290">
      <w:pPr>
        <w:tabs>
          <w:tab w:val="left" w:pos="567"/>
        </w:tabs>
        <w:jc w:val="both"/>
      </w:pPr>
      <w:r w:rsidRPr="00CA7555">
        <w:t>h) Cauze de încetare a asociaţiei şi modul de împărţire a rezultatelor   lichidării_____________________________________________________________________</w:t>
      </w:r>
    </w:p>
    <w:p w:rsidR="00355106" w:rsidRPr="00CA7555" w:rsidRDefault="00A227F2" w:rsidP="008C0290">
      <w:pPr>
        <w:tabs>
          <w:tab w:val="left" w:pos="567"/>
        </w:tabs>
        <w:jc w:val="both"/>
      </w:pPr>
      <w:r w:rsidRPr="00CA7555">
        <w:t>i) Repartizarea fizică, valoricăşi procentuală între fiecare asociat pentru executarea obiectivului supus licitaţiei________________________________________________________________</w:t>
      </w:r>
    </w:p>
    <w:p w:rsidR="00AA1372" w:rsidRPr="00CA7555" w:rsidRDefault="00A227F2" w:rsidP="008C0290">
      <w:pPr>
        <w:tabs>
          <w:tab w:val="left" w:pos="567"/>
        </w:tabs>
        <w:jc w:val="both"/>
      </w:pPr>
      <w:r w:rsidRPr="00CA7555">
        <w:t>j) Alte cauze__________________________________________________________________</w:t>
      </w:r>
    </w:p>
    <w:p w:rsidR="008C0290" w:rsidRPr="00CA7555" w:rsidRDefault="008C0290" w:rsidP="008C0290">
      <w:pPr>
        <w:jc w:val="both"/>
        <w:rPr>
          <w:rFonts w:eastAsia="PMingLiU"/>
          <w:lang w:eastAsia="zh-CN"/>
        </w:rPr>
      </w:pPr>
    </w:p>
    <w:p w:rsidR="00B27D8B" w:rsidRPr="00CA7555" w:rsidRDefault="00B27D8B" w:rsidP="008C0290">
      <w:pPr>
        <w:jc w:val="both"/>
        <w:rPr>
          <w:rFonts w:eastAsia="PMingLiU"/>
          <w:lang w:eastAsia="zh-CN"/>
        </w:rPr>
      </w:pPr>
    </w:p>
    <w:p w:rsidR="00AA1372" w:rsidRPr="00CA7555" w:rsidRDefault="00A227F2" w:rsidP="008C0290">
      <w:pPr>
        <w:jc w:val="both"/>
        <w:rPr>
          <w:rFonts w:eastAsia="PMingLiU"/>
          <w:lang w:eastAsia="zh-CN"/>
        </w:rPr>
      </w:pPr>
      <w:r w:rsidRPr="00CA7555">
        <w:rPr>
          <w:rFonts w:eastAsia="PMingLiU"/>
          <w:lang w:eastAsia="zh-CN"/>
        </w:rPr>
        <w:t xml:space="preserve">Data completării __________________________________                           </w:t>
      </w:r>
      <w:r w:rsidRPr="00CA7555">
        <w:rPr>
          <w:rFonts w:eastAsia="PMingLiU"/>
          <w:lang w:eastAsia="zh-CN"/>
        </w:rPr>
        <w:tab/>
      </w:r>
      <w:r w:rsidRPr="00CA7555">
        <w:rPr>
          <w:rFonts w:eastAsia="PMingLiU"/>
          <w:lang w:eastAsia="zh-CN"/>
        </w:rPr>
        <w:tab/>
      </w:r>
    </w:p>
    <w:p w:rsidR="00AA1372" w:rsidRPr="00CA7555" w:rsidRDefault="00A227F2" w:rsidP="008C0290">
      <w:pPr>
        <w:jc w:val="both"/>
        <w:rPr>
          <w:rFonts w:eastAsia="PMingLiU"/>
          <w:lang w:eastAsia="zh-CN"/>
        </w:rPr>
      </w:pPr>
      <w:r w:rsidRPr="00CA7555">
        <w:rPr>
          <w:rFonts w:eastAsia="PMingLiU"/>
          <w:lang w:eastAsia="zh-CN"/>
        </w:rPr>
        <w:t>Semnat Liderul Asocia</w:t>
      </w:r>
      <w:r w:rsidRPr="00CA7555">
        <w:rPr>
          <w:rFonts w:ascii="Calibri" w:eastAsia="PMingLiU" w:hAnsi="Calibri"/>
          <w:lang w:eastAsia="zh-CN"/>
        </w:rPr>
        <w:t>ț</w:t>
      </w:r>
      <w:r w:rsidRPr="00CA7555">
        <w:rPr>
          <w:rFonts w:eastAsia="PMingLiU"/>
          <w:lang w:eastAsia="zh-CN"/>
        </w:rPr>
        <w:t>iei: __________________________</w:t>
      </w:r>
    </w:p>
    <w:p w:rsidR="00AA1372" w:rsidRPr="00CA7555" w:rsidRDefault="00A227F2" w:rsidP="008C0290">
      <w:pPr>
        <w:jc w:val="both"/>
        <w:rPr>
          <w:rFonts w:eastAsia="PMingLiU"/>
          <w:lang w:eastAsia="zh-CN"/>
        </w:rPr>
      </w:pPr>
      <w:r w:rsidRPr="00CA7555">
        <w:rPr>
          <w:rFonts w:eastAsia="PMingLiU"/>
          <w:lang w:eastAsia="zh-CN"/>
        </w:rPr>
        <w:t>Nume: __________________________________________</w:t>
      </w:r>
    </w:p>
    <w:p w:rsidR="00AA1372" w:rsidRPr="00CA7555" w:rsidRDefault="00A227F2" w:rsidP="008C0290">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____________________________</w:t>
      </w:r>
    </w:p>
    <w:p w:rsidR="00AA1372" w:rsidRPr="00CA7555" w:rsidRDefault="00A227F2" w:rsidP="008C0290">
      <w:pPr>
        <w:jc w:val="both"/>
        <w:rPr>
          <w:rFonts w:eastAsia="PMingLiU"/>
          <w:lang w:eastAsia="zh-CN"/>
        </w:rPr>
      </w:pPr>
      <w:r w:rsidRPr="00CA7555">
        <w:rPr>
          <w:rFonts w:eastAsia="PMingLiU"/>
          <w:lang w:eastAsia="zh-CN"/>
        </w:rPr>
        <w:t xml:space="preserve">Denumirea </w:t>
      </w:r>
      <w:r w:rsidR="00401517" w:rsidRPr="00CA7555">
        <w:rPr>
          <w:rFonts w:eastAsia="PMingLiU"/>
          <w:lang w:eastAsia="zh-CN"/>
        </w:rPr>
        <w:t>întreprinderii</w:t>
      </w:r>
      <w:r w:rsidRPr="00CA7555">
        <w:rPr>
          <w:rFonts w:eastAsia="PMingLiU"/>
          <w:lang w:eastAsia="zh-CN"/>
        </w:rPr>
        <w:t>: _________________________________</w:t>
      </w:r>
    </w:p>
    <w:p w:rsidR="00AA1372" w:rsidRPr="00CA7555" w:rsidRDefault="00AA1372" w:rsidP="008C0290">
      <w:pPr>
        <w:jc w:val="both"/>
        <w:rPr>
          <w:rFonts w:eastAsia="PMingLiU"/>
          <w:lang w:eastAsia="zh-CN"/>
        </w:rPr>
      </w:pPr>
    </w:p>
    <w:p w:rsidR="00AA1372" w:rsidRPr="00CA7555" w:rsidRDefault="00A227F2" w:rsidP="008C0290">
      <w:pPr>
        <w:jc w:val="both"/>
        <w:rPr>
          <w:rFonts w:eastAsia="PMingLiU"/>
          <w:lang w:eastAsia="zh-CN"/>
        </w:rPr>
      </w:pPr>
      <w:r w:rsidRPr="00CA7555">
        <w:rPr>
          <w:rFonts w:eastAsia="PMingLiU"/>
          <w:lang w:eastAsia="zh-CN"/>
        </w:rPr>
        <w:t xml:space="preserve">Semnat Asociatul </w:t>
      </w:r>
      <w:r w:rsidR="005B24DA" w:rsidRPr="00CA7555">
        <w:rPr>
          <w:rFonts w:eastAsia="PMingLiU"/>
          <w:lang w:eastAsia="zh-CN"/>
        </w:rPr>
        <w:t>s</w:t>
      </w:r>
      <w:r w:rsidRPr="00CA7555">
        <w:rPr>
          <w:rFonts w:eastAsia="PMingLiU"/>
          <w:lang w:eastAsia="zh-CN"/>
        </w:rPr>
        <w:t>ecund: __________________________</w:t>
      </w:r>
    </w:p>
    <w:p w:rsidR="00AA1372" w:rsidRPr="00CA7555" w:rsidRDefault="00A227F2" w:rsidP="008C0290">
      <w:pPr>
        <w:jc w:val="both"/>
        <w:rPr>
          <w:rFonts w:eastAsia="PMingLiU"/>
          <w:lang w:eastAsia="zh-CN"/>
        </w:rPr>
      </w:pPr>
      <w:r w:rsidRPr="00CA7555">
        <w:rPr>
          <w:rFonts w:eastAsia="PMingLiU"/>
          <w:lang w:eastAsia="zh-CN"/>
        </w:rPr>
        <w:t>Nume: __________________________________________</w:t>
      </w:r>
    </w:p>
    <w:p w:rsidR="00AA1372" w:rsidRPr="00CA7555" w:rsidRDefault="00A227F2" w:rsidP="008C0290">
      <w:pPr>
        <w:jc w:val="both"/>
        <w:rPr>
          <w:rFonts w:eastAsia="PMingLiU"/>
          <w:lang w:eastAsia="zh-CN"/>
        </w:rPr>
      </w:pPr>
      <w:r w:rsidRPr="00CA7555">
        <w:rPr>
          <w:rFonts w:eastAsia="PMingLiU"/>
          <w:lang w:eastAsia="zh-CN"/>
        </w:rPr>
        <w:t xml:space="preserve">Funcţia </w:t>
      </w:r>
      <w:r w:rsidR="00590C16" w:rsidRPr="00CA7555">
        <w:rPr>
          <w:rFonts w:eastAsia="PMingLiU"/>
          <w:lang w:eastAsia="zh-CN"/>
        </w:rPr>
        <w:t>în cadrul întreprinderii</w:t>
      </w:r>
      <w:r w:rsidRPr="00CA7555">
        <w:rPr>
          <w:rFonts w:eastAsia="PMingLiU"/>
          <w:lang w:eastAsia="zh-CN"/>
        </w:rPr>
        <w:t>: ____________________________</w:t>
      </w:r>
    </w:p>
    <w:p w:rsidR="00A1178E" w:rsidRPr="00CA7555" w:rsidRDefault="00A227F2" w:rsidP="00A1178E">
      <w:pPr>
        <w:tabs>
          <w:tab w:val="left" w:pos="567"/>
        </w:tabs>
        <w:jc w:val="both"/>
        <w:rPr>
          <w:rFonts w:eastAsia="PMingLiU"/>
          <w:lang w:eastAsia="zh-CN"/>
        </w:rPr>
      </w:pPr>
      <w:r w:rsidRPr="00CA7555">
        <w:rPr>
          <w:rFonts w:eastAsia="PMingLiU"/>
          <w:lang w:eastAsia="zh-CN"/>
        </w:rPr>
        <w:t xml:space="preserve">Denumirea </w:t>
      </w:r>
      <w:r w:rsidR="00401517" w:rsidRPr="00CA7555">
        <w:rPr>
          <w:rFonts w:eastAsia="PMingLiU"/>
          <w:lang w:eastAsia="zh-CN"/>
        </w:rPr>
        <w:t>întreprinderii</w:t>
      </w:r>
      <w:r w:rsidRPr="00CA7555">
        <w:rPr>
          <w:rFonts w:eastAsia="PMingLiU"/>
          <w:lang w:eastAsia="zh-CN"/>
        </w:rPr>
        <w:t xml:space="preserve">: _________________________________  </w:t>
      </w:r>
    </w:p>
    <w:p w:rsidR="00A1178E" w:rsidRPr="00CA7555" w:rsidRDefault="00A1178E" w:rsidP="00A1178E">
      <w:pPr>
        <w:tabs>
          <w:tab w:val="left" w:pos="567"/>
        </w:tabs>
        <w:jc w:val="both"/>
        <w:rPr>
          <w:rFonts w:eastAsia="PMingLiU"/>
          <w:lang w:eastAsia="zh-CN"/>
        </w:rPr>
      </w:pPr>
    </w:p>
    <w:p w:rsidR="0036022B" w:rsidRPr="00CA7555" w:rsidRDefault="0036022B" w:rsidP="00A1178E">
      <w:pPr>
        <w:tabs>
          <w:tab w:val="left" w:pos="567"/>
        </w:tabs>
        <w:jc w:val="center"/>
        <w:rPr>
          <w:b/>
          <w:color w:val="000000"/>
          <w:w w:val="90"/>
          <w:sz w:val="28"/>
          <w:szCs w:val="28"/>
        </w:rPr>
      </w:pPr>
    </w:p>
    <w:p w:rsidR="002D6E71" w:rsidRPr="00CA7555" w:rsidRDefault="002D6E71" w:rsidP="00A1178E">
      <w:pPr>
        <w:tabs>
          <w:tab w:val="left" w:pos="567"/>
        </w:tabs>
        <w:jc w:val="center"/>
        <w:rPr>
          <w:b/>
          <w:color w:val="000000"/>
          <w:w w:val="90"/>
        </w:rPr>
      </w:pPr>
    </w:p>
    <w:p w:rsidR="00B27D8B" w:rsidRPr="00CA7555" w:rsidRDefault="00B27D8B" w:rsidP="00A1178E">
      <w:pPr>
        <w:tabs>
          <w:tab w:val="left" w:pos="567"/>
        </w:tabs>
        <w:jc w:val="center"/>
        <w:rPr>
          <w:b/>
          <w:color w:val="000000"/>
          <w:w w:val="90"/>
        </w:rPr>
      </w:pPr>
    </w:p>
    <w:p w:rsidR="00B27D8B" w:rsidRPr="00CA7555" w:rsidRDefault="00B27D8B" w:rsidP="00A1178E">
      <w:pPr>
        <w:tabs>
          <w:tab w:val="left" w:pos="567"/>
        </w:tabs>
        <w:jc w:val="center"/>
        <w:rPr>
          <w:b/>
          <w:color w:val="000000"/>
          <w:w w:val="90"/>
        </w:rPr>
      </w:pPr>
    </w:p>
    <w:p w:rsidR="00FF430B" w:rsidRPr="00CA7555" w:rsidRDefault="00FF430B" w:rsidP="00A1178E">
      <w:pPr>
        <w:tabs>
          <w:tab w:val="left" w:pos="567"/>
        </w:tabs>
        <w:jc w:val="center"/>
        <w:rPr>
          <w:b/>
          <w:color w:val="000000"/>
          <w:w w:val="90"/>
        </w:rPr>
      </w:pPr>
    </w:p>
    <w:p w:rsidR="00FF430B" w:rsidRPr="00CA7555" w:rsidRDefault="00FF430B" w:rsidP="00A1178E">
      <w:pPr>
        <w:tabs>
          <w:tab w:val="left" w:pos="567"/>
        </w:tabs>
        <w:jc w:val="center"/>
        <w:rPr>
          <w:b/>
          <w:color w:val="000000"/>
          <w:w w:val="90"/>
        </w:rPr>
      </w:pPr>
    </w:p>
    <w:p w:rsidR="00BA7FF4" w:rsidRPr="00CA7555" w:rsidRDefault="00BA7FF4" w:rsidP="00BA7FF4">
      <w:pPr>
        <w:jc w:val="right"/>
        <w:rPr>
          <w:noProof w:val="0"/>
          <w:sz w:val="22"/>
          <w:szCs w:val="22"/>
        </w:rPr>
      </w:pPr>
      <w:r w:rsidRPr="00CA7555">
        <w:rPr>
          <w:noProof w:val="0"/>
        </w:rPr>
        <w:t>Anexa nr.1</w:t>
      </w:r>
      <w:r w:rsidR="00EF4276" w:rsidRPr="00CA7555">
        <w:rPr>
          <w:noProof w:val="0"/>
        </w:rPr>
        <w:t>8</w:t>
      </w:r>
    </w:p>
    <w:p w:rsidR="00BA7FF4" w:rsidRPr="00CA7555" w:rsidRDefault="009E719D" w:rsidP="00BA7FF4">
      <w:pPr>
        <w:jc w:val="right"/>
        <w:rPr>
          <w:noProof w:val="0"/>
        </w:rPr>
      </w:pPr>
      <w:r w:rsidRPr="00CA7555">
        <w:rPr>
          <w:noProof w:val="0"/>
        </w:rPr>
        <w:t>la D</w:t>
      </w:r>
      <w:r w:rsidR="00BA7FF4" w:rsidRPr="00CA7555">
        <w:rPr>
          <w:noProof w:val="0"/>
        </w:rPr>
        <w:t>ocumenta</w:t>
      </w:r>
      <w:r w:rsidR="00BA7FF4" w:rsidRPr="00CA7555">
        <w:rPr>
          <w:rFonts w:ascii="Calibri" w:hAnsi="Calibri"/>
          <w:noProof w:val="0"/>
        </w:rPr>
        <w:t>ț</w:t>
      </w:r>
      <w:r w:rsidR="00BA7FF4" w:rsidRPr="00CA7555">
        <w:rPr>
          <w:noProof w:val="0"/>
        </w:rPr>
        <w:t>ia standard nr._____</w:t>
      </w:r>
    </w:p>
    <w:p w:rsidR="00BA7FF4" w:rsidRPr="00CA7555" w:rsidRDefault="00A13EAE" w:rsidP="00BA7FF4">
      <w:pPr>
        <w:jc w:val="right"/>
        <w:rPr>
          <w:noProof w:val="0"/>
        </w:rPr>
      </w:pPr>
      <w:r w:rsidRPr="00CA7555">
        <w:rPr>
          <w:noProof w:val="0"/>
        </w:rPr>
        <w:t>din “____” ________ 20___</w:t>
      </w:r>
    </w:p>
    <w:p w:rsidR="00B27D8B" w:rsidRPr="00CA7555" w:rsidRDefault="00B27D8B" w:rsidP="00A1178E">
      <w:pPr>
        <w:tabs>
          <w:tab w:val="left" w:pos="567"/>
        </w:tabs>
        <w:jc w:val="center"/>
        <w:rPr>
          <w:b/>
          <w:color w:val="000000"/>
          <w:w w:val="90"/>
        </w:rPr>
      </w:pPr>
    </w:p>
    <w:p w:rsidR="00B27D8B" w:rsidRPr="00CA7555" w:rsidRDefault="00B27D8B" w:rsidP="00A1178E">
      <w:pPr>
        <w:tabs>
          <w:tab w:val="left" w:pos="567"/>
        </w:tabs>
        <w:jc w:val="center"/>
        <w:rPr>
          <w:b/>
          <w:color w:val="000000"/>
          <w:w w:val="90"/>
        </w:rPr>
      </w:pPr>
    </w:p>
    <w:p w:rsidR="00653E70" w:rsidRPr="00CA7555" w:rsidRDefault="00653E70" w:rsidP="00B27D8B">
      <w:pPr>
        <w:tabs>
          <w:tab w:val="left" w:pos="567"/>
        </w:tabs>
        <w:jc w:val="center"/>
        <w:rPr>
          <w:b/>
          <w:color w:val="000000"/>
          <w:w w:val="90"/>
        </w:rPr>
      </w:pPr>
    </w:p>
    <w:p w:rsidR="00653E70" w:rsidRPr="00CA7555" w:rsidRDefault="00A13EAE" w:rsidP="00B27D8B">
      <w:pPr>
        <w:pStyle w:val="1"/>
        <w:numPr>
          <w:ilvl w:val="0"/>
          <w:numId w:val="0"/>
        </w:numPr>
        <w:ind w:left="720"/>
      </w:pPr>
      <w:r w:rsidRPr="00CA7555">
        <w:t>ANGAJAMENT TERŢ SUSŢINĂTOR FINANCIAR</w:t>
      </w:r>
    </w:p>
    <w:p w:rsidR="002D6E71" w:rsidRPr="00CA7555" w:rsidRDefault="002D6E71" w:rsidP="00B27D8B">
      <w:pPr>
        <w:tabs>
          <w:tab w:val="left" w:pos="567"/>
        </w:tabs>
        <w:jc w:val="center"/>
        <w:rPr>
          <w:b/>
          <w:color w:val="000000"/>
          <w:w w:val="90"/>
        </w:rPr>
      </w:pPr>
    </w:p>
    <w:p w:rsidR="00AC7DAC" w:rsidRPr="00CA7555" w:rsidRDefault="00AC7DAC" w:rsidP="00AC7DAC">
      <w:pPr>
        <w:shd w:val="clear" w:color="auto" w:fill="FFFFFF"/>
        <w:jc w:val="both"/>
        <w:rPr>
          <w:b/>
          <w:spacing w:val="-2"/>
        </w:rPr>
      </w:pPr>
      <w:r w:rsidRPr="00CA7555">
        <w:rPr>
          <w:b/>
          <w:spacing w:val="-2"/>
        </w:rPr>
        <w:t>Terţ susţinător financiar</w:t>
      </w:r>
    </w:p>
    <w:p w:rsidR="00AC7DAC" w:rsidRPr="00CA7555" w:rsidRDefault="00AC7DAC" w:rsidP="00AC7DAC">
      <w:pPr>
        <w:shd w:val="clear" w:color="auto" w:fill="FFFFFF"/>
        <w:jc w:val="both"/>
      </w:pPr>
      <w:r w:rsidRPr="00CA7555">
        <w:rPr>
          <w:b/>
          <w:spacing w:val="-2"/>
        </w:rPr>
        <w:t>..........................</w:t>
      </w:r>
      <w:r w:rsidRPr="00CA7555">
        <w:t xml:space="preserve">(denumirea)  </w:t>
      </w:r>
    </w:p>
    <w:p w:rsidR="00AC7DAC" w:rsidRPr="00CA7555" w:rsidRDefault="00AC7DAC" w:rsidP="00AC7DAC">
      <w:pPr>
        <w:shd w:val="clear" w:color="auto" w:fill="FFFFFF"/>
        <w:jc w:val="center"/>
        <w:rPr>
          <w:b/>
        </w:rPr>
      </w:pPr>
      <w:r w:rsidRPr="00CA7555">
        <w:rPr>
          <w:b/>
        </w:rPr>
        <w:t>ANGAJAMENT</w:t>
      </w:r>
    </w:p>
    <w:p w:rsidR="00AC7DAC" w:rsidRPr="00CA7555" w:rsidRDefault="00AC7DAC" w:rsidP="00AC7DAC">
      <w:pPr>
        <w:shd w:val="clear" w:color="auto" w:fill="FFFFFF"/>
        <w:jc w:val="center"/>
      </w:pPr>
      <w:r w:rsidRPr="00CA7555">
        <w:t xml:space="preserve">privind susţinerea financiară </w:t>
      </w:r>
      <w:r w:rsidRPr="00CA7555">
        <w:rPr>
          <w:spacing w:val="-1"/>
        </w:rPr>
        <w:t>a ofertantului/candidatului</w:t>
      </w:r>
      <w:r w:rsidR="00984FA2" w:rsidRPr="00CA7555">
        <w:rPr>
          <w:spacing w:val="-1"/>
        </w:rPr>
        <w:t>\</w:t>
      </w:r>
    </w:p>
    <w:p w:rsidR="00AC7DAC" w:rsidRPr="00CA7555" w:rsidRDefault="00AC7DAC" w:rsidP="00AC7DAC">
      <w:pPr>
        <w:shd w:val="clear" w:color="auto" w:fill="FFFFFF"/>
        <w:spacing w:before="504"/>
        <w:jc w:val="both"/>
        <w:rPr>
          <w:spacing w:val="-3"/>
        </w:rPr>
      </w:pPr>
      <w:r w:rsidRPr="00CA7555">
        <w:rPr>
          <w:spacing w:val="-3"/>
        </w:rPr>
        <w:lastRenderedPageBreak/>
        <w:t>Către, ...............................................................................</w:t>
      </w:r>
      <w:r w:rsidR="00FB2FFC" w:rsidRPr="00CA7555">
        <w:rPr>
          <w:spacing w:val="-3"/>
        </w:rPr>
        <w:t>................................................................</w:t>
      </w:r>
      <w:r w:rsidRPr="00CA7555">
        <w:rPr>
          <w:spacing w:val="-3"/>
        </w:rPr>
        <w:t>.</w:t>
      </w:r>
    </w:p>
    <w:p w:rsidR="00AC7DAC" w:rsidRPr="00CA7555" w:rsidRDefault="00AC7DAC" w:rsidP="00AC7DAC">
      <w:pPr>
        <w:shd w:val="clear" w:color="auto" w:fill="FFFFFF"/>
        <w:jc w:val="both"/>
        <w:rPr>
          <w:i/>
        </w:rPr>
      </w:pPr>
      <w:r w:rsidRPr="00CA7555">
        <w:rPr>
          <w:i/>
        </w:rPr>
        <w:t>(denumirea autorităţii contractante şi adresa completă)</w:t>
      </w:r>
    </w:p>
    <w:p w:rsidR="00AC7DAC" w:rsidRPr="00CA7555" w:rsidRDefault="00AC7DAC" w:rsidP="00AC7DAC">
      <w:pPr>
        <w:shd w:val="clear" w:color="auto" w:fill="FFFFFF"/>
        <w:tabs>
          <w:tab w:val="left" w:leader="dot" w:pos="7166"/>
        </w:tabs>
        <w:jc w:val="both"/>
      </w:pPr>
      <w:r w:rsidRPr="00CA7555">
        <w:t>Cu privire la procedura pen</w:t>
      </w:r>
      <w:r w:rsidR="00E26A0E" w:rsidRPr="00CA7555">
        <w:t>tru atribuirea contractului ...</w:t>
      </w:r>
      <w:r w:rsidRPr="00CA7555">
        <w:t>.............</w:t>
      </w:r>
      <w:r w:rsidR="00FB2FFC" w:rsidRPr="00CA7555">
        <w:t>.........................................</w:t>
      </w:r>
      <w:r w:rsidRPr="00CA7555">
        <w:t>.............</w:t>
      </w:r>
    </w:p>
    <w:p w:rsidR="00AC7DAC" w:rsidRPr="00CA7555" w:rsidRDefault="00AC7DAC" w:rsidP="00AC7DAC">
      <w:pPr>
        <w:shd w:val="clear" w:color="auto" w:fill="FFFFFF"/>
        <w:tabs>
          <w:tab w:val="left" w:leader="dot" w:pos="7166"/>
        </w:tabs>
        <w:jc w:val="both"/>
      </w:pPr>
      <w:r w:rsidRPr="00CA7555">
        <w:rPr>
          <w:i/>
        </w:rPr>
        <w:t>(denumirea contractului de achiziţie publică),</w:t>
      </w:r>
      <w:r w:rsidRPr="00CA7555">
        <w:t xml:space="preserve"> noi .......................(</w:t>
      </w:r>
      <w:r w:rsidRPr="00CA7555">
        <w:rPr>
          <w:i/>
        </w:rPr>
        <w:t>denumirea terţului susţinător financiar)</w:t>
      </w:r>
      <w:r w:rsidRPr="00CA7555">
        <w:t xml:space="preserve">, având sediul înregistrat </w:t>
      </w:r>
      <w:r w:rsidRPr="00CA7555">
        <w:rPr>
          <w:spacing w:val="-7"/>
        </w:rPr>
        <w:t xml:space="preserve">la .................. </w:t>
      </w:r>
      <w:r w:rsidRPr="00CA7555">
        <w:t>(</w:t>
      </w:r>
      <w:r w:rsidRPr="00CA7555">
        <w:rPr>
          <w:i/>
        </w:rPr>
        <w:t>adresa terţuluisusţinător financiar)</w:t>
      </w:r>
      <w:r w:rsidRPr="00CA7555">
        <w:t>, ne obligăm, în mod ferm, necondiţionat şi irevocabil, să punem la dispoziţia ................ (</w:t>
      </w:r>
      <w:r w:rsidRPr="00CA7555">
        <w:rPr>
          <w:i/>
        </w:rPr>
        <w:t>denumireaofertantului/candidatului</w:t>
      </w:r>
      <w:r w:rsidRPr="00CA7555">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CA7555" w:rsidRDefault="00AC7DAC" w:rsidP="00AC7DAC">
      <w:pPr>
        <w:shd w:val="clear" w:color="auto" w:fill="FFFFFF"/>
        <w:jc w:val="both"/>
      </w:pPr>
      <w:r w:rsidRPr="00CA7555">
        <w:t>Acordarea susţinerii financiare nu implică alte costuri pentru achizitor, cu excepţia celor care au fost incluse în propunerea financiară.</w:t>
      </w:r>
    </w:p>
    <w:p w:rsidR="00AC7DAC" w:rsidRPr="00CA7555" w:rsidRDefault="00AC7DAC" w:rsidP="00AC7DAC">
      <w:pPr>
        <w:shd w:val="clear" w:color="auto" w:fill="FFFFFF"/>
        <w:jc w:val="both"/>
      </w:pPr>
      <w:r w:rsidRPr="00CA7555">
        <w:t>În acest sens, ne obligăm în mod ferm, necondiţionat şi irevocabil, să punem la dispoziţia .......... (</w:t>
      </w:r>
      <w:r w:rsidRPr="00CA7555">
        <w:rPr>
          <w:i/>
        </w:rPr>
        <w:t xml:space="preserve">denumireaofertantului/candidatului) </w:t>
      </w:r>
      <w:r w:rsidRPr="00CA7555">
        <w:t>suma de .................................................................. (valoarea totală/parţială din propunerea financiară), necesară pentru îndeplinirea integrală, reglementară şi la termen a contractului de achiziţie publică.</w:t>
      </w:r>
    </w:p>
    <w:p w:rsidR="00AC7DAC" w:rsidRPr="00CA7555" w:rsidRDefault="00AC7DAC" w:rsidP="00AC7DAC">
      <w:pPr>
        <w:shd w:val="clear" w:color="auto" w:fill="FFFFFF"/>
        <w:jc w:val="both"/>
      </w:pPr>
      <w:r w:rsidRPr="00CA7555">
        <w:t>Noi, ............................................ (</w:t>
      </w:r>
      <w:r w:rsidRPr="00CA7555">
        <w:rPr>
          <w:i/>
        </w:rPr>
        <w:t>denumirea terţului susţinător financiar),</w:t>
      </w:r>
      <w:r w:rsidRPr="00CA7555">
        <w:t xml:space="preserve"> declarăm că înţelegem să răspundem faţă de autoritatea contractantă pentru neexecutarea oricărei obligaţii asumate de ..... (</w:t>
      </w:r>
      <w:r w:rsidR="0056297D" w:rsidRPr="00CA7555">
        <w:rPr>
          <w:i/>
        </w:rPr>
        <w:t>denumire</w:t>
      </w:r>
      <w:r w:rsidR="005B24DA" w:rsidRPr="00CA7555">
        <w:rPr>
          <w:i/>
        </w:rPr>
        <w:t>a</w:t>
      </w:r>
      <w:r w:rsidR="0056297D" w:rsidRPr="00CA7555">
        <w:rPr>
          <w:i/>
        </w:rPr>
        <w:t xml:space="preserve"> ofertant</w:t>
      </w:r>
      <w:r w:rsidR="005B24DA" w:rsidRPr="00CA7555">
        <w:rPr>
          <w:i/>
        </w:rPr>
        <w:t>ului</w:t>
      </w:r>
      <w:r w:rsidRPr="00CA7555">
        <w:rPr>
          <w:i/>
        </w:rPr>
        <w:t>)</w:t>
      </w:r>
      <w:r w:rsidRPr="00CA7555">
        <w:t>, în baza contractului de achiziţie publică şi pentru care ...... (</w:t>
      </w:r>
      <w:r w:rsidRPr="00CA7555">
        <w:rPr>
          <w:i/>
        </w:rPr>
        <w:t>denumireaofertantului/candidatului)</w:t>
      </w:r>
      <w:r w:rsidRPr="00CA7555">
        <w:t xml:space="preserve"> a primit susţinerea financiară conform prezentului angajament, renunţând în acest sens, definitiv şi irevocabil, la invocarea beneficiului de diviziune. </w:t>
      </w:r>
    </w:p>
    <w:p w:rsidR="00AC7DAC" w:rsidRPr="00CA7555" w:rsidRDefault="00AC7DAC" w:rsidP="00AC7DAC">
      <w:pPr>
        <w:shd w:val="clear" w:color="auto" w:fill="FFFFFF"/>
        <w:jc w:val="both"/>
      </w:pPr>
      <w:r w:rsidRPr="00CA7555">
        <w:t xml:space="preserve">Noi, ..................... </w:t>
      </w:r>
      <w:r w:rsidRPr="00CA7555">
        <w:rPr>
          <w:i/>
        </w:rPr>
        <w:t>(denumirea terţului susţinător financiar)</w:t>
      </w:r>
      <w:r w:rsidRPr="00CA7555">
        <w:t>, declarăm că înţelegem să renunţam definitiv şi irevocabil la dreptul de a invoca orice excepţie de neexecutare, atât faţă de autoritatea contractantă, cât şi faţă de ............ (</w:t>
      </w:r>
      <w:r w:rsidRPr="00CA7555">
        <w:rPr>
          <w:i/>
        </w:rPr>
        <w:t>denumire</w:t>
      </w:r>
      <w:r w:rsidR="005B24DA" w:rsidRPr="00CA7555">
        <w:rPr>
          <w:i/>
        </w:rPr>
        <w:t>a</w:t>
      </w:r>
      <w:r w:rsidRPr="00CA7555">
        <w:rPr>
          <w:i/>
        </w:rPr>
        <w:t xml:space="preserve"> ofertant</w:t>
      </w:r>
      <w:r w:rsidR="005B24DA" w:rsidRPr="00CA7555">
        <w:rPr>
          <w:i/>
        </w:rPr>
        <w:t>ului</w:t>
      </w:r>
      <w:r w:rsidRPr="00CA7555">
        <w:rPr>
          <w:i/>
        </w:rPr>
        <w:t>/candidat</w:t>
      </w:r>
      <w:r w:rsidR="005B24DA" w:rsidRPr="00CA7555">
        <w:rPr>
          <w:i/>
        </w:rPr>
        <w:t>ului</w:t>
      </w:r>
      <w:r w:rsidRPr="00CA7555">
        <w:rPr>
          <w:i/>
        </w:rPr>
        <w:t>),</w:t>
      </w:r>
      <w:r w:rsidRPr="00CA7555">
        <w:t xml:space="preserve"> care ar putea conduce la neexecutarea, parţială sau totală, sau la executarea cu întârziere sau în mod necorespunzător a obligaţiilor asumate de noi prin prezentul angajament.</w:t>
      </w:r>
    </w:p>
    <w:p w:rsidR="00AC7DAC" w:rsidRPr="00CA7555" w:rsidRDefault="00AC7DAC" w:rsidP="00AC7DAC">
      <w:pPr>
        <w:shd w:val="clear" w:color="auto" w:fill="FFFFFF"/>
        <w:jc w:val="both"/>
        <w:rPr>
          <w:spacing w:val="-1"/>
        </w:rPr>
      </w:pPr>
      <w:r w:rsidRPr="00CA7555">
        <w:rPr>
          <w:spacing w:val="-1"/>
        </w:rPr>
        <w:t>Noi,..................................</w:t>
      </w:r>
      <w:r w:rsidRPr="00CA7555">
        <w:rPr>
          <w:i/>
        </w:rPr>
        <w:t xml:space="preserve"> (denumirea terţului susţinător financiar),</w:t>
      </w:r>
      <w:r w:rsidRPr="00CA7555">
        <w:t xml:space="preserve"> declarăm că înţelegem să răspundem pentru prejudiciile cauzate autorităţii contractante ca urmare a nerespectării obligaţiilor prevăzute în angajament.</w:t>
      </w:r>
    </w:p>
    <w:p w:rsidR="00AC7DAC" w:rsidRPr="00CA7555" w:rsidRDefault="00AC7DAC" w:rsidP="00AC7DAC">
      <w:pPr>
        <w:shd w:val="clear" w:color="auto" w:fill="FFFFFF"/>
        <w:jc w:val="both"/>
        <w:rPr>
          <w:spacing w:val="-1"/>
        </w:rPr>
      </w:pPr>
      <w:r w:rsidRPr="00CA7555">
        <w:rPr>
          <w:spacing w:val="-1"/>
        </w:rPr>
        <w:t>Prezentul reprezintă angajamentul nostru ferm încheiat în conformitate cu prevederile art.</w:t>
      </w:r>
      <w:r w:rsidR="0056297D" w:rsidRPr="00CA7555">
        <w:rPr>
          <w:spacing w:val="-1"/>
        </w:rPr>
        <w:t>21</w:t>
      </w:r>
      <w:r w:rsidRPr="00CA7555">
        <w:rPr>
          <w:spacing w:val="-1"/>
        </w:rPr>
        <w:t xml:space="preserve"> alin.(</w:t>
      </w:r>
      <w:r w:rsidR="0056297D" w:rsidRPr="00CA7555">
        <w:rPr>
          <w:spacing w:val="-1"/>
        </w:rPr>
        <w:t>6</w:t>
      </w:r>
      <w:r w:rsidRPr="00CA7555">
        <w:rPr>
          <w:spacing w:val="-1"/>
        </w:rPr>
        <w:t xml:space="preserve">) </w:t>
      </w:r>
      <w:r w:rsidR="0056297D" w:rsidRPr="00CA7555">
        <w:rPr>
          <w:spacing w:val="-1"/>
        </w:rPr>
        <w:t xml:space="preserve">alLegii </w:t>
      </w:r>
      <w:r w:rsidR="0019071C" w:rsidRPr="00CA7555">
        <w:rPr>
          <w:spacing w:val="-1"/>
        </w:rPr>
        <w:t>nr.</w:t>
      </w:r>
      <w:r w:rsidR="0056297D" w:rsidRPr="00CA7555">
        <w:rPr>
          <w:spacing w:val="-1"/>
        </w:rPr>
        <w:t>131/2015 privind achizi</w:t>
      </w:r>
      <w:r w:rsidR="0056297D" w:rsidRPr="00CA7555">
        <w:rPr>
          <w:rFonts w:ascii="Calibri" w:hAnsi="Calibri"/>
          <w:spacing w:val="-1"/>
        </w:rPr>
        <w:t>ț</w:t>
      </w:r>
      <w:r w:rsidR="0056297D" w:rsidRPr="00CA7555">
        <w:rPr>
          <w:spacing w:val="-1"/>
        </w:rPr>
        <w:t>iile publice</w:t>
      </w:r>
      <w:r w:rsidRPr="00CA7555">
        <w:rPr>
          <w:spacing w:val="-1"/>
        </w:rPr>
        <w:t>, care dă dreptul autorităţii contractante de a solicita, în mod legitim, îndeplinirea de către noi a anumitor obligaţii care decurg din susţinerea financiară acordată ..............................................................</w:t>
      </w:r>
      <w:r w:rsidRPr="00CA7555">
        <w:t xml:space="preserve"> (</w:t>
      </w:r>
      <w:r w:rsidRPr="00CA7555">
        <w:rPr>
          <w:i/>
        </w:rPr>
        <w:t>denumireaofertantului/candidatului).</w:t>
      </w:r>
    </w:p>
    <w:p w:rsidR="00AC7DAC" w:rsidRPr="00CA7555" w:rsidRDefault="00AC7DAC" w:rsidP="00AC7DAC">
      <w:pPr>
        <w:shd w:val="clear" w:color="auto" w:fill="FFFFFF"/>
        <w:jc w:val="both"/>
        <w:rPr>
          <w:spacing w:val="-1"/>
        </w:rPr>
      </w:pPr>
    </w:p>
    <w:p w:rsidR="00B27D8B" w:rsidRPr="00CA7555" w:rsidRDefault="00B27D8B" w:rsidP="00AC7DAC">
      <w:pPr>
        <w:shd w:val="clear" w:color="auto" w:fill="FFFFFF"/>
        <w:jc w:val="both"/>
        <w:rPr>
          <w:spacing w:val="-1"/>
        </w:rPr>
      </w:pPr>
    </w:p>
    <w:p w:rsidR="00B27D8B" w:rsidRPr="00CA7555" w:rsidRDefault="00B27D8B" w:rsidP="00AC7DAC">
      <w:pPr>
        <w:shd w:val="clear" w:color="auto" w:fill="FFFFFF"/>
        <w:jc w:val="both"/>
        <w:rPr>
          <w:spacing w:val="-1"/>
        </w:rPr>
      </w:pPr>
    </w:p>
    <w:p w:rsidR="00AC7DAC" w:rsidRPr="00CA7555" w:rsidRDefault="00AC7DAC" w:rsidP="00AC7DAC">
      <w:pPr>
        <w:shd w:val="clear" w:color="auto" w:fill="FFFFFF"/>
        <w:jc w:val="both"/>
        <w:rPr>
          <w:spacing w:val="-1"/>
        </w:rPr>
      </w:pPr>
    </w:p>
    <w:p w:rsidR="00AC7DAC" w:rsidRPr="00CA7555" w:rsidRDefault="00AC7DAC" w:rsidP="00AC7DAC">
      <w:pPr>
        <w:shd w:val="clear" w:color="auto" w:fill="FFFFFF"/>
        <w:jc w:val="both"/>
        <w:rPr>
          <w:spacing w:val="-1"/>
        </w:rPr>
      </w:pPr>
    </w:p>
    <w:p w:rsidR="00AC7DAC" w:rsidRPr="00CA7555" w:rsidRDefault="00AC7DAC" w:rsidP="009E719D">
      <w:pPr>
        <w:shd w:val="clear" w:color="auto" w:fill="FFFFFF"/>
        <w:jc w:val="right"/>
        <w:rPr>
          <w:spacing w:val="-1"/>
        </w:rPr>
      </w:pPr>
      <w:r w:rsidRPr="00CA7555">
        <w:rPr>
          <w:spacing w:val="-1"/>
        </w:rPr>
        <w:t>Data completării,</w:t>
      </w:r>
      <w:r w:rsidRPr="00CA7555">
        <w:rPr>
          <w:spacing w:val="-1"/>
        </w:rPr>
        <w:tab/>
      </w:r>
      <w:r w:rsidRPr="00CA7555">
        <w:rPr>
          <w:spacing w:val="-1"/>
        </w:rPr>
        <w:tab/>
      </w:r>
      <w:r w:rsidRPr="00CA7555">
        <w:rPr>
          <w:spacing w:val="-1"/>
        </w:rPr>
        <w:tab/>
      </w:r>
      <w:r w:rsidRPr="00CA7555">
        <w:rPr>
          <w:spacing w:val="-1"/>
        </w:rPr>
        <w:tab/>
      </w:r>
      <w:r w:rsidRPr="00CA7555">
        <w:rPr>
          <w:spacing w:val="-1"/>
        </w:rPr>
        <w:tab/>
        <w:t xml:space="preserve">                                        Terţ susţinător,</w:t>
      </w:r>
      <w:r w:rsidRPr="00CA7555">
        <w:rPr>
          <w:i/>
          <w:spacing w:val="-1"/>
        </w:rPr>
        <w:t xml:space="preserve">  (semnătură autorizată)</w:t>
      </w:r>
    </w:p>
    <w:p w:rsidR="00AC7DAC" w:rsidRPr="00CA7555" w:rsidRDefault="00AC7DAC" w:rsidP="00AC7DAC">
      <w:pPr>
        <w:ind w:left="5040" w:firstLine="720"/>
        <w:jc w:val="both"/>
        <w:rPr>
          <w:rStyle w:val="tax1"/>
          <w:rFonts w:eastAsiaTheme="majorEastAsia"/>
          <w:sz w:val="22"/>
          <w:szCs w:val="22"/>
        </w:rPr>
      </w:pPr>
    </w:p>
    <w:p w:rsidR="0019071C" w:rsidRPr="00CA7555" w:rsidRDefault="0019071C" w:rsidP="00BA7FF4">
      <w:pPr>
        <w:jc w:val="right"/>
        <w:rPr>
          <w:noProof w:val="0"/>
        </w:rPr>
      </w:pPr>
    </w:p>
    <w:p w:rsidR="0019071C" w:rsidRPr="00CA7555" w:rsidRDefault="0019071C" w:rsidP="00BA7FF4">
      <w:pPr>
        <w:jc w:val="right"/>
        <w:rPr>
          <w:noProof w:val="0"/>
        </w:rPr>
      </w:pPr>
    </w:p>
    <w:p w:rsidR="00BA7FF4" w:rsidRPr="00CA7555" w:rsidRDefault="00BA7FF4" w:rsidP="00BA7FF4">
      <w:pPr>
        <w:jc w:val="right"/>
        <w:rPr>
          <w:noProof w:val="0"/>
          <w:sz w:val="22"/>
          <w:szCs w:val="22"/>
        </w:rPr>
      </w:pPr>
      <w:r w:rsidRPr="00CA7555">
        <w:rPr>
          <w:noProof w:val="0"/>
        </w:rPr>
        <w:t>Anexa nr.</w:t>
      </w:r>
      <w:r w:rsidR="00EF4276" w:rsidRPr="00CA7555">
        <w:rPr>
          <w:noProof w:val="0"/>
        </w:rPr>
        <w:t>19</w:t>
      </w:r>
    </w:p>
    <w:p w:rsidR="00BA7FF4" w:rsidRPr="00CA7555" w:rsidRDefault="00BA7FF4" w:rsidP="00BA7FF4">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27D8B" w:rsidRPr="00CA7555" w:rsidRDefault="00B27D8B" w:rsidP="000D4488">
      <w:pPr>
        <w:tabs>
          <w:tab w:val="left" w:pos="567"/>
        </w:tabs>
        <w:jc w:val="center"/>
        <w:rPr>
          <w:b/>
          <w:color w:val="000000"/>
          <w:w w:val="90"/>
        </w:rPr>
      </w:pPr>
    </w:p>
    <w:p w:rsidR="00653E70" w:rsidRPr="00CA7555" w:rsidRDefault="00653E70" w:rsidP="00653E70">
      <w:pPr>
        <w:pStyle w:val="1"/>
        <w:numPr>
          <w:ilvl w:val="0"/>
          <w:numId w:val="0"/>
        </w:numPr>
        <w:ind w:left="720"/>
        <w:rPr>
          <w:sz w:val="22"/>
          <w:szCs w:val="22"/>
        </w:rPr>
      </w:pPr>
    </w:p>
    <w:p w:rsidR="00653E70" w:rsidRPr="00CA7555" w:rsidRDefault="00653E70" w:rsidP="00653E70">
      <w:pPr>
        <w:pStyle w:val="1"/>
        <w:numPr>
          <w:ilvl w:val="0"/>
          <w:numId w:val="0"/>
        </w:numPr>
        <w:ind w:left="720"/>
      </w:pPr>
      <w:r w:rsidRPr="00CA7555">
        <w:lastRenderedPageBreak/>
        <w:t>ANGAJAMENT PRIVIND SUSŢINEREA TEHNIC</w:t>
      </w:r>
      <w:r w:rsidR="005B24DA" w:rsidRPr="00CA7555">
        <w:t>Ă</w:t>
      </w:r>
      <w:r w:rsidR="005B24DA" w:rsidRPr="00CA7555">
        <w:rPr>
          <w:rFonts w:ascii="Calibri" w:hAnsi="Calibri"/>
        </w:rPr>
        <w:t>Ș</w:t>
      </w:r>
      <w:r w:rsidRPr="00CA7555">
        <w:t>I PROFESIONALĂ A OFERTANTULUI/GRUPULUI DE OPERATORI ECONOMICI</w:t>
      </w:r>
    </w:p>
    <w:p w:rsidR="00AC7DAC" w:rsidRPr="00CA7555" w:rsidRDefault="00AC7DAC" w:rsidP="00AC7DAC">
      <w:pPr>
        <w:ind w:left="5040" w:firstLine="720"/>
        <w:jc w:val="both"/>
        <w:rPr>
          <w:rStyle w:val="tax1"/>
          <w:rFonts w:eastAsiaTheme="majorEastAsia"/>
          <w:sz w:val="24"/>
          <w:szCs w:val="24"/>
        </w:rPr>
      </w:pPr>
    </w:p>
    <w:p w:rsidR="006A6FDA" w:rsidRPr="00CA7555" w:rsidRDefault="006A6FDA" w:rsidP="00AC7DAC">
      <w:pPr>
        <w:ind w:left="5040" w:firstLine="720"/>
        <w:jc w:val="both"/>
        <w:rPr>
          <w:rStyle w:val="tax1"/>
          <w:rFonts w:eastAsiaTheme="majorEastAsia"/>
          <w:sz w:val="24"/>
          <w:szCs w:val="24"/>
        </w:rPr>
      </w:pPr>
    </w:p>
    <w:p w:rsidR="006A6FDA" w:rsidRPr="00CA7555" w:rsidRDefault="006A6FDA" w:rsidP="006A6FDA">
      <w:pPr>
        <w:pStyle w:val="DefaultText"/>
        <w:rPr>
          <w:noProof w:val="0"/>
          <w:szCs w:val="24"/>
        </w:rPr>
      </w:pPr>
    </w:p>
    <w:p w:rsidR="006A6FDA" w:rsidRPr="00CA7555" w:rsidRDefault="006A6FDA" w:rsidP="006A6FDA">
      <w:pPr>
        <w:shd w:val="clear" w:color="auto" w:fill="FFFFFF"/>
        <w:rPr>
          <w:b/>
        </w:rPr>
      </w:pPr>
      <w:r w:rsidRPr="00CA7555">
        <w:rPr>
          <w:b/>
          <w:spacing w:val="-2"/>
        </w:rPr>
        <w:t>..........................</w:t>
      </w:r>
    </w:p>
    <w:p w:rsidR="006A6FDA" w:rsidRPr="00CA7555" w:rsidRDefault="006A6FDA" w:rsidP="006A6FDA">
      <w:pPr>
        <w:shd w:val="clear" w:color="auto" w:fill="FFFFFF"/>
      </w:pPr>
      <w:r w:rsidRPr="00CA7555">
        <w:t>(denumirea)</w:t>
      </w:r>
    </w:p>
    <w:p w:rsidR="006A6FDA" w:rsidRPr="00CA7555" w:rsidRDefault="006A6FDA" w:rsidP="006A6FDA">
      <w:pPr>
        <w:shd w:val="clear" w:color="auto" w:fill="FFFFFF"/>
        <w:jc w:val="center"/>
        <w:rPr>
          <w:b/>
        </w:rPr>
      </w:pPr>
      <w:r w:rsidRPr="00CA7555">
        <w:rPr>
          <w:b/>
        </w:rPr>
        <w:t>ANGAJAMENT</w:t>
      </w:r>
    </w:p>
    <w:p w:rsidR="006A6FDA" w:rsidRPr="00CA7555" w:rsidRDefault="006A6FDA" w:rsidP="006A6FDA">
      <w:pPr>
        <w:shd w:val="clear" w:color="auto" w:fill="FFFFFF"/>
        <w:jc w:val="center"/>
        <w:rPr>
          <w:b/>
        </w:rPr>
      </w:pPr>
      <w:r w:rsidRPr="00CA7555">
        <w:rPr>
          <w:b/>
        </w:rPr>
        <w:t>privind susţinerea tehnic</w:t>
      </w:r>
      <w:r w:rsidR="005B24DA" w:rsidRPr="00CA7555">
        <w:rPr>
          <w:b/>
        </w:rPr>
        <w:t>ă</w:t>
      </w:r>
      <w:r w:rsidR="005B24DA" w:rsidRPr="00CA7555">
        <w:rPr>
          <w:rFonts w:ascii="Calibri" w:hAnsi="Calibri"/>
          <w:b/>
        </w:rPr>
        <w:t>ș</w:t>
      </w:r>
      <w:r w:rsidRPr="00CA7555">
        <w:rPr>
          <w:b/>
        </w:rPr>
        <w:t>i profesională</w:t>
      </w:r>
    </w:p>
    <w:p w:rsidR="006A6FDA" w:rsidRPr="00CA7555" w:rsidRDefault="006A6FDA" w:rsidP="006A6FDA">
      <w:pPr>
        <w:shd w:val="clear" w:color="auto" w:fill="FFFFFF"/>
        <w:jc w:val="center"/>
        <w:rPr>
          <w:b/>
        </w:rPr>
      </w:pPr>
      <w:r w:rsidRPr="00CA7555">
        <w:rPr>
          <w:b/>
        </w:rPr>
        <w:t>a ofertantului/candidatului</w:t>
      </w:r>
    </w:p>
    <w:p w:rsidR="00FB2FFC" w:rsidRPr="00CA7555" w:rsidRDefault="00FB2FFC" w:rsidP="006A6FDA">
      <w:pPr>
        <w:shd w:val="clear" w:color="auto" w:fill="FFFFFF"/>
        <w:jc w:val="center"/>
      </w:pPr>
    </w:p>
    <w:p w:rsidR="006A6FDA" w:rsidRPr="00CA7555" w:rsidRDefault="006A6FDA" w:rsidP="006A6FDA">
      <w:pPr>
        <w:shd w:val="clear" w:color="auto" w:fill="FFFFFF"/>
      </w:pPr>
      <w:r w:rsidRPr="00CA7555">
        <w:rPr>
          <w:spacing w:val="-2"/>
        </w:rPr>
        <w:t>Către</w:t>
      </w:r>
      <w:r w:rsidRPr="00CA7555">
        <w:t>, ..................................</w:t>
      </w:r>
      <w:r w:rsidR="00FB2FFC" w:rsidRPr="00CA7555">
        <w:t>.......................................................................................................</w:t>
      </w:r>
      <w:r w:rsidRPr="00CA7555">
        <w:t>........</w:t>
      </w:r>
    </w:p>
    <w:p w:rsidR="006A6FDA" w:rsidRPr="00CA7555" w:rsidRDefault="006A6FDA" w:rsidP="006A6FDA">
      <w:pPr>
        <w:shd w:val="clear" w:color="auto" w:fill="FFFFFF"/>
        <w:spacing w:before="5"/>
        <w:rPr>
          <w:i/>
        </w:rPr>
      </w:pPr>
      <w:r w:rsidRPr="00CA7555">
        <w:rPr>
          <w:i/>
        </w:rPr>
        <w:t>(denumirea autorităţii contractante şi adresa completă)</w:t>
      </w:r>
    </w:p>
    <w:p w:rsidR="006A6FDA" w:rsidRPr="00CA7555" w:rsidRDefault="006A6FDA" w:rsidP="006A6FDA">
      <w:pPr>
        <w:shd w:val="clear" w:color="auto" w:fill="FFFFFF"/>
        <w:tabs>
          <w:tab w:val="left" w:leader="dot" w:pos="7181"/>
        </w:tabs>
        <w:jc w:val="both"/>
      </w:pPr>
      <w:r w:rsidRPr="00CA7555">
        <w:t>Cu privire la procedura pentru atribuirea contractului ................</w:t>
      </w:r>
      <w:r w:rsidRPr="00CA7555">
        <w:rPr>
          <w:i/>
        </w:rPr>
        <w:t>...... (denumirea contractului de achiziţie publică)</w:t>
      </w:r>
      <w:r w:rsidRPr="00CA7555">
        <w:t xml:space="preserve">, noi ............. </w:t>
      </w:r>
      <w:r w:rsidRPr="00CA7555">
        <w:rPr>
          <w:i/>
        </w:rPr>
        <w:t>(denumirea terţului susţinător tehnic şi profesional</w:t>
      </w:r>
      <w:r w:rsidRPr="00CA7555">
        <w:t>), având sediul înregistrat la .......... .............</w:t>
      </w:r>
      <w:r w:rsidRPr="00CA7555">
        <w:rPr>
          <w:i/>
        </w:rPr>
        <w:t>(adresa terţului susţinător tehnic şi profesional)</w:t>
      </w:r>
      <w:r w:rsidRPr="00CA7555">
        <w:t>, ne obligăm, în mod ferm, necondiţionat şi irevocabil, să punem la dispoziţia.............. (</w:t>
      </w:r>
      <w:r w:rsidRPr="00CA7555">
        <w:rPr>
          <w:i/>
        </w:rPr>
        <w:t>denumirea ofertantului)</w:t>
      </w:r>
      <w:r w:rsidRPr="00CA7555">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CA7555" w:rsidRDefault="006A6FDA" w:rsidP="006A6FDA">
      <w:pPr>
        <w:shd w:val="clear" w:color="auto" w:fill="FFFFFF"/>
        <w:tabs>
          <w:tab w:val="left" w:leader="dot" w:pos="7181"/>
        </w:tabs>
        <w:jc w:val="both"/>
      </w:pPr>
      <w:r w:rsidRPr="00CA7555">
        <w:t>Acordarea susţinerii tehnice şi profesionale nu implică alte costuri pentru achizitor, cu excepţia celor care au fost incluse în propunerea financiară.</w:t>
      </w:r>
    </w:p>
    <w:p w:rsidR="006A6FDA" w:rsidRPr="00CA7555" w:rsidRDefault="006A6FDA" w:rsidP="006A6FDA">
      <w:pPr>
        <w:shd w:val="clear" w:color="auto" w:fill="FFFFFF"/>
        <w:jc w:val="both"/>
      </w:pPr>
      <w:r w:rsidRPr="00CA7555">
        <w:t>În acest sens, ne obligăm în mod ferm, necondiţionat şi irevocabil, să punem la dispoziţia .......... (</w:t>
      </w:r>
      <w:r w:rsidRPr="00CA7555">
        <w:rPr>
          <w:i/>
        </w:rPr>
        <w:t xml:space="preserve">denumireaofertantului/candidatului) </w:t>
      </w:r>
      <w:r w:rsidRPr="00CA7555">
        <w:t>resursele tehnice şi/sau profesionale de .................</w:t>
      </w:r>
      <w:r w:rsidR="00E26A0E" w:rsidRPr="00CA7555">
        <w:t>..........................</w:t>
      </w:r>
      <w:r w:rsidRPr="00CA7555">
        <w:t>..................................................................necesar</w:t>
      </w:r>
      <w:r w:rsidR="005B24DA" w:rsidRPr="00CA7555">
        <w:t>e</w:t>
      </w:r>
      <w:r w:rsidRPr="00CA7555">
        <w:t xml:space="preserve"> pentru îndeplinirea integrală, reglementară şi la termen a contractului de achiziţie publică.</w:t>
      </w:r>
    </w:p>
    <w:p w:rsidR="006A6FDA" w:rsidRPr="00CA7555" w:rsidRDefault="006A6FDA" w:rsidP="006A6FDA">
      <w:pPr>
        <w:shd w:val="clear" w:color="auto" w:fill="FFFFFF"/>
        <w:jc w:val="both"/>
      </w:pPr>
      <w:r w:rsidRPr="00CA7555">
        <w:t xml:space="preserve">Noi, ....................... </w:t>
      </w:r>
      <w:r w:rsidRPr="00CA7555">
        <w:rPr>
          <w:i/>
        </w:rPr>
        <w:t>(denumirea terţului susţinător tehnic şiprofesional),</w:t>
      </w:r>
      <w:r w:rsidRPr="00CA7555">
        <w:t xml:space="preserve"> declarăm că înţelegem să răspundem, în mod necondiţionat, faţă de autoritatea contractantă pentru neexecutarea oricărei obligaţii asumate de ....................... </w:t>
      </w:r>
      <w:r w:rsidRPr="00CA7555">
        <w:rPr>
          <w:i/>
        </w:rPr>
        <w:t>(denumire</w:t>
      </w:r>
      <w:r w:rsidR="005B24DA" w:rsidRPr="00CA7555">
        <w:rPr>
          <w:i/>
        </w:rPr>
        <w:t>a</w:t>
      </w:r>
      <w:r w:rsidRPr="00CA7555">
        <w:rPr>
          <w:i/>
        </w:rPr>
        <w:t xml:space="preserve"> ofertant</w:t>
      </w:r>
      <w:r w:rsidR="005B24DA" w:rsidRPr="00CA7555">
        <w:rPr>
          <w:i/>
        </w:rPr>
        <w:t>ului</w:t>
      </w:r>
      <w:r w:rsidRPr="00CA7555">
        <w:rPr>
          <w:i/>
        </w:rPr>
        <w:t>/candidatului)</w:t>
      </w:r>
      <w:r w:rsidRPr="00CA7555">
        <w:t xml:space="preserve">, în baza contractului de achiziţie publică, şi pentru care ................ </w:t>
      </w:r>
      <w:r w:rsidRPr="00CA7555">
        <w:rPr>
          <w:i/>
        </w:rPr>
        <w:t>(denumire operatorul/candidatului)</w:t>
      </w:r>
      <w:r w:rsidRPr="00CA7555">
        <w:t xml:space="preserve"> a primit susţinerea tehnică şi profesională conform prezentului angajament, renunţând în acest sens, definitiv şi irevocabil, la invocarea beneficiului de diviziune.</w:t>
      </w:r>
    </w:p>
    <w:p w:rsidR="006A6FDA" w:rsidRPr="00CA7555" w:rsidRDefault="006A6FDA" w:rsidP="006A6FDA">
      <w:pPr>
        <w:shd w:val="clear" w:color="auto" w:fill="FFFFFF"/>
        <w:jc w:val="both"/>
      </w:pPr>
      <w:r w:rsidRPr="00CA7555">
        <w:t xml:space="preserve">Noi, .................. </w:t>
      </w:r>
      <w:r w:rsidRPr="00CA7555">
        <w:rPr>
          <w:i/>
        </w:rPr>
        <w:t>(denumirea terţului susţinător tehnic şi profesional),</w:t>
      </w:r>
      <w:r w:rsidRPr="00CA7555">
        <w:t xml:space="preserve"> declarăm c</w:t>
      </w:r>
      <w:r w:rsidR="005B24DA" w:rsidRPr="00CA7555">
        <w:t>ă</w:t>
      </w:r>
      <w:r w:rsidRPr="00CA7555">
        <w:t xml:space="preserve"> înţelegem să renunţăm definitiv şi irevocabil la dreptul de a invoca orice excepţie de neexecutare, atât faţă de autoritatea contractantă, cât şi faţă de ................. (</w:t>
      </w:r>
      <w:r w:rsidRPr="00CA7555">
        <w:rPr>
          <w:i/>
        </w:rPr>
        <w:t>denumire ofertant),</w:t>
      </w:r>
      <w:r w:rsidRPr="00CA7555">
        <w:t xml:space="preserve"> care ar putea conduce la neexecutarea, parţială sau totală, sau la executarea cu întârziere sau în mod necorespunzător a obligaţiilor asumate de noi prin prezentul angajament.</w:t>
      </w:r>
    </w:p>
    <w:p w:rsidR="006A6FDA" w:rsidRPr="00CA7555" w:rsidRDefault="006A6FDA" w:rsidP="006A6FDA">
      <w:pPr>
        <w:shd w:val="clear" w:color="auto" w:fill="FFFFFF"/>
        <w:jc w:val="both"/>
        <w:rPr>
          <w:spacing w:val="-1"/>
        </w:rPr>
      </w:pPr>
      <w:r w:rsidRPr="00CA7555">
        <w:rPr>
          <w:spacing w:val="-1"/>
        </w:rPr>
        <w:t>Noi,..................................</w:t>
      </w:r>
      <w:r w:rsidR="0019071C" w:rsidRPr="00CA7555">
        <w:rPr>
          <w:i/>
        </w:rPr>
        <w:t xml:space="preserve"> (denumirea </w:t>
      </w:r>
      <w:r w:rsidRPr="00CA7555">
        <w:rPr>
          <w:i/>
        </w:rPr>
        <w:t>terţului susţinător tehnic şi profesional),</w:t>
      </w:r>
      <w:r w:rsidRPr="00CA7555">
        <w:t xml:space="preserve"> declarăm că înţelegem să răspundem pentru prejudiciile cauzate autorităţii contractante ca urmare a nerespectării obligaţiilor prevăzute în angajament.</w:t>
      </w:r>
    </w:p>
    <w:p w:rsidR="006A6FDA" w:rsidRPr="00CA7555" w:rsidRDefault="006A6FDA" w:rsidP="006A6FDA">
      <w:pPr>
        <w:shd w:val="clear" w:color="auto" w:fill="FFFFFF"/>
        <w:jc w:val="both"/>
        <w:rPr>
          <w:spacing w:val="-1"/>
        </w:rPr>
      </w:pPr>
      <w:r w:rsidRPr="00CA7555">
        <w:rPr>
          <w:spacing w:val="-1"/>
        </w:rPr>
        <w:t xml:space="preserve">Prezentul reprezintă angajamentul nostru ferm încheiat în conformitate cu prevederile </w:t>
      </w:r>
      <w:r w:rsidR="00653E70" w:rsidRPr="00CA7555">
        <w:rPr>
          <w:spacing w:val="-1"/>
        </w:rPr>
        <w:t>art.2</w:t>
      </w:r>
      <w:r w:rsidR="00B43C8E" w:rsidRPr="00CA7555">
        <w:rPr>
          <w:spacing w:val="-1"/>
        </w:rPr>
        <w:t>2</w:t>
      </w:r>
      <w:r w:rsidR="00653E70" w:rsidRPr="00CA7555">
        <w:rPr>
          <w:spacing w:val="-1"/>
        </w:rPr>
        <w:t xml:space="preserve"> alin.(6) al Legii</w:t>
      </w:r>
      <w:r w:rsidR="001F420F" w:rsidRPr="00CA7555">
        <w:rPr>
          <w:spacing w:val="-1"/>
        </w:rPr>
        <w:t xml:space="preserve"> nr.</w:t>
      </w:r>
      <w:r w:rsidR="00653E70" w:rsidRPr="00CA7555">
        <w:rPr>
          <w:spacing w:val="-1"/>
        </w:rPr>
        <w:t>131/2015 privind achizi</w:t>
      </w:r>
      <w:r w:rsidR="00653E70" w:rsidRPr="00CA7555">
        <w:rPr>
          <w:rFonts w:ascii="Calibri" w:hAnsi="Calibri"/>
          <w:spacing w:val="-1"/>
        </w:rPr>
        <w:t>ț</w:t>
      </w:r>
      <w:r w:rsidR="00653E70" w:rsidRPr="00CA7555">
        <w:rPr>
          <w:spacing w:val="-1"/>
        </w:rPr>
        <w:t>iile publice</w:t>
      </w:r>
      <w:r w:rsidRPr="00CA7555">
        <w:rPr>
          <w:spacing w:val="-1"/>
        </w:rPr>
        <w:t>, care dă dreptul autorităţii contractante de a solicita, în mod legitim, îndeplinirea de către noi a anumitor obligaţii care decurg din susţinerea tehnică şi prof</w:t>
      </w:r>
      <w:r w:rsidR="00E26A0E" w:rsidRPr="00CA7555">
        <w:rPr>
          <w:spacing w:val="-1"/>
        </w:rPr>
        <w:t>esională acordat</w:t>
      </w:r>
      <w:r w:rsidR="005B24DA" w:rsidRPr="00CA7555">
        <w:rPr>
          <w:spacing w:val="-1"/>
        </w:rPr>
        <w:t>ă</w:t>
      </w:r>
      <w:r w:rsidR="00E26A0E" w:rsidRPr="00CA7555">
        <w:rPr>
          <w:spacing w:val="-1"/>
        </w:rPr>
        <w:t>…………………</w:t>
      </w:r>
      <w:r w:rsidRPr="00CA7555">
        <w:rPr>
          <w:spacing w:val="-1"/>
        </w:rPr>
        <w:t>................................................</w:t>
      </w:r>
      <w:r w:rsidRPr="00CA7555">
        <w:t xml:space="preserve"> (</w:t>
      </w:r>
      <w:r w:rsidRPr="00CA7555">
        <w:rPr>
          <w:i/>
        </w:rPr>
        <w:t>denumireaofertantului/candidatului).</w:t>
      </w:r>
    </w:p>
    <w:p w:rsidR="006A6FDA" w:rsidRPr="00CA7555" w:rsidRDefault="006A6FDA" w:rsidP="006A6FDA">
      <w:pPr>
        <w:shd w:val="clear" w:color="auto" w:fill="FFFFFF"/>
        <w:rPr>
          <w:spacing w:val="-1"/>
        </w:rPr>
      </w:pPr>
    </w:p>
    <w:p w:rsidR="006A6FDA" w:rsidRPr="00CA7555" w:rsidRDefault="006A6FDA" w:rsidP="006A6FDA">
      <w:pPr>
        <w:shd w:val="clear" w:color="auto" w:fill="FFFFFF"/>
        <w:rPr>
          <w:spacing w:val="-1"/>
        </w:rPr>
      </w:pPr>
    </w:p>
    <w:p w:rsidR="006A6FDA" w:rsidRPr="00CA7555" w:rsidRDefault="006A6FDA" w:rsidP="006A6FDA">
      <w:pPr>
        <w:shd w:val="clear" w:color="auto" w:fill="FFFFFF"/>
        <w:rPr>
          <w:spacing w:val="-1"/>
        </w:rPr>
      </w:pPr>
      <w:r w:rsidRPr="00CA7555">
        <w:rPr>
          <w:spacing w:val="-1"/>
        </w:rPr>
        <w:t>Data completării,</w:t>
      </w:r>
      <w:r w:rsidRPr="00CA7555">
        <w:rPr>
          <w:spacing w:val="-1"/>
        </w:rPr>
        <w:tab/>
      </w:r>
      <w:r w:rsidRPr="00CA7555">
        <w:rPr>
          <w:spacing w:val="-1"/>
        </w:rPr>
        <w:tab/>
      </w:r>
      <w:r w:rsidRPr="00CA7555">
        <w:rPr>
          <w:spacing w:val="-1"/>
        </w:rPr>
        <w:tab/>
      </w:r>
      <w:r w:rsidRPr="00CA7555">
        <w:rPr>
          <w:spacing w:val="-1"/>
        </w:rPr>
        <w:tab/>
      </w:r>
      <w:r w:rsidRPr="00CA7555">
        <w:rPr>
          <w:spacing w:val="-1"/>
        </w:rPr>
        <w:tab/>
      </w:r>
      <w:r w:rsidRPr="00CA7555">
        <w:rPr>
          <w:spacing w:val="-1"/>
        </w:rPr>
        <w:tab/>
      </w:r>
      <w:r w:rsidRPr="00CA7555">
        <w:rPr>
          <w:spacing w:val="-1"/>
        </w:rPr>
        <w:tab/>
        <w:t>Terţ susţinător,</w:t>
      </w:r>
    </w:p>
    <w:p w:rsidR="006A6FDA" w:rsidRPr="00CA7555" w:rsidRDefault="006A6FDA" w:rsidP="006A6FDA">
      <w:pPr>
        <w:shd w:val="clear" w:color="auto" w:fill="FFFFFF"/>
        <w:rPr>
          <w:spacing w:val="-1"/>
        </w:rPr>
      </w:pPr>
      <w:r w:rsidRPr="00CA7555">
        <w:rPr>
          <w:spacing w:val="-1"/>
        </w:rPr>
        <w:t>...........................</w:t>
      </w:r>
      <w:r w:rsidRPr="00CA7555">
        <w:rPr>
          <w:spacing w:val="-1"/>
        </w:rPr>
        <w:tab/>
      </w:r>
      <w:r w:rsidRPr="00CA7555">
        <w:rPr>
          <w:spacing w:val="-1"/>
        </w:rPr>
        <w:tab/>
      </w:r>
      <w:r w:rsidRPr="00CA7555">
        <w:rPr>
          <w:spacing w:val="-1"/>
        </w:rPr>
        <w:tab/>
      </w:r>
      <w:r w:rsidRPr="00CA7555">
        <w:rPr>
          <w:spacing w:val="-1"/>
        </w:rPr>
        <w:tab/>
      </w:r>
      <w:r w:rsidRPr="00CA7555">
        <w:rPr>
          <w:spacing w:val="-1"/>
        </w:rPr>
        <w:tab/>
      </w:r>
      <w:r w:rsidRPr="00CA7555">
        <w:rPr>
          <w:spacing w:val="-1"/>
        </w:rPr>
        <w:tab/>
      </w:r>
      <w:r w:rsidRPr="00CA7555">
        <w:rPr>
          <w:spacing w:val="-1"/>
        </w:rPr>
        <w:tab/>
        <w:t>.....................</w:t>
      </w:r>
    </w:p>
    <w:p w:rsidR="006A6FDA" w:rsidRPr="00CA7555" w:rsidRDefault="006A6FDA" w:rsidP="009E719D">
      <w:pPr>
        <w:shd w:val="clear" w:color="auto" w:fill="FFFFFF"/>
        <w:jc w:val="right"/>
        <w:rPr>
          <w:i/>
          <w:spacing w:val="-1"/>
        </w:rPr>
      </w:pPr>
      <w:r w:rsidRPr="00CA7555">
        <w:rPr>
          <w:i/>
          <w:spacing w:val="-1"/>
        </w:rPr>
        <w:t>(semnătură autorizată)</w:t>
      </w:r>
    </w:p>
    <w:p w:rsidR="00F85D58" w:rsidRPr="00CA7555" w:rsidRDefault="00F85D58" w:rsidP="00A1178E">
      <w:pPr>
        <w:tabs>
          <w:tab w:val="left" w:pos="567"/>
        </w:tabs>
        <w:jc w:val="center"/>
        <w:rPr>
          <w:b/>
          <w:color w:val="000000"/>
          <w:w w:val="90"/>
        </w:rPr>
      </w:pPr>
    </w:p>
    <w:p w:rsidR="00BA7FF4" w:rsidRPr="00CA7555" w:rsidRDefault="00BA7FF4" w:rsidP="00BA7FF4">
      <w:pPr>
        <w:jc w:val="right"/>
        <w:rPr>
          <w:noProof w:val="0"/>
          <w:sz w:val="22"/>
          <w:szCs w:val="22"/>
        </w:rPr>
      </w:pPr>
      <w:r w:rsidRPr="00CA7555">
        <w:rPr>
          <w:noProof w:val="0"/>
        </w:rPr>
        <w:lastRenderedPageBreak/>
        <w:t>Anexa nr.2</w:t>
      </w:r>
      <w:r w:rsidR="00EF4276" w:rsidRPr="00CA7555">
        <w:rPr>
          <w:noProof w:val="0"/>
        </w:rPr>
        <w:t>0</w:t>
      </w:r>
    </w:p>
    <w:p w:rsidR="00BA7FF4" w:rsidRPr="00CA7555" w:rsidRDefault="00BA7FF4" w:rsidP="00BA7FF4">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5C6BF4" w:rsidRPr="00CA7555" w:rsidRDefault="005C6BF4" w:rsidP="005C6BF4">
      <w:pPr>
        <w:keepNext/>
        <w:spacing w:before="240" w:after="60"/>
        <w:jc w:val="center"/>
        <w:outlineLvl w:val="0"/>
        <w:rPr>
          <w:b/>
          <w:bCs/>
          <w:kern w:val="32"/>
        </w:rPr>
      </w:pPr>
      <w:r w:rsidRPr="00CA7555">
        <w:rPr>
          <w:b/>
          <w:bCs/>
          <w:kern w:val="32"/>
        </w:rPr>
        <w:t xml:space="preserve">DECLARAŢIE TERŢ SUSŢINĂTOR TEHNIC </w:t>
      </w:r>
    </w:p>
    <w:p w:rsidR="005C6BF4" w:rsidRPr="00CA7555" w:rsidRDefault="005C6BF4" w:rsidP="005C6BF4">
      <w:pPr>
        <w:shd w:val="clear" w:color="auto" w:fill="FFFFFF"/>
        <w:spacing w:after="200"/>
        <w:rPr>
          <w:rFonts w:eastAsia="Calibri"/>
          <w:b/>
          <w:i/>
        </w:rPr>
      </w:pPr>
    </w:p>
    <w:p w:rsidR="005C6BF4" w:rsidRPr="00CA7555" w:rsidRDefault="005C6BF4" w:rsidP="005C6BF4">
      <w:pPr>
        <w:shd w:val="clear" w:color="auto" w:fill="FFFFFF"/>
        <w:rPr>
          <w:rFonts w:eastAsia="Calibri"/>
          <w:b/>
          <w:spacing w:val="-2"/>
        </w:rPr>
      </w:pPr>
      <w:r w:rsidRPr="00CA7555">
        <w:rPr>
          <w:rFonts w:eastAsia="Calibri"/>
          <w:b/>
          <w:spacing w:val="-2"/>
        </w:rPr>
        <w:t xml:space="preserve">Terţ susţinător tehnic </w:t>
      </w:r>
    </w:p>
    <w:p w:rsidR="005C6BF4" w:rsidRPr="00CA7555" w:rsidRDefault="005C6BF4" w:rsidP="005C6BF4">
      <w:pPr>
        <w:shd w:val="clear" w:color="auto" w:fill="FFFFFF"/>
        <w:rPr>
          <w:rFonts w:eastAsia="Calibri"/>
          <w:b/>
        </w:rPr>
      </w:pPr>
      <w:r w:rsidRPr="00CA7555">
        <w:rPr>
          <w:rFonts w:eastAsia="Calibri"/>
          <w:b/>
          <w:spacing w:val="-2"/>
        </w:rPr>
        <w:t>..........................</w:t>
      </w:r>
    </w:p>
    <w:p w:rsidR="005C6BF4" w:rsidRPr="00CA7555" w:rsidRDefault="005C6BF4" w:rsidP="005C6BF4">
      <w:pPr>
        <w:shd w:val="clear" w:color="auto" w:fill="FFFFFF"/>
        <w:rPr>
          <w:rFonts w:eastAsia="Calibri"/>
        </w:rPr>
      </w:pPr>
      <w:r w:rsidRPr="00CA7555">
        <w:rPr>
          <w:rFonts w:eastAsia="Calibri"/>
        </w:rPr>
        <w:t>(denumirea)</w:t>
      </w:r>
    </w:p>
    <w:p w:rsidR="005C6BF4" w:rsidRPr="00CA7555" w:rsidRDefault="005C6BF4" w:rsidP="005C6BF4">
      <w:pPr>
        <w:shd w:val="clear" w:color="auto" w:fill="FFFFFF"/>
        <w:rPr>
          <w:rFonts w:eastAsia="Calibri"/>
        </w:rPr>
      </w:pPr>
    </w:p>
    <w:p w:rsidR="005C6BF4" w:rsidRPr="00CA7555" w:rsidRDefault="005C6BF4" w:rsidP="005C6BF4">
      <w:pPr>
        <w:spacing w:after="200"/>
        <w:jc w:val="center"/>
        <w:rPr>
          <w:rFonts w:eastAsia="Calibri"/>
          <w:b/>
        </w:rPr>
      </w:pPr>
      <w:r w:rsidRPr="00CA7555">
        <w:rPr>
          <w:rFonts w:eastAsia="Calibri"/>
          <w:b/>
        </w:rPr>
        <w:t>Declaraţie</w:t>
      </w:r>
    </w:p>
    <w:p w:rsidR="005C6BF4" w:rsidRPr="00CA7555" w:rsidRDefault="005C6BF4" w:rsidP="005C6BF4">
      <w:pPr>
        <w:shd w:val="clear" w:color="auto" w:fill="FFFFFF"/>
        <w:tabs>
          <w:tab w:val="left" w:leader="dot" w:pos="6648"/>
        </w:tabs>
        <w:spacing w:after="200"/>
        <w:jc w:val="both"/>
        <w:rPr>
          <w:rFonts w:eastAsia="Calibri"/>
        </w:rPr>
      </w:pPr>
      <w:r w:rsidRPr="00CA7555">
        <w:rPr>
          <w:rFonts w:eastAsia="Calibri"/>
        </w:rPr>
        <w:t>Subsemnatul, reprezentant împuternicit al .......................... (</w:t>
      </w:r>
      <w:r w:rsidRPr="00CA7555">
        <w:rPr>
          <w:rFonts w:eastAsia="Calibri"/>
          <w:i/>
        </w:rPr>
        <w:t>denumirea terţului susţinător tehnic şi profesional),</w:t>
      </w:r>
      <w:r w:rsidRPr="00CA7555">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CA7555" w:rsidRDefault="005C6BF4" w:rsidP="005C6BF4">
      <w:pPr>
        <w:shd w:val="clear" w:color="auto" w:fill="FFFFFF"/>
        <w:tabs>
          <w:tab w:val="left" w:leader="dot" w:pos="6648"/>
        </w:tabs>
        <w:spacing w:after="200"/>
        <w:jc w:val="both"/>
        <w:rPr>
          <w:rFonts w:eastAsia="Calibri"/>
        </w:rPr>
      </w:pPr>
      <w:r w:rsidRPr="00CA7555">
        <w:rPr>
          <w:rFonts w:eastAsia="Calibri"/>
        </w:rPr>
        <w:t>Declar</w:t>
      </w:r>
      <w:r w:rsidR="001278C6" w:rsidRPr="00CA7555">
        <w:rPr>
          <w:rFonts w:eastAsia="Calibri"/>
        </w:rPr>
        <w:t>,</w:t>
      </w:r>
      <w:r w:rsidRPr="00CA7555">
        <w:rPr>
          <w:rFonts w:eastAsia="Calibri"/>
        </w:rPr>
        <w:t xml:space="preserve"> de asemenea</w:t>
      </w:r>
      <w:r w:rsidR="001278C6" w:rsidRPr="00CA7555">
        <w:rPr>
          <w:rFonts w:eastAsia="Calibri"/>
        </w:rPr>
        <w:t>,</w:t>
      </w:r>
      <w:r w:rsidRPr="00CA7555">
        <w:rPr>
          <w:rFonts w:eastAsia="Calibri"/>
        </w:rPr>
        <w:t xml:space="preserve"> că vom disponibiliza aceste resurse necondiţionat, în funcţie de necesităţile care vor apărea pe parcursul îndeplinirii contractului de achiziţie publică având ca obiect..........................................................( </w:t>
      </w:r>
      <w:r w:rsidRPr="00CA7555">
        <w:rPr>
          <w:rFonts w:eastAsia="Calibri"/>
          <w:i/>
        </w:rPr>
        <w:t>obiectul contractului).</w:t>
      </w:r>
    </w:p>
    <w:p w:rsidR="005C6BF4" w:rsidRPr="00CA7555" w:rsidRDefault="005C6BF4" w:rsidP="005C6BF4">
      <w:pPr>
        <w:shd w:val="clear" w:color="auto" w:fill="FFFFFF"/>
        <w:spacing w:after="200"/>
        <w:rPr>
          <w:rFonts w:eastAsia="Calibri"/>
        </w:rPr>
      </w:pPr>
    </w:p>
    <w:p w:rsidR="005C6BF4" w:rsidRPr="00CA7555" w:rsidRDefault="005C6BF4" w:rsidP="005C6BF4">
      <w:pPr>
        <w:shd w:val="clear" w:color="auto" w:fill="FFFFFF"/>
        <w:spacing w:after="200"/>
        <w:ind w:left="34"/>
        <w:jc w:val="center"/>
        <w:rPr>
          <w:rFonts w:eastAsia="Calibri"/>
          <w:b/>
        </w:rPr>
      </w:pPr>
      <w:r w:rsidRPr="00CA7555">
        <w:rPr>
          <w:rFonts w:eastAsia="Calibri"/>
          <w:b/>
          <w:spacing w:val="-3"/>
        </w:rPr>
        <w:t>LISTA</w:t>
      </w:r>
    </w:p>
    <w:p w:rsidR="005C6BF4" w:rsidRPr="00CA7555" w:rsidRDefault="005C6BF4" w:rsidP="005C6BF4">
      <w:pPr>
        <w:shd w:val="clear" w:color="auto" w:fill="FFFFFF"/>
        <w:spacing w:after="200"/>
        <w:ind w:left="29"/>
        <w:jc w:val="center"/>
        <w:rPr>
          <w:rFonts w:eastAsia="Calibri"/>
        </w:rPr>
      </w:pPr>
      <w:r w:rsidRPr="00CA7555">
        <w:rPr>
          <w:rFonts w:eastAsia="Calibri"/>
        </w:rPr>
        <w:t xml:space="preserve">privind logistica, utilajele, instalaţiile şi echipamentele tehnice aflate în dotare </w:t>
      </w:r>
      <w:r w:rsidR="005B24DA" w:rsidRPr="00CA7555">
        <w:rPr>
          <w:rFonts w:eastAsia="Calibri" w:hAnsi="Calibri"/>
        </w:rPr>
        <w:t>ș</w:t>
      </w:r>
      <w:r w:rsidRPr="00CA7555">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CA7555" w:rsidTr="008A2F19">
        <w:tc>
          <w:tcPr>
            <w:tcW w:w="609"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 xml:space="preserve">Nr. </w:t>
            </w:r>
          </w:p>
          <w:p w:rsidR="005C6BF4" w:rsidRPr="00CA7555" w:rsidRDefault="005C6BF4" w:rsidP="008A2F19">
            <w:pPr>
              <w:jc w:val="center"/>
              <w:rPr>
                <w:rFonts w:eastAsia="Calibri"/>
                <w:lang w:eastAsia="ro-RO"/>
              </w:rPr>
            </w:pPr>
            <w:r w:rsidRPr="00CA7555">
              <w:rPr>
                <w:rFonts w:eastAsia="Calibri"/>
                <w:lang w:eastAsia="ro-RO"/>
              </w:rPr>
              <w:t>crt</w:t>
            </w:r>
          </w:p>
        </w:tc>
        <w:tc>
          <w:tcPr>
            <w:tcW w:w="3477"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 xml:space="preserve">Denumire </w:t>
            </w:r>
            <w:r w:rsidRPr="00CA7555">
              <w:rPr>
                <w:rFonts w:eastAsia="Calibri"/>
                <w:spacing w:val="-1"/>
                <w:lang w:eastAsia="ro-RO"/>
              </w:rPr>
              <w:t>utilaj/echipament/instalaţie</w:t>
            </w:r>
          </w:p>
        </w:tc>
        <w:tc>
          <w:tcPr>
            <w:tcW w:w="1293"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Cantitate U.M.</w:t>
            </w:r>
          </w:p>
        </w:tc>
        <w:tc>
          <w:tcPr>
            <w:tcW w:w="2931" w:type="dxa"/>
            <w:gridSpan w:val="2"/>
            <w:shd w:val="clear" w:color="auto" w:fill="auto"/>
          </w:tcPr>
          <w:p w:rsidR="005C6BF4" w:rsidRPr="00CA7555" w:rsidRDefault="005C6BF4" w:rsidP="008A2F19">
            <w:pPr>
              <w:jc w:val="center"/>
              <w:rPr>
                <w:rFonts w:eastAsia="Calibri"/>
                <w:lang w:eastAsia="ro-RO"/>
              </w:rPr>
            </w:pPr>
            <w:r w:rsidRPr="00CA7555">
              <w:rPr>
                <w:rFonts w:eastAsia="Calibri"/>
                <w:lang w:eastAsia="ro-RO"/>
              </w:rPr>
              <w:t>Forma de deţinere</w:t>
            </w:r>
          </w:p>
        </w:tc>
      </w:tr>
      <w:tr w:rsidR="005C6BF4" w:rsidRPr="00CA7555" w:rsidTr="008A2F19">
        <w:tc>
          <w:tcPr>
            <w:tcW w:w="609" w:type="dxa"/>
            <w:shd w:val="clear" w:color="auto" w:fill="auto"/>
          </w:tcPr>
          <w:p w:rsidR="005C6BF4" w:rsidRPr="00CA7555" w:rsidRDefault="005C6BF4" w:rsidP="008A2F19">
            <w:pPr>
              <w:jc w:val="center"/>
              <w:rPr>
                <w:rFonts w:eastAsia="Calibri"/>
                <w:lang w:eastAsia="ro-RO"/>
              </w:rPr>
            </w:pPr>
          </w:p>
        </w:tc>
        <w:tc>
          <w:tcPr>
            <w:tcW w:w="3477" w:type="dxa"/>
            <w:shd w:val="clear" w:color="auto" w:fill="auto"/>
          </w:tcPr>
          <w:p w:rsidR="005C6BF4" w:rsidRPr="00CA7555" w:rsidRDefault="005C6BF4" w:rsidP="008A2F19">
            <w:pPr>
              <w:jc w:val="center"/>
              <w:rPr>
                <w:rFonts w:eastAsia="Calibri"/>
                <w:lang w:eastAsia="ro-RO"/>
              </w:rPr>
            </w:pPr>
          </w:p>
        </w:tc>
        <w:tc>
          <w:tcPr>
            <w:tcW w:w="1293" w:type="dxa"/>
            <w:shd w:val="clear" w:color="auto" w:fill="auto"/>
          </w:tcPr>
          <w:p w:rsidR="005C6BF4" w:rsidRPr="00CA7555" w:rsidRDefault="005C6BF4" w:rsidP="008A2F19">
            <w:pPr>
              <w:jc w:val="center"/>
              <w:rPr>
                <w:rFonts w:eastAsia="Calibri"/>
                <w:lang w:eastAsia="ro-RO"/>
              </w:rPr>
            </w:pPr>
          </w:p>
        </w:tc>
        <w:tc>
          <w:tcPr>
            <w:tcW w:w="1608"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 xml:space="preserve">Proprietate </w:t>
            </w:r>
          </w:p>
        </w:tc>
        <w:tc>
          <w:tcPr>
            <w:tcW w:w="1323"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În chirie</w:t>
            </w:r>
          </w:p>
        </w:tc>
      </w:tr>
      <w:tr w:rsidR="005C6BF4" w:rsidRPr="00CA7555" w:rsidTr="008A2F19">
        <w:tc>
          <w:tcPr>
            <w:tcW w:w="609" w:type="dxa"/>
            <w:shd w:val="clear" w:color="auto" w:fill="auto"/>
          </w:tcPr>
          <w:p w:rsidR="005C6BF4" w:rsidRPr="00CA7555" w:rsidRDefault="005C6BF4" w:rsidP="008A2F19">
            <w:pPr>
              <w:jc w:val="center"/>
              <w:rPr>
                <w:rFonts w:eastAsia="Calibri"/>
                <w:lang w:eastAsia="ro-RO"/>
              </w:rPr>
            </w:pPr>
          </w:p>
        </w:tc>
        <w:tc>
          <w:tcPr>
            <w:tcW w:w="3477" w:type="dxa"/>
            <w:shd w:val="clear" w:color="auto" w:fill="auto"/>
          </w:tcPr>
          <w:p w:rsidR="005C6BF4" w:rsidRPr="00CA7555" w:rsidRDefault="005C6BF4" w:rsidP="008A2F19">
            <w:pPr>
              <w:jc w:val="center"/>
              <w:rPr>
                <w:rFonts w:eastAsia="Calibri"/>
                <w:lang w:eastAsia="ro-RO"/>
              </w:rPr>
            </w:pPr>
          </w:p>
        </w:tc>
        <w:tc>
          <w:tcPr>
            <w:tcW w:w="1293" w:type="dxa"/>
            <w:shd w:val="clear" w:color="auto" w:fill="auto"/>
          </w:tcPr>
          <w:p w:rsidR="005C6BF4" w:rsidRPr="00CA7555" w:rsidRDefault="005C6BF4" w:rsidP="008A2F19">
            <w:pPr>
              <w:jc w:val="center"/>
              <w:rPr>
                <w:rFonts w:eastAsia="Calibri"/>
                <w:lang w:eastAsia="ro-RO"/>
              </w:rPr>
            </w:pPr>
          </w:p>
        </w:tc>
        <w:tc>
          <w:tcPr>
            <w:tcW w:w="1608" w:type="dxa"/>
            <w:shd w:val="clear" w:color="auto" w:fill="auto"/>
          </w:tcPr>
          <w:p w:rsidR="005C6BF4" w:rsidRPr="00CA7555" w:rsidRDefault="005C6BF4" w:rsidP="008A2F19">
            <w:pPr>
              <w:jc w:val="center"/>
              <w:rPr>
                <w:rFonts w:eastAsia="Calibri"/>
                <w:lang w:eastAsia="ro-RO"/>
              </w:rPr>
            </w:pPr>
          </w:p>
        </w:tc>
        <w:tc>
          <w:tcPr>
            <w:tcW w:w="1323" w:type="dxa"/>
            <w:shd w:val="clear" w:color="auto" w:fill="auto"/>
          </w:tcPr>
          <w:p w:rsidR="005C6BF4" w:rsidRPr="00CA7555" w:rsidRDefault="005C6BF4" w:rsidP="008A2F19">
            <w:pPr>
              <w:jc w:val="center"/>
              <w:rPr>
                <w:rFonts w:eastAsia="Calibri"/>
                <w:lang w:eastAsia="ro-RO"/>
              </w:rPr>
            </w:pPr>
          </w:p>
        </w:tc>
      </w:tr>
      <w:tr w:rsidR="005C6BF4" w:rsidRPr="00CA7555" w:rsidTr="008A2F19">
        <w:tc>
          <w:tcPr>
            <w:tcW w:w="609" w:type="dxa"/>
            <w:shd w:val="clear" w:color="auto" w:fill="auto"/>
          </w:tcPr>
          <w:p w:rsidR="005C6BF4" w:rsidRPr="00CA7555" w:rsidRDefault="005C6BF4" w:rsidP="008A2F19">
            <w:pPr>
              <w:jc w:val="center"/>
              <w:rPr>
                <w:rFonts w:eastAsia="Calibri"/>
                <w:lang w:eastAsia="ro-RO"/>
              </w:rPr>
            </w:pPr>
          </w:p>
        </w:tc>
        <w:tc>
          <w:tcPr>
            <w:tcW w:w="3477" w:type="dxa"/>
            <w:shd w:val="clear" w:color="auto" w:fill="auto"/>
          </w:tcPr>
          <w:p w:rsidR="005C6BF4" w:rsidRPr="00CA7555" w:rsidRDefault="005C6BF4" w:rsidP="008A2F19">
            <w:pPr>
              <w:jc w:val="center"/>
              <w:rPr>
                <w:rFonts w:eastAsia="Calibri"/>
                <w:lang w:eastAsia="ro-RO"/>
              </w:rPr>
            </w:pPr>
          </w:p>
        </w:tc>
        <w:tc>
          <w:tcPr>
            <w:tcW w:w="1293" w:type="dxa"/>
            <w:shd w:val="clear" w:color="auto" w:fill="auto"/>
          </w:tcPr>
          <w:p w:rsidR="005C6BF4" w:rsidRPr="00CA7555" w:rsidRDefault="005C6BF4" w:rsidP="008A2F19">
            <w:pPr>
              <w:jc w:val="center"/>
              <w:rPr>
                <w:rFonts w:eastAsia="Calibri"/>
                <w:lang w:eastAsia="ro-RO"/>
              </w:rPr>
            </w:pPr>
          </w:p>
        </w:tc>
        <w:tc>
          <w:tcPr>
            <w:tcW w:w="1608" w:type="dxa"/>
            <w:shd w:val="clear" w:color="auto" w:fill="auto"/>
          </w:tcPr>
          <w:p w:rsidR="005C6BF4" w:rsidRPr="00CA7555" w:rsidRDefault="005C6BF4" w:rsidP="008A2F19">
            <w:pPr>
              <w:jc w:val="center"/>
              <w:rPr>
                <w:rFonts w:eastAsia="Calibri"/>
                <w:lang w:eastAsia="ro-RO"/>
              </w:rPr>
            </w:pPr>
          </w:p>
        </w:tc>
        <w:tc>
          <w:tcPr>
            <w:tcW w:w="1323" w:type="dxa"/>
            <w:shd w:val="clear" w:color="auto" w:fill="auto"/>
          </w:tcPr>
          <w:p w:rsidR="005C6BF4" w:rsidRPr="00CA7555" w:rsidRDefault="005C6BF4" w:rsidP="008A2F19">
            <w:pPr>
              <w:jc w:val="center"/>
              <w:rPr>
                <w:rFonts w:eastAsia="Calibri"/>
                <w:lang w:eastAsia="ro-RO"/>
              </w:rPr>
            </w:pPr>
          </w:p>
        </w:tc>
      </w:tr>
      <w:tr w:rsidR="005C6BF4" w:rsidRPr="00CA7555" w:rsidTr="008A2F19">
        <w:tc>
          <w:tcPr>
            <w:tcW w:w="609" w:type="dxa"/>
            <w:shd w:val="clear" w:color="auto" w:fill="auto"/>
          </w:tcPr>
          <w:p w:rsidR="005C6BF4" w:rsidRPr="00CA7555" w:rsidRDefault="005C6BF4" w:rsidP="008A2F19">
            <w:pPr>
              <w:jc w:val="center"/>
              <w:rPr>
                <w:rFonts w:eastAsia="Calibri"/>
                <w:lang w:eastAsia="ro-RO"/>
              </w:rPr>
            </w:pPr>
          </w:p>
        </w:tc>
        <w:tc>
          <w:tcPr>
            <w:tcW w:w="3477" w:type="dxa"/>
            <w:shd w:val="clear" w:color="auto" w:fill="auto"/>
          </w:tcPr>
          <w:p w:rsidR="005C6BF4" w:rsidRPr="00CA7555" w:rsidRDefault="005C6BF4" w:rsidP="008A2F19">
            <w:pPr>
              <w:jc w:val="center"/>
              <w:rPr>
                <w:rFonts w:eastAsia="Calibri"/>
                <w:lang w:eastAsia="ro-RO"/>
              </w:rPr>
            </w:pPr>
          </w:p>
        </w:tc>
        <w:tc>
          <w:tcPr>
            <w:tcW w:w="1293" w:type="dxa"/>
            <w:shd w:val="clear" w:color="auto" w:fill="auto"/>
          </w:tcPr>
          <w:p w:rsidR="005C6BF4" w:rsidRPr="00CA7555" w:rsidRDefault="005C6BF4" w:rsidP="008A2F19">
            <w:pPr>
              <w:jc w:val="center"/>
              <w:rPr>
                <w:rFonts w:eastAsia="Calibri"/>
                <w:lang w:eastAsia="ro-RO"/>
              </w:rPr>
            </w:pPr>
          </w:p>
        </w:tc>
        <w:tc>
          <w:tcPr>
            <w:tcW w:w="1608" w:type="dxa"/>
            <w:shd w:val="clear" w:color="auto" w:fill="auto"/>
          </w:tcPr>
          <w:p w:rsidR="005C6BF4" w:rsidRPr="00CA7555" w:rsidRDefault="005C6BF4" w:rsidP="008A2F19">
            <w:pPr>
              <w:jc w:val="center"/>
              <w:rPr>
                <w:rFonts w:eastAsia="Calibri"/>
                <w:lang w:eastAsia="ro-RO"/>
              </w:rPr>
            </w:pPr>
          </w:p>
        </w:tc>
        <w:tc>
          <w:tcPr>
            <w:tcW w:w="1323" w:type="dxa"/>
            <w:shd w:val="clear" w:color="auto" w:fill="auto"/>
          </w:tcPr>
          <w:p w:rsidR="005C6BF4" w:rsidRPr="00CA7555" w:rsidRDefault="005C6BF4" w:rsidP="008A2F19">
            <w:pPr>
              <w:jc w:val="center"/>
              <w:rPr>
                <w:rFonts w:eastAsia="Calibri"/>
                <w:lang w:eastAsia="ro-RO"/>
              </w:rPr>
            </w:pPr>
          </w:p>
        </w:tc>
      </w:tr>
    </w:tbl>
    <w:p w:rsidR="005C6BF4" w:rsidRPr="00CA7555" w:rsidRDefault="005C6BF4" w:rsidP="005C6BF4">
      <w:pPr>
        <w:spacing w:after="200"/>
        <w:ind w:left="28"/>
        <w:rPr>
          <w:rFonts w:eastAsia="Calibri"/>
        </w:rPr>
      </w:pPr>
    </w:p>
    <w:p w:rsidR="007A410B" w:rsidRPr="00CA7555" w:rsidRDefault="005C6BF4" w:rsidP="005C6BF4">
      <w:pPr>
        <w:spacing w:after="200"/>
        <w:ind w:left="28"/>
        <w:rPr>
          <w:rFonts w:eastAsia="Calibri"/>
        </w:rPr>
      </w:pPr>
      <w:r w:rsidRPr="00CA7555">
        <w:rPr>
          <w:rFonts w:eastAsia="Calibri"/>
        </w:rPr>
        <w:tab/>
        <w:t>Prezenta declaraţie este anexă la „Angajamentul ferm” privind susţinerea noastră tehnică şi profesională oferită ............................</w:t>
      </w:r>
      <w:r w:rsidR="00E26A0E" w:rsidRPr="00CA7555">
        <w:rPr>
          <w:rFonts w:eastAsia="Calibri"/>
        </w:rPr>
        <w:t>..............................</w:t>
      </w:r>
      <w:r w:rsidRPr="00CA7555">
        <w:rPr>
          <w:rFonts w:eastAsia="Calibri"/>
        </w:rPr>
        <w:t>......................................</w:t>
      </w:r>
      <w:r w:rsidR="00E26A0E" w:rsidRPr="00CA7555">
        <w:rPr>
          <w:rFonts w:eastAsia="Calibri"/>
        </w:rPr>
        <w:t>...........</w:t>
      </w:r>
      <w:r w:rsidR="007A410B" w:rsidRPr="00CA7555">
        <w:rPr>
          <w:rFonts w:eastAsia="Calibri"/>
        </w:rPr>
        <w:t>......</w:t>
      </w:r>
    </w:p>
    <w:p w:rsidR="005C6BF4" w:rsidRPr="00CA7555" w:rsidRDefault="005C6BF4" w:rsidP="005C6BF4">
      <w:pPr>
        <w:spacing w:after="200"/>
        <w:ind w:left="28"/>
        <w:rPr>
          <w:rFonts w:eastAsia="Calibri"/>
        </w:rPr>
      </w:pPr>
      <w:r w:rsidRPr="00CA7555">
        <w:rPr>
          <w:rFonts w:eastAsia="Calibri"/>
        </w:rPr>
        <w:t>(</w:t>
      </w:r>
      <w:r w:rsidRPr="00CA7555">
        <w:rPr>
          <w:rFonts w:eastAsia="Calibri"/>
          <w:i/>
        </w:rPr>
        <w:t>denumirea ofertantului/candidatului).</w:t>
      </w:r>
    </w:p>
    <w:p w:rsidR="00B27D8B" w:rsidRPr="00CA7555" w:rsidRDefault="00B27D8B" w:rsidP="005C6BF4">
      <w:pPr>
        <w:shd w:val="clear" w:color="auto" w:fill="FFFFFF"/>
        <w:spacing w:after="200"/>
        <w:ind w:firstLine="993"/>
        <w:rPr>
          <w:rFonts w:eastAsia="Calibri"/>
          <w:spacing w:val="-1"/>
        </w:rPr>
      </w:pPr>
    </w:p>
    <w:p w:rsidR="00B27D8B" w:rsidRPr="00CA7555" w:rsidRDefault="00B27D8B" w:rsidP="005C6BF4">
      <w:pPr>
        <w:shd w:val="clear" w:color="auto" w:fill="FFFFFF"/>
        <w:spacing w:after="200"/>
        <w:ind w:firstLine="993"/>
        <w:rPr>
          <w:rFonts w:eastAsia="Calibri"/>
          <w:spacing w:val="-1"/>
        </w:rPr>
      </w:pPr>
    </w:p>
    <w:p w:rsidR="00B27D8B" w:rsidRPr="00CA7555" w:rsidRDefault="00B27D8B" w:rsidP="005C6BF4">
      <w:pPr>
        <w:shd w:val="clear" w:color="auto" w:fill="FFFFFF"/>
        <w:spacing w:after="200"/>
        <w:ind w:firstLine="993"/>
        <w:rPr>
          <w:rFonts w:eastAsia="Calibri"/>
          <w:spacing w:val="-1"/>
        </w:rPr>
      </w:pPr>
    </w:p>
    <w:p w:rsidR="005C6BF4" w:rsidRPr="00CA7555" w:rsidRDefault="005C6BF4" w:rsidP="005C6BF4">
      <w:pPr>
        <w:shd w:val="clear" w:color="auto" w:fill="FFFFFF"/>
        <w:spacing w:after="200"/>
        <w:ind w:firstLine="993"/>
        <w:rPr>
          <w:rFonts w:eastAsia="Calibri"/>
          <w:spacing w:val="-1"/>
        </w:rPr>
      </w:pPr>
      <w:r w:rsidRPr="00CA7555">
        <w:rPr>
          <w:rFonts w:eastAsia="Calibri"/>
          <w:spacing w:val="-1"/>
        </w:rPr>
        <w:t>Data completării,</w:t>
      </w:r>
      <w:r w:rsidRPr="00CA7555">
        <w:rPr>
          <w:rFonts w:eastAsia="Calibri"/>
          <w:spacing w:val="-1"/>
        </w:rPr>
        <w:tab/>
      </w:r>
      <w:r w:rsidRPr="00CA7555">
        <w:rPr>
          <w:rFonts w:eastAsia="Calibri"/>
          <w:spacing w:val="-1"/>
        </w:rPr>
        <w:tab/>
      </w:r>
      <w:r w:rsidRPr="00CA7555">
        <w:rPr>
          <w:rFonts w:eastAsia="Calibri"/>
          <w:spacing w:val="-1"/>
        </w:rPr>
        <w:tab/>
      </w:r>
      <w:r w:rsidRPr="00CA7555">
        <w:rPr>
          <w:rFonts w:eastAsia="Calibri"/>
          <w:spacing w:val="-1"/>
        </w:rPr>
        <w:tab/>
      </w:r>
      <w:r w:rsidRPr="00CA7555">
        <w:rPr>
          <w:rFonts w:eastAsia="Calibri"/>
          <w:spacing w:val="-1"/>
        </w:rPr>
        <w:tab/>
      </w:r>
      <w:r w:rsidRPr="00CA7555">
        <w:rPr>
          <w:rFonts w:eastAsia="Calibri"/>
          <w:spacing w:val="-1"/>
        </w:rPr>
        <w:tab/>
        <w:t>Terţ susţinător,</w:t>
      </w:r>
    </w:p>
    <w:p w:rsidR="005C6BF4" w:rsidRPr="00CA7555" w:rsidRDefault="005C6BF4" w:rsidP="005C6BF4">
      <w:pPr>
        <w:shd w:val="clear" w:color="auto" w:fill="FFFFFF"/>
        <w:spacing w:after="200"/>
        <w:ind w:left="5760" w:firstLine="720"/>
        <w:rPr>
          <w:rFonts w:eastAsia="Calibri"/>
          <w:i/>
          <w:spacing w:val="-1"/>
          <w:sz w:val="22"/>
          <w:szCs w:val="22"/>
        </w:rPr>
      </w:pPr>
      <w:r w:rsidRPr="00CA7555">
        <w:rPr>
          <w:rFonts w:eastAsia="Calibri"/>
          <w:i/>
          <w:spacing w:val="-1"/>
        </w:rPr>
        <w:t>(semnătură autorizată</w:t>
      </w:r>
      <w:r w:rsidRPr="00CA7555">
        <w:rPr>
          <w:rFonts w:eastAsia="Calibri"/>
          <w:i/>
          <w:spacing w:val="-1"/>
          <w:sz w:val="22"/>
          <w:szCs w:val="22"/>
        </w:rPr>
        <w:t>)</w:t>
      </w: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BA7FF4" w:rsidRPr="00CA7555" w:rsidRDefault="00BA7FF4" w:rsidP="00BA7FF4">
      <w:pPr>
        <w:jc w:val="right"/>
        <w:rPr>
          <w:noProof w:val="0"/>
          <w:sz w:val="22"/>
          <w:szCs w:val="22"/>
        </w:rPr>
      </w:pPr>
      <w:r w:rsidRPr="00CA7555">
        <w:rPr>
          <w:noProof w:val="0"/>
        </w:rPr>
        <w:t>Anexa nr.2</w:t>
      </w:r>
      <w:r w:rsidR="00EF4276" w:rsidRPr="00CA7555">
        <w:rPr>
          <w:noProof w:val="0"/>
        </w:rPr>
        <w:t>1</w:t>
      </w:r>
    </w:p>
    <w:p w:rsidR="00BA7FF4" w:rsidRPr="00CA7555" w:rsidRDefault="009E719D" w:rsidP="00BA7FF4">
      <w:pPr>
        <w:jc w:val="right"/>
        <w:rPr>
          <w:noProof w:val="0"/>
        </w:rPr>
      </w:pPr>
      <w:r w:rsidRPr="00CA7555">
        <w:rPr>
          <w:noProof w:val="0"/>
        </w:rPr>
        <w:t>la D</w:t>
      </w:r>
      <w:r w:rsidR="00BA7FF4" w:rsidRPr="00CA7555">
        <w:rPr>
          <w:noProof w:val="0"/>
        </w:rPr>
        <w:t>ocumenta</w:t>
      </w:r>
      <w:r w:rsidR="00BA7FF4" w:rsidRPr="00CA7555">
        <w:rPr>
          <w:rFonts w:ascii="Calibri" w:hAnsi="Calibri"/>
          <w:noProof w:val="0"/>
        </w:rPr>
        <w:t>ț</w:t>
      </w:r>
      <w:r w:rsidR="00BA7FF4"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B27D8B" w:rsidRPr="00CA7555" w:rsidRDefault="00B27D8B" w:rsidP="000D4488">
      <w:pPr>
        <w:tabs>
          <w:tab w:val="left" w:pos="567"/>
        </w:tabs>
        <w:jc w:val="center"/>
        <w:rPr>
          <w:b/>
          <w:color w:val="000000"/>
          <w:w w:val="90"/>
        </w:rPr>
      </w:pPr>
    </w:p>
    <w:p w:rsidR="005C6BF4" w:rsidRPr="00CA7555" w:rsidRDefault="005C6BF4" w:rsidP="005C6BF4">
      <w:pPr>
        <w:keepNext/>
        <w:spacing w:before="240" w:after="60"/>
        <w:ind w:left="432" w:hanging="432"/>
        <w:jc w:val="center"/>
        <w:outlineLvl w:val="0"/>
        <w:rPr>
          <w:b/>
          <w:bCs/>
          <w:kern w:val="32"/>
        </w:rPr>
      </w:pPr>
      <w:r w:rsidRPr="00CA7555">
        <w:rPr>
          <w:b/>
          <w:bCs/>
          <w:kern w:val="32"/>
        </w:rPr>
        <w:t>DECLARAŢIE TERŢ SUSŢINĂTOR PROFESIONAL</w:t>
      </w:r>
    </w:p>
    <w:p w:rsidR="005C6BF4" w:rsidRPr="00CA7555" w:rsidRDefault="005C6BF4" w:rsidP="005C6BF4">
      <w:pPr>
        <w:spacing w:line="276" w:lineRule="auto"/>
        <w:rPr>
          <w:rFonts w:eastAsia="Calibri"/>
        </w:rPr>
      </w:pPr>
    </w:p>
    <w:p w:rsidR="005C6BF4" w:rsidRPr="00CA7555" w:rsidRDefault="005C6BF4" w:rsidP="005C6BF4">
      <w:pPr>
        <w:shd w:val="clear" w:color="auto" w:fill="FFFFFF"/>
        <w:spacing w:line="276" w:lineRule="auto"/>
        <w:rPr>
          <w:rFonts w:eastAsia="Calibri"/>
          <w:b/>
          <w:spacing w:val="-2"/>
        </w:rPr>
      </w:pPr>
      <w:r w:rsidRPr="00CA7555">
        <w:rPr>
          <w:rFonts w:eastAsia="Calibri"/>
          <w:b/>
          <w:spacing w:val="-2"/>
        </w:rPr>
        <w:t>Terţ susţinător profesional</w:t>
      </w:r>
    </w:p>
    <w:p w:rsidR="005C6BF4" w:rsidRPr="00CA7555" w:rsidRDefault="005C6BF4" w:rsidP="005C6BF4">
      <w:pPr>
        <w:shd w:val="clear" w:color="auto" w:fill="FFFFFF"/>
        <w:spacing w:line="276" w:lineRule="auto"/>
        <w:rPr>
          <w:rFonts w:eastAsia="Calibri"/>
          <w:b/>
        </w:rPr>
      </w:pPr>
      <w:r w:rsidRPr="00CA7555">
        <w:rPr>
          <w:rFonts w:eastAsia="Calibri"/>
          <w:b/>
          <w:spacing w:val="-2"/>
        </w:rPr>
        <w:t>..........................</w:t>
      </w:r>
    </w:p>
    <w:p w:rsidR="005C6BF4" w:rsidRPr="00CA7555" w:rsidRDefault="005C6BF4" w:rsidP="005C6BF4">
      <w:pPr>
        <w:shd w:val="clear" w:color="auto" w:fill="FFFFFF"/>
        <w:spacing w:line="276" w:lineRule="auto"/>
        <w:rPr>
          <w:rFonts w:eastAsia="Calibri"/>
        </w:rPr>
      </w:pPr>
      <w:r w:rsidRPr="00CA7555">
        <w:rPr>
          <w:rFonts w:eastAsia="Calibri"/>
        </w:rPr>
        <w:t>(denumirea)</w:t>
      </w:r>
    </w:p>
    <w:p w:rsidR="005C6BF4" w:rsidRPr="00CA7555" w:rsidRDefault="005C6BF4" w:rsidP="005C6BF4">
      <w:pPr>
        <w:shd w:val="clear" w:color="auto" w:fill="FFFFFF"/>
        <w:spacing w:line="276" w:lineRule="auto"/>
        <w:rPr>
          <w:rFonts w:eastAsia="Calibri"/>
        </w:rPr>
      </w:pPr>
    </w:p>
    <w:p w:rsidR="005C6BF4" w:rsidRPr="00CA7555" w:rsidRDefault="005C6BF4" w:rsidP="005C6BF4">
      <w:pPr>
        <w:spacing w:after="200" w:line="276" w:lineRule="auto"/>
        <w:jc w:val="center"/>
        <w:rPr>
          <w:rFonts w:eastAsia="Calibri"/>
          <w:b/>
        </w:rPr>
      </w:pPr>
      <w:r w:rsidRPr="00CA7555">
        <w:rPr>
          <w:rFonts w:eastAsia="Calibri"/>
          <w:b/>
        </w:rPr>
        <w:t>Declaraţie</w:t>
      </w:r>
    </w:p>
    <w:p w:rsidR="005C6BF4" w:rsidRPr="00CA7555" w:rsidRDefault="005C6BF4" w:rsidP="00FB2FFC">
      <w:pPr>
        <w:shd w:val="clear" w:color="auto" w:fill="FFFFFF"/>
        <w:spacing w:after="200" w:line="276" w:lineRule="auto"/>
        <w:jc w:val="both"/>
        <w:rPr>
          <w:rFonts w:eastAsia="Calibri"/>
        </w:rPr>
      </w:pPr>
      <w:r w:rsidRPr="00CA7555">
        <w:rPr>
          <w:rFonts w:eastAsia="Calibri"/>
        </w:rPr>
        <w:t>Subsemnatul, reprezentant împuternicit al .......</w:t>
      </w:r>
      <w:r w:rsidR="00FB2FFC" w:rsidRPr="00CA7555">
        <w:rPr>
          <w:rFonts w:eastAsia="Calibri"/>
        </w:rPr>
        <w:t>.......................................</w:t>
      </w:r>
      <w:r w:rsidRPr="00CA7555">
        <w:rPr>
          <w:rFonts w:eastAsia="Calibri"/>
        </w:rPr>
        <w:t xml:space="preserve">.(denumirea terţului susţinător tehnic </w:t>
      </w:r>
      <w:r w:rsidR="005B24DA" w:rsidRPr="00CA7555">
        <w:rPr>
          <w:rFonts w:eastAsia="Calibri" w:hAnsi="Calibri"/>
        </w:rPr>
        <w:t>ș</w:t>
      </w:r>
      <w:r w:rsidRPr="00CA7555">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CA7555">
        <w:rPr>
          <w:rFonts w:eastAsia="Calibri"/>
        </w:rPr>
        <w:t xml:space="preserve">de specialitate </w:t>
      </w:r>
      <w:r w:rsidRPr="00CA7555">
        <w:rPr>
          <w:rFonts w:eastAsia="Calibri"/>
        </w:rPr>
        <w:t xml:space="preserve">angajat care urmează a fi efectiv alocat pentru </w:t>
      </w:r>
      <w:r w:rsidR="005B24DA" w:rsidRPr="00CA7555">
        <w:rPr>
          <w:rFonts w:eastAsia="Calibri"/>
        </w:rPr>
        <w:t>î</w:t>
      </w:r>
      <w:r w:rsidRPr="00CA7555">
        <w:rPr>
          <w:rFonts w:eastAsia="Calibri"/>
        </w:rPr>
        <w:t>ndeplinirea contractului de achiziţie publică.................................................... sunt reale.</w:t>
      </w:r>
    </w:p>
    <w:p w:rsidR="005C6BF4" w:rsidRPr="00CA7555" w:rsidRDefault="005C6BF4" w:rsidP="005C6BF4">
      <w:pPr>
        <w:shd w:val="clear" w:color="auto" w:fill="FFFFFF"/>
        <w:spacing w:after="200" w:line="276" w:lineRule="auto"/>
        <w:ind w:right="6"/>
        <w:jc w:val="center"/>
        <w:rPr>
          <w:rFonts w:eastAsia="Calibri"/>
          <w:b/>
        </w:rPr>
      </w:pPr>
      <w:r w:rsidRPr="00CA7555">
        <w:rPr>
          <w:rFonts w:eastAsia="Calibri"/>
          <w:b/>
          <w:spacing w:val="-3"/>
        </w:rPr>
        <w:t>LISTA</w:t>
      </w:r>
    </w:p>
    <w:p w:rsidR="005C6BF4" w:rsidRPr="00CA7555" w:rsidRDefault="005C6BF4" w:rsidP="00653E70">
      <w:pPr>
        <w:shd w:val="clear" w:color="auto" w:fill="FFFFFF"/>
        <w:ind w:right="14"/>
        <w:jc w:val="center"/>
        <w:rPr>
          <w:rFonts w:eastAsia="Calibri"/>
        </w:rPr>
      </w:pPr>
      <w:r w:rsidRPr="00CA7555">
        <w:rPr>
          <w:rFonts w:eastAsia="Calibri"/>
        </w:rPr>
        <w:t xml:space="preserve">privind personalului </w:t>
      </w:r>
      <w:r w:rsidR="00653E70" w:rsidRPr="00CA7555">
        <w:rPr>
          <w:rFonts w:eastAsia="Calibri"/>
        </w:rPr>
        <w:t xml:space="preserve">de specialitate </w:t>
      </w:r>
      <w:r w:rsidRPr="00CA7555">
        <w:rPr>
          <w:rFonts w:eastAsia="Calibri"/>
        </w:rPr>
        <w:t>angajat care urmează a fi efectiv</w:t>
      </w:r>
    </w:p>
    <w:p w:rsidR="005C6BF4" w:rsidRPr="00CA7555" w:rsidRDefault="005C6BF4" w:rsidP="00653E70">
      <w:pPr>
        <w:shd w:val="clear" w:color="auto" w:fill="FFFFFF"/>
        <w:ind w:right="10"/>
        <w:jc w:val="center"/>
        <w:rPr>
          <w:rFonts w:eastAsia="Calibri"/>
        </w:rPr>
      </w:pPr>
      <w:r w:rsidRPr="00CA7555">
        <w:rPr>
          <w:rFonts w:eastAsia="Calibri"/>
        </w:rPr>
        <w:t>alocat pentru îndeplinirea contractului de achiziţie publică</w:t>
      </w:r>
    </w:p>
    <w:p w:rsidR="00653E70" w:rsidRPr="00CA7555"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CA7555" w:rsidTr="008A2F19">
        <w:trPr>
          <w:jc w:val="center"/>
        </w:trPr>
        <w:tc>
          <w:tcPr>
            <w:tcW w:w="3023" w:type="dxa"/>
            <w:shd w:val="clear" w:color="auto" w:fill="auto"/>
          </w:tcPr>
          <w:p w:rsidR="005C6BF4" w:rsidRPr="00CA7555" w:rsidRDefault="005C6BF4" w:rsidP="008A2F19">
            <w:pPr>
              <w:rPr>
                <w:rFonts w:eastAsia="Calibri"/>
                <w:lang w:eastAsia="ro-RO"/>
              </w:rPr>
            </w:pPr>
          </w:p>
        </w:tc>
        <w:tc>
          <w:tcPr>
            <w:tcW w:w="1757"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Anul 1</w:t>
            </w:r>
          </w:p>
        </w:tc>
        <w:tc>
          <w:tcPr>
            <w:tcW w:w="1845"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Anul 2</w:t>
            </w:r>
          </w:p>
        </w:tc>
        <w:tc>
          <w:tcPr>
            <w:tcW w:w="1757" w:type="dxa"/>
            <w:shd w:val="clear" w:color="auto" w:fill="auto"/>
          </w:tcPr>
          <w:p w:rsidR="005C6BF4" w:rsidRPr="00CA7555" w:rsidRDefault="005C6BF4" w:rsidP="008A2F19">
            <w:pPr>
              <w:jc w:val="center"/>
              <w:rPr>
                <w:rFonts w:eastAsia="Calibri"/>
                <w:lang w:eastAsia="ro-RO"/>
              </w:rPr>
            </w:pPr>
            <w:r w:rsidRPr="00CA7555">
              <w:rPr>
                <w:rFonts w:eastAsia="Calibri"/>
                <w:lang w:eastAsia="ro-RO"/>
              </w:rPr>
              <w:t>Anul 3</w:t>
            </w:r>
          </w:p>
        </w:tc>
      </w:tr>
      <w:tr w:rsidR="005C6BF4" w:rsidRPr="00CA7555" w:rsidTr="008A2F19">
        <w:trPr>
          <w:jc w:val="center"/>
        </w:trPr>
        <w:tc>
          <w:tcPr>
            <w:tcW w:w="3023" w:type="dxa"/>
            <w:shd w:val="clear" w:color="auto" w:fill="auto"/>
          </w:tcPr>
          <w:p w:rsidR="005C6BF4" w:rsidRPr="00CA7555" w:rsidRDefault="000B70AD" w:rsidP="008A2F19">
            <w:pPr>
              <w:rPr>
                <w:rFonts w:eastAsia="Calibri"/>
                <w:lang w:eastAsia="ro-RO"/>
              </w:rPr>
            </w:pPr>
            <w:r w:rsidRPr="00CA7555">
              <w:rPr>
                <w:rFonts w:eastAsia="Calibri"/>
              </w:rPr>
              <w:t>Personalul de specialitate</w:t>
            </w:r>
          </w:p>
        </w:tc>
        <w:tc>
          <w:tcPr>
            <w:tcW w:w="1757" w:type="dxa"/>
            <w:shd w:val="clear" w:color="auto" w:fill="auto"/>
          </w:tcPr>
          <w:p w:rsidR="005C6BF4" w:rsidRPr="00CA7555" w:rsidRDefault="005C6BF4" w:rsidP="008A2F19">
            <w:pPr>
              <w:rPr>
                <w:rFonts w:eastAsia="Calibri"/>
                <w:lang w:eastAsia="ro-RO"/>
              </w:rPr>
            </w:pPr>
          </w:p>
        </w:tc>
        <w:tc>
          <w:tcPr>
            <w:tcW w:w="1845" w:type="dxa"/>
            <w:shd w:val="clear" w:color="auto" w:fill="auto"/>
          </w:tcPr>
          <w:p w:rsidR="005C6BF4" w:rsidRPr="00CA7555" w:rsidRDefault="005C6BF4" w:rsidP="008A2F19">
            <w:pPr>
              <w:rPr>
                <w:rFonts w:eastAsia="Calibri"/>
                <w:lang w:eastAsia="ro-RO"/>
              </w:rPr>
            </w:pPr>
          </w:p>
        </w:tc>
        <w:tc>
          <w:tcPr>
            <w:tcW w:w="1757" w:type="dxa"/>
            <w:shd w:val="clear" w:color="auto" w:fill="auto"/>
          </w:tcPr>
          <w:p w:rsidR="005C6BF4" w:rsidRPr="00CA7555" w:rsidRDefault="005C6BF4" w:rsidP="008A2F19">
            <w:pPr>
              <w:rPr>
                <w:rFonts w:eastAsia="Calibri"/>
                <w:lang w:eastAsia="ro-RO"/>
              </w:rPr>
            </w:pPr>
          </w:p>
        </w:tc>
      </w:tr>
      <w:tr w:rsidR="005C6BF4" w:rsidRPr="00CA7555" w:rsidTr="008A2F19">
        <w:trPr>
          <w:jc w:val="center"/>
        </w:trPr>
        <w:tc>
          <w:tcPr>
            <w:tcW w:w="3023" w:type="dxa"/>
            <w:shd w:val="clear" w:color="auto" w:fill="auto"/>
          </w:tcPr>
          <w:p w:rsidR="005C6BF4" w:rsidRPr="00CA7555" w:rsidRDefault="000B70AD" w:rsidP="000B70AD">
            <w:pPr>
              <w:jc w:val="center"/>
              <w:rPr>
                <w:rFonts w:eastAsia="Calibri"/>
                <w:lang w:eastAsia="ro-RO"/>
              </w:rPr>
            </w:pPr>
            <w:r w:rsidRPr="00CA7555">
              <w:rPr>
                <w:rFonts w:eastAsia="Calibri"/>
                <w:lang w:eastAsia="ro-RO"/>
              </w:rPr>
              <w:t>…………</w:t>
            </w:r>
          </w:p>
        </w:tc>
        <w:tc>
          <w:tcPr>
            <w:tcW w:w="1757" w:type="dxa"/>
            <w:shd w:val="clear" w:color="auto" w:fill="auto"/>
          </w:tcPr>
          <w:p w:rsidR="005C6BF4" w:rsidRPr="00CA7555" w:rsidRDefault="005C6BF4" w:rsidP="008A2F19">
            <w:pPr>
              <w:rPr>
                <w:rFonts w:eastAsia="Calibri"/>
                <w:lang w:eastAsia="ro-RO"/>
              </w:rPr>
            </w:pPr>
          </w:p>
        </w:tc>
        <w:tc>
          <w:tcPr>
            <w:tcW w:w="1845" w:type="dxa"/>
            <w:shd w:val="clear" w:color="auto" w:fill="auto"/>
          </w:tcPr>
          <w:p w:rsidR="005C6BF4" w:rsidRPr="00CA7555" w:rsidRDefault="005C6BF4" w:rsidP="008A2F19">
            <w:pPr>
              <w:rPr>
                <w:rFonts w:eastAsia="Calibri"/>
                <w:lang w:eastAsia="ro-RO"/>
              </w:rPr>
            </w:pPr>
          </w:p>
        </w:tc>
        <w:tc>
          <w:tcPr>
            <w:tcW w:w="1757" w:type="dxa"/>
            <w:shd w:val="clear" w:color="auto" w:fill="auto"/>
          </w:tcPr>
          <w:p w:rsidR="005C6BF4" w:rsidRPr="00CA7555" w:rsidRDefault="005C6BF4" w:rsidP="008A2F19">
            <w:pPr>
              <w:rPr>
                <w:rFonts w:eastAsia="Calibri"/>
                <w:lang w:eastAsia="ro-RO"/>
              </w:rPr>
            </w:pPr>
          </w:p>
        </w:tc>
      </w:tr>
      <w:tr w:rsidR="005C6BF4" w:rsidRPr="00CA7555" w:rsidTr="008A2F19">
        <w:trPr>
          <w:jc w:val="center"/>
        </w:trPr>
        <w:tc>
          <w:tcPr>
            <w:tcW w:w="3023" w:type="dxa"/>
            <w:shd w:val="clear" w:color="auto" w:fill="auto"/>
          </w:tcPr>
          <w:p w:rsidR="005C6BF4" w:rsidRPr="00CA7555" w:rsidRDefault="000B70AD" w:rsidP="000B70AD">
            <w:pPr>
              <w:jc w:val="center"/>
              <w:rPr>
                <w:rFonts w:eastAsia="Calibri"/>
                <w:lang w:eastAsia="ro-RO"/>
              </w:rPr>
            </w:pPr>
            <w:r w:rsidRPr="00CA7555">
              <w:rPr>
                <w:rFonts w:eastAsia="Calibri"/>
                <w:lang w:eastAsia="ro-RO"/>
              </w:rPr>
              <w:t>…………</w:t>
            </w:r>
          </w:p>
        </w:tc>
        <w:tc>
          <w:tcPr>
            <w:tcW w:w="1757" w:type="dxa"/>
            <w:shd w:val="clear" w:color="auto" w:fill="auto"/>
          </w:tcPr>
          <w:p w:rsidR="005C6BF4" w:rsidRPr="00CA7555" w:rsidRDefault="005C6BF4" w:rsidP="008A2F19">
            <w:pPr>
              <w:rPr>
                <w:rFonts w:eastAsia="Calibri"/>
                <w:lang w:eastAsia="ro-RO"/>
              </w:rPr>
            </w:pPr>
          </w:p>
        </w:tc>
        <w:tc>
          <w:tcPr>
            <w:tcW w:w="1845" w:type="dxa"/>
            <w:shd w:val="clear" w:color="auto" w:fill="auto"/>
          </w:tcPr>
          <w:p w:rsidR="005C6BF4" w:rsidRPr="00CA7555" w:rsidRDefault="005C6BF4" w:rsidP="008A2F19">
            <w:pPr>
              <w:rPr>
                <w:rFonts w:eastAsia="Calibri"/>
                <w:lang w:eastAsia="ro-RO"/>
              </w:rPr>
            </w:pPr>
          </w:p>
        </w:tc>
        <w:tc>
          <w:tcPr>
            <w:tcW w:w="1757" w:type="dxa"/>
            <w:shd w:val="clear" w:color="auto" w:fill="auto"/>
          </w:tcPr>
          <w:p w:rsidR="005C6BF4" w:rsidRPr="00CA7555" w:rsidRDefault="005C6BF4" w:rsidP="008A2F19">
            <w:pPr>
              <w:rPr>
                <w:rFonts w:eastAsia="Calibri"/>
                <w:lang w:eastAsia="ro-RO"/>
              </w:rPr>
            </w:pPr>
          </w:p>
        </w:tc>
      </w:tr>
      <w:tr w:rsidR="005C6BF4" w:rsidRPr="00CA7555" w:rsidTr="008A2F19">
        <w:trPr>
          <w:jc w:val="center"/>
        </w:trPr>
        <w:tc>
          <w:tcPr>
            <w:tcW w:w="3023" w:type="dxa"/>
            <w:shd w:val="clear" w:color="auto" w:fill="auto"/>
          </w:tcPr>
          <w:p w:rsidR="005C6BF4" w:rsidRPr="00CA7555" w:rsidRDefault="000B70AD" w:rsidP="000B70AD">
            <w:pPr>
              <w:jc w:val="center"/>
              <w:rPr>
                <w:rFonts w:eastAsia="Calibri"/>
                <w:lang w:eastAsia="ro-RO"/>
              </w:rPr>
            </w:pPr>
            <w:r w:rsidRPr="00CA7555">
              <w:rPr>
                <w:rFonts w:eastAsia="Calibri"/>
                <w:lang w:eastAsia="ro-RO"/>
              </w:rPr>
              <w:t>………….</w:t>
            </w:r>
          </w:p>
        </w:tc>
        <w:tc>
          <w:tcPr>
            <w:tcW w:w="1757" w:type="dxa"/>
            <w:shd w:val="clear" w:color="auto" w:fill="auto"/>
          </w:tcPr>
          <w:p w:rsidR="005C6BF4" w:rsidRPr="00CA7555" w:rsidRDefault="005C6BF4" w:rsidP="008A2F19">
            <w:pPr>
              <w:rPr>
                <w:rFonts w:eastAsia="Calibri"/>
                <w:lang w:eastAsia="ro-RO"/>
              </w:rPr>
            </w:pPr>
          </w:p>
        </w:tc>
        <w:tc>
          <w:tcPr>
            <w:tcW w:w="1845" w:type="dxa"/>
            <w:shd w:val="clear" w:color="auto" w:fill="auto"/>
          </w:tcPr>
          <w:p w:rsidR="005C6BF4" w:rsidRPr="00CA7555" w:rsidRDefault="005C6BF4" w:rsidP="008A2F19">
            <w:pPr>
              <w:rPr>
                <w:rFonts w:eastAsia="Calibri"/>
                <w:lang w:eastAsia="ro-RO"/>
              </w:rPr>
            </w:pPr>
          </w:p>
        </w:tc>
        <w:tc>
          <w:tcPr>
            <w:tcW w:w="1757" w:type="dxa"/>
            <w:shd w:val="clear" w:color="auto" w:fill="auto"/>
          </w:tcPr>
          <w:p w:rsidR="005C6BF4" w:rsidRPr="00CA7555" w:rsidRDefault="005C6BF4" w:rsidP="008A2F19">
            <w:pPr>
              <w:rPr>
                <w:rFonts w:eastAsia="Calibri"/>
                <w:lang w:eastAsia="ro-RO"/>
              </w:rPr>
            </w:pPr>
          </w:p>
        </w:tc>
      </w:tr>
    </w:tbl>
    <w:p w:rsidR="00653E70" w:rsidRPr="00CA7555" w:rsidRDefault="00653E70" w:rsidP="005C6BF4">
      <w:pPr>
        <w:shd w:val="clear" w:color="auto" w:fill="FFFFFF"/>
        <w:spacing w:line="276" w:lineRule="auto"/>
        <w:ind w:firstLine="1080"/>
        <w:jc w:val="both"/>
        <w:rPr>
          <w:rFonts w:eastAsia="Calibri"/>
        </w:rPr>
      </w:pPr>
    </w:p>
    <w:p w:rsidR="005C6BF4" w:rsidRPr="00CA7555" w:rsidRDefault="005C6BF4" w:rsidP="00E93A68">
      <w:pPr>
        <w:shd w:val="clear" w:color="auto" w:fill="FFFFFF"/>
        <w:tabs>
          <w:tab w:val="left" w:pos="284"/>
        </w:tabs>
        <w:spacing w:line="276" w:lineRule="auto"/>
        <w:jc w:val="both"/>
        <w:rPr>
          <w:rFonts w:eastAsia="Calibri"/>
        </w:rPr>
      </w:pPr>
      <w:r w:rsidRPr="00CA7555">
        <w:rPr>
          <w:rFonts w:eastAsia="Calibri"/>
        </w:rPr>
        <w:t xml:space="preserve">Anexez declaraţiei, CV-urile personalului </w:t>
      </w:r>
      <w:r w:rsidR="000B70AD" w:rsidRPr="00CA7555">
        <w:rPr>
          <w:rFonts w:eastAsia="Calibri"/>
        </w:rPr>
        <w:t>de specialitate</w:t>
      </w:r>
      <w:r w:rsidR="005B24DA" w:rsidRPr="00CA7555">
        <w:rPr>
          <w:rFonts w:eastAsia="Calibri"/>
        </w:rPr>
        <w:t>,</w:t>
      </w:r>
      <w:r w:rsidRPr="00CA7555">
        <w:rPr>
          <w:rFonts w:eastAsia="Calibri"/>
        </w:rPr>
        <w:t>precum şi ale personalului care va fi alocat efectiv pentru îndeplinirea contractului de achiziţie publică.</w:t>
      </w:r>
    </w:p>
    <w:p w:rsidR="005C6BF4" w:rsidRPr="00CA7555" w:rsidRDefault="005C6BF4" w:rsidP="00E93A68">
      <w:pPr>
        <w:shd w:val="clear" w:color="auto" w:fill="FFFFFF"/>
        <w:tabs>
          <w:tab w:val="left" w:pos="284"/>
        </w:tabs>
        <w:spacing w:line="276" w:lineRule="auto"/>
        <w:jc w:val="both"/>
        <w:rPr>
          <w:rFonts w:eastAsia="Calibri"/>
        </w:rPr>
      </w:pPr>
      <w:r w:rsidRPr="00CA7555">
        <w:rPr>
          <w:rFonts w:eastAsia="Calibri"/>
        </w:rPr>
        <w:t xml:space="preserve">Subsemnatul declar că informaţiile furnizate, referitoare la experienţa anterioară, capacităţile tehnice şi personalul </w:t>
      </w:r>
      <w:r w:rsidR="000B70AD" w:rsidRPr="00CA7555">
        <w:rPr>
          <w:rFonts w:eastAsia="Calibri"/>
        </w:rPr>
        <w:t xml:space="preserve">de specialitate </w:t>
      </w:r>
      <w:r w:rsidRPr="00CA7555">
        <w:rPr>
          <w:rFonts w:eastAsia="Calibri"/>
        </w:rPr>
        <w:t xml:space="preserve">angajat </w:t>
      </w:r>
      <w:r w:rsidR="000B70AD" w:rsidRPr="00CA7555">
        <w:rPr>
          <w:rFonts w:eastAsia="Calibri"/>
        </w:rPr>
        <w:t>sunt</w:t>
      </w:r>
      <w:r w:rsidRPr="00CA7555">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CA7555" w:rsidRDefault="005C6BF4" w:rsidP="00FB2FFC">
      <w:pPr>
        <w:shd w:val="clear" w:color="auto" w:fill="FFFFFF"/>
        <w:spacing w:line="276" w:lineRule="auto"/>
        <w:jc w:val="both"/>
        <w:rPr>
          <w:rFonts w:eastAsia="Calibri"/>
        </w:rPr>
      </w:pPr>
      <w:r w:rsidRPr="00CA7555">
        <w:rPr>
          <w:rFonts w:eastAsia="Calibri"/>
        </w:rPr>
        <w:t>Subsemnatul autorizez prin prezenta orice instituţie, societate comercială, bancă, alte persoane juridice să furnizeze informaţii reprezentanţilor autorizaţi ai .........</w:t>
      </w:r>
      <w:r w:rsidR="00FB2FFC" w:rsidRPr="00CA7555">
        <w:rPr>
          <w:rFonts w:eastAsia="Calibri"/>
        </w:rPr>
        <w:t>........................</w:t>
      </w:r>
      <w:r w:rsidRPr="00CA7555">
        <w:rPr>
          <w:rFonts w:eastAsia="Calibri"/>
        </w:rPr>
        <w:t>.. (</w:t>
      </w:r>
      <w:r w:rsidRPr="00CA7555">
        <w:rPr>
          <w:rFonts w:eastAsia="Calibri"/>
          <w:i/>
        </w:rPr>
        <w:t>denumirea şi adresa autorităţii contractante)</w:t>
      </w:r>
      <w:r w:rsidRPr="00CA7555">
        <w:rPr>
          <w:rFonts w:eastAsia="Calibri"/>
        </w:rPr>
        <w:t xml:space="preserve"> cu privire la orice aspect tehnic şi financiar în legătură cu activitatea noastră.</w:t>
      </w:r>
    </w:p>
    <w:p w:rsidR="00FB2FFC" w:rsidRPr="00CA7555" w:rsidRDefault="005C6BF4" w:rsidP="00FB2FFC">
      <w:pPr>
        <w:shd w:val="clear" w:color="auto" w:fill="FFFFFF"/>
        <w:spacing w:line="276" w:lineRule="auto"/>
        <w:jc w:val="both"/>
        <w:rPr>
          <w:rFonts w:eastAsia="Calibri"/>
        </w:rPr>
      </w:pPr>
      <w:r w:rsidRPr="00CA7555">
        <w:rPr>
          <w:rFonts w:eastAsia="Calibri"/>
        </w:rPr>
        <w:lastRenderedPageBreak/>
        <w:t>Prezenta declaraţie este anexă la „Angajamentul ferm” privind susţinerea noastră tehnică şi profesională oferită ...............</w:t>
      </w:r>
      <w:r w:rsidR="00FB2FFC" w:rsidRPr="00CA7555">
        <w:rPr>
          <w:rFonts w:eastAsia="Calibri"/>
        </w:rPr>
        <w:t>...........................</w:t>
      </w:r>
      <w:r w:rsidRPr="00CA7555">
        <w:rPr>
          <w:rFonts w:eastAsia="Calibri"/>
        </w:rPr>
        <w:t>...................................</w:t>
      </w:r>
    </w:p>
    <w:p w:rsidR="005C6BF4" w:rsidRPr="00CA7555" w:rsidRDefault="005C6BF4" w:rsidP="00FB2FFC">
      <w:pPr>
        <w:shd w:val="clear" w:color="auto" w:fill="FFFFFF"/>
        <w:spacing w:line="276" w:lineRule="auto"/>
        <w:jc w:val="both"/>
        <w:rPr>
          <w:rFonts w:eastAsia="Calibri"/>
        </w:rPr>
      </w:pPr>
      <w:r w:rsidRPr="00CA7555">
        <w:rPr>
          <w:rFonts w:eastAsia="Calibri"/>
        </w:rPr>
        <w:t>(</w:t>
      </w:r>
      <w:r w:rsidRPr="00CA7555">
        <w:rPr>
          <w:rFonts w:eastAsia="Calibri"/>
          <w:i/>
        </w:rPr>
        <w:t xml:space="preserve">denumirea </w:t>
      </w:r>
      <w:r w:rsidR="000B70AD" w:rsidRPr="00CA7555">
        <w:rPr>
          <w:rFonts w:eastAsia="Calibri"/>
          <w:i/>
        </w:rPr>
        <w:t>ofertantului/candidatului</w:t>
      </w:r>
      <w:r w:rsidRPr="00CA7555">
        <w:rPr>
          <w:rFonts w:eastAsia="Calibri"/>
          <w:i/>
        </w:rPr>
        <w:t>).</w:t>
      </w:r>
    </w:p>
    <w:p w:rsidR="00E26A0E" w:rsidRPr="00CA7555" w:rsidRDefault="00E26A0E" w:rsidP="005C6BF4">
      <w:pPr>
        <w:shd w:val="clear" w:color="auto" w:fill="FFFFFF"/>
        <w:spacing w:after="200" w:line="276" w:lineRule="auto"/>
        <w:ind w:firstLine="720"/>
        <w:rPr>
          <w:rFonts w:eastAsia="Calibri"/>
          <w:spacing w:val="-1"/>
        </w:rPr>
      </w:pPr>
    </w:p>
    <w:p w:rsidR="002927B7" w:rsidRPr="00CA7555" w:rsidRDefault="002927B7" w:rsidP="005C6BF4">
      <w:pPr>
        <w:shd w:val="clear" w:color="auto" w:fill="FFFFFF"/>
        <w:spacing w:after="200" w:line="276" w:lineRule="auto"/>
        <w:ind w:firstLine="720"/>
        <w:rPr>
          <w:rFonts w:eastAsia="Calibri"/>
          <w:spacing w:val="-1"/>
        </w:rPr>
      </w:pPr>
    </w:p>
    <w:p w:rsidR="005C6BF4" w:rsidRPr="00CA7555" w:rsidRDefault="005C6BF4" w:rsidP="005C6BF4">
      <w:pPr>
        <w:shd w:val="clear" w:color="auto" w:fill="FFFFFF"/>
        <w:spacing w:after="200" w:line="276" w:lineRule="auto"/>
        <w:ind w:firstLine="720"/>
        <w:rPr>
          <w:rFonts w:eastAsia="Calibri"/>
          <w:spacing w:val="-1"/>
        </w:rPr>
      </w:pPr>
      <w:r w:rsidRPr="00CA7555">
        <w:rPr>
          <w:rFonts w:eastAsia="Calibri"/>
          <w:spacing w:val="-1"/>
        </w:rPr>
        <w:t>Data completării,</w:t>
      </w:r>
      <w:r w:rsidRPr="00CA7555">
        <w:rPr>
          <w:rFonts w:eastAsia="Calibri"/>
          <w:spacing w:val="-1"/>
        </w:rPr>
        <w:tab/>
      </w:r>
      <w:r w:rsidRPr="00CA7555">
        <w:rPr>
          <w:rFonts w:eastAsia="Calibri"/>
          <w:spacing w:val="-1"/>
        </w:rPr>
        <w:tab/>
      </w:r>
      <w:r w:rsidRPr="00CA7555">
        <w:rPr>
          <w:rFonts w:eastAsia="Calibri"/>
          <w:spacing w:val="-1"/>
        </w:rPr>
        <w:tab/>
      </w:r>
      <w:r w:rsidRPr="00CA7555">
        <w:rPr>
          <w:rFonts w:eastAsia="Calibri"/>
          <w:spacing w:val="-1"/>
        </w:rPr>
        <w:tab/>
      </w:r>
      <w:r w:rsidRPr="00CA7555">
        <w:rPr>
          <w:rFonts w:eastAsia="Calibri"/>
          <w:spacing w:val="-1"/>
        </w:rPr>
        <w:tab/>
        <w:t>Terţ susţinător,</w:t>
      </w:r>
    </w:p>
    <w:p w:rsidR="005C6BF4" w:rsidRPr="00CA7555" w:rsidRDefault="005C6BF4" w:rsidP="005C6BF4">
      <w:pPr>
        <w:spacing w:after="200" w:line="276" w:lineRule="auto"/>
        <w:ind w:left="5040" w:firstLine="720"/>
        <w:jc w:val="both"/>
        <w:rPr>
          <w:rFonts w:eastAsia="Calibri"/>
          <w:i/>
          <w:spacing w:val="-1"/>
        </w:rPr>
      </w:pPr>
      <w:r w:rsidRPr="00CA7555">
        <w:rPr>
          <w:rFonts w:eastAsia="Calibri"/>
          <w:i/>
          <w:spacing w:val="-1"/>
        </w:rPr>
        <w:t>(semnătură autorizată)</w:t>
      </w:r>
    </w:p>
    <w:p w:rsidR="00BA7FF4" w:rsidRPr="00CA7555" w:rsidRDefault="00BA7FF4" w:rsidP="00BA7FF4">
      <w:pPr>
        <w:jc w:val="right"/>
        <w:rPr>
          <w:noProof w:val="0"/>
          <w:sz w:val="22"/>
          <w:szCs w:val="22"/>
        </w:rPr>
      </w:pPr>
      <w:r w:rsidRPr="00CA7555">
        <w:rPr>
          <w:noProof w:val="0"/>
        </w:rPr>
        <w:t>Anexa nr.2</w:t>
      </w:r>
      <w:r w:rsidR="00EF4276" w:rsidRPr="00CA7555">
        <w:rPr>
          <w:noProof w:val="0"/>
        </w:rPr>
        <w:t>2</w:t>
      </w:r>
    </w:p>
    <w:p w:rsidR="00BA7FF4" w:rsidRPr="00CA7555" w:rsidRDefault="00BA7FF4" w:rsidP="00BA7FF4">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BA7FF4" w:rsidRPr="00CA7555" w:rsidRDefault="00BA7FF4" w:rsidP="00BA7FF4">
      <w:pPr>
        <w:jc w:val="right"/>
        <w:rPr>
          <w:noProof w:val="0"/>
        </w:rPr>
      </w:pPr>
      <w:r w:rsidRPr="00CA7555">
        <w:rPr>
          <w:noProof w:val="0"/>
        </w:rPr>
        <w:t>din “____” ________ 20___</w:t>
      </w:r>
    </w:p>
    <w:p w:rsidR="00B27D8B" w:rsidRPr="00CA7555" w:rsidRDefault="00B27D8B" w:rsidP="00A1178E">
      <w:pPr>
        <w:tabs>
          <w:tab w:val="left" w:pos="567"/>
        </w:tabs>
        <w:jc w:val="center"/>
        <w:rPr>
          <w:b/>
          <w:color w:val="000000"/>
          <w:w w:val="90"/>
        </w:rPr>
      </w:pPr>
    </w:p>
    <w:p w:rsidR="00BE1CB3" w:rsidRPr="00CA7555" w:rsidRDefault="00BE1CB3" w:rsidP="00BE1CB3">
      <w:pPr>
        <w:spacing w:before="72" w:line="292" w:lineRule="auto"/>
        <w:jc w:val="center"/>
        <w:rPr>
          <w:b/>
          <w:color w:val="000000"/>
          <w:w w:val="90"/>
        </w:rPr>
      </w:pPr>
      <w:r w:rsidRPr="00CA7555">
        <w:rPr>
          <w:b/>
          <w:color w:val="000000"/>
          <w:w w:val="90"/>
        </w:rPr>
        <w:t>(Antetul institu</w:t>
      </w:r>
      <w:r w:rsidRPr="00CA7555">
        <w:rPr>
          <w:rFonts w:ascii="Calibri" w:hAnsi="Calibri"/>
          <w:b/>
          <w:color w:val="000000"/>
          <w:w w:val="90"/>
        </w:rPr>
        <w:t>ț</w:t>
      </w:r>
      <w:r w:rsidRPr="00CA7555">
        <w:rPr>
          <w:b/>
          <w:color w:val="000000"/>
          <w:w w:val="90"/>
        </w:rPr>
        <w:t>iei)</w:t>
      </w:r>
    </w:p>
    <w:p w:rsidR="00E93A68" w:rsidRPr="00CA7555" w:rsidRDefault="00BE1CB3" w:rsidP="00BE1CB3">
      <w:pPr>
        <w:spacing w:before="72" w:line="292" w:lineRule="auto"/>
        <w:jc w:val="center"/>
        <w:rPr>
          <w:b/>
          <w:color w:val="000000"/>
          <w:w w:val="90"/>
          <w:sz w:val="28"/>
          <w:szCs w:val="28"/>
        </w:rPr>
      </w:pPr>
      <w:r w:rsidRPr="00CA7555">
        <w:rPr>
          <w:b/>
          <w:color w:val="000000"/>
          <w:w w:val="90"/>
        </w:rPr>
        <w:t>~~~~~~~~~~~~~~~~~~~~~~~~~~~~~~~~~~~~~~~~~~~~~~~~~~~~~~~~~~~~~~~~~~~~~~~</w:t>
      </w:r>
    </w:p>
    <w:p w:rsidR="0093664D" w:rsidRPr="00CA7555" w:rsidRDefault="00A227F2" w:rsidP="00196AB4">
      <w:pPr>
        <w:spacing w:before="72" w:line="292" w:lineRule="auto"/>
        <w:rPr>
          <w:b/>
          <w:color w:val="000000"/>
          <w:w w:val="90"/>
          <w:sz w:val="28"/>
          <w:szCs w:val="28"/>
        </w:rPr>
      </w:pPr>
      <w:r w:rsidRPr="00CA7555">
        <w:rPr>
          <w:b/>
          <w:color w:val="000000"/>
          <w:w w:val="90"/>
          <w:sz w:val="28"/>
          <w:szCs w:val="28"/>
        </w:rPr>
        <w:t>„__” ________ _____</w:t>
      </w:r>
      <w:r w:rsidR="00BE1CB3" w:rsidRPr="00CA7555">
        <w:t>nr. __________</w:t>
      </w:r>
    </w:p>
    <w:p w:rsidR="00A1178E" w:rsidRPr="00CA7555" w:rsidRDefault="00A227F2" w:rsidP="00196AB4">
      <w:pPr>
        <w:spacing w:before="72" w:line="292" w:lineRule="auto"/>
        <w:jc w:val="center"/>
        <w:rPr>
          <w:b/>
          <w:color w:val="000000"/>
          <w:w w:val="90"/>
          <w:sz w:val="25"/>
        </w:rPr>
      </w:pPr>
      <w:r w:rsidRPr="00CA7555">
        <w:rPr>
          <w:b/>
          <w:color w:val="000000"/>
          <w:w w:val="90"/>
          <w:sz w:val="28"/>
          <w:szCs w:val="28"/>
        </w:rPr>
        <w:t xml:space="preserve">AVIZ </w:t>
      </w:r>
    </w:p>
    <w:p w:rsidR="006620F8" w:rsidRPr="00CA7555" w:rsidRDefault="00A227F2" w:rsidP="00A1178E">
      <w:pPr>
        <w:tabs>
          <w:tab w:val="left" w:pos="0"/>
          <w:tab w:val="left" w:pos="567"/>
        </w:tabs>
        <w:spacing w:before="72" w:line="292" w:lineRule="auto"/>
        <w:jc w:val="center"/>
        <w:rPr>
          <w:rFonts w:eastAsia="PMingLiU"/>
          <w:lang w:eastAsia="zh-CN"/>
        </w:rPr>
      </w:pPr>
      <w:r w:rsidRPr="00CA7555">
        <w:rPr>
          <w:rFonts w:eastAsia="PMingLiU"/>
          <w:lang w:eastAsia="zh-CN"/>
        </w:rPr>
        <w:t>pentru participare la licita</w:t>
      </w:r>
      <w:r w:rsidRPr="00CA7555">
        <w:rPr>
          <w:rFonts w:ascii="Calibri" w:eastAsia="PMingLiU" w:hAnsi="Calibri"/>
          <w:lang w:eastAsia="zh-CN"/>
        </w:rPr>
        <w:t>ț</w:t>
      </w:r>
      <w:r w:rsidRPr="00CA7555">
        <w:rPr>
          <w:rFonts w:eastAsia="PMingLiU"/>
          <w:lang w:eastAsia="zh-CN"/>
        </w:rPr>
        <w:t>iile publice de lucrări din domeniul construc</w:t>
      </w:r>
      <w:r w:rsidRPr="00CA7555">
        <w:rPr>
          <w:rFonts w:ascii="Calibri" w:eastAsia="PMingLiU" w:hAnsi="Calibri"/>
          <w:lang w:eastAsia="zh-CN"/>
        </w:rPr>
        <w:t>ț</w:t>
      </w:r>
      <w:r w:rsidRPr="00CA7555">
        <w:rPr>
          <w:rFonts w:eastAsia="PMingLiU"/>
          <w:lang w:eastAsia="zh-CN"/>
        </w:rPr>
        <w:t xml:space="preserve">iilor </w:t>
      </w:r>
      <w:r w:rsidRPr="00CA7555">
        <w:rPr>
          <w:rFonts w:ascii="Calibri" w:eastAsia="PMingLiU" w:hAnsi="Calibri"/>
          <w:lang w:eastAsia="zh-CN"/>
        </w:rPr>
        <w:t>ș</w:t>
      </w:r>
      <w:r w:rsidRPr="00CA7555">
        <w:rPr>
          <w:rFonts w:eastAsia="PMingLiU"/>
          <w:lang w:eastAsia="zh-CN"/>
        </w:rPr>
        <w:t>i instala</w:t>
      </w:r>
      <w:r w:rsidRPr="00CA7555">
        <w:rPr>
          <w:rFonts w:ascii="Calibri" w:eastAsia="PMingLiU" w:hAnsi="Calibri"/>
          <w:lang w:eastAsia="zh-CN"/>
        </w:rPr>
        <w:t>ț</w:t>
      </w:r>
      <w:r w:rsidRPr="00CA7555">
        <w:rPr>
          <w:rFonts w:eastAsia="PMingLiU"/>
          <w:lang w:eastAsia="zh-CN"/>
        </w:rPr>
        <w:t>iilor</w:t>
      </w:r>
    </w:p>
    <w:p w:rsidR="006620F8" w:rsidRPr="00CA7555" w:rsidRDefault="00A227F2" w:rsidP="00196AB4">
      <w:pPr>
        <w:tabs>
          <w:tab w:val="left" w:leader="underscore" w:pos="5447"/>
          <w:tab w:val="right" w:leader="underscore" w:pos="9777"/>
        </w:tabs>
        <w:spacing w:before="252" w:line="268" w:lineRule="auto"/>
        <w:rPr>
          <w:rFonts w:eastAsia="PMingLiU"/>
          <w:lang w:eastAsia="zh-CN"/>
        </w:rPr>
      </w:pPr>
      <w:r w:rsidRPr="00CA7555">
        <w:rPr>
          <w:rFonts w:eastAsia="PMingLiU"/>
          <w:lang w:eastAsia="zh-CN"/>
        </w:rPr>
        <w:t xml:space="preserve">Eliberat întreprinderii </w:t>
      </w:r>
      <w:r w:rsidRPr="00CA7555">
        <w:rPr>
          <w:rFonts w:eastAsia="PMingLiU"/>
          <w:lang w:eastAsia="zh-CN"/>
        </w:rPr>
        <w:tab/>
        <w:t xml:space="preserve"> IDNO </w:t>
      </w:r>
      <w:r w:rsidRPr="00CA7555">
        <w:rPr>
          <w:rFonts w:eastAsia="PMingLiU"/>
          <w:lang w:eastAsia="zh-CN"/>
        </w:rPr>
        <w:tab/>
        <w:t xml:space="preserve"> conform</w:t>
      </w:r>
    </w:p>
    <w:p w:rsidR="006620F8" w:rsidRPr="00CA7555" w:rsidRDefault="00A227F2" w:rsidP="00196AB4">
      <w:pPr>
        <w:tabs>
          <w:tab w:val="left" w:leader="underscore" w:pos="1656"/>
          <w:tab w:val="right" w:leader="underscore" w:pos="9777"/>
        </w:tabs>
        <w:spacing w:line="285" w:lineRule="auto"/>
        <w:rPr>
          <w:rFonts w:eastAsia="PMingLiU"/>
          <w:lang w:eastAsia="zh-CN"/>
        </w:rPr>
      </w:pPr>
      <w:r w:rsidRPr="00CA7555">
        <w:rPr>
          <w:rFonts w:eastAsia="PMingLiU"/>
          <w:lang w:eastAsia="zh-CN"/>
        </w:rPr>
        <w:t xml:space="preserve">cererii nr. </w:t>
      </w:r>
      <w:r w:rsidRPr="00CA7555">
        <w:rPr>
          <w:rFonts w:eastAsia="PMingLiU"/>
          <w:lang w:eastAsia="zh-CN"/>
        </w:rPr>
        <w:tab/>
        <w:t xml:space="preserve"> din </w:t>
      </w:r>
      <w:r w:rsidRPr="00CA7555">
        <w:rPr>
          <w:rFonts w:eastAsia="PMingLiU"/>
          <w:lang w:eastAsia="zh-CN"/>
        </w:rPr>
        <w:tab/>
        <w:t xml:space="preserve">. În urma verificării actelor prezentate </w:t>
      </w:r>
      <w:r w:rsidRPr="00CA7555">
        <w:rPr>
          <w:rFonts w:ascii="Calibri" w:eastAsia="PMingLiU" w:hAnsi="Calibri"/>
          <w:lang w:eastAsia="zh-CN"/>
        </w:rPr>
        <w:t>ș</w:t>
      </w:r>
      <w:r w:rsidRPr="00CA7555">
        <w:rPr>
          <w:rFonts w:eastAsia="PMingLiU"/>
          <w:lang w:eastAsia="zh-CN"/>
        </w:rPr>
        <w:t>i informa</w:t>
      </w:r>
      <w:r w:rsidRPr="00CA7555">
        <w:rPr>
          <w:rFonts w:ascii="Calibri" w:eastAsia="PMingLiU" w:hAnsi="Calibri"/>
          <w:lang w:eastAsia="zh-CN"/>
        </w:rPr>
        <w:t>ț</w:t>
      </w:r>
      <w:r w:rsidRPr="00CA7555">
        <w:rPr>
          <w:rFonts w:eastAsia="PMingLiU"/>
          <w:lang w:eastAsia="zh-CN"/>
        </w:rPr>
        <w:t>iei rezultate din</w:t>
      </w:r>
    </w:p>
    <w:p w:rsidR="006620F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 xml:space="preserve">actele de control în ultimii 3 (trei) ani, potrivit Ordinului nr. </w:t>
      </w:r>
      <w:r w:rsidRPr="00CA7555">
        <w:rPr>
          <w:rFonts w:eastAsia="PMingLiU"/>
          <w:lang w:eastAsia="zh-CN"/>
        </w:rPr>
        <w:tab/>
        <w:t xml:space="preserve"> din</w:t>
      </w:r>
      <w:r w:rsidRPr="00CA7555">
        <w:rPr>
          <w:rFonts w:eastAsia="PMingLiU"/>
          <w:lang w:eastAsia="zh-CN"/>
        </w:rPr>
        <w:tab/>
        <w:t>, Agen</w:t>
      </w:r>
      <w:r w:rsidRPr="00CA7555">
        <w:rPr>
          <w:rFonts w:ascii="Calibri" w:eastAsia="PMingLiU" w:hAnsi="Calibri"/>
          <w:lang w:eastAsia="zh-CN"/>
        </w:rPr>
        <w:t>ț</w:t>
      </w:r>
      <w:r w:rsidRPr="00CA7555">
        <w:rPr>
          <w:rFonts w:eastAsia="PMingLiU"/>
          <w:lang w:eastAsia="zh-CN"/>
        </w:rPr>
        <w:t xml:space="preserve">ia pentru </w:t>
      </w:r>
      <w:r w:rsidRPr="00CA7555">
        <w:rPr>
          <w:rFonts w:eastAsia="PMingLiU"/>
          <w:lang w:eastAsia="zh-CN"/>
        </w:rPr>
        <w:br/>
        <w:t>Supraveghere Tehnică constată următoarele:</w:t>
      </w:r>
    </w:p>
    <w:p w:rsidR="006C4C0E" w:rsidRPr="00CA7555" w:rsidRDefault="006C4C0E" w:rsidP="00196AB4">
      <w:pPr>
        <w:tabs>
          <w:tab w:val="left" w:leader="underscore" w:pos="6465"/>
          <w:tab w:val="right" w:leader="underscore" w:pos="9777"/>
        </w:tabs>
        <w:spacing w:line="302" w:lineRule="auto"/>
        <w:rPr>
          <w:rFonts w:eastAsia="PMingLiU"/>
          <w:lang w:eastAsia="zh-CN"/>
        </w:rPr>
      </w:pPr>
    </w:p>
    <w:p w:rsidR="00413218" w:rsidRPr="00CA7555" w:rsidRDefault="00413218" w:rsidP="00196AB4">
      <w:pPr>
        <w:tabs>
          <w:tab w:val="left" w:leader="underscore" w:pos="6465"/>
          <w:tab w:val="right" w:leader="underscore" w:pos="9777"/>
        </w:tabs>
        <w:spacing w:line="302" w:lineRule="auto"/>
        <w:rPr>
          <w:rFonts w:eastAsia="PMingLiU"/>
          <w:lang w:eastAsia="zh-CN"/>
        </w:rPr>
      </w:pPr>
    </w:p>
    <w:p w:rsidR="006C4C0E" w:rsidRPr="00CA7555"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CA7555" w:rsidTr="00413218">
        <w:tc>
          <w:tcPr>
            <w:tcW w:w="471" w:type="dxa"/>
          </w:tcPr>
          <w:p w:rsidR="0041321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Nr</w:t>
            </w:r>
          </w:p>
        </w:tc>
        <w:tc>
          <w:tcPr>
            <w:tcW w:w="3751" w:type="dxa"/>
          </w:tcPr>
          <w:p w:rsidR="00413218" w:rsidRPr="00CA7555" w:rsidRDefault="0003591A" w:rsidP="00413218">
            <w:pPr>
              <w:tabs>
                <w:tab w:val="left" w:leader="underscore" w:pos="6465"/>
                <w:tab w:val="right" w:leader="underscore" w:pos="9777"/>
              </w:tabs>
              <w:spacing w:line="302" w:lineRule="auto"/>
              <w:jc w:val="center"/>
              <w:rPr>
                <w:rFonts w:eastAsia="PMingLiU"/>
                <w:lang w:eastAsia="zh-CN"/>
              </w:rPr>
            </w:pPr>
            <w:r w:rsidRPr="00CA7555">
              <w:rPr>
                <w:rFonts w:eastAsia="PMingLiU"/>
                <w:lang w:eastAsia="zh-CN"/>
              </w:rPr>
              <w:t>Informa</w:t>
            </w:r>
            <w:r w:rsidRPr="00CA7555">
              <w:rPr>
                <w:rFonts w:ascii="Calibri" w:eastAsia="PMingLiU" w:hAnsi="Calibri"/>
                <w:lang w:eastAsia="zh-CN"/>
              </w:rPr>
              <w:t>ț</w:t>
            </w:r>
            <w:r w:rsidRPr="00CA7555">
              <w:rPr>
                <w:rFonts w:eastAsia="PMingLiU"/>
                <w:lang w:eastAsia="zh-CN"/>
              </w:rPr>
              <w:t>ii</w:t>
            </w:r>
          </w:p>
        </w:tc>
        <w:tc>
          <w:tcPr>
            <w:tcW w:w="4001" w:type="dxa"/>
          </w:tcPr>
          <w:p w:rsidR="00413218" w:rsidRPr="00CA7555" w:rsidRDefault="0003591A" w:rsidP="00413218">
            <w:pPr>
              <w:tabs>
                <w:tab w:val="left" w:leader="underscore" w:pos="6465"/>
                <w:tab w:val="right" w:leader="underscore" w:pos="9777"/>
              </w:tabs>
              <w:spacing w:line="302" w:lineRule="auto"/>
              <w:jc w:val="center"/>
              <w:rPr>
                <w:rFonts w:eastAsia="PMingLiU"/>
                <w:lang w:eastAsia="zh-CN"/>
              </w:rPr>
            </w:pPr>
            <w:r w:rsidRPr="00CA7555">
              <w:rPr>
                <w:rFonts w:eastAsia="PMingLiU"/>
                <w:lang w:eastAsia="zh-CN"/>
              </w:rPr>
              <w:t>No</w:t>
            </w:r>
            <w:r w:rsidRPr="00CA7555">
              <w:rPr>
                <w:rFonts w:ascii="Calibri" w:eastAsia="PMingLiU" w:hAnsi="Calibri"/>
                <w:lang w:eastAsia="zh-CN"/>
              </w:rPr>
              <w:t>ț</w:t>
            </w:r>
            <w:r w:rsidRPr="00CA7555">
              <w:rPr>
                <w:rFonts w:eastAsia="PMingLiU"/>
                <w:lang w:eastAsia="zh-CN"/>
              </w:rPr>
              <w:t>iuni</w:t>
            </w:r>
          </w:p>
        </w:tc>
        <w:tc>
          <w:tcPr>
            <w:tcW w:w="575" w:type="dxa"/>
          </w:tcPr>
          <w:p w:rsidR="0041321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DA</w:t>
            </w:r>
          </w:p>
        </w:tc>
        <w:tc>
          <w:tcPr>
            <w:tcW w:w="563" w:type="dxa"/>
          </w:tcPr>
          <w:p w:rsidR="0041321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NU</w:t>
            </w:r>
          </w:p>
        </w:tc>
        <w:tc>
          <w:tcPr>
            <w:tcW w:w="846" w:type="dxa"/>
          </w:tcPr>
          <w:p w:rsidR="0041321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Nota</w:t>
            </w:r>
          </w:p>
        </w:tc>
      </w:tr>
      <w:tr w:rsidR="00413218" w:rsidRPr="00CA7555" w:rsidTr="00413218">
        <w:trPr>
          <w:trHeight w:val="540"/>
        </w:trPr>
        <w:tc>
          <w:tcPr>
            <w:tcW w:w="471" w:type="dxa"/>
            <w:vMerge w:val="restart"/>
          </w:tcPr>
          <w:p w:rsidR="0041321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I</w:t>
            </w:r>
          </w:p>
        </w:tc>
        <w:tc>
          <w:tcPr>
            <w:tcW w:w="3751" w:type="dxa"/>
            <w:vMerge w:val="restart"/>
          </w:tcPr>
          <w:p w:rsidR="00413218" w:rsidRPr="00CA7555" w:rsidRDefault="0003591A" w:rsidP="005B24DA">
            <w:pPr>
              <w:tabs>
                <w:tab w:val="left" w:leader="underscore" w:pos="6465"/>
                <w:tab w:val="right" w:leader="underscore" w:pos="9777"/>
              </w:tabs>
              <w:jc w:val="both"/>
              <w:rPr>
                <w:rFonts w:eastAsia="PMingLiU"/>
                <w:lang w:eastAsia="zh-CN"/>
              </w:rPr>
            </w:pPr>
            <w:r w:rsidRPr="00CA7555">
              <w:rPr>
                <w:rFonts w:eastAsia="PMingLiU"/>
                <w:lang w:eastAsia="zh-CN"/>
              </w:rPr>
              <w:t>Încălcări constatate prin procese - verbale de control, emise în temeiul Legii nr.131/2012</w:t>
            </w:r>
            <w:r w:rsidR="005B24DA" w:rsidRPr="00CA7555">
              <w:rPr>
                <w:rFonts w:eastAsia="PMingLiU"/>
                <w:lang w:eastAsia="zh-CN"/>
              </w:rPr>
              <w:t xml:space="preserve"> privind controlul de stat asupra activită</w:t>
            </w:r>
            <w:r w:rsidR="005B24DA" w:rsidRPr="00CA7555">
              <w:rPr>
                <w:rFonts w:ascii="Calibri" w:eastAsia="PMingLiU" w:hAnsi="Calibri"/>
                <w:lang w:eastAsia="zh-CN"/>
              </w:rPr>
              <w:t>ț</w:t>
            </w:r>
            <w:r w:rsidR="005B24DA" w:rsidRPr="00CA7555">
              <w:rPr>
                <w:rFonts w:eastAsia="PMingLiU"/>
                <w:lang w:eastAsia="zh-CN"/>
              </w:rPr>
              <w:t>ii de întreprinzător</w:t>
            </w:r>
            <w:r w:rsidR="00A30B00" w:rsidRPr="00CA7555">
              <w:t>)</w:t>
            </w:r>
            <w:r w:rsidR="0079357E" w:rsidRPr="00CA7555">
              <w:rPr>
                <w:rFonts w:eastAsia="PMingLiU" w:hAnsi="Calibri"/>
                <w:lang w:eastAsia="zh-CN"/>
              </w:rPr>
              <w:t>ș</w:t>
            </w:r>
            <w:r w:rsidRPr="00CA7555">
              <w:rPr>
                <w:rFonts w:eastAsia="PMingLiU"/>
                <w:lang w:eastAsia="zh-CN"/>
              </w:rPr>
              <w:t>i/sau H</w:t>
            </w:r>
            <w:r w:rsidR="005B24DA" w:rsidRPr="00CA7555">
              <w:rPr>
                <w:rFonts w:eastAsia="PMingLiU"/>
                <w:lang w:eastAsia="zh-CN"/>
              </w:rPr>
              <w:t>otărârii</w:t>
            </w:r>
            <w:r w:rsidRPr="00CA7555">
              <w:rPr>
                <w:rFonts w:eastAsia="PMingLiU"/>
                <w:lang w:eastAsia="zh-CN"/>
              </w:rPr>
              <w:t>G</w:t>
            </w:r>
            <w:r w:rsidR="005B24DA" w:rsidRPr="00CA7555">
              <w:rPr>
                <w:rFonts w:eastAsia="PMingLiU"/>
                <w:lang w:eastAsia="zh-CN"/>
              </w:rPr>
              <w:t>uvernului</w:t>
            </w:r>
            <w:r w:rsidRPr="00CA7555">
              <w:rPr>
                <w:rFonts w:eastAsia="PMingLiU"/>
                <w:lang w:eastAsia="zh-CN"/>
              </w:rPr>
              <w:t xml:space="preserve"> nr. 360/1996</w:t>
            </w:r>
            <w:r w:rsidR="005B24DA" w:rsidRPr="00CA7555">
              <w:rPr>
                <w:rFonts w:eastAsia="PMingLiU"/>
                <w:lang w:eastAsia="zh-CN"/>
              </w:rPr>
              <w:t xml:space="preserve"> cu privire la controlul de stat al calită</w:t>
            </w:r>
            <w:r w:rsidR="005B24DA" w:rsidRPr="00CA7555">
              <w:rPr>
                <w:rFonts w:ascii="Calibri" w:eastAsia="PMingLiU" w:hAnsi="Calibri"/>
                <w:lang w:eastAsia="zh-CN"/>
              </w:rPr>
              <w:t>ț</w:t>
            </w:r>
            <w:r w:rsidR="005B24DA" w:rsidRPr="00CA7555">
              <w:rPr>
                <w:rFonts w:eastAsia="PMingLiU"/>
                <w:lang w:eastAsia="zh-CN"/>
              </w:rPr>
              <w:t>ii în construc</w:t>
            </w:r>
            <w:r w:rsidR="005B24DA" w:rsidRPr="00CA7555">
              <w:rPr>
                <w:rFonts w:ascii="Calibri" w:eastAsia="PMingLiU" w:hAnsi="Calibri"/>
                <w:lang w:eastAsia="zh-CN"/>
              </w:rPr>
              <w:t>ț</w:t>
            </w:r>
            <w:r w:rsidR="005B24DA" w:rsidRPr="00CA7555">
              <w:rPr>
                <w:rFonts w:eastAsia="PMingLiU"/>
                <w:lang w:eastAsia="zh-CN"/>
              </w:rPr>
              <w:t>ii</w:t>
            </w:r>
            <w:r w:rsidRPr="00CA7555">
              <w:rPr>
                <w:rFonts w:eastAsia="PMingLiU"/>
                <w:lang w:eastAsia="zh-CN"/>
              </w:rPr>
              <w:t>, intrate în vigoare, necontestate sau contestate dar confirmate prin hotărâri judecătore</w:t>
            </w:r>
            <w:r w:rsidRPr="00CA7555">
              <w:rPr>
                <w:rFonts w:ascii="Calibri" w:eastAsia="PMingLiU" w:hAnsi="Calibri"/>
                <w:lang w:eastAsia="zh-CN"/>
              </w:rPr>
              <w:t>ș</w:t>
            </w:r>
            <w:r w:rsidRPr="00CA7555">
              <w:rPr>
                <w:rFonts w:eastAsia="PMingLiU"/>
                <w:lang w:eastAsia="zh-CN"/>
              </w:rPr>
              <w:t>ti executorii definitive:</w:t>
            </w:r>
          </w:p>
        </w:tc>
        <w:tc>
          <w:tcPr>
            <w:tcW w:w="4001" w:type="dxa"/>
          </w:tcPr>
          <w:p w:rsidR="00413218" w:rsidRPr="00CA7555" w:rsidRDefault="0003591A" w:rsidP="00413218">
            <w:pPr>
              <w:tabs>
                <w:tab w:val="left" w:leader="underscore" w:pos="6465"/>
                <w:tab w:val="right" w:leader="underscore" w:pos="9777"/>
              </w:tabs>
              <w:spacing w:line="302" w:lineRule="auto"/>
              <w:rPr>
                <w:rFonts w:eastAsia="PMingLiU"/>
                <w:lang w:eastAsia="zh-CN"/>
              </w:rPr>
            </w:pPr>
            <w:r w:rsidRPr="00CA7555">
              <w:rPr>
                <w:rFonts w:eastAsia="PMingLiU"/>
                <w:lang w:eastAsia="zh-CN"/>
              </w:rPr>
              <w:t>încalcări foarte grave</w:t>
            </w:r>
          </w:p>
          <w:p w:rsidR="00964783" w:rsidRPr="00CA7555" w:rsidRDefault="00A30B00">
            <w:pPr>
              <w:tabs>
                <w:tab w:val="left" w:leader="underscore" w:pos="6465"/>
                <w:tab w:val="right" w:leader="underscore" w:pos="9777"/>
              </w:tabs>
              <w:spacing w:line="302" w:lineRule="auto"/>
              <w:jc w:val="both"/>
              <w:rPr>
                <w:rFonts w:eastAsia="PMingLiU"/>
                <w:sz w:val="22"/>
                <w:szCs w:val="22"/>
                <w:lang w:eastAsia="zh-CN"/>
              </w:rPr>
            </w:pPr>
            <w:r w:rsidRPr="00CA7555">
              <w:t>(art. 5</w:t>
            </w:r>
            <w:r w:rsidRPr="00CA7555">
              <w:rPr>
                <w:vertAlign w:val="superscript"/>
              </w:rPr>
              <w:t>1</w:t>
            </w:r>
            <w:r w:rsidRPr="00CA7555">
              <w:t xml:space="preserve"> Legea nr.131/2012</w:t>
            </w:r>
            <w:r w:rsidR="005B24DA" w:rsidRPr="00CA7555">
              <w:t>privind controlul de stat asupra activită</w:t>
            </w:r>
            <w:r w:rsidR="005B24DA" w:rsidRPr="00CA7555">
              <w:rPr>
                <w:rFonts w:ascii="Calibri" w:hAnsi="Calibri"/>
              </w:rPr>
              <w:t>ț</w:t>
            </w:r>
            <w:r w:rsidR="005B24DA" w:rsidRPr="00CA7555">
              <w:t>ii de întreprinzător</w:t>
            </w:r>
            <w:r w:rsidRPr="00CA7555">
              <w:t>)</w:t>
            </w:r>
          </w:p>
        </w:tc>
        <w:tc>
          <w:tcPr>
            <w:tcW w:w="575" w:type="dxa"/>
          </w:tcPr>
          <w:p w:rsidR="00413218" w:rsidRPr="00CA7555"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CA7555"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CA7555" w:rsidRDefault="00413218" w:rsidP="00196AB4">
            <w:pPr>
              <w:tabs>
                <w:tab w:val="left" w:leader="underscore" w:pos="6465"/>
                <w:tab w:val="right" w:leader="underscore" w:pos="9777"/>
              </w:tabs>
              <w:spacing w:line="302" w:lineRule="auto"/>
              <w:rPr>
                <w:rFonts w:eastAsia="PMingLiU"/>
                <w:lang w:eastAsia="zh-CN"/>
              </w:rPr>
            </w:pPr>
          </w:p>
        </w:tc>
      </w:tr>
      <w:tr w:rsidR="00413218" w:rsidRPr="00CA7555" w:rsidTr="00413218">
        <w:trPr>
          <w:trHeight w:val="1380"/>
        </w:trPr>
        <w:tc>
          <w:tcPr>
            <w:tcW w:w="471" w:type="dxa"/>
            <w:vMerge/>
          </w:tcPr>
          <w:p w:rsidR="00413218" w:rsidRPr="00CA7555"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CA7555"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CA7555" w:rsidRDefault="0003591A" w:rsidP="00413218">
            <w:pPr>
              <w:tabs>
                <w:tab w:val="left" w:leader="underscore" w:pos="6465"/>
                <w:tab w:val="right" w:leader="underscore" w:pos="9777"/>
              </w:tabs>
              <w:jc w:val="both"/>
              <w:rPr>
                <w:rFonts w:eastAsia="PMingLiU"/>
                <w:lang w:eastAsia="zh-CN"/>
              </w:rPr>
            </w:pPr>
            <w:r w:rsidRPr="00CA7555">
              <w:rPr>
                <w:rFonts w:eastAsia="PMingLiU"/>
                <w:lang w:eastAsia="zh-CN"/>
              </w:rPr>
              <w:t>Sanc</w:t>
            </w:r>
            <w:r w:rsidRPr="00CA7555">
              <w:rPr>
                <w:rFonts w:ascii="Calibri" w:eastAsia="PMingLiU" w:hAnsi="Calibri"/>
                <w:lang w:eastAsia="zh-CN"/>
              </w:rPr>
              <w:t>ț</w:t>
            </w:r>
            <w:r w:rsidRPr="00CA7555">
              <w:rPr>
                <w:rFonts w:eastAsia="PMingLiU"/>
                <w:lang w:eastAsia="zh-CN"/>
              </w:rPr>
              <w:t>iuni economice</w:t>
            </w:r>
          </w:p>
          <w:p w:rsidR="00413218" w:rsidRPr="00CA7555" w:rsidRDefault="0003591A" w:rsidP="00413218">
            <w:pPr>
              <w:tabs>
                <w:tab w:val="left" w:leader="underscore" w:pos="6465"/>
                <w:tab w:val="right" w:leader="underscore" w:pos="9777"/>
              </w:tabs>
              <w:jc w:val="both"/>
              <w:rPr>
                <w:rFonts w:eastAsia="PMingLiU"/>
                <w:lang w:eastAsia="zh-CN"/>
              </w:rPr>
            </w:pPr>
            <w:r w:rsidRPr="00CA7555">
              <w:rPr>
                <w:rFonts w:eastAsia="PMingLiU"/>
                <w:lang w:eastAsia="zh-CN"/>
              </w:rPr>
              <w:t>(cu exagerări ale costului mai mare de 15% din valoarea lucrărilor executate, inclusiv)</w:t>
            </w:r>
          </w:p>
        </w:tc>
        <w:tc>
          <w:tcPr>
            <w:tcW w:w="575"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CA7555" w:rsidTr="00413218">
        <w:trPr>
          <w:trHeight w:val="420"/>
        </w:trPr>
        <w:tc>
          <w:tcPr>
            <w:tcW w:w="471" w:type="dxa"/>
            <w:vMerge w:val="restart"/>
          </w:tcPr>
          <w:p w:rsidR="00413218"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II</w:t>
            </w:r>
          </w:p>
        </w:tc>
        <w:tc>
          <w:tcPr>
            <w:tcW w:w="3751" w:type="dxa"/>
            <w:vMerge w:val="restart"/>
          </w:tcPr>
          <w:p w:rsidR="00413218" w:rsidRPr="00CA7555" w:rsidRDefault="0003591A" w:rsidP="00413218">
            <w:pPr>
              <w:tabs>
                <w:tab w:val="left" w:leader="underscore" w:pos="6465"/>
                <w:tab w:val="right" w:leader="underscore" w:pos="9777"/>
              </w:tabs>
              <w:jc w:val="both"/>
              <w:rPr>
                <w:rFonts w:eastAsia="PMingLiU"/>
                <w:lang w:eastAsia="zh-CN"/>
              </w:rPr>
            </w:pPr>
            <w:r w:rsidRPr="00CA7555">
              <w:rPr>
                <w:rFonts w:eastAsia="PMingLiU"/>
                <w:lang w:eastAsia="zh-CN"/>
              </w:rPr>
              <w:t>Au fost înregistrate cazuri de accidente:</w:t>
            </w:r>
          </w:p>
        </w:tc>
        <w:tc>
          <w:tcPr>
            <w:tcW w:w="4001" w:type="dxa"/>
          </w:tcPr>
          <w:p w:rsidR="00413218" w:rsidRPr="00CA7555" w:rsidRDefault="0003591A" w:rsidP="00413218">
            <w:pPr>
              <w:tabs>
                <w:tab w:val="left" w:leader="underscore" w:pos="6465"/>
                <w:tab w:val="right" w:leader="underscore" w:pos="9777"/>
              </w:tabs>
              <w:jc w:val="both"/>
              <w:rPr>
                <w:rFonts w:eastAsia="PMingLiU"/>
                <w:lang w:eastAsia="zh-CN"/>
              </w:rPr>
            </w:pPr>
            <w:r w:rsidRPr="00CA7555">
              <w:rPr>
                <w:rFonts w:eastAsia="PMingLiU"/>
                <w:lang w:eastAsia="zh-CN"/>
              </w:rPr>
              <w:t>Accidente tehnice grave</w:t>
            </w:r>
          </w:p>
        </w:tc>
        <w:tc>
          <w:tcPr>
            <w:tcW w:w="575"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CA7555" w:rsidTr="00413218">
        <w:trPr>
          <w:trHeight w:val="535"/>
        </w:trPr>
        <w:tc>
          <w:tcPr>
            <w:tcW w:w="471" w:type="dxa"/>
            <w:vMerge/>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CA7555"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CA7555"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CA7555"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CA7555" w:rsidTr="00DA5198">
        <w:trPr>
          <w:trHeight w:val="1770"/>
        </w:trPr>
        <w:tc>
          <w:tcPr>
            <w:tcW w:w="471" w:type="dxa"/>
            <w:vMerge w:val="restart"/>
          </w:tcPr>
          <w:p w:rsidR="00F40A1C" w:rsidRPr="00CA7555" w:rsidRDefault="0003591A"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III</w:t>
            </w:r>
          </w:p>
        </w:tc>
        <w:tc>
          <w:tcPr>
            <w:tcW w:w="3751" w:type="dxa"/>
            <w:vMerge w:val="restart"/>
          </w:tcPr>
          <w:p w:rsidR="00F40A1C" w:rsidRPr="00CA7555" w:rsidRDefault="0003591A" w:rsidP="000E4D7D">
            <w:pPr>
              <w:tabs>
                <w:tab w:val="left" w:leader="underscore" w:pos="6465"/>
                <w:tab w:val="right" w:leader="underscore" w:pos="9777"/>
              </w:tabs>
              <w:jc w:val="both"/>
              <w:rPr>
                <w:rFonts w:eastAsia="PMingLiU"/>
                <w:lang w:eastAsia="zh-CN"/>
              </w:rPr>
            </w:pPr>
            <w:r w:rsidRPr="00CA7555">
              <w:rPr>
                <w:rFonts w:eastAsia="PMingLiU"/>
                <w:lang w:eastAsia="zh-CN"/>
              </w:rPr>
              <w:t>Întreprinderea dispune de necesarul de personal propriu calificat (speciali</w:t>
            </w:r>
            <w:r w:rsidRPr="00CA7555">
              <w:rPr>
                <w:rFonts w:ascii="Calibri" w:eastAsia="PMingLiU" w:hAnsi="Calibri"/>
                <w:lang w:eastAsia="zh-CN"/>
              </w:rPr>
              <w:t>ș</w:t>
            </w:r>
            <w:r w:rsidRPr="00CA7555">
              <w:rPr>
                <w:rFonts w:eastAsia="PMingLiU"/>
                <w:lang w:eastAsia="zh-CN"/>
              </w:rPr>
              <w:t xml:space="preserve">ti </w:t>
            </w:r>
            <w:r w:rsidR="00F366C7" w:rsidRPr="00CA7555">
              <w:rPr>
                <w:rFonts w:eastAsia="PMingLiU" w:hAnsi="Calibri"/>
                <w:lang w:eastAsia="zh-CN"/>
              </w:rPr>
              <w:t>ș</w:t>
            </w:r>
            <w:r w:rsidR="00F366C7" w:rsidRPr="00CA7555">
              <w:rPr>
                <w:rFonts w:eastAsia="PMingLiU"/>
                <w:lang w:eastAsia="zh-CN"/>
              </w:rPr>
              <w:t>i</w:t>
            </w:r>
            <w:r w:rsidR="0079357E" w:rsidRPr="00CA7555">
              <w:rPr>
                <w:rFonts w:eastAsia="PMingLiU"/>
                <w:lang w:eastAsia="zh-CN"/>
              </w:rPr>
              <w:t xml:space="preserve"> muncitori specializa</w:t>
            </w:r>
            <w:r w:rsidR="0079357E" w:rsidRPr="00CA7555">
              <w:rPr>
                <w:rFonts w:ascii="Calibri" w:eastAsia="PMingLiU" w:hAnsi="Calibri"/>
                <w:lang w:eastAsia="zh-CN"/>
              </w:rPr>
              <w:t>ț</w:t>
            </w:r>
            <w:r w:rsidRPr="00CA7555">
              <w:rPr>
                <w:rFonts w:eastAsia="PMingLiU"/>
                <w:lang w:eastAsia="zh-CN"/>
              </w:rPr>
              <w:t>i</w:t>
            </w:r>
            <w:r w:rsidR="00FD2140" w:rsidRPr="00CA7555">
              <w:t>cu certificate de atestare tehnico-profesională</w:t>
            </w:r>
            <w:r w:rsidRPr="00CA7555">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CA7555" w:rsidRDefault="000F650B" w:rsidP="00DA5198">
            <w:pPr>
              <w:tabs>
                <w:tab w:val="left" w:leader="underscore" w:pos="6465"/>
                <w:tab w:val="right" w:leader="underscore" w:pos="9777"/>
              </w:tabs>
              <w:jc w:val="both"/>
              <w:rPr>
                <w:rFonts w:eastAsia="PMingLiU"/>
                <w:lang w:eastAsia="zh-CN"/>
              </w:rPr>
            </w:pPr>
            <w:r w:rsidRPr="00CA7555">
              <w:rPr>
                <w:rFonts w:eastAsia="PMingLiU"/>
                <w:lang w:eastAsia="zh-CN"/>
              </w:rPr>
              <w:t>Construc</w:t>
            </w:r>
            <w:r w:rsidRPr="00CA7555">
              <w:rPr>
                <w:rFonts w:ascii="Calibri" w:eastAsia="PMingLiU" w:hAnsi="Calibri"/>
                <w:lang w:eastAsia="zh-CN"/>
              </w:rPr>
              <w:t>ț</w:t>
            </w:r>
            <w:r w:rsidRPr="00CA7555">
              <w:rPr>
                <w:rFonts w:eastAsia="PMingLiU"/>
                <w:lang w:eastAsia="zh-CN"/>
              </w:rPr>
              <w:t xml:space="preserve">ii civile, industriale </w:t>
            </w:r>
            <w:r w:rsidRPr="00CA7555">
              <w:rPr>
                <w:rFonts w:ascii="Calibri" w:eastAsia="PMingLiU" w:hAnsi="Calibri"/>
                <w:lang w:eastAsia="zh-CN"/>
              </w:rPr>
              <w:t>ș</w:t>
            </w:r>
            <w:r w:rsidRPr="00CA7555">
              <w:rPr>
                <w:rFonts w:eastAsia="PMingLiU"/>
                <w:lang w:eastAsia="zh-CN"/>
              </w:rPr>
              <w:t>i agrozootehnice</w:t>
            </w:r>
          </w:p>
          <w:p w:rsidR="00F366C7" w:rsidRPr="00CA7555" w:rsidRDefault="000F650B" w:rsidP="00F366C7">
            <w:pPr>
              <w:tabs>
                <w:tab w:val="left" w:pos="567"/>
              </w:tabs>
            </w:pPr>
            <w:r w:rsidRPr="00CA7555">
              <w:t>A.Terasamente, lucrări la structura clădirilor;</w:t>
            </w:r>
          </w:p>
          <w:p w:rsidR="0079357E" w:rsidRPr="00CA7555" w:rsidRDefault="000F650B" w:rsidP="0079357E">
            <w:pPr>
              <w:tabs>
                <w:tab w:val="decimal" w:pos="216"/>
                <w:tab w:val="left" w:leader="underscore" w:pos="6465"/>
                <w:tab w:val="right" w:leader="underscore" w:pos="9777"/>
              </w:tabs>
              <w:ind w:left="360" w:hanging="360"/>
            </w:pPr>
            <w:r w:rsidRPr="00CA7555">
              <w:t>B. structur</w:t>
            </w:r>
            <w:r w:rsidR="005B24DA" w:rsidRPr="00CA7555">
              <w:t>i</w:t>
            </w:r>
            <w:r w:rsidRPr="00CA7555">
              <w:t xml:space="preserve"> metalice; </w:t>
            </w:r>
          </w:p>
          <w:p w:rsidR="009F1E2C" w:rsidRPr="00CA7555" w:rsidRDefault="000F650B" w:rsidP="0079357E">
            <w:pPr>
              <w:tabs>
                <w:tab w:val="decimal" w:pos="216"/>
                <w:tab w:val="left" w:leader="underscore" w:pos="6465"/>
                <w:tab w:val="right" w:leader="underscore" w:pos="9777"/>
              </w:tabs>
              <w:ind w:left="360" w:hanging="360"/>
              <w:rPr>
                <w:rFonts w:eastAsia="PMingLiU"/>
                <w:lang w:eastAsia="zh-CN"/>
              </w:rPr>
            </w:pPr>
            <w:r w:rsidRPr="00CA7555">
              <w:t>C. finisare, amenajare, protec</w:t>
            </w:r>
            <w:r w:rsidRPr="00CA7555">
              <w:rPr>
                <w:rFonts w:ascii="Calibri" w:hAnsi="Calibri"/>
              </w:rPr>
              <w:t>ț</w:t>
            </w:r>
            <w:r w:rsidRPr="00CA7555">
              <w:t>ie.</w:t>
            </w:r>
          </w:p>
        </w:tc>
        <w:tc>
          <w:tcPr>
            <w:tcW w:w="575"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CA7555" w:rsidTr="00F40A1C">
        <w:trPr>
          <w:trHeight w:val="1260"/>
        </w:trPr>
        <w:tc>
          <w:tcPr>
            <w:tcW w:w="471" w:type="dxa"/>
            <w:vMerge/>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CA7555" w:rsidRDefault="0003591A" w:rsidP="00DA5198">
            <w:pPr>
              <w:tabs>
                <w:tab w:val="left" w:leader="underscore" w:pos="6465"/>
                <w:tab w:val="right" w:leader="underscore" w:pos="9777"/>
              </w:tabs>
              <w:jc w:val="both"/>
              <w:rPr>
                <w:rFonts w:eastAsia="PMingLiU"/>
                <w:lang w:eastAsia="zh-CN"/>
              </w:rPr>
            </w:pPr>
            <w:r w:rsidRPr="00CA7555">
              <w:rPr>
                <w:rFonts w:eastAsia="PMingLiU"/>
                <w:lang w:eastAsia="zh-CN"/>
              </w:rPr>
              <w:t xml:space="preserve"> Construc</w:t>
            </w:r>
            <w:r w:rsidRPr="00CA7555">
              <w:rPr>
                <w:rFonts w:ascii="Calibri" w:eastAsia="PMingLiU" w:hAnsi="Calibri"/>
                <w:lang w:eastAsia="zh-CN"/>
              </w:rPr>
              <w:t>ț</w:t>
            </w:r>
            <w:r w:rsidRPr="00CA7555">
              <w:rPr>
                <w:rFonts w:eastAsia="PMingLiU"/>
                <w:lang w:eastAsia="zh-CN"/>
              </w:rPr>
              <w:t>ii rutiere:</w:t>
            </w:r>
          </w:p>
          <w:p w:rsidR="0079357E" w:rsidRPr="00CA7555" w:rsidRDefault="00FD2140" w:rsidP="00DA5198">
            <w:pPr>
              <w:tabs>
                <w:tab w:val="left" w:leader="underscore" w:pos="6465"/>
                <w:tab w:val="right" w:leader="underscore" w:pos="9777"/>
              </w:tabs>
              <w:jc w:val="both"/>
            </w:pPr>
            <w:r w:rsidRPr="00CA7555">
              <w:t xml:space="preserve">A.drumuri </w:t>
            </w:r>
            <w:r w:rsidRPr="00CA7555">
              <w:rPr>
                <w:rFonts w:ascii="Calibri" w:hAnsi="Calibri"/>
              </w:rPr>
              <w:t>ș</w:t>
            </w:r>
            <w:r w:rsidRPr="00CA7555">
              <w:t>i piste de avia</w:t>
            </w:r>
            <w:r w:rsidRPr="00CA7555">
              <w:rPr>
                <w:rFonts w:ascii="Calibri" w:hAnsi="Calibri"/>
              </w:rPr>
              <w:t>ț</w:t>
            </w:r>
            <w:r w:rsidRPr="00CA7555">
              <w:t xml:space="preserve">ie; </w:t>
            </w:r>
          </w:p>
          <w:p w:rsidR="0079357E" w:rsidRPr="00CA7555" w:rsidRDefault="00FD2140" w:rsidP="00DA5198">
            <w:pPr>
              <w:tabs>
                <w:tab w:val="left" w:leader="underscore" w:pos="6465"/>
                <w:tab w:val="right" w:leader="underscore" w:pos="9777"/>
              </w:tabs>
              <w:jc w:val="both"/>
            </w:pPr>
            <w:r w:rsidRPr="00CA7555">
              <w:t xml:space="preserve">B.poduri; </w:t>
            </w:r>
          </w:p>
          <w:p w:rsidR="00F40A1C" w:rsidRPr="00CA7555" w:rsidRDefault="00FD2140" w:rsidP="00DA5198">
            <w:pPr>
              <w:tabs>
                <w:tab w:val="left" w:leader="underscore" w:pos="6465"/>
                <w:tab w:val="right" w:leader="underscore" w:pos="9777"/>
              </w:tabs>
              <w:jc w:val="both"/>
              <w:rPr>
                <w:rFonts w:eastAsia="PMingLiU"/>
                <w:lang w:eastAsia="zh-CN"/>
              </w:rPr>
            </w:pPr>
            <w:r w:rsidRPr="00CA7555">
              <w:t>C.căi ferate.</w:t>
            </w:r>
          </w:p>
        </w:tc>
        <w:tc>
          <w:tcPr>
            <w:tcW w:w="575"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CA7555" w:rsidTr="00F40A1C">
        <w:trPr>
          <w:trHeight w:val="1260"/>
        </w:trPr>
        <w:tc>
          <w:tcPr>
            <w:tcW w:w="471" w:type="dxa"/>
            <w:vMerge/>
          </w:tcPr>
          <w:p w:rsidR="00F366C7" w:rsidRPr="00CA7555"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CA7555"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CA7555" w:rsidRDefault="00F366C7" w:rsidP="00F366C7">
            <w:pPr>
              <w:tabs>
                <w:tab w:val="left" w:pos="567"/>
              </w:tabs>
              <w:spacing w:line="276" w:lineRule="auto"/>
            </w:pPr>
            <w:r w:rsidRPr="00CA7555">
              <w:t>Construc</w:t>
            </w:r>
            <w:r w:rsidRPr="00CA7555">
              <w:rPr>
                <w:rFonts w:ascii="Calibri" w:hAnsi="Calibri"/>
              </w:rPr>
              <w:t>ț</w:t>
            </w:r>
            <w:r w:rsidRPr="00CA7555">
              <w:t>ii speciale:</w:t>
            </w:r>
          </w:p>
          <w:p w:rsidR="00F366C7" w:rsidRPr="00CA7555" w:rsidRDefault="00F366C7" w:rsidP="00F366C7">
            <w:pPr>
              <w:tabs>
                <w:tab w:val="left" w:pos="567"/>
              </w:tabs>
              <w:spacing w:line="276" w:lineRule="auto"/>
            </w:pPr>
            <w:r w:rsidRPr="00CA7555">
              <w:t xml:space="preserve">A. hidrotehnice </w:t>
            </w:r>
            <w:r w:rsidRPr="00CA7555">
              <w:rPr>
                <w:rFonts w:ascii="Calibri" w:hAnsi="Calibri"/>
              </w:rPr>
              <w:t>ș</w:t>
            </w:r>
            <w:r w:rsidRPr="00CA7555">
              <w:t>i pentru îmbunătă</w:t>
            </w:r>
            <w:r w:rsidRPr="00CA7555">
              <w:rPr>
                <w:rFonts w:ascii="Calibri" w:hAnsi="Calibri"/>
              </w:rPr>
              <w:t>ț</w:t>
            </w:r>
            <w:r w:rsidRPr="00CA7555">
              <w:t>iri funciare;</w:t>
            </w:r>
          </w:p>
          <w:p w:rsidR="0079357E" w:rsidRPr="00CA7555" w:rsidRDefault="0079357E" w:rsidP="00F366C7">
            <w:pPr>
              <w:tabs>
                <w:tab w:val="left" w:pos="567"/>
              </w:tabs>
              <w:spacing w:line="276" w:lineRule="auto"/>
            </w:pPr>
            <w:r w:rsidRPr="00CA7555">
              <w:t>B. fântâ</w:t>
            </w:r>
            <w:r w:rsidR="00F366C7" w:rsidRPr="00CA7555">
              <w:t xml:space="preserve">ni arteziene; </w:t>
            </w:r>
          </w:p>
          <w:p w:rsidR="00F366C7" w:rsidRPr="00CA7555" w:rsidRDefault="00F366C7" w:rsidP="00F366C7">
            <w:pPr>
              <w:tabs>
                <w:tab w:val="left" w:pos="567"/>
              </w:tabs>
              <w:spacing w:line="276" w:lineRule="auto"/>
            </w:pPr>
            <w:r w:rsidRPr="00CA7555">
              <w:t xml:space="preserve">C. porturi </w:t>
            </w:r>
            <w:r w:rsidRPr="00CA7555">
              <w:rPr>
                <w:rFonts w:ascii="Calibri" w:hAnsi="Calibri"/>
              </w:rPr>
              <w:t>ș</w:t>
            </w:r>
            <w:r w:rsidRPr="00CA7555">
              <w:t>i debarcadere;</w:t>
            </w:r>
          </w:p>
          <w:p w:rsidR="00F366C7" w:rsidRPr="00CA7555" w:rsidRDefault="00F366C7" w:rsidP="00F366C7">
            <w:pPr>
              <w:tabs>
                <w:tab w:val="left" w:leader="underscore" w:pos="6465"/>
                <w:tab w:val="right" w:leader="underscore" w:pos="9777"/>
              </w:tabs>
              <w:jc w:val="both"/>
              <w:rPr>
                <w:rFonts w:eastAsia="PMingLiU"/>
                <w:lang w:eastAsia="zh-CN"/>
              </w:rPr>
            </w:pPr>
            <w:r w:rsidRPr="00CA7555">
              <w:t>D. mine, cariere;     E. tuneluri.</w:t>
            </w:r>
          </w:p>
        </w:tc>
        <w:tc>
          <w:tcPr>
            <w:tcW w:w="575" w:type="dxa"/>
          </w:tcPr>
          <w:p w:rsidR="00F366C7" w:rsidRPr="00CA7555"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CA7555"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CA7555"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CA7555" w:rsidTr="00F40A1C">
        <w:trPr>
          <w:trHeight w:val="2055"/>
        </w:trPr>
        <w:tc>
          <w:tcPr>
            <w:tcW w:w="471" w:type="dxa"/>
            <w:vMerge/>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CA7555" w:rsidRDefault="00A227F2" w:rsidP="00DA5198">
            <w:pPr>
              <w:tabs>
                <w:tab w:val="left" w:leader="underscore" w:pos="6465"/>
                <w:tab w:val="right" w:leader="underscore" w:pos="9777"/>
              </w:tabs>
              <w:jc w:val="both"/>
              <w:rPr>
                <w:rFonts w:eastAsia="PMingLiU"/>
                <w:lang w:eastAsia="zh-CN"/>
              </w:rPr>
            </w:pPr>
            <w:r w:rsidRPr="00CA7555">
              <w:rPr>
                <w:rFonts w:eastAsia="PMingLiU"/>
                <w:lang w:eastAsia="zh-CN"/>
              </w:rPr>
              <w:t>Instala</w:t>
            </w:r>
            <w:r w:rsidRPr="00CA7555">
              <w:rPr>
                <w:rFonts w:ascii="Calibri" w:eastAsia="PMingLiU" w:hAnsi="Calibri"/>
                <w:lang w:eastAsia="zh-CN"/>
              </w:rPr>
              <w:t>ț</w:t>
            </w:r>
            <w:r w:rsidRPr="00CA7555">
              <w:rPr>
                <w:rFonts w:eastAsia="PMingLiU"/>
                <w:lang w:eastAsia="zh-CN"/>
              </w:rPr>
              <w:t xml:space="preserve">ii </w:t>
            </w:r>
            <w:r w:rsidRPr="00CA7555">
              <w:rPr>
                <w:rFonts w:ascii="Calibri" w:eastAsia="PMingLiU" w:hAnsi="Calibri"/>
                <w:lang w:eastAsia="zh-CN"/>
              </w:rPr>
              <w:t>ș</w:t>
            </w:r>
            <w:r w:rsidRPr="00CA7555">
              <w:rPr>
                <w:rFonts w:eastAsia="PMingLiU"/>
                <w:lang w:eastAsia="zh-CN"/>
              </w:rPr>
              <w:t>i re</w:t>
            </w:r>
            <w:r w:rsidRPr="00CA7555">
              <w:rPr>
                <w:rFonts w:ascii="Calibri" w:eastAsia="PMingLiU" w:hAnsi="Calibri"/>
                <w:lang w:eastAsia="zh-CN"/>
              </w:rPr>
              <w:t>ț</w:t>
            </w:r>
            <w:r w:rsidRPr="00CA7555">
              <w:rPr>
                <w:rFonts w:eastAsia="PMingLiU"/>
                <w:lang w:eastAsia="zh-CN"/>
              </w:rPr>
              <w:t>ele tehnico-edilitare:</w:t>
            </w:r>
          </w:p>
          <w:p w:rsidR="00F366C7" w:rsidRPr="00CA7555" w:rsidRDefault="00F366C7" w:rsidP="00F366C7">
            <w:pPr>
              <w:tabs>
                <w:tab w:val="left" w:pos="567"/>
              </w:tabs>
              <w:spacing w:line="276" w:lineRule="auto"/>
            </w:pPr>
            <w:r w:rsidRPr="00CA7555">
              <w:t xml:space="preserve">A.de alimentare cu apă </w:t>
            </w:r>
            <w:r w:rsidRPr="00CA7555">
              <w:rPr>
                <w:rFonts w:ascii="Calibri" w:hAnsi="Calibri"/>
              </w:rPr>
              <w:t>ș</w:t>
            </w:r>
            <w:r w:rsidRPr="00CA7555">
              <w:t>i canalizare;</w:t>
            </w:r>
          </w:p>
          <w:p w:rsidR="0079357E" w:rsidRPr="00CA7555" w:rsidRDefault="00F366C7" w:rsidP="00F366C7">
            <w:pPr>
              <w:tabs>
                <w:tab w:val="left" w:pos="567"/>
              </w:tabs>
              <w:spacing w:line="276" w:lineRule="auto"/>
            </w:pPr>
            <w:r w:rsidRPr="00CA7555">
              <w:t xml:space="preserve">B.de încălzire; </w:t>
            </w:r>
          </w:p>
          <w:p w:rsidR="00F366C7" w:rsidRPr="00CA7555" w:rsidRDefault="00F366C7" w:rsidP="00F366C7">
            <w:pPr>
              <w:tabs>
                <w:tab w:val="left" w:pos="567"/>
              </w:tabs>
              <w:spacing w:line="276" w:lineRule="auto"/>
            </w:pPr>
            <w:r w:rsidRPr="00CA7555">
              <w:t>C. ventila</w:t>
            </w:r>
            <w:r w:rsidRPr="00CA7555">
              <w:rPr>
                <w:rFonts w:ascii="Calibri" w:hAnsi="Calibri"/>
              </w:rPr>
              <w:t>ț</w:t>
            </w:r>
            <w:r w:rsidRPr="00CA7555">
              <w:t>ie,climatizare; D. electrice;</w:t>
            </w:r>
          </w:p>
          <w:p w:rsidR="00F366C7" w:rsidRPr="00CA7555" w:rsidRDefault="00F366C7" w:rsidP="00F366C7">
            <w:pPr>
              <w:tabs>
                <w:tab w:val="left" w:pos="567"/>
              </w:tabs>
              <w:spacing w:line="276" w:lineRule="auto"/>
            </w:pPr>
            <w:r w:rsidRPr="00CA7555">
              <w:t>E.de automatizare; F.telecomunica</w:t>
            </w:r>
            <w:r w:rsidRPr="00CA7555">
              <w:rPr>
                <w:rFonts w:ascii="Calibri" w:hAnsi="Calibri"/>
              </w:rPr>
              <w:t>ț</w:t>
            </w:r>
            <w:r w:rsidRPr="00CA7555">
              <w:t>ie;G.semnalizare;</w:t>
            </w:r>
          </w:p>
          <w:p w:rsidR="0079357E" w:rsidRPr="00CA7555" w:rsidRDefault="0079357E" w:rsidP="0079357E">
            <w:pPr>
              <w:tabs>
                <w:tab w:val="left" w:leader="underscore" w:pos="6465"/>
                <w:tab w:val="right" w:leader="underscore" w:pos="9777"/>
              </w:tabs>
              <w:jc w:val="both"/>
            </w:pPr>
            <w:r w:rsidRPr="00CA7555">
              <w:t>H.</w:t>
            </w:r>
            <w:r w:rsidR="00F366C7" w:rsidRPr="00CA7555">
              <w:t>frigorifice,compresoare;</w:t>
            </w:r>
          </w:p>
          <w:p w:rsidR="00F40A1C" w:rsidRPr="00CA7555" w:rsidRDefault="00F366C7" w:rsidP="0079357E">
            <w:pPr>
              <w:tabs>
                <w:tab w:val="left" w:leader="underscore" w:pos="6465"/>
                <w:tab w:val="right" w:leader="underscore" w:pos="9777"/>
              </w:tabs>
              <w:jc w:val="both"/>
              <w:rPr>
                <w:rFonts w:eastAsia="PMingLiU"/>
                <w:i/>
                <w:lang w:eastAsia="zh-CN"/>
              </w:rPr>
            </w:pPr>
            <w:r w:rsidRPr="00CA7555">
              <w:t>I. tehnologice.</w:t>
            </w:r>
          </w:p>
        </w:tc>
        <w:tc>
          <w:tcPr>
            <w:tcW w:w="575"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CA7555" w:rsidTr="00413218">
        <w:trPr>
          <w:trHeight w:val="945"/>
        </w:trPr>
        <w:tc>
          <w:tcPr>
            <w:tcW w:w="471" w:type="dxa"/>
            <w:vMerge/>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CA7555"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CA7555" w:rsidRDefault="00A227F2" w:rsidP="006C4C0E">
            <w:pPr>
              <w:tabs>
                <w:tab w:val="left" w:leader="underscore" w:pos="6465"/>
                <w:tab w:val="right" w:leader="underscore" w:pos="9777"/>
              </w:tabs>
              <w:jc w:val="both"/>
              <w:rPr>
                <w:rFonts w:eastAsia="PMingLiU"/>
                <w:lang w:eastAsia="zh-CN"/>
              </w:rPr>
            </w:pPr>
            <w:r w:rsidRPr="00CA7555">
              <w:rPr>
                <w:rFonts w:eastAsia="PMingLiU"/>
                <w:lang w:eastAsia="zh-CN"/>
              </w:rPr>
              <w:t>Instala</w:t>
            </w:r>
            <w:r w:rsidRPr="00CA7555">
              <w:rPr>
                <w:rFonts w:ascii="Calibri" w:eastAsia="PMingLiU" w:hAnsi="Calibri"/>
                <w:lang w:eastAsia="zh-CN"/>
              </w:rPr>
              <w:t>ț</w:t>
            </w:r>
            <w:r w:rsidRPr="00CA7555">
              <w:rPr>
                <w:rFonts w:eastAsia="PMingLiU"/>
                <w:lang w:eastAsia="zh-CN"/>
              </w:rPr>
              <w:t>ii industriale periculoase:</w:t>
            </w:r>
          </w:p>
          <w:p w:rsidR="00F366C7" w:rsidRPr="00CA7555" w:rsidRDefault="00F366C7" w:rsidP="00F366C7">
            <w:pPr>
              <w:tabs>
                <w:tab w:val="left" w:pos="567"/>
              </w:tabs>
              <w:spacing w:line="276" w:lineRule="auto"/>
            </w:pPr>
            <w:r w:rsidRPr="00CA7555">
              <w:t>A. sub presiune, mecanisme de ridicat, cazane;</w:t>
            </w:r>
          </w:p>
          <w:p w:rsidR="00F366C7" w:rsidRPr="00CA7555" w:rsidRDefault="00F366C7" w:rsidP="00F366C7">
            <w:pPr>
              <w:tabs>
                <w:tab w:val="left" w:pos="567"/>
              </w:tabs>
              <w:spacing w:line="276" w:lineRule="auto"/>
            </w:pPr>
            <w:r w:rsidRPr="00CA7555">
              <w:t>B. chimico-tehnologice; C. gazoducte magistrale;</w:t>
            </w:r>
          </w:p>
          <w:p w:rsidR="006C4C0E" w:rsidRPr="00CA7555" w:rsidRDefault="00F366C7" w:rsidP="00916B4F">
            <w:pPr>
              <w:pStyle w:val="a"/>
              <w:numPr>
                <w:ilvl w:val="0"/>
                <w:numId w:val="20"/>
              </w:numPr>
              <w:tabs>
                <w:tab w:val="decimal" w:pos="317"/>
              </w:tabs>
              <w:ind w:left="0" w:hanging="650"/>
              <w:rPr>
                <w:rFonts w:eastAsia="PMingLiU"/>
                <w:i/>
                <w:noProof/>
                <w:lang w:eastAsia="zh-CN"/>
              </w:rPr>
            </w:pPr>
            <w:r w:rsidRPr="00CA7555">
              <w:t>D. sisteme de alimentare cu gaze.</w:t>
            </w:r>
          </w:p>
        </w:tc>
        <w:tc>
          <w:tcPr>
            <w:tcW w:w="575"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CA7555"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CA7555" w:rsidRDefault="0079357E" w:rsidP="00196AB4">
      <w:pPr>
        <w:tabs>
          <w:tab w:val="left" w:leader="underscore" w:pos="6465"/>
          <w:tab w:val="right" w:leader="underscore" w:pos="9777"/>
        </w:tabs>
        <w:spacing w:line="302" w:lineRule="auto"/>
        <w:rPr>
          <w:rFonts w:eastAsia="PMingLiU"/>
          <w:lang w:eastAsia="zh-CN"/>
        </w:rPr>
      </w:pPr>
    </w:p>
    <w:p w:rsidR="006C4C0E" w:rsidRPr="00CA7555" w:rsidRDefault="00A227F2" w:rsidP="00196AB4">
      <w:pPr>
        <w:tabs>
          <w:tab w:val="left" w:leader="underscore" w:pos="6465"/>
          <w:tab w:val="right" w:leader="underscore" w:pos="9777"/>
        </w:tabs>
        <w:spacing w:line="302" w:lineRule="auto"/>
        <w:rPr>
          <w:rFonts w:eastAsia="PMingLiU"/>
          <w:lang w:eastAsia="zh-CN"/>
        </w:rPr>
      </w:pPr>
      <w:r w:rsidRPr="00CA7555">
        <w:rPr>
          <w:rFonts w:eastAsia="PMingLiU"/>
          <w:lang w:eastAsia="zh-CN"/>
        </w:rPr>
        <w:t xml:space="preserve">Prezentul Aviz este cu titlu informativ  </w:t>
      </w:r>
      <w:r w:rsidR="00F366C7" w:rsidRPr="00CA7555">
        <w:rPr>
          <w:rFonts w:eastAsia="PMingLiU" w:hAnsi="Calibri"/>
          <w:lang w:eastAsia="zh-CN"/>
        </w:rPr>
        <w:t>ș</w:t>
      </w:r>
      <w:r w:rsidR="00F366C7" w:rsidRPr="00CA7555">
        <w:rPr>
          <w:rFonts w:eastAsia="PMingLiU"/>
          <w:lang w:eastAsia="zh-CN"/>
        </w:rPr>
        <w:t>i se eliberează la cererea solicitantului.</w:t>
      </w:r>
    </w:p>
    <w:p w:rsidR="006620F8" w:rsidRPr="00CA7555" w:rsidRDefault="00A227F2" w:rsidP="006C4C0E">
      <w:pPr>
        <w:tabs>
          <w:tab w:val="left" w:leader="underscore" w:pos="6465"/>
          <w:tab w:val="right" w:leader="underscore" w:pos="9777"/>
        </w:tabs>
        <w:spacing w:line="302" w:lineRule="auto"/>
        <w:rPr>
          <w:rFonts w:eastAsia="PMingLiU"/>
          <w:lang w:eastAsia="zh-CN"/>
        </w:rPr>
      </w:pPr>
      <w:r w:rsidRPr="00CA7555">
        <w:rPr>
          <w:rFonts w:eastAsia="PMingLiU"/>
          <w:lang w:eastAsia="zh-CN"/>
        </w:rPr>
        <w:t xml:space="preserve">Este valabil </w:t>
      </w:r>
      <w:r w:rsidR="00F366C7" w:rsidRPr="00CA7555">
        <w:rPr>
          <w:b/>
          <w:u w:val="single"/>
        </w:rPr>
        <w:t xml:space="preserve">12 luni  </w:t>
      </w:r>
      <w:r w:rsidRPr="00CA7555">
        <w:rPr>
          <w:rFonts w:eastAsia="PMingLiU"/>
          <w:lang w:eastAsia="zh-CN"/>
        </w:rPr>
        <w:t>de la data eliber</w:t>
      </w:r>
      <w:r w:rsidR="00F366C7" w:rsidRPr="00CA7555">
        <w:rPr>
          <w:rFonts w:eastAsia="PMingLiU"/>
          <w:lang w:eastAsia="zh-CN"/>
        </w:rPr>
        <w:t>ă</w:t>
      </w:r>
      <w:r w:rsidRPr="00CA7555">
        <w:rPr>
          <w:rFonts w:eastAsia="PMingLiU"/>
          <w:lang w:eastAsia="zh-CN"/>
        </w:rPr>
        <w:t>rii.</w:t>
      </w:r>
    </w:p>
    <w:p w:rsidR="006C4C0E" w:rsidRPr="00CA7555" w:rsidRDefault="006C4C0E" w:rsidP="006C4C0E">
      <w:pPr>
        <w:tabs>
          <w:tab w:val="left" w:leader="underscore" w:pos="6465"/>
          <w:tab w:val="right" w:leader="underscore" w:pos="9777"/>
        </w:tabs>
        <w:spacing w:line="302" w:lineRule="auto"/>
        <w:rPr>
          <w:rFonts w:eastAsia="PMingLiU"/>
          <w:lang w:eastAsia="zh-CN"/>
        </w:rPr>
      </w:pPr>
    </w:p>
    <w:p w:rsidR="00B27D8B" w:rsidRPr="00CA7555" w:rsidRDefault="00B27D8B" w:rsidP="006C4C0E">
      <w:pPr>
        <w:tabs>
          <w:tab w:val="left" w:leader="underscore" w:pos="6465"/>
          <w:tab w:val="right" w:leader="underscore" w:pos="9777"/>
        </w:tabs>
        <w:spacing w:line="302" w:lineRule="auto"/>
        <w:rPr>
          <w:rFonts w:eastAsia="PMingLiU"/>
          <w:lang w:eastAsia="zh-CN"/>
        </w:rPr>
      </w:pPr>
    </w:p>
    <w:p w:rsidR="00B27D8B" w:rsidRPr="00CA7555" w:rsidRDefault="00B27D8B" w:rsidP="006C4C0E">
      <w:pPr>
        <w:tabs>
          <w:tab w:val="left" w:leader="underscore" w:pos="6465"/>
          <w:tab w:val="right" w:leader="underscore" w:pos="9777"/>
        </w:tabs>
        <w:spacing w:line="302" w:lineRule="auto"/>
        <w:rPr>
          <w:rFonts w:eastAsia="PMingLiU"/>
          <w:lang w:eastAsia="zh-CN"/>
        </w:rPr>
      </w:pPr>
    </w:p>
    <w:p w:rsidR="00B27D8B" w:rsidRPr="00CA7555" w:rsidRDefault="00B27D8B" w:rsidP="006C4C0E">
      <w:pPr>
        <w:tabs>
          <w:tab w:val="left" w:leader="underscore" w:pos="6465"/>
          <w:tab w:val="right" w:leader="underscore" w:pos="9777"/>
        </w:tabs>
        <w:spacing w:line="302" w:lineRule="auto"/>
        <w:rPr>
          <w:rFonts w:eastAsia="PMingLiU"/>
          <w:lang w:eastAsia="zh-CN"/>
        </w:rPr>
      </w:pPr>
    </w:p>
    <w:p w:rsidR="006C4C0E" w:rsidRPr="00CA7555" w:rsidRDefault="00A227F2" w:rsidP="006C4C0E">
      <w:pPr>
        <w:tabs>
          <w:tab w:val="left" w:leader="underscore" w:pos="6465"/>
          <w:tab w:val="right" w:leader="underscore" w:pos="9777"/>
        </w:tabs>
        <w:spacing w:line="302" w:lineRule="auto"/>
        <w:rPr>
          <w:rFonts w:eastAsia="PMingLiU"/>
          <w:lang w:eastAsia="zh-CN"/>
        </w:rPr>
      </w:pPr>
      <w:r w:rsidRPr="00CA7555">
        <w:rPr>
          <w:rFonts w:eastAsia="PMingLiU"/>
          <w:lang w:eastAsia="zh-CN"/>
        </w:rPr>
        <w:t xml:space="preserve">Director                                                     </w:t>
      </w:r>
      <w:r w:rsidR="0079357E" w:rsidRPr="00CA7555">
        <w:rPr>
          <w:rFonts w:eastAsia="PMingLiU"/>
          <w:lang w:eastAsia="zh-CN"/>
        </w:rPr>
        <w:t xml:space="preserve"> Semnătura   </w:t>
      </w:r>
      <w:r w:rsidRPr="00CA7555">
        <w:rPr>
          <w:rFonts w:eastAsia="PMingLiU"/>
          <w:lang w:eastAsia="zh-CN"/>
        </w:rPr>
        <w:t xml:space="preserve">        ________________________</w:t>
      </w:r>
    </w:p>
    <w:p w:rsidR="006C4C0E" w:rsidRPr="00CA7555" w:rsidRDefault="00A227F2" w:rsidP="006C4C0E">
      <w:pPr>
        <w:tabs>
          <w:tab w:val="left" w:leader="underscore" w:pos="6465"/>
          <w:tab w:val="right" w:leader="underscore" w:pos="9777"/>
        </w:tabs>
        <w:spacing w:line="302" w:lineRule="auto"/>
        <w:rPr>
          <w:rFonts w:eastAsia="PMingLiU"/>
          <w:i/>
          <w:iCs/>
          <w:sz w:val="20"/>
          <w:szCs w:val="20"/>
          <w:lang w:eastAsia="zh-CN"/>
        </w:rPr>
      </w:pPr>
      <w:r w:rsidRPr="00CA7555">
        <w:rPr>
          <w:rFonts w:eastAsia="PMingLiU"/>
          <w:i/>
          <w:iCs/>
          <w:sz w:val="20"/>
          <w:szCs w:val="20"/>
          <w:lang w:eastAsia="zh-CN"/>
        </w:rPr>
        <w:t>(Prenume, Nume)</w:t>
      </w:r>
    </w:p>
    <w:p w:rsidR="006C4C0E" w:rsidRPr="00CA7555" w:rsidRDefault="00A227F2" w:rsidP="006C4C0E">
      <w:pPr>
        <w:tabs>
          <w:tab w:val="left" w:leader="underscore" w:pos="6465"/>
          <w:tab w:val="right" w:leader="underscore" w:pos="9777"/>
        </w:tabs>
        <w:spacing w:line="302" w:lineRule="auto"/>
        <w:rPr>
          <w:rFonts w:eastAsia="PMingLiU"/>
          <w:lang w:eastAsia="zh-CN"/>
        </w:rPr>
      </w:pPr>
      <w:r w:rsidRPr="00CA7555">
        <w:rPr>
          <w:rFonts w:eastAsia="PMingLiU"/>
          <w:lang w:eastAsia="zh-CN"/>
        </w:rPr>
        <w:t>Ex.  _____________________</w:t>
      </w:r>
    </w:p>
    <w:p w:rsidR="006C4C0E" w:rsidRPr="00CA7555" w:rsidRDefault="00A227F2" w:rsidP="006C4C0E">
      <w:pPr>
        <w:tabs>
          <w:tab w:val="left" w:leader="underscore" w:pos="6465"/>
          <w:tab w:val="right" w:leader="underscore" w:pos="9777"/>
        </w:tabs>
        <w:spacing w:line="302" w:lineRule="auto"/>
        <w:rPr>
          <w:rFonts w:eastAsia="PMingLiU"/>
          <w:i/>
          <w:sz w:val="20"/>
          <w:szCs w:val="20"/>
          <w:lang w:eastAsia="zh-CN"/>
        </w:rPr>
      </w:pPr>
      <w:r w:rsidRPr="00CA7555">
        <w:rPr>
          <w:rFonts w:eastAsia="PMingLiU"/>
          <w:i/>
          <w:sz w:val="20"/>
          <w:szCs w:val="20"/>
          <w:lang w:eastAsia="zh-CN"/>
        </w:rPr>
        <w:t>(Prenume, Nume)</w:t>
      </w:r>
    </w:p>
    <w:p w:rsidR="006C4C0E" w:rsidRPr="00CA7555" w:rsidRDefault="00A227F2" w:rsidP="006C4C0E">
      <w:pPr>
        <w:tabs>
          <w:tab w:val="left" w:leader="underscore" w:pos="6465"/>
          <w:tab w:val="right" w:leader="underscore" w:pos="9777"/>
        </w:tabs>
        <w:spacing w:line="302" w:lineRule="auto"/>
        <w:rPr>
          <w:rFonts w:eastAsia="PMingLiU"/>
          <w:lang w:eastAsia="zh-CN"/>
        </w:rPr>
      </w:pPr>
      <w:r w:rsidRPr="00CA7555">
        <w:rPr>
          <w:rFonts w:eastAsia="PMingLiU"/>
          <w:lang w:eastAsia="zh-CN"/>
        </w:rPr>
        <w:t>Tel. _____________________</w:t>
      </w:r>
    </w:p>
    <w:p w:rsidR="006C4C0E" w:rsidRPr="00CA7555" w:rsidRDefault="006C4C0E" w:rsidP="006C4C0E">
      <w:pPr>
        <w:tabs>
          <w:tab w:val="left" w:leader="underscore" w:pos="6465"/>
          <w:tab w:val="right" w:leader="underscore" w:pos="9777"/>
        </w:tabs>
        <w:spacing w:line="302" w:lineRule="auto"/>
        <w:rPr>
          <w:rFonts w:eastAsia="PMingLiU"/>
          <w:lang w:eastAsia="zh-CN"/>
        </w:rPr>
      </w:pPr>
    </w:p>
    <w:p w:rsidR="006C4C0E" w:rsidRPr="00CA7555" w:rsidRDefault="006C4C0E" w:rsidP="006C4C0E">
      <w:pPr>
        <w:tabs>
          <w:tab w:val="left" w:leader="underscore" w:pos="6465"/>
          <w:tab w:val="right" w:leader="underscore" w:pos="9777"/>
        </w:tabs>
        <w:spacing w:line="302" w:lineRule="auto"/>
        <w:rPr>
          <w:rFonts w:eastAsia="PMingLiU"/>
          <w:lang w:eastAsia="zh-CN"/>
        </w:rPr>
      </w:pPr>
    </w:p>
    <w:p w:rsidR="006C4C0E" w:rsidRPr="00CA7555" w:rsidRDefault="006C4C0E" w:rsidP="006C4C0E">
      <w:pPr>
        <w:tabs>
          <w:tab w:val="left" w:leader="underscore" w:pos="6465"/>
          <w:tab w:val="right" w:leader="underscore" w:pos="9777"/>
        </w:tabs>
        <w:spacing w:line="302" w:lineRule="auto"/>
        <w:rPr>
          <w:rFonts w:eastAsia="PMingLiU"/>
          <w:lang w:eastAsia="zh-CN"/>
        </w:rPr>
      </w:pP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2D6E71" w:rsidRPr="00CA7555" w:rsidRDefault="0051370B" w:rsidP="0051370B">
      <w:pPr>
        <w:tabs>
          <w:tab w:val="left" w:leader="underscore" w:pos="6465"/>
          <w:tab w:val="right" w:leader="underscore" w:pos="9777"/>
        </w:tabs>
        <w:spacing w:line="302" w:lineRule="auto"/>
        <w:jc w:val="center"/>
        <w:rPr>
          <w:rFonts w:eastAsia="PMingLiU"/>
          <w:b/>
          <w:lang w:eastAsia="zh-CN"/>
        </w:rPr>
      </w:pPr>
      <w:r w:rsidRPr="00CA7555">
        <w:rPr>
          <w:b/>
        </w:rPr>
        <w:t>~~~~~~~~~~~~~~~~~~~~~~~~~~~~~~~~~~~~~~~~~~~~~~~~</w:t>
      </w:r>
      <w:r w:rsidR="00BE73CA" w:rsidRPr="00CA7555">
        <w:rPr>
          <w:b/>
        </w:rPr>
        <w:t>~~~~~~~~~~~~~~~~~~~~~~~~~~</w:t>
      </w:r>
      <w:r w:rsidRPr="00CA7555">
        <w:rPr>
          <w:b/>
        </w:rPr>
        <w:t xml:space="preserve"> (Antetul institu</w:t>
      </w:r>
      <w:r w:rsidRPr="00CA7555">
        <w:rPr>
          <w:rFonts w:ascii="Calibri" w:hAnsi="Calibri"/>
          <w:b/>
        </w:rPr>
        <w:t>ț</w:t>
      </w:r>
      <w:r w:rsidRPr="00CA7555">
        <w:rPr>
          <w:b/>
        </w:rPr>
        <w:t>iei)</w:t>
      </w: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FF5CB2" w:rsidRPr="00CA7555" w:rsidRDefault="00FF5CB2" w:rsidP="006C4C0E">
      <w:pPr>
        <w:tabs>
          <w:tab w:val="left" w:leader="underscore" w:pos="6465"/>
          <w:tab w:val="right" w:leader="underscore" w:pos="9777"/>
        </w:tabs>
        <w:spacing w:line="302" w:lineRule="auto"/>
        <w:rPr>
          <w:rFonts w:eastAsia="PMingLiU"/>
          <w:lang w:eastAsia="zh-CN"/>
        </w:rPr>
      </w:pPr>
    </w:p>
    <w:p w:rsidR="000C5DFB" w:rsidRPr="00CA7555" w:rsidRDefault="000C5DFB" w:rsidP="000C5DFB">
      <w:pPr>
        <w:jc w:val="right"/>
        <w:rPr>
          <w:noProof w:val="0"/>
          <w:sz w:val="22"/>
          <w:szCs w:val="22"/>
        </w:rPr>
      </w:pPr>
      <w:r w:rsidRPr="00CA7555">
        <w:rPr>
          <w:noProof w:val="0"/>
        </w:rPr>
        <w:t>Anexa nr.</w:t>
      </w:r>
      <w:r w:rsidR="00D8130E" w:rsidRPr="00CA7555">
        <w:rPr>
          <w:noProof w:val="0"/>
        </w:rPr>
        <w:t>23</w:t>
      </w:r>
    </w:p>
    <w:p w:rsidR="000C5DFB" w:rsidRPr="00CA7555" w:rsidRDefault="000C5DFB" w:rsidP="000C5DFB">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0C5DFB" w:rsidRPr="00CA7555" w:rsidRDefault="000C5DFB" w:rsidP="000C5DFB">
      <w:pPr>
        <w:jc w:val="right"/>
        <w:rPr>
          <w:noProof w:val="0"/>
        </w:rPr>
      </w:pPr>
      <w:r w:rsidRPr="00CA7555">
        <w:rPr>
          <w:noProof w:val="0"/>
        </w:rPr>
        <w:t>din “____” ________ 20___</w:t>
      </w: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2D6E71" w:rsidRPr="00CA7555" w:rsidRDefault="002D6E71" w:rsidP="006C4C0E">
      <w:pPr>
        <w:tabs>
          <w:tab w:val="left" w:leader="underscore" w:pos="6465"/>
          <w:tab w:val="right" w:leader="underscore" w:pos="9777"/>
        </w:tabs>
        <w:spacing w:line="302" w:lineRule="auto"/>
        <w:rPr>
          <w:rFonts w:eastAsia="PMingLiU"/>
          <w:lang w:eastAsia="zh-CN"/>
        </w:rPr>
      </w:pPr>
    </w:p>
    <w:p w:rsidR="006F2895" w:rsidRPr="00CA755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CA7555">
        <w:rPr>
          <w:rFonts w:ascii="Times New Roman" w:hAnsi="Times New Roman" w:cs="Times New Roman"/>
          <w:bCs w:val="0"/>
          <w:color w:val="auto"/>
          <w:sz w:val="24"/>
          <w:szCs w:val="24"/>
        </w:rPr>
        <w:t>CAIET DE SARCINI</w:t>
      </w:r>
      <w:bookmarkEnd w:id="61"/>
    </w:p>
    <w:p w:rsidR="006C4C0E" w:rsidRPr="00CA7555" w:rsidRDefault="006C4C0E" w:rsidP="006C4C0E">
      <w:pPr>
        <w:pStyle w:val="2"/>
        <w:spacing w:before="0"/>
        <w:jc w:val="center"/>
        <w:rPr>
          <w:rFonts w:ascii="Times New Roman" w:hAnsi="Times New Roman" w:cs="Times New Roman"/>
          <w:bCs w:val="0"/>
          <w:color w:val="auto"/>
          <w:sz w:val="24"/>
          <w:szCs w:val="24"/>
        </w:rPr>
      </w:pPr>
    </w:p>
    <w:bookmarkEnd w:id="62"/>
    <w:p w:rsidR="00B211F9" w:rsidRPr="00CA7555" w:rsidRDefault="00B211F9" w:rsidP="00B211F9">
      <w:pPr>
        <w:ind w:right="567"/>
        <w:jc w:val="center"/>
        <w:rPr>
          <w:b/>
          <w:bCs/>
          <w:lang w:val="en-US"/>
        </w:rPr>
      </w:pPr>
    </w:p>
    <w:p w:rsidR="00552BDB" w:rsidRPr="0079531D" w:rsidRDefault="00552BDB" w:rsidP="00552BDB">
      <w:pPr>
        <w:tabs>
          <w:tab w:val="left" w:pos="0"/>
          <w:tab w:val="left" w:pos="1134"/>
        </w:tabs>
        <w:spacing w:line="276" w:lineRule="auto"/>
        <w:jc w:val="right"/>
        <w:outlineLvl w:val="2"/>
        <w:rPr>
          <w:b/>
          <w:bCs/>
        </w:rPr>
      </w:pPr>
      <w:r w:rsidRPr="0079531D">
        <w:rPr>
          <w:b/>
          <w:bCs/>
        </w:rPr>
        <w:t>Aprobat:</w:t>
      </w:r>
    </w:p>
    <w:p w:rsidR="00552BDB" w:rsidRPr="0079531D" w:rsidRDefault="00552BDB" w:rsidP="00552BDB">
      <w:pPr>
        <w:tabs>
          <w:tab w:val="left" w:pos="0"/>
          <w:tab w:val="left" w:pos="1134"/>
        </w:tabs>
        <w:spacing w:line="276" w:lineRule="auto"/>
        <w:jc w:val="right"/>
        <w:outlineLvl w:val="2"/>
        <w:rPr>
          <w:b/>
          <w:bCs/>
        </w:rPr>
      </w:pPr>
      <w:r w:rsidRPr="0079531D">
        <w:rPr>
          <w:b/>
          <w:bCs/>
        </w:rPr>
        <w:t xml:space="preserve">                                                                                Pre</w:t>
      </w:r>
      <w:r w:rsidRPr="0079531D">
        <w:rPr>
          <w:rFonts w:ascii="Calibri" w:hAnsi="Calibri"/>
          <w:b/>
          <w:bCs/>
        </w:rPr>
        <w:t>ș</w:t>
      </w:r>
      <w:r w:rsidRPr="0079531D">
        <w:rPr>
          <w:b/>
          <w:bCs/>
        </w:rPr>
        <w:t>edintele raionului Dubăsari</w:t>
      </w:r>
    </w:p>
    <w:p w:rsidR="00552BDB" w:rsidRPr="0079531D" w:rsidRDefault="00552BDB" w:rsidP="00552BDB">
      <w:pPr>
        <w:spacing w:line="276" w:lineRule="auto"/>
        <w:ind w:right="-1"/>
        <w:jc w:val="right"/>
        <w:rPr>
          <w:rFonts w:eastAsia="SimSun"/>
          <w:b/>
          <w:bCs/>
          <w:lang w:val="en-US" w:eastAsia="ru-RU"/>
        </w:rPr>
      </w:pPr>
      <w:r w:rsidRPr="0079531D">
        <w:rPr>
          <w:rFonts w:eastAsia="SimSun"/>
          <w:b/>
          <w:lang w:val="en-US" w:eastAsia="ru-RU"/>
        </w:rPr>
        <w:t xml:space="preserve"> _______________Grigore FILIPOV</w:t>
      </w:r>
    </w:p>
    <w:p w:rsidR="00552BDB" w:rsidRPr="0079531D" w:rsidRDefault="00552BDB" w:rsidP="00552BDB">
      <w:pPr>
        <w:spacing w:line="276" w:lineRule="auto"/>
        <w:ind w:right="567"/>
        <w:jc w:val="right"/>
        <w:rPr>
          <w:rFonts w:eastAsia="SimSun"/>
          <w:b/>
          <w:bCs/>
          <w:lang w:val="en-US" w:eastAsia="ru-RU"/>
        </w:rPr>
      </w:pPr>
    </w:p>
    <w:p w:rsidR="00552BDB" w:rsidRPr="0079531D" w:rsidRDefault="00552BDB" w:rsidP="00552BDB">
      <w:pPr>
        <w:ind w:right="567"/>
        <w:jc w:val="center"/>
        <w:rPr>
          <w:rFonts w:eastAsia="SimSun"/>
          <w:b/>
          <w:bCs/>
          <w:sz w:val="28"/>
          <w:szCs w:val="28"/>
          <w:lang w:val="en-US" w:eastAsia="ru-RU"/>
        </w:rPr>
      </w:pPr>
      <w:r w:rsidRPr="0079531D">
        <w:rPr>
          <w:rFonts w:eastAsia="SimSun"/>
          <w:b/>
          <w:bCs/>
          <w:sz w:val="28"/>
          <w:szCs w:val="28"/>
          <w:lang w:val="en-US" w:eastAsia="ru-RU"/>
        </w:rPr>
        <w:t>CAIET DE SARCINI</w:t>
      </w:r>
    </w:p>
    <w:p w:rsidR="00552BDB" w:rsidRPr="0079531D" w:rsidRDefault="00552BDB" w:rsidP="00552BDB">
      <w:pPr>
        <w:ind w:right="567"/>
        <w:jc w:val="center"/>
        <w:rPr>
          <w:rFonts w:eastAsia="SimSun"/>
          <w:b/>
          <w:bCs/>
          <w:sz w:val="28"/>
          <w:szCs w:val="28"/>
          <w:lang w:val="en-US" w:eastAsia="ru-RU"/>
        </w:rPr>
      </w:pPr>
      <w:r w:rsidRPr="0079531D">
        <w:rPr>
          <w:rFonts w:eastAsia="SimSun"/>
          <w:b/>
          <w:bCs/>
          <w:sz w:val="28"/>
          <w:szCs w:val="28"/>
          <w:lang w:val="en-US" w:eastAsia="ru-RU"/>
        </w:rPr>
        <w:t>PENTRU  CEREREA OFERTEI  DE  PREŢ</w:t>
      </w:r>
    </w:p>
    <w:p w:rsidR="00552BDB" w:rsidRPr="0079531D" w:rsidRDefault="00552BDB" w:rsidP="00552BDB">
      <w:pPr>
        <w:ind w:left="-567"/>
        <w:rPr>
          <w:rFonts w:eastAsia="SimSun"/>
          <w:lang w:val="en-US" w:eastAsia="ru-RU"/>
        </w:rPr>
      </w:pPr>
      <w:r w:rsidRPr="0079531D">
        <w:rPr>
          <w:rFonts w:eastAsia="SimSun"/>
          <w:b/>
          <w:lang w:val="en-US" w:eastAsia="ru-RU"/>
        </w:rPr>
        <w:t>Obiectul</w:t>
      </w:r>
      <w:r w:rsidRPr="0079531D">
        <w:rPr>
          <w:rFonts w:eastAsia="SimSun"/>
          <w:lang w:val="en-US" w:eastAsia="ru-RU"/>
        </w:rPr>
        <w:t>: Lucr</w:t>
      </w:r>
      <w:r w:rsidRPr="0079531D">
        <w:rPr>
          <w:rFonts w:eastAsia="SimSun"/>
          <w:lang w:eastAsia="ru-RU"/>
        </w:rPr>
        <w:t>ări de r</w:t>
      </w:r>
      <w:r w:rsidRPr="0079531D">
        <w:rPr>
          <w:rFonts w:eastAsia="SimSun"/>
          <w:lang w:val="en-US" w:eastAsia="ru-RU"/>
        </w:rPr>
        <w:t>epara</w:t>
      </w:r>
      <w:r w:rsidRPr="0079531D">
        <w:rPr>
          <w:rFonts w:ascii="Calibri" w:eastAsia="SimSun" w:hAnsi="Calibri"/>
          <w:lang w:val="en-US" w:eastAsia="ru-RU"/>
        </w:rPr>
        <w:t>ț</w:t>
      </w:r>
      <w:r w:rsidRPr="0079531D">
        <w:rPr>
          <w:rFonts w:eastAsia="SimSun"/>
          <w:lang w:val="en-US" w:eastAsia="ru-RU"/>
        </w:rPr>
        <w:t>ie a drumurilor publice locale de interes raional în raionul Dubăsari,</w:t>
      </w:r>
    </w:p>
    <w:p w:rsidR="00552BDB" w:rsidRPr="0079531D" w:rsidRDefault="00552BDB" w:rsidP="00552BDB">
      <w:pPr>
        <w:ind w:left="-567"/>
        <w:rPr>
          <w:rFonts w:eastAsia="SimSun"/>
          <w:lang w:val="en-US" w:eastAsia="ru-RU"/>
        </w:rPr>
      </w:pPr>
      <w:r w:rsidRPr="0079531D">
        <w:rPr>
          <w:rFonts w:eastAsia="SimSun"/>
          <w:lang w:val="en-US" w:eastAsia="ru-RU"/>
        </w:rPr>
        <w:t>anul 2023;</w:t>
      </w:r>
    </w:p>
    <w:p w:rsidR="00552BDB" w:rsidRPr="0079531D" w:rsidRDefault="00552BDB" w:rsidP="00552BDB">
      <w:pPr>
        <w:ind w:left="-567"/>
        <w:rPr>
          <w:rFonts w:eastAsia="SimSun"/>
          <w:lang w:val="en-US" w:eastAsia="ru-RU"/>
        </w:rPr>
      </w:pPr>
      <w:r w:rsidRPr="0079531D">
        <w:rPr>
          <w:rFonts w:eastAsia="SimSun"/>
          <w:b/>
          <w:lang w:val="en-US" w:eastAsia="ru-RU"/>
        </w:rPr>
        <w:t>Autoritatea contractantă</w:t>
      </w:r>
      <w:r w:rsidRPr="0079531D">
        <w:rPr>
          <w:rFonts w:eastAsia="SimSun"/>
          <w:lang w:val="en-US" w:eastAsia="ru-RU"/>
        </w:rPr>
        <w:t>: Consiliul Raional Dubăsari;</w:t>
      </w:r>
    </w:p>
    <w:p w:rsidR="00552BDB" w:rsidRPr="0079531D" w:rsidRDefault="00552BDB" w:rsidP="00552BDB">
      <w:pPr>
        <w:ind w:left="-567"/>
        <w:rPr>
          <w:rFonts w:eastAsia="SimSun"/>
          <w:lang w:val="en-US" w:eastAsia="ru-RU"/>
        </w:rPr>
      </w:pPr>
      <w:r w:rsidRPr="0079531D">
        <w:rPr>
          <w:rFonts w:eastAsia="SimSun"/>
          <w:b/>
          <w:lang w:val="en-US" w:eastAsia="ru-RU"/>
        </w:rPr>
        <w:t>Adresa s</w:t>
      </w:r>
      <w:r w:rsidRPr="0079531D">
        <w:rPr>
          <w:rFonts w:eastAsia="SimSun"/>
          <w:lang w:val="en-US" w:eastAsia="ru-RU"/>
        </w:rPr>
        <w:t>. Co</w:t>
      </w:r>
      <w:r w:rsidRPr="0079531D">
        <w:rPr>
          <w:rFonts w:ascii="Calibri" w:eastAsia="SimSun" w:hAnsi="Calibri"/>
          <w:lang w:val="en-US" w:eastAsia="ru-RU"/>
        </w:rPr>
        <w:t>ș</w:t>
      </w:r>
      <w:r w:rsidRPr="0079531D">
        <w:rPr>
          <w:rFonts w:eastAsia="SimSun"/>
          <w:lang w:val="en-US" w:eastAsia="ru-RU"/>
        </w:rPr>
        <w:t>ni</w:t>
      </w:r>
      <w:r w:rsidRPr="0079531D">
        <w:rPr>
          <w:rFonts w:ascii="Calibri" w:eastAsia="SimSun" w:hAnsi="Calibri"/>
          <w:lang w:val="en-US" w:eastAsia="ru-RU"/>
        </w:rPr>
        <w:t>ț</w:t>
      </w:r>
      <w:r w:rsidRPr="0079531D">
        <w:rPr>
          <w:rFonts w:eastAsia="SimSun"/>
          <w:lang w:val="en-US" w:eastAsia="ru-RU"/>
        </w:rPr>
        <w:t>a, strada Păcii 64, raionul Dubăsari;</w:t>
      </w:r>
    </w:p>
    <w:p w:rsidR="00552BDB" w:rsidRPr="0079531D" w:rsidRDefault="00552BDB" w:rsidP="00552BDB">
      <w:pPr>
        <w:ind w:left="-567"/>
        <w:rPr>
          <w:rFonts w:eastAsia="SimSun"/>
          <w:lang w:val="en-US" w:eastAsia="ru-RU"/>
        </w:rPr>
      </w:pPr>
      <w:r w:rsidRPr="0079531D">
        <w:rPr>
          <w:rFonts w:eastAsia="SimSun"/>
          <w:b/>
          <w:lang w:val="en-US" w:eastAsia="ru-RU"/>
        </w:rPr>
        <w:t>Telefon (</w:t>
      </w:r>
      <w:r w:rsidRPr="0079531D">
        <w:rPr>
          <w:rFonts w:eastAsia="SimSun"/>
          <w:lang w:val="en-US" w:eastAsia="ru-RU"/>
        </w:rPr>
        <w:t>0248) 44-155,</w:t>
      </w:r>
      <w:r w:rsidRPr="0079531D">
        <w:rPr>
          <w:rFonts w:eastAsia="SimSun"/>
          <w:b/>
          <w:lang w:val="en-US" w:eastAsia="ru-RU"/>
        </w:rPr>
        <w:t xml:space="preserve"> (</w:t>
      </w:r>
      <w:r w:rsidRPr="0079531D">
        <w:rPr>
          <w:rFonts w:eastAsia="SimSun"/>
          <w:lang w:val="en-US" w:eastAsia="ru-RU"/>
        </w:rPr>
        <w:t>0248) 44-747,</w:t>
      </w:r>
      <w:r w:rsidRPr="0079531D">
        <w:rPr>
          <w:rFonts w:eastAsia="SimSun"/>
          <w:b/>
          <w:lang w:val="en-US" w:eastAsia="ru-RU"/>
        </w:rPr>
        <w:t xml:space="preserve"> (</w:t>
      </w:r>
      <w:r w:rsidRPr="0079531D">
        <w:rPr>
          <w:rFonts w:eastAsia="SimSun"/>
          <w:lang w:val="en-US" w:eastAsia="ru-RU"/>
        </w:rPr>
        <w:t>0248) 44-756;</w:t>
      </w:r>
    </w:p>
    <w:p w:rsidR="00552BDB" w:rsidRPr="0079531D" w:rsidRDefault="00552BDB" w:rsidP="00552BDB">
      <w:pPr>
        <w:ind w:left="-567"/>
        <w:rPr>
          <w:rFonts w:eastAsia="SimSun"/>
          <w:lang w:val="en-US" w:eastAsia="ru-RU"/>
        </w:rPr>
      </w:pPr>
      <w:r w:rsidRPr="0079531D">
        <w:rPr>
          <w:rFonts w:eastAsia="SimSun"/>
          <w:b/>
          <w:lang w:val="en-US" w:eastAsia="ru-RU"/>
        </w:rPr>
        <w:t xml:space="preserve">Criterii de atribuire: </w:t>
      </w:r>
      <w:r w:rsidRPr="0079531D">
        <w:rPr>
          <w:rFonts w:eastAsia="SimSun"/>
          <w:lang w:val="en-US" w:eastAsia="ru-RU"/>
        </w:rPr>
        <w:t>Cel mai mic pre</w:t>
      </w:r>
      <w:r w:rsidRPr="0079531D">
        <w:rPr>
          <w:rFonts w:ascii="Calibri" w:eastAsia="SimSun" w:hAnsi="Calibri"/>
          <w:lang w:val="en-US" w:eastAsia="ru-RU"/>
        </w:rPr>
        <w:t>ț</w:t>
      </w:r>
      <w:r w:rsidRPr="0079531D">
        <w:rPr>
          <w:rFonts w:eastAsia="SimSun"/>
          <w:lang w:val="en-US" w:eastAsia="ru-RU"/>
        </w:rPr>
        <w:t>;</w:t>
      </w:r>
    </w:p>
    <w:p w:rsidR="00552BDB" w:rsidRPr="0079531D" w:rsidRDefault="00552BDB" w:rsidP="00552BDB">
      <w:pPr>
        <w:ind w:left="-567"/>
        <w:rPr>
          <w:rFonts w:eastAsia="SimSun"/>
          <w:lang w:val="en-US" w:eastAsia="ru-RU"/>
        </w:rPr>
      </w:pPr>
      <w:r w:rsidRPr="0079531D">
        <w:rPr>
          <w:rFonts w:eastAsia="SimSun"/>
          <w:b/>
          <w:lang w:val="en-US" w:eastAsia="ru-RU"/>
        </w:rPr>
        <w:t>Sursa de finan</w:t>
      </w:r>
      <w:r w:rsidRPr="0079531D">
        <w:rPr>
          <w:rFonts w:ascii="Calibri" w:eastAsia="SimSun" w:hAnsi="Calibri"/>
          <w:b/>
          <w:lang w:val="en-US" w:eastAsia="ru-RU"/>
        </w:rPr>
        <w:t>ț</w:t>
      </w:r>
      <w:r w:rsidRPr="0079531D">
        <w:rPr>
          <w:rFonts w:eastAsia="SimSun"/>
          <w:b/>
          <w:lang w:val="en-US" w:eastAsia="ru-RU"/>
        </w:rPr>
        <w:t>are :</w:t>
      </w:r>
      <w:r w:rsidRPr="0079531D">
        <w:rPr>
          <w:rFonts w:eastAsia="SimSun"/>
          <w:lang w:val="en-US" w:eastAsia="ru-RU"/>
        </w:rPr>
        <w:t xml:space="preserve"> Fondul Rutier;</w:t>
      </w:r>
    </w:p>
    <w:p w:rsidR="00552BDB" w:rsidRPr="0079531D" w:rsidRDefault="00552BDB" w:rsidP="00552BDB">
      <w:pPr>
        <w:ind w:left="-160"/>
        <w:rPr>
          <w:rFonts w:eastAsia="SimSun"/>
          <w:b/>
          <w:u w:val="single"/>
          <w:lang w:val="en-US" w:eastAsia="ru-RU"/>
        </w:rPr>
      </w:pPr>
      <w:r w:rsidRPr="0079531D">
        <w:rPr>
          <w:rFonts w:eastAsia="SimSun"/>
          <w:b/>
          <w:u w:val="single"/>
          <w:lang w:val="en-US" w:eastAsia="ru-RU"/>
        </w:rPr>
        <w:t>1. Descrierea generală</w:t>
      </w:r>
    </w:p>
    <w:p w:rsidR="00552BDB" w:rsidRPr="0079531D" w:rsidRDefault="00552BDB" w:rsidP="00552BDB">
      <w:pPr>
        <w:ind w:left="-160"/>
        <w:jc w:val="both"/>
        <w:rPr>
          <w:rFonts w:eastAsia="SimSun"/>
          <w:lang w:eastAsia="ru-RU"/>
        </w:rPr>
      </w:pPr>
      <w:r w:rsidRPr="0079531D">
        <w:rPr>
          <w:rFonts w:eastAsia="SimSun"/>
          <w:b/>
          <w:lang w:val="en-US" w:eastAsia="ru-RU"/>
        </w:rPr>
        <w:t>1.1.</w:t>
      </w:r>
      <w:r w:rsidRPr="0079531D">
        <w:rPr>
          <w:rFonts w:eastAsia="SimSun"/>
          <w:lang w:val="en-US" w:eastAsia="ru-RU"/>
        </w:rPr>
        <w:t>Caietul de sarcini face parte integrant</w:t>
      </w:r>
      <w:r w:rsidRPr="0079531D">
        <w:rPr>
          <w:rFonts w:eastAsia="SimSun"/>
          <w:lang w:eastAsia="ru-RU"/>
        </w:rPr>
        <w:t>ă din documenta</w:t>
      </w:r>
      <w:r w:rsidRPr="0079531D">
        <w:rPr>
          <w:rFonts w:ascii="Calibri" w:eastAsia="SimSun" w:hAnsi="Calibri"/>
          <w:lang w:eastAsia="ru-RU"/>
        </w:rPr>
        <w:t>ț</w:t>
      </w:r>
      <w:r w:rsidRPr="0079531D">
        <w:rPr>
          <w:rFonts w:eastAsia="SimSun"/>
          <w:lang w:eastAsia="ru-RU"/>
        </w:rPr>
        <w:t xml:space="preserve">ia pentru atribuirea contractului </w:t>
      </w:r>
      <w:r w:rsidRPr="0079531D">
        <w:rPr>
          <w:rFonts w:ascii="Calibri" w:eastAsia="SimSun" w:hAnsi="Calibri"/>
          <w:lang w:eastAsia="ru-RU"/>
        </w:rPr>
        <w:t>ș</w:t>
      </w:r>
      <w:r w:rsidRPr="0079531D">
        <w:rPr>
          <w:rFonts w:eastAsia="SimSun"/>
          <w:lang w:eastAsia="ru-RU"/>
        </w:rPr>
        <w:t>i constituie ansamblul cerin</w:t>
      </w:r>
      <w:r w:rsidRPr="0079531D">
        <w:rPr>
          <w:rFonts w:ascii="Calibri" w:eastAsia="SimSun" w:hAnsi="Calibri"/>
          <w:lang w:eastAsia="ru-RU"/>
        </w:rPr>
        <w:t>ț</w:t>
      </w:r>
      <w:r w:rsidRPr="0079531D">
        <w:rPr>
          <w:rFonts w:eastAsia="SimSun"/>
          <w:lang w:eastAsia="ru-RU"/>
        </w:rPr>
        <w:t xml:space="preserve">elor pe baza cărora se elaborează de către fiecare ofertant propunerea tehnică </w:t>
      </w:r>
      <w:r w:rsidRPr="0079531D">
        <w:rPr>
          <w:rFonts w:ascii="Calibri" w:eastAsia="SimSun" w:hAnsi="Calibri"/>
          <w:lang w:eastAsia="ru-RU"/>
        </w:rPr>
        <w:t>ș</w:t>
      </w:r>
      <w:r w:rsidRPr="0079531D">
        <w:rPr>
          <w:rFonts w:eastAsia="SimSun"/>
          <w:lang w:eastAsia="ru-RU"/>
        </w:rPr>
        <w:t>i financiară. Caietul de sarcini con</w:t>
      </w:r>
      <w:r w:rsidRPr="0079531D">
        <w:rPr>
          <w:rFonts w:ascii="Calibri" w:eastAsia="SimSun" w:hAnsi="Calibri"/>
          <w:lang w:eastAsia="ru-RU"/>
        </w:rPr>
        <w:t>ț</w:t>
      </w:r>
      <w:r w:rsidRPr="0079531D">
        <w:rPr>
          <w:rFonts w:eastAsia="SimSun"/>
          <w:lang w:eastAsia="ru-RU"/>
        </w:rPr>
        <w:t>ine, în mod obligatoriu specifica</w:t>
      </w:r>
      <w:r w:rsidRPr="0079531D">
        <w:rPr>
          <w:rFonts w:ascii="Calibri" w:eastAsia="SimSun" w:hAnsi="Calibri"/>
          <w:lang w:eastAsia="ru-RU"/>
        </w:rPr>
        <w:t>ț</w:t>
      </w:r>
      <w:r w:rsidRPr="0079531D">
        <w:rPr>
          <w:rFonts w:eastAsia="SimSun"/>
          <w:lang w:eastAsia="ru-RU"/>
        </w:rPr>
        <w:t xml:space="preserve">ii tehnice.Acestea definesc după caz, caracteristici referitoare la nivelul calitativ, precum </w:t>
      </w:r>
      <w:r w:rsidRPr="0079531D">
        <w:rPr>
          <w:rFonts w:ascii="Calibri" w:eastAsia="SimSun" w:hAnsi="Calibri"/>
          <w:lang w:eastAsia="ru-RU"/>
        </w:rPr>
        <w:t>ș</w:t>
      </w:r>
      <w:r w:rsidRPr="0079531D">
        <w:rPr>
          <w:rFonts w:eastAsia="SimSun"/>
          <w:lang w:eastAsia="ru-RU"/>
        </w:rPr>
        <w:t>i sisteme de asigurare a calită</w:t>
      </w:r>
      <w:r w:rsidRPr="0079531D">
        <w:rPr>
          <w:rFonts w:ascii="Calibri" w:eastAsia="SimSun" w:hAnsi="Calibri"/>
          <w:lang w:eastAsia="ru-RU"/>
        </w:rPr>
        <w:t>ț</w:t>
      </w:r>
      <w:r w:rsidRPr="0079531D">
        <w:rPr>
          <w:rFonts w:eastAsia="SimSun"/>
          <w:lang w:eastAsia="ru-RU"/>
        </w:rPr>
        <w:t xml:space="preserve">ii , terminologie, simboluri. </w:t>
      </w:r>
    </w:p>
    <w:p w:rsidR="00552BDB" w:rsidRPr="0079531D" w:rsidRDefault="00552BDB" w:rsidP="00552BDB">
      <w:pPr>
        <w:ind w:left="-160"/>
        <w:jc w:val="both"/>
        <w:rPr>
          <w:rFonts w:eastAsia="SimSun"/>
          <w:b/>
          <w:u w:val="single"/>
          <w:lang w:eastAsia="ru-RU"/>
        </w:rPr>
      </w:pPr>
      <w:r w:rsidRPr="0079531D">
        <w:rPr>
          <w:rFonts w:eastAsia="SimSun"/>
          <w:b/>
          <w:u w:val="single"/>
          <w:lang w:eastAsia="ru-RU"/>
        </w:rPr>
        <w:t>Informa</w:t>
      </w:r>
      <w:r w:rsidRPr="0079531D">
        <w:rPr>
          <w:rFonts w:ascii="Calibri" w:eastAsia="SimSun" w:hAnsi="Calibri"/>
          <w:b/>
          <w:u w:val="single"/>
          <w:lang w:eastAsia="ru-RU"/>
        </w:rPr>
        <w:t>ț</w:t>
      </w:r>
      <w:r w:rsidRPr="0079531D">
        <w:rPr>
          <w:rFonts w:eastAsia="SimSun"/>
          <w:b/>
          <w:u w:val="single"/>
          <w:lang w:eastAsia="ru-RU"/>
        </w:rPr>
        <w:t>ii generale din caietul de sarcini:</w:t>
      </w:r>
    </w:p>
    <w:p w:rsidR="00552BDB" w:rsidRPr="0079531D" w:rsidRDefault="00552BDB" w:rsidP="00552BDB">
      <w:pPr>
        <w:ind w:left="-160"/>
        <w:jc w:val="both"/>
        <w:rPr>
          <w:rFonts w:eastAsia="SimSun"/>
          <w:lang w:eastAsia="ru-RU"/>
        </w:rPr>
      </w:pPr>
      <w:r w:rsidRPr="0079531D">
        <w:rPr>
          <w:rFonts w:eastAsia="SimSun"/>
          <w:b/>
          <w:lang w:eastAsia="ru-RU"/>
        </w:rPr>
        <w:t>Aplasament</w:t>
      </w:r>
      <w:r w:rsidRPr="0079531D">
        <w:rPr>
          <w:rFonts w:eastAsia="SimSun"/>
          <w:lang w:eastAsia="ru-RU"/>
        </w:rPr>
        <w:t xml:space="preserve"> – lucrările se vor desfă</w:t>
      </w:r>
      <w:r w:rsidRPr="0079531D">
        <w:rPr>
          <w:rFonts w:ascii="Calibri" w:eastAsia="SimSun" w:hAnsi="Calibri"/>
          <w:lang w:eastAsia="ru-RU"/>
        </w:rPr>
        <w:t>ș</w:t>
      </w:r>
      <w:r w:rsidRPr="0079531D">
        <w:rPr>
          <w:rFonts w:eastAsia="SimSun"/>
          <w:lang w:eastAsia="ru-RU"/>
        </w:rPr>
        <w:t>ura în 3 platouri (Cocieri,Co</w:t>
      </w:r>
      <w:r w:rsidRPr="0079531D">
        <w:rPr>
          <w:rFonts w:ascii="Calibri" w:eastAsia="SimSun" w:hAnsi="Calibri"/>
          <w:lang w:eastAsia="ru-RU"/>
        </w:rPr>
        <w:t>ș</w:t>
      </w:r>
      <w:r w:rsidRPr="0079531D">
        <w:rPr>
          <w:rFonts w:eastAsia="SimSun"/>
          <w:lang w:eastAsia="ru-RU"/>
        </w:rPr>
        <w:t>ni</w:t>
      </w:r>
      <w:r w:rsidRPr="0079531D">
        <w:rPr>
          <w:rFonts w:ascii="Calibri" w:eastAsia="SimSun" w:hAnsi="Calibri"/>
          <w:lang w:eastAsia="ru-RU"/>
        </w:rPr>
        <w:t>ț</w:t>
      </w:r>
      <w:r w:rsidRPr="0079531D">
        <w:rPr>
          <w:rFonts w:eastAsia="SimSun"/>
          <w:lang w:eastAsia="ru-RU"/>
        </w:rPr>
        <w:t>a, Molovata)</w:t>
      </w:r>
    </w:p>
    <w:p w:rsidR="00552BDB" w:rsidRPr="0079531D" w:rsidRDefault="00552BDB" w:rsidP="00552BDB">
      <w:pPr>
        <w:ind w:left="-160"/>
        <w:jc w:val="both"/>
        <w:rPr>
          <w:rFonts w:eastAsia="SimSun"/>
          <w:b/>
          <w:u w:val="single"/>
          <w:lang w:eastAsia="ru-RU"/>
        </w:rPr>
      </w:pPr>
      <w:r w:rsidRPr="0079531D">
        <w:rPr>
          <w:rFonts w:eastAsia="SimSun"/>
          <w:b/>
          <w:lang w:eastAsia="ru-RU"/>
        </w:rPr>
        <w:t>Lucrările de bază:</w:t>
      </w:r>
    </w:p>
    <w:p w:rsidR="00552BDB" w:rsidRPr="0079531D" w:rsidRDefault="00552BDB" w:rsidP="00552BDB">
      <w:pPr>
        <w:ind w:left="-567"/>
        <w:rPr>
          <w:rFonts w:eastAsia="SimSun"/>
          <w:b/>
          <w:color w:val="000000"/>
          <w:lang w:val="en-US" w:eastAsia="ru-RU"/>
        </w:rPr>
      </w:pPr>
      <w:r w:rsidRPr="0079531D">
        <w:rPr>
          <w:rFonts w:eastAsia="SimSun"/>
          <w:lang w:val="en-US" w:eastAsia="ru-RU"/>
        </w:rPr>
        <w:t xml:space="preserve"> La obiectul men</w:t>
      </w:r>
      <w:r w:rsidRPr="0079531D">
        <w:rPr>
          <w:rFonts w:ascii="Calibri" w:eastAsia="SimSun" w:hAnsi="Calibri"/>
          <w:lang w:val="en-US" w:eastAsia="ru-RU"/>
        </w:rPr>
        <w:t>ț</w:t>
      </w:r>
      <w:r w:rsidRPr="0079531D">
        <w:rPr>
          <w:rFonts w:eastAsia="SimSun"/>
          <w:lang w:val="en-US" w:eastAsia="ru-RU"/>
        </w:rPr>
        <w:t>ionat se prevede executarea lucrărilor la 9 por</w:t>
      </w:r>
      <w:r w:rsidRPr="0079531D">
        <w:rPr>
          <w:rFonts w:ascii="Calibri" w:eastAsia="SimSun" w:hAnsi="Calibri"/>
          <w:lang w:val="en-US" w:eastAsia="ru-RU"/>
        </w:rPr>
        <w:t>ț</w:t>
      </w:r>
      <w:r w:rsidRPr="0079531D">
        <w:rPr>
          <w:rFonts w:eastAsia="SimSun"/>
          <w:lang w:val="en-US" w:eastAsia="ru-RU"/>
        </w:rPr>
        <w:t xml:space="preserve">iuni de drum </w:t>
      </w:r>
      <w:r w:rsidRPr="0079531D">
        <w:rPr>
          <w:rFonts w:ascii="Calibri" w:eastAsia="SimSun" w:hAnsi="Calibri"/>
          <w:lang w:val="en-US" w:eastAsia="ru-RU"/>
        </w:rPr>
        <w:t>ș</w:t>
      </w:r>
      <w:r w:rsidRPr="0079531D">
        <w:rPr>
          <w:rFonts w:eastAsia="SimSun"/>
          <w:lang w:val="en-US" w:eastAsia="ru-RU"/>
        </w:rPr>
        <w:t>i se repartizează pe 3 loturi , după cum urmează:</w:t>
      </w:r>
    </w:p>
    <w:p w:rsidR="00552BDB" w:rsidRPr="0079531D" w:rsidRDefault="00552BDB" w:rsidP="00552BDB">
      <w:pPr>
        <w:ind w:left="-567"/>
        <w:rPr>
          <w:rFonts w:eastAsia="SimSun"/>
          <w:color w:val="000000"/>
          <w:lang w:val="en-US" w:eastAsia="ru-RU"/>
        </w:rPr>
      </w:pPr>
      <w:r w:rsidRPr="0079531D">
        <w:rPr>
          <w:rFonts w:eastAsia="SimSun"/>
          <w:b/>
          <w:color w:val="000000"/>
          <w:lang w:val="en-US" w:eastAsia="ru-RU"/>
        </w:rPr>
        <w:t>Lotul I. Lucrări de r</w:t>
      </w:r>
      <w:r w:rsidRPr="0079531D">
        <w:rPr>
          <w:rFonts w:eastAsia="SimSun"/>
          <w:b/>
          <w:lang w:val="en-US" w:eastAsia="ru-RU"/>
        </w:rPr>
        <w:t>epara</w:t>
      </w:r>
      <w:r w:rsidRPr="0079531D">
        <w:rPr>
          <w:rFonts w:ascii="Calibri" w:eastAsia="SimSun" w:hAnsi="Calibri"/>
          <w:b/>
          <w:lang w:val="en-US" w:eastAsia="ru-RU"/>
        </w:rPr>
        <w:t>ț</w:t>
      </w:r>
      <w:r w:rsidRPr="0079531D">
        <w:rPr>
          <w:rFonts w:eastAsia="SimSun"/>
          <w:b/>
          <w:lang w:val="en-US" w:eastAsia="ru-RU"/>
        </w:rPr>
        <w:t xml:space="preserve">ie a drumurilor publice locale de interes raional L423 Dubăsari – Cocieri - Roghi , L423.1 </w:t>
      </w:r>
      <w:r w:rsidRPr="0079531D">
        <w:rPr>
          <w:rFonts w:eastAsia="SimSun"/>
          <w:b/>
          <w:color w:val="000000"/>
          <w:lang w:val="en-US" w:eastAsia="ru-RU"/>
        </w:rPr>
        <w:t>Acces spre s. Molovata Nouă</w:t>
      </w:r>
      <w:r w:rsidRPr="0079531D">
        <w:rPr>
          <w:rFonts w:eastAsia="SimSun"/>
          <w:b/>
          <w:lang w:val="en-US" w:eastAsia="ru-RU"/>
        </w:rPr>
        <w:t>.</w:t>
      </w:r>
    </w:p>
    <w:p w:rsidR="00552BDB" w:rsidRPr="0079531D" w:rsidRDefault="00552BDB" w:rsidP="00552BDB">
      <w:pPr>
        <w:ind w:left="-567"/>
        <w:rPr>
          <w:rFonts w:eastAsia="SimSun"/>
          <w:color w:val="000000"/>
          <w:lang w:val="en-US" w:eastAsia="ru-RU"/>
        </w:rPr>
      </w:pPr>
      <w:r w:rsidRPr="0079531D">
        <w:rPr>
          <w:rFonts w:eastAsia="SimSun"/>
          <w:color w:val="000000"/>
          <w:lang w:val="en-US" w:eastAsia="ru-RU"/>
        </w:rPr>
        <w:t>- DL1-1 Repara</w:t>
      </w:r>
      <w:r w:rsidRPr="0079531D">
        <w:rPr>
          <w:rFonts w:ascii="Calibri" w:eastAsia="SimSun" w:hAnsi="Calibri"/>
          <w:color w:val="000000"/>
          <w:lang w:val="en-US" w:eastAsia="ru-RU"/>
        </w:rPr>
        <w:t>ț</w:t>
      </w:r>
      <w:r w:rsidRPr="0079531D">
        <w:rPr>
          <w:rFonts w:eastAsia="SimSun"/>
          <w:color w:val="000000"/>
          <w:lang w:val="en-US" w:eastAsia="ru-RU"/>
        </w:rPr>
        <w:t>ia drumului L423 (sectorul Cocieri) prevede a</w:t>
      </w:r>
      <w:r w:rsidRPr="0079531D">
        <w:rPr>
          <w:rFonts w:ascii="Calibri" w:eastAsia="SimSun" w:hAnsi="Calibri"/>
          <w:color w:val="000000"/>
          <w:lang w:val="en-US" w:eastAsia="ru-RU"/>
        </w:rPr>
        <w:t>ș</w:t>
      </w:r>
      <w:r w:rsidRPr="0079531D">
        <w:rPr>
          <w:rFonts w:eastAsia="SimSun"/>
          <w:color w:val="000000"/>
          <w:lang w:val="en-US" w:eastAsia="ru-RU"/>
        </w:rPr>
        <w:t>ternerea stratului de uzură cu beton asfaltic de 5 cm –3754 m</w:t>
      </w:r>
      <w:r w:rsidRPr="0079531D">
        <w:rPr>
          <w:rFonts w:eastAsia="SimSun"/>
          <w:color w:val="000000"/>
          <w:vertAlign w:val="superscript"/>
          <w:lang w:val="en-US" w:eastAsia="ru-RU"/>
        </w:rPr>
        <w:t xml:space="preserve">2  </w:t>
      </w:r>
      <w:r w:rsidRPr="0079531D">
        <w:rPr>
          <w:rFonts w:eastAsia="SimSun"/>
          <w:color w:val="000000"/>
          <w:lang w:val="en-US" w:eastAsia="ru-RU"/>
        </w:rPr>
        <w:t>;</w:t>
      </w:r>
    </w:p>
    <w:p w:rsidR="00552BDB" w:rsidRPr="0079531D" w:rsidRDefault="00552BDB" w:rsidP="00552BDB">
      <w:pPr>
        <w:ind w:left="-567"/>
        <w:rPr>
          <w:rFonts w:eastAsia="SimSun"/>
          <w:color w:val="000000"/>
          <w:lang w:val="en-US" w:eastAsia="ru-RU"/>
        </w:rPr>
      </w:pPr>
      <w:r w:rsidRPr="0079531D">
        <w:rPr>
          <w:rFonts w:eastAsia="SimSun"/>
          <w:color w:val="000000"/>
          <w:lang w:val="en-US" w:eastAsia="ru-RU"/>
        </w:rPr>
        <w:t>- DL1-2 Repara</w:t>
      </w:r>
      <w:r w:rsidRPr="0079531D">
        <w:rPr>
          <w:rFonts w:ascii="Calibri" w:eastAsia="SimSun" w:hAnsi="Calibri"/>
          <w:color w:val="000000"/>
          <w:lang w:val="en-US" w:eastAsia="ru-RU"/>
        </w:rPr>
        <w:t>ț</w:t>
      </w:r>
      <w:r w:rsidRPr="0079531D">
        <w:rPr>
          <w:rFonts w:eastAsia="SimSun"/>
          <w:color w:val="000000"/>
          <w:lang w:val="en-US" w:eastAsia="ru-RU"/>
        </w:rPr>
        <w:t>ia drumului L423 (sectorul Corjova) prevede asfaltarea stratului de uzură cu beton asfaltic de 5 cm grosime – 684 m</w:t>
      </w:r>
      <w:r w:rsidRPr="0079531D">
        <w:rPr>
          <w:rFonts w:eastAsia="SimSun"/>
          <w:color w:val="000000"/>
          <w:vertAlign w:val="superscript"/>
          <w:lang w:val="en-US" w:eastAsia="ru-RU"/>
        </w:rPr>
        <w:t>2*</w:t>
      </w:r>
      <w:r w:rsidRPr="0079531D">
        <w:rPr>
          <w:rFonts w:eastAsia="SimSun"/>
          <w:color w:val="000000"/>
          <w:lang w:val="en-US" w:eastAsia="ru-RU"/>
        </w:rPr>
        <w:t>instalarea bordurii- 120ml;</w:t>
      </w:r>
    </w:p>
    <w:p w:rsidR="00552BDB" w:rsidRPr="0079531D" w:rsidRDefault="00552BDB" w:rsidP="00552BDB">
      <w:pPr>
        <w:ind w:left="-567"/>
        <w:rPr>
          <w:rFonts w:eastAsia="SimSun"/>
          <w:color w:val="000000"/>
          <w:lang w:val="en-US" w:eastAsia="ru-RU"/>
        </w:rPr>
      </w:pPr>
      <w:r w:rsidRPr="0079531D">
        <w:rPr>
          <w:rFonts w:eastAsia="SimSun"/>
          <w:color w:val="000000"/>
          <w:lang w:val="en-US" w:eastAsia="ru-RU"/>
        </w:rPr>
        <w:lastRenderedPageBreak/>
        <w:t>- DL1-3 Repara</w:t>
      </w:r>
      <w:r w:rsidRPr="0079531D">
        <w:rPr>
          <w:rFonts w:ascii="Calibri" w:eastAsia="SimSun" w:hAnsi="Calibri"/>
          <w:color w:val="000000"/>
          <w:lang w:val="en-US" w:eastAsia="ru-RU"/>
        </w:rPr>
        <w:t>ț</w:t>
      </w:r>
      <w:r w:rsidRPr="0079531D">
        <w:rPr>
          <w:rFonts w:eastAsia="SimSun"/>
          <w:color w:val="000000"/>
          <w:lang w:val="en-US" w:eastAsia="ru-RU"/>
        </w:rPr>
        <w:t>ia drumului L423 (sectorul Roghi) prevede a</w:t>
      </w:r>
      <w:r w:rsidRPr="0079531D">
        <w:rPr>
          <w:rFonts w:ascii="Calibri" w:eastAsia="SimSun" w:hAnsi="Calibri"/>
          <w:color w:val="000000"/>
          <w:lang w:val="en-US" w:eastAsia="ru-RU"/>
        </w:rPr>
        <w:t>ș</w:t>
      </w:r>
      <w:r w:rsidRPr="0079531D">
        <w:rPr>
          <w:rFonts w:eastAsia="SimSun"/>
          <w:color w:val="000000"/>
          <w:lang w:val="en-US" w:eastAsia="ru-RU"/>
        </w:rPr>
        <w:t>ternerea stratului de uzură cu beton asfaltic de 5 cm -770m</w:t>
      </w:r>
      <w:r w:rsidRPr="0079531D">
        <w:rPr>
          <w:rFonts w:eastAsia="SimSun"/>
          <w:color w:val="000000"/>
          <w:vertAlign w:val="superscript"/>
          <w:lang w:val="en-US" w:eastAsia="ru-RU"/>
        </w:rPr>
        <w:t xml:space="preserve">2  </w:t>
      </w:r>
      <w:r w:rsidRPr="0079531D">
        <w:rPr>
          <w:rFonts w:eastAsia="SimSun"/>
          <w:color w:val="000000"/>
          <w:lang w:val="en-US" w:eastAsia="ru-RU"/>
        </w:rPr>
        <w:t>, înlocuire bordure - 80,0 m; repara</w:t>
      </w:r>
      <w:r w:rsidRPr="0079531D">
        <w:rPr>
          <w:rFonts w:ascii="Calibri" w:eastAsia="SimSun" w:hAnsi="Calibri"/>
          <w:color w:val="000000"/>
          <w:lang w:val="en-US" w:eastAsia="ru-RU"/>
        </w:rPr>
        <w:t>ț</w:t>
      </w:r>
      <w:r w:rsidRPr="0079531D">
        <w:rPr>
          <w:rFonts w:eastAsia="SimSun"/>
          <w:color w:val="000000"/>
          <w:lang w:val="en-US" w:eastAsia="ru-RU"/>
        </w:rPr>
        <w:t>ia trotuarului 120m</w:t>
      </w:r>
      <w:r w:rsidRPr="0079531D">
        <w:rPr>
          <w:rFonts w:eastAsia="SimSun"/>
          <w:color w:val="000000"/>
          <w:vertAlign w:val="superscript"/>
          <w:lang w:val="en-US" w:eastAsia="ru-RU"/>
        </w:rPr>
        <w:t>2</w:t>
      </w:r>
      <w:r w:rsidRPr="0079531D">
        <w:rPr>
          <w:rFonts w:eastAsia="SimSun"/>
          <w:color w:val="000000"/>
          <w:lang w:val="en-US" w:eastAsia="ru-RU"/>
        </w:rPr>
        <w:t>.</w:t>
      </w:r>
    </w:p>
    <w:p w:rsidR="00552BDB" w:rsidRPr="0079531D" w:rsidRDefault="00552BDB" w:rsidP="00552BDB">
      <w:pPr>
        <w:ind w:left="-567"/>
        <w:rPr>
          <w:rFonts w:eastAsia="SimSun"/>
          <w:color w:val="000000"/>
          <w:lang w:val="en-US" w:eastAsia="ru-RU"/>
        </w:rPr>
      </w:pPr>
      <w:r w:rsidRPr="0079531D">
        <w:rPr>
          <w:rFonts w:eastAsia="SimSun"/>
          <w:color w:val="000000"/>
          <w:lang w:val="en-US" w:eastAsia="ru-RU"/>
        </w:rPr>
        <w:t>- DL1-4 Repara</w:t>
      </w:r>
      <w:r w:rsidRPr="0079531D">
        <w:rPr>
          <w:rFonts w:ascii="Calibri" w:eastAsia="SimSun" w:hAnsi="Calibri"/>
          <w:color w:val="000000"/>
          <w:lang w:val="en-US" w:eastAsia="ru-RU"/>
        </w:rPr>
        <w:t>ț</w:t>
      </w:r>
      <w:r w:rsidRPr="0079531D">
        <w:rPr>
          <w:rFonts w:eastAsia="SimSun"/>
          <w:color w:val="000000"/>
          <w:lang w:val="en-US" w:eastAsia="ru-RU"/>
        </w:rPr>
        <w:t xml:space="preserve">ia drumului L 423.1 prevede înlocuirea a 200,0 m de bordură </w:t>
      </w:r>
      <w:r w:rsidRPr="0079531D">
        <w:rPr>
          <w:rFonts w:ascii="Calibri" w:eastAsia="SimSun" w:hAnsi="Calibri"/>
          <w:color w:val="000000"/>
          <w:lang w:val="en-US" w:eastAsia="ru-RU"/>
        </w:rPr>
        <w:t>ș</w:t>
      </w:r>
      <w:r w:rsidRPr="0079531D">
        <w:rPr>
          <w:rFonts w:eastAsia="SimSun"/>
          <w:color w:val="000000"/>
          <w:lang w:val="en-US" w:eastAsia="ru-RU"/>
        </w:rPr>
        <w:t>i a</w:t>
      </w:r>
      <w:r w:rsidRPr="0079531D">
        <w:rPr>
          <w:rFonts w:ascii="Calibri" w:eastAsia="SimSun" w:hAnsi="Calibri"/>
          <w:color w:val="000000"/>
          <w:lang w:val="en-US" w:eastAsia="ru-RU"/>
        </w:rPr>
        <w:t>ș</w:t>
      </w:r>
      <w:r w:rsidRPr="0079531D">
        <w:rPr>
          <w:rFonts w:eastAsia="SimSun"/>
          <w:color w:val="000000"/>
          <w:lang w:val="en-US" w:eastAsia="ru-RU"/>
        </w:rPr>
        <w:t>ternerea stratului de uzură cu beton asfaltic de 5 cm -1175m</w:t>
      </w:r>
      <w:r w:rsidRPr="0079531D">
        <w:rPr>
          <w:rFonts w:eastAsia="SimSun"/>
          <w:color w:val="000000"/>
          <w:vertAlign w:val="superscript"/>
          <w:lang w:val="en-US" w:eastAsia="ru-RU"/>
        </w:rPr>
        <w:t xml:space="preserve">2 </w:t>
      </w:r>
      <w:r w:rsidRPr="0079531D">
        <w:rPr>
          <w:rFonts w:eastAsia="SimSun"/>
          <w:color w:val="000000"/>
          <w:lang w:val="en-US" w:eastAsia="ru-RU"/>
        </w:rPr>
        <w:t>*1 acces de 20M</w:t>
      </w:r>
      <w:r w:rsidRPr="0079531D">
        <w:rPr>
          <w:rFonts w:eastAsia="SimSun"/>
          <w:color w:val="000000"/>
          <w:vertAlign w:val="superscript"/>
          <w:lang w:val="en-US" w:eastAsia="ru-RU"/>
        </w:rPr>
        <w:t>2</w:t>
      </w:r>
      <w:r w:rsidRPr="0079531D">
        <w:rPr>
          <w:rFonts w:eastAsia="SimSun"/>
          <w:color w:val="000000"/>
          <w:lang w:val="en-US" w:eastAsia="ru-RU"/>
        </w:rPr>
        <w:t xml:space="preserve"> cu toate lucrările aferente.</w:t>
      </w:r>
    </w:p>
    <w:p w:rsidR="00552BDB" w:rsidRPr="0079531D" w:rsidRDefault="00552BDB" w:rsidP="00552BDB">
      <w:pPr>
        <w:ind w:left="-567"/>
        <w:rPr>
          <w:rFonts w:eastAsia="SimSun"/>
          <w:lang w:val="en-US" w:eastAsia="ru-RU"/>
        </w:rPr>
      </w:pPr>
      <w:r w:rsidRPr="0079531D">
        <w:rPr>
          <w:rFonts w:eastAsia="SimSun"/>
          <w:b/>
          <w:lang w:val="en-US" w:eastAsia="ru-RU"/>
        </w:rPr>
        <w:t>Lotul II</w:t>
      </w:r>
      <w:r w:rsidRPr="0079531D">
        <w:rPr>
          <w:rFonts w:eastAsia="SimSun"/>
          <w:lang w:val="en-US" w:eastAsia="ru-RU"/>
        </w:rPr>
        <w:t xml:space="preserve">. </w:t>
      </w:r>
      <w:r w:rsidRPr="0079531D">
        <w:rPr>
          <w:rFonts w:eastAsia="SimSun"/>
          <w:b/>
          <w:lang w:val="en-US" w:eastAsia="ru-RU"/>
        </w:rPr>
        <w:t>Lucrări derepara</w:t>
      </w:r>
      <w:r w:rsidRPr="0079531D">
        <w:rPr>
          <w:rFonts w:ascii="Calibri" w:eastAsia="SimSun" w:hAnsi="Calibri"/>
          <w:b/>
          <w:lang w:val="en-US" w:eastAsia="ru-RU"/>
        </w:rPr>
        <w:t>ț</w:t>
      </w:r>
      <w:r w:rsidRPr="0079531D">
        <w:rPr>
          <w:rFonts w:eastAsia="SimSun"/>
          <w:b/>
          <w:lang w:val="en-US" w:eastAsia="ru-RU"/>
        </w:rPr>
        <w:t xml:space="preserve">ie a drumului public local de interes raional </w:t>
      </w:r>
      <w:r w:rsidRPr="0079531D">
        <w:rPr>
          <w:rFonts w:eastAsia="SimSun"/>
          <w:b/>
          <w:color w:val="000000"/>
          <w:lang w:val="en-US" w:eastAsia="ru-RU"/>
        </w:rPr>
        <w:t>L425 Pîrîta –Co</w:t>
      </w:r>
      <w:r w:rsidRPr="0079531D">
        <w:rPr>
          <w:rFonts w:ascii="Calibri" w:eastAsia="SimSun" w:hAnsi="Calibri"/>
          <w:b/>
          <w:color w:val="000000"/>
          <w:lang w:val="en-US" w:eastAsia="ru-RU"/>
        </w:rPr>
        <w:t>ș</w:t>
      </w:r>
      <w:r w:rsidRPr="0079531D">
        <w:rPr>
          <w:rFonts w:eastAsia="SimSun"/>
          <w:b/>
          <w:color w:val="000000"/>
          <w:lang w:val="en-US" w:eastAsia="ru-RU"/>
        </w:rPr>
        <w:t>ni</w:t>
      </w:r>
      <w:r w:rsidRPr="0079531D">
        <w:rPr>
          <w:rFonts w:ascii="Calibri" w:eastAsia="SimSun" w:hAnsi="Calibri"/>
          <w:b/>
          <w:color w:val="000000"/>
          <w:lang w:val="en-US" w:eastAsia="ru-RU"/>
        </w:rPr>
        <w:t>ț</w:t>
      </w:r>
      <w:r w:rsidRPr="0079531D">
        <w:rPr>
          <w:rFonts w:eastAsia="SimSun"/>
          <w:b/>
          <w:color w:val="000000"/>
          <w:lang w:val="en-US" w:eastAsia="ru-RU"/>
        </w:rPr>
        <w:t>a</w:t>
      </w:r>
      <w:r w:rsidRPr="0079531D">
        <w:rPr>
          <w:rFonts w:eastAsia="SimSun"/>
          <w:lang w:val="en-US" w:eastAsia="ru-RU"/>
        </w:rPr>
        <w:t>.</w:t>
      </w:r>
    </w:p>
    <w:p w:rsidR="00552BDB" w:rsidRPr="0079531D" w:rsidRDefault="00552BDB" w:rsidP="00552BDB">
      <w:pPr>
        <w:ind w:left="-567"/>
        <w:jc w:val="both"/>
        <w:rPr>
          <w:rFonts w:eastAsia="SimSun"/>
          <w:color w:val="000000"/>
          <w:lang w:val="en-US" w:eastAsia="ru-RU"/>
        </w:rPr>
      </w:pPr>
      <w:r w:rsidRPr="0079531D">
        <w:rPr>
          <w:rFonts w:eastAsia="SimSun"/>
          <w:color w:val="000000"/>
          <w:lang w:val="en-US" w:eastAsia="ru-RU"/>
        </w:rPr>
        <w:t>-DL1-5 Extinderea trotuarului la drumul</w:t>
      </w:r>
      <w:r w:rsidRPr="0079531D">
        <w:rPr>
          <w:rFonts w:eastAsia="SimSun"/>
          <w:lang w:val="en-US" w:eastAsia="ru-RU"/>
        </w:rPr>
        <w:t>L425</w:t>
      </w:r>
      <w:r w:rsidRPr="0079531D">
        <w:rPr>
          <w:rFonts w:eastAsia="SimSun"/>
          <w:color w:val="000000"/>
          <w:lang w:val="en-US" w:eastAsia="ru-RU"/>
        </w:rPr>
        <w:t xml:space="preserve"> (sectorul s. Co</w:t>
      </w:r>
      <w:r w:rsidRPr="0079531D">
        <w:rPr>
          <w:rFonts w:ascii="Calibri" w:eastAsia="SimSun" w:hAnsi="Calibri"/>
          <w:color w:val="000000"/>
          <w:lang w:val="en-US" w:eastAsia="ru-RU"/>
        </w:rPr>
        <w:t>ș</w:t>
      </w:r>
      <w:r w:rsidRPr="0079531D">
        <w:rPr>
          <w:rFonts w:eastAsia="SimSun"/>
          <w:color w:val="000000"/>
          <w:lang w:val="en-US" w:eastAsia="ru-RU"/>
        </w:rPr>
        <w:t>ni</w:t>
      </w:r>
      <w:r w:rsidRPr="0079531D">
        <w:rPr>
          <w:rFonts w:ascii="Calibri" w:eastAsia="SimSun" w:hAnsi="Calibri"/>
          <w:color w:val="000000"/>
          <w:lang w:val="en-US" w:eastAsia="ru-RU"/>
        </w:rPr>
        <w:t>ț</w:t>
      </w:r>
      <w:r w:rsidRPr="0079531D">
        <w:rPr>
          <w:rFonts w:eastAsia="SimSun"/>
          <w:color w:val="000000"/>
          <w:lang w:val="en-US" w:eastAsia="ru-RU"/>
        </w:rPr>
        <w:t>a) prevede amenajarea unui trotuar de 410m.l*lă</w:t>
      </w:r>
      <w:r w:rsidRPr="0079531D">
        <w:rPr>
          <w:rFonts w:ascii="Calibri" w:eastAsia="SimSun" w:hAnsi="Calibri"/>
          <w:color w:val="000000"/>
          <w:lang w:val="en-US" w:eastAsia="ru-RU"/>
        </w:rPr>
        <w:t>ț</w:t>
      </w:r>
      <w:r w:rsidRPr="0079531D">
        <w:rPr>
          <w:rFonts w:eastAsia="SimSun"/>
          <w:color w:val="000000"/>
          <w:lang w:val="en-US" w:eastAsia="ru-RU"/>
        </w:rPr>
        <w:t>imea 1,5m cu toate lucrările aferente.</w:t>
      </w:r>
    </w:p>
    <w:p w:rsidR="00552BDB" w:rsidRPr="0079531D" w:rsidRDefault="00552BDB" w:rsidP="00552BDB">
      <w:pPr>
        <w:ind w:left="-567"/>
        <w:jc w:val="both"/>
        <w:rPr>
          <w:rFonts w:eastAsia="SimSun"/>
          <w:color w:val="000000"/>
          <w:lang w:val="en-US" w:eastAsia="ru-RU"/>
        </w:rPr>
      </w:pPr>
      <w:r w:rsidRPr="0079531D">
        <w:rPr>
          <w:rFonts w:eastAsia="SimSun"/>
          <w:color w:val="000000"/>
          <w:lang w:val="en-US" w:eastAsia="ru-RU"/>
        </w:rPr>
        <w:t>-DL1-6 Repara</w:t>
      </w:r>
      <w:r w:rsidRPr="0079531D">
        <w:rPr>
          <w:rFonts w:ascii="Calibri" w:eastAsia="SimSun" w:hAnsi="Calibri"/>
          <w:color w:val="000000"/>
          <w:lang w:val="en-US" w:eastAsia="ru-RU"/>
        </w:rPr>
        <w:t>ț</w:t>
      </w:r>
      <w:r w:rsidRPr="0079531D">
        <w:rPr>
          <w:rFonts w:eastAsia="SimSun"/>
          <w:color w:val="000000"/>
          <w:lang w:val="en-US" w:eastAsia="ru-RU"/>
        </w:rPr>
        <w:t>ia drumului L425 (sectorul s. Pîrîta) prevede a</w:t>
      </w:r>
      <w:r w:rsidRPr="0079531D">
        <w:rPr>
          <w:rFonts w:ascii="Calibri" w:eastAsia="SimSun" w:hAnsi="Calibri"/>
          <w:color w:val="000000"/>
          <w:lang w:val="en-US" w:eastAsia="ru-RU"/>
        </w:rPr>
        <w:t>ș</w:t>
      </w:r>
      <w:r w:rsidRPr="0079531D">
        <w:rPr>
          <w:rFonts w:eastAsia="SimSun"/>
          <w:color w:val="000000"/>
          <w:lang w:val="en-US" w:eastAsia="ru-RU"/>
        </w:rPr>
        <w:t>ternerea stratului de uzură cu beton asfaltic de 5 cm grosime-948 m</w:t>
      </w:r>
      <w:r w:rsidRPr="0079531D">
        <w:rPr>
          <w:rFonts w:eastAsia="SimSun"/>
          <w:color w:val="000000"/>
          <w:vertAlign w:val="superscript"/>
          <w:lang w:val="en-US" w:eastAsia="ru-RU"/>
        </w:rPr>
        <w:t>2*</w:t>
      </w:r>
      <w:r w:rsidRPr="0079531D">
        <w:rPr>
          <w:rFonts w:eastAsia="SimSun"/>
          <w:color w:val="000000"/>
          <w:lang w:val="en-US" w:eastAsia="ru-RU"/>
        </w:rPr>
        <w:t>consolidarea acostamentelor cu piatră spartă-140m</w:t>
      </w:r>
      <w:r w:rsidRPr="0079531D">
        <w:rPr>
          <w:rFonts w:eastAsia="SimSun"/>
          <w:color w:val="000000"/>
          <w:vertAlign w:val="superscript"/>
          <w:lang w:val="en-US" w:eastAsia="ru-RU"/>
        </w:rPr>
        <w:t>2</w:t>
      </w:r>
      <w:r w:rsidRPr="0079531D">
        <w:rPr>
          <w:rFonts w:eastAsia="SimSun"/>
          <w:color w:val="000000"/>
          <w:lang w:val="en-US" w:eastAsia="ru-RU"/>
        </w:rPr>
        <w:t>;</w:t>
      </w:r>
    </w:p>
    <w:p w:rsidR="00552BDB" w:rsidRPr="0079531D" w:rsidRDefault="00552BDB" w:rsidP="00552BDB">
      <w:pPr>
        <w:ind w:left="-567"/>
        <w:rPr>
          <w:rFonts w:eastAsia="SimSun"/>
          <w:b/>
          <w:lang w:val="en-US" w:eastAsia="ru-RU"/>
        </w:rPr>
      </w:pPr>
      <w:r w:rsidRPr="0079531D">
        <w:rPr>
          <w:rFonts w:eastAsia="SimSun"/>
          <w:b/>
          <w:color w:val="000000"/>
          <w:lang w:val="en-US" w:eastAsia="ru-RU"/>
        </w:rPr>
        <w:t>Lotul III</w:t>
      </w:r>
      <w:r w:rsidRPr="0079531D">
        <w:rPr>
          <w:rFonts w:eastAsia="SimSun"/>
          <w:color w:val="000000"/>
          <w:lang w:val="en-US" w:eastAsia="ru-RU"/>
        </w:rPr>
        <w:t>.</w:t>
      </w:r>
      <w:r w:rsidRPr="0079531D">
        <w:rPr>
          <w:rFonts w:eastAsia="SimSun"/>
          <w:b/>
          <w:lang w:val="en-US" w:eastAsia="ru-RU"/>
        </w:rPr>
        <w:t>Lucrări de repara</w:t>
      </w:r>
      <w:r w:rsidRPr="0079531D">
        <w:rPr>
          <w:rFonts w:ascii="Calibri" w:eastAsia="SimSun" w:hAnsi="Calibri"/>
          <w:b/>
          <w:lang w:val="en-US" w:eastAsia="ru-RU"/>
        </w:rPr>
        <w:t>ț</w:t>
      </w:r>
      <w:r w:rsidRPr="0079531D">
        <w:rPr>
          <w:rFonts w:eastAsia="SimSun"/>
          <w:b/>
          <w:lang w:val="en-US" w:eastAsia="ru-RU"/>
        </w:rPr>
        <w:t>ie a drumurilor publice locale de interes raional L428</w:t>
      </w:r>
      <w:r w:rsidRPr="0079531D">
        <w:rPr>
          <w:rFonts w:eastAsia="SimSun"/>
          <w:color w:val="000000"/>
          <w:lang w:val="en-US" w:eastAsia="ru-RU"/>
        </w:rPr>
        <w:t xml:space="preserve"> Acces spre s.Molovata</w:t>
      </w:r>
      <w:r w:rsidRPr="0079531D">
        <w:rPr>
          <w:rFonts w:eastAsia="SimSun"/>
          <w:b/>
          <w:lang w:val="en-US" w:eastAsia="ru-RU"/>
        </w:rPr>
        <w:t>, L428.1 Acces spre s. Oxentea, L426 Drum de acces spre s.Holercani</w:t>
      </w:r>
    </w:p>
    <w:p w:rsidR="00552BDB" w:rsidRPr="0079531D" w:rsidRDefault="00552BDB" w:rsidP="00552BDB">
      <w:pPr>
        <w:ind w:left="-567"/>
        <w:jc w:val="both"/>
        <w:rPr>
          <w:rFonts w:eastAsia="SimSun"/>
          <w:color w:val="000000"/>
          <w:lang w:val="en-US" w:eastAsia="ru-RU"/>
        </w:rPr>
      </w:pPr>
      <w:r w:rsidRPr="0079531D">
        <w:rPr>
          <w:rFonts w:eastAsia="SimSun"/>
          <w:color w:val="000000"/>
          <w:lang w:val="en-US" w:eastAsia="ru-RU"/>
        </w:rPr>
        <w:t>-DL 1-7 Repara</w:t>
      </w:r>
      <w:r w:rsidRPr="0079531D">
        <w:rPr>
          <w:rFonts w:ascii="Calibri" w:eastAsia="SimSun" w:hAnsi="Calibri"/>
          <w:color w:val="000000"/>
          <w:lang w:val="en-US" w:eastAsia="ru-RU"/>
        </w:rPr>
        <w:t>ț</w:t>
      </w:r>
      <w:r w:rsidRPr="0079531D">
        <w:rPr>
          <w:rFonts w:eastAsia="SimSun"/>
          <w:color w:val="000000"/>
          <w:lang w:val="en-US" w:eastAsia="ru-RU"/>
        </w:rPr>
        <w:t>ia drumului L428, prevede  repara</w:t>
      </w:r>
      <w:r w:rsidRPr="0079531D">
        <w:rPr>
          <w:rFonts w:ascii="Calibri" w:eastAsia="SimSun" w:hAnsi="Calibri"/>
          <w:color w:val="000000"/>
          <w:lang w:val="en-US" w:eastAsia="ru-RU"/>
        </w:rPr>
        <w:t>ț</w:t>
      </w:r>
      <w:r w:rsidRPr="0079531D">
        <w:rPr>
          <w:rFonts w:eastAsia="SimSun"/>
          <w:color w:val="000000"/>
          <w:lang w:val="en-US" w:eastAsia="ru-RU"/>
        </w:rPr>
        <w:t>ia trotuarului-150m.l, pe ambele păr</w:t>
      </w:r>
      <w:r w:rsidRPr="0079531D">
        <w:rPr>
          <w:rFonts w:ascii="Calibri" w:eastAsia="SimSun" w:hAnsi="Calibri"/>
          <w:color w:val="000000"/>
          <w:lang w:val="en-US" w:eastAsia="ru-RU"/>
        </w:rPr>
        <w:t>ț</w:t>
      </w:r>
      <w:r w:rsidRPr="0079531D">
        <w:rPr>
          <w:rFonts w:eastAsia="SimSun"/>
          <w:color w:val="000000"/>
          <w:lang w:val="en-US" w:eastAsia="ru-RU"/>
        </w:rPr>
        <w:t xml:space="preserve">i a drumului, instalarea a 300 borduri de drum </w:t>
      </w:r>
      <w:r w:rsidRPr="0079531D">
        <w:rPr>
          <w:rFonts w:ascii="Calibri" w:eastAsia="SimSun" w:hAnsi="Calibri"/>
          <w:color w:val="000000"/>
          <w:lang w:val="en-US" w:eastAsia="ru-RU"/>
        </w:rPr>
        <w:t>ș</w:t>
      </w:r>
      <w:r w:rsidRPr="0079531D">
        <w:rPr>
          <w:rFonts w:eastAsia="SimSun"/>
          <w:color w:val="000000"/>
          <w:lang w:val="en-US" w:eastAsia="ru-RU"/>
        </w:rPr>
        <w:t>i 300 borduri trotuar, inclusiv a</w:t>
      </w:r>
      <w:r w:rsidRPr="0079531D">
        <w:rPr>
          <w:rFonts w:ascii="Calibri" w:eastAsia="SimSun" w:hAnsi="Calibri"/>
          <w:color w:val="000000"/>
          <w:lang w:val="en-US" w:eastAsia="ru-RU"/>
        </w:rPr>
        <w:t>ș</w:t>
      </w:r>
      <w:r w:rsidRPr="0079531D">
        <w:rPr>
          <w:rFonts w:eastAsia="SimSun"/>
          <w:color w:val="000000"/>
          <w:lang w:val="en-US" w:eastAsia="ru-RU"/>
        </w:rPr>
        <w:t>ternerea stratului de uzură de 5 cm a drumului- 1170m</w:t>
      </w:r>
      <w:r w:rsidRPr="0079531D">
        <w:rPr>
          <w:rFonts w:eastAsia="SimSun"/>
          <w:color w:val="000000"/>
          <w:vertAlign w:val="superscript"/>
          <w:lang w:val="en-US" w:eastAsia="ru-RU"/>
        </w:rPr>
        <w:t>2</w:t>
      </w:r>
      <w:r w:rsidRPr="0079531D">
        <w:rPr>
          <w:rFonts w:eastAsia="SimSun"/>
          <w:color w:val="000000"/>
          <w:lang w:val="en-US" w:eastAsia="ru-RU"/>
        </w:rPr>
        <w:t>, inclusiv repara</w:t>
      </w:r>
      <w:r w:rsidRPr="0079531D">
        <w:rPr>
          <w:rFonts w:ascii="Calibri" w:eastAsia="SimSun" w:hAnsi="Calibri"/>
          <w:color w:val="000000"/>
          <w:lang w:val="en-US" w:eastAsia="ru-RU"/>
        </w:rPr>
        <w:t>ț</w:t>
      </w:r>
      <w:r w:rsidRPr="0079531D">
        <w:rPr>
          <w:rFonts w:eastAsia="SimSun"/>
          <w:color w:val="000000"/>
          <w:lang w:val="en-US" w:eastAsia="ru-RU"/>
        </w:rPr>
        <w:t>ia unui acces cu suprafa</w:t>
      </w:r>
      <w:r w:rsidRPr="0079531D">
        <w:rPr>
          <w:rFonts w:ascii="Calibri" w:eastAsia="SimSun" w:hAnsi="Calibri"/>
          <w:color w:val="000000"/>
          <w:lang w:val="en-US" w:eastAsia="ru-RU"/>
        </w:rPr>
        <w:t>ț</w:t>
      </w:r>
      <w:r w:rsidRPr="0079531D">
        <w:rPr>
          <w:rFonts w:eastAsia="SimSun"/>
          <w:color w:val="000000"/>
          <w:lang w:val="en-US" w:eastAsia="ru-RU"/>
        </w:rPr>
        <w:t>a de 70 m</w:t>
      </w:r>
      <w:r w:rsidRPr="0079531D">
        <w:rPr>
          <w:rFonts w:eastAsia="SimSun"/>
          <w:color w:val="000000"/>
          <w:vertAlign w:val="superscript"/>
          <w:lang w:val="en-US" w:eastAsia="ru-RU"/>
        </w:rPr>
        <w:t>2</w:t>
      </w:r>
      <w:r w:rsidRPr="0079531D">
        <w:rPr>
          <w:rFonts w:eastAsia="SimSun"/>
          <w:color w:val="000000"/>
          <w:lang w:val="en-US" w:eastAsia="ru-RU"/>
        </w:rPr>
        <w:t>,</w:t>
      </w:r>
    </w:p>
    <w:p w:rsidR="00552BDB" w:rsidRPr="0079531D" w:rsidRDefault="00552BDB" w:rsidP="00552BDB">
      <w:pPr>
        <w:ind w:left="-567"/>
        <w:jc w:val="both"/>
        <w:rPr>
          <w:rFonts w:eastAsia="SimSun"/>
          <w:b/>
          <w:color w:val="000000"/>
          <w:lang w:val="en-US" w:eastAsia="ru-RU"/>
        </w:rPr>
      </w:pPr>
      <w:r w:rsidRPr="0079531D">
        <w:rPr>
          <w:rFonts w:eastAsia="SimSun"/>
          <w:b/>
          <w:color w:val="000000"/>
          <w:lang w:val="en-US" w:eastAsia="ru-RU"/>
        </w:rPr>
        <w:t>Notă: la lucrarea dată stratul de piatră spartă la executarea trotuarului se va folosi materialul beneficiarului care este depozitat pe teritoriul localitătii.</w:t>
      </w:r>
    </w:p>
    <w:p w:rsidR="00552BDB" w:rsidRPr="0079531D" w:rsidRDefault="00552BDB" w:rsidP="00552BDB">
      <w:pPr>
        <w:ind w:left="-567"/>
        <w:rPr>
          <w:rFonts w:eastAsia="SimSun"/>
          <w:color w:val="000000"/>
          <w:lang w:val="en-US" w:eastAsia="ru-RU"/>
        </w:rPr>
      </w:pPr>
      <w:r w:rsidRPr="0079531D">
        <w:rPr>
          <w:rFonts w:eastAsia="SimSun"/>
          <w:color w:val="000000"/>
          <w:lang w:val="en-US" w:eastAsia="ru-RU"/>
        </w:rPr>
        <w:t>-</w:t>
      </w:r>
      <w:r w:rsidRPr="0079531D">
        <w:rPr>
          <w:rFonts w:eastAsia="SimSun"/>
          <w:lang w:val="en-US" w:eastAsia="ru-RU"/>
        </w:rPr>
        <w:t xml:space="preserve"> DL1-8Repara</w:t>
      </w:r>
      <w:r w:rsidRPr="0079531D">
        <w:rPr>
          <w:rFonts w:ascii="Calibri" w:eastAsia="SimSun" w:hAnsi="Calibri"/>
          <w:lang w:val="en-US" w:eastAsia="ru-RU"/>
        </w:rPr>
        <w:t>ț</w:t>
      </w:r>
      <w:r w:rsidRPr="0079531D">
        <w:rPr>
          <w:rFonts w:eastAsia="SimSun"/>
          <w:lang w:val="en-US" w:eastAsia="ru-RU"/>
        </w:rPr>
        <w:t>ia drumului L428.1  prevede</w:t>
      </w:r>
      <w:r w:rsidRPr="0079531D">
        <w:rPr>
          <w:rFonts w:eastAsia="SimSun"/>
          <w:color w:val="000000"/>
          <w:lang w:val="en-US" w:eastAsia="ru-RU"/>
        </w:rPr>
        <w:t xml:space="preserve"> a</w:t>
      </w:r>
      <w:r w:rsidRPr="0079531D">
        <w:rPr>
          <w:rFonts w:ascii="Calibri" w:eastAsia="SimSun" w:hAnsi="Calibri"/>
          <w:color w:val="000000"/>
          <w:lang w:val="en-US" w:eastAsia="ru-RU"/>
        </w:rPr>
        <w:t>ș</w:t>
      </w:r>
      <w:r w:rsidRPr="0079531D">
        <w:rPr>
          <w:rFonts w:eastAsia="SimSun"/>
          <w:color w:val="000000"/>
          <w:lang w:val="en-US" w:eastAsia="ru-RU"/>
        </w:rPr>
        <w:t>ternerea stratului de uzură de 5 cm a drumului- 1900m</w:t>
      </w:r>
      <w:r w:rsidRPr="0079531D">
        <w:rPr>
          <w:rFonts w:eastAsia="SimSun"/>
          <w:color w:val="000000"/>
          <w:vertAlign w:val="superscript"/>
          <w:lang w:val="en-US" w:eastAsia="ru-RU"/>
        </w:rPr>
        <w:t>2</w:t>
      </w:r>
      <w:r w:rsidRPr="0079531D">
        <w:rPr>
          <w:rFonts w:eastAsia="SimSun"/>
          <w:color w:val="000000"/>
          <w:lang w:val="en-US" w:eastAsia="ru-RU"/>
        </w:rPr>
        <w:t xml:space="preserve"> </w:t>
      </w:r>
      <w:r w:rsidRPr="0079531D">
        <w:rPr>
          <w:rFonts w:ascii="Calibri" w:eastAsia="SimSun" w:hAnsi="Calibri"/>
          <w:color w:val="000000"/>
          <w:lang w:val="en-US" w:eastAsia="ru-RU"/>
        </w:rPr>
        <w:t>ș</w:t>
      </w:r>
      <w:r w:rsidRPr="0079531D">
        <w:rPr>
          <w:rFonts w:eastAsia="SimSun"/>
          <w:color w:val="000000"/>
          <w:lang w:val="en-US" w:eastAsia="ru-RU"/>
        </w:rPr>
        <w:t>i a unui acces cu toate lucrările aferente.</w:t>
      </w:r>
    </w:p>
    <w:p w:rsidR="00552BDB" w:rsidRPr="0079531D" w:rsidRDefault="00552BDB" w:rsidP="00552BDB">
      <w:pPr>
        <w:ind w:left="-567"/>
        <w:rPr>
          <w:rFonts w:eastAsia="SimSun"/>
          <w:lang w:val="en-US" w:eastAsia="ru-RU"/>
        </w:rPr>
      </w:pPr>
      <w:r w:rsidRPr="0079531D">
        <w:rPr>
          <w:rFonts w:eastAsia="SimSun"/>
          <w:color w:val="000000"/>
          <w:lang w:val="en-US" w:eastAsia="ru-RU"/>
        </w:rPr>
        <w:t>- DL 1-9 Repara</w:t>
      </w:r>
      <w:r w:rsidRPr="0079531D">
        <w:rPr>
          <w:rFonts w:ascii="Calibri" w:eastAsia="SimSun" w:hAnsi="Calibri"/>
          <w:color w:val="000000"/>
          <w:lang w:val="en-US" w:eastAsia="ru-RU"/>
        </w:rPr>
        <w:t>ț</w:t>
      </w:r>
      <w:r w:rsidRPr="0079531D">
        <w:rPr>
          <w:rFonts w:eastAsia="SimSun"/>
          <w:color w:val="000000"/>
          <w:lang w:val="en-US" w:eastAsia="ru-RU"/>
        </w:rPr>
        <w:t>ia drumului L 426, drum de access pre s.Holercani prevede asfaltare cu beton asfaltic cu grosimea de 9 cm, în două straturi  - 690,0 m</w:t>
      </w:r>
      <w:r w:rsidRPr="0079531D">
        <w:rPr>
          <w:rFonts w:eastAsia="SimSun"/>
          <w:color w:val="000000"/>
          <w:vertAlign w:val="superscript"/>
          <w:lang w:val="en-US" w:eastAsia="ru-RU"/>
        </w:rPr>
        <w:t xml:space="preserve">2 </w:t>
      </w:r>
      <w:r w:rsidRPr="0079531D">
        <w:rPr>
          <w:rFonts w:eastAsia="SimSun"/>
          <w:color w:val="000000"/>
          <w:lang w:val="en-US" w:eastAsia="ru-RU"/>
        </w:rPr>
        <w:t xml:space="preserve">. </w:t>
      </w:r>
    </w:p>
    <w:p w:rsidR="00552BDB" w:rsidRPr="0079531D" w:rsidRDefault="00552BDB" w:rsidP="00552BDB">
      <w:pPr>
        <w:ind w:left="-567"/>
        <w:rPr>
          <w:rFonts w:eastAsia="SimSun"/>
          <w:b/>
          <w:lang w:val="en-US" w:eastAsia="ru-RU"/>
        </w:rPr>
      </w:pPr>
      <w:r w:rsidRPr="0079531D">
        <w:rPr>
          <w:rFonts w:eastAsia="SimSun"/>
          <w:b/>
          <w:lang w:val="en-US" w:eastAsia="ru-RU"/>
        </w:rPr>
        <w:t xml:space="preserve">      1.2 Informaţii şi proiectare</w:t>
      </w:r>
    </w:p>
    <w:p w:rsidR="00552BDB" w:rsidRPr="0079531D" w:rsidRDefault="00552BDB" w:rsidP="00552BDB">
      <w:pPr>
        <w:ind w:left="-567"/>
        <w:jc w:val="both"/>
        <w:rPr>
          <w:rFonts w:eastAsia="SimSun"/>
          <w:lang w:val="en-US" w:eastAsia="ru-RU"/>
        </w:rPr>
      </w:pPr>
      <w:r w:rsidRPr="0079531D">
        <w:rPr>
          <w:rFonts w:eastAsia="SimSun"/>
          <w:lang w:val="en-US" w:eastAsia="ru-RU"/>
        </w:rPr>
        <w:t xml:space="preserve">   Autoritatea contractantă dispune de  lista cu cantităţile de lucrări şi devizele de cheltuieli conform CPL 01.01.2012 </w:t>
      </w:r>
      <w:r w:rsidRPr="0079531D">
        <w:rPr>
          <w:rFonts w:ascii="Calibri" w:eastAsia="SimSun" w:hAnsi="Calibri"/>
          <w:lang w:val="en-US" w:eastAsia="ru-RU"/>
        </w:rPr>
        <w:t>ș</w:t>
      </w:r>
      <w:r w:rsidRPr="0079531D">
        <w:rPr>
          <w:rFonts w:eastAsia="SimSun"/>
          <w:lang w:val="en-US" w:eastAsia="ru-RU"/>
        </w:rPr>
        <w:t>i aviz de verificare nr. 062/29.03.2023</w:t>
      </w:r>
    </w:p>
    <w:p w:rsidR="00552BDB" w:rsidRPr="0079531D" w:rsidRDefault="00552BDB" w:rsidP="00552BDB">
      <w:pPr>
        <w:ind w:left="-567"/>
        <w:jc w:val="both"/>
        <w:rPr>
          <w:rFonts w:eastAsia="SimSun"/>
          <w:lang w:val="en-US" w:eastAsia="ru-RU"/>
        </w:rPr>
      </w:pPr>
      <w:r w:rsidRPr="0079531D">
        <w:rPr>
          <w:rFonts w:eastAsia="SimSun"/>
          <w:lang w:val="en-US" w:eastAsia="ru-RU"/>
        </w:rPr>
        <w:t xml:space="preserve">   Ofertantul este încurajat să viziteze </w:t>
      </w:r>
      <w:r w:rsidRPr="0079531D">
        <w:rPr>
          <w:rFonts w:ascii="Calibri" w:eastAsia="SimSun" w:hAnsi="Calibri"/>
          <w:lang w:val="en-US" w:eastAsia="ru-RU"/>
        </w:rPr>
        <w:t>ș</w:t>
      </w:r>
      <w:r w:rsidRPr="0079531D">
        <w:rPr>
          <w:rFonts w:eastAsia="SimSun"/>
          <w:lang w:val="en-US" w:eastAsia="ru-RU"/>
        </w:rPr>
        <w:t xml:space="preserve">i să inspecteze </w:t>
      </w:r>
      <w:r w:rsidRPr="0079531D">
        <w:rPr>
          <w:rFonts w:ascii="Calibri" w:eastAsia="SimSun" w:hAnsi="Calibri"/>
          <w:lang w:val="en-US" w:eastAsia="ru-RU"/>
        </w:rPr>
        <w:t>ș</w:t>
      </w:r>
      <w:r w:rsidRPr="0079531D">
        <w:rPr>
          <w:rFonts w:eastAsia="SimSun"/>
          <w:lang w:val="en-US" w:eastAsia="ru-RU"/>
        </w:rPr>
        <w:t xml:space="preserve">antierul lucrărilor </w:t>
      </w:r>
      <w:r w:rsidRPr="0079531D">
        <w:rPr>
          <w:rFonts w:ascii="Calibri" w:eastAsia="SimSun" w:hAnsi="Calibri"/>
          <w:lang w:val="en-US" w:eastAsia="ru-RU"/>
        </w:rPr>
        <w:t>ș</w:t>
      </w:r>
      <w:r w:rsidRPr="0079531D">
        <w:rPr>
          <w:rFonts w:eastAsia="SimSun"/>
          <w:lang w:val="en-US" w:eastAsia="ru-RU"/>
        </w:rPr>
        <w:t xml:space="preserve">i împrejurimile sale, având ca scop evaluarea pe propria răspundere a cheltuielilor </w:t>
      </w:r>
      <w:r w:rsidRPr="0079531D">
        <w:rPr>
          <w:rFonts w:ascii="Calibri" w:eastAsia="SimSun" w:hAnsi="Calibri"/>
          <w:lang w:val="en-US" w:eastAsia="ru-RU"/>
        </w:rPr>
        <w:t>ș</w:t>
      </w:r>
      <w:r w:rsidRPr="0079531D">
        <w:rPr>
          <w:rFonts w:eastAsia="SimSun"/>
          <w:lang w:val="en-US" w:eastAsia="ru-RU"/>
        </w:rPr>
        <w:t xml:space="preserve">i riscurilor, care pot fi necesare pentru a pregăti oferta </w:t>
      </w:r>
      <w:r w:rsidRPr="0079531D">
        <w:rPr>
          <w:rFonts w:ascii="Calibri" w:eastAsia="SimSun" w:hAnsi="Calibri"/>
          <w:lang w:val="en-US" w:eastAsia="ru-RU"/>
        </w:rPr>
        <w:t>ș</w:t>
      </w:r>
      <w:r w:rsidRPr="0079531D">
        <w:rPr>
          <w:rFonts w:eastAsia="SimSun"/>
          <w:lang w:val="en-US" w:eastAsia="ru-RU"/>
        </w:rPr>
        <w:t>i semna contractul pentru lucrări.</w:t>
      </w:r>
    </w:p>
    <w:p w:rsidR="00552BDB" w:rsidRPr="0079531D" w:rsidRDefault="00552BDB" w:rsidP="00552BDB">
      <w:pPr>
        <w:ind w:left="-567"/>
        <w:jc w:val="both"/>
        <w:rPr>
          <w:rFonts w:eastAsia="SimSun"/>
          <w:lang w:val="en-US" w:eastAsia="ru-RU"/>
        </w:rPr>
      </w:pPr>
      <w:r w:rsidRPr="0079531D">
        <w:rPr>
          <w:rFonts w:eastAsia="SimSun"/>
          <w:lang w:val="en-US" w:eastAsia="ru-RU"/>
        </w:rPr>
        <w:t xml:space="preserve">    Serviciile </w:t>
      </w:r>
      <w:r w:rsidRPr="0079531D">
        <w:rPr>
          <w:rFonts w:ascii="Calibri" w:eastAsia="SimSun" w:hAnsi="Calibri"/>
          <w:lang w:val="en-US" w:eastAsia="ru-RU"/>
        </w:rPr>
        <w:t>ș</w:t>
      </w:r>
      <w:r w:rsidRPr="0079531D">
        <w:rPr>
          <w:rFonts w:eastAsia="SimSun"/>
          <w:lang w:val="en-US" w:eastAsia="ru-RU"/>
        </w:rPr>
        <w:t xml:space="preserve">i lucrările care nu vor fi incluse în articolele de deviz vor fi considerate acoperite de alte preţuri din devizul-ofertă şi nu vor fi achitate de autoritatea contractantă. </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2.Materiale, compatibilităţi, reglementări tehnice şi standarde utilizate</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Toate materialele </w:t>
      </w:r>
      <w:r w:rsidRPr="0079531D">
        <w:rPr>
          <w:rFonts w:eastAsia="SimSun" w:hAnsi="Calibri"/>
          <w:lang w:eastAsia="ru-RU"/>
        </w:rPr>
        <w:t>ș</w:t>
      </w:r>
      <w:r w:rsidRPr="0079531D">
        <w:rPr>
          <w:rFonts w:eastAsia="SimSun"/>
          <w:lang w:eastAsia="ru-RU"/>
        </w:rPr>
        <w:t>i produsele folosite la executarea lucrărilor trebuie să corespundă cerin</w:t>
      </w:r>
      <w:r w:rsidRPr="0079531D">
        <w:rPr>
          <w:rFonts w:ascii="Calibri" w:eastAsia="SimSun" w:hAnsi="Calibri"/>
          <w:lang w:eastAsia="ru-RU"/>
        </w:rPr>
        <w:t>ț</w:t>
      </w:r>
      <w:r w:rsidRPr="0079531D">
        <w:rPr>
          <w:rFonts w:eastAsia="SimSun"/>
          <w:lang w:eastAsia="ru-RU"/>
        </w:rPr>
        <w:t>elor legii nr.721 din 02.02.1996 privind calitatea în construc</w:t>
      </w:r>
      <w:r w:rsidRPr="0079531D">
        <w:rPr>
          <w:rFonts w:ascii="Calibri" w:eastAsia="SimSun" w:hAnsi="Calibri"/>
          <w:lang w:eastAsia="ru-RU"/>
        </w:rPr>
        <w:t>ț</w:t>
      </w:r>
      <w:r w:rsidRPr="0079531D">
        <w:rPr>
          <w:rFonts w:eastAsia="SimSun"/>
          <w:lang w:eastAsia="ru-RU"/>
        </w:rPr>
        <w:t>ii, normativelor compartimentelor A.02.</w:t>
      </w:r>
      <w:r w:rsidRPr="0079531D">
        <w:rPr>
          <w:rFonts w:eastAsia="SimSun"/>
          <w:lang w:val="en-US" w:eastAsia="ru-RU"/>
        </w:rPr>
        <w:t>”Sistemul calită</w:t>
      </w:r>
      <w:r w:rsidRPr="0079531D">
        <w:rPr>
          <w:rFonts w:ascii="Calibri" w:eastAsia="SimSun" w:hAnsi="Calibri"/>
          <w:lang w:val="en-US" w:eastAsia="ru-RU"/>
        </w:rPr>
        <w:t>ț</w:t>
      </w:r>
      <w:r w:rsidRPr="0079531D">
        <w:rPr>
          <w:rFonts w:eastAsia="SimSun"/>
          <w:lang w:val="en-US" w:eastAsia="ru-RU"/>
        </w:rPr>
        <w:t>ii în construc</w:t>
      </w:r>
      <w:r w:rsidRPr="0079531D">
        <w:rPr>
          <w:rFonts w:ascii="Calibri" w:eastAsia="SimSun" w:hAnsi="Calibri"/>
          <w:lang w:val="en-US" w:eastAsia="ru-RU"/>
        </w:rPr>
        <w:t>ț</w:t>
      </w:r>
      <w:r w:rsidRPr="0079531D">
        <w:rPr>
          <w:rFonts w:eastAsia="SimSun"/>
          <w:lang w:val="en-US" w:eastAsia="ru-RU"/>
        </w:rPr>
        <w:t>ii”, A.03.” Sistemul de certificare în construc</w:t>
      </w:r>
      <w:r w:rsidRPr="0079531D">
        <w:rPr>
          <w:rFonts w:ascii="Calibri" w:eastAsia="SimSun" w:hAnsi="Calibri"/>
          <w:lang w:val="en-US" w:eastAsia="ru-RU"/>
        </w:rPr>
        <w:t>ț</w:t>
      </w:r>
      <w:r w:rsidRPr="0079531D">
        <w:rPr>
          <w:rFonts w:eastAsia="SimSun"/>
          <w:lang w:val="en-US" w:eastAsia="ru-RU"/>
        </w:rPr>
        <w:t xml:space="preserve">ii” </w:t>
      </w:r>
      <w:r w:rsidRPr="0079531D">
        <w:rPr>
          <w:rFonts w:ascii="Calibri" w:eastAsia="SimSun" w:hAnsi="Calibri"/>
          <w:lang w:val="en-US" w:eastAsia="ru-RU"/>
        </w:rPr>
        <w:t>ș</w:t>
      </w:r>
      <w:r w:rsidRPr="0079531D">
        <w:rPr>
          <w:rFonts w:eastAsia="SimSun"/>
          <w:lang w:val="en-US" w:eastAsia="ru-RU"/>
        </w:rPr>
        <w:t>i normativelor din domeniul drumurilor. La construc</w:t>
      </w:r>
      <w:r w:rsidRPr="0079531D">
        <w:rPr>
          <w:rFonts w:ascii="Calibri" w:eastAsia="SimSun" w:hAnsi="Calibri"/>
          <w:lang w:val="en-US" w:eastAsia="ru-RU"/>
        </w:rPr>
        <w:t>ț</w:t>
      </w:r>
      <w:r w:rsidRPr="0079531D">
        <w:rPr>
          <w:rFonts w:eastAsia="SimSun"/>
          <w:lang w:val="en-US" w:eastAsia="ru-RU"/>
        </w:rPr>
        <w:t>ia drumurilor se vor utiliza numai materiale însoţite de certificate de provinienţă care corespund normelor în vigoare în Republica Moldova.</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3. Furnizarea, păstrarea, protecţia materialelor şi a lucrărilor. Securitatea construcţiilor şi a terenurilor aferente</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Antreprenorul va coordona cu beneficiarul spa</w:t>
      </w:r>
      <w:r w:rsidRPr="0079531D">
        <w:rPr>
          <w:rFonts w:ascii="Calibri" w:eastAsia="SimSun" w:hAnsi="Calibri"/>
          <w:lang w:val="en-US" w:eastAsia="ru-RU"/>
        </w:rPr>
        <w:t>ț</w:t>
      </w:r>
      <w:r w:rsidRPr="0079531D">
        <w:rPr>
          <w:rFonts w:eastAsia="SimSun"/>
          <w:lang w:val="en-US" w:eastAsia="ru-RU"/>
        </w:rPr>
        <w:t xml:space="preserve">iul necesar depozitării </w:t>
      </w:r>
      <w:r w:rsidRPr="0079531D">
        <w:rPr>
          <w:rFonts w:ascii="Calibri" w:eastAsia="SimSun" w:hAnsi="Calibri"/>
          <w:lang w:val="en-US" w:eastAsia="ru-RU"/>
        </w:rPr>
        <w:t>ș</w:t>
      </w:r>
      <w:r w:rsidRPr="0079531D">
        <w:rPr>
          <w:rFonts w:eastAsia="SimSun"/>
          <w:lang w:val="en-US" w:eastAsia="ru-RU"/>
        </w:rPr>
        <w:t xml:space="preserve">i păstrării materialelor. </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Executantul este obligat să folosească la executarea lucrărilor contractate numai materiale certificate pe teritoriul Republicii Moldova, să nu deterioreze obiectele </w:t>
      </w:r>
      <w:r w:rsidRPr="0079531D">
        <w:rPr>
          <w:rFonts w:ascii="Calibri" w:eastAsia="SimSun" w:hAnsi="Calibri"/>
          <w:lang w:val="en-US" w:eastAsia="ru-RU"/>
        </w:rPr>
        <w:t>ș</w:t>
      </w:r>
      <w:r w:rsidRPr="0079531D">
        <w:rPr>
          <w:rFonts w:eastAsia="SimSun"/>
          <w:lang w:val="en-US" w:eastAsia="ru-RU"/>
        </w:rPr>
        <w:t>i instala</w:t>
      </w:r>
      <w:r w:rsidRPr="0079531D">
        <w:rPr>
          <w:rFonts w:ascii="Calibri" w:eastAsia="SimSun" w:hAnsi="Calibri"/>
          <w:lang w:val="en-US" w:eastAsia="ru-RU"/>
        </w:rPr>
        <w:t>ț</w:t>
      </w:r>
      <w:r w:rsidRPr="0079531D">
        <w:rPr>
          <w:rFonts w:eastAsia="SimSun"/>
          <w:lang w:val="en-US" w:eastAsia="ru-RU"/>
        </w:rPr>
        <w:t>iile rutiere existente care nu fac parte din obiectul de repara</w:t>
      </w:r>
      <w:r w:rsidRPr="0079531D">
        <w:rPr>
          <w:rFonts w:ascii="Calibri" w:eastAsia="SimSun" w:hAnsi="Calibri"/>
          <w:lang w:val="en-US" w:eastAsia="ru-RU"/>
        </w:rPr>
        <w:t>ț</w:t>
      </w:r>
      <w:r w:rsidRPr="0079531D">
        <w:rPr>
          <w:rFonts w:eastAsia="SimSun"/>
          <w:lang w:val="en-US" w:eastAsia="ru-RU"/>
        </w:rPr>
        <w:t xml:space="preserve">ie, să folosească numai mecanizme </w:t>
      </w:r>
      <w:r w:rsidRPr="0079531D">
        <w:rPr>
          <w:rFonts w:ascii="Calibri" w:eastAsia="SimSun" w:hAnsi="Calibri"/>
          <w:lang w:val="en-US" w:eastAsia="ru-RU"/>
        </w:rPr>
        <w:t>ș</w:t>
      </w:r>
      <w:r w:rsidRPr="0079531D">
        <w:rPr>
          <w:rFonts w:eastAsia="SimSun"/>
          <w:lang w:val="en-US" w:eastAsia="ru-RU"/>
        </w:rPr>
        <w:t>i utilaje speciale destinate pentru executarea lucrărilor de repara</w:t>
      </w:r>
      <w:r w:rsidRPr="0079531D">
        <w:rPr>
          <w:rFonts w:ascii="Calibri" w:eastAsia="SimSun" w:hAnsi="Calibri"/>
          <w:lang w:val="en-US" w:eastAsia="ru-RU"/>
        </w:rPr>
        <w:t>ț</w:t>
      </w:r>
      <w:r w:rsidRPr="0079531D">
        <w:rPr>
          <w:rFonts w:eastAsia="SimSun"/>
          <w:lang w:val="en-US" w:eastAsia="ru-RU"/>
        </w:rPr>
        <w:t xml:space="preserve">ie </w:t>
      </w:r>
      <w:r w:rsidRPr="0079531D">
        <w:rPr>
          <w:rFonts w:ascii="Calibri" w:eastAsia="SimSun" w:hAnsi="Calibri"/>
          <w:lang w:val="en-US" w:eastAsia="ru-RU"/>
        </w:rPr>
        <w:t>ș</w:t>
      </w:r>
      <w:r w:rsidRPr="0079531D">
        <w:rPr>
          <w:rFonts w:eastAsia="SimSun"/>
          <w:lang w:val="en-US" w:eastAsia="ru-RU"/>
        </w:rPr>
        <w:t>i între</w:t>
      </w:r>
      <w:r w:rsidRPr="0079531D">
        <w:rPr>
          <w:rFonts w:ascii="Calibri" w:eastAsia="SimSun" w:hAnsi="Calibri"/>
          <w:lang w:val="en-US" w:eastAsia="ru-RU"/>
        </w:rPr>
        <w:t>ț</w:t>
      </w:r>
      <w:r w:rsidRPr="0079531D">
        <w:rPr>
          <w:rFonts w:eastAsia="SimSun"/>
          <w:lang w:val="en-US" w:eastAsia="ru-RU"/>
        </w:rPr>
        <w:t>inerea drumurilor publice locale de interes raional.</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4. Încercări, instrucţiuni, garanţii ale furnizorilor.</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Toate materialele se vor însoţi cu certificate de provinienţă de la furnizor. </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5. Remedierea viciilor ascunse şi a defectelor</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Pe perioada de garan</w:t>
      </w:r>
      <w:r w:rsidRPr="0079531D">
        <w:rPr>
          <w:rFonts w:ascii="Calibri" w:eastAsia="SimSun" w:hAnsi="Calibri"/>
          <w:lang w:val="en-US" w:eastAsia="ru-RU"/>
        </w:rPr>
        <w:t>ț</w:t>
      </w:r>
      <w:r w:rsidRPr="0079531D">
        <w:rPr>
          <w:rFonts w:eastAsia="SimSun"/>
          <w:lang w:val="en-US" w:eastAsia="ru-RU"/>
        </w:rPr>
        <w:t xml:space="preserve">ie, operatorul economic v-a remedia defectele apărute din contul propriu.  </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6. Trasarea geodezică a lucrărilor, toleranţe de execuţie</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Acostamentele vor fi executate conform tehnologiei de execu</w:t>
      </w:r>
      <w:r w:rsidRPr="0079531D">
        <w:rPr>
          <w:rFonts w:ascii="Calibri" w:eastAsia="SimSun" w:hAnsi="Calibri"/>
          <w:lang w:val="en-US" w:eastAsia="ru-RU"/>
        </w:rPr>
        <w:t>ț</w:t>
      </w:r>
      <w:r w:rsidRPr="0079531D">
        <w:rPr>
          <w:rFonts w:eastAsia="SimSun"/>
          <w:lang w:val="en-US" w:eastAsia="ru-RU"/>
        </w:rPr>
        <w:t xml:space="preserve">ie. lucrările la trotuare vor fi coordonate cu arhitectorul sef al raionului </w:t>
      </w:r>
      <w:r w:rsidRPr="0079531D">
        <w:rPr>
          <w:rFonts w:ascii="Calibri" w:eastAsia="SimSun" w:hAnsi="Calibri"/>
          <w:lang w:val="en-US" w:eastAsia="ru-RU"/>
        </w:rPr>
        <w:t>ș</w:t>
      </w:r>
      <w:r w:rsidRPr="0079531D">
        <w:rPr>
          <w:rFonts w:eastAsia="SimSun"/>
          <w:lang w:val="en-US" w:eastAsia="ru-RU"/>
        </w:rPr>
        <w:t>i SCGCDT.</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7.Măsuri de precau</w:t>
      </w:r>
      <w:r w:rsidRPr="0079531D">
        <w:rPr>
          <w:rFonts w:ascii="Calibri" w:eastAsia="SimSun" w:hAnsi="Calibri"/>
          <w:b/>
          <w:lang w:val="en-US" w:eastAsia="ru-RU"/>
        </w:rPr>
        <w:t>ț</w:t>
      </w:r>
      <w:r w:rsidRPr="0079531D">
        <w:rPr>
          <w:rFonts w:eastAsia="SimSun"/>
          <w:b/>
          <w:lang w:val="en-US" w:eastAsia="ru-RU"/>
        </w:rPr>
        <w:t>ie pentru a asigura siguran</w:t>
      </w:r>
      <w:r w:rsidRPr="0079531D">
        <w:rPr>
          <w:rFonts w:ascii="Calibri" w:eastAsia="SimSun" w:hAnsi="Calibri"/>
          <w:b/>
          <w:lang w:val="en-US" w:eastAsia="ru-RU"/>
        </w:rPr>
        <w:t>ț</w:t>
      </w:r>
      <w:r w:rsidRPr="0079531D">
        <w:rPr>
          <w:rFonts w:eastAsia="SimSun"/>
          <w:b/>
          <w:lang w:val="en-US" w:eastAsia="ru-RU"/>
        </w:rPr>
        <w:t xml:space="preserve">a atât a lucrătorilor rutieri cât </w:t>
      </w:r>
      <w:r w:rsidRPr="0079531D">
        <w:rPr>
          <w:rFonts w:ascii="Calibri" w:eastAsia="SimSun" w:hAnsi="Calibri"/>
          <w:b/>
          <w:lang w:val="en-US" w:eastAsia="ru-RU"/>
        </w:rPr>
        <w:t>ș</w:t>
      </w:r>
      <w:r w:rsidRPr="0079531D">
        <w:rPr>
          <w:rFonts w:eastAsia="SimSun"/>
          <w:b/>
          <w:lang w:val="en-US" w:eastAsia="ru-RU"/>
        </w:rPr>
        <w:t xml:space="preserve">i a utilizatorilor rutieri </w:t>
      </w:r>
    </w:p>
    <w:p w:rsidR="00552BDB" w:rsidRPr="0079531D" w:rsidRDefault="00552BDB" w:rsidP="00552BDB">
      <w:pPr>
        <w:tabs>
          <w:tab w:val="left" w:pos="0"/>
          <w:tab w:val="left" w:pos="1134"/>
        </w:tabs>
        <w:ind w:left="-567"/>
        <w:jc w:val="both"/>
        <w:rPr>
          <w:rFonts w:eastAsia="SimSun"/>
          <w:lang w:val="en-US" w:eastAsia="ru-RU"/>
        </w:rPr>
      </w:pPr>
      <w:r w:rsidRPr="0079531D">
        <w:rPr>
          <w:rFonts w:eastAsia="SimSun"/>
          <w:lang w:val="en-US" w:eastAsia="ru-RU"/>
        </w:rPr>
        <w:lastRenderedPageBreak/>
        <w:t xml:space="preserve">    Personalul implicat în lucrări să fie echipat cu veste de siguran</w:t>
      </w:r>
      <w:r w:rsidRPr="0079531D">
        <w:rPr>
          <w:rFonts w:ascii="Calibri" w:eastAsia="SimSun" w:hAnsi="Calibri"/>
          <w:lang w:val="en-US" w:eastAsia="ru-RU"/>
        </w:rPr>
        <w:t>ț</w:t>
      </w:r>
      <w:r w:rsidRPr="0079531D">
        <w:rPr>
          <w:rFonts w:eastAsia="SimSun"/>
          <w:lang w:val="en-US" w:eastAsia="ru-RU"/>
        </w:rPr>
        <w:t>ă de culoare galbenă sau oranj, totodată să dispună de semne de circula</w:t>
      </w:r>
      <w:r w:rsidRPr="0079531D">
        <w:rPr>
          <w:rFonts w:ascii="Calibri" w:eastAsia="SimSun" w:hAnsi="Calibri"/>
          <w:lang w:val="en-US" w:eastAsia="ru-RU"/>
        </w:rPr>
        <w:t>ț</w:t>
      </w:r>
      <w:r w:rsidRPr="0079531D">
        <w:rPr>
          <w:rFonts w:eastAsia="SimSun"/>
          <w:lang w:val="en-US" w:eastAsia="ru-RU"/>
        </w:rPr>
        <w:t xml:space="preserve">ie </w:t>
      </w:r>
      <w:r w:rsidRPr="0079531D">
        <w:rPr>
          <w:rFonts w:ascii="Calibri" w:eastAsia="SimSun" w:hAnsi="Calibri"/>
          <w:lang w:val="en-US" w:eastAsia="ru-RU"/>
        </w:rPr>
        <w:t>ș</w:t>
      </w:r>
      <w:r w:rsidRPr="0079531D">
        <w:rPr>
          <w:rFonts w:eastAsia="SimSun"/>
          <w:lang w:val="en-US" w:eastAsia="ru-RU"/>
        </w:rPr>
        <w:t>i conuri pentru advertisment prealabil de pericol.</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8.Echipamentele, instalaţiile, utilajele, sculele, instrumentele, dispozitivele şi alte obiecte necesare pentru executarea lucrărilor</w:t>
      </w:r>
    </w:p>
    <w:p w:rsidR="00552BDB" w:rsidRPr="0079531D" w:rsidRDefault="00552BDB" w:rsidP="00552BDB">
      <w:pPr>
        <w:tabs>
          <w:tab w:val="left" w:pos="0"/>
        </w:tabs>
        <w:ind w:left="-567"/>
        <w:jc w:val="both"/>
        <w:rPr>
          <w:rFonts w:eastAsia="SimSun"/>
          <w:lang w:val="en-US" w:eastAsia="ru-RU"/>
        </w:rPr>
      </w:pPr>
      <w:r w:rsidRPr="0079531D">
        <w:rPr>
          <w:rFonts w:eastAsia="SimSun"/>
          <w:lang w:val="en-US" w:eastAsia="ru-RU"/>
        </w:rPr>
        <w:t xml:space="preserve">   Să dispună de echipamente, utilaje, mijloace de transport tehnologice speciale </w:t>
      </w:r>
      <w:r w:rsidRPr="0079531D">
        <w:rPr>
          <w:rFonts w:ascii="Calibri" w:eastAsia="SimSun" w:hAnsi="Calibri"/>
          <w:lang w:val="en-US" w:eastAsia="ru-RU"/>
        </w:rPr>
        <w:t>ș</w:t>
      </w:r>
      <w:r w:rsidRPr="0079531D">
        <w:rPr>
          <w:rFonts w:eastAsia="SimSun"/>
          <w:lang w:val="en-US" w:eastAsia="ru-RU"/>
        </w:rPr>
        <w:t>i  testate tehnic, forţa de muncă, să fie asigurată cu echipamente individuale speciale pentru asigurarea protecţiei muncitorilor.</w:t>
      </w:r>
    </w:p>
    <w:p w:rsidR="00552BDB" w:rsidRPr="0079531D" w:rsidRDefault="00552BDB" w:rsidP="00552BDB">
      <w:pPr>
        <w:tabs>
          <w:tab w:val="left" w:pos="0"/>
          <w:tab w:val="left" w:pos="1134"/>
        </w:tabs>
        <w:autoSpaceDE w:val="0"/>
        <w:autoSpaceDN w:val="0"/>
        <w:ind w:left="-160"/>
        <w:jc w:val="both"/>
        <w:rPr>
          <w:rFonts w:eastAsia="SimSun"/>
          <w:b/>
          <w:lang w:val="en-US" w:eastAsia="ru-RU"/>
        </w:rPr>
      </w:pPr>
      <w:r w:rsidRPr="0079531D">
        <w:rPr>
          <w:rFonts w:eastAsia="SimSun"/>
          <w:b/>
          <w:lang w:val="en-US" w:eastAsia="ru-RU"/>
        </w:rPr>
        <w:t xml:space="preserve">   9. Cerinţe privind calculul costului</w:t>
      </w:r>
    </w:p>
    <w:p w:rsidR="00552BDB" w:rsidRPr="0079531D" w:rsidRDefault="00552BDB" w:rsidP="00552BDB">
      <w:pPr>
        <w:tabs>
          <w:tab w:val="left" w:pos="0"/>
        </w:tabs>
        <w:ind w:left="-207"/>
        <w:jc w:val="both"/>
        <w:rPr>
          <w:rFonts w:eastAsia="SimSun"/>
          <w:lang w:val="en-US" w:eastAsia="ru-RU"/>
        </w:rPr>
      </w:pPr>
      <w:r w:rsidRPr="0079531D">
        <w:rPr>
          <w:rFonts w:eastAsia="SimSun"/>
          <w:lang w:val="en-US" w:eastAsia="ru-RU"/>
        </w:rPr>
        <w:t>9.1 Oferta necesită a fi alcătuită conform normativelor în vigoare CPL 01.01.2012 în RM cu prezentarea formularelor 3,5,7.</w:t>
      </w:r>
    </w:p>
    <w:p w:rsidR="00552BDB" w:rsidRPr="0079531D" w:rsidRDefault="00552BDB" w:rsidP="00552BDB">
      <w:pPr>
        <w:tabs>
          <w:tab w:val="left" w:pos="0"/>
        </w:tabs>
        <w:jc w:val="both"/>
        <w:rPr>
          <w:rFonts w:eastAsia="SimSun"/>
          <w:lang w:val="en-US" w:eastAsia="ru-RU"/>
        </w:rPr>
      </w:pPr>
      <w:r w:rsidRPr="0079531D">
        <w:rPr>
          <w:rFonts w:eastAsia="SimSun"/>
          <w:lang w:val="en-US" w:eastAsia="ru-RU"/>
        </w:rPr>
        <w:t xml:space="preserve">9.2 Operatorul economic la întocmirea ofertei, va </w:t>
      </w:r>
      <w:r w:rsidRPr="0079531D">
        <w:rPr>
          <w:rFonts w:ascii="Calibri" w:eastAsia="SimSun" w:hAnsi="Calibri"/>
          <w:lang w:val="en-US" w:eastAsia="ru-RU"/>
        </w:rPr>
        <w:t>ț</w:t>
      </w:r>
      <w:r w:rsidRPr="0079531D">
        <w:rPr>
          <w:rFonts w:eastAsia="SimSun"/>
          <w:lang w:val="en-US" w:eastAsia="ru-RU"/>
        </w:rPr>
        <w:t xml:space="preserve">ine cont de amplasarea geografică a obiectului </w:t>
      </w:r>
      <w:r w:rsidRPr="0079531D">
        <w:rPr>
          <w:rFonts w:ascii="Calibri" w:eastAsia="SimSun" w:hAnsi="Calibri"/>
          <w:lang w:val="en-US" w:eastAsia="ru-RU"/>
        </w:rPr>
        <w:t>ș</w:t>
      </w:r>
      <w:r w:rsidRPr="0079531D">
        <w:rPr>
          <w:rFonts w:eastAsia="SimSun"/>
          <w:lang w:val="en-US" w:eastAsia="ru-RU"/>
        </w:rPr>
        <w:t>i va include în pre</w:t>
      </w:r>
      <w:r w:rsidRPr="0079531D">
        <w:rPr>
          <w:rFonts w:ascii="Calibri" w:eastAsia="SimSun" w:hAnsi="Calibri"/>
          <w:lang w:val="en-US" w:eastAsia="ru-RU"/>
        </w:rPr>
        <w:t>ț</w:t>
      </w:r>
      <w:r w:rsidRPr="0079531D">
        <w:rPr>
          <w:rFonts w:eastAsia="SimSun"/>
          <w:lang w:val="en-US" w:eastAsia="ru-RU"/>
        </w:rPr>
        <w:t>ul ofertei toate cheltuielile.</w:t>
      </w:r>
    </w:p>
    <w:p w:rsidR="00552BDB" w:rsidRPr="0079531D" w:rsidRDefault="00552BDB" w:rsidP="00552BDB">
      <w:pPr>
        <w:tabs>
          <w:tab w:val="left" w:pos="0"/>
        </w:tabs>
        <w:jc w:val="both"/>
        <w:rPr>
          <w:rFonts w:eastAsia="SimSun"/>
          <w:lang w:val="en-US" w:eastAsia="ru-RU"/>
        </w:rPr>
      </w:pPr>
      <w:r w:rsidRPr="0079531D">
        <w:rPr>
          <w:rFonts w:eastAsia="SimSun"/>
          <w:lang w:val="en-US" w:eastAsia="ru-RU"/>
        </w:rPr>
        <w:t>9.3 Ofertele să fie întocmite  cu cost total,  pe fiecare obiect în parte.</w:t>
      </w:r>
    </w:p>
    <w:p w:rsidR="00552BDB" w:rsidRPr="0079531D" w:rsidRDefault="00552BDB" w:rsidP="00552BDB">
      <w:pPr>
        <w:tabs>
          <w:tab w:val="left" w:pos="0"/>
        </w:tabs>
        <w:ind w:left="-142"/>
        <w:contextualSpacing/>
        <w:jc w:val="both"/>
        <w:rPr>
          <w:lang w:eastAsia="ru-RU"/>
        </w:rPr>
      </w:pPr>
      <w:r w:rsidRPr="0079531D">
        <w:rPr>
          <w:b/>
          <w:lang w:val="en-US" w:eastAsia="ru-RU"/>
        </w:rPr>
        <w:t>10.</w:t>
      </w:r>
      <w:r w:rsidRPr="0079531D">
        <w:rPr>
          <w:b/>
          <w:lang w:eastAsia="ru-RU"/>
        </w:rPr>
        <w:t>Propunerea tehnică</w:t>
      </w:r>
      <w:r w:rsidRPr="0079531D">
        <w:rPr>
          <w:lang w:eastAsia="ru-RU"/>
        </w:rPr>
        <w:t xml:space="preserve"> - trebuie să îndeplinească cerin</w:t>
      </w:r>
      <w:r w:rsidRPr="0079531D">
        <w:rPr>
          <w:rFonts w:ascii="Calibri" w:hAnsi="Calibri"/>
          <w:lang w:eastAsia="ru-RU"/>
        </w:rPr>
        <w:t>ț</w:t>
      </w:r>
      <w:r w:rsidRPr="0079531D">
        <w:rPr>
          <w:lang w:eastAsia="ru-RU"/>
        </w:rPr>
        <w:t xml:space="preserve">ele </w:t>
      </w:r>
      <w:r w:rsidRPr="0079531D">
        <w:rPr>
          <w:rFonts w:ascii="Calibri" w:hAnsi="Calibri"/>
          <w:lang w:eastAsia="ru-RU"/>
        </w:rPr>
        <w:t>ș</w:t>
      </w:r>
      <w:r w:rsidRPr="0079531D">
        <w:rPr>
          <w:lang w:eastAsia="ru-RU"/>
        </w:rPr>
        <w:t>i condi</w:t>
      </w:r>
      <w:r w:rsidRPr="0079531D">
        <w:rPr>
          <w:rFonts w:ascii="Calibri" w:hAnsi="Calibri"/>
          <w:lang w:eastAsia="ru-RU"/>
        </w:rPr>
        <w:t>ț</w:t>
      </w:r>
      <w:r w:rsidRPr="0079531D">
        <w:rPr>
          <w:lang w:eastAsia="ru-RU"/>
        </w:rPr>
        <w:t xml:space="preserve">iile din caietul de sarcini, acestea fiind considerate minime </w:t>
      </w:r>
      <w:r w:rsidRPr="0079531D">
        <w:rPr>
          <w:rFonts w:ascii="Calibri" w:hAnsi="Calibri"/>
          <w:lang w:eastAsia="ru-RU"/>
        </w:rPr>
        <w:t>ș</w:t>
      </w:r>
      <w:r w:rsidRPr="0079531D">
        <w:rPr>
          <w:lang w:eastAsia="ru-RU"/>
        </w:rPr>
        <w:t xml:space="preserve">i obligatorii. În acest sens, orice ofertă prezentată, care se abate de la prevederile prezentului caiet de sarcini, va fi luată în considerare, numai în măsura în care propunerea tehnică presupune asigurarea unui nivel tehnic </w:t>
      </w:r>
      <w:r w:rsidRPr="0079531D">
        <w:rPr>
          <w:rFonts w:ascii="Calibri" w:hAnsi="Calibri"/>
          <w:lang w:eastAsia="ru-RU"/>
        </w:rPr>
        <w:t>ș</w:t>
      </w:r>
      <w:r w:rsidRPr="0079531D">
        <w:rPr>
          <w:lang w:eastAsia="ru-RU"/>
        </w:rPr>
        <w:t>i calitativ superior cerin</w:t>
      </w:r>
      <w:r w:rsidRPr="0079531D">
        <w:rPr>
          <w:rFonts w:ascii="Calibri" w:hAnsi="Calibri"/>
          <w:lang w:eastAsia="ru-RU"/>
        </w:rPr>
        <w:t>ț</w:t>
      </w:r>
      <w:r w:rsidRPr="0079531D">
        <w:rPr>
          <w:lang w:eastAsia="ru-RU"/>
        </w:rPr>
        <w:t>elor minimale solicitate</w:t>
      </w:r>
    </w:p>
    <w:p w:rsidR="00552BDB" w:rsidRPr="0079531D" w:rsidRDefault="00552BDB" w:rsidP="00552BDB">
      <w:pPr>
        <w:tabs>
          <w:tab w:val="left" w:pos="0"/>
        </w:tabs>
        <w:ind w:left="-160"/>
        <w:jc w:val="both"/>
        <w:rPr>
          <w:rFonts w:eastAsia="SimSun"/>
          <w:b/>
          <w:u w:val="single"/>
          <w:lang w:val="en-US" w:eastAsia="ru-RU"/>
        </w:rPr>
      </w:pPr>
      <w:r w:rsidRPr="0079531D">
        <w:rPr>
          <w:rFonts w:eastAsia="SimSun"/>
          <w:b/>
          <w:lang w:val="en-US" w:eastAsia="ru-RU"/>
        </w:rPr>
        <w:t xml:space="preserve">11. Termenii </w:t>
      </w:r>
      <w:r w:rsidRPr="0079531D">
        <w:rPr>
          <w:rFonts w:ascii="Calibri" w:eastAsia="SimSun" w:hAnsi="Calibri"/>
          <w:b/>
          <w:lang w:val="en-US" w:eastAsia="ru-RU"/>
        </w:rPr>
        <w:t>ș</w:t>
      </w:r>
      <w:r w:rsidRPr="0079531D">
        <w:rPr>
          <w:rFonts w:eastAsia="SimSun"/>
          <w:b/>
          <w:lang w:val="en-US" w:eastAsia="ru-RU"/>
        </w:rPr>
        <w:t>i condi</w:t>
      </w:r>
      <w:r w:rsidRPr="0079531D">
        <w:rPr>
          <w:rFonts w:ascii="Calibri" w:eastAsia="SimSun" w:hAnsi="Calibri"/>
          <w:b/>
          <w:lang w:val="en-US" w:eastAsia="ru-RU"/>
        </w:rPr>
        <w:t>ț</w:t>
      </w:r>
      <w:r w:rsidRPr="0079531D">
        <w:rPr>
          <w:rFonts w:eastAsia="SimSun"/>
          <w:b/>
          <w:lang w:val="en-US" w:eastAsia="ru-RU"/>
        </w:rPr>
        <w:t xml:space="preserve">iile de executare a  lucrărilor: </w:t>
      </w:r>
      <w:r w:rsidRPr="0079531D">
        <w:rPr>
          <w:rFonts w:eastAsia="SimSun"/>
          <w:b/>
          <w:u w:val="single"/>
          <w:lang w:val="en-US" w:eastAsia="ru-RU"/>
        </w:rPr>
        <w:t>90 zile.</w:t>
      </w:r>
    </w:p>
    <w:p w:rsidR="00552BDB" w:rsidRPr="0079531D" w:rsidRDefault="00552BDB" w:rsidP="00552BDB">
      <w:pPr>
        <w:tabs>
          <w:tab w:val="left" w:pos="0"/>
        </w:tabs>
        <w:ind w:left="-160"/>
        <w:jc w:val="both"/>
        <w:rPr>
          <w:rFonts w:eastAsia="SimSun"/>
          <w:b/>
          <w:u w:val="single"/>
          <w:lang w:val="en-US" w:eastAsia="ru-RU"/>
        </w:rPr>
      </w:pPr>
    </w:p>
    <w:p w:rsidR="00552BDB" w:rsidRPr="0079531D" w:rsidRDefault="00552BDB" w:rsidP="00552BDB">
      <w:pPr>
        <w:tabs>
          <w:tab w:val="left" w:pos="0"/>
        </w:tabs>
        <w:ind w:left="-160"/>
        <w:jc w:val="center"/>
        <w:rPr>
          <w:rFonts w:eastAsia="SimSun"/>
          <w:b/>
          <w:sz w:val="32"/>
          <w:szCs w:val="32"/>
          <w:lang w:val="en-US" w:eastAsia="ru-RU"/>
        </w:rPr>
      </w:pPr>
      <w:r w:rsidRPr="0079531D">
        <w:rPr>
          <w:rFonts w:eastAsia="SimSun"/>
          <w:b/>
          <w:sz w:val="32"/>
          <w:szCs w:val="32"/>
          <w:lang w:val="en-US" w:eastAsia="ru-RU"/>
        </w:rPr>
        <w:t>Lista cu cantită</w:t>
      </w:r>
      <w:r w:rsidRPr="0079531D">
        <w:rPr>
          <w:rFonts w:ascii="Calibri" w:eastAsia="SimSun" w:hAnsi="Calibri"/>
          <w:b/>
          <w:sz w:val="32"/>
          <w:szCs w:val="32"/>
          <w:lang w:val="en-US" w:eastAsia="ru-RU"/>
        </w:rPr>
        <w:t>ț</w:t>
      </w:r>
      <w:r w:rsidRPr="0079531D">
        <w:rPr>
          <w:rFonts w:eastAsia="SimSun"/>
          <w:b/>
          <w:sz w:val="32"/>
          <w:szCs w:val="32"/>
          <w:lang w:val="en-US" w:eastAsia="ru-RU"/>
        </w:rPr>
        <w:t>ile de lucrări.</w:t>
      </w:r>
    </w:p>
    <w:tbl>
      <w:tblPr>
        <w:tblW w:w="10633" w:type="dxa"/>
        <w:tblInd w:w="-859"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tblPr>
      <w:tblGrid>
        <w:gridCol w:w="659"/>
        <w:gridCol w:w="49"/>
        <w:gridCol w:w="1403"/>
        <w:gridCol w:w="15"/>
        <w:gridCol w:w="5288"/>
        <w:gridCol w:w="98"/>
        <w:gridCol w:w="1560"/>
        <w:gridCol w:w="1561"/>
      </w:tblGrid>
      <w:tr w:rsidR="00552BDB" w:rsidRPr="0079531D" w:rsidTr="001E7B5B">
        <w:trPr>
          <w:trHeight w:val="224"/>
        </w:trPr>
        <w:tc>
          <w:tcPr>
            <w:tcW w:w="659" w:type="dxa"/>
            <w:tcBorders>
              <w:top w:val="single" w:sz="4" w:space="0" w:color="auto"/>
              <w:bottom w:val="single" w:sz="4" w:space="0" w:color="auto"/>
              <w:right w:val="single" w:sz="4" w:space="0" w:color="auto"/>
            </w:tcBorders>
          </w:tcPr>
          <w:p w:rsidR="00552BDB" w:rsidRPr="0079531D" w:rsidRDefault="00552BDB" w:rsidP="001E7B5B">
            <w:pPr>
              <w:ind w:right="-108"/>
              <w:jc w:val="center"/>
              <w:rPr>
                <w:lang w:val="en-US"/>
              </w:rPr>
            </w:pPr>
            <w:r w:rsidRPr="0079531D">
              <w:rPr>
                <w:lang w:val="en-US"/>
              </w:rPr>
              <w:t>№</w:t>
            </w:r>
          </w:p>
          <w:p w:rsidR="00552BDB" w:rsidRPr="0079531D" w:rsidRDefault="00552BDB" w:rsidP="001E7B5B">
            <w:pPr>
              <w:ind w:right="-108"/>
              <w:jc w:val="center"/>
              <w:rPr>
                <w:lang w:val="en-US"/>
              </w:rPr>
            </w:pPr>
            <w:r w:rsidRPr="0079531D">
              <w:rPr>
                <w:lang w:val="en-US"/>
              </w:rPr>
              <w:t>crt.</w:t>
            </w:r>
          </w:p>
        </w:tc>
        <w:tc>
          <w:tcPr>
            <w:tcW w:w="1452" w:type="dxa"/>
            <w:gridSpan w:val="2"/>
            <w:tcBorders>
              <w:top w:val="single" w:sz="4" w:space="0" w:color="auto"/>
              <w:left w:val="single" w:sz="4" w:space="0" w:color="auto"/>
              <w:bottom w:val="single" w:sz="4" w:space="0" w:color="auto"/>
              <w:right w:val="single" w:sz="4" w:space="0" w:color="auto"/>
            </w:tcBorders>
          </w:tcPr>
          <w:p w:rsidR="00552BDB" w:rsidRPr="0079531D" w:rsidRDefault="00552BDB" w:rsidP="001E7B5B">
            <w:pPr>
              <w:ind w:left="-120" w:right="-108"/>
              <w:jc w:val="center"/>
              <w:rPr>
                <w:lang w:val="en-US"/>
              </w:rPr>
            </w:pPr>
            <w:r w:rsidRPr="0079531D">
              <w:t>Simbolnormeşi Cod resurse</w:t>
            </w:r>
          </w:p>
        </w:tc>
        <w:tc>
          <w:tcPr>
            <w:tcW w:w="5303" w:type="dxa"/>
            <w:gridSpan w:val="2"/>
            <w:tcBorders>
              <w:top w:val="single" w:sz="4" w:space="0" w:color="auto"/>
              <w:left w:val="single" w:sz="4" w:space="0" w:color="auto"/>
              <w:bottom w:val="single" w:sz="4" w:space="0" w:color="auto"/>
              <w:right w:val="single" w:sz="4" w:space="0" w:color="auto"/>
            </w:tcBorders>
          </w:tcPr>
          <w:p w:rsidR="00552BDB" w:rsidRPr="0079531D" w:rsidRDefault="00552BDB" w:rsidP="001E7B5B">
            <w:pPr>
              <w:jc w:val="center"/>
              <w:rPr>
                <w:lang w:val="en-US"/>
              </w:rPr>
            </w:pPr>
            <w:r w:rsidRPr="0079531D">
              <w:t>Denumirea lucrărilor</w:t>
            </w:r>
          </w:p>
        </w:tc>
        <w:tc>
          <w:tcPr>
            <w:tcW w:w="1658" w:type="dxa"/>
            <w:gridSpan w:val="2"/>
            <w:tcBorders>
              <w:top w:val="single" w:sz="4" w:space="0" w:color="auto"/>
              <w:left w:val="single" w:sz="4" w:space="0" w:color="auto"/>
              <w:bottom w:val="single" w:sz="4" w:space="0" w:color="auto"/>
              <w:right w:val="single" w:sz="4" w:space="0" w:color="auto"/>
            </w:tcBorders>
          </w:tcPr>
          <w:p w:rsidR="00552BDB" w:rsidRPr="0079531D" w:rsidRDefault="00552BDB" w:rsidP="001E7B5B">
            <w:pPr>
              <w:ind w:left="-108" w:right="-108"/>
              <w:jc w:val="center"/>
              <w:rPr>
                <w:lang w:val="en-US"/>
              </w:rPr>
            </w:pPr>
            <w:r w:rsidRPr="0079531D">
              <w:t>Unitatea de masura</w:t>
            </w:r>
          </w:p>
        </w:tc>
        <w:tc>
          <w:tcPr>
            <w:tcW w:w="1561" w:type="dxa"/>
            <w:tcBorders>
              <w:top w:val="single" w:sz="4" w:space="0" w:color="auto"/>
              <w:left w:val="single" w:sz="4" w:space="0" w:color="auto"/>
              <w:bottom w:val="single" w:sz="4" w:space="0" w:color="auto"/>
            </w:tcBorders>
          </w:tcPr>
          <w:p w:rsidR="00552BDB" w:rsidRPr="0079531D" w:rsidRDefault="00552BDB" w:rsidP="001E7B5B">
            <w:pPr>
              <w:jc w:val="center"/>
              <w:rPr>
                <w:lang w:val="en-US"/>
              </w:rPr>
            </w:pPr>
            <w:r w:rsidRPr="0079531D">
              <w:rPr>
                <w:lang w:val="en-US"/>
              </w:rPr>
              <w:t>Volum</w:t>
            </w:r>
          </w:p>
        </w:tc>
      </w:tr>
      <w:tr w:rsidR="00552BDB" w:rsidRPr="0079531D" w:rsidTr="001E7B5B">
        <w:trPr>
          <w:trHeight w:val="224"/>
        </w:trPr>
        <w:tc>
          <w:tcPr>
            <w:tcW w:w="659" w:type="dxa"/>
            <w:tcBorders>
              <w:top w:val="single" w:sz="4" w:space="0" w:color="auto"/>
              <w:bottom w:val="single" w:sz="4" w:space="0" w:color="auto"/>
              <w:right w:val="single" w:sz="4" w:space="0" w:color="auto"/>
            </w:tcBorders>
            <w:shd w:val="clear" w:color="auto" w:fill="D9D9D9" w:themeFill="background1" w:themeFillShade="D9"/>
            <w:vAlign w:val="center"/>
          </w:tcPr>
          <w:p w:rsidR="00552BDB" w:rsidRPr="0079531D" w:rsidRDefault="00552BDB" w:rsidP="001E7B5B">
            <w:pPr>
              <w:autoSpaceDE w:val="0"/>
              <w:autoSpaceDN w:val="0"/>
              <w:adjustRightInd w:val="0"/>
              <w:jc w:val="center"/>
              <w:rPr>
                <w:lang w:val="en-US"/>
              </w:rPr>
            </w:pPr>
            <w:r w:rsidRPr="0079531D">
              <w:rPr>
                <w:lang w:val="en-US"/>
              </w:rPr>
              <w:t>1</w:t>
            </w:r>
          </w:p>
        </w:tc>
        <w:tc>
          <w:tcPr>
            <w:tcW w:w="14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52BDB" w:rsidRPr="0079531D" w:rsidRDefault="00552BDB" w:rsidP="001E7B5B">
            <w:pPr>
              <w:autoSpaceDE w:val="0"/>
              <w:autoSpaceDN w:val="0"/>
              <w:adjustRightInd w:val="0"/>
              <w:jc w:val="center"/>
              <w:rPr>
                <w:lang w:val="en-US"/>
              </w:rPr>
            </w:pPr>
            <w:r w:rsidRPr="0079531D">
              <w:rPr>
                <w:lang w:val="en-US"/>
              </w:rPr>
              <w:t>2</w:t>
            </w:r>
          </w:p>
        </w:tc>
        <w:tc>
          <w:tcPr>
            <w:tcW w:w="5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52BDB" w:rsidRPr="0079531D" w:rsidRDefault="00552BDB" w:rsidP="001E7B5B">
            <w:pPr>
              <w:autoSpaceDE w:val="0"/>
              <w:autoSpaceDN w:val="0"/>
              <w:adjustRightInd w:val="0"/>
              <w:jc w:val="center"/>
              <w:rPr>
                <w:lang w:val="en-US"/>
              </w:rPr>
            </w:pPr>
            <w:r w:rsidRPr="0079531D">
              <w:rPr>
                <w:lang w:val="en-US"/>
              </w:rPr>
              <w:t>3</w:t>
            </w:r>
          </w:p>
        </w:tc>
        <w:tc>
          <w:tcPr>
            <w:tcW w:w="16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52BDB" w:rsidRPr="0079531D" w:rsidRDefault="00552BDB" w:rsidP="001E7B5B">
            <w:pPr>
              <w:autoSpaceDE w:val="0"/>
              <w:autoSpaceDN w:val="0"/>
              <w:adjustRightInd w:val="0"/>
              <w:jc w:val="center"/>
              <w:rPr>
                <w:lang w:val="en-US"/>
              </w:rPr>
            </w:pPr>
            <w:r w:rsidRPr="0079531D">
              <w:rPr>
                <w:lang w:val="en-US"/>
              </w:rPr>
              <w:t>4</w:t>
            </w:r>
          </w:p>
        </w:tc>
        <w:tc>
          <w:tcPr>
            <w:tcW w:w="1561" w:type="dxa"/>
            <w:tcBorders>
              <w:top w:val="single" w:sz="4" w:space="0" w:color="auto"/>
              <w:left w:val="single" w:sz="4" w:space="0" w:color="auto"/>
              <w:bottom w:val="single" w:sz="4" w:space="0" w:color="auto"/>
            </w:tcBorders>
            <w:shd w:val="clear" w:color="auto" w:fill="D9D9D9" w:themeFill="background1" w:themeFillShade="D9"/>
            <w:vAlign w:val="center"/>
          </w:tcPr>
          <w:p w:rsidR="00552BDB" w:rsidRPr="0079531D" w:rsidRDefault="00552BDB" w:rsidP="001E7B5B">
            <w:pPr>
              <w:autoSpaceDE w:val="0"/>
              <w:autoSpaceDN w:val="0"/>
              <w:adjustRightInd w:val="0"/>
              <w:jc w:val="center"/>
              <w:rPr>
                <w:lang w:val="en-US"/>
              </w:rPr>
            </w:pPr>
            <w:r w:rsidRPr="0079531D">
              <w:rPr>
                <w:lang w:val="en-US"/>
              </w:rPr>
              <w:t>5</w:t>
            </w:r>
          </w:p>
        </w:tc>
      </w:tr>
      <w:tr w:rsidR="00552BDB" w:rsidRPr="0079531D" w:rsidTr="001E7B5B">
        <w:trPr>
          <w:trHeight w:val="408"/>
        </w:trPr>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b/>
                <w:lang w:val="en-US"/>
              </w:rPr>
            </w:pPr>
            <w:r w:rsidRPr="0079531D">
              <w:rPr>
                <w:b/>
                <w:lang w:val="en-US"/>
              </w:rPr>
              <w:t>1.Repara</w:t>
            </w:r>
            <w:r w:rsidRPr="0079531D">
              <w:rPr>
                <w:rFonts w:ascii="Calibri" w:hAnsi="Calibri"/>
                <w:b/>
                <w:lang w:val="en-US"/>
              </w:rPr>
              <w:t>ț</w:t>
            </w:r>
            <w:r w:rsidRPr="0079531D">
              <w:rPr>
                <w:b/>
                <w:lang w:val="en-US"/>
              </w:rPr>
              <w:t>ia drumului L423, Dubăsari-Cocieri-Roghi, sect.Cocieri</w:t>
            </w: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Taierea cu freza a stratului de beton asfaltic uzat, avind latimea tamburului 1000 mm, adincimea 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DI158A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Frezarea si plombarea gropilor la imbracamintea  degradata, cu suprafate pina la 1 m2: grosime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37,00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1,10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3 754,00</w:t>
            </w:r>
          </w:p>
          <w:p w:rsidR="00552BDB" w:rsidRPr="0079531D" w:rsidRDefault="00552BDB" w:rsidP="001E7B5B">
            <w:pPr>
              <w:autoSpaceDE w:val="0"/>
              <w:autoSpaceDN w:val="0"/>
              <w:jc w:val="center"/>
            </w:pPr>
          </w:p>
        </w:tc>
      </w:tr>
      <w:tr w:rsidR="00552BDB" w:rsidRPr="0079531D" w:rsidTr="001E7B5B">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lang w:val="en-US"/>
              </w:rPr>
            </w:pPr>
            <w:r w:rsidRPr="0079531D">
              <w:rPr>
                <w:b/>
                <w:lang w:val="en-US"/>
              </w:rPr>
              <w:t>2.Repara</w:t>
            </w:r>
            <w:r w:rsidRPr="0079531D">
              <w:rPr>
                <w:rFonts w:ascii="Calibri" w:hAnsi="Calibri"/>
                <w:b/>
                <w:lang w:val="en-US"/>
              </w:rPr>
              <w:t>ț</w:t>
            </w:r>
            <w:r w:rsidRPr="0079531D">
              <w:rPr>
                <w:b/>
                <w:lang w:val="en-US"/>
              </w:rPr>
              <w:t>ia drumului L423, Dubăsari-Cocieri-Roghi, sect.Corjova</w:t>
            </w: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rPr>
                <w:lang w:val="en-US"/>
              </w:rP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2.1. Reparatia partii carosabile</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DI155A</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Taierea cu freza a stratului de beton asfaltic uzat, avind latimea tamburului 1000 mm, adincimea 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DI158A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Frezarea si plombarea gropilor la imbracamintea  degradata, cu suprafate pina la 1 m2: grosime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5,00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0,20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684,00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2.</w:t>
            </w:r>
            <w:r w:rsidRPr="0079531D">
              <w:rPr>
                <w:b/>
                <w:bCs/>
              </w:rPr>
              <w:t>2. Instalarea bordurelor</w:t>
            </w:r>
          </w:p>
        </w:tc>
        <w:tc>
          <w:tcPr>
            <w:tcW w:w="1560" w:type="dxa"/>
            <w:tcBorders>
              <w:top w:val="single" w:sz="4" w:space="0" w:color="auto"/>
              <w:bottom w:val="single" w:sz="4" w:space="0" w:color="auto"/>
            </w:tcBorders>
          </w:tcPr>
          <w:p w:rsidR="00552BDB" w:rsidRPr="0079531D" w:rsidRDefault="00552BDB" w:rsidP="001E7B5B">
            <w:pPr>
              <w:autoSpaceDE w:val="0"/>
              <w:autoSpaceDN w:val="0"/>
            </w:pPr>
          </w:p>
        </w:tc>
        <w:tc>
          <w:tcPr>
            <w:tcW w:w="1561" w:type="dxa"/>
            <w:tcBorders>
              <w:top w:val="single" w:sz="4" w:space="0" w:color="auto"/>
              <w:bottom w:val="single" w:sz="4" w:space="0" w:color="auto"/>
            </w:tcBorders>
          </w:tcPr>
          <w:p w:rsidR="00552BDB" w:rsidRPr="0079531D" w:rsidRDefault="00552BDB" w:rsidP="001E7B5B">
            <w:pPr>
              <w:autoSpaceDE w:val="0"/>
              <w:autoSpaceDN w:val="0"/>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Desfacerea de borduri de piatra sau de  beton  de orice dimensiune, asezate pe beton</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TsC02A1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 pe pneuri de 0,21-0,39 mc, cu comanda hidraulica, in pamint cu umiditate naturala descarcare in depozit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0,09</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TsC03E1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excavatorul de 0,40-0,70 mc, cu motor cu ardere interna si comanda hidraulica, in pamint cu umiditate naturala, descarcare in autovehicule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0,12</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TsI51A5</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pamintului cu autobasculanta de 10 t la distanta de: 5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17,00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TsC54B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din piatra sparta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2,40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DE10A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prefabricate din beton, pentru trotuare B2, pe fundatie de beton 30x15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TsH05A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Asternerea uniforma a stratului de pamint vegetal, pe teren orizontal sau cu  panta de 20%, cu pastrarea structurii, in straturi de 10 cm grosime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60,00</w:t>
            </w:r>
          </w:p>
          <w:p w:rsidR="00552BDB" w:rsidRPr="0079531D" w:rsidRDefault="00552BDB" w:rsidP="001E7B5B">
            <w:pPr>
              <w:autoSpaceDE w:val="0"/>
              <w:autoSpaceDN w:val="0"/>
              <w:jc w:val="center"/>
            </w:pPr>
          </w:p>
        </w:tc>
      </w:tr>
      <w:tr w:rsidR="00552BDB" w:rsidRPr="0079531D" w:rsidTr="001E7B5B">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lang w:val="en-US"/>
              </w:rPr>
            </w:pPr>
            <w:r w:rsidRPr="0079531D">
              <w:rPr>
                <w:b/>
                <w:lang w:val="en-US"/>
              </w:rPr>
              <w:t>3.Repara</w:t>
            </w:r>
            <w:r w:rsidRPr="0079531D">
              <w:rPr>
                <w:rFonts w:ascii="Calibri" w:hAnsi="Calibri"/>
                <w:b/>
                <w:lang w:val="en-US"/>
              </w:rPr>
              <w:t>ț</w:t>
            </w:r>
            <w:r w:rsidRPr="0079531D">
              <w:rPr>
                <w:b/>
                <w:lang w:val="en-US"/>
              </w:rPr>
              <w:t>ia drumului L423, Dubăsari-Cocieri-Roghi, sect.Roghi</w:t>
            </w: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rPr>
                <w:lang w:val="en-US"/>
              </w:rP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3.1. Reparatia trotuarului</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DG05A</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Decaparea de imbracaminti cu stratul de pina la 3 cm grosime, formate din covoare asfaltice permanente, betoane sfaltice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124,00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Desfacerea de borduri de piatra sau de  beton  de orice dimensiune, asezate pe beton</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80,00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TsC02A1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 pe pneuri de 0,21-0,39 mc, cu comanda hidraulica, in pamint cu umiditate naturala descarcare in depozit teren catg. </w:t>
            </w:r>
            <w:r w:rsidRPr="0079531D">
              <w:t>I.(pentru bordure)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0,06</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TsC03E1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Sapatura mecanica cu excavatorul de 0,40-0,70 mc, cu motor cu ardere interna si comanda hidraulica, in pamint cu umiditate naturala, descarcare in autovehicule teren Incarcarea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0,15</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TsI51A5</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pamintului cu autobasculanta de 10 t la distanta de: 5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17,00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TsC54B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din piatra sparta,  h=10 cm( sub bordura)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DE10A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prefabricate din beton B2, pentru trotuare 20x25 cm, pe fundatie de beton 30x15 cm(bordura  beton pentru trotuare 1000x250x200)</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80,00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DA12A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mecanica, executat cu impanare si innoiroire(la trotuar) -h=15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18,00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0,07</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4,0 cm, cu asternere mecanica ,</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3.</w:t>
            </w:r>
            <w:r w:rsidRPr="0079531D">
              <w:rPr>
                <w:b/>
                <w:bCs/>
              </w:rPr>
              <w:t>2. Reparatia partii carosabile</w:t>
            </w:r>
          </w:p>
        </w:tc>
        <w:tc>
          <w:tcPr>
            <w:tcW w:w="1560" w:type="dxa"/>
            <w:tcBorders>
              <w:top w:val="single" w:sz="4" w:space="0" w:color="auto"/>
              <w:bottom w:val="single" w:sz="4" w:space="0" w:color="auto"/>
            </w:tcBorders>
          </w:tcPr>
          <w:p w:rsidR="00552BDB" w:rsidRPr="0079531D" w:rsidRDefault="00552BDB" w:rsidP="001E7B5B">
            <w:pPr>
              <w:autoSpaceDE w:val="0"/>
              <w:autoSpaceDN w:val="0"/>
            </w:pPr>
          </w:p>
        </w:tc>
        <w:tc>
          <w:tcPr>
            <w:tcW w:w="1561" w:type="dxa"/>
            <w:tcBorders>
              <w:top w:val="single" w:sz="4" w:space="0" w:color="auto"/>
              <w:bottom w:val="single" w:sz="4" w:space="0" w:color="auto"/>
            </w:tcBorders>
          </w:tcPr>
          <w:p w:rsidR="00552BDB" w:rsidRPr="0079531D" w:rsidRDefault="00552BDB" w:rsidP="001E7B5B">
            <w:pPr>
              <w:autoSpaceDE w:val="0"/>
              <w:autoSpaceDN w:val="0"/>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Taierea cu freza a stratului de beton asfaltic uzat, avind latimea tamburului 1000 mm, adincimea </w:t>
            </w:r>
            <w:r w:rsidRPr="0079531D">
              <w:rPr>
                <w:lang w:val="en-US"/>
              </w:rPr>
              <w:lastRenderedPageBreak/>
              <w:t>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lastRenderedPageBreak/>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lastRenderedPageBreak/>
              <w:t xml:space="preserve"> 12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7,70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0,48</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770,00</w:t>
            </w:r>
          </w:p>
          <w:p w:rsidR="00552BDB" w:rsidRPr="0079531D" w:rsidRDefault="00552BDB" w:rsidP="001E7B5B">
            <w:pPr>
              <w:autoSpaceDE w:val="0"/>
              <w:autoSpaceDN w:val="0"/>
              <w:jc w:val="center"/>
            </w:pPr>
          </w:p>
        </w:tc>
      </w:tr>
      <w:tr w:rsidR="00552BDB" w:rsidRPr="0079531D" w:rsidTr="001E7B5B">
        <w:tc>
          <w:tcPr>
            <w:tcW w:w="10633" w:type="dxa"/>
            <w:gridSpan w:val="8"/>
            <w:tcBorders>
              <w:top w:val="single" w:sz="4" w:space="0" w:color="auto"/>
              <w:bottom w:val="single" w:sz="4" w:space="0" w:color="auto"/>
            </w:tcBorders>
          </w:tcPr>
          <w:p w:rsidR="00552BDB" w:rsidRPr="0079531D" w:rsidRDefault="00552BDB" w:rsidP="001E7B5B">
            <w:pPr>
              <w:autoSpaceDE w:val="0"/>
              <w:autoSpaceDN w:val="0"/>
              <w:jc w:val="center"/>
              <w:rPr>
                <w:lang w:val="en-US"/>
              </w:rPr>
            </w:pPr>
            <w:r w:rsidRPr="0079531D">
              <w:rPr>
                <w:b/>
                <w:bCs/>
                <w:lang w:val="en-US"/>
              </w:rPr>
              <w:t>4.Repara</w:t>
            </w:r>
            <w:r w:rsidRPr="0079531D">
              <w:rPr>
                <w:rFonts w:ascii="Calibri" w:hAnsi="Calibri"/>
                <w:b/>
                <w:bCs/>
                <w:lang w:val="en-US"/>
              </w:rPr>
              <w:t>ț</w:t>
            </w:r>
            <w:r w:rsidRPr="0079531D">
              <w:rPr>
                <w:b/>
                <w:bCs/>
                <w:lang w:val="en-US"/>
              </w:rPr>
              <w:t>ia drumului L423.1, drum de acces spre s.Molovata Nouă</w:t>
            </w: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rPr>
                <w:lang w:val="en-US"/>
              </w:rP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4.1. Partea carosabila si un acces de 20,0 m.p.</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Taierea cu freza a stratului de beton asfaltic uzat, avind latimea tamburului 1000 mm, adincimea 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13,00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11,75</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0,40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4,0 cm, cu asternere mecanica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1 175,00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Decaparea de imbracaminti rutiere la acces</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manuala, executat cu impanare si innoroire(la acces)</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2,50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 (la acces)</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0,01</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(la acces),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4.</w:t>
            </w:r>
            <w:r w:rsidRPr="0079531D">
              <w:rPr>
                <w:b/>
                <w:bCs/>
              </w:rPr>
              <w:t>2. Instalare bordura</w:t>
            </w:r>
          </w:p>
        </w:tc>
        <w:tc>
          <w:tcPr>
            <w:tcW w:w="1560" w:type="dxa"/>
            <w:tcBorders>
              <w:top w:val="single" w:sz="4" w:space="0" w:color="auto"/>
              <w:bottom w:val="single" w:sz="4" w:space="0" w:color="auto"/>
            </w:tcBorders>
          </w:tcPr>
          <w:p w:rsidR="00552BDB" w:rsidRPr="0079531D" w:rsidRDefault="00552BDB" w:rsidP="001E7B5B">
            <w:pPr>
              <w:autoSpaceDE w:val="0"/>
              <w:autoSpaceDN w:val="0"/>
            </w:pPr>
          </w:p>
        </w:tc>
        <w:tc>
          <w:tcPr>
            <w:tcW w:w="1561" w:type="dxa"/>
            <w:tcBorders>
              <w:top w:val="single" w:sz="4" w:space="0" w:color="auto"/>
              <w:bottom w:val="single" w:sz="4" w:space="0" w:color="auto"/>
            </w:tcBorders>
          </w:tcPr>
          <w:p w:rsidR="00552BDB" w:rsidRPr="0079531D" w:rsidRDefault="00552BDB" w:rsidP="001E7B5B">
            <w:pPr>
              <w:autoSpaceDE w:val="0"/>
              <w:autoSpaceDN w:val="0"/>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Desfacerea de borduri de piatra sau de  beton  de orice dimensiune, asezate pe beton</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TsA02D</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Sapatura manuala de pamint in spatii limitate, avind sub 1,00 m sau peste 1,00 m latime, executata fara sprijiniri, cu taluz vertical, la fundatii, canale, subsoluri, drenuri, trepte de infratire, in pamint necoeziv sau slab coeziv adincime &lt; 0,75 m teren foarte tare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9,50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TsC03E1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excavatorul de 0,40-0,70 mc, cu motor cu ardere interna si comanda hidraulica, in pamint cu umiditate naturala, descarcare in autovehicule teren catg. </w:t>
            </w:r>
            <w:r w:rsidRPr="0079531D">
              <w:t>I, incarcarea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0,18</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TsI51A3</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pamintului cu autobasculanta de 10 t la distanta de: 3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26,00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manuala, executat cu impanare si innoroire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4,00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DE10A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prefabricate din beton, pentru trotuare B2, pe fundatie de beton 30x15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TsH05A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Asternerea uniforma a stratului de pamint vegetal, pe teren orizontal sau cu  panta de 20%, cu pastrarea </w:t>
            </w:r>
            <w:r w:rsidRPr="0079531D">
              <w:rPr>
                <w:lang w:val="en-US"/>
              </w:rPr>
              <w:lastRenderedPageBreak/>
              <w:t>structurii, in straturi de 10 cm grosime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lastRenderedPageBreak/>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100,00</w:t>
            </w:r>
          </w:p>
          <w:p w:rsidR="00552BDB" w:rsidRPr="0079531D" w:rsidRDefault="00552BDB" w:rsidP="001E7B5B">
            <w:pPr>
              <w:autoSpaceDE w:val="0"/>
              <w:autoSpaceDN w:val="0"/>
              <w:jc w:val="center"/>
            </w:pPr>
          </w:p>
        </w:tc>
      </w:tr>
      <w:tr w:rsidR="00552BDB" w:rsidRPr="0079531D" w:rsidTr="001E7B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10633" w:type="dxa"/>
            <w:gridSpan w:val="8"/>
            <w:tcBorders>
              <w:top w:val="nil"/>
              <w:left w:val="single" w:sz="6" w:space="0" w:color="auto"/>
              <w:bottom w:val="single" w:sz="4" w:space="0" w:color="auto"/>
              <w:right w:val="single" w:sz="4" w:space="0" w:color="auto"/>
            </w:tcBorders>
          </w:tcPr>
          <w:p w:rsidR="00552BDB" w:rsidRPr="0079531D" w:rsidRDefault="00552BDB" w:rsidP="001E7B5B">
            <w:pPr>
              <w:autoSpaceDE w:val="0"/>
              <w:autoSpaceDN w:val="0"/>
              <w:jc w:val="center"/>
            </w:pPr>
            <w:r w:rsidRPr="0079531D">
              <w:rPr>
                <w:b/>
                <w:bCs/>
              </w:rPr>
              <w:lastRenderedPageBreak/>
              <w:t>5.Repara</w:t>
            </w:r>
            <w:r w:rsidRPr="0079531D">
              <w:rPr>
                <w:rFonts w:ascii="Calibri" w:hAnsi="Calibri"/>
                <w:b/>
                <w:bCs/>
              </w:rPr>
              <w:t>ț</w:t>
            </w:r>
            <w:r w:rsidRPr="0079531D">
              <w:rPr>
                <w:b/>
                <w:bCs/>
              </w:rPr>
              <w:t>ia drumului L425, R5 Pîrîta-Co</w:t>
            </w:r>
            <w:r w:rsidRPr="0079531D">
              <w:rPr>
                <w:rFonts w:ascii="Calibri" w:hAnsi="Calibri"/>
                <w:b/>
                <w:bCs/>
              </w:rPr>
              <w:t>ș</w:t>
            </w:r>
            <w:r w:rsidRPr="0079531D">
              <w:rPr>
                <w:b/>
                <w:bCs/>
              </w:rPr>
              <w:t>ni</w:t>
            </w:r>
            <w:r w:rsidRPr="0079531D">
              <w:rPr>
                <w:rFonts w:ascii="Calibri" w:hAnsi="Calibri"/>
                <w:b/>
                <w:bCs/>
              </w:rPr>
              <w:t>ț</w:t>
            </w:r>
            <w:r w:rsidRPr="0079531D">
              <w:rPr>
                <w:b/>
                <w:bCs/>
              </w:rPr>
              <w:t>a, sect.Co</w:t>
            </w:r>
            <w:r w:rsidRPr="0079531D">
              <w:rPr>
                <w:rFonts w:ascii="Calibri" w:hAnsi="Calibri"/>
                <w:b/>
                <w:bCs/>
              </w:rPr>
              <w:t>ș</w:t>
            </w:r>
            <w:r w:rsidRPr="0079531D">
              <w:rPr>
                <w:b/>
                <w:bCs/>
              </w:rPr>
              <w:t>ni</w:t>
            </w:r>
            <w:r w:rsidRPr="0079531D">
              <w:rPr>
                <w:rFonts w:ascii="Calibri" w:hAnsi="Calibri"/>
                <w:b/>
                <w:bCs/>
              </w:rPr>
              <w:t>ț</w:t>
            </w:r>
            <w:r w:rsidRPr="0079531D">
              <w:rPr>
                <w:b/>
                <w:bCs/>
              </w:rPr>
              <w:t>a</w:t>
            </w:r>
          </w:p>
        </w:tc>
      </w:tr>
      <w:tr w:rsidR="00552BDB" w:rsidRPr="0079531D" w:rsidTr="001E7B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4"/>
        </w:trPr>
        <w:tc>
          <w:tcPr>
            <w:tcW w:w="708" w:type="dxa"/>
            <w:gridSpan w:val="2"/>
            <w:tcBorders>
              <w:top w:val="single" w:sz="4" w:space="0" w:color="auto"/>
              <w:left w:val="single" w:sz="6" w:space="0" w:color="auto"/>
              <w:bottom w:val="nil"/>
              <w:right w:val="nil"/>
            </w:tcBorders>
          </w:tcPr>
          <w:p w:rsidR="00552BDB" w:rsidRPr="0079531D" w:rsidRDefault="00552BDB" w:rsidP="001E7B5B">
            <w:pPr>
              <w:autoSpaceDE w:val="0"/>
              <w:autoSpaceDN w:val="0"/>
              <w:jc w:val="center"/>
            </w:pPr>
          </w:p>
        </w:tc>
        <w:tc>
          <w:tcPr>
            <w:tcW w:w="1418" w:type="dxa"/>
            <w:gridSpan w:val="2"/>
            <w:tcBorders>
              <w:top w:val="single" w:sz="4" w:space="0" w:color="auto"/>
              <w:left w:val="single" w:sz="6" w:space="0" w:color="auto"/>
              <w:bottom w:val="nil"/>
              <w:right w:val="nil"/>
            </w:tcBorders>
          </w:tcPr>
          <w:p w:rsidR="00552BDB" w:rsidRPr="0079531D" w:rsidRDefault="00552BDB" w:rsidP="001E7B5B">
            <w:pPr>
              <w:autoSpaceDE w:val="0"/>
              <w:autoSpaceDN w:val="0"/>
            </w:pPr>
          </w:p>
        </w:tc>
        <w:tc>
          <w:tcPr>
            <w:tcW w:w="5386" w:type="dxa"/>
            <w:gridSpan w:val="2"/>
            <w:tcBorders>
              <w:top w:val="single" w:sz="4" w:space="0" w:color="auto"/>
              <w:left w:val="single" w:sz="6" w:space="0" w:color="auto"/>
              <w:bottom w:val="nil"/>
              <w:right w:val="nil"/>
            </w:tcBorders>
          </w:tcPr>
          <w:p w:rsidR="00552BDB" w:rsidRPr="0079531D" w:rsidRDefault="00552BDB" w:rsidP="001E7B5B">
            <w:pPr>
              <w:autoSpaceDE w:val="0"/>
              <w:autoSpaceDN w:val="0"/>
              <w:spacing w:line="276" w:lineRule="auto"/>
              <w:rPr>
                <w:b/>
                <w:bCs/>
              </w:rPr>
            </w:pPr>
            <w:r w:rsidRPr="0079531D">
              <w:rPr>
                <w:b/>
                <w:bCs/>
                <w:lang w:val="en-US"/>
              </w:rPr>
              <w:t>5.</w:t>
            </w:r>
            <w:r w:rsidRPr="0079531D">
              <w:rPr>
                <w:b/>
                <w:bCs/>
              </w:rPr>
              <w:t>1.</w:t>
            </w:r>
            <w:r w:rsidRPr="0079531D">
              <w:rPr>
                <w:b/>
                <w:bCs/>
                <w:lang w:val="en-US"/>
              </w:rPr>
              <w:t xml:space="preserve"> Amenajarea trotuarului</w:t>
            </w:r>
          </w:p>
        </w:tc>
        <w:tc>
          <w:tcPr>
            <w:tcW w:w="1560" w:type="dxa"/>
            <w:tcBorders>
              <w:top w:val="single" w:sz="4" w:space="0" w:color="auto"/>
              <w:left w:val="single" w:sz="6" w:space="0" w:color="auto"/>
              <w:bottom w:val="nil"/>
              <w:right w:val="nil"/>
            </w:tcBorders>
          </w:tcPr>
          <w:p w:rsidR="00552BDB" w:rsidRPr="0079531D" w:rsidRDefault="00552BDB" w:rsidP="001E7B5B">
            <w:pPr>
              <w:autoSpaceDE w:val="0"/>
              <w:autoSpaceDN w:val="0"/>
              <w:rPr>
                <w:lang w:val="en-US"/>
              </w:rPr>
            </w:pPr>
          </w:p>
        </w:tc>
        <w:tc>
          <w:tcPr>
            <w:tcW w:w="1561" w:type="dxa"/>
            <w:tcBorders>
              <w:top w:val="single" w:sz="4" w:space="0" w:color="auto"/>
              <w:left w:val="single" w:sz="6" w:space="0" w:color="auto"/>
              <w:bottom w:val="nil"/>
              <w:right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TsC03E1</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excavatorul de 0,40-0,70 mc, cu motor cu ardere interna si comanda hidraulica, in pamint cu umiditate naturala, descarcare in autovehicule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3,4000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TsI51A10</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pamintului cu autobasculanta de 10 t la distanta de 10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476,0000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36-01-008-4</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Umplerea sapaturilor, volum pina la 10000 m3 de pamint: coeziv</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0,3400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DI139A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pPr>
            <w:r w:rsidRPr="0079531D">
              <w:rPr>
                <w:lang w:val="en-US"/>
              </w:rPr>
              <w:t xml:space="preserve">Profilarea partii carosabile a drumurilor impetruite cu autogreder de pina la 175 cp. </w:t>
            </w:r>
            <w:r w:rsidRPr="0079531D">
              <w:t>Nota:  * 1 km de drum =7000m2  (Профилирование проезжей части щебеночного покрытия  автогрейдером  до 175 л.с. Примечание:  * 1 km дороги =7000m2 )</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 km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0,8200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TsC02A1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 pe pneuri de 0,21-0,39 mc, cu comanda hidraulica, in pamint cu umiditate naturala descarcare in depozit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0,4000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DA12A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mecanica, executat cu impanare si innoiroire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70,0000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mici, prefabricate din beton cu sectiunea de 10x15 cm, pnetu incadrarea spatiilor verzi, trotuarelor, aleilor, etc., asezate pe o fundatie din beton, de 10x20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838,0000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0,3800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618,0000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TsE01B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Nivelarea manuala a terenurilor si platformelor, cu denivelari de 10-20 cm, in teren mijlociu (amenajarea pamintului la bordure)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4,1000</w:t>
            </w:r>
          </w:p>
          <w:p w:rsidR="00552BDB" w:rsidRPr="0079531D" w:rsidRDefault="00552BDB" w:rsidP="001E7B5B">
            <w:pPr>
              <w:autoSpaceDE w:val="0"/>
              <w:autoSpaceDN w:val="0"/>
              <w:jc w:val="center"/>
            </w:pPr>
          </w:p>
        </w:tc>
      </w:tr>
      <w:tr w:rsidR="00552BDB" w:rsidRPr="0079531D" w:rsidTr="001E7B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8" w:type="dxa"/>
            <w:gridSpan w:val="2"/>
            <w:tcBorders>
              <w:top w:val="nil"/>
              <w:left w:val="single" w:sz="6" w:space="0" w:color="auto"/>
              <w:bottom w:val="nil"/>
              <w:right w:val="nil"/>
            </w:tcBorders>
          </w:tcPr>
          <w:p w:rsidR="00552BDB" w:rsidRPr="0079531D" w:rsidRDefault="00552BDB" w:rsidP="001E7B5B">
            <w:pPr>
              <w:autoSpaceDE w:val="0"/>
              <w:autoSpaceDN w:val="0"/>
              <w:jc w:val="center"/>
            </w:pPr>
          </w:p>
        </w:tc>
        <w:tc>
          <w:tcPr>
            <w:tcW w:w="1418" w:type="dxa"/>
            <w:gridSpan w:val="2"/>
            <w:tcBorders>
              <w:top w:val="nil"/>
              <w:left w:val="single" w:sz="6" w:space="0" w:color="auto"/>
              <w:bottom w:val="nil"/>
              <w:right w:val="nil"/>
            </w:tcBorders>
          </w:tcPr>
          <w:p w:rsidR="00552BDB" w:rsidRPr="0079531D" w:rsidRDefault="00552BDB" w:rsidP="001E7B5B">
            <w:pPr>
              <w:autoSpaceDE w:val="0"/>
              <w:autoSpaceDN w:val="0"/>
            </w:pPr>
          </w:p>
        </w:tc>
        <w:tc>
          <w:tcPr>
            <w:tcW w:w="5386" w:type="dxa"/>
            <w:gridSpan w:val="2"/>
            <w:tcBorders>
              <w:top w:val="nil"/>
              <w:left w:val="single" w:sz="6" w:space="0" w:color="auto"/>
              <w:bottom w:val="nil"/>
              <w:right w:val="nil"/>
            </w:tcBorders>
          </w:tcPr>
          <w:p w:rsidR="00552BDB" w:rsidRPr="0079531D" w:rsidRDefault="00552BDB" w:rsidP="001E7B5B">
            <w:pPr>
              <w:autoSpaceDE w:val="0"/>
              <w:autoSpaceDN w:val="0"/>
              <w:rPr>
                <w:b/>
                <w:bCs/>
                <w:lang w:val="en-US"/>
              </w:rPr>
            </w:pPr>
            <w:r w:rsidRPr="0079531D">
              <w:rPr>
                <w:b/>
                <w:bCs/>
                <w:lang w:val="en-US"/>
              </w:rPr>
              <w:t>5.2. Amenajarea in fata statiei</w:t>
            </w:r>
          </w:p>
        </w:tc>
        <w:tc>
          <w:tcPr>
            <w:tcW w:w="1560" w:type="dxa"/>
            <w:tcBorders>
              <w:top w:val="nil"/>
              <w:left w:val="single" w:sz="6" w:space="0" w:color="auto"/>
              <w:bottom w:val="nil"/>
              <w:right w:val="nil"/>
            </w:tcBorders>
          </w:tcPr>
          <w:p w:rsidR="00552BDB" w:rsidRPr="0079531D" w:rsidRDefault="00552BDB" w:rsidP="001E7B5B">
            <w:pPr>
              <w:autoSpaceDE w:val="0"/>
              <w:autoSpaceDN w:val="0"/>
              <w:rPr>
                <w:lang w:val="en-US"/>
              </w:rPr>
            </w:pPr>
          </w:p>
        </w:tc>
        <w:tc>
          <w:tcPr>
            <w:tcW w:w="1561" w:type="dxa"/>
            <w:tcBorders>
              <w:top w:val="nil"/>
              <w:left w:val="single" w:sz="6" w:space="0" w:color="auto"/>
              <w:bottom w:val="nil"/>
              <w:right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manuala, executat cu impanare si innoroire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0,0200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4,0 cm, cu asternere mecanica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30,0000</w:t>
            </w:r>
          </w:p>
          <w:p w:rsidR="00552BDB" w:rsidRPr="0079531D" w:rsidRDefault="00552BDB" w:rsidP="001E7B5B">
            <w:pPr>
              <w:autoSpaceDE w:val="0"/>
              <w:autoSpaceDN w:val="0"/>
              <w:jc w:val="center"/>
            </w:pPr>
          </w:p>
        </w:tc>
      </w:tr>
      <w:tr w:rsidR="00552BDB" w:rsidRPr="0079531D" w:rsidTr="001E7B5B">
        <w:trPr>
          <w:trHeight w:val="288"/>
        </w:trPr>
        <w:tc>
          <w:tcPr>
            <w:tcW w:w="10633" w:type="dxa"/>
            <w:gridSpan w:val="8"/>
            <w:tcBorders>
              <w:top w:val="single" w:sz="4" w:space="0" w:color="auto"/>
              <w:bottom w:val="single" w:sz="4" w:space="0" w:color="auto"/>
            </w:tcBorders>
          </w:tcPr>
          <w:p w:rsidR="00552BDB" w:rsidRPr="0079531D" w:rsidRDefault="00552BDB" w:rsidP="001E7B5B">
            <w:pPr>
              <w:autoSpaceDE w:val="0"/>
              <w:autoSpaceDN w:val="0"/>
              <w:jc w:val="center"/>
            </w:pPr>
            <w:r w:rsidRPr="0079531D">
              <w:rPr>
                <w:b/>
                <w:bCs/>
              </w:rPr>
              <w:t>6.Repara</w:t>
            </w:r>
            <w:r w:rsidRPr="0079531D">
              <w:rPr>
                <w:rFonts w:ascii="Calibri" w:hAnsi="Calibri"/>
                <w:b/>
                <w:bCs/>
              </w:rPr>
              <w:t>ț</w:t>
            </w:r>
            <w:r w:rsidRPr="0079531D">
              <w:rPr>
                <w:b/>
                <w:bCs/>
              </w:rPr>
              <w:t>ia d</w:t>
            </w:r>
            <w:r w:rsidRPr="00552BDB">
              <w:rPr>
                <w:b/>
                <w:bCs/>
              </w:rPr>
              <w:t>rumuluiL</w:t>
            </w:r>
            <w:r w:rsidRPr="0079531D">
              <w:rPr>
                <w:b/>
                <w:bCs/>
              </w:rPr>
              <w:t xml:space="preserve">425, </w:t>
            </w:r>
            <w:r w:rsidRPr="00552BDB">
              <w:rPr>
                <w:b/>
                <w:bCs/>
              </w:rPr>
              <w:t>R</w:t>
            </w:r>
            <w:r w:rsidRPr="0079531D">
              <w:rPr>
                <w:b/>
                <w:bCs/>
              </w:rPr>
              <w:t xml:space="preserve">5 </w:t>
            </w:r>
            <w:r w:rsidRPr="00552BDB">
              <w:rPr>
                <w:b/>
                <w:bCs/>
              </w:rPr>
              <w:t>P</w:t>
            </w:r>
            <w:r w:rsidRPr="0079531D">
              <w:rPr>
                <w:b/>
                <w:bCs/>
              </w:rPr>
              <w:t>î</w:t>
            </w:r>
            <w:r w:rsidRPr="00552BDB">
              <w:rPr>
                <w:b/>
                <w:bCs/>
              </w:rPr>
              <w:t>r</w:t>
            </w:r>
            <w:r w:rsidRPr="0079531D">
              <w:rPr>
                <w:b/>
                <w:bCs/>
              </w:rPr>
              <w:t>î</w:t>
            </w:r>
            <w:r w:rsidRPr="00552BDB">
              <w:rPr>
                <w:b/>
                <w:bCs/>
              </w:rPr>
              <w:t>ta</w:t>
            </w:r>
            <w:r w:rsidRPr="0079531D">
              <w:rPr>
                <w:b/>
                <w:bCs/>
              </w:rPr>
              <w:t>-</w:t>
            </w:r>
            <w:r w:rsidRPr="00552BDB">
              <w:rPr>
                <w:b/>
                <w:bCs/>
              </w:rPr>
              <w:t>Co</w:t>
            </w:r>
            <w:r w:rsidRPr="0079531D">
              <w:rPr>
                <w:rFonts w:ascii="Calibri" w:hAnsi="Calibri"/>
                <w:b/>
                <w:bCs/>
              </w:rPr>
              <w:t>ș</w:t>
            </w:r>
            <w:r w:rsidRPr="00552BDB">
              <w:rPr>
                <w:b/>
                <w:bCs/>
              </w:rPr>
              <w:t>ni</w:t>
            </w:r>
            <w:r w:rsidRPr="0079531D">
              <w:rPr>
                <w:rFonts w:ascii="Calibri" w:hAnsi="Calibri"/>
                <w:b/>
                <w:bCs/>
              </w:rPr>
              <w:t>ț</w:t>
            </w:r>
            <w:r w:rsidRPr="00552BDB">
              <w:rPr>
                <w:b/>
                <w:bCs/>
              </w:rPr>
              <w:t>a</w:t>
            </w:r>
            <w:r w:rsidRPr="0079531D">
              <w:rPr>
                <w:b/>
                <w:bCs/>
              </w:rPr>
              <w:t xml:space="preserve">, </w:t>
            </w:r>
            <w:r w:rsidRPr="00552BDB">
              <w:rPr>
                <w:b/>
                <w:bCs/>
              </w:rPr>
              <w:t>sect</w:t>
            </w:r>
            <w:r w:rsidRPr="0079531D">
              <w:rPr>
                <w:b/>
                <w:bCs/>
              </w:rPr>
              <w:t>.</w:t>
            </w:r>
            <w:r w:rsidRPr="00552BDB">
              <w:rPr>
                <w:b/>
                <w:bCs/>
              </w:rPr>
              <w:t>P</w:t>
            </w:r>
            <w:r w:rsidRPr="0079531D">
              <w:rPr>
                <w:b/>
                <w:bCs/>
              </w:rPr>
              <w:t>î</w:t>
            </w:r>
            <w:r w:rsidRPr="00552BDB">
              <w:rPr>
                <w:b/>
                <w:bCs/>
              </w:rPr>
              <w:t>r</w:t>
            </w:r>
            <w:r w:rsidRPr="0079531D">
              <w:rPr>
                <w:b/>
                <w:bCs/>
              </w:rPr>
              <w:t>î</w:t>
            </w:r>
            <w:r w:rsidRPr="00552BDB">
              <w:rPr>
                <w:b/>
                <w:bCs/>
              </w:rPr>
              <w:t>ta</w:t>
            </w:r>
          </w:p>
        </w:tc>
      </w:tr>
      <w:tr w:rsidR="00552BDB" w:rsidRPr="0079531D" w:rsidTr="001E7B5B">
        <w:trPr>
          <w:trHeight w:val="288"/>
        </w:trPr>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rPr>
            </w:pPr>
            <w:r w:rsidRPr="0079531D">
              <w:rPr>
                <w:b/>
                <w:bCs/>
                <w:lang w:val="en-US"/>
              </w:rPr>
              <w:t>6.1. Reparatia îmbrăcămintei asfaltice</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DI155D</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Taierea cu freza a stratului de beton asfaltic uzat, avind latimea tamburului 2000 mm, adincimea 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14,00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9,48</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0,30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lastRenderedPageBreak/>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4,0 cm, cu asternere mecanica (h-5cm,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948,00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6.</w:t>
            </w:r>
            <w:r w:rsidRPr="0079531D">
              <w:rPr>
                <w:b/>
                <w:bCs/>
              </w:rPr>
              <w:t>2. Consolidarea acostamentelor</w:t>
            </w:r>
          </w:p>
        </w:tc>
        <w:tc>
          <w:tcPr>
            <w:tcW w:w="1560" w:type="dxa"/>
            <w:tcBorders>
              <w:top w:val="single" w:sz="4" w:space="0" w:color="auto"/>
              <w:bottom w:val="single" w:sz="4" w:space="0" w:color="auto"/>
            </w:tcBorders>
          </w:tcPr>
          <w:p w:rsidR="00552BDB" w:rsidRPr="0079531D" w:rsidRDefault="00552BDB" w:rsidP="001E7B5B">
            <w:pPr>
              <w:autoSpaceDE w:val="0"/>
              <w:autoSpaceDN w:val="0"/>
            </w:pPr>
          </w:p>
        </w:tc>
        <w:tc>
          <w:tcPr>
            <w:tcW w:w="1561" w:type="dxa"/>
            <w:tcBorders>
              <w:top w:val="single" w:sz="4" w:space="0" w:color="auto"/>
              <w:bottom w:val="single" w:sz="4" w:space="0" w:color="auto"/>
            </w:tcBorders>
          </w:tcPr>
          <w:p w:rsidR="00552BDB" w:rsidRPr="0079531D" w:rsidRDefault="00552BDB" w:rsidP="001E7B5B">
            <w:pPr>
              <w:autoSpaceDE w:val="0"/>
              <w:autoSpaceDN w:val="0"/>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DE01A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Impietruirea acostamentelor cu un strat de piatra sparta de 10 cm dupa compactare, asezat pe un strat de nisip de 5 cm dupa pilonare, in vederea acoperirii cu un covor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140,00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TsE05A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Nivelarea cu autogreder de pina la 175 CP a suprafetei terenului natural si a platformelor de terasamente, prin taierea damburilor si deplasarea in goluri a pamintului sapat in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1,40</w:t>
            </w:r>
          </w:p>
          <w:p w:rsidR="00552BDB" w:rsidRPr="0079531D" w:rsidRDefault="00552BDB" w:rsidP="001E7B5B">
            <w:pPr>
              <w:autoSpaceDE w:val="0"/>
              <w:autoSpaceDN w:val="0"/>
              <w:jc w:val="center"/>
            </w:pPr>
          </w:p>
        </w:tc>
      </w:tr>
      <w:tr w:rsidR="00552BDB" w:rsidRPr="0079531D" w:rsidTr="001E7B5B">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lang w:val="en-US"/>
              </w:rPr>
            </w:pPr>
            <w:r w:rsidRPr="0079531D">
              <w:rPr>
                <w:b/>
                <w:lang w:val="en-US"/>
              </w:rPr>
              <w:t>7.Repara</w:t>
            </w:r>
            <w:r w:rsidRPr="0079531D">
              <w:rPr>
                <w:rFonts w:ascii="Calibri" w:hAnsi="Calibri"/>
                <w:b/>
                <w:lang w:val="en-US"/>
              </w:rPr>
              <w:t>ț</w:t>
            </w:r>
            <w:r w:rsidRPr="0079531D">
              <w:rPr>
                <w:b/>
                <w:lang w:val="en-US"/>
              </w:rPr>
              <w:t>ia drumului L428, acces spre s.Molovata</w:t>
            </w: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rPr>
                <w:lang w:val="en-US"/>
              </w:rP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7.1. Reparatia trotuarului</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DG05A</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Decaparea de imbracaminti cu stratul de pina la 3 cm grosime, formate din covoare asfaltice permanente, betoane sfaltice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DG04B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Desfacerea de borduri de piatra sau de  beton  de orice dimensiune, asezate pe beton</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TsC02A1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 pe pneuri de 0,21-0,39 mc, cu comanda hidraulica, in pamint cu umiditate naturala descarcare in depozit teren catg. </w:t>
            </w:r>
            <w:r w:rsidRPr="0079531D">
              <w:t>I.(pentru bordure)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0,41</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TsC03E1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excavatorul de 0,40-0,70 mc, cu motor cu ardere interna si comanda hidraulica, in pamint cu umiditate naturala, descarcare in autovehicule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0,70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TsI51A5</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pamintului cu autobasculanta de 10 t la distanta de: 5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98,00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TsC54B</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din piatra sparta,  h=10 cm( sub bordura)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DE10A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prefabricate din beton B2, pentru trotuare 20x25 cm, pe fundatie de beton 30x15 cm(bordura  beton pentru trotuare 1000x250x200)</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mici, prefabricate din beton cu sectiunea de 10x15 cm, pnetu incadrarea spatiilor verzi, trotuarelor, aleilor, etc., asezate pe o fundatie din beton, de 10x20 cm(bordure mici B4 100x20x8 pe fundatia de beton B7.5)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TsC35A1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Excavat transport cu incarcator frontal , la distante de incarcare in autovehicul cu incarcator frontal pe senile de 0,5-0,99 m.c, pamint din teren catg.1 la distanta &lt; 10 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0,38</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TsI51A3</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pietrei sparte cu autobasculanta de 10 t la distanta de: 3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66,00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DA12A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mecanica, executat cu impanare si innoiroire(la trotuar) - materialul beneficiarului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0,18</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lastRenderedPageBreak/>
              <w:t xml:space="preserve">Imbracaminte de beton asfaltic cu agregate marunte, </w:t>
            </w:r>
            <w:r w:rsidRPr="0079531D">
              <w:rPr>
                <w:lang w:val="en-US"/>
              </w:rPr>
              <w:lastRenderedPageBreak/>
              <w:t>executata la cald, in grosime de 4,0 cm, cu asternere mecanica ,</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lastRenderedPageBreak/>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lastRenderedPageBreak/>
              <w:t xml:space="preserve"> 14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TsH05A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Asternerea uniforma a stratului de pamint vegetal, pe teren orizontal sau cu  panta de 20%, cu pastrarea structurii, in straturi de 10 cm grosime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75,00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 xml:space="preserve">7.2. Reparatia partii carosabile </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15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DI155A</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Taierea cu freza a stratului de beton asfaltic uzat, avind latimea tamburului 1000 mm, adincimea 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150,00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11,70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0,04</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DI133</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Amenajarea stratului de egalizare din beton asfaltic cu utilizarea distribuitorului de mixturi asfaltice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0,40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1 170,00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7.3. Reparatie acces-70 m.p.</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21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DA04A</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Scarificaera mecanica a platformei drumului, executata cu autogreder, pe adincimea necesara, insa cel putin 5 cm, in impietruiri fara adunarea materialului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0,07</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DA12A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mecanica, executat cu impanare si innoiroire (piatra sparta cu fractia 40-63 mm) - h=20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15,00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0,04</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DB19F</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 mare, executata la cald, in grosime de 5,0 cm, cu asternere mecanica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70,00</w:t>
            </w:r>
          </w:p>
          <w:p w:rsidR="00552BDB" w:rsidRPr="0079531D" w:rsidRDefault="00552BDB" w:rsidP="001E7B5B">
            <w:pPr>
              <w:autoSpaceDE w:val="0"/>
              <w:autoSpaceDN w:val="0"/>
              <w:jc w:val="center"/>
            </w:pPr>
          </w:p>
        </w:tc>
      </w:tr>
      <w:tr w:rsidR="00552BDB" w:rsidRPr="0079531D" w:rsidTr="001E7B5B">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b/>
              </w:rPr>
            </w:pPr>
            <w:r w:rsidRPr="0079531D">
              <w:rPr>
                <w:b/>
                <w:lang w:val="en-US"/>
              </w:rPr>
              <w:t>Nota* : la pz.11- piatra spartă  este inclus</w:t>
            </w:r>
            <w:r w:rsidRPr="0079531D">
              <w:rPr>
                <w:b/>
              </w:rPr>
              <w:t>ă ca materialul beneficiarului</w:t>
            </w:r>
          </w:p>
        </w:tc>
      </w:tr>
      <w:tr w:rsidR="00552BDB" w:rsidRPr="0079531D" w:rsidTr="001E7B5B">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b/>
                <w:lang w:val="en-US"/>
              </w:rPr>
            </w:pPr>
            <w:r w:rsidRPr="0079531D">
              <w:rPr>
                <w:b/>
                <w:lang w:val="en-US"/>
              </w:rPr>
              <w:t>8.Repara</w:t>
            </w:r>
            <w:r w:rsidRPr="0079531D">
              <w:rPr>
                <w:rFonts w:ascii="Calibri" w:hAnsi="Calibri"/>
                <w:b/>
                <w:lang w:val="en-US"/>
              </w:rPr>
              <w:t>ț</w:t>
            </w:r>
            <w:r w:rsidRPr="0079531D">
              <w:rPr>
                <w:b/>
                <w:lang w:val="en-US"/>
              </w:rPr>
              <w:t>ia drumului L428.1, drum de acces spre s.Oxentea</w:t>
            </w: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rPr>
                <w:lang w:val="en-US"/>
              </w:rP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8.</w:t>
            </w:r>
            <w:r w:rsidRPr="0079531D">
              <w:rPr>
                <w:b/>
                <w:bCs/>
              </w:rPr>
              <w:t>1. Reparatia partii carosabile</w:t>
            </w:r>
          </w:p>
        </w:tc>
        <w:tc>
          <w:tcPr>
            <w:tcW w:w="1560" w:type="dxa"/>
            <w:tcBorders>
              <w:top w:val="single" w:sz="4" w:space="0" w:color="auto"/>
              <w:bottom w:val="single" w:sz="4" w:space="0" w:color="auto"/>
            </w:tcBorders>
          </w:tcPr>
          <w:p w:rsidR="00552BDB" w:rsidRPr="0079531D" w:rsidRDefault="00552BDB" w:rsidP="001E7B5B">
            <w:pPr>
              <w:autoSpaceDE w:val="0"/>
              <w:autoSpaceDN w:val="0"/>
            </w:pPr>
          </w:p>
        </w:tc>
        <w:tc>
          <w:tcPr>
            <w:tcW w:w="1561" w:type="dxa"/>
            <w:tcBorders>
              <w:top w:val="single" w:sz="4" w:space="0" w:color="auto"/>
              <w:bottom w:val="single" w:sz="4" w:space="0" w:color="auto"/>
            </w:tcBorders>
          </w:tcPr>
          <w:p w:rsidR="00552BDB" w:rsidRPr="0079531D" w:rsidRDefault="00552BDB" w:rsidP="001E7B5B">
            <w:pPr>
              <w:autoSpaceDE w:val="0"/>
              <w:autoSpaceDN w:val="0"/>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DI155D</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Taierea cu freza a stratului de beton asfaltic uzat, avind latimea tamburului 2000 mm, adincimea stratului de: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DI106</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Curatirea mecanica a partii carosabile de praf si murdarie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19,00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DI158A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Frezarea si plombarea gropilor la imbracamintea  degradata, cu suprafete pina la 1 m2: grosime 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32,00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0,57</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5,0 cm, cu asternere mecanica (k=1.25)</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1 900,00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tcPr>
          <w:p w:rsidR="00552BDB" w:rsidRPr="0079531D" w:rsidRDefault="00552BDB" w:rsidP="001E7B5B">
            <w:pPr>
              <w:autoSpaceDE w:val="0"/>
              <w:autoSpaceDN w:val="0"/>
              <w:jc w:val="center"/>
            </w:pPr>
          </w:p>
        </w:tc>
        <w:tc>
          <w:tcPr>
            <w:tcW w:w="1418" w:type="dxa"/>
            <w:gridSpan w:val="2"/>
            <w:tcBorders>
              <w:top w:val="single" w:sz="4" w:space="0" w:color="auto"/>
              <w:bottom w:val="single" w:sz="4" w:space="0" w:color="auto"/>
            </w:tcBorders>
          </w:tcPr>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tcPr>
          <w:p w:rsidR="00552BDB" w:rsidRPr="0079531D" w:rsidRDefault="00552BDB" w:rsidP="001E7B5B">
            <w:pPr>
              <w:autoSpaceDE w:val="0"/>
              <w:autoSpaceDN w:val="0"/>
              <w:rPr>
                <w:b/>
                <w:bCs/>
                <w:lang w:val="en-US"/>
              </w:rPr>
            </w:pPr>
            <w:r w:rsidRPr="0079531D">
              <w:rPr>
                <w:b/>
                <w:bCs/>
                <w:lang w:val="en-US"/>
              </w:rPr>
              <w:t>8.2. Reparatie acces</w:t>
            </w:r>
          </w:p>
        </w:tc>
        <w:tc>
          <w:tcPr>
            <w:tcW w:w="1560" w:type="dxa"/>
            <w:tcBorders>
              <w:top w:val="single" w:sz="4" w:space="0" w:color="auto"/>
              <w:bottom w:val="single" w:sz="4" w:space="0" w:color="auto"/>
            </w:tcBorders>
          </w:tcPr>
          <w:p w:rsidR="00552BDB" w:rsidRPr="0079531D" w:rsidRDefault="00552BDB" w:rsidP="001E7B5B">
            <w:pPr>
              <w:autoSpaceDE w:val="0"/>
              <w:autoSpaceDN w:val="0"/>
              <w:rPr>
                <w:lang w:val="en-US"/>
              </w:rPr>
            </w:pPr>
          </w:p>
        </w:tc>
        <w:tc>
          <w:tcPr>
            <w:tcW w:w="1561" w:type="dxa"/>
            <w:tcBorders>
              <w:top w:val="single" w:sz="4" w:space="0" w:color="auto"/>
              <w:bottom w:val="single" w:sz="4" w:space="0" w:color="auto"/>
            </w:tcBorders>
          </w:tcPr>
          <w:p w:rsidR="00552BDB" w:rsidRPr="0079531D" w:rsidRDefault="00552BDB" w:rsidP="001E7B5B">
            <w:pPr>
              <w:autoSpaceDE w:val="0"/>
              <w:autoSpaceDN w:val="0"/>
              <w:rPr>
                <w:lang w:val="en-US"/>
              </w:rP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DA04A</w:t>
            </w:r>
          </w:p>
          <w:p w:rsidR="00552BDB" w:rsidRPr="0079531D" w:rsidRDefault="00552BDB" w:rsidP="001E7B5B">
            <w:pPr>
              <w:autoSpaceDE w:val="0"/>
              <w:autoSpaceDN w:val="0"/>
              <w:rPr>
                <w:lang w:val="en-US"/>
              </w:rPr>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Scarificaera mecanica a platformei drumului, executata cu autogreder, pe adincimea necesara, insa </w:t>
            </w:r>
            <w:r w:rsidRPr="0079531D">
              <w:rPr>
                <w:lang w:val="en-US"/>
              </w:rPr>
              <w:lastRenderedPageBreak/>
              <w:t>cel putin 5 cm, in impietruiri fara adunarea materialului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lastRenderedPageBreak/>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0,06</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lastRenderedPageBreak/>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TsA02D</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Sapatura manuala de pamint in spatii limitate, avind sub 1,00 m sau peste 1,00 m latime, executata fara sprijiniri, cu taluz vertical, la fundatii, canale, subsoluri, drenuri, trepte de infratire, in pamint necoeziv sau slab coeziv adincime &lt; 0,75 m teren foarte tare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0,90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manuala, executat cu impanare si innoroire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15,00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DE10A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Borduri prefabricate din beton B2, pentru trotuare 20x25 cm, pe fundatie de beton 30x15 cm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0,02</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DB16E</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2,5 cm, cu asternere mecanica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20,00</w:t>
            </w:r>
          </w:p>
          <w:p w:rsidR="00552BDB" w:rsidRPr="0079531D" w:rsidRDefault="00552BDB" w:rsidP="001E7B5B">
            <w:pPr>
              <w:autoSpaceDE w:val="0"/>
              <w:autoSpaceDN w:val="0"/>
              <w:jc w:val="center"/>
            </w:pPr>
          </w:p>
        </w:tc>
      </w:tr>
      <w:tr w:rsidR="00552BDB" w:rsidRPr="0079531D" w:rsidTr="001E7B5B">
        <w:tc>
          <w:tcPr>
            <w:tcW w:w="10633" w:type="dxa"/>
            <w:gridSpan w:val="8"/>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rPr>
                <w:b/>
              </w:rPr>
            </w:pPr>
            <w:r w:rsidRPr="0079531D">
              <w:rPr>
                <w:b/>
              </w:rPr>
              <w:t>9.Repara</w:t>
            </w:r>
            <w:r w:rsidRPr="0079531D">
              <w:rPr>
                <w:rFonts w:ascii="Calibri" w:hAnsi="Calibri"/>
                <w:b/>
              </w:rPr>
              <w:t>ț</w:t>
            </w:r>
            <w:r w:rsidRPr="0079531D">
              <w:rPr>
                <w:b/>
              </w:rPr>
              <w:t>ia drumului L426, drum de acces spre s.Holercani</w:t>
            </w: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1</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TsC21B1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autogreder de pina la 175 CP, inclusiv imprastierea pamintului la 10 m, in teren catg. </w:t>
            </w:r>
            <w:r w:rsidRPr="0079531D">
              <w:t>II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0,64</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2</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TsC03E1</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Sapatura mecanica cu excavatorul de 0,40-0,70 mc, cu motor cu ardere interna si comanda hidraulica, in pamint cu umiditate naturala, descarcare in autovehicule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 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0,64</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3</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TsI51A3</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Transportarea pamintului cu autobasculanta de 10 t la distanta de: 3 km</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90,00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4</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DA12A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Strat de fundatie sau reprofilare din piatra sparta, pentru drumuri, cu asternere mecanica, executat cu impanare si innoiroire</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m3</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94,00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5</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0,41</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6</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DB19F</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 mare, executata la cald, in grosime de 5,0 cm, cu asternere mecanica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690,00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7</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DI107</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Amorsarea suprafetelor straturilor de baza in vederea aplicarii unui strat de beton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t</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0,21</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8</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DB16H</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Imbracaminte de beton asfaltic cu agregate marunte, executata la cald, in grosime de 4,0 cm, cu asternere mecanica</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690,00</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9</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TsE05A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 xml:space="preserve">Nivelarea cu autogreder de pina la 175 CP a suprafetei terenului natural si a platformelor de terasamente, prin taierea damburilor si deplasarea in goluri a pamintului sapat in teren catg. </w:t>
            </w:r>
            <w:r w:rsidRPr="0079531D">
              <w:t>I</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100m2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1,25</w:t>
            </w:r>
          </w:p>
          <w:p w:rsidR="00552BDB" w:rsidRPr="0079531D" w:rsidRDefault="00552BDB" w:rsidP="001E7B5B">
            <w:pPr>
              <w:autoSpaceDE w:val="0"/>
              <w:autoSpaceDN w:val="0"/>
              <w:jc w:val="center"/>
            </w:pPr>
          </w:p>
        </w:tc>
      </w:tr>
      <w:tr w:rsidR="00552BDB" w:rsidRPr="0079531D" w:rsidTr="001E7B5B">
        <w:tc>
          <w:tcPr>
            <w:tcW w:w="708" w:type="dxa"/>
            <w:gridSpan w:val="2"/>
            <w:tcBorders>
              <w:top w:val="single" w:sz="4" w:space="0" w:color="auto"/>
              <w:bottom w:val="single" w:sz="4" w:space="0" w:color="auto"/>
            </w:tcBorders>
            <w:vAlign w:val="center"/>
          </w:tcPr>
          <w:p w:rsidR="00552BDB" w:rsidRPr="0079531D" w:rsidRDefault="00552BDB" w:rsidP="001E7B5B">
            <w:pPr>
              <w:autoSpaceDE w:val="0"/>
              <w:autoSpaceDN w:val="0"/>
            </w:pPr>
            <w:r w:rsidRPr="0079531D">
              <w:t xml:space="preserve"> 10</w:t>
            </w:r>
          </w:p>
        </w:tc>
        <w:tc>
          <w:tcPr>
            <w:tcW w:w="1418" w:type="dxa"/>
            <w:gridSpan w:val="2"/>
            <w:tcBorders>
              <w:top w:val="single" w:sz="4" w:space="0" w:color="auto"/>
              <w:bottom w:val="single" w:sz="4" w:space="0" w:color="auto"/>
            </w:tcBorders>
            <w:vAlign w:val="center"/>
          </w:tcPr>
          <w:p w:rsidR="00552BDB" w:rsidRPr="0079531D" w:rsidRDefault="00552BDB" w:rsidP="001E7B5B">
            <w:pPr>
              <w:autoSpaceDE w:val="0"/>
              <w:autoSpaceDN w:val="0"/>
              <w:rPr>
                <w:lang w:val="en-US"/>
              </w:rPr>
            </w:pPr>
            <w:r w:rsidRPr="0079531D">
              <w:rPr>
                <w:lang w:val="en-US"/>
              </w:rPr>
              <w:t>DE01A</w:t>
            </w:r>
          </w:p>
          <w:p w:rsidR="00552BDB" w:rsidRPr="0079531D" w:rsidRDefault="00552BDB" w:rsidP="001E7B5B">
            <w:pPr>
              <w:autoSpaceDE w:val="0"/>
              <w:autoSpaceDN w:val="0"/>
            </w:pPr>
          </w:p>
        </w:tc>
        <w:tc>
          <w:tcPr>
            <w:tcW w:w="5386" w:type="dxa"/>
            <w:gridSpan w:val="2"/>
            <w:tcBorders>
              <w:top w:val="single" w:sz="4" w:space="0" w:color="auto"/>
              <w:bottom w:val="single" w:sz="4" w:space="0" w:color="auto"/>
            </w:tcBorders>
            <w:vAlign w:val="center"/>
          </w:tcPr>
          <w:p w:rsidR="00552BDB" w:rsidRPr="0079531D" w:rsidRDefault="00552BDB" w:rsidP="001E7B5B">
            <w:pPr>
              <w:autoSpaceDE w:val="0"/>
              <w:autoSpaceDN w:val="0"/>
              <w:adjustRightInd w:val="0"/>
              <w:rPr>
                <w:lang w:val="en-US"/>
              </w:rPr>
            </w:pPr>
            <w:r w:rsidRPr="0079531D">
              <w:rPr>
                <w:lang w:val="en-US"/>
              </w:rPr>
              <w:t>Impietruirea acostamentelor cu un strat de piatra sparta de 10 cm dupa compactare, asezat pe un strat de nisip de 5 cm dupa pilonare, in vederea acoperirii cu un covor asfaltic</w:t>
            </w:r>
          </w:p>
        </w:tc>
        <w:tc>
          <w:tcPr>
            <w:tcW w:w="1560" w:type="dxa"/>
            <w:tcBorders>
              <w:top w:val="single" w:sz="4" w:space="0" w:color="auto"/>
              <w:bottom w:val="single" w:sz="4" w:space="0" w:color="auto"/>
            </w:tcBorders>
            <w:vAlign w:val="center"/>
          </w:tcPr>
          <w:p w:rsidR="00552BDB" w:rsidRPr="0079531D" w:rsidRDefault="00552BDB" w:rsidP="001E7B5B">
            <w:pPr>
              <w:autoSpaceDE w:val="0"/>
              <w:autoSpaceDN w:val="0"/>
              <w:jc w:val="center"/>
            </w:pPr>
            <w:r w:rsidRPr="0079531D">
              <w:t>m2</w:t>
            </w:r>
          </w:p>
        </w:tc>
        <w:tc>
          <w:tcPr>
            <w:tcW w:w="1561" w:type="dxa"/>
            <w:tcBorders>
              <w:top w:val="single" w:sz="4" w:space="0" w:color="auto"/>
              <w:bottom w:val="single" w:sz="4" w:space="0" w:color="auto"/>
            </w:tcBorders>
            <w:vAlign w:val="center"/>
          </w:tcPr>
          <w:p w:rsidR="00552BDB" w:rsidRPr="0079531D" w:rsidRDefault="00552BDB" w:rsidP="001E7B5B">
            <w:pPr>
              <w:autoSpaceDE w:val="0"/>
              <w:autoSpaceDN w:val="0"/>
              <w:adjustRightInd w:val="0"/>
              <w:jc w:val="center"/>
            </w:pPr>
            <w:r w:rsidRPr="0079531D">
              <w:t>125,00</w:t>
            </w:r>
          </w:p>
          <w:p w:rsidR="00552BDB" w:rsidRPr="0079531D" w:rsidRDefault="00552BDB" w:rsidP="001E7B5B">
            <w:pPr>
              <w:autoSpaceDE w:val="0"/>
              <w:autoSpaceDN w:val="0"/>
              <w:jc w:val="center"/>
            </w:pPr>
          </w:p>
        </w:tc>
      </w:tr>
    </w:tbl>
    <w:p w:rsidR="00552BDB" w:rsidRPr="0079531D" w:rsidRDefault="00552BDB" w:rsidP="00552BDB">
      <w:pPr>
        <w:tabs>
          <w:tab w:val="left" w:pos="1452"/>
        </w:tabs>
        <w:jc w:val="both"/>
        <w:rPr>
          <w:b/>
        </w:rPr>
      </w:pPr>
    </w:p>
    <w:p w:rsidR="00552BDB" w:rsidRPr="0079531D" w:rsidRDefault="00552BDB" w:rsidP="00552BDB">
      <w:pPr>
        <w:rPr>
          <w:rFonts w:eastAsia="SimSun"/>
          <w:b/>
          <w:lang w:val="en-US" w:eastAsia="ru-RU"/>
        </w:rPr>
      </w:pPr>
      <w:r w:rsidRPr="0079531D">
        <w:rPr>
          <w:rFonts w:eastAsia="SimSun" w:hAnsi="Calibri"/>
          <w:b/>
          <w:lang w:val="en-US" w:eastAsia="ru-RU"/>
        </w:rPr>
        <w:t>Ș</w:t>
      </w:r>
      <w:r w:rsidRPr="0079531D">
        <w:rPr>
          <w:rFonts w:eastAsia="SimSun"/>
          <w:b/>
          <w:lang w:val="en-US" w:eastAsia="ru-RU"/>
        </w:rPr>
        <w:t>ef Sec</w:t>
      </w:r>
      <w:r w:rsidRPr="0079531D">
        <w:rPr>
          <w:rFonts w:ascii="Calibri" w:eastAsia="SimSun" w:hAnsi="Calibri"/>
          <w:b/>
          <w:lang w:val="en-US" w:eastAsia="ru-RU"/>
        </w:rPr>
        <w:t>ț</w:t>
      </w:r>
      <w:r w:rsidRPr="0079531D">
        <w:rPr>
          <w:rFonts w:eastAsia="SimSun"/>
          <w:b/>
          <w:lang w:val="en-US" w:eastAsia="ru-RU"/>
        </w:rPr>
        <w:t>ie construc</w:t>
      </w:r>
      <w:r w:rsidRPr="0079531D">
        <w:rPr>
          <w:rFonts w:ascii="Calibri" w:eastAsia="SimSun" w:hAnsi="Calibri"/>
          <w:b/>
          <w:lang w:val="en-US" w:eastAsia="ru-RU"/>
        </w:rPr>
        <w:t>ț</w:t>
      </w:r>
      <w:r w:rsidRPr="0079531D">
        <w:rPr>
          <w:rFonts w:eastAsia="SimSun"/>
          <w:b/>
          <w:lang w:val="en-US" w:eastAsia="ru-RU"/>
        </w:rPr>
        <w:t xml:space="preserve">ii, gospodărie </w:t>
      </w:r>
    </w:p>
    <w:p w:rsidR="00552BDB" w:rsidRPr="0079531D" w:rsidRDefault="00552BDB" w:rsidP="00552BDB">
      <w:pPr>
        <w:rPr>
          <w:rFonts w:eastAsia="SimSun"/>
          <w:b/>
          <w:lang w:val="en-US" w:eastAsia="ru-RU"/>
        </w:rPr>
      </w:pPr>
      <w:r w:rsidRPr="0079531D">
        <w:rPr>
          <w:rFonts w:eastAsia="SimSun"/>
          <w:b/>
          <w:lang w:val="en-US" w:eastAsia="ru-RU"/>
        </w:rPr>
        <w:t xml:space="preserve"> comunală </w:t>
      </w:r>
      <w:r w:rsidRPr="0079531D">
        <w:rPr>
          <w:rFonts w:ascii="Calibri" w:eastAsia="SimSun" w:hAnsi="Calibri"/>
          <w:b/>
          <w:lang w:val="en-US" w:eastAsia="ru-RU"/>
        </w:rPr>
        <w:t>ș</w:t>
      </w:r>
      <w:r w:rsidRPr="0079531D">
        <w:rPr>
          <w:rFonts w:eastAsia="SimSun"/>
          <w:b/>
          <w:lang w:val="en-US" w:eastAsia="ru-RU"/>
        </w:rPr>
        <w:t>i dezvoltarea teritoriului          _________________E. Nicolaev</w:t>
      </w:r>
    </w:p>
    <w:p w:rsidR="00B211F9" w:rsidRPr="00CA7555" w:rsidRDefault="00B211F9" w:rsidP="00B211F9">
      <w:pPr>
        <w:rPr>
          <w:b/>
          <w:lang w:val="en-US"/>
        </w:rPr>
      </w:pPr>
    </w:p>
    <w:p w:rsidR="00B211F9" w:rsidRPr="00CA7555" w:rsidRDefault="00B211F9" w:rsidP="00B211F9">
      <w:pPr>
        <w:rPr>
          <w:b/>
          <w:lang w:val="en-US"/>
        </w:rPr>
      </w:pPr>
    </w:p>
    <w:p w:rsidR="00B211F9" w:rsidRPr="00CA7555" w:rsidRDefault="00B211F9" w:rsidP="00B211F9">
      <w:pPr>
        <w:rPr>
          <w:b/>
          <w:lang w:val="en-US"/>
        </w:rPr>
      </w:pPr>
    </w:p>
    <w:p w:rsidR="00B211F9" w:rsidRPr="00CA7555" w:rsidRDefault="00B211F9" w:rsidP="00B211F9">
      <w:pPr>
        <w:rPr>
          <w:b/>
          <w:lang w:val="en-US"/>
        </w:rPr>
      </w:pPr>
    </w:p>
    <w:p w:rsidR="00B211F9" w:rsidRPr="00CA7555" w:rsidRDefault="00B211F9" w:rsidP="00B211F9">
      <w:pPr>
        <w:rPr>
          <w:b/>
          <w:lang w:val="en-US"/>
        </w:rPr>
      </w:pPr>
    </w:p>
    <w:p w:rsidR="00B211F9" w:rsidRPr="00CA7555" w:rsidRDefault="00B211F9" w:rsidP="00B211F9">
      <w:pPr>
        <w:rPr>
          <w:b/>
          <w:lang w:val="en-US"/>
        </w:rPr>
      </w:pPr>
    </w:p>
    <w:p w:rsidR="00B211F9" w:rsidRPr="00CA7555" w:rsidRDefault="00B211F9" w:rsidP="00B211F9">
      <w:pPr>
        <w:rPr>
          <w:b/>
          <w:lang w:val="en-US"/>
        </w:rPr>
      </w:pPr>
    </w:p>
    <w:p w:rsidR="000C5DFB" w:rsidRPr="00CA7555" w:rsidRDefault="000C5DFB" w:rsidP="000C5DFB">
      <w:pPr>
        <w:jc w:val="right"/>
        <w:rPr>
          <w:noProof w:val="0"/>
          <w:sz w:val="22"/>
          <w:szCs w:val="22"/>
        </w:rPr>
      </w:pPr>
      <w:r w:rsidRPr="00CA7555">
        <w:rPr>
          <w:noProof w:val="0"/>
        </w:rPr>
        <w:t>Anexa nr.</w:t>
      </w:r>
      <w:r w:rsidR="00D8130E" w:rsidRPr="00CA7555">
        <w:rPr>
          <w:noProof w:val="0"/>
        </w:rPr>
        <w:t>25</w:t>
      </w:r>
    </w:p>
    <w:p w:rsidR="000C5DFB" w:rsidRPr="00CA7555" w:rsidRDefault="000C5DFB" w:rsidP="000C5DFB">
      <w:pPr>
        <w:jc w:val="right"/>
        <w:rPr>
          <w:noProof w:val="0"/>
        </w:rPr>
      </w:pPr>
      <w:r w:rsidRPr="00CA7555">
        <w:rPr>
          <w:noProof w:val="0"/>
        </w:rPr>
        <w:t xml:space="preserve">la </w:t>
      </w:r>
      <w:r w:rsidR="009E719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0C5DFB" w:rsidRPr="00CA7555" w:rsidRDefault="000C5DFB" w:rsidP="000C5DFB">
      <w:pPr>
        <w:jc w:val="right"/>
        <w:rPr>
          <w:noProof w:val="0"/>
        </w:rPr>
      </w:pPr>
      <w:r w:rsidRPr="00CA7555">
        <w:rPr>
          <w:noProof w:val="0"/>
        </w:rPr>
        <w:t>din “____” ________ 20___</w:t>
      </w:r>
    </w:p>
    <w:p w:rsidR="002D6E71" w:rsidRPr="00CA7555" w:rsidRDefault="002D6E71" w:rsidP="00196AB4">
      <w:pPr>
        <w:pStyle w:val="a"/>
        <w:numPr>
          <w:ilvl w:val="0"/>
          <w:numId w:val="0"/>
        </w:numPr>
        <w:ind w:right="-1"/>
        <w:rPr>
          <w:i/>
        </w:rPr>
      </w:pPr>
    </w:p>
    <w:p w:rsidR="002D6E71" w:rsidRPr="00CA7555" w:rsidRDefault="002D6E71" w:rsidP="00196AB4">
      <w:pPr>
        <w:pStyle w:val="a"/>
        <w:numPr>
          <w:ilvl w:val="0"/>
          <w:numId w:val="0"/>
        </w:numPr>
        <w:ind w:right="-1"/>
        <w:rPr>
          <w:i/>
        </w:rPr>
      </w:pPr>
    </w:p>
    <w:p w:rsidR="002D6E71" w:rsidRPr="00CA7555" w:rsidRDefault="002D6E71" w:rsidP="00196AB4">
      <w:pPr>
        <w:pStyle w:val="a"/>
        <w:numPr>
          <w:ilvl w:val="0"/>
          <w:numId w:val="0"/>
        </w:numPr>
        <w:ind w:right="-1"/>
        <w:rPr>
          <w:i/>
        </w:rPr>
      </w:pPr>
    </w:p>
    <w:p w:rsidR="002D6E71" w:rsidRPr="00CA7555" w:rsidRDefault="002D6E71" w:rsidP="007B392A">
      <w:pPr>
        <w:jc w:val="center"/>
        <w:rPr>
          <w:b/>
          <w:noProof w:val="0"/>
        </w:rPr>
      </w:pPr>
    </w:p>
    <w:p w:rsidR="007B392A" w:rsidRPr="00CA7555" w:rsidRDefault="007B392A" w:rsidP="007B392A">
      <w:pPr>
        <w:jc w:val="center"/>
        <w:rPr>
          <w:b/>
          <w:noProof w:val="0"/>
        </w:rPr>
      </w:pPr>
      <w:r w:rsidRPr="00CA7555">
        <w:rPr>
          <w:b/>
          <w:noProof w:val="0"/>
        </w:rPr>
        <w:t xml:space="preserve">CONTRACT </w:t>
      </w:r>
      <w:r w:rsidR="00F94BAD" w:rsidRPr="00CA7555">
        <w:rPr>
          <w:b/>
          <w:noProof w:val="0"/>
        </w:rPr>
        <w:t>–</w:t>
      </w:r>
      <w:r w:rsidRPr="00CA7555">
        <w:rPr>
          <w:b/>
          <w:noProof w:val="0"/>
        </w:rPr>
        <w:t xml:space="preserve"> MODEL</w:t>
      </w:r>
    </w:p>
    <w:p w:rsidR="00806E2B" w:rsidRPr="00CA7555" w:rsidRDefault="00806E2B" w:rsidP="00196AB4">
      <w:pPr>
        <w:pStyle w:val="a"/>
        <w:numPr>
          <w:ilvl w:val="0"/>
          <w:numId w:val="0"/>
        </w:numPr>
        <w:ind w:right="-1"/>
      </w:pPr>
    </w:p>
    <w:p w:rsidR="00806E2B" w:rsidRPr="00CA7555"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CA7555" w:rsidTr="00283820">
        <w:trPr>
          <w:trHeight w:val="697"/>
        </w:trPr>
        <w:tc>
          <w:tcPr>
            <w:tcW w:w="9748" w:type="dxa"/>
            <w:vAlign w:val="center"/>
          </w:tcPr>
          <w:p w:rsidR="00233538" w:rsidRPr="00CA7555" w:rsidRDefault="00233538" w:rsidP="00196AB4">
            <w:pPr>
              <w:jc w:val="both"/>
            </w:pPr>
          </w:p>
          <w:p w:rsidR="00460653" w:rsidRPr="00CA7555" w:rsidRDefault="00460653" w:rsidP="00196AB4">
            <w:pPr>
              <w:jc w:val="both"/>
              <w:rPr>
                <w:b/>
                <w:caps/>
                <w:sz w:val="28"/>
                <w:szCs w:val="28"/>
              </w:rPr>
            </w:pPr>
          </w:p>
          <w:p w:rsidR="00460653" w:rsidRPr="00CA7555" w:rsidRDefault="00460653" w:rsidP="00112F50">
            <w:pPr>
              <w:jc w:val="center"/>
              <w:rPr>
                <w:b/>
                <w:sz w:val="28"/>
                <w:szCs w:val="28"/>
                <w:u w:val="single"/>
              </w:rPr>
            </w:pPr>
            <w:r w:rsidRPr="00CA7555">
              <w:rPr>
                <w:b/>
                <w:caps/>
                <w:sz w:val="28"/>
                <w:szCs w:val="28"/>
              </w:rPr>
              <w:t>Contract</w:t>
            </w:r>
            <w:r w:rsidRPr="00CA7555">
              <w:rPr>
                <w:b/>
                <w:sz w:val="28"/>
                <w:szCs w:val="28"/>
              </w:rPr>
              <w:t xml:space="preserve"> DE ANTREPRIZĂ Nr.</w:t>
            </w:r>
          </w:p>
          <w:p w:rsidR="00460653" w:rsidRPr="00CA7555" w:rsidRDefault="00460653" w:rsidP="00112F50">
            <w:pPr>
              <w:jc w:val="center"/>
              <w:rPr>
                <w:b/>
              </w:rPr>
            </w:pPr>
            <w:r w:rsidRPr="00CA7555">
              <w:rPr>
                <w:b/>
              </w:rPr>
              <w:t>privind achiziţia prin</w:t>
            </w:r>
            <w:r w:rsidR="00112F50" w:rsidRPr="00CA7555">
              <w:rPr>
                <w:b/>
              </w:rPr>
              <w:softHyphen/>
            </w:r>
            <w:r w:rsidR="00112F50" w:rsidRPr="00CA7555">
              <w:rPr>
                <w:b/>
              </w:rPr>
              <w:softHyphen/>
            </w:r>
            <w:r w:rsidR="00112F50" w:rsidRPr="00CA7555">
              <w:rPr>
                <w:b/>
              </w:rPr>
              <w:softHyphen/>
              <w:t>________________</w:t>
            </w:r>
          </w:p>
          <w:p w:rsidR="00460653" w:rsidRPr="00CA7555" w:rsidRDefault="00460653" w:rsidP="00196AB4">
            <w:pPr>
              <w:jc w:val="both"/>
              <w:rPr>
                <w:b/>
                <w:i/>
              </w:rPr>
            </w:pPr>
          </w:p>
          <w:p w:rsidR="00460653" w:rsidRPr="00CA7555" w:rsidRDefault="00460653" w:rsidP="00196AB4">
            <w:pPr>
              <w:jc w:val="both"/>
              <w:rPr>
                <w:b/>
                <w:i/>
              </w:rPr>
            </w:pPr>
          </w:p>
          <w:p w:rsidR="00460653" w:rsidRPr="00CA7555" w:rsidRDefault="007D5C2B" w:rsidP="00F26535">
            <w:pPr>
              <w:tabs>
                <w:tab w:val="center" w:pos="-6663"/>
                <w:tab w:val="left" w:pos="567"/>
                <w:tab w:val="right" w:pos="10206"/>
              </w:tabs>
            </w:pPr>
            <w:r w:rsidRPr="00CA7555">
              <w:t>„</w:t>
            </w:r>
            <w:r w:rsidR="007B392A" w:rsidRPr="00CA7555">
              <w:t xml:space="preserve">___”_________20__                                       </w:t>
            </w:r>
            <w:r w:rsidR="00460653" w:rsidRPr="00CA7555">
              <w:t>_________</w:t>
            </w:r>
            <w:r w:rsidR="00F26535" w:rsidRPr="00CA7555">
              <w:t>________</w:t>
            </w:r>
          </w:p>
          <w:p w:rsidR="00460653" w:rsidRPr="00CA7555" w:rsidRDefault="00460653" w:rsidP="009453D7">
            <w:pPr>
              <w:jc w:val="center"/>
            </w:pPr>
            <w:r w:rsidRPr="00CA7555">
              <w:rPr>
                <w:sz w:val="20"/>
                <w:szCs w:val="20"/>
              </w:rPr>
              <w:t xml:space="preserve"> (municipiu, oraş)</w:t>
            </w:r>
          </w:p>
          <w:p w:rsidR="00460653" w:rsidRPr="00CA7555" w:rsidRDefault="00460653" w:rsidP="00196AB4">
            <w:pPr>
              <w:jc w:val="both"/>
            </w:pPr>
          </w:p>
          <w:p w:rsidR="00460653" w:rsidRPr="00CA7555" w:rsidRDefault="00460653" w:rsidP="00196AB4">
            <w:pPr>
              <w:jc w:val="both"/>
            </w:pPr>
          </w:p>
          <w:p w:rsidR="004B0051" w:rsidRPr="00CA7555" w:rsidRDefault="00792182" w:rsidP="0019071C">
            <w:pPr>
              <w:pStyle w:val="a"/>
              <w:numPr>
                <w:ilvl w:val="3"/>
                <w:numId w:val="3"/>
              </w:numPr>
              <w:rPr>
                <w:b/>
                <w:kern w:val="28"/>
              </w:rPr>
            </w:pPr>
            <w:r w:rsidRPr="00CA7555">
              <w:rPr>
                <w:b/>
                <w:kern w:val="28"/>
              </w:rPr>
              <w:t>PARTEA GENERALĂ</w:t>
            </w:r>
          </w:p>
          <w:p w:rsidR="004B0051" w:rsidRPr="00CA7555" w:rsidRDefault="00590EDE" w:rsidP="004B0051">
            <w:pPr>
              <w:pStyle w:val="a"/>
              <w:numPr>
                <w:ilvl w:val="0"/>
                <w:numId w:val="0"/>
              </w:numPr>
              <w:ind w:left="3240"/>
              <w:rPr>
                <w:kern w:val="28"/>
                <w:sz w:val="20"/>
                <w:szCs w:val="20"/>
              </w:rPr>
            </w:pPr>
            <w:r w:rsidRPr="00CA7555">
              <w:rPr>
                <w:kern w:val="28"/>
                <w:sz w:val="20"/>
                <w:szCs w:val="20"/>
              </w:rPr>
              <w:t xml:space="preserve"> (</w:t>
            </w:r>
            <w:r w:rsidR="004B0051" w:rsidRPr="00CA7555">
              <w:rPr>
                <w:kern w:val="28"/>
                <w:sz w:val="20"/>
                <w:szCs w:val="20"/>
              </w:rPr>
              <w:t>OBLIGATORI</w:t>
            </w:r>
            <w:r w:rsidR="0060188C" w:rsidRPr="00CA7555">
              <w:rPr>
                <w:kern w:val="28"/>
                <w:sz w:val="20"/>
                <w:szCs w:val="20"/>
              </w:rPr>
              <w:t>U</w:t>
            </w:r>
            <w:r w:rsidR="004B0051" w:rsidRPr="00CA7555">
              <w:rPr>
                <w:kern w:val="28"/>
                <w:sz w:val="20"/>
                <w:szCs w:val="20"/>
              </w:rPr>
              <w:t>)</w:t>
            </w:r>
          </w:p>
          <w:p w:rsidR="004B0051" w:rsidRPr="00CA7555" w:rsidRDefault="004B0051" w:rsidP="004B0051">
            <w:pPr>
              <w:rPr>
                <w:b/>
                <w:kern w:val="28"/>
              </w:rPr>
            </w:pPr>
          </w:p>
          <w:p w:rsidR="00460653" w:rsidRPr="00CA7555" w:rsidRDefault="00460653" w:rsidP="004B0051">
            <w:pPr>
              <w:rPr>
                <w:b/>
                <w:kern w:val="28"/>
              </w:rPr>
            </w:pPr>
            <w:r w:rsidRPr="00CA7555">
              <w:rPr>
                <w:b/>
                <w:kern w:val="28"/>
              </w:rPr>
              <w:t>PĂRŢILE CONTRACTANTE</w:t>
            </w:r>
          </w:p>
          <w:p w:rsidR="004B0051" w:rsidRPr="00CA7555" w:rsidRDefault="004B0051" w:rsidP="004B0051">
            <w:pPr>
              <w:rPr>
                <w:b/>
                <w:kern w:val="28"/>
              </w:rPr>
            </w:pPr>
          </w:p>
          <w:p w:rsidR="00460653" w:rsidRPr="00CA7555" w:rsidRDefault="00460653" w:rsidP="00385C85">
            <w:pPr>
              <w:pStyle w:val="af3"/>
              <w:tabs>
                <w:tab w:val="left" w:pos="567"/>
                <w:tab w:val="right" w:pos="9531"/>
              </w:tabs>
              <w:ind w:firstLine="0"/>
              <w:rPr>
                <w:lang w:val="en-US"/>
              </w:rPr>
            </w:pPr>
            <w:r w:rsidRPr="00CA7555">
              <w:rPr>
                <w:lang w:val="en-US"/>
              </w:rPr>
              <w:t>Prezentul contract este încheiat în urma procedurii de achizi</w:t>
            </w:r>
            <w:r w:rsidRPr="00CA7555">
              <w:rPr>
                <w:rFonts w:ascii="Calibri" w:hAnsi="Calibri"/>
                <w:lang w:val="en-US"/>
              </w:rPr>
              <w:t>ț</w:t>
            </w:r>
            <w:r w:rsidRPr="00CA7555">
              <w:rPr>
                <w:lang w:val="en-US"/>
              </w:rPr>
              <w:t>ie nr. ________________ din data___________________, între____________________________________________________</w:t>
            </w:r>
          </w:p>
          <w:p w:rsidR="00460653" w:rsidRPr="00CA7555" w:rsidRDefault="00460653" w:rsidP="00385C85">
            <w:pPr>
              <w:tabs>
                <w:tab w:val="left" w:pos="567"/>
                <w:tab w:val="right" w:pos="10205"/>
              </w:tabs>
              <w:jc w:val="both"/>
            </w:pPr>
            <w:r w:rsidRPr="00CA7555">
              <w:t>_____________________________________________________________________, cu sediul în</w:t>
            </w:r>
          </w:p>
          <w:p w:rsidR="00460653" w:rsidRPr="00CA7555" w:rsidRDefault="00460653" w:rsidP="00385C85">
            <w:pPr>
              <w:tabs>
                <w:tab w:val="left" w:pos="567"/>
                <w:tab w:val="right" w:pos="10205"/>
              </w:tabs>
              <w:jc w:val="both"/>
              <w:rPr>
                <w:sz w:val="20"/>
                <w:szCs w:val="20"/>
              </w:rPr>
            </w:pPr>
            <w:r w:rsidRPr="00CA7555">
              <w:rPr>
                <w:sz w:val="20"/>
                <w:szCs w:val="20"/>
              </w:rPr>
              <w:t xml:space="preserve">                                                          (denumirea autorităţii contractante) </w:t>
            </w:r>
          </w:p>
          <w:p w:rsidR="00460653" w:rsidRPr="00CA7555" w:rsidRDefault="00460653" w:rsidP="00385C85">
            <w:pPr>
              <w:tabs>
                <w:tab w:val="left" w:pos="567"/>
                <w:tab w:val="right" w:pos="9531"/>
              </w:tabs>
              <w:jc w:val="both"/>
            </w:pPr>
            <w:r w:rsidRPr="00CA7555">
              <w:t>______________________________________________________________________________</w:t>
            </w:r>
          </w:p>
          <w:p w:rsidR="00460653" w:rsidRPr="00CA7555" w:rsidRDefault="00460653" w:rsidP="00385C85">
            <w:pPr>
              <w:pStyle w:val="cn"/>
              <w:tabs>
                <w:tab w:val="left" w:pos="567"/>
              </w:tabs>
              <w:jc w:val="both"/>
              <w:rPr>
                <w:sz w:val="20"/>
                <w:szCs w:val="20"/>
                <w:lang w:val="en-US"/>
              </w:rPr>
            </w:pPr>
            <w:r w:rsidRPr="00CA7555">
              <w:rPr>
                <w:sz w:val="20"/>
                <w:szCs w:val="20"/>
                <w:lang w:val="en-US"/>
              </w:rPr>
              <w:t xml:space="preserve">                                                                   (localitatea) </w:t>
            </w:r>
          </w:p>
          <w:p w:rsidR="00460653" w:rsidRPr="00CA7555" w:rsidRDefault="00460653" w:rsidP="00385C85">
            <w:pPr>
              <w:tabs>
                <w:tab w:val="left" w:pos="567"/>
                <w:tab w:val="right" w:pos="9531"/>
              </w:tabs>
              <w:jc w:val="both"/>
            </w:pPr>
            <w:r w:rsidRPr="00CA7555">
              <w:t xml:space="preserve">str._____________________________________, </w:t>
            </w:r>
            <w:r w:rsidRPr="00CA7555">
              <w:tab/>
              <w:t>telefon: ______________, fax: _____________,</w:t>
            </w:r>
          </w:p>
          <w:p w:rsidR="00460653" w:rsidRPr="00CA7555" w:rsidRDefault="009157BF" w:rsidP="00385C85">
            <w:pPr>
              <w:pStyle w:val="af3"/>
              <w:tabs>
                <w:tab w:val="left" w:pos="567"/>
                <w:tab w:val="right" w:pos="9531"/>
              </w:tabs>
              <w:ind w:firstLine="0"/>
              <w:rPr>
                <w:lang w:val="en-US"/>
              </w:rPr>
            </w:pPr>
            <w:r w:rsidRPr="00CA7555">
              <w:rPr>
                <w:lang w:val="en-US"/>
              </w:rPr>
              <w:t>IDNO</w:t>
            </w:r>
            <w:r w:rsidR="00460653" w:rsidRPr="00CA7555">
              <w:rPr>
                <w:lang w:val="en-US"/>
              </w:rPr>
              <w:t xml:space="preserve"> ___</w:t>
            </w:r>
            <w:r w:rsidR="00B51B6E" w:rsidRPr="00CA7555">
              <w:rPr>
                <w:lang w:val="en-US"/>
              </w:rPr>
              <w:t xml:space="preserve">_____________ reprezentat prin </w:t>
            </w:r>
            <w:r w:rsidR="00460653" w:rsidRPr="00CA7555">
              <w:rPr>
                <w:lang w:val="en-US"/>
              </w:rPr>
              <w:t>________________________________________</w:t>
            </w:r>
            <w:r w:rsidR="007B392A" w:rsidRPr="00CA7555">
              <w:rPr>
                <w:lang w:val="en-US"/>
              </w:rPr>
              <w:t>_____________________</w:t>
            </w:r>
            <w:r w:rsidR="00385C85" w:rsidRPr="00CA7555">
              <w:rPr>
                <w:lang w:val="en-US"/>
              </w:rPr>
              <w:t>____</w:t>
            </w:r>
            <w:r w:rsidR="007B392A" w:rsidRPr="00CA7555">
              <w:rPr>
                <w:lang w:val="en-US"/>
              </w:rPr>
              <w:t>_____________</w:t>
            </w:r>
            <w:r w:rsidR="00460653" w:rsidRPr="00CA7555">
              <w:rPr>
                <w:lang w:val="en-US"/>
              </w:rPr>
              <w:t xml:space="preserve">,    </w:t>
            </w:r>
          </w:p>
          <w:p w:rsidR="00460653" w:rsidRPr="00CA7555" w:rsidRDefault="00460653" w:rsidP="00385C85">
            <w:pPr>
              <w:pStyle w:val="af3"/>
              <w:tabs>
                <w:tab w:val="left" w:pos="567"/>
              </w:tabs>
              <w:ind w:firstLine="0"/>
              <w:rPr>
                <w:sz w:val="20"/>
                <w:szCs w:val="20"/>
                <w:lang w:val="en-US"/>
              </w:rPr>
            </w:pPr>
            <w:r w:rsidRPr="00CA7555">
              <w:rPr>
                <w:sz w:val="20"/>
                <w:szCs w:val="20"/>
                <w:lang w:val="en-US"/>
              </w:rPr>
              <w:t xml:space="preserve"> (numele, prenumele şifuncţia conducătorului) </w:t>
            </w:r>
          </w:p>
          <w:p w:rsidR="00460653" w:rsidRPr="00CA7555" w:rsidRDefault="00460653" w:rsidP="00385C85">
            <w:pPr>
              <w:tabs>
                <w:tab w:val="left" w:pos="567"/>
                <w:tab w:val="right" w:pos="9531"/>
              </w:tabs>
              <w:jc w:val="both"/>
            </w:pPr>
            <w:r w:rsidRPr="00CA7555">
              <w:t>în calitate de</w:t>
            </w:r>
            <w:r w:rsidR="00B51B6E" w:rsidRPr="00CA7555">
              <w:t xml:space="preserve"> Beneficiar, pe de o parte, şi</w:t>
            </w:r>
            <w:r w:rsidRPr="00CA7555">
              <w:t xml:space="preserve">______________________________________________, </w:t>
            </w:r>
          </w:p>
          <w:p w:rsidR="00460653" w:rsidRPr="00CA7555" w:rsidRDefault="00460653" w:rsidP="00385C85">
            <w:pPr>
              <w:tabs>
                <w:tab w:val="left" w:pos="567"/>
                <w:tab w:val="right" w:pos="10205"/>
              </w:tabs>
              <w:jc w:val="both"/>
              <w:rPr>
                <w:sz w:val="20"/>
                <w:szCs w:val="20"/>
              </w:rPr>
            </w:pPr>
            <w:r w:rsidRPr="00CA7555">
              <w:rPr>
                <w:sz w:val="20"/>
                <w:szCs w:val="20"/>
              </w:rPr>
              <w:t xml:space="preserve"> (denumirea operatorului economic) </w:t>
            </w:r>
          </w:p>
          <w:p w:rsidR="00460653" w:rsidRPr="00CA7555" w:rsidRDefault="00CD0EA7" w:rsidP="00385C85">
            <w:pPr>
              <w:tabs>
                <w:tab w:val="left" w:pos="567"/>
                <w:tab w:val="right" w:pos="9531"/>
              </w:tabs>
              <w:jc w:val="both"/>
            </w:pPr>
            <w:r w:rsidRPr="00CA7555">
              <w:t xml:space="preserve">cu sediul în </w:t>
            </w:r>
            <w:r w:rsidR="00460653" w:rsidRPr="00CA7555">
              <w:t>_________________________________</w:t>
            </w:r>
            <w:r w:rsidRPr="00CA7555">
              <w:t>str.</w:t>
            </w:r>
            <w:r w:rsidR="00460653" w:rsidRPr="00CA7555">
              <w:t>_________________________</w:t>
            </w:r>
            <w:r w:rsidR="00385C85" w:rsidRPr="00CA7555">
              <w:t>______</w:t>
            </w:r>
            <w:r w:rsidR="00460653" w:rsidRPr="00CA7555">
              <w:t>__,</w:t>
            </w:r>
          </w:p>
          <w:p w:rsidR="00460653" w:rsidRPr="00CA7555" w:rsidRDefault="00460653" w:rsidP="00385C85">
            <w:pPr>
              <w:tabs>
                <w:tab w:val="left" w:pos="567"/>
                <w:tab w:val="right" w:pos="10205"/>
              </w:tabs>
              <w:jc w:val="both"/>
              <w:rPr>
                <w:sz w:val="20"/>
                <w:szCs w:val="20"/>
              </w:rPr>
            </w:pPr>
            <w:r w:rsidRPr="00CA7555">
              <w:rPr>
                <w:sz w:val="20"/>
                <w:szCs w:val="20"/>
              </w:rPr>
              <w:t xml:space="preserve">(localitatea) </w:t>
            </w:r>
          </w:p>
          <w:p w:rsidR="00CD0EA7" w:rsidRPr="00CA7555" w:rsidRDefault="00460653" w:rsidP="00385C85">
            <w:pPr>
              <w:pStyle w:val="af3"/>
              <w:tabs>
                <w:tab w:val="left" w:pos="567"/>
              </w:tabs>
              <w:ind w:firstLine="0"/>
              <w:rPr>
                <w:sz w:val="20"/>
                <w:szCs w:val="20"/>
                <w:lang w:val="en-US"/>
              </w:rPr>
            </w:pPr>
            <w:r w:rsidRPr="00CA7555">
              <w:rPr>
                <w:lang w:val="en-US"/>
              </w:rPr>
              <w:t>telefon: ______________, fax: _____________,</w:t>
            </w:r>
            <w:r w:rsidR="009157BF" w:rsidRPr="00CA7555">
              <w:rPr>
                <w:lang w:val="en-US"/>
              </w:rPr>
              <w:t>IDNO</w:t>
            </w:r>
            <w:r w:rsidRPr="00CA7555">
              <w:rPr>
                <w:lang w:val="en-US"/>
              </w:rPr>
              <w:t xml:space="preserve">________________ autorizat pentru activitatea în construcţii: autorizaţia nr. _______ </w:t>
            </w:r>
            <w:r w:rsidR="0016369C" w:rsidRPr="00CA7555">
              <w:rPr>
                <w:lang w:val="en-US"/>
              </w:rPr>
              <w:t>din „</w:t>
            </w:r>
            <w:r w:rsidRPr="00CA7555">
              <w:rPr>
                <w:lang w:val="en-US"/>
              </w:rPr>
              <w:t>__”______________20__, eliberată de __________________,pe un termen de ____</w:t>
            </w:r>
            <w:r w:rsidR="0016369C" w:rsidRPr="00CA7555">
              <w:rPr>
                <w:lang w:val="en-US"/>
              </w:rPr>
              <w:t xml:space="preserve"> ani, pentru genurile de </w:t>
            </w:r>
            <w:r w:rsidRPr="00CA7555">
              <w:rPr>
                <w:lang w:val="en-US"/>
              </w:rPr>
              <w:t>activitate___________________________________,</w:t>
            </w:r>
            <w:r w:rsidR="00CD0EA7" w:rsidRPr="00CA7555">
              <w:rPr>
                <w:lang w:val="en-US"/>
              </w:rPr>
              <w:t xml:space="preserve"> reprezentat prin </w:t>
            </w:r>
            <w:r w:rsidRPr="00CA7555">
              <w:rPr>
                <w:lang w:val="en-US"/>
              </w:rPr>
              <w:t>__________________</w:t>
            </w:r>
            <w:r w:rsidR="00CD0EA7" w:rsidRPr="00CA7555">
              <w:rPr>
                <w:lang w:val="en-US"/>
              </w:rPr>
              <w:t>__________________</w:t>
            </w:r>
            <w:r w:rsidRPr="00CA7555">
              <w:rPr>
                <w:lang w:val="en-US"/>
              </w:rPr>
              <w:t>_, în calitate</w:t>
            </w:r>
            <w:r w:rsidR="00CD0EA7" w:rsidRPr="00CA7555">
              <w:rPr>
                <w:lang w:val="en-US"/>
              </w:rPr>
              <w:t xml:space="preserve"> de Antreprenor, pe de altă parte.</w:t>
            </w:r>
          </w:p>
          <w:p w:rsidR="001A5517" w:rsidRPr="00CA7555" w:rsidRDefault="00460653" w:rsidP="00385C85">
            <w:pPr>
              <w:pStyle w:val="af3"/>
              <w:tabs>
                <w:tab w:val="left" w:pos="567"/>
              </w:tabs>
              <w:ind w:firstLine="0"/>
              <w:rPr>
                <w:sz w:val="20"/>
                <w:szCs w:val="20"/>
                <w:lang w:val="en-US"/>
              </w:rPr>
            </w:pPr>
            <w:r w:rsidRPr="00CA7555">
              <w:rPr>
                <w:sz w:val="20"/>
                <w:szCs w:val="20"/>
                <w:lang w:val="en-US"/>
              </w:rPr>
              <w:t xml:space="preserve"> (numele şifuncţia conducătorului)</w:t>
            </w:r>
          </w:p>
          <w:p w:rsidR="001A5517" w:rsidRPr="00CA7555" w:rsidRDefault="001A5517" w:rsidP="00196AB4">
            <w:pPr>
              <w:pStyle w:val="a"/>
              <w:numPr>
                <w:ilvl w:val="0"/>
                <w:numId w:val="0"/>
              </w:numPr>
              <w:tabs>
                <w:tab w:val="clear" w:pos="1134"/>
                <w:tab w:val="left" w:pos="3705"/>
              </w:tabs>
              <w:spacing w:after="200" w:line="276" w:lineRule="auto"/>
              <w:contextualSpacing/>
            </w:pPr>
          </w:p>
          <w:p w:rsidR="00460653" w:rsidRPr="00CA7555" w:rsidRDefault="00A156C0" w:rsidP="00196AB4">
            <w:pPr>
              <w:tabs>
                <w:tab w:val="left" w:pos="3705"/>
              </w:tabs>
              <w:spacing w:after="200" w:line="276" w:lineRule="auto"/>
              <w:contextualSpacing/>
            </w:pPr>
            <w:r w:rsidRPr="00CA7555">
              <w:rPr>
                <w:b/>
              </w:rPr>
              <w:lastRenderedPageBreak/>
              <w:t xml:space="preserve">1. </w:t>
            </w:r>
            <w:r w:rsidR="00460653" w:rsidRPr="00CA7555">
              <w:rPr>
                <w:b/>
              </w:rPr>
              <w:t>OBIECTUL CONTRACTULUI</w:t>
            </w:r>
          </w:p>
          <w:p w:rsidR="00460653" w:rsidRPr="00CA7555" w:rsidRDefault="00A156C0" w:rsidP="00684D44">
            <w:pPr>
              <w:spacing w:line="276" w:lineRule="auto"/>
              <w:contextualSpacing/>
              <w:jc w:val="both"/>
            </w:pPr>
            <w:r w:rsidRPr="00CA7555">
              <w:t xml:space="preserve">1.1. </w:t>
            </w:r>
            <w:r w:rsidR="00460653" w:rsidRPr="00CA7555">
              <w:t xml:space="preserve">Antreprenorul se obligă să execute </w:t>
            </w:r>
            <w:r w:rsidR="00460653" w:rsidRPr="00CA7555">
              <w:rPr>
                <w:i/>
              </w:rPr>
              <w:t xml:space="preserve">lucrările </w:t>
            </w:r>
            <w:r w:rsidR="009F0FE8" w:rsidRPr="00CA7555">
              <w:rPr>
                <w:i/>
              </w:rPr>
              <w:t>______________________</w:t>
            </w:r>
            <w:r w:rsidR="00460653" w:rsidRPr="00CA7555">
              <w:t xml:space="preserve">în conformitate cu </w:t>
            </w:r>
            <w:r w:rsidR="00A101F6" w:rsidRPr="00CA7555">
              <w:t xml:space="preserve">prevederile proiectului tehnic, </w:t>
            </w:r>
            <w:r w:rsidR="00460653" w:rsidRPr="00CA7555">
              <w:t xml:space="preserve">cu detaliile de execuţie, precum şi </w:t>
            </w:r>
            <w:r w:rsidR="009157BF" w:rsidRPr="00CA7555">
              <w:t>cu normativele</w:t>
            </w:r>
            <w:r w:rsidR="00460653" w:rsidRPr="00CA7555">
              <w:t xml:space="preserve">, </w:t>
            </w:r>
            <w:r w:rsidR="009157BF" w:rsidRPr="00CA7555">
              <w:t>standardele</w:t>
            </w:r>
            <w:r w:rsidR="00460653" w:rsidRPr="00CA7555">
              <w:t>şi</w:t>
            </w:r>
            <w:r w:rsidR="009157BF" w:rsidRPr="00CA7555">
              <w:t>prescripţiile</w:t>
            </w:r>
            <w:r w:rsidR="00460653" w:rsidRPr="00CA7555">
              <w:t>tehnice.</w:t>
            </w:r>
          </w:p>
          <w:p w:rsidR="00460653" w:rsidRPr="00CA7555" w:rsidRDefault="00460653" w:rsidP="00196AB4">
            <w:pPr>
              <w:jc w:val="both"/>
            </w:pPr>
          </w:p>
          <w:p w:rsidR="00460653" w:rsidRPr="00CA7555" w:rsidRDefault="00A156C0" w:rsidP="00196AB4">
            <w:pPr>
              <w:tabs>
                <w:tab w:val="left" w:pos="3585"/>
              </w:tabs>
              <w:spacing w:line="276" w:lineRule="auto"/>
              <w:contextualSpacing/>
            </w:pPr>
            <w:r w:rsidRPr="00CA7555">
              <w:rPr>
                <w:b/>
              </w:rPr>
              <w:t xml:space="preserve">2. </w:t>
            </w:r>
            <w:r w:rsidR="00460653" w:rsidRPr="00CA7555">
              <w:rPr>
                <w:b/>
              </w:rPr>
              <w:t>PERIOADA DE EXECUŢIE</w:t>
            </w:r>
          </w:p>
          <w:p w:rsidR="00460653" w:rsidRPr="00CA7555" w:rsidRDefault="00A156C0" w:rsidP="00196AB4">
            <w:pPr>
              <w:pStyle w:val="af3"/>
              <w:tabs>
                <w:tab w:val="left" w:pos="567"/>
              </w:tabs>
              <w:spacing w:line="276" w:lineRule="auto"/>
              <w:ind w:firstLine="0"/>
              <w:rPr>
                <w:lang w:val="en-US"/>
              </w:rPr>
            </w:pPr>
            <w:r w:rsidRPr="00CA7555">
              <w:rPr>
                <w:lang w:val="en-US"/>
              </w:rPr>
              <w:t xml:space="preserve">2.1. </w:t>
            </w:r>
            <w:r w:rsidR="00460653" w:rsidRPr="00CA7555">
              <w:rPr>
                <w:lang w:val="en-US"/>
              </w:rPr>
              <w:t xml:space="preserve">Durata de execuţie a lucrărilor contractate este de </w:t>
            </w:r>
            <w:r w:rsidR="009F0FE8" w:rsidRPr="00CA7555">
              <w:rPr>
                <w:lang w:val="en-US"/>
              </w:rPr>
              <w:t>_________ luni</w:t>
            </w:r>
            <w:r w:rsidR="00EB65F6" w:rsidRPr="00CA7555">
              <w:rPr>
                <w:rFonts w:ascii="Calibri" w:hAnsi="Calibri"/>
                <w:lang w:val="en-US"/>
              </w:rPr>
              <w:t>ș</w:t>
            </w:r>
            <w:r w:rsidR="00EB65F6" w:rsidRPr="00CA7555">
              <w:rPr>
                <w:lang w:val="en-US"/>
              </w:rPr>
              <w:t>i zile___</w:t>
            </w:r>
            <w:r w:rsidR="00460653" w:rsidRPr="00CA7555">
              <w:rPr>
                <w:lang w:val="en-US"/>
              </w:rPr>
              <w:t>după primirea ordinului de începere a execuţieişi asigurării lucrului ritmic de către beneficiar</w:t>
            </w:r>
            <w:r w:rsidR="005D4B79" w:rsidRPr="00CA7555">
              <w:rPr>
                <w:lang w:val="en-US"/>
              </w:rPr>
              <w:t>-</w:t>
            </w:r>
            <w:r w:rsidR="00460653" w:rsidRPr="00CA7555">
              <w:rPr>
                <w:lang w:val="en-US"/>
              </w:rPr>
              <w:t>ordonatorul de credite.</w:t>
            </w:r>
          </w:p>
          <w:p w:rsidR="00460653" w:rsidRPr="00CA7555" w:rsidRDefault="00A156C0" w:rsidP="00196AB4">
            <w:pPr>
              <w:pStyle w:val="af3"/>
              <w:tabs>
                <w:tab w:val="left" w:pos="567"/>
              </w:tabs>
              <w:spacing w:line="276" w:lineRule="auto"/>
              <w:ind w:firstLine="0"/>
              <w:rPr>
                <w:lang w:val="en-US"/>
              </w:rPr>
            </w:pPr>
            <w:r w:rsidRPr="00CA7555">
              <w:rPr>
                <w:lang w:val="en-US"/>
              </w:rPr>
              <w:t xml:space="preserve">2.2. </w:t>
            </w:r>
            <w:r w:rsidR="00460653" w:rsidRPr="00CA7555">
              <w:rPr>
                <w:lang w:val="en-US"/>
              </w:rPr>
              <w:t xml:space="preserve">Graficul de execuţie a lucrărilor se va efectua conform specificaţiei din anexa </w:t>
            </w:r>
            <w:r w:rsidR="009157BF" w:rsidRPr="00CA7555">
              <w:rPr>
                <w:lang w:val="en-US"/>
              </w:rPr>
              <w:t xml:space="preserve">la </w:t>
            </w:r>
            <w:r w:rsidR="00460653" w:rsidRPr="00CA7555">
              <w:rPr>
                <w:lang w:val="en-US"/>
              </w:rPr>
              <w:t xml:space="preserve">prezentul contract. </w:t>
            </w:r>
          </w:p>
          <w:p w:rsidR="00460653" w:rsidRPr="00CA7555" w:rsidRDefault="00A156C0" w:rsidP="00196AB4">
            <w:pPr>
              <w:pStyle w:val="af3"/>
              <w:tabs>
                <w:tab w:val="left" w:pos="567"/>
              </w:tabs>
              <w:spacing w:line="276" w:lineRule="auto"/>
              <w:ind w:firstLine="0"/>
              <w:rPr>
                <w:lang w:val="en-US"/>
              </w:rPr>
            </w:pPr>
            <w:r w:rsidRPr="00CA7555">
              <w:rPr>
                <w:lang w:val="en-US"/>
              </w:rPr>
              <w:t xml:space="preserve">2.3. </w:t>
            </w:r>
            <w:r w:rsidR="00460653" w:rsidRPr="00CA7555">
              <w:rPr>
                <w:lang w:val="en-US"/>
              </w:rPr>
              <w:t xml:space="preserve">Perioada de execuţie poate fi prelungită </w:t>
            </w:r>
            <w:r w:rsidR="00EB65F6" w:rsidRPr="00CA7555">
              <w:rPr>
                <w:lang w:val="en-US"/>
              </w:rPr>
              <w:t xml:space="preserve">sau suspendată </w:t>
            </w:r>
            <w:r w:rsidR="00460653" w:rsidRPr="00CA7555">
              <w:rPr>
                <w:lang w:val="en-US"/>
              </w:rPr>
              <w:t>dacă constrângerea activităţii se datorează următoarelor cauze:</w:t>
            </w:r>
          </w:p>
          <w:p w:rsidR="00460653" w:rsidRPr="00CA7555" w:rsidRDefault="00460653" w:rsidP="002F556B">
            <w:pPr>
              <w:numPr>
                <w:ilvl w:val="0"/>
                <w:numId w:val="9"/>
              </w:numPr>
              <w:tabs>
                <w:tab w:val="left" w:pos="1276"/>
              </w:tabs>
              <w:spacing w:line="276" w:lineRule="auto"/>
              <w:ind w:left="0" w:hanging="425"/>
              <w:jc w:val="both"/>
            </w:pPr>
            <w:r w:rsidRPr="00CA7555">
              <w:t>generate de Beneficiar;</w:t>
            </w:r>
          </w:p>
          <w:p w:rsidR="00460653" w:rsidRPr="00CA7555" w:rsidRDefault="001B1B6D" w:rsidP="002F556B">
            <w:pPr>
              <w:numPr>
                <w:ilvl w:val="0"/>
                <w:numId w:val="9"/>
              </w:numPr>
              <w:tabs>
                <w:tab w:val="left" w:pos="1276"/>
              </w:tabs>
              <w:spacing w:line="276" w:lineRule="auto"/>
              <w:ind w:left="0" w:hanging="425"/>
              <w:jc w:val="both"/>
            </w:pPr>
            <w:r w:rsidRPr="00CA7555">
              <w:t>datorită impedimentului care justifică neexecutarea obliga</w:t>
            </w:r>
            <w:r w:rsidRPr="00CA7555">
              <w:rPr>
                <w:rFonts w:ascii="Calibri" w:hAnsi="Calibri"/>
              </w:rPr>
              <w:t>ț</w:t>
            </w:r>
            <w:r w:rsidRPr="00CA7555">
              <w:t>iei</w:t>
            </w:r>
            <w:r w:rsidR="00460653" w:rsidRPr="00CA7555">
              <w:t xml:space="preserve"> sau altei situaţii extreme neimputabile şi imprevizibile pentru Antreprenor;</w:t>
            </w:r>
          </w:p>
          <w:p w:rsidR="00460653" w:rsidRPr="00CA7555" w:rsidRDefault="00460653" w:rsidP="002F556B">
            <w:pPr>
              <w:numPr>
                <w:ilvl w:val="0"/>
                <w:numId w:val="9"/>
              </w:numPr>
              <w:tabs>
                <w:tab w:val="left" w:pos="1276"/>
              </w:tabs>
              <w:spacing w:line="276" w:lineRule="auto"/>
              <w:ind w:left="0" w:hanging="425"/>
              <w:jc w:val="both"/>
            </w:pPr>
            <w:r w:rsidRPr="00CA7555">
              <w:t xml:space="preserve">influenţei factorilor climatici, </w:t>
            </w:r>
            <w:r w:rsidR="00E3793E" w:rsidRPr="00CA7555">
              <w:t>care duc la imposibilitatea executării lucrărilor stabilite conform caietului de sarcini, or executarea lor în asemenea codi</w:t>
            </w:r>
            <w:r w:rsidR="00E3793E" w:rsidRPr="00CA7555">
              <w:rPr>
                <w:rFonts w:ascii="Calibri" w:hAnsi="Calibri"/>
              </w:rPr>
              <w:t>ț</w:t>
            </w:r>
            <w:r w:rsidR="00E3793E" w:rsidRPr="00CA7555">
              <w:t>ii climaterice se va răsfrânge asupra calită</w:t>
            </w:r>
            <w:r w:rsidR="00E3793E" w:rsidRPr="00CA7555">
              <w:rPr>
                <w:rFonts w:ascii="Calibri" w:hAnsi="Calibri"/>
              </w:rPr>
              <w:t>ț</w:t>
            </w:r>
            <w:r w:rsidR="00E3793E" w:rsidRPr="00CA7555">
              <w:t>ii lucrărilor</w:t>
            </w:r>
            <w:r w:rsidRPr="00CA7555">
              <w:t>;</w:t>
            </w:r>
          </w:p>
          <w:p w:rsidR="00460653" w:rsidRPr="00CA7555" w:rsidRDefault="00460653" w:rsidP="002F556B">
            <w:pPr>
              <w:numPr>
                <w:ilvl w:val="0"/>
                <w:numId w:val="9"/>
              </w:numPr>
              <w:tabs>
                <w:tab w:val="left" w:pos="1276"/>
              </w:tabs>
              <w:spacing w:line="276" w:lineRule="auto"/>
              <w:ind w:left="0" w:hanging="425"/>
              <w:jc w:val="both"/>
            </w:pPr>
            <w:r w:rsidRPr="00CA7555">
              <w:t>calamităţilor naturale recunoscute de autoritatea legală.</w:t>
            </w:r>
          </w:p>
          <w:p w:rsidR="00460653" w:rsidRPr="00CA7555" w:rsidRDefault="00A156C0" w:rsidP="00196AB4">
            <w:pPr>
              <w:pStyle w:val="af3"/>
              <w:tabs>
                <w:tab w:val="left" w:pos="567"/>
              </w:tabs>
              <w:spacing w:line="276" w:lineRule="auto"/>
              <w:ind w:firstLine="0"/>
              <w:rPr>
                <w:lang w:val="en-US"/>
              </w:rPr>
            </w:pPr>
            <w:r w:rsidRPr="00CA7555">
              <w:rPr>
                <w:lang w:val="en-US"/>
              </w:rPr>
              <w:t xml:space="preserve">2.4. </w:t>
            </w:r>
            <w:r w:rsidR="00460653" w:rsidRPr="00CA755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A7555" w:rsidRDefault="00A156C0" w:rsidP="00196AB4">
            <w:pPr>
              <w:pStyle w:val="af3"/>
              <w:tabs>
                <w:tab w:val="left" w:pos="567"/>
              </w:tabs>
              <w:spacing w:line="276" w:lineRule="auto"/>
              <w:ind w:firstLine="0"/>
              <w:rPr>
                <w:lang w:val="en-US"/>
              </w:rPr>
            </w:pPr>
            <w:r w:rsidRPr="00CA7555">
              <w:rPr>
                <w:lang w:val="en-US"/>
              </w:rPr>
              <w:t xml:space="preserve">2.5. </w:t>
            </w:r>
            <w:r w:rsidR="00460653" w:rsidRPr="00CA7555">
              <w:rPr>
                <w:lang w:val="en-US"/>
              </w:rPr>
              <w:t xml:space="preserve">La terminarea lucrărilor, Antreprenorul </w:t>
            </w:r>
            <w:r w:rsidR="00183D79" w:rsidRPr="00CA7555">
              <w:rPr>
                <w:lang w:val="en-US"/>
              </w:rPr>
              <w:t>va notifica Beneficiarul că su</w:t>
            </w:r>
            <w:r w:rsidR="00460653" w:rsidRPr="00CA7555">
              <w:rPr>
                <w:lang w:val="en-US"/>
              </w:rPr>
              <w:t>nt îndeplinite condiţiile de recepţie, solicitând convocarea comisiei. În baza acestei notificări, Beneficiarul va convoca comisia de  recepţie pentru terminarea lucrărilor.</w:t>
            </w:r>
          </w:p>
          <w:p w:rsidR="007A2F41" w:rsidRPr="00CA7555" w:rsidRDefault="00A156C0" w:rsidP="00684D44">
            <w:pPr>
              <w:spacing w:after="200" w:line="276" w:lineRule="auto"/>
              <w:contextualSpacing/>
              <w:jc w:val="both"/>
            </w:pPr>
            <w:r w:rsidRPr="00CA7555">
              <w:t xml:space="preserve">2.6. </w:t>
            </w:r>
            <w:r w:rsidR="00460653" w:rsidRPr="00CA7555">
              <w:t>În baza documentelor de confirmare a execuţieişi a constatărilor efectuate pe teren,</w:t>
            </w:r>
            <w:r w:rsidR="00183D79" w:rsidRPr="00CA7555">
              <w:t xml:space="preserve"> Beneficiarul va aprecia dacă su</w:t>
            </w:r>
            <w:r w:rsidR="00460653" w:rsidRPr="00CA7555">
              <w:t>nt întrunite condiţiile pentru anunţarea comisiei de recepţie. În cazul în care se constată că s</w:t>
            </w:r>
            <w:r w:rsidR="00183D79" w:rsidRPr="00CA7555">
              <w:t>u</w:t>
            </w:r>
            <w:r w:rsidR="00460653" w:rsidRPr="00CA7555">
              <w:t>nt lipsuri şideficienţe</w:t>
            </w:r>
            <w:r w:rsidRPr="00CA7555">
              <w:t>,</w:t>
            </w:r>
            <w:r w:rsidR="00460653" w:rsidRPr="00CA7555">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CA7555">
              <w:t>clauzele</w:t>
            </w:r>
            <w:r w:rsidR="00460653" w:rsidRPr="00CA7555">
              <w:t xml:space="preserve"> din contract. În funcţie de constatările făcute</w:t>
            </w:r>
            <w:r w:rsidRPr="00CA7555">
              <w:t>,</w:t>
            </w:r>
            <w:r w:rsidR="00460653" w:rsidRPr="00CA7555">
              <w:t xml:space="preserve"> Beneficiarul va aproba sau va respinge recepţia. Recepţia poate fi făcută şi pentru părţi de construcţie distincte fizic şifuncţional.</w:t>
            </w:r>
          </w:p>
          <w:p w:rsidR="009E4204" w:rsidRPr="00CA7555" w:rsidRDefault="009E4204" w:rsidP="009E4204">
            <w:pPr>
              <w:shd w:val="clear" w:color="auto" w:fill="FFFFFF" w:themeFill="background1"/>
              <w:tabs>
                <w:tab w:val="right" w:pos="0"/>
              </w:tabs>
              <w:spacing w:before="120"/>
              <w:rPr>
                <w:b/>
                <w:noProof w:val="0"/>
                <w:lang w:eastAsia="ru-RU"/>
              </w:rPr>
            </w:pPr>
            <w:r w:rsidRPr="00CA7555">
              <w:t>2.7.</w:t>
            </w:r>
            <w:r w:rsidR="002F6A1E" w:rsidRPr="00CA7555">
              <w:t>Se</w:t>
            </w:r>
            <w:r w:rsidRPr="00CA7555">
              <w:t xml:space="preserve"> indică t</w:t>
            </w:r>
            <w:r w:rsidRPr="00CA7555">
              <w:rPr>
                <w:noProof w:val="0"/>
                <w:lang w:eastAsia="ru-RU"/>
              </w:rPr>
              <w:t>ermenul de garan</w:t>
            </w:r>
            <w:r w:rsidRPr="00CA7555">
              <w:rPr>
                <w:rFonts w:ascii="Calibri" w:hAnsi="Calibri"/>
                <w:noProof w:val="0"/>
                <w:lang w:eastAsia="ru-RU"/>
              </w:rPr>
              <w:t>ț</w:t>
            </w:r>
            <w:r w:rsidRPr="00CA7555">
              <w:rPr>
                <w:noProof w:val="0"/>
                <w:lang w:eastAsia="ru-RU"/>
              </w:rPr>
              <w:t>ie a lucrărilor</w:t>
            </w:r>
            <w:r w:rsidRPr="00CA7555">
              <w:rPr>
                <w:b/>
                <w:noProof w:val="0"/>
                <w:lang w:eastAsia="ru-RU"/>
              </w:rPr>
              <w:t>___________________.</w:t>
            </w:r>
          </w:p>
          <w:p w:rsidR="007A2F41" w:rsidRPr="00CA7555" w:rsidRDefault="007A2F41" w:rsidP="00196AB4">
            <w:pPr>
              <w:pStyle w:val="a"/>
              <w:numPr>
                <w:ilvl w:val="0"/>
                <w:numId w:val="0"/>
              </w:numPr>
            </w:pPr>
          </w:p>
          <w:p w:rsidR="00460653" w:rsidRPr="00CA7555" w:rsidRDefault="00A156C0" w:rsidP="00196AB4">
            <w:pPr>
              <w:tabs>
                <w:tab w:val="left" w:pos="3645"/>
              </w:tabs>
              <w:spacing w:line="276" w:lineRule="auto"/>
              <w:contextualSpacing/>
            </w:pPr>
            <w:r w:rsidRPr="00CA7555">
              <w:rPr>
                <w:b/>
              </w:rPr>
              <w:t xml:space="preserve">3. </w:t>
            </w:r>
            <w:r w:rsidR="00460653" w:rsidRPr="00CA7555">
              <w:rPr>
                <w:b/>
              </w:rPr>
              <w:t>VALOAREA LUCRĂRILOR ŞI MODALITĂŢILE DE PLATĂ</w:t>
            </w:r>
          </w:p>
          <w:p w:rsidR="007A2F41" w:rsidRPr="00CA7555" w:rsidRDefault="00E503F9" w:rsidP="00196AB4">
            <w:pPr>
              <w:jc w:val="both"/>
            </w:pPr>
            <w:r w:rsidRPr="00CA7555">
              <w:t>3.1</w:t>
            </w:r>
            <w:r w:rsidR="00A156C0" w:rsidRPr="00CA7555">
              <w:t>.</w:t>
            </w:r>
            <w:r w:rsidR="00460653" w:rsidRPr="00CA7555">
              <w:t>Valoarea lucrărilor</w:t>
            </w:r>
            <w:r w:rsidR="009E719D" w:rsidRPr="00CA7555">
              <w:t>,</w:t>
            </w:r>
            <w:r w:rsidR="00460653" w:rsidRPr="00CA7555">
              <w:t xml:space="preserve"> ce reprezintă obiectul prezentului contract</w:t>
            </w:r>
            <w:r w:rsidR="009E719D" w:rsidRPr="00CA7555">
              <w:t>,</w:t>
            </w:r>
            <w:r w:rsidR="00460653" w:rsidRPr="00CA7555">
              <w:t xml:space="preserve"> este de</w:t>
            </w:r>
            <w:r w:rsidR="00A101F6" w:rsidRPr="00CA7555">
              <w:t>__________________</w:t>
            </w:r>
            <w:r w:rsidR="007A2F41" w:rsidRPr="00CA7555">
              <w:t>_______leiMD, inclusiv __________ TVA lei MD</w:t>
            </w:r>
            <w:r w:rsidR="007A2F41" w:rsidRPr="00CA7555">
              <w:rPr>
                <w:sz w:val="20"/>
                <w:szCs w:val="20"/>
              </w:rPr>
              <w:t xml:space="preserve">.                                              </w:t>
            </w:r>
            <w:r w:rsidR="007A2F41" w:rsidRPr="00CA7555">
              <w:rPr>
                <w:i/>
                <w:sz w:val="20"/>
                <w:szCs w:val="20"/>
              </w:rPr>
              <w:t>(suma cu cifre şi litere)   (suma cu cifre şi litere)</w:t>
            </w:r>
          </w:p>
          <w:p w:rsidR="00995AF6" w:rsidRPr="00CA7555" w:rsidRDefault="00E503F9" w:rsidP="00196AB4">
            <w:pPr>
              <w:pStyle w:val="af3"/>
              <w:tabs>
                <w:tab w:val="left" w:pos="321"/>
              </w:tabs>
              <w:spacing w:line="276" w:lineRule="auto"/>
              <w:ind w:firstLine="0"/>
              <w:rPr>
                <w:lang w:val="en-US"/>
              </w:rPr>
            </w:pPr>
            <w:r w:rsidRPr="00CA7555">
              <w:rPr>
                <w:lang w:val="en-US"/>
              </w:rPr>
              <w:t>3.2</w:t>
            </w:r>
            <w:r w:rsidR="00A156C0" w:rsidRPr="00CA7555">
              <w:rPr>
                <w:lang w:val="en-US"/>
              </w:rPr>
              <w:t>.</w:t>
            </w:r>
            <w:r w:rsidR="00460653" w:rsidRPr="00CA7555">
              <w:rPr>
                <w:lang w:val="en-US"/>
              </w:rPr>
              <w:t xml:space="preserve">Achitările vor fi efectuate prin transfer în baza facturilor fiscale, după primirea proceselor </w:t>
            </w:r>
            <w:r w:rsidR="00A156C0" w:rsidRPr="00CA7555">
              <w:rPr>
                <w:lang w:val="en-US"/>
              </w:rPr>
              <w:t>–</w:t>
            </w:r>
            <w:r w:rsidR="00460653" w:rsidRPr="00CA7555">
              <w:rPr>
                <w:lang w:val="en-US"/>
              </w:rPr>
              <w:t xml:space="preserve"> verbale de recepţie a lucrărilor executate, semnate şi</w:t>
            </w:r>
            <w:r w:rsidR="00995AF6" w:rsidRPr="00CA7555">
              <w:rPr>
                <w:lang w:val="en-US"/>
              </w:rPr>
              <w:t xml:space="preserve"> acceptate de către Beneficiar.</w:t>
            </w:r>
          </w:p>
          <w:p w:rsidR="00A946E0" w:rsidRPr="00CA7555" w:rsidRDefault="00A156C0" w:rsidP="00196AB4">
            <w:pPr>
              <w:pStyle w:val="af3"/>
              <w:tabs>
                <w:tab w:val="left" w:pos="37"/>
              </w:tabs>
              <w:spacing w:line="276" w:lineRule="auto"/>
              <w:ind w:firstLine="0"/>
              <w:rPr>
                <w:lang w:val="en-US"/>
              </w:rPr>
            </w:pPr>
            <w:r w:rsidRPr="00CA7555">
              <w:rPr>
                <w:lang w:val="en-US"/>
              </w:rPr>
              <w:lastRenderedPageBreak/>
              <w:t xml:space="preserve">3.3. </w:t>
            </w:r>
            <w:r w:rsidR="00460653" w:rsidRPr="00CA7555">
              <w:rPr>
                <w:lang w:val="en-US"/>
              </w:rPr>
              <w:t>Beneficiarul va verifica procesele</w:t>
            </w:r>
            <w:r w:rsidR="009E719D" w:rsidRPr="00CA7555">
              <w:rPr>
                <w:lang w:val="en-US"/>
              </w:rPr>
              <w:t>-</w:t>
            </w:r>
            <w:r w:rsidR="00460653" w:rsidRPr="00CA7555">
              <w:rPr>
                <w:lang w:val="en-US"/>
              </w:rPr>
              <w:t>verbale de recep</w:t>
            </w:r>
            <w:r w:rsidR="00460653" w:rsidRPr="00CA7555">
              <w:rPr>
                <w:rFonts w:ascii="Calibri" w:hAnsi="Calibri"/>
                <w:lang w:val="en-US"/>
              </w:rPr>
              <w:t>ț</w:t>
            </w:r>
            <w:r w:rsidR="00460653" w:rsidRPr="00CA7555">
              <w:rPr>
                <w:lang w:val="en-US"/>
              </w:rPr>
              <w:t xml:space="preserve">ie a lucrărilor executate în termen de </w:t>
            </w:r>
            <w:r w:rsidR="00684D44" w:rsidRPr="00CA7555">
              <w:rPr>
                <w:lang w:val="en-US"/>
              </w:rPr>
              <w:t>…..</w:t>
            </w:r>
            <w:r w:rsidR="00460653" w:rsidRPr="00CA7555">
              <w:rPr>
                <w:lang w:val="en-US"/>
              </w:rPr>
              <w:t xml:space="preserve"> zile calendaristice de la primirea acestora de la Antreprenor.</w:t>
            </w:r>
          </w:p>
          <w:p w:rsidR="00A946E0" w:rsidRPr="00CA7555" w:rsidRDefault="00316769" w:rsidP="00196AB4">
            <w:pPr>
              <w:pStyle w:val="af3"/>
              <w:tabs>
                <w:tab w:val="left" w:pos="37"/>
              </w:tabs>
              <w:spacing w:line="276" w:lineRule="auto"/>
              <w:ind w:firstLine="0"/>
              <w:rPr>
                <w:lang w:val="en-US"/>
              </w:rPr>
            </w:pPr>
            <w:r w:rsidRPr="00CA7555">
              <w:rPr>
                <w:lang w:val="en-US"/>
              </w:rPr>
              <w:t>3.4</w:t>
            </w:r>
            <w:r w:rsidR="00A156C0" w:rsidRPr="00CA7555">
              <w:rPr>
                <w:lang w:val="en-US"/>
              </w:rPr>
              <w:t xml:space="preserve">. </w:t>
            </w:r>
            <w:r w:rsidR="00460653" w:rsidRPr="00CA755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A7555">
              <w:rPr>
                <w:lang w:val="en-US"/>
              </w:rPr>
              <w:t>u su</w:t>
            </w:r>
            <w:r w:rsidR="00460653" w:rsidRPr="00CA7555">
              <w:rPr>
                <w:lang w:val="en-US"/>
              </w:rPr>
              <w:t xml:space="preserve">nt în litigiu va fi plătită imediat. </w:t>
            </w:r>
          </w:p>
          <w:p w:rsidR="00E503F9" w:rsidRPr="00CA7555" w:rsidRDefault="00316769" w:rsidP="00196AB4">
            <w:pPr>
              <w:pStyle w:val="af3"/>
              <w:tabs>
                <w:tab w:val="left" w:pos="37"/>
              </w:tabs>
              <w:spacing w:line="276" w:lineRule="auto"/>
              <w:ind w:firstLine="0"/>
              <w:rPr>
                <w:lang w:val="en-US"/>
              </w:rPr>
            </w:pPr>
            <w:r w:rsidRPr="00CA7555">
              <w:rPr>
                <w:lang w:val="en-US"/>
              </w:rPr>
              <w:t>3.5</w:t>
            </w:r>
            <w:r w:rsidR="00A156C0" w:rsidRPr="00CA7555">
              <w:rPr>
                <w:lang w:val="en-US"/>
              </w:rPr>
              <w:t>.</w:t>
            </w:r>
            <w:r w:rsidR="00460653" w:rsidRPr="00CA7555">
              <w:rPr>
                <w:lang w:val="en-US"/>
              </w:rPr>
              <w:t xml:space="preserve">Lucrările nu </w:t>
            </w:r>
            <w:r w:rsidR="00183D79" w:rsidRPr="00CA7555">
              <w:rPr>
                <w:lang w:val="en-US"/>
              </w:rPr>
              <w:t>vor fi considerate finalizate pâ</w:t>
            </w:r>
            <w:r w:rsidR="00460653" w:rsidRPr="00CA7555">
              <w:rPr>
                <w:lang w:val="en-US"/>
              </w:rPr>
              <w:t>nă</w:t>
            </w:r>
            <w:r w:rsidR="00183D79" w:rsidRPr="00CA7555">
              <w:rPr>
                <w:lang w:val="en-US"/>
              </w:rPr>
              <w:t xml:space="preserve"> câ</w:t>
            </w:r>
            <w:r w:rsidR="00460653" w:rsidRPr="00CA7555">
              <w:rPr>
                <w:lang w:val="en-US"/>
              </w:rPr>
              <w:t xml:space="preserve">nd procesul-verbal de recepţie la terminarea lucrărilor  nu va fi semnat de comisia de recepţie, care confirmă că lucrările au fost executate </w:t>
            </w:r>
            <w:r w:rsidR="00A946E0" w:rsidRPr="00CA7555">
              <w:rPr>
                <w:lang w:val="en-US"/>
              </w:rPr>
              <w:t>conform contractului.</w:t>
            </w:r>
          </w:p>
          <w:p w:rsidR="00267805" w:rsidRPr="00CA7555" w:rsidRDefault="00316769" w:rsidP="00A101F6">
            <w:pPr>
              <w:pStyle w:val="af3"/>
              <w:tabs>
                <w:tab w:val="left" w:pos="37"/>
              </w:tabs>
              <w:spacing w:line="276" w:lineRule="auto"/>
              <w:ind w:firstLine="0"/>
              <w:rPr>
                <w:lang w:val="en-US"/>
              </w:rPr>
            </w:pPr>
            <w:r w:rsidRPr="00CA7555">
              <w:rPr>
                <w:lang w:val="en-US"/>
              </w:rPr>
              <w:t>3.6</w:t>
            </w:r>
            <w:r w:rsidR="00A227F2" w:rsidRPr="00CA7555">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CA7555">
              <w:rPr>
                <w:lang w:val="en-US"/>
              </w:rPr>
              <w:t>În cazul recepţiei cu obiecţii,garanţia se va restitui în cel mult 15 zile după înlăturarea acestora.</w:t>
            </w:r>
          </w:p>
          <w:p w:rsidR="00A156C0" w:rsidRPr="00CA7555" w:rsidRDefault="00A156C0" w:rsidP="00196AB4">
            <w:pPr>
              <w:pStyle w:val="af3"/>
              <w:tabs>
                <w:tab w:val="left" w:pos="37"/>
              </w:tabs>
              <w:spacing w:line="276" w:lineRule="auto"/>
              <w:ind w:firstLine="0"/>
              <w:rPr>
                <w:lang w:val="en-US"/>
              </w:rPr>
            </w:pPr>
          </w:p>
          <w:p w:rsidR="00371806" w:rsidRPr="00CA7555" w:rsidRDefault="00A156C0" w:rsidP="00371806">
            <w:pPr>
              <w:tabs>
                <w:tab w:val="left" w:pos="2625"/>
              </w:tabs>
              <w:spacing w:after="200" w:line="276" w:lineRule="auto"/>
              <w:contextualSpacing/>
              <w:rPr>
                <w:b/>
              </w:rPr>
            </w:pPr>
            <w:r w:rsidRPr="00CA7555">
              <w:rPr>
                <w:b/>
              </w:rPr>
              <w:t xml:space="preserve">4. </w:t>
            </w:r>
            <w:r w:rsidR="00460653" w:rsidRPr="00CA7555">
              <w:rPr>
                <w:b/>
              </w:rPr>
              <w:t>DREPTURILE ŞI OBLIGAŢIUNILE ANTREPRENORULUI ŞI ALE BENEFICIARULUI</w:t>
            </w:r>
          </w:p>
          <w:p w:rsidR="00371806" w:rsidRPr="00CA7555" w:rsidRDefault="00A156C0" w:rsidP="005D4B79">
            <w:pPr>
              <w:tabs>
                <w:tab w:val="left" w:pos="2625"/>
              </w:tabs>
              <w:spacing w:after="200" w:line="276" w:lineRule="auto"/>
              <w:contextualSpacing/>
              <w:jc w:val="both"/>
            </w:pPr>
            <w:r w:rsidRPr="00CA7555">
              <w:t xml:space="preserve">4.1. </w:t>
            </w:r>
            <w:r w:rsidR="00460653" w:rsidRPr="00CA7555">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CA7555" w:rsidRDefault="00A156C0" w:rsidP="005D4B79">
            <w:pPr>
              <w:tabs>
                <w:tab w:val="left" w:pos="2625"/>
              </w:tabs>
              <w:spacing w:line="276" w:lineRule="auto"/>
              <w:contextualSpacing/>
              <w:jc w:val="both"/>
            </w:pPr>
            <w:r w:rsidRPr="00CA7555">
              <w:t xml:space="preserve">4.2. </w:t>
            </w:r>
            <w:r w:rsidR="00460653" w:rsidRPr="00CA7555">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CA7555">
              <w:t>din domeniul</w:t>
            </w:r>
            <w:r w:rsidR="00460653" w:rsidRPr="00CA7555">
              <w:t xml:space="preserve"> construcţii</w:t>
            </w:r>
            <w:r w:rsidR="00E364D5" w:rsidRPr="00CA7555">
              <w:t>lor</w:t>
            </w:r>
            <w:r w:rsidR="00460653" w:rsidRPr="00CA7555">
              <w:t xml:space="preserve">. </w:t>
            </w:r>
          </w:p>
          <w:p w:rsidR="00460653" w:rsidRPr="00CA7555" w:rsidRDefault="00A101F6" w:rsidP="00371806">
            <w:pPr>
              <w:pStyle w:val="af3"/>
              <w:tabs>
                <w:tab w:val="left" w:pos="567"/>
              </w:tabs>
              <w:spacing w:line="276" w:lineRule="auto"/>
              <w:ind w:firstLine="0"/>
              <w:rPr>
                <w:lang w:val="en-US"/>
              </w:rPr>
            </w:pPr>
            <w:r w:rsidRPr="00CA7555">
              <w:rPr>
                <w:lang w:val="en-US"/>
              </w:rPr>
              <w:t xml:space="preserve">4.3. </w:t>
            </w:r>
            <w:r w:rsidR="00D7570D" w:rsidRPr="00CA7555">
              <w:rPr>
                <w:lang w:val="en-US"/>
              </w:rPr>
              <w:t>Antreprenorul are obliga</w:t>
            </w:r>
            <w:r w:rsidR="00D7570D" w:rsidRPr="00CA7555">
              <w:rPr>
                <w:rFonts w:ascii="Calibri" w:hAnsi="Calibri"/>
                <w:lang w:val="en-US"/>
              </w:rPr>
              <w:t>ț</w:t>
            </w:r>
            <w:r w:rsidR="00D7570D" w:rsidRPr="00CA7555">
              <w:rPr>
                <w:lang w:val="en-US"/>
              </w:rPr>
              <w:t>ia de a supraveghea lucrările, de a asigura for</w:t>
            </w:r>
            <w:r w:rsidR="00D7570D" w:rsidRPr="00CA7555">
              <w:rPr>
                <w:rFonts w:ascii="Calibri" w:hAnsi="Calibri"/>
                <w:lang w:val="en-US"/>
              </w:rPr>
              <w:t>ț</w:t>
            </w:r>
            <w:r w:rsidR="00D7570D" w:rsidRPr="00CA7555">
              <w:rPr>
                <w:lang w:val="en-US"/>
              </w:rPr>
              <w:t>a de muncă, materialele, instala</w:t>
            </w:r>
            <w:r w:rsidR="00D7570D" w:rsidRPr="00CA7555">
              <w:rPr>
                <w:rFonts w:ascii="Calibri" w:hAnsi="Calibri"/>
                <w:lang w:val="en-US"/>
              </w:rPr>
              <w:t>ț</w:t>
            </w:r>
            <w:r w:rsidR="00D7570D" w:rsidRPr="00CA7555">
              <w:rPr>
                <w:lang w:val="en-US"/>
              </w:rPr>
              <w:t xml:space="preserve">iile, echipamentele </w:t>
            </w:r>
            <w:r w:rsidR="00D7570D" w:rsidRPr="00CA7555">
              <w:rPr>
                <w:rFonts w:ascii="Calibri" w:hAnsi="Calibri"/>
                <w:lang w:val="en-US"/>
              </w:rPr>
              <w:t>ș</w:t>
            </w:r>
            <w:r w:rsidR="00D7570D" w:rsidRPr="00CA7555">
              <w:rPr>
                <w:lang w:val="en-US"/>
              </w:rPr>
              <w:t xml:space="preserve">i toate celelalte obiecte fie de natură provizorie, fie definitive cerute de </w:t>
            </w:r>
            <w:r w:rsidR="00D7570D" w:rsidRPr="00CA7555">
              <w:rPr>
                <w:rFonts w:ascii="Calibri" w:hAnsi="Calibri"/>
                <w:lang w:val="en-US"/>
              </w:rPr>
              <w:t>ș</w:t>
            </w:r>
            <w:r w:rsidR="00D7570D" w:rsidRPr="00CA7555">
              <w:rPr>
                <w:lang w:val="en-US"/>
              </w:rPr>
              <w:t>i pentru contract, în măsura în care necesitatea asigurării acestora este prevăzută în contract sau se poate deduce în mod rezonabil din contract.</w:t>
            </w:r>
          </w:p>
          <w:p w:rsidR="00460653" w:rsidRPr="00CA7555" w:rsidRDefault="00A156C0" w:rsidP="00196AB4">
            <w:pPr>
              <w:pStyle w:val="af3"/>
              <w:tabs>
                <w:tab w:val="left" w:pos="567"/>
              </w:tabs>
              <w:spacing w:line="276" w:lineRule="auto"/>
              <w:ind w:firstLine="0"/>
              <w:rPr>
                <w:lang w:val="en-US"/>
              </w:rPr>
            </w:pPr>
            <w:r w:rsidRPr="00CA7555">
              <w:rPr>
                <w:lang w:val="en-US"/>
              </w:rPr>
              <w:t xml:space="preserve">4.4. </w:t>
            </w:r>
            <w:r w:rsidR="00460653" w:rsidRPr="00CA7555">
              <w:rPr>
                <w:lang w:val="en-US"/>
              </w:rPr>
              <w:t xml:space="preserve">Documentaţia pusă la dispoziţia Antreprenorului se repartizează astfel: </w:t>
            </w:r>
          </w:p>
          <w:p w:rsidR="00460653" w:rsidRPr="00CA7555" w:rsidRDefault="00460653" w:rsidP="002F556B">
            <w:pPr>
              <w:numPr>
                <w:ilvl w:val="0"/>
                <w:numId w:val="10"/>
              </w:numPr>
              <w:tabs>
                <w:tab w:val="left" w:pos="1276"/>
              </w:tabs>
              <w:spacing w:line="276" w:lineRule="auto"/>
              <w:ind w:left="0" w:hanging="283"/>
              <w:jc w:val="both"/>
            </w:pPr>
            <w:r w:rsidRPr="00CA7555">
              <w:t>un exemplar rămân</w:t>
            </w:r>
            <w:r w:rsidR="00C16E1E" w:rsidRPr="00CA7555">
              <w:t>e</w:t>
            </w:r>
            <w:r w:rsidRPr="00CA7555">
              <w:t xml:space="preserve"> la dispoziţia Antreprenorului, iaraltul va fi ţinut de către acesta la dispoziţie pentru consultare </w:t>
            </w:r>
            <w:r w:rsidR="00EA64B0" w:rsidRPr="00CA7555">
              <w:t>de către Agen</w:t>
            </w:r>
            <w:r w:rsidR="00EA64B0" w:rsidRPr="00CA7555">
              <w:rPr>
                <w:rFonts w:ascii="Calibri" w:hAnsi="Calibri"/>
              </w:rPr>
              <w:t>ț</w:t>
            </w:r>
            <w:r w:rsidR="00EA64B0" w:rsidRPr="00CA7555">
              <w:t>ia pentru Supravegherea Tehnică</w:t>
            </w:r>
            <w:r w:rsidRPr="00CA7555">
              <w:t xml:space="preserve">, precum şi de către alte persoane autorizate, inclusiv responsabilul tehnic atestat. </w:t>
            </w:r>
          </w:p>
          <w:p w:rsidR="00460653" w:rsidRPr="00CA7555" w:rsidRDefault="00A101F6" w:rsidP="00196AB4">
            <w:pPr>
              <w:pStyle w:val="af3"/>
              <w:tabs>
                <w:tab w:val="left" w:pos="567"/>
              </w:tabs>
              <w:spacing w:line="276" w:lineRule="auto"/>
              <w:ind w:firstLine="0"/>
              <w:rPr>
                <w:lang w:val="en-US"/>
              </w:rPr>
            </w:pPr>
            <w:r w:rsidRPr="00CA7555">
              <w:rPr>
                <w:lang w:val="en-US"/>
              </w:rPr>
              <w:t xml:space="preserve">4.5. </w:t>
            </w:r>
            <w:r w:rsidR="00460653" w:rsidRPr="00CA7555">
              <w:rPr>
                <w:lang w:val="en-US"/>
              </w:rPr>
              <w:t>Desenele, calculele, verificările calculelor, caietele de măsurări (ataşamentele) şi alte documente, pe care Beneficiarul sau Antreprenorul trebuie să le întocmească şis</w:t>
            </w:r>
            <w:r w:rsidR="00183D79" w:rsidRPr="00CA7555">
              <w:rPr>
                <w:lang w:val="en-US"/>
              </w:rPr>
              <w:t>u</w:t>
            </w:r>
            <w:r w:rsidR="00460653" w:rsidRPr="00CA7555">
              <w:rPr>
                <w:lang w:val="en-US"/>
              </w:rPr>
              <w:t xml:space="preserve">nt cerute de subantreprenorul proiectant, vor fi puse la dispoziţia acestuia de către Antreprenor. </w:t>
            </w:r>
          </w:p>
          <w:p w:rsidR="00460653" w:rsidRPr="00CA7555" w:rsidRDefault="00A156C0" w:rsidP="00196AB4">
            <w:pPr>
              <w:pStyle w:val="af3"/>
              <w:tabs>
                <w:tab w:val="left" w:pos="567"/>
              </w:tabs>
              <w:spacing w:line="276" w:lineRule="auto"/>
              <w:ind w:firstLine="0"/>
              <w:rPr>
                <w:lang w:val="en-US"/>
              </w:rPr>
            </w:pPr>
            <w:r w:rsidRPr="00CA7555">
              <w:rPr>
                <w:lang w:val="en-US"/>
              </w:rPr>
              <w:t xml:space="preserve">4.6. </w:t>
            </w:r>
            <w:r w:rsidR="00460653" w:rsidRPr="00CA7555">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A7555" w:rsidRDefault="00A156C0" w:rsidP="00196AB4">
            <w:pPr>
              <w:pStyle w:val="af3"/>
              <w:tabs>
                <w:tab w:val="left" w:pos="567"/>
              </w:tabs>
              <w:spacing w:line="276" w:lineRule="auto"/>
              <w:ind w:firstLine="0"/>
              <w:rPr>
                <w:lang w:val="en-US"/>
              </w:rPr>
            </w:pPr>
            <w:r w:rsidRPr="00CA7555">
              <w:rPr>
                <w:lang w:val="en-US"/>
              </w:rPr>
              <w:t xml:space="preserve">4.7. </w:t>
            </w:r>
            <w:r w:rsidR="00460653" w:rsidRPr="00CA7555">
              <w:rPr>
                <w:lang w:val="en-US"/>
              </w:rPr>
              <w:t>Dacă Beneficiarul nu emite în timp util dispoziţii suplimentare care să conţinăinstrucţiuni sau aprobări, ordine, directive, sau detalii, Antreprenorul va notifica Beneficiarul prin scrisori, de c</w:t>
            </w:r>
            <w:r w:rsidR="00183D79" w:rsidRPr="00CA7555">
              <w:rPr>
                <w:lang w:val="en-US"/>
              </w:rPr>
              <w:t>â</w:t>
            </w:r>
            <w:r w:rsidR="00460653" w:rsidRPr="00CA7555">
              <w:rPr>
                <w:lang w:val="en-US"/>
              </w:rPr>
              <w:t>te ori este posibil, că acestea pot să provoace înt</w:t>
            </w:r>
            <w:r w:rsidR="00183D79" w:rsidRPr="00CA7555">
              <w:rPr>
                <w:lang w:val="en-US"/>
              </w:rPr>
              <w:t>â</w:t>
            </w:r>
            <w:r w:rsidR="00460653" w:rsidRPr="00CA755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A7555" w:rsidRDefault="00A156C0" w:rsidP="00196AB4">
            <w:pPr>
              <w:pStyle w:val="af3"/>
              <w:tabs>
                <w:tab w:val="left" w:pos="567"/>
              </w:tabs>
              <w:spacing w:line="276" w:lineRule="auto"/>
              <w:ind w:firstLine="0"/>
              <w:rPr>
                <w:lang w:val="en-US"/>
              </w:rPr>
            </w:pPr>
            <w:r w:rsidRPr="00CA7555">
              <w:rPr>
                <w:lang w:val="en-US"/>
              </w:rPr>
              <w:t xml:space="preserve">4.8. </w:t>
            </w:r>
            <w:r w:rsidR="00460653" w:rsidRPr="00CA755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A7555" w:rsidRDefault="00A156C0" w:rsidP="00196AB4">
            <w:pPr>
              <w:pStyle w:val="af3"/>
              <w:tabs>
                <w:tab w:val="left" w:pos="567"/>
              </w:tabs>
              <w:spacing w:line="276" w:lineRule="auto"/>
              <w:ind w:firstLine="0"/>
              <w:rPr>
                <w:lang w:val="en-US"/>
              </w:rPr>
            </w:pPr>
            <w:r w:rsidRPr="00CA7555">
              <w:rPr>
                <w:lang w:val="en-US"/>
              </w:rPr>
              <w:t xml:space="preserve">4.9. </w:t>
            </w:r>
            <w:r w:rsidR="00460653" w:rsidRPr="00CA7555">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w:t>
            </w:r>
            <w:r w:rsidR="00460653" w:rsidRPr="00CA7555">
              <w:rPr>
                <w:lang w:val="en-US"/>
              </w:rPr>
              <w:lastRenderedPageBreak/>
              <w:t xml:space="preserve">de execuţie utilizate. </w:t>
            </w:r>
          </w:p>
          <w:p w:rsidR="00460653" w:rsidRPr="00CA7555" w:rsidRDefault="00A156C0" w:rsidP="00196AB4">
            <w:pPr>
              <w:pStyle w:val="af3"/>
              <w:tabs>
                <w:tab w:val="left" w:pos="567"/>
              </w:tabs>
              <w:spacing w:line="276" w:lineRule="auto"/>
              <w:ind w:firstLine="0"/>
              <w:rPr>
                <w:lang w:val="en-US"/>
              </w:rPr>
            </w:pPr>
            <w:r w:rsidRPr="00CA7555">
              <w:rPr>
                <w:lang w:val="en-US"/>
              </w:rPr>
              <w:t xml:space="preserve">4.10. </w:t>
            </w:r>
            <w:r w:rsidR="00460653" w:rsidRPr="00CA7555">
              <w:rPr>
                <w:lang w:val="en-US"/>
              </w:rPr>
              <w:t xml:space="preserve">Antreprenorul, prin </w:t>
            </w:r>
            <w:r w:rsidR="002F6A1E" w:rsidRPr="00CA7555">
              <w:rPr>
                <w:lang w:val="en-US"/>
              </w:rPr>
              <w:t xml:space="preserve">atribuirea </w:t>
            </w:r>
            <w:r w:rsidR="00460653" w:rsidRPr="00CA7555">
              <w:rPr>
                <w:lang w:val="en-US"/>
              </w:rPr>
              <w:t>ofertei în favoarea sa, se angajează să</w:t>
            </w:r>
            <w:r w:rsidR="00BC46B3" w:rsidRPr="00CA7555">
              <w:rPr>
                <w:lang w:val="en-US"/>
              </w:rPr>
              <w:t xml:space="preserve"> prezinte</w:t>
            </w:r>
            <w:r w:rsidR="00EA64B0" w:rsidRPr="00CA7555">
              <w:rPr>
                <w:lang w:val="en-US"/>
              </w:rPr>
              <w:t>garanţia de bună execuţie a contractului, în cuantum de __% din valoarea contractului atribuit.</w:t>
            </w:r>
          </w:p>
          <w:p w:rsidR="00267805" w:rsidRPr="00CA7555" w:rsidRDefault="00A156C0" w:rsidP="00684D44">
            <w:pPr>
              <w:pStyle w:val="af3"/>
              <w:tabs>
                <w:tab w:val="left" w:pos="567"/>
              </w:tabs>
              <w:spacing w:line="276" w:lineRule="auto"/>
              <w:ind w:firstLine="0"/>
              <w:rPr>
                <w:lang w:val="en-US"/>
              </w:rPr>
            </w:pPr>
            <w:r w:rsidRPr="00CA7555">
              <w:rPr>
                <w:lang w:val="en-US"/>
              </w:rPr>
              <w:t>4.11.</w:t>
            </w:r>
            <w:r w:rsidR="00A109E6" w:rsidRPr="00CA7555">
              <w:rPr>
                <w:lang w:val="en-US"/>
              </w:rPr>
              <w:t xml:space="preserve"> Autoritatea contractantă eliberează/restituieg</w:t>
            </w:r>
            <w:r w:rsidR="00460653" w:rsidRPr="00CA7555">
              <w:rPr>
                <w:lang w:val="en-US"/>
              </w:rPr>
              <w:t>aranţia de bună execuţie Antreprenorului după semnarea procesului-verbal de recepţie finală</w:t>
            </w:r>
            <w:r w:rsidR="00A109E6" w:rsidRPr="00CA7555">
              <w:rPr>
                <w:lang w:val="en-US"/>
              </w:rPr>
              <w:t>/ procesului-verbal la terminarea lucrărilor</w:t>
            </w:r>
            <w:r w:rsidR="00460653" w:rsidRPr="00CA7555">
              <w:rPr>
                <w:lang w:val="en-US"/>
              </w:rPr>
              <w:t xml:space="preserve"> în cel mult 15 zile</w:t>
            </w:r>
            <w:r w:rsidR="00E838F8" w:rsidRPr="00CA7555">
              <w:rPr>
                <w:lang w:val="en-US"/>
              </w:rPr>
              <w:t>.</w:t>
            </w:r>
            <w:r w:rsidR="00EB65F6" w:rsidRPr="00CA7555">
              <w:rPr>
                <w:lang w:val="en-US"/>
              </w:rPr>
              <w:t>În cazul recepţiei cu obiecţii,garanţia se va restitui în cel mult 15 zile după înlăturarea acestora.</w:t>
            </w:r>
          </w:p>
          <w:p w:rsidR="00460653" w:rsidRPr="00CA7555" w:rsidRDefault="00A156C0" w:rsidP="00196AB4">
            <w:pPr>
              <w:pStyle w:val="af3"/>
              <w:tabs>
                <w:tab w:val="left" w:pos="567"/>
              </w:tabs>
              <w:spacing w:line="276" w:lineRule="auto"/>
              <w:ind w:firstLine="0"/>
              <w:rPr>
                <w:lang w:val="en-US"/>
              </w:rPr>
            </w:pPr>
            <w:r w:rsidRPr="00CA7555">
              <w:rPr>
                <w:lang w:val="en-US"/>
              </w:rPr>
              <w:t>4.12.</w:t>
            </w:r>
            <w:r w:rsidR="00460653" w:rsidRPr="00CA7555">
              <w:rPr>
                <w:lang w:val="en-US"/>
              </w:rPr>
              <w:t>Antreprenorul trebuie să constituie garanţia de bună execuţie după primirea scris</w:t>
            </w:r>
            <w:r w:rsidR="00404C0D" w:rsidRPr="00CA7555">
              <w:rPr>
                <w:lang w:val="en-US"/>
              </w:rPr>
              <w:t>orii de acceptare, dar nu mai târ</w:t>
            </w:r>
            <w:r w:rsidR="00460653" w:rsidRPr="00CA7555">
              <w:rPr>
                <w:lang w:val="en-US"/>
              </w:rPr>
              <w:t>ziu de dat</w:t>
            </w:r>
            <w:r w:rsidR="00404C0D" w:rsidRPr="00CA7555">
              <w:rPr>
                <w:lang w:val="en-US"/>
              </w:rPr>
              <w:t>a încheierii contractului. Atât</w:t>
            </w:r>
            <w:r w:rsidR="00460653" w:rsidRPr="00CA7555">
              <w:rPr>
                <w:lang w:val="en-US"/>
              </w:rPr>
              <w:t xml:space="preserve"> timp c</w:t>
            </w:r>
            <w:r w:rsidR="00404C0D" w:rsidRPr="00CA7555">
              <w:rPr>
                <w:lang w:val="en-US"/>
              </w:rPr>
              <w:t>â</w:t>
            </w:r>
            <w:r w:rsidR="00460653" w:rsidRPr="00CA7555">
              <w:rPr>
                <w:lang w:val="en-US"/>
              </w:rPr>
              <w:t>t el nu şi-a îndeplinit această obligaţiune, Beneficiarul poate să reţină garanţia</w:t>
            </w:r>
            <w:r w:rsidR="00E364D5" w:rsidRPr="00CA7555">
              <w:rPr>
                <w:lang w:val="en-US"/>
              </w:rPr>
              <w:t>Antreprenorului</w:t>
            </w:r>
            <w:r w:rsidR="00460653" w:rsidRPr="00CA7555">
              <w:rPr>
                <w:lang w:val="en-US"/>
              </w:rPr>
              <w:t xml:space="preserve"> pentru ofertă. </w:t>
            </w:r>
          </w:p>
          <w:p w:rsidR="00460653" w:rsidRPr="00CA7555" w:rsidRDefault="00A156C0" w:rsidP="00196AB4">
            <w:pPr>
              <w:pStyle w:val="af3"/>
              <w:tabs>
                <w:tab w:val="left" w:pos="567"/>
              </w:tabs>
              <w:spacing w:line="276" w:lineRule="auto"/>
              <w:ind w:firstLine="0"/>
              <w:rPr>
                <w:lang w:val="en-US"/>
              </w:rPr>
            </w:pPr>
            <w:r w:rsidRPr="00CA7555">
              <w:rPr>
                <w:lang w:val="en-US"/>
              </w:rPr>
              <w:t>4.1</w:t>
            </w:r>
            <w:r w:rsidR="00893327" w:rsidRPr="00CA7555">
              <w:rPr>
                <w:lang w:val="en-US"/>
              </w:rPr>
              <w:t>3</w:t>
            </w:r>
            <w:r w:rsidRPr="00CA7555">
              <w:rPr>
                <w:lang w:val="en-US"/>
              </w:rPr>
              <w:t xml:space="preserve">. </w:t>
            </w:r>
            <w:r w:rsidR="00460653" w:rsidRPr="00CA755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A7555" w:rsidRDefault="00A156C0" w:rsidP="00196AB4">
            <w:pPr>
              <w:pStyle w:val="af3"/>
              <w:tabs>
                <w:tab w:val="left" w:pos="567"/>
              </w:tabs>
              <w:spacing w:line="276" w:lineRule="auto"/>
              <w:ind w:firstLine="0"/>
              <w:rPr>
                <w:lang w:val="en-US"/>
              </w:rPr>
            </w:pPr>
            <w:r w:rsidRPr="00CA7555">
              <w:rPr>
                <w:lang w:val="en-US"/>
              </w:rPr>
              <w:t>4.1</w:t>
            </w:r>
            <w:r w:rsidR="00893327" w:rsidRPr="00CA7555">
              <w:rPr>
                <w:lang w:val="en-US"/>
              </w:rPr>
              <w:t>4</w:t>
            </w:r>
            <w:r w:rsidRPr="00CA7555">
              <w:rPr>
                <w:lang w:val="en-US"/>
              </w:rPr>
              <w:t xml:space="preserve">. </w:t>
            </w:r>
            <w:r w:rsidR="00460653" w:rsidRPr="00CA7555">
              <w:rPr>
                <w:lang w:val="en-US"/>
              </w:rPr>
              <w:t>La lucrările la care se fac încercări, se consideră calitatea probei îndeplinită at</w:t>
            </w:r>
            <w:r w:rsidR="00E171D4" w:rsidRPr="00CA7555">
              <w:rPr>
                <w:lang w:val="en-US"/>
              </w:rPr>
              <w:t>â</w:t>
            </w:r>
            <w:r w:rsidR="00460653" w:rsidRPr="00CA7555">
              <w:rPr>
                <w:lang w:val="en-US"/>
              </w:rPr>
              <w:t>ta timp c</w:t>
            </w:r>
            <w:r w:rsidR="00E171D4" w:rsidRPr="00CA7555">
              <w:rPr>
                <w:lang w:val="en-US"/>
              </w:rPr>
              <w:t>â</w:t>
            </w:r>
            <w:r w:rsidR="00460653" w:rsidRPr="00CA7555">
              <w:rPr>
                <w:lang w:val="en-US"/>
              </w:rPr>
              <w:t xml:space="preserve">t rezultatele se înscriu în limitele admise prin reglementările tehnice. </w:t>
            </w:r>
          </w:p>
          <w:p w:rsidR="00460653" w:rsidRPr="00CA7555" w:rsidRDefault="00A156C0" w:rsidP="00196AB4">
            <w:pPr>
              <w:pStyle w:val="af3"/>
              <w:tabs>
                <w:tab w:val="left" w:pos="567"/>
              </w:tabs>
              <w:spacing w:line="276" w:lineRule="auto"/>
              <w:ind w:firstLine="0"/>
              <w:rPr>
                <w:lang w:val="en-US"/>
              </w:rPr>
            </w:pPr>
            <w:r w:rsidRPr="00CA7555">
              <w:rPr>
                <w:lang w:val="en-US"/>
              </w:rPr>
              <w:t>4.</w:t>
            </w:r>
            <w:r w:rsidR="00603AB4" w:rsidRPr="00CA7555">
              <w:rPr>
                <w:lang w:val="en-US"/>
              </w:rPr>
              <w:t>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w:t>
            </w:r>
            <w:r w:rsidR="00603AB4" w:rsidRPr="00CA7555">
              <w:rPr>
                <w:rFonts w:ascii="Calibri" w:hAnsi="Calibri"/>
                <w:lang w:val="en-US"/>
              </w:rPr>
              <w:t>ț</w:t>
            </w:r>
            <w:r w:rsidR="00603AB4" w:rsidRPr="00CA7555">
              <w:rPr>
                <w:lang w:val="en-US"/>
              </w:rPr>
              <w:t xml:space="preserve">ia </w:t>
            </w:r>
            <w:r w:rsidR="00603AB4" w:rsidRPr="00CA7555">
              <w:rPr>
                <w:rFonts w:ascii="Calibri" w:hAnsi="Calibri"/>
                <w:lang w:val="en-US"/>
              </w:rPr>
              <w:t>ș</w:t>
            </w:r>
            <w:r w:rsidR="00603AB4" w:rsidRPr="00CA7555">
              <w:rPr>
                <w:lang w:val="en-US"/>
              </w:rPr>
              <w:t xml:space="preserve">i să nu fie utilizată în scopuri proprii, indiferent dacă contractul a fost sau nu încheiat. </w:t>
            </w:r>
          </w:p>
          <w:p w:rsidR="00460653" w:rsidRPr="00CA7555" w:rsidRDefault="00A156C0" w:rsidP="00196AB4">
            <w:pPr>
              <w:pStyle w:val="af3"/>
              <w:tabs>
                <w:tab w:val="left" w:pos="567"/>
              </w:tabs>
              <w:spacing w:line="276" w:lineRule="auto"/>
              <w:ind w:firstLine="0"/>
              <w:rPr>
                <w:lang w:val="en-US"/>
              </w:rPr>
            </w:pPr>
            <w:r w:rsidRPr="00CA7555">
              <w:rPr>
                <w:lang w:val="en-US"/>
              </w:rPr>
              <w:t>4.1</w:t>
            </w:r>
            <w:r w:rsidR="00040EA0" w:rsidRPr="00CA755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A7555" w:rsidRDefault="00A156C0" w:rsidP="00196AB4">
            <w:pPr>
              <w:pStyle w:val="af3"/>
              <w:tabs>
                <w:tab w:val="left" w:pos="567"/>
              </w:tabs>
              <w:spacing w:line="276" w:lineRule="auto"/>
              <w:ind w:firstLine="0"/>
              <w:rPr>
                <w:lang w:val="en-US"/>
              </w:rPr>
            </w:pPr>
            <w:r w:rsidRPr="00CA7555">
              <w:rPr>
                <w:lang w:val="en-US"/>
              </w:rPr>
              <w:t>4.1</w:t>
            </w:r>
            <w:r w:rsidR="00893327" w:rsidRPr="00CA7555">
              <w:rPr>
                <w:lang w:val="en-US"/>
              </w:rPr>
              <w:t>7</w:t>
            </w:r>
            <w:r w:rsidRPr="00CA7555">
              <w:rPr>
                <w:lang w:val="en-US"/>
              </w:rPr>
              <w:t xml:space="preserve">. </w:t>
            </w:r>
            <w:r w:rsidR="00460653" w:rsidRPr="00CA7555">
              <w:rPr>
                <w:lang w:val="en-US"/>
              </w:rPr>
              <w:t>Dacă Antreprenorul consideră că dispoziţiile Beneficiarului s</w:t>
            </w:r>
            <w:r w:rsidR="00183D79" w:rsidRPr="00CA7555">
              <w:rPr>
                <w:lang w:val="en-US"/>
              </w:rPr>
              <w:t>u</w:t>
            </w:r>
            <w:r w:rsidR="00460653" w:rsidRPr="00CA7555">
              <w:rPr>
                <w:lang w:val="en-US"/>
              </w:rPr>
              <w:t xml:space="preserve">nt nejustificate sau inoportune, el poate </w:t>
            </w:r>
            <w:r w:rsidR="00E171D4" w:rsidRPr="00CA7555">
              <w:rPr>
                <w:lang w:val="en-US"/>
              </w:rPr>
              <w:t>înainta</w:t>
            </w:r>
            <w:r w:rsidR="00460653" w:rsidRPr="00CA7555">
              <w:rPr>
                <w:lang w:val="en-US"/>
              </w:rPr>
              <w:t xml:space="preserve">obiecţii, dar acestea nu îl </w:t>
            </w:r>
            <w:r w:rsidR="00E171D4" w:rsidRPr="00CA7555">
              <w:rPr>
                <w:lang w:val="en-US"/>
              </w:rPr>
              <w:t>scute</w:t>
            </w:r>
            <w:r w:rsidR="00E171D4" w:rsidRPr="00CA7555">
              <w:rPr>
                <w:rFonts w:ascii="Calibri" w:hAnsi="Calibri"/>
                <w:lang w:val="en-US"/>
              </w:rPr>
              <w:t>ș</w:t>
            </w:r>
            <w:r w:rsidR="00E171D4" w:rsidRPr="00CA7555">
              <w:rPr>
                <w:lang w:val="en-US"/>
              </w:rPr>
              <w:t>te</w:t>
            </w:r>
            <w:r w:rsidR="00460653" w:rsidRPr="00CA7555">
              <w:rPr>
                <w:lang w:val="en-US"/>
              </w:rPr>
              <w:t xml:space="preserve">de </w:t>
            </w:r>
            <w:r w:rsidR="00E364D5" w:rsidRPr="00CA7555">
              <w:rPr>
                <w:lang w:val="en-US"/>
              </w:rPr>
              <w:t>obliga</w:t>
            </w:r>
            <w:r w:rsidR="00E364D5" w:rsidRPr="00CA7555">
              <w:rPr>
                <w:rFonts w:ascii="Calibri" w:hAnsi="Calibri"/>
                <w:lang w:val="en-US"/>
              </w:rPr>
              <w:t>ț</w:t>
            </w:r>
            <w:r w:rsidR="00E364D5" w:rsidRPr="00CA7555">
              <w:rPr>
                <w:lang w:val="en-US"/>
              </w:rPr>
              <w:t xml:space="preserve">ia de </w:t>
            </w:r>
            <w:r w:rsidR="00460653" w:rsidRPr="00CA755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A7555" w:rsidRDefault="00A156C0" w:rsidP="00196AB4">
            <w:pPr>
              <w:pStyle w:val="af3"/>
              <w:tabs>
                <w:tab w:val="left" w:pos="567"/>
              </w:tabs>
              <w:spacing w:line="276" w:lineRule="auto"/>
              <w:ind w:firstLine="0"/>
              <w:rPr>
                <w:lang w:val="en-US"/>
              </w:rPr>
            </w:pPr>
            <w:r w:rsidRPr="00CA7555">
              <w:rPr>
                <w:lang w:val="en-US"/>
              </w:rPr>
              <w:t>4.1</w:t>
            </w:r>
            <w:r w:rsidR="00893327" w:rsidRPr="00CA7555">
              <w:rPr>
                <w:lang w:val="en-US"/>
              </w:rPr>
              <w:t>8</w:t>
            </w:r>
            <w:r w:rsidRPr="00CA7555">
              <w:rPr>
                <w:lang w:val="en-US"/>
              </w:rPr>
              <w:t xml:space="preserve">. </w:t>
            </w:r>
            <w:r w:rsidR="00460653" w:rsidRPr="00CA7555">
              <w:rPr>
                <w:lang w:val="en-US"/>
              </w:rPr>
              <w:t>Trasarea axelor principale, bornelor de referinţă, căilor de circulaţieşi limitelor terenului pus la dispoziţia Antreprenorului, precum şi materializarea cotelor de nivel în i</w:t>
            </w:r>
            <w:r w:rsidR="00183D79" w:rsidRPr="00CA7555">
              <w:rPr>
                <w:lang w:val="en-US"/>
              </w:rPr>
              <w:t>mediata apropiere a terenului, su</w:t>
            </w:r>
            <w:r w:rsidR="00460653" w:rsidRPr="00CA7555">
              <w:rPr>
                <w:lang w:val="en-US"/>
              </w:rPr>
              <w:t xml:space="preserve">ntobligaţiuni ale Antreprenorului. </w:t>
            </w:r>
          </w:p>
          <w:p w:rsidR="00460653" w:rsidRPr="00CA7555" w:rsidRDefault="00A156C0" w:rsidP="00196AB4">
            <w:pPr>
              <w:pStyle w:val="af3"/>
              <w:tabs>
                <w:tab w:val="left" w:pos="567"/>
              </w:tabs>
              <w:spacing w:line="276" w:lineRule="auto"/>
              <w:ind w:firstLine="0"/>
              <w:rPr>
                <w:lang w:val="en-US"/>
              </w:rPr>
            </w:pPr>
            <w:r w:rsidRPr="00CA7555">
              <w:rPr>
                <w:lang w:val="en-US"/>
              </w:rPr>
              <w:t>4.</w:t>
            </w:r>
            <w:r w:rsidR="00893327" w:rsidRPr="00CA7555">
              <w:rPr>
                <w:lang w:val="en-US"/>
              </w:rPr>
              <w:t>19</w:t>
            </w:r>
            <w:r w:rsidRPr="00CA7555">
              <w:rPr>
                <w:lang w:val="en-US"/>
              </w:rPr>
              <w:t xml:space="preserve">. </w:t>
            </w:r>
            <w:r w:rsidR="00460653" w:rsidRPr="00CA7555">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A7555" w:rsidRDefault="00A156C0" w:rsidP="00196AB4">
            <w:pPr>
              <w:pStyle w:val="af3"/>
              <w:tabs>
                <w:tab w:val="left" w:pos="567"/>
              </w:tabs>
              <w:spacing w:line="276" w:lineRule="auto"/>
              <w:ind w:firstLine="0"/>
              <w:rPr>
                <w:lang w:val="en-US"/>
              </w:rPr>
            </w:pPr>
            <w:r w:rsidRPr="00CA7555">
              <w:rPr>
                <w:lang w:val="en-US"/>
              </w:rPr>
              <w:t>4.2</w:t>
            </w:r>
            <w:r w:rsidR="00893327" w:rsidRPr="00CA7555">
              <w:rPr>
                <w:lang w:val="en-US"/>
              </w:rPr>
              <w:t>0</w:t>
            </w:r>
            <w:r w:rsidRPr="00CA7555">
              <w:rPr>
                <w:lang w:val="en-US"/>
              </w:rPr>
              <w:t xml:space="preserve">. </w:t>
            </w:r>
            <w:r w:rsidR="00460653" w:rsidRPr="00CA7555">
              <w:rPr>
                <w:lang w:val="en-US"/>
              </w:rPr>
              <w:t>Ridicările de teren, trasările şi cotele de nivel, precum şi alte documente puse la dispoziţia Antreprenorului de către Beneficiar pentru executarea contractului s</w:t>
            </w:r>
            <w:r w:rsidR="00E10C0A" w:rsidRPr="00CA7555">
              <w:rPr>
                <w:lang w:val="en-US"/>
              </w:rPr>
              <w:t>u</w:t>
            </w:r>
            <w:r w:rsidR="00460653" w:rsidRPr="00CA7555">
              <w:rPr>
                <w:lang w:val="en-US"/>
              </w:rPr>
              <w:t xml:space="preserve">nt hotărâtoare. Antreprenorul este obligat să verifice documentele primite şi să înştiinţeze Beneficiarul cu privire la erorile şiinexactităţile constatate sau presupuse. </w:t>
            </w:r>
          </w:p>
          <w:p w:rsidR="00460653" w:rsidRPr="00CA7555" w:rsidRDefault="00A156C0" w:rsidP="00196AB4">
            <w:pPr>
              <w:pStyle w:val="af3"/>
              <w:tabs>
                <w:tab w:val="left" w:pos="567"/>
              </w:tabs>
              <w:spacing w:line="276" w:lineRule="auto"/>
              <w:ind w:firstLine="0"/>
              <w:rPr>
                <w:lang w:val="en-US"/>
              </w:rPr>
            </w:pPr>
            <w:r w:rsidRPr="00CA7555">
              <w:rPr>
                <w:lang w:val="en-US"/>
              </w:rPr>
              <w:t>4.2</w:t>
            </w:r>
            <w:r w:rsidR="00893327" w:rsidRPr="00CA7555">
              <w:rPr>
                <w:lang w:val="en-US"/>
              </w:rPr>
              <w:t>1</w:t>
            </w:r>
            <w:r w:rsidRPr="00CA7555">
              <w:rPr>
                <w:lang w:val="en-US"/>
              </w:rPr>
              <w:t xml:space="preserve">. </w:t>
            </w:r>
            <w:r w:rsidR="00460653" w:rsidRPr="00CA755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A7555">
              <w:rPr>
                <w:lang w:val="en-US"/>
              </w:rPr>
              <w:t xml:space="preserve">prevederilor legale </w:t>
            </w:r>
            <w:r w:rsidR="00AB7AE2" w:rsidRPr="00CA7555">
              <w:rPr>
                <w:rFonts w:ascii="Calibri" w:hAnsi="Calibri"/>
                <w:lang w:val="en-US"/>
              </w:rPr>
              <w:t>ș</w:t>
            </w:r>
            <w:r w:rsidR="00AB7AE2" w:rsidRPr="00CA7555">
              <w:rPr>
                <w:lang w:val="en-US"/>
              </w:rPr>
              <w:t>i obliga</w:t>
            </w:r>
            <w:r w:rsidR="00AB7AE2" w:rsidRPr="00CA7555">
              <w:rPr>
                <w:rFonts w:ascii="Calibri" w:hAnsi="Calibri"/>
                <w:lang w:val="en-US"/>
              </w:rPr>
              <w:t>ț</w:t>
            </w:r>
            <w:r w:rsidR="00AB7AE2" w:rsidRPr="00CA7555">
              <w:rPr>
                <w:lang w:val="en-US"/>
              </w:rPr>
              <w:t xml:space="preserve">iunilor contractuale </w:t>
            </w:r>
            <w:r w:rsidR="00AB7AE2" w:rsidRPr="00CA7555">
              <w:rPr>
                <w:rFonts w:ascii="Calibri" w:hAnsi="Calibri"/>
                <w:lang w:val="en-US"/>
              </w:rPr>
              <w:t>ș</w:t>
            </w:r>
            <w:r w:rsidR="00AB7AE2" w:rsidRPr="00CA7555">
              <w:rPr>
                <w:lang w:val="en-US"/>
              </w:rPr>
              <w:t>i profesionale</w:t>
            </w:r>
            <w:r w:rsidR="00460653" w:rsidRPr="00CA7555">
              <w:rPr>
                <w:lang w:val="en-US"/>
              </w:rPr>
              <w:t xml:space="preserve">. </w:t>
            </w:r>
          </w:p>
          <w:p w:rsidR="00460653" w:rsidRPr="00CA7555" w:rsidRDefault="00A156C0" w:rsidP="00196AB4">
            <w:pPr>
              <w:pStyle w:val="af3"/>
              <w:tabs>
                <w:tab w:val="left" w:pos="567"/>
              </w:tabs>
              <w:spacing w:line="276" w:lineRule="auto"/>
              <w:ind w:firstLine="0"/>
              <w:rPr>
                <w:lang w:val="en-US"/>
              </w:rPr>
            </w:pPr>
            <w:r w:rsidRPr="00CA7555">
              <w:rPr>
                <w:lang w:val="en-US"/>
              </w:rPr>
              <w:lastRenderedPageBreak/>
              <w:t>4.2</w:t>
            </w:r>
            <w:r w:rsidR="00893327" w:rsidRPr="00CA7555">
              <w:rPr>
                <w:lang w:val="en-US"/>
              </w:rPr>
              <w:t>2</w:t>
            </w:r>
            <w:r w:rsidRPr="00CA7555">
              <w:rPr>
                <w:lang w:val="en-US"/>
              </w:rPr>
              <w:t xml:space="preserve">. </w:t>
            </w:r>
            <w:r w:rsidR="00460653" w:rsidRPr="00CA7555">
              <w:rPr>
                <w:lang w:val="en-US"/>
              </w:rPr>
              <w:t xml:space="preserve">Pe parcursul executării lucrărilor, Beneficiarul are dreptul să dispună în scris: </w:t>
            </w:r>
          </w:p>
          <w:p w:rsidR="00460653" w:rsidRPr="00CA7555" w:rsidRDefault="00460653" w:rsidP="00006D6D">
            <w:pPr>
              <w:numPr>
                <w:ilvl w:val="0"/>
                <w:numId w:val="11"/>
              </w:numPr>
              <w:tabs>
                <w:tab w:val="left" w:pos="314"/>
              </w:tabs>
              <w:spacing w:line="276" w:lineRule="auto"/>
              <w:ind w:left="0" w:firstLine="0"/>
              <w:jc w:val="both"/>
            </w:pPr>
            <w:r w:rsidRPr="00CA7555">
              <w:t>îndepărtarea de pe şant</w:t>
            </w:r>
            <w:r w:rsidR="00183D79" w:rsidRPr="00CA7555">
              <w:t>ier a oricăror materiale care su</w:t>
            </w:r>
            <w:r w:rsidRPr="00CA7555">
              <w:t xml:space="preserve">nt calitativ necorespunzătoare; </w:t>
            </w:r>
          </w:p>
          <w:p w:rsidR="00460653" w:rsidRPr="00CA7555" w:rsidRDefault="00460653" w:rsidP="00006D6D">
            <w:pPr>
              <w:numPr>
                <w:ilvl w:val="0"/>
                <w:numId w:val="11"/>
              </w:numPr>
              <w:tabs>
                <w:tab w:val="left" w:pos="314"/>
              </w:tabs>
              <w:spacing w:line="276" w:lineRule="auto"/>
              <w:ind w:left="0" w:firstLine="0"/>
              <w:jc w:val="both"/>
            </w:pPr>
            <w:r w:rsidRPr="00CA7555">
              <w:t xml:space="preserve">înlocuirea materialelor necorespunzătoare calitativ cu altele corespunzătoare; </w:t>
            </w:r>
          </w:p>
          <w:p w:rsidR="00460653" w:rsidRPr="00CA7555" w:rsidRDefault="00460653" w:rsidP="00006D6D">
            <w:pPr>
              <w:numPr>
                <w:ilvl w:val="0"/>
                <w:numId w:val="11"/>
              </w:numPr>
              <w:tabs>
                <w:tab w:val="left" w:pos="314"/>
              </w:tabs>
              <w:spacing w:line="276" w:lineRule="auto"/>
              <w:ind w:left="0" w:firstLine="0"/>
              <w:jc w:val="both"/>
            </w:pPr>
            <w:r w:rsidRPr="00CA7555">
              <w:t xml:space="preserve">îndepărtarea sau refacerea oricărei lucrări sau părţi de lucrare necorespunzătoare din punct    de vedere calitativ. </w:t>
            </w:r>
          </w:p>
          <w:p w:rsidR="00460653" w:rsidRPr="00CA7555" w:rsidRDefault="00A156C0" w:rsidP="00196AB4">
            <w:pPr>
              <w:pStyle w:val="af3"/>
              <w:tabs>
                <w:tab w:val="left" w:pos="567"/>
              </w:tabs>
              <w:spacing w:line="276" w:lineRule="auto"/>
              <w:ind w:firstLine="0"/>
              <w:rPr>
                <w:lang w:val="en-US"/>
              </w:rPr>
            </w:pPr>
            <w:r w:rsidRPr="00CA7555">
              <w:rPr>
                <w:lang w:val="en-US"/>
              </w:rPr>
              <w:t>4.2</w:t>
            </w:r>
            <w:r w:rsidR="00893327" w:rsidRPr="00CA7555">
              <w:rPr>
                <w:lang w:val="en-US"/>
              </w:rPr>
              <w:t>3</w:t>
            </w:r>
            <w:r w:rsidRPr="00CA7555">
              <w:rPr>
                <w:lang w:val="en-US"/>
              </w:rPr>
              <w:t xml:space="preserve">. </w:t>
            </w:r>
            <w:r w:rsidR="00460653" w:rsidRPr="00CA7555">
              <w:rPr>
                <w:lang w:val="en-US"/>
              </w:rPr>
              <w:t xml:space="preserve">În cazul neexecutării de către Antreprenor a dispoziţiilor din punctul 2.1., Beneficiarul poate opri lucrările, </w:t>
            </w:r>
            <w:r w:rsidR="00F53F69" w:rsidRPr="00CA7555">
              <w:rPr>
                <w:lang w:val="en-US"/>
              </w:rPr>
              <w:t xml:space="preserve">prin </w:t>
            </w:r>
            <w:r w:rsidR="00E364D5" w:rsidRPr="00CA7555">
              <w:rPr>
                <w:lang w:val="en-US"/>
              </w:rPr>
              <w:t>rezolu</w:t>
            </w:r>
            <w:r w:rsidR="00E364D5" w:rsidRPr="00CA7555">
              <w:rPr>
                <w:rFonts w:ascii="Calibri" w:hAnsi="Calibri"/>
                <w:lang w:val="en-US"/>
              </w:rPr>
              <w:t>ț</w:t>
            </w:r>
            <w:r w:rsidR="00E364D5" w:rsidRPr="00CA7555">
              <w:rPr>
                <w:lang w:val="en-US"/>
              </w:rPr>
              <w:t xml:space="preserve">iunea </w:t>
            </w:r>
            <w:r w:rsidR="00F53F69" w:rsidRPr="00CA7555">
              <w:rPr>
                <w:lang w:val="en-US"/>
              </w:rPr>
              <w:t>contractului</w:t>
            </w:r>
            <w:r w:rsidR="00460653" w:rsidRPr="00CA7555">
              <w:rPr>
                <w:lang w:val="en-US"/>
              </w:rPr>
              <w:t xml:space="preserve">, în condiţiile legii, </w:t>
            </w:r>
            <w:r w:rsidR="00F53F69" w:rsidRPr="00CA7555">
              <w:rPr>
                <w:lang w:val="en-US"/>
              </w:rPr>
              <w:t>totodată A</w:t>
            </w:r>
            <w:r w:rsidR="00316769" w:rsidRPr="00CA7555">
              <w:rPr>
                <w:lang w:val="en-US"/>
              </w:rPr>
              <w:t xml:space="preserve">ntreprenorul </w:t>
            </w:r>
            <w:r w:rsidR="00460653" w:rsidRPr="00CA7555">
              <w:rPr>
                <w:lang w:val="en-US"/>
              </w:rPr>
              <w:t>compense</w:t>
            </w:r>
            <w:r w:rsidR="00316769" w:rsidRPr="00CA7555">
              <w:rPr>
                <w:lang w:val="en-US"/>
              </w:rPr>
              <w:t>ază</w:t>
            </w:r>
            <w:r w:rsidR="00460653" w:rsidRPr="00CA7555">
              <w:rPr>
                <w:lang w:val="en-US"/>
              </w:rPr>
              <w:t xml:space="preserve"> cheltuielile aferente suportate de Beneficiar în legătură cu faptul neexecutării. </w:t>
            </w:r>
          </w:p>
          <w:p w:rsidR="00460653" w:rsidRPr="00CA7555" w:rsidRDefault="00BE5A1E" w:rsidP="00196AB4">
            <w:pPr>
              <w:pStyle w:val="af3"/>
              <w:tabs>
                <w:tab w:val="left" w:pos="567"/>
              </w:tabs>
              <w:spacing w:line="276" w:lineRule="auto"/>
              <w:ind w:firstLine="0"/>
              <w:rPr>
                <w:lang w:val="en-US"/>
              </w:rPr>
            </w:pPr>
            <w:r w:rsidRPr="00CA7555">
              <w:rPr>
                <w:lang w:val="en-US"/>
              </w:rPr>
              <w:t>4.2</w:t>
            </w:r>
            <w:r w:rsidR="00893327" w:rsidRPr="00CA7555">
              <w:rPr>
                <w:lang w:val="en-US"/>
              </w:rPr>
              <w:t>4</w:t>
            </w:r>
            <w:r w:rsidRPr="00CA7555">
              <w:rPr>
                <w:lang w:val="en-US"/>
              </w:rPr>
              <w:t xml:space="preserve">. </w:t>
            </w:r>
            <w:r w:rsidR="00460653" w:rsidRPr="00CA755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A7555" w:rsidRDefault="00BE5A1E" w:rsidP="00196AB4">
            <w:pPr>
              <w:pStyle w:val="af3"/>
              <w:tabs>
                <w:tab w:val="left" w:pos="567"/>
              </w:tabs>
              <w:spacing w:line="276" w:lineRule="auto"/>
              <w:ind w:firstLine="0"/>
              <w:rPr>
                <w:lang w:val="en-US"/>
              </w:rPr>
            </w:pPr>
            <w:r w:rsidRPr="00CA7555">
              <w:rPr>
                <w:lang w:val="en-US"/>
              </w:rPr>
              <w:t>4.2</w:t>
            </w:r>
            <w:r w:rsidR="00893327" w:rsidRPr="00CA7555">
              <w:rPr>
                <w:lang w:val="en-US"/>
              </w:rPr>
              <w:t>5</w:t>
            </w:r>
            <w:r w:rsidRPr="00CA7555">
              <w:rPr>
                <w:lang w:val="en-US"/>
              </w:rPr>
              <w:t xml:space="preserve">. </w:t>
            </w:r>
            <w:r w:rsidR="00460653" w:rsidRPr="00CA7555">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CA7555">
              <w:rPr>
                <w:lang w:val="en-US"/>
              </w:rPr>
              <w:t>u</w:t>
            </w:r>
            <w:r w:rsidR="00460653" w:rsidRPr="00CA7555">
              <w:rPr>
                <w:lang w:val="en-US"/>
              </w:rPr>
              <w:t xml:space="preserve">nt necesare, iar la terminarea lucrărilor, Antreprenorul va evacua de pe şantier toate utilajele de construcţie, surplusurile de materiale, deşeurileşi lucrările provizorii. </w:t>
            </w:r>
          </w:p>
          <w:p w:rsidR="00B96242" w:rsidRPr="00CA7555" w:rsidRDefault="00BE5A1E" w:rsidP="00196AB4">
            <w:pPr>
              <w:pStyle w:val="af3"/>
              <w:tabs>
                <w:tab w:val="left" w:pos="426"/>
                <w:tab w:val="left" w:pos="3645"/>
              </w:tabs>
              <w:spacing w:line="276" w:lineRule="auto"/>
              <w:ind w:firstLine="0"/>
              <w:rPr>
                <w:lang w:val="en-US"/>
              </w:rPr>
            </w:pPr>
            <w:r w:rsidRPr="00CA7555">
              <w:rPr>
                <w:lang w:val="en-US"/>
              </w:rPr>
              <w:t>4.2</w:t>
            </w:r>
            <w:r w:rsidR="00893327" w:rsidRPr="00CA7555">
              <w:rPr>
                <w:lang w:val="en-US"/>
              </w:rPr>
              <w:t>6</w:t>
            </w:r>
            <w:r w:rsidRPr="00CA7555">
              <w:rPr>
                <w:lang w:val="en-US"/>
              </w:rPr>
              <w:t xml:space="preserve">. </w:t>
            </w:r>
            <w:r w:rsidR="00460653" w:rsidRPr="00CA7555">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A7555" w:rsidRDefault="00460653" w:rsidP="00196AB4">
            <w:pPr>
              <w:pStyle w:val="af3"/>
              <w:tabs>
                <w:tab w:val="left" w:pos="426"/>
                <w:tab w:val="left" w:pos="3645"/>
              </w:tabs>
              <w:spacing w:line="276" w:lineRule="auto"/>
              <w:ind w:firstLine="0"/>
              <w:rPr>
                <w:lang w:val="en-US"/>
              </w:rPr>
            </w:pPr>
          </w:p>
          <w:p w:rsidR="00BE5A1E" w:rsidRPr="00CA7555" w:rsidRDefault="00BE5A1E" w:rsidP="00196AB4">
            <w:pPr>
              <w:tabs>
                <w:tab w:val="left" w:pos="3225"/>
              </w:tabs>
              <w:spacing w:after="200" w:line="276" w:lineRule="auto"/>
              <w:contextualSpacing/>
            </w:pPr>
            <w:r w:rsidRPr="00CA7555">
              <w:rPr>
                <w:b/>
              </w:rPr>
              <w:t xml:space="preserve">5. </w:t>
            </w:r>
            <w:r w:rsidR="005B666D" w:rsidRPr="00CA7555">
              <w:rPr>
                <w:b/>
              </w:rPr>
              <w:t>AJUSTAREA VALORII CONTRACTULUI</w:t>
            </w:r>
          </w:p>
          <w:p w:rsidR="005B666D" w:rsidRPr="00CA7555" w:rsidRDefault="00BE5A1E" w:rsidP="00684D44">
            <w:pPr>
              <w:tabs>
                <w:tab w:val="left" w:pos="3225"/>
              </w:tabs>
              <w:spacing w:after="200" w:line="276" w:lineRule="auto"/>
              <w:contextualSpacing/>
              <w:jc w:val="both"/>
            </w:pPr>
            <w:r w:rsidRPr="00CA7555">
              <w:t xml:space="preserve">5.1. </w:t>
            </w:r>
            <w:r w:rsidR="00183D79" w:rsidRPr="00CA7555">
              <w:t>Pentru cazurile câ</w:t>
            </w:r>
            <w:r w:rsidR="005B666D" w:rsidRPr="00CA7555">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CA7555" w:rsidRDefault="005B666D" w:rsidP="00196AB4">
            <w:pPr>
              <w:pStyle w:val="a"/>
              <w:numPr>
                <w:ilvl w:val="0"/>
                <w:numId w:val="0"/>
              </w:numPr>
              <w:tabs>
                <w:tab w:val="left" w:pos="1755"/>
              </w:tabs>
            </w:pPr>
          </w:p>
          <w:p w:rsidR="005B666D" w:rsidRPr="00CA7555" w:rsidRDefault="00BE5A1E" w:rsidP="00196AB4">
            <w:pPr>
              <w:tabs>
                <w:tab w:val="left" w:pos="4365"/>
              </w:tabs>
              <w:spacing w:line="276" w:lineRule="auto"/>
              <w:contextualSpacing/>
            </w:pPr>
            <w:r w:rsidRPr="00CA7555">
              <w:rPr>
                <w:b/>
              </w:rPr>
              <w:t xml:space="preserve">6. </w:t>
            </w:r>
            <w:r w:rsidR="005B666D" w:rsidRPr="00CA7555">
              <w:rPr>
                <w:b/>
              </w:rPr>
              <w:t xml:space="preserve">ANTREPRENORUL ŞI SUBANTREPRENORII </w:t>
            </w:r>
          </w:p>
          <w:p w:rsidR="005B666D" w:rsidRPr="00CA7555" w:rsidRDefault="00BE5A1E" w:rsidP="00196AB4">
            <w:pPr>
              <w:pStyle w:val="af3"/>
              <w:tabs>
                <w:tab w:val="left" w:pos="567"/>
              </w:tabs>
              <w:spacing w:line="276" w:lineRule="auto"/>
              <w:ind w:firstLine="0"/>
              <w:rPr>
                <w:lang w:val="en-US"/>
              </w:rPr>
            </w:pPr>
            <w:r w:rsidRPr="00CA7555">
              <w:rPr>
                <w:lang w:val="en-US"/>
              </w:rPr>
              <w:t xml:space="preserve">6.1. </w:t>
            </w:r>
            <w:r w:rsidR="005B666D" w:rsidRPr="00CA7555">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CA7555" w:rsidRDefault="00BE5A1E" w:rsidP="00196AB4">
            <w:pPr>
              <w:pStyle w:val="af3"/>
              <w:tabs>
                <w:tab w:val="left" w:pos="567"/>
              </w:tabs>
              <w:spacing w:line="276" w:lineRule="auto"/>
              <w:ind w:firstLine="0"/>
              <w:rPr>
                <w:lang w:val="en-US"/>
              </w:rPr>
            </w:pPr>
            <w:r w:rsidRPr="00CA7555">
              <w:rPr>
                <w:lang w:val="en-US"/>
              </w:rPr>
              <w:t xml:space="preserve">6.2. </w:t>
            </w:r>
            <w:r w:rsidR="005B666D" w:rsidRPr="00CA755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A7555" w:rsidRDefault="00BE5A1E" w:rsidP="00196AB4">
            <w:pPr>
              <w:pStyle w:val="af3"/>
              <w:tabs>
                <w:tab w:val="left" w:pos="567"/>
              </w:tabs>
              <w:spacing w:line="276" w:lineRule="auto"/>
              <w:ind w:firstLine="0"/>
              <w:rPr>
                <w:lang w:val="en-US"/>
              </w:rPr>
            </w:pPr>
            <w:r w:rsidRPr="00CA7555">
              <w:rPr>
                <w:lang w:val="en-US"/>
              </w:rPr>
              <w:t xml:space="preserve">6.3. </w:t>
            </w:r>
            <w:r w:rsidR="005B666D" w:rsidRPr="00CA7555">
              <w:rPr>
                <w:lang w:val="en-US"/>
              </w:rPr>
              <w:t xml:space="preserve">Pe parcursul execuţiei lucrărilor, Antreprenorul este obligat să comunice, la cererea Beneficiarului, datele de </w:t>
            </w:r>
            <w:r w:rsidR="00E364D5" w:rsidRPr="00CA7555">
              <w:rPr>
                <w:lang w:val="en-US"/>
              </w:rPr>
              <w:t>identificare</w:t>
            </w:r>
            <w:r w:rsidR="005B666D" w:rsidRPr="00CA7555">
              <w:rPr>
                <w:lang w:val="en-US"/>
              </w:rPr>
              <w:t xml:space="preserve">ale subantreprenorilor. </w:t>
            </w:r>
          </w:p>
          <w:p w:rsidR="005B666D" w:rsidRPr="00CA7555" w:rsidRDefault="00BE5A1E" w:rsidP="00196AB4">
            <w:pPr>
              <w:pStyle w:val="af3"/>
              <w:tabs>
                <w:tab w:val="left" w:pos="142"/>
                <w:tab w:val="left" w:pos="284"/>
              </w:tabs>
              <w:spacing w:line="276" w:lineRule="auto"/>
              <w:ind w:firstLine="0"/>
              <w:rPr>
                <w:lang w:val="en-US"/>
              </w:rPr>
            </w:pPr>
            <w:r w:rsidRPr="00CA7555">
              <w:rPr>
                <w:lang w:val="en-US"/>
              </w:rPr>
              <w:t xml:space="preserve">6.4. </w:t>
            </w:r>
            <w:r w:rsidR="005B666D" w:rsidRPr="00CA7555">
              <w:rPr>
                <w:lang w:val="en-US"/>
              </w:rPr>
              <w:t>Angajarea forţei de muncă pe bază de a</w:t>
            </w:r>
            <w:r w:rsidR="003D06D0" w:rsidRPr="00CA7555">
              <w:rPr>
                <w:lang w:val="en-US"/>
              </w:rPr>
              <w:t>cord nu este considerată</w:t>
            </w:r>
            <w:r w:rsidR="005B666D" w:rsidRPr="00CA7555">
              <w:rPr>
                <w:lang w:val="en-US"/>
              </w:rPr>
              <w:t xml:space="preserve"> obiectul unei subcontractări.</w:t>
            </w:r>
          </w:p>
          <w:p w:rsidR="00684D44" w:rsidRPr="00CA7555" w:rsidRDefault="00684D44" w:rsidP="00196AB4">
            <w:pPr>
              <w:pStyle w:val="af3"/>
              <w:tabs>
                <w:tab w:val="left" w:pos="142"/>
                <w:tab w:val="left" w:pos="284"/>
              </w:tabs>
              <w:spacing w:line="276" w:lineRule="auto"/>
              <w:ind w:firstLine="0"/>
              <w:rPr>
                <w:lang w:val="en-US"/>
              </w:rPr>
            </w:pPr>
          </w:p>
          <w:p w:rsidR="00BE5A1E" w:rsidRPr="00CA7555" w:rsidRDefault="00BE5A1E" w:rsidP="00196AB4">
            <w:pPr>
              <w:tabs>
                <w:tab w:val="left" w:pos="3645"/>
              </w:tabs>
              <w:spacing w:after="200" w:line="276" w:lineRule="auto"/>
              <w:contextualSpacing/>
            </w:pPr>
            <w:r w:rsidRPr="00CA7555">
              <w:rPr>
                <w:b/>
              </w:rPr>
              <w:t xml:space="preserve">7. </w:t>
            </w:r>
            <w:r w:rsidR="00460653" w:rsidRPr="00CA7555">
              <w:rPr>
                <w:b/>
              </w:rPr>
              <w:t>FORŢA DE MUNCĂ</w:t>
            </w:r>
          </w:p>
          <w:p w:rsidR="00460653" w:rsidRPr="00CA7555" w:rsidRDefault="00BE5A1E" w:rsidP="00A101F6">
            <w:pPr>
              <w:tabs>
                <w:tab w:val="left" w:pos="3645"/>
              </w:tabs>
              <w:spacing w:after="200" w:line="276" w:lineRule="auto"/>
              <w:contextualSpacing/>
              <w:jc w:val="both"/>
            </w:pPr>
            <w:r w:rsidRPr="00CA7555">
              <w:t xml:space="preserve">7.1. </w:t>
            </w:r>
            <w:r w:rsidR="00460653" w:rsidRPr="00CA7555">
              <w:t xml:space="preserve">Antreprenorul şi subantreprenorii vor îndeplini toate formalităţile necesare angajării întregii forţe de muncă pentru </w:t>
            </w:r>
            <w:r w:rsidR="00E364D5" w:rsidRPr="00CA7555">
              <w:t>executarea</w:t>
            </w:r>
            <w:r w:rsidR="00460653" w:rsidRPr="00CA7555">
              <w:t>lucrărilor contractate în conformitate cu prevederile legislaţiei</w:t>
            </w:r>
            <w:r w:rsidR="0001066E" w:rsidRPr="00CA7555">
              <w:t>.</w:t>
            </w:r>
          </w:p>
          <w:p w:rsidR="00460653" w:rsidRPr="00CA7555" w:rsidRDefault="00460653" w:rsidP="00196AB4">
            <w:pPr>
              <w:tabs>
                <w:tab w:val="left" w:pos="2385"/>
              </w:tabs>
              <w:jc w:val="both"/>
            </w:pPr>
          </w:p>
          <w:p w:rsidR="00460653" w:rsidRPr="00CA7555" w:rsidRDefault="00BE5A1E" w:rsidP="00196AB4">
            <w:pPr>
              <w:tabs>
                <w:tab w:val="left" w:pos="4275"/>
              </w:tabs>
              <w:spacing w:line="276" w:lineRule="auto"/>
              <w:contextualSpacing/>
            </w:pPr>
            <w:r w:rsidRPr="00CA7555">
              <w:rPr>
                <w:b/>
              </w:rPr>
              <w:t xml:space="preserve">8. </w:t>
            </w:r>
            <w:r w:rsidR="00A101F6" w:rsidRPr="00CA7555">
              <w:rPr>
                <w:b/>
              </w:rPr>
              <w:t xml:space="preserve">MATERIALELE ŞI </w:t>
            </w:r>
            <w:r w:rsidR="00460653" w:rsidRPr="00CA7555">
              <w:rPr>
                <w:b/>
              </w:rPr>
              <w:t>EXECUŢIA LUCRĂRILOR PROPRIU-ZISE</w:t>
            </w:r>
          </w:p>
          <w:p w:rsidR="00460653" w:rsidRPr="00CA7555" w:rsidRDefault="00BE5A1E" w:rsidP="00196AB4">
            <w:pPr>
              <w:pStyle w:val="af3"/>
              <w:tabs>
                <w:tab w:val="left" w:pos="0"/>
              </w:tabs>
              <w:spacing w:line="276" w:lineRule="auto"/>
              <w:ind w:firstLine="0"/>
              <w:rPr>
                <w:lang w:val="en-US"/>
              </w:rPr>
            </w:pPr>
            <w:r w:rsidRPr="00CA7555">
              <w:rPr>
                <w:lang w:val="en-US"/>
              </w:rPr>
              <w:t xml:space="preserve">8.1. </w:t>
            </w:r>
            <w:r w:rsidR="00460653" w:rsidRPr="00CA755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A7555" w:rsidRDefault="00BE5A1E" w:rsidP="00196AB4">
            <w:pPr>
              <w:pStyle w:val="af3"/>
              <w:tabs>
                <w:tab w:val="left" w:pos="284"/>
              </w:tabs>
              <w:spacing w:line="276" w:lineRule="auto"/>
              <w:ind w:firstLine="0"/>
              <w:rPr>
                <w:lang w:val="en-US"/>
              </w:rPr>
            </w:pPr>
            <w:r w:rsidRPr="00CA7555">
              <w:rPr>
                <w:lang w:val="en-US"/>
              </w:rPr>
              <w:lastRenderedPageBreak/>
              <w:t>8.2</w:t>
            </w:r>
            <w:r w:rsidR="00D05A94" w:rsidRPr="00CA7555">
              <w:rPr>
                <w:lang w:val="en-US"/>
              </w:rPr>
              <w:t>.</w:t>
            </w:r>
            <w:r w:rsidR="00460653" w:rsidRPr="00CA7555">
              <w:rPr>
                <w:lang w:val="en-US"/>
              </w:rPr>
              <w:t xml:space="preserve">Costul probelor şi încercărilor va fi suportat de Antreprenor, dacă acesta este prevăzut îndocumentaţie, în caz contrar cheltuielile vor fi suportate de Beneficiar. </w:t>
            </w:r>
          </w:p>
          <w:p w:rsidR="00460653" w:rsidRPr="00CA7555" w:rsidRDefault="00BE5A1E" w:rsidP="00196AB4">
            <w:pPr>
              <w:pStyle w:val="af3"/>
              <w:tabs>
                <w:tab w:val="left" w:pos="284"/>
              </w:tabs>
              <w:spacing w:line="276" w:lineRule="auto"/>
              <w:ind w:firstLine="0"/>
            </w:pPr>
            <w:r w:rsidRPr="00CA7555">
              <w:rPr>
                <w:lang w:val="en-US"/>
              </w:rPr>
              <w:t xml:space="preserve">8.3. </w:t>
            </w:r>
            <w:r w:rsidR="00460653" w:rsidRPr="00CA7555">
              <w:rPr>
                <w:lang w:val="en-US"/>
              </w:rPr>
              <w:t>Probele neprevăzute şi comandate de Beneficiar pentru verificarea unor lucrări sau materiale puse înoperă vor fi suportate de Antreprenor, dacă s</w:t>
            </w:r>
            <w:r w:rsidR="003D06D0" w:rsidRPr="00CA7555">
              <w:rPr>
                <w:lang w:val="en-US"/>
              </w:rPr>
              <w:t>e dovedeşte că materialele nu su</w:t>
            </w:r>
            <w:r w:rsidR="00460653" w:rsidRPr="00CA7555">
              <w:rPr>
                <w:lang w:val="en-US"/>
              </w:rPr>
              <w:t xml:space="preserve">nt corespunzător calitative sau manopera nu este în conformitate cu prevederile contractului. </w:t>
            </w:r>
            <w:r w:rsidR="00460653" w:rsidRPr="00CA7555">
              <w:t xml:space="preserve">În caz contrar, Beneficiarul va suporta aceste cheltuieli. </w:t>
            </w:r>
          </w:p>
          <w:p w:rsidR="00460653" w:rsidRPr="00CA7555" w:rsidRDefault="00D05A94" w:rsidP="00916B4F">
            <w:pPr>
              <w:pStyle w:val="af3"/>
              <w:numPr>
                <w:ilvl w:val="1"/>
                <w:numId w:val="15"/>
              </w:numPr>
              <w:tabs>
                <w:tab w:val="left" w:pos="284"/>
              </w:tabs>
              <w:spacing w:line="276" w:lineRule="auto"/>
              <w:ind w:left="0" w:hanging="425"/>
              <w:rPr>
                <w:lang w:val="en-US"/>
              </w:rPr>
            </w:pPr>
            <w:r w:rsidRPr="00CA7555">
              <w:rPr>
                <w:lang w:val="en-US"/>
              </w:rPr>
              <w:t xml:space="preserve">8.4. </w:t>
            </w:r>
            <w:r w:rsidR="00460653" w:rsidRPr="00CA7555">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CA7555" w:rsidRDefault="00D05A94" w:rsidP="00916B4F">
            <w:pPr>
              <w:pStyle w:val="af3"/>
              <w:numPr>
                <w:ilvl w:val="1"/>
                <w:numId w:val="15"/>
              </w:numPr>
              <w:tabs>
                <w:tab w:val="left" w:pos="284"/>
              </w:tabs>
              <w:spacing w:line="276" w:lineRule="auto"/>
              <w:ind w:left="0" w:hanging="425"/>
              <w:rPr>
                <w:lang w:val="en-US"/>
              </w:rPr>
            </w:pPr>
            <w:r w:rsidRPr="00CA7555">
              <w:rPr>
                <w:lang w:val="en-US"/>
              </w:rPr>
              <w:t xml:space="preserve">8.5. </w:t>
            </w:r>
            <w:r w:rsidR="00460653" w:rsidRPr="00CA755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A7555">
              <w:rPr>
                <w:lang w:val="en-US"/>
              </w:rPr>
              <w:t>a</w:t>
            </w:r>
            <w:r w:rsidR="00460653" w:rsidRPr="00CA7555">
              <w:rPr>
                <w:lang w:val="en-US"/>
              </w:rPr>
              <w:t xml:space="preserve"> anunţaresponsabilul tehnic</w:t>
            </w:r>
            <w:r w:rsidR="00183D79" w:rsidRPr="00CA7555">
              <w:rPr>
                <w:lang w:val="en-US"/>
              </w:rPr>
              <w:t xml:space="preserve"> atestat, proiectantul ori de câ</w:t>
            </w:r>
            <w:r w:rsidR="00460653" w:rsidRPr="00CA7555">
              <w:rPr>
                <w:lang w:val="en-US"/>
              </w:rPr>
              <w:t xml:space="preserve">te ori astfel de lucrări, </w:t>
            </w:r>
            <w:r w:rsidR="00183D79" w:rsidRPr="00CA7555">
              <w:rPr>
                <w:lang w:val="en-US"/>
              </w:rPr>
              <w:t>inclusiv fundaţiile clădirii, su</w:t>
            </w:r>
            <w:r w:rsidR="00460653" w:rsidRPr="00CA7555">
              <w:rPr>
                <w:lang w:val="en-US"/>
              </w:rPr>
              <w:t xml:space="preserve">nt gata pentru a fi examinate. Responsabilul tehnic atestat şi proiectantul vor participa la examinarea şi măsurarea lucrărilor. </w:t>
            </w:r>
          </w:p>
          <w:p w:rsidR="00460653" w:rsidRPr="00CA7555" w:rsidRDefault="00D05A94" w:rsidP="00916B4F">
            <w:pPr>
              <w:pStyle w:val="af3"/>
              <w:numPr>
                <w:ilvl w:val="1"/>
                <w:numId w:val="15"/>
              </w:numPr>
              <w:tabs>
                <w:tab w:val="left" w:pos="284"/>
              </w:tabs>
              <w:spacing w:line="276" w:lineRule="auto"/>
              <w:ind w:left="0" w:hanging="425"/>
              <w:rPr>
                <w:lang w:val="en-US"/>
              </w:rPr>
            </w:pPr>
            <w:r w:rsidRPr="00CA7555">
              <w:rPr>
                <w:lang w:val="en-US"/>
              </w:rPr>
              <w:t xml:space="preserve">8.6. </w:t>
            </w:r>
            <w:r w:rsidR="00460653" w:rsidRPr="00CA755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A7555">
              <w:rPr>
                <w:lang w:val="en-US"/>
              </w:rPr>
              <w:t xml:space="preserve"> fi suportate de Beneficiar,</w:t>
            </w:r>
            <w:r w:rsidR="00460653" w:rsidRPr="00CA7555">
              <w:rPr>
                <w:lang w:val="en-US"/>
              </w:rPr>
              <w:t xml:space="preserve"> în caz contrar, de Antreprenor. </w:t>
            </w:r>
          </w:p>
          <w:p w:rsidR="00460653" w:rsidRPr="00CA7555" w:rsidRDefault="00D05A94" w:rsidP="00916B4F">
            <w:pPr>
              <w:pStyle w:val="af3"/>
              <w:numPr>
                <w:ilvl w:val="1"/>
                <w:numId w:val="15"/>
              </w:numPr>
              <w:tabs>
                <w:tab w:val="left" w:pos="284"/>
              </w:tabs>
              <w:spacing w:line="276" w:lineRule="auto"/>
              <w:ind w:left="0" w:hanging="425"/>
              <w:rPr>
                <w:lang w:val="en-US"/>
              </w:rPr>
            </w:pPr>
            <w:r w:rsidRPr="00CA7555">
              <w:rPr>
                <w:lang w:val="en-US"/>
              </w:rPr>
              <w:t xml:space="preserve">8.7. </w:t>
            </w:r>
            <w:r w:rsidR="00460653" w:rsidRPr="00CA755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A7555" w:rsidRDefault="00D05A94" w:rsidP="00916B4F">
            <w:pPr>
              <w:pStyle w:val="af3"/>
              <w:numPr>
                <w:ilvl w:val="1"/>
                <w:numId w:val="15"/>
              </w:numPr>
              <w:tabs>
                <w:tab w:val="left" w:pos="284"/>
              </w:tabs>
              <w:spacing w:line="276" w:lineRule="auto"/>
              <w:ind w:left="0" w:hanging="425"/>
              <w:rPr>
                <w:lang w:val="en-US"/>
              </w:rPr>
            </w:pPr>
            <w:r w:rsidRPr="00CA7555">
              <w:rPr>
                <w:lang w:val="en-US"/>
              </w:rPr>
              <w:t xml:space="preserve">8.8. </w:t>
            </w:r>
            <w:r w:rsidR="00460653" w:rsidRPr="00CA7555">
              <w:rPr>
                <w:lang w:val="en-US"/>
              </w:rPr>
              <w:t>Lucrările executate de Antreprenor în afara celor prevăzute în contract sau fără dis</w:t>
            </w:r>
            <w:r w:rsidR="00183D79" w:rsidRPr="00CA7555">
              <w:rPr>
                <w:lang w:val="en-US"/>
              </w:rPr>
              <w:t xml:space="preserve">poziţia Beneficiarului, precum </w:t>
            </w:r>
            <w:r w:rsidR="00183D79" w:rsidRPr="00CA7555">
              <w:rPr>
                <w:rFonts w:ascii="Calibri" w:hAnsi="Calibri"/>
                <w:lang w:val="en-US"/>
              </w:rPr>
              <w:t>ș</w:t>
            </w:r>
            <w:r w:rsidR="00460653" w:rsidRPr="00CA755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A7555" w:rsidRDefault="00D05A94" w:rsidP="00916B4F">
            <w:pPr>
              <w:pStyle w:val="af3"/>
              <w:numPr>
                <w:ilvl w:val="1"/>
                <w:numId w:val="15"/>
              </w:numPr>
              <w:tabs>
                <w:tab w:val="left" w:pos="284"/>
                <w:tab w:val="left" w:pos="426"/>
              </w:tabs>
              <w:spacing w:line="276" w:lineRule="auto"/>
              <w:ind w:left="0" w:hanging="425"/>
              <w:rPr>
                <w:lang w:val="en-US"/>
              </w:rPr>
            </w:pPr>
            <w:r w:rsidRPr="00CA7555">
              <w:rPr>
                <w:lang w:val="en-US"/>
              </w:rPr>
              <w:t xml:space="preserve">8.9. </w:t>
            </w:r>
            <w:r w:rsidR="00460653" w:rsidRPr="00CA7555">
              <w:rPr>
                <w:lang w:val="en-US"/>
              </w:rPr>
              <w:t xml:space="preserve">Lucrările încep după </w:t>
            </w:r>
            <w:r w:rsidR="00684D44" w:rsidRPr="00CA7555">
              <w:rPr>
                <w:lang w:val="en-US"/>
              </w:rPr>
              <w:t>…..</w:t>
            </w:r>
            <w:r w:rsidR="00460653" w:rsidRPr="00CA7555">
              <w:rPr>
                <w:lang w:val="en-US"/>
              </w:rPr>
              <w:t xml:space="preserve"> zile de la semnarea şi înregistrarea contractului în modul corespunzător şi primirea ordinului de execuţie.</w:t>
            </w:r>
          </w:p>
          <w:p w:rsidR="00460653" w:rsidRPr="00CA7555" w:rsidRDefault="00460653" w:rsidP="00196AB4">
            <w:pPr>
              <w:pStyle w:val="af3"/>
              <w:tabs>
                <w:tab w:val="left" w:pos="284"/>
                <w:tab w:val="left" w:pos="426"/>
              </w:tabs>
              <w:spacing w:line="276" w:lineRule="auto"/>
              <w:ind w:firstLine="0"/>
              <w:rPr>
                <w:lang w:val="en-US"/>
              </w:rPr>
            </w:pPr>
          </w:p>
          <w:p w:rsidR="00460653" w:rsidRPr="00CA7555" w:rsidRDefault="00D83EE1" w:rsidP="00916B4F">
            <w:pPr>
              <w:pStyle w:val="a"/>
              <w:numPr>
                <w:ilvl w:val="0"/>
                <w:numId w:val="15"/>
              </w:numPr>
              <w:tabs>
                <w:tab w:val="clear" w:pos="1134"/>
                <w:tab w:val="left" w:pos="3255"/>
              </w:tabs>
              <w:spacing w:line="276" w:lineRule="auto"/>
              <w:ind w:left="0"/>
              <w:contextualSpacing/>
            </w:pPr>
            <w:r w:rsidRPr="00CA7555">
              <w:rPr>
                <w:b/>
              </w:rPr>
              <w:t xml:space="preserve">9. </w:t>
            </w:r>
            <w:r w:rsidR="00460653" w:rsidRPr="00CA7555">
              <w:rPr>
                <w:b/>
              </w:rPr>
              <w:t>PERIOADA DE GARANŢIE ŞI REMEDIERI ÎN PERIOADA DE GARANŢIE</w:t>
            </w:r>
          </w:p>
          <w:p w:rsidR="00460653" w:rsidRPr="00CA7555" w:rsidRDefault="00D83EE1" w:rsidP="00916B4F">
            <w:pPr>
              <w:pStyle w:val="af3"/>
              <w:numPr>
                <w:ilvl w:val="1"/>
                <w:numId w:val="15"/>
              </w:numPr>
              <w:tabs>
                <w:tab w:val="left" w:pos="567"/>
              </w:tabs>
              <w:spacing w:line="276" w:lineRule="auto"/>
              <w:ind w:left="0" w:hanging="567"/>
              <w:rPr>
                <w:lang w:val="en-US"/>
              </w:rPr>
            </w:pPr>
            <w:r w:rsidRPr="00CA7555">
              <w:rPr>
                <w:lang w:val="en-US"/>
              </w:rPr>
              <w:t xml:space="preserve">9.1. </w:t>
            </w:r>
            <w:r w:rsidR="00460653" w:rsidRPr="00CA7555">
              <w:rPr>
                <w:lang w:val="en-US"/>
              </w:rPr>
              <w:t xml:space="preserve">Perioada de garanţie pentru lucrărieste de  </w:t>
            </w:r>
            <w:r w:rsidR="00D379F6" w:rsidRPr="00CA7555">
              <w:rPr>
                <w:b/>
                <w:lang w:val="en-US"/>
              </w:rPr>
              <w:t>___</w:t>
            </w:r>
            <w:r w:rsidR="00460653" w:rsidRPr="00CA7555">
              <w:rPr>
                <w:lang w:val="en-US"/>
              </w:rPr>
              <w:t xml:space="preserve"> ani. </w:t>
            </w:r>
          </w:p>
          <w:p w:rsidR="00460653" w:rsidRPr="00CA7555" w:rsidRDefault="00D83EE1" w:rsidP="00916B4F">
            <w:pPr>
              <w:pStyle w:val="af3"/>
              <w:numPr>
                <w:ilvl w:val="1"/>
                <w:numId w:val="15"/>
              </w:numPr>
              <w:tabs>
                <w:tab w:val="left" w:pos="567"/>
              </w:tabs>
              <w:spacing w:line="276" w:lineRule="auto"/>
              <w:ind w:left="0" w:hanging="567"/>
              <w:rPr>
                <w:lang w:val="en-US"/>
              </w:rPr>
            </w:pPr>
            <w:r w:rsidRPr="00CA7555">
              <w:rPr>
                <w:lang w:val="en-US"/>
              </w:rPr>
              <w:t xml:space="preserve">9.2. </w:t>
            </w:r>
            <w:r w:rsidR="00460653" w:rsidRPr="00CA7555">
              <w:rPr>
                <w:lang w:val="en-US"/>
              </w:rPr>
              <w:t xml:space="preserve">Perioada de garanţie </w:t>
            </w:r>
            <w:r w:rsidRPr="00CA7555">
              <w:rPr>
                <w:lang w:val="en-US"/>
              </w:rPr>
              <w:t>începe</w:t>
            </w:r>
            <w:r w:rsidR="00460653" w:rsidRPr="00CA7555">
              <w:rPr>
                <w:lang w:val="en-US"/>
              </w:rPr>
              <w:t xml:space="preserve"> de la data recepţiei la terminarea lucrărilor şip</w:t>
            </w:r>
            <w:r w:rsidRPr="00CA7555">
              <w:rPr>
                <w:lang w:val="en-US"/>
              </w:rPr>
              <w:t>â</w:t>
            </w:r>
            <w:r w:rsidR="00460653" w:rsidRPr="00CA7555">
              <w:rPr>
                <w:lang w:val="en-US"/>
              </w:rPr>
              <w:t xml:space="preserve">nă la expirarea </w:t>
            </w:r>
            <w:r w:rsidR="00D379F6" w:rsidRPr="00CA7555">
              <w:rPr>
                <w:lang w:val="en-US"/>
              </w:rPr>
              <w:t>termenului prevăzut la punctul 9</w:t>
            </w:r>
            <w:r w:rsidR="00460653" w:rsidRPr="00CA7555">
              <w:rPr>
                <w:lang w:val="en-US"/>
              </w:rPr>
              <w:t xml:space="preserve">.1 din prezentul </w:t>
            </w:r>
            <w:r w:rsidR="0001066E" w:rsidRPr="00CA7555">
              <w:rPr>
                <w:lang w:val="en-US"/>
              </w:rPr>
              <w:t>capitol</w:t>
            </w:r>
            <w:r w:rsidR="00460653" w:rsidRPr="00CA7555">
              <w:rPr>
                <w:lang w:val="en-US"/>
              </w:rPr>
              <w:t xml:space="preserve">. </w:t>
            </w:r>
          </w:p>
          <w:p w:rsidR="00460653" w:rsidRPr="00CA7555" w:rsidRDefault="00D83EE1" w:rsidP="00916B4F">
            <w:pPr>
              <w:pStyle w:val="af3"/>
              <w:numPr>
                <w:ilvl w:val="1"/>
                <w:numId w:val="15"/>
              </w:numPr>
              <w:tabs>
                <w:tab w:val="left" w:pos="567"/>
              </w:tabs>
              <w:spacing w:line="276" w:lineRule="auto"/>
              <w:ind w:left="0" w:hanging="567"/>
              <w:rPr>
                <w:lang w:val="en-US"/>
              </w:rPr>
            </w:pPr>
            <w:r w:rsidRPr="00CA7555">
              <w:rPr>
                <w:lang w:val="en-US"/>
              </w:rPr>
              <w:t xml:space="preserve">9.3. </w:t>
            </w:r>
            <w:r w:rsidR="00460653" w:rsidRPr="00CA7555">
              <w:rPr>
                <w:lang w:val="en-US"/>
              </w:rPr>
              <w:t xml:space="preserve">Antreprenorul are obligaţia ca în perioada de garanţie să înlăture toate defecţiunile ce ţin de nerespectarea clauzelor contractului </w:t>
            </w:r>
            <w:r w:rsidRPr="00CA7555">
              <w:rPr>
                <w:lang w:val="en-US"/>
              </w:rPr>
              <w:t xml:space="preserve">din cont propriu, </w:t>
            </w:r>
            <w:r w:rsidR="00460653" w:rsidRPr="00CA7555">
              <w:rPr>
                <w:lang w:val="en-US"/>
              </w:rPr>
              <w:t xml:space="preserve">în urma unei notificări transmise de către Beneficiar. </w:t>
            </w:r>
          </w:p>
          <w:p w:rsidR="00460653" w:rsidRPr="00CA7555" w:rsidRDefault="00460653" w:rsidP="00196AB4">
            <w:pPr>
              <w:pStyle w:val="af3"/>
              <w:tabs>
                <w:tab w:val="left" w:pos="567"/>
              </w:tabs>
              <w:spacing w:line="276" w:lineRule="auto"/>
              <w:ind w:firstLine="0"/>
              <w:rPr>
                <w:lang w:val="en-US"/>
              </w:rPr>
            </w:pPr>
          </w:p>
          <w:p w:rsidR="00460653" w:rsidRPr="00CA7555" w:rsidRDefault="00D53233" w:rsidP="00916B4F">
            <w:pPr>
              <w:pStyle w:val="a"/>
              <w:numPr>
                <w:ilvl w:val="0"/>
                <w:numId w:val="15"/>
              </w:numPr>
              <w:tabs>
                <w:tab w:val="clear" w:pos="1134"/>
                <w:tab w:val="left" w:pos="3480"/>
              </w:tabs>
              <w:spacing w:line="276" w:lineRule="auto"/>
              <w:ind w:left="0"/>
              <w:contextualSpacing/>
            </w:pPr>
            <w:r w:rsidRPr="00CA7555">
              <w:rPr>
                <w:b/>
              </w:rPr>
              <w:t xml:space="preserve">10. </w:t>
            </w:r>
            <w:r w:rsidR="00460653" w:rsidRPr="00CA7555">
              <w:rPr>
                <w:b/>
              </w:rPr>
              <w:t>RĂSPUNDEREA PĂRŢILOR</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10.1. </w:t>
            </w:r>
            <w:r w:rsidR="00460653" w:rsidRPr="00CA7555">
              <w:rPr>
                <w:lang w:val="en-US"/>
              </w:rPr>
              <w:t>Părţile  poartă răspundere pentru neexecutarea sau executarea necorespunzătoare a obligaţiilor  prevăzute de prezentul contract în conformitate cu legislaţia  Republicii Moldova.</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10.2. </w:t>
            </w:r>
            <w:r w:rsidR="00460653" w:rsidRPr="00CA755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lastRenderedPageBreak/>
              <w:t xml:space="preserve">10.3. </w:t>
            </w:r>
            <w:r w:rsidR="00460653" w:rsidRPr="00CA7555">
              <w:rPr>
                <w:lang w:val="en-US"/>
              </w:rPr>
              <w:t>Membrii asocierii î</w:t>
            </w:r>
            <w:r w:rsidR="00460653" w:rsidRPr="00CA7555">
              <w:rPr>
                <w:rFonts w:ascii="Calibri" w:hAnsi="Calibri"/>
                <w:lang w:val="en-US"/>
              </w:rPr>
              <w:t>ș</w:t>
            </w:r>
            <w:r w:rsidR="00460653" w:rsidRPr="00CA7555">
              <w:rPr>
                <w:lang w:val="en-US"/>
              </w:rPr>
              <w:t>i păstrează individualitatea ca subiec</w:t>
            </w:r>
            <w:r w:rsidR="00460653" w:rsidRPr="00CA7555">
              <w:rPr>
                <w:rFonts w:ascii="Calibri" w:hAnsi="Calibri"/>
                <w:lang w:val="en-US"/>
              </w:rPr>
              <w:t>ț</w:t>
            </w:r>
            <w:r w:rsidR="00460653" w:rsidRPr="00CA7555">
              <w:rPr>
                <w:lang w:val="en-US"/>
              </w:rPr>
              <w:t>i de drept, însă sunt obliga</w:t>
            </w:r>
            <w:r w:rsidR="00460653" w:rsidRPr="00CA7555">
              <w:rPr>
                <w:rFonts w:ascii="Calibri" w:hAnsi="Calibri"/>
                <w:lang w:val="en-US"/>
              </w:rPr>
              <w:t>ț</w:t>
            </w:r>
            <w:r w:rsidR="00460653" w:rsidRPr="00CA7555">
              <w:rPr>
                <w:lang w:val="en-US"/>
              </w:rPr>
              <w:t>i să răspundă solidar fa</w:t>
            </w:r>
            <w:r w:rsidR="00460653" w:rsidRPr="00CA7555">
              <w:rPr>
                <w:rFonts w:ascii="Calibri" w:hAnsi="Calibri"/>
                <w:lang w:val="en-US"/>
              </w:rPr>
              <w:t>ț</w:t>
            </w:r>
            <w:r w:rsidR="00460653" w:rsidRPr="00CA7555">
              <w:rPr>
                <w:lang w:val="en-US"/>
              </w:rPr>
              <w:t>ă de autoritate</w:t>
            </w:r>
            <w:r w:rsidRPr="00CA7555">
              <w:rPr>
                <w:lang w:val="en-US"/>
              </w:rPr>
              <w:t>a</w:t>
            </w:r>
            <w:r w:rsidR="00460653" w:rsidRPr="00CA7555">
              <w:rPr>
                <w:lang w:val="en-US"/>
              </w:rPr>
              <w:t xml:space="preserve"> contractantă pentru modul de îndeplinire a obliga</w:t>
            </w:r>
            <w:r w:rsidR="00460653" w:rsidRPr="00CA7555">
              <w:rPr>
                <w:rFonts w:ascii="Calibri" w:hAnsi="Calibri"/>
                <w:lang w:val="en-US"/>
              </w:rPr>
              <w:t>ț</w:t>
            </w:r>
            <w:r w:rsidR="00460653" w:rsidRPr="00CA7555">
              <w:rPr>
                <w:lang w:val="en-US"/>
              </w:rPr>
              <w:t>iilor contractuale.</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10.4. </w:t>
            </w:r>
            <w:r w:rsidR="00460653" w:rsidRPr="00CA755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10.5. </w:t>
            </w:r>
            <w:r w:rsidR="00460653" w:rsidRPr="00CA755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10.6. </w:t>
            </w:r>
            <w:r w:rsidR="00460653" w:rsidRPr="00CA7555">
              <w:rPr>
                <w:lang w:val="en-US"/>
              </w:rPr>
              <w:t>Antreprenorul trebuie să asigure lucrările executate şi dotările pe care le are la dispoziţie împotriva degradări</w:t>
            </w:r>
            <w:r w:rsidR="00183D79" w:rsidRPr="00CA7555">
              <w:rPr>
                <w:lang w:val="en-US"/>
              </w:rPr>
              <w:t>i şi furturilor pâ</w:t>
            </w:r>
            <w:r w:rsidR="00460653" w:rsidRPr="00CA7555">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10.7. </w:t>
            </w:r>
            <w:r w:rsidR="00460653" w:rsidRPr="00CA7555">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10.8. </w:t>
            </w:r>
            <w:r w:rsidR="00460653" w:rsidRPr="00CA7555">
              <w:rPr>
                <w:lang w:val="en-US"/>
              </w:rPr>
              <w:t>Dacă motivele const</w:t>
            </w:r>
            <w:r w:rsidR="00183D79" w:rsidRPr="00CA7555">
              <w:rPr>
                <w:lang w:val="en-US"/>
              </w:rPr>
              <w:t>rângerii sau ale întreruperii su</w:t>
            </w:r>
            <w:r w:rsidR="00460653" w:rsidRPr="00CA7555">
              <w:rPr>
                <w:lang w:val="en-US"/>
              </w:rPr>
              <w:t xml:space="preserve">nt imputabile uneia dintre părţile contractante, atunci cealaltă parte poate emite pretenţii privind despăgubirea pentru daunele intervenite şi care pot fi dovedite.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10.9. </w:t>
            </w:r>
            <w:r w:rsidR="00460653" w:rsidRPr="00CA7555">
              <w:rPr>
                <w:lang w:val="en-US"/>
              </w:rPr>
              <w:t>Dacă întârzierea în execu</w:t>
            </w:r>
            <w:r w:rsidR="0001066E" w:rsidRPr="00CA7555">
              <w:rPr>
                <w:lang w:val="en-US"/>
              </w:rPr>
              <w:t xml:space="preserve">ţia lucrărilor este </w:t>
            </w:r>
            <w:r w:rsidR="001278C6" w:rsidRPr="00CA7555">
              <w:rPr>
                <w:lang w:val="en-US"/>
              </w:rPr>
              <w:t>din</w:t>
            </w:r>
            <w:r w:rsidR="0001066E" w:rsidRPr="00CA7555">
              <w:rPr>
                <w:lang w:val="en-US"/>
              </w:rPr>
              <w:t xml:space="preserve"> culpa uneia</w:t>
            </w:r>
            <w:r w:rsidR="00460653" w:rsidRPr="00CA7555">
              <w:rPr>
                <w:lang w:val="en-US"/>
              </w:rPr>
              <w:t xml:space="preserve"> din</w:t>
            </w:r>
            <w:r w:rsidR="0001066E" w:rsidRPr="00CA7555">
              <w:rPr>
                <w:lang w:val="en-US"/>
              </w:rPr>
              <w:t>tre</w:t>
            </w:r>
            <w:r w:rsidR="00460653" w:rsidRPr="00CA7555">
              <w:rPr>
                <w:lang w:val="en-US"/>
              </w:rPr>
              <w:t xml:space="preserve"> părţi</w:t>
            </w:r>
            <w:r w:rsidR="0001066E" w:rsidRPr="00CA7555">
              <w:rPr>
                <w:lang w:val="en-US"/>
              </w:rPr>
              <w:t>le contractante</w:t>
            </w:r>
            <w:r w:rsidR="00460653" w:rsidRPr="00CA7555">
              <w:rPr>
                <w:lang w:val="en-US"/>
              </w:rPr>
              <w:t>, partea culpabilă va plăti celeilalte părţi penalizări</w:t>
            </w:r>
            <w:r w:rsidR="0001066E" w:rsidRPr="00CA7555">
              <w:rPr>
                <w:lang w:val="en-US"/>
              </w:rPr>
              <w:t xml:space="preserve"> şi/sau despăgubiri în cuantum de la 0,01% până la 0,1%</w:t>
            </w:r>
            <w:r w:rsidR="00460653" w:rsidRPr="00CA7555">
              <w:rPr>
                <w:lang w:val="en-US"/>
              </w:rPr>
              <w:t xml:space="preserve"> din valoarea lucrărilor </w:t>
            </w:r>
            <w:r w:rsidR="00D74B95" w:rsidRPr="00CA7555">
              <w:rPr>
                <w:lang w:val="en-US"/>
              </w:rPr>
              <w:t>rămase</w:t>
            </w:r>
            <w:r w:rsidR="00460653" w:rsidRPr="00CA7555">
              <w:rPr>
                <w:lang w:val="en-US"/>
              </w:rPr>
              <w:t xml:space="preserve">de executat/neonorate pentru fiecare zi de întârziere. Penalizarea devine operantă în momentul în care partea </w:t>
            </w:r>
            <w:r w:rsidR="00BB2CB2" w:rsidRPr="00CA7555">
              <w:rPr>
                <w:lang w:val="en-US"/>
              </w:rPr>
              <w:t>î</w:t>
            </w:r>
            <w:r w:rsidR="00460653" w:rsidRPr="00CA7555">
              <w:rPr>
                <w:lang w:val="en-US"/>
              </w:rPr>
              <w:t xml:space="preserve">nculpă a intrat în întârziere. </w:t>
            </w:r>
          </w:p>
          <w:p w:rsidR="00460653" w:rsidRPr="00CA7555" w:rsidRDefault="00D53233" w:rsidP="00916B4F">
            <w:pPr>
              <w:pStyle w:val="af3"/>
              <w:numPr>
                <w:ilvl w:val="1"/>
                <w:numId w:val="15"/>
              </w:numPr>
              <w:tabs>
                <w:tab w:val="left" w:pos="567"/>
                <w:tab w:val="left" w:pos="1890"/>
              </w:tabs>
              <w:spacing w:line="276" w:lineRule="auto"/>
              <w:ind w:left="0" w:hanging="567"/>
              <w:rPr>
                <w:lang w:val="en-US"/>
              </w:rPr>
            </w:pPr>
            <w:r w:rsidRPr="00CA7555">
              <w:rPr>
                <w:lang w:val="en-US"/>
              </w:rPr>
              <w:t xml:space="preserve">10.10. </w:t>
            </w:r>
            <w:r w:rsidR="00460653" w:rsidRPr="00CA7555">
              <w:rPr>
                <w:lang w:val="en-US"/>
              </w:rPr>
              <w:t>Beneficiarul nu va fi responsabil pentru nici un fel de daune</w:t>
            </w:r>
            <w:r w:rsidR="00C33344" w:rsidRPr="00CA7555">
              <w:rPr>
                <w:lang w:val="en-US"/>
              </w:rPr>
              <w:t>-</w:t>
            </w:r>
            <w:r w:rsidR="00460653" w:rsidRPr="00CA755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A7555">
              <w:rPr>
                <w:lang w:val="en-US"/>
              </w:rPr>
              <w:t>î</w:t>
            </w:r>
            <w:r w:rsidR="00460653" w:rsidRPr="00CA7555">
              <w:rPr>
                <w:lang w:val="en-US"/>
              </w:rPr>
              <w:t>nd din vina Beneficiarului, a agenţilor sau a angajaţilor acestora.</w:t>
            </w:r>
          </w:p>
          <w:p w:rsidR="00460653" w:rsidRPr="00CA7555" w:rsidRDefault="00D53233" w:rsidP="00916B4F">
            <w:pPr>
              <w:pStyle w:val="af3"/>
              <w:numPr>
                <w:ilvl w:val="1"/>
                <w:numId w:val="15"/>
              </w:numPr>
              <w:tabs>
                <w:tab w:val="left" w:pos="567"/>
                <w:tab w:val="left" w:pos="1890"/>
              </w:tabs>
              <w:spacing w:line="276" w:lineRule="auto"/>
              <w:ind w:left="0" w:hanging="567"/>
              <w:rPr>
                <w:lang w:val="en-US"/>
              </w:rPr>
            </w:pPr>
            <w:r w:rsidRPr="00CA7555">
              <w:rPr>
                <w:lang w:val="en-US"/>
              </w:rPr>
              <w:t xml:space="preserve">10.11. </w:t>
            </w:r>
            <w:r w:rsidR="00460653" w:rsidRPr="00CA7555">
              <w:rPr>
                <w:lang w:val="en-US"/>
              </w:rPr>
              <w:t>Antreprenorul şi subantreprenorii răspund soli</w:t>
            </w:r>
            <w:r w:rsidR="00DA1062" w:rsidRPr="00CA7555">
              <w:rPr>
                <w:lang w:val="en-US"/>
              </w:rPr>
              <w:t>dar pentru neexecutarea obliga</w:t>
            </w:r>
            <w:r w:rsidR="00DA1062" w:rsidRPr="00CA7555">
              <w:rPr>
                <w:rFonts w:ascii="Calibri" w:hAnsi="Calibri"/>
                <w:lang w:val="en-US"/>
              </w:rPr>
              <w:t>ț</w:t>
            </w:r>
            <w:r w:rsidR="00460653" w:rsidRPr="00CA7555">
              <w:rPr>
                <w:lang w:val="en-US"/>
              </w:rPr>
              <w:t>iil</w:t>
            </w:r>
            <w:r w:rsidR="00BB2CB2" w:rsidRPr="00CA7555">
              <w:rPr>
                <w:lang w:val="en-US"/>
              </w:rPr>
              <w:t>or</w:t>
            </w:r>
            <w:r w:rsidR="00460653" w:rsidRPr="00CA7555">
              <w:rPr>
                <w:lang w:val="en-US"/>
              </w:rPr>
              <w:t xml:space="preserve"> contractuale.</w:t>
            </w:r>
          </w:p>
          <w:p w:rsidR="00460653" w:rsidRPr="00CA7555" w:rsidRDefault="00460653" w:rsidP="00196AB4">
            <w:pPr>
              <w:pStyle w:val="af3"/>
              <w:tabs>
                <w:tab w:val="left" w:pos="567"/>
                <w:tab w:val="left" w:pos="1890"/>
              </w:tabs>
              <w:spacing w:line="276" w:lineRule="auto"/>
              <w:ind w:firstLine="0"/>
              <w:rPr>
                <w:lang w:val="en-US"/>
              </w:rPr>
            </w:pPr>
          </w:p>
          <w:p w:rsidR="00460653" w:rsidRPr="00CA7555" w:rsidRDefault="00D53233" w:rsidP="00916B4F">
            <w:pPr>
              <w:pStyle w:val="a"/>
              <w:numPr>
                <w:ilvl w:val="0"/>
                <w:numId w:val="15"/>
              </w:numPr>
              <w:tabs>
                <w:tab w:val="clear" w:pos="1134"/>
                <w:tab w:val="left" w:pos="3465"/>
              </w:tabs>
              <w:spacing w:line="276" w:lineRule="auto"/>
              <w:ind w:left="0"/>
              <w:contextualSpacing/>
            </w:pPr>
            <w:r w:rsidRPr="00CA7555">
              <w:rPr>
                <w:b/>
              </w:rPr>
              <w:t xml:space="preserve">11. </w:t>
            </w:r>
            <w:r w:rsidR="00460653" w:rsidRPr="00CA7555">
              <w:rPr>
                <w:b/>
              </w:rPr>
              <w:t>SOLUŢIONAREA LITIGIILOR</w:t>
            </w:r>
          </w:p>
          <w:p w:rsidR="00460653" w:rsidRPr="00CA7555" w:rsidRDefault="00D53233" w:rsidP="00916B4F">
            <w:pPr>
              <w:pStyle w:val="a"/>
              <w:numPr>
                <w:ilvl w:val="1"/>
                <w:numId w:val="15"/>
              </w:numPr>
              <w:tabs>
                <w:tab w:val="clear" w:pos="1134"/>
                <w:tab w:val="left" w:pos="567"/>
              </w:tabs>
              <w:spacing w:line="276" w:lineRule="auto"/>
              <w:ind w:left="0" w:hanging="567"/>
              <w:contextualSpacing/>
            </w:pPr>
            <w:r w:rsidRPr="00CA7555">
              <w:t xml:space="preserve">11.1. </w:t>
            </w:r>
            <w:r w:rsidR="00460653" w:rsidRPr="00CA7555">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CA7555">
              <w:t xml:space="preserve">le suportă </w:t>
            </w:r>
            <w:r w:rsidR="00460653" w:rsidRPr="00CA7555">
              <w:t xml:space="preserve"> partea a cărei culpă a fost dovedită.</w:t>
            </w:r>
          </w:p>
          <w:p w:rsidR="00460653" w:rsidRPr="00CA7555" w:rsidRDefault="00460653" w:rsidP="00196AB4">
            <w:pPr>
              <w:tabs>
                <w:tab w:val="left" w:pos="567"/>
              </w:tabs>
              <w:jc w:val="both"/>
            </w:pPr>
          </w:p>
          <w:p w:rsidR="00460653" w:rsidRPr="00CA7555" w:rsidRDefault="00D53233" w:rsidP="00916B4F">
            <w:pPr>
              <w:pStyle w:val="a"/>
              <w:numPr>
                <w:ilvl w:val="0"/>
                <w:numId w:val="15"/>
              </w:numPr>
              <w:tabs>
                <w:tab w:val="clear" w:pos="1134"/>
                <w:tab w:val="left" w:pos="3825"/>
              </w:tabs>
              <w:spacing w:line="276" w:lineRule="auto"/>
              <w:ind w:left="0"/>
              <w:contextualSpacing/>
            </w:pPr>
            <w:r w:rsidRPr="00CA7555">
              <w:rPr>
                <w:b/>
              </w:rPr>
              <w:t xml:space="preserve">12. </w:t>
            </w:r>
            <w:r w:rsidR="009958BD" w:rsidRPr="00CA7555">
              <w:rPr>
                <w:b/>
              </w:rPr>
              <w:t>REZOLU</w:t>
            </w:r>
            <w:r w:rsidR="009958BD" w:rsidRPr="00CA7555">
              <w:rPr>
                <w:rFonts w:ascii="Calibri" w:hAnsi="Calibri"/>
                <w:b/>
              </w:rPr>
              <w:t>Ț</w:t>
            </w:r>
            <w:r w:rsidR="009958BD" w:rsidRPr="00CA7555">
              <w:rPr>
                <w:b/>
              </w:rPr>
              <w:t>IUNEA</w:t>
            </w:r>
            <w:r w:rsidR="00460653" w:rsidRPr="00CA7555">
              <w:rPr>
                <w:b/>
              </w:rPr>
              <w:t>CONTRACTULUI</w:t>
            </w:r>
          </w:p>
          <w:p w:rsidR="00460653" w:rsidRPr="00CA7555" w:rsidRDefault="00D53233" w:rsidP="00D53233">
            <w:pPr>
              <w:pStyle w:val="af3"/>
              <w:tabs>
                <w:tab w:val="left" w:pos="567"/>
              </w:tabs>
              <w:spacing w:line="276" w:lineRule="auto"/>
              <w:ind w:firstLine="0"/>
              <w:rPr>
                <w:lang w:val="en-US"/>
              </w:rPr>
            </w:pPr>
            <w:r w:rsidRPr="00CA7555">
              <w:rPr>
                <w:lang w:val="en-US"/>
              </w:rPr>
              <w:t xml:space="preserve">12.1. </w:t>
            </w:r>
            <w:r w:rsidR="00460653" w:rsidRPr="00CA7555">
              <w:rPr>
                <w:lang w:val="en-US"/>
              </w:rPr>
              <w:t xml:space="preserve">Antreprenorul poate cere </w:t>
            </w:r>
            <w:r w:rsidR="00BB2CB2" w:rsidRPr="00CA7555">
              <w:rPr>
                <w:lang w:val="en-US"/>
              </w:rPr>
              <w:t>rezolu</w:t>
            </w:r>
            <w:r w:rsidR="00BB2CB2" w:rsidRPr="00CA7555">
              <w:rPr>
                <w:rFonts w:ascii="Calibri" w:hAnsi="Calibri"/>
                <w:lang w:val="en-US"/>
              </w:rPr>
              <w:t>ț</w:t>
            </w:r>
            <w:r w:rsidR="00BB2CB2" w:rsidRPr="00CA7555">
              <w:rPr>
                <w:lang w:val="en-US"/>
              </w:rPr>
              <w:t>iunea</w:t>
            </w:r>
            <w:r w:rsidR="00460653" w:rsidRPr="00CA7555">
              <w:rPr>
                <w:lang w:val="en-US"/>
              </w:rPr>
              <w:t xml:space="preserve">contractului, dacă: </w:t>
            </w:r>
          </w:p>
          <w:p w:rsidR="00460653" w:rsidRPr="00CA7555" w:rsidRDefault="00D53233" w:rsidP="002F556B">
            <w:pPr>
              <w:numPr>
                <w:ilvl w:val="0"/>
                <w:numId w:val="12"/>
              </w:numPr>
              <w:tabs>
                <w:tab w:val="left" w:pos="1276"/>
              </w:tabs>
              <w:ind w:left="0" w:hanging="425"/>
              <w:jc w:val="both"/>
            </w:pPr>
            <w:r w:rsidRPr="00CA7555">
              <w:t xml:space="preserve">a) </w:t>
            </w:r>
            <w:r w:rsidR="00460653" w:rsidRPr="00CA7555">
              <w:t xml:space="preserve">Beneficiarul nu-şi îndeplineşte o obligaţie care este în sarcina sa şi prin aceasta pune Antreprenorul în situaţia de a nu putea executa lucrarea; </w:t>
            </w:r>
          </w:p>
          <w:p w:rsidR="00460653" w:rsidRPr="00CA7555" w:rsidRDefault="00D53233" w:rsidP="002F556B">
            <w:pPr>
              <w:numPr>
                <w:ilvl w:val="0"/>
                <w:numId w:val="12"/>
              </w:numPr>
              <w:tabs>
                <w:tab w:val="left" w:pos="1276"/>
              </w:tabs>
              <w:ind w:left="0" w:hanging="425"/>
              <w:jc w:val="both"/>
            </w:pPr>
            <w:r w:rsidRPr="00CA7555">
              <w:t xml:space="preserve">b) </w:t>
            </w:r>
            <w:r w:rsidR="00460653" w:rsidRPr="00CA7555">
              <w:t xml:space="preserve">Beneficiarul nu onorează o plată scadentă mai mult de 3 luni; </w:t>
            </w:r>
          </w:p>
          <w:p w:rsidR="00460653" w:rsidRPr="00CA7555" w:rsidRDefault="00D53233" w:rsidP="002F556B">
            <w:pPr>
              <w:numPr>
                <w:ilvl w:val="0"/>
                <w:numId w:val="12"/>
              </w:numPr>
              <w:tabs>
                <w:tab w:val="left" w:pos="1276"/>
              </w:tabs>
              <w:ind w:left="0" w:hanging="425"/>
              <w:jc w:val="both"/>
            </w:pPr>
            <w:r w:rsidRPr="00CA7555">
              <w:t xml:space="preserve">c) </w:t>
            </w:r>
            <w:r w:rsidR="00460653" w:rsidRPr="00CA7555">
              <w:t>Beneficiarul notifică antreprenorul că din motive neprevăzute şi dator</w:t>
            </w:r>
            <w:r w:rsidR="0001066E" w:rsidRPr="00CA7555">
              <w:t>ită unor conjuncturi economice</w:t>
            </w:r>
            <w:r w:rsidR="00460653" w:rsidRPr="00CA7555">
              <w:t xml:space="preserve"> este</w:t>
            </w:r>
            <w:r w:rsidR="0001066E" w:rsidRPr="00CA7555">
              <w:t xml:space="preserve"> în</w:t>
            </w:r>
            <w:r w:rsidR="00460653" w:rsidRPr="00CA7555">
              <w:t xml:space="preserve"> imposibil</w:t>
            </w:r>
            <w:r w:rsidR="0001066E" w:rsidRPr="00CA7555">
              <w:t xml:space="preserve">itate de a </w:t>
            </w:r>
            <w:r w:rsidR="00460653" w:rsidRPr="00CA7555">
              <w:t>continu</w:t>
            </w:r>
            <w:r w:rsidR="0001066E" w:rsidRPr="00CA7555">
              <w:t>a</w:t>
            </w:r>
            <w:r w:rsidR="00460653" w:rsidRPr="00CA7555">
              <w:t xml:space="preserve"> îndeplinirea obligaţiunilor contractuale. </w:t>
            </w:r>
          </w:p>
          <w:p w:rsidR="00460653" w:rsidRPr="00CA7555" w:rsidRDefault="00D53233" w:rsidP="00916B4F">
            <w:pPr>
              <w:pStyle w:val="af3"/>
              <w:numPr>
                <w:ilvl w:val="1"/>
                <w:numId w:val="15"/>
              </w:numPr>
              <w:tabs>
                <w:tab w:val="left" w:pos="567"/>
              </w:tabs>
              <w:spacing w:line="276" w:lineRule="auto"/>
              <w:ind w:left="0" w:hanging="567"/>
              <w:rPr>
                <w:lang w:val="en-US"/>
              </w:rPr>
            </w:pPr>
            <w:r w:rsidRPr="00CA7555">
              <w:rPr>
                <w:lang w:val="en-US"/>
              </w:rPr>
              <w:t xml:space="preserve">12.2. </w:t>
            </w:r>
            <w:r w:rsidR="00460653" w:rsidRPr="00CA7555">
              <w:rPr>
                <w:lang w:val="en-US"/>
              </w:rPr>
              <w:t xml:space="preserve">Beneficiarul poate cere </w:t>
            </w:r>
            <w:r w:rsidR="00BB2CB2" w:rsidRPr="00CA7555">
              <w:rPr>
                <w:lang w:val="en-US"/>
              </w:rPr>
              <w:t>rezolu</w:t>
            </w:r>
            <w:r w:rsidR="00BB2CB2" w:rsidRPr="00CA7555">
              <w:rPr>
                <w:rFonts w:ascii="Calibri" w:hAnsi="Calibri"/>
                <w:lang w:val="en-US"/>
              </w:rPr>
              <w:t>ț</w:t>
            </w:r>
            <w:r w:rsidR="00BB2CB2" w:rsidRPr="00CA7555">
              <w:rPr>
                <w:lang w:val="en-US"/>
              </w:rPr>
              <w:t>iunea</w:t>
            </w:r>
            <w:r w:rsidR="00460653" w:rsidRPr="00CA7555">
              <w:rPr>
                <w:lang w:val="en-US"/>
              </w:rPr>
              <w:t xml:space="preserve">contractului, dacă: </w:t>
            </w:r>
          </w:p>
          <w:p w:rsidR="00460653" w:rsidRPr="00CA7555" w:rsidRDefault="007323B6" w:rsidP="002F556B">
            <w:pPr>
              <w:pStyle w:val="a"/>
              <w:numPr>
                <w:ilvl w:val="0"/>
                <w:numId w:val="14"/>
              </w:numPr>
              <w:tabs>
                <w:tab w:val="clear" w:pos="1134"/>
                <w:tab w:val="left" w:pos="1276"/>
              </w:tabs>
              <w:ind w:left="0"/>
              <w:contextualSpacing/>
            </w:pPr>
            <w:r w:rsidRPr="00CA7555">
              <w:lastRenderedPageBreak/>
              <w:t>a)</w:t>
            </w:r>
            <w:r w:rsidR="00460653" w:rsidRPr="00CA7555">
              <w:t>Antreprenorul se află în incapacitate de plată, lichidare</w:t>
            </w:r>
            <w:r w:rsidR="0001066E" w:rsidRPr="00CA7555">
              <w:t xml:space="preserve"> sau bunurile acestuia sunt</w:t>
            </w:r>
            <w:r w:rsidR="00BB2CB2" w:rsidRPr="00CA7555">
              <w:t>sub</w:t>
            </w:r>
            <w:r w:rsidR="00460653" w:rsidRPr="00CA7555">
              <w:t>sechestru;</w:t>
            </w:r>
          </w:p>
          <w:p w:rsidR="00460653" w:rsidRPr="00CA7555" w:rsidRDefault="00A101F6" w:rsidP="002F556B">
            <w:pPr>
              <w:pStyle w:val="a"/>
              <w:numPr>
                <w:ilvl w:val="0"/>
                <w:numId w:val="14"/>
              </w:numPr>
              <w:tabs>
                <w:tab w:val="clear" w:pos="1134"/>
                <w:tab w:val="left" w:pos="1276"/>
              </w:tabs>
              <w:ind w:left="0"/>
              <w:contextualSpacing/>
            </w:pPr>
            <w:r w:rsidRPr="00CA7555">
              <w:t xml:space="preserve">b) </w:t>
            </w:r>
            <w:r w:rsidR="00460653" w:rsidRPr="00CA7555">
              <w:t xml:space="preserve">Antreprenorul nu începe lucrările fără să aibă un motiv justificat sau nu reia lucrările suspendate, în termen rezonabil de la primirea dispoziţiei scrise de reîncepere a lucrărilor; </w:t>
            </w:r>
          </w:p>
          <w:p w:rsidR="00460653" w:rsidRPr="00CA7555" w:rsidRDefault="007323B6" w:rsidP="002F556B">
            <w:pPr>
              <w:pStyle w:val="a"/>
              <w:numPr>
                <w:ilvl w:val="0"/>
                <w:numId w:val="14"/>
              </w:numPr>
              <w:tabs>
                <w:tab w:val="clear" w:pos="1134"/>
                <w:tab w:val="left" w:pos="1276"/>
              </w:tabs>
              <w:ind w:left="0"/>
              <w:contextualSpacing/>
            </w:pPr>
            <w:r w:rsidRPr="00CA7555">
              <w:t xml:space="preserve">c) </w:t>
            </w:r>
            <w:r w:rsidR="00460653" w:rsidRPr="00CA7555">
              <w:t xml:space="preserve">Antreprenorul nu a îndepărtat materialele necorespunzătoare de pe şantier sau nu a refăcut o lucrare în termenul stabilit </w:t>
            </w:r>
            <w:r w:rsidR="001873A6" w:rsidRPr="00CA7555">
              <w:t>de către beneficiar</w:t>
            </w:r>
            <w:r w:rsidR="00460653" w:rsidRPr="00CA7555">
              <w:t>;</w:t>
            </w:r>
          </w:p>
          <w:p w:rsidR="00460653" w:rsidRPr="00CA7555" w:rsidRDefault="007323B6" w:rsidP="002F556B">
            <w:pPr>
              <w:pStyle w:val="a"/>
              <w:numPr>
                <w:ilvl w:val="0"/>
                <w:numId w:val="14"/>
              </w:numPr>
              <w:tabs>
                <w:tab w:val="clear" w:pos="1134"/>
                <w:tab w:val="left" w:pos="1276"/>
              </w:tabs>
              <w:ind w:left="0"/>
              <w:contextualSpacing/>
            </w:pPr>
            <w:r w:rsidRPr="00CA7555">
              <w:t xml:space="preserve">d) </w:t>
            </w:r>
            <w:r w:rsidR="00460653" w:rsidRPr="00CA7555">
              <w:t>Beneficiarul notifică antreprenorul că din motive neprevăzute şi datorită unor conjuncturi economice este</w:t>
            </w:r>
            <w:r w:rsidR="0001066E" w:rsidRPr="00CA7555">
              <w:t xml:space="preserve"> în</w:t>
            </w:r>
            <w:r w:rsidR="00460653" w:rsidRPr="00CA7555">
              <w:t xml:space="preserve"> imposibil</w:t>
            </w:r>
            <w:r w:rsidR="0001066E" w:rsidRPr="00CA7555">
              <w:t>itate</w:t>
            </w:r>
            <w:r w:rsidR="00892A6D" w:rsidRPr="00CA7555">
              <w:t xml:space="preserve"> de a </w:t>
            </w:r>
            <w:r w:rsidR="00460653" w:rsidRPr="00CA7555">
              <w:t>continu</w:t>
            </w:r>
            <w:r w:rsidR="00892A6D" w:rsidRPr="00CA7555">
              <w:t>a</w:t>
            </w:r>
            <w:r w:rsidR="00460653" w:rsidRPr="00CA7555">
              <w:t xml:space="preserve"> îndeplinirea obligaţiunilor contractuale. </w:t>
            </w:r>
          </w:p>
          <w:p w:rsidR="00460653" w:rsidRPr="00CA7555" w:rsidRDefault="007323B6" w:rsidP="00916B4F">
            <w:pPr>
              <w:pStyle w:val="af3"/>
              <w:numPr>
                <w:ilvl w:val="1"/>
                <w:numId w:val="15"/>
              </w:numPr>
              <w:tabs>
                <w:tab w:val="left" w:pos="567"/>
              </w:tabs>
              <w:ind w:left="0" w:hanging="567"/>
              <w:rPr>
                <w:lang w:val="en-US"/>
              </w:rPr>
            </w:pPr>
            <w:r w:rsidRPr="00CA7555">
              <w:rPr>
                <w:lang w:val="en-US"/>
              </w:rPr>
              <w:t xml:space="preserve">12.3. </w:t>
            </w:r>
            <w:r w:rsidR="00460653" w:rsidRPr="00CA7555">
              <w:rPr>
                <w:lang w:val="en-US"/>
              </w:rPr>
              <w:t xml:space="preserve">Contractul se consideră </w:t>
            </w:r>
            <w:r w:rsidR="00BB2CB2" w:rsidRPr="00CA7555">
              <w:rPr>
                <w:lang w:val="en-US"/>
              </w:rPr>
              <w:t>rezolvit</w:t>
            </w:r>
            <w:r w:rsidR="00460653" w:rsidRPr="00CA7555">
              <w:rPr>
                <w:lang w:val="en-US"/>
              </w:rPr>
              <w:t>, dacă partea contractantă va comunica în scris cele</w:t>
            </w:r>
            <w:r w:rsidRPr="00CA7555">
              <w:rPr>
                <w:lang w:val="en-US"/>
              </w:rPr>
              <w:t>i</w:t>
            </w:r>
            <w:r w:rsidR="00460653" w:rsidRPr="00CA7555">
              <w:rPr>
                <w:lang w:val="en-US"/>
              </w:rPr>
              <w:t>lalte părţi contractante în termen de 15 zile motivele indicate la punctele 1</w:t>
            </w:r>
            <w:r w:rsidR="00D379F6" w:rsidRPr="00CA7555">
              <w:rPr>
                <w:lang w:val="en-US"/>
              </w:rPr>
              <w:t>2</w:t>
            </w:r>
            <w:r w:rsidR="00460653" w:rsidRPr="00CA7555">
              <w:rPr>
                <w:lang w:val="en-US"/>
              </w:rPr>
              <w:t>.1 şi 1</w:t>
            </w:r>
            <w:r w:rsidR="00D379F6" w:rsidRPr="00CA7555">
              <w:rPr>
                <w:lang w:val="en-US"/>
              </w:rPr>
              <w:t>2</w:t>
            </w:r>
            <w:r w:rsidR="00460653" w:rsidRPr="00CA7555">
              <w:rPr>
                <w:lang w:val="en-US"/>
              </w:rPr>
              <w:t xml:space="preserve">.2 din prezentul contract.  </w:t>
            </w:r>
          </w:p>
          <w:p w:rsidR="00460653" w:rsidRPr="00CA7555" w:rsidRDefault="007323B6" w:rsidP="00916B4F">
            <w:pPr>
              <w:pStyle w:val="af3"/>
              <w:numPr>
                <w:ilvl w:val="1"/>
                <w:numId w:val="15"/>
              </w:numPr>
              <w:tabs>
                <w:tab w:val="left" w:pos="567"/>
              </w:tabs>
              <w:ind w:left="0" w:hanging="567"/>
              <w:rPr>
                <w:lang w:val="en-US"/>
              </w:rPr>
            </w:pPr>
            <w:r w:rsidRPr="00CA7555">
              <w:rPr>
                <w:lang w:val="en-US"/>
              </w:rPr>
              <w:t xml:space="preserve">12.4. </w:t>
            </w:r>
            <w:r w:rsidR="00460653" w:rsidRPr="00CA7555">
              <w:rPr>
                <w:lang w:val="en-US"/>
              </w:rPr>
              <w:t xml:space="preserve">Beneficiarul, în caz de </w:t>
            </w:r>
            <w:r w:rsidR="00BB2CB2" w:rsidRPr="00CA7555">
              <w:rPr>
                <w:lang w:val="en-US"/>
              </w:rPr>
              <w:t>rezolu</w:t>
            </w:r>
            <w:r w:rsidR="00BB2CB2" w:rsidRPr="00CA7555">
              <w:rPr>
                <w:rFonts w:ascii="Calibri" w:hAnsi="Calibri"/>
                <w:lang w:val="en-US"/>
              </w:rPr>
              <w:t>ț</w:t>
            </w:r>
            <w:r w:rsidR="00BB2CB2" w:rsidRPr="00CA7555">
              <w:rPr>
                <w:lang w:val="en-US"/>
              </w:rPr>
              <w:t>iune</w:t>
            </w:r>
            <w:r w:rsidR="00460653" w:rsidRPr="00CA7555">
              <w:rPr>
                <w:lang w:val="en-US"/>
              </w:rPr>
              <w:t>a contractului, va convoca comisia de recepţie care va efectua recepţia cantitativă şi calitativ</w:t>
            </w:r>
            <w:r w:rsidR="00D74B95" w:rsidRPr="00CA7555">
              <w:rPr>
                <w:lang w:val="en-US"/>
              </w:rPr>
              <w:t>ă</w:t>
            </w:r>
            <w:r w:rsidR="00460653" w:rsidRPr="00CA7555">
              <w:rPr>
                <w:lang w:val="en-US"/>
              </w:rPr>
              <w:t xml:space="preserve"> a lucrărilor executate</w:t>
            </w:r>
            <w:r w:rsidR="00D74B95" w:rsidRPr="00CA7555">
              <w:rPr>
                <w:lang w:val="en-US"/>
              </w:rPr>
              <w:t xml:space="preserve">,în maximum 15 zile de la data </w:t>
            </w:r>
            <w:r w:rsidR="00BB2CB2" w:rsidRPr="00CA7555">
              <w:rPr>
                <w:lang w:val="en-US"/>
              </w:rPr>
              <w:t>rezolu</w:t>
            </w:r>
            <w:r w:rsidR="00BB2CB2" w:rsidRPr="00CA7555">
              <w:rPr>
                <w:rFonts w:ascii="Calibri" w:hAnsi="Calibri"/>
                <w:lang w:val="en-US"/>
              </w:rPr>
              <w:t>ț</w:t>
            </w:r>
            <w:r w:rsidR="00BB2CB2" w:rsidRPr="00CA7555">
              <w:rPr>
                <w:lang w:val="en-US"/>
              </w:rPr>
              <w:t>iunii</w:t>
            </w:r>
            <w:r w:rsidR="00D74B95" w:rsidRPr="00CA7555">
              <w:rPr>
                <w:lang w:val="en-US"/>
              </w:rPr>
              <w:t>contractului.</w:t>
            </w:r>
          </w:p>
          <w:p w:rsidR="00460653" w:rsidRPr="00CA7555" w:rsidRDefault="007323B6" w:rsidP="00916B4F">
            <w:pPr>
              <w:pStyle w:val="af3"/>
              <w:numPr>
                <w:ilvl w:val="1"/>
                <w:numId w:val="15"/>
              </w:numPr>
              <w:tabs>
                <w:tab w:val="left" w:pos="567"/>
              </w:tabs>
              <w:ind w:left="0" w:hanging="567"/>
              <w:rPr>
                <w:lang w:val="en-US"/>
              </w:rPr>
            </w:pPr>
            <w:r w:rsidRPr="00CA7555">
              <w:rPr>
                <w:lang w:val="en-US"/>
              </w:rPr>
              <w:t xml:space="preserve">12.5. </w:t>
            </w:r>
            <w:r w:rsidR="00460653" w:rsidRPr="00CA7555">
              <w:rPr>
                <w:lang w:val="en-US"/>
              </w:rPr>
              <w:t xml:space="preserve">În cazul </w:t>
            </w:r>
            <w:r w:rsidR="00BB2CB2" w:rsidRPr="00CA7555">
              <w:rPr>
                <w:lang w:val="en-US"/>
              </w:rPr>
              <w:t>rezolu</w:t>
            </w:r>
            <w:r w:rsidR="00BB2CB2" w:rsidRPr="00CA7555">
              <w:rPr>
                <w:rFonts w:ascii="Calibri" w:hAnsi="Calibri"/>
                <w:lang w:val="en-US"/>
              </w:rPr>
              <w:t>ț</w:t>
            </w:r>
            <w:r w:rsidR="00BB2CB2" w:rsidRPr="00CA7555">
              <w:rPr>
                <w:lang w:val="en-US"/>
              </w:rPr>
              <w:t>iunii</w:t>
            </w:r>
            <w:r w:rsidR="00460653" w:rsidRPr="00CA755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A7555">
              <w:rPr>
                <w:lang w:val="en-US"/>
              </w:rPr>
              <w:t>rezolvit</w:t>
            </w:r>
            <w:r w:rsidR="00460653" w:rsidRPr="00CA7555">
              <w:rPr>
                <w:lang w:val="en-US"/>
              </w:rPr>
              <w:t xml:space="preserve">contractul. </w:t>
            </w:r>
          </w:p>
          <w:p w:rsidR="00460653" w:rsidRPr="00CA7555" w:rsidRDefault="007323B6" w:rsidP="00916B4F">
            <w:pPr>
              <w:pStyle w:val="af3"/>
              <w:numPr>
                <w:ilvl w:val="1"/>
                <w:numId w:val="15"/>
              </w:numPr>
              <w:tabs>
                <w:tab w:val="left" w:pos="567"/>
              </w:tabs>
              <w:ind w:left="0" w:hanging="567"/>
              <w:rPr>
                <w:lang w:val="en-US"/>
              </w:rPr>
            </w:pPr>
            <w:r w:rsidRPr="00CA7555">
              <w:rPr>
                <w:lang w:val="en-US"/>
              </w:rPr>
              <w:t xml:space="preserve">12.6. </w:t>
            </w:r>
            <w:r w:rsidR="00460653" w:rsidRPr="00CA7555">
              <w:rPr>
                <w:lang w:val="en-US"/>
              </w:rPr>
              <w:t>După rez</w:t>
            </w:r>
            <w:r w:rsidR="00892A6D" w:rsidRPr="00CA7555">
              <w:rPr>
                <w:lang w:val="en-US"/>
              </w:rPr>
              <w:t>olu</w:t>
            </w:r>
            <w:r w:rsidR="00892A6D" w:rsidRPr="00CA7555">
              <w:rPr>
                <w:rFonts w:ascii="Calibri" w:hAnsi="Calibri"/>
                <w:lang w:val="en-US"/>
              </w:rPr>
              <w:t>ț</w:t>
            </w:r>
            <w:r w:rsidR="00892A6D" w:rsidRPr="00CA7555">
              <w:rPr>
                <w:lang w:val="en-US"/>
              </w:rPr>
              <w:t>iunea</w:t>
            </w:r>
            <w:r w:rsidR="00460653" w:rsidRPr="00CA7555">
              <w:rPr>
                <w:lang w:val="en-US"/>
              </w:rPr>
              <w:t xml:space="preserve"> contractului, Beneficiarul poate continua execuţia lucrărilor cu respectarea prevederilor legale. </w:t>
            </w:r>
          </w:p>
          <w:p w:rsidR="00E22640" w:rsidRPr="00CA7555" w:rsidRDefault="00E22640" w:rsidP="00E22640">
            <w:pPr>
              <w:pStyle w:val="af3"/>
              <w:tabs>
                <w:tab w:val="left" w:pos="567"/>
                <w:tab w:val="left" w:pos="2070"/>
              </w:tabs>
              <w:ind w:firstLine="0"/>
              <w:rPr>
                <w:lang w:val="en-US"/>
              </w:rPr>
            </w:pPr>
            <w:r w:rsidRPr="00CA7555">
              <w:rPr>
                <w:lang w:val="en-US"/>
              </w:rPr>
              <w:t>12.7. Cazuri specifice de încetare a contractului de achiziţii publice:</w:t>
            </w:r>
          </w:p>
          <w:p w:rsidR="00E22640" w:rsidRPr="00CA7555" w:rsidRDefault="00F168DC" w:rsidP="00E22640">
            <w:pPr>
              <w:pStyle w:val="af3"/>
              <w:tabs>
                <w:tab w:val="left" w:pos="567"/>
                <w:tab w:val="left" w:pos="2070"/>
              </w:tabs>
              <w:ind w:firstLine="284"/>
              <w:rPr>
                <w:lang w:val="en-US"/>
              </w:rPr>
            </w:pPr>
            <w:r w:rsidRPr="00CA7555">
              <w:rPr>
                <w:lang w:val="en-US"/>
              </w:rPr>
              <w:t>Beneficiarul</w:t>
            </w:r>
            <w:r w:rsidR="00E22640" w:rsidRPr="00CA7555">
              <w:rPr>
                <w:lang w:val="en-US"/>
              </w:rPr>
              <w:t xml:space="preserve"> are dreptul de a </w:t>
            </w:r>
            <w:r w:rsidR="0060188C" w:rsidRPr="00CA7555">
              <w:rPr>
                <w:lang w:val="en-US"/>
              </w:rPr>
              <w:t>rezolvi</w:t>
            </w:r>
            <w:r w:rsidR="00E22640" w:rsidRPr="00CA7555">
              <w:rPr>
                <w:lang w:val="en-US"/>
              </w:rPr>
              <w:t>unilateral un contract de achiziţii publice în perioada de valabilitate a acestuia în una dintre următoarele situaţii:</w:t>
            </w:r>
          </w:p>
          <w:p w:rsidR="00E22640" w:rsidRPr="00CA7555" w:rsidRDefault="00E22640" w:rsidP="00E22640">
            <w:pPr>
              <w:pStyle w:val="af3"/>
              <w:tabs>
                <w:tab w:val="left" w:pos="567"/>
                <w:tab w:val="left" w:pos="2070"/>
              </w:tabs>
              <w:rPr>
                <w:lang w:val="en-US"/>
              </w:rPr>
            </w:pPr>
            <w:r w:rsidRPr="00CA7555">
              <w:rPr>
                <w:lang w:val="en-US"/>
              </w:rPr>
              <w:t xml:space="preserve">    a) contractantul se afla, la momentul atribuirii lui, în una dintre situaţiile care ar fi determinat excluderea sa din proce</w:t>
            </w:r>
            <w:r w:rsidR="00C33344" w:rsidRPr="00CA7555">
              <w:rPr>
                <w:lang w:val="en-US"/>
              </w:rPr>
              <w:t>dura de atribuire potrivit art.</w:t>
            </w:r>
            <w:r w:rsidRPr="00CA7555">
              <w:rPr>
                <w:lang w:val="en-US"/>
              </w:rPr>
              <w:t>19</w:t>
            </w:r>
            <w:r w:rsidR="00802287" w:rsidRPr="00CA7555">
              <w:rPr>
                <w:lang w:val="en-US"/>
              </w:rPr>
              <w:t xml:space="preserve"> al Legii </w:t>
            </w:r>
            <w:r w:rsidR="0060188C" w:rsidRPr="00CA7555">
              <w:rPr>
                <w:lang w:val="en-US"/>
              </w:rPr>
              <w:t>nr.</w:t>
            </w:r>
            <w:r w:rsidR="00802287" w:rsidRPr="00CA7555">
              <w:rPr>
                <w:lang w:val="en-US"/>
              </w:rPr>
              <w:t>131/2015 privind achizi</w:t>
            </w:r>
            <w:r w:rsidR="00802287" w:rsidRPr="00CA7555">
              <w:rPr>
                <w:rFonts w:ascii="Calibri" w:hAnsi="Calibri"/>
                <w:lang w:val="en-US"/>
              </w:rPr>
              <w:t>ț</w:t>
            </w:r>
            <w:r w:rsidR="00802287" w:rsidRPr="00CA7555">
              <w:rPr>
                <w:lang w:val="en-US"/>
              </w:rPr>
              <w:t>iile publice</w:t>
            </w:r>
            <w:r w:rsidRPr="00CA7555">
              <w:rPr>
                <w:lang w:val="en-US"/>
              </w:rPr>
              <w:t>;</w:t>
            </w:r>
          </w:p>
          <w:p w:rsidR="00E22640" w:rsidRPr="00CA7555" w:rsidRDefault="00E22640" w:rsidP="00E22640">
            <w:pPr>
              <w:pStyle w:val="af3"/>
              <w:tabs>
                <w:tab w:val="left" w:pos="567"/>
                <w:tab w:val="left" w:pos="2070"/>
              </w:tabs>
              <w:rPr>
                <w:lang w:val="en-US"/>
              </w:rPr>
            </w:pPr>
            <w:r w:rsidRPr="00CA7555">
              <w:rPr>
                <w:lang w:val="en-US"/>
              </w:rPr>
              <w:t xml:space="preserve">    b) contractul a făcut obiectul unei modificări substan</w:t>
            </w:r>
            <w:r w:rsidRPr="00CA7555">
              <w:rPr>
                <w:rFonts w:ascii="Calibri" w:hAnsi="Calibri"/>
                <w:lang w:val="en-US"/>
              </w:rPr>
              <w:t>ț</w:t>
            </w:r>
            <w:r w:rsidRPr="00CA7555">
              <w:rPr>
                <w:lang w:val="en-US"/>
              </w:rPr>
              <w:t>iale care necesita o nouă procedură de achizi</w:t>
            </w:r>
            <w:r w:rsidRPr="00CA7555">
              <w:rPr>
                <w:rFonts w:ascii="Calibri" w:hAnsi="Calibri"/>
                <w:lang w:val="en-US"/>
              </w:rPr>
              <w:t>ț</w:t>
            </w:r>
            <w:r w:rsidRPr="00CA7555">
              <w:rPr>
                <w:lang w:val="en-US"/>
              </w:rPr>
              <w:t>ie publică în conformitate cu art. 76</w:t>
            </w:r>
            <w:r w:rsidR="00802287" w:rsidRPr="00CA7555">
              <w:rPr>
                <w:lang w:val="en-US"/>
              </w:rPr>
              <w:t xml:space="preserve"> al Legii </w:t>
            </w:r>
            <w:r w:rsidR="0060188C" w:rsidRPr="00CA7555">
              <w:rPr>
                <w:lang w:val="en-US"/>
              </w:rPr>
              <w:t>nr.</w:t>
            </w:r>
            <w:r w:rsidR="00802287" w:rsidRPr="00CA7555">
              <w:rPr>
                <w:lang w:val="en-US"/>
              </w:rPr>
              <w:t>131/2015 privind achizi</w:t>
            </w:r>
            <w:r w:rsidR="00802287" w:rsidRPr="00CA7555">
              <w:rPr>
                <w:rFonts w:ascii="Calibri" w:hAnsi="Calibri"/>
                <w:lang w:val="en-US"/>
              </w:rPr>
              <w:t>ț</w:t>
            </w:r>
            <w:r w:rsidR="00802287" w:rsidRPr="00CA7555">
              <w:rPr>
                <w:lang w:val="en-US"/>
              </w:rPr>
              <w:t>iile publice</w:t>
            </w:r>
            <w:r w:rsidRPr="00CA7555">
              <w:rPr>
                <w:lang w:val="en-US"/>
              </w:rPr>
              <w:t>;</w:t>
            </w:r>
          </w:p>
          <w:p w:rsidR="00E22640" w:rsidRPr="00CA7555" w:rsidRDefault="00E22640" w:rsidP="00E22640">
            <w:pPr>
              <w:pStyle w:val="af3"/>
              <w:tabs>
                <w:tab w:val="left" w:pos="567"/>
                <w:tab w:val="left" w:pos="2070"/>
              </w:tabs>
              <w:rPr>
                <w:lang w:val="en-US"/>
              </w:rPr>
            </w:pPr>
            <w:r w:rsidRPr="00CA7555">
              <w:rPr>
                <w:lang w:val="en-US"/>
              </w:rPr>
              <w:t xml:space="preserve">    c) contractul nu ar fi trebuit să fie atribui</w:t>
            </w:r>
            <w:r w:rsidR="00C33344" w:rsidRPr="00CA7555">
              <w:rPr>
                <w:lang w:val="en-US"/>
              </w:rPr>
              <w:t>t contractantului respectiv, avâ</w:t>
            </w:r>
            <w:r w:rsidRPr="00CA7555">
              <w:rPr>
                <w:lang w:val="en-US"/>
              </w:rPr>
              <w:t xml:space="preserve">nd în vedere o încălcare gravă a obligaţiilor ce rezultă din </w:t>
            </w:r>
            <w:r w:rsidR="00802287" w:rsidRPr="00CA7555">
              <w:rPr>
                <w:lang w:val="en-US"/>
              </w:rPr>
              <w:t xml:space="preserve">Legea </w:t>
            </w:r>
            <w:r w:rsidR="0060188C" w:rsidRPr="00CA7555">
              <w:rPr>
                <w:lang w:val="en-US"/>
              </w:rPr>
              <w:t>nr.</w:t>
            </w:r>
            <w:r w:rsidR="00802287" w:rsidRPr="00CA7555">
              <w:rPr>
                <w:lang w:val="en-US"/>
              </w:rPr>
              <w:t>131/2015 priviind achizi</w:t>
            </w:r>
            <w:r w:rsidR="00802287" w:rsidRPr="00CA7555">
              <w:rPr>
                <w:rFonts w:ascii="Calibri" w:hAnsi="Calibri"/>
                <w:lang w:val="en-US"/>
              </w:rPr>
              <w:t>ț</w:t>
            </w:r>
            <w:r w:rsidR="00802287" w:rsidRPr="00CA7555">
              <w:rPr>
                <w:lang w:val="en-US"/>
              </w:rPr>
              <w:t>iile publice</w:t>
            </w:r>
            <w:r w:rsidRPr="00CA7555">
              <w:rPr>
                <w:lang w:val="en-US"/>
              </w:rPr>
              <w:t xml:space="preserve"> </w:t>
            </w:r>
            <w:r w:rsidRPr="00CA7555">
              <w:rPr>
                <w:rFonts w:ascii="Calibri" w:hAnsi="Calibri"/>
                <w:lang w:val="en-US"/>
              </w:rPr>
              <w:t>ș</w:t>
            </w:r>
            <w:r w:rsidRPr="00CA7555">
              <w:rPr>
                <w:lang w:val="en-US"/>
              </w:rPr>
              <w:t>i/sau tratatele internaţionale la care Republica Moldova este parte, care a fost constatată printr-o decizie a unei instan</w:t>
            </w:r>
            <w:r w:rsidRPr="00CA7555">
              <w:rPr>
                <w:rFonts w:ascii="Calibri" w:hAnsi="Calibri"/>
                <w:lang w:val="en-US"/>
              </w:rPr>
              <w:t>ț</w:t>
            </w:r>
            <w:r w:rsidRPr="00CA7555">
              <w:rPr>
                <w:lang w:val="en-US"/>
              </w:rPr>
              <w:t>e judecătore</w:t>
            </w:r>
            <w:r w:rsidRPr="00CA7555">
              <w:rPr>
                <w:rFonts w:ascii="Calibri" w:hAnsi="Calibri"/>
                <w:lang w:val="en-US"/>
              </w:rPr>
              <w:t>ș</w:t>
            </w:r>
            <w:r w:rsidRPr="00CA7555">
              <w:rPr>
                <w:lang w:val="en-US"/>
              </w:rPr>
              <w:t>ti na</w:t>
            </w:r>
            <w:r w:rsidRPr="00CA7555">
              <w:rPr>
                <w:rFonts w:ascii="Calibri" w:hAnsi="Calibri"/>
                <w:lang w:val="en-US"/>
              </w:rPr>
              <w:t>ț</w:t>
            </w:r>
            <w:r w:rsidRPr="00CA7555">
              <w:rPr>
                <w:lang w:val="en-US"/>
              </w:rPr>
              <w:t>ionale sau, după caz, interna</w:t>
            </w:r>
            <w:r w:rsidRPr="00CA7555">
              <w:rPr>
                <w:rFonts w:ascii="Calibri" w:hAnsi="Calibri"/>
                <w:lang w:val="en-US"/>
              </w:rPr>
              <w:t>ț</w:t>
            </w:r>
            <w:r w:rsidRPr="00CA7555">
              <w:rPr>
                <w:lang w:val="en-US"/>
              </w:rPr>
              <w:t>ionale.</w:t>
            </w:r>
          </w:p>
          <w:p w:rsidR="00E22640" w:rsidRPr="00CA7555" w:rsidRDefault="00E22640" w:rsidP="00802287">
            <w:pPr>
              <w:pStyle w:val="af3"/>
              <w:tabs>
                <w:tab w:val="left" w:pos="567"/>
                <w:tab w:val="left" w:pos="2070"/>
              </w:tabs>
              <w:ind w:firstLine="0"/>
              <w:rPr>
                <w:lang w:val="en-US"/>
              </w:rPr>
            </w:pPr>
          </w:p>
          <w:p w:rsidR="00460653" w:rsidRPr="00CA7555" w:rsidRDefault="007323B6" w:rsidP="00916B4F">
            <w:pPr>
              <w:pStyle w:val="a"/>
              <w:numPr>
                <w:ilvl w:val="0"/>
                <w:numId w:val="15"/>
              </w:numPr>
              <w:tabs>
                <w:tab w:val="clear" w:pos="1134"/>
                <w:tab w:val="left" w:pos="3705"/>
              </w:tabs>
              <w:ind w:left="0"/>
              <w:contextualSpacing/>
            </w:pPr>
            <w:r w:rsidRPr="00CA7555">
              <w:rPr>
                <w:b/>
              </w:rPr>
              <w:t xml:space="preserve">13. </w:t>
            </w:r>
            <w:r w:rsidR="00460653" w:rsidRPr="00CA7555">
              <w:rPr>
                <w:b/>
              </w:rPr>
              <w:t>DISPOZIŢII FINALE</w:t>
            </w:r>
          </w:p>
          <w:p w:rsidR="00460653" w:rsidRPr="00CA7555" w:rsidRDefault="007323B6" w:rsidP="00916B4F">
            <w:pPr>
              <w:pStyle w:val="af3"/>
              <w:numPr>
                <w:ilvl w:val="1"/>
                <w:numId w:val="15"/>
              </w:numPr>
              <w:tabs>
                <w:tab w:val="left" w:pos="567"/>
              </w:tabs>
              <w:ind w:left="0" w:hanging="567"/>
              <w:rPr>
                <w:lang w:val="en-US"/>
              </w:rPr>
            </w:pPr>
            <w:r w:rsidRPr="00CA7555">
              <w:rPr>
                <w:lang w:val="en-US"/>
              </w:rPr>
              <w:t xml:space="preserve">13.1. </w:t>
            </w:r>
            <w:r w:rsidR="00460653" w:rsidRPr="00CA7555">
              <w:rPr>
                <w:lang w:val="en-US"/>
              </w:rPr>
              <w:t xml:space="preserve">Următoarele documente vor fi citite şi vor fi interpretate ca fiind parte integrantă a prezentului contract: </w:t>
            </w:r>
          </w:p>
          <w:p w:rsidR="00460653" w:rsidRPr="00CA7555" w:rsidRDefault="007323B6" w:rsidP="002F556B">
            <w:pPr>
              <w:numPr>
                <w:ilvl w:val="0"/>
                <w:numId w:val="13"/>
              </w:numPr>
              <w:tabs>
                <w:tab w:val="left" w:pos="1276"/>
              </w:tabs>
              <w:ind w:left="0" w:hanging="425"/>
              <w:jc w:val="both"/>
            </w:pPr>
            <w:r w:rsidRPr="00CA7555">
              <w:t xml:space="preserve">a) </w:t>
            </w:r>
            <w:r w:rsidR="00460653" w:rsidRPr="00CA7555">
              <w:t>Caietul de sarcini;</w:t>
            </w:r>
          </w:p>
          <w:p w:rsidR="00D379F6" w:rsidRPr="00CA7555" w:rsidRDefault="007323B6" w:rsidP="002F556B">
            <w:pPr>
              <w:numPr>
                <w:ilvl w:val="0"/>
                <w:numId w:val="13"/>
              </w:numPr>
              <w:tabs>
                <w:tab w:val="left" w:pos="1276"/>
              </w:tabs>
              <w:ind w:left="0" w:hanging="425"/>
              <w:jc w:val="both"/>
            </w:pPr>
            <w:r w:rsidRPr="00CA7555">
              <w:t xml:space="preserve">b) </w:t>
            </w:r>
            <w:r w:rsidR="00460653" w:rsidRPr="00CA7555">
              <w:t>Propunerea tehnică</w:t>
            </w:r>
            <w:r w:rsidR="00D379F6" w:rsidRPr="00CA7555">
              <w:t>;</w:t>
            </w:r>
          </w:p>
          <w:p w:rsidR="00460653" w:rsidRPr="00CA7555" w:rsidRDefault="007323B6" w:rsidP="002F556B">
            <w:pPr>
              <w:numPr>
                <w:ilvl w:val="0"/>
                <w:numId w:val="13"/>
              </w:numPr>
              <w:tabs>
                <w:tab w:val="left" w:pos="1276"/>
              </w:tabs>
              <w:ind w:left="0" w:hanging="425"/>
              <w:jc w:val="both"/>
            </w:pPr>
            <w:r w:rsidRPr="00CA7555">
              <w:t xml:space="preserve">c) </w:t>
            </w:r>
            <w:r w:rsidR="00D74B95" w:rsidRPr="00CA7555">
              <w:t>Propunerea</w:t>
            </w:r>
            <w:r w:rsidR="00460653" w:rsidRPr="00CA7555">
              <w:t>financiară;</w:t>
            </w:r>
          </w:p>
          <w:p w:rsidR="00460653" w:rsidRPr="00CA7555" w:rsidRDefault="007323B6" w:rsidP="002F556B">
            <w:pPr>
              <w:numPr>
                <w:ilvl w:val="0"/>
                <w:numId w:val="13"/>
              </w:numPr>
              <w:tabs>
                <w:tab w:val="left" w:pos="1276"/>
              </w:tabs>
              <w:ind w:left="0" w:hanging="425"/>
              <w:jc w:val="both"/>
            </w:pPr>
            <w:r w:rsidRPr="00CA7555">
              <w:t xml:space="preserve">d) </w:t>
            </w:r>
            <w:r w:rsidR="00460653" w:rsidRPr="00CA7555">
              <w:t xml:space="preserve">Graficul de </w:t>
            </w:r>
            <w:r w:rsidR="00D74B95" w:rsidRPr="00CA7555">
              <w:t>execu</w:t>
            </w:r>
            <w:r w:rsidR="00071859" w:rsidRPr="00CA7555">
              <w:t xml:space="preserve">tare a lucrărilor </w:t>
            </w:r>
            <w:r w:rsidR="00460653" w:rsidRPr="00CA7555">
              <w:t xml:space="preserve">; </w:t>
            </w:r>
          </w:p>
          <w:p w:rsidR="00460653" w:rsidRPr="00CA7555" w:rsidRDefault="007323B6" w:rsidP="002F556B">
            <w:pPr>
              <w:numPr>
                <w:ilvl w:val="0"/>
                <w:numId w:val="13"/>
              </w:numPr>
              <w:tabs>
                <w:tab w:val="left" w:pos="1276"/>
              </w:tabs>
              <w:ind w:left="0" w:hanging="425"/>
              <w:jc w:val="both"/>
            </w:pPr>
            <w:r w:rsidRPr="00CA7555">
              <w:t xml:space="preserve">e) </w:t>
            </w:r>
            <w:r w:rsidR="00460653" w:rsidRPr="00CA7555">
              <w:t>Garan</w:t>
            </w:r>
            <w:r w:rsidR="00460653" w:rsidRPr="00CA7555">
              <w:rPr>
                <w:rFonts w:ascii="Calibri" w:hAnsi="Calibri"/>
              </w:rPr>
              <w:t>ț</w:t>
            </w:r>
            <w:r w:rsidR="00460653" w:rsidRPr="00CA7555">
              <w:t>ia de bună execu</w:t>
            </w:r>
            <w:r w:rsidR="00460653" w:rsidRPr="00CA7555">
              <w:rPr>
                <w:rFonts w:ascii="Calibri" w:hAnsi="Calibri"/>
              </w:rPr>
              <w:t>ț</w:t>
            </w:r>
            <w:r w:rsidR="00460653" w:rsidRPr="00CA7555">
              <w:t>ie.</w:t>
            </w:r>
          </w:p>
          <w:p w:rsidR="00460653" w:rsidRPr="00CA7555" w:rsidRDefault="007323B6" w:rsidP="00916B4F">
            <w:pPr>
              <w:pStyle w:val="af3"/>
              <w:numPr>
                <w:ilvl w:val="1"/>
                <w:numId w:val="15"/>
              </w:numPr>
              <w:tabs>
                <w:tab w:val="left" w:pos="567"/>
              </w:tabs>
              <w:ind w:left="0" w:hanging="567"/>
              <w:rPr>
                <w:lang w:val="en-US"/>
              </w:rPr>
            </w:pPr>
            <w:r w:rsidRPr="00CA7555">
              <w:rPr>
                <w:lang w:val="en-US"/>
              </w:rPr>
              <w:t xml:space="preserve">13.2. </w:t>
            </w:r>
            <w:r w:rsidR="00460653" w:rsidRPr="00CA7555">
              <w:rPr>
                <w:lang w:val="en-US"/>
              </w:rPr>
              <w:t>Documentele contractului vor fi întocmite în limba română.</w:t>
            </w:r>
          </w:p>
          <w:p w:rsidR="00D379F6" w:rsidRPr="00CA7555" w:rsidRDefault="007323B6" w:rsidP="00916B4F">
            <w:pPr>
              <w:pStyle w:val="af3"/>
              <w:numPr>
                <w:ilvl w:val="1"/>
                <w:numId w:val="15"/>
              </w:numPr>
              <w:tabs>
                <w:tab w:val="left" w:pos="567"/>
              </w:tabs>
              <w:ind w:left="0" w:hanging="567"/>
              <w:rPr>
                <w:lang w:val="en-US"/>
              </w:rPr>
            </w:pPr>
            <w:r w:rsidRPr="00CA7555">
              <w:rPr>
                <w:lang w:val="en-US"/>
              </w:rPr>
              <w:t>13.</w:t>
            </w:r>
            <w:r w:rsidR="001873A6" w:rsidRPr="00CA7555">
              <w:rPr>
                <w:lang w:val="en-US"/>
              </w:rPr>
              <w:t>3</w:t>
            </w:r>
            <w:r w:rsidRPr="00CA7555">
              <w:rPr>
                <w:lang w:val="en-US"/>
              </w:rPr>
              <w:t xml:space="preserve">. </w:t>
            </w:r>
            <w:r w:rsidR="00D379F6" w:rsidRPr="00CA7555">
              <w:rPr>
                <w:lang w:val="en-US"/>
              </w:rPr>
              <w:t>Prezentul Contract reprezintă acordul de voinţă al părţilorşi se consideră semnat la data aplicării ultimei semnături de către una dintre păr</w:t>
            </w:r>
            <w:r w:rsidR="00D379F6" w:rsidRPr="00CA7555">
              <w:rPr>
                <w:rFonts w:ascii="Calibri" w:hAnsi="Calibri"/>
                <w:lang w:val="en-US"/>
              </w:rPr>
              <w:t>ț</w:t>
            </w:r>
            <w:r w:rsidR="00D379F6" w:rsidRPr="00CA7555">
              <w:rPr>
                <w:lang w:val="en-US"/>
              </w:rPr>
              <w:t>i.</w:t>
            </w:r>
          </w:p>
          <w:p w:rsidR="00460653" w:rsidRPr="00CA7555" w:rsidRDefault="007323B6" w:rsidP="00916B4F">
            <w:pPr>
              <w:pStyle w:val="af3"/>
              <w:numPr>
                <w:ilvl w:val="1"/>
                <w:numId w:val="15"/>
              </w:numPr>
              <w:tabs>
                <w:tab w:val="left" w:pos="567"/>
                <w:tab w:val="left" w:pos="4005"/>
              </w:tabs>
              <w:ind w:left="0" w:hanging="567"/>
              <w:contextualSpacing/>
              <w:rPr>
                <w:lang w:val="en-US"/>
              </w:rPr>
            </w:pPr>
            <w:r w:rsidRPr="00CA7555">
              <w:rPr>
                <w:lang w:val="en-US"/>
              </w:rPr>
              <w:t>13.</w:t>
            </w:r>
            <w:r w:rsidR="001873A6" w:rsidRPr="00CA7555">
              <w:rPr>
                <w:lang w:val="en-US"/>
              </w:rPr>
              <w:t>4</w:t>
            </w:r>
            <w:r w:rsidRPr="00CA7555">
              <w:rPr>
                <w:lang w:val="en-US"/>
              </w:rPr>
              <w:t xml:space="preserve">. </w:t>
            </w:r>
            <w:r w:rsidR="00D379F6" w:rsidRPr="00CA7555">
              <w:rPr>
                <w:lang w:val="en-US"/>
              </w:rPr>
              <w:t xml:space="preserve">Pentru confirmarea celor menţionate, </w:t>
            </w:r>
            <w:r w:rsidR="009D3792" w:rsidRPr="00CA7555">
              <w:rPr>
                <w:lang w:val="en-US"/>
              </w:rPr>
              <w:t>p</w:t>
            </w:r>
            <w:r w:rsidR="00D379F6" w:rsidRPr="00CA7555">
              <w:rPr>
                <w:lang w:val="en-US"/>
              </w:rPr>
              <w:t xml:space="preserve">ărţile au semnat prezentul Contract în conformitate cu legislaţia Republicii Moldova, la data şi anul indicate, </w:t>
            </w:r>
            <w:r w:rsidR="00460653" w:rsidRPr="00CA7555">
              <w:rPr>
                <w:lang w:val="en-US"/>
              </w:rPr>
              <w:t xml:space="preserve">fiind valabil până la </w:t>
            </w:r>
            <w:r w:rsidR="00684D44" w:rsidRPr="00CA7555">
              <w:rPr>
                <w:lang w:val="en-US"/>
              </w:rPr>
              <w:t>……./</w:t>
            </w:r>
            <w:r w:rsidR="00D379F6" w:rsidRPr="00CA7555">
              <w:rPr>
                <w:lang w:val="en-US"/>
              </w:rPr>
              <w:t>recep</w:t>
            </w:r>
            <w:r w:rsidR="00D379F6" w:rsidRPr="00CA7555">
              <w:rPr>
                <w:rFonts w:ascii="Calibri" w:hAnsi="Calibri"/>
                <w:lang w:val="en-US"/>
              </w:rPr>
              <w:t>ț</w:t>
            </w:r>
            <w:r w:rsidR="00D379F6" w:rsidRPr="00CA7555">
              <w:rPr>
                <w:lang w:val="en-US"/>
              </w:rPr>
              <w:t>ia finală a lucrărilor</w:t>
            </w:r>
            <w:r w:rsidR="00460653" w:rsidRPr="00CA7555">
              <w:rPr>
                <w:lang w:val="en-US"/>
              </w:rPr>
              <w:t>.</w:t>
            </w: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C33344" w:rsidRPr="00CA7555" w:rsidRDefault="00C33344"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tabs>
                <w:tab w:val="left" w:pos="2295"/>
              </w:tabs>
              <w:jc w:val="both"/>
            </w:pPr>
          </w:p>
          <w:p w:rsidR="00877B36" w:rsidRPr="00CA7555" w:rsidRDefault="00877B36" w:rsidP="00877B36">
            <w:pPr>
              <w:pStyle w:val="a"/>
              <w:numPr>
                <w:ilvl w:val="3"/>
                <w:numId w:val="3"/>
              </w:numPr>
              <w:tabs>
                <w:tab w:val="left" w:pos="2295"/>
              </w:tabs>
            </w:pPr>
            <w:r w:rsidRPr="00CA7555">
              <w:rPr>
                <w:b/>
              </w:rPr>
              <w:t xml:space="preserve">PARTEA CE </w:t>
            </w:r>
            <w:r w:rsidRPr="00CA7555">
              <w:rPr>
                <w:rFonts w:ascii="Calibri" w:hAnsi="Calibri"/>
                <w:b/>
              </w:rPr>
              <w:t>Ț</w:t>
            </w:r>
            <w:r w:rsidRPr="00CA7555">
              <w:rPr>
                <w:b/>
              </w:rPr>
              <w:t>INE DE CONDI</w:t>
            </w:r>
            <w:r w:rsidRPr="00CA7555">
              <w:rPr>
                <w:rFonts w:ascii="Calibri" w:hAnsi="Calibri"/>
                <w:b/>
              </w:rPr>
              <w:t>Ț</w:t>
            </w:r>
            <w:r w:rsidRPr="00CA7555">
              <w:rPr>
                <w:b/>
              </w:rPr>
              <w:t xml:space="preserve">IILE </w:t>
            </w:r>
          </w:p>
          <w:p w:rsidR="00877B36" w:rsidRPr="00CA7555" w:rsidRDefault="00877B36" w:rsidP="00877B36">
            <w:pPr>
              <w:pStyle w:val="a"/>
              <w:numPr>
                <w:ilvl w:val="0"/>
                <w:numId w:val="0"/>
              </w:numPr>
              <w:tabs>
                <w:tab w:val="left" w:pos="2295"/>
              </w:tabs>
              <w:ind w:left="3240"/>
            </w:pPr>
            <w:r w:rsidRPr="00CA7555">
              <w:rPr>
                <w:b/>
              </w:rPr>
              <w:t>SPECIALE A CONTRACTULUI</w:t>
            </w:r>
          </w:p>
          <w:p w:rsidR="00877B36" w:rsidRPr="00CA7555" w:rsidRDefault="00877B36" w:rsidP="00877B36">
            <w:pPr>
              <w:jc w:val="center"/>
            </w:pPr>
            <w:r w:rsidRPr="00CA7555">
              <w:t xml:space="preserve">             (</w:t>
            </w:r>
            <w:r w:rsidRPr="00CA7555">
              <w:rPr>
                <w:sz w:val="20"/>
                <w:szCs w:val="20"/>
              </w:rPr>
              <w:t>LA NECESITATE)</w:t>
            </w:r>
          </w:p>
          <w:p w:rsidR="00460653" w:rsidRPr="00CA7555" w:rsidRDefault="00460653" w:rsidP="00196AB4">
            <w:pPr>
              <w:tabs>
                <w:tab w:val="left" w:pos="567"/>
                <w:tab w:val="left" w:pos="4005"/>
              </w:tabs>
              <w:jc w:val="both"/>
            </w:pPr>
          </w:p>
          <w:p w:rsidR="00877B36" w:rsidRPr="00CA7555" w:rsidRDefault="00877B3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4D7C86" w:rsidRPr="00CA7555" w:rsidRDefault="004D7C86" w:rsidP="00196AB4">
            <w:pPr>
              <w:tabs>
                <w:tab w:val="left" w:pos="567"/>
                <w:tab w:val="left" w:pos="4005"/>
              </w:tabs>
              <w:jc w:val="both"/>
            </w:pPr>
          </w:p>
          <w:p w:rsidR="00877B36" w:rsidRPr="00CA7555" w:rsidRDefault="00877B36" w:rsidP="00196AB4">
            <w:pPr>
              <w:tabs>
                <w:tab w:val="left" w:pos="567"/>
                <w:tab w:val="left" w:pos="4005"/>
              </w:tabs>
              <w:jc w:val="both"/>
            </w:pPr>
          </w:p>
          <w:p w:rsidR="00877B36" w:rsidRPr="00CA7555" w:rsidRDefault="00877B36" w:rsidP="00196AB4">
            <w:pPr>
              <w:tabs>
                <w:tab w:val="left" w:pos="567"/>
                <w:tab w:val="left" w:pos="4005"/>
              </w:tabs>
              <w:jc w:val="both"/>
            </w:pPr>
          </w:p>
          <w:p w:rsidR="00877B36" w:rsidRPr="00CA7555" w:rsidRDefault="00877B36" w:rsidP="00196AB4">
            <w:pPr>
              <w:tabs>
                <w:tab w:val="left" w:pos="567"/>
                <w:tab w:val="left" w:pos="4005"/>
              </w:tabs>
              <w:jc w:val="both"/>
            </w:pPr>
          </w:p>
          <w:p w:rsidR="00460653" w:rsidRPr="00CA7555" w:rsidRDefault="00460653" w:rsidP="00916B4F">
            <w:pPr>
              <w:pStyle w:val="a"/>
              <w:numPr>
                <w:ilvl w:val="0"/>
                <w:numId w:val="15"/>
              </w:numPr>
              <w:tabs>
                <w:tab w:val="clear" w:pos="1134"/>
              </w:tabs>
              <w:spacing w:line="276" w:lineRule="auto"/>
              <w:ind w:left="0"/>
              <w:contextualSpacing/>
            </w:pPr>
            <w:r w:rsidRPr="00CA7555">
              <w:rPr>
                <w:b/>
              </w:rPr>
              <w:t>RECHIZITELE JURIDICE, POŞTALE ŞI DE PLĂŢI ALE PĂRŢILOR</w:t>
            </w:r>
          </w:p>
          <w:p w:rsidR="00460653" w:rsidRPr="00CA7555" w:rsidRDefault="00460653" w:rsidP="00196AB4">
            <w:pPr>
              <w:tabs>
                <w:tab w:val="left" w:pos="2685"/>
              </w:tabs>
              <w:jc w:val="both"/>
            </w:pPr>
            <w:r w:rsidRPr="00CA755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CA7555" w:rsidTr="00A77C4F">
              <w:trPr>
                <w:jc w:val="center"/>
              </w:trPr>
              <w:tc>
                <w:tcPr>
                  <w:tcW w:w="5163" w:type="dxa"/>
                  <w:tcBorders>
                    <w:top w:val="nil"/>
                    <w:left w:val="nil"/>
                    <w:bottom w:val="nil"/>
                    <w:right w:val="nil"/>
                  </w:tcBorders>
                </w:tcPr>
                <w:p w:rsidR="00460653" w:rsidRPr="00CA7555" w:rsidRDefault="00460653" w:rsidP="00633782">
                  <w:pPr>
                    <w:tabs>
                      <w:tab w:val="left" w:pos="3295"/>
                    </w:tabs>
                    <w:jc w:val="center"/>
                    <w:rPr>
                      <w:b/>
                    </w:rPr>
                  </w:pPr>
                  <w:r w:rsidRPr="00CA7555">
                    <w:rPr>
                      <w:b/>
                      <w:iCs/>
                    </w:rPr>
                    <w:t>ANTREPRENORUL</w:t>
                  </w:r>
                </w:p>
              </w:tc>
              <w:tc>
                <w:tcPr>
                  <w:tcW w:w="4927" w:type="dxa"/>
                  <w:tcBorders>
                    <w:top w:val="nil"/>
                    <w:left w:val="nil"/>
                    <w:bottom w:val="nil"/>
                    <w:right w:val="nil"/>
                  </w:tcBorders>
                </w:tcPr>
                <w:p w:rsidR="00460653" w:rsidRPr="00CA7555" w:rsidRDefault="00460653" w:rsidP="00633782">
                  <w:pPr>
                    <w:tabs>
                      <w:tab w:val="left" w:pos="3295"/>
                    </w:tabs>
                    <w:jc w:val="center"/>
                  </w:pPr>
                  <w:r w:rsidRPr="00CA7555">
                    <w:rPr>
                      <w:b/>
                      <w:iCs/>
                    </w:rPr>
                    <w:t>BENEFICIARUL</w:t>
                  </w:r>
                </w:p>
              </w:tc>
            </w:tr>
            <w:tr w:rsidR="00D76BD0" w:rsidRPr="00CA7555" w:rsidTr="00A77C4F">
              <w:trPr>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Adresa poştală:</w:t>
                  </w: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Adresa poştală:</w:t>
                  </w:r>
                </w:p>
              </w:tc>
            </w:tr>
            <w:tr w:rsidR="00D76BD0" w:rsidRPr="00CA7555" w:rsidTr="00A77C4F">
              <w:trPr>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Telefon:</w:t>
                  </w: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Telefon:</w:t>
                  </w:r>
                </w:p>
              </w:tc>
            </w:tr>
            <w:tr w:rsidR="00D76BD0" w:rsidRPr="00CA7555" w:rsidTr="00A77C4F">
              <w:trPr>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Cod fiscal:</w:t>
                  </w: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Cod fiscal:</w:t>
                  </w:r>
                </w:p>
              </w:tc>
            </w:tr>
            <w:tr w:rsidR="00D76BD0" w:rsidRPr="00CA7555" w:rsidTr="00A77C4F">
              <w:trPr>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Banca:</w:t>
                  </w: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Banca:</w:t>
                  </w:r>
                </w:p>
              </w:tc>
            </w:tr>
            <w:tr w:rsidR="00D76BD0" w:rsidRPr="00CA7555" w:rsidTr="00A77C4F">
              <w:trPr>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Cod:</w:t>
                  </w: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Cod:</w:t>
                  </w:r>
                </w:p>
              </w:tc>
            </w:tr>
            <w:tr w:rsidR="00D76BD0" w:rsidRPr="00CA7555" w:rsidTr="00A77C4F">
              <w:trPr>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IBAN</w:t>
                  </w: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r w:rsidRPr="00CA7555">
                    <w:t>IBAN</w:t>
                  </w:r>
                </w:p>
              </w:tc>
            </w:tr>
            <w:tr w:rsidR="00D76BD0" w:rsidRPr="00CA7555" w:rsidTr="00240751">
              <w:trPr>
                <w:trHeight w:val="713"/>
                <w:jc w:val="center"/>
              </w:trPr>
              <w:tc>
                <w:tcPr>
                  <w:tcW w:w="5163"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CA7555" w:rsidRDefault="00D76BD0" w:rsidP="00196AB4">
                  <w:pPr>
                    <w:tabs>
                      <w:tab w:val="left" w:pos="1134"/>
                      <w:tab w:val="left" w:pos="4680"/>
                      <w:tab w:val="left" w:pos="7020"/>
                    </w:tabs>
                    <w:suppressAutoHyphens/>
                    <w:ind w:firstLine="567"/>
                    <w:jc w:val="both"/>
                  </w:pPr>
                </w:p>
                <w:p w:rsidR="00D76BD0" w:rsidRPr="00CA7555" w:rsidRDefault="00D76BD0" w:rsidP="00196AB4">
                  <w:pPr>
                    <w:tabs>
                      <w:tab w:val="left" w:pos="1134"/>
                      <w:tab w:val="left" w:pos="4680"/>
                      <w:tab w:val="left" w:pos="7020"/>
                    </w:tabs>
                    <w:suppressAutoHyphens/>
                    <w:ind w:firstLine="567"/>
                    <w:jc w:val="both"/>
                  </w:pPr>
                </w:p>
                <w:p w:rsidR="006A7C1C" w:rsidRPr="00CA7555" w:rsidRDefault="006A7C1C" w:rsidP="00196AB4">
                  <w:pPr>
                    <w:tabs>
                      <w:tab w:val="left" w:pos="1134"/>
                      <w:tab w:val="left" w:pos="4680"/>
                      <w:tab w:val="left" w:pos="7020"/>
                    </w:tabs>
                    <w:suppressAutoHyphens/>
                    <w:ind w:firstLine="567"/>
                    <w:jc w:val="both"/>
                  </w:pPr>
                </w:p>
                <w:p w:rsidR="006A7C1C" w:rsidRPr="00CA7555" w:rsidRDefault="006A7C1C" w:rsidP="00196AB4">
                  <w:pPr>
                    <w:tabs>
                      <w:tab w:val="left" w:pos="1134"/>
                      <w:tab w:val="left" w:pos="4680"/>
                      <w:tab w:val="left" w:pos="7020"/>
                    </w:tabs>
                    <w:suppressAutoHyphens/>
                    <w:ind w:firstLine="567"/>
                    <w:jc w:val="both"/>
                  </w:pPr>
                </w:p>
                <w:p w:rsidR="00D76BD0" w:rsidRPr="00CA7555" w:rsidRDefault="00D76BD0" w:rsidP="00196AB4">
                  <w:pPr>
                    <w:tabs>
                      <w:tab w:val="left" w:pos="1134"/>
                      <w:tab w:val="left" w:pos="4680"/>
                      <w:tab w:val="left" w:pos="7020"/>
                    </w:tabs>
                    <w:suppressAutoHyphens/>
                    <w:ind w:firstLine="567"/>
                    <w:jc w:val="both"/>
                  </w:pPr>
                </w:p>
                <w:p w:rsidR="00D76BD0" w:rsidRPr="00CA7555" w:rsidRDefault="00D76BD0" w:rsidP="00196AB4">
                  <w:pPr>
                    <w:tabs>
                      <w:tab w:val="left" w:pos="1134"/>
                      <w:tab w:val="left" w:pos="4680"/>
                      <w:tab w:val="left" w:pos="7020"/>
                    </w:tabs>
                    <w:suppressAutoHyphens/>
                    <w:ind w:firstLine="567"/>
                    <w:jc w:val="both"/>
                  </w:pPr>
                </w:p>
                <w:p w:rsidR="00D76BD0" w:rsidRPr="00CA7555" w:rsidRDefault="00D76BD0" w:rsidP="00196AB4">
                  <w:pPr>
                    <w:tabs>
                      <w:tab w:val="left" w:pos="1134"/>
                      <w:tab w:val="left" w:pos="4680"/>
                      <w:tab w:val="left" w:pos="7020"/>
                    </w:tabs>
                    <w:suppressAutoHyphens/>
                    <w:ind w:firstLine="567"/>
                    <w:jc w:val="both"/>
                  </w:pPr>
                </w:p>
              </w:tc>
            </w:tr>
          </w:tbl>
          <w:p w:rsidR="00460653" w:rsidRPr="00CA7555" w:rsidRDefault="00460653" w:rsidP="002B4D12">
            <w:pPr>
              <w:pStyle w:val="a"/>
              <w:numPr>
                <w:ilvl w:val="0"/>
                <w:numId w:val="0"/>
              </w:numPr>
              <w:tabs>
                <w:tab w:val="clear" w:pos="1134"/>
                <w:tab w:val="left" w:pos="2685"/>
              </w:tabs>
              <w:spacing w:line="276" w:lineRule="auto"/>
              <w:contextualSpacing/>
              <w:jc w:val="center"/>
            </w:pPr>
            <w:r w:rsidRPr="00CA7555">
              <w:rPr>
                <w:b/>
              </w:rPr>
              <w:t>SEMNĂTURILE PĂRŢILOR</w:t>
            </w:r>
          </w:p>
          <w:tbl>
            <w:tblPr>
              <w:tblW w:w="0" w:type="auto"/>
              <w:jc w:val="center"/>
              <w:tblLayout w:type="fixed"/>
              <w:tblLook w:val="04A0"/>
            </w:tblPr>
            <w:tblGrid>
              <w:gridCol w:w="5188"/>
              <w:gridCol w:w="4559"/>
            </w:tblGrid>
            <w:tr w:rsidR="00460653" w:rsidRPr="00CA7555" w:rsidTr="00021BB8">
              <w:trPr>
                <w:trHeight w:val="357"/>
                <w:jc w:val="center"/>
              </w:trPr>
              <w:tc>
                <w:tcPr>
                  <w:tcW w:w="5188" w:type="dxa"/>
                  <w:vAlign w:val="center"/>
                </w:tcPr>
                <w:p w:rsidR="00460653" w:rsidRPr="00CA7555" w:rsidRDefault="00460653" w:rsidP="00633782">
                  <w:pPr>
                    <w:jc w:val="center"/>
                    <w:rPr>
                      <w:b/>
                    </w:rPr>
                  </w:pPr>
                  <w:r w:rsidRPr="00CA7555">
                    <w:rPr>
                      <w:b/>
                    </w:rPr>
                    <w:t>ANTREPRENOR</w:t>
                  </w:r>
                </w:p>
              </w:tc>
              <w:tc>
                <w:tcPr>
                  <w:tcW w:w="4559" w:type="dxa"/>
                  <w:vAlign w:val="center"/>
                </w:tcPr>
                <w:p w:rsidR="00460653" w:rsidRPr="00CA7555" w:rsidRDefault="00460653" w:rsidP="00633782">
                  <w:pPr>
                    <w:jc w:val="center"/>
                    <w:rPr>
                      <w:b/>
                    </w:rPr>
                  </w:pPr>
                  <w:r w:rsidRPr="00CA7555">
                    <w:rPr>
                      <w:b/>
                    </w:rPr>
                    <w:t>BENEFICIAR</w:t>
                  </w:r>
                </w:p>
              </w:tc>
            </w:tr>
            <w:tr w:rsidR="00460653" w:rsidRPr="00CA7555" w:rsidTr="00021BB8">
              <w:trPr>
                <w:trHeight w:val="357"/>
                <w:jc w:val="center"/>
              </w:trPr>
              <w:tc>
                <w:tcPr>
                  <w:tcW w:w="5188" w:type="dxa"/>
                  <w:vAlign w:val="center"/>
                </w:tcPr>
                <w:p w:rsidR="00B96242" w:rsidRPr="00CA7555" w:rsidRDefault="00B96242" w:rsidP="00196AB4">
                  <w:pPr>
                    <w:jc w:val="both"/>
                    <w:rPr>
                      <w:b/>
                    </w:rPr>
                  </w:pPr>
                </w:p>
                <w:p w:rsidR="00B96242" w:rsidRPr="00CA7555" w:rsidRDefault="00B96242" w:rsidP="00196AB4">
                  <w:pPr>
                    <w:jc w:val="both"/>
                    <w:rPr>
                      <w:b/>
                    </w:rPr>
                  </w:pPr>
                </w:p>
                <w:p w:rsidR="00460653" w:rsidRPr="00CA7555" w:rsidRDefault="00460653" w:rsidP="003E7B03">
                  <w:pPr>
                    <w:jc w:val="both"/>
                    <w:rPr>
                      <w:b/>
                    </w:rPr>
                  </w:pPr>
                </w:p>
              </w:tc>
              <w:tc>
                <w:tcPr>
                  <w:tcW w:w="4559" w:type="dxa"/>
                  <w:vAlign w:val="center"/>
                </w:tcPr>
                <w:p w:rsidR="00460653" w:rsidRPr="00CA7555" w:rsidRDefault="00460653" w:rsidP="00196AB4">
                  <w:pPr>
                    <w:jc w:val="both"/>
                    <w:rPr>
                      <w:b/>
                    </w:rPr>
                  </w:pPr>
                </w:p>
                <w:p w:rsidR="00460653" w:rsidRPr="00CA7555" w:rsidRDefault="00460653" w:rsidP="00196AB4">
                  <w:pPr>
                    <w:jc w:val="both"/>
                    <w:rPr>
                      <w:b/>
                    </w:rPr>
                  </w:pPr>
                </w:p>
                <w:p w:rsidR="00460653" w:rsidRPr="00CA7555" w:rsidRDefault="00460653" w:rsidP="003E7B03">
                  <w:pPr>
                    <w:jc w:val="both"/>
                    <w:rPr>
                      <w:b/>
                    </w:rPr>
                  </w:pPr>
                </w:p>
              </w:tc>
            </w:tr>
          </w:tbl>
          <w:p w:rsidR="00F7186F" w:rsidRPr="00CA7555" w:rsidRDefault="00F7186F" w:rsidP="00196AB4">
            <w:pPr>
              <w:tabs>
                <w:tab w:val="left" w:pos="2295"/>
              </w:tabs>
              <w:jc w:val="both"/>
            </w:pPr>
          </w:p>
          <w:p w:rsidR="00FA66D8" w:rsidRPr="00CA7555" w:rsidRDefault="00FA66D8"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4D7C86" w:rsidP="00196AB4">
            <w:pPr>
              <w:tabs>
                <w:tab w:val="left" w:pos="2295"/>
              </w:tabs>
              <w:jc w:val="both"/>
            </w:pPr>
            <w:r w:rsidRPr="00CA7555">
              <w:br/>
            </w:r>
          </w:p>
          <w:p w:rsidR="004D7C86" w:rsidRPr="00CA7555" w:rsidRDefault="004D7C86" w:rsidP="00196AB4">
            <w:pPr>
              <w:tabs>
                <w:tab w:val="left" w:pos="2295"/>
              </w:tabs>
              <w:jc w:val="both"/>
            </w:pPr>
          </w:p>
          <w:p w:rsidR="006A7C1C" w:rsidRPr="00CA7555" w:rsidRDefault="006A7C1C" w:rsidP="00196AB4">
            <w:pPr>
              <w:tabs>
                <w:tab w:val="left" w:pos="2295"/>
              </w:tabs>
              <w:jc w:val="both"/>
            </w:pPr>
          </w:p>
          <w:p w:rsidR="007E709D" w:rsidRPr="00CA7555" w:rsidRDefault="007E709D" w:rsidP="007E709D">
            <w:pPr>
              <w:jc w:val="both"/>
            </w:pPr>
          </w:p>
          <w:p w:rsidR="00006D6D" w:rsidRPr="00CA7555" w:rsidRDefault="00006D6D" w:rsidP="007E709D">
            <w:pPr>
              <w:jc w:val="both"/>
              <w:rPr>
                <w:sz w:val="28"/>
                <w:szCs w:val="28"/>
              </w:rPr>
            </w:pPr>
          </w:p>
          <w:p w:rsidR="007E709D" w:rsidRPr="00CA7555" w:rsidRDefault="007E709D" w:rsidP="004D7C86">
            <w:pPr>
              <w:tabs>
                <w:tab w:val="left" w:pos="2295"/>
              </w:tabs>
              <w:jc w:val="right"/>
            </w:pPr>
            <w:r w:rsidRPr="00CA7555">
              <w:t xml:space="preserve">Anexa nr. </w:t>
            </w:r>
            <w:r w:rsidR="004D7C86" w:rsidRPr="00CA7555">
              <w:t>1</w:t>
            </w:r>
          </w:p>
          <w:p w:rsidR="007E709D" w:rsidRPr="00CA7555" w:rsidRDefault="00C33344" w:rsidP="004D7C86">
            <w:pPr>
              <w:tabs>
                <w:tab w:val="left" w:pos="2295"/>
              </w:tabs>
              <w:jc w:val="right"/>
            </w:pPr>
            <w:r w:rsidRPr="00CA7555">
              <w:t>l</w:t>
            </w:r>
            <w:r w:rsidR="00892A6D" w:rsidRPr="00CA7555">
              <w:t>a C</w:t>
            </w:r>
            <w:r w:rsidR="007E709D" w:rsidRPr="00CA7555">
              <w:t>ontractul nr. ___________</w:t>
            </w:r>
          </w:p>
          <w:p w:rsidR="007E709D" w:rsidRPr="00CA7555" w:rsidRDefault="007E709D" w:rsidP="004D7C86">
            <w:pPr>
              <w:tabs>
                <w:tab w:val="left" w:pos="2295"/>
              </w:tabs>
              <w:jc w:val="right"/>
            </w:pPr>
            <w:r w:rsidRPr="00CA7555">
              <w:t>Din „____”  _____ 20_______</w:t>
            </w:r>
          </w:p>
          <w:p w:rsidR="007E709D" w:rsidRPr="00CA7555" w:rsidRDefault="007E709D" w:rsidP="007E709D">
            <w:pPr>
              <w:tabs>
                <w:tab w:val="left" w:pos="2295"/>
              </w:tabs>
              <w:jc w:val="both"/>
            </w:pPr>
          </w:p>
          <w:p w:rsidR="004D7C86" w:rsidRPr="00CA7555" w:rsidRDefault="004D7C86" w:rsidP="007E709D">
            <w:pPr>
              <w:tabs>
                <w:tab w:val="left" w:pos="2295"/>
              </w:tabs>
              <w:jc w:val="both"/>
            </w:pPr>
          </w:p>
          <w:p w:rsidR="004D7C86" w:rsidRPr="00CA7555" w:rsidRDefault="004D7C86" w:rsidP="007E709D">
            <w:pPr>
              <w:tabs>
                <w:tab w:val="left" w:pos="2295"/>
              </w:tabs>
              <w:jc w:val="both"/>
            </w:pPr>
          </w:p>
          <w:p w:rsidR="004D7C86" w:rsidRPr="00CA7555" w:rsidRDefault="004D7C86" w:rsidP="007E709D">
            <w:pPr>
              <w:tabs>
                <w:tab w:val="left" w:pos="2295"/>
              </w:tabs>
              <w:jc w:val="both"/>
            </w:pPr>
          </w:p>
          <w:p w:rsidR="004D7C86" w:rsidRPr="00CA7555" w:rsidRDefault="004D7C86" w:rsidP="007E709D">
            <w:pPr>
              <w:tabs>
                <w:tab w:val="left" w:pos="2295"/>
              </w:tabs>
              <w:jc w:val="both"/>
            </w:pPr>
          </w:p>
          <w:p w:rsidR="004D7C86" w:rsidRPr="00CA7555" w:rsidRDefault="004D7C86" w:rsidP="007E709D">
            <w:pPr>
              <w:tabs>
                <w:tab w:val="left" w:pos="2295"/>
              </w:tabs>
              <w:jc w:val="both"/>
            </w:pPr>
          </w:p>
          <w:p w:rsidR="004D7C86" w:rsidRPr="00CA7555" w:rsidRDefault="004D7C86" w:rsidP="007E709D">
            <w:pPr>
              <w:tabs>
                <w:tab w:val="left" w:pos="2295"/>
              </w:tabs>
              <w:jc w:val="both"/>
            </w:pPr>
          </w:p>
          <w:p w:rsidR="007E709D" w:rsidRPr="00CA7555" w:rsidRDefault="007E709D" w:rsidP="007E709D">
            <w:pPr>
              <w:tabs>
                <w:tab w:val="left" w:pos="2295"/>
              </w:tabs>
              <w:jc w:val="both"/>
            </w:pPr>
          </w:p>
          <w:p w:rsidR="007E709D" w:rsidRPr="00CA7555" w:rsidRDefault="007E709D" w:rsidP="007E709D">
            <w:pPr>
              <w:tabs>
                <w:tab w:val="left" w:pos="2295"/>
              </w:tabs>
              <w:jc w:val="both"/>
              <w:rPr>
                <w:b/>
              </w:rPr>
            </w:pPr>
            <w:r w:rsidRPr="00CA7555">
              <w:rPr>
                <w:b/>
              </w:rPr>
              <w:t>SPECIFICAŢII TEHNICE</w:t>
            </w:r>
          </w:p>
          <w:p w:rsidR="007E709D" w:rsidRPr="00CA7555"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CA7555"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CA7555" w:rsidRDefault="007E709D" w:rsidP="004D7C86">
                  <w:pPr>
                    <w:jc w:val="both"/>
                    <w:rPr>
                      <w:b/>
                      <w:bCs/>
                      <w:noProof w:val="0"/>
                    </w:rPr>
                  </w:pPr>
                  <w:r w:rsidRPr="00CA7555">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CA7555" w:rsidRDefault="007E709D" w:rsidP="00E13118">
                  <w:pPr>
                    <w:jc w:val="center"/>
                    <w:rPr>
                      <w:b/>
                      <w:bCs/>
                      <w:noProof w:val="0"/>
                    </w:rPr>
                  </w:pPr>
                  <w:r w:rsidRPr="00CA7555">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CA7555" w:rsidRDefault="007E709D" w:rsidP="004D7C86">
                  <w:pPr>
                    <w:jc w:val="both"/>
                    <w:rPr>
                      <w:b/>
                      <w:bCs/>
                      <w:noProof w:val="0"/>
                    </w:rPr>
                  </w:pPr>
                  <w:r w:rsidRPr="00CA7555">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CA7555" w:rsidRDefault="007E709D" w:rsidP="004D7C86">
                  <w:pPr>
                    <w:jc w:val="center"/>
                    <w:rPr>
                      <w:b/>
                    </w:rPr>
                  </w:pPr>
                  <w:r w:rsidRPr="00CA7555">
                    <w:rPr>
                      <w:b/>
                    </w:rPr>
                    <w:t>Specificarea tehnică deplină solicitată de către autoritatea contractantă</w:t>
                  </w:r>
                </w:p>
                <w:p w:rsidR="007E709D" w:rsidRPr="00CA7555"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CA7555" w:rsidRDefault="007E709D" w:rsidP="004D7C86">
                  <w:pPr>
                    <w:jc w:val="center"/>
                    <w:rPr>
                      <w:b/>
                    </w:rPr>
                  </w:pPr>
                  <w:r w:rsidRPr="00CA7555">
                    <w:rPr>
                      <w:b/>
                      <w:bCs/>
                      <w:noProof w:val="0"/>
                    </w:rPr>
                    <w:t xml:space="preserve">Specificarea tehnică </w:t>
                  </w:r>
                  <w:r w:rsidRPr="00CA7555">
                    <w:rPr>
                      <w:b/>
                    </w:rPr>
                    <w:t>deplină propusă de către ofertant</w:t>
                  </w:r>
                </w:p>
                <w:p w:rsidR="007E709D" w:rsidRPr="00CA7555"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CA7555" w:rsidRDefault="007E709D" w:rsidP="001223E6">
                  <w:pPr>
                    <w:ind w:right="943"/>
                    <w:jc w:val="center"/>
                    <w:rPr>
                      <w:b/>
                      <w:bCs/>
                      <w:noProof w:val="0"/>
                    </w:rPr>
                  </w:pPr>
                  <w:r w:rsidRPr="00CA7555">
                    <w:rPr>
                      <w:b/>
                      <w:bCs/>
                      <w:noProof w:val="0"/>
                    </w:rPr>
                    <w:t>Standarde de</w:t>
                  </w:r>
                </w:p>
                <w:p w:rsidR="007E709D" w:rsidRPr="00CA7555" w:rsidRDefault="007E709D" w:rsidP="001223E6">
                  <w:pPr>
                    <w:ind w:right="943"/>
                    <w:jc w:val="center"/>
                    <w:rPr>
                      <w:b/>
                      <w:bCs/>
                      <w:noProof w:val="0"/>
                    </w:rPr>
                  </w:pPr>
                  <w:r w:rsidRPr="00CA7555">
                    <w:rPr>
                      <w:b/>
                      <w:bCs/>
                      <w:noProof w:val="0"/>
                    </w:rPr>
                    <w:t>referinţă</w:t>
                  </w:r>
                </w:p>
              </w:tc>
            </w:tr>
            <w:tr w:rsidR="007E709D" w:rsidRPr="00CA7555"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r w:rsidRPr="00CA7555">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CA7555"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CA7555"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CA7555"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p>
              </w:tc>
            </w:tr>
            <w:tr w:rsidR="007E709D" w:rsidRPr="00CA7555"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r w:rsidRPr="00CA7555">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CA7555"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CA7555" w:rsidRDefault="007E709D" w:rsidP="004D7C86">
                  <w:pPr>
                    <w:jc w:val="both"/>
                    <w:rPr>
                      <w:noProof w:val="0"/>
                    </w:rPr>
                  </w:pPr>
                </w:p>
              </w:tc>
            </w:tr>
            <w:tr w:rsidR="007E709D" w:rsidRPr="00CA7555" w:rsidTr="004D7C86">
              <w:tc>
                <w:tcPr>
                  <w:tcW w:w="2261" w:type="dxa"/>
                  <w:gridSpan w:val="2"/>
                  <w:tcBorders>
                    <w:top w:val="single" w:sz="6" w:space="0" w:color="000000"/>
                    <w:left w:val="nil"/>
                    <w:bottom w:val="nil"/>
                    <w:right w:val="nil"/>
                  </w:tcBorders>
                </w:tcPr>
                <w:p w:rsidR="007E709D" w:rsidRPr="00CA7555" w:rsidRDefault="007E709D" w:rsidP="004D7C86">
                  <w:pPr>
                    <w:jc w:val="both"/>
                    <w:rPr>
                      <w:noProof w:val="0"/>
                    </w:rPr>
                  </w:pPr>
                </w:p>
                <w:p w:rsidR="007E709D" w:rsidRPr="00CA7555" w:rsidRDefault="007E709D" w:rsidP="004D7C86">
                  <w:pPr>
                    <w:jc w:val="both"/>
                    <w:rPr>
                      <w:noProof w:val="0"/>
                    </w:rPr>
                  </w:pPr>
                </w:p>
                <w:p w:rsidR="007E709D" w:rsidRPr="00CA7555" w:rsidRDefault="007E709D" w:rsidP="004D7C86">
                  <w:pPr>
                    <w:jc w:val="both"/>
                    <w:rPr>
                      <w:noProof w:val="0"/>
                    </w:rPr>
                  </w:pPr>
                </w:p>
                <w:p w:rsidR="007E709D" w:rsidRPr="00CA7555" w:rsidRDefault="007E709D" w:rsidP="004D7C86">
                  <w:pPr>
                    <w:jc w:val="both"/>
                    <w:rPr>
                      <w:noProof w:val="0"/>
                    </w:rPr>
                  </w:pPr>
                </w:p>
                <w:p w:rsidR="007E709D" w:rsidRPr="00CA7555"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CA7555" w:rsidRDefault="007E709D" w:rsidP="004D7C86">
                  <w:pPr>
                    <w:jc w:val="both"/>
                    <w:rPr>
                      <w:noProof w:val="0"/>
                    </w:rPr>
                  </w:pPr>
                  <w:r w:rsidRPr="00CA7555">
                    <w:rPr>
                      <w:noProof w:val="0"/>
                    </w:rPr>
                    <w:t> </w:t>
                  </w:r>
                </w:p>
                <w:p w:rsidR="007E709D" w:rsidRPr="00CA7555" w:rsidRDefault="007E709D" w:rsidP="004D7C86">
                  <w:pPr>
                    <w:jc w:val="center"/>
                    <w:rPr>
                      <w:b/>
                      <w:bCs/>
                      <w:noProof w:val="0"/>
                    </w:rPr>
                  </w:pPr>
                </w:p>
                <w:p w:rsidR="004D7C86" w:rsidRPr="00CA7555" w:rsidRDefault="004D7C86" w:rsidP="004D7C86">
                  <w:pPr>
                    <w:jc w:val="center"/>
                    <w:rPr>
                      <w:b/>
                      <w:bCs/>
                      <w:noProof w:val="0"/>
                    </w:rPr>
                  </w:pPr>
                </w:p>
                <w:p w:rsidR="004D7C86" w:rsidRPr="00CA7555" w:rsidRDefault="004D7C86" w:rsidP="004D7C86">
                  <w:pPr>
                    <w:jc w:val="center"/>
                    <w:rPr>
                      <w:b/>
                      <w:bCs/>
                      <w:noProof w:val="0"/>
                    </w:rPr>
                  </w:pPr>
                </w:p>
                <w:p w:rsidR="004D7C86" w:rsidRPr="00CA7555" w:rsidRDefault="004D7C86" w:rsidP="004D7C86">
                  <w:pPr>
                    <w:jc w:val="center"/>
                    <w:rPr>
                      <w:b/>
                      <w:bCs/>
                      <w:noProof w:val="0"/>
                    </w:rPr>
                  </w:pPr>
                </w:p>
                <w:p w:rsidR="004D7C86" w:rsidRPr="00CA7555" w:rsidRDefault="004D7C86" w:rsidP="004D7C86">
                  <w:pPr>
                    <w:jc w:val="center"/>
                    <w:rPr>
                      <w:b/>
                      <w:bCs/>
                      <w:noProof w:val="0"/>
                    </w:rPr>
                  </w:pPr>
                </w:p>
                <w:p w:rsidR="004D7C86" w:rsidRPr="00CA7555" w:rsidRDefault="004D7C86" w:rsidP="004D7C86">
                  <w:pPr>
                    <w:jc w:val="center"/>
                    <w:rPr>
                      <w:b/>
                      <w:bCs/>
                      <w:noProof w:val="0"/>
                    </w:rPr>
                  </w:pPr>
                </w:p>
                <w:p w:rsidR="007E709D" w:rsidRPr="00CA7555" w:rsidRDefault="007E709D" w:rsidP="007E709D">
                  <w:pPr>
                    <w:rPr>
                      <w:b/>
                      <w:bCs/>
                      <w:noProof w:val="0"/>
                    </w:rPr>
                  </w:pPr>
                  <w:r w:rsidRPr="00CA7555">
                    <w:rPr>
                      <w:b/>
                      <w:bCs/>
                      <w:noProof w:val="0"/>
                    </w:rPr>
                    <w:t xml:space="preserve">                 SEMNĂTURILE PĂRŢILOR</w:t>
                  </w:r>
                </w:p>
                <w:p w:rsidR="004D7C86" w:rsidRPr="00CA7555" w:rsidRDefault="004D7C86" w:rsidP="007E709D">
                  <w:pPr>
                    <w:rPr>
                      <w:noProof w:val="0"/>
                    </w:rPr>
                  </w:pPr>
                </w:p>
              </w:tc>
            </w:tr>
            <w:tr w:rsidR="007E709D" w:rsidRPr="00CA7555"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CA7555" w:rsidRDefault="006A7C1C" w:rsidP="001223E6">
                  <w:pPr>
                    <w:jc w:val="center"/>
                    <w:rPr>
                      <w:noProof w:val="0"/>
                    </w:rPr>
                  </w:pPr>
                  <w:r w:rsidRPr="00CA7555">
                    <w:rPr>
                      <w:b/>
                      <w:bCs/>
                      <w:noProof w:val="0"/>
                    </w:rPr>
                    <w:t>ANTREPRENORUL</w:t>
                  </w:r>
                </w:p>
                <w:p w:rsidR="007E709D" w:rsidRPr="00CA7555" w:rsidRDefault="007E709D" w:rsidP="004D7C86">
                  <w:pPr>
                    <w:ind w:firstLine="567"/>
                    <w:jc w:val="both"/>
                    <w:rPr>
                      <w:noProof w:val="0"/>
                    </w:rPr>
                  </w:pPr>
                  <w:r w:rsidRPr="00CA7555">
                    <w:rPr>
                      <w:noProof w:val="0"/>
                    </w:rPr>
                    <w:t> </w:t>
                  </w:r>
                </w:p>
                <w:p w:rsidR="00753976" w:rsidRPr="00CA7555" w:rsidRDefault="00753976" w:rsidP="00240751">
                  <w:pPr>
                    <w:ind w:firstLine="567"/>
                    <w:rPr>
                      <w:noProof w:val="0"/>
                    </w:rPr>
                  </w:pPr>
                </w:p>
                <w:p w:rsidR="007E709D" w:rsidRPr="00CA7555" w:rsidRDefault="007E709D" w:rsidP="00240751">
                  <w:pPr>
                    <w:ind w:firstLine="567"/>
                    <w:rPr>
                      <w:noProof w:val="0"/>
                    </w:rPr>
                  </w:pPr>
                </w:p>
              </w:tc>
              <w:tc>
                <w:tcPr>
                  <w:tcW w:w="50" w:type="dxa"/>
                  <w:tcBorders>
                    <w:top w:val="nil"/>
                    <w:left w:val="nil"/>
                    <w:bottom w:val="nil"/>
                    <w:right w:val="nil"/>
                  </w:tcBorders>
                </w:tcPr>
                <w:p w:rsidR="007E709D" w:rsidRPr="00CA7555"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CA7555" w:rsidRDefault="006A7C1C" w:rsidP="007E709D">
                  <w:pPr>
                    <w:rPr>
                      <w:noProof w:val="0"/>
                    </w:rPr>
                  </w:pPr>
                  <w:r w:rsidRPr="00CA7555">
                    <w:rPr>
                      <w:b/>
                      <w:bCs/>
                      <w:noProof w:val="0"/>
                    </w:rPr>
                    <w:t xml:space="preserve"> BENEFICIAR</w:t>
                  </w:r>
                </w:p>
                <w:p w:rsidR="007E709D" w:rsidRPr="00CA7555" w:rsidRDefault="007E709D" w:rsidP="004D7C86">
                  <w:pPr>
                    <w:ind w:firstLine="567"/>
                    <w:jc w:val="both"/>
                    <w:rPr>
                      <w:noProof w:val="0"/>
                    </w:rPr>
                  </w:pPr>
                  <w:r w:rsidRPr="00CA7555">
                    <w:rPr>
                      <w:noProof w:val="0"/>
                    </w:rPr>
                    <w:t> </w:t>
                  </w:r>
                </w:p>
                <w:p w:rsidR="007E709D" w:rsidRPr="00CA7555" w:rsidRDefault="007E709D" w:rsidP="007E709D">
                  <w:pPr>
                    <w:rPr>
                      <w:noProof w:val="0"/>
                    </w:rPr>
                  </w:pPr>
                </w:p>
                <w:p w:rsidR="007E709D" w:rsidRPr="00CA7555" w:rsidRDefault="007E709D" w:rsidP="003E7B03">
                  <w:pPr>
                    <w:jc w:val="both"/>
                    <w:rPr>
                      <w:noProof w:val="0"/>
                    </w:rPr>
                  </w:pPr>
                </w:p>
              </w:tc>
            </w:tr>
          </w:tbl>
          <w:p w:rsidR="00385C85" w:rsidRPr="00CA7555" w:rsidRDefault="00385C85" w:rsidP="00196AB4">
            <w:pPr>
              <w:tabs>
                <w:tab w:val="left" w:pos="2295"/>
              </w:tabs>
              <w:jc w:val="both"/>
            </w:pPr>
          </w:p>
          <w:p w:rsidR="00385C85" w:rsidRPr="00CA7555" w:rsidRDefault="00385C85"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BE49DD" w:rsidRPr="00CA7555" w:rsidRDefault="00BE49DD" w:rsidP="00196AB4">
            <w:pPr>
              <w:tabs>
                <w:tab w:val="left" w:pos="2295"/>
              </w:tabs>
              <w:jc w:val="both"/>
            </w:pPr>
          </w:p>
          <w:p w:rsidR="004D7C86" w:rsidRPr="00CA7555" w:rsidRDefault="004D7C86" w:rsidP="00196AB4">
            <w:pPr>
              <w:tabs>
                <w:tab w:val="left" w:pos="2295"/>
              </w:tabs>
              <w:jc w:val="both"/>
            </w:pPr>
          </w:p>
          <w:p w:rsidR="00006D6D" w:rsidRPr="00CA7555" w:rsidRDefault="00006D6D" w:rsidP="00196AB4">
            <w:pPr>
              <w:tabs>
                <w:tab w:val="left" w:pos="2295"/>
              </w:tabs>
              <w:jc w:val="both"/>
            </w:pPr>
          </w:p>
          <w:p w:rsidR="00A14C96" w:rsidRPr="00CA7555" w:rsidRDefault="00A14C96" w:rsidP="00196AB4">
            <w:pPr>
              <w:tabs>
                <w:tab w:val="left" w:pos="2295"/>
              </w:tabs>
              <w:jc w:val="both"/>
            </w:pPr>
          </w:p>
          <w:p w:rsidR="00A14C96" w:rsidRPr="00CA7555" w:rsidRDefault="00A14C96" w:rsidP="00196AB4">
            <w:pPr>
              <w:tabs>
                <w:tab w:val="left" w:pos="2295"/>
              </w:tabs>
              <w:jc w:val="both"/>
            </w:pPr>
          </w:p>
          <w:p w:rsidR="00803E7E" w:rsidRPr="00CA7555" w:rsidRDefault="00803E7E" w:rsidP="004D7C86">
            <w:pPr>
              <w:jc w:val="right"/>
              <w:rPr>
                <w:noProof w:val="0"/>
              </w:rPr>
            </w:pPr>
            <w:r w:rsidRPr="00CA7555">
              <w:rPr>
                <w:noProof w:val="0"/>
              </w:rPr>
              <w:t>Anexa nr.</w:t>
            </w:r>
            <w:r w:rsidR="004D7C86" w:rsidRPr="00CA7555">
              <w:rPr>
                <w:noProof w:val="0"/>
              </w:rPr>
              <w:t>2</w:t>
            </w:r>
          </w:p>
          <w:p w:rsidR="00803E7E" w:rsidRPr="00CA7555" w:rsidRDefault="00803E7E" w:rsidP="004D7C86">
            <w:pPr>
              <w:jc w:val="right"/>
              <w:rPr>
                <w:noProof w:val="0"/>
              </w:rPr>
            </w:pPr>
            <w:r w:rsidRPr="00CA7555">
              <w:rPr>
                <w:noProof w:val="0"/>
              </w:rPr>
              <w:t xml:space="preserve">la </w:t>
            </w:r>
            <w:r w:rsidR="00892A6D" w:rsidRPr="00CA7555">
              <w:rPr>
                <w:noProof w:val="0"/>
              </w:rPr>
              <w:t>C</w:t>
            </w:r>
            <w:r w:rsidRPr="00CA7555">
              <w:rPr>
                <w:noProof w:val="0"/>
              </w:rPr>
              <w:t>ontractul nr.__________</w:t>
            </w:r>
          </w:p>
          <w:p w:rsidR="00803E7E" w:rsidRPr="00CA7555" w:rsidRDefault="00803E7E" w:rsidP="004D7C86">
            <w:pPr>
              <w:jc w:val="right"/>
              <w:rPr>
                <w:noProof w:val="0"/>
              </w:rPr>
            </w:pPr>
            <w:r w:rsidRPr="00CA7555">
              <w:rPr>
                <w:noProof w:val="0"/>
              </w:rPr>
              <w:t>din “____” ________ 20___</w:t>
            </w:r>
          </w:p>
          <w:p w:rsidR="004D7C86" w:rsidRPr="00CA7555" w:rsidRDefault="004D7C86" w:rsidP="006A7C1C">
            <w:pPr>
              <w:keepNext/>
              <w:keepLines/>
              <w:spacing w:before="200"/>
              <w:jc w:val="both"/>
              <w:outlineLvl w:val="2"/>
              <w:rPr>
                <w:noProof w:val="0"/>
              </w:rPr>
            </w:pPr>
          </w:p>
          <w:p w:rsidR="006A7C1C" w:rsidRPr="00CA7555" w:rsidRDefault="006A7C1C" w:rsidP="006A7C1C">
            <w:pPr>
              <w:keepNext/>
              <w:keepLines/>
              <w:spacing w:before="200"/>
              <w:jc w:val="both"/>
              <w:outlineLvl w:val="2"/>
              <w:rPr>
                <w:noProof w:val="0"/>
              </w:rPr>
            </w:pPr>
          </w:p>
          <w:p w:rsidR="00803E7E" w:rsidRPr="00CA7555" w:rsidRDefault="00803E7E" w:rsidP="00803E7E">
            <w:pPr>
              <w:ind w:firstLine="567"/>
              <w:jc w:val="both"/>
              <w:rPr>
                <w:b/>
                <w:noProof w:val="0"/>
              </w:rPr>
            </w:pPr>
            <w:r w:rsidRPr="00CA7555">
              <w:rPr>
                <w:b/>
                <w:noProof w:val="0"/>
              </w:rPr>
              <w:t>SPECIFICAŢII DE PREŢ</w:t>
            </w:r>
          </w:p>
          <w:p w:rsidR="00803E7E" w:rsidRPr="00CA7555"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CA7555"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4D7C86">
                  <w:pPr>
                    <w:ind w:right="-176"/>
                    <w:jc w:val="both"/>
                    <w:rPr>
                      <w:b/>
                      <w:bCs/>
                      <w:noProof w:val="0"/>
                    </w:rPr>
                  </w:pPr>
                  <w:r w:rsidRPr="00CA7555">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C33344">
                  <w:pPr>
                    <w:tabs>
                      <w:tab w:val="left" w:pos="235"/>
                      <w:tab w:val="left" w:pos="378"/>
                    </w:tabs>
                    <w:ind w:left="-923"/>
                    <w:jc w:val="center"/>
                    <w:rPr>
                      <w:b/>
                      <w:bCs/>
                      <w:noProof w:val="0"/>
                    </w:rPr>
                  </w:pPr>
                  <w:r w:rsidRPr="00CA7555">
                    <w:rPr>
                      <w:b/>
                      <w:bCs/>
                      <w:noProof w:val="0"/>
                    </w:rPr>
                    <w:t>Denumirea</w:t>
                  </w:r>
                </w:p>
                <w:p w:rsidR="00E13118" w:rsidRPr="00CA7555" w:rsidRDefault="00803E7E" w:rsidP="00C33344">
                  <w:pPr>
                    <w:tabs>
                      <w:tab w:val="left" w:pos="235"/>
                      <w:tab w:val="left" w:pos="378"/>
                    </w:tabs>
                    <w:ind w:left="-923"/>
                    <w:jc w:val="center"/>
                    <w:rPr>
                      <w:b/>
                      <w:bCs/>
                      <w:noProof w:val="0"/>
                    </w:rPr>
                  </w:pPr>
                  <w:r w:rsidRPr="00CA7555">
                    <w:rPr>
                      <w:b/>
                      <w:bCs/>
                      <w:noProof w:val="0"/>
                    </w:rPr>
                    <w:t>lucrărilor</w:t>
                  </w:r>
                </w:p>
                <w:p w:rsidR="00803E7E" w:rsidRPr="00CA7555"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4D7C86">
                  <w:pPr>
                    <w:jc w:val="both"/>
                    <w:rPr>
                      <w:b/>
                      <w:bCs/>
                      <w:noProof w:val="0"/>
                    </w:rPr>
                  </w:pPr>
                  <w:r w:rsidRPr="00CA7555">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2722CC">
                  <w:pPr>
                    <w:jc w:val="center"/>
                    <w:rPr>
                      <w:b/>
                      <w:bCs/>
                      <w:noProof w:val="0"/>
                    </w:rPr>
                  </w:pPr>
                  <w:r w:rsidRPr="00CA7555">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4D7C86">
                  <w:pPr>
                    <w:jc w:val="both"/>
                    <w:rPr>
                      <w:b/>
                      <w:bCs/>
                      <w:noProof w:val="0"/>
                    </w:rPr>
                  </w:pPr>
                  <w:r w:rsidRPr="00CA7555">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2722CC">
                  <w:pPr>
                    <w:jc w:val="center"/>
                    <w:rPr>
                      <w:b/>
                      <w:bCs/>
                      <w:noProof w:val="0"/>
                    </w:rPr>
                  </w:pPr>
                  <w:r w:rsidRPr="00CA7555">
                    <w:rPr>
                      <w:b/>
                      <w:bCs/>
                      <w:noProof w:val="0"/>
                    </w:rPr>
                    <w:t>Preţ</w:t>
                  </w:r>
                  <w:r w:rsidR="00892A6D" w:rsidRPr="00CA7555">
                    <w:rPr>
                      <w:b/>
                      <w:bCs/>
                      <w:noProof w:val="0"/>
                    </w:rPr>
                    <w:t>ul</w:t>
                  </w:r>
                  <w:r w:rsidRPr="00CA7555">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CA7555" w:rsidRDefault="00803E7E" w:rsidP="002722CC">
                  <w:pPr>
                    <w:jc w:val="center"/>
                    <w:rPr>
                      <w:b/>
                      <w:bCs/>
                      <w:noProof w:val="0"/>
                    </w:rPr>
                  </w:pPr>
                  <w:r w:rsidRPr="00CA7555">
                    <w:rPr>
                      <w:b/>
                      <w:bCs/>
                      <w:noProof w:val="0"/>
                    </w:rPr>
                    <w:t>Suma</w:t>
                  </w:r>
                  <w:r w:rsidR="0060188C" w:rsidRPr="00CA7555">
                    <w:rPr>
                      <w:b/>
                      <w:bCs/>
                      <w:noProof w:val="0"/>
                    </w:rPr>
                    <w:t>l</w:t>
                  </w:r>
                  <w:r w:rsidRPr="00CA7555">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CA7555" w:rsidRDefault="00EA64B0" w:rsidP="00E13118">
                  <w:pPr>
                    <w:jc w:val="center"/>
                    <w:rPr>
                      <w:b/>
                      <w:bCs/>
                      <w:noProof w:val="0"/>
                    </w:rPr>
                  </w:pPr>
                  <w:r w:rsidRPr="00CA7555">
                    <w:rPr>
                      <w:b/>
                      <w:bCs/>
                      <w:noProof w:val="0"/>
                    </w:rPr>
                    <w:t>Termenii de executare</w:t>
                  </w:r>
                </w:p>
                <w:p w:rsidR="00803E7E" w:rsidRPr="00CA7555" w:rsidRDefault="00803E7E" w:rsidP="003E7B03">
                  <w:pPr>
                    <w:tabs>
                      <w:tab w:val="left" w:pos="1134"/>
                    </w:tabs>
                    <w:ind w:left="720"/>
                    <w:outlineLvl w:val="0"/>
                    <w:rPr>
                      <w:b/>
                      <w:bCs/>
                      <w:noProof w:val="0"/>
                    </w:rPr>
                  </w:pPr>
                </w:p>
              </w:tc>
            </w:tr>
            <w:tr w:rsidR="00803E7E" w:rsidRPr="00CA7555"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EA64B0" w:rsidP="004D7C86">
                  <w:pPr>
                    <w:jc w:val="both"/>
                    <w:rPr>
                      <w:noProof w:val="0"/>
                    </w:rPr>
                  </w:pPr>
                  <w:r w:rsidRPr="00CA7555">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r>
            <w:tr w:rsidR="00803E7E" w:rsidRPr="00CA7555"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EA64B0" w:rsidP="004D7C86">
                  <w:pPr>
                    <w:jc w:val="both"/>
                    <w:rPr>
                      <w:noProof w:val="0"/>
                    </w:rPr>
                  </w:pPr>
                  <w:r w:rsidRPr="00CA7555">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CA7555" w:rsidRDefault="00803E7E" w:rsidP="004D7C86">
                  <w:pPr>
                    <w:keepNext/>
                    <w:keepLines/>
                    <w:spacing w:before="200"/>
                    <w:jc w:val="both"/>
                    <w:outlineLvl w:val="2"/>
                    <w:rPr>
                      <w:noProof w:val="0"/>
                    </w:rPr>
                  </w:pPr>
                </w:p>
              </w:tc>
            </w:tr>
            <w:tr w:rsidR="00803E7E" w:rsidRPr="00CA7555"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CA7555" w:rsidRDefault="00EA64B0" w:rsidP="004D7C86">
                  <w:pPr>
                    <w:jc w:val="both"/>
                    <w:rPr>
                      <w:noProof w:val="0"/>
                    </w:rPr>
                  </w:pPr>
                  <w:r w:rsidRPr="00CA7555">
                    <w:rPr>
                      <w:noProof w:val="0"/>
                    </w:rPr>
                    <w:t> </w:t>
                  </w:r>
                </w:p>
                <w:p w:rsidR="00803E7E" w:rsidRPr="00CA7555" w:rsidRDefault="00803E7E" w:rsidP="004D7C86">
                  <w:pPr>
                    <w:keepNext/>
                    <w:keepLines/>
                    <w:spacing w:before="200"/>
                    <w:jc w:val="both"/>
                    <w:outlineLvl w:val="2"/>
                    <w:rPr>
                      <w:noProof w:val="0"/>
                    </w:rPr>
                  </w:pPr>
                </w:p>
                <w:p w:rsidR="00753976" w:rsidRPr="00CA7555" w:rsidRDefault="00753976" w:rsidP="004D7C86">
                  <w:pPr>
                    <w:keepNext/>
                    <w:keepLines/>
                    <w:spacing w:before="200"/>
                    <w:jc w:val="both"/>
                    <w:outlineLvl w:val="2"/>
                    <w:rPr>
                      <w:noProof w:val="0"/>
                    </w:rPr>
                  </w:pPr>
                </w:p>
                <w:p w:rsidR="00753976" w:rsidRPr="00CA7555" w:rsidRDefault="00753976" w:rsidP="004D7C86">
                  <w:pPr>
                    <w:keepNext/>
                    <w:keepLines/>
                    <w:spacing w:before="200"/>
                    <w:jc w:val="both"/>
                    <w:outlineLvl w:val="2"/>
                    <w:rPr>
                      <w:noProof w:val="0"/>
                    </w:rPr>
                  </w:pPr>
                </w:p>
                <w:p w:rsidR="00753976" w:rsidRPr="00CA7555" w:rsidRDefault="00753976" w:rsidP="004D7C86">
                  <w:pPr>
                    <w:keepNext/>
                    <w:keepLines/>
                    <w:spacing w:before="200"/>
                    <w:jc w:val="both"/>
                    <w:outlineLvl w:val="2"/>
                    <w:rPr>
                      <w:noProof w:val="0"/>
                    </w:rPr>
                  </w:pPr>
                </w:p>
                <w:p w:rsidR="00803E7E" w:rsidRPr="00CA7555" w:rsidRDefault="00803E7E" w:rsidP="004D7C86">
                  <w:pPr>
                    <w:keepNext/>
                    <w:keepLines/>
                    <w:spacing w:before="200"/>
                    <w:jc w:val="both"/>
                    <w:outlineLvl w:val="2"/>
                    <w:rPr>
                      <w:noProof w:val="0"/>
                    </w:rPr>
                  </w:pPr>
                </w:p>
                <w:p w:rsidR="00803E7E" w:rsidRPr="00CA7555" w:rsidRDefault="00803E7E" w:rsidP="004D7C86">
                  <w:pPr>
                    <w:keepNext/>
                    <w:keepLines/>
                    <w:spacing w:before="200"/>
                    <w:jc w:val="both"/>
                    <w:outlineLvl w:val="2"/>
                    <w:rPr>
                      <w:noProof w:val="0"/>
                    </w:rPr>
                  </w:pPr>
                </w:p>
                <w:p w:rsidR="00803E7E" w:rsidRPr="00CA7555" w:rsidRDefault="00EA64B0" w:rsidP="004D7C86">
                  <w:pPr>
                    <w:jc w:val="center"/>
                    <w:rPr>
                      <w:b/>
                      <w:bCs/>
                      <w:noProof w:val="0"/>
                    </w:rPr>
                  </w:pPr>
                  <w:r w:rsidRPr="00CA7555">
                    <w:rPr>
                      <w:b/>
                      <w:bCs/>
                      <w:noProof w:val="0"/>
                    </w:rPr>
                    <w:t>SEMNĂTURILE PĂRŢILOR</w:t>
                  </w:r>
                </w:p>
                <w:p w:rsidR="006A7C1C" w:rsidRPr="00CA7555" w:rsidRDefault="006A7C1C" w:rsidP="004D7C86">
                  <w:pPr>
                    <w:jc w:val="center"/>
                    <w:rPr>
                      <w:noProof w:val="0"/>
                    </w:rPr>
                  </w:pPr>
                </w:p>
              </w:tc>
            </w:tr>
            <w:tr w:rsidR="00803E7E" w:rsidRPr="00CA7555"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CA7555" w:rsidRDefault="00EA64B0" w:rsidP="00E13118">
                  <w:pPr>
                    <w:jc w:val="center"/>
                    <w:rPr>
                      <w:noProof w:val="0"/>
                    </w:rPr>
                  </w:pPr>
                  <w:r w:rsidRPr="00CA7555">
                    <w:rPr>
                      <w:b/>
                      <w:bCs/>
                      <w:noProof w:val="0"/>
                    </w:rPr>
                    <w:t>ANTREPRENOR</w:t>
                  </w:r>
                </w:p>
                <w:p w:rsidR="00371806" w:rsidRPr="00CA7555" w:rsidRDefault="00371806" w:rsidP="00B262BA">
                  <w:pPr>
                    <w:tabs>
                      <w:tab w:val="left" w:pos="1134"/>
                    </w:tabs>
                    <w:ind w:left="720"/>
                    <w:outlineLvl w:val="0"/>
                    <w:rPr>
                      <w:noProof w:val="0"/>
                    </w:rPr>
                  </w:pPr>
                </w:p>
                <w:p w:rsidR="00803E7E" w:rsidRPr="00CA7555"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CA7555" w:rsidRDefault="00EA64B0" w:rsidP="00803E7E">
                  <w:pPr>
                    <w:jc w:val="center"/>
                    <w:rPr>
                      <w:noProof w:val="0"/>
                    </w:rPr>
                  </w:pPr>
                  <w:r w:rsidRPr="00CA7555">
                    <w:rPr>
                      <w:b/>
                      <w:bCs/>
                      <w:noProof w:val="0"/>
                    </w:rPr>
                    <w:t>BENEFICIAR</w:t>
                  </w:r>
                </w:p>
                <w:p w:rsidR="00240751" w:rsidRPr="00CA7555" w:rsidRDefault="00EA64B0" w:rsidP="00240751">
                  <w:pPr>
                    <w:ind w:firstLine="567"/>
                    <w:jc w:val="both"/>
                    <w:rPr>
                      <w:noProof w:val="0"/>
                    </w:rPr>
                  </w:pPr>
                  <w:r w:rsidRPr="00CA7555">
                    <w:rPr>
                      <w:noProof w:val="0"/>
                    </w:rPr>
                    <w:t> </w:t>
                  </w:r>
                </w:p>
                <w:p w:rsidR="00240751" w:rsidRPr="00CA7555" w:rsidRDefault="00240751" w:rsidP="00240751">
                  <w:pPr>
                    <w:keepNext/>
                    <w:keepLines/>
                    <w:spacing w:before="200"/>
                    <w:ind w:firstLine="567"/>
                    <w:jc w:val="both"/>
                    <w:outlineLvl w:val="2"/>
                    <w:rPr>
                      <w:noProof w:val="0"/>
                    </w:rPr>
                  </w:pPr>
                </w:p>
                <w:p w:rsidR="00803E7E" w:rsidRPr="00CA7555" w:rsidRDefault="00803E7E" w:rsidP="003E7B03">
                  <w:pPr>
                    <w:ind w:firstLine="567"/>
                    <w:jc w:val="both"/>
                    <w:rPr>
                      <w:noProof w:val="0"/>
                    </w:rPr>
                  </w:pPr>
                </w:p>
              </w:tc>
            </w:tr>
          </w:tbl>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A14C96" w:rsidRPr="00CA7555" w:rsidRDefault="00A14C96" w:rsidP="00196AB4">
            <w:pPr>
              <w:tabs>
                <w:tab w:val="left" w:pos="2295"/>
              </w:tabs>
              <w:jc w:val="both"/>
            </w:pPr>
          </w:p>
          <w:p w:rsidR="00006D6D" w:rsidRPr="00CA7555" w:rsidRDefault="00006D6D" w:rsidP="00196AB4">
            <w:pPr>
              <w:tabs>
                <w:tab w:val="left" w:pos="2295"/>
              </w:tabs>
              <w:jc w:val="both"/>
            </w:pPr>
          </w:p>
          <w:p w:rsidR="00A14C96" w:rsidRPr="00CA7555" w:rsidRDefault="00A14C96" w:rsidP="00196AB4">
            <w:pPr>
              <w:tabs>
                <w:tab w:val="left" w:pos="2295"/>
              </w:tabs>
              <w:jc w:val="both"/>
            </w:pPr>
          </w:p>
          <w:p w:rsidR="00A14C96" w:rsidRPr="00CA7555" w:rsidRDefault="00A14C96" w:rsidP="00196AB4">
            <w:pPr>
              <w:tabs>
                <w:tab w:val="left" w:pos="2295"/>
              </w:tabs>
              <w:jc w:val="both"/>
            </w:pPr>
          </w:p>
          <w:p w:rsidR="00A14C96" w:rsidRPr="00CA7555" w:rsidRDefault="00A14C96" w:rsidP="00196AB4">
            <w:pPr>
              <w:tabs>
                <w:tab w:val="left" w:pos="2295"/>
              </w:tabs>
              <w:jc w:val="both"/>
            </w:pPr>
          </w:p>
          <w:p w:rsidR="006A7C1C" w:rsidRPr="00CA7555" w:rsidRDefault="006A7C1C" w:rsidP="00196AB4">
            <w:pPr>
              <w:tabs>
                <w:tab w:val="left" w:pos="2295"/>
              </w:tabs>
              <w:jc w:val="both"/>
            </w:pPr>
          </w:p>
          <w:p w:rsidR="000C5DFB" w:rsidRPr="00CA7555" w:rsidRDefault="000C5DFB" w:rsidP="000C5DFB">
            <w:pPr>
              <w:jc w:val="right"/>
              <w:rPr>
                <w:noProof w:val="0"/>
              </w:rPr>
            </w:pPr>
            <w:r w:rsidRPr="00CA7555">
              <w:rPr>
                <w:noProof w:val="0"/>
              </w:rPr>
              <w:t>Anexa nr.</w:t>
            </w:r>
            <w:r w:rsidR="00D8130E" w:rsidRPr="00CA7555">
              <w:rPr>
                <w:noProof w:val="0"/>
              </w:rPr>
              <w:t>26</w:t>
            </w:r>
          </w:p>
          <w:p w:rsidR="000C5DFB" w:rsidRPr="00CA7555" w:rsidRDefault="000C5DFB" w:rsidP="000C5DFB">
            <w:pPr>
              <w:jc w:val="right"/>
              <w:rPr>
                <w:noProof w:val="0"/>
              </w:rPr>
            </w:pPr>
            <w:r w:rsidRPr="00CA7555">
              <w:rPr>
                <w:noProof w:val="0"/>
              </w:rPr>
              <w:t xml:space="preserve">la </w:t>
            </w:r>
            <w:r w:rsidR="00892A6D"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0C5DFB" w:rsidRPr="00CA7555" w:rsidRDefault="000C5DFB" w:rsidP="000C5DFB">
            <w:pPr>
              <w:jc w:val="right"/>
              <w:rPr>
                <w:noProof w:val="0"/>
              </w:rPr>
            </w:pPr>
            <w:r w:rsidRPr="00CA7555">
              <w:rPr>
                <w:noProof w:val="0"/>
              </w:rPr>
              <w:t>din “____” ________ 20___</w:t>
            </w: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85C85" w:rsidRPr="00CA7555" w:rsidRDefault="00385C85" w:rsidP="00196AB4">
            <w:pPr>
              <w:tabs>
                <w:tab w:val="left" w:pos="2295"/>
              </w:tabs>
              <w:jc w:val="both"/>
            </w:pPr>
          </w:p>
          <w:p w:rsidR="00394DC7" w:rsidRPr="00CA7555" w:rsidRDefault="00394DC7" w:rsidP="00394DC7">
            <w:pPr>
              <w:jc w:val="center"/>
              <w:rPr>
                <w:b/>
                <w:noProof w:val="0"/>
              </w:rPr>
            </w:pPr>
            <w:r w:rsidRPr="00CA7555">
              <w:rPr>
                <w:b/>
                <w:noProof w:val="0"/>
              </w:rPr>
              <w:t>CONTRACT – MODEL</w:t>
            </w:r>
          </w:p>
          <w:p w:rsidR="009174E1" w:rsidRPr="00CA7555" w:rsidRDefault="009174E1" w:rsidP="009174E1">
            <w:pPr>
              <w:jc w:val="center"/>
              <w:rPr>
                <w:b/>
                <w:noProof w:val="0"/>
              </w:rPr>
            </w:pPr>
          </w:p>
          <w:p w:rsidR="00EB080B" w:rsidRPr="00CA7555" w:rsidRDefault="00EB080B" w:rsidP="00196AB4">
            <w:pPr>
              <w:tabs>
                <w:tab w:val="left" w:pos="2295"/>
              </w:tabs>
              <w:jc w:val="both"/>
            </w:pPr>
          </w:p>
          <w:p w:rsidR="00394DC7" w:rsidRPr="00CA7555" w:rsidRDefault="00394DC7" w:rsidP="00394DC7">
            <w:pPr>
              <w:jc w:val="center"/>
              <w:rPr>
                <w:b/>
              </w:rPr>
            </w:pPr>
            <w:r w:rsidRPr="00CA7555">
              <w:rPr>
                <w:b/>
                <w:caps/>
              </w:rPr>
              <w:t>Contract</w:t>
            </w:r>
            <w:r w:rsidRPr="00CA7555">
              <w:rPr>
                <w:b/>
              </w:rPr>
              <w:t xml:space="preserve"> nr.  </w:t>
            </w:r>
            <w:r w:rsidRPr="00CA7555">
              <w:rPr>
                <w:u w:val="single"/>
              </w:rPr>
              <w:t>______________</w:t>
            </w:r>
          </w:p>
          <w:p w:rsidR="00394DC7" w:rsidRPr="00CA7555" w:rsidRDefault="00394DC7" w:rsidP="00394DC7">
            <w:pPr>
              <w:jc w:val="center"/>
              <w:rPr>
                <w:b/>
                <w:i/>
              </w:rPr>
            </w:pPr>
            <w:r w:rsidRPr="00CA7555">
              <w:rPr>
                <w:b/>
              </w:rPr>
              <w:t>de achiziţionare a</w:t>
            </w:r>
            <w:r w:rsidR="00A93011" w:rsidRPr="00CA7555">
              <w:rPr>
                <w:b/>
              </w:rPr>
              <w:t>serviciil</w:t>
            </w:r>
            <w:r w:rsidR="0060188C" w:rsidRPr="00CA7555">
              <w:rPr>
                <w:b/>
              </w:rPr>
              <w:t>or</w:t>
            </w:r>
            <w:r w:rsidR="00A93011" w:rsidRPr="00CA7555">
              <w:rPr>
                <w:b/>
              </w:rPr>
              <w:t xml:space="preserve"> de proiectare </w:t>
            </w:r>
          </w:p>
          <w:p w:rsidR="00EB080B" w:rsidRPr="00CA7555" w:rsidRDefault="00EB080B" w:rsidP="00196AB4">
            <w:pPr>
              <w:tabs>
                <w:tab w:val="left" w:pos="2295"/>
              </w:tabs>
              <w:jc w:val="both"/>
            </w:pPr>
          </w:p>
          <w:p w:rsidR="00394DC7" w:rsidRPr="00CA7555" w:rsidRDefault="00394DC7" w:rsidP="00F23E62">
            <w:pPr>
              <w:rPr>
                <w:i/>
              </w:rPr>
            </w:pPr>
            <w:r w:rsidRPr="00CA7555">
              <w:rPr>
                <w:b/>
              </w:rPr>
              <w:t>”___” _____________  202</w:t>
            </w:r>
            <w:r w:rsidR="00F23E62" w:rsidRPr="00CA7555">
              <w:rPr>
                <w:b/>
              </w:rPr>
              <w:t>..</w:t>
            </w:r>
            <w:r w:rsidR="00F23E62" w:rsidRPr="00CA7555">
              <w:t>ora</w:t>
            </w:r>
            <w:r w:rsidR="00F23E62" w:rsidRPr="00CA7555">
              <w:rPr>
                <w:rFonts w:ascii="Calibri" w:hAnsi="Calibri"/>
              </w:rPr>
              <w:t>ș</w:t>
            </w:r>
            <w:r w:rsidR="00F23E62" w:rsidRPr="00CA7555">
              <w:t>/municipiu</w:t>
            </w:r>
            <w:r w:rsidR="00F23E62" w:rsidRPr="00CA7555">
              <w:rPr>
                <w:b/>
              </w:rPr>
              <w:t>…...………</w:t>
            </w:r>
          </w:p>
          <w:p w:rsidR="002D6E71" w:rsidRPr="00CA7555" w:rsidRDefault="002D6E71" w:rsidP="00196AB4">
            <w:pPr>
              <w:tabs>
                <w:tab w:val="left" w:pos="2295"/>
              </w:tabs>
              <w:jc w:val="both"/>
            </w:pPr>
          </w:p>
          <w:p w:rsidR="00AD32DD" w:rsidRPr="00CA7555" w:rsidRDefault="00394DC7" w:rsidP="00916B4F">
            <w:pPr>
              <w:pStyle w:val="a"/>
              <w:numPr>
                <w:ilvl w:val="0"/>
                <w:numId w:val="32"/>
              </w:numPr>
              <w:jc w:val="center"/>
              <w:rPr>
                <w:b/>
                <w:kern w:val="28"/>
              </w:rPr>
            </w:pPr>
            <w:r w:rsidRPr="00CA7555">
              <w:rPr>
                <w:b/>
                <w:kern w:val="28"/>
              </w:rPr>
              <w:t>PARTEA GENERALĂ</w:t>
            </w:r>
          </w:p>
          <w:p w:rsidR="00394DC7" w:rsidRPr="00CA7555" w:rsidRDefault="00394DC7" w:rsidP="00394DC7">
            <w:pPr>
              <w:pStyle w:val="a"/>
              <w:numPr>
                <w:ilvl w:val="0"/>
                <w:numId w:val="0"/>
              </w:numPr>
              <w:ind w:left="3240"/>
              <w:rPr>
                <w:kern w:val="28"/>
                <w:sz w:val="20"/>
                <w:szCs w:val="20"/>
              </w:rPr>
            </w:pPr>
            <w:r w:rsidRPr="00CA7555">
              <w:rPr>
                <w:kern w:val="28"/>
                <w:sz w:val="20"/>
                <w:szCs w:val="20"/>
              </w:rPr>
              <w:t xml:space="preserve"> (OBLIGATORI</w:t>
            </w:r>
            <w:r w:rsidR="0060188C" w:rsidRPr="00CA7555">
              <w:rPr>
                <w:kern w:val="28"/>
                <w:sz w:val="20"/>
                <w:szCs w:val="20"/>
              </w:rPr>
              <w:t>U</w:t>
            </w:r>
            <w:r w:rsidRPr="00CA7555">
              <w:rPr>
                <w:kern w:val="28"/>
                <w:sz w:val="20"/>
                <w:szCs w:val="20"/>
              </w:rPr>
              <w:t>)</w:t>
            </w:r>
          </w:p>
          <w:p w:rsidR="00394DC7" w:rsidRPr="00CA7555"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CA7555" w:rsidTr="008A2F19">
              <w:tc>
                <w:tcPr>
                  <w:tcW w:w="2650" w:type="pct"/>
                </w:tcPr>
                <w:p w:rsidR="00394DC7" w:rsidRPr="00CA7555" w:rsidRDefault="00394DC7" w:rsidP="008A2F19">
                  <w:pPr>
                    <w:jc w:val="both"/>
                    <w:rPr>
                      <w:b/>
                    </w:rPr>
                  </w:pPr>
                  <w:r w:rsidRPr="00CA7555">
                    <w:rPr>
                      <w:b/>
                    </w:rPr>
                    <w:t>Beneficiar</w:t>
                  </w:r>
                </w:p>
              </w:tc>
              <w:tc>
                <w:tcPr>
                  <w:tcW w:w="2350" w:type="pct"/>
                </w:tcPr>
                <w:p w:rsidR="00394DC7" w:rsidRPr="00CA7555" w:rsidRDefault="00394DC7" w:rsidP="008A2F19">
                  <w:pPr>
                    <w:jc w:val="both"/>
                    <w:rPr>
                      <w:b/>
                    </w:rPr>
                  </w:pPr>
                  <w:r w:rsidRPr="00CA7555">
                    <w:rPr>
                      <w:b/>
                    </w:rPr>
                    <w:t>Antreprenor</w:t>
                  </w:r>
                </w:p>
              </w:tc>
            </w:tr>
            <w:tr w:rsidR="00394DC7" w:rsidRPr="00CA7555" w:rsidTr="008A2F19">
              <w:tc>
                <w:tcPr>
                  <w:tcW w:w="2650" w:type="pct"/>
                </w:tcPr>
                <w:p w:rsidR="00394DC7" w:rsidRPr="00CA7555" w:rsidRDefault="00394DC7" w:rsidP="0060188C">
                  <w:pPr>
                    <w:jc w:val="both"/>
                  </w:pPr>
                  <w:r w:rsidRPr="00CA7555">
                    <w:rPr>
                      <w:b/>
                    </w:rPr>
                    <w:t>……………………..</w:t>
                  </w:r>
                  <w:r w:rsidRPr="00CA7555">
                    <w:t xml:space="preserve">reprezentat prin director …………, care acţionează în baza statutului întreprinderii, denumit în continuare </w:t>
                  </w:r>
                  <w:r w:rsidRPr="00CA7555">
                    <w:rPr>
                      <w:i/>
                    </w:rPr>
                    <w:t>Beneficiar</w:t>
                  </w:r>
                  <w:r w:rsidRPr="00CA7555">
                    <w:t>,</w:t>
                  </w:r>
                  <w:r w:rsidR="0060188C" w:rsidRPr="00CA7555">
                    <w:rPr>
                      <w:i/>
                    </w:rPr>
                    <w:t>IDNO</w:t>
                  </w:r>
                  <w:r w:rsidR="00922F8A" w:rsidRPr="00CA7555">
                    <w:rPr>
                      <w:i/>
                    </w:rPr>
                    <w:t>,</w:t>
                  </w:r>
                  <w:r w:rsidRPr="00CA7555">
                    <w:t xml:space="preserve"> pe de o parte,</w:t>
                  </w:r>
                </w:p>
              </w:tc>
              <w:tc>
                <w:tcPr>
                  <w:tcW w:w="2350" w:type="pct"/>
                </w:tcPr>
                <w:p w:rsidR="00394DC7" w:rsidRPr="00CA7555" w:rsidRDefault="00394DC7" w:rsidP="00922F8A">
                  <w:pPr>
                    <w:jc w:val="both"/>
                  </w:pPr>
                  <w:r w:rsidRPr="00CA7555">
                    <w:rPr>
                      <w:b/>
                    </w:rPr>
                    <w:t>………………..</w:t>
                  </w:r>
                  <w:r w:rsidRPr="00CA7555">
                    <w:t xml:space="preserve">reprezentat prin director  ………….,care acţionează în baza statutului întreprinderii, denumit în continuare </w:t>
                  </w:r>
                  <w:r w:rsidRPr="00CA7555">
                    <w:rPr>
                      <w:i/>
                    </w:rPr>
                    <w:t xml:space="preserve">Antreprenor, </w:t>
                  </w:r>
                  <w:r w:rsidR="0060188C" w:rsidRPr="00CA7555">
                    <w:rPr>
                      <w:i/>
                    </w:rPr>
                    <w:t>IDNO</w:t>
                  </w:r>
                  <w:r w:rsidR="00922F8A" w:rsidRPr="00CA7555">
                    <w:rPr>
                      <w:i/>
                    </w:rPr>
                    <w:t>,</w:t>
                  </w:r>
                  <w:r w:rsidRPr="00CA7555">
                    <w:t xml:space="preserve"> pe de </w:t>
                  </w:r>
                  <w:r w:rsidR="00922F8A" w:rsidRPr="00CA7555">
                    <w:t>altă</w:t>
                  </w:r>
                  <w:r w:rsidRPr="00CA7555">
                    <w:t xml:space="preserve"> parte,</w:t>
                  </w:r>
                </w:p>
              </w:tc>
            </w:tr>
          </w:tbl>
          <w:p w:rsidR="004C7DFB" w:rsidRPr="00CA7555" w:rsidRDefault="004C7DFB" w:rsidP="004C7DFB">
            <w:pPr>
              <w:jc w:val="both"/>
            </w:pPr>
            <w:r w:rsidRPr="00CA7555">
              <w:t xml:space="preserve">ambii (denumiţi în continuare </w:t>
            </w:r>
            <w:r w:rsidRPr="00CA7555">
              <w:rPr>
                <w:i/>
              </w:rPr>
              <w:t>Părţi</w:t>
            </w:r>
            <w:r w:rsidRPr="00CA7555">
              <w:t>), au încheiat prezentul Contract referitor la următoarele:</w:t>
            </w:r>
          </w:p>
          <w:p w:rsidR="00394DC7" w:rsidRPr="00CA7555" w:rsidRDefault="00394DC7" w:rsidP="00394DC7">
            <w:pPr>
              <w:pStyle w:val="a"/>
              <w:numPr>
                <w:ilvl w:val="0"/>
                <w:numId w:val="0"/>
              </w:numPr>
              <w:ind w:left="3240"/>
              <w:rPr>
                <w:kern w:val="28"/>
                <w:sz w:val="20"/>
                <w:szCs w:val="20"/>
              </w:rPr>
            </w:pPr>
          </w:p>
          <w:p w:rsidR="004C7DFB" w:rsidRPr="00CA7555" w:rsidRDefault="004C7DFB" w:rsidP="007C193B">
            <w:pPr>
              <w:jc w:val="both"/>
            </w:pPr>
            <w:r w:rsidRPr="00CA7555">
              <w:t xml:space="preserve">1. Achiziţionarea </w:t>
            </w:r>
            <w:r w:rsidR="00A93011" w:rsidRPr="00CA7555">
              <w:rPr>
                <w:b/>
              </w:rPr>
              <w:t>serviciil</w:t>
            </w:r>
            <w:r w:rsidR="0060188C" w:rsidRPr="00CA7555">
              <w:rPr>
                <w:b/>
              </w:rPr>
              <w:t>or</w:t>
            </w:r>
            <w:r w:rsidR="00A93011" w:rsidRPr="00CA7555">
              <w:rPr>
                <w:b/>
              </w:rPr>
              <w:t xml:space="preserve"> de proiectare </w:t>
            </w:r>
            <w:r w:rsidRPr="00CA7555">
              <w:rPr>
                <w:b/>
              </w:rPr>
              <w:t>…………..,</w:t>
            </w:r>
            <w:r w:rsidRPr="00CA7555">
              <w:t xml:space="preserve"> denumite în </w:t>
            </w:r>
            <w:r w:rsidRPr="00CA7555">
              <w:rPr>
                <w:shd w:val="clear" w:color="auto" w:fill="FFFFFF" w:themeFill="background1"/>
              </w:rPr>
              <w:t>continuare Lucrări</w:t>
            </w:r>
            <w:r w:rsidRPr="00CA7555">
              <w:t>, conform procedurii de achizi</w:t>
            </w:r>
            <w:r w:rsidRPr="00CA7555">
              <w:rPr>
                <w:rFonts w:ascii="Calibri" w:hAnsi="Calibri"/>
              </w:rPr>
              <w:t>ț</w:t>
            </w:r>
            <w:r w:rsidRPr="00CA7555">
              <w:t>ie publică nr…</w:t>
            </w:r>
            <w:r w:rsidRPr="00CA7555">
              <w:rPr>
                <w:b/>
                <w:shd w:val="clear" w:color="auto" w:fill="FFFFFF"/>
              </w:rPr>
              <w:t>……………</w:t>
            </w:r>
            <w:r w:rsidRPr="00CA7555">
              <w:t>din ………..în baza deciziei grupului de lucru al Beneficiarului din ………..</w:t>
            </w:r>
          </w:p>
          <w:p w:rsidR="00394DC7" w:rsidRPr="00CA7555" w:rsidRDefault="00394DC7" w:rsidP="00394DC7">
            <w:pPr>
              <w:pStyle w:val="a"/>
              <w:numPr>
                <w:ilvl w:val="0"/>
                <w:numId w:val="0"/>
              </w:numPr>
              <w:ind w:left="3240"/>
              <w:rPr>
                <w:kern w:val="28"/>
                <w:sz w:val="20"/>
                <w:szCs w:val="20"/>
              </w:rPr>
            </w:pPr>
          </w:p>
          <w:p w:rsidR="004C7DFB" w:rsidRPr="00CA7555" w:rsidRDefault="004C7DFB" w:rsidP="007C193B">
            <w:pPr>
              <w:jc w:val="both"/>
            </w:pPr>
            <w:r w:rsidRPr="00CA7555">
              <w:t>2. Următoarele documente vor fi considerate părţi componente ale Contractului:</w:t>
            </w:r>
          </w:p>
          <w:p w:rsidR="00AD32DD" w:rsidRPr="00CA7555" w:rsidRDefault="004C7DFB" w:rsidP="00916B4F">
            <w:pPr>
              <w:numPr>
                <w:ilvl w:val="0"/>
                <w:numId w:val="27"/>
              </w:numPr>
              <w:suppressAutoHyphens/>
              <w:ind w:left="0" w:firstLine="720"/>
              <w:jc w:val="both"/>
            </w:pPr>
            <w:r w:rsidRPr="00CA7555">
              <w:t>Formularul Contractului;</w:t>
            </w:r>
          </w:p>
          <w:p w:rsidR="00AD32DD" w:rsidRPr="00CA7555" w:rsidRDefault="004C7DFB" w:rsidP="00916B4F">
            <w:pPr>
              <w:numPr>
                <w:ilvl w:val="0"/>
                <w:numId w:val="27"/>
              </w:numPr>
              <w:suppressAutoHyphens/>
              <w:ind w:left="0" w:firstLine="720"/>
              <w:jc w:val="both"/>
              <w:rPr>
                <w:i/>
              </w:rPr>
            </w:pPr>
            <w:r w:rsidRPr="00CA7555">
              <w:t>Formularul ofertei;</w:t>
            </w:r>
          </w:p>
          <w:p w:rsidR="00AD32DD" w:rsidRPr="00CA7555" w:rsidRDefault="004C7DFB" w:rsidP="00916B4F">
            <w:pPr>
              <w:numPr>
                <w:ilvl w:val="0"/>
                <w:numId w:val="27"/>
              </w:numPr>
              <w:suppressAutoHyphens/>
              <w:ind w:left="0" w:firstLine="720"/>
              <w:jc w:val="both"/>
              <w:rPr>
                <w:i/>
              </w:rPr>
            </w:pPr>
            <w:r w:rsidRPr="00CA7555">
              <w:t>Caietul de sarcini;</w:t>
            </w:r>
          </w:p>
          <w:p w:rsidR="00AD32DD" w:rsidRPr="00CA7555" w:rsidRDefault="004C7DFB" w:rsidP="00916B4F">
            <w:pPr>
              <w:numPr>
                <w:ilvl w:val="0"/>
                <w:numId w:val="27"/>
              </w:numPr>
              <w:suppressAutoHyphens/>
              <w:ind w:left="0" w:firstLine="720"/>
              <w:jc w:val="both"/>
              <w:rPr>
                <w:i/>
              </w:rPr>
            </w:pPr>
            <w:r w:rsidRPr="00CA7555">
              <w:t>Garan</w:t>
            </w:r>
            <w:r w:rsidRPr="00CA7555">
              <w:rPr>
                <w:rFonts w:ascii="Calibri" w:hAnsi="Calibri"/>
              </w:rPr>
              <w:t>ț</w:t>
            </w:r>
            <w:r w:rsidRPr="00CA7555">
              <w:t>ia de bună execu</w:t>
            </w:r>
            <w:r w:rsidRPr="00CA7555">
              <w:rPr>
                <w:rFonts w:ascii="Calibri" w:hAnsi="Calibri"/>
              </w:rPr>
              <w:t>ț</w:t>
            </w:r>
            <w:r w:rsidRPr="00CA7555">
              <w:t>ie.</w:t>
            </w:r>
          </w:p>
          <w:p w:rsidR="004C7DFB" w:rsidRPr="00CA7555" w:rsidRDefault="004C7DFB" w:rsidP="007C193B">
            <w:pPr>
              <w:jc w:val="both"/>
            </w:pPr>
            <w:r w:rsidRPr="00CA7555">
              <w:t xml:space="preserve">3. În cazul unor discrepanţe sau inconsecvenţe între documentele componente ale Contractului, documentele vor avea ordinea de prioritate enumerată </w:t>
            </w:r>
            <w:r w:rsidR="0060188C" w:rsidRPr="00CA7555">
              <w:t>în pct.2</w:t>
            </w:r>
            <w:r w:rsidRPr="00CA7555">
              <w:t>.</w:t>
            </w:r>
          </w:p>
          <w:p w:rsidR="004C7DFB" w:rsidRPr="00CA7555" w:rsidRDefault="004C7DFB" w:rsidP="007C193B">
            <w:pPr>
              <w:jc w:val="both"/>
            </w:pPr>
            <w:r w:rsidRPr="00CA7555">
              <w:t>4. În calitate de contravaloare a plăţilor care urmează a fi efectuate de Beneficiar, Antreprenorul se obligă prin prezent</w:t>
            </w:r>
            <w:r w:rsidR="0060188C" w:rsidRPr="00CA7555">
              <w:t>ul contract</w:t>
            </w:r>
            <w:r w:rsidRPr="00CA7555">
              <w:t xml:space="preserve"> să livreze Beneficiarului documenta</w:t>
            </w:r>
            <w:r w:rsidRPr="00CA7555">
              <w:rPr>
                <w:rFonts w:ascii="Calibri" w:hAnsi="Calibri"/>
              </w:rPr>
              <w:t>ț</w:t>
            </w:r>
            <w:r w:rsidRPr="00CA7555">
              <w:t>ia de proiect şi să înlăture defectele în conformitate cu prevederile Contractului sub toate aspectele.</w:t>
            </w:r>
          </w:p>
          <w:p w:rsidR="004C7DFB" w:rsidRPr="00CA7555" w:rsidRDefault="004C7DFB" w:rsidP="007C193B">
            <w:pPr>
              <w:jc w:val="both"/>
            </w:pPr>
            <w:r w:rsidRPr="00CA7555">
              <w:t xml:space="preserve"> 5. Beneficiarul se obligă prin prezent</w:t>
            </w:r>
            <w:r w:rsidR="0060188C" w:rsidRPr="00CA7555">
              <w:t>ul</w:t>
            </w:r>
            <w:r w:rsidRPr="00CA7555">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CA7555" w:rsidRDefault="00394DC7" w:rsidP="004C7DFB">
            <w:pPr>
              <w:pStyle w:val="a"/>
              <w:numPr>
                <w:ilvl w:val="0"/>
                <w:numId w:val="0"/>
              </w:numPr>
              <w:ind w:left="710"/>
              <w:jc w:val="left"/>
              <w:rPr>
                <w:kern w:val="28"/>
                <w:sz w:val="20"/>
                <w:szCs w:val="20"/>
              </w:rPr>
            </w:pPr>
          </w:p>
          <w:p w:rsidR="004C7DFB" w:rsidRPr="00CA7555" w:rsidRDefault="007C193B" w:rsidP="007C193B">
            <w:pPr>
              <w:rPr>
                <w:b/>
              </w:rPr>
            </w:pPr>
            <w:r w:rsidRPr="00CA7555">
              <w:rPr>
                <w:b/>
              </w:rPr>
              <w:t>1. OBIECTUL CONTRACTULUI</w:t>
            </w:r>
          </w:p>
          <w:p w:rsidR="004C7DFB" w:rsidRPr="00CA7555" w:rsidRDefault="004C7DFB" w:rsidP="007C193B">
            <w:pPr>
              <w:jc w:val="both"/>
            </w:pPr>
            <w:r w:rsidRPr="00CA7555">
              <w:t xml:space="preserve">1.1. Antreprenorul îşi asumă obligaţia de a presta Lucrările conform Specificaţiei, care este parte integrantă a prezentului Contract. </w:t>
            </w:r>
          </w:p>
          <w:p w:rsidR="004C7DFB" w:rsidRPr="00CA7555" w:rsidRDefault="004C7DFB" w:rsidP="007C193B">
            <w:pPr>
              <w:jc w:val="both"/>
            </w:pPr>
            <w:r w:rsidRPr="00CA7555">
              <w:t xml:space="preserve">1.2. Beneficiarul se obligă, la rândul său, să achite şi să recepţioneze Lucrările livrate de Antreprenor. </w:t>
            </w:r>
          </w:p>
          <w:p w:rsidR="004C7DFB" w:rsidRPr="00CA7555" w:rsidRDefault="004C7DFB" w:rsidP="007C193B">
            <w:pPr>
              <w:jc w:val="both"/>
            </w:pPr>
            <w:r w:rsidRPr="00CA7555">
              <w:t xml:space="preserve">1.3. Calitatea Lucrărilor se atestă prin respectarea documentelor normative </w:t>
            </w:r>
            <w:r w:rsidRPr="00CA7555">
              <w:rPr>
                <w:rFonts w:ascii="Calibri" w:hAnsi="Calibri"/>
              </w:rPr>
              <w:t>ș</w:t>
            </w:r>
            <w:r w:rsidRPr="00CA7555">
              <w:t>i standardelor de stat ale căror cerin</w:t>
            </w:r>
            <w:r w:rsidRPr="00CA7555">
              <w:rPr>
                <w:rFonts w:ascii="Calibri" w:hAnsi="Calibri"/>
              </w:rPr>
              <w:t>ț</w:t>
            </w:r>
            <w:r w:rsidRPr="00CA7555">
              <w:t>e trebuie respectate la executarea documenta</w:t>
            </w:r>
            <w:r w:rsidRPr="00CA7555">
              <w:rPr>
                <w:rFonts w:ascii="Calibri" w:hAnsi="Calibri"/>
              </w:rPr>
              <w:t>ț</w:t>
            </w:r>
            <w:r w:rsidRPr="00CA7555">
              <w:t>iei de proiect.</w:t>
            </w:r>
          </w:p>
          <w:p w:rsidR="00394DC7" w:rsidRPr="00CA7555" w:rsidRDefault="00394DC7" w:rsidP="00394DC7">
            <w:pPr>
              <w:pStyle w:val="a"/>
              <w:numPr>
                <w:ilvl w:val="0"/>
                <w:numId w:val="0"/>
              </w:numPr>
              <w:ind w:left="3240"/>
              <w:rPr>
                <w:kern w:val="28"/>
                <w:sz w:val="20"/>
                <w:szCs w:val="20"/>
              </w:rPr>
            </w:pPr>
          </w:p>
          <w:p w:rsidR="004C7DFB" w:rsidRPr="00CA7555" w:rsidRDefault="007C193B" w:rsidP="007C193B">
            <w:pPr>
              <w:rPr>
                <w:b/>
              </w:rPr>
            </w:pPr>
            <w:r w:rsidRPr="00CA7555">
              <w:rPr>
                <w:b/>
              </w:rPr>
              <w:t>2.TERMENII ŞI CONDIŢIILE DE PRESTARE</w:t>
            </w:r>
          </w:p>
          <w:p w:rsidR="004C7DFB" w:rsidRPr="00CA7555" w:rsidRDefault="004C7DFB" w:rsidP="007C193B">
            <w:pPr>
              <w:jc w:val="both"/>
            </w:pPr>
            <w:r w:rsidRPr="00CA7555">
              <w:t>2.1.  Executarea Lucrărilor de proiectare se efectuează în conformitate cu parametrii tehnici şi cerinţele de bază la elaborarea proiectului stipulate în documenta</w:t>
            </w:r>
            <w:r w:rsidRPr="00CA7555">
              <w:rPr>
                <w:rFonts w:ascii="Calibri" w:hAnsi="Calibri"/>
              </w:rPr>
              <w:t>ț</w:t>
            </w:r>
            <w:r w:rsidRPr="00CA7555">
              <w:t xml:space="preserve">ia de atribuire </w:t>
            </w:r>
            <w:r w:rsidRPr="00CA7555">
              <w:rPr>
                <w:shd w:val="clear" w:color="auto" w:fill="FFFFFF" w:themeFill="background1"/>
              </w:rPr>
              <w:t>şi anexa nr</w:t>
            </w:r>
            <w:r w:rsidR="005C3D95" w:rsidRPr="00CA7555">
              <w:rPr>
                <w:shd w:val="clear" w:color="auto" w:fill="FFFFFF" w:themeFill="background1"/>
              </w:rPr>
              <w:t>……..</w:t>
            </w:r>
            <w:r w:rsidR="00AB7AE2" w:rsidRPr="00CA7555">
              <w:t>l</w:t>
            </w:r>
            <w:r w:rsidRPr="00CA7555">
              <w:t xml:space="preserve">a </w:t>
            </w:r>
            <w:r w:rsidR="00AB7AE2" w:rsidRPr="00CA7555">
              <w:t>prezentul</w:t>
            </w:r>
            <w:r w:rsidRPr="00CA7555">
              <w:t xml:space="preserve"> Contract. </w:t>
            </w:r>
          </w:p>
          <w:p w:rsidR="007C193B" w:rsidRPr="00CA7555" w:rsidRDefault="004C7DFB" w:rsidP="007C193B">
            <w:pPr>
              <w:jc w:val="both"/>
            </w:pPr>
            <w:r w:rsidRPr="00CA7555">
              <w:t xml:space="preserve">2.2. Termenul limită de predare a documentaţiei de proiect şi deviz – </w:t>
            </w:r>
            <w:r w:rsidRPr="00CA7555">
              <w:rPr>
                <w:b/>
              </w:rPr>
              <w:t>............, inclusiv perioada de timp nesesară pentru verificarea documenta</w:t>
            </w:r>
            <w:r w:rsidRPr="00CA7555">
              <w:rPr>
                <w:rFonts w:ascii="Calibri" w:hAnsi="Calibri"/>
                <w:b/>
              </w:rPr>
              <w:t>ț</w:t>
            </w:r>
            <w:r w:rsidRPr="00CA7555">
              <w:rPr>
                <w:b/>
              </w:rPr>
              <w:t xml:space="preserve">iei de către </w:t>
            </w:r>
            <w:r w:rsidRPr="00CA7555">
              <w:t>Î.S.</w:t>
            </w:r>
            <w:r w:rsidR="00AB7AE2" w:rsidRPr="00CA7555">
              <w:t xml:space="preserve"> „</w:t>
            </w:r>
            <w:r w:rsidRPr="00CA7555">
              <w:t xml:space="preserve">Serviciul de Stat pentru Verificarea </w:t>
            </w:r>
            <w:r w:rsidRPr="00CA7555">
              <w:rPr>
                <w:rFonts w:ascii="Calibri" w:hAnsi="Calibri"/>
              </w:rPr>
              <w:t>ș</w:t>
            </w:r>
            <w:r w:rsidRPr="00CA7555">
              <w:t xml:space="preserve">i Expertizarea Proiectelor </w:t>
            </w:r>
            <w:r w:rsidRPr="00CA7555">
              <w:rPr>
                <w:rFonts w:ascii="Calibri" w:hAnsi="Calibri"/>
              </w:rPr>
              <w:t>ș</w:t>
            </w:r>
            <w:r w:rsidRPr="00CA7555">
              <w:t>i Construc</w:t>
            </w:r>
            <w:r w:rsidRPr="00CA7555">
              <w:rPr>
                <w:rFonts w:ascii="Calibri" w:hAnsi="Calibri"/>
              </w:rPr>
              <w:t>ț</w:t>
            </w:r>
            <w:r w:rsidRPr="00CA7555">
              <w:t>iilor”, calculate din data semnării prezentului contract.</w:t>
            </w:r>
          </w:p>
          <w:p w:rsidR="004C7DFB" w:rsidRPr="00CA7555" w:rsidRDefault="004C7DFB" w:rsidP="007C193B">
            <w:pPr>
              <w:jc w:val="both"/>
            </w:pPr>
            <w:r w:rsidRPr="00CA7555">
              <w:t xml:space="preserve"> 2.3. La elaborarea solu</w:t>
            </w:r>
            <w:r w:rsidRPr="00CA7555">
              <w:rPr>
                <w:rFonts w:ascii="Calibri" w:hAnsi="Calibri"/>
              </w:rPr>
              <w:t>ț</w:t>
            </w:r>
            <w:r w:rsidRPr="00CA7555">
              <w:t>iilor de proiect, se va opta pentru solu</w:t>
            </w:r>
            <w:r w:rsidRPr="00CA7555">
              <w:rPr>
                <w:rFonts w:ascii="Calibri" w:hAnsi="Calibri"/>
              </w:rPr>
              <w:t>ț</w:t>
            </w:r>
            <w:r w:rsidRPr="00CA7555">
              <w:t>ii care vor duce la optimizarea cheltuielilor pentru execu</w:t>
            </w:r>
            <w:r w:rsidRPr="00CA7555">
              <w:rPr>
                <w:rFonts w:ascii="Calibri" w:hAnsi="Calibri"/>
              </w:rPr>
              <w:t>ț</w:t>
            </w:r>
            <w:r w:rsidRPr="00CA7555">
              <w:t>ia lucrărilor de repara</w:t>
            </w:r>
            <w:r w:rsidRPr="00CA7555">
              <w:rPr>
                <w:rFonts w:ascii="Calibri" w:hAnsi="Calibri"/>
              </w:rPr>
              <w:t>ț</w:t>
            </w:r>
            <w:r w:rsidRPr="00CA7555">
              <w:t xml:space="preserve">ie (ulterior </w:t>
            </w:r>
            <w:r w:rsidRPr="00CA7555">
              <w:rPr>
                <w:rFonts w:ascii="Calibri" w:hAnsi="Calibri"/>
              </w:rPr>
              <w:t>ș</w:t>
            </w:r>
            <w:r w:rsidRPr="00CA7555">
              <w:t>i pentru lucrările de între</w:t>
            </w:r>
            <w:r w:rsidRPr="00CA7555">
              <w:rPr>
                <w:rFonts w:ascii="Calibri" w:hAnsi="Calibri"/>
              </w:rPr>
              <w:t>ț</w:t>
            </w:r>
            <w:r w:rsidRPr="00CA7555">
              <w:t>inere).La elaborarea a cca. 30% din proiectul de execu</w:t>
            </w:r>
            <w:r w:rsidRPr="00CA7555">
              <w:rPr>
                <w:rFonts w:ascii="Calibri" w:hAnsi="Calibri"/>
              </w:rPr>
              <w:t>ț</w:t>
            </w:r>
            <w:r w:rsidRPr="00CA7555">
              <w:t>ie privind repara</w:t>
            </w:r>
            <w:r w:rsidRPr="00CA7555">
              <w:rPr>
                <w:rFonts w:ascii="Calibri" w:hAnsi="Calibri"/>
              </w:rPr>
              <w:t>ț</w:t>
            </w:r>
            <w:r w:rsidRPr="00CA7555">
              <w:t>ia lucrărilor de artă, proiectantul va prezenta spre aprobare către beneficiar, conceptul solu</w:t>
            </w:r>
            <w:r w:rsidRPr="00CA7555">
              <w:rPr>
                <w:rFonts w:ascii="Calibri" w:hAnsi="Calibri"/>
              </w:rPr>
              <w:t>ț</w:t>
            </w:r>
            <w:r w:rsidRPr="00CA7555">
              <w:t>iilor de repara</w:t>
            </w:r>
            <w:r w:rsidRPr="00CA7555">
              <w:rPr>
                <w:rFonts w:ascii="Calibri" w:hAnsi="Calibri"/>
              </w:rPr>
              <w:t>ț</w:t>
            </w:r>
            <w:r w:rsidRPr="00CA7555">
              <w:t xml:space="preserve">ie pentru care s-a optat, acesta se va baza pe date relevante, precum </w:t>
            </w:r>
            <w:r w:rsidRPr="00CA7555">
              <w:rPr>
                <w:rFonts w:ascii="Calibri" w:hAnsi="Calibri"/>
              </w:rPr>
              <w:t>ș</w:t>
            </w:r>
            <w:r w:rsidRPr="00CA7555">
              <w:t>i argumentarea tehnico-economică.</w:t>
            </w:r>
          </w:p>
          <w:p w:rsidR="00DF4A99" w:rsidRPr="00CA7555" w:rsidRDefault="00DF4A99" w:rsidP="007C193B">
            <w:pPr>
              <w:jc w:val="both"/>
            </w:pPr>
            <w:r w:rsidRPr="00CA7555">
              <w:t xml:space="preserve">2.4. Antreprenorul eliberează pentru Beneficiar documentaţia de proiect şi deviz în limba </w:t>
            </w:r>
            <w:r w:rsidR="00073EB7" w:rsidRPr="00CA7555">
              <w:t>română</w:t>
            </w:r>
            <w:r w:rsidRPr="00CA7555">
              <w:t xml:space="preserve">, în volum de ….. exemplare + varianta electronică. </w:t>
            </w:r>
          </w:p>
          <w:p w:rsidR="004C7DFB" w:rsidRPr="00CA7555" w:rsidRDefault="004C7DFB" w:rsidP="007C193B">
            <w:pPr>
              <w:jc w:val="both"/>
            </w:pPr>
            <w:r w:rsidRPr="00CA7555">
              <w:t>2.</w:t>
            </w:r>
            <w:r w:rsidR="00DF4A99" w:rsidRPr="00CA7555">
              <w:t>5</w:t>
            </w:r>
            <w:r w:rsidRPr="00CA7555">
              <w:t>. Lucrarea se consideră predată Beneficiarului odată cu prezentarea documenta</w:t>
            </w:r>
            <w:r w:rsidRPr="00CA7555">
              <w:rPr>
                <w:rFonts w:ascii="Calibri" w:hAnsi="Calibri"/>
              </w:rPr>
              <w:t>ț</w:t>
            </w:r>
            <w:r w:rsidRPr="00CA7555">
              <w:t xml:space="preserve">iei de proiect </w:t>
            </w:r>
            <w:r w:rsidRPr="00CA7555">
              <w:rPr>
                <w:rFonts w:ascii="Calibri" w:hAnsi="Calibri"/>
              </w:rPr>
              <w:t>ș</w:t>
            </w:r>
            <w:r w:rsidRPr="00CA7555">
              <w:t>i deviz, avizului pozitiv al Î.S.</w:t>
            </w:r>
            <w:r w:rsidR="00AB7AE2" w:rsidRPr="00CA7555">
              <w:t xml:space="preserve"> „</w:t>
            </w:r>
            <w:r w:rsidRPr="00CA7555">
              <w:t xml:space="preserve">Serviciul de Stat pentru Verificarea </w:t>
            </w:r>
            <w:r w:rsidRPr="00CA7555">
              <w:rPr>
                <w:rFonts w:ascii="Calibri" w:hAnsi="Calibri"/>
              </w:rPr>
              <w:t>ș</w:t>
            </w:r>
            <w:r w:rsidRPr="00CA7555">
              <w:t xml:space="preserve">i Expertizarea Proiectelor </w:t>
            </w:r>
            <w:r w:rsidRPr="00CA7555">
              <w:rPr>
                <w:rFonts w:ascii="Calibri" w:hAnsi="Calibri"/>
              </w:rPr>
              <w:t>ș</w:t>
            </w:r>
            <w:r w:rsidRPr="00CA7555">
              <w:t>i Construc</w:t>
            </w:r>
            <w:r w:rsidRPr="00CA7555">
              <w:rPr>
                <w:rFonts w:ascii="Calibri" w:hAnsi="Calibri"/>
              </w:rPr>
              <w:t>ț</w:t>
            </w:r>
            <w:r w:rsidRPr="00CA7555">
              <w:t>iilor”</w:t>
            </w:r>
            <w:r w:rsidRPr="00CA7555">
              <w:rPr>
                <w:rFonts w:ascii="Calibri" w:hAnsi="Calibri"/>
              </w:rPr>
              <w:t>ș</w:t>
            </w:r>
            <w:r w:rsidRPr="00CA7555">
              <w:t>i originalul facturii fiscale.</w:t>
            </w:r>
          </w:p>
          <w:p w:rsidR="002B1EFF" w:rsidRPr="00CA7555" w:rsidRDefault="002B1EFF" w:rsidP="004C7DFB">
            <w:pPr>
              <w:ind w:firstLine="720"/>
              <w:jc w:val="both"/>
            </w:pPr>
          </w:p>
          <w:p w:rsidR="005212EA" w:rsidRPr="00CA7555" w:rsidRDefault="007C193B" w:rsidP="007C193B">
            <w:pPr>
              <w:rPr>
                <w:b/>
              </w:rPr>
            </w:pPr>
            <w:r w:rsidRPr="00CA7555">
              <w:rPr>
                <w:b/>
              </w:rPr>
              <w:t>3. PREŢUL ŞI CONDIŢIILE DE PLATĂ</w:t>
            </w:r>
          </w:p>
          <w:p w:rsidR="005212EA" w:rsidRPr="00CA7555" w:rsidRDefault="005212EA" w:rsidP="007C193B">
            <w:pPr>
              <w:jc w:val="both"/>
            </w:pPr>
            <w:r w:rsidRPr="00CA7555">
              <w:t>3.1. Preţul Lucrărilor conform prezentului Contract este stabilit în lei moldoveneşti.</w:t>
            </w:r>
          </w:p>
          <w:p w:rsidR="005212EA" w:rsidRPr="00CA7555" w:rsidRDefault="005212EA" w:rsidP="007C193B">
            <w:pPr>
              <w:jc w:val="both"/>
              <w:rPr>
                <w:sz w:val="28"/>
                <w:szCs w:val="28"/>
              </w:rPr>
            </w:pPr>
            <w:r w:rsidRPr="00CA7555">
              <w:t>3.2. Suma totală a prezentului Contract, inclusiv TVA, se stabileşte în lei moldoveneşti şi constituie</w:t>
            </w:r>
            <w:r w:rsidRPr="00CA7555">
              <w:rPr>
                <w:b/>
              </w:rPr>
              <w:t>……..</w:t>
            </w:r>
          </w:p>
          <w:p w:rsidR="005212EA" w:rsidRPr="00CA7555" w:rsidRDefault="005212EA" w:rsidP="007C193B">
            <w:pPr>
              <w:jc w:val="both"/>
            </w:pPr>
            <w:r w:rsidRPr="00CA7555">
              <w:t>3.3. Beneficiarul va achita Antreprenorului în două etape suma totală pentru Lucrările executate, după cum urmează:</w:t>
            </w:r>
          </w:p>
          <w:p w:rsidR="005212EA" w:rsidRPr="00CA7555" w:rsidRDefault="005212EA" w:rsidP="005212EA">
            <w:pPr>
              <w:ind w:firstLine="720"/>
              <w:jc w:val="both"/>
            </w:pPr>
            <w:r w:rsidRPr="00CA7555">
              <w:rPr>
                <w:b/>
              </w:rPr>
              <w:t>I etapă</w:t>
            </w:r>
            <w:r w:rsidRPr="00CA7555">
              <w:t xml:space="preserve"> – predarea raportului topogeodezic, hidrologic </w:t>
            </w:r>
            <w:r w:rsidRPr="00CA7555">
              <w:rPr>
                <w:rFonts w:ascii="Calibri" w:hAnsi="Calibri"/>
              </w:rPr>
              <w:t>ș</w:t>
            </w:r>
            <w:r w:rsidRPr="00CA7555">
              <w:t xml:space="preserve">i geologic – </w:t>
            </w:r>
            <w:r w:rsidRPr="00CA7555">
              <w:rPr>
                <w:b/>
              </w:rPr>
              <w:t>……..</w:t>
            </w:r>
            <w:r w:rsidR="00073EB7" w:rsidRPr="00CA7555">
              <w:rPr>
                <w:b/>
              </w:rPr>
              <w:t>,</w:t>
            </w:r>
            <w:r w:rsidRPr="00CA7555">
              <w:rPr>
                <w:b/>
              </w:rPr>
              <w:t>inclusiv TVA</w:t>
            </w:r>
            <w:r w:rsidR="00073EB7" w:rsidRPr="00CA7555">
              <w:rPr>
                <w:b/>
              </w:rPr>
              <w:t>,</w:t>
            </w:r>
            <w:r w:rsidRPr="00CA7555">
              <w:t xml:space="preserve"> conform Specifica</w:t>
            </w:r>
            <w:r w:rsidRPr="00CA7555">
              <w:rPr>
                <w:rFonts w:ascii="Calibri" w:hAnsi="Calibri"/>
              </w:rPr>
              <w:t>ț</w:t>
            </w:r>
            <w:r w:rsidRPr="00CA7555">
              <w:t>iei;</w:t>
            </w:r>
          </w:p>
          <w:p w:rsidR="005212EA" w:rsidRPr="00CA7555" w:rsidRDefault="005212EA" w:rsidP="005212EA">
            <w:pPr>
              <w:ind w:firstLine="720"/>
              <w:jc w:val="both"/>
            </w:pPr>
            <w:r w:rsidRPr="00CA7555">
              <w:rPr>
                <w:b/>
              </w:rPr>
              <w:t>II etapă</w:t>
            </w:r>
            <w:r w:rsidRPr="00CA7555">
              <w:t xml:space="preserve"> – predarea proiectului integral după primirea avizului pozitiv al Î.S.”Serviciul de Stat pentru Verificarea </w:t>
            </w:r>
            <w:r w:rsidRPr="00CA7555">
              <w:rPr>
                <w:rFonts w:ascii="Calibri" w:hAnsi="Calibri"/>
              </w:rPr>
              <w:t>ș</w:t>
            </w:r>
            <w:r w:rsidRPr="00CA7555">
              <w:t xml:space="preserve">i Expertizarea Proiectelor </w:t>
            </w:r>
            <w:r w:rsidRPr="00CA7555">
              <w:rPr>
                <w:rFonts w:ascii="Calibri" w:hAnsi="Calibri"/>
              </w:rPr>
              <w:t>ș</w:t>
            </w:r>
            <w:r w:rsidRPr="00CA7555">
              <w:t>i Construc</w:t>
            </w:r>
            <w:r w:rsidRPr="00CA7555">
              <w:rPr>
                <w:rFonts w:ascii="Calibri" w:hAnsi="Calibri"/>
              </w:rPr>
              <w:t>ț</w:t>
            </w:r>
            <w:r w:rsidRPr="00CA7555">
              <w:t xml:space="preserve">iilor” – </w:t>
            </w:r>
            <w:r w:rsidRPr="00CA7555">
              <w:rPr>
                <w:b/>
              </w:rPr>
              <w:t>…….</w:t>
            </w:r>
            <w:r w:rsidR="00073EB7" w:rsidRPr="00CA7555">
              <w:rPr>
                <w:b/>
              </w:rPr>
              <w:t>,</w:t>
            </w:r>
            <w:r w:rsidRPr="00CA7555">
              <w:rPr>
                <w:b/>
              </w:rPr>
              <w:t>inclusiv TVA</w:t>
            </w:r>
            <w:r w:rsidR="00073EB7" w:rsidRPr="00CA7555">
              <w:rPr>
                <w:b/>
              </w:rPr>
              <w:t>,</w:t>
            </w:r>
            <w:r w:rsidRPr="00CA7555">
              <w:t xml:space="preserve"> conform Specifica</w:t>
            </w:r>
            <w:r w:rsidRPr="00CA7555">
              <w:rPr>
                <w:rFonts w:ascii="Calibri" w:hAnsi="Calibri"/>
              </w:rPr>
              <w:t>ț</w:t>
            </w:r>
            <w:r w:rsidRPr="00CA7555">
              <w:t xml:space="preserve">iei. </w:t>
            </w:r>
          </w:p>
          <w:p w:rsidR="005212EA" w:rsidRPr="00CA7555" w:rsidRDefault="005212EA" w:rsidP="007C193B">
            <w:pPr>
              <w:jc w:val="both"/>
            </w:pPr>
            <w:r w:rsidRPr="00CA7555">
              <w:t xml:space="preserve">3.4. Beneficiarul se obligă să achite Antreprenorului, potrivit pct. 3.3., în decurs de …… zile calindaristice, calculate din data semnării Actului de primire-predare a lucrărilor. </w:t>
            </w:r>
          </w:p>
          <w:p w:rsidR="005212EA" w:rsidRPr="00CA7555" w:rsidRDefault="005212EA" w:rsidP="007C193B">
            <w:pPr>
              <w:jc w:val="both"/>
            </w:pPr>
            <w:r w:rsidRPr="00CA7555">
              <w:t>3.5. Plăţile se vor efectua prin ……………, indicat în prezentul Contract.</w:t>
            </w:r>
          </w:p>
          <w:p w:rsidR="00394DC7" w:rsidRPr="00CA7555" w:rsidRDefault="00394DC7" w:rsidP="00394DC7">
            <w:pPr>
              <w:pStyle w:val="a"/>
              <w:numPr>
                <w:ilvl w:val="0"/>
                <w:numId w:val="0"/>
              </w:numPr>
              <w:ind w:left="3240"/>
              <w:rPr>
                <w:kern w:val="28"/>
                <w:sz w:val="20"/>
                <w:szCs w:val="20"/>
              </w:rPr>
            </w:pPr>
          </w:p>
          <w:p w:rsidR="009A30D6" w:rsidRPr="00CA7555" w:rsidRDefault="007C193B" w:rsidP="007C193B">
            <w:pPr>
              <w:rPr>
                <w:b/>
              </w:rPr>
            </w:pPr>
            <w:r w:rsidRPr="00CA7555">
              <w:rPr>
                <w:b/>
              </w:rPr>
              <w:t>4. CONDIŢIILE DE PREDARE-PRIMIRE</w:t>
            </w:r>
          </w:p>
          <w:p w:rsidR="009A30D6" w:rsidRPr="00CA7555" w:rsidRDefault="009A30D6" w:rsidP="007C193B">
            <w:pPr>
              <w:jc w:val="both"/>
            </w:pPr>
            <w:r w:rsidRPr="00CA7555">
              <w:t>4.1. Lucrările se consideră predate de către Antreprenor şi recepţionate de către Beneficiar dacă:</w:t>
            </w:r>
          </w:p>
          <w:p w:rsidR="00AD32DD" w:rsidRPr="00CA7555" w:rsidRDefault="009A30D6" w:rsidP="00916B4F">
            <w:pPr>
              <w:numPr>
                <w:ilvl w:val="0"/>
                <w:numId w:val="28"/>
              </w:numPr>
              <w:suppressAutoHyphens/>
              <w:ind w:left="0" w:firstLine="720"/>
              <w:jc w:val="both"/>
            </w:pPr>
            <w:r w:rsidRPr="00CA7555">
              <w:t>cantitatea Lucrărilor corespunde informaţiei indicate în specifica</w:t>
            </w:r>
            <w:r w:rsidRPr="00CA7555">
              <w:rPr>
                <w:rFonts w:ascii="Calibri" w:hAnsi="Calibri"/>
              </w:rPr>
              <w:t>ț</w:t>
            </w:r>
            <w:r w:rsidRPr="00CA7555">
              <w:t xml:space="preserve">ia la prezentul Contract; </w:t>
            </w:r>
          </w:p>
          <w:p w:rsidR="00AD32DD" w:rsidRPr="00CA7555" w:rsidRDefault="009A30D6" w:rsidP="00916B4F">
            <w:pPr>
              <w:numPr>
                <w:ilvl w:val="0"/>
                <w:numId w:val="28"/>
              </w:numPr>
              <w:suppressAutoHyphens/>
              <w:ind w:left="0" w:firstLine="720"/>
              <w:jc w:val="both"/>
            </w:pPr>
            <w:r w:rsidRPr="00CA7555">
              <w:t xml:space="preserve">calitatea Lucrărilor corespunde documentelor normative </w:t>
            </w:r>
            <w:r w:rsidRPr="00CA7555">
              <w:rPr>
                <w:rFonts w:ascii="Calibri" w:hAnsi="Calibri"/>
              </w:rPr>
              <w:t>ș</w:t>
            </w:r>
            <w:r w:rsidRPr="00CA7555">
              <w:t>i standardelor de stat.</w:t>
            </w:r>
          </w:p>
          <w:p w:rsidR="001C3DC4" w:rsidRPr="00CA7555" w:rsidRDefault="001C3DC4" w:rsidP="001C3DC4">
            <w:pPr>
              <w:ind w:firstLine="720"/>
              <w:jc w:val="center"/>
              <w:rPr>
                <w:b/>
              </w:rPr>
            </w:pPr>
          </w:p>
          <w:p w:rsidR="001C3DC4" w:rsidRPr="00CA7555" w:rsidRDefault="007C193B" w:rsidP="007C193B">
            <w:pPr>
              <w:rPr>
                <w:b/>
              </w:rPr>
            </w:pPr>
            <w:r w:rsidRPr="00CA7555">
              <w:rPr>
                <w:b/>
              </w:rPr>
              <w:t>5. STANDARDE</w:t>
            </w:r>
          </w:p>
          <w:p w:rsidR="001C3DC4" w:rsidRPr="00CA7555" w:rsidRDefault="001C3DC4" w:rsidP="007C193B">
            <w:pPr>
              <w:jc w:val="both"/>
            </w:pPr>
            <w:r w:rsidRPr="00CA7555">
              <w:t>5.1 Lucrărileprestate în baza contractului vor respecta standardele prezentate de către Beneficiar în cerin</w:t>
            </w:r>
            <w:r w:rsidRPr="00CA7555">
              <w:rPr>
                <w:rFonts w:ascii="Calibri" w:hAnsi="Calibri"/>
              </w:rPr>
              <w:t>ț</w:t>
            </w:r>
            <w:r w:rsidRPr="00CA7555">
              <w:t>ele caietului de sarcini.</w:t>
            </w:r>
          </w:p>
          <w:p w:rsidR="001C3DC4" w:rsidRPr="00CA7555" w:rsidRDefault="001C3DC4" w:rsidP="007C193B">
            <w:pPr>
              <w:jc w:val="both"/>
            </w:pPr>
            <w:r w:rsidRPr="00CA7555">
              <w:t>5.2 Când nu este menţionat nici un standard sau reglementare aplicabilă, se vor respecta standardele sau alte reglementări autorizate în Republica Moldova.</w:t>
            </w:r>
          </w:p>
          <w:p w:rsidR="001C3DC4" w:rsidRPr="00CA7555" w:rsidRDefault="001C3DC4" w:rsidP="001C3DC4">
            <w:pPr>
              <w:ind w:firstLine="720"/>
              <w:jc w:val="both"/>
            </w:pPr>
          </w:p>
          <w:p w:rsidR="001C3DC4" w:rsidRPr="00CA7555" w:rsidRDefault="007C193B" w:rsidP="007C193B">
            <w:pPr>
              <w:rPr>
                <w:b/>
              </w:rPr>
            </w:pPr>
            <w:r w:rsidRPr="00CA7555">
              <w:rPr>
                <w:b/>
              </w:rPr>
              <w:t>6. OBLIGAŢIILE PĂRŢILOR</w:t>
            </w:r>
          </w:p>
          <w:p w:rsidR="001C3DC4" w:rsidRPr="00CA7555" w:rsidRDefault="001C3DC4" w:rsidP="007C193B">
            <w:pPr>
              <w:jc w:val="both"/>
            </w:pPr>
            <w:r w:rsidRPr="00CA7555">
              <w:t>6.1. În baza prezentului Contract, Antreprenorul se obligă:</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 xml:space="preserve">să depună garanţia de bună execuţie a contractului,în cuantum de .... din valoarea contractului, atribuită sub formă </w:t>
            </w:r>
            <w:r w:rsidR="00A93011" w:rsidRPr="00CA7555">
              <w:t>.......</w:t>
            </w:r>
            <w:r w:rsidRPr="00CA7555">
              <w:t xml:space="preserve">; </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să presteze Lucrările conform condiţiilor prevăzute de prezentul Contract;</w:t>
            </w:r>
          </w:p>
          <w:p w:rsidR="00F8797B" w:rsidRPr="00CA7555" w:rsidRDefault="00F8797B" w:rsidP="00916B4F">
            <w:pPr>
              <w:numPr>
                <w:ilvl w:val="0"/>
                <w:numId w:val="29"/>
              </w:numPr>
              <w:tabs>
                <w:tab w:val="clear" w:pos="1065"/>
                <w:tab w:val="left" w:pos="792"/>
                <w:tab w:val="left" w:pos="1080"/>
              </w:tabs>
              <w:suppressAutoHyphens/>
              <w:ind w:left="0" w:firstLine="720"/>
              <w:jc w:val="both"/>
            </w:pPr>
            <w:r w:rsidRPr="00CA7555">
              <w:lastRenderedPageBreak/>
              <w:t>să indice t</w:t>
            </w:r>
            <w:r w:rsidRPr="00CA7555">
              <w:rPr>
                <w:noProof w:val="0"/>
                <w:lang w:eastAsia="ru-RU"/>
              </w:rPr>
              <w:t>ermenul de garan</w:t>
            </w:r>
            <w:r w:rsidRPr="00CA7555">
              <w:rPr>
                <w:rFonts w:ascii="Calibri" w:hAnsi="Calibri"/>
                <w:noProof w:val="0"/>
                <w:lang w:eastAsia="ru-RU"/>
              </w:rPr>
              <w:t>ț</w:t>
            </w:r>
            <w:r w:rsidRPr="00CA7555">
              <w:rPr>
                <w:noProof w:val="0"/>
                <w:lang w:eastAsia="ru-RU"/>
              </w:rPr>
              <w:t>ie a lucrărilor;</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 xml:space="preserve">să notificeBeneficiarul,după semnarea prezentului Contract, în decurs de </w:t>
            </w:r>
            <w:r w:rsidR="00A93011" w:rsidRPr="00CA7555">
              <w:t>….</w:t>
            </w:r>
            <w:r w:rsidRPr="00CA7555">
              <w:t xml:space="preserve"> zile calendaristice, prin notificare scrisă sau e</w:t>
            </w:r>
            <w:r w:rsidR="00AB7AE2" w:rsidRPr="00CA7555">
              <w:t>-</w:t>
            </w:r>
            <w:r w:rsidRPr="00CA7555">
              <w:t>mail, despre începereaexecutării Lucrărilor;</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să asigure condiţiile corespunzătoare pentru recepţionarea Lucrărilor de către Beneficiar, în termenele stabilite, în corespundere cu cerinţele prezentului Contract;</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 xml:space="preserve">să asigure calitatea executării Lucrărilor </w:t>
            </w:r>
            <w:r w:rsidRPr="00CA7555">
              <w:rPr>
                <w:rFonts w:ascii="Calibri" w:hAnsi="Calibri"/>
              </w:rPr>
              <w:t>ș</w:t>
            </w:r>
            <w:r w:rsidRPr="00CA7555">
              <w:t>i să suporte cheltuielile de verificare repetată, în caz de primire a Avizului negativ alÎ.S.</w:t>
            </w:r>
            <w:r w:rsidR="00AB7AE2" w:rsidRPr="00CA7555">
              <w:t xml:space="preserve"> „</w:t>
            </w:r>
            <w:r w:rsidRPr="00CA7555">
              <w:t xml:space="preserve">Serviciul de Stat pentru Verificarea </w:t>
            </w:r>
            <w:r w:rsidRPr="00CA7555">
              <w:rPr>
                <w:rFonts w:ascii="Calibri" w:hAnsi="Calibri"/>
              </w:rPr>
              <w:t>ș</w:t>
            </w:r>
            <w:r w:rsidRPr="00CA7555">
              <w:t xml:space="preserve">i Expertizarea Proiectelor </w:t>
            </w:r>
            <w:r w:rsidRPr="00CA7555">
              <w:rPr>
                <w:rFonts w:ascii="Calibri" w:hAnsi="Calibri"/>
              </w:rPr>
              <w:t>ș</w:t>
            </w:r>
            <w:r w:rsidRPr="00CA7555">
              <w:t>i Construc</w:t>
            </w:r>
            <w:r w:rsidRPr="00CA7555">
              <w:rPr>
                <w:rFonts w:ascii="Calibri" w:hAnsi="Calibri"/>
              </w:rPr>
              <w:t>ț</w:t>
            </w:r>
            <w:r w:rsidRPr="00CA7555">
              <w:t>iilor”;</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să stabilească, în proiect, fazele determinante de execu</w:t>
            </w:r>
            <w:r w:rsidRPr="00CA7555">
              <w:rPr>
                <w:rFonts w:ascii="Calibri" w:hAnsi="Calibri"/>
              </w:rPr>
              <w:t>ț</w:t>
            </w:r>
            <w:r w:rsidRPr="00CA7555">
              <w:t xml:space="preserve">ie a lucrărilor </w:t>
            </w:r>
            <w:r w:rsidRPr="00CA7555">
              <w:rPr>
                <w:rFonts w:ascii="Calibri" w:hAnsi="Calibri"/>
              </w:rPr>
              <w:t>ș</w:t>
            </w:r>
            <w:r w:rsidRPr="00CA7555">
              <w:t>i exercitareasupravegherii de autor asupra lucrărilor pe tot parcursul construc</w:t>
            </w:r>
            <w:r w:rsidRPr="00CA7555">
              <w:rPr>
                <w:rFonts w:ascii="Calibri" w:hAnsi="Calibri"/>
              </w:rPr>
              <w:t>ț</w:t>
            </w:r>
            <w:r w:rsidRPr="00CA7555">
              <w:t>iei;</w:t>
            </w:r>
          </w:p>
          <w:p w:rsidR="00AD32DD" w:rsidRPr="00CA7555" w:rsidRDefault="001C3DC4" w:rsidP="00916B4F">
            <w:pPr>
              <w:numPr>
                <w:ilvl w:val="0"/>
                <w:numId w:val="29"/>
              </w:numPr>
              <w:tabs>
                <w:tab w:val="clear" w:pos="1065"/>
                <w:tab w:val="left" w:pos="792"/>
                <w:tab w:val="left" w:pos="1080"/>
              </w:tabs>
              <w:suppressAutoHyphens/>
              <w:ind w:left="0" w:firstLine="720"/>
              <w:jc w:val="both"/>
            </w:pPr>
            <w:r w:rsidRPr="00CA7555">
              <w:t>să stabilească modul de tratare a neconformită</w:t>
            </w:r>
            <w:r w:rsidRPr="00CA7555">
              <w:rPr>
                <w:rFonts w:ascii="Calibri" w:hAnsi="Calibri"/>
              </w:rPr>
              <w:t>ț</w:t>
            </w:r>
            <w:r w:rsidRPr="00CA7555">
              <w:t xml:space="preserve">ilor </w:t>
            </w:r>
            <w:r w:rsidRPr="00CA7555">
              <w:rPr>
                <w:rFonts w:ascii="Calibri" w:hAnsi="Calibri"/>
              </w:rPr>
              <w:t>ș</w:t>
            </w:r>
            <w:r w:rsidRPr="00CA7555">
              <w:t>i defectelor apărute în execu</w:t>
            </w:r>
            <w:r w:rsidRPr="00CA7555">
              <w:rPr>
                <w:rFonts w:ascii="Calibri" w:hAnsi="Calibri"/>
              </w:rPr>
              <w:t>ț</w:t>
            </w:r>
            <w:r w:rsidRPr="00CA7555">
              <w:t xml:space="preserve">ie, din vina sa, precum </w:t>
            </w:r>
            <w:r w:rsidRPr="00CA7555">
              <w:rPr>
                <w:rFonts w:ascii="Calibri" w:hAnsi="Calibri"/>
              </w:rPr>
              <w:t>ș</w:t>
            </w:r>
            <w:r w:rsidRPr="00CA7555">
              <w:t xml:space="preserve">i să urmărească aplicarea pe </w:t>
            </w:r>
            <w:r w:rsidRPr="00CA7555">
              <w:rPr>
                <w:rFonts w:ascii="Calibri" w:hAnsi="Calibri"/>
              </w:rPr>
              <w:t>ș</w:t>
            </w:r>
            <w:r w:rsidRPr="00CA7555">
              <w:t>antier a solu</w:t>
            </w:r>
            <w:r w:rsidRPr="00CA7555">
              <w:rPr>
                <w:rFonts w:ascii="Calibri" w:hAnsi="Calibri"/>
              </w:rPr>
              <w:t>ț</w:t>
            </w:r>
            <w:r w:rsidRPr="00CA7555">
              <w:t>iilor adoptate;</w:t>
            </w:r>
          </w:p>
          <w:p w:rsidR="001C3DC4" w:rsidRPr="00CA7555" w:rsidRDefault="001C3DC4" w:rsidP="001C3DC4">
            <w:pPr>
              <w:tabs>
                <w:tab w:val="left" w:pos="792"/>
              </w:tabs>
              <w:suppressAutoHyphens/>
              <w:ind w:left="720"/>
              <w:jc w:val="both"/>
            </w:pPr>
            <w:r w:rsidRPr="00CA7555">
              <w:t>h) să participe la întocmirea căr</w:t>
            </w:r>
            <w:r w:rsidRPr="00CA7555">
              <w:rPr>
                <w:rFonts w:ascii="Calibri" w:hAnsi="Calibri"/>
              </w:rPr>
              <w:t>ț</w:t>
            </w:r>
            <w:r w:rsidRPr="00CA7555">
              <w:t>ii tehnice a construc</w:t>
            </w:r>
            <w:r w:rsidRPr="00CA7555">
              <w:rPr>
                <w:rFonts w:ascii="Calibri" w:hAnsi="Calibri"/>
              </w:rPr>
              <w:t>ț</w:t>
            </w:r>
            <w:r w:rsidRPr="00CA7555">
              <w:t xml:space="preserve">iei </w:t>
            </w:r>
            <w:r w:rsidRPr="00CA7555">
              <w:rPr>
                <w:rFonts w:ascii="Calibri" w:hAnsi="Calibri"/>
              </w:rPr>
              <w:t>ș</w:t>
            </w:r>
            <w:r w:rsidRPr="00CA7555">
              <w:t>i la recep</w:t>
            </w:r>
            <w:r w:rsidRPr="00CA7555">
              <w:rPr>
                <w:rFonts w:ascii="Calibri" w:hAnsi="Calibri"/>
              </w:rPr>
              <w:t>ț</w:t>
            </w:r>
            <w:r w:rsidRPr="00CA7555">
              <w:t>ia lucrărilor executate.</w:t>
            </w:r>
          </w:p>
          <w:p w:rsidR="001C3DC4" w:rsidRPr="00CA7555" w:rsidRDefault="001C3DC4" w:rsidP="00FF5CB2">
            <w:pPr>
              <w:jc w:val="both"/>
            </w:pPr>
            <w:r w:rsidRPr="00CA7555">
              <w:t>6.2.  În baza prezentului Contract, Beneficiarul se obligă:</w:t>
            </w:r>
          </w:p>
          <w:p w:rsidR="00AD32DD" w:rsidRPr="00CA7555" w:rsidRDefault="001C3DC4" w:rsidP="00916B4F">
            <w:pPr>
              <w:numPr>
                <w:ilvl w:val="0"/>
                <w:numId w:val="30"/>
              </w:numPr>
              <w:tabs>
                <w:tab w:val="clear" w:pos="1065"/>
                <w:tab w:val="left" w:pos="792"/>
                <w:tab w:val="left" w:pos="1080"/>
              </w:tabs>
              <w:suppressAutoHyphens/>
              <w:ind w:left="0" w:firstLine="720"/>
              <w:jc w:val="both"/>
            </w:pPr>
            <w:r w:rsidRPr="00CA7555">
              <w:t>să întreprindă toate măsurile necesare pentru asigurarea rec</w:t>
            </w:r>
            <w:r w:rsidR="004A5F0C" w:rsidRPr="00CA7555">
              <w:t xml:space="preserve">epţionării în termenul stabilit </w:t>
            </w:r>
            <w:r w:rsidRPr="00CA7555">
              <w:t xml:space="preserve">a Lucrărilor prestate în corespundere cu cerinţele prezentului Contract </w:t>
            </w:r>
            <w:r w:rsidRPr="00CA7555">
              <w:rPr>
                <w:rFonts w:ascii="Calibri" w:hAnsi="Calibri"/>
              </w:rPr>
              <w:t>ș</w:t>
            </w:r>
            <w:r w:rsidRPr="00CA7555">
              <w:t>i să remită documenta</w:t>
            </w:r>
            <w:r w:rsidRPr="00CA7555">
              <w:rPr>
                <w:rFonts w:ascii="Calibri" w:hAnsi="Calibri"/>
              </w:rPr>
              <w:t>ț</w:t>
            </w:r>
            <w:r w:rsidRPr="00CA7555">
              <w:t>ia de proiect spre verificare;</w:t>
            </w:r>
          </w:p>
          <w:p w:rsidR="00AD32DD" w:rsidRPr="00CA7555" w:rsidRDefault="001C3DC4" w:rsidP="00916B4F">
            <w:pPr>
              <w:numPr>
                <w:ilvl w:val="0"/>
                <w:numId w:val="30"/>
              </w:numPr>
              <w:tabs>
                <w:tab w:val="clear" w:pos="1065"/>
                <w:tab w:val="left" w:pos="792"/>
                <w:tab w:val="left" w:pos="1080"/>
              </w:tabs>
              <w:suppressAutoHyphens/>
              <w:ind w:left="0" w:firstLine="720"/>
              <w:jc w:val="both"/>
            </w:pPr>
            <w:r w:rsidRPr="00CA7555">
              <w:t>să asigure achitarea Lucrărilor prestate, respectând modalităţile şi termenele indicate în prezentul Contract;</w:t>
            </w:r>
          </w:p>
          <w:p w:rsidR="00AD32DD" w:rsidRPr="00CA7555" w:rsidRDefault="001C3DC4" w:rsidP="00916B4F">
            <w:pPr>
              <w:numPr>
                <w:ilvl w:val="0"/>
                <w:numId w:val="30"/>
              </w:numPr>
              <w:tabs>
                <w:tab w:val="clear" w:pos="1065"/>
                <w:tab w:val="left" w:pos="792"/>
                <w:tab w:val="left" w:pos="1080"/>
              </w:tabs>
              <w:suppressAutoHyphens/>
              <w:ind w:left="0" w:firstLine="720"/>
              <w:jc w:val="both"/>
            </w:pPr>
            <w:r w:rsidRPr="00CA7555">
              <w:t>să restituie Antreprenorului garan</w:t>
            </w:r>
            <w:r w:rsidRPr="00CA7555">
              <w:rPr>
                <w:rFonts w:ascii="Calibri" w:hAnsi="Calibri"/>
              </w:rPr>
              <w:t>ț</w:t>
            </w:r>
            <w:r w:rsidRPr="00CA7555">
              <w:t>ia de bună execu</w:t>
            </w:r>
            <w:r w:rsidRPr="00CA7555">
              <w:rPr>
                <w:rFonts w:ascii="Calibri" w:hAnsi="Calibri"/>
              </w:rPr>
              <w:t>ț</w:t>
            </w:r>
            <w:r w:rsidRPr="00CA7555">
              <w:t xml:space="preserve">ie a contractului în termen de </w:t>
            </w:r>
            <w:r w:rsidR="00A93011" w:rsidRPr="00CA7555">
              <w:t>…</w:t>
            </w:r>
            <w:r w:rsidRPr="00CA7555">
              <w:t xml:space="preserve"> zile calendaristice, după recep</w:t>
            </w:r>
            <w:r w:rsidRPr="00CA7555">
              <w:rPr>
                <w:rFonts w:ascii="Calibri" w:hAnsi="Calibri"/>
              </w:rPr>
              <w:t>ț</w:t>
            </w:r>
            <w:r w:rsidRPr="00CA7555">
              <w:t>ionarea lucrărilor conform pct. 2.4.a</w:t>
            </w:r>
            <w:r w:rsidR="00073EB7" w:rsidRPr="00CA7555">
              <w:t>l</w:t>
            </w:r>
            <w:r w:rsidRPr="00CA7555">
              <w:t xml:space="preserve"> Contractului. </w:t>
            </w:r>
          </w:p>
          <w:p w:rsidR="00A93011" w:rsidRPr="00CA7555" w:rsidRDefault="00A93011" w:rsidP="00A93011">
            <w:pPr>
              <w:ind w:firstLine="720"/>
              <w:jc w:val="center"/>
              <w:rPr>
                <w:b/>
              </w:rPr>
            </w:pPr>
          </w:p>
          <w:p w:rsidR="00A93011" w:rsidRPr="00CA7555" w:rsidRDefault="007C193B" w:rsidP="007C193B">
            <w:pPr>
              <w:rPr>
                <w:b/>
              </w:rPr>
            </w:pPr>
            <w:r w:rsidRPr="00CA7555">
              <w:rPr>
                <w:b/>
              </w:rPr>
              <w:t>7. JUSTIFICAREA DATORITĂ UNUI IMPEDIMENT</w:t>
            </w:r>
          </w:p>
          <w:p w:rsidR="00A93011" w:rsidRPr="00CA7555" w:rsidRDefault="00A93011" w:rsidP="007C193B">
            <w:pPr>
              <w:jc w:val="both"/>
            </w:pPr>
            <w:r w:rsidRPr="00CA7555">
              <w:t>7.1. Părţile sunt exonerate de răspundere pentru neîndeplinirea parţială sau integrală a obligaţiilor conform prezentului Contract, dacă aceasta este cauzată de producerea unor impedimente înafara controlului păr</w:t>
            </w:r>
            <w:r w:rsidRPr="00CA7555">
              <w:rPr>
                <w:rFonts w:ascii="Calibri" w:hAnsi="Calibri"/>
              </w:rPr>
              <w:t>ț</w:t>
            </w:r>
            <w:r w:rsidRPr="00CA7555">
              <w:t>ilor (războaie, calamităţi naturale: incendii, inundaţii, cutremure de păm</w:t>
            </w:r>
            <w:r w:rsidR="002B1EFF" w:rsidRPr="00CA7555">
              <w:t>â</w:t>
            </w:r>
            <w:r w:rsidRPr="00CA7555">
              <w:t>nt, precum şi alte circumstanţe care nu depind de voinţa Părţilor).</w:t>
            </w:r>
          </w:p>
          <w:p w:rsidR="00A93011" w:rsidRPr="00CA7555" w:rsidRDefault="00A93011" w:rsidP="007C193B">
            <w:pPr>
              <w:jc w:val="both"/>
              <w:rPr>
                <w:noProof w:val="0"/>
              </w:rPr>
            </w:pPr>
            <w:r w:rsidRPr="00CA7555">
              <w:t>7.2. Partea care invocă apari</w:t>
            </w:r>
            <w:r w:rsidRPr="00CA7555">
              <w:rPr>
                <w:rFonts w:ascii="Calibri" w:hAnsi="Calibri"/>
              </w:rPr>
              <w:t>ț</w:t>
            </w:r>
            <w:r w:rsidRPr="00CA7555">
              <w:t xml:space="preserve">ia impedimentului înafara controlului este obligată să </w:t>
            </w:r>
            <w:r w:rsidR="002B1EFF" w:rsidRPr="00CA7555">
              <w:t>informeze imediat (dar nu mai tâ</w:t>
            </w:r>
            <w:r w:rsidRPr="00CA7555">
              <w:t xml:space="preserve">rziu de ….. zile) cealaltă Parte despre survenirea circumstanţelor, dar </w:t>
            </w:r>
            <w:r w:rsidRPr="00CA7555">
              <w:rPr>
                <w:rFonts w:ascii="Calibri" w:hAnsi="Calibri"/>
              </w:rPr>
              <w:t>ș</w:t>
            </w:r>
            <w:r w:rsidRPr="00CA7555">
              <w:t xml:space="preserve">i despre efectele acestora asupra executării contractului. </w:t>
            </w:r>
          </w:p>
          <w:p w:rsidR="00A93011" w:rsidRPr="00CA7555" w:rsidRDefault="00A93011" w:rsidP="007C193B">
            <w:pPr>
              <w:jc w:val="both"/>
            </w:pPr>
            <w:r w:rsidRPr="00CA7555">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CA7555" w:rsidRDefault="001C3DC4" w:rsidP="001C3DC4">
            <w:pPr>
              <w:ind w:firstLine="720"/>
              <w:jc w:val="both"/>
            </w:pPr>
          </w:p>
          <w:p w:rsidR="00A93011" w:rsidRPr="00CA7555" w:rsidRDefault="007C193B" w:rsidP="007C193B">
            <w:pPr>
              <w:rPr>
                <w:b/>
              </w:rPr>
            </w:pPr>
            <w:r w:rsidRPr="00CA7555">
              <w:rPr>
                <w:b/>
              </w:rPr>
              <w:t>8. REZOLU</w:t>
            </w:r>
            <w:r w:rsidRPr="00CA7555">
              <w:rPr>
                <w:rFonts w:ascii="Calibri" w:hAnsi="Calibri"/>
                <w:b/>
              </w:rPr>
              <w:t>Ț</w:t>
            </w:r>
            <w:r w:rsidRPr="00CA7555">
              <w:rPr>
                <w:b/>
              </w:rPr>
              <w:t>IUNEA CONTRACTULUI</w:t>
            </w:r>
          </w:p>
          <w:p w:rsidR="00A93011" w:rsidRPr="00CA7555" w:rsidRDefault="00A93011" w:rsidP="007C193B">
            <w:pPr>
              <w:jc w:val="both"/>
            </w:pPr>
            <w:r w:rsidRPr="00CA7555">
              <w:t>8.1.Rezolu</w:t>
            </w:r>
            <w:r w:rsidRPr="00CA7555">
              <w:rPr>
                <w:rFonts w:ascii="Calibri" w:hAnsi="Calibri"/>
              </w:rPr>
              <w:t>ț</w:t>
            </w:r>
            <w:r w:rsidRPr="00CA7555">
              <w:t>iunea Contractului se poate realiza cu acordul comun al Părţilor.</w:t>
            </w:r>
          </w:p>
          <w:p w:rsidR="00A93011" w:rsidRPr="00CA7555" w:rsidRDefault="00A93011" w:rsidP="007C193B">
            <w:pPr>
              <w:jc w:val="both"/>
            </w:pPr>
            <w:r w:rsidRPr="00CA7555">
              <w:t xml:space="preserve">8.2. Contractul poate fi </w:t>
            </w:r>
            <w:r w:rsidR="00073EB7" w:rsidRPr="00CA7555">
              <w:t>rezolvit</w:t>
            </w:r>
            <w:r w:rsidRPr="00CA7555">
              <w:t>în mod unilateral în caz de:</w:t>
            </w:r>
          </w:p>
          <w:p w:rsidR="00AD32DD" w:rsidRPr="00CA7555" w:rsidRDefault="00A93011" w:rsidP="00916B4F">
            <w:pPr>
              <w:numPr>
                <w:ilvl w:val="0"/>
                <w:numId w:val="31"/>
              </w:numPr>
              <w:tabs>
                <w:tab w:val="left" w:pos="1080"/>
              </w:tabs>
              <w:suppressAutoHyphens/>
              <w:ind w:left="0" w:firstLine="720"/>
              <w:jc w:val="both"/>
            </w:pPr>
            <w:r w:rsidRPr="00CA7555">
              <w:t xml:space="preserve">refuz al Antreprenorului de a presta Lucrările prevăzute în prezentul Contract;         </w:t>
            </w:r>
          </w:p>
          <w:p w:rsidR="00AD32DD" w:rsidRPr="00CA7555" w:rsidRDefault="00A93011" w:rsidP="00916B4F">
            <w:pPr>
              <w:numPr>
                <w:ilvl w:val="0"/>
                <w:numId w:val="31"/>
              </w:numPr>
              <w:tabs>
                <w:tab w:val="left" w:pos="1080"/>
              </w:tabs>
              <w:suppressAutoHyphens/>
              <w:ind w:left="0" w:firstLine="720"/>
              <w:jc w:val="both"/>
            </w:pPr>
            <w:r w:rsidRPr="00CA7555">
              <w:t>nerespectare de către Antreprenor a termenelor de executare stabilite;</w:t>
            </w:r>
          </w:p>
          <w:p w:rsidR="00AD32DD" w:rsidRPr="00CA7555" w:rsidRDefault="00A93011" w:rsidP="00916B4F">
            <w:pPr>
              <w:numPr>
                <w:ilvl w:val="0"/>
                <w:numId w:val="31"/>
              </w:numPr>
              <w:tabs>
                <w:tab w:val="left" w:pos="1080"/>
              </w:tabs>
              <w:suppressAutoHyphens/>
              <w:ind w:left="0" w:firstLine="720"/>
              <w:jc w:val="both"/>
            </w:pPr>
            <w:r w:rsidRPr="00CA7555">
              <w:t>nerespectare de către Beneficiar a termenelor de plată a Lucrărilor;</w:t>
            </w:r>
          </w:p>
          <w:p w:rsidR="00AD32DD" w:rsidRPr="00CA7555" w:rsidRDefault="00A93011" w:rsidP="00916B4F">
            <w:pPr>
              <w:numPr>
                <w:ilvl w:val="0"/>
                <w:numId w:val="31"/>
              </w:numPr>
              <w:tabs>
                <w:tab w:val="left" w:pos="1080"/>
              </w:tabs>
              <w:suppressAutoHyphens/>
              <w:ind w:left="0" w:firstLine="720"/>
              <w:jc w:val="both"/>
            </w:pPr>
            <w:r w:rsidRPr="00CA7555">
              <w:t>nesatisfacere de către una dintre Părţi a pretenţiilor înainta</w:t>
            </w:r>
            <w:r w:rsidR="008A2F19" w:rsidRPr="00CA7555">
              <w:t>te conform prezentului Contract;</w:t>
            </w:r>
          </w:p>
          <w:p w:rsidR="00AD32DD" w:rsidRPr="00CA7555" w:rsidRDefault="008A2F19" w:rsidP="00916B4F">
            <w:pPr>
              <w:numPr>
                <w:ilvl w:val="0"/>
                <w:numId w:val="31"/>
              </w:numPr>
              <w:tabs>
                <w:tab w:val="left" w:pos="1080"/>
              </w:tabs>
              <w:suppressAutoHyphens/>
              <w:ind w:left="0" w:firstLine="720"/>
              <w:jc w:val="both"/>
            </w:pPr>
            <w:r w:rsidRPr="00CA7555">
              <w:t>contractantul se afla, la momentul atribuirii lui, în una dintre situaţiile care ar fi determinat excluderea sa din procedura de atribuire potrivit art.19 al Legii</w:t>
            </w:r>
            <w:r w:rsidR="00E10240" w:rsidRPr="00CA7555">
              <w:t xml:space="preserve"> nr.</w:t>
            </w:r>
            <w:r w:rsidRPr="00CA7555">
              <w:t>131/2015 privind achizi</w:t>
            </w:r>
            <w:r w:rsidRPr="00CA7555">
              <w:rPr>
                <w:rFonts w:ascii="Calibri" w:hAnsi="Calibri"/>
              </w:rPr>
              <w:t>ț</w:t>
            </w:r>
            <w:r w:rsidRPr="00CA7555">
              <w:t>iile publice;</w:t>
            </w:r>
          </w:p>
          <w:p w:rsidR="00AD32DD" w:rsidRPr="00CA7555" w:rsidRDefault="008A2F19" w:rsidP="00916B4F">
            <w:pPr>
              <w:pStyle w:val="af3"/>
              <w:numPr>
                <w:ilvl w:val="0"/>
                <w:numId w:val="31"/>
              </w:numPr>
              <w:tabs>
                <w:tab w:val="clear" w:pos="1854"/>
                <w:tab w:val="left" w:pos="0"/>
                <w:tab w:val="num" w:pos="1135"/>
                <w:tab w:val="left" w:pos="2070"/>
              </w:tabs>
              <w:ind w:left="0" w:firstLine="710"/>
              <w:rPr>
                <w:lang w:val="en-US"/>
              </w:rPr>
            </w:pPr>
            <w:r w:rsidRPr="00CA7555">
              <w:rPr>
                <w:lang w:val="en-US"/>
              </w:rPr>
              <w:t>contractul a făcut obiectul unei modificări substan</w:t>
            </w:r>
            <w:r w:rsidRPr="00CA7555">
              <w:rPr>
                <w:rFonts w:ascii="Calibri" w:hAnsi="Calibri"/>
                <w:lang w:val="en-US"/>
              </w:rPr>
              <w:t>ț</w:t>
            </w:r>
            <w:r w:rsidRPr="00CA7555">
              <w:rPr>
                <w:lang w:val="en-US"/>
              </w:rPr>
              <w:t>iale care necesita o nouă procedură de achizi</w:t>
            </w:r>
            <w:r w:rsidRPr="00CA7555">
              <w:rPr>
                <w:rFonts w:ascii="Calibri" w:hAnsi="Calibri"/>
                <w:lang w:val="en-US"/>
              </w:rPr>
              <w:t>ț</w:t>
            </w:r>
            <w:r w:rsidRPr="00CA7555">
              <w:rPr>
                <w:lang w:val="en-US"/>
              </w:rPr>
              <w:t>ie publi</w:t>
            </w:r>
            <w:r w:rsidR="00283820" w:rsidRPr="00CA7555">
              <w:rPr>
                <w:lang w:val="en-US"/>
              </w:rPr>
              <w:t>că în conformitate cu art.</w:t>
            </w:r>
            <w:r w:rsidRPr="00CA7555">
              <w:rPr>
                <w:lang w:val="en-US"/>
              </w:rPr>
              <w:t xml:space="preserve">76 al Legii </w:t>
            </w:r>
            <w:r w:rsidR="00E10240" w:rsidRPr="00CA7555">
              <w:rPr>
                <w:lang w:val="en-US"/>
              </w:rPr>
              <w:t>nr.</w:t>
            </w:r>
            <w:r w:rsidRPr="00CA7555">
              <w:rPr>
                <w:lang w:val="en-US"/>
              </w:rPr>
              <w:t>131/2015 privind achizi</w:t>
            </w:r>
            <w:r w:rsidRPr="00CA7555">
              <w:rPr>
                <w:rFonts w:ascii="Calibri" w:hAnsi="Calibri"/>
                <w:lang w:val="en-US"/>
              </w:rPr>
              <w:t>ț</w:t>
            </w:r>
            <w:r w:rsidRPr="00CA7555">
              <w:rPr>
                <w:lang w:val="en-US"/>
              </w:rPr>
              <w:t>iile publice;</w:t>
            </w:r>
          </w:p>
          <w:p w:rsidR="00AD32DD" w:rsidRPr="00CA7555" w:rsidRDefault="008A2F19" w:rsidP="00916B4F">
            <w:pPr>
              <w:pStyle w:val="af3"/>
              <w:numPr>
                <w:ilvl w:val="0"/>
                <w:numId w:val="31"/>
              </w:numPr>
              <w:tabs>
                <w:tab w:val="clear" w:pos="1854"/>
                <w:tab w:val="left" w:pos="0"/>
                <w:tab w:val="num" w:pos="1135"/>
                <w:tab w:val="left" w:pos="2070"/>
              </w:tabs>
              <w:ind w:left="0" w:firstLine="710"/>
              <w:rPr>
                <w:lang w:val="en-US"/>
              </w:rPr>
            </w:pPr>
            <w:r w:rsidRPr="00CA7555">
              <w:rPr>
                <w:lang w:val="en-US"/>
              </w:rPr>
              <w:t xml:space="preserve">contractul nu </w:t>
            </w:r>
            <w:r w:rsidR="00073EB7" w:rsidRPr="00CA7555">
              <w:rPr>
                <w:lang w:val="en-US"/>
              </w:rPr>
              <w:t>urma</w:t>
            </w:r>
            <w:r w:rsidRPr="00CA7555">
              <w:rPr>
                <w:lang w:val="en-US"/>
              </w:rPr>
              <w:t xml:space="preserve"> să fie atribuit contractantului respectiv, avînd în vedere o încălcare gravă a obligaţiilor ce rezultă din Legea </w:t>
            </w:r>
            <w:r w:rsidR="00E10240" w:rsidRPr="00CA7555">
              <w:rPr>
                <w:lang w:val="en-US"/>
              </w:rPr>
              <w:t>nr.</w:t>
            </w:r>
            <w:r w:rsidRPr="00CA7555">
              <w:rPr>
                <w:lang w:val="en-US"/>
              </w:rPr>
              <w:t>131/2015 priviind achizi</w:t>
            </w:r>
            <w:r w:rsidRPr="00CA7555">
              <w:rPr>
                <w:rFonts w:ascii="Calibri" w:hAnsi="Calibri"/>
                <w:lang w:val="en-US"/>
              </w:rPr>
              <w:t>ț</w:t>
            </w:r>
            <w:r w:rsidRPr="00CA7555">
              <w:rPr>
                <w:lang w:val="en-US"/>
              </w:rPr>
              <w:t xml:space="preserve">iile publice </w:t>
            </w:r>
            <w:r w:rsidRPr="00CA7555">
              <w:rPr>
                <w:rFonts w:ascii="Calibri" w:hAnsi="Calibri"/>
                <w:lang w:val="en-US"/>
              </w:rPr>
              <w:t>ș</w:t>
            </w:r>
            <w:r w:rsidRPr="00CA7555">
              <w:rPr>
                <w:lang w:val="en-US"/>
              </w:rPr>
              <w:t>i/sau tratatele internaţionale la care Republica Moldova este parte, care a fost constatată printr-o decizie a unei instan</w:t>
            </w:r>
            <w:r w:rsidRPr="00CA7555">
              <w:rPr>
                <w:rFonts w:ascii="Calibri" w:hAnsi="Calibri"/>
                <w:lang w:val="en-US"/>
              </w:rPr>
              <w:t>ț</w:t>
            </w:r>
            <w:r w:rsidRPr="00CA7555">
              <w:rPr>
                <w:lang w:val="en-US"/>
              </w:rPr>
              <w:t>e judecătore</w:t>
            </w:r>
            <w:r w:rsidRPr="00CA7555">
              <w:rPr>
                <w:rFonts w:ascii="Calibri" w:hAnsi="Calibri"/>
                <w:lang w:val="en-US"/>
              </w:rPr>
              <w:t>ș</w:t>
            </w:r>
            <w:r w:rsidRPr="00CA7555">
              <w:rPr>
                <w:lang w:val="en-US"/>
              </w:rPr>
              <w:t>ti na</w:t>
            </w:r>
            <w:r w:rsidRPr="00CA7555">
              <w:rPr>
                <w:rFonts w:ascii="Calibri" w:hAnsi="Calibri"/>
                <w:lang w:val="en-US"/>
              </w:rPr>
              <w:t>ț</w:t>
            </w:r>
            <w:r w:rsidRPr="00CA7555">
              <w:rPr>
                <w:lang w:val="en-US"/>
              </w:rPr>
              <w:t>ionale sau, după caz, interna</w:t>
            </w:r>
            <w:r w:rsidRPr="00CA7555">
              <w:rPr>
                <w:rFonts w:ascii="Calibri" w:hAnsi="Calibri"/>
                <w:lang w:val="en-US"/>
              </w:rPr>
              <w:t>ț</w:t>
            </w:r>
            <w:r w:rsidRPr="00CA7555">
              <w:rPr>
                <w:lang w:val="en-US"/>
              </w:rPr>
              <w:t>ionale.</w:t>
            </w:r>
          </w:p>
          <w:p w:rsidR="00A93011" w:rsidRPr="00CA7555" w:rsidRDefault="00A93011" w:rsidP="007C193B">
            <w:pPr>
              <w:jc w:val="both"/>
            </w:pPr>
            <w:r w:rsidRPr="00CA7555">
              <w:lastRenderedPageBreak/>
              <w:t>8.3. Partea iniţiatoare a rezolu</w:t>
            </w:r>
            <w:r w:rsidRPr="00CA7555">
              <w:rPr>
                <w:rFonts w:ascii="Calibri" w:hAnsi="Calibri"/>
              </w:rPr>
              <w:t>ț</w:t>
            </w:r>
            <w:r w:rsidRPr="00CA7555">
              <w:t>iunii Contractului este obligată să comunice în termen de …… zile lucrătoare celeilalte Părţi despre intenţiile ei printr-o scrisoare motivată.</w:t>
            </w:r>
          </w:p>
          <w:p w:rsidR="00A93011" w:rsidRPr="00CA7555" w:rsidRDefault="00A93011" w:rsidP="007C193B">
            <w:pPr>
              <w:jc w:val="both"/>
            </w:pPr>
            <w:r w:rsidRPr="00CA7555">
              <w:t>8.4. Partea înştiinţată este obligată să răspundă în decurs de …. zile lucrătoare de la primirea notificării, după expirarea acestui termen Contractul se consideră încetat de drept.</w:t>
            </w:r>
          </w:p>
          <w:p w:rsidR="00AB7AE2" w:rsidRPr="00CA7555" w:rsidRDefault="00AB7AE2" w:rsidP="007C193B">
            <w:pPr>
              <w:jc w:val="both"/>
            </w:pPr>
          </w:p>
          <w:p w:rsidR="008A2F19" w:rsidRPr="00CA7555" w:rsidRDefault="007C193B" w:rsidP="007C193B">
            <w:pPr>
              <w:rPr>
                <w:b/>
              </w:rPr>
            </w:pPr>
            <w:r w:rsidRPr="00CA7555">
              <w:rPr>
                <w:b/>
              </w:rPr>
              <w:t>9. RECLAMAŢII ŞI SANCŢIUNI</w:t>
            </w:r>
          </w:p>
          <w:p w:rsidR="001278C6" w:rsidRPr="00CA7555" w:rsidRDefault="008A2F19" w:rsidP="007C193B">
            <w:pPr>
              <w:jc w:val="both"/>
            </w:pPr>
            <w:r w:rsidRPr="00CA7555">
              <w:t>9.1. Reclamaţiile privind cantitatea Lucrărilor prestate sunt înaintate Antreprenorului la momentul recepţionării acestora</w:t>
            </w:r>
            <w:r w:rsidR="00EC5E5C" w:rsidRPr="00CA7555">
              <w:t>sau</w:t>
            </w:r>
            <w:r w:rsidRPr="00CA7555">
              <w:t xml:space="preserve"> nu mai târziu de … zile </w:t>
            </w:r>
            <w:r w:rsidR="00EC5E5C" w:rsidRPr="00CA7555">
              <w:t>de la data recep</w:t>
            </w:r>
            <w:r w:rsidR="00EC5E5C" w:rsidRPr="00CA7555">
              <w:rPr>
                <w:rFonts w:ascii="Calibri" w:hAnsi="Calibri"/>
              </w:rPr>
              <w:t>ț</w:t>
            </w:r>
            <w:r w:rsidR="00EC5E5C" w:rsidRPr="00CA7555">
              <w:t>ionării</w:t>
            </w:r>
            <w:r w:rsidRPr="00CA7555">
              <w:t>,  fiind confirmate printr-un act întocmit în comun cu reprezentantul Antreprenorului.</w:t>
            </w:r>
          </w:p>
          <w:p w:rsidR="008A2F19" w:rsidRPr="00CA7555" w:rsidRDefault="008A2F19" w:rsidP="007C193B">
            <w:pPr>
              <w:jc w:val="both"/>
            </w:pPr>
            <w:r w:rsidRPr="00CA7555">
              <w:t>9.2. Pretenţiile privind calitatea Lucrărilor livrate sunt înaintate Antreprenorului în termen de ….. zile lucrătoare de la depistarea deficienţelor de calitate, confirmate prin prescrip</w:t>
            </w:r>
            <w:r w:rsidRPr="00CA7555">
              <w:rPr>
                <w:rFonts w:ascii="Calibri" w:hAnsi="Calibri"/>
              </w:rPr>
              <w:t>ț</w:t>
            </w:r>
            <w:r w:rsidRPr="00CA7555">
              <w:t xml:space="preserve">iile Beneficiarului </w:t>
            </w:r>
            <w:r w:rsidRPr="00CA7555">
              <w:rPr>
                <w:rFonts w:ascii="Calibri" w:hAnsi="Calibri"/>
              </w:rPr>
              <w:t>ș</w:t>
            </w:r>
            <w:r w:rsidRPr="00CA7555">
              <w:t>i Î.S.</w:t>
            </w:r>
            <w:r w:rsidR="00073EB7" w:rsidRPr="00CA7555">
              <w:t>„</w:t>
            </w:r>
            <w:r w:rsidRPr="00CA7555">
              <w:t xml:space="preserve">Serviciul de Stat pentru Verificarea </w:t>
            </w:r>
            <w:r w:rsidRPr="00CA7555">
              <w:rPr>
                <w:rFonts w:ascii="Calibri" w:hAnsi="Calibri"/>
              </w:rPr>
              <w:t>ș</w:t>
            </w:r>
            <w:r w:rsidRPr="00CA7555">
              <w:t xml:space="preserve">i Expertizarea Proiectelor </w:t>
            </w:r>
            <w:r w:rsidRPr="00CA7555">
              <w:rPr>
                <w:rFonts w:ascii="Calibri" w:hAnsi="Calibri"/>
              </w:rPr>
              <w:t>ș</w:t>
            </w:r>
            <w:r w:rsidRPr="00CA7555">
              <w:t>i Construc</w:t>
            </w:r>
            <w:r w:rsidRPr="00CA7555">
              <w:rPr>
                <w:rFonts w:ascii="Calibri" w:hAnsi="Calibri"/>
              </w:rPr>
              <w:t>ț</w:t>
            </w:r>
            <w:r w:rsidRPr="00CA7555">
              <w:t>iilor”.</w:t>
            </w:r>
          </w:p>
          <w:p w:rsidR="008A2F19" w:rsidRPr="00CA7555" w:rsidRDefault="008A2F19" w:rsidP="007C193B">
            <w:pPr>
              <w:jc w:val="both"/>
            </w:pPr>
            <w:r w:rsidRPr="00CA7555">
              <w:t>9.3. Antreprenorul este obligat să examineze pretenţiile înaintate în termen de ….. zile lucrătoare de la data primirii acestora şi să comunice, în scris, Beneficiarului despre decizia luată.</w:t>
            </w:r>
          </w:p>
          <w:p w:rsidR="008A2F19" w:rsidRPr="00CA7555" w:rsidRDefault="008A2F19" w:rsidP="007C193B">
            <w:pPr>
              <w:jc w:val="both"/>
            </w:pPr>
            <w:r w:rsidRPr="00CA7555">
              <w:t xml:space="preserve">9.4.  În caz de recunoaştere a pretenţiilor, Antreprenorul este obligat, în termen  restrâns, să înlăture </w:t>
            </w:r>
            <w:r w:rsidR="00073EB7" w:rsidRPr="00CA7555">
              <w:t>potrivit</w:t>
            </w:r>
            <w:r w:rsidRPr="00CA7555">
              <w:t xml:space="preserve"> cerinţel</w:t>
            </w:r>
            <w:r w:rsidR="00073EB7" w:rsidRPr="00CA7555">
              <w:t>or</w:t>
            </w:r>
            <w:r w:rsidRPr="00CA7555">
              <w:t xml:space="preserve"> Contractului. </w:t>
            </w:r>
          </w:p>
          <w:p w:rsidR="008A2F19" w:rsidRPr="00CA7555" w:rsidRDefault="008A2F19" w:rsidP="007C193B">
            <w:pPr>
              <w:jc w:val="both"/>
            </w:pPr>
            <w:r w:rsidRPr="00CA7555">
              <w:t>9.5. Antreprenorul poartă răspundere pentru calitatea Lucrărilor în limitele stabilite, inclusiv pentru viciile ascunse.</w:t>
            </w:r>
          </w:p>
          <w:p w:rsidR="008A2F19" w:rsidRPr="00CA7555" w:rsidRDefault="008A2F19" w:rsidP="007C193B">
            <w:pPr>
              <w:jc w:val="both"/>
            </w:pPr>
            <w:r w:rsidRPr="00CA7555">
              <w:t>9.6. Pentru refuzul de a presta Lucrările prevăzute în prezentul Contract, Antreprenorul suportă o penalitate în valoare de  ….</w:t>
            </w:r>
            <w:r w:rsidR="00F15AC8" w:rsidRPr="00CA7555">
              <w:t>%</w:t>
            </w:r>
            <w:r w:rsidRPr="00CA7555">
              <w:t xml:space="preserve"> din suma totală a contractului. </w:t>
            </w:r>
          </w:p>
          <w:p w:rsidR="008A2F19" w:rsidRPr="00CA7555" w:rsidRDefault="008A2F19" w:rsidP="007C193B">
            <w:pPr>
              <w:jc w:val="both"/>
            </w:pPr>
            <w:r w:rsidRPr="00CA7555">
              <w:t>9.7. Pentru prestarea cu înt</w:t>
            </w:r>
            <w:r w:rsidR="00073EB7" w:rsidRPr="00CA7555">
              <w:t>â</w:t>
            </w:r>
            <w:r w:rsidRPr="00CA7555">
              <w:t>rziere a Lucrărilor, Antreprenorul</w:t>
            </w:r>
            <w:r w:rsidR="00AB7AE2" w:rsidRPr="00CA7555">
              <w:t>suportă plata despăgubiri</w:t>
            </w:r>
            <w:r w:rsidR="00592775" w:rsidRPr="00CA7555">
              <w:t>i</w:t>
            </w:r>
            <w:r w:rsidRPr="00CA7555">
              <w:t xml:space="preserve"> în valoare de ….</w:t>
            </w:r>
            <w:r w:rsidR="00F15AC8" w:rsidRPr="00CA7555">
              <w:t>%</w:t>
            </w:r>
            <w:r w:rsidRPr="00CA7555">
              <w:t xml:space="preserve"> din suma Lucrărilor neexecutate, pentru fiecare zi de înt</w:t>
            </w:r>
            <w:r w:rsidR="00073EB7" w:rsidRPr="00CA7555">
              <w:t>â</w:t>
            </w:r>
            <w:r w:rsidRPr="00CA7555">
              <w:t>rziere, dar nu mai mult de ….</w:t>
            </w:r>
            <w:r w:rsidR="00F15AC8" w:rsidRPr="00CA7555">
              <w:t>%</w:t>
            </w:r>
            <w:r w:rsidRPr="00CA7555">
              <w:t xml:space="preserve"> din suma totală a prezentului Contract.</w:t>
            </w:r>
          </w:p>
          <w:p w:rsidR="008A2F19" w:rsidRPr="00CA7555" w:rsidRDefault="008A2F19" w:rsidP="007C193B">
            <w:pPr>
              <w:jc w:val="both"/>
            </w:pPr>
            <w:r w:rsidRPr="00CA7555">
              <w:t xml:space="preserve">9.8. Pentru achitarea cu întârziere, Beneficiarul </w:t>
            </w:r>
            <w:r w:rsidR="00592775" w:rsidRPr="00CA7555">
              <w:t>suportă plata despăgubir</w:t>
            </w:r>
            <w:r w:rsidR="00AB7AE2" w:rsidRPr="00CA7555">
              <w:t>i</w:t>
            </w:r>
            <w:r w:rsidR="00592775" w:rsidRPr="00CA7555">
              <w:t>i</w:t>
            </w:r>
            <w:r w:rsidRPr="00CA7555">
              <w:t>în valoare de …..</w:t>
            </w:r>
            <w:r w:rsidR="00F15AC8" w:rsidRPr="00CA7555">
              <w:t>%</w:t>
            </w:r>
            <w:r w:rsidRPr="00CA7555">
              <w:t xml:space="preserve"> din suma Lucrărilor neachitate pentru fiecare zi de în</w:t>
            </w:r>
            <w:r w:rsidR="00F15AC8" w:rsidRPr="00CA7555">
              <w:t>târziere, dar nu mai mult de  …</w:t>
            </w:r>
            <w:r w:rsidRPr="00CA7555">
              <w:t>% din suma totală a prezentului contract.</w:t>
            </w:r>
          </w:p>
          <w:p w:rsidR="00A93011" w:rsidRPr="00CA7555" w:rsidRDefault="00A93011" w:rsidP="00A93011">
            <w:pPr>
              <w:rPr>
                <w:b/>
              </w:rPr>
            </w:pPr>
          </w:p>
          <w:p w:rsidR="00AE27C8" w:rsidRPr="00CA7555" w:rsidRDefault="007C193B" w:rsidP="007C193B">
            <w:pPr>
              <w:rPr>
                <w:b/>
              </w:rPr>
            </w:pPr>
            <w:r w:rsidRPr="00CA7555">
              <w:rPr>
                <w:b/>
              </w:rPr>
              <w:t>10. DREPTURI DE PROPRIETATE INTELECTUALĂ</w:t>
            </w:r>
          </w:p>
          <w:p w:rsidR="00AE27C8" w:rsidRPr="00CA7555" w:rsidRDefault="00AE27C8" w:rsidP="007C193B">
            <w:pPr>
              <w:jc w:val="both"/>
            </w:pPr>
            <w:r w:rsidRPr="00CA7555">
              <w:t>10.1. Antreprenorul are obligaţia să despăgubească Beneficiarul împotriva oricăror:</w:t>
            </w:r>
          </w:p>
          <w:p w:rsidR="00AE27C8" w:rsidRPr="00CA7555" w:rsidRDefault="00AE27C8" w:rsidP="00AE27C8">
            <w:pPr>
              <w:ind w:firstLine="720"/>
              <w:jc w:val="both"/>
            </w:pPr>
            <w:r w:rsidRPr="00CA7555">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CA7555" w:rsidRDefault="00AE27C8" w:rsidP="00AE27C8">
            <w:pPr>
              <w:ind w:firstLine="720"/>
              <w:jc w:val="both"/>
            </w:pPr>
            <w:r w:rsidRPr="00CA7555">
              <w:t>b) daune-interese, costuri, taxe şi cheltuieli de orice natură, aferente, cu excepţia situaţiei în care o astfel de încălcare rezultă din respectarea Caietului de sarcini.</w:t>
            </w:r>
          </w:p>
          <w:p w:rsidR="00AE27C8" w:rsidRPr="00CA7555" w:rsidRDefault="00AE27C8" w:rsidP="00AE27C8">
            <w:pPr>
              <w:ind w:firstLine="720"/>
              <w:jc w:val="both"/>
            </w:pPr>
          </w:p>
          <w:p w:rsidR="00AE27C8" w:rsidRPr="00CA7555" w:rsidRDefault="007C193B" w:rsidP="007C193B">
            <w:pPr>
              <w:rPr>
                <w:b/>
              </w:rPr>
            </w:pPr>
            <w:r w:rsidRPr="00CA7555">
              <w:rPr>
                <w:b/>
              </w:rPr>
              <w:t>11. DISPOZIŢII FINALE</w:t>
            </w:r>
          </w:p>
          <w:p w:rsidR="00AE27C8" w:rsidRPr="00CA7555" w:rsidRDefault="00AE27C8" w:rsidP="007C193B">
            <w:pPr>
              <w:jc w:val="both"/>
            </w:pPr>
            <w:r w:rsidRPr="00CA7555">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CA7555" w:rsidRDefault="00AE27C8" w:rsidP="007C193B">
            <w:pPr>
              <w:jc w:val="both"/>
            </w:pPr>
            <w:r w:rsidRPr="00CA7555">
              <w:t>11.2. De la data semnării prezentului Contract, toate negocierile purtate şi documentele  perfectate anterior, îşi pierd valabilitatea.</w:t>
            </w:r>
          </w:p>
          <w:p w:rsidR="00AE27C8" w:rsidRPr="00CA7555" w:rsidRDefault="00AE27C8" w:rsidP="007C193B">
            <w:pPr>
              <w:jc w:val="both"/>
            </w:pPr>
            <w:r w:rsidRPr="00CA7555">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CA7555" w:rsidRDefault="00AE27C8" w:rsidP="007C193B">
            <w:pPr>
              <w:jc w:val="both"/>
            </w:pPr>
            <w:r w:rsidRPr="00CA7555">
              <w:t>11.4. Nici una dintre Părţi nu are dreptul să transmită obligaţiile şi drepturile sale stipulate în prezentul Contract unor terţe persoane, fără acordul în scris al celeilalte părţi.</w:t>
            </w:r>
          </w:p>
          <w:p w:rsidR="00AE27C8" w:rsidRPr="00CA7555" w:rsidRDefault="00AE27C8" w:rsidP="007C193B">
            <w:pPr>
              <w:jc w:val="both"/>
            </w:pPr>
            <w:r w:rsidRPr="00CA7555">
              <w:t xml:space="preserve">11.5. Prezentul Contract este întocmit în două exemplare în limba de </w:t>
            </w:r>
            <w:r w:rsidR="0077604C" w:rsidRPr="00CA7555">
              <w:t>română</w:t>
            </w:r>
            <w:r w:rsidRPr="00CA7555">
              <w:t xml:space="preserve">, câte un exemplar pentru Antreprenor </w:t>
            </w:r>
            <w:r w:rsidRPr="00CA7555">
              <w:rPr>
                <w:rFonts w:ascii="Calibri" w:hAnsi="Calibri"/>
              </w:rPr>
              <w:t>ș</w:t>
            </w:r>
            <w:r w:rsidRPr="00CA7555">
              <w:t>i Beneficiar.</w:t>
            </w:r>
          </w:p>
          <w:p w:rsidR="00DF4A99" w:rsidRPr="00CA7555" w:rsidRDefault="00DF4A99" w:rsidP="00DF4A99">
            <w:pPr>
              <w:tabs>
                <w:tab w:val="left" w:pos="2295"/>
              </w:tabs>
              <w:jc w:val="both"/>
            </w:pPr>
            <w:r w:rsidRPr="00CA7555">
              <w:t>11.6. Prezentul Contract se consideră încheiat şi intră în vigoare la data semnării, fiind valabil până la ……………...</w:t>
            </w:r>
          </w:p>
          <w:p w:rsidR="002D6E71" w:rsidRPr="00CA7555" w:rsidRDefault="00DF4A99" w:rsidP="00DF4A99">
            <w:pPr>
              <w:tabs>
                <w:tab w:val="left" w:pos="2295"/>
              </w:tabs>
              <w:jc w:val="both"/>
            </w:pPr>
            <w:r w:rsidRPr="00CA7555">
              <w:lastRenderedPageBreak/>
              <w:t xml:space="preserve">11.7. Prezentul Contract reprezintă acordul de voinţă al ambelor părţi şi este semnat astăzi,  “____” </w:t>
            </w:r>
          </w:p>
          <w:p w:rsidR="00283820" w:rsidRPr="00CA7555" w:rsidRDefault="00283820" w:rsidP="004D7C86">
            <w:pPr>
              <w:spacing w:line="276" w:lineRule="auto"/>
              <w:contextualSpacing/>
            </w:pPr>
          </w:p>
          <w:p w:rsidR="004D7C86" w:rsidRPr="00CA7555" w:rsidRDefault="004D7C86" w:rsidP="004D7C86">
            <w:pPr>
              <w:spacing w:line="276" w:lineRule="auto"/>
              <w:contextualSpacing/>
            </w:pPr>
          </w:p>
          <w:p w:rsidR="00B262BA" w:rsidRPr="00CA7555" w:rsidRDefault="00B262BA" w:rsidP="004D7C86">
            <w:pPr>
              <w:spacing w:line="276" w:lineRule="auto"/>
              <w:contextualSpacing/>
            </w:pPr>
          </w:p>
          <w:p w:rsidR="000960C1" w:rsidRPr="00CA7555" w:rsidRDefault="000960C1" w:rsidP="004D7C86">
            <w:pPr>
              <w:spacing w:line="276" w:lineRule="auto"/>
              <w:contextualSpacing/>
            </w:pPr>
          </w:p>
          <w:p w:rsidR="000960C1" w:rsidRPr="00CA7555" w:rsidRDefault="000960C1" w:rsidP="004D7C86">
            <w:pPr>
              <w:spacing w:line="276" w:lineRule="auto"/>
              <w:contextualSpacing/>
            </w:pPr>
          </w:p>
          <w:p w:rsidR="000960C1" w:rsidRPr="00CA7555" w:rsidRDefault="000960C1" w:rsidP="004D7C86">
            <w:pPr>
              <w:spacing w:line="276" w:lineRule="auto"/>
              <w:contextualSpacing/>
            </w:pPr>
          </w:p>
          <w:p w:rsidR="000960C1" w:rsidRPr="00CA7555" w:rsidRDefault="000960C1" w:rsidP="004D7C86">
            <w:pPr>
              <w:spacing w:line="276" w:lineRule="auto"/>
              <w:contextualSpacing/>
            </w:pPr>
          </w:p>
          <w:p w:rsidR="004D7C86" w:rsidRPr="00CA7555" w:rsidRDefault="004D7C86" w:rsidP="004D7C86">
            <w:pPr>
              <w:spacing w:line="276" w:lineRule="auto"/>
              <w:contextualSpacing/>
            </w:pPr>
          </w:p>
          <w:p w:rsidR="004A5F0C" w:rsidRPr="00CA7555" w:rsidRDefault="004A5F0C" w:rsidP="004D7C86">
            <w:pPr>
              <w:spacing w:line="276" w:lineRule="auto"/>
              <w:contextualSpacing/>
            </w:pPr>
          </w:p>
          <w:p w:rsidR="004D7C86" w:rsidRPr="00CA7555" w:rsidRDefault="004D7C86" w:rsidP="00916B4F">
            <w:pPr>
              <w:pStyle w:val="a"/>
              <w:numPr>
                <w:ilvl w:val="0"/>
                <w:numId w:val="32"/>
              </w:numPr>
              <w:tabs>
                <w:tab w:val="left" w:pos="2295"/>
              </w:tabs>
              <w:jc w:val="center"/>
            </w:pPr>
            <w:r w:rsidRPr="00CA7555">
              <w:rPr>
                <w:b/>
              </w:rPr>
              <w:t xml:space="preserve">PARTEA CE </w:t>
            </w:r>
            <w:r w:rsidRPr="00CA7555">
              <w:rPr>
                <w:rFonts w:ascii="Calibri" w:hAnsi="Calibri"/>
                <w:b/>
              </w:rPr>
              <w:t>Ț</w:t>
            </w:r>
            <w:r w:rsidRPr="00CA7555">
              <w:rPr>
                <w:b/>
              </w:rPr>
              <w:t>INE DE CONDI</w:t>
            </w:r>
            <w:r w:rsidRPr="00CA7555">
              <w:rPr>
                <w:rFonts w:ascii="Calibri" w:hAnsi="Calibri"/>
                <w:b/>
              </w:rPr>
              <w:t>Ț</w:t>
            </w:r>
            <w:r w:rsidRPr="00CA7555">
              <w:rPr>
                <w:b/>
              </w:rPr>
              <w:t>IILE</w:t>
            </w:r>
          </w:p>
          <w:p w:rsidR="004D7C86" w:rsidRPr="00CA7555" w:rsidRDefault="004D7C86" w:rsidP="004D7C86">
            <w:pPr>
              <w:pStyle w:val="a"/>
              <w:numPr>
                <w:ilvl w:val="0"/>
                <w:numId w:val="0"/>
              </w:numPr>
              <w:tabs>
                <w:tab w:val="left" w:pos="2295"/>
              </w:tabs>
              <w:ind w:left="3240"/>
            </w:pPr>
            <w:r w:rsidRPr="00CA7555">
              <w:rPr>
                <w:b/>
              </w:rPr>
              <w:t>SPECIALE AL CONTRACTULUI</w:t>
            </w:r>
          </w:p>
          <w:p w:rsidR="004D7C86" w:rsidRPr="00CA7555" w:rsidRDefault="004D7C86" w:rsidP="004D7C86">
            <w:pPr>
              <w:jc w:val="center"/>
            </w:pPr>
            <w:r w:rsidRPr="00CA7555">
              <w:t>(</w:t>
            </w:r>
            <w:r w:rsidRPr="00CA7555">
              <w:rPr>
                <w:sz w:val="20"/>
                <w:szCs w:val="20"/>
              </w:rPr>
              <w:t>LA NECESITATE)</w:t>
            </w:r>
          </w:p>
          <w:p w:rsidR="004D7C86" w:rsidRPr="00CA7555" w:rsidRDefault="004D7C86" w:rsidP="004D7C86">
            <w:pPr>
              <w:jc w:val="both"/>
              <w:rPr>
                <w:sz w:val="28"/>
                <w:szCs w:val="28"/>
              </w:rPr>
            </w:pPr>
          </w:p>
          <w:p w:rsidR="004D7C86" w:rsidRPr="00CA7555" w:rsidRDefault="004D7C86" w:rsidP="004D7C86">
            <w:pPr>
              <w:spacing w:line="276" w:lineRule="auto"/>
              <w:contextualSpacing/>
            </w:pPr>
          </w:p>
          <w:p w:rsidR="004D7C86" w:rsidRPr="00CA7555" w:rsidRDefault="004D7C86" w:rsidP="004D7C86">
            <w:pPr>
              <w:spacing w:line="276" w:lineRule="auto"/>
              <w:contextualSpacing/>
            </w:pPr>
          </w:p>
          <w:p w:rsidR="004D7C86" w:rsidRPr="00CA7555" w:rsidRDefault="004D7C86" w:rsidP="004D7C86">
            <w:pPr>
              <w:spacing w:line="276" w:lineRule="auto"/>
              <w:contextualSpacing/>
            </w:pPr>
          </w:p>
          <w:p w:rsidR="004D7C86" w:rsidRPr="00CA7555" w:rsidRDefault="004D7C86" w:rsidP="004D7C86">
            <w:pPr>
              <w:spacing w:line="276" w:lineRule="auto"/>
              <w:contextualSpacing/>
            </w:pPr>
          </w:p>
          <w:p w:rsidR="004D7C86" w:rsidRPr="00CA7555" w:rsidRDefault="004D7C86" w:rsidP="004D7C86">
            <w:pPr>
              <w:spacing w:line="276" w:lineRule="auto"/>
              <w:contextualSpacing/>
            </w:pPr>
          </w:p>
          <w:p w:rsidR="004D7C86" w:rsidRPr="00CA7555" w:rsidRDefault="004D7C86" w:rsidP="004D7C86">
            <w:pPr>
              <w:spacing w:line="276" w:lineRule="auto"/>
              <w:contextualSpacing/>
            </w:pPr>
          </w:p>
          <w:p w:rsidR="00DF4A99" w:rsidRPr="00CA7555" w:rsidRDefault="00DF4A99" w:rsidP="00916B4F">
            <w:pPr>
              <w:pStyle w:val="a"/>
              <w:numPr>
                <w:ilvl w:val="0"/>
                <w:numId w:val="15"/>
              </w:numPr>
              <w:tabs>
                <w:tab w:val="clear" w:pos="1134"/>
              </w:tabs>
              <w:spacing w:line="276" w:lineRule="auto"/>
              <w:ind w:left="0"/>
              <w:contextualSpacing/>
            </w:pPr>
            <w:r w:rsidRPr="00CA7555">
              <w:rPr>
                <w:b/>
              </w:rPr>
              <w:t>RECHIZITELE JURIDICE, POŞTALE ŞI DE PLĂŢI ALE PĂRŢILOR</w:t>
            </w:r>
          </w:p>
          <w:p w:rsidR="00DF4A99" w:rsidRPr="00CA7555" w:rsidRDefault="00DF4A99" w:rsidP="00DF4A99">
            <w:pPr>
              <w:tabs>
                <w:tab w:val="left" w:pos="2685"/>
              </w:tabs>
              <w:jc w:val="both"/>
            </w:pPr>
            <w:r w:rsidRPr="00CA755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CA7555" w:rsidTr="00AD32DD">
              <w:trPr>
                <w:jc w:val="center"/>
              </w:trPr>
              <w:tc>
                <w:tcPr>
                  <w:tcW w:w="5163" w:type="dxa"/>
                  <w:tcBorders>
                    <w:top w:val="nil"/>
                    <w:left w:val="nil"/>
                    <w:bottom w:val="nil"/>
                    <w:right w:val="nil"/>
                  </w:tcBorders>
                </w:tcPr>
                <w:p w:rsidR="00DF4A99" w:rsidRPr="00CA7555" w:rsidRDefault="00DF4A99" w:rsidP="003305D5">
                  <w:pPr>
                    <w:tabs>
                      <w:tab w:val="left" w:pos="3295"/>
                    </w:tabs>
                    <w:jc w:val="center"/>
                    <w:rPr>
                      <w:b/>
                    </w:rPr>
                  </w:pPr>
                  <w:r w:rsidRPr="00CA7555">
                    <w:rPr>
                      <w:b/>
                      <w:iCs/>
                    </w:rPr>
                    <w:t>ANTREPRENORUL</w:t>
                  </w:r>
                </w:p>
              </w:tc>
              <w:tc>
                <w:tcPr>
                  <w:tcW w:w="4927" w:type="dxa"/>
                  <w:tcBorders>
                    <w:top w:val="nil"/>
                    <w:left w:val="nil"/>
                    <w:bottom w:val="nil"/>
                    <w:right w:val="nil"/>
                  </w:tcBorders>
                </w:tcPr>
                <w:p w:rsidR="00DF4A99" w:rsidRPr="00CA7555" w:rsidRDefault="00DF4A99" w:rsidP="003305D5">
                  <w:pPr>
                    <w:tabs>
                      <w:tab w:val="left" w:pos="3295"/>
                    </w:tabs>
                    <w:jc w:val="center"/>
                  </w:pPr>
                  <w:r w:rsidRPr="00CA7555">
                    <w:rPr>
                      <w:b/>
                      <w:iCs/>
                    </w:rPr>
                    <w:t>BENEFICIARUL</w:t>
                  </w:r>
                </w:p>
              </w:tc>
            </w:tr>
            <w:tr w:rsidR="00DF4A99" w:rsidRPr="00CA7555" w:rsidTr="00AD32DD">
              <w:trPr>
                <w:jc w:val="center"/>
              </w:trPr>
              <w:tc>
                <w:tcPr>
                  <w:tcW w:w="5163"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Adresa poştală:</w:t>
                  </w:r>
                </w:p>
              </w:tc>
              <w:tc>
                <w:tcPr>
                  <w:tcW w:w="4927"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Adresa poştală:</w:t>
                  </w:r>
                </w:p>
              </w:tc>
            </w:tr>
            <w:tr w:rsidR="00DF4A99" w:rsidRPr="00CA7555" w:rsidTr="00AD32DD">
              <w:trPr>
                <w:jc w:val="center"/>
              </w:trPr>
              <w:tc>
                <w:tcPr>
                  <w:tcW w:w="5163"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Telefon:</w:t>
                  </w:r>
                </w:p>
              </w:tc>
              <w:tc>
                <w:tcPr>
                  <w:tcW w:w="4927"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Telefon:</w:t>
                  </w:r>
                </w:p>
              </w:tc>
            </w:tr>
            <w:tr w:rsidR="00DF4A99" w:rsidRPr="00CA7555" w:rsidTr="00AD32DD">
              <w:trPr>
                <w:jc w:val="center"/>
              </w:trPr>
              <w:tc>
                <w:tcPr>
                  <w:tcW w:w="5163"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Cod fiscal:</w:t>
                  </w:r>
                </w:p>
              </w:tc>
              <w:tc>
                <w:tcPr>
                  <w:tcW w:w="4927"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Cod fiscal:</w:t>
                  </w:r>
                </w:p>
              </w:tc>
            </w:tr>
            <w:tr w:rsidR="00DF4A99" w:rsidRPr="00CA7555" w:rsidTr="00AD32DD">
              <w:trPr>
                <w:jc w:val="center"/>
              </w:trPr>
              <w:tc>
                <w:tcPr>
                  <w:tcW w:w="5163"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Banca:</w:t>
                  </w:r>
                </w:p>
              </w:tc>
              <w:tc>
                <w:tcPr>
                  <w:tcW w:w="4927"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Banca:</w:t>
                  </w:r>
                </w:p>
              </w:tc>
            </w:tr>
            <w:tr w:rsidR="00DF4A99" w:rsidRPr="00CA7555" w:rsidTr="00AD32DD">
              <w:trPr>
                <w:jc w:val="center"/>
              </w:trPr>
              <w:tc>
                <w:tcPr>
                  <w:tcW w:w="5163"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Cod:</w:t>
                  </w:r>
                </w:p>
              </w:tc>
              <w:tc>
                <w:tcPr>
                  <w:tcW w:w="4927"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Cod:</w:t>
                  </w:r>
                </w:p>
              </w:tc>
            </w:tr>
            <w:tr w:rsidR="00DF4A99" w:rsidRPr="00CA7555" w:rsidTr="00AD32DD">
              <w:trPr>
                <w:jc w:val="center"/>
              </w:trPr>
              <w:tc>
                <w:tcPr>
                  <w:tcW w:w="5163"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IBAN</w:t>
                  </w:r>
                </w:p>
              </w:tc>
              <w:tc>
                <w:tcPr>
                  <w:tcW w:w="4927" w:type="dxa"/>
                  <w:tcBorders>
                    <w:top w:val="nil"/>
                    <w:left w:val="nil"/>
                    <w:bottom w:val="nil"/>
                    <w:right w:val="nil"/>
                  </w:tcBorders>
                  <w:vAlign w:val="center"/>
                </w:tcPr>
                <w:p w:rsidR="00DF4A99" w:rsidRPr="00CA7555" w:rsidRDefault="00DF4A99" w:rsidP="00AD32DD">
                  <w:pPr>
                    <w:tabs>
                      <w:tab w:val="left" w:pos="1134"/>
                      <w:tab w:val="left" w:pos="4680"/>
                      <w:tab w:val="left" w:pos="7020"/>
                    </w:tabs>
                    <w:suppressAutoHyphens/>
                    <w:ind w:firstLine="567"/>
                    <w:jc w:val="both"/>
                  </w:pPr>
                  <w:r w:rsidRPr="00CA7555">
                    <w:t>IBAN</w:t>
                  </w:r>
                </w:p>
              </w:tc>
            </w:tr>
            <w:tr w:rsidR="00DF4A99" w:rsidRPr="00CA7555" w:rsidTr="00283820">
              <w:trPr>
                <w:trHeight w:val="749"/>
                <w:jc w:val="center"/>
              </w:trPr>
              <w:tc>
                <w:tcPr>
                  <w:tcW w:w="5163" w:type="dxa"/>
                  <w:tcBorders>
                    <w:top w:val="nil"/>
                    <w:left w:val="nil"/>
                    <w:bottom w:val="nil"/>
                    <w:right w:val="nil"/>
                  </w:tcBorders>
                  <w:vAlign w:val="center"/>
                </w:tcPr>
                <w:p w:rsidR="00DF4A99" w:rsidRPr="00CA7555"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CA7555" w:rsidRDefault="00DF4A99" w:rsidP="006A7C1C">
                  <w:pPr>
                    <w:tabs>
                      <w:tab w:val="left" w:pos="1134"/>
                      <w:tab w:val="left" w:pos="4680"/>
                      <w:tab w:val="left" w:pos="7020"/>
                    </w:tabs>
                    <w:suppressAutoHyphens/>
                    <w:ind w:firstLine="567"/>
                    <w:jc w:val="both"/>
                  </w:pPr>
                </w:p>
                <w:p w:rsidR="00DF4A99" w:rsidRPr="00CA7555" w:rsidRDefault="00DF4A99" w:rsidP="006A7C1C">
                  <w:pPr>
                    <w:tabs>
                      <w:tab w:val="left" w:pos="1134"/>
                      <w:tab w:val="left" w:pos="4680"/>
                      <w:tab w:val="left" w:pos="7020"/>
                    </w:tabs>
                    <w:suppressAutoHyphens/>
                    <w:ind w:firstLine="567"/>
                    <w:jc w:val="both"/>
                  </w:pPr>
                </w:p>
                <w:p w:rsidR="00DF4A99" w:rsidRPr="00CA7555" w:rsidRDefault="00DF4A99" w:rsidP="006A7C1C">
                  <w:pPr>
                    <w:tabs>
                      <w:tab w:val="left" w:pos="1134"/>
                      <w:tab w:val="left" w:pos="4680"/>
                      <w:tab w:val="left" w:pos="7020"/>
                    </w:tabs>
                    <w:suppressAutoHyphens/>
                    <w:ind w:firstLine="567"/>
                    <w:jc w:val="both"/>
                  </w:pPr>
                </w:p>
                <w:p w:rsidR="00DF4A99" w:rsidRPr="00CA7555" w:rsidRDefault="00DF4A99" w:rsidP="006A7C1C">
                  <w:pPr>
                    <w:tabs>
                      <w:tab w:val="left" w:pos="1134"/>
                      <w:tab w:val="left" w:pos="4680"/>
                      <w:tab w:val="left" w:pos="7020"/>
                    </w:tabs>
                    <w:suppressAutoHyphens/>
                    <w:ind w:firstLine="567"/>
                    <w:jc w:val="both"/>
                  </w:pPr>
                </w:p>
                <w:p w:rsidR="00DF4A99" w:rsidRPr="00CA7555" w:rsidRDefault="00DF4A99" w:rsidP="006A7C1C">
                  <w:pPr>
                    <w:tabs>
                      <w:tab w:val="left" w:pos="1134"/>
                      <w:tab w:val="left" w:pos="4680"/>
                      <w:tab w:val="left" w:pos="7020"/>
                    </w:tabs>
                    <w:suppressAutoHyphens/>
                    <w:ind w:firstLine="567"/>
                    <w:jc w:val="both"/>
                  </w:pPr>
                </w:p>
              </w:tc>
            </w:tr>
          </w:tbl>
          <w:p w:rsidR="00DF4A99" w:rsidRPr="00CA7555" w:rsidRDefault="00DF4A99" w:rsidP="006A7C1C">
            <w:pPr>
              <w:pStyle w:val="a"/>
              <w:numPr>
                <w:ilvl w:val="0"/>
                <w:numId w:val="0"/>
              </w:numPr>
              <w:tabs>
                <w:tab w:val="clear" w:pos="1134"/>
                <w:tab w:val="left" w:pos="2685"/>
              </w:tabs>
              <w:contextualSpacing/>
              <w:jc w:val="center"/>
              <w:rPr>
                <w:b/>
              </w:rPr>
            </w:pPr>
            <w:r w:rsidRPr="00CA7555">
              <w:rPr>
                <w:b/>
              </w:rPr>
              <w:t>SEMNĂTURILE PĂRŢILOR</w:t>
            </w:r>
          </w:p>
          <w:p w:rsidR="006A7C1C" w:rsidRPr="00CA7555"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CA7555" w:rsidTr="00AD32DD">
              <w:trPr>
                <w:trHeight w:val="357"/>
                <w:jc w:val="center"/>
              </w:trPr>
              <w:tc>
                <w:tcPr>
                  <w:tcW w:w="5188" w:type="dxa"/>
                  <w:vAlign w:val="center"/>
                </w:tcPr>
                <w:p w:rsidR="00DF4A99" w:rsidRPr="00CA7555" w:rsidRDefault="00DF4A99" w:rsidP="006A7C1C">
                  <w:pPr>
                    <w:jc w:val="center"/>
                    <w:rPr>
                      <w:b/>
                    </w:rPr>
                  </w:pPr>
                  <w:r w:rsidRPr="00CA7555">
                    <w:rPr>
                      <w:b/>
                    </w:rPr>
                    <w:t>ANTREPRENOR</w:t>
                  </w:r>
                </w:p>
              </w:tc>
              <w:tc>
                <w:tcPr>
                  <w:tcW w:w="4559" w:type="dxa"/>
                  <w:vAlign w:val="center"/>
                </w:tcPr>
                <w:p w:rsidR="00DF4A99" w:rsidRPr="00CA7555" w:rsidRDefault="00DF4A99" w:rsidP="006A7C1C">
                  <w:pPr>
                    <w:jc w:val="center"/>
                    <w:rPr>
                      <w:b/>
                    </w:rPr>
                  </w:pPr>
                  <w:r w:rsidRPr="00CA7555">
                    <w:rPr>
                      <w:b/>
                    </w:rPr>
                    <w:t>BENEFICIAR</w:t>
                  </w:r>
                </w:p>
              </w:tc>
            </w:tr>
            <w:tr w:rsidR="00DF4A99" w:rsidRPr="00CA7555" w:rsidTr="00AD32DD">
              <w:trPr>
                <w:trHeight w:val="357"/>
                <w:jc w:val="center"/>
              </w:trPr>
              <w:tc>
                <w:tcPr>
                  <w:tcW w:w="5188" w:type="dxa"/>
                  <w:vAlign w:val="center"/>
                </w:tcPr>
                <w:p w:rsidR="00DF4A99" w:rsidRPr="00CA7555" w:rsidRDefault="00DF4A99" w:rsidP="00AD32DD">
                  <w:pPr>
                    <w:jc w:val="both"/>
                    <w:rPr>
                      <w:b/>
                    </w:rPr>
                  </w:pPr>
                </w:p>
              </w:tc>
              <w:tc>
                <w:tcPr>
                  <w:tcW w:w="4559" w:type="dxa"/>
                  <w:vAlign w:val="center"/>
                </w:tcPr>
                <w:p w:rsidR="00DF4A99" w:rsidRPr="00CA7555" w:rsidRDefault="00DF4A99" w:rsidP="00AD32DD">
                  <w:pPr>
                    <w:jc w:val="both"/>
                    <w:rPr>
                      <w:b/>
                    </w:rPr>
                  </w:pPr>
                </w:p>
              </w:tc>
            </w:tr>
          </w:tbl>
          <w:p w:rsidR="00DF4A99" w:rsidRPr="00CA7555" w:rsidRDefault="00DF4A99" w:rsidP="00DF4A99">
            <w:pPr>
              <w:tabs>
                <w:tab w:val="left" w:pos="2295"/>
              </w:tabs>
              <w:jc w:val="both"/>
            </w:pPr>
          </w:p>
          <w:p w:rsidR="00DF4A99" w:rsidRPr="00CA7555" w:rsidRDefault="00DF4A99" w:rsidP="00DF4A99">
            <w:pPr>
              <w:tabs>
                <w:tab w:val="left" w:pos="2295"/>
              </w:tabs>
              <w:jc w:val="both"/>
            </w:pPr>
          </w:p>
          <w:p w:rsidR="00DF4A99" w:rsidRPr="00CA7555" w:rsidRDefault="00DF4A99" w:rsidP="00DF4A99">
            <w:pPr>
              <w:tabs>
                <w:tab w:val="left" w:pos="2295"/>
              </w:tabs>
              <w:jc w:val="center"/>
            </w:pPr>
          </w:p>
          <w:p w:rsidR="00234775" w:rsidRPr="00CA7555" w:rsidRDefault="00234775" w:rsidP="00DF4A99">
            <w:pPr>
              <w:tabs>
                <w:tab w:val="left" w:pos="2295"/>
              </w:tabs>
              <w:jc w:val="center"/>
            </w:pPr>
          </w:p>
          <w:p w:rsidR="00283820" w:rsidRPr="00CA7555" w:rsidRDefault="00283820" w:rsidP="00DF4A99">
            <w:pPr>
              <w:tabs>
                <w:tab w:val="left" w:pos="2295"/>
              </w:tabs>
              <w:jc w:val="center"/>
            </w:pPr>
          </w:p>
          <w:p w:rsidR="00DF4A99" w:rsidRPr="00CA7555" w:rsidRDefault="00DF4A99" w:rsidP="00DF4A99">
            <w:pPr>
              <w:tabs>
                <w:tab w:val="left" w:pos="2295"/>
              </w:tabs>
              <w:jc w:val="both"/>
            </w:pPr>
          </w:p>
          <w:p w:rsidR="00DB5DCF" w:rsidRPr="00CA7555" w:rsidRDefault="00DB5DCF" w:rsidP="00196AB4">
            <w:pPr>
              <w:tabs>
                <w:tab w:val="left" w:pos="2295"/>
              </w:tabs>
              <w:jc w:val="both"/>
            </w:pPr>
          </w:p>
          <w:p w:rsidR="00F53F69" w:rsidRPr="00CA7555" w:rsidRDefault="00F53F69" w:rsidP="00196AB4">
            <w:pPr>
              <w:tabs>
                <w:tab w:val="left" w:pos="2295"/>
              </w:tabs>
              <w:jc w:val="both"/>
            </w:pPr>
          </w:p>
          <w:p w:rsidR="002D6E71" w:rsidRPr="00CA7555" w:rsidRDefault="002D6E71"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4D7C86" w:rsidRPr="00CA7555" w:rsidRDefault="004D7C86" w:rsidP="00196AB4">
            <w:pPr>
              <w:jc w:val="both"/>
              <w:rPr>
                <w:sz w:val="28"/>
                <w:szCs w:val="28"/>
              </w:rPr>
            </w:pPr>
          </w:p>
          <w:p w:rsidR="00AD17E8" w:rsidRPr="00CA7555" w:rsidRDefault="00AD17E8" w:rsidP="00196AB4">
            <w:pPr>
              <w:jc w:val="both"/>
              <w:rPr>
                <w:sz w:val="28"/>
                <w:szCs w:val="28"/>
              </w:rPr>
            </w:pPr>
          </w:p>
          <w:p w:rsidR="006537B3" w:rsidRPr="00CA7555" w:rsidRDefault="006537B3" w:rsidP="00196AB4">
            <w:pPr>
              <w:jc w:val="both"/>
              <w:rPr>
                <w:sz w:val="28"/>
                <w:szCs w:val="28"/>
              </w:rPr>
            </w:pPr>
          </w:p>
          <w:p w:rsidR="00BE49DD" w:rsidRPr="00CA7555" w:rsidRDefault="00BE49DD" w:rsidP="004D7C86">
            <w:pPr>
              <w:tabs>
                <w:tab w:val="left" w:pos="2295"/>
              </w:tabs>
              <w:jc w:val="right"/>
            </w:pPr>
          </w:p>
          <w:p w:rsidR="00461DAC" w:rsidRPr="00CA7555" w:rsidRDefault="00461DAC" w:rsidP="004D7C86">
            <w:pPr>
              <w:tabs>
                <w:tab w:val="left" w:pos="2295"/>
              </w:tabs>
              <w:jc w:val="right"/>
            </w:pPr>
            <w:r w:rsidRPr="00CA7555">
              <w:t xml:space="preserve">Anexa nr. </w:t>
            </w:r>
            <w:r w:rsidR="004D7C86" w:rsidRPr="00CA7555">
              <w:t>1</w:t>
            </w:r>
          </w:p>
          <w:p w:rsidR="00461DAC" w:rsidRPr="00CA7555" w:rsidRDefault="00AB7AE2" w:rsidP="004D7C86">
            <w:pPr>
              <w:tabs>
                <w:tab w:val="left" w:pos="2295"/>
              </w:tabs>
              <w:jc w:val="right"/>
            </w:pPr>
            <w:r w:rsidRPr="00CA7555">
              <w:t>la C</w:t>
            </w:r>
            <w:r w:rsidR="00461DAC" w:rsidRPr="00CA7555">
              <w:t>ontractul nr. ___________</w:t>
            </w:r>
          </w:p>
          <w:p w:rsidR="00461DAC" w:rsidRPr="00CA7555" w:rsidRDefault="001278C6" w:rsidP="004D7C86">
            <w:pPr>
              <w:tabs>
                <w:tab w:val="left" w:pos="2295"/>
              </w:tabs>
              <w:jc w:val="right"/>
            </w:pPr>
            <w:r w:rsidRPr="00CA7555">
              <w:t>d</w:t>
            </w:r>
            <w:r w:rsidR="00461DAC" w:rsidRPr="00CA7555">
              <w:t>in „____”  _____ 20_____</w:t>
            </w:r>
            <w:r w:rsidR="002B4D12" w:rsidRPr="00CA7555">
              <w:t>__</w:t>
            </w:r>
          </w:p>
          <w:p w:rsidR="007323B6" w:rsidRPr="00CA7555" w:rsidRDefault="007323B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4D7C86" w:rsidRPr="00CA7555" w:rsidRDefault="004D7C86" w:rsidP="00196AB4">
            <w:pPr>
              <w:tabs>
                <w:tab w:val="left" w:pos="2295"/>
              </w:tabs>
              <w:jc w:val="both"/>
            </w:pPr>
          </w:p>
          <w:p w:rsidR="002B4D12" w:rsidRPr="00CA7555" w:rsidRDefault="002B4D12" w:rsidP="00196AB4">
            <w:pPr>
              <w:tabs>
                <w:tab w:val="left" w:pos="2295"/>
              </w:tabs>
              <w:jc w:val="both"/>
            </w:pPr>
          </w:p>
          <w:p w:rsidR="002B4D12" w:rsidRPr="00CA7555" w:rsidRDefault="002B4D12" w:rsidP="00196AB4">
            <w:pPr>
              <w:tabs>
                <w:tab w:val="left" w:pos="2295"/>
              </w:tabs>
              <w:jc w:val="both"/>
              <w:rPr>
                <w:b/>
              </w:rPr>
            </w:pPr>
            <w:r w:rsidRPr="00CA7555">
              <w:rPr>
                <w:b/>
              </w:rPr>
              <w:t>SPECIFICAŢII TEHNICE</w:t>
            </w:r>
          </w:p>
          <w:p w:rsidR="002B4D12" w:rsidRPr="00CA7555"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CA7555"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CA7555" w:rsidRDefault="004001DE" w:rsidP="00196AB4">
                  <w:pPr>
                    <w:jc w:val="both"/>
                    <w:rPr>
                      <w:b/>
                      <w:bCs/>
                      <w:noProof w:val="0"/>
                    </w:rPr>
                  </w:pPr>
                  <w:r w:rsidRPr="00CA7555">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CA7555" w:rsidRDefault="004001DE" w:rsidP="00283820">
                  <w:pPr>
                    <w:jc w:val="center"/>
                    <w:rPr>
                      <w:b/>
                      <w:bCs/>
                      <w:noProof w:val="0"/>
                    </w:rPr>
                  </w:pPr>
                  <w:r w:rsidRPr="00CA7555">
                    <w:rPr>
                      <w:b/>
                      <w:bCs/>
                      <w:noProof w:val="0"/>
                    </w:rPr>
                    <w:t>Denumirea lucrărilor/servi</w:t>
                  </w:r>
                  <w:r w:rsidR="00283820" w:rsidRPr="00CA7555">
                    <w:rPr>
                      <w:b/>
                      <w:bCs/>
                      <w:noProof w:val="0"/>
                    </w:rPr>
                    <w:t>-</w:t>
                  </w:r>
                  <w:r w:rsidRPr="00CA7555">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CA7555" w:rsidRDefault="004001DE" w:rsidP="00196AB4">
                  <w:pPr>
                    <w:jc w:val="both"/>
                    <w:rPr>
                      <w:b/>
                      <w:bCs/>
                      <w:noProof w:val="0"/>
                    </w:rPr>
                  </w:pPr>
                  <w:r w:rsidRPr="00CA7555">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CA7555" w:rsidRDefault="004001DE" w:rsidP="004001DE">
                  <w:pPr>
                    <w:jc w:val="center"/>
                    <w:rPr>
                      <w:b/>
                    </w:rPr>
                  </w:pPr>
                  <w:r w:rsidRPr="00CA7555">
                    <w:rPr>
                      <w:b/>
                    </w:rPr>
                    <w:t>Specificarea tehnică deplină solicitată de către autoritatea contractantă</w:t>
                  </w:r>
                </w:p>
                <w:p w:rsidR="004001DE" w:rsidRPr="00CA7555"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CA7555" w:rsidRDefault="004001DE" w:rsidP="004001DE">
                  <w:pPr>
                    <w:jc w:val="center"/>
                    <w:rPr>
                      <w:b/>
                    </w:rPr>
                  </w:pPr>
                  <w:r w:rsidRPr="00CA7555">
                    <w:rPr>
                      <w:b/>
                      <w:bCs/>
                      <w:noProof w:val="0"/>
                    </w:rPr>
                    <w:t>Specificarea tehnică</w:t>
                  </w:r>
                  <w:r w:rsidRPr="00CA7555">
                    <w:rPr>
                      <w:b/>
                    </w:rPr>
                    <w:t>deplină propusă de către ofertant</w:t>
                  </w:r>
                </w:p>
                <w:p w:rsidR="004001DE" w:rsidRPr="00CA7555"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CA7555" w:rsidRDefault="004001DE" w:rsidP="00B262BA">
                  <w:pPr>
                    <w:ind w:left="378" w:right="377"/>
                    <w:jc w:val="center"/>
                    <w:rPr>
                      <w:b/>
                      <w:bCs/>
                      <w:noProof w:val="0"/>
                    </w:rPr>
                  </w:pPr>
                  <w:r w:rsidRPr="00CA7555">
                    <w:rPr>
                      <w:b/>
                      <w:bCs/>
                      <w:noProof w:val="0"/>
                    </w:rPr>
                    <w:t>Standarde de</w:t>
                  </w:r>
                </w:p>
                <w:p w:rsidR="004001DE" w:rsidRPr="00CA7555" w:rsidRDefault="004001DE" w:rsidP="00B262BA">
                  <w:pPr>
                    <w:tabs>
                      <w:tab w:val="left" w:pos="1370"/>
                    </w:tabs>
                    <w:ind w:left="378" w:right="377"/>
                    <w:jc w:val="center"/>
                    <w:rPr>
                      <w:b/>
                      <w:bCs/>
                      <w:noProof w:val="0"/>
                    </w:rPr>
                  </w:pPr>
                  <w:r w:rsidRPr="00CA7555">
                    <w:rPr>
                      <w:b/>
                      <w:bCs/>
                      <w:noProof w:val="0"/>
                    </w:rPr>
                    <w:t>referinţă</w:t>
                  </w:r>
                </w:p>
              </w:tc>
            </w:tr>
            <w:tr w:rsidR="004001DE" w:rsidRPr="00CA755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CA7555" w:rsidRDefault="004001DE" w:rsidP="00196AB4">
                  <w:pPr>
                    <w:jc w:val="both"/>
                    <w:rPr>
                      <w:noProof w:val="0"/>
                    </w:rPr>
                  </w:pPr>
                  <w:r w:rsidRPr="00CA7555">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CA7555"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CA7555"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CA7555"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CA7555"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CA7555" w:rsidRDefault="004001DE" w:rsidP="00196AB4">
                  <w:pPr>
                    <w:jc w:val="both"/>
                    <w:rPr>
                      <w:noProof w:val="0"/>
                    </w:rPr>
                  </w:pPr>
                </w:p>
              </w:tc>
            </w:tr>
            <w:tr w:rsidR="004001DE" w:rsidRPr="00CA755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CA7555"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CA7555" w:rsidRDefault="004001DE" w:rsidP="00196AB4">
                  <w:pPr>
                    <w:jc w:val="both"/>
                    <w:rPr>
                      <w:noProof w:val="0"/>
                    </w:rPr>
                  </w:pPr>
                  <w:r w:rsidRPr="00CA7555">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CA7555"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CA7555"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CA7555"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CA7555" w:rsidRDefault="004001DE" w:rsidP="00196AB4">
                  <w:pPr>
                    <w:jc w:val="both"/>
                    <w:rPr>
                      <w:noProof w:val="0"/>
                    </w:rPr>
                  </w:pPr>
                </w:p>
              </w:tc>
            </w:tr>
            <w:tr w:rsidR="004001DE" w:rsidRPr="00CA7555" w:rsidTr="00B262BA">
              <w:tc>
                <w:tcPr>
                  <w:tcW w:w="2261" w:type="dxa"/>
                  <w:gridSpan w:val="2"/>
                  <w:tcBorders>
                    <w:top w:val="single" w:sz="6" w:space="0" w:color="000000"/>
                    <w:left w:val="nil"/>
                    <w:bottom w:val="nil"/>
                    <w:right w:val="nil"/>
                  </w:tcBorders>
                </w:tcPr>
                <w:p w:rsidR="004001DE" w:rsidRPr="00CA7555" w:rsidRDefault="004001DE" w:rsidP="00196AB4">
                  <w:pPr>
                    <w:jc w:val="both"/>
                    <w:rPr>
                      <w:noProof w:val="0"/>
                    </w:rPr>
                  </w:pPr>
                </w:p>
                <w:p w:rsidR="005C3D95" w:rsidRPr="00CA7555" w:rsidRDefault="005C3D95" w:rsidP="00196AB4">
                  <w:pPr>
                    <w:jc w:val="both"/>
                    <w:rPr>
                      <w:noProof w:val="0"/>
                    </w:rPr>
                  </w:pPr>
                </w:p>
                <w:p w:rsidR="005C3D95" w:rsidRPr="00CA7555" w:rsidRDefault="005C3D95" w:rsidP="00196AB4">
                  <w:pPr>
                    <w:jc w:val="both"/>
                    <w:rPr>
                      <w:noProof w:val="0"/>
                    </w:rPr>
                  </w:pPr>
                </w:p>
                <w:p w:rsidR="005C3D95" w:rsidRPr="00CA7555" w:rsidRDefault="005C3D95" w:rsidP="00196AB4">
                  <w:pPr>
                    <w:jc w:val="both"/>
                    <w:rPr>
                      <w:noProof w:val="0"/>
                    </w:rPr>
                  </w:pPr>
                </w:p>
                <w:p w:rsidR="005C3D95" w:rsidRPr="00CA7555"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CA7555" w:rsidRDefault="004001DE" w:rsidP="00196AB4">
                  <w:pPr>
                    <w:jc w:val="both"/>
                    <w:rPr>
                      <w:noProof w:val="0"/>
                    </w:rPr>
                  </w:pPr>
                  <w:r w:rsidRPr="00CA7555">
                    <w:rPr>
                      <w:noProof w:val="0"/>
                    </w:rPr>
                    <w:t> </w:t>
                  </w:r>
                </w:p>
                <w:p w:rsidR="005C3D95" w:rsidRPr="00CA7555" w:rsidRDefault="005C3D95" w:rsidP="002B4D12">
                  <w:pPr>
                    <w:jc w:val="center"/>
                    <w:rPr>
                      <w:b/>
                      <w:bCs/>
                      <w:noProof w:val="0"/>
                    </w:rPr>
                  </w:pPr>
                </w:p>
                <w:p w:rsidR="004D7C86" w:rsidRPr="00CA7555" w:rsidRDefault="004D7C86" w:rsidP="002B4D12">
                  <w:pPr>
                    <w:jc w:val="center"/>
                    <w:rPr>
                      <w:b/>
                      <w:bCs/>
                      <w:noProof w:val="0"/>
                    </w:rPr>
                  </w:pPr>
                </w:p>
                <w:p w:rsidR="004D7C86" w:rsidRPr="00CA7555" w:rsidRDefault="004D7C86" w:rsidP="002B4D12">
                  <w:pPr>
                    <w:jc w:val="center"/>
                    <w:rPr>
                      <w:b/>
                      <w:bCs/>
                      <w:noProof w:val="0"/>
                    </w:rPr>
                  </w:pPr>
                </w:p>
                <w:p w:rsidR="004D7C86" w:rsidRPr="00CA7555" w:rsidRDefault="004D7C86" w:rsidP="002B4D12">
                  <w:pPr>
                    <w:jc w:val="center"/>
                    <w:rPr>
                      <w:b/>
                      <w:bCs/>
                      <w:noProof w:val="0"/>
                    </w:rPr>
                  </w:pPr>
                </w:p>
                <w:p w:rsidR="004D7C86" w:rsidRPr="00CA7555" w:rsidRDefault="004D7C86" w:rsidP="002B4D12">
                  <w:pPr>
                    <w:jc w:val="center"/>
                    <w:rPr>
                      <w:b/>
                      <w:bCs/>
                      <w:noProof w:val="0"/>
                    </w:rPr>
                  </w:pPr>
                </w:p>
                <w:p w:rsidR="004D7C86" w:rsidRPr="00CA7555" w:rsidRDefault="004D7C86" w:rsidP="002B4D12">
                  <w:pPr>
                    <w:jc w:val="center"/>
                    <w:rPr>
                      <w:b/>
                      <w:bCs/>
                      <w:noProof w:val="0"/>
                    </w:rPr>
                  </w:pPr>
                </w:p>
                <w:p w:rsidR="005C3D95" w:rsidRPr="00CA7555" w:rsidRDefault="005C3D95" w:rsidP="002B4D12">
                  <w:pPr>
                    <w:jc w:val="center"/>
                    <w:rPr>
                      <w:b/>
                      <w:bCs/>
                      <w:noProof w:val="0"/>
                    </w:rPr>
                  </w:pPr>
                </w:p>
                <w:p w:rsidR="004001DE" w:rsidRPr="00CA7555" w:rsidRDefault="004001DE" w:rsidP="00D51F0A">
                  <w:pPr>
                    <w:rPr>
                      <w:b/>
                      <w:bCs/>
                      <w:noProof w:val="0"/>
                    </w:rPr>
                  </w:pPr>
                  <w:r w:rsidRPr="00CA7555">
                    <w:rPr>
                      <w:b/>
                      <w:bCs/>
                      <w:noProof w:val="0"/>
                    </w:rPr>
                    <w:t>SEMNĂTURILE PĂRŢILOR</w:t>
                  </w:r>
                </w:p>
                <w:p w:rsidR="006A7C1C" w:rsidRPr="00CA7555" w:rsidRDefault="006A7C1C" w:rsidP="00D51F0A">
                  <w:pPr>
                    <w:rPr>
                      <w:noProof w:val="0"/>
                    </w:rPr>
                  </w:pPr>
                </w:p>
              </w:tc>
            </w:tr>
            <w:tr w:rsidR="004001DE" w:rsidRPr="00CA7555"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CA7555" w:rsidRDefault="006D2A20" w:rsidP="00D51F0A">
                  <w:pPr>
                    <w:jc w:val="center"/>
                    <w:rPr>
                      <w:noProof w:val="0"/>
                    </w:rPr>
                  </w:pPr>
                  <w:r w:rsidRPr="00CA7555">
                    <w:rPr>
                      <w:b/>
                      <w:bCs/>
                      <w:noProof w:val="0"/>
                    </w:rPr>
                    <w:t>Antreprenorul/</w:t>
                  </w:r>
                  <w:r w:rsidR="004001DE" w:rsidRPr="00CA7555">
                    <w:rPr>
                      <w:b/>
                      <w:bCs/>
                      <w:noProof w:val="0"/>
                    </w:rPr>
                    <w:t>Prestatorul de lucrări/</w:t>
                  </w:r>
                  <w:r w:rsidR="004A5F0C" w:rsidRPr="00CA7555">
                    <w:rPr>
                      <w:b/>
                      <w:bCs/>
                      <w:noProof w:val="0"/>
                    </w:rPr>
                    <w:t xml:space="preserve">de </w:t>
                  </w:r>
                  <w:r w:rsidR="004001DE" w:rsidRPr="00CA7555">
                    <w:rPr>
                      <w:b/>
                      <w:bCs/>
                      <w:noProof w:val="0"/>
                    </w:rPr>
                    <w:t>servicii de proiectare</w:t>
                  </w:r>
                </w:p>
                <w:p w:rsidR="004001DE" w:rsidRPr="00CA7555" w:rsidRDefault="004001DE" w:rsidP="00196AB4">
                  <w:pPr>
                    <w:ind w:firstLine="567"/>
                    <w:jc w:val="both"/>
                    <w:rPr>
                      <w:noProof w:val="0"/>
                    </w:rPr>
                  </w:pPr>
                  <w:r w:rsidRPr="00CA7555">
                    <w:rPr>
                      <w:noProof w:val="0"/>
                    </w:rPr>
                    <w:t> </w:t>
                  </w:r>
                </w:p>
                <w:p w:rsidR="004001DE" w:rsidRPr="00CA7555" w:rsidRDefault="004001DE" w:rsidP="00E10240">
                  <w:pPr>
                    <w:ind w:firstLine="567"/>
                    <w:jc w:val="both"/>
                    <w:rPr>
                      <w:noProof w:val="0"/>
                    </w:rPr>
                  </w:pPr>
                  <w:r w:rsidRPr="00CA7555">
                    <w:rPr>
                      <w:noProof w:val="0"/>
                    </w:rPr>
                    <w:t> </w:t>
                  </w:r>
                </w:p>
              </w:tc>
              <w:tc>
                <w:tcPr>
                  <w:tcW w:w="50" w:type="dxa"/>
                  <w:tcBorders>
                    <w:top w:val="nil"/>
                    <w:left w:val="nil"/>
                    <w:bottom w:val="nil"/>
                    <w:right w:val="nil"/>
                  </w:tcBorders>
                </w:tcPr>
                <w:p w:rsidR="004001DE" w:rsidRPr="00CA7555"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CA7555" w:rsidRDefault="00A30B00" w:rsidP="00D51F0A">
                  <w:pPr>
                    <w:rPr>
                      <w:noProof w:val="0"/>
                    </w:rPr>
                  </w:pPr>
                  <w:r w:rsidRPr="00CA7555">
                    <w:rPr>
                      <w:b/>
                      <w:bCs/>
                      <w:noProof w:val="0"/>
                    </w:rPr>
                    <w:t xml:space="preserve">                                  Beneficiar</w:t>
                  </w:r>
                </w:p>
                <w:p w:rsidR="00D51F0A" w:rsidRPr="00CA7555" w:rsidRDefault="00D51F0A" w:rsidP="00196AB4">
                  <w:pPr>
                    <w:ind w:firstLine="567"/>
                    <w:jc w:val="both"/>
                    <w:rPr>
                      <w:noProof w:val="0"/>
                    </w:rPr>
                  </w:pPr>
                </w:p>
                <w:p w:rsidR="004001DE" w:rsidRPr="00CA7555" w:rsidRDefault="00A30B00" w:rsidP="00196AB4">
                  <w:pPr>
                    <w:ind w:firstLine="567"/>
                    <w:jc w:val="both"/>
                    <w:rPr>
                      <w:noProof w:val="0"/>
                    </w:rPr>
                  </w:pPr>
                  <w:r w:rsidRPr="00CA7555">
                    <w:rPr>
                      <w:noProof w:val="0"/>
                    </w:rPr>
                    <w:t> </w:t>
                  </w:r>
                </w:p>
                <w:p w:rsidR="004001DE" w:rsidRPr="00CA7555" w:rsidRDefault="004001DE" w:rsidP="00196AB4">
                  <w:pPr>
                    <w:ind w:firstLine="567"/>
                    <w:jc w:val="both"/>
                    <w:rPr>
                      <w:noProof w:val="0"/>
                    </w:rPr>
                  </w:pPr>
                </w:p>
              </w:tc>
            </w:tr>
          </w:tbl>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196AB4">
            <w:pPr>
              <w:ind w:firstLine="567"/>
              <w:jc w:val="both"/>
              <w:rPr>
                <w:noProof w:val="0"/>
              </w:rPr>
            </w:pPr>
          </w:p>
          <w:p w:rsidR="004D7C86" w:rsidRPr="00CA7555" w:rsidRDefault="004D7C86" w:rsidP="006537B3">
            <w:pPr>
              <w:jc w:val="both"/>
              <w:rPr>
                <w:noProof w:val="0"/>
              </w:rPr>
            </w:pPr>
          </w:p>
          <w:p w:rsidR="00A14C96" w:rsidRPr="00CA7555" w:rsidRDefault="00A14C96" w:rsidP="006537B3">
            <w:pPr>
              <w:jc w:val="both"/>
              <w:rPr>
                <w:noProof w:val="0"/>
              </w:rPr>
            </w:pPr>
          </w:p>
          <w:p w:rsidR="006537B3" w:rsidRPr="00CA7555" w:rsidRDefault="006537B3" w:rsidP="006537B3">
            <w:pPr>
              <w:jc w:val="both"/>
              <w:rPr>
                <w:noProof w:val="0"/>
              </w:rPr>
            </w:pPr>
          </w:p>
          <w:p w:rsidR="00425938" w:rsidRPr="00CA7555" w:rsidRDefault="00A30B00" w:rsidP="00196AB4">
            <w:pPr>
              <w:ind w:firstLine="567"/>
              <w:jc w:val="both"/>
              <w:rPr>
                <w:noProof w:val="0"/>
              </w:rPr>
            </w:pPr>
            <w:r w:rsidRPr="00CA7555">
              <w:rPr>
                <w:noProof w:val="0"/>
              </w:rPr>
              <w:t> </w:t>
            </w:r>
          </w:p>
          <w:p w:rsidR="002B4D12" w:rsidRPr="00CA7555" w:rsidRDefault="00A30B00" w:rsidP="004D7C86">
            <w:pPr>
              <w:jc w:val="right"/>
              <w:rPr>
                <w:noProof w:val="0"/>
              </w:rPr>
            </w:pPr>
            <w:r w:rsidRPr="00CA7555">
              <w:rPr>
                <w:noProof w:val="0"/>
              </w:rPr>
              <w:t>Anexa nr.2</w:t>
            </w:r>
          </w:p>
          <w:p w:rsidR="002B4D12" w:rsidRPr="00CA7555" w:rsidRDefault="00AB7AE2" w:rsidP="004D7C86">
            <w:pPr>
              <w:jc w:val="right"/>
              <w:rPr>
                <w:noProof w:val="0"/>
              </w:rPr>
            </w:pPr>
            <w:r w:rsidRPr="00CA7555">
              <w:rPr>
                <w:noProof w:val="0"/>
              </w:rPr>
              <w:t>la C</w:t>
            </w:r>
            <w:r w:rsidR="0003591A" w:rsidRPr="00CA7555">
              <w:rPr>
                <w:noProof w:val="0"/>
              </w:rPr>
              <w:t>ontractul nr.__________</w:t>
            </w:r>
          </w:p>
          <w:p w:rsidR="002B4D12" w:rsidRPr="00CA7555" w:rsidRDefault="0003591A" w:rsidP="004D7C86">
            <w:pPr>
              <w:jc w:val="right"/>
              <w:rPr>
                <w:noProof w:val="0"/>
              </w:rPr>
            </w:pPr>
            <w:r w:rsidRPr="00CA7555">
              <w:rPr>
                <w:noProof w:val="0"/>
              </w:rPr>
              <w:t>din “____” ________ 20___</w:t>
            </w:r>
          </w:p>
          <w:p w:rsidR="002B4D12" w:rsidRPr="00CA7555" w:rsidRDefault="002B4D12" w:rsidP="002B4D12">
            <w:pPr>
              <w:keepNext/>
              <w:keepLines/>
              <w:spacing w:before="200"/>
              <w:ind w:firstLine="567"/>
              <w:jc w:val="both"/>
              <w:outlineLvl w:val="2"/>
              <w:rPr>
                <w:noProof w:val="0"/>
              </w:rPr>
            </w:pPr>
          </w:p>
          <w:p w:rsidR="004D7C86" w:rsidRPr="00CA7555" w:rsidRDefault="004D7C86" w:rsidP="002B4D12">
            <w:pPr>
              <w:keepNext/>
              <w:keepLines/>
              <w:spacing w:before="200"/>
              <w:ind w:firstLine="567"/>
              <w:jc w:val="both"/>
              <w:outlineLvl w:val="2"/>
              <w:rPr>
                <w:noProof w:val="0"/>
              </w:rPr>
            </w:pPr>
          </w:p>
          <w:p w:rsidR="004D7C86" w:rsidRPr="00CA7555" w:rsidRDefault="004D7C86" w:rsidP="002B4D12">
            <w:pPr>
              <w:keepNext/>
              <w:keepLines/>
              <w:spacing w:before="200"/>
              <w:ind w:firstLine="567"/>
              <w:jc w:val="both"/>
              <w:outlineLvl w:val="2"/>
              <w:rPr>
                <w:noProof w:val="0"/>
              </w:rPr>
            </w:pPr>
          </w:p>
          <w:p w:rsidR="004D7C86" w:rsidRPr="00CA7555" w:rsidRDefault="004D7C86" w:rsidP="002B4D12">
            <w:pPr>
              <w:keepNext/>
              <w:keepLines/>
              <w:spacing w:before="200"/>
              <w:ind w:firstLine="567"/>
              <w:jc w:val="both"/>
              <w:outlineLvl w:val="2"/>
              <w:rPr>
                <w:noProof w:val="0"/>
              </w:rPr>
            </w:pPr>
          </w:p>
          <w:p w:rsidR="002B4D12" w:rsidRPr="00CA7555" w:rsidRDefault="0003591A" w:rsidP="00D51F0A">
            <w:pPr>
              <w:jc w:val="both"/>
              <w:rPr>
                <w:b/>
                <w:noProof w:val="0"/>
              </w:rPr>
            </w:pPr>
            <w:r w:rsidRPr="00CA7555">
              <w:rPr>
                <w:b/>
                <w:noProof w:val="0"/>
              </w:rPr>
              <w:t>SPECIFICAŢII DE PREŢ</w:t>
            </w:r>
          </w:p>
          <w:p w:rsidR="002B4D12" w:rsidRPr="00CA7555"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CA7555"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CA7555" w:rsidRDefault="006D2A20" w:rsidP="00101CBC">
                  <w:pPr>
                    <w:ind w:right="-176"/>
                    <w:jc w:val="both"/>
                    <w:rPr>
                      <w:b/>
                      <w:bCs/>
                      <w:noProof w:val="0"/>
                    </w:rPr>
                  </w:pPr>
                  <w:r w:rsidRPr="00CA7555">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CA7555" w:rsidRDefault="006D2A20" w:rsidP="004A5F0C">
                  <w:pPr>
                    <w:tabs>
                      <w:tab w:val="left" w:pos="369"/>
                    </w:tabs>
                    <w:ind w:left="-923"/>
                    <w:jc w:val="center"/>
                    <w:rPr>
                      <w:b/>
                      <w:bCs/>
                      <w:noProof w:val="0"/>
                    </w:rPr>
                  </w:pPr>
                  <w:r w:rsidRPr="00CA7555">
                    <w:rPr>
                      <w:b/>
                      <w:bCs/>
                      <w:noProof w:val="0"/>
                    </w:rPr>
                    <w:t>Denumirea</w:t>
                  </w:r>
                </w:p>
                <w:p w:rsidR="00283820" w:rsidRPr="00CA7555" w:rsidRDefault="006D2A20" w:rsidP="00283820">
                  <w:pPr>
                    <w:tabs>
                      <w:tab w:val="left" w:pos="369"/>
                    </w:tabs>
                    <w:ind w:left="-923"/>
                    <w:jc w:val="center"/>
                    <w:rPr>
                      <w:b/>
                      <w:bCs/>
                      <w:noProof w:val="0"/>
                    </w:rPr>
                  </w:pPr>
                  <w:r w:rsidRPr="00CA7555">
                    <w:rPr>
                      <w:b/>
                      <w:bCs/>
                      <w:noProof w:val="0"/>
                    </w:rPr>
                    <w:t>lucrărilor/</w:t>
                  </w:r>
                </w:p>
                <w:p w:rsidR="00283820" w:rsidRPr="00CA7555" w:rsidRDefault="004A5F0C" w:rsidP="00283820">
                  <w:pPr>
                    <w:tabs>
                      <w:tab w:val="left" w:pos="369"/>
                    </w:tabs>
                    <w:ind w:left="-923"/>
                    <w:jc w:val="center"/>
                    <w:rPr>
                      <w:b/>
                      <w:bCs/>
                      <w:noProof w:val="0"/>
                    </w:rPr>
                  </w:pPr>
                  <w:r w:rsidRPr="00CA7555">
                    <w:rPr>
                      <w:b/>
                      <w:bCs/>
                      <w:noProof w:val="0"/>
                    </w:rPr>
                    <w:t xml:space="preserve">     s</w:t>
                  </w:r>
                  <w:r w:rsidR="006D2A20" w:rsidRPr="00CA7555">
                    <w:rPr>
                      <w:b/>
                      <w:bCs/>
                      <w:noProof w:val="0"/>
                    </w:rPr>
                    <w:t>erviciilor</w:t>
                  </w:r>
                </w:p>
                <w:p w:rsidR="006D2A20" w:rsidRPr="00CA7555" w:rsidRDefault="00283820" w:rsidP="00283820">
                  <w:pPr>
                    <w:tabs>
                      <w:tab w:val="left" w:pos="369"/>
                    </w:tabs>
                    <w:ind w:left="-923"/>
                    <w:jc w:val="center"/>
                    <w:rPr>
                      <w:b/>
                      <w:bCs/>
                      <w:noProof w:val="0"/>
                    </w:rPr>
                  </w:pPr>
                  <w:r w:rsidRPr="00CA7555">
                    <w:rPr>
                      <w:b/>
                      <w:bCs/>
                      <w:noProof w:val="0"/>
                    </w:rPr>
                    <w:t>D      d</w:t>
                  </w:r>
                  <w:r w:rsidR="006D2A20" w:rsidRPr="00CA7555">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CA7555" w:rsidRDefault="006D2A20" w:rsidP="00101CBC">
                  <w:pPr>
                    <w:jc w:val="both"/>
                    <w:rPr>
                      <w:b/>
                      <w:bCs/>
                      <w:noProof w:val="0"/>
                    </w:rPr>
                  </w:pPr>
                  <w:r w:rsidRPr="00CA7555">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CA7555" w:rsidRDefault="006D2A20" w:rsidP="00D51F0A">
                  <w:pPr>
                    <w:jc w:val="center"/>
                    <w:rPr>
                      <w:b/>
                      <w:bCs/>
                      <w:noProof w:val="0"/>
                    </w:rPr>
                  </w:pPr>
                  <w:r w:rsidRPr="00CA7555">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CA7555" w:rsidRDefault="006D2A20" w:rsidP="00101CBC">
                  <w:pPr>
                    <w:jc w:val="both"/>
                    <w:rPr>
                      <w:b/>
                      <w:bCs/>
                      <w:noProof w:val="0"/>
                    </w:rPr>
                  </w:pPr>
                  <w:r w:rsidRPr="00CA7555">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CA7555" w:rsidRDefault="006D2A20" w:rsidP="00D51F0A">
                  <w:pPr>
                    <w:jc w:val="center"/>
                    <w:rPr>
                      <w:b/>
                      <w:bCs/>
                      <w:noProof w:val="0"/>
                    </w:rPr>
                  </w:pPr>
                  <w:r w:rsidRPr="00CA7555">
                    <w:rPr>
                      <w:b/>
                      <w:bCs/>
                      <w:noProof w:val="0"/>
                    </w:rPr>
                    <w:t>Preţ</w:t>
                  </w:r>
                  <w:r w:rsidR="0077604C" w:rsidRPr="00CA7555">
                    <w:rPr>
                      <w:b/>
                      <w:bCs/>
                      <w:noProof w:val="0"/>
                    </w:rPr>
                    <w:t>ul</w:t>
                  </w:r>
                  <w:r w:rsidRPr="00CA7555">
                    <w:rPr>
                      <w:b/>
                      <w:bCs/>
                      <w:noProof w:val="0"/>
                    </w:rPr>
                    <w:t xml:space="preserve"> unitar</w:t>
                  </w:r>
                  <w:r w:rsidR="0077604C" w:rsidRPr="00CA7555">
                    <w:rPr>
                      <w:b/>
                      <w:bCs/>
                      <w:noProof w:val="0"/>
                    </w:rPr>
                    <w:t>,</w:t>
                  </w:r>
                </w:p>
                <w:p w:rsidR="006D2A20" w:rsidRPr="00CA7555" w:rsidRDefault="0077604C" w:rsidP="00D51F0A">
                  <w:pPr>
                    <w:jc w:val="center"/>
                    <w:rPr>
                      <w:b/>
                      <w:bCs/>
                      <w:noProof w:val="0"/>
                    </w:rPr>
                  </w:pPr>
                  <w:r w:rsidRPr="00CA7555">
                    <w:rPr>
                      <w:b/>
                      <w:bCs/>
                      <w:noProof w:val="0"/>
                    </w:rPr>
                    <w:t>i</w:t>
                  </w:r>
                  <w:r w:rsidR="006D2A20" w:rsidRPr="00CA7555">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CA7555" w:rsidRDefault="006D2A20" w:rsidP="0077604C">
                  <w:pPr>
                    <w:jc w:val="center"/>
                    <w:rPr>
                      <w:b/>
                      <w:bCs/>
                      <w:noProof w:val="0"/>
                    </w:rPr>
                  </w:pPr>
                  <w:r w:rsidRPr="00CA7555">
                    <w:rPr>
                      <w:b/>
                      <w:bCs/>
                      <w:noProof w:val="0"/>
                    </w:rPr>
                    <w:t xml:space="preserve">Suma </w:t>
                  </w:r>
                  <w:r w:rsidR="0077604C" w:rsidRPr="00CA7555">
                    <w:rPr>
                      <w:b/>
                      <w:bCs/>
                      <w:noProof w:val="0"/>
                    </w:rPr>
                    <w:t>l</w:t>
                  </w:r>
                  <w:r w:rsidRPr="00CA7555">
                    <w:rPr>
                      <w:b/>
                      <w:bCs/>
                      <w:noProof w:val="0"/>
                    </w:rPr>
                    <w:t xml:space="preserve">ei MD, </w:t>
                  </w:r>
                  <w:r w:rsidR="0077604C" w:rsidRPr="00CA7555">
                    <w:rPr>
                      <w:b/>
                      <w:bCs/>
                      <w:noProof w:val="0"/>
                    </w:rPr>
                    <w:t>i</w:t>
                  </w:r>
                  <w:r w:rsidRPr="00CA7555">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CA7555" w:rsidRDefault="006D2A20" w:rsidP="00D51F0A">
                  <w:pPr>
                    <w:jc w:val="center"/>
                    <w:rPr>
                      <w:b/>
                      <w:bCs/>
                      <w:noProof w:val="0"/>
                    </w:rPr>
                  </w:pPr>
                  <w:r w:rsidRPr="00CA7555">
                    <w:rPr>
                      <w:b/>
                      <w:bCs/>
                      <w:noProof w:val="0"/>
                    </w:rPr>
                    <w:t>Termenii de executare/</w:t>
                  </w:r>
                </w:p>
                <w:p w:rsidR="006D2A20" w:rsidRPr="00CA7555" w:rsidRDefault="006D2A20" w:rsidP="00D51F0A">
                  <w:pPr>
                    <w:jc w:val="center"/>
                    <w:rPr>
                      <w:b/>
                      <w:bCs/>
                      <w:noProof w:val="0"/>
                    </w:rPr>
                  </w:pPr>
                  <w:r w:rsidRPr="00CA7555">
                    <w:rPr>
                      <w:b/>
                      <w:bCs/>
                      <w:noProof w:val="0"/>
                    </w:rPr>
                    <w:t>prestare</w:t>
                  </w:r>
                </w:p>
              </w:tc>
            </w:tr>
            <w:tr w:rsidR="006D2A20" w:rsidRPr="00CA755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r w:rsidRPr="00CA7555">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CA7555"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CA7555"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r>
            <w:tr w:rsidR="006D2A20" w:rsidRPr="00CA755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r w:rsidRPr="00CA7555">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CA7555" w:rsidRDefault="006D2A20" w:rsidP="00101CBC">
                  <w:pPr>
                    <w:jc w:val="both"/>
                    <w:rPr>
                      <w:noProof w:val="0"/>
                    </w:rPr>
                  </w:pPr>
                </w:p>
              </w:tc>
            </w:tr>
            <w:tr w:rsidR="006D2A20" w:rsidRPr="00CA7555"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CA7555" w:rsidRDefault="006D2A20" w:rsidP="00101CBC">
                  <w:pPr>
                    <w:jc w:val="both"/>
                    <w:rPr>
                      <w:noProof w:val="0"/>
                    </w:rPr>
                  </w:pPr>
                  <w:r w:rsidRPr="00CA7555">
                    <w:rPr>
                      <w:noProof w:val="0"/>
                    </w:rPr>
                    <w:t> </w:t>
                  </w:r>
                </w:p>
                <w:p w:rsidR="005C3D95" w:rsidRPr="00CA7555" w:rsidRDefault="005C3D95" w:rsidP="00101CBC">
                  <w:pPr>
                    <w:jc w:val="both"/>
                    <w:rPr>
                      <w:noProof w:val="0"/>
                    </w:rPr>
                  </w:pPr>
                </w:p>
                <w:p w:rsidR="005C3D95" w:rsidRPr="00CA7555" w:rsidRDefault="005C3D95" w:rsidP="00101CBC">
                  <w:pPr>
                    <w:jc w:val="both"/>
                    <w:rPr>
                      <w:noProof w:val="0"/>
                    </w:rPr>
                  </w:pPr>
                </w:p>
                <w:p w:rsidR="00753976" w:rsidRPr="00CA7555" w:rsidRDefault="00753976" w:rsidP="00101CBC">
                  <w:pPr>
                    <w:jc w:val="both"/>
                    <w:rPr>
                      <w:noProof w:val="0"/>
                    </w:rPr>
                  </w:pPr>
                </w:p>
                <w:p w:rsidR="00753976" w:rsidRPr="00CA7555" w:rsidRDefault="00753976" w:rsidP="00101CBC">
                  <w:pPr>
                    <w:jc w:val="both"/>
                    <w:rPr>
                      <w:noProof w:val="0"/>
                    </w:rPr>
                  </w:pPr>
                </w:p>
                <w:p w:rsidR="00753976" w:rsidRPr="00CA7555" w:rsidRDefault="00753976" w:rsidP="00101CBC">
                  <w:pPr>
                    <w:jc w:val="both"/>
                    <w:rPr>
                      <w:noProof w:val="0"/>
                    </w:rPr>
                  </w:pPr>
                </w:p>
                <w:p w:rsidR="00753976" w:rsidRPr="00CA7555" w:rsidRDefault="00753976" w:rsidP="00101CBC">
                  <w:pPr>
                    <w:jc w:val="both"/>
                    <w:rPr>
                      <w:noProof w:val="0"/>
                    </w:rPr>
                  </w:pPr>
                </w:p>
                <w:p w:rsidR="00753976" w:rsidRPr="00CA7555" w:rsidRDefault="00753976" w:rsidP="00101CBC">
                  <w:pPr>
                    <w:jc w:val="both"/>
                    <w:rPr>
                      <w:noProof w:val="0"/>
                    </w:rPr>
                  </w:pPr>
                </w:p>
                <w:p w:rsidR="005C3D95" w:rsidRPr="00CA7555" w:rsidRDefault="005C3D95" w:rsidP="00101CBC">
                  <w:pPr>
                    <w:jc w:val="both"/>
                    <w:rPr>
                      <w:noProof w:val="0"/>
                    </w:rPr>
                  </w:pPr>
                </w:p>
                <w:p w:rsidR="006D2A20" w:rsidRPr="00CA7555" w:rsidRDefault="006D2A20" w:rsidP="00101CBC">
                  <w:pPr>
                    <w:jc w:val="center"/>
                    <w:rPr>
                      <w:noProof w:val="0"/>
                    </w:rPr>
                  </w:pPr>
                  <w:r w:rsidRPr="00CA7555">
                    <w:rPr>
                      <w:b/>
                      <w:bCs/>
                      <w:noProof w:val="0"/>
                    </w:rPr>
                    <w:t>SEMNĂTURILE PĂRŢILOR</w:t>
                  </w:r>
                </w:p>
              </w:tc>
            </w:tr>
            <w:tr w:rsidR="006D2A20" w:rsidRPr="00CA7555"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CA7555" w:rsidRDefault="006D2A20" w:rsidP="005E1BB7">
                  <w:pPr>
                    <w:jc w:val="center"/>
                    <w:rPr>
                      <w:b/>
                      <w:bCs/>
                      <w:noProof w:val="0"/>
                    </w:rPr>
                  </w:pPr>
                  <w:r w:rsidRPr="00CA7555">
                    <w:rPr>
                      <w:b/>
                      <w:bCs/>
                      <w:noProof w:val="0"/>
                    </w:rPr>
                    <w:t>Antreprenorul/Prestatorul de lucrări/</w:t>
                  </w:r>
                </w:p>
                <w:p w:rsidR="006D2A20" w:rsidRPr="00CA7555" w:rsidRDefault="004A5F0C" w:rsidP="005E1BB7">
                  <w:pPr>
                    <w:jc w:val="center"/>
                    <w:rPr>
                      <w:noProof w:val="0"/>
                    </w:rPr>
                  </w:pPr>
                  <w:r w:rsidRPr="00CA7555">
                    <w:rPr>
                      <w:b/>
                      <w:bCs/>
                      <w:noProof w:val="0"/>
                    </w:rPr>
                    <w:t xml:space="preserve">de </w:t>
                  </w:r>
                  <w:r w:rsidR="006D2A20" w:rsidRPr="00CA7555">
                    <w:rPr>
                      <w:b/>
                      <w:bCs/>
                      <w:noProof w:val="0"/>
                    </w:rPr>
                    <w:t>servicii de proiectare</w:t>
                  </w:r>
                </w:p>
                <w:p w:rsidR="006D2A20" w:rsidRPr="00CA7555" w:rsidRDefault="006D2A20" w:rsidP="00101CBC">
                  <w:pPr>
                    <w:ind w:firstLine="567"/>
                    <w:jc w:val="both"/>
                    <w:rPr>
                      <w:noProof w:val="0"/>
                    </w:rPr>
                  </w:pPr>
                  <w:r w:rsidRPr="00CA7555">
                    <w:rPr>
                      <w:noProof w:val="0"/>
                    </w:rPr>
                    <w:t> </w:t>
                  </w:r>
                </w:p>
                <w:p w:rsidR="006D2A20" w:rsidRPr="00CA7555"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CA7555" w:rsidRDefault="006D2A20" w:rsidP="005E1BB7">
                  <w:pPr>
                    <w:jc w:val="center"/>
                    <w:rPr>
                      <w:noProof w:val="0"/>
                    </w:rPr>
                  </w:pPr>
                  <w:r w:rsidRPr="00CA7555">
                    <w:rPr>
                      <w:b/>
                      <w:bCs/>
                      <w:noProof w:val="0"/>
                    </w:rPr>
                    <w:t>Beneficiar</w:t>
                  </w:r>
                </w:p>
                <w:p w:rsidR="006D2A20" w:rsidRPr="00CA7555" w:rsidRDefault="006D2A20" w:rsidP="00101CBC">
                  <w:pPr>
                    <w:ind w:firstLine="567"/>
                    <w:jc w:val="both"/>
                    <w:rPr>
                      <w:noProof w:val="0"/>
                    </w:rPr>
                  </w:pPr>
                  <w:r w:rsidRPr="00CA7555">
                    <w:rPr>
                      <w:noProof w:val="0"/>
                    </w:rPr>
                    <w:t> </w:t>
                  </w:r>
                </w:p>
                <w:p w:rsidR="005E1BB7" w:rsidRPr="00CA7555" w:rsidRDefault="005E1BB7" w:rsidP="00101CBC">
                  <w:pPr>
                    <w:ind w:firstLine="567"/>
                    <w:jc w:val="both"/>
                    <w:rPr>
                      <w:noProof w:val="0"/>
                    </w:rPr>
                  </w:pPr>
                </w:p>
                <w:p w:rsidR="006D2A20" w:rsidRPr="00CA7555" w:rsidRDefault="006D2A20" w:rsidP="00101CBC">
                  <w:pPr>
                    <w:ind w:firstLine="567"/>
                    <w:jc w:val="both"/>
                    <w:rPr>
                      <w:noProof w:val="0"/>
                    </w:rPr>
                  </w:pPr>
                </w:p>
              </w:tc>
            </w:tr>
          </w:tbl>
          <w:p w:rsidR="002B4D12" w:rsidRPr="00CA7555" w:rsidRDefault="002B4D12" w:rsidP="00196AB4">
            <w:pPr>
              <w:keepNext/>
              <w:keepLines/>
              <w:spacing w:before="200"/>
              <w:ind w:firstLine="567"/>
              <w:jc w:val="both"/>
              <w:outlineLvl w:val="2"/>
              <w:rPr>
                <w:noProof w:val="0"/>
              </w:rPr>
            </w:pPr>
          </w:p>
          <w:p w:rsidR="007323B6" w:rsidRPr="00CA7555" w:rsidRDefault="007323B6" w:rsidP="002B4D12">
            <w:pPr>
              <w:tabs>
                <w:tab w:val="left" w:pos="2295"/>
              </w:tabs>
              <w:jc w:val="both"/>
            </w:pPr>
          </w:p>
          <w:p w:rsidR="00F94BAD" w:rsidRPr="00CA7555" w:rsidRDefault="00F94BAD"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C6170E" w:rsidRPr="00CA7555" w:rsidRDefault="00C6170E" w:rsidP="007D2982">
            <w:pPr>
              <w:autoSpaceDE w:val="0"/>
              <w:autoSpaceDN w:val="0"/>
              <w:adjustRightInd w:val="0"/>
              <w:ind w:right="23"/>
              <w:jc w:val="center"/>
              <w:rPr>
                <w:b/>
                <w:bCs/>
              </w:rPr>
            </w:pPr>
          </w:p>
          <w:p w:rsidR="001F7AEE" w:rsidRPr="00CA7555" w:rsidRDefault="001F7AEE" w:rsidP="00006D6D">
            <w:pPr>
              <w:autoSpaceDE w:val="0"/>
              <w:autoSpaceDN w:val="0"/>
              <w:adjustRightInd w:val="0"/>
              <w:ind w:right="23"/>
              <w:rPr>
                <w:b/>
                <w:bCs/>
              </w:rPr>
            </w:pPr>
          </w:p>
          <w:p w:rsidR="00006D6D" w:rsidRPr="00CA7555" w:rsidRDefault="00006D6D" w:rsidP="00006D6D">
            <w:pPr>
              <w:autoSpaceDE w:val="0"/>
              <w:autoSpaceDN w:val="0"/>
              <w:adjustRightInd w:val="0"/>
              <w:ind w:right="23"/>
              <w:rPr>
                <w:b/>
                <w:bCs/>
              </w:rPr>
            </w:pPr>
          </w:p>
          <w:p w:rsidR="00A14C96" w:rsidRPr="00CA7555" w:rsidRDefault="00A14C96" w:rsidP="007D2982">
            <w:pPr>
              <w:autoSpaceDE w:val="0"/>
              <w:autoSpaceDN w:val="0"/>
              <w:adjustRightInd w:val="0"/>
              <w:ind w:right="23"/>
              <w:jc w:val="center"/>
              <w:rPr>
                <w:b/>
                <w:bCs/>
              </w:rPr>
            </w:pPr>
          </w:p>
          <w:p w:rsidR="001F7AEE" w:rsidRPr="00CA7555" w:rsidRDefault="001F7AEE" w:rsidP="007D2982">
            <w:pPr>
              <w:autoSpaceDE w:val="0"/>
              <w:autoSpaceDN w:val="0"/>
              <w:adjustRightInd w:val="0"/>
              <w:ind w:right="23"/>
              <w:jc w:val="center"/>
              <w:rPr>
                <w:b/>
                <w:bCs/>
              </w:rPr>
            </w:pPr>
          </w:p>
          <w:p w:rsidR="000C5DFB" w:rsidRPr="00CA7555" w:rsidRDefault="000C5DFB" w:rsidP="000C5DFB">
            <w:pPr>
              <w:jc w:val="right"/>
              <w:rPr>
                <w:noProof w:val="0"/>
              </w:rPr>
            </w:pPr>
            <w:r w:rsidRPr="00CA7555">
              <w:rPr>
                <w:noProof w:val="0"/>
              </w:rPr>
              <w:t>Anexa nr.2</w:t>
            </w:r>
            <w:r w:rsidR="00D8130E" w:rsidRPr="00CA7555">
              <w:rPr>
                <w:noProof w:val="0"/>
              </w:rPr>
              <w:t>7</w:t>
            </w:r>
          </w:p>
          <w:p w:rsidR="000C5DFB" w:rsidRPr="00CA7555" w:rsidRDefault="000C5DFB" w:rsidP="000C5DFB">
            <w:pPr>
              <w:jc w:val="right"/>
              <w:rPr>
                <w:noProof w:val="0"/>
              </w:rPr>
            </w:pPr>
            <w:r w:rsidRPr="00CA7555">
              <w:rPr>
                <w:noProof w:val="0"/>
              </w:rPr>
              <w:t xml:space="preserve">la </w:t>
            </w:r>
            <w:r w:rsidR="00AB7AE2"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0C5DFB" w:rsidRPr="00CA7555" w:rsidRDefault="000C5DFB" w:rsidP="000C5DFB">
            <w:pPr>
              <w:jc w:val="right"/>
              <w:rPr>
                <w:noProof w:val="0"/>
              </w:rPr>
            </w:pPr>
            <w:r w:rsidRPr="00CA7555">
              <w:rPr>
                <w:noProof w:val="0"/>
              </w:rPr>
              <w:t>din “____” ________ 20___</w:t>
            </w:r>
          </w:p>
          <w:p w:rsidR="004D7C86" w:rsidRPr="00CA7555" w:rsidRDefault="004D7C86" w:rsidP="000C5DFB">
            <w:pPr>
              <w:autoSpaceDE w:val="0"/>
              <w:autoSpaceDN w:val="0"/>
              <w:adjustRightInd w:val="0"/>
              <w:ind w:right="23"/>
              <w:jc w:val="right"/>
              <w:rPr>
                <w:b/>
                <w:bCs/>
              </w:rPr>
            </w:pPr>
          </w:p>
          <w:p w:rsidR="00C6170E" w:rsidRPr="00CA7555" w:rsidRDefault="00C6170E" w:rsidP="007D2982">
            <w:pPr>
              <w:autoSpaceDE w:val="0"/>
              <w:autoSpaceDN w:val="0"/>
              <w:adjustRightInd w:val="0"/>
              <w:ind w:right="23"/>
              <w:jc w:val="center"/>
              <w:rPr>
                <w:b/>
                <w:bCs/>
              </w:rPr>
            </w:pPr>
          </w:p>
          <w:p w:rsidR="00F94BAD" w:rsidRPr="00CA7555"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CA7555" w:rsidTr="00411C62">
              <w:tc>
                <w:tcPr>
                  <w:tcW w:w="9640" w:type="dxa"/>
                  <w:gridSpan w:val="2"/>
                </w:tcPr>
                <w:p w:rsidR="00F94BAD" w:rsidRPr="00CA7555" w:rsidRDefault="00F94BAD" w:rsidP="00F94BAD">
                  <w:pPr>
                    <w:jc w:val="center"/>
                    <w:rPr>
                      <w:b/>
                    </w:rPr>
                  </w:pPr>
                  <w:r w:rsidRPr="00CA7555">
                    <w:rPr>
                      <w:b/>
                      <w:caps/>
                    </w:rPr>
                    <w:t>ACORD ADI</w:t>
                  </w:r>
                  <w:r w:rsidRPr="00CA7555">
                    <w:rPr>
                      <w:rFonts w:ascii="Calibri" w:hAnsi="Calibri"/>
                      <w:b/>
                      <w:caps/>
                    </w:rPr>
                    <w:t>Ț</w:t>
                  </w:r>
                  <w:r w:rsidRPr="00CA7555">
                    <w:rPr>
                      <w:b/>
                      <w:caps/>
                    </w:rPr>
                    <w:t>IONAL</w:t>
                  </w:r>
                  <w:r w:rsidRPr="00CA7555">
                    <w:rPr>
                      <w:b/>
                    </w:rPr>
                    <w:t xml:space="preserve"> Nr.______</w:t>
                  </w:r>
                </w:p>
                <w:p w:rsidR="00F94BAD" w:rsidRPr="00CA7555" w:rsidRDefault="00F94BAD" w:rsidP="00F94BAD">
                  <w:pPr>
                    <w:jc w:val="center"/>
                    <w:rPr>
                      <w:b/>
                    </w:rPr>
                  </w:pPr>
                </w:p>
                <w:p w:rsidR="00F94BAD" w:rsidRPr="00CA7555" w:rsidRDefault="00F94BAD" w:rsidP="00F94BAD">
                  <w:pPr>
                    <w:jc w:val="center"/>
                  </w:pPr>
                  <w:r w:rsidRPr="00CA7555">
                    <w:t xml:space="preserve">la contractul </w:t>
                  </w:r>
                  <w:r w:rsidR="006A7C1C" w:rsidRPr="00CA7555">
                    <w:t>n</w:t>
                  </w:r>
                  <w:r w:rsidRPr="00CA7555">
                    <w:t>r.</w:t>
                  </w:r>
                  <w:r w:rsidRPr="00CA7555">
                    <w:rPr>
                      <w:rFonts w:eastAsia="Calibri"/>
                    </w:rPr>
                    <w:t>________</w:t>
                  </w:r>
                  <w:r w:rsidRPr="00CA7555">
                    <w:t>din ”__„_________ 20___</w:t>
                  </w:r>
                </w:p>
                <w:p w:rsidR="00F94BAD" w:rsidRPr="00CA7555" w:rsidRDefault="00F94BAD" w:rsidP="00F94BAD"/>
                <w:p w:rsidR="00F94BAD" w:rsidRPr="00CA7555" w:rsidRDefault="00F94BAD" w:rsidP="00F94BAD"/>
              </w:tc>
            </w:tr>
            <w:tr w:rsidR="00F94BAD" w:rsidRPr="00CA7555" w:rsidTr="00411C62">
              <w:tc>
                <w:tcPr>
                  <w:tcW w:w="9640" w:type="dxa"/>
                  <w:gridSpan w:val="2"/>
                </w:tcPr>
                <w:p w:rsidR="00F94BAD" w:rsidRPr="00CA7555" w:rsidRDefault="00F94BAD" w:rsidP="0067769C">
                  <w:pPr>
                    <w:pStyle w:val="ae"/>
                    <w:rPr>
                      <w:sz w:val="24"/>
                      <w:szCs w:val="24"/>
                    </w:rPr>
                  </w:pPr>
                  <w:r w:rsidRPr="00CA7555">
                    <w:rPr>
                      <w:sz w:val="24"/>
                      <w:szCs w:val="24"/>
                    </w:rPr>
                    <w:t>Prezentul acord este semnat astăzi ”___„ ________ 20__, între_____________, înpersoana___________________</w:t>
                  </w:r>
                  <w:r w:rsidRPr="00CA7555">
                    <w:rPr>
                      <w:rFonts w:eastAsia="Calibri" w:hAnsi="Calibri"/>
                      <w:sz w:val="24"/>
                      <w:szCs w:val="24"/>
                      <w:lang w:eastAsia="en-US"/>
                    </w:rPr>
                    <w:t>ș</w:t>
                  </w:r>
                  <w:r w:rsidRPr="00CA7555">
                    <w:rPr>
                      <w:rFonts w:eastAsia="Calibri"/>
                      <w:sz w:val="24"/>
                      <w:szCs w:val="24"/>
                      <w:lang w:eastAsia="en-US"/>
                    </w:rPr>
                    <w:t>i</w:t>
                  </w:r>
                  <w:r w:rsidRPr="00CA7555">
                    <w:rPr>
                      <w:sz w:val="24"/>
                      <w:szCs w:val="24"/>
                    </w:rPr>
                    <w:t>_____</w:t>
                  </w:r>
                  <w:r w:rsidR="004A5F0C" w:rsidRPr="00CA7555">
                    <w:rPr>
                      <w:sz w:val="24"/>
                      <w:szCs w:val="24"/>
                    </w:rPr>
                    <w:t>_________________</w:t>
                  </w:r>
                  <w:r w:rsidRPr="00CA7555">
                    <w:rPr>
                      <w:sz w:val="24"/>
                      <w:szCs w:val="24"/>
                    </w:rPr>
                    <w:t>__,în</w:t>
                  </w:r>
                  <w:r w:rsidR="004A5F0C" w:rsidRPr="00CA7555">
                    <w:rPr>
                      <w:sz w:val="24"/>
                      <w:szCs w:val="24"/>
                    </w:rPr>
                    <w:t xml:space="preserve"> persoana_________</w:t>
                  </w:r>
                  <w:r w:rsidRPr="00CA7555">
                    <w:rPr>
                      <w:sz w:val="24"/>
                      <w:szCs w:val="24"/>
                    </w:rPr>
                    <w:t xml:space="preserve">____,în scopul modificării Contractului </w:t>
                  </w:r>
                  <w:r w:rsidR="0077604C" w:rsidRPr="00CA7555">
                    <w:rPr>
                      <w:sz w:val="24"/>
                      <w:szCs w:val="24"/>
                    </w:rPr>
                    <w:t>n</w:t>
                  </w:r>
                  <w:r w:rsidRPr="00CA7555">
                    <w:rPr>
                      <w:sz w:val="24"/>
                      <w:szCs w:val="24"/>
                    </w:rPr>
                    <w:t>r. __________din ”____”___________ 20___(</w:t>
                  </w:r>
                  <w:r w:rsidR="00AB7AE2" w:rsidRPr="00CA7555">
                    <w:rPr>
                      <w:sz w:val="24"/>
                      <w:szCs w:val="24"/>
                    </w:rPr>
                    <w:t>de</w:t>
                  </w:r>
                  <w:r w:rsidRPr="00CA7555">
                    <w:rPr>
                      <w:sz w:val="24"/>
                      <w:szCs w:val="24"/>
                    </w:rPr>
                    <w:t>numit în continuare Contract), semnat în urma desfă</w:t>
                  </w:r>
                  <w:r w:rsidRPr="00CA7555">
                    <w:rPr>
                      <w:rFonts w:ascii="Calibri" w:hAnsi="Calibri"/>
                      <w:sz w:val="24"/>
                      <w:szCs w:val="24"/>
                    </w:rPr>
                    <w:t>ș</w:t>
                  </w:r>
                  <w:r w:rsidRPr="00CA7555">
                    <w:rPr>
                      <w:sz w:val="24"/>
                      <w:szCs w:val="24"/>
                    </w:rPr>
                    <w:t>urării procedurii de achizi</w:t>
                  </w:r>
                  <w:r w:rsidRPr="00CA7555">
                    <w:rPr>
                      <w:rFonts w:ascii="Calibri" w:hAnsi="Calibri"/>
                      <w:sz w:val="24"/>
                      <w:szCs w:val="24"/>
                    </w:rPr>
                    <w:t>ț</w:t>
                  </w:r>
                  <w:r w:rsidRPr="00CA7555">
                    <w:rPr>
                      <w:sz w:val="24"/>
                      <w:szCs w:val="24"/>
                    </w:rPr>
                    <w:t>ie publică nr. ________ din ”____” _____________20___ .</w:t>
                  </w:r>
                </w:p>
                <w:p w:rsidR="00F94BAD" w:rsidRPr="00CA7555" w:rsidRDefault="00F94BAD" w:rsidP="00F94BAD">
                  <w:pPr>
                    <w:pStyle w:val="ae"/>
                    <w:ind w:firstLine="0"/>
                    <w:rPr>
                      <w:sz w:val="24"/>
                      <w:szCs w:val="24"/>
                    </w:rPr>
                  </w:pPr>
                </w:p>
                <w:p w:rsidR="00F94BAD" w:rsidRPr="00CA7555" w:rsidRDefault="00F94BAD" w:rsidP="00411C62">
                  <w:pPr>
                    <w:pStyle w:val="ae"/>
                    <w:ind w:right="34" w:firstLine="0"/>
                    <w:rPr>
                      <w:color w:val="FF0000"/>
                      <w:sz w:val="24"/>
                      <w:szCs w:val="24"/>
                      <w:u w:val="single"/>
                    </w:rPr>
                  </w:pPr>
                  <w:r w:rsidRPr="00CA7555">
                    <w:rPr>
                      <w:sz w:val="24"/>
                      <w:szCs w:val="24"/>
                    </w:rPr>
                    <w:t>Prezentul acord se încheie ca urmare a deciziei grupului de lucru pentru achizi</w:t>
                  </w:r>
                  <w:r w:rsidRPr="00CA7555">
                    <w:rPr>
                      <w:rFonts w:ascii="Calibri" w:hAnsi="Calibri"/>
                      <w:sz w:val="24"/>
                      <w:szCs w:val="24"/>
                    </w:rPr>
                    <w:t>ț</w:t>
                  </w:r>
                  <w:r w:rsidRPr="00CA7555">
                    <w:rPr>
                      <w:sz w:val="24"/>
                      <w:szCs w:val="24"/>
                    </w:rPr>
                    <w:t>ii nr._____ din ______________  20____.</w:t>
                  </w:r>
                </w:p>
                <w:p w:rsidR="00F94BAD" w:rsidRPr="00CA7555" w:rsidRDefault="00F94BAD" w:rsidP="00F94BAD">
                  <w:pPr>
                    <w:pStyle w:val="ae"/>
                    <w:ind w:firstLine="0"/>
                    <w:rPr>
                      <w:sz w:val="24"/>
                      <w:szCs w:val="24"/>
                    </w:rPr>
                  </w:pPr>
                </w:p>
                <w:p w:rsidR="00F94BAD" w:rsidRPr="00CA7555" w:rsidRDefault="00F94BAD" w:rsidP="00F94BAD">
                  <w:pPr>
                    <w:pStyle w:val="ae"/>
                    <w:ind w:firstLine="0"/>
                    <w:rPr>
                      <w:sz w:val="24"/>
                      <w:szCs w:val="24"/>
                    </w:rPr>
                  </w:pPr>
                  <w:r w:rsidRPr="00CA7555">
                    <w:rPr>
                      <w:sz w:val="24"/>
                      <w:szCs w:val="24"/>
                    </w:rPr>
                    <w:t>Orice modificare aplicată prin prezentul acord este obligatorie pentru fiecare parte din Contract, celelalte prevederi nemodificate rămânînd obligatorii în continuare.</w:t>
                  </w:r>
                </w:p>
                <w:p w:rsidR="00F94BAD" w:rsidRPr="00CA7555" w:rsidRDefault="00F94BAD" w:rsidP="00F94BAD">
                  <w:pPr>
                    <w:pStyle w:val="af3"/>
                    <w:tabs>
                      <w:tab w:val="right" w:pos="10205"/>
                    </w:tabs>
                    <w:ind w:firstLine="0"/>
                    <w:jc w:val="left"/>
                    <w:rPr>
                      <w:lang w:val="en-US"/>
                    </w:rPr>
                  </w:pPr>
                </w:p>
                <w:p w:rsidR="00F94BAD" w:rsidRPr="00CA7555" w:rsidRDefault="00F94BAD" w:rsidP="00F94BAD">
                  <w:pPr>
                    <w:pStyle w:val="ae"/>
                    <w:ind w:right="-1" w:firstLine="0"/>
                    <w:rPr>
                      <w:sz w:val="24"/>
                      <w:szCs w:val="24"/>
                    </w:rPr>
                  </w:pPr>
                  <w:r w:rsidRPr="00CA7555">
                    <w:rPr>
                      <w:sz w:val="24"/>
                      <w:szCs w:val="24"/>
                    </w:rPr>
                    <w:t>Prin prezentul acord, în Contract se aplică următoarele modificări:</w:t>
                  </w:r>
                </w:p>
                <w:p w:rsidR="00F94BAD" w:rsidRPr="00CA7555" w:rsidRDefault="00F94BAD" w:rsidP="00F94BAD">
                  <w:pPr>
                    <w:pStyle w:val="a"/>
                    <w:ind w:left="743"/>
                  </w:pPr>
                  <w:r w:rsidRPr="00CA7555">
                    <w:t>_________________________________________</w:t>
                  </w:r>
                  <w:r w:rsidR="00AB7AE2" w:rsidRPr="00CA7555">
                    <w:t>_______________________________</w:t>
                  </w:r>
                </w:p>
                <w:p w:rsidR="00F94BAD" w:rsidRPr="00CA7555" w:rsidRDefault="00F94BAD" w:rsidP="00F94BAD">
                  <w:pPr>
                    <w:tabs>
                      <w:tab w:val="right" w:pos="10205"/>
                    </w:tabs>
                    <w:ind w:left="1134" w:right="-1"/>
                  </w:pPr>
                </w:p>
                <w:p w:rsidR="00F94BAD" w:rsidRPr="00CA7555" w:rsidRDefault="00F94BAD" w:rsidP="00F94BAD">
                  <w:pPr>
                    <w:ind w:right="-1" w:firstLine="567"/>
                    <w:jc w:val="both"/>
                  </w:pPr>
                  <w:r w:rsidRPr="00CA7555">
                    <w:t>Prezentul acord se consideră încheiat la data semnării lui şi intră în vigoare</w:t>
                  </w:r>
                  <w:r w:rsidR="002217B0" w:rsidRPr="00CA7555">
                    <w:t xml:space="preserve"> după înregistrarea la</w:t>
                  </w:r>
                  <w:r w:rsidRPr="00CA7555">
                    <w:t xml:space="preserve"> una din trezoreriile regionale ale Ministerului Finan</w:t>
                  </w:r>
                  <w:r w:rsidRPr="00CA7555">
                    <w:rPr>
                      <w:rFonts w:ascii="Calibri" w:hAnsi="Calibri"/>
                    </w:rPr>
                    <w:t>ț</w:t>
                  </w:r>
                  <w:r w:rsidRPr="00CA7555">
                    <w:t>elor.</w:t>
                  </w:r>
                </w:p>
                <w:p w:rsidR="00F94BAD" w:rsidRPr="00CA7555" w:rsidRDefault="00F94BAD" w:rsidP="00F94BAD">
                  <w:pPr>
                    <w:pStyle w:val="2"/>
                    <w:rPr>
                      <w:rFonts w:ascii="Times New Roman" w:hAnsi="Times New Roman" w:cs="Times New Roman"/>
                      <w:szCs w:val="24"/>
                    </w:rPr>
                  </w:pPr>
                </w:p>
                <w:p w:rsidR="00F94BAD" w:rsidRPr="00CA7555" w:rsidRDefault="00F94BAD" w:rsidP="00F94BAD"/>
                <w:p w:rsidR="00F94BAD" w:rsidRPr="00CA7555" w:rsidRDefault="009429D7" w:rsidP="00FD0E2B">
                  <w:pPr>
                    <w:jc w:val="center"/>
                  </w:pPr>
                  <w:r w:rsidRPr="00CA7555">
                    <w:rPr>
                      <w:b/>
                      <w:bCs/>
                      <w:noProof w:val="0"/>
                    </w:rPr>
                    <w:t>SEMNĂTURILE PĂRŢILOR</w:t>
                  </w:r>
                </w:p>
                <w:p w:rsidR="00F94BAD" w:rsidRPr="00CA7555" w:rsidRDefault="00F94BAD" w:rsidP="00F94BAD"/>
              </w:tc>
            </w:tr>
            <w:tr w:rsidR="00F94BAD" w:rsidRPr="00CA7555" w:rsidTr="00411C62">
              <w:trPr>
                <w:trHeight w:val="357"/>
              </w:trPr>
              <w:tc>
                <w:tcPr>
                  <w:tcW w:w="5179" w:type="dxa"/>
                  <w:vAlign w:val="center"/>
                </w:tcPr>
                <w:p w:rsidR="00F94BAD" w:rsidRPr="00CA7555" w:rsidRDefault="006A7C1C" w:rsidP="00F94BAD">
                  <w:pPr>
                    <w:jc w:val="center"/>
                    <w:rPr>
                      <w:b/>
                    </w:rPr>
                  </w:pPr>
                  <w:r w:rsidRPr="00CA7555">
                    <w:rPr>
                      <w:b/>
                      <w:bCs/>
                      <w:noProof w:val="0"/>
                    </w:rPr>
                    <w:t>ANTREPRENORUL/PRESTATORUL</w:t>
                  </w:r>
                </w:p>
              </w:tc>
              <w:tc>
                <w:tcPr>
                  <w:tcW w:w="4461" w:type="dxa"/>
                  <w:vAlign w:val="center"/>
                </w:tcPr>
                <w:p w:rsidR="00F94BAD" w:rsidRPr="00CA7555" w:rsidRDefault="006A7C1C" w:rsidP="0067769C">
                  <w:pPr>
                    <w:jc w:val="center"/>
                    <w:rPr>
                      <w:noProof w:val="0"/>
                    </w:rPr>
                  </w:pPr>
                  <w:r w:rsidRPr="00CA7555">
                    <w:rPr>
                      <w:b/>
                      <w:bCs/>
                      <w:noProof w:val="0"/>
                    </w:rPr>
                    <w:t>BENEFICIAR</w:t>
                  </w:r>
                </w:p>
              </w:tc>
            </w:tr>
            <w:tr w:rsidR="00F94BAD" w:rsidRPr="00CA755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CA7555" w:rsidRDefault="00F94BAD" w:rsidP="0067769C"/>
              </w:tc>
              <w:tc>
                <w:tcPr>
                  <w:tcW w:w="4461" w:type="dxa"/>
                  <w:tcBorders>
                    <w:top w:val="nil"/>
                    <w:left w:val="nil"/>
                    <w:bottom w:val="nil"/>
                    <w:right w:val="nil"/>
                  </w:tcBorders>
                  <w:vAlign w:val="center"/>
                </w:tcPr>
                <w:p w:rsidR="00F94BAD" w:rsidRPr="00CA7555" w:rsidRDefault="00F94BAD" w:rsidP="0067769C"/>
              </w:tc>
            </w:tr>
          </w:tbl>
          <w:p w:rsidR="00F94BAD" w:rsidRPr="00CA7555" w:rsidRDefault="00F94BAD" w:rsidP="007D2982">
            <w:pPr>
              <w:autoSpaceDE w:val="0"/>
              <w:autoSpaceDN w:val="0"/>
              <w:adjustRightInd w:val="0"/>
              <w:ind w:right="23"/>
              <w:jc w:val="center"/>
              <w:rPr>
                <w:b/>
                <w:color w:val="000000"/>
                <w:w w:val="90"/>
              </w:rPr>
            </w:pPr>
          </w:p>
          <w:p w:rsidR="002217B0" w:rsidRPr="00CA7555" w:rsidRDefault="002217B0"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C6170E" w:rsidRPr="00CA7555" w:rsidRDefault="00C6170E"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BE49DD" w:rsidRPr="00CA7555" w:rsidRDefault="00BE49DD" w:rsidP="007D2982">
            <w:pPr>
              <w:autoSpaceDE w:val="0"/>
              <w:autoSpaceDN w:val="0"/>
              <w:adjustRightInd w:val="0"/>
              <w:ind w:right="23"/>
              <w:jc w:val="center"/>
              <w:rPr>
                <w:b/>
                <w:color w:val="000000"/>
                <w:w w:val="90"/>
              </w:rPr>
            </w:pPr>
          </w:p>
          <w:p w:rsidR="004A5F0C" w:rsidRPr="00CA7555" w:rsidRDefault="004A5F0C" w:rsidP="007D2982">
            <w:pPr>
              <w:autoSpaceDE w:val="0"/>
              <w:autoSpaceDN w:val="0"/>
              <w:adjustRightInd w:val="0"/>
              <w:ind w:right="23"/>
              <w:jc w:val="center"/>
              <w:rPr>
                <w:b/>
                <w:color w:val="000000"/>
                <w:w w:val="90"/>
              </w:rPr>
            </w:pPr>
          </w:p>
          <w:p w:rsidR="00BE49DD" w:rsidRPr="00CA7555" w:rsidRDefault="00BE49DD"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3A40C2" w:rsidRPr="00CA7555" w:rsidRDefault="003A40C2" w:rsidP="007D2982">
            <w:pPr>
              <w:autoSpaceDE w:val="0"/>
              <w:autoSpaceDN w:val="0"/>
              <w:adjustRightInd w:val="0"/>
              <w:ind w:right="23"/>
              <w:jc w:val="center"/>
              <w:rPr>
                <w:b/>
                <w:color w:val="000000"/>
                <w:w w:val="90"/>
              </w:rPr>
            </w:pPr>
          </w:p>
          <w:p w:rsidR="000C5DFB" w:rsidRPr="00CA7555" w:rsidRDefault="000C5DFB" w:rsidP="000C5DFB">
            <w:pPr>
              <w:jc w:val="right"/>
              <w:rPr>
                <w:noProof w:val="0"/>
              </w:rPr>
            </w:pPr>
            <w:r w:rsidRPr="00CA7555">
              <w:rPr>
                <w:noProof w:val="0"/>
              </w:rPr>
              <w:t>Anexa nr.2</w:t>
            </w:r>
            <w:r w:rsidR="00D8130E" w:rsidRPr="00CA7555">
              <w:rPr>
                <w:noProof w:val="0"/>
              </w:rPr>
              <w:t>8</w:t>
            </w:r>
          </w:p>
          <w:p w:rsidR="000C5DFB" w:rsidRPr="00CA7555" w:rsidRDefault="000C5DFB" w:rsidP="000C5DFB">
            <w:pPr>
              <w:jc w:val="right"/>
              <w:rPr>
                <w:noProof w:val="0"/>
              </w:rPr>
            </w:pPr>
            <w:r w:rsidRPr="00CA7555">
              <w:rPr>
                <w:noProof w:val="0"/>
              </w:rPr>
              <w:t xml:space="preserve">la </w:t>
            </w:r>
            <w:r w:rsidR="00AB7AE2" w:rsidRPr="00CA7555">
              <w:rPr>
                <w:noProof w:val="0"/>
              </w:rPr>
              <w:t>D</w:t>
            </w:r>
            <w:r w:rsidRPr="00CA7555">
              <w:rPr>
                <w:noProof w:val="0"/>
              </w:rPr>
              <w:t>ocumenta</w:t>
            </w:r>
            <w:r w:rsidRPr="00CA7555">
              <w:rPr>
                <w:rFonts w:ascii="Calibri" w:hAnsi="Calibri"/>
                <w:noProof w:val="0"/>
              </w:rPr>
              <w:t>ț</w:t>
            </w:r>
            <w:r w:rsidRPr="00CA7555">
              <w:rPr>
                <w:noProof w:val="0"/>
              </w:rPr>
              <w:t>ia standard nr._____</w:t>
            </w:r>
          </w:p>
          <w:p w:rsidR="000C5DFB" w:rsidRPr="00CA7555" w:rsidRDefault="000C5DFB" w:rsidP="000C5DFB">
            <w:pPr>
              <w:jc w:val="right"/>
              <w:rPr>
                <w:noProof w:val="0"/>
              </w:rPr>
            </w:pPr>
            <w:r w:rsidRPr="00CA7555">
              <w:rPr>
                <w:noProof w:val="0"/>
              </w:rPr>
              <w:t>din “____” ________ 20___</w:t>
            </w:r>
          </w:p>
          <w:p w:rsidR="003A40C2" w:rsidRPr="00CA7555" w:rsidRDefault="003A40C2" w:rsidP="007D2982">
            <w:pPr>
              <w:autoSpaceDE w:val="0"/>
              <w:autoSpaceDN w:val="0"/>
              <w:adjustRightInd w:val="0"/>
              <w:ind w:right="23"/>
              <w:jc w:val="center"/>
              <w:rPr>
                <w:b/>
                <w:color w:val="000000"/>
                <w:w w:val="90"/>
              </w:rPr>
            </w:pPr>
          </w:p>
          <w:p w:rsidR="00FD0E2B" w:rsidRPr="00CA7555" w:rsidRDefault="00FD0E2B" w:rsidP="007D2982">
            <w:pPr>
              <w:autoSpaceDE w:val="0"/>
              <w:autoSpaceDN w:val="0"/>
              <w:adjustRightInd w:val="0"/>
              <w:ind w:right="23"/>
              <w:jc w:val="center"/>
              <w:rPr>
                <w:b/>
                <w:color w:val="000000"/>
                <w:w w:val="90"/>
              </w:rPr>
            </w:pPr>
          </w:p>
          <w:p w:rsidR="00F94BAD" w:rsidRPr="00CA7555" w:rsidRDefault="00F94BAD" w:rsidP="007D2982">
            <w:pPr>
              <w:autoSpaceDE w:val="0"/>
              <w:autoSpaceDN w:val="0"/>
              <w:adjustRightInd w:val="0"/>
              <w:ind w:right="23"/>
              <w:jc w:val="center"/>
              <w:rPr>
                <w:b/>
                <w:bCs/>
              </w:rPr>
            </w:pPr>
          </w:p>
          <w:p w:rsidR="007D2982" w:rsidRPr="00CA7555" w:rsidRDefault="007D2982" w:rsidP="007D2982">
            <w:pPr>
              <w:autoSpaceDE w:val="0"/>
              <w:autoSpaceDN w:val="0"/>
              <w:adjustRightInd w:val="0"/>
              <w:ind w:right="23"/>
              <w:jc w:val="center"/>
              <w:rPr>
                <w:b/>
                <w:bCs/>
              </w:rPr>
            </w:pPr>
            <w:r w:rsidRPr="00CA7555">
              <w:rPr>
                <w:b/>
                <w:bCs/>
              </w:rPr>
              <w:t xml:space="preserve">ACORD-CADRU </w:t>
            </w:r>
          </w:p>
          <w:p w:rsidR="007D2982" w:rsidRPr="00CA7555" w:rsidRDefault="007D2982" w:rsidP="007D2982">
            <w:pPr>
              <w:autoSpaceDE w:val="0"/>
              <w:autoSpaceDN w:val="0"/>
              <w:adjustRightInd w:val="0"/>
              <w:ind w:right="23"/>
              <w:jc w:val="center"/>
            </w:pPr>
            <w:r w:rsidRPr="00CA7555">
              <w:t>nr. ________ data ___________</w:t>
            </w:r>
          </w:p>
          <w:p w:rsidR="007D2982" w:rsidRPr="00CA7555" w:rsidRDefault="007D2982" w:rsidP="007D2982">
            <w:pPr>
              <w:autoSpaceDE w:val="0"/>
              <w:autoSpaceDN w:val="0"/>
              <w:adjustRightInd w:val="0"/>
              <w:ind w:right="23"/>
              <w:jc w:val="center"/>
            </w:pPr>
          </w:p>
          <w:p w:rsidR="007D2982" w:rsidRPr="00CA7555" w:rsidRDefault="007D2982" w:rsidP="007D2982">
            <w:pPr>
              <w:autoSpaceDE w:val="0"/>
              <w:autoSpaceDN w:val="0"/>
              <w:adjustRightInd w:val="0"/>
              <w:ind w:left="720" w:right="-540"/>
              <w:jc w:val="both"/>
              <w:rPr>
                <w:b/>
                <w:bCs/>
              </w:rPr>
            </w:pPr>
            <w:r w:rsidRPr="00CA7555">
              <w:rPr>
                <w:b/>
                <w:bCs/>
              </w:rPr>
              <w:t>1. Părţile acordului-cadru</w:t>
            </w:r>
          </w:p>
          <w:p w:rsidR="007D2982" w:rsidRPr="00CA7555" w:rsidRDefault="007D2982" w:rsidP="007D2982">
            <w:pPr>
              <w:autoSpaceDE w:val="0"/>
              <w:autoSpaceDN w:val="0"/>
              <w:adjustRightInd w:val="0"/>
              <w:ind w:left="1140" w:right="-540"/>
              <w:jc w:val="both"/>
              <w:rPr>
                <w:b/>
                <w:bCs/>
              </w:rPr>
            </w:pPr>
          </w:p>
          <w:p w:rsidR="00357B7D" w:rsidRPr="00CA7555" w:rsidRDefault="007D2982" w:rsidP="00357B7D">
            <w:pPr>
              <w:jc w:val="both"/>
            </w:pPr>
            <w:r w:rsidRPr="00CA7555">
              <w:tab/>
            </w:r>
            <w:r w:rsidR="00357B7D" w:rsidRPr="00CA7555">
              <w:t>În temeiul Legii nr.131/2015 privind achizi</w:t>
            </w:r>
            <w:r w:rsidR="00357B7D" w:rsidRPr="00CA7555">
              <w:rPr>
                <w:rFonts w:ascii="Calibri" w:hAnsi="Calibri"/>
              </w:rPr>
              <w:t>ț</w:t>
            </w:r>
            <w:r w:rsidR="00357B7D" w:rsidRPr="00CA7555">
              <w:t>iile publice, cu modificările ulterioare, s-a încheiat prezentul acord-cadru,</w:t>
            </w:r>
          </w:p>
          <w:p w:rsidR="005B3BAD" w:rsidRPr="00CA7555" w:rsidRDefault="005B3BAD" w:rsidP="007D2982">
            <w:pPr>
              <w:autoSpaceDE w:val="0"/>
              <w:autoSpaceDN w:val="0"/>
              <w:adjustRightInd w:val="0"/>
              <w:jc w:val="both"/>
            </w:pPr>
          </w:p>
          <w:p w:rsidR="007D2982" w:rsidRPr="00CA7555" w:rsidRDefault="007D2982" w:rsidP="007D2982">
            <w:pPr>
              <w:autoSpaceDE w:val="0"/>
              <w:autoSpaceDN w:val="0"/>
              <w:adjustRightInd w:val="0"/>
              <w:jc w:val="both"/>
            </w:pPr>
            <w:r w:rsidRPr="00CA7555">
              <w:t xml:space="preserve">    între</w:t>
            </w:r>
          </w:p>
          <w:p w:rsidR="007D2982" w:rsidRPr="00CA7555" w:rsidRDefault="007D2982" w:rsidP="007D2982">
            <w:pPr>
              <w:autoSpaceDE w:val="0"/>
              <w:autoSpaceDN w:val="0"/>
              <w:adjustRightInd w:val="0"/>
              <w:jc w:val="both"/>
            </w:pPr>
          </w:p>
          <w:p w:rsidR="007D2982" w:rsidRPr="00CA7555" w:rsidRDefault="007D2982" w:rsidP="00411C62">
            <w:pPr>
              <w:jc w:val="both"/>
            </w:pPr>
            <w:r w:rsidRPr="00CA7555">
              <w:rPr>
                <w:rStyle w:val="ln2tparagraf"/>
                <w:i/>
              </w:rPr>
              <w:t>(Denumirea autorităţii contractante)…………………………</w:t>
            </w:r>
            <w:r w:rsidR="00E81A3E" w:rsidRPr="00CA7555">
              <w:rPr>
                <w:rStyle w:val="ln2tparagraf"/>
              </w:rPr>
              <w:t>,adres</w:t>
            </w:r>
            <w:r w:rsidR="0077604C" w:rsidRPr="00CA7555">
              <w:rPr>
                <w:rStyle w:val="ln2tparagraf"/>
              </w:rPr>
              <w:t>a</w:t>
            </w:r>
            <w:r w:rsidRPr="00CA7555">
              <w:rPr>
                <w:rStyle w:val="ln2tparagraf"/>
              </w:rPr>
              <w:t>completă:………………</w:t>
            </w:r>
            <w:r w:rsidR="00E81A3E" w:rsidRPr="00CA7555">
              <w:rPr>
                <w:rStyle w:val="ln2tparagraf"/>
              </w:rPr>
              <w:t>…</w:t>
            </w:r>
            <w:r w:rsidRPr="00CA7555">
              <w:rPr>
                <w:rStyle w:val="ln2tparagraf"/>
              </w:rPr>
              <w:t xml:space="preserve">….., telefon: …………………./fax: ………………….., </w:t>
            </w:r>
            <w:r w:rsidRPr="00CA7555">
              <w:t xml:space="preserve">cod fiscal …………… cont Trezorerie: …………, reprezentată prin domnul …………………………………….., </w:t>
            </w:r>
            <w:r w:rsidRPr="00CA7555">
              <w:rPr>
                <w:rStyle w:val="ln2tparagraf"/>
              </w:rPr>
              <w:t xml:space="preserve">în calitate de </w:t>
            </w:r>
            <w:r w:rsidRPr="00CA7555">
              <w:rPr>
                <w:rStyle w:val="ln2tparagraf"/>
                <w:b/>
              </w:rPr>
              <w:t>promitent-achizitor</w:t>
            </w:r>
            <w:r w:rsidRPr="00CA7555">
              <w:rPr>
                <w:rStyle w:val="ln2tparagraf"/>
              </w:rPr>
              <w:t xml:space="preserve">, pe de o parte, </w:t>
            </w:r>
            <w:r w:rsidRPr="00CA7555">
              <w:rPr>
                <w:rStyle w:val="ln2paragraf1"/>
              </w:rPr>
              <w:t>  </w:t>
            </w:r>
            <w:r w:rsidRPr="00CA7555">
              <w:t xml:space="preserve">şi    .......................................... (denumirea operatorului economic), adresa .........................., telefon/fax ................................, cod fiscal ..................., cont (banca) ......................................................, reprezentată prin .................................. (denumirea conducătorului), funcţia ................., în calitate de </w:t>
            </w:r>
            <w:r w:rsidRPr="00CA7555">
              <w:rPr>
                <w:b/>
                <w:bCs/>
              </w:rPr>
              <w:t>promitent-</w:t>
            </w:r>
            <w:r w:rsidR="004A4AF2" w:rsidRPr="00CA7555">
              <w:rPr>
                <w:b/>
                <w:bCs/>
              </w:rPr>
              <w:t>executor/</w:t>
            </w:r>
            <w:r w:rsidRPr="00CA7555">
              <w:rPr>
                <w:b/>
                <w:bCs/>
              </w:rPr>
              <w:t>prestator</w:t>
            </w:r>
            <w:r w:rsidRPr="00CA7555">
              <w:t>, pe de alta parte.</w:t>
            </w:r>
          </w:p>
          <w:p w:rsidR="007D2982" w:rsidRPr="00CA7555" w:rsidRDefault="007D2982" w:rsidP="007D2982">
            <w:pPr>
              <w:autoSpaceDE w:val="0"/>
              <w:autoSpaceDN w:val="0"/>
              <w:adjustRightInd w:val="0"/>
              <w:jc w:val="both"/>
            </w:pPr>
          </w:p>
          <w:p w:rsidR="007D2982" w:rsidRPr="00CA7555" w:rsidRDefault="007D2982" w:rsidP="002217B0">
            <w:pPr>
              <w:autoSpaceDE w:val="0"/>
              <w:autoSpaceDN w:val="0"/>
              <w:adjustRightInd w:val="0"/>
              <w:ind w:left="710"/>
              <w:jc w:val="both"/>
              <w:rPr>
                <w:b/>
                <w:bCs/>
              </w:rPr>
            </w:pPr>
            <w:r w:rsidRPr="00CA7555">
              <w:rPr>
                <w:b/>
                <w:bCs/>
              </w:rPr>
              <w:t>2. Scopul acordului-cadru</w:t>
            </w:r>
          </w:p>
          <w:p w:rsidR="007D2982" w:rsidRPr="00CA7555" w:rsidRDefault="007D2982" w:rsidP="007D2982">
            <w:pPr>
              <w:autoSpaceDE w:val="0"/>
              <w:autoSpaceDN w:val="0"/>
              <w:adjustRightInd w:val="0"/>
              <w:jc w:val="both"/>
              <w:rPr>
                <w:b/>
                <w:bCs/>
              </w:rPr>
            </w:pPr>
          </w:p>
          <w:p w:rsidR="005B3BAD" w:rsidRPr="00CA7555" w:rsidRDefault="007D2982" w:rsidP="005B3BAD">
            <w:pPr>
              <w:jc w:val="both"/>
            </w:pPr>
            <w:r w:rsidRPr="00CA7555">
              <w:t xml:space="preserve">2.1 </w:t>
            </w:r>
            <w:r w:rsidR="004A5F0C" w:rsidRPr="00CA7555">
              <w:t>Scopul acordului-</w:t>
            </w:r>
            <w:r w:rsidR="005B3BAD" w:rsidRPr="00CA7555">
              <w:t xml:space="preserve">cadru îl reprezintă stabilirea elementelor/condiţiilor esenţiale care vor guverna contractele subsecvente ce urmează a fi atribuite pe durata derulării prezentului acord, precum </w:t>
            </w:r>
            <w:r w:rsidR="005B3BAD" w:rsidRPr="00CA7555">
              <w:rPr>
                <w:rFonts w:ascii="Calibri" w:hAnsi="Calibri"/>
              </w:rPr>
              <w:t>ș</w:t>
            </w:r>
            <w:r w:rsidR="005B3BAD" w:rsidRPr="00CA7555">
              <w:t>i stabilirea condi</w:t>
            </w:r>
            <w:r w:rsidR="005B3BAD" w:rsidRPr="00CA7555">
              <w:rPr>
                <w:rFonts w:ascii="Calibri" w:hAnsi="Calibri"/>
              </w:rPr>
              <w:t>ț</w:t>
            </w:r>
            <w:r w:rsidR="005B3BAD" w:rsidRPr="00CA7555">
              <w:t>iilor contractuale care vor completa în mod corespunzător contractele subsecvente.</w:t>
            </w:r>
          </w:p>
          <w:p w:rsidR="007D2982" w:rsidRPr="00CA7555" w:rsidRDefault="007D2982" w:rsidP="007D2982">
            <w:pPr>
              <w:autoSpaceDE w:val="0"/>
              <w:autoSpaceDN w:val="0"/>
              <w:adjustRightInd w:val="0"/>
              <w:jc w:val="both"/>
            </w:pPr>
          </w:p>
          <w:p w:rsidR="005B3BAD" w:rsidRPr="00CA7555" w:rsidRDefault="007D2982" w:rsidP="005B3BAD">
            <w:pPr>
              <w:jc w:val="both"/>
            </w:pPr>
            <w:r w:rsidRPr="00CA7555">
              <w:t xml:space="preserve">2.2 </w:t>
            </w:r>
            <w:r w:rsidR="005B3BAD" w:rsidRPr="00CA7555">
              <w:t>Contractele ce urmează a fi atribuite au ca obiect lucrări sau servicii de proiectare prestate de către agen</w:t>
            </w:r>
            <w:r w:rsidR="005B3BAD" w:rsidRPr="00CA7555">
              <w:rPr>
                <w:rFonts w:ascii="Calibri" w:hAnsi="Calibri"/>
              </w:rPr>
              <w:t>ț</w:t>
            </w:r>
            <w:r w:rsidR="005B3BAD" w:rsidRPr="00CA7555">
              <w:t>i autoriza</w:t>
            </w:r>
            <w:r w:rsidR="005B3BAD" w:rsidRPr="00CA7555">
              <w:rPr>
                <w:rFonts w:ascii="Calibri" w:hAnsi="Calibri"/>
              </w:rPr>
              <w:t>ț</w:t>
            </w:r>
            <w:r w:rsidR="005B3BAD" w:rsidRPr="00CA7555">
              <w:t>i în vederea achizi</w:t>
            </w:r>
            <w:r w:rsidR="005B3BAD" w:rsidRPr="00CA7555">
              <w:rPr>
                <w:rFonts w:ascii="Calibri" w:hAnsi="Calibri"/>
              </w:rPr>
              <w:t>ț</w:t>
            </w:r>
            <w:r w:rsidR="005B3BAD" w:rsidRPr="00CA7555">
              <w:t>ionării, în func</w:t>
            </w:r>
            <w:r w:rsidR="005B3BAD" w:rsidRPr="00CA7555">
              <w:rPr>
                <w:rFonts w:ascii="Calibri" w:hAnsi="Calibri"/>
              </w:rPr>
              <w:t>ț</w:t>
            </w:r>
            <w:r w:rsidR="005B3BAD" w:rsidRPr="00CA7555">
              <w:t>ie de necesită</w:t>
            </w:r>
            <w:r w:rsidR="005B3BAD" w:rsidRPr="00CA7555">
              <w:rPr>
                <w:rFonts w:ascii="Calibri" w:hAnsi="Calibri"/>
              </w:rPr>
              <w:t>ț</w:t>
            </w:r>
            <w:r w:rsidR="005B3BAD" w:rsidRPr="00CA7555">
              <w:t>ile concrete ale autorită</w:t>
            </w:r>
            <w:r w:rsidR="005B3BAD" w:rsidRPr="00CA7555">
              <w:rPr>
                <w:rFonts w:ascii="Calibri" w:hAnsi="Calibri"/>
              </w:rPr>
              <w:t>ț</w:t>
            </w:r>
            <w:r w:rsidR="005B3BAD" w:rsidRPr="00CA7555">
              <w:t>ii contractante,</w:t>
            </w:r>
            <w:r w:rsidR="00E81A3E" w:rsidRPr="00CA7555">
              <w:t xml:space="preserve"> cuprinse în Caietul de Sarcini </w:t>
            </w:r>
            <w:r w:rsidR="00E81A3E" w:rsidRPr="00CA7555">
              <w:rPr>
                <w:rFonts w:ascii="Calibri" w:hAnsi="Calibri"/>
              </w:rPr>
              <w:t>ș</w:t>
            </w:r>
            <w:r w:rsidR="00E81A3E" w:rsidRPr="00CA7555">
              <w:t>i</w:t>
            </w:r>
            <w:r w:rsidR="005B3BAD" w:rsidRPr="00CA7555">
              <w:t xml:space="preserve"> celelalte păr</w:t>
            </w:r>
            <w:r w:rsidR="005B3BAD" w:rsidRPr="00CA7555">
              <w:rPr>
                <w:rFonts w:ascii="Calibri" w:hAnsi="Calibri"/>
              </w:rPr>
              <w:t>ț</w:t>
            </w:r>
            <w:r w:rsidR="005B3BAD" w:rsidRPr="00CA7555">
              <w:t>i ale Documenta</w:t>
            </w:r>
            <w:r w:rsidR="005B3BAD" w:rsidRPr="00CA7555">
              <w:rPr>
                <w:rFonts w:ascii="Calibri" w:hAnsi="Calibri"/>
              </w:rPr>
              <w:t>ț</w:t>
            </w:r>
            <w:r w:rsidR="005B3BAD" w:rsidRPr="00CA7555">
              <w:t>iei de atribuire sau în Invita</w:t>
            </w:r>
            <w:r w:rsidR="005B3BAD" w:rsidRPr="00CA7555">
              <w:rPr>
                <w:rFonts w:ascii="Calibri" w:hAnsi="Calibri"/>
              </w:rPr>
              <w:t>ț</w:t>
            </w:r>
            <w:r w:rsidR="005B3BAD" w:rsidRPr="00CA7555">
              <w:t>iile de participare la reofertare.</w:t>
            </w:r>
          </w:p>
          <w:p w:rsidR="007D2982" w:rsidRPr="00CA7555" w:rsidRDefault="007D2982" w:rsidP="007D2982">
            <w:pPr>
              <w:autoSpaceDE w:val="0"/>
              <w:autoSpaceDN w:val="0"/>
              <w:adjustRightInd w:val="0"/>
              <w:jc w:val="both"/>
            </w:pPr>
          </w:p>
          <w:p w:rsidR="007D2982" w:rsidRPr="00CA7555" w:rsidRDefault="007D2982" w:rsidP="007D2982">
            <w:pPr>
              <w:autoSpaceDE w:val="0"/>
              <w:autoSpaceDN w:val="0"/>
              <w:adjustRightInd w:val="0"/>
              <w:jc w:val="both"/>
              <w:rPr>
                <w:b/>
                <w:bCs/>
              </w:rPr>
            </w:pPr>
            <w:r w:rsidRPr="00CA7555">
              <w:rPr>
                <w:b/>
                <w:bCs/>
              </w:rPr>
              <w:t xml:space="preserve">           3. Durata acordului-cadru</w:t>
            </w:r>
          </w:p>
          <w:p w:rsidR="007D2982" w:rsidRPr="00CA7555" w:rsidRDefault="007D2982" w:rsidP="007D2982">
            <w:pPr>
              <w:autoSpaceDE w:val="0"/>
              <w:autoSpaceDN w:val="0"/>
              <w:adjustRightInd w:val="0"/>
              <w:jc w:val="both"/>
              <w:rPr>
                <w:b/>
                <w:bCs/>
              </w:rPr>
            </w:pPr>
          </w:p>
          <w:p w:rsidR="007D2982" w:rsidRPr="00CA7555" w:rsidRDefault="00E81A3E" w:rsidP="007D2982">
            <w:pPr>
              <w:autoSpaceDE w:val="0"/>
              <w:autoSpaceDN w:val="0"/>
              <w:adjustRightInd w:val="0"/>
              <w:jc w:val="both"/>
            </w:pPr>
            <w:r w:rsidRPr="00CA7555">
              <w:t>3.1</w:t>
            </w:r>
            <w:r w:rsidR="007D2982" w:rsidRPr="00CA7555">
              <w:t xml:space="preserve"> Durata prezentului acord-cadru este de ....... ani şi ……………. de luni, încep</w:t>
            </w:r>
            <w:r w:rsidR="001278C6" w:rsidRPr="00CA7555">
              <w:t>â</w:t>
            </w:r>
            <w:r w:rsidR="007D2982" w:rsidRPr="00CA7555">
              <w:t>nd de la data semnării.</w:t>
            </w:r>
          </w:p>
          <w:p w:rsidR="007D2982" w:rsidRPr="00CA7555" w:rsidRDefault="007D2982" w:rsidP="007D2982">
            <w:pPr>
              <w:autoSpaceDE w:val="0"/>
              <w:autoSpaceDN w:val="0"/>
              <w:adjustRightInd w:val="0"/>
              <w:jc w:val="both"/>
            </w:pPr>
          </w:p>
          <w:p w:rsidR="007D2982" w:rsidRPr="00CA7555" w:rsidRDefault="007D2982" w:rsidP="006A7C1C">
            <w:pPr>
              <w:tabs>
                <w:tab w:val="left" w:pos="719"/>
              </w:tabs>
              <w:autoSpaceDE w:val="0"/>
              <w:autoSpaceDN w:val="0"/>
              <w:adjustRightInd w:val="0"/>
              <w:ind w:left="568"/>
              <w:jc w:val="both"/>
              <w:rPr>
                <w:b/>
                <w:bCs/>
              </w:rPr>
            </w:pPr>
            <w:r w:rsidRPr="00CA7555">
              <w:rPr>
                <w:b/>
                <w:bCs/>
              </w:rPr>
              <w:t xml:space="preserve">4. </w:t>
            </w:r>
            <w:r w:rsidR="004A4AF2" w:rsidRPr="00CA7555">
              <w:rPr>
                <w:b/>
                <w:bCs/>
              </w:rPr>
              <w:t xml:space="preserve"> Obligaţiile promitentului</w:t>
            </w:r>
            <w:r w:rsidR="004A5F0C" w:rsidRPr="00CA7555">
              <w:rPr>
                <w:b/>
                <w:bCs/>
              </w:rPr>
              <w:t>-</w:t>
            </w:r>
            <w:r w:rsidR="004A4AF2" w:rsidRPr="00CA7555">
              <w:rPr>
                <w:b/>
                <w:bCs/>
              </w:rPr>
              <w:t>executor/prestator</w:t>
            </w:r>
          </w:p>
          <w:p w:rsidR="007D2982" w:rsidRPr="00CA7555" w:rsidRDefault="007D2982" w:rsidP="007D2982">
            <w:pPr>
              <w:autoSpaceDE w:val="0"/>
              <w:autoSpaceDN w:val="0"/>
              <w:adjustRightInd w:val="0"/>
              <w:jc w:val="both"/>
              <w:rPr>
                <w:b/>
                <w:bCs/>
                <w:i/>
                <w:iCs/>
              </w:rPr>
            </w:pPr>
          </w:p>
          <w:p w:rsidR="004A4AF2" w:rsidRPr="00CA7555" w:rsidRDefault="004A4AF2" w:rsidP="004A4AF2">
            <w:pPr>
              <w:jc w:val="both"/>
            </w:pPr>
            <w:r w:rsidRPr="00CA7555">
              <w:t>4.1 Promiten</w:t>
            </w:r>
            <w:r w:rsidRPr="00CA7555">
              <w:rPr>
                <w:rFonts w:ascii="Calibri" w:hAnsi="Calibri"/>
              </w:rPr>
              <w:t>ț</w:t>
            </w:r>
            <w:r w:rsidRPr="00CA7555">
              <w:t>ii executori/prestatori se obligă să răspund</w:t>
            </w:r>
            <w:r w:rsidR="00E81A3E" w:rsidRPr="00CA7555">
              <w:t>ă invita</w:t>
            </w:r>
            <w:r w:rsidR="00E81A3E" w:rsidRPr="00CA7555">
              <w:rPr>
                <w:rFonts w:ascii="Calibri" w:hAnsi="Calibri"/>
              </w:rPr>
              <w:t>ț</w:t>
            </w:r>
            <w:r w:rsidR="00E81A3E" w:rsidRPr="00CA7555">
              <w:t xml:space="preserve">iilor la reofertare </w:t>
            </w:r>
            <w:r w:rsidR="00E81A3E" w:rsidRPr="00CA7555">
              <w:rPr>
                <w:rFonts w:ascii="Calibri" w:hAnsi="Calibri"/>
              </w:rPr>
              <w:t>ș</w:t>
            </w:r>
            <w:r w:rsidR="00E81A3E" w:rsidRPr="00CA7555">
              <w:t>i</w:t>
            </w:r>
            <w:r w:rsidR="00AB7AE2" w:rsidRPr="00CA7555">
              <w:t>,</w:t>
            </w:r>
            <w:r w:rsidRPr="00CA7555">
              <w:t xml:space="preserve"> în caz că au fost selecta</w:t>
            </w:r>
            <w:r w:rsidRPr="00CA7555">
              <w:rPr>
                <w:rFonts w:ascii="Calibri" w:hAnsi="Calibri"/>
              </w:rPr>
              <w:t>ț</w:t>
            </w:r>
            <w:r w:rsidRPr="00CA7555">
              <w:t xml:space="preserve">i, să efectueze lucrările </w:t>
            </w:r>
            <w:r w:rsidRPr="00CA7555">
              <w:rPr>
                <w:rFonts w:ascii="Calibri" w:hAnsi="Calibri"/>
              </w:rPr>
              <w:t>ș</w:t>
            </w:r>
            <w:r w:rsidRPr="00CA7555">
              <w:t>i/sau să presteze serviciile astfel cum au fost prevăzute în documenta</w:t>
            </w:r>
            <w:r w:rsidRPr="00CA7555">
              <w:rPr>
                <w:rFonts w:ascii="Calibri" w:hAnsi="Calibri"/>
              </w:rPr>
              <w:t>ț</w:t>
            </w:r>
            <w:r w:rsidRPr="00CA7555">
              <w:t xml:space="preserve">ia de atribuire </w:t>
            </w:r>
            <w:r w:rsidRPr="00CA7555">
              <w:rPr>
                <w:rFonts w:ascii="Calibri" w:hAnsi="Calibri"/>
              </w:rPr>
              <w:t>ș</w:t>
            </w:r>
            <w:r w:rsidRPr="00CA7555">
              <w:t>i în acordul</w:t>
            </w:r>
            <w:r w:rsidR="004A5F0C" w:rsidRPr="00CA7555">
              <w:t>-</w:t>
            </w:r>
            <w:r w:rsidRPr="00CA7555">
              <w:t>cadru, ori de câte ori autoritatea contractantă solicită acest lucru.</w:t>
            </w:r>
          </w:p>
          <w:p w:rsidR="004A4AF2" w:rsidRPr="00CA7555" w:rsidRDefault="004A4AF2" w:rsidP="004A4AF2">
            <w:pPr>
              <w:jc w:val="both"/>
            </w:pPr>
            <w:r w:rsidRPr="00CA7555">
              <w:t>4.2 Promiten</w:t>
            </w:r>
            <w:r w:rsidRPr="00CA7555">
              <w:rPr>
                <w:rFonts w:ascii="Calibri" w:hAnsi="Calibri"/>
              </w:rPr>
              <w:t>ț</w:t>
            </w:r>
            <w:r w:rsidRPr="00CA7555">
              <w:t xml:space="preserve">ii executori/prestatori se obligă să nu transfere, nici total </w:t>
            </w:r>
            <w:r w:rsidRPr="00CA7555">
              <w:rPr>
                <w:rFonts w:ascii="Calibri" w:hAnsi="Calibri"/>
              </w:rPr>
              <w:t>ș</w:t>
            </w:r>
            <w:r w:rsidRPr="00CA7555">
              <w:t>i nici parţial, obligaţiile asumate prin prezentul acord-cadru.</w:t>
            </w:r>
          </w:p>
          <w:p w:rsidR="007D2982" w:rsidRPr="00CA7555" w:rsidRDefault="007D2982" w:rsidP="007D2982">
            <w:pPr>
              <w:autoSpaceDE w:val="0"/>
              <w:autoSpaceDN w:val="0"/>
              <w:adjustRightInd w:val="0"/>
              <w:jc w:val="both"/>
              <w:rPr>
                <w:i/>
                <w:iCs/>
              </w:rPr>
            </w:pPr>
          </w:p>
          <w:p w:rsidR="007D2982" w:rsidRPr="00CA7555" w:rsidRDefault="007D2982" w:rsidP="006A7C1C">
            <w:pPr>
              <w:tabs>
                <w:tab w:val="left" w:pos="600"/>
              </w:tabs>
              <w:autoSpaceDE w:val="0"/>
              <w:autoSpaceDN w:val="0"/>
              <w:adjustRightInd w:val="0"/>
              <w:jc w:val="both"/>
              <w:rPr>
                <w:b/>
                <w:bCs/>
              </w:rPr>
            </w:pPr>
            <w:r w:rsidRPr="00CA7555">
              <w:rPr>
                <w:b/>
                <w:bCs/>
              </w:rPr>
              <w:t xml:space="preserve">5. </w:t>
            </w:r>
            <w:r w:rsidR="00634DB7" w:rsidRPr="00CA7555">
              <w:rPr>
                <w:b/>
                <w:bCs/>
              </w:rPr>
              <w:t>Obligaţiile promitentului-achizitor</w:t>
            </w:r>
          </w:p>
          <w:p w:rsidR="00634DB7" w:rsidRPr="00CA7555" w:rsidRDefault="00634DB7" w:rsidP="007D2982">
            <w:pPr>
              <w:autoSpaceDE w:val="0"/>
              <w:autoSpaceDN w:val="0"/>
              <w:adjustRightInd w:val="0"/>
              <w:jc w:val="both"/>
              <w:rPr>
                <w:b/>
                <w:bCs/>
              </w:rPr>
            </w:pPr>
          </w:p>
          <w:p w:rsidR="00634DB7" w:rsidRPr="00CA7555" w:rsidRDefault="00634DB7" w:rsidP="00634DB7">
            <w:pPr>
              <w:jc w:val="both"/>
            </w:pPr>
            <w:r w:rsidRPr="00CA7555">
              <w:t>5.1</w:t>
            </w:r>
            <w:r w:rsidR="004A5F0C" w:rsidRPr="00CA7555">
              <w:t xml:space="preserve"> Promitentul-</w:t>
            </w:r>
            <w:r w:rsidRPr="00CA7555">
              <w:t>achizitor se obligă ca, în conformitate cu prevederile documenta</w:t>
            </w:r>
            <w:r w:rsidRPr="00CA7555">
              <w:rPr>
                <w:rFonts w:ascii="Calibri" w:hAnsi="Calibri"/>
              </w:rPr>
              <w:t>ț</w:t>
            </w:r>
            <w:r w:rsidRPr="00CA7555">
              <w:t xml:space="preserve">iei de atribuire </w:t>
            </w:r>
            <w:r w:rsidRPr="00CA7555">
              <w:rPr>
                <w:rFonts w:ascii="Calibri" w:hAnsi="Calibri"/>
              </w:rPr>
              <w:t>ș</w:t>
            </w:r>
            <w:r w:rsidRPr="00CA7555">
              <w:t>i a prezentului acord-cadru, să achizi</w:t>
            </w:r>
            <w:r w:rsidRPr="00CA7555">
              <w:rPr>
                <w:rFonts w:ascii="Calibri" w:hAnsi="Calibri"/>
              </w:rPr>
              <w:t>ț</w:t>
            </w:r>
            <w:r w:rsidRPr="00CA7555">
              <w:t xml:space="preserve">ioneze lucrări </w:t>
            </w:r>
            <w:r w:rsidRPr="00CA7555">
              <w:rPr>
                <w:rFonts w:ascii="Calibri" w:hAnsi="Calibri"/>
              </w:rPr>
              <w:t>ș</w:t>
            </w:r>
            <w:r w:rsidRPr="00CA7555">
              <w:t>i/sau servicii de proiectare, prin reluarea competi</w:t>
            </w:r>
            <w:r w:rsidRPr="00CA7555">
              <w:rPr>
                <w:rFonts w:ascii="Calibri" w:hAnsi="Calibri"/>
              </w:rPr>
              <w:t>ț</w:t>
            </w:r>
            <w:r w:rsidRPr="00CA7555">
              <w:t>iei între semnatarii prezentului acord-cadru</w:t>
            </w:r>
            <w:r w:rsidR="00C44B96" w:rsidRPr="00CA7555">
              <w:t xml:space="preserve"> </w:t>
            </w:r>
            <w:r w:rsidR="00C44B96" w:rsidRPr="00CA7555">
              <w:rPr>
                <w:rFonts w:ascii="Calibri" w:hAnsi="Calibri"/>
              </w:rPr>
              <w:t>ș</w:t>
            </w:r>
            <w:r w:rsidR="00C44B96" w:rsidRPr="00CA7555">
              <w:t>i/sau fără reluarea competi</w:t>
            </w:r>
            <w:r w:rsidR="00C44B96" w:rsidRPr="00CA7555">
              <w:rPr>
                <w:rFonts w:ascii="Calibri" w:hAnsi="Calibri"/>
              </w:rPr>
              <w:t>ț</w:t>
            </w:r>
            <w:r w:rsidR="00C44B96" w:rsidRPr="00CA7555">
              <w:t>ie</w:t>
            </w:r>
            <w:r w:rsidR="00AB7AE2" w:rsidRPr="00CA7555">
              <w:t>i</w:t>
            </w:r>
            <w:r w:rsidR="00C44B96" w:rsidRPr="00CA7555">
              <w:t>, în cazul în care cuprinsul acestuia stabile</w:t>
            </w:r>
            <w:r w:rsidR="00C44B96" w:rsidRPr="00CA7555">
              <w:rPr>
                <w:rFonts w:ascii="Calibri" w:hAnsi="Calibri"/>
              </w:rPr>
              <w:t>ș</w:t>
            </w:r>
            <w:r w:rsidR="00C44B96" w:rsidRPr="00CA7555">
              <w:t xml:space="preserve">te toate termenele </w:t>
            </w:r>
            <w:r w:rsidR="00C44B96" w:rsidRPr="00CA7555">
              <w:rPr>
                <w:rFonts w:ascii="Calibri" w:hAnsi="Calibri"/>
              </w:rPr>
              <w:t>ș</w:t>
            </w:r>
            <w:r w:rsidR="00C44B96" w:rsidRPr="00CA7555">
              <w:t>i condi</w:t>
            </w:r>
            <w:r w:rsidR="00C44B96" w:rsidRPr="00CA7555">
              <w:rPr>
                <w:rFonts w:ascii="Calibri" w:hAnsi="Calibri"/>
              </w:rPr>
              <w:t>ț</w:t>
            </w:r>
            <w:r w:rsidR="00C44B96" w:rsidRPr="00CA7555">
              <w:t>iile care reglementează execu</w:t>
            </w:r>
            <w:r w:rsidR="00C44B96" w:rsidRPr="00CA7555">
              <w:rPr>
                <w:rFonts w:ascii="Calibri" w:hAnsi="Calibri"/>
              </w:rPr>
              <w:t>ț</w:t>
            </w:r>
            <w:r w:rsidR="00C44B96" w:rsidRPr="00CA7555">
              <w:t xml:space="preserve">ia lucrărilor </w:t>
            </w:r>
            <w:r w:rsidR="00C44B96" w:rsidRPr="00CA7555">
              <w:rPr>
                <w:rFonts w:ascii="Calibri" w:hAnsi="Calibri"/>
              </w:rPr>
              <w:t>ș</w:t>
            </w:r>
            <w:r w:rsidR="00C44B96" w:rsidRPr="00CA7555">
              <w:t>i prestarea serviciilor</w:t>
            </w:r>
            <w:r w:rsidR="00D25C36" w:rsidRPr="00CA7555">
              <w:t xml:space="preserve"> de proiectare</w:t>
            </w:r>
            <w:r w:rsidR="00C44B96" w:rsidRPr="00CA7555">
              <w:t xml:space="preserve"> care constituie obiectul achizi</w:t>
            </w:r>
            <w:r w:rsidR="00C44B96" w:rsidRPr="00CA7555">
              <w:rPr>
                <w:rFonts w:ascii="Calibri" w:hAnsi="Calibri"/>
              </w:rPr>
              <w:t>ț</w:t>
            </w:r>
            <w:r w:rsidR="00C44B96" w:rsidRPr="00CA7555">
              <w:t xml:space="preserve">iei prevăzute în acordul-cadru, precum </w:t>
            </w:r>
            <w:r w:rsidR="00C44B96" w:rsidRPr="00CA7555">
              <w:rPr>
                <w:rFonts w:ascii="Calibri" w:hAnsi="Calibri"/>
              </w:rPr>
              <w:t>ș</w:t>
            </w:r>
            <w:r w:rsidR="00C44B96" w:rsidRPr="00CA7555">
              <w:t>i condi</w:t>
            </w:r>
            <w:r w:rsidR="00C44B96" w:rsidRPr="00CA7555">
              <w:rPr>
                <w:rFonts w:ascii="Calibri" w:hAnsi="Calibri"/>
              </w:rPr>
              <w:t>ț</w:t>
            </w:r>
            <w:r w:rsidR="00C44B96" w:rsidRPr="00CA7555">
              <w:t>iile obiective în func</w:t>
            </w:r>
            <w:r w:rsidR="00C44B96" w:rsidRPr="00CA7555">
              <w:rPr>
                <w:rFonts w:ascii="Calibri" w:hAnsi="Calibri"/>
              </w:rPr>
              <w:t>ț</w:t>
            </w:r>
            <w:r w:rsidR="00C44B96" w:rsidRPr="00CA7555">
              <w:t>ie de care se stabile</w:t>
            </w:r>
            <w:r w:rsidR="00C44B96" w:rsidRPr="00CA7555">
              <w:rPr>
                <w:rFonts w:ascii="Calibri" w:hAnsi="Calibri"/>
              </w:rPr>
              <w:t>ș</w:t>
            </w:r>
            <w:r w:rsidR="00C44B96" w:rsidRPr="00CA7555">
              <w:t>te caredintre operatorii economici parte la acordul-cadru va executa lucrările sau va presta serviciile</w:t>
            </w:r>
            <w:r w:rsidR="00D25C36" w:rsidRPr="00CA7555">
              <w:t xml:space="preserve"> de proiectare</w:t>
            </w:r>
            <w:r w:rsidRPr="00CA7555">
              <w:t>, respectiv, prin atribuirea către ace</w:t>
            </w:r>
            <w:r w:rsidRPr="00CA7555">
              <w:rPr>
                <w:rFonts w:ascii="Calibri" w:hAnsi="Calibri"/>
              </w:rPr>
              <w:t>ș</w:t>
            </w:r>
            <w:r w:rsidRPr="00CA7555">
              <w:t>tia de contracte subsecvente, în urma reluării competi</w:t>
            </w:r>
            <w:r w:rsidRPr="00CA7555">
              <w:rPr>
                <w:rFonts w:ascii="Calibri" w:hAnsi="Calibri"/>
              </w:rPr>
              <w:t>ț</w:t>
            </w:r>
            <w:r w:rsidRPr="00CA7555">
              <w:t>iei potrivit prevederilor documenta</w:t>
            </w:r>
            <w:r w:rsidRPr="00CA7555">
              <w:rPr>
                <w:rFonts w:ascii="Calibri" w:hAnsi="Calibri"/>
              </w:rPr>
              <w:t>ț</w:t>
            </w:r>
            <w:r w:rsidRPr="00CA7555">
              <w:t>iei de atribuire.</w:t>
            </w:r>
          </w:p>
          <w:p w:rsidR="007D2982" w:rsidRPr="00CA7555" w:rsidRDefault="007D2982" w:rsidP="007D2982">
            <w:pPr>
              <w:autoSpaceDE w:val="0"/>
              <w:autoSpaceDN w:val="0"/>
              <w:adjustRightInd w:val="0"/>
              <w:jc w:val="both"/>
              <w:rPr>
                <w:b/>
                <w:bCs/>
              </w:rPr>
            </w:pPr>
          </w:p>
          <w:p w:rsidR="007D2982" w:rsidRPr="00CA7555" w:rsidRDefault="0063773E" w:rsidP="006A7C1C">
            <w:pPr>
              <w:tabs>
                <w:tab w:val="left" w:pos="600"/>
              </w:tabs>
              <w:ind w:left="300"/>
              <w:jc w:val="both"/>
              <w:rPr>
                <w:b/>
                <w:bCs/>
              </w:rPr>
            </w:pPr>
            <w:r w:rsidRPr="00CA7555">
              <w:rPr>
                <w:b/>
                <w:bCs/>
              </w:rPr>
              <w:t xml:space="preserve">6. </w:t>
            </w:r>
            <w:r w:rsidR="007D2982" w:rsidRPr="00CA7555">
              <w:rPr>
                <w:b/>
                <w:bCs/>
              </w:rPr>
              <w:t>Rez</w:t>
            </w:r>
            <w:r w:rsidRPr="00CA7555">
              <w:rPr>
                <w:b/>
                <w:bCs/>
              </w:rPr>
              <w:t>olu</w:t>
            </w:r>
            <w:r w:rsidRPr="00CA7555">
              <w:rPr>
                <w:rFonts w:ascii="Calibri" w:hAnsi="Calibri"/>
                <w:b/>
                <w:bCs/>
              </w:rPr>
              <w:t>ț</w:t>
            </w:r>
            <w:r w:rsidRPr="00CA7555">
              <w:rPr>
                <w:b/>
                <w:bCs/>
              </w:rPr>
              <w:t>iune</w:t>
            </w:r>
            <w:r w:rsidR="007D2982" w:rsidRPr="00CA7555">
              <w:rPr>
                <w:b/>
                <w:bCs/>
              </w:rPr>
              <w:t xml:space="preserve"> unilaterală</w:t>
            </w:r>
          </w:p>
          <w:p w:rsidR="007D2982" w:rsidRPr="00CA7555" w:rsidRDefault="007D2982" w:rsidP="007D2982">
            <w:pPr>
              <w:ind w:left="660"/>
              <w:jc w:val="both"/>
              <w:rPr>
                <w:b/>
                <w:bCs/>
              </w:rPr>
            </w:pPr>
          </w:p>
          <w:p w:rsidR="0063773E" w:rsidRPr="00CA7555" w:rsidRDefault="0063773E" w:rsidP="0063773E">
            <w:pPr>
              <w:jc w:val="both"/>
            </w:pPr>
            <w:r w:rsidRPr="00CA7555">
              <w:t xml:space="preserve">6.1. Partea promitentă este în drept să </w:t>
            </w:r>
            <w:r w:rsidR="0077604C" w:rsidRPr="00CA7555">
              <w:t>rez</w:t>
            </w:r>
            <w:r w:rsidR="00AB7AE2" w:rsidRPr="00CA7555">
              <w:t>olu</w:t>
            </w:r>
            <w:r w:rsidR="00AB7AE2" w:rsidRPr="00CA7555">
              <w:rPr>
                <w:rFonts w:ascii="Calibri" w:hAnsi="Calibri"/>
              </w:rPr>
              <w:t>ț</w:t>
            </w:r>
            <w:r w:rsidR="00AB7AE2" w:rsidRPr="00CA7555">
              <w:t xml:space="preserve">ioneze </w:t>
            </w:r>
            <w:r w:rsidR="006C3DC3" w:rsidRPr="00CA7555">
              <w:t>unilateral acordul</w:t>
            </w:r>
            <w:r w:rsidRPr="00CA7555">
              <w:t>–cadru ca urmare a neîndeplinirii sau îndeplinirii în mod necorespunzător a obligaţiilor asumate prin prezentul acord</w:t>
            </w:r>
            <w:r w:rsidR="004A5F0C" w:rsidRPr="00CA7555">
              <w:t>-</w:t>
            </w:r>
            <w:r w:rsidRPr="00CA7555">
              <w:t xml:space="preserve"> cadru, de către cealaltă parte.</w:t>
            </w:r>
          </w:p>
          <w:p w:rsidR="0063773E" w:rsidRPr="00CA7555" w:rsidRDefault="0063773E" w:rsidP="006A7C1C">
            <w:pPr>
              <w:tabs>
                <w:tab w:val="left" w:pos="729"/>
              </w:tabs>
              <w:jc w:val="both"/>
            </w:pPr>
            <w:r w:rsidRPr="00CA7555">
              <w:t>6.2. Rezolu</w:t>
            </w:r>
            <w:r w:rsidRPr="00CA7555">
              <w:rPr>
                <w:rFonts w:ascii="Calibri" w:hAnsi="Calibri"/>
              </w:rPr>
              <w:t>ț</w:t>
            </w:r>
            <w:r w:rsidRPr="00CA7555">
              <w:t>iunea unilaterală determină încetarea efectelor juridice a acordului</w:t>
            </w:r>
            <w:r w:rsidR="006C3DC3" w:rsidRPr="00CA7555">
              <w:t>-</w:t>
            </w:r>
            <w:r w:rsidRPr="00CA7555">
              <w:t>c</w:t>
            </w:r>
            <w:r w:rsidR="006C3DC3" w:rsidRPr="00CA7555">
              <w:t>adru cu condi</w:t>
            </w:r>
            <w:r w:rsidR="006C3DC3" w:rsidRPr="00CA7555">
              <w:rPr>
                <w:rFonts w:ascii="Calibri" w:hAnsi="Calibri"/>
              </w:rPr>
              <w:t>ț</w:t>
            </w:r>
            <w:r w:rsidR="006C3DC3" w:rsidRPr="00CA7555">
              <w:t>ia ca promitentul-</w:t>
            </w:r>
            <w:r w:rsidRPr="00CA7555">
              <w:t xml:space="preserve">achizitor să anunţe în scris  </w:t>
            </w:r>
            <w:r w:rsidR="006C3DC3" w:rsidRPr="00CA7555">
              <w:t>promitentul–</w:t>
            </w:r>
            <w:r w:rsidRPr="00CA7555">
              <w:t>executor/prestator cu 10 zile înainte de data încetării acestuia.</w:t>
            </w:r>
          </w:p>
          <w:p w:rsidR="007D2982" w:rsidRPr="00CA7555" w:rsidRDefault="007D2982" w:rsidP="007D2982">
            <w:pPr>
              <w:autoSpaceDE w:val="0"/>
              <w:autoSpaceDN w:val="0"/>
              <w:adjustRightInd w:val="0"/>
              <w:ind w:firstLine="720"/>
              <w:jc w:val="both"/>
            </w:pPr>
          </w:p>
          <w:p w:rsidR="007D2982" w:rsidRPr="00CA7555" w:rsidRDefault="006C3DC3" w:rsidP="00916B4F">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CA7555">
              <w:rPr>
                <w:b/>
                <w:bCs/>
              </w:rPr>
              <w:t>Documentele acordului-</w:t>
            </w:r>
            <w:r w:rsidR="0063773E" w:rsidRPr="00CA7555">
              <w:rPr>
                <w:b/>
                <w:bCs/>
              </w:rPr>
              <w:t>cadru:</w:t>
            </w:r>
          </w:p>
          <w:p w:rsidR="007D2982" w:rsidRPr="00CA7555" w:rsidRDefault="007D2982" w:rsidP="007D2982">
            <w:pPr>
              <w:autoSpaceDE w:val="0"/>
              <w:autoSpaceDN w:val="0"/>
              <w:adjustRightInd w:val="0"/>
              <w:ind w:left="660"/>
              <w:jc w:val="both"/>
              <w:rPr>
                <w:b/>
                <w:bCs/>
              </w:rPr>
            </w:pPr>
          </w:p>
          <w:p w:rsidR="007D2982" w:rsidRPr="00CA7555" w:rsidRDefault="00C44B96" w:rsidP="007D2982">
            <w:pPr>
              <w:autoSpaceDE w:val="0"/>
              <w:autoSpaceDN w:val="0"/>
              <w:adjustRightInd w:val="0"/>
              <w:jc w:val="both"/>
              <w:rPr>
                <w:iCs/>
              </w:rPr>
            </w:pPr>
            <w:r w:rsidRPr="00CA7555">
              <w:rPr>
                <w:iCs/>
              </w:rPr>
              <w:t xml:space="preserve">a) </w:t>
            </w:r>
            <w:r w:rsidR="0063773E" w:rsidRPr="00CA7555">
              <w:rPr>
                <w:iCs/>
              </w:rPr>
              <w:t xml:space="preserve">propunerea </w:t>
            </w:r>
            <w:r w:rsidR="007D2982" w:rsidRPr="00CA7555">
              <w:rPr>
                <w:iCs/>
              </w:rPr>
              <w:t>tehnică</w:t>
            </w:r>
            <w:r w:rsidR="0063773E" w:rsidRPr="00CA7555">
              <w:rPr>
                <w:iCs/>
              </w:rPr>
              <w:t>;</w:t>
            </w:r>
          </w:p>
          <w:p w:rsidR="0063773E" w:rsidRPr="00CA7555" w:rsidRDefault="0063773E" w:rsidP="0063773E">
            <w:pPr>
              <w:jc w:val="both"/>
            </w:pPr>
            <w:r w:rsidRPr="00CA7555">
              <w:t>b) propunerea financiară;</w:t>
            </w:r>
          </w:p>
          <w:p w:rsidR="0063773E" w:rsidRPr="00CA7555" w:rsidRDefault="0063773E" w:rsidP="0063773E">
            <w:pPr>
              <w:jc w:val="both"/>
            </w:pPr>
            <w:r w:rsidRPr="00CA7555">
              <w:t>c) caietul de sarcini;</w:t>
            </w:r>
          </w:p>
          <w:p w:rsidR="007D2982" w:rsidRPr="00CA7555" w:rsidRDefault="0063773E" w:rsidP="0063773E">
            <w:pPr>
              <w:autoSpaceDE w:val="0"/>
              <w:autoSpaceDN w:val="0"/>
              <w:adjustRightInd w:val="0"/>
              <w:jc w:val="both"/>
            </w:pPr>
            <w:r w:rsidRPr="00CA7555">
              <w:t>d) alte anexe, după caz.</w:t>
            </w:r>
          </w:p>
          <w:p w:rsidR="007D2982" w:rsidRPr="00CA7555" w:rsidRDefault="007D2982" w:rsidP="007D2982">
            <w:pPr>
              <w:autoSpaceDE w:val="0"/>
              <w:autoSpaceDN w:val="0"/>
              <w:adjustRightInd w:val="0"/>
              <w:jc w:val="both"/>
            </w:pPr>
          </w:p>
          <w:p w:rsidR="007D2982" w:rsidRPr="00CA7555" w:rsidRDefault="007D2982" w:rsidP="00916B4F">
            <w:pPr>
              <w:pStyle w:val="a"/>
              <w:numPr>
                <w:ilvl w:val="0"/>
                <w:numId w:val="25"/>
              </w:numPr>
              <w:tabs>
                <w:tab w:val="clear" w:pos="660"/>
                <w:tab w:val="num" w:pos="568"/>
              </w:tabs>
              <w:autoSpaceDE w:val="0"/>
              <w:autoSpaceDN w:val="0"/>
              <w:adjustRightInd w:val="0"/>
              <w:ind w:left="852" w:hanging="284"/>
              <w:rPr>
                <w:b/>
                <w:bCs/>
              </w:rPr>
            </w:pPr>
            <w:r w:rsidRPr="00CA7555">
              <w:rPr>
                <w:b/>
                <w:bCs/>
              </w:rPr>
              <w:t>Încetarea acordului cadru</w:t>
            </w:r>
          </w:p>
          <w:p w:rsidR="00C6170E" w:rsidRPr="00CA7555" w:rsidRDefault="00C6170E" w:rsidP="00C6170E">
            <w:pPr>
              <w:pStyle w:val="a"/>
              <w:numPr>
                <w:ilvl w:val="0"/>
                <w:numId w:val="0"/>
              </w:numPr>
              <w:autoSpaceDE w:val="0"/>
              <w:autoSpaceDN w:val="0"/>
              <w:adjustRightInd w:val="0"/>
              <w:ind w:left="660"/>
              <w:rPr>
                <w:b/>
                <w:bCs/>
              </w:rPr>
            </w:pPr>
          </w:p>
          <w:p w:rsidR="0063773E" w:rsidRPr="00CA7555" w:rsidRDefault="004A5F0C" w:rsidP="0063773E">
            <w:pPr>
              <w:jc w:val="both"/>
            </w:pPr>
            <w:r w:rsidRPr="00CA7555">
              <w:t xml:space="preserve">8.1    </w:t>
            </w:r>
            <w:r w:rsidR="0063773E" w:rsidRPr="00CA7555">
              <w:t xml:space="preserve">Prezentul </w:t>
            </w:r>
            <w:r w:rsidR="006C3DC3" w:rsidRPr="00CA7555">
              <w:t>acord-cadru încetează de drept</w:t>
            </w:r>
            <w:r w:rsidR="0063773E" w:rsidRPr="00CA7555">
              <w:t>- prin ajungerea la termen;</w:t>
            </w:r>
          </w:p>
          <w:p w:rsidR="0063773E" w:rsidRPr="00CA7555" w:rsidRDefault="001278C6" w:rsidP="0063773E">
            <w:pPr>
              <w:jc w:val="both"/>
            </w:pPr>
            <w:r w:rsidRPr="00CA7555">
              <w:t xml:space="preserve">8.2    </w:t>
            </w:r>
            <w:r w:rsidR="006C3DC3" w:rsidRPr="00CA7555">
              <w:t>Acordul-</w:t>
            </w:r>
            <w:r w:rsidR="0063773E" w:rsidRPr="00CA7555">
              <w:t>cadru poate înceta şi în următoarele cazuri:</w:t>
            </w:r>
          </w:p>
          <w:p w:rsidR="0063773E" w:rsidRPr="00CA7555" w:rsidRDefault="0063773E" w:rsidP="00916B4F">
            <w:pPr>
              <w:pStyle w:val="a"/>
              <w:numPr>
                <w:ilvl w:val="0"/>
                <w:numId w:val="34"/>
              </w:numPr>
            </w:pPr>
            <w:r w:rsidRPr="00CA7555">
              <w:t>prin acordul de voinţă al părţilor ;</w:t>
            </w:r>
          </w:p>
          <w:p w:rsidR="0063773E" w:rsidRPr="00CA7555" w:rsidRDefault="0063773E" w:rsidP="00916B4F">
            <w:pPr>
              <w:pStyle w:val="a"/>
              <w:numPr>
                <w:ilvl w:val="0"/>
                <w:numId w:val="34"/>
              </w:numPr>
              <w:tabs>
                <w:tab w:val="clear" w:pos="1134"/>
                <w:tab w:val="left" w:pos="710"/>
              </w:tabs>
              <w:ind w:left="0" w:firstLine="426"/>
            </w:pPr>
            <w:r w:rsidRPr="00CA7555">
              <w:t xml:space="preserve">prin </w:t>
            </w:r>
            <w:r w:rsidR="0077604C" w:rsidRPr="00CA7555">
              <w:t>rezolu</w:t>
            </w:r>
            <w:r w:rsidR="0077604C" w:rsidRPr="00CA7555">
              <w:rPr>
                <w:rFonts w:ascii="Calibri" w:hAnsi="Calibri"/>
              </w:rPr>
              <w:t>ț</w:t>
            </w:r>
            <w:r w:rsidR="0077604C" w:rsidRPr="00CA7555">
              <w:t>iunea</w:t>
            </w:r>
            <w:r w:rsidRPr="00CA7555">
              <w:t>de către o parte</w:t>
            </w:r>
            <w:r w:rsidR="001278C6" w:rsidRPr="00CA7555">
              <w:t>,</w:t>
            </w:r>
            <w:r w:rsidRPr="00CA7555">
              <w:t xml:space="preserve"> ca urmare a neîndeplinirii sau îndeplinirii în mod necorespunzător a obligaţiilor asumate pr</w:t>
            </w:r>
            <w:r w:rsidR="001278C6" w:rsidRPr="00CA7555">
              <w:t>in prezentul acord–cadru</w:t>
            </w:r>
            <w:r w:rsidRPr="00CA7555">
              <w:t xml:space="preserve"> de către cealaltă parte, cu notificare prealabilă de.... zile a părţii în culpă.</w:t>
            </w:r>
          </w:p>
          <w:p w:rsidR="007D2982" w:rsidRPr="00CA7555" w:rsidRDefault="007D2982" w:rsidP="007D2982">
            <w:pPr>
              <w:autoSpaceDE w:val="0"/>
              <w:autoSpaceDN w:val="0"/>
              <w:adjustRightInd w:val="0"/>
              <w:jc w:val="both"/>
            </w:pPr>
          </w:p>
          <w:p w:rsidR="00C20F59" w:rsidRPr="00CA7555" w:rsidRDefault="0003591A" w:rsidP="00196AB4">
            <w:pPr>
              <w:jc w:val="both"/>
              <w:rPr>
                <w:i/>
              </w:rPr>
            </w:pPr>
            <w:r w:rsidRPr="00CA7555">
              <w:rPr>
                <w:i/>
              </w:rPr>
              <w:t>CLAUZE APLICABILE CONTRACTELOR SUBSECVENTE</w:t>
            </w:r>
          </w:p>
          <w:p w:rsidR="00C20F59" w:rsidRPr="00CA7555" w:rsidRDefault="00C20F59" w:rsidP="00196AB4">
            <w:pPr>
              <w:jc w:val="both"/>
            </w:pPr>
          </w:p>
          <w:p w:rsidR="00C20F59" w:rsidRPr="00CA7555" w:rsidRDefault="00C20F59" w:rsidP="00916B4F">
            <w:pPr>
              <w:pStyle w:val="a"/>
              <w:numPr>
                <w:ilvl w:val="0"/>
                <w:numId w:val="25"/>
              </w:numPr>
              <w:tabs>
                <w:tab w:val="clear" w:pos="660"/>
                <w:tab w:val="num" w:pos="852"/>
              </w:tabs>
              <w:ind w:hanging="92"/>
              <w:rPr>
                <w:b/>
              </w:rPr>
            </w:pPr>
            <w:r w:rsidRPr="00CA7555">
              <w:rPr>
                <w:b/>
              </w:rPr>
              <w:t xml:space="preserve">Executarea contractelor subsecvente </w:t>
            </w:r>
          </w:p>
          <w:p w:rsidR="00C6170E" w:rsidRPr="00CA7555" w:rsidRDefault="00C6170E" w:rsidP="00C6170E">
            <w:pPr>
              <w:pStyle w:val="a"/>
              <w:numPr>
                <w:ilvl w:val="0"/>
                <w:numId w:val="0"/>
              </w:numPr>
              <w:ind w:left="660"/>
              <w:rPr>
                <w:b/>
              </w:rPr>
            </w:pPr>
          </w:p>
          <w:p w:rsidR="00C20F59" w:rsidRPr="00CA7555" w:rsidRDefault="00C20F59" w:rsidP="00CD31E8">
            <w:pPr>
              <w:jc w:val="both"/>
            </w:pPr>
            <w:r w:rsidRPr="00CA7555">
              <w:t>9.1 Executarea contractelor subsecvente va începe din momentul încheierii acestora.</w:t>
            </w:r>
          </w:p>
          <w:p w:rsidR="00C20F59" w:rsidRPr="00CA7555" w:rsidRDefault="00C20F59" w:rsidP="00CD31E8">
            <w:pPr>
              <w:jc w:val="both"/>
            </w:pPr>
            <w:r w:rsidRPr="00CA7555">
              <w:lastRenderedPageBreak/>
              <w:t xml:space="preserve">9.2 Prestatorul are obligaţia de a începe executarea lucrărilor </w:t>
            </w:r>
            <w:r w:rsidRPr="00CA7555">
              <w:rPr>
                <w:rFonts w:ascii="Calibri" w:hAnsi="Calibri"/>
              </w:rPr>
              <w:t>ș</w:t>
            </w:r>
            <w:r w:rsidRPr="00CA7555">
              <w:t xml:space="preserve">i/sau prestarea </w:t>
            </w:r>
            <w:r w:rsidR="00E34F88" w:rsidRPr="00CA7555">
              <w:t xml:space="preserve">serviciilor de proiectare în </w:t>
            </w:r>
            <w:r w:rsidRPr="00CA7555">
              <w:t>timpul cel mai scurt rezonabil posibil de la primirea comenzii</w:t>
            </w:r>
            <w:r w:rsidR="0077604C" w:rsidRPr="00CA7555">
              <w:t>.</w:t>
            </w:r>
          </w:p>
          <w:p w:rsidR="00C20F59" w:rsidRPr="00CA7555" w:rsidRDefault="00C20F59" w:rsidP="00CD31E8">
            <w:pPr>
              <w:jc w:val="both"/>
            </w:pPr>
          </w:p>
          <w:p w:rsidR="00C20F59" w:rsidRPr="00CA7555" w:rsidRDefault="00C20F59" w:rsidP="00C6170E">
            <w:pPr>
              <w:jc w:val="both"/>
              <w:rPr>
                <w:b/>
              </w:rPr>
            </w:pPr>
            <w:r w:rsidRPr="00CA7555">
              <w:rPr>
                <w:b/>
              </w:rPr>
              <w:t xml:space="preserve">10. Obligaţiile principale ale prestatorului după încheierea contractului subsecvent </w:t>
            </w:r>
          </w:p>
          <w:p w:rsidR="00C6170E" w:rsidRPr="00CA7555" w:rsidRDefault="00C6170E" w:rsidP="00CD31E8">
            <w:pPr>
              <w:jc w:val="both"/>
            </w:pPr>
          </w:p>
          <w:p w:rsidR="00C20F59" w:rsidRPr="00CA7555" w:rsidRDefault="00C20F59" w:rsidP="00CD31E8">
            <w:pPr>
              <w:jc w:val="both"/>
            </w:pPr>
            <w:r w:rsidRPr="00CA7555">
              <w:t>10.1 Operatorul economic desemnat câ</w:t>
            </w:r>
            <w:r w:rsidRPr="00CA7555">
              <w:rPr>
                <w:rFonts w:ascii="Calibri" w:hAnsi="Calibri"/>
              </w:rPr>
              <w:t>ș</w:t>
            </w:r>
            <w:r w:rsidRPr="00CA7555">
              <w:t xml:space="preserve">tigător se obligă să execute lucrările </w:t>
            </w:r>
            <w:r w:rsidRPr="00CA7555">
              <w:rPr>
                <w:rFonts w:ascii="Calibri" w:hAnsi="Calibri"/>
              </w:rPr>
              <w:t>ș</w:t>
            </w:r>
            <w:r w:rsidRPr="00CA7555">
              <w:t xml:space="preserve">i/sau să presteze serviciile de proiectare în strictă conformitate cu standardele şi caracteristicile prevăzute în Caietul de sarcini precum </w:t>
            </w:r>
            <w:r w:rsidRPr="00CA7555">
              <w:rPr>
                <w:rFonts w:ascii="Calibri" w:hAnsi="Calibri"/>
              </w:rPr>
              <w:t>ș</w:t>
            </w:r>
            <w:r w:rsidRPr="00CA7555">
              <w:t>i în Invita</w:t>
            </w:r>
            <w:r w:rsidRPr="00CA7555">
              <w:rPr>
                <w:rFonts w:ascii="Calibri" w:hAnsi="Calibri"/>
              </w:rPr>
              <w:t>ț</w:t>
            </w:r>
            <w:r w:rsidRPr="00CA7555">
              <w:t>ia de participare la reofertare.</w:t>
            </w:r>
          </w:p>
          <w:p w:rsidR="00411C62" w:rsidRPr="00CA7555" w:rsidRDefault="00411C62" w:rsidP="006A7C1C">
            <w:pPr>
              <w:jc w:val="both"/>
              <w:rPr>
                <w:b/>
              </w:rPr>
            </w:pPr>
          </w:p>
          <w:p w:rsidR="00C20F59" w:rsidRPr="00CA7555" w:rsidRDefault="00C20F59" w:rsidP="006A7C1C">
            <w:pPr>
              <w:tabs>
                <w:tab w:val="left" w:pos="600"/>
              </w:tabs>
              <w:jc w:val="both"/>
              <w:rPr>
                <w:b/>
              </w:rPr>
            </w:pPr>
            <w:r w:rsidRPr="00CA7555">
              <w:rPr>
                <w:b/>
              </w:rPr>
              <w:t>11. Litigii</w:t>
            </w:r>
          </w:p>
          <w:p w:rsidR="00C6170E" w:rsidRPr="00CA7555" w:rsidRDefault="00C6170E" w:rsidP="00CD31E8">
            <w:pPr>
              <w:jc w:val="both"/>
            </w:pPr>
          </w:p>
          <w:p w:rsidR="00C20F59" w:rsidRPr="00CA7555" w:rsidRDefault="00C20F59" w:rsidP="00CD31E8">
            <w:pPr>
              <w:jc w:val="both"/>
            </w:pPr>
            <w:r w:rsidRPr="00CA7555">
              <w:t>11.1 Litigiile ce pot apărea ca urmare a aplicării şi interpretării prevederilor prezentului acord</w:t>
            </w:r>
            <w:r w:rsidR="004A5F0C" w:rsidRPr="00CA7555">
              <w:t>-</w:t>
            </w:r>
            <w:r w:rsidRPr="00CA7555">
              <w:t xml:space="preserve"> cadru se vor soluţiona pe cale amiabilă.</w:t>
            </w:r>
          </w:p>
          <w:p w:rsidR="00C20F59" w:rsidRPr="00CA7555" w:rsidRDefault="00C20F59" w:rsidP="00CD31E8">
            <w:pPr>
              <w:jc w:val="both"/>
            </w:pPr>
            <w:r w:rsidRPr="00CA7555">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7555" w:rsidRDefault="00C20F59" w:rsidP="00CD31E8">
            <w:pPr>
              <w:jc w:val="both"/>
            </w:pPr>
            <w:r w:rsidRPr="00CA7555">
              <w:t xml:space="preserve">Părţile au încheiat astăzi, </w:t>
            </w:r>
            <w:r w:rsidR="00C47818" w:rsidRPr="00CA7555">
              <w:t>________</w:t>
            </w:r>
            <w:r w:rsidRPr="00CA7555">
              <w:t xml:space="preserve">20__, prezentul acord-cadru, în </w:t>
            </w:r>
            <w:r w:rsidR="00C47818" w:rsidRPr="00CA7555">
              <w:t>___</w:t>
            </w:r>
            <w:r w:rsidRPr="00CA7555">
              <w:t xml:space="preserve"> exemplare</w:t>
            </w:r>
            <w:r w:rsidR="001278C6" w:rsidRPr="00CA7555">
              <w:t>,</w:t>
            </w:r>
            <w:r w:rsidRPr="00CA7555">
              <w:t xml:space="preserve"> toate având ace</w:t>
            </w:r>
            <w:r w:rsidR="0077604C" w:rsidRPr="00CA7555">
              <w:t>e</w:t>
            </w:r>
            <w:r w:rsidRPr="00CA7555">
              <w:t>aşi putere juridică.</w:t>
            </w:r>
          </w:p>
          <w:p w:rsidR="00C20F59" w:rsidRPr="00CA7555" w:rsidRDefault="006C3DC3" w:rsidP="00CD31E8">
            <w:pPr>
              <w:jc w:val="both"/>
            </w:pPr>
            <w:r w:rsidRPr="00CA7555">
              <w:t>Prezentul acord-c</w:t>
            </w:r>
            <w:r w:rsidR="00C20F59" w:rsidRPr="00CA7555">
              <w:t>adru  se consideră încheiat şi intră în vigoare la data semnării lui de către Părţi, fiind valabil până la „__” _______________ 20__.</w:t>
            </w:r>
          </w:p>
          <w:p w:rsidR="00C20F59" w:rsidRPr="00CA7555" w:rsidRDefault="00C20F59" w:rsidP="00CD31E8">
            <w:pPr>
              <w:jc w:val="both"/>
            </w:pPr>
          </w:p>
          <w:p w:rsidR="00C6170E" w:rsidRPr="00CA7555" w:rsidRDefault="00C6170E" w:rsidP="00CD31E8">
            <w:pPr>
              <w:jc w:val="both"/>
            </w:pPr>
          </w:p>
          <w:p w:rsidR="00C6170E" w:rsidRPr="00CA7555" w:rsidRDefault="00C6170E" w:rsidP="00CD31E8">
            <w:pPr>
              <w:jc w:val="both"/>
            </w:pPr>
          </w:p>
          <w:p w:rsidR="00C6170E" w:rsidRPr="00CA7555" w:rsidRDefault="00C6170E" w:rsidP="00CD31E8">
            <w:pPr>
              <w:jc w:val="both"/>
            </w:pPr>
          </w:p>
          <w:p w:rsidR="00C6170E" w:rsidRPr="00CA7555" w:rsidRDefault="00C6170E" w:rsidP="00CD31E8">
            <w:pPr>
              <w:jc w:val="both"/>
            </w:pPr>
          </w:p>
          <w:p w:rsidR="00C20F59" w:rsidRPr="00CA7555" w:rsidRDefault="00C20F59" w:rsidP="00CD31E8">
            <w:pPr>
              <w:jc w:val="both"/>
            </w:pPr>
            <w:r w:rsidRPr="00CA7555">
              <w:t xml:space="preserve">Promitent-achizitor,                                              Promitent- </w:t>
            </w:r>
            <w:r w:rsidR="00853139" w:rsidRPr="00CA7555">
              <w:t>executor/</w:t>
            </w:r>
            <w:r w:rsidRPr="00CA7555">
              <w:t>prestator,</w:t>
            </w:r>
          </w:p>
          <w:p w:rsidR="004A5F0C" w:rsidRPr="00CA7555" w:rsidRDefault="00C20F59" w:rsidP="00CD31E8">
            <w:pPr>
              <w:jc w:val="both"/>
            </w:pPr>
            <w:r w:rsidRPr="00CA7555">
              <w:t>...........................                                                     ...........</w:t>
            </w:r>
            <w:r w:rsidR="00CD31E8" w:rsidRPr="00CA7555">
              <w:t>..............</w:t>
            </w:r>
            <w:r w:rsidR="007747EC" w:rsidRPr="00CA7555">
              <w:t>..........</w:t>
            </w:r>
          </w:p>
          <w:p w:rsidR="00C20F59" w:rsidRPr="00CA7555" w:rsidRDefault="00E34F88" w:rsidP="00CD31E8">
            <w:pPr>
              <w:jc w:val="both"/>
            </w:pPr>
            <w:r w:rsidRPr="00CA7555">
              <w:t xml:space="preserve"> (semnă</w:t>
            </w:r>
            <w:r w:rsidR="00C20F59" w:rsidRPr="00CA7555">
              <w:t>tura autorizat</w:t>
            </w:r>
            <w:r w:rsidRPr="00CA7555">
              <w:t>ă</w:t>
            </w:r>
            <w:r w:rsidR="00C20F59" w:rsidRPr="00CA7555">
              <w:t xml:space="preserve">)                    </w:t>
            </w:r>
            <w:r w:rsidRPr="00CA7555">
              <w:t xml:space="preserve">                          (semnătura autorizată</w:t>
            </w:r>
            <w:r w:rsidR="00C20F59" w:rsidRPr="00CA7555">
              <w:t>)</w:t>
            </w:r>
          </w:p>
          <w:p w:rsidR="00C20F59" w:rsidRPr="00CA7555" w:rsidRDefault="00C20F59" w:rsidP="00CD31E8">
            <w:pPr>
              <w:jc w:val="both"/>
            </w:pPr>
          </w:p>
          <w:p w:rsidR="00C20F59" w:rsidRPr="00CA7555" w:rsidRDefault="00C20F59" w:rsidP="00CD31E8">
            <w:pPr>
              <w:jc w:val="both"/>
            </w:pPr>
            <w:r w:rsidRPr="00CA7555">
              <w:t xml:space="preserve">Promitent-achizitor,                                              Promitent- </w:t>
            </w:r>
            <w:r w:rsidR="00853139" w:rsidRPr="00CA7555">
              <w:t>executor/</w:t>
            </w:r>
            <w:r w:rsidRPr="00CA7555">
              <w:t>prestator,</w:t>
            </w:r>
          </w:p>
          <w:p w:rsidR="00C20F59" w:rsidRPr="00CA7555" w:rsidRDefault="00C20F59" w:rsidP="00CD31E8">
            <w:pPr>
              <w:jc w:val="both"/>
            </w:pPr>
            <w:r w:rsidRPr="00CA7555">
              <w:t xml:space="preserve">  ...........................                                                     .........................</w:t>
            </w:r>
            <w:r w:rsidR="007747EC" w:rsidRPr="00CA7555">
              <w:t>.......</w:t>
            </w:r>
            <w:r w:rsidRPr="00CA7555">
              <w:t>..</w:t>
            </w:r>
          </w:p>
          <w:p w:rsidR="00C20F59" w:rsidRPr="00CA7555" w:rsidRDefault="00E34F88" w:rsidP="00CD31E8">
            <w:pPr>
              <w:jc w:val="both"/>
            </w:pPr>
            <w:r w:rsidRPr="00CA7555">
              <w:t xml:space="preserve"> (semnătura autorizată</w:t>
            </w:r>
            <w:r w:rsidR="00C20F59" w:rsidRPr="00CA7555">
              <w:t>)                                              (semn</w:t>
            </w:r>
            <w:r w:rsidRPr="00CA7555">
              <w:t>ătura autorizată</w:t>
            </w:r>
            <w:r w:rsidR="00C20F59" w:rsidRPr="00CA7555">
              <w:t>)</w:t>
            </w:r>
          </w:p>
          <w:p w:rsidR="00C20F59" w:rsidRPr="00CA7555" w:rsidRDefault="00C20F59" w:rsidP="00CD31E8">
            <w:pPr>
              <w:jc w:val="both"/>
            </w:pPr>
          </w:p>
          <w:p w:rsidR="00C20F59" w:rsidRPr="00CA7555" w:rsidRDefault="00C20F59" w:rsidP="00CD31E8">
            <w:pPr>
              <w:jc w:val="both"/>
            </w:pPr>
          </w:p>
          <w:p w:rsidR="00C20F59" w:rsidRPr="00CA7555" w:rsidRDefault="00C20F59" w:rsidP="00CD31E8">
            <w:pPr>
              <w:jc w:val="both"/>
            </w:pPr>
            <w:r w:rsidRPr="00CA7555">
              <w:t xml:space="preserve">Promitent-achizitor,                                              Promitent- </w:t>
            </w:r>
            <w:r w:rsidR="00853139" w:rsidRPr="00CA7555">
              <w:t>executor/</w:t>
            </w:r>
            <w:r w:rsidRPr="00CA7555">
              <w:t>prestator,</w:t>
            </w:r>
          </w:p>
          <w:p w:rsidR="00D82B8E" w:rsidRPr="00CA7555" w:rsidRDefault="00C20F59" w:rsidP="00196AB4">
            <w:pPr>
              <w:jc w:val="both"/>
            </w:pPr>
            <w:r w:rsidRPr="00CA7555">
              <w:t>...........................                                                     .........................</w:t>
            </w:r>
            <w:r w:rsidR="007747EC" w:rsidRPr="00CA7555">
              <w:t>.......</w:t>
            </w:r>
            <w:r w:rsidRPr="00CA7555">
              <w:t>..</w:t>
            </w:r>
          </w:p>
          <w:p w:rsidR="00C20F59" w:rsidRPr="00CA7555" w:rsidRDefault="00E34F88" w:rsidP="00196AB4">
            <w:pPr>
              <w:jc w:val="both"/>
            </w:pPr>
            <w:r w:rsidRPr="00CA7555">
              <w:t xml:space="preserve"> (semnătura autorizată</w:t>
            </w:r>
            <w:r w:rsidR="00C20F59" w:rsidRPr="00CA7555">
              <w:t>)                                              (semn</w:t>
            </w:r>
            <w:r w:rsidRPr="00CA7555">
              <w:t>ă</w:t>
            </w:r>
            <w:r w:rsidR="00C20F59" w:rsidRPr="00CA7555">
              <w:t>tura autorizat</w:t>
            </w:r>
            <w:r w:rsidRPr="00CA7555">
              <w:t>ă</w:t>
            </w:r>
            <w:r w:rsidR="00C20F59" w:rsidRPr="00CA7555">
              <w:t>)</w:t>
            </w:r>
          </w:p>
          <w:p w:rsidR="00C20F59" w:rsidRPr="00CA7555" w:rsidRDefault="00C20F59" w:rsidP="00196AB4">
            <w:pPr>
              <w:jc w:val="both"/>
            </w:pPr>
          </w:p>
          <w:p w:rsidR="00C20F59" w:rsidRPr="00CA7555" w:rsidRDefault="00C20F59" w:rsidP="00196AB4">
            <w:pPr>
              <w:jc w:val="both"/>
              <w:rPr>
                <w:sz w:val="28"/>
                <w:szCs w:val="28"/>
              </w:rPr>
            </w:pPr>
          </w:p>
          <w:p w:rsidR="00233538" w:rsidRPr="00CA7555" w:rsidRDefault="00233538" w:rsidP="00196AB4">
            <w:pPr>
              <w:jc w:val="both"/>
            </w:pPr>
          </w:p>
          <w:p w:rsidR="00233538" w:rsidRPr="00CA7555" w:rsidRDefault="00233538" w:rsidP="00196AB4">
            <w:pPr>
              <w:jc w:val="both"/>
            </w:pPr>
          </w:p>
          <w:p w:rsidR="00233538" w:rsidRPr="00CA7555" w:rsidRDefault="00233538" w:rsidP="00196AB4">
            <w:pPr>
              <w:jc w:val="both"/>
            </w:pPr>
          </w:p>
          <w:p w:rsidR="00233538" w:rsidRPr="00CA7555" w:rsidRDefault="00233538" w:rsidP="00196AB4">
            <w:pPr>
              <w:jc w:val="both"/>
            </w:pPr>
          </w:p>
        </w:tc>
      </w:tr>
    </w:tbl>
    <w:p w:rsidR="001F6E5A" w:rsidRPr="00CA7555" w:rsidRDefault="001F6E5A" w:rsidP="00196AB4">
      <w:pPr>
        <w:jc w:val="both"/>
      </w:pPr>
    </w:p>
    <w:sectPr w:rsidR="001F6E5A" w:rsidRPr="00CA7555"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A49" w:rsidRDefault="009B0A49" w:rsidP="00A20ACF">
      <w:r>
        <w:separator/>
      </w:r>
    </w:p>
  </w:endnote>
  <w:endnote w:type="continuationSeparator" w:id="1">
    <w:p w:rsidR="009B0A49" w:rsidRDefault="009B0A4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A7555" w:rsidRDefault="00CA7555">
        <w:pPr>
          <w:pStyle w:val="a4"/>
          <w:jc w:val="right"/>
        </w:pPr>
        <w:fldSimple w:instr=" PAGE   \* MERGEFORMAT ">
          <w:r w:rsidR="00552BDB">
            <w:t>80</w:t>
          </w:r>
        </w:fldSimple>
      </w:p>
    </w:sdtContent>
  </w:sdt>
  <w:p w:rsidR="00CA7555" w:rsidRDefault="00CA755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A49" w:rsidRDefault="009B0A49" w:rsidP="00A20ACF">
      <w:r>
        <w:separator/>
      </w:r>
    </w:p>
  </w:footnote>
  <w:footnote w:type="continuationSeparator" w:id="1">
    <w:p w:rsidR="009B0A49" w:rsidRDefault="009B0A4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88047DD"/>
    <w:multiLevelType w:val="hybridMultilevel"/>
    <w:tmpl w:val="3AE00228"/>
    <w:lvl w:ilvl="0" w:tplc="11ECF57C">
      <w:start w:val="1"/>
      <w:numFmt w:val="decimal"/>
      <w:lvlText w:val="%1."/>
      <w:lvlJc w:val="left"/>
      <w:pPr>
        <w:ind w:left="200" w:hanging="360"/>
      </w:pPr>
      <w:rPr>
        <w:b/>
      </w:rPr>
    </w:lvl>
    <w:lvl w:ilvl="1" w:tplc="04190019" w:tentative="1">
      <w:start w:val="1"/>
      <w:numFmt w:val="lowerLetter"/>
      <w:lvlText w:val="%2."/>
      <w:lvlJc w:val="left"/>
      <w:pPr>
        <w:ind w:left="920" w:hanging="360"/>
      </w:pPr>
    </w:lvl>
    <w:lvl w:ilvl="2" w:tplc="0419001B" w:tentative="1">
      <w:start w:val="1"/>
      <w:numFmt w:val="lowerRoman"/>
      <w:lvlText w:val="%3."/>
      <w:lvlJc w:val="right"/>
      <w:pPr>
        <w:ind w:left="1640" w:hanging="180"/>
      </w:pPr>
    </w:lvl>
    <w:lvl w:ilvl="3" w:tplc="0419000F" w:tentative="1">
      <w:start w:val="1"/>
      <w:numFmt w:val="decimal"/>
      <w:lvlText w:val="%4."/>
      <w:lvlJc w:val="left"/>
      <w:pPr>
        <w:ind w:left="2360" w:hanging="360"/>
      </w:pPr>
    </w:lvl>
    <w:lvl w:ilvl="4" w:tplc="04190019" w:tentative="1">
      <w:start w:val="1"/>
      <w:numFmt w:val="lowerLetter"/>
      <w:lvlText w:val="%5."/>
      <w:lvlJc w:val="left"/>
      <w:pPr>
        <w:ind w:left="3080" w:hanging="360"/>
      </w:pPr>
    </w:lvl>
    <w:lvl w:ilvl="5" w:tplc="0419001B" w:tentative="1">
      <w:start w:val="1"/>
      <w:numFmt w:val="lowerRoman"/>
      <w:lvlText w:val="%6."/>
      <w:lvlJc w:val="right"/>
      <w:pPr>
        <w:ind w:left="3800" w:hanging="180"/>
      </w:pPr>
    </w:lvl>
    <w:lvl w:ilvl="6" w:tplc="0419000F" w:tentative="1">
      <w:start w:val="1"/>
      <w:numFmt w:val="decimal"/>
      <w:lvlText w:val="%7."/>
      <w:lvlJc w:val="left"/>
      <w:pPr>
        <w:ind w:left="4520" w:hanging="360"/>
      </w:pPr>
    </w:lvl>
    <w:lvl w:ilvl="7" w:tplc="04190019" w:tentative="1">
      <w:start w:val="1"/>
      <w:numFmt w:val="lowerLetter"/>
      <w:lvlText w:val="%8."/>
      <w:lvlJc w:val="left"/>
      <w:pPr>
        <w:ind w:left="5240" w:hanging="360"/>
      </w:pPr>
    </w:lvl>
    <w:lvl w:ilvl="8" w:tplc="0419001B" w:tentative="1">
      <w:start w:val="1"/>
      <w:numFmt w:val="lowerRoman"/>
      <w:lvlText w:val="%9."/>
      <w:lvlJc w:val="right"/>
      <w:pPr>
        <w:ind w:left="5960" w:hanging="180"/>
      </w:p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E826547"/>
    <w:multiLevelType w:val="hybridMultilevel"/>
    <w:tmpl w:val="26FE4AFE"/>
    <w:lvl w:ilvl="0" w:tplc="04190005">
      <w:start w:val="1"/>
      <w:numFmt w:val="bullet"/>
      <w:lvlText w:val=""/>
      <w:lvlJc w:val="left"/>
      <w:pPr>
        <w:ind w:left="153" w:hanging="360"/>
      </w:pPr>
      <w:rPr>
        <w:rFonts w:ascii="Wingdings" w:hAnsi="Wingdings"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2"/>
  </w:num>
  <w:num w:numId="14">
    <w:abstractNumId w:val="23"/>
  </w:num>
  <w:num w:numId="15">
    <w:abstractNumId w:val="21"/>
  </w:num>
  <w:num w:numId="16">
    <w:abstractNumId w:val="9"/>
  </w:num>
  <w:num w:numId="17">
    <w:abstractNumId w:val="34"/>
  </w:num>
  <w:num w:numId="18">
    <w:abstractNumId w:val="28"/>
  </w:num>
  <w:num w:numId="19">
    <w:abstractNumId w:val="10"/>
  </w:num>
  <w:num w:numId="20">
    <w:abstractNumId w:val="27"/>
  </w:num>
  <w:num w:numId="21">
    <w:abstractNumId w:val="17"/>
  </w:num>
  <w:num w:numId="22">
    <w:abstractNumId w:val="33"/>
  </w:num>
  <w:num w:numId="23">
    <w:abstractNumId w:val="12"/>
  </w:num>
  <w:num w:numId="24">
    <w:abstractNumId w:val="8"/>
  </w:num>
  <w:num w:numId="25">
    <w:abstractNumId w:val="18"/>
  </w:num>
  <w:num w:numId="26">
    <w:abstractNumId w:val="6"/>
  </w:num>
  <w:num w:numId="27">
    <w:abstractNumId w:val="3"/>
  </w:num>
  <w:num w:numId="28">
    <w:abstractNumId w:val="0"/>
  </w:num>
  <w:num w:numId="29">
    <w:abstractNumId w:val="2"/>
  </w:num>
  <w:num w:numId="30">
    <w:abstractNumId w:val="4"/>
  </w:num>
  <w:num w:numId="31">
    <w:abstractNumId w:val="1"/>
  </w:num>
  <w:num w:numId="32">
    <w:abstractNumId w:val="31"/>
  </w:num>
  <w:num w:numId="33">
    <w:abstractNumId w:val="15"/>
  </w:num>
  <w:num w:numId="34">
    <w:abstractNumId w:val="35"/>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2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1E6"/>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3C5"/>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2BDB"/>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BA1"/>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386"/>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61"/>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B4F"/>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A49"/>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1F9"/>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555"/>
    <w:rsid w:val="00CA7EF1"/>
    <w:rsid w:val="00CB0AEA"/>
    <w:rsid w:val="00CB0CC6"/>
    <w:rsid w:val="00CB0DDA"/>
    <w:rsid w:val="00CB392C"/>
    <w:rsid w:val="00CB4A20"/>
    <w:rsid w:val="00CB5DEC"/>
    <w:rsid w:val="00CB71A4"/>
    <w:rsid w:val="00CB7BE8"/>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BFB"/>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E2F"/>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trikethroug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strikethrough Знак"/>
    <w:link w:val="a"/>
    <w:uiPriority w:val="34"/>
    <w:locked/>
    <w:rsid w:val="00B211F9"/>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abilitatedubasari@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80</Pages>
  <Words>26794</Words>
  <Characters>152728</Characters>
  <Application>Microsoft Office Word</Application>
  <DocSecurity>0</DocSecurity>
  <Lines>1272</Lines>
  <Paragraphs>358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7</cp:revision>
  <cp:lastPrinted>2021-06-01T11:52:00Z</cp:lastPrinted>
  <dcterms:created xsi:type="dcterms:W3CDTF">2021-06-14T10:00:00Z</dcterms:created>
  <dcterms:modified xsi:type="dcterms:W3CDTF">2023-04-04T08:39:00Z</dcterms:modified>
</cp:coreProperties>
</file>